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6AD22" w14:textId="6CDF5D58" w:rsidR="008F6DAA" w:rsidRPr="00B83622" w:rsidRDefault="008F6DAA" w:rsidP="00150D5C">
      <w:pPr>
        <w:rPr>
          <w:sz w:val="20"/>
          <w:szCs w:val="20"/>
          <w:lang w:val="en-US"/>
        </w:rPr>
        <w:sectPr w:rsidR="008F6DAA" w:rsidRPr="00B83622" w:rsidSect="00194694">
          <w:headerReference w:type="even" r:id="rId8"/>
          <w:headerReference w:type="default" r:id="rId9"/>
          <w:type w:val="continuous"/>
          <w:pgSz w:w="11907" w:h="16840" w:code="9"/>
          <w:pgMar w:top="896" w:right="1134" w:bottom="357" w:left="737" w:header="357" w:footer="0" w:gutter="0"/>
          <w:pgNumType w:start="1"/>
          <w:cols w:num="2" w:sep="1" w:space="340" w:equalWidth="0">
            <w:col w:w="4862" w:space="340"/>
            <w:col w:w="4834"/>
          </w:cols>
          <w:docGrid w:linePitch="360"/>
        </w:sectPr>
      </w:pPr>
    </w:p>
    <w:p w14:paraId="19AFF4AF" w14:textId="77777777" w:rsidR="00F71C05" w:rsidRPr="00F71C05" w:rsidRDefault="00F71C05" w:rsidP="00F71C05">
      <w:pPr>
        <w:widowControl w:val="0"/>
        <w:autoSpaceDE w:val="0"/>
        <w:autoSpaceDN w:val="0"/>
        <w:spacing w:before="92"/>
        <w:ind w:left="120" w:right="117"/>
        <w:jc w:val="both"/>
        <w:rPr>
          <w:sz w:val="20"/>
          <w:szCs w:val="20"/>
          <w:lang w:val="en-US" w:eastAsia="en-US"/>
        </w:rPr>
      </w:pPr>
      <w:proofErr w:type="spellStart"/>
      <w:r w:rsidRPr="00F71C05">
        <w:rPr>
          <w:sz w:val="20"/>
          <w:szCs w:val="20"/>
          <w:lang w:val="en-US" w:eastAsia="en-US"/>
        </w:rPr>
        <w:t>На</w:t>
      </w:r>
      <w:proofErr w:type="spellEnd"/>
      <w:r w:rsidRPr="00F71C05">
        <w:rPr>
          <w:sz w:val="20"/>
          <w:szCs w:val="20"/>
          <w:lang w:val="en-US" w:eastAsia="en-US"/>
        </w:rPr>
        <w:t xml:space="preserve"> </w:t>
      </w:r>
      <w:proofErr w:type="spellStart"/>
      <w:r w:rsidRPr="00F71C05">
        <w:rPr>
          <w:sz w:val="20"/>
          <w:szCs w:val="20"/>
          <w:lang w:val="en-US" w:eastAsia="en-US"/>
        </w:rPr>
        <w:t>основу</w:t>
      </w:r>
      <w:proofErr w:type="spellEnd"/>
      <w:r w:rsidRPr="00F71C05">
        <w:rPr>
          <w:sz w:val="20"/>
          <w:szCs w:val="20"/>
          <w:lang w:val="en-US" w:eastAsia="en-US"/>
        </w:rPr>
        <w:t xml:space="preserve"> </w:t>
      </w:r>
      <w:proofErr w:type="spellStart"/>
      <w:r w:rsidRPr="00F71C05">
        <w:rPr>
          <w:sz w:val="20"/>
          <w:szCs w:val="20"/>
          <w:lang w:val="en-US" w:eastAsia="en-US"/>
        </w:rPr>
        <w:t>члана</w:t>
      </w:r>
      <w:proofErr w:type="spellEnd"/>
      <w:r w:rsidRPr="00F71C05">
        <w:rPr>
          <w:sz w:val="20"/>
          <w:szCs w:val="20"/>
          <w:lang w:val="en-US" w:eastAsia="en-US"/>
        </w:rPr>
        <w:t xml:space="preserve"> 43. </w:t>
      </w:r>
      <w:proofErr w:type="spellStart"/>
      <w:r w:rsidRPr="00F71C05">
        <w:rPr>
          <w:sz w:val="20"/>
          <w:szCs w:val="20"/>
          <w:lang w:val="en-US" w:eastAsia="en-US"/>
        </w:rPr>
        <w:t>Закона</w:t>
      </w:r>
      <w:proofErr w:type="spellEnd"/>
      <w:r w:rsidRPr="00F71C05">
        <w:rPr>
          <w:sz w:val="20"/>
          <w:szCs w:val="20"/>
          <w:lang w:val="en-US" w:eastAsia="en-US"/>
        </w:rPr>
        <w:t xml:space="preserve"> о </w:t>
      </w:r>
      <w:proofErr w:type="spellStart"/>
      <w:r w:rsidRPr="00F71C05">
        <w:rPr>
          <w:sz w:val="20"/>
          <w:szCs w:val="20"/>
          <w:lang w:val="en-US" w:eastAsia="en-US"/>
        </w:rPr>
        <w:t>буџетском</w:t>
      </w:r>
      <w:proofErr w:type="spellEnd"/>
      <w:r w:rsidRPr="00F71C05">
        <w:rPr>
          <w:sz w:val="20"/>
          <w:szCs w:val="20"/>
          <w:lang w:val="en-US" w:eastAsia="en-US"/>
        </w:rPr>
        <w:t xml:space="preserve"> </w:t>
      </w:r>
      <w:proofErr w:type="spellStart"/>
      <w:r w:rsidRPr="00F71C05">
        <w:rPr>
          <w:sz w:val="20"/>
          <w:szCs w:val="20"/>
          <w:lang w:val="en-US" w:eastAsia="en-US"/>
        </w:rPr>
        <w:t>систему</w:t>
      </w:r>
      <w:proofErr w:type="spellEnd"/>
      <w:r w:rsidRPr="00F71C05">
        <w:rPr>
          <w:sz w:val="20"/>
          <w:szCs w:val="20"/>
          <w:lang w:val="en-US" w:eastAsia="en-US"/>
        </w:rPr>
        <w:t xml:space="preserve"> („</w:t>
      </w:r>
      <w:proofErr w:type="spellStart"/>
      <w:r w:rsidRPr="00F71C05">
        <w:rPr>
          <w:sz w:val="20"/>
          <w:szCs w:val="20"/>
          <w:lang w:val="en-US" w:eastAsia="en-US"/>
        </w:rPr>
        <w:t>Службени</w:t>
      </w:r>
      <w:proofErr w:type="spellEnd"/>
      <w:r w:rsidRPr="00F71C05">
        <w:rPr>
          <w:sz w:val="20"/>
          <w:szCs w:val="20"/>
          <w:lang w:val="en-US" w:eastAsia="en-US"/>
        </w:rPr>
        <w:t xml:space="preserve"> </w:t>
      </w:r>
      <w:proofErr w:type="spellStart"/>
      <w:r w:rsidRPr="00F71C05">
        <w:rPr>
          <w:sz w:val="20"/>
          <w:szCs w:val="20"/>
          <w:lang w:val="en-US" w:eastAsia="en-US"/>
        </w:rPr>
        <w:t>гласник</w:t>
      </w:r>
      <w:proofErr w:type="spellEnd"/>
      <w:r w:rsidRPr="00F71C05">
        <w:rPr>
          <w:sz w:val="20"/>
          <w:szCs w:val="20"/>
          <w:lang w:val="en-US" w:eastAsia="en-US"/>
        </w:rPr>
        <w:t xml:space="preserve"> </w:t>
      </w:r>
      <w:proofErr w:type="gramStart"/>
      <w:r w:rsidRPr="00F71C05">
        <w:rPr>
          <w:sz w:val="20"/>
          <w:szCs w:val="20"/>
          <w:lang w:val="en-US" w:eastAsia="en-US"/>
        </w:rPr>
        <w:t xml:space="preserve">РС“ </w:t>
      </w:r>
      <w:proofErr w:type="spellStart"/>
      <w:r w:rsidRPr="00F71C05">
        <w:rPr>
          <w:sz w:val="20"/>
          <w:szCs w:val="20"/>
          <w:lang w:val="en-US" w:eastAsia="en-US"/>
        </w:rPr>
        <w:t>број</w:t>
      </w:r>
      <w:proofErr w:type="spellEnd"/>
      <w:proofErr w:type="gramEnd"/>
      <w:r w:rsidRPr="00F71C05">
        <w:rPr>
          <w:sz w:val="20"/>
          <w:szCs w:val="20"/>
          <w:lang w:val="en-US" w:eastAsia="en-US"/>
        </w:rPr>
        <w:t xml:space="preserve"> 54/09,73/10, 101/10, 93/12, 63/13, 63,13-испр., 108/13, 142/14, 68/2015-др. </w:t>
      </w:r>
      <w:proofErr w:type="spellStart"/>
      <w:r w:rsidRPr="00F71C05">
        <w:rPr>
          <w:sz w:val="20"/>
          <w:szCs w:val="20"/>
          <w:lang w:val="en-US" w:eastAsia="en-US"/>
        </w:rPr>
        <w:t>закон</w:t>
      </w:r>
      <w:proofErr w:type="spellEnd"/>
      <w:r w:rsidRPr="00F71C05">
        <w:rPr>
          <w:sz w:val="20"/>
          <w:szCs w:val="20"/>
          <w:lang w:val="en-US" w:eastAsia="en-US"/>
        </w:rPr>
        <w:t xml:space="preserve">, 103/2015, 99/2016, 113/2017, 95/2018, 31/2019, 72/201 , 149/2020, 118/2021 </w:t>
      </w:r>
      <w:proofErr w:type="spellStart"/>
      <w:r w:rsidRPr="00F71C05">
        <w:rPr>
          <w:sz w:val="20"/>
          <w:szCs w:val="20"/>
          <w:lang w:val="en-US" w:eastAsia="en-US"/>
        </w:rPr>
        <w:t>i</w:t>
      </w:r>
      <w:proofErr w:type="spellEnd"/>
      <w:r w:rsidRPr="00F71C05">
        <w:rPr>
          <w:sz w:val="20"/>
          <w:szCs w:val="20"/>
          <w:lang w:val="en-US" w:eastAsia="en-US"/>
        </w:rPr>
        <w:t xml:space="preserve"> 118/2021-др. </w:t>
      </w:r>
      <w:proofErr w:type="spellStart"/>
      <w:r w:rsidRPr="00F71C05">
        <w:rPr>
          <w:sz w:val="20"/>
          <w:szCs w:val="20"/>
          <w:lang w:val="en-US" w:eastAsia="en-US"/>
        </w:rPr>
        <w:t>закон</w:t>
      </w:r>
      <w:proofErr w:type="spellEnd"/>
      <w:r w:rsidRPr="00F71C05">
        <w:rPr>
          <w:sz w:val="20"/>
          <w:szCs w:val="20"/>
          <w:lang w:val="en-US" w:eastAsia="en-US"/>
        </w:rPr>
        <w:t>),</w:t>
      </w:r>
    </w:p>
    <w:p w14:paraId="0E4A97CC" w14:textId="77777777" w:rsidR="00F71C05" w:rsidRPr="00F71C05" w:rsidRDefault="00F71C05" w:rsidP="00F71C05">
      <w:pPr>
        <w:widowControl w:val="0"/>
        <w:autoSpaceDE w:val="0"/>
        <w:autoSpaceDN w:val="0"/>
        <w:ind w:left="119" w:right="118"/>
        <w:jc w:val="both"/>
        <w:rPr>
          <w:sz w:val="20"/>
          <w:szCs w:val="20"/>
          <w:lang w:val="en-US" w:eastAsia="en-US"/>
        </w:rPr>
      </w:pPr>
      <w:proofErr w:type="spellStart"/>
      <w:r w:rsidRPr="00F71C05">
        <w:rPr>
          <w:sz w:val="20"/>
          <w:szCs w:val="20"/>
          <w:lang w:val="en-US" w:eastAsia="en-US"/>
        </w:rPr>
        <w:t>члана</w:t>
      </w:r>
      <w:proofErr w:type="spellEnd"/>
      <w:r w:rsidRPr="00F71C05">
        <w:rPr>
          <w:sz w:val="20"/>
          <w:szCs w:val="20"/>
          <w:lang w:val="en-US" w:eastAsia="en-US"/>
        </w:rPr>
        <w:t xml:space="preserve"> 32. </w:t>
      </w:r>
      <w:proofErr w:type="spellStart"/>
      <w:r w:rsidRPr="00F71C05">
        <w:rPr>
          <w:sz w:val="20"/>
          <w:szCs w:val="20"/>
          <w:lang w:val="en-US" w:eastAsia="en-US"/>
        </w:rPr>
        <w:t>став</w:t>
      </w:r>
      <w:proofErr w:type="spellEnd"/>
      <w:r w:rsidRPr="00F71C05">
        <w:rPr>
          <w:sz w:val="20"/>
          <w:szCs w:val="20"/>
          <w:lang w:val="en-US" w:eastAsia="en-US"/>
        </w:rPr>
        <w:t xml:space="preserve"> 1. </w:t>
      </w:r>
      <w:proofErr w:type="spellStart"/>
      <w:r w:rsidRPr="00F71C05">
        <w:rPr>
          <w:sz w:val="20"/>
          <w:szCs w:val="20"/>
          <w:lang w:val="en-US" w:eastAsia="en-US"/>
        </w:rPr>
        <w:t>тачка</w:t>
      </w:r>
      <w:proofErr w:type="spellEnd"/>
      <w:r w:rsidRPr="00F71C05">
        <w:rPr>
          <w:sz w:val="20"/>
          <w:szCs w:val="20"/>
          <w:lang w:val="en-US" w:eastAsia="en-US"/>
        </w:rPr>
        <w:t xml:space="preserve"> 2. </w:t>
      </w:r>
      <w:proofErr w:type="spellStart"/>
      <w:r w:rsidRPr="00F71C05">
        <w:rPr>
          <w:sz w:val="20"/>
          <w:szCs w:val="20"/>
          <w:lang w:val="en-US" w:eastAsia="en-US"/>
        </w:rPr>
        <w:t>Закона</w:t>
      </w:r>
      <w:proofErr w:type="spellEnd"/>
      <w:r w:rsidRPr="00F71C05">
        <w:rPr>
          <w:sz w:val="20"/>
          <w:szCs w:val="20"/>
          <w:lang w:val="en-US" w:eastAsia="en-US"/>
        </w:rPr>
        <w:t xml:space="preserve"> о </w:t>
      </w:r>
      <w:proofErr w:type="spellStart"/>
      <w:r w:rsidRPr="00F71C05">
        <w:rPr>
          <w:sz w:val="20"/>
          <w:szCs w:val="20"/>
          <w:lang w:val="en-US" w:eastAsia="en-US"/>
        </w:rPr>
        <w:t>локалној</w:t>
      </w:r>
      <w:proofErr w:type="spellEnd"/>
      <w:r w:rsidRPr="00F71C05">
        <w:rPr>
          <w:sz w:val="20"/>
          <w:szCs w:val="20"/>
          <w:lang w:val="en-US" w:eastAsia="en-US"/>
        </w:rPr>
        <w:t xml:space="preserve"> </w:t>
      </w:r>
      <w:proofErr w:type="spellStart"/>
      <w:r w:rsidRPr="00F71C05">
        <w:rPr>
          <w:sz w:val="20"/>
          <w:szCs w:val="20"/>
          <w:lang w:val="en-US" w:eastAsia="en-US"/>
        </w:rPr>
        <w:t>самоуправи</w:t>
      </w:r>
      <w:proofErr w:type="spellEnd"/>
      <w:r w:rsidRPr="00F71C05">
        <w:rPr>
          <w:sz w:val="20"/>
          <w:szCs w:val="20"/>
          <w:lang w:val="en-US" w:eastAsia="en-US"/>
        </w:rPr>
        <w:t xml:space="preserve"> („</w:t>
      </w:r>
      <w:proofErr w:type="spellStart"/>
      <w:r w:rsidRPr="00F71C05">
        <w:rPr>
          <w:sz w:val="20"/>
          <w:szCs w:val="20"/>
          <w:lang w:val="en-US" w:eastAsia="en-US"/>
        </w:rPr>
        <w:t>Службени</w:t>
      </w:r>
      <w:proofErr w:type="spellEnd"/>
      <w:r w:rsidRPr="00F71C05">
        <w:rPr>
          <w:sz w:val="20"/>
          <w:szCs w:val="20"/>
          <w:lang w:val="en-US" w:eastAsia="en-US"/>
        </w:rPr>
        <w:t xml:space="preserve"> </w:t>
      </w:r>
      <w:proofErr w:type="spellStart"/>
      <w:r w:rsidRPr="00F71C05">
        <w:rPr>
          <w:sz w:val="20"/>
          <w:szCs w:val="20"/>
          <w:lang w:val="en-US" w:eastAsia="en-US"/>
        </w:rPr>
        <w:t>гласник</w:t>
      </w:r>
      <w:proofErr w:type="spellEnd"/>
      <w:r w:rsidRPr="00F71C05">
        <w:rPr>
          <w:sz w:val="20"/>
          <w:szCs w:val="20"/>
          <w:lang w:val="en-US" w:eastAsia="en-US"/>
        </w:rPr>
        <w:t xml:space="preserve"> </w:t>
      </w:r>
      <w:proofErr w:type="gramStart"/>
      <w:r w:rsidRPr="00F71C05">
        <w:rPr>
          <w:sz w:val="20"/>
          <w:szCs w:val="20"/>
          <w:lang w:val="en-US" w:eastAsia="en-US"/>
        </w:rPr>
        <w:t xml:space="preserve">РС“ </w:t>
      </w:r>
      <w:proofErr w:type="spellStart"/>
      <w:r w:rsidRPr="00F71C05">
        <w:rPr>
          <w:sz w:val="20"/>
          <w:szCs w:val="20"/>
          <w:lang w:val="en-US" w:eastAsia="en-US"/>
        </w:rPr>
        <w:t>број</w:t>
      </w:r>
      <w:proofErr w:type="spellEnd"/>
      <w:proofErr w:type="gramEnd"/>
      <w:r w:rsidRPr="00F71C05">
        <w:rPr>
          <w:sz w:val="20"/>
          <w:szCs w:val="20"/>
          <w:lang w:val="en-US" w:eastAsia="en-US"/>
        </w:rPr>
        <w:t xml:space="preserve"> 129/07 и 83/14-др. </w:t>
      </w:r>
      <w:proofErr w:type="spellStart"/>
      <w:r w:rsidRPr="00F71C05">
        <w:rPr>
          <w:sz w:val="20"/>
          <w:szCs w:val="20"/>
          <w:lang w:val="en-US" w:eastAsia="en-US"/>
        </w:rPr>
        <w:t>Закон</w:t>
      </w:r>
      <w:proofErr w:type="spellEnd"/>
      <w:r w:rsidRPr="00F71C05">
        <w:rPr>
          <w:sz w:val="20"/>
          <w:szCs w:val="20"/>
          <w:lang w:val="en-US" w:eastAsia="en-US"/>
        </w:rPr>
        <w:t xml:space="preserve">, 101/2016, 47/2018 и 111/2021-др. </w:t>
      </w:r>
      <w:proofErr w:type="spellStart"/>
      <w:r w:rsidRPr="00F71C05">
        <w:rPr>
          <w:sz w:val="20"/>
          <w:szCs w:val="20"/>
          <w:lang w:val="en-US" w:eastAsia="en-US"/>
        </w:rPr>
        <w:t>закон</w:t>
      </w:r>
      <w:proofErr w:type="spellEnd"/>
      <w:r w:rsidRPr="00F71C05">
        <w:rPr>
          <w:sz w:val="20"/>
          <w:szCs w:val="20"/>
          <w:lang w:val="en-US" w:eastAsia="en-US"/>
        </w:rPr>
        <w:t xml:space="preserve">) и </w:t>
      </w:r>
      <w:proofErr w:type="spellStart"/>
      <w:r w:rsidRPr="00F71C05">
        <w:rPr>
          <w:sz w:val="20"/>
          <w:szCs w:val="20"/>
          <w:lang w:val="en-US" w:eastAsia="en-US"/>
        </w:rPr>
        <w:t>члана</w:t>
      </w:r>
      <w:proofErr w:type="spellEnd"/>
      <w:r w:rsidRPr="00F71C05">
        <w:rPr>
          <w:sz w:val="20"/>
          <w:szCs w:val="20"/>
          <w:lang w:val="en-US" w:eastAsia="en-US"/>
        </w:rPr>
        <w:t xml:space="preserve"> 40. </w:t>
      </w:r>
      <w:proofErr w:type="spellStart"/>
      <w:r w:rsidRPr="00F71C05">
        <w:rPr>
          <w:sz w:val="20"/>
          <w:szCs w:val="20"/>
          <w:lang w:val="en-US" w:eastAsia="en-US"/>
        </w:rPr>
        <w:t>Статута</w:t>
      </w:r>
      <w:proofErr w:type="spellEnd"/>
      <w:r w:rsidRPr="00F71C05">
        <w:rPr>
          <w:sz w:val="20"/>
          <w:szCs w:val="20"/>
          <w:lang w:val="en-US" w:eastAsia="en-US"/>
        </w:rPr>
        <w:t xml:space="preserve"> </w:t>
      </w:r>
      <w:proofErr w:type="spellStart"/>
      <w:r w:rsidRPr="00F71C05">
        <w:rPr>
          <w:sz w:val="20"/>
          <w:szCs w:val="20"/>
          <w:lang w:val="en-US" w:eastAsia="en-US"/>
        </w:rPr>
        <w:t>општине</w:t>
      </w:r>
      <w:proofErr w:type="spellEnd"/>
      <w:r w:rsidRPr="00F71C05">
        <w:rPr>
          <w:sz w:val="20"/>
          <w:szCs w:val="20"/>
          <w:lang w:val="en-US" w:eastAsia="en-US"/>
        </w:rPr>
        <w:t xml:space="preserve"> </w:t>
      </w:r>
      <w:proofErr w:type="spellStart"/>
      <w:r w:rsidRPr="00F71C05">
        <w:rPr>
          <w:sz w:val="20"/>
          <w:szCs w:val="20"/>
          <w:lang w:val="en-US" w:eastAsia="en-US"/>
        </w:rPr>
        <w:t>Ивањица</w:t>
      </w:r>
      <w:proofErr w:type="spellEnd"/>
      <w:r w:rsidRPr="00F71C05">
        <w:rPr>
          <w:sz w:val="20"/>
          <w:szCs w:val="20"/>
          <w:lang w:val="en-US" w:eastAsia="en-US"/>
        </w:rPr>
        <w:t xml:space="preserve"> („</w:t>
      </w:r>
      <w:proofErr w:type="spellStart"/>
      <w:r w:rsidRPr="00F71C05">
        <w:rPr>
          <w:sz w:val="20"/>
          <w:szCs w:val="20"/>
          <w:lang w:val="en-US" w:eastAsia="en-US"/>
        </w:rPr>
        <w:t>Службени</w:t>
      </w:r>
      <w:proofErr w:type="spellEnd"/>
      <w:r w:rsidRPr="00F71C05">
        <w:rPr>
          <w:sz w:val="20"/>
          <w:szCs w:val="20"/>
          <w:lang w:val="en-US" w:eastAsia="en-US"/>
        </w:rPr>
        <w:t xml:space="preserve"> </w:t>
      </w:r>
      <w:proofErr w:type="spellStart"/>
      <w:r w:rsidRPr="00F71C05">
        <w:rPr>
          <w:sz w:val="20"/>
          <w:szCs w:val="20"/>
          <w:lang w:val="en-US" w:eastAsia="en-US"/>
        </w:rPr>
        <w:t>лист</w:t>
      </w:r>
      <w:proofErr w:type="spellEnd"/>
      <w:r w:rsidRPr="00F71C05">
        <w:rPr>
          <w:sz w:val="20"/>
          <w:szCs w:val="20"/>
          <w:lang w:val="en-US" w:eastAsia="en-US"/>
        </w:rPr>
        <w:t xml:space="preserve"> </w:t>
      </w:r>
      <w:proofErr w:type="spellStart"/>
      <w:r w:rsidRPr="00F71C05">
        <w:rPr>
          <w:sz w:val="20"/>
          <w:szCs w:val="20"/>
          <w:lang w:val="en-US" w:eastAsia="en-US"/>
        </w:rPr>
        <w:t>општине</w:t>
      </w:r>
      <w:proofErr w:type="spellEnd"/>
      <w:r w:rsidRPr="00F71C05">
        <w:rPr>
          <w:sz w:val="20"/>
          <w:szCs w:val="20"/>
          <w:lang w:val="en-US" w:eastAsia="en-US"/>
        </w:rPr>
        <w:t xml:space="preserve"> </w:t>
      </w:r>
      <w:proofErr w:type="spellStart"/>
      <w:proofErr w:type="gramStart"/>
      <w:r w:rsidRPr="00F71C05">
        <w:rPr>
          <w:sz w:val="20"/>
          <w:szCs w:val="20"/>
          <w:lang w:val="en-US" w:eastAsia="en-US"/>
        </w:rPr>
        <w:t>Ивањица</w:t>
      </w:r>
      <w:proofErr w:type="spellEnd"/>
      <w:r w:rsidRPr="00F71C05">
        <w:rPr>
          <w:sz w:val="20"/>
          <w:szCs w:val="20"/>
          <w:lang w:val="en-US" w:eastAsia="en-US"/>
        </w:rPr>
        <w:t xml:space="preserve">“ </w:t>
      </w:r>
      <w:proofErr w:type="spellStart"/>
      <w:r w:rsidRPr="00F71C05">
        <w:rPr>
          <w:sz w:val="20"/>
          <w:szCs w:val="20"/>
          <w:lang w:val="en-US" w:eastAsia="en-US"/>
        </w:rPr>
        <w:t>број</w:t>
      </w:r>
      <w:proofErr w:type="spellEnd"/>
      <w:proofErr w:type="gramEnd"/>
      <w:r w:rsidRPr="00F71C05">
        <w:rPr>
          <w:sz w:val="20"/>
          <w:szCs w:val="20"/>
          <w:lang w:val="en-US" w:eastAsia="en-US"/>
        </w:rPr>
        <w:t xml:space="preserve"> 1/2019), </w:t>
      </w:r>
      <w:proofErr w:type="spellStart"/>
      <w:r w:rsidRPr="00F71C05">
        <w:rPr>
          <w:sz w:val="20"/>
          <w:szCs w:val="20"/>
          <w:lang w:val="en-US" w:eastAsia="en-US"/>
        </w:rPr>
        <w:t>Скупштина</w:t>
      </w:r>
      <w:proofErr w:type="spellEnd"/>
      <w:r w:rsidRPr="00F71C05">
        <w:rPr>
          <w:sz w:val="20"/>
          <w:szCs w:val="20"/>
          <w:lang w:val="en-US" w:eastAsia="en-US"/>
        </w:rPr>
        <w:t xml:space="preserve"> </w:t>
      </w:r>
      <w:proofErr w:type="spellStart"/>
      <w:r w:rsidRPr="00F71C05">
        <w:rPr>
          <w:sz w:val="20"/>
          <w:szCs w:val="20"/>
          <w:lang w:val="en-US" w:eastAsia="en-US"/>
        </w:rPr>
        <w:t>општине</w:t>
      </w:r>
      <w:proofErr w:type="spellEnd"/>
      <w:r w:rsidRPr="00F71C05">
        <w:rPr>
          <w:sz w:val="20"/>
          <w:szCs w:val="20"/>
          <w:lang w:val="en-US" w:eastAsia="en-US"/>
        </w:rPr>
        <w:t xml:space="preserve"> </w:t>
      </w:r>
      <w:proofErr w:type="spellStart"/>
      <w:r w:rsidRPr="00F71C05">
        <w:rPr>
          <w:sz w:val="20"/>
          <w:szCs w:val="20"/>
          <w:lang w:val="en-US" w:eastAsia="en-US"/>
        </w:rPr>
        <w:t>Ивањица</w:t>
      </w:r>
      <w:proofErr w:type="spellEnd"/>
      <w:r w:rsidRPr="00F71C05">
        <w:rPr>
          <w:sz w:val="20"/>
          <w:szCs w:val="20"/>
          <w:lang w:val="en-US" w:eastAsia="en-US"/>
        </w:rPr>
        <w:t xml:space="preserve"> </w:t>
      </w:r>
      <w:proofErr w:type="spellStart"/>
      <w:r w:rsidRPr="00F71C05">
        <w:rPr>
          <w:sz w:val="20"/>
          <w:szCs w:val="20"/>
          <w:lang w:val="en-US" w:eastAsia="en-US"/>
        </w:rPr>
        <w:t>на</w:t>
      </w:r>
      <w:proofErr w:type="spellEnd"/>
      <w:r w:rsidRPr="00F71C05">
        <w:rPr>
          <w:sz w:val="20"/>
          <w:szCs w:val="20"/>
          <w:lang w:val="en-US" w:eastAsia="en-US"/>
        </w:rPr>
        <w:t xml:space="preserve"> </w:t>
      </w:r>
      <w:proofErr w:type="spellStart"/>
      <w:r w:rsidRPr="00F71C05">
        <w:rPr>
          <w:sz w:val="20"/>
          <w:szCs w:val="20"/>
          <w:lang w:val="en-US" w:eastAsia="en-US"/>
        </w:rPr>
        <w:t>седници</w:t>
      </w:r>
      <w:proofErr w:type="spellEnd"/>
      <w:r w:rsidRPr="00F71C05">
        <w:rPr>
          <w:sz w:val="20"/>
          <w:szCs w:val="20"/>
          <w:lang w:val="en-US" w:eastAsia="en-US"/>
        </w:rPr>
        <w:t xml:space="preserve"> </w:t>
      </w:r>
      <w:proofErr w:type="spellStart"/>
      <w:r w:rsidRPr="00F71C05">
        <w:rPr>
          <w:sz w:val="20"/>
          <w:szCs w:val="20"/>
          <w:lang w:val="en-US" w:eastAsia="en-US"/>
        </w:rPr>
        <w:t>одржаној</w:t>
      </w:r>
      <w:proofErr w:type="spellEnd"/>
      <w:r w:rsidRPr="00F71C05">
        <w:rPr>
          <w:sz w:val="20"/>
          <w:szCs w:val="20"/>
          <w:lang w:val="en-US" w:eastAsia="en-US"/>
        </w:rPr>
        <w:t xml:space="preserve"> </w:t>
      </w:r>
      <w:r w:rsidRPr="00F71C05">
        <w:rPr>
          <w:b/>
          <w:sz w:val="20"/>
          <w:szCs w:val="20"/>
          <w:u w:val="single"/>
          <w:lang w:val="en-US" w:eastAsia="en-US"/>
        </w:rPr>
        <w:t xml:space="preserve">28, </w:t>
      </w:r>
      <w:proofErr w:type="spellStart"/>
      <w:r w:rsidRPr="00F71C05">
        <w:rPr>
          <w:b/>
          <w:sz w:val="20"/>
          <w:szCs w:val="20"/>
          <w:u w:val="single"/>
          <w:lang w:val="en-US" w:eastAsia="en-US"/>
        </w:rPr>
        <w:t>децембра</w:t>
      </w:r>
      <w:proofErr w:type="spellEnd"/>
      <w:r w:rsidRPr="00F71C05">
        <w:rPr>
          <w:b/>
          <w:sz w:val="20"/>
          <w:szCs w:val="20"/>
          <w:u w:val="single"/>
          <w:lang w:val="en-US" w:eastAsia="en-US"/>
        </w:rPr>
        <w:t xml:space="preserve"> 2022. </w:t>
      </w:r>
      <w:proofErr w:type="spellStart"/>
      <w:r w:rsidRPr="00F71C05">
        <w:rPr>
          <w:sz w:val="20"/>
          <w:szCs w:val="20"/>
          <w:lang w:val="en-US" w:eastAsia="en-US"/>
        </w:rPr>
        <w:t>године</w:t>
      </w:r>
      <w:proofErr w:type="spellEnd"/>
      <w:r w:rsidRPr="00F71C05">
        <w:rPr>
          <w:sz w:val="20"/>
          <w:szCs w:val="20"/>
          <w:lang w:val="en-US" w:eastAsia="en-US"/>
        </w:rPr>
        <w:t xml:space="preserve"> </w:t>
      </w:r>
      <w:proofErr w:type="spellStart"/>
      <w:r w:rsidRPr="00F71C05">
        <w:rPr>
          <w:sz w:val="20"/>
          <w:szCs w:val="20"/>
          <w:lang w:val="en-US" w:eastAsia="en-US"/>
        </w:rPr>
        <w:t>донела</w:t>
      </w:r>
      <w:proofErr w:type="spellEnd"/>
      <w:r w:rsidRPr="00F71C05">
        <w:rPr>
          <w:spacing w:val="-9"/>
          <w:sz w:val="20"/>
          <w:szCs w:val="20"/>
          <w:lang w:val="en-US" w:eastAsia="en-US"/>
        </w:rPr>
        <w:t xml:space="preserve"> </w:t>
      </w:r>
      <w:proofErr w:type="spellStart"/>
      <w:r w:rsidRPr="00F71C05">
        <w:rPr>
          <w:sz w:val="20"/>
          <w:szCs w:val="20"/>
          <w:lang w:val="en-US" w:eastAsia="en-US"/>
        </w:rPr>
        <w:t>је</w:t>
      </w:r>
      <w:proofErr w:type="spellEnd"/>
    </w:p>
    <w:p w14:paraId="5EAE25C1" w14:textId="77777777" w:rsidR="00F71C05" w:rsidRPr="00F71C05" w:rsidRDefault="00F71C05" w:rsidP="00F71C05">
      <w:pPr>
        <w:widowControl w:val="0"/>
        <w:autoSpaceDE w:val="0"/>
        <w:autoSpaceDN w:val="0"/>
        <w:rPr>
          <w:sz w:val="20"/>
          <w:szCs w:val="20"/>
          <w:lang w:val="en-US" w:eastAsia="en-US"/>
        </w:rPr>
      </w:pPr>
    </w:p>
    <w:p w14:paraId="59EB433D" w14:textId="77777777" w:rsidR="00F71C05" w:rsidRPr="00F71C05" w:rsidRDefault="00F71C05" w:rsidP="00F71C05">
      <w:pPr>
        <w:widowControl w:val="0"/>
        <w:autoSpaceDE w:val="0"/>
        <w:autoSpaceDN w:val="0"/>
        <w:rPr>
          <w:sz w:val="20"/>
          <w:szCs w:val="20"/>
          <w:lang w:val="en-US" w:eastAsia="en-US"/>
        </w:rPr>
      </w:pPr>
    </w:p>
    <w:p w14:paraId="317F6B1B" w14:textId="77777777" w:rsidR="00F71C05" w:rsidRPr="00F71C05" w:rsidRDefault="00F71C05" w:rsidP="00F71C05">
      <w:pPr>
        <w:widowControl w:val="0"/>
        <w:autoSpaceDE w:val="0"/>
        <w:autoSpaceDN w:val="0"/>
        <w:spacing w:before="1"/>
        <w:rPr>
          <w:sz w:val="20"/>
          <w:szCs w:val="20"/>
          <w:lang w:val="en-US" w:eastAsia="en-US"/>
        </w:rPr>
      </w:pPr>
    </w:p>
    <w:p w14:paraId="003CAC86" w14:textId="77777777" w:rsidR="00F71C05" w:rsidRPr="00F71C05" w:rsidRDefault="00F71C05" w:rsidP="00F71C05">
      <w:pPr>
        <w:widowControl w:val="0"/>
        <w:autoSpaceDE w:val="0"/>
        <w:autoSpaceDN w:val="0"/>
        <w:ind w:left="928" w:right="926"/>
        <w:jc w:val="center"/>
        <w:outlineLvl w:val="0"/>
        <w:rPr>
          <w:b/>
          <w:bCs/>
          <w:sz w:val="20"/>
          <w:szCs w:val="20"/>
          <w:lang w:val="en-US" w:eastAsia="en-US"/>
        </w:rPr>
      </w:pPr>
      <w:r w:rsidRPr="00F71C05">
        <w:rPr>
          <w:b/>
          <w:bCs/>
          <w:sz w:val="20"/>
          <w:szCs w:val="20"/>
          <w:lang w:val="en-US" w:eastAsia="en-US"/>
        </w:rPr>
        <w:t xml:space="preserve">ОДЛУКУ О </w:t>
      </w:r>
      <w:bookmarkStart w:id="0" w:name="_Hlk127960214"/>
      <w:r w:rsidRPr="00F71C05">
        <w:rPr>
          <w:b/>
          <w:bCs/>
          <w:sz w:val="20"/>
          <w:szCs w:val="20"/>
          <w:lang w:val="en-US" w:eastAsia="en-US"/>
        </w:rPr>
        <w:t>БУЏЕТУ ОПШТИНЕ ИВАЊИЦА ЗА 2023. ГОДИНУ</w:t>
      </w:r>
      <w:bookmarkEnd w:id="0"/>
    </w:p>
    <w:p w14:paraId="32B34F9F" w14:textId="77777777" w:rsidR="00F71C05" w:rsidRPr="00F71C05" w:rsidRDefault="00F71C05" w:rsidP="00F71C05">
      <w:pPr>
        <w:widowControl w:val="0"/>
        <w:autoSpaceDE w:val="0"/>
        <w:autoSpaceDN w:val="0"/>
        <w:spacing w:before="2"/>
        <w:rPr>
          <w:b/>
          <w:sz w:val="20"/>
          <w:szCs w:val="20"/>
          <w:lang w:val="en-US" w:eastAsia="en-US"/>
        </w:rPr>
      </w:pPr>
    </w:p>
    <w:p w14:paraId="2402506B" w14:textId="77777777" w:rsidR="00F71C05" w:rsidRPr="00F71C05" w:rsidRDefault="00F71C05" w:rsidP="00F71C05">
      <w:pPr>
        <w:widowControl w:val="0"/>
        <w:autoSpaceDE w:val="0"/>
        <w:autoSpaceDN w:val="0"/>
        <w:ind w:left="928" w:right="928"/>
        <w:jc w:val="center"/>
        <w:outlineLvl w:val="1"/>
        <w:rPr>
          <w:b/>
          <w:bCs/>
          <w:sz w:val="20"/>
          <w:szCs w:val="20"/>
          <w:lang w:val="en-US" w:eastAsia="en-US"/>
        </w:rPr>
      </w:pPr>
      <w:r w:rsidRPr="00F71C05">
        <w:rPr>
          <w:b/>
          <w:bCs/>
          <w:sz w:val="20"/>
          <w:szCs w:val="20"/>
          <w:lang w:val="en-US" w:eastAsia="en-US"/>
        </w:rPr>
        <w:t>I ОПШТИ ДЕО</w:t>
      </w:r>
    </w:p>
    <w:p w14:paraId="07D3EFF1" w14:textId="77777777" w:rsidR="00F71C05" w:rsidRPr="00F71C05" w:rsidRDefault="00F71C05" w:rsidP="00F71C05">
      <w:pPr>
        <w:widowControl w:val="0"/>
        <w:autoSpaceDE w:val="0"/>
        <w:autoSpaceDN w:val="0"/>
        <w:spacing w:before="4"/>
        <w:rPr>
          <w:b/>
          <w:sz w:val="20"/>
          <w:szCs w:val="20"/>
          <w:lang w:val="en-US" w:eastAsia="en-US"/>
        </w:rPr>
      </w:pPr>
    </w:p>
    <w:p w14:paraId="68A8A692" w14:textId="77777777" w:rsidR="00F71C05" w:rsidRPr="00F71C05" w:rsidRDefault="00F71C05" w:rsidP="00F71C05">
      <w:pPr>
        <w:widowControl w:val="0"/>
        <w:autoSpaceDE w:val="0"/>
        <w:autoSpaceDN w:val="0"/>
        <w:ind w:left="928" w:right="927"/>
        <w:jc w:val="center"/>
        <w:rPr>
          <w:b/>
          <w:sz w:val="20"/>
          <w:szCs w:val="20"/>
          <w:lang w:val="en-US" w:eastAsia="en-US"/>
        </w:rPr>
      </w:pPr>
      <w:proofErr w:type="spellStart"/>
      <w:r w:rsidRPr="00F71C05">
        <w:rPr>
          <w:b/>
          <w:sz w:val="20"/>
          <w:szCs w:val="20"/>
          <w:lang w:val="en-US" w:eastAsia="en-US"/>
        </w:rPr>
        <w:t>Члан</w:t>
      </w:r>
      <w:proofErr w:type="spellEnd"/>
      <w:r w:rsidRPr="00F71C05">
        <w:rPr>
          <w:b/>
          <w:sz w:val="20"/>
          <w:szCs w:val="20"/>
          <w:lang w:val="en-US" w:eastAsia="en-US"/>
        </w:rPr>
        <w:t xml:space="preserve"> 1.</w:t>
      </w:r>
    </w:p>
    <w:p w14:paraId="290B2DD2" w14:textId="77777777" w:rsidR="00F71C05" w:rsidRPr="00F71C05" w:rsidRDefault="00F71C05" w:rsidP="00F71C05">
      <w:pPr>
        <w:widowControl w:val="0"/>
        <w:autoSpaceDE w:val="0"/>
        <w:autoSpaceDN w:val="0"/>
        <w:spacing w:before="2"/>
        <w:rPr>
          <w:b/>
          <w:sz w:val="20"/>
          <w:szCs w:val="20"/>
          <w:lang w:val="en-US" w:eastAsia="en-US"/>
        </w:rPr>
      </w:pPr>
    </w:p>
    <w:p w14:paraId="2CE991A7" w14:textId="77777777" w:rsidR="00F71C05" w:rsidRPr="00F71C05" w:rsidRDefault="00F71C05" w:rsidP="00F71C05">
      <w:pPr>
        <w:widowControl w:val="0"/>
        <w:autoSpaceDE w:val="0"/>
        <w:autoSpaceDN w:val="0"/>
        <w:ind w:left="120"/>
        <w:jc w:val="both"/>
        <w:rPr>
          <w:sz w:val="20"/>
          <w:szCs w:val="20"/>
          <w:lang w:val="en-US" w:eastAsia="en-US"/>
        </w:rPr>
      </w:pPr>
      <w:proofErr w:type="spellStart"/>
      <w:r w:rsidRPr="00F71C05">
        <w:rPr>
          <w:sz w:val="20"/>
          <w:szCs w:val="20"/>
          <w:lang w:val="en-US" w:eastAsia="en-US"/>
        </w:rPr>
        <w:t>Приходи</w:t>
      </w:r>
      <w:proofErr w:type="spellEnd"/>
      <w:r w:rsidRPr="00F71C05">
        <w:rPr>
          <w:sz w:val="20"/>
          <w:szCs w:val="20"/>
          <w:lang w:val="en-US" w:eastAsia="en-US"/>
        </w:rPr>
        <w:t xml:space="preserve"> и </w:t>
      </w:r>
      <w:proofErr w:type="spellStart"/>
      <w:r w:rsidRPr="00F71C05">
        <w:rPr>
          <w:sz w:val="20"/>
          <w:szCs w:val="20"/>
          <w:lang w:val="en-US" w:eastAsia="en-US"/>
        </w:rPr>
        <w:t>примања</w:t>
      </w:r>
      <w:proofErr w:type="spellEnd"/>
      <w:r w:rsidRPr="00F71C05">
        <w:rPr>
          <w:sz w:val="20"/>
          <w:szCs w:val="20"/>
          <w:lang w:val="en-US" w:eastAsia="en-US"/>
        </w:rPr>
        <w:t xml:space="preserve">, </w:t>
      </w:r>
      <w:proofErr w:type="spellStart"/>
      <w:r w:rsidRPr="00F71C05">
        <w:rPr>
          <w:sz w:val="20"/>
          <w:szCs w:val="20"/>
          <w:lang w:val="en-US" w:eastAsia="en-US"/>
        </w:rPr>
        <w:t>расходи</w:t>
      </w:r>
      <w:proofErr w:type="spellEnd"/>
      <w:r w:rsidRPr="00F71C05">
        <w:rPr>
          <w:sz w:val="20"/>
          <w:szCs w:val="20"/>
          <w:lang w:val="en-US" w:eastAsia="en-US"/>
        </w:rPr>
        <w:t xml:space="preserve"> и </w:t>
      </w:r>
      <w:proofErr w:type="spellStart"/>
      <w:r w:rsidRPr="00F71C05">
        <w:rPr>
          <w:sz w:val="20"/>
          <w:szCs w:val="20"/>
          <w:lang w:val="en-US" w:eastAsia="en-US"/>
        </w:rPr>
        <w:t>издаци</w:t>
      </w:r>
      <w:proofErr w:type="spellEnd"/>
      <w:r w:rsidRPr="00F71C05">
        <w:rPr>
          <w:sz w:val="20"/>
          <w:szCs w:val="20"/>
          <w:lang w:val="en-US" w:eastAsia="en-US"/>
        </w:rPr>
        <w:t xml:space="preserve"> </w:t>
      </w:r>
      <w:proofErr w:type="spellStart"/>
      <w:r w:rsidRPr="00F71C05">
        <w:rPr>
          <w:sz w:val="20"/>
          <w:szCs w:val="20"/>
          <w:lang w:val="en-US" w:eastAsia="en-US"/>
        </w:rPr>
        <w:t>буџета</w:t>
      </w:r>
      <w:proofErr w:type="spellEnd"/>
      <w:r w:rsidRPr="00F71C05">
        <w:rPr>
          <w:sz w:val="20"/>
          <w:szCs w:val="20"/>
          <w:lang w:val="en-US" w:eastAsia="en-US"/>
        </w:rPr>
        <w:t xml:space="preserve"> </w:t>
      </w:r>
      <w:proofErr w:type="spellStart"/>
      <w:r w:rsidRPr="00F71C05">
        <w:rPr>
          <w:sz w:val="20"/>
          <w:szCs w:val="20"/>
          <w:lang w:val="en-US" w:eastAsia="en-US"/>
        </w:rPr>
        <w:t>опшштине</w:t>
      </w:r>
      <w:proofErr w:type="spellEnd"/>
      <w:r w:rsidRPr="00F71C05">
        <w:rPr>
          <w:sz w:val="20"/>
          <w:szCs w:val="20"/>
          <w:lang w:val="en-US" w:eastAsia="en-US"/>
        </w:rPr>
        <w:t xml:space="preserve"> </w:t>
      </w:r>
      <w:proofErr w:type="spellStart"/>
      <w:r w:rsidRPr="00F71C05">
        <w:rPr>
          <w:sz w:val="20"/>
          <w:szCs w:val="20"/>
          <w:lang w:val="en-US" w:eastAsia="en-US"/>
        </w:rPr>
        <w:t>Ивањица</w:t>
      </w:r>
      <w:proofErr w:type="spellEnd"/>
      <w:r w:rsidRPr="00F71C05">
        <w:rPr>
          <w:sz w:val="20"/>
          <w:szCs w:val="20"/>
          <w:lang w:val="en-US" w:eastAsia="en-US"/>
        </w:rPr>
        <w:t xml:space="preserve"> </w:t>
      </w:r>
      <w:proofErr w:type="spellStart"/>
      <w:r w:rsidRPr="00F71C05">
        <w:rPr>
          <w:sz w:val="20"/>
          <w:szCs w:val="20"/>
          <w:lang w:val="en-US" w:eastAsia="en-US"/>
        </w:rPr>
        <w:t>за</w:t>
      </w:r>
      <w:proofErr w:type="spellEnd"/>
      <w:r w:rsidRPr="00F71C05">
        <w:rPr>
          <w:sz w:val="20"/>
          <w:szCs w:val="20"/>
          <w:lang w:val="en-US" w:eastAsia="en-US"/>
        </w:rPr>
        <w:t xml:space="preserve"> 2023. </w:t>
      </w:r>
      <w:proofErr w:type="spellStart"/>
      <w:r w:rsidRPr="00F71C05">
        <w:rPr>
          <w:sz w:val="20"/>
          <w:szCs w:val="20"/>
          <w:lang w:val="en-US" w:eastAsia="en-US"/>
        </w:rPr>
        <w:t>годину</w:t>
      </w:r>
      <w:proofErr w:type="spellEnd"/>
      <w:r w:rsidRPr="00F71C05">
        <w:rPr>
          <w:sz w:val="20"/>
          <w:szCs w:val="20"/>
          <w:lang w:val="en-US" w:eastAsia="en-US"/>
        </w:rPr>
        <w:t xml:space="preserve">, </w:t>
      </w:r>
      <w:proofErr w:type="spellStart"/>
      <w:r w:rsidRPr="00F71C05">
        <w:rPr>
          <w:sz w:val="20"/>
          <w:szCs w:val="20"/>
          <w:lang w:val="en-US" w:eastAsia="en-US"/>
        </w:rPr>
        <w:t>састоје</w:t>
      </w:r>
      <w:proofErr w:type="spellEnd"/>
      <w:r w:rsidRPr="00F71C05">
        <w:rPr>
          <w:sz w:val="20"/>
          <w:szCs w:val="20"/>
          <w:lang w:val="en-US" w:eastAsia="en-US"/>
        </w:rPr>
        <w:t xml:space="preserve"> </w:t>
      </w:r>
      <w:proofErr w:type="spellStart"/>
      <w:r w:rsidRPr="00F71C05">
        <w:rPr>
          <w:sz w:val="20"/>
          <w:szCs w:val="20"/>
          <w:lang w:val="en-US" w:eastAsia="en-US"/>
        </w:rPr>
        <w:t>се</w:t>
      </w:r>
      <w:proofErr w:type="spellEnd"/>
      <w:r w:rsidRPr="00F71C05">
        <w:rPr>
          <w:sz w:val="20"/>
          <w:szCs w:val="20"/>
          <w:lang w:val="en-US" w:eastAsia="en-US"/>
        </w:rPr>
        <w:t xml:space="preserve"> </w:t>
      </w:r>
      <w:proofErr w:type="spellStart"/>
      <w:r w:rsidRPr="00F71C05">
        <w:rPr>
          <w:sz w:val="20"/>
          <w:szCs w:val="20"/>
          <w:lang w:val="en-US" w:eastAsia="en-US"/>
        </w:rPr>
        <w:t>од</w:t>
      </w:r>
      <w:proofErr w:type="spellEnd"/>
      <w:r w:rsidRPr="00F71C05">
        <w:rPr>
          <w:sz w:val="20"/>
          <w:szCs w:val="20"/>
          <w:lang w:val="en-US" w:eastAsia="en-US"/>
        </w:rPr>
        <w:t>:</w:t>
      </w:r>
    </w:p>
    <w:p w14:paraId="52AAA5DC" w14:textId="69C1D10E" w:rsidR="002D4FFB" w:rsidRDefault="002D4FFB" w:rsidP="00CA08BD">
      <w:pPr>
        <w:spacing w:after="200" w:line="276" w:lineRule="auto"/>
        <w:jc w:val="both"/>
        <w:rPr>
          <w:rFonts w:eastAsia="Calibri"/>
          <w:sz w:val="20"/>
          <w:szCs w:val="20"/>
          <w:lang w:eastAsia="en-US"/>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35"/>
        <w:gridCol w:w="1950"/>
      </w:tblGrid>
      <w:tr w:rsidR="00557376" w:rsidRPr="00557376" w14:paraId="6D484573" w14:textId="77777777" w:rsidTr="001A5FC0">
        <w:trPr>
          <w:trHeight w:val="182"/>
        </w:trPr>
        <w:tc>
          <w:tcPr>
            <w:tcW w:w="9235" w:type="dxa"/>
            <w:shd w:val="clear" w:color="auto" w:fill="E9E9E9"/>
          </w:tcPr>
          <w:p w14:paraId="3DD52330" w14:textId="77777777" w:rsidR="00557376" w:rsidRPr="00557376" w:rsidRDefault="00557376" w:rsidP="00557376">
            <w:pPr>
              <w:spacing w:line="163" w:lineRule="exact"/>
              <w:ind w:left="4406" w:right="4394"/>
              <w:jc w:val="center"/>
              <w:rPr>
                <w:b/>
                <w:sz w:val="16"/>
                <w:szCs w:val="22"/>
              </w:rPr>
            </w:pPr>
            <w:proofErr w:type="spellStart"/>
            <w:r w:rsidRPr="00557376">
              <w:rPr>
                <w:b/>
                <w:sz w:val="16"/>
                <w:szCs w:val="22"/>
              </w:rPr>
              <w:t>Опис</w:t>
            </w:r>
            <w:proofErr w:type="spellEnd"/>
          </w:p>
        </w:tc>
        <w:tc>
          <w:tcPr>
            <w:tcW w:w="1950" w:type="dxa"/>
            <w:shd w:val="clear" w:color="auto" w:fill="E9E9E9"/>
          </w:tcPr>
          <w:p w14:paraId="34B3B58A" w14:textId="77777777" w:rsidR="00557376" w:rsidRPr="00557376" w:rsidRDefault="00557376" w:rsidP="00557376">
            <w:pPr>
              <w:spacing w:line="163" w:lineRule="exact"/>
              <w:ind w:left="737" w:right="725"/>
              <w:jc w:val="center"/>
              <w:rPr>
                <w:b/>
                <w:sz w:val="16"/>
                <w:szCs w:val="22"/>
              </w:rPr>
            </w:pPr>
            <w:proofErr w:type="spellStart"/>
            <w:r w:rsidRPr="00557376">
              <w:rPr>
                <w:b/>
                <w:sz w:val="16"/>
                <w:szCs w:val="22"/>
              </w:rPr>
              <w:t>Износ</w:t>
            </w:r>
            <w:proofErr w:type="spellEnd"/>
          </w:p>
        </w:tc>
      </w:tr>
      <w:tr w:rsidR="00557376" w:rsidRPr="00557376" w14:paraId="27D456CE" w14:textId="77777777" w:rsidTr="001A5FC0">
        <w:trPr>
          <w:trHeight w:val="184"/>
        </w:trPr>
        <w:tc>
          <w:tcPr>
            <w:tcW w:w="9235" w:type="dxa"/>
          </w:tcPr>
          <w:p w14:paraId="089D3036" w14:textId="77777777" w:rsidR="00557376" w:rsidRPr="00557376" w:rsidRDefault="00557376" w:rsidP="00557376">
            <w:pPr>
              <w:spacing w:line="164" w:lineRule="exact"/>
              <w:ind w:left="12"/>
              <w:jc w:val="center"/>
              <w:rPr>
                <w:sz w:val="16"/>
                <w:szCs w:val="22"/>
              </w:rPr>
            </w:pPr>
            <w:r w:rsidRPr="00557376">
              <w:rPr>
                <w:w w:val="99"/>
                <w:sz w:val="16"/>
                <w:szCs w:val="22"/>
              </w:rPr>
              <w:t>1</w:t>
            </w:r>
          </w:p>
        </w:tc>
        <w:tc>
          <w:tcPr>
            <w:tcW w:w="1950" w:type="dxa"/>
          </w:tcPr>
          <w:p w14:paraId="114F3C98" w14:textId="77777777" w:rsidR="00557376" w:rsidRPr="00557376" w:rsidRDefault="00557376" w:rsidP="00557376">
            <w:pPr>
              <w:spacing w:line="164" w:lineRule="exact"/>
              <w:ind w:left="14"/>
              <w:jc w:val="center"/>
              <w:rPr>
                <w:sz w:val="16"/>
                <w:szCs w:val="22"/>
              </w:rPr>
            </w:pPr>
            <w:r w:rsidRPr="00557376">
              <w:rPr>
                <w:w w:val="99"/>
                <w:sz w:val="16"/>
                <w:szCs w:val="22"/>
              </w:rPr>
              <w:t>2</w:t>
            </w:r>
          </w:p>
        </w:tc>
      </w:tr>
      <w:tr w:rsidR="00557376" w:rsidRPr="00557376" w14:paraId="7D688459" w14:textId="77777777" w:rsidTr="001A5FC0">
        <w:trPr>
          <w:trHeight w:val="414"/>
        </w:trPr>
        <w:tc>
          <w:tcPr>
            <w:tcW w:w="9235" w:type="dxa"/>
            <w:shd w:val="clear" w:color="auto" w:fill="F5F5F5"/>
          </w:tcPr>
          <w:p w14:paraId="1812F089" w14:textId="77777777" w:rsidR="00557376" w:rsidRPr="00557376" w:rsidRDefault="00557376" w:rsidP="00557376">
            <w:pPr>
              <w:spacing w:before="11"/>
              <w:rPr>
                <w:sz w:val="19"/>
                <w:szCs w:val="22"/>
              </w:rPr>
            </w:pPr>
          </w:p>
          <w:p w14:paraId="29A26720" w14:textId="77777777" w:rsidR="00557376" w:rsidRPr="00557376" w:rsidRDefault="00557376" w:rsidP="00557376">
            <w:pPr>
              <w:spacing w:line="165" w:lineRule="exact"/>
              <w:ind w:left="6"/>
              <w:rPr>
                <w:b/>
                <w:sz w:val="16"/>
                <w:szCs w:val="22"/>
              </w:rPr>
            </w:pPr>
            <w:r w:rsidRPr="00557376">
              <w:rPr>
                <w:b/>
                <w:sz w:val="16"/>
                <w:szCs w:val="22"/>
              </w:rPr>
              <w:t>А. РАЧУН ПРИХОДА И ПРИМАЊА, РАСХОДА И ИЗДАТАКА</w:t>
            </w:r>
          </w:p>
        </w:tc>
        <w:tc>
          <w:tcPr>
            <w:tcW w:w="1950" w:type="dxa"/>
            <w:shd w:val="clear" w:color="auto" w:fill="F5F5F5"/>
          </w:tcPr>
          <w:p w14:paraId="565B08AC" w14:textId="77777777" w:rsidR="00557376" w:rsidRPr="00557376" w:rsidRDefault="00557376" w:rsidP="00557376">
            <w:pPr>
              <w:rPr>
                <w:sz w:val="16"/>
                <w:szCs w:val="22"/>
              </w:rPr>
            </w:pPr>
          </w:p>
        </w:tc>
      </w:tr>
      <w:tr w:rsidR="00557376" w:rsidRPr="00557376" w14:paraId="05580259" w14:textId="77777777" w:rsidTr="001A5FC0">
        <w:trPr>
          <w:trHeight w:val="183"/>
        </w:trPr>
        <w:tc>
          <w:tcPr>
            <w:tcW w:w="9235" w:type="dxa"/>
          </w:tcPr>
          <w:p w14:paraId="2DAA50AE" w14:textId="77777777" w:rsidR="00557376" w:rsidRPr="00557376" w:rsidRDefault="00557376" w:rsidP="00557376">
            <w:pPr>
              <w:spacing w:line="163" w:lineRule="exact"/>
              <w:ind w:left="6"/>
              <w:rPr>
                <w:b/>
                <w:sz w:val="16"/>
                <w:szCs w:val="22"/>
              </w:rPr>
            </w:pPr>
            <w:r w:rsidRPr="00557376">
              <w:rPr>
                <w:b/>
                <w:sz w:val="16"/>
                <w:szCs w:val="22"/>
              </w:rPr>
              <w:t xml:space="preserve">1. </w:t>
            </w:r>
            <w:proofErr w:type="spellStart"/>
            <w:r w:rsidRPr="00557376">
              <w:rPr>
                <w:b/>
                <w:sz w:val="16"/>
                <w:szCs w:val="22"/>
              </w:rPr>
              <w:t>Укупни</w:t>
            </w:r>
            <w:proofErr w:type="spellEnd"/>
            <w:r w:rsidRPr="00557376">
              <w:rPr>
                <w:b/>
                <w:sz w:val="16"/>
                <w:szCs w:val="22"/>
              </w:rPr>
              <w:t xml:space="preserve"> </w:t>
            </w:r>
            <w:proofErr w:type="spellStart"/>
            <w:r w:rsidRPr="00557376">
              <w:rPr>
                <w:b/>
                <w:sz w:val="16"/>
                <w:szCs w:val="22"/>
              </w:rPr>
              <w:t>приходи</w:t>
            </w:r>
            <w:proofErr w:type="spellEnd"/>
            <w:r w:rsidRPr="00557376">
              <w:rPr>
                <w:b/>
                <w:sz w:val="16"/>
                <w:szCs w:val="22"/>
              </w:rPr>
              <w:t xml:space="preserve"> и </w:t>
            </w:r>
            <w:proofErr w:type="spellStart"/>
            <w:r w:rsidRPr="00557376">
              <w:rPr>
                <w:b/>
                <w:sz w:val="16"/>
                <w:szCs w:val="22"/>
              </w:rPr>
              <w:t>примања</w:t>
            </w:r>
            <w:proofErr w:type="spellEnd"/>
            <w:r w:rsidRPr="00557376">
              <w:rPr>
                <w:b/>
                <w:sz w:val="16"/>
                <w:szCs w:val="22"/>
              </w:rPr>
              <w:t xml:space="preserve"> </w:t>
            </w:r>
            <w:proofErr w:type="spellStart"/>
            <w:r w:rsidRPr="00557376">
              <w:rPr>
                <w:b/>
                <w:sz w:val="16"/>
                <w:szCs w:val="22"/>
              </w:rPr>
              <w:t>од</w:t>
            </w:r>
            <w:proofErr w:type="spellEnd"/>
            <w:r w:rsidRPr="00557376">
              <w:rPr>
                <w:b/>
                <w:sz w:val="16"/>
                <w:szCs w:val="22"/>
              </w:rPr>
              <w:t xml:space="preserve"> </w:t>
            </w:r>
            <w:proofErr w:type="spellStart"/>
            <w:r w:rsidRPr="00557376">
              <w:rPr>
                <w:b/>
                <w:sz w:val="16"/>
                <w:szCs w:val="22"/>
              </w:rPr>
              <w:t>продаје</w:t>
            </w:r>
            <w:proofErr w:type="spellEnd"/>
            <w:r w:rsidRPr="00557376">
              <w:rPr>
                <w:b/>
                <w:sz w:val="16"/>
                <w:szCs w:val="22"/>
              </w:rPr>
              <w:t xml:space="preserve"> </w:t>
            </w:r>
            <w:proofErr w:type="spellStart"/>
            <w:r w:rsidRPr="00557376">
              <w:rPr>
                <w:b/>
                <w:sz w:val="16"/>
                <w:szCs w:val="22"/>
              </w:rPr>
              <w:t>нефинансијске</w:t>
            </w:r>
            <w:proofErr w:type="spellEnd"/>
            <w:r w:rsidRPr="00557376">
              <w:rPr>
                <w:b/>
                <w:sz w:val="16"/>
                <w:szCs w:val="22"/>
              </w:rPr>
              <w:t xml:space="preserve"> </w:t>
            </w:r>
            <w:proofErr w:type="spellStart"/>
            <w:r w:rsidRPr="00557376">
              <w:rPr>
                <w:b/>
                <w:sz w:val="16"/>
                <w:szCs w:val="22"/>
              </w:rPr>
              <w:t>имовине</w:t>
            </w:r>
            <w:proofErr w:type="spellEnd"/>
          </w:p>
        </w:tc>
        <w:tc>
          <w:tcPr>
            <w:tcW w:w="1950" w:type="dxa"/>
          </w:tcPr>
          <w:p w14:paraId="79E5F0E9" w14:textId="77777777" w:rsidR="00557376" w:rsidRPr="00557376" w:rsidRDefault="00557376" w:rsidP="00557376">
            <w:pPr>
              <w:spacing w:line="163" w:lineRule="exact"/>
              <w:ind w:right="-15"/>
              <w:jc w:val="right"/>
              <w:rPr>
                <w:b/>
                <w:sz w:val="16"/>
                <w:szCs w:val="22"/>
              </w:rPr>
            </w:pPr>
            <w:r w:rsidRPr="00557376">
              <w:rPr>
                <w:b/>
                <w:sz w:val="16"/>
                <w:szCs w:val="22"/>
              </w:rPr>
              <w:t>1.365.746.000,00</w:t>
            </w:r>
          </w:p>
        </w:tc>
      </w:tr>
      <w:tr w:rsidR="00557376" w:rsidRPr="00557376" w14:paraId="5C3FD788" w14:textId="77777777" w:rsidTr="001A5FC0">
        <w:trPr>
          <w:trHeight w:val="184"/>
        </w:trPr>
        <w:tc>
          <w:tcPr>
            <w:tcW w:w="9235" w:type="dxa"/>
          </w:tcPr>
          <w:p w14:paraId="1C5ED2CC" w14:textId="77777777" w:rsidR="00557376" w:rsidRPr="00557376" w:rsidRDefault="00557376" w:rsidP="00557376">
            <w:pPr>
              <w:spacing w:line="164" w:lineRule="exact"/>
              <w:ind w:left="6"/>
              <w:rPr>
                <w:sz w:val="16"/>
                <w:szCs w:val="22"/>
              </w:rPr>
            </w:pPr>
            <w:r w:rsidRPr="00557376">
              <w:rPr>
                <w:sz w:val="16"/>
                <w:szCs w:val="22"/>
              </w:rPr>
              <w:t xml:space="preserve">1.1. ТЕКУЋИ ПРИХОДИ у </w:t>
            </w:r>
            <w:proofErr w:type="spellStart"/>
            <w:r w:rsidRPr="00557376">
              <w:rPr>
                <w:sz w:val="16"/>
                <w:szCs w:val="22"/>
              </w:rPr>
              <w:t>чему</w:t>
            </w:r>
            <w:proofErr w:type="spellEnd"/>
            <w:r w:rsidRPr="00557376">
              <w:rPr>
                <w:sz w:val="16"/>
                <w:szCs w:val="22"/>
              </w:rPr>
              <w:t>:</w:t>
            </w:r>
          </w:p>
        </w:tc>
        <w:tc>
          <w:tcPr>
            <w:tcW w:w="1950" w:type="dxa"/>
          </w:tcPr>
          <w:p w14:paraId="7CC99401" w14:textId="77777777" w:rsidR="00557376" w:rsidRPr="00557376" w:rsidRDefault="00557376" w:rsidP="00557376">
            <w:pPr>
              <w:spacing w:line="164" w:lineRule="exact"/>
              <w:ind w:right="-15"/>
              <w:jc w:val="right"/>
              <w:rPr>
                <w:sz w:val="16"/>
                <w:szCs w:val="22"/>
              </w:rPr>
            </w:pPr>
            <w:r w:rsidRPr="00557376">
              <w:rPr>
                <w:sz w:val="16"/>
                <w:szCs w:val="22"/>
              </w:rPr>
              <w:t>1.365.746.000,00</w:t>
            </w:r>
          </w:p>
        </w:tc>
      </w:tr>
      <w:tr w:rsidR="00557376" w:rsidRPr="00557376" w14:paraId="5CBFEED2" w14:textId="77777777" w:rsidTr="001A5FC0">
        <w:trPr>
          <w:trHeight w:val="184"/>
        </w:trPr>
        <w:tc>
          <w:tcPr>
            <w:tcW w:w="9235" w:type="dxa"/>
          </w:tcPr>
          <w:p w14:paraId="183C6F46"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буџетска</w:t>
            </w:r>
            <w:proofErr w:type="spellEnd"/>
            <w:r w:rsidRPr="00557376">
              <w:rPr>
                <w:sz w:val="16"/>
                <w:szCs w:val="22"/>
              </w:rPr>
              <w:t xml:space="preserve"> </w:t>
            </w:r>
            <w:proofErr w:type="spellStart"/>
            <w:r w:rsidRPr="00557376">
              <w:rPr>
                <w:sz w:val="16"/>
                <w:szCs w:val="22"/>
              </w:rPr>
              <w:t>средства</w:t>
            </w:r>
            <w:proofErr w:type="spellEnd"/>
          </w:p>
        </w:tc>
        <w:tc>
          <w:tcPr>
            <w:tcW w:w="1950" w:type="dxa"/>
          </w:tcPr>
          <w:p w14:paraId="6185955D" w14:textId="77777777" w:rsidR="00557376" w:rsidRPr="00557376" w:rsidRDefault="00557376" w:rsidP="00557376">
            <w:pPr>
              <w:spacing w:line="164" w:lineRule="exact"/>
              <w:ind w:right="-15"/>
              <w:jc w:val="right"/>
              <w:rPr>
                <w:sz w:val="16"/>
                <w:szCs w:val="22"/>
              </w:rPr>
            </w:pPr>
            <w:r w:rsidRPr="00557376">
              <w:rPr>
                <w:sz w:val="16"/>
                <w:szCs w:val="22"/>
              </w:rPr>
              <w:t>1.353.791.000,00</w:t>
            </w:r>
          </w:p>
        </w:tc>
      </w:tr>
      <w:tr w:rsidR="00557376" w:rsidRPr="00557376" w14:paraId="2FCB5C15" w14:textId="77777777" w:rsidTr="001A5FC0">
        <w:trPr>
          <w:trHeight w:val="184"/>
        </w:trPr>
        <w:tc>
          <w:tcPr>
            <w:tcW w:w="9235" w:type="dxa"/>
          </w:tcPr>
          <w:p w14:paraId="4A39C68E"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сопствени</w:t>
            </w:r>
            <w:proofErr w:type="spellEnd"/>
            <w:r w:rsidRPr="00557376">
              <w:rPr>
                <w:sz w:val="16"/>
                <w:szCs w:val="22"/>
              </w:rPr>
              <w:t xml:space="preserve"> </w:t>
            </w:r>
            <w:proofErr w:type="spellStart"/>
            <w:r w:rsidRPr="00557376">
              <w:rPr>
                <w:sz w:val="16"/>
                <w:szCs w:val="22"/>
              </w:rPr>
              <w:t>приходи</w:t>
            </w:r>
            <w:proofErr w:type="spellEnd"/>
          </w:p>
        </w:tc>
        <w:tc>
          <w:tcPr>
            <w:tcW w:w="1950" w:type="dxa"/>
          </w:tcPr>
          <w:p w14:paraId="25830E61" w14:textId="77777777" w:rsidR="00557376" w:rsidRPr="00557376" w:rsidRDefault="00557376" w:rsidP="00557376">
            <w:pPr>
              <w:spacing w:line="164" w:lineRule="exact"/>
              <w:ind w:right="-15"/>
              <w:jc w:val="right"/>
              <w:rPr>
                <w:sz w:val="16"/>
                <w:szCs w:val="22"/>
              </w:rPr>
            </w:pPr>
            <w:r w:rsidRPr="00557376">
              <w:rPr>
                <w:sz w:val="16"/>
                <w:szCs w:val="22"/>
              </w:rPr>
              <w:t>1.455.000,00</w:t>
            </w:r>
          </w:p>
        </w:tc>
      </w:tr>
      <w:tr w:rsidR="00557376" w:rsidRPr="00557376" w14:paraId="7ADCFA84" w14:textId="77777777" w:rsidTr="001A5FC0">
        <w:trPr>
          <w:trHeight w:val="184"/>
        </w:trPr>
        <w:tc>
          <w:tcPr>
            <w:tcW w:w="9235" w:type="dxa"/>
          </w:tcPr>
          <w:p w14:paraId="279857FD"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донације</w:t>
            </w:r>
            <w:proofErr w:type="spellEnd"/>
          </w:p>
        </w:tc>
        <w:tc>
          <w:tcPr>
            <w:tcW w:w="1950" w:type="dxa"/>
          </w:tcPr>
          <w:p w14:paraId="1A744DE5" w14:textId="77777777" w:rsidR="00557376" w:rsidRPr="00557376" w:rsidRDefault="00557376" w:rsidP="00557376">
            <w:pPr>
              <w:spacing w:line="164" w:lineRule="exact"/>
              <w:ind w:right="-15"/>
              <w:jc w:val="right"/>
              <w:rPr>
                <w:sz w:val="16"/>
                <w:szCs w:val="22"/>
              </w:rPr>
            </w:pPr>
            <w:r w:rsidRPr="00557376">
              <w:rPr>
                <w:sz w:val="16"/>
                <w:szCs w:val="22"/>
              </w:rPr>
              <w:t>10.500.000,00</w:t>
            </w:r>
          </w:p>
        </w:tc>
      </w:tr>
      <w:tr w:rsidR="00557376" w:rsidRPr="00557376" w14:paraId="70179F6C" w14:textId="77777777" w:rsidTr="001A5FC0">
        <w:trPr>
          <w:trHeight w:val="184"/>
        </w:trPr>
        <w:tc>
          <w:tcPr>
            <w:tcW w:w="9235" w:type="dxa"/>
          </w:tcPr>
          <w:p w14:paraId="0A83A03A" w14:textId="77777777" w:rsidR="00557376" w:rsidRPr="00557376" w:rsidRDefault="00557376" w:rsidP="00557376">
            <w:pPr>
              <w:spacing w:line="164" w:lineRule="exact"/>
              <w:ind w:left="6"/>
              <w:rPr>
                <w:sz w:val="16"/>
                <w:szCs w:val="22"/>
              </w:rPr>
            </w:pPr>
            <w:r w:rsidRPr="00557376">
              <w:rPr>
                <w:sz w:val="16"/>
                <w:szCs w:val="22"/>
              </w:rPr>
              <w:t>1.2. ПРИМАЊА ОД ПРОДАЈЕ НЕФИНАНСИЈСКЕ ИМОВИНЕ</w:t>
            </w:r>
          </w:p>
        </w:tc>
        <w:tc>
          <w:tcPr>
            <w:tcW w:w="1950" w:type="dxa"/>
          </w:tcPr>
          <w:p w14:paraId="76A697BA"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7281EB1B" w14:textId="77777777" w:rsidTr="001A5FC0">
        <w:trPr>
          <w:trHeight w:val="182"/>
        </w:trPr>
        <w:tc>
          <w:tcPr>
            <w:tcW w:w="9235" w:type="dxa"/>
          </w:tcPr>
          <w:p w14:paraId="554BDEF4" w14:textId="77777777" w:rsidR="00557376" w:rsidRPr="00557376" w:rsidRDefault="00557376" w:rsidP="00557376">
            <w:pPr>
              <w:spacing w:line="163" w:lineRule="exact"/>
              <w:ind w:left="6"/>
              <w:rPr>
                <w:b/>
                <w:sz w:val="16"/>
                <w:szCs w:val="22"/>
              </w:rPr>
            </w:pPr>
            <w:r w:rsidRPr="00557376">
              <w:rPr>
                <w:b/>
                <w:sz w:val="16"/>
                <w:szCs w:val="22"/>
              </w:rPr>
              <w:t xml:space="preserve">2. </w:t>
            </w:r>
            <w:proofErr w:type="spellStart"/>
            <w:r w:rsidRPr="00557376">
              <w:rPr>
                <w:b/>
                <w:sz w:val="16"/>
                <w:szCs w:val="22"/>
              </w:rPr>
              <w:t>Укупни</w:t>
            </w:r>
            <w:proofErr w:type="spellEnd"/>
            <w:r w:rsidRPr="00557376">
              <w:rPr>
                <w:b/>
                <w:sz w:val="16"/>
                <w:szCs w:val="22"/>
              </w:rPr>
              <w:t xml:space="preserve"> </w:t>
            </w:r>
            <w:proofErr w:type="spellStart"/>
            <w:r w:rsidRPr="00557376">
              <w:rPr>
                <w:b/>
                <w:sz w:val="16"/>
                <w:szCs w:val="22"/>
              </w:rPr>
              <w:t>расходи</w:t>
            </w:r>
            <w:proofErr w:type="spellEnd"/>
            <w:r w:rsidRPr="00557376">
              <w:rPr>
                <w:b/>
                <w:sz w:val="16"/>
                <w:szCs w:val="22"/>
              </w:rPr>
              <w:t xml:space="preserve"> и </w:t>
            </w:r>
            <w:proofErr w:type="spellStart"/>
            <w:r w:rsidRPr="00557376">
              <w:rPr>
                <w:b/>
                <w:sz w:val="16"/>
                <w:szCs w:val="22"/>
              </w:rPr>
              <w:t>издаци</w:t>
            </w:r>
            <w:proofErr w:type="spellEnd"/>
            <w:r w:rsidRPr="00557376">
              <w:rPr>
                <w:b/>
                <w:sz w:val="16"/>
                <w:szCs w:val="22"/>
              </w:rPr>
              <w:t xml:space="preserve"> </w:t>
            </w:r>
            <w:proofErr w:type="spellStart"/>
            <w:r w:rsidRPr="00557376">
              <w:rPr>
                <w:b/>
                <w:sz w:val="16"/>
                <w:szCs w:val="22"/>
              </w:rPr>
              <w:t>за</w:t>
            </w:r>
            <w:proofErr w:type="spellEnd"/>
            <w:r w:rsidRPr="00557376">
              <w:rPr>
                <w:b/>
                <w:sz w:val="16"/>
                <w:szCs w:val="22"/>
              </w:rPr>
              <w:t xml:space="preserve"> </w:t>
            </w:r>
            <w:proofErr w:type="spellStart"/>
            <w:r w:rsidRPr="00557376">
              <w:rPr>
                <w:b/>
                <w:sz w:val="16"/>
                <w:szCs w:val="22"/>
              </w:rPr>
              <w:t>набавку</w:t>
            </w:r>
            <w:proofErr w:type="spellEnd"/>
            <w:r w:rsidRPr="00557376">
              <w:rPr>
                <w:b/>
                <w:sz w:val="16"/>
                <w:szCs w:val="22"/>
              </w:rPr>
              <w:t xml:space="preserve"> </w:t>
            </w:r>
            <w:proofErr w:type="spellStart"/>
            <w:r w:rsidRPr="00557376">
              <w:rPr>
                <w:b/>
                <w:sz w:val="16"/>
                <w:szCs w:val="22"/>
              </w:rPr>
              <w:t>нефинансијске</w:t>
            </w:r>
            <w:proofErr w:type="spellEnd"/>
            <w:r w:rsidRPr="00557376">
              <w:rPr>
                <w:b/>
                <w:sz w:val="16"/>
                <w:szCs w:val="22"/>
              </w:rPr>
              <w:t xml:space="preserve"> </w:t>
            </w:r>
            <w:proofErr w:type="spellStart"/>
            <w:r w:rsidRPr="00557376">
              <w:rPr>
                <w:b/>
                <w:sz w:val="16"/>
                <w:szCs w:val="22"/>
              </w:rPr>
              <w:t>имовине</w:t>
            </w:r>
            <w:proofErr w:type="spellEnd"/>
          </w:p>
        </w:tc>
        <w:tc>
          <w:tcPr>
            <w:tcW w:w="1950" w:type="dxa"/>
          </w:tcPr>
          <w:p w14:paraId="5AB5260F" w14:textId="77777777" w:rsidR="00557376" w:rsidRPr="00557376" w:rsidRDefault="00557376" w:rsidP="00557376">
            <w:pPr>
              <w:spacing w:line="163" w:lineRule="exact"/>
              <w:ind w:right="-15"/>
              <w:jc w:val="right"/>
              <w:rPr>
                <w:b/>
                <w:sz w:val="16"/>
                <w:szCs w:val="22"/>
              </w:rPr>
            </w:pPr>
            <w:r w:rsidRPr="00557376">
              <w:rPr>
                <w:b/>
                <w:sz w:val="16"/>
                <w:szCs w:val="22"/>
              </w:rPr>
              <w:t>1.510.724.000,00</w:t>
            </w:r>
          </w:p>
        </w:tc>
      </w:tr>
      <w:tr w:rsidR="00557376" w:rsidRPr="00557376" w14:paraId="519D6A55" w14:textId="77777777" w:rsidTr="001A5FC0">
        <w:trPr>
          <w:trHeight w:val="184"/>
        </w:trPr>
        <w:tc>
          <w:tcPr>
            <w:tcW w:w="9235" w:type="dxa"/>
          </w:tcPr>
          <w:p w14:paraId="7D256CF5" w14:textId="77777777" w:rsidR="00557376" w:rsidRPr="00557376" w:rsidRDefault="00557376" w:rsidP="00557376">
            <w:pPr>
              <w:spacing w:line="164" w:lineRule="exact"/>
              <w:ind w:left="6"/>
              <w:rPr>
                <w:sz w:val="16"/>
                <w:szCs w:val="22"/>
              </w:rPr>
            </w:pPr>
            <w:r w:rsidRPr="00557376">
              <w:rPr>
                <w:sz w:val="16"/>
                <w:szCs w:val="22"/>
              </w:rPr>
              <w:t xml:space="preserve">2.1. ТЕКУЋИ РАСХОДИ у </w:t>
            </w:r>
            <w:proofErr w:type="spellStart"/>
            <w:r w:rsidRPr="00557376">
              <w:rPr>
                <w:sz w:val="16"/>
                <w:szCs w:val="22"/>
              </w:rPr>
              <w:t>чему</w:t>
            </w:r>
            <w:proofErr w:type="spellEnd"/>
            <w:r w:rsidRPr="00557376">
              <w:rPr>
                <w:sz w:val="16"/>
                <w:szCs w:val="22"/>
              </w:rPr>
              <w:t>:</w:t>
            </w:r>
          </w:p>
        </w:tc>
        <w:tc>
          <w:tcPr>
            <w:tcW w:w="1950" w:type="dxa"/>
          </w:tcPr>
          <w:p w14:paraId="1FD1E07A" w14:textId="77777777" w:rsidR="00557376" w:rsidRPr="00557376" w:rsidRDefault="00557376" w:rsidP="00557376">
            <w:pPr>
              <w:spacing w:line="164" w:lineRule="exact"/>
              <w:ind w:right="-15"/>
              <w:jc w:val="right"/>
              <w:rPr>
                <w:sz w:val="16"/>
                <w:szCs w:val="22"/>
              </w:rPr>
            </w:pPr>
            <w:r w:rsidRPr="00557376">
              <w:rPr>
                <w:sz w:val="16"/>
                <w:szCs w:val="22"/>
              </w:rPr>
              <w:t>1.287.658.000,00</w:t>
            </w:r>
          </w:p>
        </w:tc>
      </w:tr>
      <w:tr w:rsidR="00557376" w:rsidRPr="00557376" w14:paraId="16F02DED" w14:textId="77777777" w:rsidTr="001A5FC0">
        <w:trPr>
          <w:trHeight w:val="184"/>
        </w:trPr>
        <w:tc>
          <w:tcPr>
            <w:tcW w:w="9235" w:type="dxa"/>
          </w:tcPr>
          <w:p w14:paraId="1F0519B2"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текући</w:t>
            </w:r>
            <w:proofErr w:type="spellEnd"/>
            <w:r w:rsidRPr="00557376">
              <w:rPr>
                <w:sz w:val="16"/>
                <w:szCs w:val="22"/>
              </w:rPr>
              <w:t xml:space="preserve"> </w:t>
            </w:r>
            <w:proofErr w:type="spellStart"/>
            <w:r w:rsidRPr="00557376">
              <w:rPr>
                <w:sz w:val="16"/>
                <w:szCs w:val="22"/>
              </w:rPr>
              <w:t>буџетски</w:t>
            </w:r>
            <w:proofErr w:type="spellEnd"/>
            <w:r w:rsidRPr="00557376">
              <w:rPr>
                <w:sz w:val="16"/>
                <w:szCs w:val="22"/>
              </w:rPr>
              <w:t xml:space="preserve"> </w:t>
            </w:r>
            <w:proofErr w:type="spellStart"/>
            <w:r w:rsidRPr="00557376">
              <w:rPr>
                <w:sz w:val="16"/>
                <w:szCs w:val="22"/>
              </w:rPr>
              <w:t>расходи</w:t>
            </w:r>
            <w:proofErr w:type="spellEnd"/>
          </w:p>
        </w:tc>
        <w:tc>
          <w:tcPr>
            <w:tcW w:w="1950" w:type="dxa"/>
          </w:tcPr>
          <w:p w14:paraId="21B77AD6" w14:textId="77777777" w:rsidR="00557376" w:rsidRPr="00557376" w:rsidRDefault="00557376" w:rsidP="00557376">
            <w:pPr>
              <w:spacing w:line="164" w:lineRule="exact"/>
              <w:ind w:right="-15"/>
              <w:jc w:val="right"/>
              <w:rPr>
                <w:sz w:val="16"/>
                <w:szCs w:val="22"/>
              </w:rPr>
            </w:pPr>
            <w:r w:rsidRPr="00557376">
              <w:rPr>
                <w:sz w:val="16"/>
                <w:szCs w:val="22"/>
              </w:rPr>
              <w:t>1.275.703.000,00</w:t>
            </w:r>
          </w:p>
        </w:tc>
      </w:tr>
      <w:tr w:rsidR="00557376" w:rsidRPr="00557376" w14:paraId="057C5D23" w14:textId="77777777" w:rsidTr="001A5FC0">
        <w:trPr>
          <w:trHeight w:val="184"/>
        </w:trPr>
        <w:tc>
          <w:tcPr>
            <w:tcW w:w="9235" w:type="dxa"/>
          </w:tcPr>
          <w:p w14:paraId="171E89D5"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расходи</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сопствених</w:t>
            </w:r>
            <w:proofErr w:type="spellEnd"/>
            <w:r w:rsidRPr="00557376">
              <w:rPr>
                <w:sz w:val="16"/>
                <w:szCs w:val="22"/>
              </w:rPr>
              <w:t xml:space="preserve"> </w:t>
            </w:r>
            <w:proofErr w:type="spellStart"/>
            <w:r w:rsidRPr="00557376">
              <w:rPr>
                <w:sz w:val="16"/>
                <w:szCs w:val="22"/>
              </w:rPr>
              <w:t>прихода</w:t>
            </w:r>
            <w:proofErr w:type="spellEnd"/>
          </w:p>
        </w:tc>
        <w:tc>
          <w:tcPr>
            <w:tcW w:w="1950" w:type="dxa"/>
          </w:tcPr>
          <w:p w14:paraId="099A74B8" w14:textId="77777777" w:rsidR="00557376" w:rsidRPr="00557376" w:rsidRDefault="00557376" w:rsidP="00557376">
            <w:pPr>
              <w:spacing w:line="164" w:lineRule="exact"/>
              <w:ind w:right="-15"/>
              <w:jc w:val="right"/>
              <w:rPr>
                <w:sz w:val="16"/>
                <w:szCs w:val="22"/>
              </w:rPr>
            </w:pPr>
            <w:r w:rsidRPr="00557376">
              <w:rPr>
                <w:sz w:val="16"/>
                <w:szCs w:val="22"/>
              </w:rPr>
              <w:t>1.455.000,00</w:t>
            </w:r>
          </w:p>
        </w:tc>
      </w:tr>
      <w:tr w:rsidR="00557376" w:rsidRPr="00557376" w14:paraId="59CA3B83" w14:textId="77777777" w:rsidTr="001A5FC0">
        <w:trPr>
          <w:trHeight w:val="184"/>
        </w:trPr>
        <w:tc>
          <w:tcPr>
            <w:tcW w:w="9235" w:type="dxa"/>
          </w:tcPr>
          <w:p w14:paraId="0F0DB43A"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донације</w:t>
            </w:r>
            <w:proofErr w:type="spellEnd"/>
          </w:p>
        </w:tc>
        <w:tc>
          <w:tcPr>
            <w:tcW w:w="1950" w:type="dxa"/>
          </w:tcPr>
          <w:p w14:paraId="1BC7C481" w14:textId="77777777" w:rsidR="00557376" w:rsidRPr="00557376" w:rsidRDefault="00557376" w:rsidP="00557376">
            <w:pPr>
              <w:spacing w:line="164" w:lineRule="exact"/>
              <w:ind w:right="-15"/>
              <w:jc w:val="right"/>
              <w:rPr>
                <w:sz w:val="16"/>
                <w:szCs w:val="22"/>
              </w:rPr>
            </w:pPr>
            <w:r w:rsidRPr="00557376">
              <w:rPr>
                <w:sz w:val="16"/>
                <w:szCs w:val="22"/>
              </w:rPr>
              <w:t>10.500.000,00</w:t>
            </w:r>
          </w:p>
        </w:tc>
      </w:tr>
      <w:tr w:rsidR="00557376" w:rsidRPr="00557376" w14:paraId="41B1EF12" w14:textId="77777777" w:rsidTr="001A5FC0">
        <w:trPr>
          <w:trHeight w:val="183"/>
        </w:trPr>
        <w:tc>
          <w:tcPr>
            <w:tcW w:w="9235" w:type="dxa"/>
          </w:tcPr>
          <w:p w14:paraId="3E5A08B3" w14:textId="77777777" w:rsidR="00557376" w:rsidRPr="00557376" w:rsidRDefault="00557376" w:rsidP="00557376">
            <w:pPr>
              <w:spacing w:line="163" w:lineRule="exact"/>
              <w:ind w:left="6"/>
              <w:rPr>
                <w:sz w:val="16"/>
                <w:szCs w:val="22"/>
              </w:rPr>
            </w:pPr>
            <w:r w:rsidRPr="00557376">
              <w:rPr>
                <w:sz w:val="16"/>
                <w:szCs w:val="22"/>
              </w:rPr>
              <w:t xml:space="preserve">2.2. ИЗДАЦИ ЗА НАБАВКУ НЕФИНАНСИЈСКЕ ИМОВИНЕ у </w:t>
            </w:r>
            <w:proofErr w:type="spellStart"/>
            <w:r w:rsidRPr="00557376">
              <w:rPr>
                <w:sz w:val="16"/>
                <w:szCs w:val="22"/>
              </w:rPr>
              <w:t>чему</w:t>
            </w:r>
            <w:proofErr w:type="spellEnd"/>
            <w:r w:rsidRPr="00557376">
              <w:rPr>
                <w:sz w:val="16"/>
                <w:szCs w:val="22"/>
              </w:rPr>
              <w:t>:</w:t>
            </w:r>
          </w:p>
        </w:tc>
        <w:tc>
          <w:tcPr>
            <w:tcW w:w="1950" w:type="dxa"/>
          </w:tcPr>
          <w:p w14:paraId="1F0C9B63" w14:textId="77777777" w:rsidR="00557376" w:rsidRPr="00557376" w:rsidRDefault="00557376" w:rsidP="00557376">
            <w:pPr>
              <w:spacing w:line="163" w:lineRule="exact"/>
              <w:ind w:right="-15"/>
              <w:jc w:val="right"/>
              <w:rPr>
                <w:sz w:val="16"/>
                <w:szCs w:val="22"/>
              </w:rPr>
            </w:pPr>
            <w:r w:rsidRPr="00557376">
              <w:rPr>
                <w:sz w:val="16"/>
                <w:szCs w:val="22"/>
              </w:rPr>
              <w:t>210.321.000,00</w:t>
            </w:r>
          </w:p>
        </w:tc>
      </w:tr>
      <w:tr w:rsidR="00557376" w:rsidRPr="00557376" w14:paraId="24E85B0B" w14:textId="77777777" w:rsidTr="001A5FC0">
        <w:trPr>
          <w:trHeight w:val="184"/>
        </w:trPr>
        <w:tc>
          <w:tcPr>
            <w:tcW w:w="9235" w:type="dxa"/>
          </w:tcPr>
          <w:p w14:paraId="622D51AA"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текући</w:t>
            </w:r>
            <w:proofErr w:type="spellEnd"/>
            <w:r w:rsidRPr="00557376">
              <w:rPr>
                <w:sz w:val="16"/>
                <w:szCs w:val="22"/>
              </w:rPr>
              <w:t xml:space="preserve"> </w:t>
            </w:r>
            <w:proofErr w:type="spellStart"/>
            <w:r w:rsidRPr="00557376">
              <w:rPr>
                <w:sz w:val="16"/>
                <w:szCs w:val="22"/>
              </w:rPr>
              <w:t>буџетски</w:t>
            </w:r>
            <w:proofErr w:type="spellEnd"/>
            <w:r w:rsidRPr="00557376">
              <w:rPr>
                <w:sz w:val="16"/>
                <w:szCs w:val="22"/>
              </w:rPr>
              <w:t xml:space="preserve"> </w:t>
            </w:r>
            <w:proofErr w:type="spellStart"/>
            <w:r w:rsidRPr="00557376">
              <w:rPr>
                <w:sz w:val="16"/>
                <w:szCs w:val="22"/>
              </w:rPr>
              <w:t>издаци</w:t>
            </w:r>
            <w:proofErr w:type="spellEnd"/>
          </w:p>
        </w:tc>
        <w:tc>
          <w:tcPr>
            <w:tcW w:w="1950" w:type="dxa"/>
          </w:tcPr>
          <w:p w14:paraId="7FA2D593" w14:textId="77777777" w:rsidR="00557376" w:rsidRPr="00557376" w:rsidRDefault="00557376" w:rsidP="00557376">
            <w:pPr>
              <w:spacing w:line="164" w:lineRule="exact"/>
              <w:ind w:right="-15"/>
              <w:jc w:val="right"/>
              <w:rPr>
                <w:sz w:val="16"/>
                <w:szCs w:val="22"/>
              </w:rPr>
            </w:pPr>
            <w:r w:rsidRPr="00557376">
              <w:rPr>
                <w:sz w:val="16"/>
                <w:szCs w:val="22"/>
              </w:rPr>
              <w:t>210.321.000,00</w:t>
            </w:r>
          </w:p>
        </w:tc>
      </w:tr>
      <w:tr w:rsidR="00557376" w:rsidRPr="00557376" w14:paraId="23C97DB6" w14:textId="77777777" w:rsidTr="001A5FC0">
        <w:trPr>
          <w:trHeight w:val="184"/>
        </w:trPr>
        <w:tc>
          <w:tcPr>
            <w:tcW w:w="9235" w:type="dxa"/>
          </w:tcPr>
          <w:p w14:paraId="00F98B8B"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издаци</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сопствених</w:t>
            </w:r>
            <w:proofErr w:type="spellEnd"/>
            <w:r w:rsidRPr="00557376">
              <w:rPr>
                <w:sz w:val="16"/>
                <w:szCs w:val="22"/>
              </w:rPr>
              <w:t xml:space="preserve"> </w:t>
            </w:r>
            <w:proofErr w:type="spellStart"/>
            <w:r w:rsidRPr="00557376">
              <w:rPr>
                <w:sz w:val="16"/>
                <w:szCs w:val="22"/>
              </w:rPr>
              <w:t>прихода</w:t>
            </w:r>
            <w:proofErr w:type="spellEnd"/>
          </w:p>
        </w:tc>
        <w:tc>
          <w:tcPr>
            <w:tcW w:w="1950" w:type="dxa"/>
          </w:tcPr>
          <w:p w14:paraId="006AFF1C"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1EF0DF29" w14:textId="77777777" w:rsidTr="001A5FC0">
        <w:trPr>
          <w:trHeight w:val="184"/>
        </w:trPr>
        <w:tc>
          <w:tcPr>
            <w:tcW w:w="9235" w:type="dxa"/>
          </w:tcPr>
          <w:p w14:paraId="03E8785C" w14:textId="77777777" w:rsidR="00557376" w:rsidRPr="00557376" w:rsidRDefault="00557376" w:rsidP="00557376">
            <w:pPr>
              <w:spacing w:line="164" w:lineRule="exact"/>
              <w:ind w:left="6"/>
              <w:rPr>
                <w:sz w:val="16"/>
                <w:szCs w:val="22"/>
              </w:rPr>
            </w:pPr>
            <w:r w:rsidRPr="00557376">
              <w:rPr>
                <w:sz w:val="16"/>
                <w:szCs w:val="22"/>
              </w:rPr>
              <w:t xml:space="preserve">- </w:t>
            </w:r>
            <w:proofErr w:type="spellStart"/>
            <w:r w:rsidRPr="00557376">
              <w:rPr>
                <w:sz w:val="16"/>
                <w:szCs w:val="22"/>
              </w:rPr>
              <w:t>донације</w:t>
            </w:r>
            <w:proofErr w:type="spellEnd"/>
          </w:p>
        </w:tc>
        <w:tc>
          <w:tcPr>
            <w:tcW w:w="1950" w:type="dxa"/>
          </w:tcPr>
          <w:p w14:paraId="085E2652"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745F81C3" w14:textId="77777777" w:rsidTr="001A5FC0">
        <w:trPr>
          <w:trHeight w:val="184"/>
        </w:trPr>
        <w:tc>
          <w:tcPr>
            <w:tcW w:w="9235" w:type="dxa"/>
          </w:tcPr>
          <w:p w14:paraId="19ADEF0B" w14:textId="77777777" w:rsidR="00557376" w:rsidRPr="00557376" w:rsidRDefault="00557376" w:rsidP="00557376">
            <w:pPr>
              <w:spacing w:line="164" w:lineRule="exact"/>
              <w:ind w:left="6"/>
              <w:rPr>
                <w:sz w:val="16"/>
                <w:szCs w:val="22"/>
              </w:rPr>
            </w:pPr>
            <w:r w:rsidRPr="00557376">
              <w:rPr>
                <w:sz w:val="16"/>
                <w:szCs w:val="22"/>
              </w:rPr>
              <w:t>БУЏЕТСКИ СУФИЦИТ/ДЕФИЦИТ</w:t>
            </w:r>
          </w:p>
        </w:tc>
        <w:tc>
          <w:tcPr>
            <w:tcW w:w="1950" w:type="dxa"/>
          </w:tcPr>
          <w:p w14:paraId="40B82B3C" w14:textId="77777777" w:rsidR="00557376" w:rsidRPr="00557376" w:rsidRDefault="00557376" w:rsidP="00557376">
            <w:pPr>
              <w:spacing w:line="164" w:lineRule="exact"/>
              <w:ind w:right="-15"/>
              <w:jc w:val="right"/>
              <w:rPr>
                <w:sz w:val="16"/>
                <w:szCs w:val="22"/>
              </w:rPr>
            </w:pPr>
            <w:r w:rsidRPr="00557376">
              <w:rPr>
                <w:sz w:val="16"/>
                <w:szCs w:val="22"/>
              </w:rPr>
              <w:t>-144.978.000,00</w:t>
            </w:r>
          </w:p>
        </w:tc>
      </w:tr>
      <w:tr w:rsidR="00557376" w:rsidRPr="00557376" w14:paraId="0FB435F4" w14:textId="77777777" w:rsidTr="001A5FC0">
        <w:trPr>
          <w:trHeight w:val="184"/>
        </w:trPr>
        <w:tc>
          <w:tcPr>
            <w:tcW w:w="9235" w:type="dxa"/>
          </w:tcPr>
          <w:p w14:paraId="0F01F9A6" w14:textId="77777777" w:rsidR="00557376" w:rsidRPr="00557376" w:rsidRDefault="00557376" w:rsidP="00557376">
            <w:pPr>
              <w:spacing w:line="164" w:lineRule="exact"/>
              <w:ind w:left="6"/>
              <w:rPr>
                <w:sz w:val="16"/>
                <w:szCs w:val="22"/>
              </w:rPr>
            </w:pPr>
            <w:proofErr w:type="spellStart"/>
            <w:r w:rsidRPr="00557376">
              <w:rPr>
                <w:sz w:val="16"/>
                <w:szCs w:val="22"/>
              </w:rPr>
              <w:t>Издаци</w:t>
            </w:r>
            <w:proofErr w:type="spellEnd"/>
            <w:r w:rsidRPr="00557376">
              <w:rPr>
                <w:sz w:val="16"/>
                <w:szCs w:val="22"/>
              </w:rPr>
              <w:t xml:space="preserve"> </w:t>
            </w:r>
            <w:proofErr w:type="spellStart"/>
            <w:r w:rsidRPr="00557376">
              <w:rPr>
                <w:sz w:val="16"/>
                <w:szCs w:val="22"/>
              </w:rPr>
              <w:t>за</w:t>
            </w:r>
            <w:proofErr w:type="spellEnd"/>
            <w:r w:rsidRPr="00557376">
              <w:rPr>
                <w:sz w:val="16"/>
                <w:szCs w:val="22"/>
              </w:rPr>
              <w:t xml:space="preserve"> </w:t>
            </w:r>
            <w:proofErr w:type="spellStart"/>
            <w:r w:rsidRPr="00557376">
              <w:rPr>
                <w:sz w:val="16"/>
                <w:szCs w:val="22"/>
              </w:rPr>
              <w:t>набавку</w:t>
            </w:r>
            <w:proofErr w:type="spellEnd"/>
            <w:r w:rsidRPr="00557376">
              <w:rPr>
                <w:sz w:val="16"/>
                <w:szCs w:val="22"/>
              </w:rPr>
              <w:t xml:space="preserve"> </w:t>
            </w:r>
            <w:proofErr w:type="spellStart"/>
            <w:r w:rsidRPr="00557376">
              <w:rPr>
                <w:sz w:val="16"/>
                <w:szCs w:val="22"/>
              </w:rPr>
              <w:t>финансијске</w:t>
            </w:r>
            <w:proofErr w:type="spellEnd"/>
            <w:r w:rsidRPr="00557376">
              <w:rPr>
                <w:sz w:val="16"/>
                <w:szCs w:val="22"/>
              </w:rPr>
              <w:t xml:space="preserve"> </w:t>
            </w:r>
            <w:proofErr w:type="spellStart"/>
            <w:r w:rsidRPr="00557376">
              <w:rPr>
                <w:sz w:val="16"/>
                <w:szCs w:val="22"/>
              </w:rPr>
              <w:t>имовине</w:t>
            </w:r>
            <w:proofErr w:type="spellEnd"/>
            <w:r w:rsidRPr="00557376">
              <w:rPr>
                <w:sz w:val="16"/>
                <w:szCs w:val="22"/>
              </w:rPr>
              <w:t xml:space="preserve"> (у </w:t>
            </w:r>
            <w:proofErr w:type="spellStart"/>
            <w:r w:rsidRPr="00557376">
              <w:rPr>
                <w:sz w:val="16"/>
                <w:szCs w:val="22"/>
              </w:rPr>
              <w:t>циљу</w:t>
            </w:r>
            <w:proofErr w:type="spellEnd"/>
            <w:r w:rsidRPr="00557376">
              <w:rPr>
                <w:sz w:val="16"/>
                <w:szCs w:val="22"/>
              </w:rPr>
              <w:t xml:space="preserve"> </w:t>
            </w:r>
            <w:proofErr w:type="spellStart"/>
            <w:r w:rsidRPr="00557376">
              <w:rPr>
                <w:sz w:val="16"/>
                <w:szCs w:val="22"/>
              </w:rPr>
              <w:t>спровођења</w:t>
            </w:r>
            <w:proofErr w:type="spellEnd"/>
            <w:r w:rsidRPr="00557376">
              <w:rPr>
                <w:sz w:val="16"/>
                <w:szCs w:val="22"/>
              </w:rPr>
              <w:t xml:space="preserve"> </w:t>
            </w:r>
            <w:proofErr w:type="spellStart"/>
            <w:r w:rsidRPr="00557376">
              <w:rPr>
                <w:sz w:val="16"/>
                <w:szCs w:val="22"/>
              </w:rPr>
              <w:t>јавних</w:t>
            </w:r>
            <w:proofErr w:type="spellEnd"/>
            <w:r w:rsidRPr="00557376">
              <w:rPr>
                <w:sz w:val="16"/>
                <w:szCs w:val="22"/>
              </w:rPr>
              <w:t xml:space="preserve"> </w:t>
            </w:r>
            <w:proofErr w:type="spellStart"/>
            <w:r w:rsidRPr="00557376">
              <w:rPr>
                <w:sz w:val="16"/>
                <w:szCs w:val="22"/>
              </w:rPr>
              <w:t>политика</w:t>
            </w:r>
            <w:proofErr w:type="spellEnd"/>
            <w:r w:rsidRPr="00557376">
              <w:rPr>
                <w:sz w:val="16"/>
                <w:szCs w:val="22"/>
              </w:rPr>
              <w:t>)</w:t>
            </w:r>
          </w:p>
        </w:tc>
        <w:tc>
          <w:tcPr>
            <w:tcW w:w="1950" w:type="dxa"/>
          </w:tcPr>
          <w:p w14:paraId="59D306AE"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618F63A5" w14:textId="77777777" w:rsidTr="001A5FC0">
        <w:trPr>
          <w:trHeight w:val="182"/>
        </w:trPr>
        <w:tc>
          <w:tcPr>
            <w:tcW w:w="9235" w:type="dxa"/>
          </w:tcPr>
          <w:p w14:paraId="0F8684F8" w14:textId="77777777" w:rsidR="00557376" w:rsidRPr="00557376" w:rsidRDefault="00557376" w:rsidP="00557376">
            <w:pPr>
              <w:spacing w:line="163" w:lineRule="exact"/>
              <w:ind w:left="6"/>
              <w:rPr>
                <w:sz w:val="16"/>
                <w:szCs w:val="22"/>
              </w:rPr>
            </w:pPr>
            <w:r w:rsidRPr="00557376">
              <w:rPr>
                <w:sz w:val="16"/>
                <w:szCs w:val="22"/>
              </w:rPr>
              <w:t>УКУПАН ФИСКАЛНИ СУФИЦИТ/ДЕФИЦИТ</w:t>
            </w:r>
          </w:p>
        </w:tc>
        <w:tc>
          <w:tcPr>
            <w:tcW w:w="1950" w:type="dxa"/>
          </w:tcPr>
          <w:p w14:paraId="36A7E1D4" w14:textId="77777777" w:rsidR="00557376" w:rsidRPr="00557376" w:rsidRDefault="00557376" w:rsidP="00557376">
            <w:pPr>
              <w:spacing w:line="163" w:lineRule="exact"/>
              <w:ind w:right="-15"/>
              <w:jc w:val="right"/>
              <w:rPr>
                <w:sz w:val="16"/>
                <w:szCs w:val="22"/>
              </w:rPr>
            </w:pPr>
            <w:r w:rsidRPr="00557376">
              <w:rPr>
                <w:sz w:val="16"/>
                <w:szCs w:val="22"/>
              </w:rPr>
              <w:t>-144.978.000,00</w:t>
            </w:r>
          </w:p>
        </w:tc>
      </w:tr>
      <w:tr w:rsidR="00557376" w:rsidRPr="00557376" w14:paraId="168AE7DF" w14:textId="77777777" w:rsidTr="001A5FC0">
        <w:trPr>
          <w:trHeight w:val="414"/>
        </w:trPr>
        <w:tc>
          <w:tcPr>
            <w:tcW w:w="9235" w:type="dxa"/>
            <w:shd w:val="clear" w:color="auto" w:fill="F5F5F5"/>
          </w:tcPr>
          <w:p w14:paraId="54EEA4C8" w14:textId="77777777" w:rsidR="00557376" w:rsidRPr="00557376" w:rsidRDefault="00557376" w:rsidP="00557376">
            <w:pPr>
              <w:rPr>
                <w:sz w:val="20"/>
                <w:szCs w:val="22"/>
              </w:rPr>
            </w:pPr>
          </w:p>
          <w:p w14:paraId="62345F73" w14:textId="77777777" w:rsidR="00557376" w:rsidRPr="00557376" w:rsidRDefault="00557376" w:rsidP="00557376">
            <w:pPr>
              <w:spacing w:line="164" w:lineRule="exact"/>
              <w:ind w:left="6"/>
              <w:rPr>
                <w:b/>
                <w:sz w:val="16"/>
                <w:szCs w:val="22"/>
              </w:rPr>
            </w:pPr>
            <w:r w:rsidRPr="00557376">
              <w:rPr>
                <w:b/>
                <w:sz w:val="16"/>
                <w:szCs w:val="22"/>
              </w:rPr>
              <w:t>Б. РАЧУН ФИНАНСИРАЊА</w:t>
            </w:r>
          </w:p>
        </w:tc>
        <w:tc>
          <w:tcPr>
            <w:tcW w:w="1950" w:type="dxa"/>
            <w:shd w:val="clear" w:color="auto" w:fill="F5F5F5"/>
          </w:tcPr>
          <w:p w14:paraId="0E3EB3F8" w14:textId="77777777" w:rsidR="00557376" w:rsidRPr="00557376" w:rsidRDefault="00557376" w:rsidP="00557376">
            <w:pPr>
              <w:rPr>
                <w:sz w:val="16"/>
                <w:szCs w:val="22"/>
              </w:rPr>
            </w:pPr>
          </w:p>
        </w:tc>
      </w:tr>
      <w:tr w:rsidR="00557376" w:rsidRPr="00557376" w14:paraId="16E98B60" w14:textId="77777777" w:rsidTr="001A5FC0">
        <w:trPr>
          <w:trHeight w:val="184"/>
        </w:trPr>
        <w:tc>
          <w:tcPr>
            <w:tcW w:w="9235" w:type="dxa"/>
          </w:tcPr>
          <w:p w14:paraId="69EE0105" w14:textId="77777777" w:rsidR="00557376" w:rsidRPr="00557376" w:rsidRDefault="00557376" w:rsidP="00557376">
            <w:pPr>
              <w:spacing w:line="164" w:lineRule="exact"/>
              <w:ind w:left="6"/>
              <w:rPr>
                <w:sz w:val="16"/>
                <w:szCs w:val="22"/>
              </w:rPr>
            </w:pPr>
            <w:proofErr w:type="spellStart"/>
            <w:r w:rsidRPr="00557376">
              <w:rPr>
                <w:sz w:val="16"/>
                <w:szCs w:val="22"/>
              </w:rPr>
              <w:t>Примања</w:t>
            </w:r>
            <w:proofErr w:type="spellEnd"/>
            <w:r w:rsidRPr="00557376">
              <w:rPr>
                <w:sz w:val="16"/>
                <w:szCs w:val="22"/>
              </w:rPr>
              <w:t xml:space="preserve"> </w:t>
            </w:r>
            <w:proofErr w:type="spellStart"/>
            <w:r w:rsidRPr="00557376">
              <w:rPr>
                <w:sz w:val="16"/>
                <w:szCs w:val="22"/>
              </w:rPr>
              <w:t>од</w:t>
            </w:r>
            <w:proofErr w:type="spellEnd"/>
            <w:r w:rsidRPr="00557376">
              <w:rPr>
                <w:sz w:val="16"/>
                <w:szCs w:val="22"/>
              </w:rPr>
              <w:t xml:space="preserve"> </w:t>
            </w:r>
            <w:proofErr w:type="spellStart"/>
            <w:r w:rsidRPr="00557376">
              <w:rPr>
                <w:sz w:val="16"/>
                <w:szCs w:val="22"/>
              </w:rPr>
              <w:t>продаје</w:t>
            </w:r>
            <w:proofErr w:type="spellEnd"/>
            <w:r w:rsidRPr="00557376">
              <w:rPr>
                <w:sz w:val="16"/>
                <w:szCs w:val="22"/>
              </w:rPr>
              <w:t xml:space="preserve"> </w:t>
            </w:r>
            <w:proofErr w:type="spellStart"/>
            <w:r w:rsidRPr="00557376">
              <w:rPr>
                <w:sz w:val="16"/>
                <w:szCs w:val="22"/>
              </w:rPr>
              <w:t>финансијске</w:t>
            </w:r>
            <w:proofErr w:type="spellEnd"/>
            <w:r w:rsidRPr="00557376">
              <w:rPr>
                <w:sz w:val="16"/>
                <w:szCs w:val="22"/>
              </w:rPr>
              <w:t xml:space="preserve"> </w:t>
            </w:r>
            <w:proofErr w:type="spellStart"/>
            <w:r w:rsidRPr="00557376">
              <w:rPr>
                <w:sz w:val="16"/>
                <w:szCs w:val="22"/>
              </w:rPr>
              <w:t>имовине</w:t>
            </w:r>
            <w:proofErr w:type="spellEnd"/>
          </w:p>
        </w:tc>
        <w:tc>
          <w:tcPr>
            <w:tcW w:w="1950" w:type="dxa"/>
          </w:tcPr>
          <w:p w14:paraId="6AAA00B2"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7885014C" w14:textId="77777777" w:rsidTr="001A5FC0">
        <w:trPr>
          <w:trHeight w:val="183"/>
        </w:trPr>
        <w:tc>
          <w:tcPr>
            <w:tcW w:w="9235" w:type="dxa"/>
          </w:tcPr>
          <w:p w14:paraId="1894AC22" w14:textId="77777777" w:rsidR="00557376" w:rsidRPr="00557376" w:rsidRDefault="00557376" w:rsidP="00557376">
            <w:pPr>
              <w:spacing w:line="163" w:lineRule="exact"/>
              <w:ind w:left="6"/>
              <w:rPr>
                <w:sz w:val="16"/>
                <w:szCs w:val="22"/>
              </w:rPr>
            </w:pPr>
            <w:proofErr w:type="spellStart"/>
            <w:r w:rsidRPr="00557376">
              <w:rPr>
                <w:sz w:val="16"/>
                <w:szCs w:val="22"/>
              </w:rPr>
              <w:t>Примања</w:t>
            </w:r>
            <w:proofErr w:type="spellEnd"/>
            <w:r w:rsidRPr="00557376">
              <w:rPr>
                <w:sz w:val="16"/>
                <w:szCs w:val="22"/>
              </w:rPr>
              <w:t xml:space="preserve"> </w:t>
            </w:r>
            <w:proofErr w:type="spellStart"/>
            <w:r w:rsidRPr="00557376">
              <w:rPr>
                <w:sz w:val="16"/>
                <w:szCs w:val="22"/>
              </w:rPr>
              <w:t>од</w:t>
            </w:r>
            <w:proofErr w:type="spellEnd"/>
            <w:r w:rsidRPr="00557376">
              <w:rPr>
                <w:sz w:val="16"/>
                <w:szCs w:val="22"/>
              </w:rPr>
              <w:t xml:space="preserve"> </w:t>
            </w:r>
            <w:proofErr w:type="spellStart"/>
            <w:r w:rsidRPr="00557376">
              <w:rPr>
                <w:sz w:val="16"/>
                <w:szCs w:val="22"/>
              </w:rPr>
              <w:t>задуживања</w:t>
            </w:r>
            <w:proofErr w:type="spellEnd"/>
          </w:p>
        </w:tc>
        <w:tc>
          <w:tcPr>
            <w:tcW w:w="1950" w:type="dxa"/>
          </w:tcPr>
          <w:p w14:paraId="1A9C480E" w14:textId="77777777" w:rsidR="00557376" w:rsidRPr="00557376" w:rsidRDefault="00557376" w:rsidP="00557376">
            <w:pPr>
              <w:spacing w:line="163" w:lineRule="exact"/>
              <w:ind w:right="-15"/>
              <w:jc w:val="right"/>
              <w:rPr>
                <w:sz w:val="16"/>
                <w:szCs w:val="22"/>
              </w:rPr>
            </w:pPr>
            <w:r w:rsidRPr="00557376">
              <w:rPr>
                <w:sz w:val="16"/>
                <w:szCs w:val="22"/>
              </w:rPr>
              <w:t>0,00</w:t>
            </w:r>
          </w:p>
        </w:tc>
      </w:tr>
      <w:tr w:rsidR="00557376" w:rsidRPr="00557376" w14:paraId="1333C4E3" w14:textId="77777777" w:rsidTr="001A5FC0">
        <w:trPr>
          <w:trHeight w:val="184"/>
        </w:trPr>
        <w:tc>
          <w:tcPr>
            <w:tcW w:w="9235" w:type="dxa"/>
          </w:tcPr>
          <w:p w14:paraId="218FB400" w14:textId="77777777" w:rsidR="00557376" w:rsidRPr="00557376" w:rsidRDefault="00557376" w:rsidP="00557376">
            <w:pPr>
              <w:spacing w:line="164" w:lineRule="exact"/>
              <w:ind w:left="6"/>
              <w:rPr>
                <w:sz w:val="16"/>
                <w:szCs w:val="22"/>
              </w:rPr>
            </w:pPr>
            <w:proofErr w:type="spellStart"/>
            <w:r w:rsidRPr="00557376">
              <w:rPr>
                <w:sz w:val="16"/>
                <w:szCs w:val="22"/>
              </w:rPr>
              <w:t>Неутрошена</w:t>
            </w:r>
            <w:proofErr w:type="spellEnd"/>
            <w:r w:rsidRPr="00557376">
              <w:rPr>
                <w:sz w:val="16"/>
                <w:szCs w:val="22"/>
              </w:rPr>
              <w:t xml:space="preserve"> </w:t>
            </w:r>
            <w:proofErr w:type="spellStart"/>
            <w:r w:rsidRPr="00557376">
              <w:rPr>
                <w:sz w:val="16"/>
                <w:szCs w:val="22"/>
              </w:rPr>
              <w:t>средства</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претходних</w:t>
            </w:r>
            <w:proofErr w:type="spellEnd"/>
            <w:r w:rsidRPr="00557376">
              <w:rPr>
                <w:sz w:val="16"/>
                <w:szCs w:val="22"/>
              </w:rPr>
              <w:t xml:space="preserve"> </w:t>
            </w:r>
            <w:proofErr w:type="spellStart"/>
            <w:r w:rsidRPr="00557376">
              <w:rPr>
                <w:sz w:val="16"/>
                <w:szCs w:val="22"/>
              </w:rPr>
              <w:t>година</w:t>
            </w:r>
            <w:proofErr w:type="spellEnd"/>
          </w:p>
        </w:tc>
        <w:tc>
          <w:tcPr>
            <w:tcW w:w="1950" w:type="dxa"/>
          </w:tcPr>
          <w:p w14:paraId="20F9335A" w14:textId="77777777" w:rsidR="00557376" w:rsidRPr="00557376" w:rsidRDefault="00557376" w:rsidP="00557376">
            <w:pPr>
              <w:spacing w:line="164" w:lineRule="exact"/>
              <w:ind w:right="-15"/>
              <w:jc w:val="right"/>
              <w:rPr>
                <w:sz w:val="16"/>
                <w:szCs w:val="22"/>
              </w:rPr>
            </w:pPr>
            <w:r w:rsidRPr="00557376">
              <w:rPr>
                <w:sz w:val="16"/>
                <w:szCs w:val="22"/>
              </w:rPr>
              <w:t>144.978.000,00</w:t>
            </w:r>
          </w:p>
        </w:tc>
      </w:tr>
      <w:tr w:rsidR="00557376" w:rsidRPr="00557376" w14:paraId="021B8492" w14:textId="77777777" w:rsidTr="001A5FC0">
        <w:trPr>
          <w:trHeight w:val="184"/>
        </w:trPr>
        <w:tc>
          <w:tcPr>
            <w:tcW w:w="9235" w:type="dxa"/>
          </w:tcPr>
          <w:p w14:paraId="4414ECFD" w14:textId="77777777" w:rsidR="00557376" w:rsidRPr="00557376" w:rsidRDefault="00557376" w:rsidP="00557376">
            <w:pPr>
              <w:spacing w:line="164" w:lineRule="exact"/>
              <w:ind w:left="6"/>
              <w:rPr>
                <w:sz w:val="16"/>
                <w:szCs w:val="22"/>
              </w:rPr>
            </w:pPr>
            <w:proofErr w:type="spellStart"/>
            <w:r w:rsidRPr="00557376">
              <w:rPr>
                <w:sz w:val="16"/>
                <w:szCs w:val="22"/>
              </w:rPr>
              <w:t>Издаци</w:t>
            </w:r>
            <w:proofErr w:type="spellEnd"/>
            <w:r w:rsidRPr="00557376">
              <w:rPr>
                <w:sz w:val="16"/>
                <w:szCs w:val="22"/>
              </w:rPr>
              <w:t xml:space="preserve"> </w:t>
            </w:r>
            <w:proofErr w:type="spellStart"/>
            <w:r w:rsidRPr="00557376">
              <w:rPr>
                <w:sz w:val="16"/>
                <w:szCs w:val="22"/>
              </w:rPr>
              <w:t>за</w:t>
            </w:r>
            <w:proofErr w:type="spellEnd"/>
            <w:r w:rsidRPr="00557376">
              <w:rPr>
                <w:sz w:val="16"/>
                <w:szCs w:val="22"/>
              </w:rPr>
              <w:t xml:space="preserve"> </w:t>
            </w:r>
            <w:proofErr w:type="spellStart"/>
            <w:r w:rsidRPr="00557376">
              <w:rPr>
                <w:sz w:val="16"/>
                <w:szCs w:val="22"/>
              </w:rPr>
              <w:t>отплату</w:t>
            </w:r>
            <w:proofErr w:type="spellEnd"/>
            <w:r w:rsidRPr="00557376">
              <w:rPr>
                <w:sz w:val="16"/>
                <w:szCs w:val="22"/>
              </w:rPr>
              <w:t xml:space="preserve"> </w:t>
            </w:r>
            <w:proofErr w:type="spellStart"/>
            <w:r w:rsidRPr="00557376">
              <w:rPr>
                <w:sz w:val="16"/>
                <w:szCs w:val="22"/>
              </w:rPr>
              <w:t>главнице</w:t>
            </w:r>
            <w:proofErr w:type="spellEnd"/>
            <w:r w:rsidRPr="00557376">
              <w:rPr>
                <w:sz w:val="16"/>
                <w:szCs w:val="22"/>
              </w:rPr>
              <w:t xml:space="preserve"> </w:t>
            </w:r>
            <w:proofErr w:type="spellStart"/>
            <w:r w:rsidRPr="00557376">
              <w:rPr>
                <w:sz w:val="16"/>
                <w:szCs w:val="22"/>
              </w:rPr>
              <w:t>дуга</w:t>
            </w:r>
            <w:proofErr w:type="spellEnd"/>
          </w:p>
        </w:tc>
        <w:tc>
          <w:tcPr>
            <w:tcW w:w="1950" w:type="dxa"/>
          </w:tcPr>
          <w:p w14:paraId="71D48C69"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34AB88C7" w14:textId="77777777" w:rsidTr="001A5FC0">
        <w:trPr>
          <w:trHeight w:val="184"/>
        </w:trPr>
        <w:tc>
          <w:tcPr>
            <w:tcW w:w="9235" w:type="dxa"/>
          </w:tcPr>
          <w:p w14:paraId="74B98238" w14:textId="77777777" w:rsidR="00557376" w:rsidRPr="00557376" w:rsidRDefault="00557376" w:rsidP="00557376">
            <w:pPr>
              <w:spacing w:line="164" w:lineRule="exact"/>
              <w:ind w:left="6"/>
              <w:rPr>
                <w:sz w:val="16"/>
                <w:szCs w:val="22"/>
              </w:rPr>
            </w:pPr>
            <w:r w:rsidRPr="00557376">
              <w:rPr>
                <w:sz w:val="16"/>
                <w:szCs w:val="22"/>
              </w:rPr>
              <w:t>НЕТО ФИНАНСИРАЊЕ</w:t>
            </w:r>
          </w:p>
        </w:tc>
        <w:tc>
          <w:tcPr>
            <w:tcW w:w="1950" w:type="dxa"/>
          </w:tcPr>
          <w:p w14:paraId="0BC58C7F" w14:textId="77777777" w:rsidR="00557376" w:rsidRPr="00557376" w:rsidRDefault="00557376" w:rsidP="00557376">
            <w:pPr>
              <w:spacing w:line="164" w:lineRule="exact"/>
              <w:ind w:right="-15"/>
              <w:jc w:val="right"/>
              <w:rPr>
                <w:sz w:val="16"/>
                <w:szCs w:val="22"/>
              </w:rPr>
            </w:pPr>
            <w:r w:rsidRPr="00557376">
              <w:rPr>
                <w:sz w:val="16"/>
                <w:szCs w:val="22"/>
              </w:rPr>
              <w:t>144.978.000,00</w:t>
            </w:r>
          </w:p>
        </w:tc>
      </w:tr>
    </w:tbl>
    <w:p w14:paraId="4B7DE911" w14:textId="77777777" w:rsidR="00557376" w:rsidRDefault="00557376" w:rsidP="00CA08BD">
      <w:pPr>
        <w:spacing w:after="200" w:line="276" w:lineRule="auto"/>
        <w:jc w:val="both"/>
        <w:rPr>
          <w:rFonts w:eastAsia="Calibri"/>
          <w:sz w:val="20"/>
          <w:szCs w:val="20"/>
          <w:lang w:eastAsia="en-US"/>
        </w:rPr>
      </w:pPr>
    </w:p>
    <w:p w14:paraId="47F4B540" w14:textId="77777777" w:rsidR="002D4FFB" w:rsidRDefault="002D4FFB" w:rsidP="00CA08BD">
      <w:pPr>
        <w:spacing w:after="200" w:line="276" w:lineRule="auto"/>
        <w:jc w:val="both"/>
        <w:rPr>
          <w:rFonts w:eastAsia="Calibri"/>
          <w:sz w:val="20"/>
          <w:szCs w:val="20"/>
          <w:lang w:eastAsia="en-US"/>
        </w:rPr>
      </w:pPr>
    </w:p>
    <w:p w14:paraId="7C8C5955" w14:textId="77777777" w:rsidR="002D4FFB" w:rsidRDefault="002D4FFB" w:rsidP="00CA08BD">
      <w:pPr>
        <w:spacing w:after="200" w:line="276" w:lineRule="auto"/>
        <w:jc w:val="both"/>
        <w:rPr>
          <w:rFonts w:eastAsia="Calibri"/>
          <w:sz w:val="20"/>
          <w:szCs w:val="20"/>
          <w:lang w:eastAsia="en-US"/>
        </w:rPr>
      </w:pPr>
    </w:p>
    <w:p w14:paraId="13394E92" w14:textId="77777777" w:rsidR="002D4FFB" w:rsidRDefault="002D4FFB" w:rsidP="00CA08BD">
      <w:pPr>
        <w:spacing w:after="200" w:line="276" w:lineRule="auto"/>
        <w:jc w:val="both"/>
        <w:rPr>
          <w:rFonts w:eastAsia="Calibri"/>
          <w:sz w:val="20"/>
          <w:szCs w:val="20"/>
          <w:lang w:eastAsia="en-US"/>
        </w:rPr>
      </w:pPr>
    </w:p>
    <w:p w14:paraId="0F829DED" w14:textId="77777777" w:rsidR="00557376" w:rsidRPr="00557376" w:rsidRDefault="00557376" w:rsidP="00557376">
      <w:pPr>
        <w:widowControl w:val="0"/>
        <w:autoSpaceDE w:val="0"/>
        <w:autoSpaceDN w:val="0"/>
        <w:spacing w:before="82"/>
        <w:ind w:left="120"/>
        <w:rPr>
          <w:sz w:val="20"/>
          <w:szCs w:val="20"/>
          <w:lang w:val="en-US" w:eastAsia="en-US"/>
        </w:rPr>
      </w:pPr>
      <w:proofErr w:type="spellStart"/>
      <w:r w:rsidRPr="00557376">
        <w:rPr>
          <w:sz w:val="20"/>
          <w:szCs w:val="20"/>
          <w:lang w:val="en-US" w:eastAsia="en-US"/>
        </w:rPr>
        <w:lastRenderedPageBreak/>
        <w:t>Приходи</w:t>
      </w:r>
      <w:proofErr w:type="spellEnd"/>
      <w:r w:rsidRPr="00557376">
        <w:rPr>
          <w:sz w:val="20"/>
          <w:szCs w:val="20"/>
          <w:lang w:val="en-US" w:eastAsia="en-US"/>
        </w:rPr>
        <w:t xml:space="preserve"> и </w:t>
      </w:r>
      <w:proofErr w:type="spellStart"/>
      <w:r w:rsidRPr="00557376">
        <w:rPr>
          <w:sz w:val="20"/>
          <w:szCs w:val="20"/>
          <w:lang w:val="en-US" w:eastAsia="en-US"/>
        </w:rPr>
        <w:t>примања</w:t>
      </w:r>
      <w:proofErr w:type="spellEnd"/>
      <w:r w:rsidRPr="00557376">
        <w:rPr>
          <w:sz w:val="20"/>
          <w:szCs w:val="20"/>
          <w:lang w:val="en-US" w:eastAsia="en-US"/>
        </w:rPr>
        <w:t xml:space="preserve">, </w:t>
      </w:r>
      <w:proofErr w:type="spellStart"/>
      <w:r w:rsidRPr="00557376">
        <w:rPr>
          <w:sz w:val="20"/>
          <w:szCs w:val="20"/>
          <w:lang w:val="en-US" w:eastAsia="en-US"/>
        </w:rPr>
        <w:t>расходи</w:t>
      </w:r>
      <w:proofErr w:type="spellEnd"/>
      <w:r w:rsidRPr="00557376">
        <w:rPr>
          <w:sz w:val="20"/>
          <w:szCs w:val="20"/>
          <w:lang w:val="en-US" w:eastAsia="en-US"/>
        </w:rPr>
        <w:t xml:space="preserve"> и </w:t>
      </w:r>
      <w:proofErr w:type="spellStart"/>
      <w:r w:rsidRPr="00557376">
        <w:rPr>
          <w:sz w:val="20"/>
          <w:szCs w:val="20"/>
          <w:lang w:val="en-US" w:eastAsia="en-US"/>
        </w:rPr>
        <w:t>издаци</w:t>
      </w:r>
      <w:proofErr w:type="spellEnd"/>
      <w:r w:rsidRPr="00557376">
        <w:rPr>
          <w:sz w:val="20"/>
          <w:szCs w:val="20"/>
          <w:lang w:val="en-US" w:eastAsia="en-US"/>
        </w:rPr>
        <w:t xml:space="preserve"> </w:t>
      </w:r>
      <w:proofErr w:type="spellStart"/>
      <w:r w:rsidRPr="00557376">
        <w:rPr>
          <w:sz w:val="20"/>
          <w:szCs w:val="20"/>
          <w:lang w:val="en-US" w:eastAsia="en-US"/>
        </w:rPr>
        <w:t>буџета</w:t>
      </w:r>
      <w:proofErr w:type="spellEnd"/>
      <w:r w:rsidRPr="00557376">
        <w:rPr>
          <w:sz w:val="20"/>
          <w:szCs w:val="20"/>
          <w:lang w:val="en-US" w:eastAsia="en-US"/>
        </w:rPr>
        <w:t xml:space="preserve"> </w:t>
      </w:r>
      <w:proofErr w:type="spellStart"/>
      <w:r w:rsidRPr="00557376">
        <w:rPr>
          <w:sz w:val="20"/>
          <w:szCs w:val="20"/>
          <w:lang w:val="en-US" w:eastAsia="en-US"/>
        </w:rPr>
        <w:t>утврђени</w:t>
      </w:r>
      <w:proofErr w:type="spellEnd"/>
      <w:r w:rsidRPr="00557376">
        <w:rPr>
          <w:sz w:val="20"/>
          <w:szCs w:val="20"/>
          <w:lang w:val="en-US" w:eastAsia="en-US"/>
        </w:rPr>
        <w:t xml:space="preserve"> </w:t>
      </w:r>
      <w:proofErr w:type="spellStart"/>
      <w:r w:rsidRPr="00557376">
        <w:rPr>
          <w:sz w:val="20"/>
          <w:szCs w:val="20"/>
          <w:lang w:val="en-US" w:eastAsia="en-US"/>
        </w:rPr>
        <w:t>су</w:t>
      </w:r>
      <w:proofErr w:type="spellEnd"/>
      <w:r w:rsidRPr="00557376">
        <w:rPr>
          <w:sz w:val="20"/>
          <w:szCs w:val="20"/>
          <w:lang w:val="en-US" w:eastAsia="en-US"/>
        </w:rPr>
        <w:t xml:space="preserve"> у </w:t>
      </w:r>
      <w:proofErr w:type="spellStart"/>
      <w:r w:rsidRPr="00557376">
        <w:rPr>
          <w:sz w:val="20"/>
          <w:szCs w:val="20"/>
          <w:lang w:val="en-US" w:eastAsia="en-US"/>
        </w:rPr>
        <w:t>следећим</w:t>
      </w:r>
      <w:proofErr w:type="spellEnd"/>
      <w:r w:rsidRPr="00557376">
        <w:rPr>
          <w:sz w:val="20"/>
          <w:szCs w:val="20"/>
          <w:lang w:val="en-US" w:eastAsia="en-US"/>
        </w:rPr>
        <w:t xml:space="preserve"> </w:t>
      </w:r>
      <w:proofErr w:type="spellStart"/>
      <w:r w:rsidRPr="00557376">
        <w:rPr>
          <w:sz w:val="20"/>
          <w:szCs w:val="20"/>
          <w:lang w:val="en-US" w:eastAsia="en-US"/>
        </w:rPr>
        <w:t>износима</w:t>
      </w:r>
      <w:proofErr w:type="spellEnd"/>
      <w:r w:rsidRPr="00557376">
        <w:rPr>
          <w:sz w:val="20"/>
          <w:szCs w:val="20"/>
          <w:lang w:val="en-US" w:eastAsia="en-US"/>
        </w:rPr>
        <w:t>:</w:t>
      </w:r>
    </w:p>
    <w:p w14:paraId="20F149DE" w14:textId="77777777" w:rsidR="00557376" w:rsidRPr="00557376" w:rsidRDefault="00557376" w:rsidP="00557376">
      <w:pPr>
        <w:widowControl w:val="0"/>
        <w:autoSpaceDE w:val="0"/>
        <w:autoSpaceDN w:val="0"/>
        <w:rPr>
          <w:sz w:val="20"/>
          <w:szCs w:val="20"/>
          <w:lang w:val="en-US" w:eastAsia="en-US"/>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5"/>
        <w:gridCol w:w="900"/>
        <w:gridCol w:w="1950"/>
      </w:tblGrid>
      <w:tr w:rsidR="00557376" w:rsidRPr="00557376" w14:paraId="337B07F4" w14:textId="77777777" w:rsidTr="001A5FC0">
        <w:trPr>
          <w:trHeight w:val="369"/>
        </w:trPr>
        <w:tc>
          <w:tcPr>
            <w:tcW w:w="8335" w:type="dxa"/>
            <w:shd w:val="clear" w:color="auto" w:fill="E9E9E9"/>
          </w:tcPr>
          <w:p w14:paraId="4EDCC22E" w14:textId="77777777" w:rsidR="00557376" w:rsidRPr="00557376" w:rsidRDefault="00557376" w:rsidP="00557376">
            <w:pPr>
              <w:ind w:left="3956" w:right="3944"/>
              <w:jc w:val="center"/>
              <w:rPr>
                <w:b/>
                <w:sz w:val="16"/>
                <w:szCs w:val="22"/>
              </w:rPr>
            </w:pPr>
            <w:proofErr w:type="spellStart"/>
            <w:r w:rsidRPr="00557376">
              <w:rPr>
                <w:b/>
                <w:sz w:val="16"/>
                <w:szCs w:val="22"/>
              </w:rPr>
              <w:t>Опис</w:t>
            </w:r>
            <w:proofErr w:type="spellEnd"/>
          </w:p>
        </w:tc>
        <w:tc>
          <w:tcPr>
            <w:tcW w:w="900" w:type="dxa"/>
            <w:shd w:val="clear" w:color="auto" w:fill="E9E9E9"/>
          </w:tcPr>
          <w:p w14:paraId="061230C3" w14:textId="77777777" w:rsidR="00557376" w:rsidRPr="00557376" w:rsidRDefault="00557376" w:rsidP="00557376">
            <w:pPr>
              <w:spacing w:before="2" w:line="184" w:lineRule="exact"/>
              <w:ind w:left="161" w:right="117" w:hanging="14"/>
              <w:rPr>
                <w:b/>
                <w:sz w:val="16"/>
                <w:szCs w:val="22"/>
              </w:rPr>
            </w:pPr>
            <w:proofErr w:type="spellStart"/>
            <w:r w:rsidRPr="00557376">
              <w:rPr>
                <w:b/>
                <w:sz w:val="16"/>
                <w:szCs w:val="22"/>
              </w:rPr>
              <w:t>Економ</w:t>
            </w:r>
            <w:proofErr w:type="spellEnd"/>
            <w:r w:rsidRPr="00557376">
              <w:rPr>
                <w:b/>
                <w:sz w:val="16"/>
                <w:szCs w:val="22"/>
              </w:rPr>
              <w:t xml:space="preserve">. </w:t>
            </w:r>
            <w:proofErr w:type="spellStart"/>
            <w:r w:rsidRPr="00557376">
              <w:rPr>
                <w:b/>
                <w:sz w:val="16"/>
                <w:szCs w:val="22"/>
              </w:rPr>
              <w:t>класиф</w:t>
            </w:r>
            <w:proofErr w:type="spellEnd"/>
            <w:r w:rsidRPr="00557376">
              <w:rPr>
                <w:b/>
                <w:sz w:val="16"/>
                <w:szCs w:val="22"/>
              </w:rPr>
              <w:t>.</w:t>
            </w:r>
          </w:p>
        </w:tc>
        <w:tc>
          <w:tcPr>
            <w:tcW w:w="1950" w:type="dxa"/>
            <w:shd w:val="clear" w:color="auto" w:fill="E9E9E9"/>
          </w:tcPr>
          <w:p w14:paraId="02E55859" w14:textId="77777777" w:rsidR="00557376" w:rsidRPr="00557376" w:rsidRDefault="00557376" w:rsidP="00557376">
            <w:pPr>
              <w:ind w:left="737" w:right="725"/>
              <w:jc w:val="center"/>
              <w:rPr>
                <w:b/>
                <w:sz w:val="16"/>
                <w:szCs w:val="22"/>
              </w:rPr>
            </w:pPr>
            <w:proofErr w:type="spellStart"/>
            <w:r w:rsidRPr="00557376">
              <w:rPr>
                <w:b/>
                <w:sz w:val="16"/>
                <w:szCs w:val="22"/>
              </w:rPr>
              <w:t>Износ</w:t>
            </w:r>
            <w:proofErr w:type="spellEnd"/>
          </w:p>
        </w:tc>
      </w:tr>
      <w:tr w:rsidR="00557376" w:rsidRPr="00557376" w14:paraId="0CD10A63" w14:textId="77777777" w:rsidTr="001A5FC0">
        <w:trPr>
          <w:trHeight w:val="181"/>
        </w:trPr>
        <w:tc>
          <w:tcPr>
            <w:tcW w:w="8335" w:type="dxa"/>
          </w:tcPr>
          <w:p w14:paraId="11ECE946" w14:textId="77777777" w:rsidR="00557376" w:rsidRPr="00557376" w:rsidRDefault="00557376" w:rsidP="00557376">
            <w:pPr>
              <w:spacing w:line="162" w:lineRule="exact"/>
              <w:ind w:left="12"/>
              <w:jc w:val="center"/>
              <w:rPr>
                <w:sz w:val="16"/>
                <w:szCs w:val="22"/>
              </w:rPr>
            </w:pPr>
            <w:r w:rsidRPr="00557376">
              <w:rPr>
                <w:w w:val="99"/>
                <w:sz w:val="16"/>
                <w:szCs w:val="22"/>
              </w:rPr>
              <w:t>1</w:t>
            </w:r>
          </w:p>
        </w:tc>
        <w:tc>
          <w:tcPr>
            <w:tcW w:w="900" w:type="dxa"/>
          </w:tcPr>
          <w:p w14:paraId="48BDCD70" w14:textId="77777777" w:rsidR="00557376" w:rsidRPr="00557376" w:rsidRDefault="00557376" w:rsidP="00557376">
            <w:pPr>
              <w:spacing w:line="162" w:lineRule="exact"/>
              <w:ind w:left="13"/>
              <w:jc w:val="center"/>
              <w:rPr>
                <w:sz w:val="16"/>
                <w:szCs w:val="22"/>
              </w:rPr>
            </w:pPr>
            <w:r w:rsidRPr="00557376">
              <w:rPr>
                <w:w w:val="99"/>
                <w:sz w:val="16"/>
                <w:szCs w:val="22"/>
              </w:rPr>
              <w:t>2</w:t>
            </w:r>
          </w:p>
        </w:tc>
        <w:tc>
          <w:tcPr>
            <w:tcW w:w="1950" w:type="dxa"/>
          </w:tcPr>
          <w:p w14:paraId="347F2591" w14:textId="77777777" w:rsidR="00557376" w:rsidRPr="00557376" w:rsidRDefault="00557376" w:rsidP="00557376">
            <w:pPr>
              <w:spacing w:line="162" w:lineRule="exact"/>
              <w:ind w:left="14"/>
              <w:jc w:val="center"/>
              <w:rPr>
                <w:sz w:val="16"/>
                <w:szCs w:val="22"/>
              </w:rPr>
            </w:pPr>
            <w:r w:rsidRPr="00557376">
              <w:rPr>
                <w:w w:val="99"/>
                <w:sz w:val="16"/>
                <w:szCs w:val="22"/>
              </w:rPr>
              <w:t>3</w:t>
            </w:r>
          </w:p>
        </w:tc>
      </w:tr>
      <w:tr w:rsidR="00557376" w:rsidRPr="00557376" w14:paraId="31889A73" w14:textId="77777777" w:rsidTr="001A5FC0">
        <w:trPr>
          <w:trHeight w:val="184"/>
        </w:trPr>
        <w:tc>
          <w:tcPr>
            <w:tcW w:w="8335" w:type="dxa"/>
            <w:shd w:val="clear" w:color="auto" w:fill="F5F5F5"/>
          </w:tcPr>
          <w:p w14:paraId="4A884238" w14:textId="77777777" w:rsidR="00557376" w:rsidRPr="00557376" w:rsidRDefault="00557376" w:rsidP="00557376">
            <w:pPr>
              <w:spacing w:line="164" w:lineRule="exact"/>
              <w:ind w:left="6"/>
              <w:rPr>
                <w:b/>
                <w:sz w:val="16"/>
                <w:szCs w:val="22"/>
              </w:rPr>
            </w:pPr>
            <w:r w:rsidRPr="00557376">
              <w:rPr>
                <w:b/>
                <w:sz w:val="16"/>
                <w:szCs w:val="22"/>
              </w:rPr>
              <w:t>УКУПНИ ПРИХОДИ И ПРИМАЊА ОД ПРОДАЈЕ НЕФИНАНСИЈСКЕ ИМОВИНЕ</w:t>
            </w:r>
          </w:p>
        </w:tc>
        <w:tc>
          <w:tcPr>
            <w:tcW w:w="900" w:type="dxa"/>
            <w:shd w:val="clear" w:color="auto" w:fill="F5F5F5"/>
          </w:tcPr>
          <w:p w14:paraId="68613868" w14:textId="77777777" w:rsidR="00557376" w:rsidRPr="00557376" w:rsidRDefault="00557376" w:rsidP="00557376">
            <w:pPr>
              <w:rPr>
                <w:sz w:val="12"/>
                <w:szCs w:val="22"/>
              </w:rPr>
            </w:pPr>
          </w:p>
        </w:tc>
        <w:tc>
          <w:tcPr>
            <w:tcW w:w="1950" w:type="dxa"/>
            <w:shd w:val="clear" w:color="auto" w:fill="F5F5F5"/>
          </w:tcPr>
          <w:p w14:paraId="74BDD45B" w14:textId="77777777" w:rsidR="00557376" w:rsidRPr="00557376" w:rsidRDefault="00557376" w:rsidP="00557376">
            <w:pPr>
              <w:spacing w:line="164" w:lineRule="exact"/>
              <w:ind w:right="-15"/>
              <w:jc w:val="right"/>
              <w:rPr>
                <w:b/>
                <w:sz w:val="16"/>
                <w:szCs w:val="22"/>
              </w:rPr>
            </w:pPr>
            <w:r w:rsidRPr="00557376">
              <w:rPr>
                <w:b/>
                <w:sz w:val="16"/>
                <w:szCs w:val="22"/>
              </w:rPr>
              <w:t>1.365.746.000,00</w:t>
            </w:r>
          </w:p>
        </w:tc>
      </w:tr>
      <w:tr w:rsidR="00557376" w:rsidRPr="00557376" w14:paraId="70A0F54C" w14:textId="77777777" w:rsidTr="001A5FC0">
        <w:trPr>
          <w:trHeight w:val="184"/>
        </w:trPr>
        <w:tc>
          <w:tcPr>
            <w:tcW w:w="8335" w:type="dxa"/>
          </w:tcPr>
          <w:p w14:paraId="6099FD20" w14:textId="77777777" w:rsidR="00557376" w:rsidRPr="00557376" w:rsidRDefault="00557376" w:rsidP="00557376">
            <w:pPr>
              <w:tabs>
                <w:tab w:val="left" w:pos="449"/>
              </w:tabs>
              <w:spacing w:line="164" w:lineRule="exact"/>
              <w:ind w:left="6"/>
              <w:rPr>
                <w:sz w:val="16"/>
                <w:szCs w:val="22"/>
              </w:rPr>
            </w:pPr>
            <w:r w:rsidRPr="00557376">
              <w:rPr>
                <w:sz w:val="16"/>
                <w:szCs w:val="22"/>
              </w:rPr>
              <w:t>1.</w:t>
            </w:r>
            <w:r w:rsidRPr="00557376">
              <w:rPr>
                <w:sz w:val="16"/>
                <w:szCs w:val="22"/>
              </w:rPr>
              <w:tab/>
            </w:r>
            <w:proofErr w:type="spellStart"/>
            <w:r w:rsidRPr="00557376">
              <w:rPr>
                <w:sz w:val="16"/>
                <w:szCs w:val="22"/>
              </w:rPr>
              <w:t>Порески</w:t>
            </w:r>
            <w:proofErr w:type="spellEnd"/>
            <w:r w:rsidRPr="00557376">
              <w:rPr>
                <w:spacing w:val="-2"/>
                <w:sz w:val="16"/>
                <w:szCs w:val="22"/>
              </w:rPr>
              <w:t xml:space="preserve"> </w:t>
            </w:r>
            <w:proofErr w:type="spellStart"/>
            <w:r w:rsidRPr="00557376">
              <w:rPr>
                <w:sz w:val="16"/>
                <w:szCs w:val="22"/>
              </w:rPr>
              <w:t>приходи</w:t>
            </w:r>
            <w:proofErr w:type="spellEnd"/>
          </w:p>
        </w:tc>
        <w:tc>
          <w:tcPr>
            <w:tcW w:w="900" w:type="dxa"/>
          </w:tcPr>
          <w:p w14:paraId="0E909C2E" w14:textId="77777777" w:rsidR="00557376" w:rsidRPr="00557376" w:rsidRDefault="00557376" w:rsidP="00557376">
            <w:pPr>
              <w:spacing w:line="164" w:lineRule="exact"/>
              <w:ind w:left="14"/>
              <w:jc w:val="center"/>
              <w:rPr>
                <w:sz w:val="16"/>
                <w:szCs w:val="22"/>
              </w:rPr>
            </w:pPr>
            <w:r w:rsidRPr="00557376">
              <w:rPr>
                <w:sz w:val="16"/>
                <w:szCs w:val="22"/>
              </w:rPr>
              <w:t>71</w:t>
            </w:r>
          </w:p>
        </w:tc>
        <w:tc>
          <w:tcPr>
            <w:tcW w:w="1950" w:type="dxa"/>
          </w:tcPr>
          <w:p w14:paraId="5CC4453C" w14:textId="77777777" w:rsidR="00557376" w:rsidRPr="00557376" w:rsidRDefault="00557376" w:rsidP="00557376">
            <w:pPr>
              <w:spacing w:line="164" w:lineRule="exact"/>
              <w:ind w:right="-15"/>
              <w:jc w:val="right"/>
              <w:rPr>
                <w:sz w:val="16"/>
                <w:szCs w:val="22"/>
              </w:rPr>
            </w:pPr>
            <w:r w:rsidRPr="00557376">
              <w:rPr>
                <w:sz w:val="16"/>
                <w:szCs w:val="22"/>
              </w:rPr>
              <w:t>861.688.000,00</w:t>
            </w:r>
          </w:p>
        </w:tc>
      </w:tr>
      <w:tr w:rsidR="00557376" w:rsidRPr="00557376" w14:paraId="4DA06806" w14:textId="77777777" w:rsidTr="001A5FC0">
        <w:trPr>
          <w:trHeight w:val="184"/>
        </w:trPr>
        <w:tc>
          <w:tcPr>
            <w:tcW w:w="8335" w:type="dxa"/>
          </w:tcPr>
          <w:p w14:paraId="69EF5107" w14:textId="77777777" w:rsidR="00557376" w:rsidRPr="00557376" w:rsidRDefault="00557376" w:rsidP="00557376">
            <w:pPr>
              <w:tabs>
                <w:tab w:val="left" w:pos="449"/>
              </w:tabs>
              <w:spacing w:line="164" w:lineRule="exact"/>
              <w:ind w:left="6"/>
              <w:rPr>
                <w:sz w:val="16"/>
                <w:szCs w:val="22"/>
              </w:rPr>
            </w:pPr>
            <w:r w:rsidRPr="00557376">
              <w:rPr>
                <w:sz w:val="16"/>
                <w:szCs w:val="22"/>
              </w:rPr>
              <w:t>1.1.</w:t>
            </w:r>
            <w:r w:rsidRPr="00557376">
              <w:rPr>
                <w:sz w:val="16"/>
                <w:szCs w:val="22"/>
              </w:rPr>
              <w:tab/>
            </w:r>
            <w:proofErr w:type="spellStart"/>
            <w:r w:rsidRPr="00557376">
              <w:rPr>
                <w:sz w:val="16"/>
                <w:szCs w:val="22"/>
              </w:rPr>
              <w:t>Порез</w:t>
            </w:r>
            <w:proofErr w:type="spellEnd"/>
            <w:r w:rsidRPr="00557376">
              <w:rPr>
                <w:sz w:val="16"/>
                <w:szCs w:val="22"/>
              </w:rPr>
              <w:t xml:space="preserve"> </w:t>
            </w:r>
            <w:proofErr w:type="spellStart"/>
            <w:r w:rsidRPr="00557376">
              <w:rPr>
                <w:sz w:val="16"/>
                <w:szCs w:val="22"/>
              </w:rPr>
              <w:t>на</w:t>
            </w:r>
            <w:proofErr w:type="spellEnd"/>
            <w:r w:rsidRPr="00557376">
              <w:rPr>
                <w:sz w:val="16"/>
                <w:szCs w:val="22"/>
              </w:rPr>
              <w:t xml:space="preserve"> </w:t>
            </w:r>
            <w:proofErr w:type="spellStart"/>
            <w:r w:rsidRPr="00557376">
              <w:rPr>
                <w:sz w:val="16"/>
                <w:szCs w:val="22"/>
              </w:rPr>
              <w:t>доходак</w:t>
            </w:r>
            <w:proofErr w:type="spellEnd"/>
            <w:r w:rsidRPr="00557376">
              <w:rPr>
                <w:sz w:val="16"/>
                <w:szCs w:val="22"/>
              </w:rPr>
              <w:t xml:space="preserve">, </w:t>
            </w:r>
            <w:proofErr w:type="spellStart"/>
            <w:r w:rsidRPr="00557376">
              <w:rPr>
                <w:sz w:val="16"/>
                <w:szCs w:val="22"/>
              </w:rPr>
              <w:t>добит</w:t>
            </w:r>
            <w:proofErr w:type="spellEnd"/>
            <w:r w:rsidRPr="00557376">
              <w:rPr>
                <w:sz w:val="16"/>
                <w:szCs w:val="22"/>
              </w:rPr>
              <w:t xml:space="preserve"> и </w:t>
            </w:r>
            <w:proofErr w:type="spellStart"/>
            <w:r w:rsidRPr="00557376">
              <w:rPr>
                <w:sz w:val="16"/>
                <w:szCs w:val="22"/>
              </w:rPr>
              <w:t>капиталне</w:t>
            </w:r>
            <w:proofErr w:type="spellEnd"/>
            <w:r w:rsidRPr="00557376">
              <w:rPr>
                <w:sz w:val="16"/>
                <w:szCs w:val="22"/>
              </w:rPr>
              <w:t xml:space="preserve"> </w:t>
            </w:r>
            <w:proofErr w:type="spellStart"/>
            <w:r w:rsidRPr="00557376">
              <w:rPr>
                <w:sz w:val="16"/>
                <w:szCs w:val="22"/>
              </w:rPr>
              <w:t>добитке</w:t>
            </w:r>
            <w:proofErr w:type="spellEnd"/>
            <w:r w:rsidRPr="00557376">
              <w:rPr>
                <w:sz w:val="16"/>
                <w:szCs w:val="22"/>
              </w:rPr>
              <w:t xml:space="preserve"> (</w:t>
            </w:r>
            <w:proofErr w:type="spellStart"/>
            <w:r w:rsidRPr="00557376">
              <w:rPr>
                <w:sz w:val="16"/>
                <w:szCs w:val="22"/>
              </w:rPr>
              <w:t>осим</w:t>
            </w:r>
            <w:proofErr w:type="spellEnd"/>
            <w:r w:rsidRPr="00557376">
              <w:rPr>
                <w:spacing w:val="-8"/>
                <w:sz w:val="16"/>
                <w:szCs w:val="22"/>
              </w:rPr>
              <w:t xml:space="preserve"> </w:t>
            </w:r>
            <w:proofErr w:type="spellStart"/>
            <w:r w:rsidRPr="00557376">
              <w:rPr>
                <w:sz w:val="16"/>
                <w:szCs w:val="22"/>
              </w:rPr>
              <w:t>самодоприноса</w:t>
            </w:r>
            <w:proofErr w:type="spellEnd"/>
            <w:r w:rsidRPr="00557376">
              <w:rPr>
                <w:sz w:val="16"/>
                <w:szCs w:val="22"/>
              </w:rPr>
              <w:t>)</w:t>
            </w:r>
          </w:p>
        </w:tc>
        <w:tc>
          <w:tcPr>
            <w:tcW w:w="900" w:type="dxa"/>
          </w:tcPr>
          <w:p w14:paraId="1D047374" w14:textId="77777777" w:rsidR="00557376" w:rsidRPr="00557376" w:rsidRDefault="00557376" w:rsidP="00557376">
            <w:pPr>
              <w:spacing w:line="164" w:lineRule="exact"/>
              <w:ind w:left="15"/>
              <w:jc w:val="center"/>
              <w:rPr>
                <w:sz w:val="16"/>
                <w:szCs w:val="22"/>
              </w:rPr>
            </w:pPr>
            <w:r w:rsidRPr="00557376">
              <w:rPr>
                <w:sz w:val="16"/>
                <w:szCs w:val="22"/>
              </w:rPr>
              <w:t>711</w:t>
            </w:r>
          </w:p>
        </w:tc>
        <w:tc>
          <w:tcPr>
            <w:tcW w:w="1950" w:type="dxa"/>
          </w:tcPr>
          <w:p w14:paraId="4ECDF0EC" w14:textId="77777777" w:rsidR="00557376" w:rsidRPr="00557376" w:rsidRDefault="00557376" w:rsidP="00557376">
            <w:pPr>
              <w:spacing w:line="164" w:lineRule="exact"/>
              <w:ind w:right="-15"/>
              <w:jc w:val="right"/>
              <w:rPr>
                <w:sz w:val="16"/>
                <w:szCs w:val="22"/>
              </w:rPr>
            </w:pPr>
            <w:r w:rsidRPr="00557376">
              <w:rPr>
                <w:sz w:val="16"/>
                <w:szCs w:val="22"/>
              </w:rPr>
              <w:t>624.426.000,00</w:t>
            </w:r>
          </w:p>
        </w:tc>
      </w:tr>
      <w:tr w:rsidR="00557376" w:rsidRPr="00557376" w14:paraId="359A0F13" w14:textId="77777777" w:rsidTr="001A5FC0">
        <w:trPr>
          <w:trHeight w:val="184"/>
        </w:trPr>
        <w:tc>
          <w:tcPr>
            <w:tcW w:w="8335" w:type="dxa"/>
          </w:tcPr>
          <w:p w14:paraId="1DC3834D" w14:textId="77777777" w:rsidR="00557376" w:rsidRPr="00557376" w:rsidRDefault="00557376" w:rsidP="00557376">
            <w:pPr>
              <w:tabs>
                <w:tab w:val="left" w:pos="449"/>
              </w:tabs>
              <w:spacing w:line="164" w:lineRule="exact"/>
              <w:ind w:left="6"/>
              <w:rPr>
                <w:sz w:val="16"/>
                <w:szCs w:val="22"/>
              </w:rPr>
            </w:pPr>
            <w:r w:rsidRPr="00557376">
              <w:rPr>
                <w:sz w:val="16"/>
                <w:szCs w:val="22"/>
              </w:rPr>
              <w:t>1.2.</w:t>
            </w:r>
            <w:r w:rsidRPr="00557376">
              <w:rPr>
                <w:sz w:val="16"/>
                <w:szCs w:val="22"/>
              </w:rPr>
              <w:tab/>
            </w:r>
            <w:proofErr w:type="spellStart"/>
            <w:r w:rsidRPr="00557376">
              <w:rPr>
                <w:sz w:val="16"/>
                <w:szCs w:val="22"/>
              </w:rPr>
              <w:t>Самодопринос</w:t>
            </w:r>
            <w:proofErr w:type="spellEnd"/>
          </w:p>
        </w:tc>
        <w:tc>
          <w:tcPr>
            <w:tcW w:w="900" w:type="dxa"/>
          </w:tcPr>
          <w:p w14:paraId="7090E1A2" w14:textId="77777777" w:rsidR="00557376" w:rsidRPr="00557376" w:rsidRDefault="00557376" w:rsidP="00557376">
            <w:pPr>
              <w:spacing w:line="164" w:lineRule="exact"/>
              <w:ind w:left="16"/>
              <w:jc w:val="center"/>
              <w:rPr>
                <w:sz w:val="16"/>
                <w:szCs w:val="22"/>
              </w:rPr>
            </w:pPr>
            <w:r w:rsidRPr="00557376">
              <w:rPr>
                <w:sz w:val="16"/>
                <w:szCs w:val="22"/>
              </w:rPr>
              <w:t>711180</w:t>
            </w:r>
          </w:p>
        </w:tc>
        <w:tc>
          <w:tcPr>
            <w:tcW w:w="1950" w:type="dxa"/>
          </w:tcPr>
          <w:p w14:paraId="012CFAB1" w14:textId="77777777" w:rsidR="00557376" w:rsidRPr="00557376" w:rsidRDefault="00557376" w:rsidP="00557376">
            <w:pPr>
              <w:spacing w:line="164" w:lineRule="exact"/>
              <w:ind w:right="-15"/>
              <w:jc w:val="right"/>
              <w:rPr>
                <w:sz w:val="16"/>
                <w:szCs w:val="22"/>
              </w:rPr>
            </w:pPr>
            <w:r w:rsidRPr="00557376">
              <w:rPr>
                <w:sz w:val="16"/>
                <w:szCs w:val="22"/>
              </w:rPr>
              <w:t>12.000,00</w:t>
            </w:r>
          </w:p>
        </w:tc>
      </w:tr>
      <w:tr w:rsidR="00557376" w:rsidRPr="00557376" w14:paraId="6DF50A69" w14:textId="77777777" w:rsidTr="001A5FC0">
        <w:trPr>
          <w:trHeight w:val="184"/>
        </w:trPr>
        <w:tc>
          <w:tcPr>
            <w:tcW w:w="8335" w:type="dxa"/>
          </w:tcPr>
          <w:p w14:paraId="72411D46" w14:textId="77777777" w:rsidR="00557376" w:rsidRPr="00557376" w:rsidRDefault="00557376" w:rsidP="00557376">
            <w:pPr>
              <w:tabs>
                <w:tab w:val="left" w:pos="449"/>
              </w:tabs>
              <w:spacing w:line="164" w:lineRule="exact"/>
              <w:ind w:left="6"/>
              <w:rPr>
                <w:sz w:val="16"/>
                <w:szCs w:val="22"/>
              </w:rPr>
            </w:pPr>
            <w:r w:rsidRPr="00557376">
              <w:rPr>
                <w:sz w:val="16"/>
                <w:szCs w:val="22"/>
              </w:rPr>
              <w:t>1.3.</w:t>
            </w:r>
            <w:r w:rsidRPr="00557376">
              <w:rPr>
                <w:sz w:val="16"/>
                <w:szCs w:val="22"/>
              </w:rPr>
              <w:tab/>
            </w:r>
            <w:proofErr w:type="spellStart"/>
            <w:r w:rsidRPr="00557376">
              <w:rPr>
                <w:sz w:val="16"/>
                <w:szCs w:val="22"/>
              </w:rPr>
              <w:t>Порез</w:t>
            </w:r>
            <w:proofErr w:type="spellEnd"/>
            <w:r w:rsidRPr="00557376">
              <w:rPr>
                <w:sz w:val="16"/>
                <w:szCs w:val="22"/>
              </w:rPr>
              <w:t xml:space="preserve"> </w:t>
            </w:r>
            <w:proofErr w:type="spellStart"/>
            <w:r w:rsidRPr="00557376">
              <w:rPr>
                <w:sz w:val="16"/>
                <w:szCs w:val="22"/>
              </w:rPr>
              <w:t>на</w:t>
            </w:r>
            <w:proofErr w:type="spellEnd"/>
            <w:r w:rsidRPr="00557376">
              <w:rPr>
                <w:spacing w:val="-2"/>
                <w:sz w:val="16"/>
                <w:szCs w:val="22"/>
              </w:rPr>
              <w:t xml:space="preserve"> </w:t>
            </w:r>
            <w:proofErr w:type="spellStart"/>
            <w:r w:rsidRPr="00557376">
              <w:rPr>
                <w:sz w:val="16"/>
                <w:szCs w:val="22"/>
              </w:rPr>
              <w:t>имовину</w:t>
            </w:r>
            <w:proofErr w:type="spellEnd"/>
          </w:p>
        </w:tc>
        <w:tc>
          <w:tcPr>
            <w:tcW w:w="900" w:type="dxa"/>
          </w:tcPr>
          <w:p w14:paraId="470CF5C6" w14:textId="77777777" w:rsidR="00557376" w:rsidRPr="00557376" w:rsidRDefault="00557376" w:rsidP="00557376">
            <w:pPr>
              <w:spacing w:line="164" w:lineRule="exact"/>
              <w:ind w:left="15"/>
              <w:jc w:val="center"/>
              <w:rPr>
                <w:sz w:val="16"/>
                <w:szCs w:val="22"/>
              </w:rPr>
            </w:pPr>
            <w:r w:rsidRPr="00557376">
              <w:rPr>
                <w:sz w:val="16"/>
                <w:szCs w:val="22"/>
              </w:rPr>
              <w:t>713</w:t>
            </w:r>
          </w:p>
        </w:tc>
        <w:tc>
          <w:tcPr>
            <w:tcW w:w="1950" w:type="dxa"/>
          </w:tcPr>
          <w:p w14:paraId="573D83C5" w14:textId="77777777" w:rsidR="00557376" w:rsidRPr="00557376" w:rsidRDefault="00557376" w:rsidP="00557376">
            <w:pPr>
              <w:spacing w:line="164" w:lineRule="exact"/>
              <w:ind w:right="-15"/>
              <w:jc w:val="right"/>
              <w:rPr>
                <w:sz w:val="16"/>
                <w:szCs w:val="22"/>
              </w:rPr>
            </w:pPr>
            <w:r w:rsidRPr="00557376">
              <w:rPr>
                <w:sz w:val="16"/>
                <w:szCs w:val="22"/>
              </w:rPr>
              <w:t>137.785.000,00</w:t>
            </w:r>
          </w:p>
        </w:tc>
      </w:tr>
      <w:tr w:rsidR="00557376" w:rsidRPr="00557376" w14:paraId="0D7F3AE4" w14:textId="77777777" w:rsidTr="001A5FC0">
        <w:trPr>
          <w:trHeight w:val="182"/>
        </w:trPr>
        <w:tc>
          <w:tcPr>
            <w:tcW w:w="8335" w:type="dxa"/>
          </w:tcPr>
          <w:p w14:paraId="6C9D42EC" w14:textId="77777777" w:rsidR="00557376" w:rsidRPr="00557376" w:rsidRDefault="00557376" w:rsidP="00557376">
            <w:pPr>
              <w:tabs>
                <w:tab w:val="left" w:pos="449"/>
              </w:tabs>
              <w:spacing w:line="163" w:lineRule="exact"/>
              <w:ind w:left="6"/>
              <w:rPr>
                <w:sz w:val="16"/>
                <w:szCs w:val="22"/>
              </w:rPr>
            </w:pPr>
            <w:r w:rsidRPr="00557376">
              <w:rPr>
                <w:sz w:val="16"/>
                <w:szCs w:val="22"/>
              </w:rPr>
              <w:t>1.4.</w:t>
            </w:r>
            <w:r w:rsidRPr="00557376">
              <w:rPr>
                <w:sz w:val="16"/>
                <w:szCs w:val="22"/>
              </w:rPr>
              <w:tab/>
            </w:r>
            <w:proofErr w:type="spellStart"/>
            <w:r w:rsidRPr="00557376">
              <w:rPr>
                <w:sz w:val="16"/>
                <w:szCs w:val="22"/>
              </w:rPr>
              <w:t>Остали</w:t>
            </w:r>
            <w:proofErr w:type="spellEnd"/>
            <w:r w:rsidRPr="00557376">
              <w:rPr>
                <w:sz w:val="16"/>
                <w:szCs w:val="22"/>
              </w:rPr>
              <w:t xml:space="preserve"> </w:t>
            </w:r>
            <w:proofErr w:type="spellStart"/>
            <w:r w:rsidRPr="00557376">
              <w:rPr>
                <w:sz w:val="16"/>
                <w:szCs w:val="22"/>
              </w:rPr>
              <w:t>порески</w:t>
            </w:r>
            <w:proofErr w:type="spellEnd"/>
            <w:r w:rsidRPr="00557376">
              <w:rPr>
                <w:spacing w:val="-2"/>
                <w:sz w:val="16"/>
                <w:szCs w:val="22"/>
              </w:rPr>
              <w:t xml:space="preserve"> </w:t>
            </w:r>
            <w:proofErr w:type="spellStart"/>
            <w:r w:rsidRPr="00557376">
              <w:rPr>
                <w:sz w:val="16"/>
                <w:szCs w:val="22"/>
              </w:rPr>
              <w:t>приходи</w:t>
            </w:r>
            <w:proofErr w:type="spellEnd"/>
          </w:p>
        </w:tc>
        <w:tc>
          <w:tcPr>
            <w:tcW w:w="900" w:type="dxa"/>
          </w:tcPr>
          <w:p w14:paraId="681D3D69" w14:textId="77777777" w:rsidR="00557376" w:rsidRPr="00557376" w:rsidRDefault="00557376" w:rsidP="00557376">
            <w:pPr>
              <w:spacing w:line="163" w:lineRule="exact"/>
              <w:ind w:left="15"/>
              <w:jc w:val="center"/>
              <w:rPr>
                <w:sz w:val="16"/>
                <w:szCs w:val="22"/>
              </w:rPr>
            </w:pPr>
            <w:r w:rsidRPr="00557376">
              <w:rPr>
                <w:sz w:val="16"/>
                <w:szCs w:val="22"/>
              </w:rPr>
              <w:t>714</w:t>
            </w:r>
          </w:p>
        </w:tc>
        <w:tc>
          <w:tcPr>
            <w:tcW w:w="1950" w:type="dxa"/>
          </w:tcPr>
          <w:p w14:paraId="44C9D1B7" w14:textId="77777777" w:rsidR="00557376" w:rsidRPr="00557376" w:rsidRDefault="00557376" w:rsidP="00557376">
            <w:pPr>
              <w:spacing w:line="163" w:lineRule="exact"/>
              <w:ind w:right="-15"/>
              <w:jc w:val="right"/>
              <w:rPr>
                <w:sz w:val="16"/>
                <w:szCs w:val="22"/>
              </w:rPr>
            </w:pPr>
            <w:r w:rsidRPr="00557376">
              <w:rPr>
                <w:sz w:val="16"/>
                <w:szCs w:val="22"/>
              </w:rPr>
              <w:t>55.591.000,00</w:t>
            </w:r>
          </w:p>
        </w:tc>
      </w:tr>
      <w:tr w:rsidR="00557376" w:rsidRPr="00557376" w14:paraId="33882AEA" w14:textId="77777777" w:rsidTr="001A5FC0">
        <w:trPr>
          <w:trHeight w:val="184"/>
        </w:trPr>
        <w:tc>
          <w:tcPr>
            <w:tcW w:w="8335" w:type="dxa"/>
          </w:tcPr>
          <w:p w14:paraId="6502F566" w14:textId="77777777" w:rsidR="00557376" w:rsidRPr="00557376" w:rsidRDefault="00557376" w:rsidP="00557376">
            <w:pPr>
              <w:tabs>
                <w:tab w:val="left" w:pos="449"/>
              </w:tabs>
              <w:spacing w:line="164" w:lineRule="exact"/>
              <w:ind w:left="6"/>
              <w:rPr>
                <w:sz w:val="16"/>
                <w:szCs w:val="22"/>
              </w:rPr>
            </w:pPr>
            <w:r w:rsidRPr="00557376">
              <w:rPr>
                <w:sz w:val="16"/>
                <w:szCs w:val="22"/>
              </w:rPr>
              <w:t>1.5.</w:t>
            </w:r>
            <w:r w:rsidRPr="00557376">
              <w:rPr>
                <w:sz w:val="16"/>
                <w:szCs w:val="22"/>
              </w:rPr>
              <w:tab/>
            </w:r>
            <w:proofErr w:type="spellStart"/>
            <w:r w:rsidRPr="00557376">
              <w:rPr>
                <w:sz w:val="16"/>
                <w:szCs w:val="22"/>
              </w:rPr>
              <w:t>Други</w:t>
            </w:r>
            <w:proofErr w:type="spellEnd"/>
            <w:r w:rsidRPr="00557376">
              <w:rPr>
                <w:sz w:val="16"/>
                <w:szCs w:val="22"/>
              </w:rPr>
              <w:t xml:space="preserve"> </w:t>
            </w:r>
            <w:proofErr w:type="spellStart"/>
            <w:r w:rsidRPr="00557376">
              <w:rPr>
                <w:sz w:val="16"/>
                <w:szCs w:val="22"/>
              </w:rPr>
              <w:t>порески</w:t>
            </w:r>
            <w:proofErr w:type="spellEnd"/>
            <w:r w:rsidRPr="00557376">
              <w:rPr>
                <w:spacing w:val="-3"/>
                <w:sz w:val="16"/>
                <w:szCs w:val="22"/>
              </w:rPr>
              <w:t xml:space="preserve"> </w:t>
            </w:r>
            <w:proofErr w:type="spellStart"/>
            <w:r w:rsidRPr="00557376">
              <w:rPr>
                <w:sz w:val="16"/>
                <w:szCs w:val="22"/>
              </w:rPr>
              <w:t>приходи</w:t>
            </w:r>
            <w:proofErr w:type="spellEnd"/>
          </w:p>
        </w:tc>
        <w:tc>
          <w:tcPr>
            <w:tcW w:w="900" w:type="dxa"/>
          </w:tcPr>
          <w:p w14:paraId="3D8D2937" w14:textId="77777777" w:rsidR="00557376" w:rsidRPr="00557376" w:rsidRDefault="00557376" w:rsidP="00557376">
            <w:pPr>
              <w:spacing w:line="164" w:lineRule="exact"/>
              <w:ind w:left="16"/>
              <w:jc w:val="center"/>
              <w:rPr>
                <w:sz w:val="16"/>
                <w:szCs w:val="22"/>
              </w:rPr>
            </w:pPr>
            <w:r w:rsidRPr="00557376">
              <w:rPr>
                <w:sz w:val="16"/>
                <w:szCs w:val="22"/>
              </w:rPr>
              <w:t>716</w:t>
            </w:r>
          </w:p>
        </w:tc>
        <w:tc>
          <w:tcPr>
            <w:tcW w:w="1950" w:type="dxa"/>
          </w:tcPr>
          <w:p w14:paraId="6B72F0AE" w14:textId="77777777" w:rsidR="00557376" w:rsidRPr="00557376" w:rsidRDefault="00557376" w:rsidP="00557376">
            <w:pPr>
              <w:spacing w:line="164" w:lineRule="exact"/>
              <w:ind w:right="-15"/>
              <w:jc w:val="right"/>
              <w:rPr>
                <w:sz w:val="16"/>
                <w:szCs w:val="22"/>
              </w:rPr>
            </w:pPr>
            <w:r w:rsidRPr="00557376">
              <w:rPr>
                <w:sz w:val="16"/>
                <w:szCs w:val="22"/>
              </w:rPr>
              <w:t>43.885.000,00</w:t>
            </w:r>
          </w:p>
        </w:tc>
      </w:tr>
      <w:tr w:rsidR="00557376" w:rsidRPr="00557376" w14:paraId="207FE494" w14:textId="77777777" w:rsidTr="001A5FC0">
        <w:trPr>
          <w:trHeight w:val="184"/>
        </w:trPr>
        <w:tc>
          <w:tcPr>
            <w:tcW w:w="8335" w:type="dxa"/>
          </w:tcPr>
          <w:p w14:paraId="09E31579" w14:textId="77777777" w:rsidR="00557376" w:rsidRPr="00557376" w:rsidRDefault="00557376" w:rsidP="00557376">
            <w:pPr>
              <w:tabs>
                <w:tab w:val="left" w:pos="449"/>
              </w:tabs>
              <w:spacing w:line="164" w:lineRule="exact"/>
              <w:ind w:left="6"/>
              <w:rPr>
                <w:sz w:val="16"/>
                <w:szCs w:val="22"/>
              </w:rPr>
            </w:pPr>
            <w:r w:rsidRPr="00557376">
              <w:rPr>
                <w:sz w:val="16"/>
                <w:szCs w:val="22"/>
              </w:rPr>
              <w:t>2.</w:t>
            </w:r>
            <w:r w:rsidRPr="00557376">
              <w:rPr>
                <w:sz w:val="16"/>
                <w:szCs w:val="22"/>
              </w:rPr>
              <w:tab/>
            </w:r>
            <w:proofErr w:type="spellStart"/>
            <w:r w:rsidRPr="00557376">
              <w:rPr>
                <w:sz w:val="16"/>
                <w:szCs w:val="22"/>
              </w:rPr>
              <w:t>Непорески</w:t>
            </w:r>
            <w:proofErr w:type="spellEnd"/>
            <w:r w:rsidRPr="00557376">
              <w:rPr>
                <w:sz w:val="16"/>
                <w:szCs w:val="22"/>
              </w:rPr>
              <w:t xml:space="preserve"> </w:t>
            </w:r>
            <w:proofErr w:type="spellStart"/>
            <w:r w:rsidRPr="00557376">
              <w:rPr>
                <w:sz w:val="16"/>
                <w:szCs w:val="22"/>
              </w:rPr>
              <w:t>приходи</w:t>
            </w:r>
            <w:proofErr w:type="spellEnd"/>
            <w:r w:rsidRPr="00557376">
              <w:rPr>
                <w:sz w:val="16"/>
                <w:szCs w:val="22"/>
              </w:rPr>
              <w:t>, у</w:t>
            </w:r>
            <w:r w:rsidRPr="00557376">
              <w:rPr>
                <w:spacing w:val="-3"/>
                <w:sz w:val="16"/>
                <w:szCs w:val="22"/>
              </w:rPr>
              <w:t xml:space="preserve"> </w:t>
            </w:r>
            <w:proofErr w:type="spellStart"/>
            <w:r w:rsidRPr="00557376">
              <w:rPr>
                <w:sz w:val="16"/>
                <w:szCs w:val="22"/>
              </w:rPr>
              <w:t>чему</w:t>
            </w:r>
            <w:proofErr w:type="spellEnd"/>
            <w:r w:rsidRPr="00557376">
              <w:rPr>
                <w:sz w:val="16"/>
                <w:szCs w:val="22"/>
              </w:rPr>
              <w:t>:</w:t>
            </w:r>
          </w:p>
        </w:tc>
        <w:tc>
          <w:tcPr>
            <w:tcW w:w="900" w:type="dxa"/>
          </w:tcPr>
          <w:p w14:paraId="67BB7ADA" w14:textId="77777777" w:rsidR="00557376" w:rsidRPr="00557376" w:rsidRDefault="00557376" w:rsidP="00557376">
            <w:pPr>
              <w:spacing w:line="164" w:lineRule="exact"/>
              <w:ind w:left="14"/>
              <w:jc w:val="center"/>
              <w:rPr>
                <w:sz w:val="16"/>
                <w:szCs w:val="22"/>
              </w:rPr>
            </w:pPr>
            <w:r w:rsidRPr="00557376">
              <w:rPr>
                <w:sz w:val="16"/>
                <w:szCs w:val="22"/>
              </w:rPr>
              <w:t>74</w:t>
            </w:r>
          </w:p>
        </w:tc>
        <w:tc>
          <w:tcPr>
            <w:tcW w:w="1950" w:type="dxa"/>
          </w:tcPr>
          <w:p w14:paraId="1E64EA5E" w14:textId="77777777" w:rsidR="00557376" w:rsidRPr="00557376" w:rsidRDefault="00557376" w:rsidP="00557376">
            <w:pPr>
              <w:spacing w:line="164" w:lineRule="exact"/>
              <w:ind w:right="-15"/>
              <w:jc w:val="right"/>
              <w:rPr>
                <w:sz w:val="16"/>
                <w:szCs w:val="22"/>
              </w:rPr>
            </w:pPr>
            <w:r w:rsidRPr="00557376">
              <w:rPr>
                <w:sz w:val="16"/>
                <w:szCs w:val="22"/>
              </w:rPr>
              <w:t>96.271.000,00</w:t>
            </w:r>
          </w:p>
        </w:tc>
      </w:tr>
      <w:tr w:rsidR="00557376" w:rsidRPr="00557376" w14:paraId="76CF1232" w14:textId="77777777" w:rsidTr="001A5FC0">
        <w:trPr>
          <w:trHeight w:val="184"/>
        </w:trPr>
        <w:tc>
          <w:tcPr>
            <w:tcW w:w="8335" w:type="dxa"/>
          </w:tcPr>
          <w:p w14:paraId="6570BFBB" w14:textId="77777777" w:rsidR="00557376" w:rsidRPr="00557376" w:rsidRDefault="00557376" w:rsidP="00557376">
            <w:pPr>
              <w:tabs>
                <w:tab w:val="left" w:pos="449"/>
              </w:tabs>
              <w:spacing w:line="164" w:lineRule="exact"/>
              <w:ind w:left="6"/>
              <w:rPr>
                <w:sz w:val="16"/>
                <w:szCs w:val="22"/>
              </w:rPr>
            </w:pPr>
            <w:r w:rsidRPr="00557376">
              <w:rPr>
                <w:sz w:val="16"/>
                <w:szCs w:val="22"/>
              </w:rPr>
              <w:t>-</w:t>
            </w:r>
            <w:r w:rsidRPr="00557376">
              <w:rPr>
                <w:sz w:val="16"/>
                <w:szCs w:val="22"/>
              </w:rPr>
              <w:tab/>
            </w:r>
            <w:proofErr w:type="spellStart"/>
            <w:r w:rsidRPr="00557376">
              <w:rPr>
                <w:sz w:val="16"/>
                <w:szCs w:val="22"/>
              </w:rPr>
              <w:t>поједине</w:t>
            </w:r>
            <w:proofErr w:type="spellEnd"/>
            <w:r w:rsidRPr="00557376">
              <w:rPr>
                <w:sz w:val="16"/>
                <w:szCs w:val="22"/>
              </w:rPr>
              <w:t xml:space="preserve"> </w:t>
            </w:r>
            <w:proofErr w:type="spellStart"/>
            <w:r w:rsidRPr="00557376">
              <w:rPr>
                <w:sz w:val="16"/>
                <w:szCs w:val="22"/>
              </w:rPr>
              <w:t>врсте</w:t>
            </w:r>
            <w:proofErr w:type="spellEnd"/>
            <w:r w:rsidRPr="00557376">
              <w:rPr>
                <w:sz w:val="16"/>
                <w:szCs w:val="22"/>
              </w:rPr>
              <w:t xml:space="preserve"> </w:t>
            </w:r>
            <w:proofErr w:type="spellStart"/>
            <w:r w:rsidRPr="00557376">
              <w:rPr>
                <w:sz w:val="16"/>
                <w:szCs w:val="22"/>
              </w:rPr>
              <w:t>накнада</w:t>
            </w:r>
            <w:proofErr w:type="spellEnd"/>
            <w:r w:rsidRPr="00557376">
              <w:rPr>
                <w:sz w:val="16"/>
                <w:szCs w:val="22"/>
              </w:rPr>
              <w:t xml:space="preserve"> </w:t>
            </w:r>
            <w:proofErr w:type="spellStart"/>
            <w:r w:rsidRPr="00557376">
              <w:rPr>
                <w:sz w:val="16"/>
                <w:szCs w:val="22"/>
              </w:rPr>
              <w:t>са</w:t>
            </w:r>
            <w:proofErr w:type="spellEnd"/>
            <w:r w:rsidRPr="00557376">
              <w:rPr>
                <w:sz w:val="16"/>
                <w:szCs w:val="22"/>
              </w:rPr>
              <w:t xml:space="preserve"> </w:t>
            </w:r>
            <w:proofErr w:type="spellStart"/>
            <w:r w:rsidRPr="00557376">
              <w:rPr>
                <w:sz w:val="16"/>
                <w:szCs w:val="22"/>
              </w:rPr>
              <w:t>одређеном</w:t>
            </w:r>
            <w:proofErr w:type="spellEnd"/>
            <w:r w:rsidRPr="00557376">
              <w:rPr>
                <w:sz w:val="16"/>
                <w:szCs w:val="22"/>
              </w:rPr>
              <w:t xml:space="preserve"> </w:t>
            </w:r>
            <w:proofErr w:type="spellStart"/>
            <w:r w:rsidRPr="00557376">
              <w:rPr>
                <w:sz w:val="16"/>
                <w:szCs w:val="22"/>
              </w:rPr>
              <w:t>наменом</w:t>
            </w:r>
            <w:proofErr w:type="spellEnd"/>
            <w:r w:rsidRPr="00557376">
              <w:rPr>
                <w:sz w:val="16"/>
                <w:szCs w:val="22"/>
              </w:rPr>
              <w:t xml:space="preserve"> (</w:t>
            </w:r>
            <w:proofErr w:type="spellStart"/>
            <w:r w:rsidRPr="00557376">
              <w:rPr>
                <w:sz w:val="16"/>
                <w:szCs w:val="22"/>
              </w:rPr>
              <w:t>наменски</w:t>
            </w:r>
            <w:proofErr w:type="spellEnd"/>
            <w:r w:rsidRPr="00557376">
              <w:rPr>
                <w:spacing w:val="-7"/>
                <w:sz w:val="16"/>
                <w:szCs w:val="22"/>
              </w:rPr>
              <w:t xml:space="preserve"> </w:t>
            </w:r>
            <w:proofErr w:type="spellStart"/>
            <w:r w:rsidRPr="00557376">
              <w:rPr>
                <w:sz w:val="16"/>
                <w:szCs w:val="22"/>
              </w:rPr>
              <w:t>приходи</w:t>
            </w:r>
            <w:proofErr w:type="spellEnd"/>
            <w:r w:rsidRPr="00557376">
              <w:rPr>
                <w:sz w:val="16"/>
                <w:szCs w:val="22"/>
              </w:rPr>
              <w:t>)</w:t>
            </w:r>
          </w:p>
        </w:tc>
        <w:tc>
          <w:tcPr>
            <w:tcW w:w="900" w:type="dxa"/>
          </w:tcPr>
          <w:p w14:paraId="31784B17" w14:textId="77777777" w:rsidR="00557376" w:rsidRPr="00557376" w:rsidRDefault="00557376" w:rsidP="00557376">
            <w:pPr>
              <w:rPr>
                <w:sz w:val="12"/>
                <w:szCs w:val="22"/>
              </w:rPr>
            </w:pPr>
          </w:p>
        </w:tc>
        <w:tc>
          <w:tcPr>
            <w:tcW w:w="1950" w:type="dxa"/>
          </w:tcPr>
          <w:p w14:paraId="6EE5893E"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7BF6341D" w14:textId="77777777" w:rsidTr="001A5FC0">
        <w:trPr>
          <w:trHeight w:val="184"/>
        </w:trPr>
        <w:tc>
          <w:tcPr>
            <w:tcW w:w="8335" w:type="dxa"/>
          </w:tcPr>
          <w:p w14:paraId="00F9FFFB" w14:textId="77777777" w:rsidR="00557376" w:rsidRPr="00557376" w:rsidRDefault="00557376" w:rsidP="00557376">
            <w:pPr>
              <w:tabs>
                <w:tab w:val="left" w:pos="449"/>
              </w:tabs>
              <w:spacing w:line="164" w:lineRule="exact"/>
              <w:ind w:left="6"/>
              <w:rPr>
                <w:sz w:val="16"/>
                <w:szCs w:val="22"/>
              </w:rPr>
            </w:pPr>
            <w:r w:rsidRPr="00557376">
              <w:rPr>
                <w:sz w:val="16"/>
                <w:szCs w:val="22"/>
              </w:rPr>
              <w:t>-</w:t>
            </w:r>
            <w:r w:rsidRPr="00557376">
              <w:rPr>
                <w:sz w:val="16"/>
                <w:szCs w:val="22"/>
              </w:rPr>
              <w:tab/>
            </w:r>
            <w:proofErr w:type="spellStart"/>
            <w:r w:rsidRPr="00557376">
              <w:rPr>
                <w:sz w:val="16"/>
                <w:szCs w:val="22"/>
              </w:rPr>
              <w:t>приходи</w:t>
            </w:r>
            <w:proofErr w:type="spellEnd"/>
            <w:r w:rsidRPr="00557376">
              <w:rPr>
                <w:sz w:val="16"/>
                <w:szCs w:val="22"/>
              </w:rPr>
              <w:t xml:space="preserve"> </w:t>
            </w:r>
            <w:proofErr w:type="spellStart"/>
            <w:r w:rsidRPr="00557376">
              <w:rPr>
                <w:sz w:val="16"/>
                <w:szCs w:val="22"/>
              </w:rPr>
              <w:t>од</w:t>
            </w:r>
            <w:proofErr w:type="spellEnd"/>
            <w:r w:rsidRPr="00557376">
              <w:rPr>
                <w:sz w:val="16"/>
                <w:szCs w:val="22"/>
              </w:rPr>
              <w:t xml:space="preserve"> </w:t>
            </w:r>
            <w:proofErr w:type="spellStart"/>
            <w:r w:rsidRPr="00557376">
              <w:rPr>
                <w:sz w:val="16"/>
                <w:szCs w:val="22"/>
              </w:rPr>
              <w:t>продаје</w:t>
            </w:r>
            <w:proofErr w:type="spellEnd"/>
            <w:r w:rsidRPr="00557376">
              <w:rPr>
                <w:sz w:val="16"/>
                <w:szCs w:val="22"/>
              </w:rPr>
              <w:t xml:space="preserve"> </w:t>
            </w:r>
            <w:proofErr w:type="spellStart"/>
            <w:r w:rsidRPr="00557376">
              <w:rPr>
                <w:sz w:val="16"/>
                <w:szCs w:val="22"/>
              </w:rPr>
              <w:t>добара</w:t>
            </w:r>
            <w:proofErr w:type="spellEnd"/>
            <w:r w:rsidRPr="00557376">
              <w:rPr>
                <w:sz w:val="16"/>
                <w:szCs w:val="22"/>
              </w:rPr>
              <w:t xml:space="preserve"> и</w:t>
            </w:r>
            <w:r w:rsidRPr="00557376">
              <w:rPr>
                <w:spacing w:val="-5"/>
                <w:sz w:val="16"/>
                <w:szCs w:val="22"/>
              </w:rPr>
              <w:t xml:space="preserve"> </w:t>
            </w:r>
            <w:proofErr w:type="spellStart"/>
            <w:r w:rsidRPr="00557376">
              <w:rPr>
                <w:sz w:val="16"/>
                <w:szCs w:val="22"/>
              </w:rPr>
              <w:t>услуга</w:t>
            </w:r>
            <w:proofErr w:type="spellEnd"/>
          </w:p>
        </w:tc>
        <w:tc>
          <w:tcPr>
            <w:tcW w:w="900" w:type="dxa"/>
          </w:tcPr>
          <w:p w14:paraId="11DDDE62" w14:textId="77777777" w:rsidR="00557376" w:rsidRPr="00557376" w:rsidRDefault="00557376" w:rsidP="00557376">
            <w:pPr>
              <w:rPr>
                <w:sz w:val="12"/>
                <w:szCs w:val="22"/>
              </w:rPr>
            </w:pPr>
          </w:p>
        </w:tc>
        <w:tc>
          <w:tcPr>
            <w:tcW w:w="1950" w:type="dxa"/>
          </w:tcPr>
          <w:p w14:paraId="07A910CD"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28D54FF9" w14:textId="77777777" w:rsidTr="001A5FC0">
        <w:trPr>
          <w:trHeight w:val="183"/>
        </w:trPr>
        <w:tc>
          <w:tcPr>
            <w:tcW w:w="8335" w:type="dxa"/>
          </w:tcPr>
          <w:p w14:paraId="2F3A4877" w14:textId="77777777" w:rsidR="00557376" w:rsidRPr="00557376" w:rsidRDefault="00557376" w:rsidP="00557376">
            <w:pPr>
              <w:tabs>
                <w:tab w:val="left" w:pos="449"/>
              </w:tabs>
              <w:spacing w:line="163" w:lineRule="exact"/>
              <w:ind w:left="6"/>
              <w:rPr>
                <w:sz w:val="16"/>
                <w:szCs w:val="22"/>
              </w:rPr>
            </w:pPr>
            <w:r w:rsidRPr="00557376">
              <w:rPr>
                <w:sz w:val="16"/>
                <w:szCs w:val="22"/>
              </w:rPr>
              <w:t>3.</w:t>
            </w:r>
            <w:r w:rsidRPr="00557376">
              <w:rPr>
                <w:sz w:val="16"/>
                <w:szCs w:val="22"/>
              </w:rPr>
              <w:tab/>
            </w:r>
            <w:proofErr w:type="spellStart"/>
            <w:r w:rsidRPr="00557376">
              <w:rPr>
                <w:sz w:val="16"/>
                <w:szCs w:val="22"/>
              </w:rPr>
              <w:t>Меморандумске</w:t>
            </w:r>
            <w:proofErr w:type="spellEnd"/>
            <w:r w:rsidRPr="00557376">
              <w:rPr>
                <w:spacing w:val="-2"/>
                <w:sz w:val="16"/>
                <w:szCs w:val="22"/>
              </w:rPr>
              <w:t xml:space="preserve"> </w:t>
            </w:r>
            <w:proofErr w:type="spellStart"/>
            <w:r w:rsidRPr="00557376">
              <w:rPr>
                <w:sz w:val="16"/>
                <w:szCs w:val="22"/>
              </w:rPr>
              <w:t>ставке</w:t>
            </w:r>
            <w:proofErr w:type="spellEnd"/>
          </w:p>
        </w:tc>
        <w:tc>
          <w:tcPr>
            <w:tcW w:w="900" w:type="dxa"/>
          </w:tcPr>
          <w:p w14:paraId="69FACC21" w14:textId="77777777" w:rsidR="00557376" w:rsidRPr="00557376" w:rsidRDefault="00557376" w:rsidP="00557376">
            <w:pPr>
              <w:spacing w:line="163" w:lineRule="exact"/>
              <w:ind w:left="14"/>
              <w:jc w:val="center"/>
              <w:rPr>
                <w:sz w:val="16"/>
                <w:szCs w:val="22"/>
              </w:rPr>
            </w:pPr>
            <w:r w:rsidRPr="00557376">
              <w:rPr>
                <w:sz w:val="16"/>
                <w:szCs w:val="22"/>
              </w:rPr>
              <w:t>77</w:t>
            </w:r>
          </w:p>
        </w:tc>
        <w:tc>
          <w:tcPr>
            <w:tcW w:w="1950" w:type="dxa"/>
          </w:tcPr>
          <w:p w14:paraId="5575F217" w14:textId="77777777" w:rsidR="00557376" w:rsidRPr="00557376" w:rsidRDefault="00557376" w:rsidP="00557376">
            <w:pPr>
              <w:spacing w:line="163" w:lineRule="exact"/>
              <w:ind w:right="-15"/>
              <w:jc w:val="right"/>
              <w:rPr>
                <w:sz w:val="16"/>
                <w:szCs w:val="22"/>
              </w:rPr>
            </w:pPr>
            <w:r w:rsidRPr="00557376">
              <w:rPr>
                <w:sz w:val="16"/>
                <w:szCs w:val="22"/>
              </w:rPr>
              <w:t>50.000,00</w:t>
            </w:r>
          </w:p>
        </w:tc>
      </w:tr>
      <w:tr w:rsidR="00557376" w:rsidRPr="00557376" w14:paraId="36951274" w14:textId="77777777" w:rsidTr="001A5FC0">
        <w:trPr>
          <w:trHeight w:val="184"/>
        </w:trPr>
        <w:tc>
          <w:tcPr>
            <w:tcW w:w="8335" w:type="dxa"/>
          </w:tcPr>
          <w:p w14:paraId="1A69C15A" w14:textId="77777777" w:rsidR="00557376" w:rsidRPr="00557376" w:rsidRDefault="00557376" w:rsidP="00557376">
            <w:pPr>
              <w:tabs>
                <w:tab w:val="left" w:pos="449"/>
              </w:tabs>
              <w:spacing w:line="164" w:lineRule="exact"/>
              <w:ind w:left="6"/>
              <w:rPr>
                <w:sz w:val="16"/>
                <w:szCs w:val="22"/>
              </w:rPr>
            </w:pPr>
            <w:r w:rsidRPr="00557376">
              <w:rPr>
                <w:sz w:val="16"/>
                <w:szCs w:val="22"/>
              </w:rPr>
              <w:t>4.</w:t>
            </w:r>
            <w:r w:rsidRPr="00557376">
              <w:rPr>
                <w:sz w:val="16"/>
                <w:szCs w:val="22"/>
              </w:rPr>
              <w:tab/>
            </w:r>
            <w:proofErr w:type="spellStart"/>
            <w:r w:rsidRPr="00557376">
              <w:rPr>
                <w:sz w:val="16"/>
                <w:szCs w:val="22"/>
              </w:rPr>
              <w:t>Донације</w:t>
            </w:r>
            <w:proofErr w:type="spellEnd"/>
          </w:p>
        </w:tc>
        <w:tc>
          <w:tcPr>
            <w:tcW w:w="900" w:type="dxa"/>
          </w:tcPr>
          <w:p w14:paraId="662B4E85" w14:textId="77777777" w:rsidR="00557376" w:rsidRPr="00557376" w:rsidRDefault="00557376" w:rsidP="00557376">
            <w:pPr>
              <w:spacing w:line="164" w:lineRule="exact"/>
              <w:ind w:left="14"/>
              <w:jc w:val="center"/>
              <w:rPr>
                <w:sz w:val="16"/>
                <w:szCs w:val="22"/>
              </w:rPr>
            </w:pPr>
            <w:r w:rsidRPr="00557376">
              <w:rPr>
                <w:sz w:val="16"/>
                <w:szCs w:val="22"/>
              </w:rPr>
              <w:t>731+732</w:t>
            </w:r>
          </w:p>
        </w:tc>
        <w:tc>
          <w:tcPr>
            <w:tcW w:w="1950" w:type="dxa"/>
          </w:tcPr>
          <w:p w14:paraId="26702055"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2412D453" w14:textId="77777777" w:rsidTr="001A5FC0">
        <w:trPr>
          <w:trHeight w:val="184"/>
        </w:trPr>
        <w:tc>
          <w:tcPr>
            <w:tcW w:w="8335" w:type="dxa"/>
          </w:tcPr>
          <w:p w14:paraId="0FF1C11D" w14:textId="77777777" w:rsidR="00557376" w:rsidRPr="00557376" w:rsidRDefault="00557376" w:rsidP="00557376">
            <w:pPr>
              <w:tabs>
                <w:tab w:val="left" w:pos="449"/>
              </w:tabs>
              <w:spacing w:line="164" w:lineRule="exact"/>
              <w:ind w:left="6"/>
              <w:rPr>
                <w:sz w:val="16"/>
                <w:szCs w:val="22"/>
              </w:rPr>
            </w:pPr>
            <w:r w:rsidRPr="00557376">
              <w:rPr>
                <w:sz w:val="16"/>
                <w:szCs w:val="22"/>
              </w:rPr>
              <w:t>5.</w:t>
            </w:r>
            <w:r w:rsidRPr="00557376">
              <w:rPr>
                <w:sz w:val="16"/>
                <w:szCs w:val="22"/>
              </w:rPr>
              <w:tab/>
            </w:r>
            <w:proofErr w:type="spellStart"/>
            <w:r w:rsidRPr="00557376">
              <w:rPr>
                <w:sz w:val="16"/>
                <w:szCs w:val="22"/>
              </w:rPr>
              <w:t>Трансфери</w:t>
            </w:r>
            <w:proofErr w:type="spellEnd"/>
          </w:p>
        </w:tc>
        <w:tc>
          <w:tcPr>
            <w:tcW w:w="900" w:type="dxa"/>
          </w:tcPr>
          <w:p w14:paraId="488A2843" w14:textId="77777777" w:rsidR="00557376" w:rsidRPr="00557376" w:rsidRDefault="00557376" w:rsidP="00557376">
            <w:pPr>
              <w:spacing w:line="164" w:lineRule="exact"/>
              <w:ind w:left="16"/>
              <w:jc w:val="center"/>
              <w:rPr>
                <w:sz w:val="16"/>
                <w:szCs w:val="22"/>
              </w:rPr>
            </w:pPr>
            <w:r w:rsidRPr="00557376">
              <w:rPr>
                <w:sz w:val="16"/>
                <w:szCs w:val="22"/>
              </w:rPr>
              <w:t>733</w:t>
            </w:r>
          </w:p>
        </w:tc>
        <w:tc>
          <w:tcPr>
            <w:tcW w:w="1950" w:type="dxa"/>
          </w:tcPr>
          <w:p w14:paraId="77376B0D" w14:textId="77777777" w:rsidR="00557376" w:rsidRPr="00557376" w:rsidRDefault="00557376" w:rsidP="00557376">
            <w:pPr>
              <w:spacing w:line="164" w:lineRule="exact"/>
              <w:ind w:right="-15"/>
              <w:jc w:val="right"/>
              <w:rPr>
                <w:sz w:val="16"/>
                <w:szCs w:val="22"/>
              </w:rPr>
            </w:pPr>
            <w:r w:rsidRPr="00557376">
              <w:rPr>
                <w:sz w:val="16"/>
                <w:szCs w:val="22"/>
              </w:rPr>
              <w:t>407.737.000,00</w:t>
            </w:r>
          </w:p>
        </w:tc>
      </w:tr>
      <w:tr w:rsidR="00557376" w:rsidRPr="00557376" w14:paraId="69AF53B2" w14:textId="77777777" w:rsidTr="001A5FC0">
        <w:trPr>
          <w:trHeight w:val="184"/>
        </w:trPr>
        <w:tc>
          <w:tcPr>
            <w:tcW w:w="8335" w:type="dxa"/>
          </w:tcPr>
          <w:p w14:paraId="01683EB6" w14:textId="77777777" w:rsidR="00557376" w:rsidRPr="00557376" w:rsidRDefault="00557376" w:rsidP="00557376">
            <w:pPr>
              <w:tabs>
                <w:tab w:val="left" w:pos="449"/>
              </w:tabs>
              <w:spacing w:line="164" w:lineRule="exact"/>
              <w:ind w:left="6"/>
              <w:rPr>
                <w:sz w:val="16"/>
                <w:szCs w:val="22"/>
              </w:rPr>
            </w:pPr>
            <w:r w:rsidRPr="00557376">
              <w:rPr>
                <w:sz w:val="16"/>
                <w:szCs w:val="22"/>
              </w:rPr>
              <w:t>6.</w:t>
            </w:r>
            <w:r w:rsidRPr="00557376">
              <w:rPr>
                <w:sz w:val="16"/>
                <w:szCs w:val="22"/>
              </w:rPr>
              <w:tab/>
            </w:r>
            <w:proofErr w:type="spellStart"/>
            <w:r w:rsidRPr="00557376">
              <w:rPr>
                <w:sz w:val="16"/>
                <w:szCs w:val="22"/>
              </w:rPr>
              <w:t>Примања</w:t>
            </w:r>
            <w:proofErr w:type="spellEnd"/>
            <w:r w:rsidRPr="00557376">
              <w:rPr>
                <w:sz w:val="16"/>
                <w:szCs w:val="22"/>
              </w:rPr>
              <w:t xml:space="preserve"> </w:t>
            </w:r>
            <w:proofErr w:type="spellStart"/>
            <w:r w:rsidRPr="00557376">
              <w:rPr>
                <w:sz w:val="16"/>
                <w:szCs w:val="22"/>
              </w:rPr>
              <w:t>од</w:t>
            </w:r>
            <w:proofErr w:type="spellEnd"/>
            <w:r w:rsidRPr="00557376">
              <w:rPr>
                <w:sz w:val="16"/>
                <w:szCs w:val="22"/>
              </w:rPr>
              <w:t xml:space="preserve"> </w:t>
            </w:r>
            <w:proofErr w:type="spellStart"/>
            <w:r w:rsidRPr="00557376">
              <w:rPr>
                <w:sz w:val="16"/>
                <w:szCs w:val="22"/>
              </w:rPr>
              <w:t>продаје</w:t>
            </w:r>
            <w:proofErr w:type="spellEnd"/>
            <w:r w:rsidRPr="00557376">
              <w:rPr>
                <w:sz w:val="16"/>
                <w:szCs w:val="22"/>
              </w:rPr>
              <w:t xml:space="preserve"> </w:t>
            </w:r>
            <w:proofErr w:type="spellStart"/>
            <w:r w:rsidRPr="00557376">
              <w:rPr>
                <w:sz w:val="16"/>
                <w:szCs w:val="22"/>
              </w:rPr>
              <w:t>нефинансијске</w:t>
            </w:r>
            <w:proofErr w:type="spellEnd"/>
            <w:r w:rsidRPr="00557376">
              <w:rPr>
                <w:spacing w:val="-4"/>
                <w:sz w:val="16"/>
                <w:szCs w:val="22"/>
              </w:rPr>
              <w:t xml:space="preserve"> </w:t>
            </w:r>
            <w:proofErr w:type="spellStart"/>
            <w:r w:rsidRPr="00557376">
              <w:rPr>
                <w:sz w:val="16"/>
                <w:szCs w:val="22"/>
              </w:rPr>
              <w:t>имовине</w:t>
            </w:r>
            <w:proofErr w:type="spellEnd"/>
          </w:p>
        </w:tc>
        <w:tc>
          <w:tcPr>
            <w:tcW w:w="900" w:type="dxa"/>
          </w:tcPr>
          <w:p w14:paraId="173A7555" w14:textId="77777777" w:rsidR="00557376" w:rsidRPr="00557376" w:rsidRDefault="00557376" w:rsidP="00557376">
            <w:pPr>
              <w:spacing w:line="164" w:lineRule="exact"/>
              <w:ind w:left="12"/>
              <w:jc w:val="center"/>
              <w:rPr>
                <w:sz w:val="16"/>
                <w:szCs w:val="22"/>
              </w:rPr>
            </w:pPr>
            <w:r w:rsidRPr="00557376">
              <w:rPr>
                <w:w w:val="99"/>
                <w:sz w:val="16"/>
                <w:szCs w:val="22"/>
              </w:rPr>
              <w:t>8</w:t>
            </w:r>
          </w:p>
        </w:tc>
        <w:tc>
          <w:tcPr>
            <w:tcW w:w="1950" w:type="dxa"/>
          </w:tcPr>
          <w:p w14:paraId="38B3ED9C"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3BDD23F8" w14:textId="77777777" w:rsidTr="001A5FC0">
        <w:trPr>
          <w:trHeight w:val="367"/>
        </w:trPr>
        <w:tc>
          <w:tcPr>
            <w:tcW w:w="8335" w:type="dxa"/>
            <w:shd w:val="clear" w:color="auto" w:fill="F5F5F5"/>
          </w:tcPr>
          <w:p w14:paraId="062AC9E8" w14:textId="77777777" w:rsidR="00557376" w:rsidRPr="00557376" w:rsidRDefault="00557376" w:rsidP="00557376">
            <w:pPr>
              <w:spacing w:before="1" w:line="184" w:lineRule="exact"/>
              <w:ind w:left="6" w:right="304"/>
              <w:rPr>
                <w:b/>
                <w:sz w:val="16"/>
                <w:szCs w:val="22"/>
              </w:rPr>
            </w:pPr>
            <w:r w:rsidRPr="00557376">
              <w:rPr>
                <w:b/>
                <w:sz w:val="16"/>
                <w:szCs w:val="22"/>
              </w:rPr>
              <w:t>УКУПНИ РАСХОДИ И ИЗДАЦИ ЗА НАБАВКУ НЕФИНАНСИЈСКЕ И ФИНАНСИЈСКЕ ИМОВИНЕ (ЗБИР 1+2+3)</w:t>
            </w:r>
          </w:p>
        </w:tc>
        <w:tc>
          <w:tcPr>
            <w:tcW w:w="900" w:type="dxa"/>
            <w:shd w:val="clear" w:color="auto" w:fill="F5F5F5"/>
          </w:tcPr>
          <w:p w14:paraId="32906E86" w14:textId="77777777" w:rsidR="00557376" w:rsidRPr="00557376" w:rsidRDefault="00557376" w:rsidP="00557376">
            <w:pPr>
              <w:rPr>
                <w:sz w:val="16"/>
                <w:szCs w:val="22"/>
              </w:rPr>
            </w:pPr>
          </w:p>
        </w:tc>
        <w:tc>
          <w:tcPr>
            <w:tcW w:w="1950" w:type="dxa"/>
            <w:shd w:val="clear" w:color="auto" w:fill="F5F5F5"/>
          </w:tcPr>
          <w:p w14:paraId="69ECC8B8" w14:textId="77777777" w:rsidR="00557376" w:rsidRPr="00557376" w:rsidRDefault="00557376" w:rsidP="00557376">
            <w:pPr>
              <w:spacing w:line="183" w:lineRule="exact"/>
              <w:ind w:right="-15"/>
              <w:jc w:val="right"/>
              <w:rPr>
                <w:b/>
                <w:sz w:val="16"/>
                <w:szCs w:val="22"/>
              </w:rPr>
            </w:pPr>
            <w:r w:rsidRPr="00557376">
              <w:rPr>
                <w:b/>
                <w:sz w:val="16"/>
                <w:szCs w:val="22"/>
              </w:rPr>
              <w:t>1.510.724.000,00</w:t>
            </w:r>
          </w:p>
        </w:tc>
      </w:tr>
      <w:tr w:rsidR="00557376" w:rsidRPr="00557376" w14:paraId="10B039D9" w14:textId="77777777" w:rsidTr="001A5FC0">
        <w:trPr>
          <w:trHeight w:val="183"/>
        </w:trPr>
        <w:tc>
          <w:tcPr>
            <w:tcW w:w="8335" w:type="dxa"/>
          </w:tcPr>
          <w:p w14:paraId="2DB9B4DD" w14:textId="77777777" w:rsidR="00557376" w:rsidRPr="00557376" w:rsidRDefault="00557376" w:rsidP="00557376">
            <w:pPr>
              <w:tabs>
                <w:tab w:val="left" w:pos="449"/>
              </w:tabs>
              <w:spacing w:line="163" w:lineRule="exact"/>
              <w:ind w:left="6"/>
              <w:rPr>
                <w:sz w:val="16"/>
                <w:szCs w:val="22"/>
              </w:rPr>
            </w:pPr>
            <w:r w:rsidRPr="00557376">
              <w:rPr>
                <w:sz w:val="16"/>
                <w:szCs w:val="22"/>
              </w:rPr>
              <w:t>1.</w:t>
            </w:r>
            <w:r w:rsidRPr="00557376">
              <w:rPr>
                <w:sz w:val="16"/>
                <w:szCs w:val="22"/>
              </w:rPr>
              <w:tab/>
            </w:r>
            <w:proofErr w:type="spellStart"/>
            <w:r w:rsidRPr="00557376">
              <w:rPr>
                <w:sz w:val="16"/>
                <w:szCs w:val="22"/>
              </w:rPr>
              <w:t>Текући</w:t>
            </w:r>
            <w:proofErr w:type="spellEnd"/>
            <w:r w:rsidRPr="00557376">
              <w:rPr>
                <w:spacing w:val="-2"/>
                <w:sz w:val="16"/>
                <w:szCs w:val="22"/>
              </w:rPr>
              <w:t xml:space="preserve"> </w:t>
            </w:r>
            <w:proofErr w:type="spellStart"/>
            <w:r w:rsidRPr="00557376">
              <w:rPr>
                <w:sz w:val="16"/>
                <w:szCs w:val="22"/>
              </w:rPr>
              <w:t>расходи</w:t>
            </w:r>
            <w:proofErr w:type="spellEnd"/>
          </w:p>
        </w:tc>
        <w:tc>
          <w:tcPr>
            <w:tcW w:w="900" w:type="dxa"/>
          </w:tcPr>
          <w:p w14:paraId="485C5EF9" w14:textId="77777777" w:rsidR="00557376" w:rsidRPr="00557376" w:rsidRDefault="00557376" w:rsidP="00557376">
            <w:pPr>
              <w:spacing w:line="163" w:lineRule="exact"/>
              <w:ind w:left="12"/>
              <w:jc w:val="center"/>
              <w:rPr>
                <w:sz w:val="16"/>
                <w:szCs w:val="22"/>
              </w:rPr>
            </w:pPr>
            <w:r w:rsidRPr="00557376">
              <w:rPr>
                <w:w w:val="99"/>
                <w:sz w:val="16"/>
                <w:szCs w:val="22"/>
              </w:rPr>
              <w:t>4</w:t>
            </w:r>
          </w:p>
        </w:tc>
        <w:tc>
          <w:tcPr>
            <w:tcW w:w="1950" w:type="dxa"/>
          </w:tcPr>
          <w:p w14:paraId="1AB44463" w14:textId="77777777" w:rsidR="00557376" w:rsidRPr="00557376" w:rsidRDefault="00557376" w:rsidP="00557376">
            <w:pPr>
              <w:spacing w:line="163" w:lineRule="exact"/>
              <w:ind w:right="-15"/>
              <w:jc w:val="right"/>
              <w:rPr>
                <w:sz w:val="16"/>
                <w:szCs w:val="22"/>
              </w:rPr>
            </w:pPr>
            <w:r w:rsidRPr="00557376">
              <w:rPr>
                <w:sz w:val="16"/>
                <w:szCs w:val="22"/>
              </w:rPr>
              <w:t>1.300.403.000,00</w:t>
            </w:r>
          </w:p>
        </w:tc>
      </w:tr>
      <w:tr w:rsidR="00557376" w:rsidRPr="00557376" w14:paraId="69668D3D" w14:textId="77777777" w:rsidTr="001A5FC0">
        <w:trPr>
          <w:trHeight w:val="184"/>
        </w:trPr>
        <w:tc>
          <w:tcPr>
            <w:tcW w:w="8335" w:type="dxa"/>
          </w:tcPr>
          <w:p w14:paraId="53A7EFEE" w14:textId="77777777" w:rsidR="00557376" w:rsidRPr="00557376" w:rsidRDefault="00557376" w:rsidP="00557376">
            <w:pPr>
              <w:tabs>
                <w:tab w:val="left" w:pos="449"/>
              </w:tabs>
              <w:spacing w:line="164" w:lineRule="exact"/>
              <w:ind w:left="6"/>
              <w:rPr>
                <w:sz w:val="16"/>
                <w:szCs w:val="22"/>
              </w:rPr>
            </w:pPr>
            <w:r w:rsidRPr="00557376">
              <w:rPr>
                <w:sz w:val="16"/>
                <w:szCs w:val="22"/>
              </w:rPr>
              <w:t>1.1.</w:t>
            </w:r>
            <w:r w:rsidRPr="00557376">
              <w:rPr>
                <w:sz w:val="16"/>
                <w:szCs w:val="22"/>
              </w:rPr>
              <w:tab/>
            </w:r>
            <w:proofErr w:type="spellStart"/>
            <w:r w:rsidRPr="00557376">
              <w:rPr>
                <w:sz w:val="16"/>
                <w:szCs w:val="22"/>
              </w:rPr>
              <w:t>Расходи</w:t>
            </w:r>
            <w:proofErr w:type="spellEnd"/>
            <w:r w:rsidRPr="00557376">
              <w:rPr>
                <w:sz w:val="16"/>
                <w:szCs w:val="22"/>
              </w:rPr>
              <w:t xml:space="preserve"> </w:t>
            </w:r>
            <w:proofErr w:type="spellStart"/>
            <w:r w:rsidRPr="00557376">
              <w:rPr>
                <w:sz w:val="16"/>
                <w:szCs w:val="22"/>
              </w:rPr>
              <w:t>за</w:t>
            </w:r>
            <w:proofErr w:type="spellEnd"/>
            <w:r w:rsidRPr="00557376">
              <w:rPr>
                <w:spacing w:val="-3"/>
                <w:sz w:val="16"/>
                <w:szCs w:val="22"/>
              </w:rPr>
              <w:t xml:space="preserve"> </w:t>
            </w:r>
            <w:proofErr w:type="spellStart"/>
            <w:r w:rsidRPr="00557376">
              <w:rPr>
                <w:sz w:val="16"/>
                <w:szCs w:val="22"/>
              </w:rPr>
              <w:t>запослене</w:t>
            </w:r>
            <w:proofErr w:type="spellEnd"/>
          </w:p>
        </w:tc>
        <w:tc>
          <w:tcPr>
            <w:tcW w:w="900" w:type="dxa"/>
          </w:tcPr>
          <w:p w14:paraId="6CAC5CD8" w14:textId="77777777" w:rsidR="00557376" w:rsidRPr="00557376" w:rsidRDefault="00557376" w:rsidP="00557376">
            <w:pPr>
              <w:spacing w:line="164" w:lineRule="exact"/>
              <w:ind w:left="14"/>
              <w:jc w:val="center"/>
              <w:rPr>
                <w:sz w:val="16"/>
                <w:szCs w:val="22"/>
              </w:rPr>
            </w:pPr>
            <w:r w:rsidRPr="00557376">
              <w:rPr>
                <w:sz w:val="16"/>
                <w:szCs w:val="22"/>
              </w:rPr>
              <w:t>41</w:t>
            </w:r>
          </w:p>
        </w:tc>
        <w:tc>
          <w:tcPr>
            <w:tcW w:w="1950" w:type="dxa"/>
          </w:tcPr>
          <w:p w14:paraId="2B72AD13" w14:textId="77777777" w:rsidR="00557376" w:rsidRPr="00557376" w:rsidRDefault="00557376" w:rsidP="00557376">
            <w:pPr>
              <w:spacing w:line="164" w:lineRule="exact"/>
              <w:ind w:right="-15"/>
              <w:jc w:val="right"/>
              <w:rPr>
                <w:sz w:val="16"/>
                <w:szCs w:val="22"/>
              </w:rPr>
            </w:pPr>
            <w:r w:rsidRPr="00557376">
              <w:rPr>
                <w:sz w:val="16"/>
                <w:szCs w:val="22"/>
              </w:rPr>
              <w:t>269.311.000,00</w:t>
            </w:r>
          </w:p>
        </w:tc>
      </w:tr>
      <w:tr w:rsidR="00557376" w:rsidRPr="00557376" w14:paraId="1A96AA33" w14:textId="77777777" w:rsidTr="001A5FC0">
        <w:trPr>
          <w:trHeight w:val="182"/>
        </w:trPr>
        <w:tc>
          <w:tcPr>
            <w:tcW w:w="8335" w:type="dxa"/>
          </w:tcPr>
          <w:p w14:paraId="1E45471C" w14:textId="77777777" w:rsidR="00557376" w:rsidRPr="00557376" w:rsidRDefault="00557376" w:rsidP="00557376">
            <w:pPr>
              <w:tabs>
                <w:tab w:val="left" w:pos="449"/>
              </w:tabs>
              <w:spacing w:line="163" w:lineRule="exact"/>
              <w:ind w:left="6"/>
              <w:rPr>
                <w:sz w:val="16"/>
                <w:szCs w:val="22"/>
              </w:rPr>
            </w:pPr>
            <w:r w:rsidRPr="00557376">
              <w:rPr>
                <w:sz w:val="16"/>
                <w:szCs w:val="22"/>
              </w:rPr>
              <w:t>1.2.</w:t>
            </w:r>
            <w:r w:rsidRPr="00557376">
              <w:rPr>
                <w:sz w:val="16"/>
                <w:szCs w:val="22"/>
              </w:rPr>
              <w:tab/>
            </w:r>
            <w:proofErr w:type="spellStart"/>
            <w:r w:rsidRPr="00557376">
              <w:rPr>
                <w:sz w:val="16"/>
                <w:szCs w:val="22"/>
              </w:rPr>
              <w:t>Коришћење</w:t>
            </w:r>
            <w:proofErr w:type="spellEnd"/>
            <w:r w:rsidRPr="00557376">
              <w:rPr>
                <w:sz w:val="16"/>
                <w:szCs w:val="22"/>
              </w:rPr>
              <w:t xml:space="preserve"> </w:t>
            </w:r>
            <w:proofErr w:type="spellStart"/>
            <w:r w:rsidRPr="00557376">
              <w:rPr>
                <w:sz w:val="16"/>
                <w:szCs w:val="22"/>
              </w:rPr>
              <w:t>роба</w:t>
            </w:r>
            <w:proofErr w:type="spellEnd"/>
            <w:r w:rsidRPr="00557376">
              <w:rPr>
                <w:sz w:val="16"/>
                <w:szCs w:val="22"/>
              </w:rPr>
              <w:t xml:space="preserve"> и</w:t>
            </w:r>
            <w:r w:rsidRPr="00557376">
              <w:rPr>
                <w:spacing w:val="-3"/>
                <w:sz w:val="16"/>
                <w:szCs w:val="22"/>
              </w:rPr>
              <w:t xml:space="preserve"> </w:t>
            </w:r>
            <w:proofErr w:type="spellStart"/>
            <w:r w:rsidRPr="00557376">
              <w:rPr>
                <w:sz w:val="16"/>
                <w:szCs w:val="22"/>
              </w:rPr>
              <w:t>услуга</w:t>
            </w:r>
            <w:proofErr w:type="spellEnd"/>
          </w:p>
        </w:tc>
        <w:tc>
          <w:tcPr>
            <w:tcW w:w="900" w:type="dxa"/>
          </w:tcPr>
          <w:p w14:paraId="62C5D0DD" w14:textId="77777777" w:rsidR="00557376" w:rsidRPr="00557376" w:rsidRDefault="00557376" w:rsidP="00557376">
            <w:pPr>
              <w:spacing w:line="163" w:lineRule="exact"/>
              <w:ind w:left="14"/>
              <w:jc w:val="center"/>
              <w:rPr>
                <w:sz w:val="16"/>
                <w:szCs w:val="22"/>
              </w:rPr>
            </w:pPr>
            <w:r w:rsidRPr="00557376">
              <w:rPr>
                <w:sz w:val="16"/>
                <w:szCs w:val="22"/>
              </w:rPr>
              <w:t>42</w:t>
            </w:r>
          </w:p>
        </w:tc>
        <w:tc>
          <w:tcPr>
            <w:tcW w:w="1950" w:type="dxa"/>
          </w:tcPr>
          <w:p w14:paraId="59EAAA5D" w14:textId="77777777" w:rsidR="00557376" w:rsidRPr="00557376" w:rsidRDefault="00557376" w:rsidP="00557376">
            <w:pPr>
              <w:spacing w:line="163" w:lineRule="exact"/>
              <w:ind w:right="-15"/>
              <w:jc w:val="right"/>
              <w:rPr>
                <w:sz w:val="16"/>
                <w:szCs w:val="22"/>
              </w:rPr>
            </w:pPr>
            <w:r w:rsidRPr="00557376">
              <w:rPr>
                <w:sz w:val="16"/>
                <w:szCs w:val="22"/>
              </w:rPr>
              <w:t>590.123.000,00</w:t>
            </w:r>
          </w:p>
        </w:tc>
      </w:tr>
      <w:tr w:rsidR="00557376" w:rsidRPr="00557376" w14:paraId="3BC0EAE0" w14:textId="77777777" w:rsidTr="001A5FC0">
        <w:trPr>
          <w:trHeight w:val="184"/>
        </w:trPr>
        <w:tc>
          <w:tcPr>
            <w:tcW w:w="8335" w:type="dxa"/>
          </w:tcPr>
          <w:p w14:paraId="210C1609" w14:textId="77777777" w:rsidR="00557376" w:rsidRPr="00557376" w:rsidRDefault="00557376" w:rsidP="00557376">
            <w:pPr>
              <w:tabs>
                <w:tab w:val="left" w:pos="449"/>
              </w:tabs>
              <w:spacing w:line="164" w:lineRule="exact"/>
              <w:ind w:left="6"/>
              <w:rPr>
                <w:sz w:val="16"/>
                <w:szCs w:val="22"/>
              </w:rPr>
            </w:pPr>
            <w:r w:rsidRPr="00557376">
              <w:rPr>
                <w:sz w:val="16"/>
                <w:szCs w:val="22"/>
              </w:rPr>
              <w:t>1.3.</w:t>
            </w:r>
            <w:r w:rsidRPr="00557376">
              <w:rPr>
                <w:sz w:val="16"/>
                <w:szCs w:val="22"/>
              </w:rPr>
              <w:tab/>
            </w:r>
            <w:proofErr w:type="spellStart"/>
            <w:r w:rsidRPr="00557376">
              <w:rPr>
                <w:sz w:val="16"/>
                <w:szCs w:val="22"/>
              </w:rPr>
              <w:t>Отплата</w:t>
            </w:r>
            <w:proofErr w:type="spellEnd"/>
            <w:r w:rsidRPr="00557376">
              <w:rPr>
                <w:spacing w:val="-2"/>
                <w:sz w:val="16"/>
                <w:szCs w:val="22"/>
              </w:rPr>
              <w:t xml:space="preserve"> </w:t>
            </w:r>
            <w:proofErr w:type="spellStart"/>
            <w:r w:rsidRPr="00557376">
              <w:rPr>
                <w:sz w:val="16"/>
                <w:szCs w:val="22"/>
              </w:rPr>
              <w:t>камата</w:t>
            </w:r>
            <w:proofErr w:type="spellEnd"/>
          </w:p>
        </w:tc>
        <w:tc>
          <w:tcPr>
            <w:tcW w:w="900" w:type="dxa"/>
          </w:tcPr>
          <w:p w14:paraId="67B610E3" w14:textId="77777777" w:rsidR="00557376" w:rsidRPr="00557376" w:rsidRDefault="00557376" w:rsidP="00557376">
            <w:pPr>
              <w:spacing w:line="164" w:lineRule="exact"/>
              <w:ind w:left="14"/>
              <w:jc w:val="center"/>
              <w:rPr>
                <w:sz w:val="16"/>
                <w:szCs w:val="22"/>
              </w:rPr>
            </w:pPr>
            <w:r w:rsidRPr="00557376">
              <w:rPr>
                <w:sz w:val="16"/>
                <w:szCs w:val="22"/>
              </w:rPr>
              <w:t>44</w:t>
            </w:r>
          </w:p>
        </w:tc>
        <w:tc>
          <w:tcPr>
            <w:tcW w:w="1950" w:type="dxa"/>
          </w:tcPr>
          <w:p w14:paraId="4EB2C874"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6B38B16F" w14:textId="77777777" w:rsidTr="001A5FC0">
        <w:trPr>
          <w:trHeight w:val="184"/>
        </w:trPr>
        <w:tc>
          <w:tcPr>
            <w:tcW w:w="8335" w:type="dxa"/>
          </w:tcPr>
          <w:p w14:paraId="72FF59F4" w14:textId="77777777" w:rsidR="00557376" w:rsidRPr="00557376" w:rsidRDefault="00557376" w:rsidP="00557376">
            <w:pPr>
              <w:tabs>
                <w:tab w:val="left" w:pos="449"/>
              </w:tabs>
              <w:spacing w:line="164" w:lineRule="exact"/>
              <w:ind w:left="6"/>
              <w:rPr>
                <w:sz w:val="16"/>
                <w:szCs w:val="22"/>
              </w:rPr>
            </w:pPr>
            <w:r w:rsidRPr="00557376">
              <w:rPr>
                <w:sz w:val="16"/>
                <w:szCs w:val="22"/>
              </w:rPr>
              <w:t>1.4.</w:t>
            </w:r>
            <w:r w:rsidRPr="00557376">
              <w:rPr>
                <w:sz w:val="16"/>
                <w:szCs w:val="22"/>
              </w:rPr>
              <w:tab/>
            </w:r>
            <w:proofErr w:type="spellStart"/>
            <w:r w:rsidRPr="00557376">
              <w:rPr>
                <w:sz w:val="16"/>
                <w:szCs w:val="22"/>
              </w:rPr>
              <w:t>Субвенције</w:t>
            </w:r>
            <w:proofErr w:type="spellEnd"/>
          </w:p>
        </w:tc>
        <w:tc>
          <w:tcPr>
            <w:tcW w:w="900" w:type="dxa"/>
          </w:tcPr>
          <w:p w14:paraId="492AE9E4" w14:textId="77777777" w:rsidR="00557376" w:rsidRPr="00557376" w:rsidRDefault="00557376" w:rsidP="00557376">
            <w:pPr>
              <w:spacing w:line="164" w:lineRule="exact"/>
              <w:ind w:left="14"/>
              <w:jc w:val="center"/>
              <w:rPr>
                <w:sz w:val="16"/>
                <w:szCs w:val="22"/>
              </w:rPr>
            </w:pPr>
            <w:r w:rsidRPr="00557376">
              <w:rPr>
                <w:sz w:val="16"/>
                <w:szCs w:val="22"/>
              </w:rPr>
              <w:t>45</w:t>
            </w:r>
          </w:p>
        </w:tc>
        <w:tc>
          <w:tcPr>
            <w:tcW w:w="1950" w:type="dxa"/>
          </w:tcPr>
          <w:p w14:paraId="0E5B9A3C" w14:textId="77777777" w:rsidR="00557376" w:rsidRPr="00557376" w:rsidRDefault="00557376" w:rsidP="00557376">
            <w:pPr>
              <w:spacing w:line="164" w:lineRule="exact"/>
              <w:ind w:right="-15"/>
              <w:jc w:val="right"/>
              <w:rPr>
                <w:sz w:val="16"/>
                <w:szCs w:val="22"/>
              </w:rPr>
            </w:pPr>
            <w:r w:rsidRPr="00557376">
              <w:rPr>
                <w:sz w:val="16"/>
                <w:szCs w:val="22"/>
              </w:rPr>
              <w:t>19.000.000,00</w:t>
            </w:r>
          </w:p>
        </w:tc>
      </w:tr>
      <w:tr w:rsidR="00557376" w:rsidRPr="00557376" w14:paraId="620B0F6C" w14:textId="77777777" w:rsidTr="001A5FC0">
        <w:trPr>
          <w:trHeight w:val="184"/>
        </w:trPr>
        <w:tc>
          <w:tcPr>
            <w:tcW w:w="8335" w:type="dxa"/>
          </w:tcPr>
          <w:p w14:paraId="78FBCDA8" w14:textId="77777777" w:rsidR="00557376" w:rsidRPr="00557376" w:rsidRDefault="00557376" w:rsidP="00557376">
            <w:pPr>
              <w:tabs>
                <w:tab w:val="left" w:pos="449"/>
              </w:tabs>
              <w:spacing w:line="164" w:lineRule="exact"/>
              <w:ind w:left="6"/>
              <w:rPr>
                <w:sz w:val="16"/>
                <w:szCs w:val="22"/>
              </w:rPr>
            </w:pPr>
            <w:r w:rsidRPr="00557376">
              <w:rPr>
                <w:sz w:val="16"/>
                <w:szCs w:val="22"/>
              </w:rPr>
              <w:t>1.5.</w:t>
            </w:r>
            <w:r w:rsidRPr="00557376">
              <w:rPr>
                <w:sz w:val="16"/>
                <w:szCs w:val="22"/>
              </w:rPr>
              <w:tab/>
            </w:r>
            <w:proofErr w:type="spellStart"/>
            <w:r w:rsidRPr="00557376">
              <w:rPr>
                <w:sz w:val="16"/>
                <w:szCs w:val="22"/>
              </w:rPr>
              <w:t>Социјална</w:t>
            </w:r>
            <w:proofErr w:type="spellEnd"/>
            <w:r w:rsidRPr="00557376">
              <w:rPr>
                <w:sz w:val="16"/>
                <w:szCs w:val="22"/>
              </w:rPr>
              <w:t xml:space="preserve"> </w:t>
            </w:r>
            <w:proofErr w:type="spellStart"/>
            <w:r w:rsidRPr="00557376">
              <w:rPr>
                <w:sz w:val="16"/>
                <w:szCs w:val="22"/>
              </w:rPr>
              <w:t>заштита</w:t>
            </w:r>
            <w:proofErr w:type="spellEnd"/>
            <w:r w:rsidRPr="00557376">
              <w:rPr>
                <w:sz w:val="16"/>
                <w:szCs w:val="22"/>
              </w:rPr>
              <w:t xml:space="preserve"> </w:t>
            </w:r>
            <w:proofErr w:type="spellStart"/>
            <w:r w:rsidRPr="00557376">
              <w:rPr>
                <w:sz w:val="16"/>
                <w:szCs w:val="22"/>
              </w:rPr>
              <w:t>из</w:t>
            </w:r>
            <w:proofErr w:type="spellEnd"/>
            <w:r w:rsidRPr="00557376">
              <w:rPr>
                <w:spacing w:val="-3"/>
                <w:sz w:val="16"/>
                <w:szCs w:val="22"/>
              </w:rPr>
              <w:t xml:space="preserve"> </w:t>
            </w:r>
            <w:proofErr w:type="spellStart"/>
            <w:r w:rsidRPr="00557376">
              <w:rPr>
                <w:sz w:val="16"/>
                <w:szCs w:val="22"/>
              </w:rPr>
              <w:t>буџета</w:t>
            </w:r>
            <w:proofErr w:type="spellEnd"/>
          </w:p>
        </w:tc>
        <w:tc>
          <w:tcPr>
            <w:tcW w:w="900" w:type="dxa"/>
          </w:tcPr>
          <w:p w14:paraId="6F0D9A3E" w14:textId="77777777" w:rsidR="00557376" w:rsidRPr="00557376" w:rsidRDefault="00557376" w:rsidP="00557376">
            <w:pPr>
              <w:spacing w:line="164" w:lineRule="exact"/>
              <w:ind w:left="14"/>
              <w:jc w:val="center"/>
              <w:rPr>
                <w:sz w:val="16"/>
                <w:szCs w:val="22"/>
              </w:rPr>
            </w:pPr>
            <w:r w:rsidRPr="00557376">
              <w:rPr>
                <w:sz w:val="16"/>
                <w:szCs w:val="22"/>
              </w:rPr>
              <w:t>47</w:t>
            </w:r>
          </w:p>
        </w:tc>
        <w:tc>
          <w:tcPr>
            <w:tcW w:w="1950" w:type="dxa"/>
          </w:tcPr>
          <w:p w14:paraId="77E3323C" w14:textId="77777777" w:rsidR="00557376" w:rsidRPr="00557376" w:rsidRDefault="00557376" w:rsidP="00557376">
            <w:pPr>
              <w:spacing w:line="164" w:lineRule="exact"/>
              <w:ind w:right="-15"/>
              <w:jc w:val="right"/>
              <w:rPr>
                <w:sz w:val="16"/>
                <w:szCs w:val="22"/>
              </w:rPr>
            </w:pPr>
            <w:r w:rsidRPr="00557376">
              <w:rPr>
                <w:sz w:val="16"/>
                <w:szCs w:val="22"/>
              </w:rPr>
              <w:t>93.055.000,00</w:t>
            </w:r>
          </w:p>
        </w:tc>
      </w:tr>
      <w:tr w:rsidR="00557376" w:rsidRPr="00557376" w14:paraId="46AB1B10" w14:textId="77777777" w:rsidTr="001A5FC0">
        <w:trPr>
          <w:trHeight w:val="367"/>
        </w:trPr>
        <w:tc>
          <w:tcPr>
            <w:tcW w:w="8335" w:type="dxa"/>
          </w:tcPr>
          <w:p w14:paraId="5D5B842A" w14:textId="77777777" w:rsidR="00557376" w:rsidRPr="00557376" w:rsidRDefault="00557376" w:rsidP="00557376">
            <w:pPr>
              <w:tabs>
                <w:tab w:val="left" w:pos="449"/>
              </w:tabs>
              <w:spacing w:line="180" w:lineRule="exact"/>
              <w:ind w:left="6"/>
              <w:rPr>
                <w:sz w:val="16"/>
                <w:szCs w:val="22"/>
              </w:rPr>
            </w:pPr>
            <w:r w:rsidRPr="00557376">
              <w:rPr>
                <w:sz w:val="16"/>
                <w:szCs w:val="22"/>
              </w:rPr>
              <w:t>1.6.</w:t>
            </w:r>
            <w:r w:rsidRPr="00557376">
              <w:rPr>
                <w:sz w:val="16"/>
                <w:szCs w:val="22"/>
              </w:rPr>
              <w:tab/>
            </w:r>
            <w:proofErr w:type="spellStart"/>
            <w:r w:rsidRPr="00557376">
              <w:rPr>
                <w:sz w:val="16"/>
                <w:szCs w:val="22"/>
              </w:rPr>
              <w:t>Остали</w:t>
            </w:r>
            <w:proofErr w:type="spellEnd"/>
            <w:r w:rsidRPr="00557376">
              <w:rPr>
                <w:sz w:val="16"/>
                <w:szCs w:val="22"/>
              </w:rPr>
              <w:t xml:space="preserve"> </w:t>
            </w:r>
            <w:proofErr w:type="spellStart"/>
            <w:r w:rsidRPr="00557376">
              <w:rPr>
                <w:sz w:val="16"/>
                <w:szCs w:val="22"/>
              </w:rPr>
              <w:t>расходи</w:t>
            </w:r>
            <w:proofErr w:type="spellEnd"/>
            <w:r w:rsidRPr="00557376">
              <w:rPr>
                <w:sz w:val="16"/>
                <w:szCs w:val="22"/>
              </w:rPr>
              <w:t xml:space="preserve">, у </w:t>
            </w:r>
            <w:proofErr w:type="spellStart"/>
            <w:proofErr w:type="gramStart"/>
            <w:r w:rsidRPr="00557376">
              <w:rPr>
                <w:sz w:val="16"/>
                <w:szCs w:val="22"/>
              </w:rPr>
              <w:t>чему</w:t>
            </w:r>
            <w:proofErr w:type="spellEnd"/>
            <w:r w:rsidRPr="00557376">
              <w:rPr>
                <w:sz w:val="16"/>
                <w:szCs w:val="22"/>
              </w:rPr>
              <w:t>:-</w:t>
            </w:r>
            <w:proofErr w:type="gramEnd"/>
            <w:r w:rsidRPr="00557376">
              <w:rPr>
                <w:sz w:val="16"/>
                <w:szCs w:val="22"/>
              </w:rPr>
              <w:t xml:space="preserve"> </w:t>
            </w:r>
            <w:proofErr w:type="spellStart"/>
            <w:r w:rsidRPr="00557376">
              <w:rPr>
                <w:sz w:val="16"/>
                <w:szCs w:val="22"/>
              </w:rPr>
              <w:t>средства</w:t>
            </w:r>
            <w:proofErr w:type="spellEnd"/>
            <w:r w:rsidRPr="00557376">
              <w:rPr>
                <w:spacing w:val="-2"/>
                <w:sz w:val="16"/>
                <w:szCs w:val="22"/>
              </w:rPr>
              <w:t xml:space="preserve"> </w:t>
            </w:r>
            <w:proofErr w:type="spellStart"/>
            <w:r w:rsidRPr="00557376">
              <w:rPr>
                <w:sz w:val="16"/>
                <w:szCs w:val="22"/>
              </w:rPr>
              <w:t>резерви</w:t>
            </w:r>
            <w:proofErr w:type="spellEnd"/>
          </w:p>
        </w:tc>
        <w:tc>
          <w:tcPr>
            <w:tcW w:w="900" w:type="dxa"/>
          </w:tcPr>
          <w:p w14:paraId="1AEA289C" w14:textId="77777777" w:rsidR="00557376" w:rsidRPr="00557376" w:rsidRDefault="00557376" w:rsidP="00557376">
            <w:pPr>
              <w:spacing w:line="180" w:lineRule="exact"/>
              <w:ind w:left="16"/>
              <w:jc w:val="center"/>
              <w:rPr>
                <w:sz w:val="16"/>
                <w:szCs w:val="22"/>
              </w:rPr>
            </w:pPr>
            <w:r w:rsidRPr="00557376">
              <w:rPr>
                <w:sz w:val="16"/>
                <w:szCs w:val="22"/>
              </w:rPr>
              <w:t>48+49+464+</w:t>
            </w:r>
          </w:p>
          <w:p w14:paraId="2424AAFC" w14:textId="77777777" w:rsidR="00557376" w:rsidRPr="00557376" w:rsidRDefault="00557376" w:rsidP="00557376">
            <w:pPr>
              <w:spacing w:before="1" w:line="167" w:lineRule="exact"/>
              <w:ind w:left="16"/>
              <w:jc w:val="center"/>
              <w:rPr>
                <w:sz w:val="16"/>
                <w:szCs w:val="22"/>
              </w:rPr>
            </w:pPr>
            <w:r w:rsidRPr="00557376">
              <w:rPr>
                <w:sz w:val="16"/>
                <w:szCs w:val="22"/>
              </w:rPr>
              <w:t>465</w:t>
            </w:r>
          </w:p>
        </w:tc>
        <w:tc>
          <w:tcPr>
            <w:tcW w:w="1950" w:type="dxa"/>
          </w:tcPr>
          <w:p w14:paraId="2DC055DF" w14:textId="77777777" w:rsidR="00557376" w:rsidRPr="00557376" w:rsidRDefault="00557376" w:rsidP="00557376">
            <w:pPr>
              <w:spacing w:line="180" w:lineRule="exact"/>
              <w:ind w:right="-15"/>
              <w:jc w:val="right"/>
              <w:rPr>
                <w:sz w:val="16"/>
                <w:szCs w:val="22"/>
              </w:rPr>
            </w:pPr>
            <w:r w:rsidRPr="00557376">
              <w:rPr>
                <w:sz w:val="16"/>
                <w:szCs w:val="22"/>
              </w:rPr>
              <w:t>127.848.000,00</w:t>
            </w:r>
          </w:p>
        </w:tc>
      </w:tr>
      <w:tr w:rsidR="00557376" w:rsidRPr="00557376" w14:paraId="0C0FC68B" w14:textId="77777777" w:rsidTr="001A5FC0">
        <w:trPr>
          <w:trHeight w:val="184"/>
        </w:trPr>
        <w:tc>
          <w:tcPr>
            <w:tcW w:w="8335" w:type="dxa"/>
          </w:tcPr>
          <w:p w14:paraId="2D3A007E" w14:textId="77777777" w:rsidR="00557376" w:rsidRPr="00557376" w:rsidRDefault="00557376" w:rsidP="00557376">
            <w:pPr>
              <w:tabs>
                <w:tab w:val="left" w:pos="449"/>
              </w:tabs>
              <w:spacing w:line="164" w:lineRule="exact"/>
              <w:ind w:left="6"/>
              <w:rPr>
                <w:sz w:val="16"/>
                <w:szCs w:val="22"/>
              </w:rPr>
            </w:pPr>
            <w:r w:rsidRPr="00557376">
              <w:rPr>
                <w:sz w:val="16"/>
                <w:szCs w:val="22"/>
              </w:rPr>
              <w:t>1.7.</w:t>
            </w:r>
            <w:r w:rsidRPr="00557376">
              <w:rPr>
                <w:sz w:val="16"/>
                <w:szCs w:val="22"/>
              </w:rPr>
              <w:tab/>
            </w:r>
            <w:proofErr w:type="spellStart"/>
            <w:r w:rsidRPr="00557376">
              <w:rPr>
                <w:sz w:val="16"/>
                <w:szCs w:val="22"/>
              </w:rPr>
              <w:t>Трансфери</w:t>
            </w:r>
            <w:proofErr w:type="spellEnd"/>
          </w:p>
        </w:tc>
        <w:tc>
          <w:tcPr>
            <w:tcW w:w="900" w:type="dxa"/>
          </w:tcPr>
          <w:p w14:paraId="2531A6C9" w14:textId="77777777" w:rsidR="00557376" w:rsidRPr="00557376" w:rsidRDefault="00557376" w:rsidP="00557376">
            <w:pPr>
              <w:spacing w:line="164" w:lineRule="exact"/>
              <w:ind w:left="16"/>
              <w:jc w:val="center"/>
              <w:rPr>
                <w:sz w:val="16"/>
                <w:szCs w:val="22"/>
              </w:rPr>
            </w:pPr>
            <w:r w:rsidRPr="00557376">
              <w:rPr>
                <w:sz w:val="16"/>
                <w:szCs w:val="22"/>
              </w:rPr>
              <w:t>463</w:t>
            </w:r>
          </w:p>
        </w:tc>
        <w:tc>
          <w:tcPr>
            <w:tcW w:w="1950" w:type="dxa"/>
          </w:tcPr>
          <w:p w14:paraId="7CD82BA8" w14:textId="77777777" w:rsidR="00557376" w:rsidRPr="00557376" w:rsidRDefault="00557376" w:rsidP="00557376">
            <w:pPr>
              <w:spacing w:line="164" w:lineRule="exact"/>
              <w:ind w:right="-15"/>
              <w:jc w:val="right"/>
              <w:rPr>
                <w:sz w:val="16"/>
                <w:szCs w:val="22"/>
              </w:rPr>
            </w:pPr>
            <w:r w:rsidRPr="00557376">
              <w:rPr>
                <w:sz w:val="16"/>
                <w:szCs w:val="22"/>
              </w:rPr>
              <w:t>201.066.000,00</w:t>
            </w:r>
          </w:p>
        </w:tc>
      </w:tr>
      <w:tr w:rsidR="00557376" w:rsidRPr="00557376" w14:paraId="25728FD8" w14:textId="77777777" w:rsidTr="001A5FC0">
        <w:trPr>
          <w:trHeight w:val="184"/>
        </w:trPr>
        <w:tc>
          <w:tcPr>
            <w:tcW w:w="8335" w:type="dxa"/>
          </w:tcPr>
          <w:p w14:paraId="5440755F" w14:textId="77777777" w:rsidR="00557376" w:rsidRPr="00557376" w:rsidRDefault="00557376" w:rsidP="00557376">
            <w:pPr>
              <w:tabs>
                <w:tab w:val="left" w:pos="449"/>
              </w:tabs>
              <w:spacing w:line="164" w:lineRule="exact"/>
              <w:ind w:left="6"/>
              <w:rPr>
                <w:sz w:val="16"/>
                <w:szCs w:val="22"/>
              </w:rPr>
            </w:pPr>
            <w:r w:rsidRPr="00557376">
              <w:rPr>
                <w:sz w:val="16"/>
                <w:szCs w:val="22"/>
              </w:rPr>
              <w:t>2.</w:t>
            </w:r>
            <w:r w:rsidRPr="00557376">
              <w:rPr>
                <w:sz w:val="16"/>
                <w:szCs w:val="22"/>
              </w:rPr>
              <w:tab/>
            </w:r>
            <w:proofErr w:type="spellStart"/>
            <w:r w:rsidRPr="00557376">
              <w:rPr>
                <w:sz w:val="16"/>
                <w:szCs w:val="22"/>
              </w:rPr>
              <w:t>Издаци</w:t>
            </w:r>
            <w:proofErr w:type="spellEnd"/>
            <w:r w:rsidRPr="00557376">
              <w:rPr>
                <w:sz w:val="16"/>
                <w:szCs w:val="22"/>
              </w:rPr>
              <w:t xml:space="preserve"> </w:t>
            </w:r>
            <w:proofErr w:type="spellStart"/>
            <w:r w:rsidRPr="00557376">
              <w:rPr>
                <w:sz w:val="16"/>
                <w:szCs w:val="22"/>
              </w:rPr>
              <w:t>за</w:t>
            </w:r>
            <w:proofErr w:type="spellEnd"/>
            <w:r w:rsidRPr="00557376">
              <w:rPr>
                <w:sz w:val="16"/>
                <w:szCs w:val="22"/>
              </w:rPr>
              <w:t xml:space="preserve"> </w:t>
            </w:r>
            <w:proofErr w:type="spellStart"/>
            <w:r w:rsidRPr="00557376">
              <w:rPr>
                <w:sz w:val="16"/>
                <w:szCs w:val="22"/>
              </w:rPr>
              <w:t>набавку</w:t>
            </w:r>
            <w:proofErr w:type="spellEnd"/>
            <w:r w:rsidRPr="00557376">
              <w:rPr>
                <w:sz w:val="16"/>
                <w:szCs w:val="22"/>
              </w:rPr>
              <w:t xml:space="preserve"> </w:t>
            </w:r>
            <w:proofErr w:type="spellStart"/>
            <w:r w:rsidRPr="00557376">
              <w:rPr>
                <w:sz w:val="16"/>
                <w:szCs w:val="22"/>
              </w:rPr>
              <w:t>нефинансијске</w:t>
            </w:r>
            <w:proofErr w:type="spellEnd"/>
            <w:r w:rsidRPr="00557376">
              <w:rPr>
                <w:spacing w:val="-2"/>
                <w:sz w:val="16"/>
                <w:szCs w:val="22"/>
              </w:rPr>
              <w:t xml:space="preserve"> </w:t>
            </w:r>
            <w:proofErr w:type="spellStart"/>
            <w:r w:rsidRPr="00557376">
              <w:rPr>
                <w:sz w:val="16"/>
                <w:szCs w:val="22"/>
              </w:rPr>
              <w:t>имовине</w:t>
            </w:r>
            <w:proofErr w:type="spellEnd"/>
          </w:p>
        </w:tc>
        <w:tc>
          <w:tcPr>
            <w:tcW w:w="900" w:type="dxa"/>
          </w:tcPr>
          <w:p w14:paraId="47E3A42A" w14:textId="77777777" w:rsidR="00557376" w:rsidRPr="00557376" w:rsidRDefault="00557376" w:rsidP="00557376">
            <w:pPr>
              <w:spacing w:line="164" w:lineRule="exact"/>
              <w:ind w:left="12"/>
              <w:jc w:val="center"/>
              <w:rPr>
                <w:sz w:val="16"/>
                <w:szCs w:val="22"/>
              </w:rPr>
            </w:pPr>
            <w:r w:rsidRPr="00557376">
              <w:rPr>
                <w:w w:val="99"/>
                <w:sz w:val="16"/>
                <w:szCs w:val="22"/>
              </w:rPr>
              <w:t>5</w:t>
            </w:r>
          </w:p>
        </w:tc>
        <w:tc>
          <w:tcPr>
            <w:tcW w:w="1950" w:type="dxa"/>
          </w:tcPr>
          <w:p w14:paraId="031DB342" w14:textId="77777777" w:rsidR="00557376" w:rsidRPr="00557376" w:rsidRDefault="00557376" w:rsidP="00557376">
            <w:pPr>
              <w:spacing w:line="164" w:lineRule="exact"/>
              <w:ind w:right="-15"/>
              <w:jc w:val="right"/>
              <w:rPr>
                <w:sz w:val="16"/>
                <w:szCs w:val="22"/>
              </w:rPr>
            </w:pPr>
            <w:r w:rsidRPr="00557376">
              <w:rPr>
                <w:sz w:val="16"/>
                <w:szCs w:val="22"/>
              </w:rPr>
              <w:t>210.321.000,00</w:t>
            </w:r>
          </w:p>
        </w:tc>
      </w:tr>
      <w:tr w:rsidR="00557376" w:rsidRPr="00557376" w14:paraId="6B1546E1" w14:textId="77777777" w:rsidTr="001A5FC0">
        <w:trPr>
          <w:trHeight w:val="184"/>
        </w:trPr>
        <w:tc>
          <w:tcPr>
            <w:tcW w:w="8335" w:type="dxa"/>
          </w:tcPr>
          <w:p w14:paraId="37051309" w14:textId="77777777" w:rsidR="00557376" w:rsidRPr="00557376" w:rsidRDefault="00557376" w:rsidP="00557376">
            <w:pPr>
              <w:tabs>
                <w:tab w:val="left" w:pos="449"/>
              </w:tabs>
              <w:spacing w:line="164" w:lineRule="exact"/>
              <w:ind w:left="6"/>
              <w:rPr>
                <w:sz w:val="16"/>
                <w:szCs w:val="22"/>
              </w:rPr>
            </w:pPr>
            <w:r w:rsidRPr="00557376">
              <w:rPr>
                <w:sz w:val="16"/>
                <w:szCs w:val="22"/>
              </w:rPr>
              <w:t>3.</w:t>
            </w:r>
            <w:r w:rsidRPr="00557376">
              <w:rPr>
                <w:sz w:val="16"/>
                <w:szCs w:val="22"/>
              </w:rPr>
              <w:tab/>
            </w:r>
            <w:proofErr w:type="spellStart"/>
            <w:r w:rsidRPr="00557376">
              <w:rPr>
                <w:sz w:val="16"/>
                <w:szCs w:val="22"/>
              </w:rPr>
              <w:t>Издаци</w:t>
            </w:r>
            <w:proofErr w:type="spellEnd"/>
            <w:r w:rsidRPr="00557376">
              <w:rPr>
                <w:sz w:val="16"/>
                <w:szCs w:val="22"/>
              </w:rPr>
              <w:t xml:space="preserve"> </w:t>
            </w:r>
            <w:proofErr w:type="spellStart"/>
            <w:r w:rsidRPr="00557376">
              <w:rPr>
                <w:sz w:val="16"/>
                <w:szCs w:val="22"/>
              </w:rPr>
              <w:t>за</w:t>
            </w:r>
            <w:proofErr w:type="spellEnd"/>
            <w:r w:rsidRPr="00557376">
              <w:rPr>
                <w:sz w:val="16"/>
                <w:szCs w:val="22"/>
              </w:rPr>
              <w:t xml:space="preserve"> </w:t>
            </w:r>
            <w:proofErr w:type="spellStart"/>
            <w:r w:rsidRPr="00557376">
              <w:rPr>
                <w:sz w:val="16"/>
                <w:szCs w:val="22"/>
              </w:rPr>
              <w:t>набавку</w:t>
            </w:r>
            <w:proofErr w:type="spellEnd"/>
            <w:r w:rsidRPr="00557376">
              <w:rPr>
                <w:sz w:val="16"/>
                <w:szCs w:val="22"/>
              </w:rPr>
              <w:t xml:space="preserve"> </w:t>
            </w:r>
            <w:proofErr w:type="spellStart"/>
            <w:r w:rsidRPr="00557376">
              <w:rPr>
                <w:sz w:val="16"/>
                <w:szCs w:val="22"/>
              </w:rPr>
              <w:t>финансијске</w:t>
            </w:r>
            <w:proofErr w:type="spellEnd"/>
            <w:r w:rsidRPr="00557376">
              <w:rPr>
                <w:sz w:val="16"/>
                <w:szCs w:val="22"/>
              </w:rPr>
              <w:t xml:space="preserve"> </w:t>
            </w:r>
            <w:proofErr w:type="spellStart"/>
            <w:r w:rsidRPr="00557376">
              <w:rPr>
                <w:sz w:val="16"/>
                <w:szCs w:val="22"/>
              </w:rPr>
              <w:t>имовине</w:t>
            </w:r>
            <w:proofErr w:type="spellEnd"/>
            <w:r w:rsidRPr="00557376">
              <w:rPr>
                <w:sz w:val="16"/>
                <w:szCs w:val="22"/>
              </w:rPr>
              <w:t xml:space="preserve"> (</w:t>
            </w:r>
            <w:proofErr w:type="spellStart"/>
            <w:r w:rsidRPr="00557376">
              <w:rPr>
                <w:sz w:val="16"/>
                <w:szCs w:val="22"/>
              </w:rPr>
              <w:t>осим</w:t>
            </w:r>
            <w:proofErr w:type="spellEnd"/>
            <w:r w:rsidRPr="00557376">
              <w:rPr>
                <w:spacing w:val="-4"/>
                <w:sz w:val="16"/>
                <w:szCs w:val="22"/>
              </w:rPr>
              <w:t xml:space="preserve"> </w:t>
            </w:r>
            <w:r w:rsidRPr="00557376">
              <w:rPr>
                <w:sz w:val="16"/>
                <w:szCs w:val="22"/>
              </w:rPr>
              <w:t>6211)</w:t>
            </w:r>
          </w:p>
        </w:tc>
        <w:tc>
          <w:tcPr>
            <w:tcW w:w="900" w:type="dxa"/>
          </w:tcPr>
          <w:p w14:paraId="58B80846" w14:textId="77777777" w:rsidR="00557376" w:rsidRPr="00557376" w:rsidRDefault="00557376" w:rsidP="00557376">
            <w:pPr>
              <w:spacing w:line="164" w:lineRule="exact"/>
              <w:ind w:left="14"/>
              <w:jc w:val="center"/>
              <w:rPr>
                <w:sz w:val="16"/>
                <w:szCs w:val="22"/>
              </w:rPr>
            </w:pPr>
            <w:r w:rsidRPr="00557376">
              <w:rPr>
                <w:sz w:val="16"/>
                <w:szCs w:val="22"/>
              </w:rPr>
              <w:t>62</w:t>
            </w:r>
          </w:p>
        </w:tc>
        <w:tc>
          <w:tcPr>
            <w:tcW w:w="1950" w:type="dxa"/>
          </w:tcPr>
          <w:p w14:paraId="272254A0"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3AD28400" w14:textId="77777777" w:rsidTr="001A5FC0">
        <w:trPr>
          <w:trHeight w:val="182"/>
        </w:trPr>
        <w:tc>
          <w:tcPr>
            <w:tcW w:w="8335" w:type="dxa"/>
            <w:shd w:val="clear" w:color="auto" w:fill="F5F5F5"/>
          </w:tcPr>
          <w:p w14:paraId="2A4D0DE4" w14:textId="77777777" w:rsidR="00557376" w:rsidRPr="00557376" w:rsidRDefault="00557376" w:rsidP="00557376">
            <w:pPr>
              <w:spacing w:line="163" w:lineRule="exact"/>
              <w:ind w:left="6"/>
              <w:rPr>
                <w:b/>
                <w:sz w:val="16"/>
                <w:szCs w:val="22"/>
              </w:rPr>
            </w:pPr>
            <w:r w:rsidRPr="00557376">
              <w:rPr>
                <w:b/>
                <w:sz w:val="16"/>
                <w:szCs w:val="22"/>
              </w:rPr>
              <w:t>ПРИМАЊА ОД ПРОДАЈЕ ФИНАНСИЈСКЕ ИМОВИНЕ И ЗАДУЖИВАЊА</w:t>
            </w:r>
          </w:p>
        </w:tc>
        <w:tc>
          <w:tcPr>
            <w:tcW w:w="900" w:type="dxa"/>
            <w:shd w:val="clear" w:color="auto" w:fill="F5F5F5"/>
          </w:tcPr>
          <w:p w14:paraId="691AA9E2" w14:textId="77777777" w:rsidR="00557376" w:rsidRPr="00557376" w:rsidRDefault="00557376" w:rsidP="00557376">
            <w:pPr>
              <w:rPr>
                <w:sz w:val="12"/>
                <w:szCs w:val="22"/>
              </w:rPr>
            </w:pPr>
          </w:p>
        </w:tc>
        <w:tc>
          <w:tcPr>
            <w:tcW w:w="1950" w:type="dxa"/>
            <w:shd w:val="clear" w:color="auto" w:fill="F5F5F5"/>
          </w:tcPr>
          <w:p w14:paraId="3EF43CEF" w14:textId="77777777" w:rsidR="00557376" w:rsidRPr="00557376" w:rsidRDefault="00557376" w:rsidP="00557376">
            <w:pPr>
              <w:spacing w:line="163" w:lineRule="exact"/>
              <w:ind w:right="-15"/>
              <w:jc w:val="right"/>
              <w:rPr>
                <w:b/>
                <w:sz w:val="16"/>
                <w:szCs w:val="22"/>
              </w:rPr>
            </w:pPr>
            <w:r w:rsidRPr="00557376">
              <w:rPr>
                <w:b/>
                <w:sz w:val="16"/>
                <w:szCs w:val="22"/>
              </w:rPr>
              <w:t>0,00</w:t>
            </w:r>
          </w:p>
        </w:tc>
      </w:tr>
      <w:tr w:rsidR="00557376" w:rsidRPr="00557376" w14:paraId="09FB5552" w14:textId="77777777" w:rsidTr="001A5FC0">
        <w:trPr>
          <w:trHeight w:val="184"/>
        </w:trPr>
        <w:tc>
          <w:tcPr>
            <w:tcW w:w="8335" w:type="dxa"/>
          </w:tcPr>
          <w:p w14:paraId="391ED269" w14:textId="77777777" w:rsidR="00557376" w:rsidRPr="00557376" w:rsidRDefault="00557376" w:rsidP="00557376">
            <w:pPr>
              <w:tabs>
                <w:tab w:val="left" w:pos="449"/>
              </w:tabs>
              <w:spacing w:line="164" w:lineRule="exact"/>
              <w:ind w:left="6"/>
              <w:rPr>
                <w:sz w:val="16"/>
                <w:szCs w:val="22"/>
              </w:rPr>
            </w:pPr>
            <w:r w:rsidRPr="00557376">
              <w:rPr>
                <w:sz w:val="16"/>
                <w:szCs w:val="22"/>
              </w:rPr>
              <w:t>1.</w:t>
            </w:r>
            <w:r w:rsidRPr="00557376">
              <w:rPr>
                <w:sz w:val="16"/>
                <w:szCs w:val="22"/>
              </w:rPr>
              <w:tab/>
            </w:r>
            <w:proofErr w:type="spellStart"/>
            <w:r w:rsidRPr="00557376">
              <w:rPr>
                <w:sz w:val="16"/>
                <w:szCs w:val="22"/>
              </w:rPr>
              <w:t>Примања</w:t>
            </w:r>
            <w:proofErr w:type="spellEnd"/>
            <w:r w:rsidRPr="00557376">
              <w:rPr>
                <w:sz w:val="16"/>
                <w:szCs w:val="22"/>
              </w:rPr>
              <w:t xml:space="preserve"> </w:t>
            </w:r>
            <w:proofErr w:type="spellStart"/>
            <w:r w:rsidRPr="00557376">
              <w:rPr>
                <w:sz w:val="16"/>
                <w:szCs w:val="22"/>
              </w:rPr>
              <w:t>по</w:t>
            </w:r>
            <w:proofErr w:type="spellEnd"/>
            <w:r w:rsidRPr="00557376">
              <w:rPr>
                <w:sz w:val="16"/>
                <w:szCs w:val="22"/>
              </w:rPr>
              <w:t xml:space="preserve"> </w:t>
            </w:r>
            <w:proofErr w:type="spellStart"/>
            <w:r w:rsidRPr="00557376">
              <w:rPr>
                <w:sz w:val="16"/>
                <w:szCs w:val="22"/>
              </w:rPr>
              <w:t>основу</w:t>
            </w:r>
            <w:proofErr w:type="spellEnd"/>
            <w:r w:rsidRPr="00557376">
              <w:rPr>
                <w:sz w:val="16"/>
                <w:szCs w:val="22"/>
              </w:rPr>
              <w:t xml:space="preserve"> </w:t>
            </w:r>
            <w:proofErr w:type="spellStart"/>
            <w:r w:rsidRPr="00557376">
              <w:rPr>
                <w:sz w:val="16"/>
                <w:szCs w:val="22"/>
              </w:rPr>
              <w:t>отплате</w:t>
            </w:r>
            <w:proofErr w:type="spellEnd"/>
            <w:r w:rsidRPr="00557376">
              <w:rPr>
                <w:sz w:val="16"/>
                <w:szCs w:val="22"/>
              </w:rPr>
              <w:t xml:space="preserve"> </w:t>
            </w:r>
            <w:proofErr w:type="spellStart"/>
            <w:r w:rsidRPr="00557376">
              <w:rPr>
                <w:sz w:val="16"/>
                <w:szCs w:val="22"/>
              </w:rPr>
              <w:t>кредита</w:t>
            </w:r>
            <w:proofErr w:type="spellEnd"/>
            <w:r w:rsidRPr="00557376">
              <w:rPr>
                <w:sz w:val="16"/>
                <w:szCs w:val="22"/>
              </w:rPr>
              <w:t xml:space="preserve"> и </w:t>
            </w:r>
            <w:proofErr w:type="spellStart"/>
            <w:r w:rsidRPr="00557376">
              <w:rPr>
                <w:sz w:val="16"/>
                <w:szCs w:val="22"/>
              </w:rPr>
              <w:t>продаје</w:t>
            </w:r>
            <w:proofErr w:type="spellEnd"/>
            <w:r w:rsidRPr="00557376">
              <w:rPr>
                <w:sz w:val="16"/>
                <w:szCs w:val="22"/>
              </w:rPr>
              <w:t xml:space="preserve"> </w:t>
            </w:r>
            <w:proofErr w:type="spellStart"/>
            <w:r w:rsidRPr="00557376">
              <w:rPr>
                <w:sz w:val="16"/>
                <w:szCs w:val="22"/>
              </w:rPr>
              <w:t>финансијске</w:t>
            </w:r>
            <w:proofErr w:type="spellEnd"/>
            <w:r w:rsidRPr="00557376">
              <w:rPr>
                <w:spacing w:val="-5"/>
                <w:sz w:val="16"/>
                <w:szCs w:val="22"/>
              </w:rPr>
              <w:t xml:space="preserve"> </w:t>
            </w:r>
            <w:proofErr w:type="spellStart"/>
            <w:r w:rsidRPr="00557376">
              <w:rPr>
                <w:sz w:val="16"/>
                <w:szCs w:val="22"/>
              </w:rPr>
              <w:t>имовине</w:t>
            </w:r>
            <w:proofErr w:type="spellEnd"/>
          </w:p>
        </w:tc>
        <w:tc>
          <w:tcPr>
            <w:tcW w:w="900" w:type="dxa"/>
          </w:tcPr>
          <w:p w14:paraId="6E7ADAE3" w14:textId="77777777" w:rsidR="00557376" w:rsidRPr="00557376" w:rsidRDefault="00557376" w:rsidP="00557376">
            <w:pPr>
              <w:spacing w:line="164" w:lineRule="exact"/>
              <w:ind w:left="14"/>
              <w:jc w:val="center"/>
              <w:rPr>
                <w:sz w:val="16"/>
                <w:szCs w:val="22"/>
              </w:rPr>
            </w:pPr>
            <w:r w:rsidRPr="00557376">
              <w:rPr>
                <w:sz w:val="16"/>
                <w:szCs w:val="22"/>
              </w:rPr>
              <w:t>92</w:t>
            </w:r>
          </w:p>
        </w:tc>
        <w:tc>
          <w:tcPr>
            <w:tcW w:w="1950" w:type="dxa"/>
          </w:tcPr>
          <w:p w14:paraId="7A2C2102"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58C69C5E" w14:textId="77777777" w:rsidTr="001A5FC0">
        <w:trPr>
          <w:trHeight w:val="184"/>
        </w:trPr>
        <w:tc>
          <w:tcPr>
            <w:tcW w:w="8335" w:type="dxa"/>
          </w:tcPr>
          <w:p w14:paraId="0A04ED8E" w14:textId="77777777" w:rsidR="00557376" w:rsidRPr="00557376" w:rsidRDefault="00557376" w:rsidP="00557376">
            <w:pPr>
              <w:tabs>
                <w:tab w:val="left" w:pos="449"/>
              </w:tabs>
              <w:spacing w:line="164" w:lineRule="exact"/>
              <w:ind w:left="6"/>
              <w:rPr>
                <w:sz w:val="16"/>
                <w:szCs w:val="22"/>
              </w:rPr>
            </w:pPr>
            <w:r w:rsidRPr="00557376">
              <w:rPr>
                <w:sz w:val="16"/>
                <w:szCs w:val="22"/>
              </w:rPr>
              <w:t>2.</w:t>
            </w:r>
            <w:r w:rsidRPr="00557376">
              <w:rPr>
                <w:sz w:val="16"/>
                <w:szCs w:val="22"/>
              </w:rPr>
              <w:tab/>
            </w:r>
            <w:proofErr w:type="spellStart"/>
            <w:r w:rsidRPr="00557376">
              <w:rPr>
                <w:sz w:val="16"/>
                <w:szCs w:val="22"/>
              </w:rPr>
              <w:t>Задуживање</w:t>
            </w:r>
            <w:proofErr w:type="spellEnd"/>
          </w:p>
        </w:tc>
        <w:tc>
          <w:tcPr>
            <w:tcW w:w="900" w:type="dxa"/>
          </w:tcPr>
          <w:p w14:paraId="7A1A0DFD" w14:textId="77777777" w:rsidR="00557376" w:rsidRPr="00557376" w:rsidRDefault="00557376" w:rsidP="00557376">
            <w:pPr>
              <w:spacing w:line="164" w:lineRule="exact"/>
              <w:ind w:left="14"/>
              <w:jc w:val="center"/>
              <w:rPr>
                <w:sz w:val="16"/>
                <w:szCs w:val="22"/>
              </w:rPr>
            </w:pPr>
            <w:r w:rsidRPr="00557376">
              <w:rPr>
                <w:sz w:val="16"/>
                <w:szCs w:val="22"/>
              </w:rPr>
              <w:t>91</w:t>
            </w:r>
          </w:p>
        </w:tc>
        <w:tc>
          <w:tcPr>
            <w:tcW w:w="1950" w:type="dxa"/>
          </w:tcPr>
          <w:p w14:paraId="5497A5F5"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0A0C08AB" w14:textId="77777777" w:rsidTr="001A5FC0">
        <w:trPr>
          <w:trHeight w:val="184"/>
        </w:trPr>
        <w:tc>
          <w:tcPr>
            <w:tcW w:w="8335" w:type="dxa"/>
          </w:tcPr>
          <w:p w14:paraId="56699F5C" w14:textId="77777777" w:rsidR="00557376" w:rsidRPr="00557376" w:rsidRDefault="00557376" w:rsidP="00557376">
            <w:pPr>
              <w:tabs>
                <w:tab w:val="left" w:pos="449"/>
              </w:tabs>
              <w:spacing w:line="164" w:lineRule="exact"/>
              <w:ind w:left="6"/>
              <w:rPr>
                <w:sz w:val="16"/>
                <w:szCs w:val="22"/>
              </w:rPr>
            </w:pPr>
            <w:r w:rsidRPr="00557376">
              <w:rPr>
                <w:sz w:val="16"/>
                <w:szCs w:val="22"/>
              </w:rPr>
              <w:t>2.1.</w:t>
            </w:r>
            <w:r w:rsidRPr="00557376">
              <w:rPr>
                <w:sz w:val="16"/>
                <w:szCs w:val="22"/>
              </w:rPr>
              <w:tab/>
            </w:r>
            <w:proofErr w:type="spellStart"/>
            <w:r w:rsidRPr="00557376">
              <w:rPr>
                <w:sz w:val="16"/>
                <w:szCs w:val="22"/>
              </w:rPr>
              <w:t>Задуживање</w:t>
            </w:r>
            <w:proofErr w:type="spellEnd"/>
            <w:r w:rsidRPr="00557376">
              <w:rPr>
                <w:sz w:val="16"/>
                <w:szCs w:val="22"/>
              </w:rPr>
              <w:t xml:space="preserve"> </w:t>
            </w:r>
            <w:proofErr w:type="spellStart"/>
            <w:r w:rsidRPr="00557376">
              <w:rPr>
                <w:sz w:val="16"/>
                <w:szCs w:val="22"/>
              </w:rPr>
              <w:t>код</w:t>
            </w:r>
            <w:proofErr w:type="spellEnd"/>
            <w:r w:rsidRPr="00557376">
              <w:rPr>
                <w:sz w:val="16"/>
                <w:szCs w:val="22"/>
              </w:rPr>
              <w:t xml:space="preserve"> </w:t>
            </w:r>
            <w:proofErr w:type="spellStart"/>
            <w:r w:rsidRPr="00557376">
              <w:rPr>
                <w:sz w:val="16"/>
                <w:szCs w:val="22"/>
              </w:rPr>
              <w:t>домаћих</w:t>
            </w:r>
            <w:proofErr w:type="spellEnd"/>
            <w:r w:rsidRPr="00557376">
              <w:rPr>
                <w:spacing w:val="-2"/>
                <w:sz w:val="16"/>
                <w:szCs w:val="22"/>
              </w:rPr>
              <w:t xml:space="preserve"> </w:t>
            </w:r>
            <w:proofErr w:type="spellStart"/>
            <w:r w:rsidRPr="00557376">
              <w:rPr>
                <w:sz w:val="16"/>
                <w:szCs w:val="22"/>
              </w:rPr>
              <w:t>кредитора</w:t>
            </w:r>
            <w:proofErr w:type="spellEnd"/>
          </w:p>
        </w:tc>
        <w:tc>
          <w:tcPr>
            <w:tcW w:w="900" w:type="dxa"/>
          </w:tcPr>
          <w:p w14:paraId="2D1364C4" w14:textId="77777777" w:rsidR="00557376" w:rsidRPr="00557376" w:rsidRDefault="00557376" w:rsidP="00557376">
            <w:pPr>
              <w:spacing w:line="164" w:lineRule="exact"/>
              <w:ind w:left="16"/>
              <w:jc w:val="center"/>
              <w:rPr>
                <w:sz w:val="16"/>
                <w:szCs w:val="22"/>
              </w:rPr>
            </w:pPr>
            <w:r w:rsidRPr="00557376">
              <w:rPr>
                <w:sz w:val="16"/>
                <w:szCs w:val="22"/>
              </w:rPr>
              <w:t>911</w:t>
            </w:r>
          </w:p>
        </w:tc>
        <w:tc>
          <w:tcPr>
            <w:tcW w:w="1950" w:type="dxa"/>
          </w:tcPr>
          <w:p w14:paraId="5C0D6C99"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3CFE71B3" w14:textId="77777777" w:rsidTr="001A5FC0">
        <w:trPr>
          <w:trHeight w:val="184"/>
        </w:trPr>
        <w:tc>
          <w:tcPr>
            <w:tcW w:w="8335" w:type="dxa"/>
          </w:tcPr>
          <w:p w14:paraId="0AB54EDB" w14:textId="77777777" w:rsidR="00557376" w:rsidRPr="00557376" w:rsidRDefault="00557376" w:rsidP="00557376">
            <w:pPr>
              <w:tabs>
                <w:tab w:val="left" w:pos="449"/>
              </w:tabs>
              <w:spacing w:line="164" w:lineRule="exact"/>
              <w:ind w:left="6"/>
              <w:rPr>
                <w:sz w:val="16"/>
                <w:szCs w:val="22"/>
              </w:rPr>
            </w:pPr>
            <w:r w:rsidRPr="00557376">
              <w:rPr>
                <w:sz w:val="16"/>
                <w:szCs w:val="22"/>
              </w:rPr>
              <w:t>2.1.</w:t>
            </w:r>
            <w:r w:rsidRPr="00557376">
              <w:rPr>
                <w:sz w:val="16"/>
                <w:szCs w:val="22"/>
              </w:rPr>
              <w:tab/>
            </w:r>
            <w:proofErr w:type="spellStart"/>
            <w:r w:rsidRPr="00557376">
              <w:rPr>
                <w:sz w:val="16"/>
                <w:szCs w:val="22"/>
              </w:rPr>
              <w:t>Задуживање</w:t>
            </w:r>
            <w:proofErr w:type="spellEnd"/>
            <w:r w:rsidRPr="00557376">
              <w:rPr>
                <w:sz w:val="16"/>
                <w:szCs w:val="22"/>
              </w:rPr>
              <w:t xml:space="preserve"> </w:t>
            </w:r>
            <w:proofErr w:type="spellStart"/>
            <w:r w:rsidRPr="00557376">
              <w:rPr>
                <w:sz w:val="16"/>
                <w:szCs w:val="22"/>
              </w:rPr>
              <w:t>код</w:t>
            </w:r>
            <w:proofErr w:type="spellEnd"/>
            <w:r w:rsidRPr="00557376">
              <w:rPr>
                <w:sz w:val="16"/>
                <w:szCs w:val="22"/>
              </w:rPr>
              <w:t xml:space="preserve"> </w:t>
            </w:r>
            <w:proofErr w:type="spellStart"/>
            <w:r w:rsidRPr="00557376">
              <w:rPr>
                <w:sz w:val="16"/>
                <w:szCs w:val="22"/>
              </w:rPr>
              <w:t>страних</w:t>
            </w:r>
            <w:proofErr w:type="spellEnd"/>
            <w:r w:rsidRPr="00557376">
              <w:rPr>
                <w:spacing w:val="-2"/>
                <w:sz w:val="16"/>
                <w:szCs w:val="22"/>
              </w:rPr>
              <w:t xml:space="preserve"> </w:t>
            </w:r>
            <w:proofErr w:type="spellStart"/>
            <w:r w:rsidRPr="00557376">
              <w:rPr>
                <w:sz w:val="16"/>
                <w:szCs w:val="22"/>
              </w:rPr>
              <w:t>кредитора</w:t>
            </w:r>
            <w:proofErr w:type="spellEnd"/>
          </w:p>
        </w:tc>
        <w:tc>
          <w:tcPr>
            <w:tcW w:w="900" w:type="dxa"/>
          </w:tcPr>
          <w:p w14:paraId="689EED04" w14:textId="77777777" w:rsidR="00557376" w:rsidRPr="00557376" w:rsidRDefault="00557376" w:rsidP="00557376">
            <w:pPr>
              <w:spacing w:line="164" w:lineRule="exact"/>
              <w:ind w:left="16"/>
              <w:jc w:val="center"/>
              <w:rPr>
                <w:sz w:val="16"/>
                <w:szCs w:val="22"/>
              </w:rPr>
            </w:pPr>
            <w:r w:rsidRPr="00557376">
              <w:rPr>
                <w:sz w:val="16"/>
                <w:szCs w:val="22"/>
              </w:rPr>
              <w:t>912</w:t>
            </w:r>
          </w:p>
        </w:tc>
        <w:tc>
          <w:tcPr>
            <w:tcW w:w="1950" w:type="dxa"/>
          </w:tcPr>
          <w:p w14:paraId="33F79AE7"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506EE132" w14:textId="77777777" w:rsidTr="001A5FC0">
        <w:trPr>
          <w:trHeight w:val="183"/>
        </w:trPr>
        <w:tc>
          <w:tcPr>
            <w:tcW w:w="8335" w:type="dxa"/>
            <w:shd w:val="clear" w:color="auto" w:fill="F5F5F5"/>
          </w:tcPr>
          <w:p w14:paraId="085CBB72" w14:textId="77777777" w:rsidR="00557376" w:rsidRPr="00557376" w:rsidRDefault="00557376" w:rsidP="00557376">
            <w:pPr>
              <w:spacing w:line="163" w:lineRule="exact"/>
              <w:ind w:left="6"/>
              <w:rPr>
                <w:b/>
                <w:sz w:val="16"/>
                <w:szCs w:val="22"/>
              </w:rPr>
            </w:pPr>
            <w:r w:rsidRPr="00557376">
              <w:rPr>
                <w:b/>
                <w:sz w:val="16"/>
                <w:szCs w:val="22"/>
              </w:rPr>
              <w:t>ОТПЛАТА ДУГА И НАБАВКА ФИНАНСИЈСКЕ ИМОВИНЕ</w:t>
            </w:r>
          </w:p>
        </w:tc>
        <w:tc>
          <w:tcPr>
            <w:tcW w:w="900" w:type="dxa"/>
            <w:shd w:val="clear" w:color="auto" w:fill="F5F5F5"/>
          </w:tcPr>
          <w:p w14:paraId="688FA89A" w14:textId="77777777" w:rsidR="00557376" w:rsidRPr="00557376" w:rsidRDefault="00557376" w:rsidP="00557376">
            <w:pPr>
              <w:rPr>
                <w:sz w:val="12"/>
                <w:szCs w:val="22"/>
              </w:rPr>
            </w:pPr>
          </w:p>
        </w:tc>
        <w:tc>
          <w:tcPr>
            <w:tcW w:w="1950" w:type="dxa"/>
            <w:shd w:val="clear" w:color="auto" w:fill="F5F5F5"/>
          </w:tcPr>
          <w:p w14:paraId="6A4411E1" w14:textId="77777777" w:rsidR="00557376" w:rsidRPr="00557376" w:rsidRDefault="00557376" w:rsidP="00557376">
            <w:pPr>
              <w:spacing w:line="163" w:lineRule="exact"/>
              <w:ind w:right="-15"/>
              <w:jc w:val="right"/>
              <w:rPr>
                <w:b/>
                <w:sz w:val="16"/>
                <w:szCs w:val="22"/>
              </w:rPr>
            </w:pPr>
            <w:r w:rsidRPr="00557376">
              <w:rPr>
                <w:b/>
                <w:sz w:val="16"/>
                <w:szCs w:val="22"/>
              </w:rPr>
              <w:t>0,00</w:t>
            </w:r>
          </w:p>
        </w:tc>
      </w:tr>
      <w:tr w:rsidR="00557376" w:rsidRPr="00557376" w14:paraId="4C301E00" w14:textId="77777777" w:rsidTr="001A5FC0">
        <w:trPr>
          <w:trHeight w:val="184"/>
        </w:trPr>
        <w:tc>
          <w:tcPr>
            <w:tcW w:w="8335" w:type="dxa"/>
          </w:tcPr>
          <w:p w14:paraId="48C209B0" w14:textId="77777777" w:rsidR="00557376" w:rsidRPr="00557376" w:rsidRDefault="00557376" w:rsidP="00557376">
            <w:pPr>
              <w:tabs>
                <w:tab w:val="left" w:pos="449"/>
              </w:tabs>
              <w:spacing w:line="164" w:lineRule="exact"/>
              <w:ind w:left="6"/>
              <w:rPr>
                <w:sz w:val="16"/>
                <w:szCs w:val="22"/>
              </w:rPr>
            </w:pPr>
            <w:r w:rsidRPr="00557376">
              <w:rPr>
                <w:sz w:val="16"/>
                <w:szCs w:val="22"/>
              </w:rPr>
              <w:t>3.</w:t>
            </w:r>
            <w:r w:rsidRPr="00557376">
              <w:rPr>
                <w:sz w:val="16"/>
                <w:szCs w:val="22"/>
              </w:rPr>
              <w:tab/>
            </w:r>
            <w:proofErr w:type="spellStart"/>
            <w:r w:rsidRPr="00557376">
              <w:rPr>
                <w:sz w:val="16"/>
                <w:szCs w:val="22"/>
              </w:rPr>
              <w:t>Отплата</w:t>
            </w:r>
            <w:proofErr w:type="spellEnd"/>
            <w:r w:rsidRPr="00557376">
              <w:rPr>
                <w:spacing w:val="-2"/>
                <w:sz w:val="16"/>
                <w:szCs w:val="22"/>
              </w:rPr>
              <w:t xml:space="preserve"> </w:t>
            </w:r>
            <w:proofErr w:type="spellStart"/>
            <w:r w:rsidRPr="00557376">
              <w:rPr>
                <w:sz w:val="16"/>
                <w:szCs w:val="22"/>
              </w:rPr>
              <w:t>дуга</w:t>
            </w:r>
            <w:proofErr w:type="spellEnd"/>
          </w:p>
        </w:tc>
        <w:tc>
          <w:tcPr>
            <w:tcW w:w="900" w:type="dxa"/>
          </w:tcPr>
          <w:p w14:paraId="56FA8C90" w14:textId="77777777" w:rsidR="00557376" w:rsidRPr="00557376" w:rsidRDefault="00557376" w:rsidP="00557376">
            <w:pPr>
              <w:spacing w:line="164" w:lineRule="exact"/>
              <w:ind w:left="14"/>
              <w:jc w:val="center"/>
              <w:rPr>
                <w:sz w:val="16"/>
                <w:szCs w:val="22"/>
              </w:rPr>
            </w:pPr>
            <w:r w:rsidRPr="00557376">
              <w:rPr>
                <w:sz w:val="16"/>
                <w:szCs w:val="22"/>
              </w:rPr>
              <w:t>61</w:t>
            </w:r>
          </w:p>
        </w:tc>
        <w:tc>
          <w:tcPr>
            <w:tcW w:w="1950" w:type="dxa"/>
          </w:tcPr>
          <w:p w14:paraId="64EF522B"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199B15F9" w14:textId="77777777" w:rsidTr="001A5FC0">
        <w:trPr>
          <w:trHeight w:val="184"/>
        </w:trPr>
        <w:tc>
          <w:tcPr>
            <w:tcW w:w="8335" w:type="dxa"/>
          </w:tcPr>
          <w:p w14:paraId="6CFBD2CB" w14:textId="77777777" w:rsidR="00557376" w:rsidRPr="00557376" w:rsidRDefault="00557376" w:rsidP="00557376">
            <w:pPr>
              <w:tabs>
                <w:tab w:val="left" w:pos="449"/>
              </w:tabs>
              <w:spacing w:line="164" w:lineRule="exact"/>
              <w:ind w:left="6"/>
              <w:rPr>
                <w:sz w:val="16"/>
                <w:szCs w:val="22"/>
              </w:rPr>
            </w:pPr>
            <w:r w:rsidRPr="00557376">
              <w:rPr>
                <w:sz w:val="16"/>
                <w:szCs w:val="22"/>
              </w:rPr>
              <w:t>3.1.</w:t>
            </w:r>
            <w:r w:rsidRPr="00557376">
              <w:rPr>
                <w:sz w:val="16"/>
                <w:szCs w:val="22"/>
              </w:rPr>
              <w:tab/>
            </w:r>
            <w:proofErr w:type="spellStart"/>
            <w:r w:rsidRPr="00557376">
              <w:rPr>
                <w:sz w:val="16"/>
                <w:szCs w:val="22"/>
              </w:rPr>
              <w:t>Отплата</w:t>
            </w:r>
            <w:proofErr w:type="spellEnd"/>
            <w:r w:rsidRPr="00557376">
              <w:rPr>
                <w:sz w:val="16"/>
                <w:szCs w:val="22"/>
              </w:rPr>
              <w:t xml:space="preserve"> </w:t>
            </w:r>
            <w:proofErr w:type="spellStart"/>
            <w:r w:rsidRPr="00557376">
              <w:rPr>
                <w:sz w:val="16"/>
                <w:szCs w:val="22"/>
              </w:rPr>
              <w:t>дуга</w:t>
            </w:r>
            <w:proofErr w:type="spellEnd"/>
            <w:r w:rsidRPr="00557376">
              <w:rPr>
                <w:sz w:val="16"/>
                <w:szCs w:val="22"/>
              </w:rPr>
              <w:t xml:space="preserve"> </w:t>
            </w:r>
            <w:proofErr w:type="spellStart"/>
            <w:r w:rsidRPr="00557376">
              <w:rPr>
                <w:sz w:val="16"/>
                <w:szCs w:val="22"/>
              </w:rPr>
              <w:t>домаћим</w:t>
            </w:r>
            <w:proofErr w:type="spellEnd"/>
            <w:r w:rsidRPr="00557376">
              <w:rPr>
                <w:spacing w:val="-4"/>
                <w:sz w:val="16"/>
                <w:szCs w:val="22"/>
              </w:rPr>
              <w:t xml:space="preserve"> </w:t>
            </w:r>
            <w:proofErr w:type="spellStart"/>
            <w:r w:rsidRPr="00557376">
              <w:rPr>
                <w:sz w:val="16"/>
                <w:szCs w:val="22"/>
              </w:rPr>
              <w:t>кредиторима</w:t>
            </w:r>
            <w:proofErr w:type="spellEnd"/>
          </w:p>
        </w:tc>
        <w:tc>
          <w:tcPr>
            <w:tcW w:w="900" w:type="dxa"/>
          </w:tcPr>
          <w:p w14:paraId="13D2AC10" w14:textId="77777777" w:rsidR="00557376" w:rsidRPr="00557376" w:rsidRDefault="00557376" w:rsidP="00557376">
            <w:pPr>
              <w:spacing w:line="164" w:lineRule="exact"/>
              <w:ind w:left="16"/>
              <w:jc w:val="center"/>
              <w:rPr>
                <w:sz w:val="16"/>
                <w:szCs w:val="22"/>
              </w:rPr>
            </w:pPr>
            <w:r w:rsidRPr="00557376">
              <w:rPr>
                <w:sz w:val="16"/>
                <w:szCs w:val="22"/>
              </w:rPr>
              <w:t>611</w:t>
            </w:r>
          </w:p>
        </w:tc>
        <w:tc>
          <w:tcPr>
            <w:tcW w:w="1950" w:type="dxa"/>
          </w:tcPr>
          <w:p w14:paraId="141F8E19"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4C2E6B7E" w14:textId="77777777" w:rsidTr="001A5FC0">
        <w:trPr>
          <w:trHeight w:val="184"/>
        </w:trPr>
        <w:tc>
          <w:tcPr>
            <w:tcW w:w="8335" w:type="dxa"/>
          </w:tcPr>
          <w:p w14:paraId="6DA6B078" w14:textId="77777777" w:rsidR="00557376" w:rsidRPr="00557376" w:rsidRDefault="00557376" w:rsidP="00557376">
            <w:pPr>
              <w:tabs>
                <w:tab w:val="left" w:pos="449"/>
              </w:tabs>
              <w:spacing w:line="164" w:lineRule="exact"/>
              <w:ind w:left="6"/>
              <w:rPr>
                <w:sz w:val="16"/>
                <w:szCs w:val="22"/>
              </w:rPr>
            </w:pPr>
            <w:r w:rsidRPr="00557376">
              <w:rPr>
                <w:sz w:val="16"/>
                <w:szCs w:val="22"/>
              </w:rPr>
              <w:t>3.2.</w:t>
            </w:r>
            <w:r w:rsidRPr="00557376">
              <w:rPr>
                <w:sz w:val="16"/>
                <w:szCs w:val="22"/>
              </w:rPr>
              <w:tab/>
            </w:r>
            <w:proofErr w:type="spellStart"/>
            <w:r w:rsidRPr="00557376">
              <w:rPr>
                <w:sz w:val="16"/>
                <w:szCs w:val="22"/>
              </w:rPr>
              <w:t>Отплата</w:t>
            </w:r>
            <w:proofErr w:type="spellEnd"/>
            <w:r w:rsidRPr="00557376">
              <w:rPr>
                <w:sz w:val="16"/>
                <w:szCs w:val="22"/>
              </w:rPr>
              <w:t xml:space="preserve"> </w:t>
            </w:r>
            <w:proofErr w:type="spellStart"/>
            <w:r w:rsidRPr="00557376">
              <w:rPr>
                <w:sz w:val="16"/>
                <w:szCs w:val="22"/>
              </w:rPr>
              <w:t>дуга</w:t>
            </w:r>
            <w:proofErr w:type="spellEnd"/>
            <w:r w:rsidRPr="00557376">
              <w:rPr>
                <w:sz w:val="16"/>
                <w:szCs w:val="22"/>
              </w:rPr>
              <w:t xml:space="preserve"> </w:t>
            </w:r>
            <w:proofErr w:type="spellStart"/>
            <w:r w:rsidRPr="00557376">
              <w:rPr>
                <w:sz w:val="16"/>
                <w:szCs w:val="22"/>
              </w:rPr>
              <w:t>страним</w:t>
            </w:r>
            <w:proofErr w:type="spellEnd"/>
            <w:r w:rsidRPr="00557376">
              <w:rPr>
                <w:spacing w:val="-3"/>
                <w:sz w:val="16"/>
                <w:szCs w:val="22"/>
              </w:rPr>
              <w:t xml:space="preserve"> </w:t>
            </w:r>
            <w:proofErr w:type="spellStart"/>
            <w:r w:rsidRPr="00557376">
              <w:rPr>
                <w:sz w:val="16"/>
                <w:szCs w:val="22"/>
              </w:rPr>
              <w:t>кредиторима</w:t>
            </w:r>
            <w:proofErr w:type="spellEnd"/>
          </w:p>
        </w:tc>
        <w:tc>
          <w:tcPr>
            <w:tcW w:w="900" w:type="dxa"/>
          </w:tcPr>
          <w:p w14:paraId="2ECCE295" w14:textId="77777777" w:rsidR="00557376" w:rsidRPr="00557376" w:rsidRDefault="00557376" w:rsidP="00557376">
            <w:pPr>
              <w:spacing w:line="164" w:lineRule="exact"/>
              <w:ind w:left="16"/>
              <w:jc w:val="center"/>
              <w:rPr>
                <w:sz w:val="16"/>
                <w:szCs w:val="22"/>
              </w:rPr>
            </w:pPr>
            <w:r w:rsidRPr="00557376">
              <w:rPr>
                <w:sz w:val="16"/>
                <w:szCs w:val="22"/>
              </w:rPr>
              <w:t>612</w:t>
            </w:r>
          </w:p>
        </w:tc>
        <w:tc>
          <w:tcPr>
            <w:tcW w:w="1950" w:type="dxa"/>
          </w:tcPr>
          <w:p w14:paraId="051D32B1"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2B6F7C2C" w14:textId="77777777" w:rsidTr="001A5FC0">
        <w:trPr>
          <w:trHeight w:val="184"/>
        </w:trPr>
        <w:tc>
          <w:tcPr>
            <w:tcW w:w="8335" w:type="dxa"/>
          </w:tcPr>
          <w:p w14:paraId="2BDEADA5" w14:textId="77777777" w:rsidR="00557376" w:rsidRPr="00557376" w:rsidRDefault="00557376" w:rsidP="00557376">
            <w:pPr>
              <w:tabs>
                <w:tab w:val="left" w:pos="449"/>
              </w:tabs>
              <w:spacing w:line="164" w:lineRule="exact"/>
              <w:ind w:left="6"/>
              <w:rPr>
                <w:sz w:val="16"/>
                <w:szCs w:val="22"/>
              </w:rPr>
            </w:pPr>
            <w:r w:rsidRPr="00557376">
              <w:rPr>
                <w:sz w:val="16"/>
                <w:szCs w:val="22"/>
              </w:rPr>
              <w:t>3.3.</w:t>
            </w:r>
            <w:r w:rsidRPr="00557376">
              <w:rPr>
                <w:sz w:val="16"/>
                <w:szCs w:val="22"/>
              </w:rPr>
              <w:tab/>
            </w:r>
            <w:proofErr w:type="spellStart"/>
            <w:r w:rsidRPr="00557376">
              <w:rPr>
                <w:sz w:val="16"/>
                <w:szCs w:val="22"/>
              </w:rPr>
              <w:t>Отплата</w:t>
            </w:r>
            <w:proofErr w:type="spellEnd"/>
            <w:r w:rsidRPr="00557376">
              <w:rPr>
                <w:sz w:val="16"/>
                <w:szCs w:val="22"/>
              </w:rPr>
              <w:t xml:space="preserve"> </w:t>
            </w:r>
            <w:proofErr w:type="spellStart"/>
            <w:r w:rsidRPr="00557376">
              <w:rPr>
                <w:sz w:val="16"/>
                <w:szCs w:val="22"/>
              </w:rPr>
              <w:t>дуга</w:t>
            </w:r>
            <w:proofErr w:type="spellEnd"/>
            <w:r w:rsidRPr="00557376">
              <w:rPr>
                <w:sz w:val="16"/>
                <w:szCs w:val="22"/>
              </w:rPr>
              <w:t xml:space="preserve"> </w:t>
            </w:r>
            <w:proofErr w:type="spellStart"/>
            <w:r w:rsidRPr="00557376">
              <w:rPr>
                <w:sz w:val="16"/>
                <w:szCs w:val="22"/>
              </w:rPr>
              <w:t>по</w:t>
            </w:r>
            <w:proofErr w:type="spellEnd"/>
            <w:r w:rsidRPr="00557376">
              <w:rPr>
                <w:spacing w:val="-3"/>
                <w:sz w:val="16"/>
                <w:szCs w:val="22"/>
              </w:rPr>
              <w:t xml:space="preserve"> </w:t>
            </w:r>
            <w:proofErr w:type="spellStart"/>
            <w:r w:rsidRPr="00557376">
              <w:rPr>
                <w:sz w:val="16"/>
                <w:szCs w:val="22"/>
              </w:rPr>
              <w:t>гаранцијама</w:t>
            </w:r>
            <w:proofErr w:type="spellEnd"/>
          </w:p>
        </w:tc>
        <w:tc>
          <w:tcPr>
            <w:tcW w:w="900" w:type="dxa"/>
          </w:tcPr>
          <w:p w14:paraId="18B869DC" w14:textId="77777777" w:rsidR="00557376" w:rsidRPr="00557376" w:rsidRDefault="00557376" w:rsidP="00557376">
            <w:pPr>
              <w:spacing w:line="164" w:lineRule="exact"/>
              <w:ind w:left="16"/>
              <w:jc w:val="center"/>
              <w:rPr>
                <w:sz w:val="16"/>
                <w:szCs w:val="22"/>
              </w:rPr>
            </w:pPr>
            <w:r w:rsidRPr="00557376">
              <w:rPr>
                <w:sz w:val="16"/>
                <w:szCs w:val="22"/>
              </w:rPr>
              <w:t>613</w:t>
            </w:r>
          </w:p>
        </w:tc>
        <w:tc>
          <w:tcPr>
            <w:tcW w:w="1950" w:type="dxa"/>
          </w:tcPr>
          <w:p w14:paraId="75C1EB5E"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189541E7" w14:textId="77777777" w:rsidTr="001A5FC0">
        <w:trPr>
          <w:trHeight w:val="184"/>
        </w:trPr>
        <w:tc>
          <w:tcPr>
            <w:tcW w:w="8335" w:type="dxa"/>
          </w:tcPr>
          <w:p w14:paraId="6EFB63BF" w14:textId="77777777" w:rsidR="00557376" w:rsidRPr="00557376" w:rsidRDefault="00557376" w:rsidP="00557376">
            <w:pPr>
              <w:tabs>
                <w:tab w:val="left" w:pos="449"/>
              </w:tabs>
              <w:spacing w:line="164" w:lineRule="exact"/>
              <w:ind w:left="6"/>
              <w:rPr>
                <w:sz w:val="16"/>
                <w:szCs w:val="22"/>
              </w:rPr>
            </w:pPr>
            <w:r w:rsidRPr="00557376">
              <w:rPr>
                <w:sz w:val="16"/>
                <w:szCs w:val="22"/>
              </w:rPr>
              <w:t>4.</w:t>
            </w:r>
            <w:r w:rsidRPr="00557376">
              <w:rPr>
                <w:sz w:val="16"/>
                <w:szCs w:val="22"/>
              </w:rPr>
              <w:tab/>
            </w:r>
            <w:proofErr w:type="spellStart"/>
            <w:r w:rsidRPr="00557376">
              <w:rPr>
                <w:sz w:val="16"/>
                <w:szCs w:val="22"/>
              </w:rPr>
              <w:t>Набавка</w:t>
            </w:r>
            <w:proofErr w:type="spellEnd"/>
            <w:r w:rsidRPr="00557376">
              <w:rPr>
                <w:sz w:val="16"/>
                <w:szCs w:val="22"/>
              </w:rPr>
              <w:t xml:space="preserve"> </w:t>
            </w:r>
            <w:proofErr w:type="spellStart"/>
            <w:r w:rsidRPr="00557376">
              <w:rPr>
                <w:sz w:val="16"/>
                <w:szCs w:val="22"/>
              </w:rPr>
              <w:t>финансијске</w:t>
            </w:r>
            <w:proofErr w:type="spellEnd"/>
            <w:r w:rsidRPr="00557376">
              <w:rPr>
                <w:spacing w:val="-3"/>
                <w:sz w:val="16"/>
                <w:szCs w:val="22"/>
              </w:rPr>
              <w:t xml:space="preserve"> </w:t>
            </w:r>
            <w:proofErr w:type="spellStart"/>
            <w:r w:rsidRPr="00557376">
              <w:rPr>
                <w:sz w:val="16"/>
                <w:szCs w:val="22"/>
              </w:rPr>
              <w:t>имовине</w:t>
            </w:r>
            <w:proofErr w:type="spellEnd"/>
          </w:p>
        </w:tc>
        <w:tc>
          <w:tcPr>
            <w:tcW w:w="900" w:type="dxa"/>
          </w:tcPr>
          <w:p w14:paraId="3D2E8655" w14:textId="77777777" w:rsidR="00557376" w:rsidRPr="00557376" w:rsidRDefault="00557376" w:rsidP="00557376">
            <w:pPr>
              <w:spacing w:line="164" w:lineRule="exact"/>
              <w:ind w:left="14"/>
              <w:jc w:val="center"/>
              <w:rPr>
                <w:sz w:val="16"/>
                <w:szCs w:val="22"/>
              </w:rPr>
            </w:pPr>
            <w:r w:rsidRPr="00557376">
              <w:rPr>
                <w:sz w:val="16"/>
                <w:szCs w:val="22"/>
              </w:rPr>
              <w:t>6211</w:t>
            </w:r>
          </w:p>
        </w:tc>
        <w:tc>
          <w:tcPr>
            <w:tcW w:w="1950" w:type="dxa"/>
          </w:tcPr>
          <w:p w14:paraId="3CE42CBE"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4C63114A" w14:textId="77777777" w:rsidTr="001A5FC0">
        <w:trPr>
          <w:trHeight w:val="182"/>
        </w:trPr>
        <w:tc>
          <w:tcPr>
            <w:tcW w:w="8335" w:type="dxa"/>
            <w:shd w:val="clear" w:color="auto" w:fill="F5F5F5"/>
          </w:tcPr>
          <w:p w14:paraId="310DFC55" w14:textId="77777777" w:rsidR="00557376" w:rsidRPr="00557376" w:rsidRDefault="00557376" w:rsidP="00557376">
            <w:pPr>
              <w:spacing w:line="163" w:lineRule="exact"/>
              <w:ind w:left="6"/>
              <w:rPr>
                <w:b/>
                <w:sz w:val="16"/>
                <w:szCs w:val="22"/>
              </w:rPr>
            </w:pPr>
            <w:r w:rsidRPr="00557376">
              <w:rPr>
                <w:b/>
                <w:sz w:val="16"/>
                <w:szCs w:val="22"/>
              </w:rPr>
              <w:t>НЕРАСПОРЕЂЕНИ ВИШАК ПРИХОДА ИЗ РАНИЈИХ ГОДИНА (</w:t>
            </w:r>
            <w:proofErr w:type="spellStart"/>
            <w:r w:rsidRPr="00557376">
              <w:rPr>
                <w:b/>
                <w:sz w:val="16"/>
                <w:szCs w:val="22"/>
              </w:rPr>
              <w:t>класа</w:t>
            </w:r>
            <w:proofErr w:type="spellEnd"/>
            <w:r w:rsidRPr="00557376">
              <w:rPr>
                <w:b/>
                <w:sz w:val="16"/>
                <w:szCs w:val="22"/>
              </w:rPr>
              <w:t xml:space="preserve"> 3)</w:t>
            </w:r>
          </w:p>
        </w:tc>
        <w:tc>
          <w:tcPr>
            <w:tcW w:w="900" w:type="dxa"/>
            <w:shd w:val="clear" w:color="auto" w:fill="F5F5F5"/>
          </w:tcPr>
          <w:p w14:paraId="00961250" w14:textId="77777777" w:rsidR="00557376" w:rsidRPr="00557376" w:rsidRDefault="00557376" w:rsidP="00557376">
            <w:pPr>
              <w:spacing w:line="163" w:lineRule="exact"/>
              <w:ind w:left="13"/>
              <w:jc w:val="center"/>
              <w:rPr>
                <w:b/>
                <w:sz w:val="16"/>
                <w:szCs w:val="22"/>
              </w:rPr>
            </w:pPr>
            <w:r w:rsidRPr="00557376">
              <w:rPr>
                <w:b/>
                <w:w w:val="99"/>
                <w:sz w:val="16"/>
                <w:szCs w:val="22"/>
              </w:rPr>
              <w:t>3</w:t>
            </w:r>
          </w:p>
        </w:tc>
        <w:tc>
          <w:tcPr>
            <w:tcW w:w="1950" w:type="dxa"/>
            <w:shd w:val="clear" w:color="auto" w:fill="F5F5F5"/>
          </w:tcPr>
          <w:p w14:paraId="18493AD7" w14:textId="77777777" w:rsidR="00557376" w:rsidRPr="00557376" w:rsidRDefault="00557376" w:rsidP="00557376">
            <w:pPr>
              <w:spacing w:line="163" w:lineRule="exact"/>
              <w:ind w:right="-15"/>
              <w:jc w:val="right"/>
              <w:rPr>
                <w:b/>
                <w:sz w:val="16"/>
                <w:szCs w:val="22"/>
              </w:rPr>
            </w:pPr>
            <w:r w:rsidRPr="00557376">
              <w:rPr>
                <w:b/>
                <w:sz w:val="16"/>
                <w:szCs w:val="22"/>
              </w:rPr>
              <w:t>144.978.000,00</w:t>
            </w:r>
          </w:p>
        </w:tc>
      </w:tr>
      <w:tr w:rsidR="00557376" w:rsidRPr="00557376" w14:paraId="13A62B96" w14:textId="77777777" w:rsidTr="001A5FC0">
        <w:trPr>
          <w:trHeight w:val="368"/>
        </w:trPr>
        <w:tc>
          <w:tcPr>
            <w:tcW w:w="8335" w:type="dxa"/>
            <w:shd w:val="clear" w:color="auto" w:fill="F5F5F5"/>
          </w:tcPr>
          <w:p w14:paraId="0F9B184B" w14:textId="77777777" w:rsidR="00557376" w:rsidRPr="00557376" w:rsidRDefault="00557376" w:rsidP="00557376">
            <w:pPr>
              <w:spacing w:line="184" w:lineRule="exact"/>
              <w:ind w:left="6"/>
              <w:rPr>
                <w:b/>
                <w:sz w:val="16"/>
                <w:szCs w:val="22"/>
              </w:rPr>
            </w:pPr>
            <w:r w:rsidRPr="00557376">
              <w:rPr>
                <w:b/>
                <w:sz w:val="16"/>
                <w:szCs w:val="22"/>
              </w:rPr>
              <w:t>НЕУТРОШЕНА СРЕДСТВА ОД ПРИВАТИЗАЦИЈЕ ИЗ ПРЕТХОДНИХ ГОДИНА (</w:t>
            </w:r>
            <w:proofErr w:type="spellStart"/>
            <w:r w:rsidRPr="00557376">
              <w:rPr>
                <w:b/>
                <w:sz w:val="16"/>
                <w:szCs w:val="22"/>
              </w:rPr>
              <w:t>класа</w:t>
            </w:r>
            <w:proofErr w:type="spellEnd"/>
            <w:r w:rsidRPr="00557376">
              <w:rPr>
                <w:b/>
                <w:sz w:val="16"/>
                <w:szCs w:val="22"/>
              </w:rPr>
              <w:t xml:space="preserve"> 3, </w:t>
            </w:r>
            <w:proofErr w:type="spellStart"/>
            <w:r w:rsidRPr="00557376">
              <w:rPr>
                <w:b/>
                <w:sz w:val="16"/>
                <w:szCs w:val="22"/>
              </w:rPr>
              <w:t>извор</w:t>
            </w:r>
            <w:proofErr w:type="spellEnd"/>
            <w:r w:rsidRPr="00557376">
              <w:rPr>
                <w:b/>
                <w:sz w:val="16"/>
                <w:szCs w:val="22"/>
              </w:rPr>
              <w:t xml:space="preserve"> </w:t>
            </w:r>
            <w:proofErr w:type="spellStart"/>
            <w:r w:rsidRPr="00557376">
              <w:rPr>
                <w:b/>
                <w:sz w:val="16"/>
                <w:szCs w:val="22"/>
              </w:rPr>
              <w:t>финансирања</w:t>
            </w:r>
            <w:proofErr w:type="spellEnd"/>
          </w:p>
          <w:p w14:paraId="4BFFAD4B" w14:textId="77777777" w:rsidR="00557376" w:rsidRPr="00557376" w:rsidRDefault="00557376" w:rsidP="00557376">
            <w:pPr>
              <w:spacing w:line="165" w:lineRule="exact"/>
              <w:ind w:left="6"/>
              <w:rPr>
                <w:b/>
                <w:sz w:val="16"/>
                <w:szCs w:val="22"/>
              </w:rPr>
            </w:pPr>
            <w:r w:rsidRPr="00557376">
              <w:rPr>
                <w:b/>
                <w:sz w:val="16"/>
                <w:szCs w:val="22"/>
              </w:rPr>
              <w:t>14)</w:t>
            </w:r>
          </w:p>
        </w:tc>
        <w:tc>
          <w:tcPr>
            <w:tcW w:w="900" w:type="dxa"/>
            <w:shd w:val="clear" w:color="auto" w:fill="F5F5F5"/>
          </w:tcPr>
          <w:p w14:paraId="2AA7EAFE" w14:textId="77777777" w:rsidR="00557376" w:rsidRPr="00557376" w:rsidRDefault="00557376" w:rsidP="00557376">
            <w:pPr>
              <w:ind w:left="13"/>
              <w:jc w:val="center"/>
              <w:rPr>
                <w:b/>
                <w:sz w:val="16"/>
                <w:szCs w:val="22"/>
              </w:rPr>
            </w:pPr>
            <w:r w:rsidRPr="00557376">
              <w:rPr>
                <w:b/>
                <w:w w:val="99"/>
                <w:sz w:val="16"/>
                <w:szCs w:val="22"/>
              </w:rPr>
              <w:t>3</w:t>
            </w:r>
          </w:p>
        </w:tc>
        <w:tc>
          <w:tcPr>
            <w:tcW w:w="1950" w:type="dxa"/>
            <w:shd w:val="clear" w:color="auto" w:fill="F5F5F5"/>
          </w:tcPr>
          <w:p w14:paraId="06EED676" w14:textId="77777777" w:rsidR="00557376" w:rsidRPr="00557376" w:rsidRDefault="00557376" w:rsidP="00557376">
            <w:pPr>
              <w:ind w:right="-15"/>
              <w:jc w:val="right"/>
              <w:rPr>
                <w:b/>
                <w:sz w:val="16"/>
                <w:szCs w:val="22"/>
              </w:rPr>
            </w:pPr>
            <w:r w:rsidRPr="00557376">
              <w:rPr>
                <w:b/>
                <w:sz w:val="16"/>
                <w:szCs w:val="22"/>
              </w:rPr>
              <w:t>0,00</w:t>
            </w:r>
          </w:p>
        </w:tc>
      </w:tr>
    </w:tbl>
    <w:p w14:paraId="31F77338" w14:textId="469EEC6F" w:rsidR="002D4FFB" w:rsidRDefault="002D4FFB" w:rsidP="00CA08BD">
      <w:pPr>
        <w:spacing w:after="200" w:line="276" w:lineRule="auto"/>
        <w:jc w:val="both"/>
        <w:rPr>
          <w:rFonts w:eastAsia="Calibri"/>
          <w:sz w:val="20"/>
          <w:szCs w:val="20"/>
          <w:lang w:eastAsia="en-US"/>
        </w:rPr>
      </w:pPr>
    </w:p>
    <w:p w14:paraId="59E12B80" w14:textId="2E4EAACA" w:rsidR="00557376" w:rsidRDefault="00557376" w:rsidP="00CA08BD">
      <w:pPr>
        <w:spacing w:after="200" w:line="276" w:lineRule="auto"/>
        <w:jc w:val="both"/>
        <w:rPr>
          <w:rFonts w:eastAsia="Calibri"/>
          <w:sz w:val="20"/>
          <w:szCs w:val="20"/>
          <w:lang w:eastAsia="en-US"/>
        </w:rPr>
      </w:pPr>
    </w:p>
    <w:p w14:paraId="1AFAC055" w14:textId="20B13228" w:rsidR="00557376" w:rsidRDefault="00557376" w:rsidP="00CA08BD">
      <w:pPr>
        <w:spacing w:after="200" w:line="276" w:lineRule="auto"/>
        <w:jc w:val="both"/>
        <w:rPr>
          <w:rFonts w:eastAsia="Calibri"/>
          <w:sz w:val="20"/>
          <w:szCs w:val="20"/>
          <w:lang w:eastAsia="en-US"/>
        </w:rPr>
      </w:pPr>
    </w:p>
    <w:p w14:paraId="48DDE1A0" w14:textId="0325A0B4" w:rsidR="00557376" w:rsidRDefault="00557376" w:rsidP="00CA08BD">
      <w:pPr>
        <w:spacing w:after="200" w:line="276" w:lineRule="auto"/>
        <w:jc w:val="both"/>
        <w:rPr>
          <w:rFonts w:eastAsia="Calibri"/>
          <w:sz w:val="20"/>
          <w:szCs w:val="20"/>
          <w:lang w:eastAsia="en-US"/>
        </w:rPr>
      </w:pPr>
    </w:p>
    <w:p w14:paraId="5592CA3E" w14:textId="7B6596D9" w:rsidR="00557376" w:rsidRDefault="00557376" w:rsidP="00CA08BD">
      <w:pPr>
        <w:spacing w:after="200" w:line="276" w:lineRule="auto"/>
        <w:jc w:val="both"/>
        <w:rPr>
          <w:rFonts w:eastAsia="Calibri"/>
          <w:sz w:val="20"/>
          <w:szCs w:val="20"/>
          <w:lang w:eastAsia="en-US"/>
        </w:rPr>
      </w:pPr>
    </w:p>
    <w:p w14:paraId="0358EA03" w14:textId="05162D37" w:rsidR="00557376" w:rsidRDefault="00557376" w:rsidP="00CA08BD">
      <w:pPr>
        <w:spacing w:after="200" w:line="276" w:lineRule="auto"/>
        <w:jc w:val="both"/>
        <w:rPr>
          <w:rFonts w:eastAsia="Calibri"/>
          <w:sz w:val="20"/>
          <w:szCs w:val="20"/>
          <w:lang w:eastAsia="en-US"/>
        </w:rPr>
      </w:pPr>
    </w:p>
    <w:p w14:paraId="3ED14C54" w14:textId="7E6A18F0" w:rsidR="00557376" w:rsidRDefault="00557376" w:rsidP="00CA08BD">
      <w:pPr>
        <w:spacing w:after="200" w:line="276" w:lineRule="auto"/>
        <w:jc w:val="both"/>
        <w:rPr>
          <w:rFonts w:eastAsia="Calibri"/>
          <w:sz w:val="20"/>
          <w:szCs w:val="20"/>
          <w:lang w:eastAsia="en-US"/>
        </w:rPr>
      </w:pPr>
    </w:p>
    <w:p w14:paraId="474BBB01" w14:textId="3F51ED1B" w:rsidR="00557376" w:rsidRDefault="00557376" w:rsidP="00CA08BD">
      <w:pPr>
        <w:spacing w:after="200" w:line="276" w:lineRule="auto"/>
        <w:jc w:val="both"/>
        <w:rPr>
          <w:rFonts w:eastAsia="Calibri"/>
          <w:sz w:val="20"/>
          <w:szCs w:val="20"/>
          <w:lang w:eastAsia="en-US"/>
        </w:rPr>
      </w:pPr>
    </w:p>
    <w:p w14:paraId="4501F32F" w14:textId="76DB2BC3" w:rsidR="00557376" w:rsidRDefault="00557376" w:rsidP="00CA08BD">
      <w:pPr>
        <w:spacing w:after="200" w:line="276" w:lineRule="auto"/>
        <w:jc w:val="both"/>
        <w:rPr>
          <w:rFonts w:eastAsia="Calibri"/>
          <w:sz w:val="20"/>
          <w:szCs w:val="20"/>
          <w:lang w:eastAsia="en-US"/>
        </w:rPr>
      </w:pPr>
    </w:p>
    <w:p w14:paraId="512AC1F0" w14:textId="77777777" w:rsidR="00557376" w:rsidRDefault="00557376" w:rsidP="00CA08BD">
      <w:pPr>
        <w:spacing w:after="200" w:line="276" w:lineRule="auto"/>
        <w:jc w:val="both"/>
        <w:rPr>
          <w:rFonts w:eastAsia="Calibri"/>
          <w:sz w:val="20"/>
          <w:szCs w:val="20"/>
          <w:lang w:eastAsia="en-US"/>
        </w:rPr>
      </w:pPr>
    </w:p>
    <w:p w14:paraId="0A6F0754" w14:textId="77777777" w:rsidR="00557376" w:rsidRPr="00557376" w:rsidRDefault="00557376" w:rsidP="00557376">
      <w:pPr>
        <w:widowControl w:val="0"/>
        <w:autoSpaceDE w:val="0"/>
        <w:autoSpaceDN w:val="0"/>
        <w:spacing w:before="92"/>
        <w:ind w:left="928" w:right="927"/>
        <w:jc w:val="center"/>
        <w:outlineLvl w:val="1"/>
        <w:rPr>
          <w:b/>
          <w:bCs/>
          <w:sz w:val="20"/>
          <w:szCs w:val="20"/>
          <w:lang w:val="en-US" w:eastAsia="en-US"/>
        </w:rPr>
      </w:pPr>
      <w:proofErr w:type="spellStart"/>
      <w:r w:rsidRPr="00557376">
        <w:rPr>
          <w:b/>
          <w:bCs/>
          <w:sz w:val="20"/>
          <w:szCs w:val="20"/>
          <w:lang w:val="en-US" w:eastAsia="en-US"/>
        </w:rPr>
        <w:lastRenderedPageBreak/>
        <w:t>Члан</w:t>
      </w:r>
      <w:proofErr w:type="spellEnd"/>
      <w:r w:rsidRPr="00557376">
        <w:rPr>
          <w:b/>
          <w:bCs/>
          <w:sz w:val="20"/>
          <w:szCs w:val="20"/>
          <w:lang w:val="en-US" w:eastAsia="en-US"/>
        </w:rPr>
        <w:t xml:space="preserve"> 2.</w:t>
      </w:r>
    </w:p>
    <w:p w14:paraId="6078CA6D" w14:textId="77777777" w:rsidR="00557376" w:rsidRPr="00557376" w:rsidRDefault="00557376" w:rsidP="00557376">
      <w:pPr>
        <w:widowControl w:val="0"/>
        <w:autoSpaceDE w:val="0"/>
        <w:autoSpaceDN w:val="0"/>
        <w:spacing w:before="142"/>
        <w:ind w:left="928" w:right="928"/>
        <w:jc w:val="center"/>
        <w:rPr>
          <w:sz w:val="20"/>
          <w:szCs w:val="20"/>
          <w:lang w:val="en-US" w:eastAsia="en-US"/>
        </w:rPr>
      </w:pPr>
      <w:proofErr w:type="spellStart"/>
      <w:r w:rsidRPr="00557376">
        <w:rPr>
          <w:sz w:val="20"/>
          <w:szCs w:val="20"/>
          <w:lang w:val="en-US" w:eastAsia="en-US"/>
        </w:rPr>
        <w:t>Расходи</w:t>
      </w:r>
      <w:proofErr w:type="spellEnd"/>
      <w:r w:rsidRPr="00557376">
        <w:rPr>
          <w:sz w:val="20"/>
          <w:szCs w:val="20"/>
          <w:lang w:val="en-US" w:eastAsia="en-US"/>
        </w:rPr>
        <w:t xml:space="preserve"> и </w:t>
      </w:r>
      <w:proofErr w:type="spellStart"/>
      <w:r w:rsidRPr="00557376">
        <w:rPr>
          <w:sz w:val="20"/>
          <w:szCs w:val="20"/>
          <w:lang w:val="en-US" w:eastAsia="en-US"/>
        </w:rPr>
        <w:t>издаци</w:t>
      </w:r>
      <w:proofErr w:type="spellEnd"/>
      <w:r w:rsidRPr="00557376">
        <w:rPr>
          <w:sz w:val="20"/>
          <w:szCs w:val="20"/>
          <w:lang w:val="en-US" w:eastAsia="en-US"/>
        </w:rPr>
        <w:t xml:space="preserve"> </w:t>
      </w:r>
      <w:proofErr w:type="spellStart"/>
      <w:r w:rsidRPr="00557376">
        <w:rPr>
          <w:sz w:val="20"/>
          <w:szCs w:val="20"/>
          <w:lang w:val="en-US" w:eastAsia="en-US"/>
        </w:rPr>
        <w:t>из</w:t>
      </w:r>
      <w:proofErr w:type="spellEnd"/>
      <w:r w:rsidRPr="00557376">
        <w:rPr>
          <w:sz w:val="20"/>
          <w:szCs w:val="20"/>
          <w:lang w:val="en-US" w:eastAsia="en-US"/>
        </w:rPr>
        <w:t xml:space="preserve"> </w:t>
      </w:r>
      <w:proofErr w:type="spellStart"/>
      <w:r w:rsidRPr="00557376">
        <w:rPr>
          <w:sz w:val="20"/>
          <w:szCs w:val="20"/>
          <w:lang w:val="en-US" w:eastAsia="en-US"/>
        </w:rPr>
        <w:t>члана</w:t>
      </w:r>
      <w:proofErr w:type="spellEnd"/>
      <w:r w:rsidRPr="00557376">
        <w:rPr>
          <w:sz w:val="20"/>
          <w:szCs w:val="20"/>
          <w:lang w:val="en-US" w:eastAsia="en-US"/>
        </w:rPr>
        <w:t xml:space="preserve"> 1. </w:t>
      </w:r>
      <w:proofErr w:type="spellStart"/>
      <w:r w:rsidRPr="00557376">
        <w:rPr>
          <w:sz w:val="20"/>
          <w:szCs w:val="20"/>
          <w:lang w:val="en-US" w:eastAsia="en-US"/>
        </w:rPr>
        <w:t>ове</w:t>
      </w:r>
      <w:proofErr w:type="spellEnd"/>
      <w:r w:rsidRPr="00557376">
        <w:rPr>
          <w:sz w:val="20"/>
          <w:szCs w:val="20"/>
          <w:lang w:val="en-US" w:eastAsia="en-US"/>
        </w:rPr>
        <w:t xml:space="preserve"> </w:t>
      </w:r>
      <w:proofErr w:type="spellStart"/>
      <w:r w:rsidRPr="00557376">
        <w:rPr>
          <w:sz w:val="20"/>
          <w:szCs w:val="20"/>
          <w:lang w:val="en-US" w:eastAsia="en-US"/>
        </w:rPr>
        <w:t>одлуке</w:t>
      </w:r>
      <w:proofErr w:type="spellEnd"/>
      <w:r w:rsidRPr="00557376">
        <w:rPr>
          <w:sz w:val="20"/>
          <w:szCs w:val="20"/>
          <w:lang w:val="en-US" w:eastAsia="en-US"/>
        </w:rPr>
        <w:t xml:space="preserve"> </w:t>
      </w:r>
      <w:proofErr w:type="spellStart"/>
      <w:r w:rsidRPr="00557376">
        <w:rPr>
          <w:sz w:val="20"/>
          <w:szCs w:val="20"/>
          <w:lang w:val="en-US" w:eastAsia="en-US"/>
        </w:rPr>
        <w:t>користе</w:t>
      </w:r>
      <w:proofErr w:type="spellEnd"/>
      <w:r w:rsidRPr="00557376">
        <w:rPr>
          <w:sz w:val="20"/>
          <w:szCs w:val="20"/>
          <w:lang w:val="en-US" w:eastAsia="en-US"/>
        </w:rPr>
        <w:t xml:space="preserve"> </w:t>
      </w:r>
      <w:proofErr w:type="spellStart"/>
      <w:r w:rsidRPr="00557376">
        <w:rPr>
          <w:sz w:val="20"/>
          <w:szCs w:val="20"/>
          <w:lang w:val="en-US" w:eastAsia="en-US"/>
        </w:rPr>
        <w:t>се</w:t>
      </w:r>
      <w:proofErr w:type="spellEnd"/>
      <w:r w:rsidRPr="00557376">
        <w:rPr>
          <w:sz w:val="20"/>
          <w:szCs w:val="20"/>
          <w:lang w:val="en-US" w:eastAsia="en-US"/>
        </w:rPr>
        <w:t xml:space="preserve"> </w:t>
      </w:r>
      <w:proofErr w:type="spellStart"/>
      <w:r w:rsidRPr="00557376">
        <w:rPr>
          <w:sz w:val="20"/>
          <w:szCs w:val="20"/>
          <w:lang w:val="en-US" w:eastAsia="en-US"/>
        </w:rPr>
        <w:t>за</w:t>
      </w:r>
      <w:proofErr w:type="spellEnd"/>
      <w:r w:rsidRPr="00557376">
        <w:rPr>
          <w:sz w:val="20"/>
          <w:szCs w:val="20"/>
          <w:lang w:val="en-US" w:eastAsia="en-US"/>
        </w:rPr>
        <w:t xml:space="preserve"> </w:t>
      </w:r>
      <w:proofErr w:type="spellStart"/>
      <w:r w:rsidRPr="00557376">
        <w:rPr>
          <w:sz w:val="20"/>
          <w:szCs w:val="20"/>
          <w:lang w:val="en-US" w:eastAsia="en-US"/>
        </w:rPr>
        <w:t>следеће</w:t>
      </w:r>
      <w:proofErr w:type="spellEnd"/>
      <w:r w:rsidRPr="00557376">
        <w:rPr>
          <w:sz w:val="20"/>
          <w:szCs w:val="20"/>
          <w:lang w:val="en-US" w:eastAsia="en-US"/>
        </w:rPr>
        <w:t xml:space="preserve"> </w:t>
      </w:r>
      <w:proofErr w:type="spellStart"/>
      <w:r w:rsidRPr="00557376">
        <w:rPr>
          <w:sz w:val="20"/>
          <w:szCs w:val="20"/>
          <w:lang w:val="en-US" w:eastAsia="en-US"/>
        </w:rPr>
        <w:t>програме</w:t>
      </w:r>
      <w:proofErr w:type="spellEnd"/>
      <w:r w:rsidRPr="00557376">
        <w:rPr>
          <w:sz w:val="20"/>
          <w:szCs w:val="20"/>
          <w:lang w:val="en-US" w:eastAsia="en-US"/>
        </w:rPr>
        <w:t>:</w:t>
      </w:r>
    </w:p>
    <w:p w14:paraId="14FA982F" w14:textId="77777777" w:rsidR="00557376" w:rsidRPr="00557376" w:rsidRDefault="00557376" w:rsidP="00557376">
      <w:pPr>
        <w:widowControl w:val="0"/>
        <w:autoSpaceDE w:val="0"/>
        <w:autoSpaceDN w:val="0"/>
        <w:rPr>
          <w:sz w:val="22"/>
          <w:szCs w:val="20"/>
          <w:lang w:val="en-US" w:eastAsia="en-US"/>
        </w:rPr>
      </w:pPr>
    </w:p>
    <w:p w14:paraId="6CACFBB8" w14:textId="77777777" w:rsidR="00557376" w:rsidRPr="00557376" w:rsidRDefault="00557376" w:rsidP="00557376">
      <w:pPr>
        <w:widowControl w:val="0"/>
        <w:autoSpaceDE w:val="0"/>
        <w:autoSpaceDN w:val="0"/>
        <w:rPr>
          <w:sz w:val="22"/>
          <w:szCs w:val="20"/>
          <w:lang w:val="en-US" w:eastAsia="en-US"/>
        </w:rPr>
      </w:pPr>
    </w:p>
    <w:p w14:paraId="4341A7F9" w14:textId="77777777" w:rsidR="00557376" w:rsidRPr="00557376" w:rsidRDefault="00557376" w:rsidP="00557376">
      <w:pPr>
        <w:widowControl w:val="0"/>
        <w:autoSpaceDE w:val="0"/>
        <w:autoSpaceDN w:val="0"/>
        <w:spacing w:before="2"/>
        <w:rPr>
          <w:sz w:val="28"/>
          <w:szCs w:val="20"/>
          <w:lang w:val="en-US" w:eastAsia="en-US"/>
        </w:rPr>
      </w:pPr>
    </w:p>
    <w:p w14:paraId="48D5C51D" w14:textId="77777777" w:rsidR="00557376" w:rsidRPr="00557376" w:rsidRDefault="00557376" w:rsidP="00557376">
      <w:pPr>
        <w:widowControl w:val="0"/>
        <w:autoSpaceDE w:val="0"/>
        <w:autoSpaceDN w:val="0"/>
        <w:spacing w:before="1"/>
        <w:ind w:left="928" w:right="927"/>
        <w:jc w:val="center"/>
        <w:outlineLvl w:val="0"/>
        <w:rPr>
          <w:b/>
          <w:bCs/>
          <w:lang w:val="en-US" w:eastAsia="en-US"/>
        </w:rPr>
      </w:pPr>
      <w:r w:rsidRPr="00557376">
        <w:rPr>
          <w:b/>
          <w:bCs/>
          <w:lang w:val="en-US" w:eastAsia="en-US"/>
        </w:rPr>
        <w:t>ПЛАН РАСХОДА ПО ПРОГРАМИМА</w:t>
      </w:r>
    </w:p>
    <w:p w14:paraId="4BF7B237" w14:textId="77777777" w:rsidR="00557376" w:rsidRPr="00557376" w:rsidRDefault="00557376" w:rsidP="00557376">
      <w:pPr>
        <w:widowControl w:val="0"/>
        <w:autoSpaceDE w:val="0"/>
        <w:autoSpaceDN w:val="0"/>
        <w:ind w:left="927" w:right="928"/>
        <w:jc w:val="center"/>
        <w:outlineLvl w:val="1"/>
        <w:rPr>
          <w:b/>
          <w:bCs/>
          <w:sz w:val="20"/>
          <w:szCs w:val="20"/>
          <w:lang w:val="en-US" w:eastAsia="en-US"/>
        </w:rPr>
      </w:pPr>
      <w:proofErr w:type="spellStart"/>
      <w:r w:rsidRPr="00557376">
        <w:rPr>
          <w:b/>
          <w:bCs/>
          <w:sz w:val="20"/>
          <w:szCs w:val="20"/>
          <w:lang w:val="en-US" w:eastAsia="en-US"/>
        </w:rPr>
        <w:t>За</w:t>
      </w:r>
      <w:proofErr w:type="spellEnd"/>
      <w:r w:rsidRPr="00557376">
        <w:rPr>
          <w:b/>
          <w:bCs/>
          <w:sz w:val="20"/>
          <w:szCs w:val="20"/>
          <w:lang w:val="en-US" w:eastAsia="en-US"/>
        </w:rPr>
        <w:t xml:space="preserve"> </w:t>
      </w:r>
      <w:proofErr w:type="spellStart"/>
      <w:r w:rsidRPr="00557376">
        <w:rPr>
          <w:b/>
          <w:bCs/>
          <w:sz w:val="20"/>
          <w:szCs w:val="20"/>
          <w:lang w:val="en-US" w:eastAsia="en-US"/>
        </w:rPr>
        <w:t>период</w:t>
      </w:r>
      <w:proofErr w:type="spellEnd"/>
      <w:r w:rsidRPr="00557376">
        <w:rPr>
          <w:b/>
          <w:bCs/>
          <w:sz w:val="20"/>
          <w:szCs w:val="20"/>
          <w:lang w:val="en-US" w:eastAsia="en-US"/>
        </w:rPr>
        <w:t>: 01.01.2023-31.12.2023</w:t>
      </w:r>
    </w:p>
    <w:p w14:paraId="28644382" w14:textId="77777777" w:rsidR="00557376" w:rsidRDefault="00557376" w:rsidP="00CA08BD">
      <w:pPr>
        <w:spacing w:after="200" w:line="276" w:lineRule="auto"/>
        <w:jc w:val="both"/>
        <w:rPr>
          <w:rFonts w:eastAsia="Calibri"/>
          <w:sz w:val="20"/>
          <w:szCs w:val="20"/>
          <w:lang w:eastAsia="en-US"/>
        </w:rPr>
      </w:pPr>
    </w:p>
    <w:p w14:paraId="51384D5B" w14:textId="77777777" w:rsidR="002D4FFB" w:rsidRDefault="002D4FFB" w:rsidP="00CA08BD">
      <w:pPr>
        <w:spacing w:after="200" w:line="276" w:lineRule="auto"/>
        <w:jc w:val="both"/>
        <w:rPr>
          <w:rFonts w:eastAsia="Calibri"/>
          <w:sz w:val="20"/>
          <w:szCs w:val="20"/>
          <w:lang w:eastAsia="en-US"/>
        </w:rPr>
      </w:pPr>
    </w:p>
    <w:tbl>
      <w:tblPr>
        <w:tblStyle w:val="TableNormal"/>
        <w:tblW w:w="11185"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85"/>
        <w:gridCol w:w="1800"/>
      </w:tblGrid>
      <w:tr w:rsidR="00557376" w:rsidRPr="00557376" w14:paraId="60A5F79F" w14:textId="77777777" w:rsidTr="00557376">
        <w:trPr>
          <w:trHeight w:val="184"/>
        </w:trPr>
        <w:tc>
          <w:tcPr>
            <w:tcW w:w="9385" w:type="dxa"/>
            <w:shd w:val="clear" w:color="auto" w:fill="E9E9E9"/>
          </w:tcPr>
          <w:p w14:paraId="1CBA62EB" w14:textId="77777777" w:rsidR="00557376" w:rsidRPr="00557376" w:rsidRDefault="00557376" w:rsidP="00557376">
            <w:pPr>
              <w:spacing w:line="164" w:lineRule="exact"/>
              <w:ind w:left="4080" w:right="4070"/>
              <w:jc w:val="center"/>
              <w:rPr>
                <w:b/>
                <w:sz w:val="16"/>
                <w:szCs w:val="22"/>
              </w:rPr>
            </w:pPr>
            <w:proofErr w:type="spellStart"/>
            <w:r w:rsidRPr="00557376">
              <w:rPr>
                <w:b/>
                <w:sz w:val="16"/>
                <w:szCs w:val="22"/>
              </w:rPr>
              <w:t>Назив</w:t>
            </w:r>
            <w:proofErr w:type="spellEnd"/>
            <w:r w:rsidRPr="00557376">
              <w:rPr>
                <w:b/>
                <w:sz w:val="16"/>
                <w:szCs w:val="22"/>
              </w:rPr>
              <w:t xml:space="preserve"> </w:t>
            </w:r>
            <w:proofErr w:type="spellStart"/>
            <w:r w:rsidRPr="00557376">
              <w:rPr>
                <w:b/>
                <w:sz w:val="16"/>
                <w:szCs w:val="22"/>
              </w:rPr>
              <w:t>програма</w:t>
            </w:r>
            <w:proofErr w:type="spellEnd"/>
          </w:p>
        </w:tc>
        <w:tc>
          <w:tcPr>
            <w:tcW w:w="1800" w:type="dxa"/>
            <w:shd w:val="clear" w:color="auto" w:fill="E9E9E9"/>
          </w:tcPr>
          <w:p w14:paraId="35718FCA" w14:textId="77777777" w:rsidR="00557376" w:rsidRPr="00557376" w:rsidRDefault="00557376" w:rsidP="00557376">
            <w:pPr>
              <w:spacing w:line="164" w:lineRule="exact"/>
              <w:ind w:left="183" w:right="170"/>
              <w:jc w:val="center"/>
              <w:rPr>
                <w:b/>
                <w:sz w:val="16"/>
                <w:szCs w:val="22"/>
              </w:rPr>
            </w:pPr>
            <w:proofErr w:type="spellStart"/>
            <w:r w:rsidRPr="00557376">
              <w:rPr>
                <w:b/>
                <w:sz w:val="16"/>
                <w:szCs w:val="22"/>
              </w:rPr>
              <w:t>Износ</w:t>
            </w:r>
            <w:proofErr w:type="spellEnd"/>
          </w:p>
        </w:tc>
      </w:tr>
      <w:tr w:rsidR="00557376" w:rsidRPr="00557376" w14:paraId="15CFE6BC" w14:textId="77777777" w:rsidTr="00557376">
        <w:trPr>
          <w:trHeight w:val="184"/>
        </w:trPr>
        <w:tc>
          <w:tcPr>
            <w:tcW w:w="9385" w:type="dxa"/>
          </w:tcPr>
          <w:p w14:paraId="5A19744A" w14:textId="77777777" w:rsidR="00557376" w:rsidRPr="00557376" w:rsidRDefault="00557376" w:rsidP="00557376">
            <w:pPr>
              <w:tabs>
                <w:tab w:val="left" w:pos="449"/>
              </w:tabs>
              <w:spacing w:line="164" w:lineRule="exact"/>
              <w:ind w:left="6"/>
              <w:rPr>
                <w:sz w:val="16"/>
                <w:szCs w:val="22"/>
              </w:rPr>
            </w:pPr>
            <w:r w:rsidRPr="00557376">
              <w:rPr>
                <w:sz w:val="16"/>
                <w:szCs w:val="22"/>
              </w:rPr>
              <w:t>1</w:t>
            </w:r>
            <w:r w:rsidRPr="00557376">
              <w:rPr>
                <w:sz w:val="16"/>
                <w:szCs w:val="22"/>
              </w:rPr>
              <w:tab/>
              <w:t>СТАНОВАЊЕ, УРБАНИЗАМ И ПРОСТОРНО</w:t>
            </w:r>
            <w:r w:rsidRPr="00557376">
              <w:rPr>
                <w:spacing w:val="-3"/>
                <w:sz w:val="16"/>
                <w:szCs w:val="22"/>
              </w:rPr>
              <w:t xml:space="preserve"> </w:t>
            </w:r>
            <w:r w:rsidRPr="00557376">
              <w:rPr>
                <w:sz w:val="16"/>
                <w:szCs w:val="22"/>
              </w:rPr>
              <w:t>ПЛАНИРАЊЕ</w:t>
            </w:r>
          </w:p>
        </w:tc>
        <w:tc>
          <w:tcPr>
            <w:tcW w:w="1800" w:type="dxa"/>
          </w:tcPr>
          <w:p w14:paraId="1D8F1972"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40AFA8FB" w14:textId="77777777" w:rsidTr="00557376">
        <w:trPr>
          <w:trHeight w:val="184"/>
        </w:trPr>
        <w:tc>
          <w:tcPr>
            <w:tcW w:w="9385" w:type="dxa"/>
          </w:tcPr>
          <w:p w14:paraId="63D3763D" w14:textId="77777777" w:rsidR="00557376" w:rsidRPr="00557376" w:rsidRDefault="00557376" w:rsidP="00557376">
            <w:pPr>
              <w:tabs>
                <w:tab w:val="left" w:pos="449"/>
              </w:tabs>
              <w:spacing w:line="164" w:lineRule="exact"/>
              <w:ind w:left="6"/>
              <w:rPr>
                <w:sz w:val="16"/>
                <w:szCs w:val="22"/>
              </w:rPr>
            </w:pPr>
            <w:r w:rsidRPr="00557376">
              <w:rPr>
                <w:sz w:val="16"/>
                <w:szCs w:val="22"/>
              </w:rPr>
              <w:t>2</w:t>
            </w:r>
            <w:r w:rsidRPr="00557376">
              <w:rPr>
                <w:sz w:val="16"/>
                <w:szCs w:val="22"/>
              </w:rPr>
              <w:tab/>
              <w:t>КОМУНАЛНЕ</w:t>
            </w:r>
            <w:r w:rsidRPr="00557376">
              <w:rPr>
                <w:spacing w:val="-2"/>
                <w:sz w:val="16"/>
                <w:szCs w:val="22"/>
              </w:rPr>
              <w:t xml:space="preserve"> </w:t>
            </w:r>
            <w:r w:rsidRPr="00557376">
              <w:rPr>
                <w:sz w:val="16"/>
                <w:szCs w:val="22"/>
              </w:rPr>
              <w:t>ДЕЛАТНОСТИ</w:t>
            </w:r>
          </w:p>
        </w:tc>
        <w:tc>
          <w:tcPr>
            <w:tcW w:w="1800" w:type="dxa"/>
          </w:tcPr>
          <w:p w14:paraId="426BE7FD" w14:textId="77777777" w:rsidR="00557376" w:rsidRPr="00557376" w:rsidRDefault="00557376" w:rsidP="00557376">
            <w:pPr>
              <w:spacing w:line="164" w:lineRule="exact"/>
              <w:ind w:right="-15"/>
              <w:jc w:val="right"/>
              <w:rPr>
                <w:sz w:val="16"/>
                <w:szCs w:val="22"/>
              </w:rPr>
            </w:pPr>
            <w:r w:rsidRPr="00557376">
              <w:rPr>
                <w:sz w:val="16"/>
                <w:szCs w:val="22"/>
              </w:rPr>
              <w:t>78.650.000,00</w:t>
            </w:r>
          </w:p>
        </w:tc>
      </w:tr>
      <w:tr w:rsidR="00557376" w:rsidRPr="00557376" w14:paraId="646D85BC" w14:textId="77777777" w:rsidTr="00557376">
        <w:trPr>
          <w:trHeight w:val="184"/>
        </w:trPr>
        <w:tc>
          <w:tcPr>
            <w:tcW w:w="9385" w:type="dxa"/>
          </w:tcPr>
          <w:p w14:paraId="2DF27762" w14:textId="77777777" w:rsidR="00557376" w:rsidRPr="00557376" w:rsidRDefault="00557376" w:rsidP="00557376">
            <w:pPr>
              <w:tabs>
                <w:tab w:val="left" w:pos="449"/>
              </w:tabs>
              <w:spacing w:line="164" w:lineRule="exact"/>
              <w:ind w:left="6"/>
              <w:rPr>
                <w:sz w:val="16"/>
                <w:szCs w:val="22"/>
              </w:rPr>
            </w:pPr>
            <w:r w:rsidRPr="00557376">
              <w:rPr>
                <w:sz w:val="16"/>
                <w:szCs w:val="22"/>
              </w:rPr>
              <w:t>3</w:t>
            </w:r>
            <w:r w:rsidRPr="00557376">
              <w:rPr>
                <w:sz w:val="16"/>
                <w:szCs w:val="22"/>
              </w:rPr>
              <w:tab/>
              <w:t>ЛОКАЛНИ ЕКОНОМСКИ</w:t>
            </w:r>
            <w:r w:rsidRPr="00557376">
              <w:rPr>
                <w:spacing w:val="-1"/>
                <w:sz w:val="16"/>
                <w:szCs w:val="22"/>
              </w:rPr>
              <w:t xml:space="preserve"> </w:t>
            </w:r>
            <w:r w:rsidRPr="00557376">
              <w:rPr>
                <w:sz w:val="16"/>
                <w:szCs w:val="22"/>
              </w:rPr>
              <w:t>РАЗВОЈ</w:t>
            </w:r>
          </w:p>
        </w:tc>
        <w:tc>
          <w:tcPr>
            <w:tcW w:w="1800" w:type="dxa"/>
          </w:tcPr>
          <w:p w14:paraId="49DAA80B" w14:textId="77777777" w:rsidR="00557376" w:rsidRPr="00557376" w:rsidRDefault="00557376" w:rsidP="00557376">
            <w:pPr>
              <w:spacing w:line="164" w:lineRule="exact"/>
              <w:ind w:right="-15"/>
              <w:jc w:val="right"/>
              <w:rPr>
                <w:sz w:val="16"/>
                <w:szCs w:val="22"/>
              </w:rPr>
            </w:pPr>
            <w:r w:rsidRPr="00557376">
              <w:rPr>
                <w:sz w:val="16"/>
                <w:szCs w:val="22"/>
              </w:rPr>
              <w:t>6.000.000,00</w:t>
            </w:r>
          </w:p>
        </w:tc>
      </w:tr>
      <w:tr w:rsidR="00557376" w:rsidRPr="00557376" w14:paraId="7F794D19" w14:textId="77777777" w:rsidTr="00557376">
        <w:trPr>
          <w:trHeight w:val="182"/>
        </w:trPr>
        <w:tc>
          <w:tcPr>
            <w:tcW w:w="9385" w:type="dxa"/>
          </w:tcPr>
          <w:p w14:paraId="58B07209" w14:textId="77777777" w:rsidR="00557376" w:rsidRPr="00557376" w:rsidRDefault="00557376" w:rsidP="00557376">
            <w:pPr>
              <w:tabs>
                <w:tab w:val="left" w:pos="449"/>
              </w:tabs>
              <w:spacing w:line="163" w:lineRule="exact"/>
              <w:ind w:left="6"/>
              <w:rPr>
                <w:sz w:val="16"/>
                <w:szCs w:val="22"/>
              </w:rPr>
            </w:pPr>
            <w:r w:rsidRPr="00557376">
              <w:rPr>
                <w:sz w:val="16"/>
                <w:szCs w:val="22"/>
              </w:rPr>
              <w:t>4</w:t>
            </w:r>
            <w:r w:rsidRPr="00557376">
              <w:rPr>
                <w:sz w:val="16"/>
                <w:szCs w:val="22"/>
              </w:rPr>
              <w:tab/>
              <w:t>РАЗВОЈ</w:t>
            </w:r>
            <w:r w:rsidRPr="00557376">
              <w:rPr>
                <w:spacing w:val="-1"/>
                <w:sz w:val="16"/>
                <w:szCs w:val="22"/>
              </w:rPr>
              <w:t xml:space="preserve"> </w:t>
            </w:r>
            <w:r w:rsidRPr="00557376">
              <w:rPr>
                <w:sz w:val="16"/>
                <w:szCs w:val="22"/>
              </w:rPr>
              <w:t>ТУРИЗМА</w:t>
            </w:r>
          </w:p>
        </w:tc>
        <w:tc>
          <w:tcPr>
            <w:tcW w:w="1800" w:type="dxa"/>
          </w:tcPr>
          <w:p w14:paraId="04139CF6" w14:textId="77777777" w:rsidR="00557376" w:rsidRPr="00557376" w:rsidRDefault="00557376" w:rsidP="00557376">
            <w:pPr>
              <w:spacing w:line="163" w:lineRule="exact"/>
              <w:ind w:right="-15"/>
              <w:jc w:val="right"/>
              <w:rPr>
                <w:sz w:val="16"/>
                <w:szCs w:val="22"/>
              </w:rPr>
            </w:pPr>
            <w:r w:rsidRPr="00557376">
              <w:rPr>
                <w:sz w:val="16"/>
                <w:szCs w:val="22"/>
              </w:rPr>
              <w:t>22.339.000,00</w:t>
            </w:r>
          </w:p>
        </w:tc>
      </w:tr>
      <w:tr w:rsidR="00557376" w:rsidRPr="00557376" w14:paraId="1CCF07C4" w14:textId="77777777" w:rsidTr="00557376">
        <w:trPr>
          <w:trHeight w:val="184"/>
        </w:trPr>
        <w:tc>
          <w:tcPr>
            <w:tcW w:w="9385" w:type="dxa"/>
          </w:tcPr>
          <w:p w14:paraId="6B8FC013" w14:textId="77777777" w:rsidR="00557376" w:rsidRPr="00557376" w:rsidRDefault="00557376" w:rsidP="00557376">
            <w:pPr>
              <w:tabs>
                <w:tab w:val="left" w:pos="449"/>
              </w:tabs>
              <w:spacing w:line="164" w:lineRule="exact"/>
              <w:ind w:left="6"/>
              <w:rPr>
                <w:sz w:val="16"/>
                <w:szCs w:val="22"/>
              </w:rPr>
            </w:pPr>
            <w:r w:rsidRPr="00557376">
              <w:rPr>
                <w:sz w:val="16"/>
                <w:szCs w:val="22"/>
              </w:rPr>
              <w:t>5</w:t>
            </w:r>
            <w:r w:rsidRPr="00557376">
              <w:rPr>
                <w:sz w:val="16"/>
                <w:szCs w:val="22"/>
              </w:rPr>
              <w:tab/>
              <w:t>ПОЉОПРИВРЕДА И РУРАЛНИ</w:t>
            </w:r>
            <w:r w:rsidRPr="00557376">
              <w:rPr>
                <w:spacing w:val="-2"/>
                <w:sz w:val="16"/>
                <w:szCs w:val="22"/>
              </w:rPr>
              <w:t xml:space="preserve"> </w:t>
            </w:r>
            <w:r w:rsidRPr="00557376">
              <w:rPr>
                <w:sz w:val="16"/>
                <w:szCs w:val="22"/>
              </w:rPr>
              <w:t>РАЗВОЈ</w:t>
            </w:r>
          </w:p>
        </w:tc>
        <w:tc>
          <w:tcPr>
            <w:tcW w:w="1800" w:type="dxa"/>
          </w:tcPr>
          <w:p w14:paraId="04C88CD2" w14:textId="77777777" w:rsidR="00557376" w:rsidRPr="00557376" w:rsidRDefault="00557376" w:rsidP="00557376">
            <w:pPr>
              <w:spacing w:line="164" w:lineRule="exact"/>
              <w:ind w:right="-15"/>
              <w:jc w:val="right"/>
              <w:rPr>
                <w:sz w:val="16"/>
                <w:szCs w:val="22"/>
              </w:rPr>
            </w:pPr>
            <w:r w:rsidRPr="00557376">
              <w:rPr>
                <w:sz w:val="16"/>
                <w:szCs w:val="22"/>
              </w:rPr>
              <w:t>28.000.000,00</w:t>
            </w:r>
          </w:p>
        </w:tc>
      </w:tr>
      <w:tr w:rsidR="00557376" w:rsidRPr="00557376" w14:paraId="3AD5826E" w14:textId="77777777" w:rsidTr="00557376">
        <w:trPr>
          <w:trHeight w:val="184"/>
        </w:trPr>
        <w:tc>
          <w:tcPr>
            <w:tcW w:w="9385" w:type="dxa"/>
          </w:tcPr>
          <w:p w14:paraId="4D69BBE0" w14:textId="77777777" w:rsidR="00557376" w:rsidRPr="00557376" w:rsidRDefault="00557376" w:rsidP="00557376">
            <w:pPr>
              <w:tabs>
                <w:tab w:val="left" w:pos="449"/>
              </w:tabs>
              <w:spacing w:line="164" w:lineRule="exact"/>
              <w:ind w:left="6"/>
              <w:rPr>
                <w:sz w:val="16"/>
                <w:szCs w:val="22"/>
              </w:rPr>
            </w:pPr>
            <w:r w:rsidRPr="00557376">
              <w:rPr>
                <w:sz w:val="16"/>
                <w:szCs w:val="22"/>
              </w:rPr>
              <w:t>6</w:t>
            </w:r>
            <w:r w:rsidRPr="00557376">
              <w:rPr>
                <w:sz w:val="16"/>
                <w:szCs w:val="22"/>
              </w:rPr>
              <w:tab/>
              <w:t>ЗАШТИТА ЖИВОТНЕ</w:t>
            </w:r>
            <w:r w:rsidRPr="00557376">
              <w:rPr>
                <w:spacing w:val="-1"/>
                <w:sz w:val="16"/>
                <w:szCs w:val="22"/>
              </w:rPr>
              <w:t xml:space="preserve"> </w:t>
            </w:r>
            <w:r w:rsidRPr="00557376">
              <w:rPr>
                <w:sz w:val="16"/>
                <w:szCs w:val="22"/>
              </w:rPr>
              <w:t>СРЕДИНЕ</w:t>
            </w:r>
          </w:p>
        </w:tc>
        <w:tc>
          <w:tcPr>
            <w:tcW w:w="1800" w:type="dxa"/>
          </w:tcPr>
          <w:p w14:paraId="6C5959C3" w14:textId="77777777" w:rsidR="00557376" w:rsidRPr="00557376" w:rsidRDefault="00557376" w:rsidP="00557376">
            <w:pPr>
              <w:spacing w:line="164" w:lineRule="exact"/>
              <w:ind w:right="-15"/>
              <w:jc w:val="right"/>
              <w:rPr>
                <w:sz w:val="16"/>
                <w:szCs w:val="22"/>
              </w:rPr>
            </w:pPr>
            <w:r w:rsidRPr="00557376">
              <w:rPr>
                <w:sz w:val="16"/>
                <w:szCs w:val="22"/>
              </w:rPr>
              <w:t>60.910.000,00</w:t>
            </w:r>
          </w:p>
        </w:tc>
      </w:tr>
      <w:tr w:rsidR="00557376" w:rsidRPr="00557376" w14:paraId="6B2E0A62" w14:textId="77777777" w:rsidTr="00557376">
        <w:trPr>
          <w:trHeight w:val="184"/>
        </w:trPr>
        <w:tc>
          <w:tcPr>
            <w:tcW w:w="9385" w:type="dxa"/>
          </w:tcPr>
          <w:p w14:paraId="2BF981B7" w14:textId="77777777" w:rsidR="00557376" w:rsidRPr="00557376" w:rsidRDefault="00557376" w:rsidP="00557376">
            <w:pPr>
              <w:tabs>
                <w:tab w:val="left" w:pos="449"/>
              </w:tabs>
              <w:spacing w:line="164" w:lineRule="exact"/>
              <w:ind w:left="6"/>
              <w:rPr>
                <w:sz w:val="16"/>
                <w:szCs w:val="22"/>
              </w:rPr>
            </w:pPr>
            <w:r w:rsidRPr="00557376">
              <w:rPr>
                <w:sz w:val="16"/>
                <w:szCs w:val="22"/>
              </w:rPr>
              <w:t>7</w:t>
            </w:r>
            <w:r w:rsidRPr="00557376">
              <w:rPr>
                <w:sz w:val="16"/>
                <w:szCs w:val="22"/>
              </w:rPr>
              <w:tab/>
              <w:t>ОРГАНИЗАЦИЈА САОБРАЋАЈА И САОБРАЋАЈНА</w:t>
            </w:r>
            <w:r w:rsidRPr="00557376">
              <w:rPr>
                <w:spacing w:val="-4"/>
                <w:sz w:val="16"/>
                <w:szCs w:val="22"/>
              </w:rPr>
              <w:t xml:space="preserve"> </w:t>
            </w:r>
            <w:r w:rsidRPr="00557376">
              <w:rPr>
                <w:sz w:val="16"/>
                <w:szCs w:val="22"/>
              </w:rPr>
              <w:t>ИНФРАСТРУКТУРА</w:t>
            </w:r>
          </w:p>
        </w:tc>
        <w:tc>
          <w:tcPr>
            <w:tcW w:w="1800" w:type="dxa"/>
          </w:tcPr>
          <w:p w14:paraId="1DF21576" w14:textId="77777777" w:rsidR="00557376" w:rsidRPr="00557376" w:rsidRDefault="00557376" w:rsidP="00557376">
            <w:pPr>
              <w:spacing w:line="164" w:lineRule="exact"/>
              <w:ind w:right="-15"/>
              <w:jc w:val="right"/>
              <w:rPr>
                <w:sz w:val="16"/>
                <w:szCs w:val="22"/>
              </w:rPr>
            </w:pPr>
            <w:r w:rsidRPr="00557376">
              <w:rPr>
                <w:sz w:val="16"/>
                <w:szCs w:val="22"/>
              </w:rPr>
              <w:t>377.400.000,00</w:t>
            </w:r>
          </w:p>
        </w:tc>
      </w:tr>
      <w:tr w:rsidR="00557376" w:rsidRPr="00557376" w14:paraId="783D7F60" w14:textId="77777777" w:rsidTr="00557376">
        <w:trPr>
          <w:trHeight w:val="184"/>
        </w:trPr>
        <w:tc>
          <w:tcPr>
            <w:tcW w:w="9385" w:type="dxa"/>
          </w:tcPr>
          <w:p w14:paraId="60514C7B" w14:textId="77777777" w:rsidR="00557376" w:rsidRPr="00557376" w:rsidRDefault="00557376" w:rsidP="00557376">
            <w:pPr>
              <w:tabs>
                <w:tab w:val="left" w:pos="449"/>
              </w:tabs>
              <w:spacing w:line="164" w:lineRule="exact"/>
              <w:ind w:left="6"/>
              <w:rPr>
                <w:sz w:val="16"/>
                <w:szCs w:val="22"/>
              </w:rPr>
            </w:pPr>
            <w:r w:rsidRPr="00557376">
              <w:rPr>
                <w:sz w:val="16"/>
                <w:szCs w:val="22"/>
              </w:rPr>
              <w:t>8</w:t>
            </w:r>
            <w:r w:rsidRPr="00557376">
              <w:rPr>
                <w:sz w:val="16"/>
                <w:szCs w:val="22"/>
              </w:rPr>
              <w:tab/>
              <w:t>ПРЕДШКОЛСКО</w:t>
            </w:r>
            <w:r w:rsidRPr="00557376">
              <w:rPr>
                <w:spacing w:val="-2"/>
                <w:sz w:val="16"/>
                <w:szCs w:val="22"/>
              </w:rPr>
              <w:t xml:space="preserve"> </w:t>
            </w:r>
            <w:r w:rsidRPr="00557376">
              <w:rPr>
                <w:sz w:val="16"/>
                <w:szCs w:val="22"/>
              </w:rPr>
              <w:t>ВАСПИТАЊЕ</w:t>
            </w:r>
          </w:p>
        </w:tc>
        <w:tc>
          <w:tcPr>
            <w:tcW w:w="1800" w:type="dxa"/>
          </w:tcPr>
          <w:p w14:paraId="29F006B1" w14:textId="77777777" w:rsidR="00557376" w:rsidRPr="00557376" w:rsidRDefault="00557376" w:rsidP="00557376">
            <w:pPr>
              <w:spacing w:line="164" w:lineRule="exact"/>
              <w:ind w:right="-15"/>
              <w:jc w:val="right"/>
              <w:rPr>
                <w:sz w:val="16"/>
                <w:szCs w:val="22"/>
              </w:rPr>
            </w:pPr>
            <w:r w:rsidRPr="00557376">
              <w:rPr>
                <w:sz w:val="16"/>
                <w:szCs w:val="22"/>
              </w:rPr>
              <w:t>196.329.000,00</w:t>
            </w:r>
          </w:p>
        </w:tc>
      </w:tr>
      <w:tr w:rsidR="00557376" w:rsidRPr="00557376" w14:paraId="14624A3B" w14:textId="77777777" w:rsidTr="00557376">
        <w:trPr>
          <w:trHeight w:val="184"/>
        </w:trPr>
        <w:tc>
          <w:tcPr>
            <w:tcW w:w="9385" w:type="dxa"/>
          </w:tcPr>
          <w:p w14:paraId="6A4C863A" w14:textId="77777777" w:rsidR="00557376" w:rsidRPr="00557376" w:rsidRDefault="00557376" w:rsidP="00557376">
            <w:pPr>
              <w:tabs>
                <w:tab w:val="left" w:pos="449"/>
              </w:tabs>
              <w:spacing w:line="164" w:lineRule="exact"/>
              <w:ind w:left="6"/>
              <w:rPr>
                <w:sz w:val="16"/>
                <w:szCs w:val="22"/>
              </w:rPr>
            </w:pPr>
            <w:r w:rsidRPr="00557376">
              <w:rPr>
                <w:sz w:val="16"/>
                <w:szCs w:val="22"/>
              </w:rPr>
              <w:t>9</w:t>
            </w:r>
            <w:r w:rsidRPr="00557376">
              <w:rPr>
                <w:sz w:val="16"/>
                <w:szCs w:val="22"/>
              </w:rPr>
              <w:tab/>
              <w:t>ОСНОВНО ОБРАЗОВАЊЕ</w:t>
            </w:r>
          </w:p>
        </w:tc>
        <w:tc>
          <w:tcPr>
            <w:tcW w:w="1800" w:type="dxa"/>
          </w:tcPr>
          <w:p w14:paraId="14C63EC2" w14:textId="77777777" w:rsidR="00557376" w:rsidRPr="00557376" w:rsidRDefault="00557376" w:rsidP="00557376">
            <w:pPr>
              <w:spacing w:line="164" w:lineRule="exact"/>
              <w:ind w:right="-15"/>
              <w:jc w:val="right"/>
              <w:rPr>
                <w:sz w:val="16"/>
                <w:szCs w:val="22"/>
              </w:rPr>
            </w:pPr>
            <w:r w:rsidRPr="00557376">
              <w:rPr>
                <w:sz w:val="16"/>
                <w:szCs w:val="22"/>
              </w:rPr>
              <w:t>137.725.000,00</w:t>
            </w:r>
          </w:p>
        </w:tc>
      </w:tr>
      <w:tr w:rsidR="00557376" w:rsidRPr="00557376" w14:paraId="45B022B4" w14:textId="77777777" w:rsidTr="00557376">
        <w:trPr>
          <w:trHeight w:val="183"/>
        </w:trPr>
        <w:tc>
          <w:tcPr>
            <w:tcW w:w="9385" w:type="dxa"/>
          </w:tcPr>
          <w:p w14:paraId="19C6844A" w14:textId="77777777" w:rsidR="00557376" w:rsidRPr="00557376" w:rsidRDefault="00557376" w:rsidP="00557376">
            <w:pPr>
              <w:tabs>
                <w:tab w:val="left" w:pos="449"/>
              </w:tabs>
              <w:spacing w:line="163" w:lineRule="exact"/>
              <w:ind w:left="6"/>
              <w:rPr>
                <w:sz w:val="16"/>
                <w:szCs w:val="22"/>
              </w:rPr>
            </w:pPr>
            <w:r w:rsidRPr="00557376">
              <w:rPr>
                <w:sz w:val="16"/>
                <w:szCs w:val="22"/>
              </w:rPr>
              <w:t>10</w:t>
            </w:r>
            <w:r w:rsidRPr="00557376">
              <w:rPr>
                <w:sz w:val="16"/>
                <w:szCs w:val="22"/>
              </w:rPr>
              <w:tab/>
              <w:t>СРЕДЊЕ</w:t>
            </w:r>
            <w:r w:rsidRPr="00557376">
              <w:rPr>
                <w:spacing w:val="-1"/>
                <w:sz w:val="16"/>
                <w:szCs w:val="22"/>
              </w:rPr>
              <w:t xml:space="preserve"> </w:t>
            </w:r>
            <w:r w:rsidRPr="00557376">
              <w:rPr>
                <w:sz w:val="16"/>
                <w:szCs w:val="22"/>
              </w:rPr>
              <w:t>ОБРАЗОВАЊЕ</w:t>
            </w:r>
          </w:p>
        </w:tc>
        <w:tc>
          <w:tcPr>
            <w:tcW w:w="1800" w:type="dxa"/>
          </w:tcPr>
          <w:p w14:paraId="6FCDCFF7" w14:textId="77777777" w:rsidR="00557376" w:rsidRPr="00557376" w:rsidRDefault="00557376" w:rsidP="00557376">
            <w:pPr>
              <w:spacing w:line="163" w:lineRule="exact"/>
              <w:ind w:right="-15"/>
              <w:jc w:val="right"/>
              <w:rPr>
                <w:sz w:val="16"/>
                <w:szCs w:val="22"/>
              </w:rPr>
            </w:pPr>
            <w:r w:rsidRPr="00557376">
              <w:rPr>
                <w:sz w:val="16"/>
                <w:szCs w:val="22"/>
              </w:rPr>
              <w:t>48.232.000,00</w:t>
            </w:r>
          </w:p>
        </w:tc>
      </w:tr>
      <w:tr w:rsidR="00557376" w:rsidRPr="00557376" w14:paraId="4C4FD969" w14:textId="77777777" w:rsidTr="00557376">
        <w:trPr>
          <w:trHeight w:val="184"/>
        </w:trPr>
        <w:tc>
          <w:tcPr>
            <w:tcW w:w="9385" w:type="dxa"/>
          </w:tcPr>
          <w:p w14:paraId="1130237E" w14:textId="77777777" w:rsidR="00557376" w:rsidRPr="00557376" w:rsidRDefault="00557376" w:rsidP="00557376">
            <w:pPr>
              <w:tabs>
                <w:tab w:val="left" w:pos="449"/>
              </w:tabs>
              <w:spacing w:line="164" w:lineRule="exact"/>
              <w:ind w:left="6"/>
              <w:rPr>
                <w:sz w:val="16"/>
                <w:szCs w:val="22"/>
              </w:rPr>
            </w:pPr>
            <w:r w:rsidRPr="00557376">
              <w:rPr>
                <w:sz w:val="16"/>
                <w:szCs w:val="22"/>
              </w:rPr>
              <w:t>11</w:t>
            </w:r>
            <w:r w:rsidRPr="00557376">
              <w:rPr>
                <w:sz w:val="16"/>
                <w:szCs w:val="22"/>
              </w:rPr>
              <w:tab/>
              <w:t>СОЦИЈАЛНА И ДЕЧЈА ЗАШТИТА</w:t>
            </w:r>
          </w:p>
        </w:tc>
        <w:tc>
          <w:tcPr>
            <w:tcW w:w="1800" w:type="dxa"/>
          </w:tcPr>
          <w:p w14:paraId="7ECE52EA" w14:textId="77777777" w:rsidR="00557376" w:rsidRPr="00557376" w:rsidRDefault="00557376" w:rsidP="00557376">
            <w:pPr>
              <w:spacing w:line="164" w:lineRule="exact"/>
              <w:ind w:right="-15"/>
              <w:jc w:val="right"/>
              <w:rPr>
                <w:sz w:val="16"/>
                <w:szCs w:val="22"/>
              </w:rPr>
            </w:pPr>
            <w:r w:rsidRPr="00557376">
              <w:rPr>
                <w:sz w:val="16"/>
                <w:szCs w:val="22"/>
              </w:rPr>
              <w:t>98.864.000,00</w:t>
            </w:r>
          </w:p>
        </w:tc>
      </w:tr>
      <w:tr w:rsidR="00557376" w:rsidRPr="00557376" w14:paraId="0B9F98AF" w14:textId="77777777" w:rsidTr="00557376">
        <w:trPr>
          <w:trHeight w:val="184"/>
        </w:trPr>
        <w:tc>
          <w:tcPr>
            <w:tcW w:w="9385" w:type="dxa"/>
          </w:tcPr>
          <w:p w14:paraId="2E547B78" w14:textId="77777777" w:rsidR="00557376" w:rsidRPr="00557376" w:rsidRDefault="00557376" w:rsidP="00557376">
            <w:pPr>
              <w:tabs>
                <w:tab w:val="left" w:pos="449"/>
              </w:tabs>
              <w:spacing w:line="164" w:lineRule="exact"/>
              <w:ind w:left="6"/>
              <w:rPr>
                <w:sz w:val="16"/>
                <w:szCs w:val="22"/>
              </w:rPr>
            </w:pPr>
            <w:r w:rsidRPr="00557376">
              <w:rPr>
                <w:sz w:val="16"/>
                <w:szCs w:val="22"/>
              </w:rPr>
              <w:t>12</w:t>
            </w:r>
            <w:r w:rsidRPr="00557376">
              <w:rPr>
                <w:sz w:val="16"/>
                <w:szCs w:val="22"/>
              </w:rPr>
              <w:tab/>
              <w:t>ЗДРАВСТВЕНА</w:t>
            </w:r>
            <w:r w:rsidRPr="00557376">
              <w:rPr>
                <w:spacing w:val="1"/>
                <w:sz w:val="16"/>
                <w:szCs w:val="22"/>
              </w:rPr>
              <w:t xml:space="preserve"> </w:t>
            </w:r>
            <w:r w:rsidRPr="00557376">
              <w:rPr>
                <w:sz w:val="16"/>
                <w:szCs w:val="22"/>
              </w:rPr>
              <w:t>ЗАШТИТА</w:t>
            </w:r>
          </w:p>
        </w:tc>
        <w:tc>
          <w:tcPr>
            <w:tcW w:w="1800" w:type="dxa"/>
          </w:tcPr>
          <w:p w14:paraId="7A117AC4" w14:textId="77777777" w:rsidR="00557376" w:rsidRPr="00557376" w:rsidRDefault="00557376" w:rsidP="00557376">
            <w:pPr>
              <w:spacing w:line="164" w:lineRule="exact"/>
              <w:ind w:right="-15"/>
              <w:jc w:val="right"/>
              <w:rPr>
                <w:sz w:val="16"/>
                <w:szCs w:val="22"/>
              </w:rPr>
            </w:pPr>
            <w:r w:rsidRPr="00557376">
              <w:rPr>
                <w:sz w:val="16"/>
                <w:szCs w:val="22"/>
              </w:rPr>
              <w:t>40.750.000,00</w:t>
            </w:r>
          </w:p>
        </w:tc>
      </w:tr>
      <w:tr w:rsidR="00557376" w:rsidRPr="00557376" w14:paraId="1983F99D" w14:textId="77777777" w:rsidTr="00557376">
        <w:trPr>
          <w:trHeight w:val="184"/>
        </w:trPr>
        <w:tc>
          <w:tcPr>
            <w:tcW w:w="9385" w:type="dxa"/>
          </w:tcPr>
          <w:p w14:paraId="04B11F36" w14:textId="77777777" w:rsidR="00557376" w:rsidRPr="00557376" w:rsidRDefault="00557376" w:rsidP="00557376">
            <w:pPr>
              <w:tabs>
                <w:tab w:val="left" w:pos="449"/>
              </w:tabs>
              <w:spacing w:line="164" w:lineRule="exact"/>
              <w:ind w:left="6"/>
              <w:rPr>
                <w:sz w:val="16"/>
                <w:szCs w:val="22"/>
              </w:rPr>
            </w:pPr>
            <w:r w:rsidRPr="00557376">
              <w:rPr>
                <w:sz w:val="16"/>
                <w:szCs w:val="22"/>
              </w:rPr>
              <w:t>13</w:t>
            </w:r>
            <w:r w:rsidRPr="00557376">
              <w:rPr>
                <w:sz w:val="16"/>
                <w:szCs w:val="22"/>
              </w:rPr>
              <w:tab/>
              <w:t>РАЗВОЈ КУЛТУРЕ И</w:t>
            </w:r>
            <w:r w:rsidRPr="00557376">
              <w:rPr>
                <w:spacing w:val="-2"/>
                <w:sz w:val="16"/>
                <w:szCs w:val="22"/>
              </w:rPr>
              <w:t xml:space="preserve"> </w:t>
            </w:r>
            <w:r w:rsidRPr="00557376">
              <w:rPr>
                <w:sz w:val="16"/>
                <w:szCs w:val="22"/>
              </w:rPr>
              <w:t>ИНФОРМИСАЊА</w:t>
            </w:r>
          </w:p>
        </w:tc>
        <w:tc>
          <w:tcPr>
            <w:tcW w:w="1800" w:type="dxa"/>
          </w:tcPr>
          <w:p w14:paraId="1A06FF7C" w14:textId="77777777" w:rsidR="00557376" w:rsidRPr="00557376" w:rsidRDefault="00557376" w:rsidP="00557376">
            <w:pPr>
              <w:spacing w:line="164" w:lineRule="exact"/>
              <w:ind w:right="-15"/>
              <w:jc w:val="right"/>
              <w:rPr>
                <w:sz w:val="16"/>
                <w:szCs w:val="22"/>
              </w:rPr>
            </w:pPr>
            <w:r w:rsidRPr="00557376">
              <w:rPr>
                <w:sz w:val="16"/>
                <w:szCs w:val="22"/>
              </w:rPr>
              <w:t>58.798.000,00</w:t>
            </w:r>
          </w:p>
        </w:tc>
      </w:tr>
      <w:tr w:rsidR="00557376" w:rsidRPr="00557376" w14:paraId="393E6B6A" w14:textId="77777777" w:rsidTr="00557376">
        <w:trPr>
          <w:trHeight w:val="184"/>
        </w:trPr>
        <w:tc>
          <w:tcPr>
            <w:tcW w:w="9385" w:type="dxa"/>
          </w:tcPr>
          <w:p w14:paraId="770BAD09" w14:textId="77777777" w:rsidR="00557376" w:rsidRPr="00557376" w:rsidRDefault="00557376" w:rsidP="00557376">
            <w:pPr>
              <w:tabs>
                <w:tab w:val="left" w:pos="449"/>
              </w:tabs>
              <w:spacing w:line="164" w:lineRule="exact"/>
              <w:ind w:left="6"/>
              <w:rPr>
                <w:sz w:val="16"/>
                <w:szCs w:val="22"/>
              </w:rPr>
            </w:pPr>
            <w:r w:rsidRPr="00557376">
              <w:rPr>
                <w:sz w:val="16"/>
                <w:szCs w:val="22"/>
              </w:rPr>
              <w:t>14</w:t>
            </w:r>
            <w:r w:rsidRPr="00557376">
              <w:rPr>
                <w:sz w:val="16"/>
                <w:szCs w:val="22"/>
              </w:rPr>
              <w:tab/>
              <w:t>РАЗВОЈ СПОРТА И</w:t>
            </w:r>
            <w:r w:rsidRPr="00557376">
              <w:rPr>
                <w:spacing w:val="-2"/>
                <w:sz w:val="16"/>
                <w:szCs w:val="22"/>
              </w:rPr>
              <w:t xml:space="preserve"> </w:t>
            </w:r>
            <w:r w:rsidRPr="00557376">
              <w:rPr>
                <w:sz w:val="16"/>
                <w:szCs w:val="22"/>
              </w:rPr>
              <w:t>ОМЛАДИНЕ</w:t>
            </w:r>
          </w:p>
        </w:tc>
        <w:tc>
          <w:tcPr>
            <w:tcW w:w="1800" w:type="dxa"/>
          </w:tcPr>
          <w:p w14:paraId="15FA2A88" w14:textId="77777777" w:rsidR="00557376" w:rsidRPr="00557376" w:rsidRDefault="00557376" w:rsidP="00557376">
            <w:pPr>
              <w:spacing w:line="164" w:lineRule="exact"/>
              <w:ind w:right="-15"/>
              <w:jc w:val="right"/>
              <w:rPr>
                <w:sz w:val="16"/>
                <w:szCs w:val="22"/>
              </w:rPr>
            </w:pPr>
            <w:r w:rsidRPr="00557376">
              <w:rPr>
                <w:sz w:val="16"/>
                <w:szCs w:val="22"/>
              </w:rPr>
              <w:t>80.514.000,00</w:t>
            </w:r>
          </w:p>
        </w:tc>
      </w:tr>
      <w:tr w:rsidR="00557376" w:rsidRPr="00557376" w14:paraId="64395592" w14:textId="77777777" w:rsidTr="00557376">
        <w:trPr>
          <w:trHeight w:val="182"/>
        </w:trPr>
        <w:tc>
          <w:tcPr>
            <w:tcW w:w="9385" w:type="dxa"/>
          </w:tcPr>
          <w:p w14:paraId="2AAB8A57" w14:textId="77777777" w:rsidR="00557376" w:rsidRPr="00557376" w:rsidRDefault="00557376" w:rsidP="00557376">
            <w:pPr>
              <w:tabs>
                <w:tab w:val="left" w:pos="449"/>
              </w:tabs>
              <w:spacing w:line="163" w:lineRule="exact"/>
              <w:ind w:left="6"/>
              <w:rPr>
                <w:sz w:val="16"/>
                <w:szCs w:val="22"/>
              </w:rPr>
            </w:pPr>
            <w:r w:rsidRPr="00557376">
              <w:rPr>
                <w:sz w:val="16"/>
                <w:szCs w:val="22"/>
              </w:rPr>
              <w:t>15</w:t>
            </w:r>
            <w:r w:rsidRPr="00557376">
              <w:rPr>
                <w:sz w:val="16"/>
                <w:szCs w:val="22"/>
              </w:rPr>
              <w:tab/>
              <w:t>ОПШТЕ УСЛУГЕ ЛОКАЛНЕ</w:t>
            </w:r>
            <w:r w:rsidRPr="00557376">
              <w:rPr>
                <w:spacing w:val="-3"/>
                <w:sz w:val="16"/>
                <w:szCs w:val="22"/>
              </w:rPr>
              <w:t xml:space="preserve"> </w:t>
            </w:r>
            <w:r w:rsidRPr="00557376">
              <w:rPr>
                <w:sz w:val="16"/>
                <w:szCs w:val="22"/>
              </w:rPr>
              <w:t>САМОУПРАВЕ</w:t>
            </w:r>
          </w:p>
        </w:tc>
        <w:tc>
          <w:tcPr>
            <w:tcW w:w="1800" w:type="dxa"/>
          </w:tcPr>
          <w:p w14:paraId="11E6F45D" w14:textId="77777777" w:rsidR="00557376" w:rsidRPr="00557376" w:rsidRDefault="00557376" w:rsidP="00557376">
            <w:pPr>
              <w:spacing w:line="163" w:lineRule="exact"/>
              <w:ind w:right="-15"/>
              <w:jc w:val="right"/>
              <w:rPr>
                <w:sz w:val="16"/>
                <w:szCs w:val="22"/>
              </w:rPr>
            </w:pPr>
            <w:r w:rsidRPr="00557376">
              <w:rPr>
                <w:sz w:val="16"/>
                <w:szCs w:val="22"/>
              </w:rPr>
              <w:t>234.432.000,00</w:t>
            </w:r>
          </w:p>
        </w:tc>
      </w:tr>
      <w:tr w:rsidR="00557376" w:rsidRPr="00557376" w14:paraId="6120CEA3" w14:textId="77777777" w:rsidTr="00557376">
        <w:trPr>
          <w:trHeight w:val="184"/>
        </w:trPr>
        <w:tc>
          <w:tcPr>
            <w:tcW w:w="9385" w:type="dxa"/>
          </w:tcPr>
          <w:p w14:paraId="0694AE50" w14:textId="77777777" w:rsidR="00557376" w:rsidRPr="00557376" w:rsidRDefault="00557376" w:rsidP="00557376">
            <w:pPr>
              <w:tabs>
                <w:tab w:val="left" w:pos="449"/>
              </w:tabs>
              <w:spacing w:line="164" w:lineRule="exact"/>
              <w:ind w:left="6"/>
              <w:rPr>
                <w:sz w:val="16"/>
                <w:szCs w:val="22"/>
              </w:rPr>
            </w:pPr>
            <w:r w:rsidRPr="00557376">
              <w:rPr>
                <w:sz w:val="16"/>
                <w:szCs w:val="22"/>
              </w:rPr>
              <w:t>16</w:t>
            </w:r>
            <w:r w:rsidRPr="00557376">
              <w:rPr>
                <w:sz w:val="16"/>
                <w:szCs w:val="22"/>
              </w:rPr>
              <w:tab/>
              <w:t>ПОЛИТИЧКИ СИСТЕМ ЛОКАЛНЕ</w:t>
            </w:r>
            <w:r w:rsidRPr="00557376">
              <w:rPr>
                <w:spacing w:val="-4"/>
                <w:sz w:val="16"/>
                <w:szCs w:val="22"/>
              </w:rPr>
              <w:t xml:space="preserve"> </w:t>
            </w:r>
            <w:r w:rsidRPr="00557376">
              <w:rPr>
                <w:sz w:val="16"/>
                <w:szCs w:val="22"/>
              </w:rPr>
              <w:t>САМОУПРАВЕ</w:t>
            </w:r>
          </w:p>
        </w:tc>
        <w:tc>
          <w:tcPr>
            <w:tcW w:w="1800" w:type="dxa"/>
          </w:tcPr>
          <w:p w14:paraId="10EFF899" w14:textId="77777777" w:rsidR="00557376" w:rsidRPr="00557376" w:rsidRDefault="00557376" w:rsidP="00557376">
            <w:pPr>
              <w:spacing w:line="164" w:lineRule="exact"/>
              <w:ind w:right="-15"/>
              <w:jc w:val="right"/>
              <w:rPr>
                <w:sz w:val="16"/>
                <w:szCs w:val="22"/>
              </w:rPr>
            </w:pPr>
            <w:r w:rsidRPr="00557376">
              <w:rPr>
                <w:sz w:val="16"/>
                <w:szCs w:val="22"/>
              </w:rPr>
              <w:t>28.881.000,00</w:t>
            </w:r>
          </w:p>
        </w:tc>
      </w:tr>
      <w:tr w:rsidR="00557376" w:rsidRPr="00557376" w14:paraId="3D9BCB4A" w14:textId="77777777" w:rsidTr="00557376">
        <w:trPr>
          <w:trHeight w:val="184"/>
        </w:trPr>
        <w:tc>
          <w:tcPr>
            <w:tcW w:w="9385" w:type="dxa"/>
          </w:tcPr>
          <w:p w14:paraId="42A420E0" w14:textId="77777777" w:rsidR="00557376" w:rsidRPr="00557376" w:rsidRDefault="00557376" w:rsidP="00557376">
            <w:pPr>
              <w:tabs>
                <w:tab w:val="left" w:pos="449"/>
              </w:tabs>
              <w:spacing w:line="164" w:lineRule="exact"/>
              <w:ind w:left="6"/>
              <w:rPr>
                <w:sz w:val="16"/>
                <w:szCs w:val="22"/>
              </w:rPr>
            </w:pPr>
            <w:r w:rsidRPr="00557376">
              <w:rPr>
                <w:sz w:val="16"/>
                <w:szCs w:val="22"/>
              </w:rPr>
              <w:t>17</w:t>
            </w:r>
            <w:r w:rsidRPr="00557376">
              <w:rPr>
                <w:sz w:val="16"/>
                <w:szCs w:val="22"/>
              </w:rPr>
              <w:tab/>
              <w:t>ЕНЕРГЕТСКА ЕФИКАСНОСТ И ОБНОВЉИВИ ИЗВОРИ</w:t>
            </w:r>
            <w:r w:rsidRPr="00557376">
              <w:rPr>
                <w:spacing w:val="-2"/>
                <w:sz w:val="16"/>
                <w:szCs w:val="22"/>
              </w:rPr>
              <w:t xml:space="preserve"> </w:t>
            </w:r>
            <w:r w:rsidRPr="00557376">
              <w:rPr>
                <w:sz w:val="16"/>
                <w:szCs w:val="22"/>
              </w:rPr>
              <w:t>ЕНЕРГИЈЕ</w:t>
            </w:r>
          </w:p>
        </w:tc>
        <w:tc>
          <w:tcPr>
            <w:tcW w:w="1800" w:type="dxa"/>
          </w:tcPr>
          <w:p w14:paraId="2D8E0D2A" w14:textId="77777777" w:rsidR="00557376" w:rsidRPr="00557376" w:rsidRDefault="00557376" w:rsidP="00557376">
            <w:pPr>
              <w:spacing w:line="164" w:lineRule="exact"/>
              <w:ind w:right="-15"/>
              <w:jc w:val="right"/>
              <w:rPr>
                <w:sz w:val="16"/>
                <w:szCs w:val="22"/>
              </w:rPr>
            </w:pPr>
            <w:r w:rsidRPr="00557376">
              <w:rPr>
                <w:sz w:val="16"/>
                <w:szCs w:val="22"/>
              </w:rPr>
              <w:t>12.900.000,00</w:t>
            </w:r>
          </w:p>
        </w:tc>
      </w:tr>
      <w:tr w:rsidR="00557376" w:rsidRPr="00557376" w14:paraId="4E847732" w14:textId="77777777" w:rsidTr="00557376">
        <w:trPr>
          <w:trHeight w:val="184"/>
        </w:trPr>
        <w:tc>
          <w:tcPr>
            <w:tcW w:w="9385" w:type="dxa"/>
            <w:shd w:val="clear" w:color="auto" w:fill="E9E9E9"/>
          </w:tcPr>
          <w:p w14:paraId="1CD2B738" w14:textId="77777777" w:rsidR="00557376" w:rsidRPr="00557376" w:rsidRDefault="00557376" w:rsidP="00557376">
            <w:pPr>
              <w:spacing w:line="164" w:lineRule="exact"/>
              <w:ind w:left="6"/>
              <w:rPr>
                <w:b/>
                <w:sz w:val="16"/>
                <w:szCs w:val="22"/>
              </w:rPr>
            </w:pPr>
            <w:proofErr w:type="spellStart"/>
            <w:r w:rsidRPr="00557376">
              <w:rPr>
                <w:b/>
                <w:sz w:val="16"/>
                <w:szCs w:val="22"/>
              </w:rPr>
              <w:t>Укупно</w:t>
            </w:r>
            <w:proofErr w:type="spellEnd"/>
            <w:r w:rsidRPr="00557376">
              <w:rPr>
                <w:b/>
                <w:sz w:val="16"/>
                <w:szCs w:val="22"/>
              </w:rPr>
              <w:t xml:space="preserve"> </w:t>
            </w:r>
            <w:proofErr w:type="spellStart"/>
            <w:r w:rsidRPr="00557376">
              <w:rPr>
                <w:b/>
                <w:sz w:val="16"/>
                <w:szCs w:val="22"/>
              </w:rPr>
              <w:t>за</w:t>
            </w:r>
            <w:proofErr w:type="spellEnd"/>
            <w:r w:rsidRPr="00557376">
              <w:rPr>
                <w:b/>
                <w:sz w:val="16"/>
                <w:szCs w:val="22"/>
              </w:rPr>
              <w:t xml:space="preserve"> БК</w:t>
            </w:r>
          </w:p>
        </w:tc>
        <w:tc>
          <w:tcPr>
            <w:tcW w:w="1800" w:type="dxa"/>
            <w:shd w:val="clear" w:color="auto" w:fill="E9E9E9"/>
          </w:tcPr>
          <w:p w14:paraId="5ACB90F2" w14:textId="77777777" w:rsidR="00557376" w:rsidRPr="00557376" w:rsidRDefault="00557376" w:rsidP="00557376">
            <w:pPr>
              <w:spacing w:line="164" w:lineRule="exact"/>
              <w:ind w:right="-15"/>
              <w:jc w:val="right"/>
              <w:rPr>
                <w:b/>
                <w:sz w:val="16"/>
                <w:szCs w:val="22"/>
              </w:rPr>
            </w:pPr>
            <w:r w:rsidRPr="00557376">
              <w:rPr>
                <w:b/>
                <w:sz w:val="16"/>
                <w:szCs w:val="22"/>
              </w:rPr>
              <w:t>1.510.724.000,00</w:t>
            </w:r>
          </w:p>
        </w:tc>
      </w:tr>
    </w:tbl>
    <w:p w14:paraId="559A8AF2" w14:textId="69F08B9E" w:rsidR="00CD00DE" w:rsidRDefault="00CD00DE" w:rsidP="00CA08BD">
      <w:pPr>
        <w:spacing w:after="200" w:line="276" w:lineRule="auto"/>
        <w:jc w:val="both"/>
        <w:rPr>
          <w:rFonts w:eastAsia="Calibri"/>
          <w:sz w:val="20"/>
          <w:szCs w:val="20"/>
          <w:lang w:eastAsia="en-US"/>
        </w:rPr>
      </w:pPr>
    </w:p>
    <w:p w14:paraId="6F9D1548" w14:textId="77777777" w:rsidR="00557376" w:rsidRPr="00557376" w:rsidRDefault="00557376" w:rsidP="00557376">
      <w:pPr>
        <w:widowControl w:val="0"/>
        <w:autoSpaceDE w:val="0"/>
        <w:autoSpaceDN w:val="0"/>
        <w:spacing w:before="92"/>
        <w:ind w:left="928" w:right="927"/>
        <w:jc w:val="center"/>
        <w:rPr>
          <w:b/>
          <w:sz w:val="20"/>
          <w:szCs w:val="22"/>
          <w:lang w:val="en-US" w:eastAsia="en-US"/>
        </w:rPr>
      </w:pPr>
      <w:proofErr w:type="spellStart"/>
      <w:r w:rsidRPr="00557376">
        <w:rPr>
          <w:b/>
          <w:sz w:val="20"/>
          <w:szCs w:val="22"/>
          <w:lang w:val="en-US" w:eastAsia="en-US"/>
        </w:rPr>
        <w:t>Члан</w:t>
      </w:r>
      <w:proofErr w:type="spellEnd"/>
      <w:r w:rsidRPr="00557376">
        <w:rPr>
          <w:b/>
          <w:sz w:val="20"/>
          <w:szCs w:val="22"/>
          <w:lang w:val="en-US" w:eastAsia="en-US"/>
        </w:rPr>
        <w:t xml:space="preserve"> 3.</w:t>
      </w:r>
    </w:p>
    <w:p w14:paraId="78465494" w14:textId="77777777" w:rsidR="00557376" w:rsidRPr="00557376" w:rsidRDefault="00557376" w:rsidP="00557376">
      <w:pPr>
        <w:widowControl w:val="0"/>
        <w:autoSpaceDE w:val="0"/>
        <w:autoSpaceDN w:val="0"/>
        <w:spacing w:before="1"/>
        <w:rPr>
          <w:b/>
          <w:szCs w:val="20"/>
          <w:lang w:val="en-US" w:eastAsia="en-US"/>
        </w:rPr>
      </w:pPr>
    </w:p>
    <w:p w14:paraId="3D27A17C" w14:textId="77777777" w:rsidR="00557376" w:rsidRPr="00557376" w:rsidRDefault="00557376" w:rsidP="00557376">
      <w:pPr>
        <w:widowControl w:val="0"/>
        <w:autoSpaceDE w:val="0"/>
        <w:autoSpaceDN w:val="0"/>
        <w:spacing w:before="1"/>
        <w:ind w:left="120"/>
        <w:rPr>
          <w:sz w:val="20"/>
          <w:szCs w:val="20"/>
          <w:lang w:val="en-US" w:eastAsia="en-US"/>
        </w:rPr>
      </w:pPr>
      <w:proofErr w:type="spellStart"/>
      <w:r w:rsidRPr="00557376">
        <w:rPr>
          <w:sz w:val="20"/>
          <w:szCs w:val="20"/>
          <w:lang w:val="en-US" w:eastAsia="en-US"/>
        </w:rPr>
        <w:t>Потребна</w:t>
      </w:r>
      <w:proofErr w:type="spellEnd"/>
      <w:r w:rsidRPr="00557376">
        <w:rPr>
          <w:sz w:val="20"/>
          <w:szCs w:val="20"/>
          <w:lang w:val="en-US" w:eastAsia="en-US"/>
        </w:rPr>
        <w:t xml:space="preserve"> </w:t>
      </w:r>
      <w:proofErr w:type="spellStart"/>
      <w:r w:rsidRPr="00557376">
        <w:rPr>
          <w:sz w:val="20"/>
          <w:szCs w:val="20"/>
          <w:lang w:val="en-US" w:eastAsia="en-US"/>
        </w:rPr>
        <w:t>средства</w:t>
      </w:r>
      <w:proofErr w:type="spellEnd"/>
      <w:r w:rsidRPr="00557376">
        <w:rPr>
          <w:sz w:val="20"/>
          <w:szCs w:val="20"/>
          <w:lang w:val="en-US" w:eastAsia="en-US"/>
        </w:rPr>
        <w:t xml:space="preserve"> </w:t>
      </w:r>
      <w:proofErr w:type="spellStart"/>
      <w:r w:rsidRPr="00557376">
        <w:rPr>
          <w:sz w:val="20"/>
          <w:szCs w:val="20"/>
          <w:lang w:val="en-US" w:eastAsia="en-US"/>
        </w:rPr>
        <w:t>за</w:t>
      </w:r>
      <w:proofErr w:type="spellEnd"/>
      <w:r w:rsidRPr="00557376">
        <w:rPr>
          <w:sz w:val="20"/>
          <w:szCs w:val="20"/>
          <w:lang w:val="en-US" w:eastAsia="en-US"/>
        </w:rPr>
        <w:t xml:space="preserve"> </w:t>
      </w:r>
      <w:proofErr w:type="spellStart"/>
      <w:r w:rsidRPr="00557376">
        <w:rPr>
          <w:sz w:val="20"/>
          <w:szCs w:val="20"/>
          <w:lang w:val="en-US" w:eastAsia="en-US"/>
        </w:rPr>
        <w:t>финансирање</w:t>
      </w:r>
      <w:proofErr w:type="spellEnd"/>
      <w:r w:rsidRPr="00557376">
        <w:rPr>
          <w:sz w:val="20"/>
          <w:szCs w:val="20"/>
          <w:lang w:val="en-US" w:eastAsia="en-US"/>
        </w:rPr>
        <w:t xml:space="preserve"> </w:t>
      </w:r>
      <w:proofErr w:type="spellStart"/>
      <w:r w:rsidRPr="00557376">
        <w:rPr>
          <w:sz w:val="20"/>
          <w:szCs w:val="20"/>
          <w:lang w:val="en-US" w:eastAsia="en-US"/>
        </w:rPr>
        <w:t>буџетског</w:t>
      </w:r>
      <w:proofErr w:type="spellEnd"/>
      <w:r w:rsidRPr="00557376">
        <w:rPr>
          <w:sz w:val="20"/>
          <w:szCs w:val="20"/>
          <w:lang w:val="en-US" w:eastAsia="en-US"/>
        </w:rPr>
        <w:t xml:space="preserve"> </w:t>
      </w:r>
      <w:proofErr w:type="spellStart"/>
      <w:r w:rsidRPr="00557376">
        <w:rPr>
          <w:sz w:val="20"/>
          <w:szCs w:val="20"/>
          <w:lang w:val="en-US" w:eastAsia="en-US"/>
        </w:rPr>
        <w:t>дефицита</w:t>
      </w:r>
      <w:proofErr w:type="spellEnd"/>
      <w:r w:rsidRPr="00557376">
        <w:rPr>
          <w:sz w:val="20"/>
          <w:szCs w:val="20"/>
          <w:lang w:val="en-US" w:eastAsia="en-US"/>
        </w:rPr>
        <w:t xml:space="preserve"> </w:t>
      </w:r>
      <w:proofErr w:type="spellStart"/>
      <w:r w:rsidRPr="00557376">
        <w:rPr>
          <w:sz w:val="20"/>
          <w:szCs w:val="20"/>
          <w:lang w:val="en-US" w:eastAsia="en-US"/>
        </w:rPr>
        <w:t>из</w:t>
      </w:r>
      <w:proofErr w:type="spellEnd"/>
      <w:r w:rsidRPr="00557376">
        <w:rPr>
          <w:sz w:val="20"/>
          <w:szCs w:val="20"/>
          <w:lang w:val="en-US" w:eastAsia="en-US"/>
        </w:rPr>
        <w:t xml:space="preserve"> </w:t>
      </w:r>
      <w:proofErr w:type="spellStart"/>
      <w:r w:rsidRPr="00557376">
        <w:rPr>
          <w:sz w:val="20"/>
          <w:szCs w:val="20"/>
          <w:lang w:val="en-US" w:eastAsia="en-US"/>
        </w:rPr>
        <w:t>члана</w:t>
      </w:r>
      <w:proofErr w:type="spellEnd"/>
      <w:r w:rsidRPr="00557376">
        <w:rPr>
          <w:sz w:val="20"/>
          <w:szCs w:val="20"/>
          <w:lang w:val="en-US" w:eastAsia="en-US"/>
        </w:rPr>
        <w:t xml:space="preserve"> 1. </w:t>
      </w:r>
      <w:proofErr w:type="spellStart"/>
      <w:r w:rsidRPr="00557376">
        <w:rPr>
          <w:sz w:val="20"/>
          <w:szCs w:val="20"/>
          <w:lang w:val="en-US" w:eastAsia="en-US"/>
        </w:rPr>
        <w:t>ове</w:t>
      </w:r>
      <w:proofErr w:type="spellEnd"/>
      <w:r w:rsidRPr="00557376">
        <w:rPr>
          <w:sz w:val="20"/>
          <w:szCs w:val="20"/>
          <w:lang w:val="en-US" w:eastAsia="en-US"/>
        </w:rPr>
        <w:t xml:space="preserve"> </w:t>
      </w:r>
      <w:proofErr w:type="spellStart"/>
      <w:r w:rsidRPr="00557376">
        <w:rPr>
          <w:sz w:val="20"/>
          <w:szCs w:val="20"/>
          <w:lang w:val="en-US" w:eastAsia="en-US"/>
        </w:rPr>
        <w:t>Одлуке</w:t>
      </w:r>
      <w:proofErr w:type="spellEnd"/>
      <w:r w:rsidRPr="00557376">
        <w:rPr>
          <w:sz w:val="20"/>
          <w:szCs w:val="20"/>
          <w:lang w:val="en-US" w:eastAsia="en-US"/>
        </w:rPr>
        <w:t xml:space="preserve"> у </w:t>
      </w:r>
      <w:proofErr w:type="spellStart"/>
      <w:r w:rsidRPr="00557376">
        <w:rPr>
          <w:sz w:val="20"/>
          <w:szCs w:val="20"/>
          <w:lang w:val="en-US" w:eastAsia="en-US"/>
        </w:rPr>
        <w:t>износу</w:t>
      </w:r>
      <w:proofErr w:type="spellEnd"/>
      <w:r w:rsidRPr="00557376">
        <w:rPr>
          <w:sz w:val="20"/>
          <w:szCs w:val="20"/>
          <w:lang w:val="en-US" w:eastAsia="en-US"/>
        </w:rPr>
        <w:t xml:space="preserve"> </w:t>
      </w:r>
      <w:proofErr w:type="spellStart"/>
      <w:r w:rsidRPr="00557376">
        <w:rPr>
          <w:sz w:val="20"/>
          <w:szCs w:val="20"/>
          <w:lang w:val="en-US" w:eastAsia="en-US"/>
        </w:rPr>
        <w:t>од</w:t>
      </w:r>
      <w:proofErr w:type="spellEnd"/>
      <w:r w:rsidRPr="00557376">
        <w:rPr>
          <w:sz w:val="20"/>
          <w:szCs w:val="20"/>
          <w:lang w:val="en-US" w:eastAsia="en-US"/>
        </w:rPr>
        <w:t xml:space="preserve"> </w:t>
      </w:r>
      <w:r w:rsidRPr="00557376">
        <w:rPr>
          <w:b/>
          <w:sz w:val="16"/>
          <w:szCs w:val="20"/>
          <w:lang w:val="en-US" w:eastAsia="en-US"/>
        </w:rPr>
        <w:t xml:space="preserve">144.978.000,00 </w:t>
      </w:r>
      <w:proofErr w:type="spellStart"/>
      <w:r w:rsidRPr="00557376">
        <w:rPr>
          <w:sz w:val="20"/>
          <w:szCs w:val="20"/>
          <w:lang w:val="en-US" w:eastAsia="en-US"/>
        </w:rPr>
        <w:t>динара</w:t>
      </w:r>
      <w:proofErr w:type="spellEnd"/>
      <w:r w:rsidRPr="00557376">
        <w:rPr>
          <w:sz w:val="20"/>
          <w:szCs w:val="20"/>
          <w:lang w:val="en-US" w:eastAsia="en-US"/>
        </w:rPr>
        <w:t xml:space="preserve">, </w:t>
      </w:r>
      <w:proofErr w:type="spellStart"/>
      <w:r w:rsidRPr="00557376">
        <w:rPr>
          <w:sz w:val="20"/>
          <w:szCs w:val="20"/>
          <w:lang w:val="en-US" w:eastAsia="en-US"/>
        </w:rPr>
        <w:t>oбезбедиће</w:t>
      </w:r>
      <w:proofErr w:type="spellEnd"/>
      <w:r w:rsidRPr="00557376">
        <w:rPr>
          <w:sz w:val="20"/>
          <w:szCs w:val="20"/>
          <w:lang w:val="en-US" w:eastAsia="en-US"/>
        </w:rPr>
        <w:t xml:space="preserve"> </w:t>
      </w:r>
      <w:proofErr w:type="spellStart"/>
      <w:r w:rsidRPr="00557376">
        <w:rPr>
          <w:sz w:val="20"/>
          <w:szCs w:val="20"/>
          <w:lang w:val="en-US" w:eastAsia="en-US"/>
        </w:rPr>
        <w:t>се</w:t>
      </w:r>
      <w:proofErr w:type="spellEnd"/>
      <w:r w:rsidRPr="00557376">
        <w:rPr>
          <w:sz w:val="20"/>
          <w:szCs w:val="20"/>
          <w:lang w:val="en-US" w:eastAsia="en-US"/>
        </w:rPr>
        <w:t xml:space="preserve"> </w:t>
      </w:r>
      <w:proofErr w:type="spellStart"/>
      <w:r w:rsidRPr="00557376">
        <w:rPr>
          <w:sz w:val="20"/>
          <w:szCs w:val="20"/>
          <w:lang w:val="en-US" w:eastAsia="en-US"/>
        </w:rPr>
        <w:t>из</w:t>
      </w:r>
      <w:proofErr w:type="spellEnd"/>
    </w:p>
    <w:p w14:paraId="4C2909C2" w14:textId="7B17CDBC" w:rsidR="00557376" w:rsidRDefault="00557376" w:rsidP="00557376">
      <w:pPr>
        <w:spacing w:after="200" w:line="276" w:lineRule="auto"/>
        <w:jc w:val="both"/>
        <w:rPr>
          <w:sz w:val="18"/>
          <w:szCs w:val="22"/>
          <w:lang w:val="en-US" w:eastAsia="en-US"/>
        </w:rPr>
      </w:pPr>
      <w:proofErr w:type="spellStart"/>
      <w:r w:rsidRPr="00557376">
        <w:rPr>
          <w:sz w:val="18"/>
          <w:szCs w:val="22"/>
          <w:lang w:val="en-US" w:eastAsia="en-US"/>
        </w:rPr>
        <w:t>пренетих</w:t>
      </w:r>
      <w:proofErr w:type="spellEnd"/>
      <w:r w:rsidRPr="00557376">
        <w:rPr>
          <w:sz w:val="18"/>
          <w:szCs w:val="22"/>
          <w:lang w:val="en-US" w:eastAsia="en-US"/>
        </w:rPr>
        <w:t xml:space="preserve"> </w:t>
      </w:r>
      <w:proofErr w:type="spellStart"/>
      <w:r w:rsidRPr="00557376">
        <w:rPr>
          <w:sz w:val="18"/>
          <w:szCs w:val="22"/>
          <w:lang w:val="en-US" w:eastAsia="en-US"/>
        </w:rPr>
        <w:t>неутрошених</w:t>
      </w:r>
      <w:proofErr w:type="spellEnd"/>
      <w:r w:rsidRPr="00557376">
        <w:rPr>
          <w:sz w:val="18"/>
          <w:szCs w:val="22"/>
          <w:lang w:val="en-US" w:eastAsia="en-US"/>
        </w:rPr>
        <w:t xml:space="preserve"> </w:t>
      </w:r>
      <w:proofErr w:type="spellStart"/>
      <w:r w:rsidRPr="00557376">
        <w:rPr>
          <w:sz w:val="18"/>
          <w:szCs w:val="22"/>
          <w:lang w:val="en-US" w:eastAsia="en-US"/>
        </w:rPr>
        <w:t>средстава</w:t>
      </w:r>
      <w:proofErr w:type="spellEnd"/>
      <w:r w:rsidRPr="00557376">
        <w:rPr>
          <w:sz w:val="18"/>
          <w:szCs w:val="22"/>
          <w:lang w:val="en-US" w:eastAsia="en-US"/>
        </w:rPr>
        <w:t xml:space="preserve"> </w:t>
      </w:r>
      <w:proofErr w:type="spellStart"/>
      <w:r w:rsidRPr="00557376">
        <w:rPr>
          <w:sz w:val="18"/>
          <w:szCs w:val="22"/>
          <w:lang w:val="en-US" w:eastAsia="en-US"/>
        </w:rPr>
        <w:t>из</w:t>
      </w:r>
      <w:proofErr w:type="spellEnd"/>
      <w:r w:rsidRPr="00557376">
        <w:rPr>
          <w:sz w:val="18"/>
          <w:szCs w:val="22"/>
          <w:lang w:val="en-US" w:eastAsia="en-US"/>
        </w:rPr>
        <w:t xml:space="preserve"> 2022. </w:t>
      </w:r>
      <w:proofErr w:type="spellStart"/>
      <w:r w:rsidRPr="00557376">
        <w:rPr>
          <w:sz w:val="18"/>
          <w:szCs w:val="22"/>
          <w:lang w:val="en-US" w:eastAsia="en-US"/>
        </w:rPr>
        <w:t>године</w:t>
      </w:r>
      <w:proofErr w:type="spellEnd"/>
      <w:r w:rsidRPr="00557376">
        <w:rPr>
          <w:sz w:val="18"/>
          <w:szCs w:val="22"/>
          <w:lang w:val="en-US" w:eastAsia="en-US"/>
        </w:rPr>
        <w:t xml:space="preserve"> у </w:t>
      </w:r>
      <w:proofErr w:type="spellStart"/>
      <w:r w:rsidRPr="00557376">
        <w:rPr>
          <w:sz w:val="18"/>
          <w:szCs w:val="22"/>
          <w:lang w:val="en-US" w:eastAsia="en-US"/>
        </w:rPr>
        <w:t>износу</w:t>
      </w:r>
      <w:proofErr w:type="spellEnd"/>
      <w:r w:rsidRPr="00557376">
        <w:rPr>
          <w:sz w:val="18"/>
          <w:szCs w:val="22"/>
          <w:lang w:val="en-US" w:eastAsia="en-US"/>
        </w:rPr>
        <w:t xml:space="preserve"> </w:t>
      </w:r>
      <w:r w:rsidRPr="00557376">
        <w:rPr>
          <w:b/>
          <w:sz w:val="18"/>
          <w:szCs w:val="22"/>
          <w:lang w:val="en-US" w:eastAsia="en-US"/>
        </w:rPr>
        <w:t xml:space="preserve">144.978.000,00 </w:t>
      </w:r>
      <w:proofErr w:type="spellStart"/>
      <w:r w:rsidRPr="00557376">
        <w:rPr>
          <w:sz w:val="18"/>
          <w:szCs w:val="22"/>
          <w:lang w:val="en-US" w:eastAsia="en-US"/>
        </w:rPr>
        <w:t>динара</w:t>
      </w:r>
      <w:proofErr w:type="spellEnd"/>
    </w:p>
    <w:p w14:paraId="5B3CA114" w14:textId="3FFC58CD" w:rsidR="00557376" w:rsidRDefault="00557376" w:rsidP="00557376">
      <w:pPr>
        <w:spacing w:after="200" w:line="276" w:lineRule="auto"/>
        <w:jc w:val="both"/>
        <w:rPr>
          <w:sz w:val="18"/>
          <w:szCs w:val="22"/>
          <w:lang w:val="en-US" w:eastAsia="en-US"/>
        </w:rPr>
      </w:pPr>
    </w:p>
    <w:p w14:paraId="4EE796D3" w14:textId="2591FB24" w:rsidR="00557376" w:rsidRDefault="00557376" w:rsidP="00557376">
      <w:pPr>
        <w:spacing w:after="200" w:line="276" w:lineRule="auto"/>
        <w:jc w:val="both"/>
        <w:rPr>
          <w:sz w:val="18"/>
          <w:szCs w:val="22"/>
          <w:lang w:val="en-US" w:eastAsia="en-US"/>
        </w:rPr>
      </w:pPr>
    </w:p>
    <w:p w14:paraId="6C5C496D" w14:textId="2B79C107" w:rsidR="00557376" w:rsidRDefault="00557376" w:rsidP="00557376">
      <w:pPr>
        <w:spacing w:after="200" w:line="276" w:lineRule="auto"/>
        <w:jc w:val="both"/>
        <w:rPr>
          <w:sz w:val="18"/>
          <w:szCs w:val="22"/>
          <w:lang w:val="en-US" w:eastAsia="en-US"/>
        </w:rPr>
      </w:pPr>
    </w:p>
    <w:p w14:paraId="78EEE8B4" w14:textId="00624651" w:rsidR="00557376" w:rsidRDefault="00557376" w:rsidP="00557376">
      <w:pPr>
        <w:spacing w:after="200" w:line="276" w:lineRule="auto"/>
        <w:jc w:val="both"/>
        <w:rPr>
          <w:sz w:val="18"/>
          <w:szCs w:val="22"/>
          <w:lang w:val="en-US" w:eastAsia="en-US"/>
        </w:rPr>
      </w:pPr>
    </w:p>
    <w:p w14:paraId="55304DE4" w14:textId="39291413" w:rsidR="00557376" w:rsidRDefault="00557376" w:rsidP="00557376">
      <w:pPr>
        <w:spacing w:after="200" w:line="276" w:lineRule="auto"/>
        <w:jc w:val="both"/>
        <w:rPr>
          <w:sz w:val="18"/>
          <w:szCs w:val="22"/>
          <w:lang w:val="en-US" w:eastAsia="en-US"/>
        </w:rPr>
      </w:pPr>
    </w:p>
    <w:p w14:paraId="77F3E282" w14:textId="62458B9D" w:rsidR="00557376" w:rsidRDefault="00557376" w:rsidP="00557376">
      <w:pPr>
        <w:spacing w:after="200" w:line="276" w:lineRule="auto"/>
        <w:jc w:val="both"/>
        <w:rPr>
          <w:sz w:val="18"/>
          <w:szCs w:val="22"/>
          <w:lang w:val="en-US" w:eastAsia="en-US"/>
        </w:rPr>
      </w:pPr>
    </w:p>
    <w:p w14:paraId="2109DF94" w14:textId="12D2E691" w:rsidR="00557376" w:rsidRDefault="00557376" w:rsidP="00557376">
      <w:pPr>
        <w:spacing w:after="200" w:line="276" w:lineRule="auto"/>
        <w:jc w:val="both"/>
        <w:rPr>
          <w:sz w:val="18"/>
          <w:szCs w:val="22"/>
          <w:lang w:val="en-US" w:eastAsia="en-US"/>
        </w:rPr>
      </w:pPr>
    </w:p>
    <w:p w14:paraId="3FE40C30" w14:textId="22FEE81C" w:rsidR="00557376" w:rsidRDefault="00557376" w:rsidP="00557376">
      <w:pPr>
        <w:spacing w:after="200" w:line="276" w:lineRule="auto"/>
        <w:jc w:val="both"/>
        <w:rPr>
          <w:sz w:val="18"/>
          <w:szCs w:val="22"/>
          <w:lang w:val="en-US" w:eastAsia="en-US"/>
        </w:rPr>
      </w:pPr>
    </w:p>
    <w:p w14:paraId="400F2FD4" w14:textId="09DDC593" w:rsidR="00557376" w:rsidRDefault="00557376" w:rsidP="00557376">
      <w:pPr>
        <w:spacing w:after="200" w:line="276" w:lineRule="auto"/>
        <w:jc w:val="both"/>
        <w:rPr>
          <w:sz w:val="18"/>
          <w:szCs w:val="22"/>
          <w:lang w:val="en-US" w:eastAsia="en-US"/>
        </w:rPr>
      </w:pPr>
    </w:p>
    <w:p w14:paraId="1BF1442A" w14:textId="77777777" w:rsidR="00557376" w:rsidRDefault="00557376" w:rsidP="00557376">
      <w:pPr>
        <w:spacing w:after="200" w:line="276" w:lineRule="auto"/>
        <w:jc w:val="both"/>
        <w:rPr>
          <w:sz w:val="18"/>
          <w:szCs w:val="22"/>
          <w:lang w:val="en-US" w:eastAsia="en-US"/>
        </w:rPr>
      </w:pPr>
    </w:p>
    <w:p w14:paraId="2BBDF882" w14:textId="31F367D2" w:rsidR="00557376" w:rsidRDefault="00557376" w:rsidP="00557376">
      <w:pPr>
        <w:spacing w:after="200" w:line="276" w:lineRule="auto"/>
        <w:jc w:val="both"/>
        <w:rPr>
          <w:sz w:val="18"/>
          <w:szCs w:val="22"/>
          <w:lang w:val="en-US" w:eastAsia="en-US"/>
        </w:rPr>
      </w:pPr>
    </w:p>
    <w:p w14:paraId="61E2BFE6" w14:textId="52E8C7E0" w:rsidR="00557376" w:rsidRDefault="00557376" w:rsidP="00557376">
      <w:pPr>
        <w:spacing w:after="200" w:line="276" w:lineRule="auto"/>
        <w:jc w:val="both"/>
        <w:rPr>
          <w:sz w:val="18"/>
          <w:szCs w:val="22"/>
          <w:lang w:val="en-US" w:eastAsia="en-US"/>
        </w:rPr>
      </w:pPr>
    </w:p>
    <w:p w14:paraId="4748B6BD" w14:textId="4B974CBF" w:rsidR="00557376" w:rsidRDefault="00557376" w:rsidP="00557376">
      <w:pPr>
        <w:spacing w:after="200" w:line="276" w:lineRule="auto"/>
        <w:jc w:val="both"/>
        <w:rPr>
          <w:sz w:val="18"/>
          <w:szCs w:val="22"/>
          <w:lang w:val="en-US" w:eastAsia="en-US"/>
        </w:rPr>
      </w:pPr>
    </w:p>
    <w:p w14:paraId="4CED23C9" w14:textId="77777777" w:rsidR="00557376" w:rsidRPr="00557376" w:rsidRDefault="00557376" w:rsidP="00557376">
      <w:pPr>
        <w:widowControl w:val="0"/>
        <w:autoSpaceDE w:val="0"/>
        <w:autoSpaceDN w:val="0"/>
        <w:spacing w:before="84"/>
        <w:ind w:left="928" w:right="927"/>
        <w:jc w:val="center"/>
        <w:outlineLvl w:val="1"/>
        <w:rPr>
          <w:b/>
          <w:bCs/>
          <w:sz w:val="20"/>
          <w:szCs w:val="20"/>
          <w:lang w:val="en-US" w:eastAsia="en-US"/>
        </w:rPr>
      </w:pPr>
      <w:proofErr w:type="spellStart"/>
      <w:r w:rsidRPr="00557376">
        <w:rPr>
          <w:b/>
          <w:bCs/>
          <w:sz w:val="20"/>
          <w:szCs w:val="20"/>
          <w:lang w:val="en-US" w:eastAsia="en-US"/>
        </w:rPr>
        <w:lastRenderedPageBreak/>
        <w:t>Члан</w:t>
      </w:r>
      <w:proofErr w:type="spellEnd"/>
      <w:r w:rsidRPr="00557376">
        <w:rPr>
          <w:b/>
          <w:bCs/>
          <w:sz w:val="20"/>
          <w:szCs w:val="20"/>
          <w:lang w:val="en-US" w:eastAsia="en-US"/>
        </w:rPr>
        <w:t xml:space="preserve"> 4.</w:t>
      </w:r>
    </w:p>
    <w:p w14:paraId="4082C510" w14:textId="77777777" w:rsidR="00557376" w:rsidRPr="00557376" w:rsidRDefault="00557376" w:rsidP="00557376">
      <w:pPr>
        <w:widowControl w:val="0"/>
        <w:autoSpaceDE w:val="0"/>
        <w:autoSpaceDN w:val="0"/>
        <w:spacing w:before="10"/>
        <w:rPr>
          <w:b/>
          <w:sz w:val="19"/>
          <w:szCs w:val="20"/>
          <w:lang w:val="en-US" w:eastAsia="en-US"/>
        </w:rPr>
      </w:pPr>
    </w:p>
    <w:p w14:paraId="73CED7FE" w14:textId="77777777" w:rsidR="00557376" w:rsidRPr="00557376" w:rsidRDefault="00557376" w:rsidP="00557376">
      <w:pPr>
        <w:widowControl w:val="0"/>
        <w:autoSpaceDE w:val="0"/>
        <w:autoSpaceDN w:val="0"/>
        <w:ind w:right="928"/>
        <w:rPr>
          <w:sz w:val="20"/>
          <w:szCs w:val="20"/>
          <w:lang w:val="en-US" w:eastAsia="en-US"/>
        </w:rPr>
      </w:pPr>
      <w:proofErr w:type="spellStart"/>
      <w:r w:rsidRPr="00557376">
        <w:rPr>
          <w:sz w:val="20"/>
          <w:szCs w:val="20"/>
          <w:lang w:val="en-US" w:eastAsia="en-US"/>
        </w:rPr>
        <w:t>Издаци</w:t>
      </w:r>
      <w:proofErr w:type="spellEnd"/>
      <w:r w:rsidRPr="00557376">
        <w:rPr>
          <w:sz w:val="20"/>
          <w:szCs w:val="20"/>
          <w:lang w:val="en-US" w:eastAsia="en-US"/>
        </w:rPr>
        <w:t xml:space="preserve"> </w:t>
      </w:r>
      <w:proofErr w:type="spellStart"/>
      <w:r w:rsidRPr="00557376">
        <w:rPr>
          <w:sz w:val="20"/>
          <w:szCs w:val="20"/>
          <w:lang w:val="en-US" w:eastAsia="en-US"/>
        </w:rPr>
        <w:t>за</w:t>
      </w:r>
      <w:proofErr w:type="spellEnd"/>
      <w:r w:rsidRPr="00557376">
        <w:rPr>
          <w:sz w:val="20"/>
          <w:szCs w:val="20"/>
          <w:lang w:val="en-US" w:eastAsia="en-US"/>
        </w:rPr>
        <w:t xml:space="preserve"> </w:t>
      </w:r>
      <w:proofErr w:type="spellStart"/>
      <w:r w:rsidRPr="00557376">
        <w:rPr>
          <w:sz w:val="20"/>
          <w:szCs w:val="20"/>
          <w:lang w:val="en-US" w:eastAsia="en-US"/>
        </w:rPr>
        <w:t>капиталне</w:t>
      </w:r>
      <w:proofErr w:type="spellEnd"/>
      <w:r w:rsidRPr="00557376">
        <w:rPr>
          <w:sz w:val="20"/>
          <w:szCs w:val="20"/>
          <w:lang w:val="en-US" w:eastAsia="en-US"/>
        </w:rPr>
        <w:t xml:space="preserve"> </w:t>
      </w:r>
      <w:proofErr w:type="spellStart"/>
      <w:r w:rsidRPr="00557376">
        <w:rPr>
          <w:sz w:val="20"/>
          <w:szCs w:val="20"/>
          <w:lang w:val="en-US" w:eastAsia="en-US"/>
        </w:rPr>
        <w:t>пројекте</w:t>
      </w:r>
      <w:proofErr w:type="spellEnd"/>
      <w:r w:rsidRPr="00557376">
        <w:rPr>
          <w:sz w:val="20"/>
          <w:szCs w:val="20"/>
          <w:lang w:val="en-US" w:eastAsia="en-US"/>
        </w:rPr>
        <w:t xml:space="preserve">, </w:t>
      </w:r>
      <w:proofErr w:type="spellStart"/>
      <w:r w:rsidRPr="00557376">
        <w:rPr>
          <w:sz w:val="20"/>
          <w:szCs w:val="20"/>
          <w:lang w:val="en-US" w:eastAsia="en-US"/>
        </w:rPr>
        <w:t>планирани</w:t>
      </w:r>
      <w:proofErr w:type="spellEnd"/>
      <w:r w:rsidRPr="00557376">
        <w:rPr>
          <w:sz w:val="20"/>
          <w:szCs w:val="20"/>
          <w:lang w:val="en-US" w:eastAsia="en-US"/>
        </w:rPr>
        <w:t xml:space="preserve"> </w:t>
      </w:r>
      <w:proofErr w:type="spellStart"/>
      <w:r w:rsidRPr="00557376">
        <w:rPr>
          <w:sz w:val="20"/>
          <w:szCs w:val="20"/>
          <w:lang w:val="en-US" w:eastAsia="en-US"/>
        </w:rPr>
        <w:t>за</w:t>
      </w:r>
      <w:proofErr w:type="spellEnd"/>
      <w:r w:rsidRPr="00557376">
        <w:rPr>
          <w:sz w:val="20"/>
          <w:szCs w:val="20"/>
          <w:lang w:val="en-US" w:eastAsia="en-US"/>
        </w:rPr>
        <w:t xml:space="preserve"> </w:t>
      </w:r>
      <w:proofErr w:type="spellStart"/>
      <w:r w:rsidRPr="00557376">
        <w:rPr>
          <w:sz w:val="20"/>
          <w:szCs w:val="20"/>
          <w:lang w:val="en-US" w:eastAsia="en-US"/>
        </w:rPr>
        <w:t>буџетску</w:t>
      </w:r>
      <w:proofErr w:type="spellEnd"/>
      <w:r w:rsidRPr="00557376">
        <w:rPr>
          <w:sz w:val="20"/>
          <w:szCs w:val="20"/>
          <w:lang w:val="en-US" w:eastAsia="en-US"/>
        </w:rPr>
        <w:t xml:space="preserve"> 2023. </w:t>
      </w:r>
      <w:proofErr w:type="spellStart"/>
      <w:r w:rsidRPr="00557376">
        <w:rPr>
          <w:sz w:val="20"/>
          <w:szCs w:val="20"/>
          <w:lang w:val="en-US" w:eastAsia="en-US"/>
        </w:rPr>
        <w:t>годину</w:t>
      </w:r>
      <w:proofErr w:type="spellEnd"/>
      <w:r w:rsidRPr="00557376">
        <w:rPr>
          <w:sz w:val="20"/>
          <w:szCs w:val="20"/>
          <w:lang w:val="en-US" w:eastAsia="en-US"/>
        </w:rPr>
        <w:t xml:space="preserve"> и </w:t>
      </w:r>
      <w:proofErr w:type="spellStart"/>
      <w:r w:rsidRPr="00557376">
        <w:rPr>
          <w:sz w:val="20"/>
          <w:szCs w:val="20"/>
          <w:lang w:val="en-US" w:eastAsia="en-US"/>
        </w:rPr>
        <w:t>наредне</w:t>
      </w:r>
      <w:proofErr w:type="spellEnd"/>
      <w:r w:rsidRPr="00557376">
        <w:rPr>
          <w:sz w:val="20"/>
          <w:szCs w:val="20"/>
          <w:lang w:val="en-US" w:eastAsia="en-US"/>
        </w:rPr>
        <w:t xml:space="preserve"> </w:t>
      </w:r>
      <w:proofErr w:type="spellStart"/>
      <w:r w:rsidRPr="00557376">
        <w:rPr>
          <w:sz w:val="20"/>
          <w:szCs w:val="20"/>
          <w:lang w:val="en-US" w:eastAsia="en-US"/>
        </w:rPr>
        <w:t>две</w:t>
      </w:r>
      <w:proofErr w:type="spellEnd"/>
      <w:r w:rsidRPr="00557376">
        <w:rPr>
          <w:sz w:val="20"/>
          <w:szCs w:val="20"/>
          <w:lang w:val="en-US" w:eastAsia="en-US"/>
        </w:rPr>
        <w:t xml:space="preserve"> </w:t>
      </w:r>
      <w:proofErr w:type="spellStart"/>
      <w:r w:rsidRPr="00557376">
        <w:rPr>
          <w:sz w:val="20"/>
          <w:szCs w:val="20"/>
          <w:lang w:val="en-US" w:eastAsia="en-US"/>
        </w:rPr>
        <w:t>године</w:t>
      </w:r>
      <w:proofErr w:type="spellEnd"/>
      <w:r w:rsidRPr="00557376">
        <w:rPr>
          <w:sz w:val="20"/>
          <w:szCs w:val="20"/>
          <w:lang w:val="en-US" w:eastAsia="en-US"/>
        </w:rPr>
        <w:t xml:space="preserve">, </w:t>
      </w:r>
      <w:proofErr w:type="spellStart"/>
      <w:r w:rsidRPr="00557376">
        <w:rPr>
          <w:sz w:val="20"/>
          <w:szCs w:val="20"/>
          <w:lang w:val="en-US" w:eastAsia="en-US"/>
        </w:rPr>
        <w:t>исказани</w:t>
      </w:r>
      <w:proofErr w:type="spellEnd"/>
      <w:r w:rsidRPr="00557376">
        <w:rPr>
          <w:sz w:val="20"/>
          <w:szCs w:val="20"/>
          <w:lang w:val="en-US" w:eastAsia="en-US"/>
        </w:rPr>
        <w:t xml:space="preserve"> </w:t>
      </w:r>
      <w:proofErr w:type="spellStart"/>
      <w:r w:rsidRPr="00557376">
        <w:rPr>
          <w:sz w:val="20"/>
          <w:szCs w:val="20"/>
          <w:lang w:val="en-US" w:eastAsia="en-US"/>
        </w:rPr>
        <w:t>су</w:t>
      </w:r>
      <w:proofErr w:type="spellEnd"/>
      <w:r w:rsidRPr="00557376">
        <w:rPr>
          <w:sz w:val="20"/>
          <w:szCs w:val="20"/>
          <w:lang w:val="en-US" w:eastAsia="en-US"/>
        </w:rPr>
        <w:t xml:space="preserve"> у </w:t>
      </w:r>
      <w:proofErr w:type="spellStart"/>
      <w:r w:rsidRPr="00557376">
        <w:rPr>
          <w:sz w:val="20"/>
          <w:szCs w:val="20"/>
          <w:lang w:val="en-US" w:eastAsia="en-US"/>
        </w:rPr>
        <w:t>табели</w:t>
      </w:r>
      <w:proofErr w:type="spellEnd"/>
      <w:r w:rsidRPr="00557376">
        <w:rPr>
          <w:sz w:val="20"/>
          <w:szCs w:val="20"/>
          <w:lang w:val="en-US" w:eastAsia="en-US"/>
        </w:rPr>
        <w:t>:</w:t>
      </w:r>
    </w:p>
    <w:p w14:paraId="3A480E4A" w14:textId="2C291EEF" w:rsidR="00557376" w:rsidRDefault="00557376" w:rsidP="00557376">
      <w:pPr>
        <w:spacing w:after="200" w:line="276" w:lineRule="auto"/>
        <w:jc w:val="both"/>
        <w:rPr>
          <w:rFonts w:eastAsia="Calibri"/>
          <w:sz w:val="20"/>
          <w:szCs w:val="20"/>
          <w:lang w:eastAsia="en-US"/>
        </w:rPr>
      </w:pPr>
    </w:p>
    <w:tbl>
      <w:tblPr>
        <w:tblStyle w:val="TableNormal"/>
        <w:tblW w:w="11201" w:type="dxa"/>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884"/>
        <w:gridCol w:w="16"/>
        <w:gridCol w:w="584"/>
        <w:gridCol w:w="16"/>
        <w:gridCol w:w="5169"/>
        <w:gridCol w:w="16"/>
        <w:gridCol w:w="1484"/>
        <w:gridCol w:w="16"/>
        <w:gridCol w:w="1484"/>
        <w:gridCol w:w="16"/>
        <w:gridCol w:w="1484"/>
        <w:gridCol w:w="16"/>
      </w:tblGrid>
      <w:tr w:rsidR="00557376" w:rsidRPr="00557376" w14:paraId="05353E77" w14:textId="77777777" w:rsidTr="00557376">
        <w:trPr>
          <w:gridBefore w:val="1"/>
          <w:wBefore w:w="16" w:type="dxa"/>
          <w:trHeight w:val="367"/>
        </w:trPr>
        <w:tc>
          <w:tcPr>
            <w:tcW w:w="900" w:type="dxa"/>
            <w:gridSpan w:val="2"/>
            <w:shd w:val="clear" w:color="auto" w:fill="E2E2E2"/>
          </w:tcPr>
          <w:p w14:paraId="4B32C9B3" w14:textId="77777777" w:rsidR="00557376" w:rsidRPr="00557376" w:rsidRDefault="00557376" w:rsidP="00557376">
            <w:pPr>
              <w:spacing w:before="2" w:line="184" w:lineRule="exact"/>
              <w:ind w:left="161" w:right="128" w:firstLine="73"/>
              <w:rPr>
                <w:b/>
                <w:sz w:val="16"/>
                <w:szCs w:val="22"/>
              </w:rPr>
            </w:pPr>
            <w:proofErr w:type="spellStart"/>
            <w:r w:rsidRPr="00557376">
              <w:rPr>
                <w:b/>
                <w:sz w:val="16"/>
                <w:szCs w:val="22"/>
              </w:rPr>
              <w:t>Еком</w:t>
            </w:r>
            <w:proofErr w:type="spellEnd"/>
            <w:r w:rsidRPr="00557376">
              <w:rPr>
                <w:b/>
                <w:sz w:val="16"/>
                <w:szCs w:val="22"/>
              </w:rPr>
              <w:t xml:space="preserve">. </w:t>
            </w:r>
            <w:proofErr w:type="spellStart"/>
            <w:r w:rsidRPr="00557376">
              <w:rPr>
                <w:b/>
                <w:sz w:val="16"/>
                <w:szCs w:val="22"/>
              </w:rPr>
              <w:t>класиф</w:t>
            </w:r>
            <w:proofErr w:type="spellEnd"/>
            <w:r w:rsidRPr="00557376">
              <w:rPr>
                <w:b/>
                <w:sz w:val="16"/>
                <w:szCs w:val="22"/>
              </w:rPr>
              <w:t>.</w:t>
            </w:r>
          </w:p>
        </w:tc>
        <w:tc>
          <w:tcPr>
            <w:tcW w:w="600" w:type="dxa"/>
            <w:gridSpan w:val="2"/>
            <w:shd w:val="clear" w:color="auto" w:fill="E2E2E2"/>
          </w:tcPr>
          <w:p w14:paraId="7670B41C" w14:textId="77777777" w:rsidR="00557376" w:rsidRPr="00557376" w:rsidRDefault="00557376" w:rsidP="00557376">
            <w:pPr>
              <w:spacing w:before="2" w:line="184" w:lineRule="exact"/>
              <w:ind w:left="148" w:right="114" w:firstLine="6"/>
              <w:rPr>
                <w:b/>
                <w:sz w:val="16"/>
                <w:szCs w:val="22"/>
              </w:rPr>
            </w:pPr>
            <w:proofErr w:type="spellStart"/>
            <w:r w:rsidRPr="00557376">
              <w:rPr>
                <w:b/>
                <w:sz w:val="16"/>
                <w:szCs w:val="22"/>
              </w:rPr>
              <w:t>Ред</w:t>
            </w:r>
            <w:proofErr w:type="spellEnd"/>
            <w:r w:rsidRPr="00557376">
              <w:rPr>
                <w:b/>
                <w:sz w:val="16"/>
                <w:szCs w:val="22"/>
              </w:rPr>
              <w:t xml:space="preserve">. </w:t>
            </w:r>
            <w:proofErr w:type="spellStart"/>
            <w:r w:rsidRPr="00557376">
              <w:rPr>
                <w:b/>
                <w:sz w:val="16"/>
                <w:szCs w:val="22"/>
              </w:rPr>
              <w:t>број</w:t>
            </w:r>
            <w:proofErr w:type="spellEnd"/>
          </w:p>
        </w:tc>
        <w:tc>
          <w:tcPr>
            <w:tcW w:w="5185" w:type="dxa"/>
            <w:gridSpan w:val="2"/>
            <w:shd w:val="clear" w:color="auto" w:fill="E2E2E2"/>
          </w:tcPr>
          <w:p w14:paraId="5CBA9F70" w14:textId="77777777" w:rsidR="00557376" w:rsidRPr="00557376" w:rsidRDefault="00557376" w:rsidP="00557376">
            <w:pPr>
              <w:spacing w:before="91"/>
              <w:ind w:left="2380" w:right="2369"/>
              <w:jc w:val="center"/>
              <w:rPr>
                <w:b/>
                <w:sz w:val="16"/>
                <w:szCs w:val="22"/>
              </w:rPr>
            </w:pPr>
            <w:proofErr w:type="spellStart"/>
            <w:r w:rsidRPr="00557376">
              <w:rPr>
                <w:b/>
                <w:sz w:val="16"/>
                <w:szCs w:val="22"/>
              </w:rPr>
              <w:t>Опис</w:t>
            </w:r>
            <w:proofErr w:type="spellEnd"/>
          </w:p>
        </w:tc>
        <w:tc>
          <w:tcPr>
            <w:tcW w:w="1500" w:type="dxa"/>
            <w:gridSpan w:val="2"/>
            <w:shd w:val="clear" w:color="auto" w:fill="E2E2E2"/>
          </w:tcPr>
          <w:p w14:paraId="7E8382E5" w14:textId="77777777" w:rsidR="00557376" w:rsidRPr="00557376" w:rsidRDefault="00557376" w:rsidP="00557376">
            <w:pPr>
              <w:spacing w:before="91"/>
              <w:ind w:left="338" w:right="322"/>
              <w:jc w:val="center"/>
              <w:rPr>
                <w:b/>
                <w:sz w:val="16"/>
                <w:szCs w:val="22"/>
              </w:rPr>
            </w:pPr>
            <w:r w:rsidRPr="00557376">
              <w:rPr>
                <w:b/>
                <w:sz w:val="16"/>
                <w:szCs w:val="22"/>
              </w:rPr>
              <w:t>2023.</w:t>
            </w:r>
          </w:p>
        </w:tc>
        <w:tc>
          <w:tcPr>
            <w:tcW w:w="1500" w:type="dxa"/>
            <w:gridSpan w:val="2"/>
            <w:shd w:val="clear" w:color="auto" w:fill="E2E2E2"/>
          </w:tcPr>
          <w:p w14:paraId="16418B06" w14:textId="77777777" w:rsidR="00557376" w:rsidRPr="00557376" w:rsidRDefault="00557376" w:rsidP="00557376">
            <w:pPr>
              <w:spacing w:before="91"/>
              <w:ind w:left="338" w:right="322"/>
              <w:jc w:val="center"/>
              <w:rPr>
                <w:b/>
                <w:sz w:val="16"/>
                <w:szCs w:val="22"/>
              </w:rPr>
            </w:pPr>
            <w:r w:rsidRPr="00557376">
              <w:rPr>
                <w:b/>
                <w:sz w:val="16"/>
                <w:szCs w:val="22"/>
              </w:rPr>
              <w:t>2024.</w:t>
            </w:r>
          </w:p>
        </w:tc>
        <w:tc>
          <w:tcPr>
            <w:tcW w:w="1500" w:type="dxa"/>
            <w:gridSpan w:val="2"/>
            <w:shd w:val="clear" w:color="auto" w:fill="E2E2E2"/>
          </w:tcPr>
          <w:p w14:paraId="6B7F1428" w14:textId="77777777" w:rsidR="00557376" w:rsidRPr="00557376" w:rsidRDefault="00557376" w:rsidP="00557376">
            <w:pPr>
              <w:spacing w:before="91"/>
              <w:ind w:left="338" w:right="322"/>
              <w:jc w:val="center"/>
              <w:rPr>
                <w:b/>
                <w:sz w:val="16"/>
                <w:szCs w:val="22"/>
              </w:rPr>
            </w:pPr>
            <w:r w:rsidRPr="00557376">
              <w:rPr>
                <w:b/>
                <w:sz w:val="16"/>
                <w:szCs w:val="22"/>
              </w:rPr>
              <w:t>2025.</w:t>
            </w:r>
          </w:p>
        </w:tc>
      </w:tr>
      <w:tr w:rsidR="00557376" w:rsidRPr="00557376" w14:paraId="7092AA84" w14:textId="77777777" w:rsidTr="00557376">
        <w:trPr>
          <w:gridBefore w:val="1"/>
          <w:wBefore w:w="16" w:type="dxa"/>
          <w:trHeight w:val="182"/>
        </w:trPr>
        <w:tc>
          <w:tcPr>
            <w:tcW w:w="900" w:type="dxa"/>
            <w:gridSpan w:val="2"/>
          </w:tcPr>
          <w:p w14:paraId="66AA1F7D" w14:textId="77777777" w:rsidR="00557376" w:rsidRPr="00557376" w:rsidRDefault="00557376" w:rsidP="00557376">
            <w:pPr>
              <w:rPr>
                <w:sz w:val="12"/>
                <w:szCs w:val="22"/>
              </w:rPr>
            </w:pPr>
          </w:p>
        </w:tc>
        <w:tc>
          <w:tcPr>
            <w:tcW w:w="600" w:type="dxa"/>
            <w:gridSpan w:val="2"/>
          </w:tcPr>
          <w:p w14:paraId="2786EA75" w14:textId="77777777" w:rsidR="00557376" w:rsidRPr="00557376" w:rsidRDefault="00557376" w:rsidP="00557376">
            <w:pPr>
              <w:spacing w:line="162" w:lineRule="exact"/>
              <w:ind w:left="12"/>
              <w:jc w:val="center"/>
              <w:rPr>
                <w:sz w:val="16"/>
                <w:szCs w:val="22"/>
              </w:rPr>
            </w:pPr>
            <w:r w:rsidRPr="00557376">
              <w:rPr>
                <w:w w:val="99"/>
                <w:sz w:val="16"/>
                <w:szCs w:val="22"/>
              </w:rPr>
              <w:t>2</w:t>
            </w:r>
          </w:p>
        </w:tc>
        <w:tc>
          <w:tcPr>
            <w:tcW w:w="5185" w:type="dxa"/>
            <w:gridSpan w:val="2"/>
          </w:tcPr>
          <w:p w14:paraId="7DDD617E" w14:textId="77777777" w:rsidR="00557376" w:rsidRPr="00557376" w:rsidRDefault="00557376" w:rsidP="00557376">
            <w:pPr>
              <w:spacing w:line="162" w:lineRule="exact"/>
              <w:ind w:left="11"/>
              <w:jc w:val="center"/>
              <w:rPr>
                <w:sz w:val="16"/>
                <w:szCs w:val="22"/>
              </w:rPr>
            </w:pPr>
            <w:r w:rsidRPr="00557376">
              <w:rPr>
                <w:w w:val="99"/>
                <w:sz w:val="16"/>
                <w:szCs w:val="22"/>
              </w:rPr>
              <w:t>3</w:t>
            </w:r>
          </w:p>
        </w:tc>
        <w:tc>
          <w:tcPr>
            <w:tcW w:w="1500" w:type="dxa"/>
            <w:gridSpan w:val="2"/>
          </w:tcPr>
          <w:p w14:paraId="30F21A8E" w14:textId="77777777" w:rsidR="00557376" w:rsidRPr="00557376" w:rsidRDefault="00557376" w:rsidP="00557376">
            <w:pPr>
              <w:spacing w:line="162" w:lineRule="exact"/>
              <w:ind w:left="13"/>
              <w:jc w:val="center"/>
              <w:rPr>
                <w:sz w:val="16"/>
                <w:szCs w:val="22"/>
              </w:rPr>
            </w:pPr>
            <w:r w:rsidRPr="00557376">
              <w:rPr>
                <w:w w:val="99"/>
                <w:sz w:val="16"/>
                <w:szCs w:val="22"/>
              </w:rPr>
              <w:t>4</w:t>
            </w:r>
          </w:p>
        </w:tc>
        <w:tc>
          <w:tcPr>
            <w:tcW w:w="1500" w:type="dxa"/>
            <w:gridSpan w:val="2"/>
          </w:tcPr>
          <w:p w14:paraId="52F1961F" w14:textId="77777777" w:rsidR="00557376" w:rsidRPr="00557376" w:rsidRDefault="00557376" w:rsidP="00557376">
            <w:pPr>
              <w:spacing w:line="162" w:lineRule="exact"/>
              <w:ind w:left="13"/>
              <w:jc w:val="center"/>
              <w:rPr>
                <w:sz w:val="16"/>
                <w:szCs w:val="22"/>
              </w:rPr>
            </w:pPr>
            <w:r w:rsidRPr="00557376">
              <w:rPr>
                <w:w w:val="99"/>
                <w:sz w:val="16"/>
                <w:szCs w:val="22"/>
              </w:rPr>
              <w:t>5</w:t>
            </w:r>
          </w:p>
        </w:tc>
        <w:tc>
          <w:tcPr>
            <w:tcW w:w="1500" w:type="dxa"/>
            <w:gridSpan w:val="2"/>
          </w:tcPr>
          <w:p w14:paraId="1919099E" w14:textId="77777777" w:rsidR="00557376" w:rsidRPr="00557376" w:rsidRDefault="00557376" w:rsidP="00557376">
            <w:pPr>
              <w:spacing w:line="162" w:lineRule="exact"/>
              <w:ind w:left="13"/>
              <w:jc w:val="center"/>
              <w:rPr>
                <w:sz w:val="16"/>
                <w:szCs w:val="22"/>
              </w:rPr>
            </w:pPr>
            <w:r w:rsidRPr="00557376">
              <w:rPr>
                <w:w w:val="99"/>
                <w:sz w:val="16"/>
                <w:szCs w:val="22"/>
              </w:rPr>
              <w:t>6</w:t>
            </w:r>
          </w:p>
        </w:tc>
      </w:tr>
      <w:tr w:rsidR="00557376" w:rsidRPr="00557376" w14:paraId="54F3CA16" w14:textId="77777777" w:rsidTr="00557376">
        <w:trPr>
          <w:gridBefore w:val="1"/>
          <w:wBefore w:w="16" w:type="dxa"/>
          <w:trHeight w:val="229"/>
        </w:trPr>
        <w:tc>
          <w:tcPr>
            <w:tcW w:w="900" w:type="dxa"/>
            <w:gridSpan w:val="2"/>
          </w:tcPr>
          <w:p w14:paraId="45A48C07" w14:textId="77777777" w:rsidR="00557376" w:rsidRPr="00557376" w:rsidRDefault="00557376" w:rsidP="00557376">
            <w:pPr>
              <w:rPr>
                <w:sz w:val="16"/>
                <w:szCs w:val="22"/>
              </w:rPr>
            </w:pPr>
          </w:p>
        </w:tc>
        <w:tc>
          <w:tcPr>
            <w:tcW w:w="600" w:type="dxa"/>
            <w:gridSpan w:val="2"/>
          </w:tcPr>
          <w:p w14:paraId="549CCEF8" w14:textId="77777777" w:rsidR="00557376" w:rsidRPr="00557376" w:rsidRDefault="00557376" w:rsidP="00557376">
            <w:pPr>
              <w:rPr>
                <w:sz w:val="16"/>
                <w:szCs w:val="22"/>
              </w:rPr>
            </w:pPr>
          </w:p>
        </w:tc>
        <w:tc>
          <w:tcPr>
            <w:tcW w:w="5185" w:type="dxa"/>
            <w:gridSpan w:val="2"/>
          </w:tcPr>
          <w:p w14:paraId="1EBCE58D" w14:textId="77777777" w:rsidR="00557376" w:rsidRPr="00557376" w:rsidRDefault="00557376" w:rsidP="00557376">
            <w:pPr>
              <w:ind w:left="6"/>
              <w:rPr>
                <w:b/>
                <w:sz w:val="16"/>
                <w:szCs w:val="22"/>
              </w:rPr>
            </w:pPr>
            <w:r w:rsidRPr="00557376">
              <w:rPr>
                <w:b/>
                <w:sz w:val="16"/>
                <w:szCs w:val="22"/>
              </w:rPr>
              <w:t>А. КАПИТАЛНИ ПРОЈЕКТИ</w:t>
            </w:r>
          </w:p>
        </w:tc>
        <w:tc>
          <w:tcPr>
            <w:tcW w:w="1500" w:type="dxa"/>
            <w:gridSpan w:val="2"/>
          </w:tcPr>
          <w:p w14:paraId="4FBF0373" w14:textId="77777777" w:rsidR="00557376" w:rsidRPr="00557376" w:rsidRDefault="00557376" w:rsidP="00557376">
            <w:pPr>
              <w:rPr>
                <w:sz w:val="16"/>
                <w:szCs w:val="22"/>
              </w:rPr>
            </w:pPr>
          </w:p>
        </w:tc>
        <w:tc>
          <w:tcPr>
            <w:tcW w:w="1500" w:type="dxa"/>
            <w:gridSpan w:val="2"/>
          </w:tcPr>
          <w:p w14:paraId="6DF43994" w14:textId="77777777" w:rsidR="00557376" w:rsidRPr="00557376" w:rsidRDefault="00557376" w:rsidP="00557376">
            <w:pPr>
              <w:rPr>
                <w:sz w:val="16"/>
                <w:szCs w:val="22"/>
              </w:rPr>
            </w:pPr>
          </w:p>
        </w:tc>
        <w:tc>
          <w:tcPr>
            <w:tcW w:w="1500" w:type="dxa"/>
            <w:gridSpan w:val="2"/>
          </w:tcPr>
          <w:p w14:paraId="4D51C4B2" w14:textId="77777777" w:rsidR="00557376" w:rsidRPr="00557376" w:rsidRDefault="00557376" w:rsidP="00557376">
            <w:pPr>
              <w:rPr>
                <w:sz w:val="16"/>
                <w:szCs w:val="22"/>
              </w:rPr>
            </w:pPr>
          </w:p>
        </w:tc>
      </w:tr>
      <w:tr w:rsidR="00557376" w:rsidRPr="00557376" w14:paraId="6EB8C8FE" w14:textId="77777777" w:rsidTr="00557376">
        <w:trPr>
          <w:gridBefore w:val="1"/>
          <w:wBefore w:w="16" w:type="dxa"/>
          <w:trHeight w:val="184"/>
        </w:trPr>
        <w:tc>
          <w:tcPr>
            <w:tcW w:w="900" w:type="dxa"/>
            <w:gridSpan w:val="2"/>
          </w:tcPr>
          <w:p w14:paraId="279C9DA3" w14:textId="77777777" w:rsidR="00557376" w:rsidRPr="00557376" w:rsidRDefault="00557376" w:rsidP="00557376">
            <w:pPr>
              <w:spacing w:line="164" w:lineRule="exact"/>
              <w:ind w:left="15"/>
              <w:jc w:val="center"/>
              <w:rPr>
                <w:sz w:val="16"/>
                <w:szCs w:val="22"/>
              </w:rPr>
            </w:pPr>
            <w:r w:rsidRPr="00557376">
              <w:rPr>
                <w:sz w:val="16"/>
                <w:szCs w:val="22"/>
              </w:rPr>
              <w:t>511</w:t>
            </w:r>
          </w:p>
        </w:tc>
        <w:tc>
          <w:tcPr>
            <w:tcW w:w="600" w:type="dxa"/>
            <w:gridSpan w:val="2"/>
          </w:tcPr>
          <w:p w14:paraId="3E58426B" w14:textId="77777777" w:rsidR="00557376" w:rsidRPr="00557376" w:rsidRDefault="00557376" w:rsidP="00557376">
            <w:pPr>
              <w:spacing w:line="164" w:lineRule="exact"/>
              <w:ind w:right="9"/>
              <w:jc w:val="right"/>
              <w:rPr>
                <w:sz w:val="16"/>
                <w:szCs w:val="22"/>
              </w:rPr>
            </w:pPr>
            <w:r w:rsidRPr="00557376">
              <w:rPr>
                <w:w w:val="95"/>
                <w:sz w:val="16"/>
                <w:szCs w:val="22"/>
              </w:rPr>
              <w:t>1.</w:t>
            </w:r>
          </w:p>
        </w:tc>
        <w:tc>
          <w:tcPr>
            <w:tcW w:w="5185" w:type="dxa"/>
            <w:gridSpan w:val="2"/>
          </w:tcPr>
          <w:p w14:paraId="5AF8D24B" w14:textId="77777777" w:rsidR="00557376" w:rsidRPr="00557376" w:rsidRDefault="00557376" w:rsidP="00557376">
            <w:pPr>
              <w:spacing w:line="164" w:lineRule="exact"/>
              <w:ind w:left="6"/>
              <w:rPr>
                <w:sz w:val="16"/>
                <w:szCs w:val="22"/>
              </w:rPr>
            </w:pPr>
            <w:r w:rsidRPr="00557376">
              <w:rPr>
                <w:sz w:val="16"/>
                <w:szCs w:val="22"/>
              </w:rPr>
              <w:t>ИЗГРАДЊА КАНАЛИЗАЦИЈЕ У НАСЕЉУ КОД ПРОЛЕТЕРА:</w:t>
            </w:r>
          </w:p>
        </w:tc>
        <w:tc>
          <w:tcPr>
            <w:tcW w:w="1500" w:type="dxa"/>
            <w:gridSpan w:val="2"/>
          </w:tcPr>
          <w:p w14:paraId="16A875C5" w14:textId="77777777" w:rsidR="00557376" w:rsidRPr="00557376" w:rsidRDefault="00557376" w:rsidP="00557376">
            <w:pPr>
              <w:spacing w:line="164" w:lineRule="exact"/>
              <w:ind w:right="-15"/>
              <w:jc w:val="right"/>
              <w:rPr>
                <w:sz w:val="16"/>
                <w:szCs w:val="22"/>
              </w:rPr>
            </w:pPr>
            <w:r w:rsidRPr="00557376">
              <w:rPr>
                <w:sz w:val="16"/>
                <w:szCs w:val="22"/>
              </w:rPr>
              <w:t>11.000.000,00</w:t>
            </w:r>
          </w:p>
        </w:tc>
        <w:tc>
          <w:tcPr>
            <w:tcW w:w="1500" w:type="dxa"/>
            <w:gridSpan w:val="2"/>
          </w:tcPr>
          <w:p w14:paraId="57BAB6F8"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310A2EF9"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66AD3789" w14:textId="77777777" w:rsidTr="00557376">
        <w:trPr>
          <w:gridBefore w:val="1"/>
          <w:wBefore w:w="16" w:type="dxa"/>
          <w:trHeight w:val="229"/>
        </w:trPr>
        <w:tc>
          <w:tcPr>
            <w:tcW w:w="900" w:type="dxa"/>
            <w:gridSpan w:val="2"/>
          </w:tcPr>
          <w:p w14:paraId="42039D80" w14:textId="77777777" w:rsidR="00557376" w:rsidRPr="00557376" w:rsidRDefault="00557376" w:rsidP="00557376">
            <w:pPr>
              <w:rPr>
                <w:sz w:val="16"/>
                <w:szCs w:val="22"/>
              </w:rPr>
            </w:pPr>
          </w:p>
        </w:tc>
        <w:tc>
          <w:tcPr>
            <w:tcW w:w="600" w:type="dxa"/>
            <w:gridSpan w:val="2"/>
          </w:tcPr>
          <w:p w14:paraId="1FBE20A0" w14:textId="77777777" w:rsidR="00557376" w:rsidRPr="00557376" w:rsidRDefault="00557376" w:rsidP="00557376">
            <w:pPr>
              <w:rPr>
                <w:sz w:val="16"/>
                <w:szCs w:val="22"/>
              </w:rPr>
            </w:pPr>
          </w:p>
        </w:tc>
        <w:tc>
          <w:tcPr>
            <w:tcW w:w="5185" w:type="dxa"/>
            <w:gridSpan w:val="2"/>
          </w:tcPr>
          <w:p w14:paraId="5BF66DE5"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2022</w:t>
            </w:r>
          </w:p>
        </w:tc>
        <w:tc>
          <w:tcPr>
            <w:tcW w:w="1500" w:type="dxa"/>
            <w:gridSpan w:val="2"/>
          </w:tcPr>
          <w:p w14:paraId="17E2C6E1" w14:textId="77777777" w:rsidR="00557376" w:rsidRPr="00557376" w:rsidRDefault="00557376" w:rsidP="00557376">
            <w:pPr>
              <w:rPr>
                <w:sz w:val="16"/>
                <w:szCs w:val="22"/>
              </w:rPr>
            </w:pPr>
          </w:p>
        </w:tc>
        <w:tc>
          <w:tcPr>
            <w:tcW w:w="1500" w:type="dxa"/>
            <w:gridSpan w:val="2"/>
          </w:tcPr>
          <w:p w14:paraId="71F473A9" w14:textId="77777777" w:rsidR="00557376" w:rsidRPr="00557376" w:rsidRDefault="00557376" w:rsidP="00557376">
            <w:pPr>
              <w:rPr>
                <w:sz w:val="16"/>
                <w:szCs w:val="22"/>
              </w:rPr>
            </w:pPr>
          </w:p>
        </w:tc>
        <w:tc>
          <w:tcPr>
            <w:tcW w:w="1500" w:type="dxa"/>
            <w:gridSpan w:val="2"/>
          </w:tcPr>
          <w:p w14:paraId="4A061700" w14:textId="77777777" w:rsidR="00557376" w:rsidRPr="00557376" w:rsidRDefault="00557376" w:rsidP="00557376">
            <w:pPr>
              <w:rPr>
                <w:sz w:val="16"/>
                <w:szCs w:val="22"/>
              </w:rPr>
            </w:pPr>
          </w:p>
        </w:tc>
      </w:tr>
      <w:tr w:rsidR="00557376" w:rsidRPr="00557376" w14:paraId="22282D47" w14:textId="77777777" w:rsidTr="00557376">
        <w:trPr>
          <w:gridBefore w:val="1"/>
          <w:wBefore w:w="16" w:type="dxa"/>
          <w:trHeight w:val="229"/>
        </w:trPr>
        <w:tc>
          <w:tcPr>
            <w:tcW w:w="900" w:type="dxa"/>
            <w:gridSpan w:val="2"/>
          </w:tcPr>
          <w:p w14:paraId="1E386920" w14:textId="77777777" w:rsidR="00557376" w:rsidRPr="00557376" w:rsidRDefault="00557376" w:rsidP="00557376">
            <w:pPr>
              <w:rPr>
                <w:sz w:val="16"/>
                <w:szCs w:val="22"/>
              </w:rPr>
            </w:pPr>
          </w:p>
        </w:tc>
        <w:tc>
          <w:tcPr>
            <w:tcW w:w="600" w:type="dxa"/>
            <w:gridSpan w:val="2"/>
          </w:tcPr>
          <w:p w14:paraId="7525A8BE" w14:textId="77777777" w:rsidR="00557376" w:rsidRPr="00557376" w:rsidRDefault="00557376" w:rsidP="00557376">
            <w:pPr>
              <w:rPr>
                <w:sz w:val="16"/>
                <w:szCs w:val="22"/>
              </w:rPr>
            </w:pPr>
          </w:p>
        </w:tc>
        <w:tc>
          <w:tcPr>
            <w:tcW w:w="5185" w:type="dxa"/>
            <w:gridSpan w:val="2"/>
          </w:tcPr>
          <w:p w14:paraId="40C78319"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40FD3C82" w14:textId="77777777" w:rsidR="00557376" w:rsidRPr="00557376" w:rsidRDefault="00557376" w:rsidP="00557376">
            <w:pPr>
              <w:rPr>
                <w:sz w:val="16"/>
                <w:szCs w:val="22"/>
              </w:rPr>
            </w:pPr>
          </w:p>
        </w:tc>
        <w:tc>
          <w:tcPr>
            <w:tcW w:w="1500" w:type="dxa"/>
            <w:gridSpan w:val="2"/>
          </w:tcPr>
          <w:p w14:paraId="4E072CAE" w14:textId="77777777" w:rsidR="00557376" w:rsidRPr="00557376" w:rsidRDefault="00557376" w:rsidP="00557376">
            <w:pPr>
              <w:rPr>
                <w:sz w:val="16"/>
                <w:szCs w:val="22"/>
              </w:rPr>
            </w:pPr>
          </w:p>
        </w:tc>
        <w:tc>
          <w:tcPr>
            <w:tcW w:w="1500" w:type="dxa"/>
            <w:gridSpan w:val="2"/>
          </w:tcPr>
          <w:p w14:paraId="0449E6CE" w14:textId="77777777" w:rsidR="00557376" w:rsidRPr="00557376" w:rsidRDefault="00557376" w:rsidP="00557376">
            <w:pPr>
              <w:rPr>
                <w:sz w:val="16"/>
                <w:szCs w:val="22"/>
              </w:rPr>
            </w:pPr>
          </w:p>
        </w:tc>
      </w:tr>
      <w:tr w:rsidR="00557376" w:rsidRPr="00557376" w14:paraId="399FC87F" w14:textId="77777777" w:rsidTr="00557376">
        <w:trPr>
          <w:gridBefore w:val="1"/>
          <w:wBefore w:w="16" w:type="dxa"/>
          <w:trHeight w:val="231"/>
        </w:trPr>
        <w:tc>
          <w:tcPr>
            <w:tcW w:w="900" w:type="dxa"/>
            <w:gridSpan w:val="2"/>
          </w:tcPr>
          <w:p w14:paraId="7A5DB85C" w14:textId="77777777" w:rsidR="00557376" w:rsidRPr="00557376" w:rsidRDefault="00557376" w:rsidP="00557376">
            <w:pPr>
              <w:rPr>
                <w:sz w:val="16"/>
                <w:szCs w:val="22"/>
              </w:rPr>
            </w:pPr>
          </w:p>
        </w:tc>
        <w:tc>
          <w:tcPr>
            <w:tcW w:w="600" w:type="dxa"/>
            <w:gridSpan w:val="2"/>
          </w:tcPr>
          <w:p w14:paraId="78768AC5" w14:textId="77777777" w:rsidR="00557376" w:rsidRPr="00557376" w:rsidRDefault="00557376" w:rsidP="00557376">
            <w:pPr>
              <w:rPr>
                <w:sz w:val="16"/>
                <w:szCs w:val="22"/>
              </w:rPr>
            </w:pPr>
          </w:p>
        </w:tc>
        <w:tc>
          <w:tcPr>
            <w:tcW w:w="5185" w:type="dxa"/>
            <w:gridSpan w:val="2"/>
          </w:tcPr>
          <w:p w14:paraId="76B69063"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11.000.000,00</w:t>
            </w:r>
          </w:p>
        </w:tc>
        <w:tc>
          <w:tcPr>
            <w:tcW w:w="1500" w:type="dxa"/>
            <w:gridSpan w:val="2"/>
          </w:tcPr>
          <w:p w14:paraId="54CE2AA9" w14:textId="77777777" w:rsidR="00557376" w:rsidRPr="00557376" w:rsidRDefault="00557376" w:rsidP="00557376">
            <w:pPr>
              <w:rPr>
                <w:sz w:val="16"/>
                <w:szCs w:val="22"/>
              </w:rPr>
            </w:pPr>
          </w:p>
        </w:tc>
        <w:tc>
          <w:tcPr>
            <w:tcW w:w="1500" w:type="dxa"/>
            <w:gridSpan w:val="2"/>
          </w:tcPr>
          <w:p w14:paraId="0447899D" w14:textId="77777777" w:rsidR="00557376" w:rsidRPr="00557376" w:rsidRDefault="00557376" w:rsidP="00557376">
            <w:pPr>
              <w:rPr>
                <w:sz w:val="16"/>
                <w:szCs w:val="22"/>
              </w:rPr>
            </w:pPr>
          </w:p>
        </w:tc>
        <w:tc>
          <w:tcPr>
            <w:tcW w:w="1500" w:type="dxa"/>
            <w:gridSpan w:val="2"/>
          </w:tcPr>
          <w:p w14:paraId="4776F4F2" w14:textId="77777777" w:rsidR="00557376" w:rsidRPr="00557376" w:rsidRDefault="00557376" w:rsidP="00557376">
            <w:pPr>
              <w:rPr>
                <w:sz w:val="16"/>
                <w:szCs w:val="22"/>
              </w:rPr>
            </w:pPr>
          </w:p>
        </w:tc>
      </w:tr>
      <w:tr w:rsidR="00557376" w:rsidRPr="00557376" w14:paraId="0DD86C52" w14:textId="77777777" w:rsidTr="00557376">
        <w:trPr>
          <w:gridBefore w:val="1"/>
          <w:wBefore w:w="16" w:type="dxa"/>
          <w:trHeight w:val="229"/>
        </w:trPr>
        <w:tc>
          <w:tcPr>
            <w:tcW w:w="900" w:type="dxa"/>
            <w:gridSpan w:val="2"/>
          </w:tcPr>
          <w:p w14:paraId="41DB8F25" w14:textId="77777777" w:rsidR="00557376" w:rsidRPr="00557376" w:rsidRDefault="00557376" w:rsidP="00557376">
            <w:pPr>
              <w:rPr>
                <w:sz w:val="16"/>
                <w:szCs w:val="22"/>
              </w:rPr>
            </w:pPr>
          </w:p>
        </w:tc>
        <w:tc>
          <w:tcPr>
            <w:tcW w:w="600" w:type="dxa"/>
            <w:gridSpan w:val="2"/>
          </w:tcPr>
          <w:p w14:paraId="1F0F6492" w14:textId="77777777" w:rsidR="00557376" w:rsidRPr="00557376" w:rsidRDefault="00557376" w:rsidP="00557376">
            <w:pPr>
              <w:rPr>
                <w:sz w:val="16"/>
                <w:szCs w:val="22"/>
              </w:rPr>
            </w:pPr>
          </w:p>
        </w:tc>
        <w:tc>
          <w:tcPr>
            <w:tcW w:w="5185" w:type="dxa"/>
            <w:gridSpan w:val="2"/>
          </w:tcPr>
          <w:p w14:paraId="2C91FE9F"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77E1DB79" w14:textId="77777777" w:rsidR="00557376" w:rsidRPr="00557376" w:rsidRDefault="00557376" w:rsidP="00557376">
            <w:pPr>
              <w:rPr>
                <w:sz w:val="16"/>
                <w:szCs w:val="22"/>
              </w:rPr>
            </w:pPr>
          </w:p>
        </w:tc>
        <w:tc>
          <w:tcPr>
            <w:tcW w:w="1500" w:type="dxa"/>
            <w:gridSpan w:val="2"/>
          </w:tcPr>
          <w:p w14:paraId="2EAD9643" w14:textId="77777777" w:rsidR="00557376" w:rsidRPr="00557376" w:rsidRDefault="00557376" w:rsidP="00557376">
            <w:pPr>
              <w:rPr>
                <w:sz w:val="16"/>
                <w:szCs w:val="22"/>
              </w:rPr>
            </w:pPr>
          </w:p>
        </w:tc>
        <w:tc>
          <w:tcPr>
            <w:tcW w:w="1500" w:type="dxa"/>
            <w:gridSpan w:val="2"/>
          </w:tcPr>
          <w:p w14:paraId="546A51FE" w14:textId="77777777" w:rsidR="00557376" w:rsidRPr="00557376" w:rsidRDefault="00557376" w:rsidP="00557376">
            <w:pPr>
              <w:rPr>
                <w:sz w:val="16"/>
                <w:szCs w:val="22"/>
              </w:rPr>
            </w:pPr>
          </w:p>
        </w:tc>
      </w:tr>
      <w:tr w:rsidR="00557376" w:rsidRPr="00557376" w14:paraId="49F522AD" w14:textId="77777777" w:rsidTr="00557376">
        <w:trPr>
          <w:gridBefore w:val="1"/>
          <w:wBefore w:w="16" w:type="dxa"/>
          <w:trHeight w:val="229"/>
        </w:trPr>
        <w:tc>
          <w:tcPr>
            <w:tcW w:w="900" w:type="dxa"/>
            <w:gridSpan w:val="2"/>
          </w:tcPr>
          <w:p w14:paraId="42C0409C" w14:textId="77777777" w:rsidR="00557376" w:rsidRPr="00557376" w:rsidRDefault="00557376" w:rsidP="00557376">
            <w:pPr>
              <w:rPr>
                <w:sz w:val="16"/>
                <w:szCs w:val="22"/>
              </w:rPr>
            </w:pPr>
          </w:p>
        </w:tc>
        <w:tc>
          <w:tcPr>
            <w:tcW w:w="600" w:type="dxa"/>
            <w:gridSpan w:val="2"/>
          </w:tcPr>
          <w:p w14:paraId="647B6AB3" w14:textId="77777777" w:rsidR="00557376" w:rsidRPr="00557376" w:rsidRDefault="00557376" w:rsidP="00557376">
            <w:pPr>
              <w:rPr>
                <w:sz w:val="16"/>
                <w:szCs w:val="22"/>
              </w:rPr>
            </w:pPr>
          </w:p>
        </w:tc>
        <w:tc>
          <w:tcPr>
            <w:tcW w:w="5185" w:type="dxa"/>
            <w:gridSpan w:val="2"/>
          </w:tcPr>
          <w:p w14:paraId="6DB9408C"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11.000.000,00</w:t>
            </w:r>
          </w:p>
        </w:tc>
        <w:tc>
          <w:tcPr>
            <w:tcW w:w="1500" w:type="dxa"/>
            <w:gridSpan w:val="2"/>
          </w:tcPr>
          <w:p w14:paraId="76EE2DCC" w14:textId="77777777" w:rsidR="00557376" w:rsidRPr="00557376" w:rsidRDefault="00557376" w:rsidP="00557376">
            <w:pPr>
              <w:rPr>
                <w:sz w:val="16"/>
                <w:szCs w:val="22"/>
              </w:rPr>
            </w:pPr>
          </w:p>
        </w:tc>
        <w:tc>
          <w:tcPr>
            <w:tcW w:w="1500" w:type="dxa"/>
            <w:gridSpan w:val="2"/>
          </w:tcPr>
          <w:p w14:paraId="2A5FDD87" w14:textId="77777777" w:rsidR="00557376" w:rsidRPr="00557376" w:rsidRDefault="00557376" w:rsidP="00557376">
            <w:pPr>
              <w:rPr>
                <w:sz w:val="16"/>
                <w:szCs w:val="22"/>
              </w:rPr>
            </w:pPr>
          </w:p>
        </w:tc>
        <w:tc>
          <w:tcPr>
            <w:tcW w:w="1500" w:type="dxa"/>
            <w:gridSpan w:val="2"/>
          </w:tcPr>
          <w:p w14:paraId="3AC2459B" w14:textId="77777777" w:rsidR="00557376" w:rsidRPr="00557376" w:rsidRDefault="00557376" w:rsidP="00557376">
            <w:pPr>
              <w:rPr>
                <w:sz w:val="16"/>
                <w:szCs w:val="22"/>
              </w:rPr>
            </w:pPr>
          </w:p>
        </w:tc>
      </w:tr>
      <w:tr w:rsidR="00557376" w:rsidRPr="00557376" w14:paraId="0D7DA910" w14:textId="77777777" w:rsidTr="00557376">
        <w:trPr>
          <w:gridBefore w:val="1"/>
          <w:wBefore w:w="16" w:type="dxa"/>
          <w:trHeight w:val="184"/>
        </w:trPr>
        <w:tc>
          <w:tcPr>
            <w:tcW w:w="900" w:type="dxa"/>
            <w:gridSpan w:val="2"/>
          </w:tcPr>
          <w:p w14:paraId="5C4018BE" w14:textId="77777777" w:rsidR="00557376" w:rsidRPr="00557376" w:rsidRDefault="00557376" w:rsidP="00557376">
            <w:pPr>
              <w:rPr>
                <w:sz w:val="12"/>
                <w:szCs w:val="22"/>
              </w:rPr>
            </w:pPr>
          </w:p>
        </w:tc>
        <w:tc>
          <w:tcPr>
            <w:tcW w:w="600" w:type="dxa"/>
            <w:gridSpan w:val="2"/>
          </w:tcPr>
          <w:p w14:paraId="22021F52" w14:textId="77777777" w:rsidR="00557376" w:rsidRPr="00557376" w:rsidRDefault="00557376" w:rsidP="00557376">
            <w:pPr>
              <w:spacing w:line="164" w:lineRule="exact"/>
              <w:ind w:right="11"/>
              <w:jc w:val="right"/>
              <w:rPr>
                <w:sz w:val="16"/>
                <w:szCs w:val="22"/>
              </w:rPr>
            </w:pPr>
            <w:r w:rsidRPr="00557376">
              <w:rPr>
                <w:w w:val="95"/>
                <w:sz w:val="16"/>
                <w:szCs w:val="22"/>
              </w:rPr>
              <w:t>2.</w:t>
            </w:r>
          </w:p>
        </w:tc>
        <w:tc>
          <w:tcPr>
            <w:tcW w:w="5185" w:type="dxa"/>
            <w:gridSpan w:val="2"/>
          </w:tcPr>
          <w:p w14:paraId="46784EA7" w14:textId="77777777" w:rsidR="00557376" w:rsidRPr="00557376" w:rsidRDefault="00557376" w:rsidP="00557376">
            <w:pPr>
              <w:spacing w:line="164" w:lineRule="exact"/>
              <w:ind w:left="6"/>
              <w:rPr>
                <w:sz w:val="16"/>
                <w:szCs w:val="22"/>
              </w:rPr>
            </w:pPr>
            <w:r w:rsidRPr="00557376">
              <w:rPr>
                <w:sz w:val="16"/>
                <w:szCs w:val="22"/>
              </w:rPr>
              <w:t>ИЗГРАДЊА АТМОСФЕРСКОГ КОЛЕКТОРА КОД ГИМНАЗИЈЕ:</w:t>
            </w:r>
          </w:p>
        </w:tc>
        <w:tc>
          <w:tcPr>
            <w:tcW w:w="1500" w:type="dxa"/>
            <w:gridSpan w:val="2"/>
          </w:tcPr>
          <w:p w14:paraId="106E298C" w14:textId="77777777" w:rsidR="00557376" w:rsidRPr="00557376" w:rsidRDefault="00557376" w:rsidP="00557376">
            <w:pPr>
              <w:spacing w:line="164" w:lineRule="exact"/>
              <w:ind w:right="-15"/>
              <w:jc w:val="right"/>
              <w:rPr>
                <w:sz w:val="16"/>
                <w:szCs w:val="22"/>
              </w:rPr>
            </w:pPr>
            <w:r w:rsidRPr="00557376">
              <w:rPr>
                <w:sz w:val="16"/>
                <w:szCs w:val="22"/>
              </w:rPr>
              <w:t>7.000.000,00</w:t>
            </w:r>
          </w:p>
        </w:tc>
        <w:tc>
          <w:tcPr>
            <w:tcW w:w="1500" w:type="dxa"/>
            <w:gridSpan w:val="2"/>
          </w:tcPr>
          <w:p w14:paraId="6D3CA145" w14:textId="77777777" w:rsidR="00557376" w:rsidRPr="00557376" w:rsidRDefault="00557376" w:rsidP="00557376">
            <w:pPr>
              <w:spacing w:line="164" w:lineRule="exact"/>
              <w:ind w:right="-15"/>
              <w:jc w:val="right"/>
              <w:rPr>
                <w:sz w:val="16"/>
                <w:szCs w:val="22"/>
              </w:rPr>
            </w:pPr>
            <w:r w:rsidRPr="00557376">
              <w:rPr>
                <w:sz w:val="16"/>
                <w:szCs w:val="22"/>
              </w:rPr>
              <w:t>10.000.000,00</w:t>
            </w:r>
          </w:p>
        </w:tc>
        <w:tc>
          <w:tcPr>
            <w:tcW w:w="1500" w:type="dxa"/>
            <w:gridSpan w:val="2"/>
          </w:tcPr>
          <w:p w14:paraId="4A03C3DC"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0511E62C" w14:textId="77777777" w:rsidTr="00557376">
        <w:trPr>
          <w:gridBefore w:val="1"/>
          <w:wBefore w:w="16" w:type="dxa"/>
          <w:trHeight w:val="229"/>
        </w:trPr>
        <w:tc>
          <w:tcPr>
            <w:tcW w:w="900" w:type="dxa"/>
            <w:gridSpan w:val="2"/>
          </w:tcPr>
          <w:p w14:paraId="28CB91FF" w14:textId="77777777" w:rsidR="00557376" w:rsidRPr="00557376" w:rsidRDefault="00557376" w:rsidP="00557376">
            <w:pPr>
              <w:rPr>
                <w:sz w:val="16"/>
                <w:szCs w:val="22"/>
              </w:rPr>
            </w:pPr>
          </w:p>
        </w:tc>
        <w:tc>
          <w:tcPr>
            <w:tcW w:w="600" w:type="dxa"/>
            <w:gridSpan w:val="2"/>
          </w:tcPr>
          <w:p w14:paraId="24ACAC8B" w14:textId="77777777" w:rsidR="00557376" w:rsidRPr="00557376" w:rsidRDefault="00557376" w:rsidP="00557376">
            <w:pPr>
              <w:rPr>
                <w:sz w:val="16"/>
                <w:szCs w:val="22"/>
              </w:rPr>
            </w:pPr>
          </w:p>
        </w:tc>
        <w:tc>
          <w:tcPr>
            <w:tcW w:w="5185" w:type="dxa"/>
            <w:gridSpan w:val="2"/>
          </w:tcPr>
          <w:p w14:paraId="0F642039"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0F34E860" w14:textId="77777777" w:rsidR="00557376" w:rsidRPr="00557376" w:rsidRDefault="00557376" w:rsidP="00557376">
            <w:pPr>
              <w:rPr>
                <w:sz w:val="16"/>
                <w:szCs w:val="22"/>
              </w:rPr>
            </w:pPr>
          </w:p>
        </w:tc>
        <w:tc>
          <w:tcPr>
            <w:tcW w:w="1500" w:type="dxa"/>
            <w:gridSpan w:val="2"/>
          </w:tcPr>
          <w:p w14:paraId="7BC37128" w14:textId="77777777" w:rsidR="00557376" w:rsidRPr="00557376" w:rsidRDefault="00557376" w:rsidP="00557376">
            <w:pPr>
              <w:rPr>
                <w:sz w:val="16"/>
                <w:szCs w:val="22"/>
              </w:rPr>
            </w:pPr>
          </w:p>
        </w:tc>
        <w:tc>
          <w:tcPr>
            <w:tcW w:w="1500" w:type="dxa"/>
            <w:gridSpan w:val="2"/>
          </w:tcPr>
          <w:p w14:paraId="13D8F3E9" w14:textId="77777777" w:rsidR="00557376" w:rsidRPr="00557376" w:rsidRDefault="00557376" w:rsidP="00557376">
            <w:pPr>
              <w:rPr>
                <w:sz w:val="16"/>
                <w:szCs w:val="22"/>
              </w:rPr>
            </w:pPr>
          </w:p>
        </w:tc>
      </w:tr>
      <w:tr w:rsidR="00557376" w:rsidRPr="00557376" w14:paraId="6B77FEDF" w14:textId="77777777" w:rsidTr="00557376">
        <w:trPr>
          <w:gridBefore w:val="1"/>
          <w:wBefore w:w="16" w:type="dxa"/>
          <w:trHeight w:val="229"/>
        </w:trPr>
        <w:tc>
          <w:tcPr>
            <w:tcW w:w="900" w:type="dxa"/>
            <w:gridSpan w:val="2"/>
          </w:tcPr>
          <w:p w14:paraId="1AB7E620" w14:textId="77777777" w:rsidR="00557376" w:rsidRPr="00557376" w:rsidRDefault="00557376" w:rsidP="00557376">
            <w:pPr>
              <w:rPr>
                <w:sz w:val="16"/>
                <w:szCs w:val="22"/>
              </w:rPr>
            </w:pPr>
          </w:p>
        </w:tc>
        <w:tc>
          <w:tcPr>
            <w:tcW w:w="600" w:type="dxa"/>
            <w:gridSpan w:val="2"/>
          </w:tcPr>
          <w:p w14:paraId="1C041FAF" w14:textId="77777777" w:rsidR="00557376" w:rsidRPr="00557376" w:rsidRDefault="00557376" w:rsidP="00557376">
            <w:pPr>
              <w:rPr>
                <w:sz w:val="16"/>
                <w:szCs w:val="22"/>
              </w:rPr>
            </w:pPr>
          </w:p>
        </w:tc>
        <w:tc>
          <w:tcPr>
            <w:tcW w:w="5185" w:type="dxa"/>
            <w:gridSpan w:val="2"/>
          </w:tcPr>
          <w:p w14:paraId="6540500B"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2024</w:t>
            </w:r>
          </w:p>
        </w:tc>
        <w:tc>
          <w:tcPr>
            <w:tcW w:w="1500" w:type="dxa"/>
            <w:gridSpan w:val="2"/>
          </w:tcPr>
          <w:p w14:paraId="6F4B9D2B" w14:textId="77777777" w:rsidR="00557376" w:rsidRPr="00557376" w:rsidRDefault="00557376" w:rsidP="00557376">
            <w:pPr>
              <w:rPr>
                <w:sz w:val="16"/>
                <w:szCs w:val="22"/>
              </w:rPr>
            </w:pPr>
          </w:p>
        </w:tc>
        <w:tc>
          <w:tcPr>
            <w:tcW w:w="1500" w:type="dxa"/>
            <w:gridSpan w:val="2"/>
          </w:tcPr>
          <w:p w14:paraId="42D97F65" w14:textId="77777777" w:rsidR="00557376" w:rsidRPr="00557376" w:rsidRDefault="00557376" w:rsidP="00557376">
            <w:pPr>
              <w:rPr>
                <w:sz w:val="16"/>
                <w:szCs w:val="22"/>
              </w:rPr>
            </w:pPr>
          </w:p>
        </w:tc>
        <w:tc>
          <w:tcPr>
            <w:tcW w:w="1500" w:type="dxa"/>
            <w:gridSpan w:val="2"/>
          </w:tcPr>
          <w:p w14:paraId="2CF91A70" w14:textId="77777777" w:rsidR="00557376" w:rsidRPr="00557376" w:rsidRDefault="00557376" w:rsidP="00557376">
            <w:pPr>
              <w:rPr>
                <w:sz w:val="16"/>
                <w:szCs w:val="22"/>
              </w:rPr>
            </w:pPr>
          </w:p>
        </w:tc>
      </w:tr>
      <w:tr w:rsidR="00557376" w:rsidRPr="00557376" w14:paraId="2DF46921" w14:textId="77777777" w:rsidTr="00557376">
        <w:trPr>
          <w:gridBefore w:val="1"/>
          <w:wBefore w:w="16" w:type="dxa"/>
          <w:trHeight w:val="229"/>
        </w:trPr>
        <w:tc>
          <w:tcPr>
            <w:tcW w:w="900" w:type="dxa"/>
            <w:gridSpan w:val="2"/>
          </w:tcPr>
          <w:p w14:paraId="75799616" w14:textId="77777777" w:rsidR="00557376" w:rsidRPr="00557376" w:rsidRDefault="00557376" w:rsidP="00557376">
            <w:pPr>
              <w:rPr>
                <w:sz w:val="16"/>
                <w:szCs w:val="22"/>
              </w:rPr>
            </w:pPr>
          </w:p>
        </w:tc>
        <w:tc>
          <w:tcPr>
            <w:tcW w:w="600" w:type="dxa"/>
            <w:gridSpan w:val="2"/>
          </w:tcPr>
          <w:p w14:paraId="547FCB8B" w14:textId="77777777" w:rsidR="00557376" w:rsidRPr="00557376" w:rsidRDefault="00557376" w:rsidP="00557376">
            <w:pPr>
              <w:rPr>
                <w:sz w:val="16"/>
                <w:szCs w:val="22"/>
              </w:rPr>
            </w:pPr>
          </w:p>
        </w:tc>
        <w:tc>
          <w:tcPr>
            <w:tcW w:w="5185" w:type="dxa"/>
            <w:gridSpan w:val="2"/>
          </w:tcPr>
          <w:p w14:paraId="45B06F95"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7.000.000,00</w:t>
            </w:r>
          </w:p>
        </w:tc>
        <w:tc>
          <w:tcPr>
            <w:tcW w:w="1500" w:type="dxa"/>
            <w:gridSpan w:val="2"/>
          </w:tcPr>
          <w:p w14:paraId="1CB58A09" w14:textId="77777777" w:rsidR="00557376" w:rsidRPr="00557376" w:rsidRDefault="00557376" w:rsidP="00557376">
            <w:pPr>
              <w:rPr>
                <w:sz w:val="16"/>
                <w:szCs w:val="22"/>
              </w:rPr>
            </w:pPr>
          </w:p>
        </w:tc>
        <w:tc>
          <w:tcPr>
            <w:tcW w:w="1500" w:type="dxa"/>
            <w:gridSpan w:val="2"/>
          </w:tcPr>
          <w:p w14:paraId="7B7D4C1D" w14:textId="77777777" w:rsidR="00557376" w:rsidRPr="00557376" w:rsidRDefault="00557376" w:rsidP="00557376">
            <w:pPr>
              <w:rPr>
                <w:sz w:val="16"/>
                <w:szCs w:val="22"/>
              </w:rPr>
            </w:pPr>
          </w:p>
        </w:tc>
        <w:tc>
          <w:tcPr>
            <w:tcW w:w="1500" w:type="dxa"/>
            <w:gridSpan w:val="2"/>
          </w:tcPr>
          <w:p w14:paraId="10DDF45E" w14:textId="77777777" w:rsidR="00557376" w:rsidRPr="00557376" w:rsidRDefault="00557376" w:rsidP="00557376">
            <w:pPr>
              <w:rPr>
                <w:sz w:val="16"/>
                <w:szCs w:val="22"/>
              </w:rPr>
            </w:pPr>
          </w:p>
        </w:tc>
      </w:tr>
      <w:tr w:rsidR="00557376" w:rsidRPr="00557376" w14:paraId="652AC3E2" w14:textId="77777777" w:rsidTr="00557376">
        <w:trPr>
          <w:gridBefore w:val="1"/>
          <w:wBefore w:w="16" w:type="dxa"/>
          <w:trHeight w:val="229"/>
        </w:trPr>
        <w:tc>
          <w:tcPr>
            <w:tcW w:w="900" w:type="dxa"/>
            <w:gridSpan w:val="2"/>
          </w:tcPr>
          <w:p w14:paraId="1471EC8F" w14:textId="77777777" w:rsidR="00557376" w:rsidRPr="00557376" w:rsidRDefault="00557376" w:rsidP="00557376">
            <w:pPr>
              <w:rPr>
                <w:sz w:val="16"/>
                <w:szCs w:val="22"/>
              </w:rPr>
            </w:pPr>
          </w:p>
        </w:tc>
        <w:tc>
          <w:tcPr>
            <w:tcW w:w="600" w:type="dxa"/>
            <w:gridSpan w:val="2"/>
          </w:tcPr>
          <w:p w14:paraId="718CEE0E" w14:textId="77777777" w:rsidR="00557376" w:rsidRPr="00557376" w:rsidRDefault="00557376" w:rsidP="00557376">
            <w:pPr>
              <w:rPr>
                <w:sz w:val="16"/>
                <w:szCs w:val="22"/>
              </w:rPr>
            </w:pPr>
          </w:p>
        </w:tc>
        <w:tc>
          <w:tcPr>
            <w:tcW w:w="5185" w:type="dxa"/>
            <w:gridSpan w:val="2"/>
          </w:tcPr>
          <w:p w14:paraId="4695938F"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734AB42E" w14:textId="77777777" w:rsidR="00557376" w:rsidRPr="00557376" w:rsidRDefault="00557376" w:rsidP="00557376">
            <w:pPr>
              <w:rPr>
                <w:sz w:val="16"/>
                <w:szCs w:val="22"/>
              </w:rPr>
            </w:pPr>
          </w:p>
        </w:tc>
        <w:tc>
          <w:tcPr>
            <w:tcW w:w="1500" w:type="dxa"/>
            <w:gridSpan w:val="2"/>
          </w:tcPr>
          <w:p w14:paraId="13EF43BF" w14:textId="77777777" w:rsidR="00557376" w:rsidRPr="00557376" w:rsidRDefault="00557376" w:rsidP="00557376">
            <w:pPr>
              <w:rPr>
                <w:sz w:val="16"/>
                <w:szCs w:val="22"/>
              </w:rPr>
            </w:pPr>
          </w:p>
        </w:tc>
        <w:tc>
          <w:tcPr>
            <w:tcW w:w="1500" w:type="dxa"/>
            <w:gridSpan w:val="2"/>
          </w:tcPr>
          <w:p w14:paraId="5D06B3C0" w14:textId="77777777" w:rsidR="00557376" w:rsidRPr="00557376" w:rsidRDefault="00557376" w:rsidP="00557376">
            <w:pPr>
              <w:rPr>
                <w:sz w:val="16"/>
                <w:szCs w:val="22"/>
              </w:rPr>
            </w:pPr>
          </w:p>
        </w:tc>
      </w:tr>
      <w:tr w:rsidR="00557376" w:rsidRPr="00557376" w14:paraId="7295DE00" w14:textId="77777777" w:rsidTr="00557376">
        <w:trPr>
          <w:gridBefore w:val="1"/>
          <w:wBefore w:w="16" w:type="dxa"/>
          <w:trHeight w:val="229"/>
        </w:trPr>
        <w:tc>
          <w:tcPr>
            <w:tcW w:w="900" w:type="dxa"/>
            <w:gridSpan w:val="2"/>
          </w:tcPr>
          <w:p w14:paraId="34A9ADF6" w14:textId="77777777" w:rsidR="00557376" w:rsidRPr="00557376" w:rsidRDefault="00557376" w:rsidP="00557376">
            <w:pPr>
              <w:rPr>
                <w:sz w:val="16"/>
                <w:szCs w:val="22"/>
              </w:rPr>
            </w:pPr>
          </w:p>
        </w:tc>
        <w:tc>
          <w:tcPr>
            <w:tcW w:w="600" w:type="dxa"/>
            <w:gridSpan w:val="2"/>
          </w:tcPr>
          <w:p w14:paraId="6C838FAE" w14:textId="77777777" w:rsidR="00557376" w:rsidRPr="00557376" w:rsidRDefault="00557376" w:rsidP="00557376">
            <w:pPr>
              <w:rPr>
                <w:sz w:val="16"/>
                <w:szCs w:val="22"/>
              </w:rPr>
            </w:pPr>
          </w:p>
        </w:tc>
        <w:tc>
          <w:tcPr>
            <w:tcW w:w="5185" w:type="dxa"/>
            <w:gridSpan w:val="2"/>
          </w:tcPr>
          <w:p w14:paraId="0E2BF3D6"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7.000.000,00</w:t>
            </w:r>
          </w:p>
        </w:tc>
        <w:tc>
          <w:tcPr>
            <w:tcW w:w="1500" w:type="dxa"/>
            <w:gridSpan w:val="2"/>
          </w:tcPr>
          <w:p w14:paraId="47360254" w14:textId="77777777" w:rsidR="00557376" w:rsidRPr="00557376" w:rsidRDefault="00557376" w:rsidP="00557376">
            <w:pPr>
              <w:rPr>
                <w:sz w:val="16"/>
                <w:szCs w:val="22"/>
              </w:rPr>
            </w:pPr>
          </w:p>
        </w:tc>
        <w:tc>
          <w:tcPr>
            <w:tcW w:w="1500" w:type="dxa"/>
            <w:gridSpan w:val="2"/>
          </w:tcPr>
          <w:p w14:paraId="7E042315" w14:textId="77777777" w:rsidR="00557376" w:rsidRPr="00557376" w:rsidRDefault="00557376" w:rsidP="00557376">
            <w:pPr>
              <w:rPr>
                <w:sz w:val="16"/>
                <w:szCs w:val="22"/>
              </w:rPr>
            </w:pPr>
          </w:p>
        </w:tc>
        <w:tc>
          <w:tcPr>
            <w:tcW w:w="1500" w:type="dxa"/>
            <w:gridSpan w:val="2"/>
          </w:tcPr>
          <w:p w14:paraId="7FC2E345" w14:textId="77777777" w:rsidR="00557376" w:rsidRPr="00557376" w:rsidRDefault="00557376" w:rsidP="00557376">
            <w:pPr>
              <w:rPr>
                <w:sz w:val="16"/>
                <w:szCs w:val="22"/>
              </w:rPr>
            </w:pPr>
          </w:p>
        </w:tc>
      </w:tr>
      <w:tr w:rsidR="00557376" w:rsidRPr="00557376" w14:paraId="0759185A" w14:textId="77777777" w:rsidTr="00557376">
        <w:trPr>
          <w:gridBefore w:val="1"/>
          <w:wBefore w:w="16" w:type="dxa"/>
          <w:trHeight w:val="184"/>
        </w:trPr>
        <w:tc>
          <w:tcPr>
            <w:tcW w:w="900" w:type="dxa"/>
            <w:gridSpan w:val="2"/>
          </w:tcPr>
          <w:p w14:paraId="7A72A3A7" w14:textId="77777777" w:rsidR="00557376" w:rsidRPr="00557376" w:rsidRDefault="00557376" w:rsidP="00557376">
            <w:pPr>
              <w:rPr>
                <w:sz w:val="12"/>
                <w:szCs w:val="22"/>
              </w:rPr>
            </w:pPr>
          </w:p>
        </w:tc>
        <w:tc>
          <w:tcPr>
            <w:tcW w:w="600" w:type="dxa"/>
            <w:gridSpan w:val="2"/>
          </w:tcPr>
          <w:p w14:paraId="1AFD2F09" w14:textId="77777777" w:rsidR="00557376" w:rsidRPr="00557376" w:rsidRDefault="00557376" w:rsidP="00557376">
            <w:pPr>
              <w:spacing w:line="164" w:lineRule="exact"/>
              <w:ind w:right="11"/>
              <w:jc w:val="right"/>
              <w:rPr>
                <w:sz w:val="16"/>
                <w:szCs w:val="22"/>
              </w:rPr>
            </w:pPr>
            <w:r w:rsidRPr="00557376">
              <w:rPr>
                <w:w w:val="95"/>
                <w:sz w:val="16"/>
                <w:szCs w:val="22"/>
              </w:rPr>
              <w:t>3.</w:t>
            </w:r>
          </w:p>
        </w:tc>
        <w:tc>
          <w:tcPr>
            <w:tcW w:w="5185" w:type="dxa"/>
            <w:gridSpan w:val="2"/>
          </w:tcPr>
          <w:p w14:paraId="7E023F5D" w14:textId="77777777" w:rsidR="00557376" w:rsidRPr="00557376" w:rsidRDefault="00557376" w:rsidP="00557376">
            <w:pPr>
              <w:spacing w:line="164" w:lineRule="exact"/>
              <w:ind w:left="6"/>
              <w:rPr>
                <w:sz w:val="16"/>
                <w:szCs w:val="22"/>
              </w:rPr>
            </w:pPr>
            <w:r w:rsidRPr="00557376">
              <w:rPr>
                <w:sz w:val="16"/>
                <w:szCs w:val="22"/>
              </w:rPr>
              <w:t>ИЗГРАДЊА АТМОСФЕРСКЕ КАНАЛИЗАЦИЈЕ У НАСЕЉУ ДУБРАВА:</w:t>
            </w:r>
          </w:p>
        </w:tc>
        <w:tc>
          <w:tcPr>
            <w:tcW w:w="1500" w:type="dxa"/>
            <w:gridSpan w:val="2"/>
          </w:tcPr>
          <w:p w14:paraId="3745BD7C" w14:textId="77777777" w:rsidR="00557376" w:rsidRPr="00557376" w:rsidRDefault="00557376" w:rsidP="00557376">
            <w:pPr>
              <w:spacing w:line="164" w:lineRule="exact"/>
              <w:ind w:right="-15"/>
              <w:jc w:val="right"/>
              <w:rPr>
                <w:sz w:val="16"/>
                <w:szCs w:val="22"/>
              </w:rPr>
            </w:pPr>
            <w:r w:rsidRPr="00557376">
              <w:rPr>
                <w:sz w:val="16"/>
                <w:szCs w:val="22"/>
              </w:rPr>
              <w:t>14.000.000,00</w:t>
            </w:r>
          </w:p>
        </w:tc>
        <w:tc>
          <w:tcPr>
            <w:tcW w:w="1500" w:type="dxa"/>
            <w:gridSpan w:val="2"/>
          </w:tcPr>
          <w:p w14:paraId="09830AB4"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033E47E7"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507435C3" w14:textId="77777777" w:rsidTr="00557376">
        <w:trPr>
          <w:gridBefore w:val="1"/>
          <w:wBefore w:w="16" w:type="dxa"/>
          <w:trHeight w:val="229"/>
        </w:trPr>
        <w:tc>
          <w:tcPr>
            <w:tcW w:w="900" w:type="dxa"/>
            <w:gridSpan w:val="2"/>
          </w:tcPr>
          <w:p w14:paraId="0007E75A" w14:textId="77777777" w:rsidR="00557376" w:rsidRPr="00557376" w:rsidRDefault="00557376" w:rsidP="00557376">
            <w:pPr>
              <w:rPr>
                <w:sz w:val="16"/>
                <w:szCs w:val="22"/>
              </w:rPr>
            </w:pPr>
          </w:p>
        </w:tc>
        <w:tc>
          <w:tcPr>
            <w:tcW w:w="600" w:type="dxa"/>
            <w:gridSpan w:val="2"/>
          </w:tcPr>
          <w:p w14:paraId="4A432A12" w14:textId="77777777" w:rsidR="00557376" w:rsidRPr="00557376" w:rsidRDefault="00557376" w:rsidP="00557376">
            <w:pPr>
              <w:rPr>
                <w:sz w:val="16"/>
                <w:szCs w:val="22"/>
              </w:rPr>
            </w:pPr>
          </w:p>
        </w:tc>
        <w:tc>
          <w:tcPr>
            <w:tcW w:w="5185" w:type="dxa"/>
            <w:gridSpan w:val="2"/>
          </w:tcPr>
          <w:p w14:paraId="0DB1E2F1"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7C5BEF12" w14:textId="77777777" w:rsidR="00557376" w:rsidRPr="00557376" w:rsidRDefault="00557376" w:rsidP="00557376">
            <w:pPr>
              <w:rPr>
                <w:sz w:val="16"/>
                <w:szCs w:val="22"/>
              </w:rPr>
            </w:pPr>
          </w:p>
        </w:tc>
        <w:tc>
          <w:tcPr>
            <w:tcW w:w="1500" w:type="dxa"/>
            <w:gridSpan w:val="2"/>
          </w:tcPr>
          <w:p w14:paraId="6DEF763B" w14:textId="77777777" w:rsidR="00557376" w:rsidRPr="00557376" w:rsidRDefault="00557376" w:rsidP="00557376">
            <w:pPr>
              <w:rPr>
                <w:sz w:val="16"/>
                <w:szCs w:val="22"/>
              </w:rPr>
            </w:pPr>
          </w:p>
        </w:tc>
        <w:tc>
          <w:tcPr>
            <w:tcW w:w="1500" w:type="dxa"/>
            <w:gridSpan w:val="2"/>
          </w:tcPr>
          <w:p w14:paraId="16979678" w14:textId="77777777" w:rsidR="00557376" w:rsidRPr="00557376" w:rsidRDefault="00557376" w:rsidP="00557376">
            <w:pPr>
              <w:rPr>
                <w:sz w:val="16"/>
                <w:szCs w:val="22"/>
              </w:rPr>
            </w:pPr>
          </w:p>
        </w:tc>
      </w:tr>
      <w:tr w:rsidR="00557376" w:rsidRPr="00557376" w14:paraId="3B7AC8F7" w14:textId="77777777" w:rsidTr="00557376">
        <w:trPr>
          <w:gridBefore w:val="1"/>
          <w:wBefore w:w="16" w:type="dxa"/>
          <w:trHeight w:val="230"/>
        </w:trPr>
        <w:tc>
          <w:tcPr>
            <w:tcW w:w="900" w:type="dxa"/>
            <w:gridSpan w:val="2"/>
          </w:tcPr>
          <w:p w14:paraId="153F4E36" w14:textId="77777777" w:rsidR="00557376" w:rsidRPr="00557376" w:rsidRDefault="00557376" w:rsidP="00557376">
            <w:pPr>
              <w:rPr>
                <w:sz w:val="16"/>
                <w:szCs w:val="22"/>
              </w:rPr>
            </w:pPr>
          </w:p>
        </w:tc>
        <w:tc>
          <w:tcPr>
            <w:tcW w:w="600" w:type="dxa"/>
            <w:gridSpan w:val="2"/>
          </w:tcPr>
          <w:p w14:paraId="38A83553" w14:textId="77777777" w:rsidR="00557376" w:rsidRPr="00557376" w:rsidRDefault="00557376" w:rsidP="00557376">
            <w:pPr>
              <w:rPr>
                <w:sz w:val="16"/>
                <w:szCs w:val="22"/>
              </w:rPr>
            </w:pPr>
          </w:p>
        </w:tc>
        <w:tc>
          <w:tcPr>
            <w:tcW w:w="5185" w:type="dxa"/>
            <w:gridSpan w:val="2"/>
          </w:tcPr>
          <w:p w14:paraId="28128479"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6970EF32" w14:textId="77777777" w:rsidR="00557376" w:rsidRPr="00557376" w:rsidRDefault="00557376" w:rsidP="00557376">
            <w:pPr>
              <w:rPr>
                <w:sz w:val="16"/>
                <w:szCs w:val="22"/>
              </w:rPr>
            </w:pPr>
          </w:p>
        </w:tc>
        <w:tc>
          <w:tcPr>
            <w:tcW w:w="1500" w:type="dxa"/>
            <w:gridSpan w:val="2"/>
          </w:tcPr>
          <w:p w14:paraId="2C9537D1" w14:textId="77777777" w:rsidR="00557376" w:rsidRPr="00557376" w:rsidRDefault="00557376" w:rsidP="00557376">
            <w:pPr>
              <w:rPr>
                <w:sz w:val="16"/>
                <w:szCs w:val="22"/>
              </w:rPr>
            </w:pPr>
          </w:p>
        </w:tc>
        <w:tc>
          <w:tcPr>
            <w:tcW w:w="1500" w:type="dxa"/>
            <w:gridSpan w:val="2"/>
          </w:tcPr>
          <w:p w14:paraId="738B20EB" w14:textId="77777777" w:rsidR="00557376" w:rsidRPr="00557376" w:rsidRDefault="00557376" w:rsidP="00557376">
            <w:pPr>
              <w:rPr>
                <w:sz w:val="16"/>
                <w:szCs w:val="22"/>
              </w:rPr>
            </w:pPr>
          </w:p>
        </w:tc>
      </w:tr>
      <w:tr w:rsidR="00557376" w:rsidRPr="00557376" w14:paraId="5BA78066" w14:textId="77777777" w:rsidTr="00557376">
        <w:trPr>
          <w:gridBefore w:val="1"/>
          <w:wBefore w:w="16" w:type="dxa"/>
          <w:trHeight w:val="229"/>
        </w:trPr>
        <w:tc>
          <w:tcPr>
            <w:tcW w:w="900" w:type="dxa"/>
            <w:gridSpan w:val="2"/>
          </w:tcPr>
          <w:p w14:paraId="707C6D4A" w14:textId="77777777" w:rsidR="00557376" w:rsidRPr="00557376" w:rsidRDefault="00557376" w:rsidP="00557376">
            <w:pPr>
              <w:rPr>
                <w:sz w:val="16"/>
                <w:szCs w:val="22"/>
              </w:rPr>
            </w:pPr>
          </w:p>
        </w:tc>
        <w:tc>
          <w:tcPr>
            <w:tcW w:w="600" w:type="dxa"/>
            <w:gridSpan w:val="2"/>
          </w:tcPr>
          <w:p w14:paraId="7079AD9C" w14:textId="77777777" w:rsidR="00557376" w:rsidRPr="00557376" w:rsidRDefault="00557376" w:rsidP="00557376">
            <w:pPr>
              <w:rPr>
                <w:sz w:val="16"/>
                <w:szCs w:val="22"/>
              </w:rPr>
            </w:pPr>
          </w:p>
        </w:tc>
        <w:tc>
          <w:tcPr>
            <w:tcW w:w="5185" w:type="dxa"/>
            <w:gridSpan w:val="2"/>
          </w:tcPr>
          <w:p w14:paraId="07063216"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14.000.000,00</w:t>
            </w:r>
          </w:p>
        </w:tc>
        <w:tc>
          <w:tcPr>
            <w:tcW w:w="1500" w:type="dxa"/>
            <w:gridSpan w:val="2"/>
          </w:tcPr>
          <w:p w14:paraId="13BC2593" w14:textId="77777777" w:rsidR="00557376" w:rsidRPr="00557376" w:rsidRDefault="00557376" w:rsidP="00557376">
            <w:pPr>
              <w:rPr>
                <w:sz w:val="16"/>
                <w:szCs w:val="22"/>
              </w:rPr>
            </w:pPr>
          </w:p>
        </w:tc>
        <w:tc>
          <w:tcPr>
            <w:tcW w:w="1500" w:type="dxa"/>
            <w:gridSpan w:val="2"/>
          </w:tcPr>
          <w:p w14:paraId="33FA38FE" w14:textId="77777777" w:rsidR="00557376" w:rsidRPr="00557376" w:rsidRDefault="00557376" w:rsidP="00557376">
            <w:pPr>
              <w:rPr>
                <w:sz w:val="16"/>
                <w:szCs w:val="22"/>
              </w:rPr>
            </w:pPr>
          </w:p>
        </w:tc>
        <w:tc>
          <w:tcPr>
            <w:tcW w:w="1500" w:type="dxa"/>
            <w:gridSpan w:val="2"/>
          </w:tcPr>
          <w:p w14:paraId="216931C8" w14:textId="77777777" w:rsidR="00557376" w:rsidRPr="00557376" w:rsidRDefault="00557376" w:rsidP="00557376">
            <w:pPr>
              <w:rPr>
                <w:sz w:val="16"/>
                <w:szCs w:val="22"/>
              </w:rPr>
            </w:pPr>
          </w:p>
        </w:tc>
      </w:tr>
      <w:tr w:rsidR="00557376" w:rsidRPr="00557376" w14:paraId="00FF20BD" w14:textId="77777777" w:rsidTr="00557376">
        <w:trPr>
          <w:gridBefore w:val="1"/>
          <w:wBefore w:w="16" w:type="dxa"/>
          <w:trHeight w:val="229"/>
        </w:trPr>
        <w:tc>
          <w:tcPr>
            <w:tcW w:w="900" w:type="dxa"/>
            <w:gridSpan w:val="2"/>
          </w:tcPr>
          <w:p w14:paraId="43F5B27B" w14:textId="77777777" w:rsidR="00557376" w:rsidRPr="00557376" w:rsidRDefault="00557376" w:rsidP="00557376">
            <w:pPr>
              <w:rPr>
                <w:sz w:val="16"/>
                <w:szCs w:val="22"/>
              </w:rPr>
            </w:pPr>
          </w:p>
        </w:tc>
        <w:tc>
          <w:tcPr>
            <w:tcW w:w="600" w:type="dxa"/>
            <w:gridSpan w:val="2"/>
          </w:tcPr>
          <w:p w14:paraId="43CCE1F7" w14:textId="77777777" w:rsidR="00557376" w:rsidRPr="00557376" w:rsidRDefault="00557376" w:rsidP="00557376">
            <w:pPr>
              <w:rPr>
                <w:sz w:val="16"/>
                <w:szCs w:val="22"/>
              </w:rPr>
            </w:pPr>
          </w:p>
        </w:tc>
        <w:tc>
          <w:tcPr>
            <w:tcW w:w="5185" w:type="dxa"/>
            <w:gridSpan w:val="2"/>
          </w:tcPr>
          <w:p w14:paraId="26058CEF"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3DFC7C40" w14:textId="77777777" w:rsidR="00557376" w:rsidRPr="00557376" w:rsidRDefault="00557376" w:rsidP="00557376">
            <w:pPr>
              <w:rPr>
                <w:sz w:val="16"/>
                <w:szCs w:val="22"/>
              </w:rPr>
            </w:pPr>
          </w:p>
        </w:tc>
        <w:tc>
          <w:tcPr>
            <w:tcW w:w="1500" w:type="dxa"/>
            <w:gridSpan w:val="2"/>
          </w:tcPr>
          <w:p w14:paraId="1A376B69" w14:textId="77777777" w:rsidR="00557376" w:rsidRPr="00557376" w:rsidRDefault="00557376" w:rsidP="00557376">
            <w:pPr>
              <w:rPr>
                <w:sz w:val="16"/>
                <w:szCs w:val="22"/>
              </w:rPr>
            </w:pPr>
          </w:p>
        </w:tc>
        <w:tc>
          <w:tcPr>
            <w:tcW w:w="1500" w:type="dxa"/>
            <w:gridSpan w:val="2"/>
          </w:tcPr>
          <w:p w14:paraId="5B204B8C" w14:textId="77777777" w:rsidR="00557376" w:rsidRPr="00557376" w:rsidRDefault="00557376" w:rsidP="00557376">
            <w:pPr>
              <w:rPr>
                <w:sz w:val="16"/>
                <w:szCs w:val="22"/>
              </w:rPr>
            </w:pPr>
          </w:p>
        </w:tc>
      </w:tr>
      <w:tr w:rsidR="00557376" w:rsidRPr="00557376" w14:paraId="26F28451" w14:textId="77777777" w:rsidTr="00557376">
        <w:trPr>
          <w:gridBefore w:val="1"/>
          <w:wBefore w:w="16" w:type="dxa"/>
          <w:trHeight w:val="229"/>
        </w:trPr>
        <w:tc>
          <w:tcPr>
            <w:tcW w:w="900" w:type="dxa"/>
            <w:gridSpan w:val="2"/>
          </w:tcPr>
          <w:p w14:paraId="5697B532" w14:textId="77777777" w:rsidR="00557376" w:rsidRPr="00557376" w:rsidRDefault="00557376" w:rsidP="00557376">
            <w:pPr>
              <w:rPr>
                <w:sz w:val="16"/>
                <w:szCs w:val="22"/>
              </w:rPr>
            </w:pPr>
          </w:p>
        </w:tc>
        <w:tc>
          <w:tcPr>
            <w:tcW w:w="600" w:type="dxa"/>
            <w:gridSpan w:val="2"/>
          </w:tcPr>
          <w:p w14:paraId="150F2465" w14:textId="77777777" w:rsidR="00557376" w:rsidRPr="00557376" w:rsidRDefault="00557376" w:rsidP="00557376">
            <w:pPr>
              <w:rPr>
                <w:sz w:val="16"/>
                <w:szCs w:val="22"/>
              </w:rPr>
            </w:pPr>
          </w:p>
        </w:tc>
        <w:tc>
          <w:tcPr>
            <w:tcW w:w="5185" w:type="dxa"/>
            <w:gridSpan w:val="2"/>
          </w:tcPr>
          <w:p w14:paraId="00F404D9"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14.000.000,00</w:t>
            </w:r>
          </w:p>
        </w:tc>
        <w:tc>
          <w:tcPr>
            <w:tcW w:w="1500" w:type="dxa"/>
            <w:gridSpan w:val="2"/>
          </w:tcPr>
          <w:p w14:paraId="2C6A9741" w14:textId="77777777" w:rsidR="00557376" w:rsidRPr="00557376" w:rsidRDefault="00557376" w:rsidP="00557376">
            <w:pPr>
              <w:rPr>
                <w:sz w:val="16"/>
                <w:szCs w:val="22"/>
              </w:rPr>
            </w:pPr>
          </w:p>
        </w:tc>
        <w:tc>
          <w:tcPr>
            <w:tcW w:w="1500" w:type="dxa"/>
            <w:gridSpan w:val="2"/>
          </w:tcPr>
          <w:p w14:paraId="103968B7" w14:textId="77777777" w:rsidR="00557376" w:rsidRPr="00557376" w:rsidRDefault="00557376" w:rsidP="00557376">
            <w:pPr>
              <w:rPr>
                <w:sz w:val="16"/>
                <w:szCs w:val="22"/>
              </w:rPr>
            </w:pPr>
          </w:p>
        </w:tc>
        <w:tc>
          <w:tcPr>
            <w:tcW w:w="1500" w:type="dxa"/>
            <w:gridSpan w:val="2"/>
          </w:tcPr>
          <w:p w14:paraId="0572FA21" w14:textId="77777777" w:rsidR="00557376" w:rsidRPr="00557376" w:rsidRDefault="00557376" w:rsidP="00557376">
            <w:pPr>
              <w:rPr>
                <w:sz w:val="16"/>
                <w:szCs w:val="22"/>
              </w:rPr>
            </w:pPr>
          </w:p>
        </w:tc>
      </w:tr>
      <w:tr w:rsidR="00557376" w:rsidRPr="00557376" w14:paraId="3582772A" w14:textId="77777777" w:rsidTr="00557376">
        <w:trPr>
          <w:gridBefore w:val="1"/>
          <w:wBefore w:w="16" w:type="dxa"/>
          <w:trHeight w:val="184"/>
        </w:trPr>
        <w:tc>
          <w:tcPr>
            <w:tcW w:w="900" w:type="dxa"/>
            <w:gridSpan w:val="2"/>
          </w:tcPr>
          <w:p w14:paraId="40CADBB9" w14:textId="77777777" w:rsidR="00557376" w:rsidRPr="00557376" w:rsidRDefault="00557376" w:rsidP="00557376">
            <w:pPr>
              <w:rPr>
                <w:sz w:val="12"/>
                <w:szCs w:val="22"/>
              </w:rPr>
            </w:pPr>
          </w:p>
        </w:tc>
        <w:tc>
          <w:tcPr>
            <w:tcW w:w="600" w:type="dxa"/>
            <w:gridSpan w:val="2"/>
          </w:tcPr>
          <w:p w14:paraId="415C248E" w14:textId="77777777" w:rsidR="00557376" w:rsidRPr="00557376" w:rsidRDefault="00557376" w:rsidP="00557376">
            <w:pPr>
              <w:spacing w:line="164" w:lineRule="exact"/>
              <w:ind w:right="11"/>
              <w:jc w:val="right"/>
              <w:rPr>
                <w:sz w:val="16"/>
                <w:szCs w:val="22"/>
              </w:rPr>
            </w:pPr>
            <w:r w:rsidRPr="00557376">
              <w:rPr>
                <w:w w:val="95"/>
                <w:sz w:val="16"/>
                <w:szCs w:val="22"/>
              </w:rPr>
              <w:t>4.</w:t>
            </w:r>
          </w:p>
        </w:tc>
        <w:tc>
          <w:tcPr>
            <w:tcW w:w="5185" w:type="dxa"/>
            <w:gridSpan w:val="2"/>
          </w:tcPr>
          <w:p w14:paraId="06F343BD" w14:textId="77777777" w:rsidR="00557376" w:rsidRPr="00557376" w:rsidRDefault="00557376" w:rsidP="00557376">
            <w:pPr>
              <w:spacing w:line="164" w:lineRule="exact"/>
              <w:ind w:left="6"/>
              <w:rPr>
                <w:sz w:val="16"/>
                <w:szCs w:val="22"/>
              </w:rPr>
            </w:pPr>
            <w:r w:rsidRPr="00557376">
              <w:rPr>
                <w:sz w:val="16"/>
                <w:szCs w:val="22"/>
              </w:rPr>
              <w:t>ИЗГРАДЊА АТМОСФЕРСКОГ КОЛЕКТОРА У ОТОЧКОЈ УЛИЦИ:</w:t>
            </w:r>
          </w:p>
        </w:tc>
        <w:tc>
          <w:tcPr>
            <w:tcW w:w="1500" w:type="dxa"/>
            <w:gridSpan w:val="2"/>
          </w:tcPr>
          <w:p w14:paraId="3D7A6F92" w14:textId="77777777" w:rsidR="00557376" w:rsidRPr="00557376" w:rsidRDefault="00557376" w:rsidP="00557376">
            <w:pPr>
              <w:spacing w:line="164" w:lineRule="exact"/>
              <w:ind w:right="-15"/>
              <w:jc w:val="right"/>
              <w:rPr>
                <w:sz w:val="16"/>
                <w:szCs w:val="22"/>
              </w:rPr>
            </w:pPr>
            <w:r w:rsidRPr="00557376">
              <w:rPr>
                <w:sz w:val="16"/>
                <w:szCs w:val="22"/>
              </w:rPr>
              <w:t>6.610.000,00</w:t>
            </w:r>
          </w:p>
        </w:tc>
        <w:tc>
          <w:tcPr>
            <w:tcW w:w="1500" w:type="dxa"/>
            <w:gridSpan w:val="2"/>
          </w:tcPr>
          <w:p w14:paraId="1D16F993"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15714576"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375E1E93" w14:textId="77777777" w:rsidTr="00557376">
        <w:trPr>
          <w:gridBefore w:val="1"/>
          <w:wBefore w:w="16" w:type="dxa"/>
          <w:trHeight w:val="229"/>
        </w:trPr>
        <w:tc>
          <w:tcPr>
            <w:tcW w:w="900" w:type="dxa"/>
            <w:gridSpan w:val="2"/>
          </w:tcPr>
          <w:p w14:paraId="6922620B" w14:textId="77777777" w:rsidR="00557376" w:rsidRPr="00557376" w:rsidRDefault="00557376" w:rsidP="00557376">
            <w:pPr>
              <w:rPr>
                <w:sz w:val="16"/>
                <w:szCs w:val="22"/>
              </w:rPr>
            </w:pPr>
          </w:p>
        </w:tc>
        <w:tc>
          <w:tcPr>
            <w:tcW w:w="600" w:type="dxa"/>
            <w:gridSpan w:val="2"/>
          </w:tcPr>
          <w:p w14:paraId="67182D64" w14:textId="77777777" w:rsidR="00557376" w:rsidRPr="00557376" w:rsidRDefault="00557376" w:rsidP="00557376">
            <w:pPr>
              <w:rPr>
                <w:sz w:val="16"/>
                <w:szCs w:val="22"/>
              </w:rPr>
            </w:pPr>
          </w:p>
        </w:tc>
        <w:tc>
          <w:tcPr>
            <w:tcW w:w="5185" w:type="dxa"/>
            <w:gridSpan w:val="2"/>
          </w:tcPr>
          <w:p w14:paraId="259236A9"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2022</w:t>
            </w:r>
          </w:p>
        </w:tc>
        <w:tc>
          <w:tcPr>
            <w:tcW w:w="1500" w:type="dxa"/>
            <w:gridSpan w:val="2"/>
          </w:tcPr>
          <w:p w14:paraId="7547C95B" w14:textId="77777777" w:rsidR="00557376" w:rsidRPr="00557376" w:rsidRDefault="00557376" w:rsidP="00557376">
            <w:pPr>
              <w:rPr>
                <w:sz w:val="16"/>
                <w:szCs w:val="22"/>
              </w:rPr>
            </w:pPr>
          </w:p>
        </w:tc>
        <w:tc>
          <w:tcPr>
            <w:tcW w:w="1500" w:type="dxa"/>
            <w:gridSpan w:val="2"/>
          </w:tcPr>
          <w:p w14:paraId="5E04B1B3" w14:textId="77777777" w:rsidR="00557376" w:rsidRPr="00557376" w:rsidRDefault="00557376" w:rsidP="00557376">
            <w:pPr>
              <w:rPr>
                <w:sz w:val="16"/>
                <w:szCs w:val="22"/>
              </w:rPr>
            </w:pPr>
          </w:p>
        </w:tc>
        <w:tc>
          <w:tcPr>
            <w:tcW w:w="1500" w:type="dxa"/>
            <w:gridSpan w:val="2"/>
          </w:tcPr>
          <w:p w14:paraId="752213CA" w14:textId="77777777" w:rsidR="00557376" w:rsidRPr="00557376" w:rsidRDefault="00557376" w:rsidP="00557376">
            <w:pPr>
              <w:rPr>
                <w:sz w:val="16"/>
                <w:szCs w:val="22"/>
              </w:rPr>
            </w:pPr>
          </w:p>
        </w:tc>
      </w:tr>
      <w:tr w:rsidR="00557376" w:rsidRPr="00557376" w14:paraId="74451F4A" w14:textId="77777777" w:rsidTr="00557376">
        <w:trPr>
          <w:gridBefore w:val="1"/>
          <w:wBefore w:w="16" w:type="dxa"/>
          <w:trHeight w:val="229"/>
        </w:trPr>
        <w:tc>
          <w:tcPr>
            <w:tcW w:w="900" w:type="dxa"/>
            <w:gridSpan w:val="2"/>
          </w:tcPr>
          <w:p w14:paraId="30C7C059" w14:textId="77777777" w:rsidR="00557376" w:rsidRPr="00557376" w:rsidRDefault="00557376" w:rsidP="00557376">
            <w:pPr>
              <w:rPr>
                <w:sz w:val="16"/>
                <w:szCs w:val="22"/>
              </w:rPr>
            </w:pPr>
          </w:p>
        </w:tc>
        <w:tc>
          <w:tcPr>
            <w:tcW w:w="600" w:type="dxa"/>
            <w:gridSpan w:val="2"/>
          </w:tcPr>
          <w:p w14:paraId="7A2AF317" w14:textId="77777777" w:rsidR="00557376" w:rsidRPr="00557376" w:rsidRDefault="00557376" w:rsidP="00557376">
            <w:pPr>
              <w:rPr>
                <w:sz w:val="16"/>
                <w:szCs w:val="22"/>
              </w:rPr>
            </w:pPr>
          </w:p>
        </w:tc>
        <w:tc>
          <w:tcPr>
            <w:tcW w:w="5185" w:type="dxa"/>
            <w:gridSpan w:val="2"/>
          </w:tcPr>
          <w:p w14:paraId="5CBCB49C"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4E69BD3B" w14:textId="77777777" w:rsidR="00557376" w:rsidRPr="00557376" w:rsidRDefault="00557376" w:rsidP="00557376">
            <w:pPr>
              <w:rPr>
                <w:sz w:val="16"/>
                <w:szCs w:val="22"/>
              </w:rPr>
            </w:pPr>
          </w:p>
        </w:tc>
        <w:tc>
          <w:tcPr>
            <w:tcW w:w="1500" w:type="dxa"/>
            <w:gridSpan w:val="2"/>
          </w:tcPr>
          <w:p w14:paraId="498D643D" w14:textId="77777777" w:rsidR="00557376" w:rsidRPr="00557376" w:rsidRDefault="00557376" w:rsidP="00557376">
            <w:pPr>
              <w:rPr>
                <w:sz w:val="16"/>
                <w:szCs w:val="22"/>
              </w:rPr>
            </w:pPr>
          </w:p>
        </w:tc>
        <w:tc>
          <w:tcPr>
            <w:tcW w:w="1500" w:type="dxa"/>
            <w:gridSpan w:val="2"/>
          </w:tcPr>
          <w:p w14:paraId="504B4FE7" w14:textId="77777777" w:rsidR="00557376" w:rsidRPr="00557376" w:rsidRDefault="00557376" w:rsidP="00557376">
            <w:pPr>
              <w:rPr>
                <w:sz w:val="16"/>
                <w:szCs w:val="22"/>
              </w:rPr>
            </w:pPr>
          </w:p>
        </w:tc>
      </w:tr>
      <w:tr w:rsidR="00557376" w:rsidRPr="00557376" w14:paraId="1E48EF4A" w14:textId="77777777" w:rsidTr="00557376">
        <w:trPr>
          <w:gridBefore w:val="1"/>
          <w:wBefore w:w="16" w:type="dxa"/>
          <w:trHeight w:val="229"/>
        </w:trPr>
        <w:tc>
          <w:tcPr>
            <w:tcW w:w="900" w:type="dxa"/>
            <w:gridSpan w:val="2"/>
          </w:tcPr>
          <w:p w14:paraId="1ACE59F0" w14:textId="77777777" w:rsidR="00557376" w:rsidRPr="00557376" w:rsidRDefault="00557376" w:rsidP="00557376">
            <w:pPr>
              <w:rPr>
                <w:sz w:val="16"/>
                <w:szCs w:val="22"/>
              </w:rPr>
            </w:pPr>
          </w:p>
        </w:tc>
        <w:tc>
          <w:tcPr>
            <w:tcW w:w="600" w:type="dxa"/>
            <w:gridSpan w:val="2"/>
          </w:tcPr>
          <w:p w14:paraId="795D0FFF" w14:textId="77777777" w:rsidR="00557376" w:rsidRPr="00557376" w:rsidRDefault="00557376" w:rsidP="00557376">
            <w:pPr>
              <w:rPr>
                <w:sz w:val="16"/>
                <w:szCs w:val="22"/>
              </w:rPr>
            </w:pPr>
          </w:p>
        </w:tc>
        <w:tc>
          <w:tcPr>
            <w:tcW w:w="5185" w:type="dxa"/>
            <w:gridSpan w:val="2"/>
          </w:tcPr>
          <w:p w14:paraId="023B923E"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6.610.000,00</w:t>
            </w:r>
          </w:p>
        </w:tc>
        <w:tc>
          <w:tcPr>
            <w:tcW w:w="1500" w:type="dxa"/>
            <w:gridSpan w:val="2"/>
          </w:tcPr>
          <w:p w14:paraId="4265F784" w14:textId="77777777" w:rsidR="00557376" w:rsidRPr="00557376" w:rsidRDefault="00557376" w:rsidP="00557376">
            <w:pPr>
              <w:rPr>
                <w:sz w:val="16"/>
                <w:szCs w:val="22"/>
              </w:rPr>
            </w:pPr>
          </w:p>
        </w:tc>
        <w:tc>
          <w:tcPr>
            <w:tcW w:w="1500" w:type="dxa"/>
            <w:gridSpan w:val="2"/>
          </w:tcPr>
          <w:p w14:paraId="5CD55620" w14:textId="77777777" w:rsidR="00557376" w:rsidRPr="00557376" w:rsidRDefault="00557376" w:rsidP="00557376">
            <w:pPr>
              <w:rPr>
                <w:sz w:val="16"/>
                <w:szCs w:val="22"/>
              </w:rPr>
            </w:pPr>
          </w:p>
        </w:tc>
        <w:tc>
          <w:tcPr>
            <w:tcW w:w="1500" w:type="dxa"/>
            <w:gridSpan w:val="2"/>
          </w:tcPr>
          <w:p w14:paraId="7F55EBED" w14:textId="77777777" w:rsidR="00557376" w:rsidRPr="00557376" w:rsidRDefault="00557376" w:rsidP="00557376">
            <w:pPr>
              <w:rPr>
                <w:sz w:val="16"/>
                <w:szCs w:val="22"/>
              </w:rPr>
            </w:pPr>
          </w:p>
        </w:tc>
      </w:tr>
      <w:tr w:rsidR="00557376" w:rsidRPr="00557376" w14:paraId="44FE6884" w14:textId="77777777" w:rsidTr="00557376">
        <w:trPr>
          <w:gridBefore w:val="1"/>
          <w:wBefore w:w="16" w:type="dxa"/>
          <w:trHeight w:val="229"/>
        </w:trPr>
        <w:tc>
          <w:tcPr>
            <w:tcW w:w="900" w:type="dxa"/>
            <w:gridSpan w:val="2"/>
          </w:tcPr>
          <w:p w14:paraId="6F10BE06" w14:textId="77777777" w:rsidR="00557376" w:rsidRPr="00557376" w:rsidRDefault="00557376" w:rsidP="00557376">
            <w:pPr>
              <w:rPr>
                <w:sz w:val="16"/>
                <w:szCs w:val="22"/>
              </w:rPr>
            </w:pPr>
          </w:p>
        </w:tc>
        <w:tc>
          <w:tcPr>
            <w:tcW w:w="600" w:type="dxa"/>
            <w:gridSpan w:val="2"/>
          </w:tcPr>
          <w:p w14:paraId="7056EBB4" w14:textId="77777777" w:rsidR="00557376" w:rsidRPr="00557376" w:rsidRDefault="00557376" w:rsidP="00557376">
            <w:pPr>
              <w:rPr>
                <w:sz w:val="16"/>
                <w:szCs w:val="22"/>
              </w:rPr>
            </w:pPr>
          </w:p>
        </w:tc>
        <w:tc>
          <w:tcPr>
            <w:tcW w:w="5185" w:type="dxa"/>
            <w:gridSpan w:val="2"/>
          </w:tcPr>
          <w:p w14:paraId="519D5E96"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1D42869F" w14:textId="77777777" w:rsidR="00557376" w:rsidRPr="00557376" w:rsidRDefault="00557376" w:rsidP="00557376">
            <w:pPr>
              <w:rPr>
                <w:sz w:val="16"/>
                <w:szCs w:val="22"/>
              </w:rPr>
            </w:pPr>
          </w:p>
        </w:tc>
        <w:tc>
          <w:tcPr>
            <w:tcW w:w="1500" w:type="dxa"/>
            <w:gridSpan w:val="2"/>
          </w:tcPr>
          <w:p w14:paraId="1C334B58" w14:textId="77777777" w:rsidR="00557376" w:rsidRPr="00557376" w:rsidRDefault="00557376" w:rsidP="00557376">
            <w:pPr>
              <w:rPr>
                <w:sz w:val="16"/>
                <w:szCs w:val="22"/>
              </w:rPr>
            </w:pPr>
          </w:p>
        </w:tc>
        <w:tc>
          <w:tcPr>
            <w:tcW w:w="1500" w:type="dxa"/>
            <w:gridSpan w:val="2"/>
          </w:tcPr>
          <w:p w14:paraId="76DE30AE" w14:textId="77777777" w:rsidR="00557376" w:rsidRPr="00557376" w:rsidRDefault="00557376" w:rsidP="00557376">
            <w:pPr>
              <w:rPr>
                <w:sz w:val="16"/>
                <w:szCs w:val="22"/>
              </w:rPr>
            </w:pPr>
          </w:p>
        </w:tc>
      </w:tr>
      <w:tr w:rsidR="00557376" w:rsidRPr="00557376" w14:paraId="06A4DA73" w14:textId="77777777" w:rsidTr="00557376">
        <w:trPr>
          <w:gridBefore w:val="1"/>
          <w:wBefore w:w="16" w:type="dxa"/>
          <w:trHeight w:val="231"/>
        </w:trPr>
        <w:tc>
          <w:tcPr>
            <w:tcW w:w="900" w:type="dxa"/>
            <w:gridSpan w:val="2"/>
          </w:tcPr>
          <w:p w14:paraId="6EFC599B" w14:textId="77777777" w:rsidR="00557376" w:rsidRPr="00557376" w:rsidRDefault="00557376" w:rsidP="00557376">
            <w:pPr>
              <w:rPr>
                <w:sz w:val="16"/>
                <w:szCs w:val="22"/>
              </w:rPr>
            </w:pPr>
          </w:p>
        </w:tc>
        <w:tc>
          <w:tcPr>
            <w:tcW w:w="600" w:type="dxa"/>
            <w:gridSpan w:val="2"/>
          </w:tcPr>
          <w:p w14:paraId="62067E5A" w14:textId="77777777" w:rsidR="00557376" w:rsidRPr="00557376" w:rsidRDefault="00557376" w:rsidP="00557376">
            <w:pPr>
              <w:rPr>
                <w:sz w:val="16"/>
                <w:szCs w:val="22"/>
              </w:rPr>
            </w:pPr>
          </w:p>
        </w:tc>
        <w:tc>
          <w:tcPr>
            <w:tcW w:w="5185" w:type="dxa"/>
            <w:gridSpan w:val="2"/>
          </w:tcPr>
          <w:p w14:paraId="2E2A2407"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6.610.000,00</w:t>
            </w:r>
          </w:p>
        </w:tc>
        <w:tc>
          <w:tcPr>
            <w:tcW w:w="1500" w:type="dxa"/>
            <w:gridSpan w:val="2"/>
          </w:tcPr>
          <w:p w14:paraId="21B4F883" w14:textId="77777777" w:rsidR="00557376" w:rsidRPr="00557376" w:rsidRDefault="00557376" w:rsidP="00557376">
            <w:pPr>
              <w:rPr>
                <w:sz w:val="16"/>
                <w:szCs w:val="22"/>
              </w:rPr>
            </w:pPr>
          </w:p>
        </w:tc>
        <w:tc>
          <w:tcPr>
            <w:tcW w:w="1500" w:type="dxa"/>
            <w:gridSpan w:val="2"/>
          </w:tcPr>
          <w:p w14:paraId="36AE7682" w14:textId="77777777" w:rsidR="00557376" w:rsidRPr="00557376" w:rsidRDefault="00557376" w:rsidP="00557376">
            <w:pPr>
              <w:rPr>
                <w:sz w:val="16"/>
                <w:szCs w:val="22"/>
              </w:rPr>
            </w:pPr>
          </w:p>
        </w:tc>
        <w:tc>
          <w:tcPr>
            <w:tcW w:w="1500" w:type="dxa"/>
            <w:gridSpan w:val="2"/>
          </w:tcPr>
          <w:p w14:paraId="5E05268D" w14:textId="77777777" w:rsidR="00557376" w:rsidRPr="00557376" w:rsidRDefault="00557376" w:rsidP="00557376">
            <w:pPr>
              <w:rPr>
                <w:sz w:val="16"/>
                <w:szCs w:val="22"/>
              </w:rPr>
            </w:pPr>
          </w:p>
        </w:tc>
      </w:tr>
      <w:tr w:rsidR="00557376" w:rsidRPr="00557376" w14:paraId="67A27973" w14:textId="77777777" w:rsidTr="00557376">
        <w:trPr>
          <w:gridBefore w:val="1"/>
          <w:wBefore w:w="16" w:type="dxa"/>
          <w:trHeight w:val="182"/>
        </w:trPr>
        <w:tc>
          <w:tcPr>
            <w:tcW w:w="900" w:type="dxa"/>
            <w:gridSpan w:val="2"/>
          </w:tcPr>
          <w:p w14:paraId="7D5D1E7A" w14:textId="77777777" w:rsidR="00557376" w:rsidRPr="00557376" w:rsidRDefault="00557376" w:rsidP="00557376">
            <w:pPr>
              <w:rPr>
                <w:sz w:val="12"/>
                <w:szCs w:val="22"/>
              </w:rPr>
            </w:pPr>
          </w:p>
        </w:tc>
        <w:tc>
          <w:tcPr>
            <w:tcW w:w="600" w:type="dxa"/>
            <w:gridSpan w:val="2"/>
          </w:tcPr>
          <w:p w14:paraId="78673111" w14:textId="77777777" w:rsidR="00557376" w:rsidRPr="00557376" w:rsidRDefault="00557376" w:rsidP="00557376">
            <w:pPr>
              <w:spacing w:line="163" w:lineRule="exact"/>
              <w:ind w:right="11"/>
              <w:jc w:val="right"/>
              <w:rPr>
                <w:sz w:val="16"/>
                <w:szCs w:val="22"/>
              </w:rPr>
            </w:pPr>
            <w:r w:rsidRPr="00557376">
              <w:rPr>
                <w:w w:val="95"/>
                <w:sz w:val="16"/>
                <w:szCs w:val="22"/>
              </w:rPr>
              <w:t>5.</w:t>
            </w:r>
          </w:p>
        </w:tc>
        <w:tc>
          <w:tcPr>
            <w:tcW w:w="5185" w:type="dxa"/>
            <w:gridSpan w:val="2"/>
          </w:tcPr>
          <w:p w14:paraId="29D25808" w14:textId="77777777" w:rsidR="00557376" w:rsidRPr="00557376" w:rsidRDefault="00557376" w:rsidP="00557376">
            <w:pPr>
              <w:spacing w:line="163" w:lineRule="exact"/>
              <w:ind w:left="6"/>
              <w:rPr>
                <w:sz w:val="16"/>
                <w:szCs w:val="22"/>
              </w:rPr>
            </w:pPr>
            <w:r w:rsidRPr="00557376">
              <w:rPr>
                <w:sz w:val="16"/>
                <w:szCs w:val="22"/>
              </w:rPr>
              <w:t>РЕКОНСТРУКЦИЈА ЖИЧАНОГ ПЕШАЧКОГ МОСТА:</w:t>
            </w:r>
          </w:p>
        </w:tc>
        <w:tc>
          <w:tcPr>
            <w:tcW w:w="1500" w:type="dxa"/>
            <w:gridSpan w:val="2"/>
          </w:tcPr>
          <w:p w14:paraId="0587F251" w14:textId="77777777" w:rsidR="00557376" w:rsidRPr="00557376" w:rsidRDefault="00557376" w:rsidP="00557376">
            <w:pPr>
              <w:spacing w:line="163" w:lineRule="exact"/>
              <w:ind w:right="-15"/>
              <w:jc w:val="right"/>
              <w:rPr>
                <w:sz w:val="16"/>
                <w:szCs w:val="22"/>
              </w:rPr>
            </w:pPr>
            <w:r w:rsidRPr="00557376">
              <w:rPr>
                <w:sz w:val="16"/>
                <w:szCs w:val="22"/>
              </w:rPr>
              <w:t>25.000.000,00</w:t>
            </w:r>
          </w:p>
        </w:tc>
        <w:tc>
          <w:tcPr>
            <w:tcW w:w="1500" w:type="dxa"/>
            <w:gridSpan w:val="2"/>
          </w:tcPr>
          <w:p w14:paraId="4B67C4DF" w14:textId="77777777" w:rsidR="00557376" w:rsidRPr="00557376" w:rsidRDefault="00557376" w:rsidP="00557376">
            <w:pPr>
              <w:spacing w:line="163" w:lineRule="exact"/>
              <w:ind w:right="-15"/>
              <w:jc w:val="right"/>
              <w:rPr>
                <w:sz w:val="16"/>
                <w:szCs w:val="22"/>
              </w:rPr>
            </w:pPr>
            <w:r w:rsidRPr="00557376">
              <w:rPr>
                <w:sz w:val="16"/>
                <w:szCs w:val="22"/>
              </w:rPr>
              <w:t>0,00</w:t>
            </w:r>
          </w:p>
        </w:tc>
        <w:tc>
          <w:tcPr>
            <w:tcW w:w="1500" w:type="dxa"/>
            <w:gridSpan w:val="2"/>
          </w:tcPr>
          <w:p w14:paraId="66F888BC" w14:textId="77777777" w:rsidR="00557376" w:rsidRPr="00557376" w:rsidRDefault="00557376" w:rsidP="00557376">
            <w:pPr>
              <w:spacing w:line="163" w:lineRule="exact"/>
              <w:ind w:right="-15"/>
              <w:jc w:val="right"/>
              <w:rPr>
                <w:sz w:val="16"/>
                <w:szCs w:val="22"/>
              </w:rPr>
            </w:pPr>
            <w:r w:rsidRPr="00557376">
              <w:rPr>
                <w:sz w:val="16"/>
                <w:szCs w:val="22"/>
              </w:rPr>
              <w:t>0,00</w:t>
            </w:r>
          </w:p>
        </w:tc>
      </w:tr>
      <w:tr w:rsidR="00557376" w:rsidRPr="00557376" w14:paraId="6CFF02AA" w14:textId="77777777" w:rsidTr="00557376">
        <w:trPr>
          <w:gridBefore w:val="1"/>
          <w:wBefore w:w="16" w:type="dxa"/>
          <w:trHeight w:val="231"/>
        </w:trPr>
        <w:tc>
          <w:tcPr>
            <w:tcW w:w="900" w:type="dxa"/>
            <w:gridSpan w:val="2"/>
          </w:tcPr>
          <w:p w14:paraId="5F1A12DB" w14:textId="77777777" w:rsidR="00557376" w:rsidRPr="00557376" w:rsidRDefault="00557376" w:rsidP="00557376">
            <w:pPr>
              <w:rPr>
                <w:sz w:val="16"/>
                <w:szCs w:val="22"/>
              </w:rPr>
            </w:pPr>
          </w:p>
        </w:tc>
        <w:tc>
          <w:tcPr>
            <w:tcW w:w="600" w:type="dxa"/>
            <w:gridSpan w:val="2"/>
          </w:tcPr>
          <w:p w14:paraId="065252D9" w14:textId="77777777" w:rsidR="00557376" w:rsidRPr="00557376" w:rsidRDefault="00557376" w:rsidP="00557376">
            <w:pPr>
              <w:rPr>
                <w:sz w:val="16"/>
                <w:szCs w:val="22"/>
              </w:rPr>
            </w:pPr>
          </w:p>
        </w:tc>
        <w:tc>
          <w:tcPr>
            <w:tcW w:w="5185" w:type="dxa"/>
            <w:gridSpan w:val="2"/>
          </w:tcPr>
          <w:p w14:paraId="1F4108E7"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2022</w:t>
            </w:r>
          </w:p>
        </w:tc>
        <w:tc>
          <w:tcPr>
            <w:tcW w:w="1500" w:type="dxa"/>
            <w:gridSpan w:val="2"/>
          </w:tcPr>
          <w:p w14:paraId="1CFF56FE" w14:textId="77777777" w:rsidR="00557376" w:rsidRPr="00557376" w:rsidRDefault="00557376" w:rsidP="00557376">
            <w:pPr>
              <w:rPr>
                <w:sz w:val="16"/>
                <w:szCs w:val="22"/>
              </w:rPr>
            </w:pPr>
          </w:p>
        </w:tc>
        <w:tc>
          <w:tcPr>
            <w:tcW w:w="1500" w:type="dxa"/>
            <w:gridSpan w:val="2"/>
          </w:tcPr>
          <w:p w14:paraId="0AB91648" w14:textId="77777777" w:rsidR="00557376" w:rsidRPr="00557376" w:rsidRDefault="00557376" w:rsidP="00557376">
            <w:pPr>
              <w:rPr>
                <w:sz w:val="16"/>
                <w:szCs w:val="22"/>
              </w:rPr>
            </w:pPr>
          </w:p>
        </w:tc>
        <w:tc>
          <w:tcPr>
            <w:tcW w:w="1500" w:type="dxa"/>
            <w:gridSpan w:val="2"/>
          </w:tcPr>
          <w:p w14:paraId="799890FC" w14:textId="77777777" w:rsidR="00557376" w:rsidRPr="00557376" w:rsidRDefault="00557376" w:rsidP="00557376">
            <w:pPr>
              <w:rPr>
                <w:sz w:val="16"/>
                <w:szCs w:val="22"/>
              </w:rPr>
            </w:pPr>
          </w:p>
        </w:tc>
      </w:tr>
      <w:tr w:rsidR="00557376" w:rsidRPr="00557376" w14:paraId="23CD9A69" w14:textId="77777777" w:rsidTr="00557376">
        <w:trPr>
          <w:gridBefore w:val="1"/>
          <w:wBefore w:w="16" w:type="dxa"/>
          <w:trHeight w:val="229"/>
        </w:trPr>
        <w:tc>
          <w:tcPr>
            <w:tcW w:w="900" w:type="dxa"/>
            <w:gridSpan w:val="2"/>
          </w:tcPr>
          <w:p w14:paraId="0E161BFD" w14:textId="77777777" w:rsidR="00557376" w:rsidRPr="00557376" w:rsidRDefault="00557376" w:rsidP="00557376">
            <w:pPr>
              <w:rPr>
                <w:sz w:val="16"/>
                <w:szCs w:val="22"/>
              </w:rPr>
            </w:pPr>
          </w:p>
        </w:tc>
        <w:tc>
          <w:tcPr>
            <w:tcW w:w="600" w:type="dxa"/>
            <w:gridSpan w:val="2"/>
          </w:tcPr>
          <w:p w14:paraId="013C5F81" w14:textId="77777777" w:rsidR="00557376" w:rsidRPr="00557376" w:rsidRDefault="00557376" w:rsidP="00557376">
            <w:pPr>
              <w:rPr>
                <w:sz w:val="16"/>
                <w:szCs w:val="22"/>
              </w:rPr>
            </w:pPr>
          </w:p>
        </w:tc>
        <w:tc>
          <w:tcPr>
            <w:tcW w:w="5185" w:type="dxa"/>
            <w:gridSpan w:val="2"/>
          </w:tcPr>
          <w:p w14:paraId="042879E2"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1FD8986A" w14:textId="77777777" w:rsidR="00557376" w:rsidRPr="00557376" w:rsidRDefault="00557376" w:rsidP="00557376">
            <w:pPr>
              <w:rPr>
                <w:sz w:val="16"/>
                <w:szCs w:val="22"/>
              </w:rPr>
            </w:pPr>
          </w:p>
        </w:tc>
        <w:tc>
          <w:tcPr>
            <w:tcW w:w="1500" w:type="dxa"/>
            <w:gridSpan w:val="2"/>
          </w:tcPr>
          <w:p w14:paraId="535BDA27" w14:textId="77777777" w:rsidR="00557376" w:rsidRPr="00557376" w:rsidRDefault="00557376" w:rsidP="00557376">
            <w:pPr>
              <w:rPr>
                <w:sz w:val="16"/>
                <w:szCs w:val="22"/>
              </w:rPr>
            </w:pPr>
          </w:p>
        </w:tc>
        <w:tc>
          <w:tcPr>
            <w:tcW w:w="1500" w:type="dxa"/>
            <w:gridSpan w:val="2"/>
          </w:tcPr>
          <w:p w14:paraId="05CCFB34" w14:textId="77777777" w:rsidR="00557376" w:rsidRPr="00557376" w:rsidRDefault="00557376" w:rsidP="00557376">
            <w:pPr>
              <w:rPr>
                <w:sz w:val="16"/>
                <w:szCs w:val="22"/>
              </w:rPr>
            </w:pPr>
          </w:p>
        </w:tc>
      </w:tr>
      <w:tr w:rsidR="00557376" w:rsidRPr="00557376" w14:paraId="541DD2C6" w14:textId="77777777" w:rsidTr="00557376">
        <w:trPr>
          <w:gridBefore w:val="1"/>
          <w:wBefore w:w="16" w:type="dxa"/>
          <w:trHeight w:val="229"/>
        </w:trPr>
        <w:tc>
          <w:tcPr>
            <w:tcW w:w="900" w:type="dxa"/>
            <w:gridSpan w:val="2"/>
          </w:tcPr>
          <w:p w14:paraId="21A9818B" w14:textId="77777777" w:rsidR="00557376" w:rsidRPr="00557376" w:rsidRDefault="00557376" w:rsidP="00557376">
            <w:pPr>
              <w:rPr>
                <w:sz w:val="16"/>
                <w:szCs w:val="22"/>
              </w:rPr>
            </w:pPr>
          </w:p>
        </w:tc>
        <w:tc>
          <w:tcPr>
            <w:tcW w:w="600" w:type="dxa"/>
            <w:gridSpan w:val="2"/>
          </w:tcPr>
          <w:p w14:paraId="7EDB6B56" w14:textId="77777777" w:rsidR="00557376" w:rsidRPr="00557376" w:rsidRDefault="00557376" w:rsidP="00557376">
            <w:pPr>
              <w:rPr>
                <w:sz w:val="16"/>
                <w:szCs w:val="22"/>
              </w:rPr>
            </w:pPr>
          </w:p>
        </w:tc>
        <w:tc>
          <w:tcPr>
            <w:tcW w:w="5185" w:type="dxa"/>
            <w:gridSpan w:val="2"/>
          </w:tcPr>
          <w:p w14:paraId="42B1CB23"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25.000.000,00</w:t>
            </w:r>
          </w:p>
        </w:tc>
        <w:tc>
          <w:tcPr>
            <w:tcW w:w="1500" w:type="dxa"/>
            <w:gridSpan w:val="2"/>
          </w:tcPr>
          <w:p w14:paraId="39CAD229" w14:textId="77777777" w:rsidR="00557376" w:rsidRPr="00557376" w:rsidRDefault="00557376" w:rsidP="00557376">
            <w:pPr>
              <w:rPr>
                <w:sz w:val="16"/>
                <w:szCs w:val="22"/>
              </w:rPr>
            </w:pPr>
          </w:p>
        </w:tc>
        <w:tc>
          <w:tcPr>
            <w:tcW w:w="1500" w:type="dxa"/>
            <w:gridSpan w:val="2"/>
          </w:tcPr>
          <w:p w14:paraId="34ED3D92" w14:textId="77777777" w:rsidR="00557376" w:rsidRPr="00557376" w:rsidRDefault="00557376" w:rsidP="00557376">
            <w:pPr>
              <w:rPr>
                <w:sz w:val="16"/>
                <w:szCs w:val="22"/>
              </w:rPr>
            </w:pPr>
          </w:p>
        </w:tc>
        <w:tc>
          <w:tcPr>
            <w:tcW w:w="1500" w:type="dxa"/>
            <w:gridSpan w:val="2"/>
          </w:tcPr>
          <w:p w14:paraId="0C5FD93E" w14:textId="77777777" w:rsidR="00557376" w:rsidRPr="00557376" w:rsidRDefault="00557376" w:rsidP="00557376">
            <w:pPr>
              <w:rPr>
                <w:sz w:val="16"/>
                <w:szCs w:val="22"/>
              </w:rPr>
            </w:pPr>
          </w:p>
        </w:tc>
      </w:tr>
      <w:tr w:rsidR="00557376" w:rsidRPr="00557376" w14:paraId="135075A4" w14:textId="77777777" w:rsidTr="00557376">
        <w:trPr>
          <w:gridBefore w:val="1"/>
          <w:wBefore w:w="16" w:type="dxa"/>
          <w:trHeight w:val="229"/>
        </w:trPr>
        <w:tc>
          <w:tcPr>
            <w:tcW w:w="900" w:type="dxa"/>
            <w:gridSpan w:val="2"/>
          </w:tcPr>
          <w:p w14:paraId="172BD910" w14:textId="77777777" w:rsidR="00557376" w:rsidRPr="00557376" w:rsidRDefault="00557376" w:rsidP="00557376">
            <w:pPr>
              <w:rPr>
                <w:sz w:val="16"/>
                <w:szCs w:val="22"/>
              </w:rPr>
            </w:pPr>
          </w:p>
        </w:tc>
        <w:tc>
          <w:tcPr>
            <w:tcW w:w="600" w:type="dxa"/>
            <w:gridSpan w:val="2"/>
          </w:tcPr>
          <w:p w14:paraId="0832FA35" w14:textId="77777777" w:rsidR="00557376" w:rsidRPr="00557376" w:rsidRDefault="00557376" w:rsidP="00557376">
            <w:pPr>
              <w:rPr>
                <w:sz w:val="16"/>
                <w:szCs w:val="22"/>
              </w:rPr>
            </w:pPr>
          </w:p>
        </w:tc>
        <w:tc>
          <w:tcPr>
            <w:tcW w:w="5185" w:type="dxa"/>
            <w:gridSpan w:val="2"/>
          </w:tcPr>
          <w:p w14:paraId="26B569FE"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18B00B98" w14:textId="77777777" w:rsidR="00557376" w:rsidRPr="00557376" w:rsidRDefault="00557376" w:rsidP="00557376">
            <w:pPr>
              <w:rPr>
                <w:sz w:val="16"/>
                <w:szCs w:val="22"/>
              </w:rPr>
            </w:pPr>
          </w:p>
        </w:tc>
        <w:tc>
          <w:tcPr>
            <w:tcW w:w="1500" w:type="dxa"/>
            <w:gridSpan w:val="2"/>
          </w:tcPr>
          <w:p w14:paraId="34B98349" w14:textId="77777777" w:rsidR="00557376" w:rsidRPr="00557376" w:rsidRDefault="00557376" w:rsidP="00557376">
            <w:pPr>
              <w:rPr>
                <w:sz w:val="16"/>
                <w:szCs w:val="22"/>
              </w:rPr>
            </w:pPr>
          </w:p>
        </w:tc>
        <w:tc>
          <w:tcPr>
            <w:tcW w:w="1500" w:type="dxa"/>
            <w:gridSpan w:val="2"/>
          </w:tcPr>
          <w:p w14:paraId="4BEE62C8" w14:textId="77777777" w:rsidR="00557376" w:rsidRPr="00557376" w:rsidRDefault="00557376" w:rsidP="00557376">
            <w:pPr>
              <w:rPr>
                <w:sz w:val="16"/>
                <w:szCs w:val="22"/>
              </w:rPr>
            </w:pPr>
          </w:p>
        </w:tc>
      </w:tr>
      <w:tr w:rsidR="00557376" w:rsidRPr="00557376" w14:paraId="0B431756" w14:textId="77777777" w:rsidTr="00557376">
        <w:trPr>
          <w:gridBefore w:val="1"/>
          <w:wBefore w:w="16" w:type="dxa"/>
          <w:trHeight w:val="229"/>
        </w:trPr>
        <w:tc>
          <w:tcPr>
            <w:tcW w:w="900" w:type="dxa"/>
            <w:gridSpan w:val="2"/>
          </w:tcPr>
          <w:p w14:paraId="10BDC609" w14:textId="77777777" w:rsidR="00557376" w:rsidRPr="00557376" w:rsidRDefault="00557376" w:rsidP="00557376">
            <w:pPr>
              <w:rPr>
                <w:sz w:val="16"/>
                <w:szCs w:val="22"/>
              </w:rPr>
            </w:pPr>
          </w:p>
        </w:tc>
        <w:tc>
          <w:tcPr>
            <w:tcW w:w="600" w:type="dxa"/>
            <w:gridSpan w:val="2"/>
          </w:tcPr>
          <w:p w14:paraId="5B62F640" w14:textId="77777777" w:rsidR="00557376" w:rsidRPr="00557376" w:rsidRDefault="00557376" w:rsidP="00557376">
            <w:pPr>
              <w:rPr>
                <w:sz w:val="16"/>
                <w:szCs w:val="22"/>
              </w:rPr>
            </w:pPr>
          </w:p>
        </w:tc>
        <w:tc>
          <w:tcPr>
            <w:tcW w:w="5185" w:type="dxa"/>
            <w:gridSpan w:val="2"/>
          </w:tcPr>
          <w:p w14:paraId="7E8DCAD1"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25.000.000,00</w:t>
            </w:r>
          </w:p>
        </w:tc>
        <w:tc>
          <w:tcPr>
            <w:tcW w:w="1500" w:type="dxa"/>
            <w:gridSpan w:val="2"/>
          </w:tcPr>
          <w:p w14:paraId="20AA9E67" w14:textId="77777777" w:rsidR="00557376" w:rsidRPr="00557376" w:rsidRDefault="00557376" w:rsidP="00557376">
            <w:pPr>
              <w:rPr>
                <w:sz w:val="16"/>
                <w:szCs w:val="22"/>
              </w:rPr>
            </w:pPr>
          </w:p>
        </w:tc>
        <w:tc>
          <w:tcPr>
            <w:tcW w:w="1500" w:type="dxa"/>
            <w:gridSpan w:val="2"/>
          </w:tcPr>
          <w:p w14:paraId="4C8B8D3D" w14:textId="77777777" w:rsidR="00557376" w:rsidRPr="00557376" w:rsidRDefault="00557376" w:rsidP="00557376">
            <w:pPr>
              <w:rPr>
                <w:sz w:val="16"/>
                <w:szCs w:val="22"/>
              </w:rPr>
            </w:pPr>
          </w:p>
        </w:tc>
        <w:tc>
          <w:tcPr>
            <w:tcW w:w="1500" w:type="dxa"/>
            <w:gridSpan w:val="2"/>
          </w:tcPr>
          <w:p w14:paraId="20B6435D" w14:textId="77777777" w:rsidR="00557376" w:rsidRPr="00557376" w:rsidRDefault="00557376" w:rsidP="00557376">
            <w:pPr>
              <w:rPr>
                <w:sz w:val="16"/>
                <w:szCs w:val="22"/>
              </w:rPr>
            </w:pPr>
          </w:p>
        </w:tc>
      </w:tr>
      <w:tr w:rsidR="00557376" w:rsidRPr="00557376" w14:paraId="11EB8F12" w14:textId="77777777" w:rsidTr="00557376">
        <w:trPr>
          <w:gridBefore w:val="1"/>
          <w:wBefore w:w="16" w:type="dxa"/>
          <w:trHeight w:val="184"/>
        </w:trPr>
        <w:tc>
          <w:tcPr>
            <w:tcW w:w="900" w:type="dxa"/>
            <w:gridSpan w:val="2"/>
          </w:tcPr>
          <w:p w14:paraId="27E2FBD6" w14:textId="77777777" w:rsidR="00557376" w:rsidRPr="00557376" w:rsidRDefault="00557376" w:rsidP="00557376">
            <w:pPr>
              <w:rPr>
                <w:sz w:val="12"/>
                <w:szCs w:val="22"/>
              </w:rPr>
            </w:pPr>
          </w:p>
        </w:tc>
        <w:tc>
          <w:tcPr>
            <w:tcW w:w="600" w:type="dxa"/>
            <w:gridSpan w:val="2"/>
          </w:tcPr>
          <w:p w14:paraId="49E4000E" w14:textId="77777777" w:rsidR="00557376" w:rsidRPr="00557376" w:rsidRDefault="00557376" w:rsidP="00557376">
            <w:pPr>
              <w:spacing w:line="164" w:lineRule="exact"/>
              <w:ind w:right="11"/>
              <w:jc w:val="right"/>
              <w:rPr>
                <w:sz w:val="16"/>
                <w:szCs w:val="22"/>
              </w:rPr>
            </w:pPr>
            <w:r w:rsidRPr="00557376">
              <w:rPr>
                <w:w w:val="95"/>
                <w:sz w:val="16"/>
                <w:szCs w:val="22"/>
              </w:rPr>
              <w:t>7.</w:t>
            </w:r>
          </w:p>
        </w:tc>
        <w:tc>
          <w:tcPr>
            <w:tcW w:w="5185" w:type="dxa"/>
            <w:gridSpan w:val="2"/>
          </w:tcPr>
          <w:p w14:paraId="4AE30595" w14:textId="77777777" w:rsidR="00557376" w:rsidRPr="00557376" w:rsidRDefault="00557376" w:rsidP="00557376">
            <w:pPr>
              <w:spacing w:line="164" w:lineRule="exact"/>
              <w:ind w:left="6"/>
              <w:rPr>
                <w:sz w:val="16"/>
                <w:szCs w:val="22"/>
              </w:rPr>
            </w:pPr>
            <w:r w:rsidRPr="00557376">
              <w:rPr>
                <w:sz w:val="16"/>
                <w:szCs w:val="22"/>
              </w:rPr>
              <w:t>РЕКОНСТРУКЦИЈА УЛИЦЕ ДРУГЕ ПРОЛЕТЕРСКЕ КРАК ЗОРНИЋ:</w:t>
            </w:r>
          </w:p>
        </w:tc>
        <w:tc>
          <w:tcPr>
            <w:tcW w:w="1500" w:type="dxa"/>
            <w:gridSpan w:val="2"/>
          </w:tcPr>
          <w:p w14:paraId="0259FF92" w14:textId="77777777" w:rsidR="00557376" w:rsidRPr="00557376" w:rsidRDefault="00557376" w:rsidP="00557376">
            <w:pPr>
              <w:spacing w:line="164" w:lineRule="exact"/>
              <w:ind w:right="-15"/>
              <w:jc w:val="right"/>
              <w:rPr>
                <w:sz w:val="16"/>
                <w:szCs w:val="22"/>
              </w:rPr>
            </w:pPr>
            <w:r w:rsidRPr="00557376">
              <w:rPr>
                <w:sz w:val="16"/>
                <w:szCs w:val="22"/>
              </w:rPr>
              <w:t>15.000.000,00</w:t>
            </w:r>
          </w:p>
        </w:tc>
        <w:tc>
          <w:tcPr>
            <w:tcW w:w="1500" w:type="dxa"/>
            <w:gridSpan w:val="2"/>
          </w:tcPr>
          <w:p w14:paraId="51AE40BB"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24F624B9"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29396E00" w14:textId="77777777" w:rsidTr="00557376">
        <w:trPr>
          <w:gridBefore w:val="1"/>
          <w:wBefore w:w="16" w:type="dxa"/>
          <w:trHeight w:val="229"/>
        </w:trPr>
        <w:tc>
          <w:tcPr>
            <w:tcW w:w="900" w:type="dxa"/>
            <w:gridSpan w:val="2"/>
          </w:tcPr>
          <w:p w14:paraId="14DC726B" w14:textId="77777777" w:rsidR="00557376" w:rsidRPr="00557376" w:rsidRDefault="00557376" w:rsidP="00557376">
            <w:pPr>
              <w:rPr>
                <w:sz w:val="16"/>
                <w:szCs w:val="22"/>
              </w:rPr>
            </w:pPr>
          </w:p>
        </w:tc>
        <w:tc>
          <w:tcPr>
            <w:tcW w:w="600" w:type="dxa"/>
            <w:gridSpan w:val="2"/>
          </w:tcPr>
          <w:p w14:paraId="681E3448" w14:textId="77777777" w:rsidR="00557376" w:rsidRPr="00557376" w:rsidRDefault="00557376" w:rsidP="00557376">
            <w:pPr>
              <w:rPr>
                <w:sz w:val="16"/>
                <w:szCs w:val="22"/>
              </w:rPr>
            </w:pPr>
          </w:p>
        </w:tc>
        <w:tc>
          <w:tcPr>
            <w:tcW w:w="5185" w:type="dxa"/>
            <w:gridSpan w:val="2"/>
          </w:tcPr>
          <w:p w14:paraId="69C89DF2"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2022</w:t>
            </w:r>
          </w:p>
        </w:tc>
        <w:tc>
          <w:tcPr>
            <w:tcW w:w="1500" w:type="dxa"/>
            <w:gridSpan w:val="2"/>
          </w:tcPr>
          <w:p w14:paraId="50604D6A" w14:textId="77777777" w:rsidR="00557376" w:rsidRPr="00557376" w:rsidRDefault="00557376" w:rsidP="00557376">
            <w:pPr>
              <w:rPr>
                <w:sz w:val="16"/>
                <w:szCs w:val="22"/>
              </w:rPr>
            </w:pPr>
          </w:p>
        </w:tc>
        <w:tc>
          <w:tcPr>
            <w:tcW w:w="1500" w:type="dxa"/>
            <w:gridSpan w:val="2"/>
          </w:tcPr>
          <w:p w14:paraId="1986C90E" w14:textId="77777777" w:rsidR="00557376" w:rsidRPr="00557376" w:rsidRDefault="00557376" w:rsidP="00557376">
            <w:pPr>
              <w:rPr>
                <w:sz w:val="16"/>
                <w:szCs w:val="22"/>
              </w:rPr>
            </w:pPr>
          </w:p>
        </w:tc>
        <w:tc>
          <w:tcPr>
            <w:tcW w:w="1500" w:type="dxa"/>
            <w:gridSpan w:val="2"/>
          </w:tcPr>
          <w:p w14:paraId="62DBE6FD" w14:textId="77777777" w:rsidR="00557376" w:rsidRPr="00557376" w:rsidRDefault="00557376" w:rsidP="00557376">
            <w:pPr>
              <w:rPr>
                <w:sz w:val="16"/>
                <w:szCs w:val="22"/>
              </w:rPr>
            </w:pPr>
          </w:p>
        </w:tc>
      </w:tr>
      <w:tr w:rsidR="00557376" w:rsidRPr="00557376" w14:paraId="15F3CA2B" w14:textId="77777777" w:rsidTr="00557376">
        <w:trPr>
          <w:gridBefore w:val="1"/>
          <w:wBefore w:w="16" w:type="dxa"/>
          <w:trHeight w:val="229"/>
        </w:trPr>
        <w:tc>
          <w:tcPr>
            <w:tcW w:w="900" w:type="dxa"/>
            <w:gridSpan w:val="2"/>
          </w:tcPr>
          <w:p w14:paraId="1B3DB3AB" w14:textId="77777777" w:rsidR="00557376" w:rsidRPr="00557376" w:rsidRDefault="00557376" w:rsidP="00557376">
            <w:pPr>
              <w:rPr>
                <w:sz w:val="16"/>
                <w:szCs w:val="22"/>
              </w:rPr>
            </w:pPr>
          </w:p>
        </w:tc>
        <w:tc>
          <w:tcPr>
            <w:tcW w:w="600" w:type="dxa"/>
            <w:gridSpan w:val="2"/>
          </w:tcPr>
          <w:p w14:paraId="29226D68" w14:textId="77777777" w:rsidR="00557376" w:rsidRPr="00557376" w:rsidRDefault="00557376" w:rsidP="00557376">
            <w:pPr>
              <w:rPr>
                <w:sz w:val="16"/>
                <w:szCs w:val="22"/>
              </w:rPr>
            </w:pPr>
          </w:p>
        </w:tc>
        <w:tc>
          <w:tcPr>
            <w:tcW w:w="5185" w:type="dxa"/>
            <w:gridSpan w:val="2"/>
          </w:tcPr>
          <w:p w14:paraId="28CBF0CB"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32E1768F" w14:textId="77777777" w:rsidR="00557376" w:rsidRPr="00557376" w:rsidRDefault="00557376" w:rsidP="00557376">
            <w:pPr>
              <w:rPr>
                <w:sz w:val="16"/>
                <w:szCs w:val="22"/>
              </w:rPr>
            </w:pPr>
          </w:p>
        </w:tc>
        <w:tc>
          <w:tcPr>
            <w:tcW w:w="1500" w:type="dxa"/>
            <w:gridSpan w:val="2"/>
          </w:tcPr>
          <w:p w14:paraId="0E8E2B7C" w14:textId="77777777" w:rsidR="00557376" w:rsidRPr="00557376" w:rsidRDefault="00557376" w:rsidP="00557376">
            <w:pPr>
              <w:rPr>
                <w:sz w:val="16"/>
                <w:szCs w:val="22"/>
              </w:rPr>
            </w:pPr>
          </w:p>
        </w:tc>
        <w:tc>
          <w:tcPr>
            <w:tcW w:w="1500" w:type="dxa"/>
            <w:gridSpan w:val="2"/>
          </w:tcPr>
          <w:p w14:paraId="7F26FE39" w14:textId="77777777" w:rsidR="00557376" w:rsidRPr="00557376" w:rsidRDefault="00557376" w:rsidP="00557376">
            <w:pPr>
              <w:rPr>
                <w:sz w:val="16"/>
                <w:szCs w:val="22"/>
              </w:rPr>
            </w:pPr>
          </w:p>
        </w:tc>
      </w:tr>
      <w:tr w:rsidR="00557376" w:rsidRPr="00557376" w14:paraId="417A2C98" w14:textId="77777777" w:rsidTr="00557376">
        <w:trPr>
          <w:gridBefore w:val="1"/>
          <w:wBefore w:w="16" w:type="dxa"/>
          <w:trHeight w:val="229"/>
        </w:trPr>
        <w:tc>
          <w:tcPr>
            <w:tcW w:w="900" w:type="dxa"/>
            <w:gridSpan w:val="2"/>
          </w:tcPr>
          <w:p w14:paraId="449F9808" w14:textId="77777777" w:rsidR="00557376" w:rsidRPr="00557376" w:rsidRDefault="00557376" w:rsidP="00557376">
            <w:pPr>
              <w:rPr>
                <w:sz w:val="16"/>
                <w:szCs w:val="22"/>
              </w:rPr>
            </w:pPr>
          </w:p>
        </w:tc>
        <w:tc>
          <w:tcPr>
            <w:tcW w:w="600" w:type="dxa"/>
            <w:gridSpan w:val="2"/>
          </w:tcPr>
          <w:p w14:paraId="39983E87" w14:textId="77777777" w:rsidR="00557376" w:rsidRPr="00557376" w:rsidRDefault="00557376" w:rsidP="00557376">
            <w:pPr>
              <w:rPr>
                <w:sz w:val="16"/>
                <w:szCs w:val="22"/>
              </w:rPr>
            </w:pPr>
          </w:p>
        </w:tc>
        <w:tc>
          <w:tcPr>
            <w:tcW w:w="5185" w:type="dxa"/>
            <w:gridSpan w:val="2"/>
          </w:tcPr>
          <w:p w14:paraId="20A38FCB"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15.000.000,00</w:t>
            </w:r>
          </w:p>
        </w:tc>
        <w:tc>
          <w:tcPr>
            <w:tcW w:w="1500" w:type="dxa"/>
            <w:gridSpan w:val="2"/>
          </w:tcPr>
          <w:p w14:paraId="3DD034EA" w14:textId="77777777" w:rsidR="00557376" w:rsidRPr="00557376" w:rsidRDefault="00557376" w:rsidP="00557376">
            <w:pPr>
              <w:rPr>
                <w:sz w:val="16"/>
                <w:szCs w:val="22"/>
              </w:rPr>
            </w:pPr>
          </w:p>
        </w:tc>
        <w:tc>
          <w:tcPr>
            <w:tcW w:w="1500" w:type="dxa"/>
            <w:gridSpan w:val="2"/>
          </w:tcPr>
          <w:p w14:paraId="778ACA7F" w14:textId="77777777" w:rsidR="00557376" w:rsidRPr="00557376" w:rsidRDefault="00557376" w:rsidP="00557376">
            <w:pPr>
              <w:rPr>
                <w:sz w:val="16"/>
                <w:szCs w:val="22"/>
              </w:rPr>
            </w:pPr>
          </w:p>
        </w:tc>
        <w:tc>
          <w:tcPr>
            <w:tcW w:w="1500" w:type="dxa"/>
            <w:gridSpan w:val="2"/>
          </w:tcPr>
          <w:p w14:paraId="22877402" w14:textId="77777777" w:rsidR="00557376" w:rsidRPr="00557376" w:rsidRDefault="00557376" w:rsidP="00557376">
            <w:pPr>
              <w:rPr>
                <w:sz w:val="16"/>
                <w:szCs w:val="22"/>
              </w:rPr>
            </w:pPr>
          </w:p>
        </w:tc>
      </w:tr>
      <w:tr w:rsidR="00557376" w:rsidRPr="00557376" w14:paraId="2EFCD90F" w14:textId="77777777" w:rsidTr="00557376">
        <w:trPr>
          <w:gridBefore w:val="1"/>
          <w:wBefore w:w="16" w:type="dxa"/>
          <w:trHeight w:val="231"/>
        </w:trPr>
        <w:tc>
          <w:tcPr>
            <w:tcW w:w="900" w:type="dxa"/>
            <w:gridSpan w:val="2"/>
          </w:tcPr>
          <w:p w14:paraId="070DA215" w14:textId="77777777" w:rsidR="00557376" w:rsidRPr="00557376" w:rsidRDefault="00557376" w:rsidP="00557376">
            <w:pPr>
              <w:rPr>
                <w:sz w:val="16"/>
                <w:szCs w:val="22"/>
              </w:rPr>
            </w:pPr>
          </w:p>
        </w:tc>
        <w:tc>
          <w:tcPr>
            <w:tcW w:w="600" w:type="dxa"/>
            <w:gridSpan w:val="2"/>
          </w:tcPr>
          <w:p w14:paraId="310FB175" w14:textId="77777777" w:rsidR="00557376" w:rsidRPr="00557376" w:rsidRDefault="00557376" w:rsidP="00557376">
            <w:pPr>
              <w:rPr>
                <w:sz w:val="16"/>
                <w:szCs w:val="22"/>
              </w:rPr>
            </w:pPr>
          </w:p>
        </w:tc>
        <w:tc>
          <w:tcPr>
            <w:tcW w:w="5185" w:type="dxa"/>
            <w:gridSpan w:val="2"/>
          </w:tcPr>
          <w:p w14:paraId="4217A753"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207B027B" w14:textId="77777777" w:rsidR="00557376" w:rsidRPr="00557376" w:rsidRDefault="00557376" w:rsidP="00557376">
            <w:pPr>
              <w:rPr>
                <w:sz w:val="16"/>
                <w:szCs w:val="22"/>
              </w:rPr>
            </w:pPr>
          </w:p>
        </w:tc>
        <w:tc>
          <w:tcPr>
            <w:tcW w:w="1500" w:type="dxa"/>
            <w:gridSpan w:val="2"/>
          </w:tcPr>
          <w:p w14:paraId="2A1AEEAB" w14:textId="77777777" w:rsidR="00557376" w:rsidRPr="00557376" w:rsidRDefault="00557376" w:rsidP="00557376">
            <w:pPr>
              <w:rPr>
                <w:sz w:val="16"/>
                <w:szCs w:val="22"/>
              </w:rPr>
            </w:pPr>
          </w:p>
        </w:tc>
        <w:tc>
          <w:tcPr>
            <w:tcW w:w="1500" w:type="dxa"/>
            <w:gridSpan w:val="2"/>
          </w:tcPr>
          <w:p w14:paraId="6642E29F" w14:textId="77777777" w:rsidR="00557376" w:rsidRPr="00557376" w:rsidRDefault="00557376" w:rsidP="00557376">
            <w:pPr>
              <w:rPr>
                <w:sz w:val="16"/>
                <w:szCs w:val="22"/>
              </w:rPr>
            </w:pPr>
          </w:p>
        </w:tc>
      </w:tr>
      <w:tr w:rsidR="00557376" w:rsidRPr="00557376" w14:paraId="7E89761E" w14:textId="77777777" w:rsidTr="00557376">
        <w:trPr>
          <w:gridBefore w:val="1"/>
          <w:wBefore w:w="16" w:type="dxa"/>
          <w:trHeight w:val="229"/>
        </w:trPr>
        <w:tc>
          <w:tcPr>
            <w:tcW w:w="900" w:type="dxa"/>
            <w:gridSpan w:val="2"/>
          </w:tcPr>
          <w:p w14:paraId="351FF27C" w14:textId="77777777" w:rsidR="00557376" w:rsidRPr="00557376" w:rsidRDefault="00557376" w:rsidP="00557376">
            <w:pPr>
              <w:rPr>
                <w:sz w:val="16"/>
                <w:szCs w:val="22"/>
              </w:rPr>
            </w:pPr>
          </w:p>
        </w:tc>
        <w:tc>
          <w:tcPr>
            <w:tcW w:w="600" w:type="dxa"/>
            <w:gridSpan w:val="2"/>
          </w:tcPr>
          <w:p w14:paraId="25A65750" w14:textId="77777777" w:rsidR="00557376" w:rsidRPr="00557376" w:rsidRDefault="00557376" w:rsidP="00557376">
            <w:pPr>
              <w:rPr>
                <w:sz w:val="16"/>
                <w:szCs w:val="22"/>
              </w:rPr>
            </w:pPr>
          </w:p>
        </w:tc>
        <w:tc>
          <w:tcPr>
            <w:tcW w:w="5185" w:type="dxa"/>
            <w:gridSpan w:val="2"/>
          </w:tcPr>
          <w:p w14:paraId="797070D9"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15.000.000,00</w:t>
            </w:r>
          </w:p>
        </w:tc>
        <w:tc>
          <w:tcPr>
            <w:tcW w:w="1500" w:type="dxa"/>
            <w:gridSpan w:val="2"/>
          </w:tcPr>
          <w:p w14:paraId="69A63E66" w14:textId="77777777" w:rsidR="00557376" w:rsidRPr="00557376" w:rsidRDefault="00557376" w:rsidP="00557376">
            <w:pPr>
              <w:rPr>
                <w:sz w:val="16"/>
                <w:szCs w:val="22"/>
              </w:rPr>
            </w:pPr>
          </w:p>
        </w:tc>
        <w:tc>
          <w:tcPr>
            <w:tcW w:w="1500" w:type="dxa"/>
            <w:gridSpan w:val="2"/>
          </w:tcPr>
          <w:p w14:paraId="29B4BBC7" w14:textId="77777777" w:rsidR="00557376" w:rsidRPr="00557376" w:rsidRDefault="00557376" w:rsidP="00557376">
            <w:pPr>
              <w:rPr>
                <w:sz w:val="16"/>
                <w:szCs w:val="22"/>
              </w:rPr>
            </w:pPr>
          </w:p>
        </w:tc>
        <w:tc>
          <w:tcPr>
            <w:tcW w:w="1500" w:type="dxa"/>
            <w:gridSpan w:val="2"/>
          </w:tcPr>
          <w:p w14:paraId="15948A47" w14:textId="77777777" w:rsidR="00557376" w:rsidRPr="00557376" w:rsidRDefault="00557376" w:rsidP="00557376">
            <w:pPr>
              <w:rPr>
                <w:sz w:val="16"/>
                <w:szCs w:val="22"/>
              </w:rPr>
            </w:pPr>
          </w:p>
        </w:tc>
      </w:tr>
      <w:tr w:rsidR="00557376" w:rsidRPr="00557376" w14:paraId="0D34C39D" w14:textId="77777777" w:rsidTr="00557376">
        <w:trPr>
          <w:gridBefore w:val="1"/>
          <w:wBefore w:w="16" w:type="dxa"/>
          <w:trHeight w:val="184"/>
        </w:trPr>
        <w:tc>
          <w:tcPr>
            <w:tcW w:w="900" w:type="dxa"/>
            <w:gridSpan w:val="2"/>
          </w:tcPr>
          <w:p w14:paraId="7A85632B" w14:textId="77777777" w:rsidR="00557376" w:rsidRPr="00557376" w:rsidRDefault="00557376" w:rsidP="00557376">
            <w:pPr>
              <w:rPr>
                <w:sz w:val="12"/>
                <w:szCs w:val="22"/>
              </w:rPr>
            </w:pPr>
          </w:p>
        </w:tc>
        <w:tc>
          <w:tcPr>
            <w:tcW w:w="600" w:type="dxa"/>
            <w:gridSpan w:val="2"/>
          </w:tcPr>
          <w:p w14:paraId="6A3A55A4" w14:textId="77777777" w:rsidR="00557376" w:rsidRPr="00557376" w:rsidRDefault="00557376" w:rsidP="00557376">
            <w:pPr>
              <w:spacing w:line="164" w:lineRule="exact"/>
              <w:ind w:right="11"/>
              <w:jc w:val="right"/>
              <w:rPr>
                <w:sz w:val="16"/>
                <w:szCs w:val="22"/>
              </w:rPr>
            </w:pPr>
            <w:r w:rsidRPr="00557376">
              <w:rPr>
                <w:w w:val="95"/>
                <w:sz w:val="16"/>
                <w:szCs w:val="22"/>
              </w:rPr>
              <w:t>8.</w:t>
            </w:r>
          </w:p>
        </w:tc>
        <w:tc>
          <w:tcPr>
            <w:tcW w:w="5185" w:type="dxa"/>
            <w:gridSpan w:val="2"/>
          </w:tcPr>
          <w:p w14:paraId="5AF45981" w14:textId="77777777" w:rsidR="00557376" w:rsidRPr="00557376" w:rsidRDefault="00557376" w:rsidP="00557376">
            <w:pPr>
              <w:spacing w:line="164" w:lineRule="exact"/>
              <w:ind w:left="6"/>
              <w:rPr>
                <w:sz w:val="16"/>
                <w:szCs w:val="22"/>
              </w:rPr>
            </w:pPr>
            <w:r w:rsidRPr="00557376">
              <w:rPr>
                <w:sz w:val="16"/>
                <w:szCs w:val="22"/>
              </w:rPr>
              <w:t>РЕКОНСТРУКЦИЈА УЛИЦЕ ШЉИВИЋИМА КА РАВАНИ:</w:t>
            </w:r>
          </w:p>
        </w:tc>
        <w:tc>
          <w:tcPr>
            <w:tcW w:w="1500" w:type="dxa"/>
            <w:gridSpan w:val="2"/>
          </w:tcPr>
          <w:p w14:paraId="6B1A9D67" w14:textId="77777777" w:rsidR="00557376" w:rsidRPr="00557376" w:rsidRDefault="00557376" w:rsidP="00557376">
            <w:pPr>
              <w:spacing w:line="164" w:lineRule="exact"/>
              <w:ind w:right="-15"/>
              <w:jc w:val="right"/>
              <w:rPr>
                <w:sz w:val="16"/>
                <w:szCs w:val="22"/>
              </w:rPr>
            </w:pPr>
            <w:r w:rsidRPr="00557376">
              <w:rPr>
                <w:sz w:val="16"/>
                <w:szCs w:val="22"/>
              </w:rPr>
              <w:t>6.000.000,00</w:t>
            </w:r>
          </w:p>
        </w:tc>
        <w:tc>
          <w:tcPr>
            <w:tcW w:w="1500" w:type="dxa"/>
            <w:gridSpan w:val="2"/>
          </w:tcPr>
          <w:p w14:paraId="771555B3"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0885B9C7"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2BE66962" w14:textId="77777777" w:rsidTr="00557376">
        <w:trPr>
          <w:gridBefore w:val="1"/>
          <w:wBefore w:w="16" w:type="dxa"/>
          <w:trHeight w:val="229"/>
        </w:trPr>
        <w:tc>
          <w:tcPr>
            <w:tcW w:w="900" w:type="dxa"/>
            <w:gridSpan w:val="2"/>
          </w:tcPr>
          <w:p w14:paraId="3C4119FA" w14:textId="77777777" w:rsidR="00557376" w:rsidRPr="00557376" w:rsidRDefault="00557376" w:rsidP="00557376">
            <w:pPr>
              <w:rPr>
                <w:sz w:val="16"/>
                <w:szCs w:val="22"/>
              </w:rPr>
            </w:pPr>
          </w:p>
        </w:tc>
        <w:tc>
          <w:tcPr>
            <w:tcW w:w="600" w:type="dxa"/>
            <w:gridSpan w:val="2"/>
          </w:tcPr>
          <w:p w14:paraId="288E71A6" w14:textId="77777777" w:rsidR="00557376" w:rsidRPr="00557376" w:rsidRDefault="00557376" w:rsidP="00557376">
            <w:pPr>
              <w:rPr>
                <w:sz w:val="16"/>
                <w:szCs w:val="22"/>
              </w:rPr>
            </w:pPr>
          </w:p>
        </w:tc>
        <w:tc>
          <w:tcPr>
            <w:tcW w:w="5185" w:type="dxa"/>
            <w:gridSpan w:val="2"/>
          </w:tcPr>
          <w:p w14:paraId="7BAAC15F"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60C95212" w14:textId="77777777" w:rsidR="00557376" w:rsidRPr="00557376" w:rsidRDefault="00557376" w:rsidP="00557376">
            <w:pPr>
              <w:rPr>
                <w:sz w:val="16"/>
                <w:szCs w:val="22"/>
              </w:rPr>
            </w:pPr>
          </w:p>
        </w:tc>
        <w:tc>
          <w:tcPr>
            <w:tcW w:w="1500" w:type="dxa"/>
            <w:gridSpan w:val="2"/>
          </w:tcPr>
          <w:p w14:paraId="265E606C" w14:textId="77777777" w:rsidR="00557376" w:rsidRPr="00557376" w:rsidRDefault="00557376" w:rsidP="00557376">
            <w:pPr>
              <w:rPr>
                <w:sz w:val="16"/>
                <w:szCs w:val="22"/>
              </w:rPr>
            </w:pPr>
          </w:p>
        </w:tc>
        <w:tc>
          <w:tcPr>
            <w:tcW w:w="1500" w:type="dxa"/>
            <w:gridSpan w:val="2"/>
          </w:tcPr>
          <w:p w14:paraId="0DA5C795" w14:textId="77777777" w:rsidR="00557376" w:rsidRPr="00557376" w:rsidRDefault="00557376" w:rsidP="00557376">
            <w:pPr>
              <w:rPr>
                <w:sz w:val="16"/>
                <w:szCs w:val="22"/>
              </w:rPr>
            </w:pPr>
          </w:p>
        </w:tc>
      </w:tr>
      <w:tr w:rsidR="00557376" w:rsidRPr="00557376" w14:paraId="4A7021BE" w14:textId="77777777" w:rsidTr="00557376">
        <w:trPr>
          <w:gridBefore w:val="1"/>
          <w:wBefore w:w="16" w:type="dxa"/>
          <w:trHeight w:val="229"/>
        </w:trPr>
        <w:tc>
          <w:tcPr>
            <w:tcW w:w="900" w:type="dxa"/>
            <w:gridSpan w:val="2"/>
          </w:tcPr>
          <w:p w14:paraId="4165AEAA" w14:textId="77777777" w:rsidR="00557376" w:rsidRPr="00557376" w:rsidRDefault="00557376" w:rsidP="00557376">
            <w:pPr>
              <w:rPr>
                <w:sz w:val="16"/>
                <w:szCs w:val="22"/>
              </w:rPr>
            </w:pPr>
          </w:p>
        </w:tc>
        <w:tc>
          <w:tcPr>
            <w:tcW w:w="600" w:type="dxa"/>
            <w:gridSpan w:val="2"/>
          </w:tcPr>
          <w:p w14:paraId="74EA9655" w14:textId="77777777" w:rsidR="00557376" w:rsidRPr="00557376" w:rsidRDefault="00557376" w:rsidP="00557376">
            <w:pPr>
              <w:rPr>
                <w:sz w:val="16"/>
                <w:szCs w:val="22"/>
              </w:rPr>
            </w:pPr>
          </w:p>
        </w:tc>
        <w:tc>
          <w:tcPr>
            <w:tcW w:w="5185" w:type="dxa"/>
            <w:gridSpan w:val="2"/>
          </w:tcPr>
          <w:p w14:paraId="66962E44"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2A79DC6B" w14:textId="77777777" w:rsidR="00557376" w:rsidRPr="00557376" w:rsidRDefault="00557376" w:rsidP="00557376">
            <w:pPr>
              <w:rPr>
                <w:sz w:val="16"/>
                <w:szCs w:val="22"/>
              </w:rPr>
            </w:pPr>
          </w:p>
        </w:tc>
        <w:tc>
          <w:tcPr>
            <w:tcW w:w="1500" w:type="dxa"/>
            <w:gridSpan w:val="2"/>
          </w:tcPr>
          <w:p w14:paraId="2009B610" w14:textId="77777777" w:rsidR="00557376" w:rsidRPr="00557376" w:rsidRDefault="00557376" w:rsidP="00557376">
            <w:pPr>
              <w:rPr>
                <w:sz w:val="16"/>
                <w:szCs w:val="22"/>
              </w:rPr>
            </w:pPr>
          </w:p>
        </w:tc>
        <w:tc>
          <w:tcPr>
            <w:tcW w:w="1500" w:type="dxa"/>
            <w:gridSpan w:val="2"/>
          </w:tcPr>
          <w:p w14:paraId="2F9A3857" w14:textId="77777777" w:rsidR="00557376" w:rsidRPr="00557376" w:rsidRDefault="00557376" w:rsidP="00557376">
            <w:pPr>
              <w:rPr>
                <w:sz w:val="16"/>
                <w:szCs w:val="22"/>
              </w:rPr>
            </w:pPr>
          </w:p>
        </w:tc>
      </w:tr>
      <w:tr w:rsidR="00557376" w:rsidRPr="00557376" w14:paraId="03C8DB57" w14:textId="77777777" w:rsidTr="00557376">
        <w:trPr>
          <w:gridBefore w:val="1"/>
          <w:wBefore w:w="16" w:type="dxa"/>
          <w:trHeight w:val="229"/>
        </w:trPr>
        <w:tc>
          <w:tcPr>
            <w:tcW w:w="900" w:type="dxa"/>
            <w:gridSpan w:val="2"/>
          </w:tcPr>
          <w:p w14:paraId="4ACB6272" w14:textId="77777777" w:rsidR="00557376" w:rsidRPr="00557376" w:rsidRDefault="00557376" w:rsidP="00557376">
            <w:pPr>
              <w:rPr>
                <w:sz w:val="16"/>
                <w:szCs w:val="22"/>
              </w:rPr>
            </w:pPr>
          </w:p>
        </w:tc>
        <w:tc>
          <w:tcPr>
            <w:tcW w:w="600" w:type="dxa"/>
            <w:gridSpan w:val="2"/>
          </w:tcPr>
          <w:p w14:paraId="778C82E2" w14:textId="77777777" w:rsidR="00557376" w:rsidRPr="00557376" w:rsidRDefault="00557376" w:rsidP="00557376">
            <w:pPr>
              <w:rPr>
                <w:sz w:val="16"/>
                <w:szCs w:val="22"/>
              </w:rPr>
            </w:pPr>
          </w:p>
        </w:tc>
        <w:tc>
          <w:tcPr>
            <w:tcW w:w="5185" w:type="dxa"/>
            <w:gridSpan w:val="2"/>
          </w:tcPr>
          <w:p w14:paraId="6485FF47"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6.000.000,00</w:t>
            </w:r>
          </w:p>
        </w:tc>
        <w:tc>
          <w:tcPr>
            <w:tcW w:w="1500" w:type="dxa"/>
            <w:gridSpan w:val="2"/>
          </w:tcPr>
          <w:p w14:paraId="039F2548" w14:textId="77777777" w:rsidR="00557376" w:rsidRPr="00557376" w:rsidRDefault="00557376" w:rsidP="00557376">
            <w:pPr>
              <w:rPr>
                <w:sz w:val="16"/>
                <w:szCs w:val="22"/>
              </w:rPr>
            </w:pPr>
          </w:p>
        </w:tc>
        <w:tc>
          <w:tcPr>
            <w:tcW w:w="1500" w:type="dxa"/>
            <w:gridSpan w:val="2"/>
          </w:tcPr>
          <w:p w14:paraId="0B65F082" w14:textId="77777777" w:rsidR="00557376" w:rsidRPr="00557376" w:rsidRDefault="00557376" w:rsidP="00557376">
            <w:pPr>
              <w:rPr>
                <w:sz w:val="16"/>
                <w:szCs w:val="22"/>
              </w:rPr>
            </w:pPr>
          </w:p>
        </w:tc>
        <w:tc>
          <w:tcPr>
            <w:tcW w:w="1500" w:type="dxa"/>
            <w:gridSpan w:val="2"/>
          </w:tcPr>
          <w:p w14:paraId="60C86B4A" w14:textId="77777777" w:rsidR="00557376" w:rsidRPr="00557376" w:rsidRDefault="00557376" w:rsidP="00557376">
            <w:pPr>
              <w:rPr>
                <w:sz w:val="16"/>
                <w:szCs w:val="22"/>
              </w:rPr>
            </w:pPr>
          </w:p>
        </w:tc>
      </w:tr>
      <w:tr w:rsidR="00557376" w:rsidRPr="00557376" w14:paraId="14CD51DE" w14:textId="77777777" w:rsidTr="00557376">
        <w:trPr>
          <w:gridBefore w:val="1"/>
          <w:wBefore w:w="16" w:type="dxa"/>
          <w:trHeight w:val="229"/>
        </w:trPr>
        <w:tc>
          <w:tcPr>
            <w:tcW w:w="900" w:type="dxa"/>
            <w:gridSpan w:val="2"/>
          </w:tcPr>
          <w:p w14:paraId="4B9349D5" w14:textId="77777777" w:rsidR="00557376" w:rsidRPr="00557376" w:rsidRDefault="00557376" w:rsidP="00557376">
            <w:pPr>
              <w:rPr>
                <w:sz w:val="16"/>
                <w:szCs w:val="22"/>
              </w:rPr>
            </w:pPr>
          </w:p>
        </w:tc>
        <w:tc>
          <w:tcPr>
            <w:tcW w:w="600" w:type="dxa"/>
            <w:gridSpan w:val="2"/>
          </w:tcPr>
          <w:p w14:paraId="6C84572E" w14:textId="77777777" w:rsidR="00557376" w:rsidRPr="00557376" w:rsidRDefault="00557376" w:rsidP="00557376">
            <w:pPr>
              <w:rPr>
                <w:sz w:val="16"/>
                <w:szCs w:val="22"/>
              </w:rPr>
            </w:pPr>
          </w:p>
        </w:tc>
        <w:tc>
          <w:tcPr>
            <w:tcW w:w="5185" w:type="dxa"/>
            <w:gridSpan w:val="2"/>
          </w:tcPr>
          <w:p w14:paraId="2C1161A5"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31DBBA01" w14:textId="77777777" w:rsidR="00557376" w:rsidRPr="00557376" w:rsidRDefault="00557376" w:rsidP="00557376">
            <w:pPr>
              <w:rPr>
                <w:sz w:val="16"/>
                <w:szCs w:val="22"/>
              </w:rPr>
            </w:pPr>
          </w:p>
        </w:tc>
        <w:tc>
          <w:tcPr>
            <w:tcW w:w="1500" w:type="dxa"/>
            <w:gridSpan w:val="2"/>
          </w:tcPr>
          <w:p w14:paraId="557B81A4" w14:textId="77777777" w:rsidR="00557376" w:rsidRPr="00557376" w:rsidRDefault="00557376" w:rsidP="00557376">
            <w:pPr>
              <w:rPr>
                <w:sz w:val="16"/>
                <w:szCs w:val="22"/>
              </w:rPr>
            </w:pPr>
          </w:p>
        </w:tc>
        <w:tc>
          <w:tcPr>
            <w:tcW w:w="1500" w:type="dxa"/>
            <w:gridSpan w:val="2"/>
          </w:tcPr>
          <w:p w14:paraId="7E296324" w14:textId="77777777" w:rsidR="00557376" w:rsidRPr="00557376" w:rsidRDefault="00557376" w:rsidP="00557376">
            <w:pPr>
              <w:rPr>
                <w:sz w:val="16"/>
                <w:szCs w:val="22"/>
              </w:rPr>
            </w:pPr>
          </w:p>
        </w:tc>
      </w:tr>
      <w:tr w:rsidR="00557376" w:rsidRPr="00557376" w14:paraId="58C01300" w14:textId="77777777" w:rsidTr="00557376">
        <w:trPr>
          <w:gridBefore w:val="1"/>
          <w:wBefore w:w="16" w:type="dxa"/>
          <w:trHeight w:val="229"/>
        </w:trPr>
        <w:tc>
          <w:tcPr>
            <w:tcW w:w="900" w:type="dxa"/>
            <w:gridSpan w:val="2"/>
          </w:tcPr>
          <w:p w14:paraId="23CA79CE" w14:textId="77777777" w:rsidR="00557376" w:rsidRPr="00557376" w:rsidRDefault="00557376" w:rsidP="00557376">
            <w:pPr>
              <w:rPr>
                <w:sz w:val="16"/>
                <w:szCs w:val="22"/>
              </w:rPr>
            </w:pPr>
          </w:p>
        </w:tc>
        <w:tc>
          <w:tcPr>
            <w:tcW w:w="600" w:type="dxa"/>
            <w:gridSpan w:val="2"/>
          </w:tcPr>
          <w:p w14:paraId="29AFAA9B" w14:textId="77777777" w:rsidR="00557376" w:rsidRPr="00557376" w:rsidRDefault="00557376" w:rsidP="00557376">
            <w:pPr>
              <w:rPr>
                <w:sz w:val="16"/>
                <w:szCs w:val="22"/>
              </w:rPr>
            </w:pPr>
          </w:p>
        </w:tc>
        <w:tc>
          <w:tcPr>
            <w:tcW w:w="5185" w:type="dxa"/>
            <w:gridSpan w:val="2"/>
          </w:tcPr>
          <w:p w14:paraId="5330BCD2"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6.000.000,00</w:t>
            </w:r>
          </w:p>
        </w:tc>
        <w:tc>
          <w:tcPr>
            <w:tcW w:w="1500" w:type="dxa"/>
            <w:gridSpan w:val="2"/>
          </w:tcPr>
          <w:p w14:paraId="0FC8AD31" w14:textId="77777777" w:rsidR="00557376" w:rsidRPr="00557376" w:rsidRDefault="00557376" w:rsidP="00557376">
            <w:pPr>
              <w:rPr>
                <w:sz w:val="16"/>
                <w:szCs w:val="22"/>
              </w:rPr>
            </w:pPr>
          </w:p>
        </w:tc>
        <w:tc>
          <w:tcPr>
            <w:tcW w:w="1500" w:type="dxa"/>
            <w:gridSpan w:val="2"/>
          </w:tcPr>
          <w:p w14:paraId="20A8EFAB" w14:textId="77777777" w:rsidR="00557376" w:rsidRPr="00557376" w:rsidRDefault="00557376" w:rsidP="00557376">
            <w:pPr>
              <w:rPr>
                <w:sz w:val="16"/>
                <w:szCs w:val="22"/>
              </w:rPr>
            </w:pPr>
          </w:p>
        </w:tc>
        <w:tc>
          <w:tcPr>
            <w:tcW w:w="1500" w:type="dxa"/>
            <w:gridSpan w:val="2"/>
          </w:tcPr>
          <w:p w14:paraId="0BFF35D0" w14:textId="77777777" w:rsidR="00557376" w:rsidRPr="00557376" w:rsidRDefault="00557376" w:rsidP="00557376">
            <w:pPr>
              <w:rPr>
                <w:sz w:val="16"/>
                <w:szCs w:val="22"/>
              </w:rPr>
            </w:pPr>
          </w:p>
        </w:tc>
      </w:tr>
      <w:tr w:rsidR="00557376" w:rsidRPr="00557376" w14:paraId="445F580A" w14:textId="77777777" w:rsidTr="00557376">
        <w:trPr>
          <w:gridBefore w:val="1"/>
          <w:wBefore w:w="16" w:type="dxa"/>
          <w:trHeight w:val="184"/>
        </w:trPr>
        <w:tc>
          <w:tcPr>
            <w:tcW w:w="900" w:type="dxa"/>
            <w:gridSpan w:val="2"/>
          </w:tcPr>
          <w:p w14:paraId="5BA5C7CE" w14:textId="77777777" w:rsidR="00557376" w:rsidRPr="00557376" w:rsidRDefault="00557376" w:rsidP="00557376">
            <w:pPr>
              <w:rPr>
                <w:sz w:val="12"/>
                <w:szCs w:val="22"/>
              </w:rPr>
            </w:pPr>
          </w:p>
        </w:tc>
        <w:tc>
          <w:tcPr>
            <w:tcW w:w="600" w:type="dxa"/>
            <w:gridSpan w:val="2"/>
          </w:tcPr>
          <w:p w14:paraId="01EF1DC1" w14:textId="77777777" w:rsidR="00557376" w:rsidRPr="00557376" w:rsidRDefault="00557376" w:rsidP="00557376">
            <w:pPr>
              <w:spacing w:line="164" w:lineRule="exact"/>
              <w:ind w:right="11"/>
              <w:jc w:val="right"/>
              <w:rPr>
                <w:sz w:val="16"/>
                <w:szCs w:val="22"/>
              </w:rPr>
            </w:pPr>
            <w:r w:rsidRPr="00557376">
              <w:rPr>
                <w:w w:val="95"/>
                <w:sz w:val="16"/>
                <w:szCs w:val="22"/>
              </w:rPr>
              <w:t>9.</w:t>
            </w:r>
          </w:p>
        </w:tc>
        <w:tc>
          <w:tcPr>
            <w:tcW w:w="5185" w:type="dxa"/>
            <w:gridSpan w:val="2"/>
          </w:tcPr>
          <w:p w14:paraId="4D552883" w14:textId="77777777" w:rsidR="00557376" w:rsidRPr="00557376" w:rsidRDefault="00557376" w:rsidP="00557376">
            <w:pPr>
              <w:spacing w:line="164" w:lineRule="exact"/>
              <w:ind w:left="6"/>
              <w:rPr>
                <w:sz w:val="16"/>
                <w:szCs w:val="22"/>
              </w:rPr>
            </w:pPr>
            <w:r w:rsidRPr="00557376">
              <w:rPr>
                <w:sz w:val="16"/>
                <w:szCs w:val="22"/>
              </w:rPr>
              <w:t>РЕКОНСТРУКЦИЈА УЛИЦЕ У КРТИНИЦАМА:</w:t>
            </w:r>
          </w:p>
        </w:tc>
        <w:tc>
          <w:tcPr>
            <w:tcW w:w="1500" w:type="dxa"/>
            <w:gridSpan w:val="2"/>
          </w:tcPr>
          <w:p w14:paraId="57001AA8" w14:textId="77777777" w:rsidR="00557376" w:rsidRPr="00557376" w:rsidRDefault="00557376" w:rsidP="00557376">
            <w:pPr>
              <w:spacing w:line="164" w:lineRule="exact"/>
              <w:ind w:right="-15"/>
              <w:jc w:val="right"/>
              <w:rPr>
                <w:sz w:val="16"/>
                <w:szCs w:val="22"/>
              </w:rPr>
            </w:pPr>
            <w:r w:rsidRPr="00557376">
              <w:rPr>
                <w:sz w:val="16"/>
                <w:szCs w:val="22"/>
              </w:rPr>
              <w:t>3.000.000,00</w:t>
            </w:r>
          </w:p>
        </w:tc>
        <w:tc>
          <w:tcPr>
            <w:tcW w:w="1500" w:type="dxa"/>
            <w:gridSpan w:val="2"/>
          </w:tcPr>
          <w:p w14:paraId="3A0B938C"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692826A4"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214084B4" w14:textId="77777777" w:rsidTr="00557376">
        <w:trPr>
          <w:gridBefore w:val="1"/>
          <w:wBefore w:w="16" w:type="dxa"/>
          <w:trHeight w:val="229"/>
        </w:trPr>
        <w:tc>
          <w:tcPr>
            <w:tcW w:w="900" w:type="dxa"/>
            <w:gridSpan w:val="2"/>
          </w:tcPr>
          <w:p w14:paraId="18C15825" w14:textId="77777777" w:rsidR="00557376" w:rsidRPr="00557376" w:rsidRDefault="00557376" w:rsidP="00557376">
            <w:pPr>
              <w:rPr>
                <w:sz w:val="16"/>
                <w:szCs w:val="22"/>
              </w:rPr>
            </w:pPr>
          </w:p>
        </w:tc>
        <w:tc>
          <w:tcPr>
            <w:tcW w:w="600" w:type="dxa"/>
            <w:gridSpan w:val="2"/>
          </w:tcPr>
          <w:p w14:paraId="4C5F351E" w14:textId="77777777" w:rsidR="00557376" w:rsidRPr="00557376" w:rsidRDefault="00557376" w:rsidP="00557376">
            <w:pPr>
              <w:rPr>
                <w:sz w:val="16"/>
                <w:szCs w:val="22"/>
              </w:rPr>
            </w:pPr>
          </w:p>
        </w:tc>
        <w:tc>
          <w:tcPr>
            <w:tcW w:w="5185" w:type="dxa"/>
            <w:gridSpan w:val="2"/>
          </w:tcPr>
          <w:p w14:paraId="7B85AA25"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51DD3D02" w14:textId="77777777" w:rsidR="00557376" w:rsidRPr="00557376" w:rsidRDefault="00557376" w:rsidP="00557376">
            <w:pPr>
              <w:rPr>
                <w:sz w:val="16"/>
                <w:szCs w:val="22"/>
              </w:rPr>
            </w:pPr>
          </w:p>
        </w:tc>
        <w:tc>
          <w:tcPr>
            <w:tcW w:w="1500" w:type="dxa"/>
            <w:gridSpan w:val="2"/>
          </w:tcPr>
          <w:p w14:paraId="2F7A6166" w14:textId="77777777" w:rsidR="00557376" w:rsidRPr="00557376" w:rsidRDefault="00557376" w:rsidP="00557376">
            <w:pPr>
              <w:rPr>
                <w:sz w:val="16"/>
                <w:szCs w:val="22"/>
              </w:rPr>
            </w:pPr>
          </w:p>
        </w:tc>
        <w:tc>
          <w:tcPr>
            <w:tcW w:w="1500" w:type="dxa"/>
            <w:gridSpan w:val="2"/>
          </w:tcPr>
          <w:p w14:paraId="04F76092" w14:textId="77777777" w:rsidR="00557376" w:rsidRPr="00557376" w:rsidRDefault="00557376" w:rsidP="00557376">
            <w:pPr>
              <w:rPr>
                <w:sz w:val="16"/>
                <w:szCs w:val="22"/>
              </w:rPr>
            </w:pPr>
          </w:p>
        </w:tc>
      </w:tr>
      <w:tr w:rsidR="00557376" w:rsidRPr="00557376" w14:paraId="336E1F5E" w14:textId="77777777" w:rsidTr="00557376">
        <w:trPr>
          <w:gridBefore w:val="1"/>
          <w:wBefore w:w="16" w:type="dxa"/>
          <w:trHeight w:val="229"/>
        </w:trPr>
        <w:tc>
          <w:tcPr>
            <w:tcW w:w="900" w:type="dxa"/>
            <w:gridSpan w:val="2"/>
          </w:tcPr>
          <w:p w14:paraId="432FA1B1" w14:textId="77777777" w:rsidR="00557376" w:rsidRPr="00557376" w:rsidRDefault="00557376" w:rsidP="00557376">
            <w:pPr>
              <w:rPr>
                <w:sz w:val="16"/>
                <w:szCs w:val="22"/>
              </w:rPr>
            </w:pPr>
          </w:p>
        </w:tc>
        <w:tc>
          <w:tcPr>
            <w:tcW w:w="600" w:type="dxa"/>
            <w:gridSpan w:val="2"/>
          </w:tcPr>
          <w:p w14:paraId="155AD4E7" w14:textId="77777777" w:rsidR="00557376" w:rsidRPr="00557376" w:rsidRDefault="00557376" w:rsidP="00557376">
            <w:pPr>
              <w:rPr>
                <w:sz w:val="16"/>
                <w:szCs w:val="22"/>
              </w:rPr>
            </w:pPr>
          </w:p>
        </w:tc>
        <w:tc>
          <w:tcPr>
            <w:tcW w:w="5185" w:type="dxa"/>
            <w:gridSpan w:val="2"/>
          </w:tcPr>
          <w:p w14:paraId="58A64DFA"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7F0A422A" w14:textId="77777777" w:rsidR="00557376" w:rsidRPr="00557376" w:rsidRDefault="00557376" w:rsidP="00557376">
            <w:pPr>
              <w:rPr>
                <w:sz w:val="16"/>
                <w:szCs w:val="22"/>
              </w:rPr>
            </w:pPr>
          </w:p>
        </w:tc>
        <w:tc>
          <w:tcPr>
            <w:tcW w:w="1500" w:type="dxa"/>
            <w:gridSpan w:val="2"/>
          </w:tcPr>
          <w:p w14:paraId="47993700" w14:textId="77777777" w:rsidR="00557376" w:rsidRPr="00557376" w:rsidRDefault="00557376" w:rsidP="00557376">
            <w:pPr>
              <w:rPr>
                <w:sz w:val="16"/>
                <w:szCs w:val="22"/>
              </w:rPr>
            </w:pPr>
          </w:p>
        </w:tc>
        <w:tc>
          <w:tcPr>
            <w:tcW w:w="1500" w:type="dxa"/>
            <w:gridSpan w:val="2"/>
          </w:tcPr>
          <w:p w14:paraId="5BDFCAA6" w14:textId="77777777" w:rsidR="00557376" w:rsidRPr="00557376" w:rsidRDefault="00557376" w:rsidP="00557376">
            <w:pPr>
              <w:rPr>
                <w:sz w:val="16"/>
                <w:szCs w:val="22"/>
              </w:rPr>
            </w:pPr>
          </w:p>
        </w:tc>
      </w:tr>
      <w:tr w:rsidR="00557376" w:rsidRPr="00557376" w14:paraId="27C9F323" w14:textId="77777777" w:rsidTr="00557376">
        <w:trPr>
          <w:gridBefore w:val="1"/>
          <w:wBefore w:w="16" w:type="dxa"/>
          <w:trHeight w:val="231"/>
        </w:trPr>
        <w:tc>
          <w:tcPr>
            <w:tcW w:w="900" w:type="dxa"/>
            <w:gridSpan w:val="2"/>
          </w:tcPr>
          <w:p w14:paraId="22B6238E" w14:textId="77777777" w:rsidR="00557376" w:rsidRPr="00557376" w:rsidRDefault="00557376" w:rsidP="00557376">
            <w:pPr>
              <w:rPr>
                <w:sz w:val="16"/>
                <w:szCs w:val="22"/>
              </w:rPr>
            </w:pPr>
          </w:p>
        </w:tc>
        <w:tc>
          <w:tcPr>
            <w:tcW w:w="600" w:type="dxa"/>
            <w:gridSpan w:val="2"/>
          </w:tcPr>
          <w:p w14:paraId="407EC039" w14:textId="77777777" w:rsidR="00557376" w:rsidRPr="00557376" w:rsidRDefault="00557376" w:rsidP="00557376">
            <w:pPr>
              <w:rPr>
                <w:sz w:val="16"/>
                <w:szCs w:val="22"/>
              </w:rPr>
            </w:pPr>
          </w:p>
        </w:tc>
        <w:tc>
          <w:tcPr>
            <w:tcW w:w="5185" w:type="dxa"/>
            <w:gridSpan w:val="2"/>
          </w:tcPr>
          <w:p w14:paraId="59A1290A"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3.000.000,00</w:t>
            </w:r>
          </w:p>
        </w:tc>
        <w:tc>
          <w:tcPr>
            <w:tcW w:w="1500" w:type="dxa"/>
            <w:gridSpan w:val="2"/>
          </w:tcPr>
          <w:p w14:paraId="16B058C6" w14:textId="77777777" w:rsidR="00557376" w:rsidRPr="00557376" w:rsidRDefault="00557376" w:rsidP="00557376">
            <w:pPr>
              <w:rPr>
                <w:sz w:val="16"/>
                <w:szCs w:val="22"/>
              </w:rPr>
            </w:pPr>
          </w:p>
        </w:tc>
        <w:tc>
          <w:tcPr>
            <w:tcW w:w="1500" w:type="dxa"/>
            <w:gridSpan w:val="2"/>
          </w:tcPr>
          <w:p w14:paraId="064A6C3D" w14:textId="77777777" w:rsidR="00557376" w:rsidRPr="00557376" w:rsidRDefault="00557376" w:rsidP="00557376">
            <w:pPr>
              <w:rPr>
                <w:sz w:val="16"/>
                <w:szCs w:val="22"/>
              </w:rPr>
            </w:pPr>
          </w:p>
        </w:tc>
        <w:tc>
          <w:tcPr>
            <w:tcW w:w="1500" w:type="dxa"/>
            <w:gridSpan w:val="2"/>
          </w:tcPr>
          <w:p w14:paraId="70271E7F" w14:textId="77777777" w:rsidR="00557376" w:rsidRPr="00557376" w:rsidRDefault="00557376" w:rsidP="00557376">
            <w:pPr>
              <w:rPr>
                <w:sz w:val="16"/>
                <w:szCs w:val="22"/>
              </w:rPr>
            </w:pPr>
          </w:p>
        </w:tc>
      </w:tr>
      <w:tr w:rsidR="00557376" w:rsidRPr="00557376" w14:paraId="478D8EC7" w14:textId="77777777" w:rsidTr="00557376">
        <w:trPr>
          <w:gridBefore w:val="1"/>
          <w:wBefore w:w="16" w:type="dxa"/>
          <w:trHeight w:val="229"/>
        </w:trPr>
        <w:tc>
          <w:tcPr>
            <w:tcW w:w="900" w:type="dxa"/>
            <w:gridSpan w:val="2"/>
          </w:tcPr>
          <w:p w14:paraId="09814914" w14:textId="77777777" w:rsidR="00557376" w:rsidRPr="00557376" w:rsidRDefault="00557376" w:rsidP="00557376">
            <w:pPr>
              <w:rPr>
                <w:sz w:val="16"/>
                <w:szCs w:val="22"/>
              </w:rPr>
            </w:pPr>
          </w:p>
        </w:tc>
        <w:tc>
          <w:tcPr>
            <w:tcW w:w="600" w:type="dxa"/>
            <w:gridSpan w:val="2"/>
          </w:tcPr>
          <w:p w14:paraId="3FDD430E" w14:textId="77777777" w:rsidR="00557376" w:rsidRPr="00557376" w:rsidRDefault="00557376" w:rsidP="00557376">
            <w:pPr>
              <w:rPr>
                <w:sz w:val="16"/>
                <w:szCs w:val="22"/>
              </w:rPr>
            </w:pPr>
          </w:p>
        </w:tc>
        <w:tc>
          <w:tcPr>
            <w:tcW w:w="5185" w:type="dxa"/>
            <w:gridSpan w:val="2"/>
          </w:tcPr>
          <w:p w14:paraId="2662522B"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24F70C8C" w14:textId="77777777" w:rsidR="00557376" w:rsidRPr="00557376" w:rsidRDefault="00557376" w:rsidP="00557376">
            <w:pPr>
              <w:rPr>
                <w:sz w:val="16"/>
                <w:szCs w:val="22"/>
              </w:rPr>
            </w:pPr>
          </w:p>
        </w:tc>
        <w:tc>
          <w:tcPr>
            <w:tcW w:w="1500" w:type="dxa"/>
            <w:gridSpan w:val="2"/>
          </w:tcPr>
          <w:p w14:paraId="34A910EE" w14:textId="77777777" w:rsidR="00557376" w:rsidRPr="00557376" w:rsidRDefault="00557376" w:rsidP="00557376">
            <w:pPr>
              <w:rPr>
                <w:sz w:val="16"/>
                <w:szCs w:val="22"/>
              </w:rPr>
            </w:pPr>
          </w:p>
        </w:tc>
        <w:tc>
          <w:tcPr>
            <w:tcW w:w="1500" w:type="dxa"/>
            <w:gridSpan w:val="2"/>
          </w:tcPr>
          <w:p w14:paraId="54FB4B88" w14:textId="77777777" w:rsidR="00557376" w:rsidRPr="00557376" w:rsidRDefault="00557376" w:rsidP="00557376">
            <w:pPr>
              <w:rPr>
                <w:sz w:val="16"/>
                <w:szCs w:val="22"/>
              </w:rPr>
            </w:pPr>
          </w:p>
        </w:tc>
      </w:tr>
      <w:tr w:rsidR="00557376" w:rsidRPr="00557376" w14:paraId="76DC271F" w14:textId="77777777" w:rsidTr="00557376">
        <w:trPr>
          <w:gridBefore w:val="1"/>
          <w:wBefore w:w="16" w:type="dxa"/>
          <w:trHeight w:val="229"/>
        </w:trPr>
        <w:tc>
          <w:tcPr>
            <w:tcW w:w="900" w:type="dxa"/>
            <w:gridSpan w:val="2"/>
          </w:tcPr>
          <w:p w14:paraId="1CAB3120" w14:textId="77777777" w:rsidR="00557376" w:rsidRPr="00557376" w:rsidRDefault="00557376" w:rsidP="00557376">
            <w:pPr>
              <w:rPr>
                <w:sz w:val="16"/>
                <w:szCs w:val="22"/>
              </w:rPr>
            </w:pPr>
          </w:p>
        </w:tc>
        <w:tc>
          <w:tcPr>
            <w:tcW w:w="600" w:type="dxa"/>
            <w:gridSpan w:val="2"/>
          </w:tcPr>
          <w:p w14:paraId="6E886161" w14:textId="77777777" w:rsidR="00557376" w:rsidRPr="00557376" w:rsidRDefault="00557376" w:rsidP="00557376">
            <w:pPr>
              <w:rPr>
                <w:sz w:val="16"/>
                <w:szCs w:val="22"/>
              </w:rPr>
            </w:pPr>
          </w:p>
        </w:tc>
        <w:tc>
          <w:tcPr>
            <w:tcW w:w="5185" w:type="dxa"/>
            <w:gridSpan w:val="2"/>
          </w:tcPr>
          <w:p w14:paraId="010CAE65"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3.000.000,00</w:t>
            </w:r>
          </w:p>
        </w:tc>
        <w:tc>
          <w:tcPr>
            <w:tcW w:w="1500" w:type="dxa"/>
            <w:gridSpan w:val="2"/>
          </w:tcPr>
          <w:p w14:paraId="5E8AF862" w14:textId="77777777" w:rsidR="00557376" w:rsidRPr="00557376" w:rsidRDefault="00557376" w:rsidP="00557376">
            <w:pPr>
              <w:rPr>
                <w:sz w:val="16"/>
                <w:szCs w:val="22"/>
              </w:rPr>
            </w:pPr>
          </w:p>
        </w:tc>
        <w:tc>
          <w:tcPr>
            <w:tcW w:w="1500" w:type="dxa"/>
            <w:gridSpan w:val="2"/>
          </w:tcPr>
          <w:p w14:paraId="1467C170" w14:textId="77777777" w:rsidR="00557376" w:rsidRPr="00557376" w:rsidRDefault="00557376" w:rsidP="00557376">
            <w:pPr>
              <w:rPr>
                <w:sz w:val="16"/>
                <w:szCs w:val="22"/>
              </w:rPr>
            </w:pPr>
          </w:p>
        </w:tc>
        <w:tc>
          <w:tcPr>
            <w:tcW w:w="1500" w:type="dxa"/>
            <w:gridSpan w:val="2"/>
          </w:tcPr>
          <w:p w14:paraId="6B74B1F6" w14:textId="77777777" w:rsidR="00557376" w:rsidRPr="00557376" w:rsidRDefault="00557376" w:rsidP="00557376">
            <w:pPr>
              <w:rPr>
                <w:sz w:val="16"/>
                <w:szCs w:val="22"/>
              </w:rPr>
            </w:pPr>
          </w:p>
        </w:tc>
      </w:tr>
      <w:tr w:rsidR="00557376" w:rsidRPr="00557376" w14:paraId="383CEC5C" w14:textId="77777777" w:rsidTr="00557376">
        <w:trPr>
          <w:gridBefore w:val="1"/>
          <w:wBefore w:w="16" w:type="dxa"/>
          <w:trHeight w:val="184"/>
        </w:trPr>
        <w:tc>
          <w:tcPr>
            <w:tcW w:w="900" w:type="dxa"/>
            <w:gridSpan w:val="2"/>
          </w:tcPr>
          <w:p w14:paraId="76D5BABB" w14:textId="77777777" w:rsidR="00557376" w:rsidRPr="00557376" w:rsidRDefault="00557376" w:rsidP="00557376">
            <w:pPr>
              <w:rPr>
                <w:sz w:val="12"/>
                <w:szCs w:val="22"/>
              </w:rPr>
            </w:pPr>
          </w:p>
        </w:tc>
        <w:tc>
          <w:tcPr>
            <w:tcW w:w="600" w:type="dxa"/>
            <w:gridSpan w:val="2"/>
          </w:tcPr>
          <w:p w14:paraId="00699C7C" w14:textId="77777777" w:rsidR="00557376" w:rsidRPr="00557376" w:rsidRDefault="00557376" w:rsidP="00557376">
            <w:pPr>
              <w:spacing w:line="164" w:lineRule="exact"/>
              <w:ind w:right="9"/>
              <w:jc w:val="right"/>
              <w:rPr>
                <w:sz w:val="16"/>
                <w:szCs w:val="22"/>
              </w:rPr>
            </w:pPr>
            <w:r w:rsidRPr="00557376">
              <w:rPr>
                <w:w w:val="95"/>
                <w:sz w:val="16"/>
                <w:szCs w:val="22"/>
              </w:rPr>
              <w:t>10.</w:t>
            </w:r>
          </w:p>
        </w:tc>
        <w:tc>
          <w:tcPr>
            <w:tcW w:w="5185" w:type="dxa"/>
            <w:gridSpan w:val="2"/>
          </w:tcPr>
          <w:p w14:paraId="6EA500F5" w14:textId="77777777" w:rsidR="00557376" w:rsidRPr="00557376" w:rsidRDefault="00557376" w:rsidP="00557376">
            <w:pPr>
              <w:spacing w:line="164" w:lineRule="exact"/>
              <w:ind w:left="6"/>
              <w:rPr>
                <w:sz w:val="16"/>
                <w:szCs w:val="22"/>
              </w:rPr>
            </w:pPr>
            <w:r w:rsidRPr="00557376">
              <w:rPr>
                <w:sz w:val="16"/>
                <w:szCs w:val="22"/>
              </w:rPr>
              <w:t>РЕКОНСТРУКЦИЈА УЛИЦЕ У ЛУГУ ДВА КРАКА:</w:t>
            </w:r>
          </w:p>
        </w:tc>
        <w:tc>
          <w:tcPr>
            <w:tcW w:w="1500" w:type="dxa"/>
            <w:gridSpan w:val="2"/>
          </w:tcPr>
          <w:p w14:paraId="4B22B4E2" w14:textId="77777777" w:rsidR="00557376" w:rsidRPr="00557376" w:rsidRDefault="00557376" w:rsidP="00557376">
            <w:pPr>
              <w:spacing w:line="164" w:lineRule="exact"/>
              <w:ind w:right="-15"/>
              <w:jc w:val="right"/>
              <w:rPr>
                <w:sz w:val="16"/>
                <w:szCs w:val="22"/>
              </w:rPr>
            </w:pPr>
            <w:r w:rsidRPr="00557376">
              <w:rPr>
                <w:sz w:val="16"/>
                <w:szCs w:val="22"/>
              </w:rPr>
              <w:t>6.700.000,00</w:t>
            </w:r>
          </w:p>
        </w:tc>
        <w:tc>
          <w:tcPr>
            <w:tcW w:w="1500" w:type="dxa"/>
            <w:gridSpan w:val="2"/>
          </w:tcPr>
          <w:p w14:paraId="0D823053"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56849B0C"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71E152BC" w14:textId="77777777" w:rsidTr="00557376">
        <w:trPr>
          <w:gridBefore w:val="1"/>
          <w:wBefore w:w="16" w:type="dxa"/>
          <w:trHeight w:val="229"/>
        </w:trPr>
        <w:tc>
          <w:tcPr>
            <w:tcW w:w="900" w:type="dxa"/>
            <w:gridSpan w:val="2"/>
          </w:tcPr>
          <w:p w14:paraId="14444676" w14:textId="77777777" w:rsidR="00557376" w:rsidRPr="00557376" w:rsidRDefault="00557376" w:rsidP="00557376">
            <w:pPr>
              <w:rPr>
                <w:sz w:val="16"/>
                <w:szCs w:val="22"/>
              </w:rPr>
            </w:pPr>
          </w:p>
        </w:tc>
        <w:tc>
          <w:tcPr>
            <w:tcW w:w="600" w:type="dxa"/>
            <w:gridSpan w:val="2"/>
          </w:tcPr>
          <w:p w14:paraId="1A4FE9D2" w14:textId="77777777" w:rsidR="00557376" w:rsidRPr="00557376" w:rsidRDefault="00557376" w:rsidP="00557376">
            <w:pPr>
              <w:rPr>
                <w:sz w:val="16"/>
                <w:szCs w:val="22"/>
              </w:rPr>
            </w:pPr>
          </w:p>
        </w:tc>
        <w:tc>
          <w:tcPr>
            <w:tcW w:w="5185" w:type="dxa"/>
            <w:gridSpan w:val="2"/>
          </w:tcPr>
          <w:p w14:paraId="06C9E5AC"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0A7CBCCC" w14:textId="77777777" w:rsidR="00557376" w:rsidRPr="00557376" w:rsidRDefault="00557376" w:rsidP="00557376">
            <w:pPr>
              <w:rPr>
                <w:sz w:val="16"/>
                <w:szCs w:val="22"/>
              </w:rPr>
            </w:pPr>
          </w:p>
        </w:tc>
        <w:tc>
          <w:tcPr>
            <w:tcW w:w="1500" w:type="dxa"/>
            <w:gridSpan w:val="2"/>
          </w:tcPr>
          <w:p w14:paraId="6E639242" w14:textId="77777777" w:rsidR="00557376" w:rsidRPr="00557376" w:rsidRDefault="00557376" w:rsidP="00557376">
            <w:pPr>
              <w:rPr>
                <w:sz w:val="16"/>
                <w:szCs w:val="22"/>
              </w:rPr>
            </w:pPr>
          </w:p>
        </w:tc>
        <w:tc>
          <w:tcPr>
            <w:tcW w:w="1500" w:type="dxa"/>
            <w:gridSpan w:val="2"/>
          </w:tcPr>
          <w:p w14:paraId="7CEED7FF" w14:textId="77777777" w:rsidR="00557376" w:rsidRPr="00557376" w:rsidRDefault="00557376" w:rsidP="00557376">
            <w:pPr>
              <w:rPr>
                <w:sz w:val="16"/>
                <w:szCs w:val="22"/>
              </w:rPr>
            </w:pPr>
          </w:p>
        </w:tc>
      </w:tr>
      <w:tr w:rsidR="00557376" w:rsidRPr="00557376" w14:paraId="6305328C" w14:textId="77777777" w:rsidTr="00557376">
        <w:trPr>
          <w:gridBefore w:val="1"/>
          <w:wBefore w:w="16" w:type="dxa"/>
          <w:trHeight w:val="229"/>
        </w:trPr>
        <w:tc>
          <w:tcPr>
            <w:tcW w:w="900" w:type="dxa"/>
            <w:gridSpan w:val="2"/>
          </w:tcPr>
          <w:p w14:paraId="6C2FF54C" w14:textId="77777777" w:rsidR="00557376" w:rsidRPr="00557376" w:rsidRDefault="00557376" w:rsidP="00557376">
            <w:pPr>
              <w:rPr>
                <w:sz w:val="16"/>
                <w:szCs w:val="22"/>
              </w:rPr>
            </w:pPr>
          </w:p>
        </w:tc>
        <w:tc>
          <w:tcPr>
            <w:tcW w:w="600" w:type="dxa"/>
            <w:gridSpan w:val="2"/>
          </w:tcPr>
          <w:p w14:paraId="06E26052" w14:textId="77777777" w:rsidR="00557376" w:rsidRPr="00557376" w:rsidRDefault="00557376" w:rsidP="00557376">
            <w:pPr>
              <w:rPr>
                <w:sz w:val="16"/>
                <w:szCs w:val="22"/>
              </w:rPr>
            </w:pPr>
          </w:p>
        </w:tc>
        <w:tc>
          <w:tcPr>
            <w:tcW w:w="5185" w:type="dxa"/>
            <w:gridSpan w:val="2"/>
          </w:tcPr>
          <w:p w14:paraId="3595D912"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50B5529E" w14:textId="77777777" w:rsidR="00557376" w:rsidRPr="00557376" w:rsidRDefault="00557376" w:rsidP="00557376">
            <w:pPr>
              <w:rPr>
                <w:sz w:val="16"/>
                <w:szCs w:val="22"/>
              </w:rPr>
            </w:pPr>
          </w:p>
        </w:tc>
        <w:tc>
          <w:tcPr>
            <w:tcW w:w="1500" w:type="dxa"/>
            <w:gridSpan w:val="2"/>
          </w:tcPr>
          <w:p w14:paraId="572F5163" w14:textId="77777777" w:rsidR="00557376" w:rsidRPr="00557376" w:rsidRDefault="00557376" w:rsidP="00557376">
            <w:pPr>
              <w:rPr>
                <w:sz w:val="16"/>
                <w:szCs w:val="22"/>
              </w:rPr>
            </w:pPr>
          </w:p>
        </w:tc>
        <w:tc>
          <w:tcPr>
            <w:tcW w:w="1500" w:type="dxa"/>
            <w:gridSpan w:val="2"/>
          </w:tcPr>
          <w:p w14:paraId="4D522293" w14:textId="77777777" w:rsidR="00557376" w:rsidRPr="00557376" w:rsidRDefault="00557376" w:rsidP="00557376">
            <w:pPr>
              <w:rPr>
                <w:sz w:val="16"/>
                <w:szCs w:val="22"/>
              </w:rPr>
            </w:pPr>
          </w:p>
        </w:tc>
      </w:tr>
      <w:tr w:rsidR="00557376" w:rsidRPr="00557376" w14:paraId="208BD06A" w14:textId="77777777" w:rsidTr="00557376">
        <w:trPr>
          <w:gridBefore w:val="1"/>
          <w:wBefore w:w="16" w:type="dxa"/>
          <w:trHeight w:val="229"/>
        </w:trPr>
        <w:tc>
          <w:tcPr>
            <w:tcW w:w="900" w:type="dxa"/>
            <w:gridSpan w:val="2"/>
          </w:tcPr>
          <w:p w14:paraId="59711A32" w14:textId="77777777" w:rsidR="00557376" w:rsidRPr="00557376" w:rsidRDefault="00557376" w:rsidP="00557376">
            <w:pPr>
              <w:rPr>
                <w:sz w:val="16"/>
                <w:szCs w:val="22"/>
              </w:rPr>
            </w:pPr>
          </w:p>
        </w:tc>
        <w:tc>
          <w:tcPr>
            <w:tcW w:w="600" w:type="dxa"/>
            <w:gridSpan w:val="2"/>
          </w:tcPr>
          <w:p w14:paraId="6306DB3C" w14:textId="77777777" w:rsidR="00557376" w:rsidRPr="00557376" w:rsidRDefault="00557376" w:rsidP="00557376">
            <w:pPr>
              <w:rPr>
                <w:sz w:val="16"/>
                <w:szCs w:val="22"/>
              </w:rPr>
            </w:pPr>
          </w:p>
        </w:tc>
        <w:tc>
          <w:tcPr>
            <w:tcW w:w="5185" w:type="dxa"/>
            <w:gridSpan w:val="2"/>
          </w:tcPr>
          <w:p w14:paraId="19157C4B"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6.700.000,00</w:t>
            </w:r>
          </w:p>
        </w:tc>
        <w:tc>
          <w:tcPr>
            <w:tcW w:w="1500" w:type="dxa"/>
            <w:gridSpan w:val="2"/>
          </w:tcPr>
          <w:p w14:paraId="684E0782" w14:textId="77777777" w:rsidR="00557376" w:rsidRPr="00557376" w:rsidRDefault="00557376" w:rsidP="00557376">
            <w:pPr>
              <w:rPr>
                <w:sz w:val="16"/>
                <w:szCs w:val="22"/>
              </w:rPr>
            </w:pPr>
          </w:p>
        </w:tc>
        <w:tc>
          <w:tcPr>
            <w:tcW w:w="1500" w:type="dxa"/>
            <w:gridSpan w:val="2"/>
          </w:tcPr>
          <w:p w14:paraId="14830442" w14:textId="77777777" w:rsidR="00557376" w:rsidRPr="00557376" w:rsidRDefault="00557376" w:rsidP="00557376">
            <w:pPr>
              <w:rPr>
                <w:sz w:val="16"/>
                <w:szCs w:val="22"/>
              </w:rPr>
            </w:pPr>
          </w:p>
        </w:tc>
        <w:tc>
          <w:tcPr>
            <w:tcW w:w="1500" w:type="dxa"/>
            <w:gridSpan w:val="2"/>
          </w:tcPr>
          <w:p w14:paraId="01471F63" w14:textId="77777777" w:rsidR="00557376" w:rsidRPr="00557376" w:rsidRDefault="00557376" w:rsidP="00557376">
            <w:pPr>
              <w:rPr>
                <w:sz w:val="16"/>
                <w:szCs w:val="22"/>
              </w:rPr>
            </w:pPr>
          </w:p>
        </w:tc>
      </w:tr>
      <w:tr w:rsidR="00557376" w:rsidRPr="00557376" w14:paraId="6E902CAC" w14:textId="77777777" w:rsidTr="00557376">
        <w:trPr>
          <w:gridBefore w:val="1"/>
          <w:wBefore w:w="16" w:type="dxa"/>
          <w:trHeight w:val="229"/>
        </w:trPr>
        <w:tc>
          <w:tcPr>
            <w:tcW w:w="900" w:type="dxa"/>
            <w:gridSpan w:val="2"/>
          </w:tcPr>
          <w:p w14:paraId="2EC735DF" w14:textId="77777777" w:rsidR="00557376" w:rsidRPr="00557376" w:rsidRDefault="00557376" w:rsidP="00557376">
            <w:pPr>
              <w:rPr>
                <w:sz w:val="16"/>
                <w:szCs w:val="22"/>
              </w:rPr>
            </w:pPr>
          </w:p>
        </w:tc>
        <w:tc>
          <w:tcPr>
            <w:tcW w:w="600" w:type="dxa"/>
            <w:gridSpan w:val="2"/>
          </w:tcPr>
          <w:p w14:paraId="2B6A764E" w14:textId="77777777" w:rsidR="00557376" w:rsidRPr="00557376" w:rsidRDefault="00557376" w:rsidP="00557376">
            <w:pPr>
              <w:rPr>
                <w:sz w:val="16"/>
                <w:szCs w:val="22"/>
              </w:rPr>
            </w:pPr>
          </w:p>
        </w:tc>
        <w:tc>
          <w:tcPr>
            <w:tcW w:w="5185" w:type="dxa"/>
            <w:gridSpan w:val="2"/>
          </w:tcPr>
          <w:p w14:paraId="2E4958B4"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4EDCC2BA" w14:textId="77777777" w:rsidR="00557376" w:rsidRPr="00557376" w:rsidRDefault="00557376" w:rsidP="00557376">
            <w:pPr>
              <w:rPr>
                <w:sz w:val="16"/>
                <w:szCs w:val="22"/>
              </w:rPr>
            </w:pPr>
          </w:p>
        </w:tc>
        <w:tc>
          <w:tcPr>
            <w:tcW w:w="1500" w:type="dxa"/>
            <w:gridSpan w:val="2"/>
          </w:tcPr>
          <w:p w14:paraId="062726CA" w14:textId="77777777" w:rsidR="00557376" w:rsidRPr="00557376" w:rsidRDefault="00557376" w:rsidP="00557376">
            <w:pPr>
              <w:rPr>
                <w:sz w:val="16"/>
                <w:szCs w:val="22"/>
              </w:rPr>
            </w:pPr>
          </w:p>
        </w:tc>
        <w:tc>
          <w:tcPr>
            <w:tcW w:w="1500" w:type="dxa"/>
            <w:gridSpan w:val="2"/>
          </w:tcPr>
          <w:p w14:paraId="2707BAA6" w14:textId="77777777" w:rsidR="00557376" w:rsidRPr="00557376" w:rsidRDefault="00557376" w:rsidP="00557376">
            <w:pPr>
              <w:rPr>
                <w:sz w:val="16"/>
                <w:szCs w:val="22"/>
              </w:rPr>
            </w:pPr>
          </w:p>
        </w:tc>
      </w:tr>
      <w:tr w:rsidR="00557376" w:rsidRPr="00557376" w14:paraId="5DDAA98D" w14:textId="77777777" w:rsidTr="00557376">
        <w:trPr>
          <w:gridBefore w:val="1"/>
          <w:wBefore w:w="16" w:type="dxa"/>
          <w:trHeight w:val="229"/>
        </w:trPr>
        <w:tc>
          <w:tcPr>
            <w:tcW w:w="900" w:type="dxa"/>
            <w:gridSpan w:val="2"/>
          </w:tcPr>
          <w:p w14:paraId="2C0EAF6F" w14:textId="77777777" w:rsidR="00557376" w:rsidRPr="00557376" w:rsidRDefault="00557376" w:rsidP="00557376">
            <w:pPr>
              <w:rPr>
                <w:sz w:val="16"/>
                <w:szCs w:val="22"/>
              </w:rPr>
            </w:pPr>
          </w:p>
        </w:tc>
        <w:tc>
          <w:tcPr>
            <w:tcW w:w="600" w:type="dxa"/>
            <w:gridSpan w:val="2"/>
          </w:tcPr>
          <w:p w14:paraId="4A6CECFF" w14:textId="77777777" w:rsidR="00557376" w:rsidRPr="00557376" w:rsidRDefault="00557376" w:rsidP="00557376">
            <w:pPr>
              <w:rPr>
                <w:sz w:val="16"/>
                <w:szCs w:val="22"/>
              </w:rPr>
            </w:pPr>
          </w:p>
        </w:tc>
        <w:tc>
          <w:tcPr>
            <w:tcW w:w="5185" w:type="dxa"/>
            <w:gridSpan w:val="2"/>
          </w:tcPr>
          <w:p w14:paraId="4FCCCAE7"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6.700.000,00</w:t>
            </w:r>
          </w:p>
        </w:tc>
        <w:tc>
          <w:tcPr>
            <w:tcW w:w="1500" w:type="dxa"/>
            <w:gridSpan w:val="2"/>
          </w:tcPr>
          <w:p w14:paraId="7E90D8B4" w14:textId="77777777" w:rsidR="00557376" w:rsidRPr="00557376" w:rsidRDefault="00557376" w:rsidP="00557376">
            <w:pPr>
              <w:rPr>
                <w:sz w:val="16"/>
                <w:szCs w:val="22"/>
              </w:rPr>
            </w:pPr>
          </w:p>
        </w:tc>
        <w:tc>
          <w:tcPr>
            <w:tcW w:w="1500" w:type="dxa"/>
            <w:gridSpan w:val="2"/>
          </w:tcPr>
          <w:p w14:paraId="15D67AF6" w14:textId="77777777" w:rsidR="00557376" w:rsidRPr="00557376" w:rsidRDefault="00557376" w:rsidP="00557376">
            <w:pPr>
              <w:rPr>
                <w:sz w:val="16"/>
                <w:szCs w:val="22"/>
              </w:rPr>
            </w:pPr>
          </w:p>
        </w:tc>
        <w:tc>
          <w:tcPr>
            <w:tcW w:w="1500" w:type="dxa"/>
            <w:gridSpan w:val="2"/>
          </w:tcPr>
          <w:p w14:paraId="6037F5B9" w14:textId="77777777" w:rsidR="00557376" w:rsidRPr="00557376" w:rsidRDefault="00557376" w:rsidP="00557376">
            <w:pPr>
              <w:rPr>
                <w:sz w:val="16"/>
                <w:szCs w:val="22"/>
              </w:rPr>
            </w:pPr>
          </w:p>
        </w:tc>
      </w:tr>
      <w:tr w:rsidR="00557376" w:rsidRPr="00557376" w14:paraId="1920E353" w14:textId="77777777" w:rsidTr="00557376">
        <w:trPr>
          <w:gridBefore w:val="1"/>
          <w:wBefore w:w="16" w:type="dxa"/>
          <w:trHeight w:val="184"/>
        </w:trPr>
        <w:tc>
          <w:tcPr>
            <w:tcW w:w="900" w:type="dxa"/>
            <w:gridSpan w:val="2"/>
          </w:tcPr>
          <w:p w14:paraId="28A75CEB" w14:textId="77777777" w:rsidR="00557376" w:rsidRPr="00557376" w:rsidRDefault="00557376" w:rsidP="00557376">
            <w:pPr>
              <w:rPr>
                <w:sz w:val="12"/>
                <w:szCs w:val="22"/>
              </w:rPr>
            </w:pPr>
          </w:p>
        </w:tc>
        <w:tc>
          <w:tcPr>
            <w:tcW w:w="600" w:type="dxa"/>
            <w:gridSpan w:val="2"/>
          </w:tcPr>
          <w:p w14:paraId="37A45CEB" w14:textId="77777777" w:rsidR="00557376" w:rsidRPr="00557376" w:rsidRDefault="00557376" w:rsidP="00557376">
            <w:pPr>
              <w:spacing w:line="164" w:lineRule="exact"/>
              <w:ind w:right="9"/>
              <w:jc w:val="right"/>
              <w:rPr>
                <w:sz w:val="16"/>
                <w:szCs w:val="22"/>
              </w:rPr>
            </w:pPr>
            <w:r w:rsidRPr="00557376">
              <w:rPr>
                <w:w w:val="95"/>
                <w:sz w:val="16"/>
                <w:szCs w:val="22"/>
              </w:rPr>
              <w:t>11.</w:t>
            </w:r>
          </w:p>
        </w:tc>
        <w:tc>
          <w:tcPr>
            <w:tcW w:w="5185" w:type="dxa"/>
            <w:gridSpan w:val="2"/>
          </w:tcPr>
          <w:p w14:paraId="378D6A08" w14:textId="77777777" w:rsidR="00557376" w:rsidRPr="00557376" w:rsidRDefault="00557376" w:rsidP="00557376">
            <w:pPr>
              <w:spacing w:line="164" w:lineRule="exact"/>
              <w:ind w:left="6"/>
              <w:rPr>
                <w:sz w:val="16"/>
                <w:szCs w:val="22"/>
              </w:rPr>
            </w:pPr>
            <w:r w:rsidRPr="00557376">
              <w:rPr>
                <w:sz w:val="16"/>
                <w:szCs w:val="22"/>
              </w:rPr>
              <w:t>РЕКОНСТРУКЦИЈА УЛИЦЕ КА ТОТОВИЋИМА:</w:t>
            </w:r>
          </w:p>
        </w:tc>
        <w:tc>
          <w:tcPr>
            <w:tcW w:w="1500" w:type="dxa"/>
            <w:gridSpan w:val="2"/>
          </w:tcPr>
          <w:p w14:paraId="47297365" w14:textId="77777777" w:rsidR="00557376" w:rsidRPr="00557376" w:rsidRDefault="00557376" w:rsidP="00557376">
            <w:pPr>
              <w:spacing w:line="164" w:lineRule="exact"/>
              <w:ind w:right="-15"/>
              <w:jc w:val="right"/>
              <w:rPr>
                <w:sz w:val="16"/>
                <w:szCs w:val="22"/>
              </w:rPr>
            </w:pPr>
            <w:r w:rsidRPr="00557376">
              <w:rPr>
                <w:sz w:val="16"/>
                <w:szCs w:val="22"/>
              </w:rPr>
              <w:t>15.000.000,00</w:t>
            </w:r>
          </w:p>
        </w:tc>
        <w:tc>
          <w:tcPr>
            <w:tcW w:w="1500" w:type="dxa"/>
            <w:gridSpan w:val="2"/>
          </w:tcPr>
          <w:p w14:paraId="1C3CD644"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64F4A9BF"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6565FCAD" w14:textId="77777777" w:rsidTr="00557376">
        <w:trPr>
          <w:gridBefore w:val="1"/>
          <w:wBefore w:w="16" w:type="dxa"/>
          <w:trHeight w:val="229"/>
        </w:trPr>
        <w:tc>
          <w:tcPr>
            <w:tcW w:w="900" w:type="dxa"/>
            <w:gridSpan w:val="2"/>
          </w:tcPr>
          <w:p w14:paraId="1DBD9FF3" w14:textId="77777777" w:rsidR="00557376" w:rsidRPr="00557376" w:rsidRDefault="00557376" w:rsidP="00557376">
            <w:pPr>
              <w:rPr>
                <w:sz w:val="16"/>
                <w:szCs w:val="22"/>
              </w:rPr>
            </w:pPr>
          </w:p>
        </w:tc>
        <w:tc>
          <w:tcPr>
            <w:tcW w:w="600" w:type="dxa"/>
            <w:gridSpan w:val="2"/>
          </w:tcPr>
          <w:p w14:paraId="0EADFAFB" w14:textId="77777777" w:rsidR="00557376" w:rsidRPr="00557376" w:rsidRDefault="00557376" w:rsidP="00557376">
            <w:pPr>
              <w:rPr>
                <w:sz w:val="16"/>
                <w:szCs w:val="22"/>
              </w:rPr>
            </w:pPr>
          </w:p>
        </w:tc>
        <w:tc>
          <w:tcPr>
            <w:tcW w:w="5185" w:type="dxa"/>
            <w:gridSpan w:val="2"/>
          </w:tcPr>
          <w:p w14:paraId="43823085"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2022</w:t>
            </w:r>
          </w:p>
        </w:tc>
        <w:tc>
          <w:tcPr>
            <w:tcW w:w="1500" w:type="dxa"/>
            <w:gridSpan w:val="2"/>
          </w:tcPr>
          <w:p w14:paraId="748C4723" w14:textId="77777777" w:rsidR="00557376" w:rsidRPr="00557376" w:rsidRDefault="00557376" w:rsidP="00557376">
            <w:pPr>
              <w:rPr>
                <w:sz w:val="16"/>
                <w:szCs w:val="22"/>
              </w:rPr>
            </w:pPr>
          </w:p>
        </w:tc>
        <w:tc>
          <w:tcPr>
            <w:tcW w:w="1500" w:type="dxa"/>
            <w:gridSpan w:val="2"/>
          </w:tcPr>
          <w:p w14:paraId="44920E57" w14:textId="77777777" w:rsidR="00557376" w:rsidRPr="00557376" w:rsidRDefault="00557376" w:rsidP="00557376">
            <w:pPr>
              <w:rPr>
                <w:sz w:val="16"/>
                <w:szCs w:val="22"/>
              </w:rPr>
            </w:pPr>
          </w:p>
        </w:tc>
        <w:tc>
          <w:tcPr>
            <w:tcW w:w="1500" w:type="dxa"/>
            <w:gridSpan w:val="2"/>
          </w:tcPr>
          <w:p w14:paraId="323CE690" w14:textId="77777777" w:rsidR="00557376" w:rsidRPr="00557376" w:rsidRDefault="00557376" w:rsidP="00557376">
            <w:pPr>
              <w:rPr>
                <w:sz w:val="16"/>
                <w:szCs w:val="22"/>
              </w:rPr>
            </w:pPr>
          </w:p>
        </w:tc>
      </w:tr>
      <w:tr w:rsidR="00557376" w:rsidRPr="00557376" w14:paraId="040BA012" w14:textId="77777777" w:rsidTr="00557376">
        <w:trPr>
          <w:gridBefore w:val="1"/>
          <w:wBefore w:w="16" w:type="dxa"/>
          <w:trHeight w:val="230"/>
        </w:trPr>
        <w:tc>
          <w:tcPr>
            <w:tcW w:w="900" w:type="dxa"/>
            <w:gridSpan w:val="2"/>
          </w:tcPr>
          <w:p w14:paraId="149B54F0" w14:textId="77777777" w:rsidR="00557376" w:rsidRPr="00557376" w:rsidRDefault="00557376" w:rsidP="00557376">
            <w:pPr>
              <w:rPr>
                <w:sz w:val="16"/>
                <w:szCs w:val="22"/>
              </w:rPr>
            </w:pPr>
          </w:p>
        </w:tc>
        <w:tc>
          <w:tcPr>
            <w:tcW w:w="600" w:type="dxa"/>
            <w:gridSpan w:val="2"/>
          </w:tcPr>
          <w:p w14:paraId="261637BB" w14:textId="77777777" w:rsidR="00557376" w:rsidRPr="00557376" w:rsidRDefault="00557376" w:rsidP="00557376">
            <w:pPr>
              <w:rPr>
                <w:sz w:val="16"/>
                <w:szCs w:val="22"/>
              </w:rPr>
            </w:pPr>
          </w:p>
        </w:tc>
        <w:tc>
          <w:tcPr>
            <w:tcW w:w="5185" w:type="dxa"/>
            <w:gridSpan w:val="2"/>
          </w:tcPr>
          <w:p w14:paraId="3D64D1C8"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5FD0BF1E" w14:textId="77777777" w:rsidR="00557376" w:rsidRPr="00557376" w:rsidRDefault="00557376" w:rsidP="00557376">
            <w:pPr>
              <w:rPr>
                <w:sz w:val="16"/>
                <w:szCs w:val="22"/>
              </w:rPr>
            </w:pPr>
          </w:p>
        </w:tc>
        <w:tc>
          <w:tcPr>
            <w:tcW w:w="1500" w:type="dxa"/>
            <w:gridSpan w:val="2"/>
          </w:tcPr>
          <w:p w14:paraId="6640DD74" w14:textId="77777777" w:rsidR="00557376" w:rsidRPr="00557376" w:rsidRDefault="00557376" w:rsidP="00557376">
            <w:pPr>
              <w:rPr>
                <w:sz w:val="16"/>
                <w:szCs w:val="22"/>
              </w:rPr>
            </w:pPr>
          </w:p>
        </w:tc>
        <w:tc>
          <w:tcPr>
            <w:tcW w:w="1500" w:type="dxa"/>
            <w:gridSpan w:val="2"/>
          </w:tcPr>
          <w:p w14:paraId="617C9922" w14:textId="77777777" w:rsidR="00557376" w:rsidRPr="00557376" w:rsidRDefault="00557376" w:rsidP="00557376">
            <w:pPr>
              <w:rPr>
                <w:sz w:val="16"/>
                <w:szCs w:val="22"/>
              </w:rPr>
            </w:pPr>
          </w:p>
        </w:tc>
      </w:tr>
      <w:tr w:rsidR="00557376" w14:paraId="71B3C8C9" w14:textId="77777777" w:rsidTr="00557376">
        <w:trPr>
          <w:gridAfter w:val="1"/>
          <w:wAfter w:w="16" w:type="dxa"/>
          <w:trHeight w:val="229"/>
        </w:trPr>
        <w:tc>
          <w:tcPr>
            <w:tcW w:w="900" w:type="dxa"/>
            <w:gridSpan w:val="2"/>
          </w:tcPr>
          <w:p w14:paraId="25FEEE21" w14:textId="77777777" w:rsidR="00557376" w:rsidRDefault="00557376" w:rsidP="001A5FC0">
            <w:pPr>
              <w:pStyle w:val="TableParagraph"/>
              <w:rPr>
                <w:sz w:val="16"/>
              </w:rPr>
            </w:pPr>
          </w:p>
        </w:tc>
        <w:tc>
          <w:tcPr>
            <w:tcW w:w="600" w:type="dxa"/>
            <w:gridSpan w:val="2"/>
          </w:tcPr>
          <w:p w14:paraId="400223C8" w14:textId="77777777" w:rsidR="00557376" w:rsidRDefault="00557376" w:rsidP="001A5FC0">
            <w:pPr>
              <w:pStyle w:val="TableParagraph"/>
              <w:rPr>
                <w:sz w:val="16"/>
              </w:rPr>
            </w:pPr>
          </w:p>
        </w:tc>
        <w:tc>
          <w:tcPr>
            <w:tcW w:w="5185" w:type="dxa"/>
            <w:gridSpan w:val="2"/>
          </w:tcPr>
          <w:p w14:paraId="2D23878C"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15.000.000,00</w:t>
            </w:r>
          </w:p>
        </w:tc>
        <w:tc>
          <w:tcPr>
            <w:tcW w:w="1500" w:type="dxa"/>
            <w:gridSpan w:val="2"/>
          </w:tcPr>
          <w:p w14:paraId="4713E22C" w14:textId="77777777" w:rsidR="00557376" w:rsidRDefault="00557376" w:rsidP="001A5FC0">
            <w:pPr>
              <w:pStyle w:val="TableParagraph"/>
              <w:rPr>
                <w:sz w:val="16"/>
              </w:rPr>
            </w:pPr>
          </w:p>
        </w:tc>
        <w:tc>
          <w:tcPr>
            <w:tcW w:w="1500" w:type="dxa"/>
            <w:gridSpan w:val="2"/>
          </w:tcPr>
          <w:p w14:paraId="60D8836E" w14:textId="77777777" w:rsidR="00557376" w:rsidRDefault="00557376" w:rsidP="001A5FC0">
            <w:pPr>
              <w:pStyle w:val="TableParagraph"/>
              <w:rPr>
                <w:sz w:val="16"/>
              </w:rPr>
            </w:pPr>
          </w:p>
        </w:tc>
        <w:tc>
          <w:tcPr>
            <w:tcW w:w="1500" w:type="dxa"/>
            <w:gridSpan w:val="2"/>
          </w:tcPr>
          <w:p w14:paraId="6D36FDCE" w14:textId="77777777" w:rsidR="00557376" w:rsidRDefault="00557376" w:rsidP="001A5FC0">
            <w:pPr>
              <w:pStyle w:val="TableParagraph"/>
              <w:rPr>
                <w:sz w:val="16"/>
              </w:rPr>
            </w:pPr>
          </w:p>
        </w:tc>
      </w:tr>
      <w:tr w:rsidR="00557376" w14:paraId="79883042" w14:textId="77777777" w:rsidTr="00557376">
        <w:trPr>
          <w:gridAfter w:val="1"/>
          <w:wAfter w:w="16" w:type="dxa"/>
          <w:trHeight w:val="229"/>
        </w:trPr>
        <w:tc>
          <w:tcPr>
            <w:tcW w:w="900" w:type="dxa"/>
            <w:gridSpan w:val="2"/>
          </w:tcPr>
          <w:p w14:paraId="192AB817" w14:textId="77777777" w:rsidR="00557376" w:rsidRDefault="00557376" w:rsidP="001A5FC0">
            <w:pPr>
              <w:pStyle w:val="TableParagraph"/>
              <w:rPr>
                <w:sz w:val="16"/>
              </w:rPr>
            </w:pPr>
          </w:p>
        </w:tc>
        <w:tc>
          <w:tcPr>
            <w:tcW w:w="600" w:type="dxa"/>
            <w:gridSpan w:val="2"/>
          </w:tcPr>
          <w:p w14:paraId="16E50195" w14:textId="77777777" w:rsidR="00557376" w:rsidRDefault="00557376" w:rsidP="001A5FC0">
            <w:pPr>
              <w:pStyle w:val="TableParagraph"/>
              <w:rPr>
                <w:sz w:val="16"/>
              </w:rPr>
            </w:pPr>
          </w:p>
        </w:tc>
        <w:tc>
          <w:tcPr>
            <w:tcW w:w="5185" w:type="dxa"/>
            <w:gridSpan w:val="2"/>
          </w:tcPr>
          <w:p w14:paraId="6A7A5F95"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73B1C8A4" w14:textId="77777777" w:rsidR="00557376" w:rsidRDefault="00557376" w:rsidP="001A5FC0">
            <w:pPr>
              <w:pStyle w:val="TableParagraph"/>
              <w:rPr>
                <w:sz w:val="16"/>
              </w:rPr>
            </w:pPr>
          </w:p>
        </w:tc>
        <w:tc>
          <w:tcPr>
            <w:tcW w:w="1500" w:type="dxa"/>
            <w:gridSpan w:val="2"/>
          </w:tcPr>
          <w:p w14:paraId="066B42E7" w14:textId="77777777" w:rsidR="00557376" w:rsidRDefault="00557376" w:rsidP="001A5FC0">
            <w:pPr>
              <w:pStyle w:val="TableParagraph"/>
              <w:rPr>
                <w:sz w:val="16"/>
              </w:rPr>
            </w:pPr>
          </w:p>
        </w:tc>
        <w:tc>
          <w:tcPr>
            <w:tcW w:w="1500" w:type="dxa"/>
            <w:gridSpan w:val="2"/>
          </w:tcPr>
          <w:p w14:paraId="5BF24D31" w14:textId="77777777" w:rsidR="00557376" w:rsidRDefault="00557376" w:rsidP="001A5FC0">
            <w:pPr>
              <w:pStyle w:val="TableParagraph"/>
              <w:rPr>
                <w:sz w:val="16"/>
              </w:rPr>
            </w:pPr>
          </w:p>
        </w:tc>
      </w:tr>
      <w:tr w:rsidR="00557376" w14:paraId="39E30C5E" w14:textId="77777777" w:rsidTr="00557376">
        <w:trPr>
          <w:gridAfter w:val="1"/>
          <w:wAfter w:w="16" w:type="dxa"/>
          <w:trHeight w:val="229"/>
        </w:trPr>
        <w:tc>
          <w:tcPr>
            <w:tcW w:w="900" w:type="dxa"/>
            <w:gridSpan w:val="2"/>
          </w:tcPr>
          <w:p w14:paraId="78B03D8C" w14:textId="77777777" w:rsidR="00557376" w:rsidRDefault="00557376" w:rsidP="001A5FC0">
            <w:pPr>
              <w:pStyle w:val="TableParagraph"/>
              <w:rPr>
                <w:sz w:val="16"/>
              </w:rPr>
            </w:pPr>
          </w:p>
        </w:tc>
        <w:tc>
          <w:tcPr>
            <w:tcW w:w="600" w:type="dxa"/>
            <w:gridSpan w:val="2"/>
          </w:tcPr>
          <w:p w14:paraId="1C362184" w14:textId="77777777" w:rsidR="00557376" w:rsidRDefault="00557376" w:rsidP="001A5FC0">
            <w:pPr>
              <w:pStyle w:val="TableParagraph"/>
              <w:rPr>
                <w:sz w:val="16"/>
              </w:rPr>
            </w:pPr>
          </w:p>
        </w:tc>
        <w:tc>
          <w:tcPr>
            <w:tcW w:w="5185" w:type="dxa"/>
            <w:gridSpan w:val="2"/>
          </w:tcPr>
          <w:p w14:paraId="63B08FF4"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15.000.000,00</w:t>
            </w:r>
          </w:p>
        </w:tc>
        <w:tc>
          <w:tcPr>
            <w:tcW w:w="1500" w:type="dxa"/>
            <w:gridSpan w:val="2"/>
          </w:tcPr>
          <w:p w14:paraId="078F7D07" w14:textId="77777777" w:rsidR="00557376" w:rsidRDefault="00557376" w:rsidP="001A5FC0">
            <w:pPr>
              <w:pStyle w:val="TableParagraph"/>
              <w:rPr>
                <w:sz w:val="16"/>
              </w:rPr>
            </w:pPr>
          </w:p>
        </w:tc>
        <w:tc>
          <w:tcPr>
            <w:tcW w:w="1500" w:type="dxa"/>
            <w:gridSpan w:val="2"/>
          </w:tcPr>
          <w:p w14:paraId="26BC32E9" w14:textId="77777777" w:rsidR="00557376" w:rsidRDefault="00557376" w:rsidP="001A5FC0">
            <w:pPr>
              <w:pStyle w:val="TableParagraph"/>
              <w:rPr>
                <w:sz w:val="16"/>
              </w:rPr>
            </w:pPr>
          </w:p>
        </w:tc>
        <w:tc>
          <w:tcPr>
            <w:tcW w:w="1500" w:type="dxa"/>
            <w:gridSpan w:val="2"/>
          </w:tcPr>
          <w:p w14:paraId="1CF9E56B" w14:textId="77777777" w:rsidR="00557376" w:rsidRDefault="00557376" w:rsidP="001A5FC0">
            <w:pPr>
              <w:pStyle w:val="TableParagraph"/>
              <w:rPr>
                <w:sz w:val="16"/>
              </w:rPr>
            </w:pPr>
          </w:p>
        </w:tc>
      </w:tr>
      <w:tr w:rsidR="00557376" w14:paraId="783E6346" w14:textId="77777777" w:rsidTr="00557376">
        <w:trPr>
          <w:gridAfter w:val="1"/>
          <w:wAfter w:w="16" w:type="dxa"/>
          <w:trHeight w:val="184"/>
        </w:trPr>
        <w:tc>
          <w:tcPr>
            <w:tcW w:w="900" w:type="dxa"/>
            <w:gridSpan w:val="2"/>
          </w:tcPr>
          <w:p w14:paraId="565E4B76" w14:textId="77777777" w:rsidR="00557376" w:rsidRDefault="00557376" w:rsidP="001A5FC0">
            <w:pPr>
              <w:pStyle w:val="TableParagraph"/>
              <w:rPr>
                <w:sz w:val="12"/>
              </w:rPr>
            </w:pPr>
          </w:p>
        </w:tc>
        <w:tc>
          <w:tcPr>
            <w:tcW w:w="600" w:type="dxa"/>
            <w:gridSpan w:val="2"/>
          </w:tcPr>
          <w:p w14:paraId="7A81DB7C" w14:textId="77777777" w:rsidR="00557376" w:rsidRDefault="00557376" w:rsidP="001A5FC0">
            <w:pPr>
              <w:pStyle w:val="TableParagraph"/>
              <w:spacing w:line="164" w:lineRule="exact"/>
              <w:ind w:right="9"/>
              <w:jc w:val="right"/>
              <w:rPr>
                <w:sz w:val="16"/>
              </w:rPr>
            </w:pPr>
            <w:r>
              <w:rPr>
                <w:w w:val="95"/>
                <w:sz w:val="16"/>
              </w:rPr>
              <w:t>13.</w:t>
            </w:r>
          </w:p>
        </w:tc>
        <w:tc>
          <w:tcPr>
            <w:tcW w:w="5185" w:type="dxa"/>
            <w:gridSpan w:val="2"/>
          </w:tcPr>
          <w:p w14:paraId="62CE1A48" w14:textId="77777777" w:rsidR="00557376" w:rsidRDefault="00557376" w:rsidP="001A5FC0">
            <w:pPr>
              <w:pStyle w:val="TableParagraph"/>
              <w:spacing w:line="164" w:lineRule="exact"/>
              <w:ind w:left="6"/>
              <w:rPr>
                <w:sz w:val="16"/>
              </w:rPr>
            </w:pPr>
            <w:r>
              <w:rPr>
                <w:sz w:val="16"/>
              </w:rPr>
              <w:t>ИЗГРАДЊА СПОРТСКОГ ЦЕНТРА:</w:t>
            </w:r>
          </w:p>
        </w:tc>
        <w:tc>
          <w:tcPr>
            <w:tcW w:w="1500" w:type="dxa"/>
            <w:gridSpan w:val="2"/>
          </w:tcPr>
          <w:p w14:paraId="17D32E46" w14:textId="77777777" w:rsidR="00557376" w:rsidRDefault="00557376" w:rsidP="001A5FC0">
            <w:pPr>
              <w:pStyle w:val="TableParagraph"/>
              <w:spacing w:line="164" w:lineRule="exact"/>
              <w:ind w:right="-15"/>
              <w:jc w:val="right"/>
              <w:rPr>
                <w:sz w:val="16"/>
              </w:rPr>
            </w:pPr>
            <w:r>
              <w:rPr>
                <w:sz w:val="16"/>
              </w:rPr>
              <w:t>40.000.000,00</w:t>
            </w:r>
          </w:p>
        </w:tc>
        <w:tc>
          <w:tcPr>
            <w:tcW w:w="1500" w:type="dxa"/>
            <w:gridSpan w:val="2"/>
          </w:tcPr>
          <w:p w14:paraId="1BA2FF69" w14:textId="77777777" w:rsidR="00557376" w:rsidRDefault="00557376" w:rsidP="001A5FC0">
            <w:pPr>
              <w:pStyle w:val="TableParagraph"/>
              <w:spacing w:line="164" w:lineRule="exact"/>
              <w:ind w:right="-15"/>
              <w:jc w:val="right"/>
              <w:rPr>
                <w:sz w:val="16"/>
              </w:rPr>
            </w:pPr>
            <w:r>
              <w:rPr>
                <w:sz w:val="16"/>
              </w:rPr>
              <w:t>50.000.000,00</w:t>
            </w:r>
          </w:p>
        </w:tc>
        <w:tc>
          <w:tcPr>
            <w:tcW w:w="1500" w:type="dxa"/>
            <w:gridSpan w:val="2"/>
          </w:tcPr>
          <w:p w14:paraId="572D19AA" w14:textId="77777777" w:rsidR="00557376" w:rsidRDefault="00557376" w:rsidP="001A5FC0">
            <w:pPr>
              <w:pStyle w:val="TableParagraph"/>
              <w:spacing w:line="164" w:lineRule="exact"/>
              <w:ind w:right="-15"/>
              <w:jc w:val="right"/>
              <w:rPr>
                <w:sz w:val="16"/>
              </w:rPr>
            </w:pPr>
            <w:r>
              <w:rPr>
                <w:sz w:val="16"/>
              </w:rPr>
              <w:t>50.000.000,00</w:t>
            </w:r>
          </w:p>
        </w:tc>
      </w:tr>
      <w:tr w:rsidR="00557376" w14:paraId="3DE34653" w14:textId="77777777" w:rsidTr="00557376">
        <w:trPr>
          <w:gridAfter w:val="1"/>
          <w:wAfter w:w="16" w:type="dxa"/>
          <w:trHeight w:val="229"/>
        </w:trPr>
        <w:tc>
          <w:tcPr>
            <w:tcW w:w="900" w:type="dxa"/>
            <w:gridSpan w:val="2"/>
          </w:tcPr>
          <w:p w14:paraId="0C737071" w14:textId="77777777" w:rsidR="00557376" w:rsidRDefault="00557376" w:rsidP="001A5FC0">
            <w:pPr>
              <w:pStyle w:val="TableParagraph"/>
              <w:rPr>
                <w:sz w:val="16"/>
              </w:rPr>
            </w:pPr>
          </w:p>
        </w:tc>
        <w:tc>
          <w:tcPr>
            <w:tcW w:w="600" w:type="dxa"/>
            <w:gridSpan w:val="2"/>
          </w:tcPr>
          <w:p w14:paraId="43AD43D7" w14:textId="77777777" w:rsidR="00557376" w:rsidRDefault="00557376" w:rsidP="001A5FC0">
            <w:pPr>
              <w:pStyle w:val="TableParagraph"/>
              <w:rPr>
                <w:sz w:val="16"/>
              </w:rPr>
            </w:pPr>
          </w:p>
        </w:tc>
        <w:tc>
          <w:tcPr>
            <w:tcW w:w="5185" w:type="dxa"/>
            <w:gridSpan w:val="2"/>
          </w:tcPr>
          <w:p w14:paraId="6910700F"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36A7F14D" w14:textId="77777777" w:rsidR="00557376" w:rsidRDefault="00557376" w:rsidP="001A5FC0">
            <w:pPr>
              <w:pStyle w:val="TableParagraph"/>
              <w:rPr>
                <w:sz w:val="16"/>
              </w:rPr>
            </w:pPr>
          </w:p>
        </w:tc>
        <w:tc>
          <w:tcPr>
            <w:tcW w:w="1500" w:type="dxa"/>
            <w:gridSpan w:val="2"/>
          </w:tcPr>
          <w:p w14:paraId="63E0E87E" w14:textId="77777777" w:rsidR="00557376" w:rsidRDefault="00557376" w:rsidP="001A5FC0">
            <w:pPr>
              <w:pStyle w:val="TableParagraph"/>
              <w:rPr>
                <w:sz w:val="16"/>
              </w:rPr>
            </w:pPr>
          </w:p>
        </w:tc>
        <w:tc>
          <w:tcPr>
            <w:tcW w:w="1500" w:type="dxa"/>
            <w:gridSpan w:val="2"/>
          </w:tcPr>
          <w:p w14:paraId="46441B97" w14:textId="77777777" w:rsidR="00557376" w:rsidRDefault="00557376" w:rsidP="001A5FC0">
            <w:pPr>
              <w:pStyle w:val="TableParagraph"/>
              <w:rPr>
                <w:sz w:val="16"/>
              </w:rPr>
            </w:pPr>
          </w:p>
        </w:tc>
      </w:tr>
      <w:tr w:rsidR="00557376" w14:paraId="3A91C178" w14:textId="77777777" w:rsidTr="00557376">
        <w:trPr>
          <w:gridAfter w:val="1"/>
          <w:wAfter w:w="16" w:type="dxa"/>
          <w:trHeight w:val="229"/>
        </w:trPr>
        <w:tc>
          <w:tcPr>
            <w:tcW w:w="900" w:type="dxa"/>
            <w:gridSpan w:val="2"/>
          </w:tcPr>
          <w:p w14:paraId="530DA928" w14:textId="77777777" w:rsidR="00557376" w:rsidRDefault="00557376" w:rsidP="001A5FC0">
            <w:pPr>
              <w:pStyle w:val="TableParagraph"/>
              <w:rPr>
                <w:sz w:val="16"/>
              </w:rPr>
            </w:pPr>
          </w:p>
        </w:tc>
        <w:tc>
          <w:tcPr>
            <w:tcW w:w="600" w:type="dxa"/>
            <w:gridSpan w:val="2"/>
          </w:tcPr>
          <w:p w14:paraId="4E1F368D" w14:textId="77777777" w:rsidR="00557376" w:rsidRDefault="00557376" w:rsidP="001A5FC0">
            <w:pPr>
              <w:pStyle w:val="TableParagraph"/>
              <w:rPr>
                <w:sz w:val="16"/>
              </w:rPr>
            </w:pPr>
          </w:p>
        </w:tc>
        <w:tc>
          <w:tcPr>
            <w:tcW w:w="5185" w:type="dxa"/>
            <w:gridSpan w:val="2"/>
          </w:tcPr>
          <w:p w14:paraId="1E7CA2F4"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2025</w:t>
            </w:r>
          </w:p>
        </w:tc>
        <w:tc>
          <w:tcPr>
            <w:tcW w:w="1500" w:type="dxa"/>
            <w:gridSpan w:val="2"/>
          </w:tcPr>
          <w:p w14:paraId="2E843B6A" w14:textId="77777777" w:rsidR="00557376" w:rsidRDefault="00557376" w:rsidP="001A5FC0">
            <w:pPr>
              <w:pStyle w:val="TableParagraph"/>
              <w:rPr>
                <w:sz w:val="16"/>
              </w:rPr>
            </w:pPr>
          </w:p>
        </w:tc>
        <w:tc>
          <w:tcPr>
            <w:tcW w:w="1500" w:type="dxa"/>
            <w:gridSpan w:val="2"/>
          </w:tcPr>
          <w:p w14:paraId="21E82402" w14:textId="77777777" w:rsidR="00557376" w:rsidRDefault="00557376" w:rsidP="001A5FC0">
            <w:pPr>
              <w:pStyle w:val="TableParagraph"/>
              <w:rPr>
                <w:sz w:val="16"/>
              </w:rPr>
            </w:pPr>
          </w:p>
        </w:tc>
        <w:tc>
          <w:tcPr>
            <w:tcW w:w="1500" w:type="dxa"/>
            <w:gridSpan w:val="2"/>
          </w:tcPr>
          <w:p w14:paraId="61BA13AD" w14:textId="77777777" w:rsidR="00557376" w:rsidRDefault="00557376" w:rsidP="001A5FC0">
            <w:pPr>
              <w:pStyle w:val="TableParagraph"/>
              <w:rPr>
                <w:sz w:val="16"/>
              </w:rPr>
            </w:pPr>
          </w:p>
        </w:tc>
      </w:tr>
      <w:tr w:rsidR="00557376" w14:paraId="0CACD05D" w14:textId="77777777" w:rsidTr="00557376">
        <w:trPr>
          <w:gridAfter w:val="1"/>
          <w:wAfter w:w="16" w:type="dxa"/>
          <w:trHeight w:val="229"/>
        </w:trPr>
        <w:tc>
          <w:tcPr>
            <w:tcW w:w="900" w:type="dxa"/>
            <w:gridSpan w:val="2"/>
          </w:tcPr>
          <w:p w14:paraId="04B7E879" w14:textId="77777777" w:rsidR="00557376" w:rsidRDefault="00557376" w:rsidP="001A5FC0">
            <w:pPr>
              <w:pStyle w:val="TableParagraph"/>
              <w:rPr>
                <w:sz w:val="16"/>
              </w:rPr>
            </w:pPr>
          </w:p>
        </w:tc>
        <w:tc>
          <w:tcPr>
            <w:tcW w:w="600" w:type="dxa"/>
            <w:gridSpan w:val="2"/>
          </w:tcPr>
          <w:p w14:paraId="1E5E0F33" w14:textId="77777777" w:rsidR="00557376" w:rsidRDefault="00557376" w:rsidP="001A5FC0">
            <w:pPr>
              <w:pStyle w:val="TableParagraph"/>
              <w:rPr>
                <w:sz w:val="16"/>
              </w:rPr>
            </w:pPr>
          </w:p>
        </w:tc>
        <w:tc>
          <w:tcPr>
            <w:tcW w:w="5185" w:type="dxa"/>
            <w:gridSpan w:val="2"/>
          </w:tcPr>
          <w:p w14:paraId="1979D592" w14:textId="77777777" w:rsidR="00557376" w:rsidRDefault="00557376" w:rsidP="001A5FC0">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140.000.000,00</w:t>
            </w:r>
          </w:p>
        </w:tc>
        <w:tc>
          <w:tcPr>
            <w:tcW w:w="1500" w:type="dxa"/>
            <w:gridSpan w:val="2"/>
          </w:tcPr>
          <w:p w14:paraId="720304CC" w14:textId="77777777" w:rsidR="00557376" w:rsidRDefault="00557376" w:rsidP="001A5FC0">
            <w:pPr>
              <w:pStyle w:val="TableParagraph"/>
              <w:rPr>
                <w:sz w:val="16"/>
              </w:rPr>
            </w:pPr>
          </w:p>
        </w:tc>
        <w:tc>
          <w:tcPr>
            <w:tcW w:w="1500" w:type="dxa"/>
            <w:gridSpan w:val="2"/>
          </w:tcPr>
          <w:p w14:paraId="78DC003D" w14:textId="77777777" w:rsidR="00557376" w:rsidRDefault="00557376" w:rsidP="001A5FC0">
            <w:pPr>
              <w:pStyle w:val="TableParagraph"/>
              <w:rPr>
                <w:sz w:val="16"/>
              </w:rPr>
            </w:pPr>
          </w:p>
        </w:tc>
        <w:tc>
          <w:tcPr>
            <w:tcW w:w="1500" w:type="dxa"/>
            <w:gridSpan w:val="2"/>
          </w:tcPr>
          <w:p w14:paraId="2B02275C" w14:textId="77777777" w:rsidR="00557376" w:rsidRDefault="00557376" w:rsidP="001A5FC0">
            <w:pPr>
              <w:pStyle w:val="TableParagraph"/>
              <w:rPr>
                <w:sz w:val="16"/>
              </w:rPr>
            </w:pPr>
          </w:p>
        </w:tc>
      </w:tr>
      <w:tr w:rsidR="00557376" w14:paraId="4A006F7D" w14:textId="77777777" w:rsidTr="00557376">
        <w:trPr>
          <w:gridAfter w:val="1"/>
          <w:wAfter w:w="16" w:type="dxa"/>
          <w:trHeight w:val="229"/>
        </w:trPr>
        <w:tc>
          <w:tcPr>
            <w:tcW w:w="900" w:type="dxa"/>
            <w:gridSpan w:val="2"/>
          </w:tcPr>
          <w:p w14:paraId="5CC22E64" w14:textId="77777777" w:rsidR="00557376" w:rsidRDefault="00557376" w:rsidP="001A5FC0">
            <w:pPr>
              <w:pStyle w:val="TableParagraph"/>
              <w:rPr>
                <w:sz w:val="16"/>
              </w:rPr>
            </w:pPr>
          </w:p>
        </w:tc>
        <w:tc>
          <w:tcPr>
            <w:tcW w:w="600" w:type="dxa"/>
            <w:gridSpan w:val="2"/>
          </w:tcPr>
          <w:p w14:paraId="207A8B6C" w14:textId="77777777" w:rsidR="00557376" w:rsidRDefault="00557376" w:rsidP="001A5FC0">
            <w:pPr>
              <w:pStyle w:val="TableParagraph"/>
              <w:rPr>
                <w:sz w:val="16"/>
              </w:rPr>
            </w:pPr>
          </w:p>
        </w:tc>
        <w:tc>
          <w:tcPr>
            <w:tcW w:w="5185" w:type="dxa"/>
            <w:gridSpan w:val="2"/>
          </w:tcPr>
          <w:p w14:paraId="18436097" w14:textId="77777777" w:rsidR="00557376" w:rsidRDefault="00557376" w:rsidP="001A5FC0">
            <w:pPr>
              <w:pStyle w:val="TableParagraph"/>
              <w:spacing w:line="181"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6BDD36BA" w14:textId="77777777" w:rsidR="00557376" w:rsidRDefault="00557376" w:rsidP="001A5FC0">
            <w:pPr>
              <w:pStyle w:val="TableParagraph"/>
              <w:rPr>
                <w:sz w:val="16"/>
              </w:rPr>
            </w:pPr>
          </w:p>
        </w:tc>
        <w:tc>
          <w:tcPr>
            <w:tcW w:w="1500" w:type="dxa"/>
            <w:gridSpan w:val="2"/>
          </w:tcPr>
          <w:p w14:paraId="20896E6A" w14:textId="77777777" w:rsidR="00557376" w:rsidRDefault="00557376" w:rsidP="001A5FC0">
            <w:pPr>
              <w:pStyle w:val="TableParagraph"/>
              <w:rPr>
                <w:sz w:val="16"/>
              </w:rPr>
            </w:pPr>
          </w:p>
        </w:tc>
        <w:tc>
          <w:tcPr>
            <w:tcW w:w="1500" w:type="dxa"/>
            <w:gridSpan w:val="2"/>
          </w:tcPr>
          <w:p w14:paraId="535DA143" w14:textId="77777777" w:rsidR="00557376" w:rsidRDefault="00557376" w:rsidP="001A5FC0">
            <w:pPr>
              <w:pStyle w:val="TableParagraph"/>
              <w:rPr>
                <w:sz w:val="16"/>
              </w:rPr>
            </w:pPr>
          </w:p>
        </w:tc>
      </w:tr>
      <w:tr w:rsidR="00557376" w14:paraId="7FA75C7D" w14:textId="77777777" w:rsidTr="00557376">
        <w:trPr>
          <w:gridAfter w:val="1"/>
          <w:wAfter w:w="16" w:type="dxa"/>
          <w:trHeight w:val="231"/>
        </w:trPr>
        <w:tc>
          <w:tcPr>
            <w:tcW w:w="900" w:type="dxa"/>
            <w:gridSpan w:val="2"/>
          </w:tcPr>
          <w:p w14:paraId="0DC1FAAF" w14:textId="77777777" w:rsidR="00557376" w:rsidRDefault="00557376" w:rsidP="001A5FC0">
            <w:pPr>
              <w:pStyle w:val="TableParagraph"/>
              <w:rPr>
                <w:sz w:val="16"/>
              </w:rPr>
            </w:pPr>
          </w:p>
        </w:tc>
        <w:tc>
          <w:tcPr>
            <w:tcW w:w="600" w:type="dxa"/>
            <w:gridSpan w:val="2"/>
          </w:tcPr>
          <w:p w14:paraId="65BAD11B" w14:textId="77777777" w:rsidR="00557376" w:rsidRDefault="00557376" w:rsidP="001A5FC0">
            <w:pPr>
              <w:pStyle w:val="TableParagraph"/>
              <w:rPr>
                <w:sz w:val="16"/>
              </w:rPr>
            </w:pPr>
          </w:p>
        </w:tc>
        <w:tc>
          <w:tcPr>
            <w:tcW w:w="5185" w:type="dxa"/>
            <w:gridSpan w:val="2"/>
          </w:tcPr>
          <w:p w14:paraId="4AF4E83A" w14:textId="77777777" w:rsidR="00557376" w:rsidRDefault="00557376" w:rsidP="001A5FC0">
            <w:pPr>
              <w:pStyle w:val="TableParagraph"/>
              <w:spacing w:line="181"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140.000.000,00</w:t>
            </w:r>
          </w:p>
        </w:tc>
        <w:tc>
          <w:tcPr>
            <w:tcW w:w="1500" w:type="dxa"/>
            <w:gridSpan w:val="2"/>
          </w:tcPr>
          <w:p w14:paraId="307DD6BB" w14:textId="77777777" w:rsidR="00557376" w:rsidRDefault="00557376" w:rsidP="001A5FC0">
            <w:pPr>
              <w:pStyle w:val="TableParagraph"/>
              <w:rPr>
                <w:sz w:val="16"/>
              </w:rPr>
            </w:pPr>
          </w:p>
        </w:tc>
        <w:tc>
          <w:tcPr>
            <w:tcW w:w="1500" w:type="dxa"/>
            <w:gridSpan w:val="2"/>
          </w:tcPr>
          <w:p w14:paraId="66A39FB8" w14:textId="77777777" w:rsidR="00557376" w:rsidRDefault="00557376" w:rsidP="001A5FC0">
            <w:pPr>
              <w:pStyle w:val="TableParagraph"/>
              <w:rPr>
                <w:sz w:val="16"/>
              </w:rPr>
            </w:pPr>
          </w:p>
        </w:tc>
        <w:tc>
          <w:tcPr>
            <w:tcW w:w="1500" w:type="dxa"/>
            <w:gridSpan w:val="2"/>
          </w:tcPr>
          <w:p w14:paraId="2E33433E" w14:textId="77777777" w:rsidR="00557376" w:rsidRDefault="00557376" w:rsidP="001A5FC0">
            <w:pPr>
              <w:pStyle w:val="TableParagraph"/>
              <w:rPr>
                <w:sz w:val="16"/>
              </w:rPr>
            </w:pPr>
          </w:p>
        </w:tc>
      </w:tr>
      <w:tr w:rsidR="00557376" w14:paraId="6D729484" w14:textId="77777777" w:rsidTr="00557376">
        <w:trPr>
          <w:gridAfter w:val="1"/>
          <w:wAfter w:w="16" w:type="dxa"/>
          <w:trHeight w:val="367"/>
        </w:trPr>
        <w:tc>
          <w:tcPr>
            <w:tcW w:w="900" w:type="dxa"/>
            <w:gridSpan w:val="2"/>
          </w:tcPr>
          <w:p w14:paraId="529425BD" w14:textId="77777777" w:rsidR="00557376" w:rsidRDefault="00557376" w:rsidP="001A5FC0">
            <w:pPr>
              <w:pStyle w:val="TableParagraph"/>
              <w:rPr>
                <w:sz w:val="16"/>
              </w:rPr>
            </w:pPr>
          </w:p>
        </w:tc>
        <w:tc>
          <w:tcPr>
            <w:tcW w:w="600" w:type="dxa"/>
            <w:gridSpan w:val="2"/>
          </w:tcPr>
          <w:p w14:paraId="1878A718" w14:textId="77777777" w:rsidR="00557376" w:rsidRDefault="00557376" w:rsidP="001A5FC0">
            <w:pPr>
              <w:pStyle w:val="TableParagraph"/>
              <w:spacing w:line="180" w:lineRule="exact"/>
              <w:ind w:right="9"/>
              <w:jc w:val="right"/>
              <w:rPr>
                <w:sz w:val="16"/>
              </w:rPr>
            </w:pPr>
            <w:r>
              <w:rPr>
                <w:w w:val="95"/>
                <w:sz w:val="16"/>
              </w:rPr>
              <w:t>15.</w:t>
            </w:r>
          </w:p>
        </w:tc>
        <w:tc>
          <w:tcPr>
            <w:tcW w:w="5185" w:type="dxa"/>
            <w:gridSpan w:val="2"/>
          </w:tcPr>
          <w:p w14:paraId="67AEF89E" w14:textId="77777777" w:rsidR="00557376" w:rsidRDefault="00557376" w:rsidP="001A5FC0">
            <w:pPr>
              <w:pStyle w:val="TableParagraph"/>
              <w:spacing w:line="179" w:lineRule="exact"/>
              <w:ind w:left="6"/>
              <w:rPr>
                <w:sz w:val="16"/>
              </w:rPr>
            </w:pPr>
            <w:r>
              <w:rPr>
                <w:sz w:val="16"/>
              </w:rPr>
              <w:t>ИЗГРАДЊА ИГРАЛИШТА ЗА МАЛЕ СПОРТОВЕ У НАСЕЉУ</w:t>
            </w:r>
          </w:p>
          <w:p w14:paraId="3E84A861" w14:textId="77777777" w:rsidR="00557376" w:rsidRDefault="00557376" w:rsidP="001A5FC0">
            <w:pPr>
              <w:pStyle w:val="TableParagraph"/>
              <w:spacing w:line="168" w:lineRule="exact"/>
              <w:ind w:left="6"/>
              <w:rPr>
                <w:sz w:val="16"/>
              </w:rPr>
            </w:pPr>
            <w:r>
              <w:rPr>
                <w:sz w:val="16"/>
              </w:rPr>
              <w:t>ШЉИВИЋИ:</w:t>
            </w:r>
          </w:p>
        </w:tc>
        <w:tc>
          <w:tcPr>
            <w:tcW w:w="1500" w:type="dxa"/>
            <w:gridSpan w:val="2"/>
          </w:tcPr>
          <w:p w14:paraId="023C690F" w14:textId="77777777" w:rsidR="00557376" w:rsidRDefault="00557376" w:rsidP="001A5FC0">
            <w:pPr>
              <w:pStyle w:val="TableParagraph"/>
              <w:spacing w:line="180" w:lineRule="exact"/>
              <w:ind w:right="-15"/>
              <w:jc w:val="right"/>
              <w:rPr>
                <w:sz w:val="16"/>
              </w:rPr>
            </w:pPr>
            <w:r>
              <w:rPr>
                <w:sz w:val="16"/>
              </w:rPr>
              <w:t>6.000.000,00</w:t>
            </w:r>
          </w:p>
        </w:tc>
        <w:tc>
          <w:tcPr>
            <w:tcW w:w="1500" w:type="dxa"/>
            <w:gridSpan w:val="2"/>
          </w:tcPr>
          <w:p w14:paraId="6297136D" w14:textId="77777777" w:rsidR="00557376" w:rsidRDefault="00557376" w:rsidP="001A5FC0">
            <w:pPr>
              <w:pStyle w:val="TableParagraph"/>
              <w:spacing w:line="180" w:lineRule="exact"/>
              <w:ind w:right="-15"/>
              <w:jc w:val="right"/>
              <w:rPr>
                <w:sz w:val="16"/>
              </w:rPr>
            </w:pPr>
            <w:r>
              <w:rPr>
                <w:sz w:val="16"/>
              </w:rPr>
              <w:t>0,00</w:t>
            </w:r>
          </w:p>
        </w:tc>
        <w:tc>
          <w:tcPr>
            <w:tcW w:w="1500" w:type="dxa"/>
            <w:gridSpan w:val="2"/>
          </w:tcPr>
          <w:p w14:paraId="58D13888" w14:textId="77777777" w:rsidR="00557376" w:rsidRDefault="00557376" w:rsidP="001A5FC0">
            <w:pPr>
              <w:pStyle w:val="TableParagraph"/>
              <w:spacing w:line="180" w:lineRule="exact"/>
              <w:ind w:right="-15"/>
              <w:jc w:val="right"/>
              <w:rPr>
                <w:sz w:val="16"/>
              </w:rPr>
            </w:pPr>
            <w:r>
              <w:rPr>
                <w:sz w:val="16"/>
              </w:rPr>
              <w:t>0,00</w:t>
            </w:r>
          </w:p>
        </w:tc>
      </w:tr>
      <w:tr w:rsidR="00557376" w14:paraId="2AB7712D" w14:textId="77777777" w:rsidTr="00557376">
        <w:trPr>
          <w:gridAfter w:val="1"/>
          <w:wAfter w:w="16" w:type="dxa"/>
          <w:trHeight w:val="229"/>
        </w:trPr>
        <w:tc>
          <w:tcPr>
            <w:tcW w:w="900" w:type="dxa"/>
            <w:gridSpan w:val="2"/>
          </w:tcPr>
          <w:p w14:paraId="5FB8875C" w14:textId="77777777" w:rsidR="00557376" w:rsidRDefault="00557376" w:rsidP="001A5FC0">
            <w:pPr>
              <w:pStyle w:val="TableParagraph"/>
              <w:rPr>
                <w:sz w:val="16"/>
              </w:rPr>
            </w:pPr>
          </w:p>
        </w:tc>
        <w:tc>
          <w:tcPr>
            <w:tcW w:w="600" w:type="dxa"/>
            <w:gridSpan w:val="2"/>
          </w:tcPr>
          <w:p w14:paraId="452DB48E" w14:textId="77777777" w:rsidR="00557376" w:rsidRDefault="00557376" w:rsidP="001A5FC0">
            <w:pPr>
              <w:pStyle w:val="TableParagraph"/>
              <w:rPr>
                <w:sz w:val="16"/>
              </w:rPr>
            </w:pPr>
          </w:p>
        </w:tc>
        <w:tc>
          <w:tcPr>
            <w:tcW w:w="5185" w:type="dxa"/>
            <w:gridSpan w:val="2"/>
          </w:tcPr>
          <w:p w14:paraId="05748727"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2022</w:t>
            </w:r>
          </w:p>
        </w:tc>
        <w:tc>
          <w:tcPr>
            <w:tcW w:w="1500" w:type="dxa"/>
            <w:gridSpan w:val="2"/>
          </w:tcPr>
          <w:p w14:paraId="6271954B" w14:textId="77777777" w:rsidR="00557376" w:rsidRDefault="00557376" w:rsidP="001A5FC0">
            <w:pPr>
              <w:pStyle w:val="TableParagraph"/>
              <w:rPr>
                <w:sz w:val="16"/>
              </w:rPr>
            </w:pPr>
          </w:p>
        </w:tc>
        <w:tc>
          <w:tcPr>
            <w:tcW w:w="1500" w:type="dxa"/>
            <w:gridSpan w:val="2"/>
          </w:tcPr>
          <w:p w14:paraId="3A794BF1" w14:textId="77777777" w:rsidR="00557376" w:rsidRDefault="00557376" w:rsidP="001A5FC0">
            <w:pPr>
              <w:pStyle w:val="TableParagraph"/>
              <w:rPr>
                <w:sz w:val="16"/>
              </w:rPr>
            </w:pPr>
          </w:p>
        </w:tc>
        <w:tc>
          <w:tcPr>
            <w:tcW w:w="1500" w:type="dxa"/>
            <w:gridSpan w:val="2"/>
          </w:tcPr>
          <w:p w14:paraId="5A633364" w14:textId="77777777" w:rsidR="00557376" w:rsidRDefault="00557376" w:rsidP="001A5FC0">
            <w:pPr>
              <w:pStyle w:val="TableParagraph"/>
              <w:rPr>
                <w:sz w:val="16"/>
              </w:rPr>
            </w:pPr>
          </w:p>
        </w:tc>
      </w:tr>
      <w:tr w:rsidR="00557376" w14:paraId="32975146" w14:textId="77777777" w:rsidTr="00557376">
        <w:trPr>
          <w:gridAfter w:val="1"/>
          <w:wAfter w:w="16" w:type="dxa"/>
          <w:trHeight w:val="229"/>
        </w:trPr>
        <w:tc>
          <w:tcPr>
            <w:tcW w:w="900" w:type="dxa"/>
            <w:gridSpan w:val="2"/>
          </w:tcPr>
          <w:p w14:paraId="5A7D89C3" w14:textId="77777777" w:rsidR="00557376" w:rsidRDefault="00557376" w:rsidP="001A5FC0">
            <w:pPr>
              <w:pStyle w:val="TableParagraph"/>
              <w:rPr>
                <w:sz w:val="16"/>
              </w:rPr>
            </w:pPr>
          </w:p>
        </w:tc>
        <w:tc>
          <w:tcPr>
            <w:tcW w:w="600" w:type="dxa"/>
            <w:gridSpan w:val="2"/>
          </w:tcPr>
          <w:p w14:paraId="1D1AE372" w14:textId="77777777" w:rsidR="00557376" w:rsidRDefault="00557376" w:rsidP="001A5FC0">
            <w:pPr>
              <w:pStyle w:val="TableParagraph"/>
              <w:rPr>
                <w:sz w:val="16"/>
              </w:rPr>
            </w:pPr>
          </w:p>
        </w:tc>
        <w:tc>
          <w:tcPr>
            <w:tcW w:w="5185" w:type="dxa"/>
            <w:gridSpan w:val="2"/>
          </w:tcPr>
          <w:p w14:paraId="2B944B95"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73244B53" w14:textId="77777777" w:rsidR="00557376" w:rsidRDefault="00557376" w:rsidP="001A5FC0">
            <w:pPr>
              <w:pStyle w:val="TableParagraph"/>
              <w:rPr>
                <w:sz w:val="16"/>
              </w:rPr>
            </w:pPr>
          </w:p>
        </w:tc>
        <w:tc>
          <w:tcPr>
            <w:tcW w:w="1500" w:type="dxa"/>
            <w:gridSpan w:val="2"/>
          </w:tcPr>
          <w:p w14:paraId="526A91D5" w14:textId="77777777" w:rsidR="00557376" w:rsidRDefault="00557376" w:rsidP="001A5FC0">
            <w:pPr>
              <w:pStyle w:val="TableParagraph"/>
              <w:rPr>
                <w:sz w:val="16"/>
              </w:rPr>
            </w:pPr>
          </w:p>
        </w:tc>
        <w:tc>
          <w:tcPr>
            <w:tcW w:w="1500" w:type="dxa"/>
            <w:gridSpan w:val="2"/>
          </w:tcPr>
          <w:p w14:paraId="5D697AC2" w14:textId="77777777" w:rsidR="00557376" w:rsidRDefault="00557376" w:rsidP="001A5FC0">
            <w:pPr>
              <w:pStyle w:val="TableParagraph"/>
              <w:rPr>
                <w:sz w:val="16"/>
              </w:rPr>
            </w:pPr>
          </w:p>
        </w:tc>
      </w:tr>
      <w:tr w:rsidR="00557376" w14:paraId="09D2DD56" w14:textId="77777777" w:rsidTr="00557376">
        <w:trPr>
          <w:gridAfter w:val="1"/>
          <w:wAfter w:w="16" w:type="dxa"/>
          <w:trHeight w:val="229"/>
        </w:trPr>
        <w:tc>
          <w:tcPr>
            <w:tcW w:w="900" w:type="dxa"/>
            <w:gridSpan w:val="2"/>
          </w:tcPr>
          <w:p w14:paraId="7215BA60" w14:textId="77777777" w:rsidR="00557376" w:rsidRDefault="00557376" w:rsidP="001A5FC0">
            <w:pPr>
              <w:pStyle w:val="TableParagraph"/>
              <w:rPr>
                <w:sz w:val="16"/>
              </w:rPr>
            </w:pPr>
          </w:p>
        </w:tc>
        <w:tc>
          <w:tcPr>
            <w:tcW w:w="600" w:type="dxa"/>
            <w:gridSpan w:val="2"/>
          </w:tcPr>
          <w:p w14:paraId="469BEDCF" w14:textId="77777777" w:rsidR="00557376" w:rsidRDefault="00557376" w:rsidP="001A5FC0">
            <w:pPr>
              <w:pStyle w:val="TableParagraph"/>
              <w:rPr>
                <w:sz w:val="16"/>
              </w:rPr>
            </w:pPr>
          </w:p>
        </w:tc>
        <w:tc>
          <w:tcPr>
            <w:tcW w:w="5185" w:type="dxa"/>
            <w:gridSpan w:val="2"/>
          </w:tcPr>
          <w:p w14:paraId="66FEFEA1"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6.000.000,00</w:t>
            </w:r>
          </w:p>
        </w:tc>
        <w:tc>
          <w:tcPr>
            <w:tcW w:w="1500" w:type="dxa"/>
            <w:gridSpan w:val="2"/>
          </w:tcPr>
          <w:p w14:paraId="5F7B5DEC" w14:textId="77777777" w:rsidR="00557376" w:rsidRDefault="00557376" w:rsidP="001A5FC0">
            <w:pPr>
              <w:pStyle w:val="TableParagraph"/>
              <w:rPr>
                <w:sz w:val="16"/>
              </w:rPr>
            </w:pPr>
          </w:p>
        </w:tc>
        <w:tc>
          <w:tcPr>
            <w:tcW w:w="1500" w:type="dxa"/>
            <w:gridSpan w:val="2"/>
          </w:tcPr>
          <w:p w14:paraId="1ACF151B" w14:textId="77777777" w:rsidR="00557376" w:rsidRDefault="00557376" w:rsidP="001A5FC0">
            <w:pPr>
              <w:pStyle w:val="TableParagraph"/>
              <w:rPr>
                <w:sz w:val="16"/>
              </w:rPr>
            </w:pPr>
          </w:p>
        </w:tc>
        <w:tc>
          <w:tcPr>
            <w:tcW w:w="1500" w:type="dxa"/>
            <w:gridSpan w:val="2"/>
          </w:tcPr>
          <w:p w14:paraId="156975A4" w14:textId="77777777" w:rsidR="00557376" w:rsidRDefault="00557376" w:rsidP="001A5FC0">
            <w:pPr>
              <w:pStyle w:val="TableParagraph"/>
              <w:rPr>
                <w:sz w:val="16"/>
              </w:rPr>
            </w:pPr>
          </w:p>
        </w:tc>
      </w:tr>
      <w:tr w:rsidR="00557376" w14:paraId="44FB9616" w14:textId="77777777" w:rsidTr="00557376">
        <w:trPr>
          <w:gridAfter w:val="1"/>
          <w:wAfter w:w="16" w:type="dxa"/>
          <w:trHeight w:val="229"/>
        </w:trPr>
        <w:tc>
          <w:tcPr>
            <w:tcW w:w="900" w:type="dxa"/>
            <w:gridSpan w:val="2"/>
          </w:tcPr>
          <w:p w14:paraId="7981EE07" w14:textId="77777777" w:rsidR="00557376" w:rsidRDefault="00557376" w:rsidP="001A5FC0">
            <w:pPr>
              <w:pStyle w:val="TableParagraph"/>
              <w:rPr>
                <w:sz w:val="16"/>
              </w:rPr>
            </w:pPr>
          </w:p>
        </w:tc>
        <w:tc>
          <w:tcPr>
            <w:tcW w:w="600" w:type="dxa"/>
            <w:gridSpan w:val="2"/>
          </w:tcPr>
          <w:p w14:paraId="08956ED1" w14:textId="77777777" w:rsidR="00557376" w:rsidRDefault="00557376" w:rsidP="001A5FC0">
            <w:pPr>
              <w:pStyle w:val="TableParagraph"/>
              <w:rPr>
                <w:sz w:val="16"/>
              </w:rPr>
            </w:pPr>
          </w:p>
        </w:tc>
        <w:tc>
          <w:tcPr>
            <w:tcW w:w="5185" w:type="dxa"/>
            <w:gridSpan w:val="2"/>
          </w:tcPr>
          <w:p w14:paraId="67C90D88" w14:textId="77777777" w:rsidR="00557376" w:rsidRDefault="00557376" w:rsidP="001A5FC0">
            <w:pPr>
              <w:pStyle w:val="TableParagraph"/>
              <w:spacing w:line="181"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271910CB" w14:textId="77777777" w:rsidR="00557376" w:rsidRDefault="00557376" w:rsidP="001A5FC0">
            <w:pPr>
              <w:pStyle w:val="TableParagraph"/>
              <w:rPr>
                <w:sz w:val="16"/>
              </w:rPr>
            </w:pPr>
          </w:p>
        </w:tc>
        <w:tc>
          <w:tcPr>
            <w:tcW w:w="1500" w:type="dxa"/>
            <w:gridSpan w:val="2"/>
          </w:tcPr>
          <w:p w14:paraId="07A6154A" w14:textId="77777777" w:rsidR="00557376" w:rsidRDefault="00557376" w:rsidP="001A5FC0">
            <w:pPr>
              <w:pStyle w:val="TableParagraph"/>
              <w:rPr>
                <w:sz w:val="16"/>
              </w:rPr>
            </w:pPr>
          </w:p>
        </w:tc>
        <w:tc>
          <w:tcPr>
            <w:tcW w:w="1500" w:type="dxa"/>
            <w:gridSpan w:val="2"/>
          </w:tcPr>
          <w:p w14:paraId="098B6DAF" w14:textId="77777777" w:rsidR="00557376" w:rsidRDefault="00557376" w:rsidP="001A5FC0">
            <w:pPr>
              <w:pStyle w:val="TableParagraph"/>
              <w:rPr>
                <w:sz w:val="16"/>
              </w:rPr>
            </w:pPr>
          </w:p>
        </w:tc>
      </w:tr>
      <w:tr w:rsidR="00557376" w14:paraId="700EEB43" w14:textId="77777777" w:rsidTr="00557376">
        <w:trPr>
          <w:gridAfter w:val="1"/>
          <w:wAfter w:w="16" w:type="dxa"/>
          <w:trHeight w:val="229"/>
        </w:trPr>
        <w:tc>
          <w:tcPr>
            <w:tcW w:w="900" w:type="dxa"/>
            <w:gridSpan w:val="2"/>
          </w:tcPr>
          <w:p w14:paraId="02B996B9" w14:textId="77777777" w:rsidR="00557376" w:rsidRDefault="00557376" w:rsidP="001A5FC0">
            <w:pPr>
              <w:pStyle w:val="TableParagraph"/>
              <w:rPr>
                <w:sz w:val="16"/>
              </w:rPr>
            </w:pPr>
          </w:p>
        </w:tc>
        <w:tc>
          <w:tcPr>
            <w:tcW w:w="600" w:type="dxa"/>
            <w:gridSpan w:val="2"/>
          </w:tcPr>
          <w:p w14:paraId="24D7EAAF" w14:textId="77777777" w:rsidR="00557376" w:rsidRDefault="00557376" w:rsidP="001A5FC0">
            <w:pPr>
              <w:pStyle w:val="TableParagraph"/>
              <w:rPr>
                <w:sz w:val="16"/>
              </w:rPr>
            </w:pPr>
          </w:p>
        </w:tc>
        <w:tc>
          <w:tcPr>
            <w:tcW w:w="5185" w:type="dxa"/>
            <w:gridSpan w:val="2"/>
          </w:tcPr>
          <w:p w14:paraId="0A530D41" w14:textId="77777777" w:rsidR="00557376" w:rsidRDefault="00557376" w:rsidP="001A5FC0">
            <w:pPr>
              <w:pStyle w:val="TableParagraph"/>
              <w:spacing w:line="181"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6.000.000,00</w:t>
            </w:r>
          </w:p>
        </w:tc>
        <w:tc>
          <w:tcPr>
            <w:tcW w:w="1500" w:type="dxa"/>
            <w:gridSpan w:val="2"/>
          </w:tcPr>
          <w:p w14:paraId="2F301A48" w14:textId="77777777" w:rsidR="00557376" w:rsidRDefault="00557376" w:rsidP="001A5FC0">
            <w:pPr>
              <w:pStyle w:val="TableParagraph"/>
              <w:rPr>
                <w:sz w:val="16"/>
              </w:rPr>
            </w:pPr>
          </w:p>
        </w:tc>
        <w:tc>
          <w:tcPr>
            <w:tcW w:w="1500" w:type="dxa"/>
            <w:gridSpan w:val="2"/>
          </w:tcPr>
          <w:p w14:paraId="636D0150" w14:textId="77777777" w:rsidR="00557376" w:rsidRDefault="00557376" w:rsidP="001A5FC0">
            <w:pPr>
              <w:pStyle w:val="TableParagraph"/>
              <w:rPr>
                <w:sz w:val="16"/>
              </w:rPr>
            </w:pPr>
          </w:p>
        </w:tc>
        <w:tc>
          <w:tcPr>
            <w:tcW w:w="1500" w:type="dxa"/>
            <w:gridSpan w:val="2"/>
          </w:tcPr>
          <w:p w14:paraId="67D84D00" w14:textId="77777777" w:rsidR="00557376" w:rsidRDefault="00557376" w:rsidP="001A5FC0">
            <w:pPr>
              <w:pStyle w:val="TableParagraph"/>
              <w:rPr>
                <w:sz w:val="16"/>
              </w:rPr>
            </w:pPr>
          </w:p>
        </w:tc>
      </w:tr>
      <w:tr w:rsidR="00557376" w14:paraId="454E67BB" w14:textId="77777777" w:rsidTr="00557376">
        <w:trPr>
          <w:gridAfter w:val="1"/>
          <w:wAfter w:w="16" w:type="dxa"/>
          <w:trHeight w:val="369"/>
        </w:trPr>
        <w:tc>
          <w:tcPr>
            <w:tcW w:w="900" w:type="dxa"/>
            <w:gridSpan w:val="2"/>
          </w:tcPr>
          <w:p w14:paraId="0764699F" w14:textId="77777777" w:rsidR="00557376" w:rsidRDefault="00557376" w:rsidP="001A5FC0">
            <w:pPr>
              <w:pStyle w:val="TableParagraph"/>
              <w:rPr>
                <w:sz w:val="16"/>
              </w:rPr>
            </w:pPr>
          </w:p>
        </w:tc>
        <w:tc>
          <w:tcPr>
            <w:tcW w:w="600" w:type="dxa"/>
            <w:gridSpan w:val="2"/>
          </w:tcPr>
          <w:p w14:paraId="3234AB0A" w14:textId="77777777" w:rsidR="00557376" w:rsidRDefault="00557376" w:rsidP="001A5FC0">
            <w:pPr>
              <w:pStyle w:val="TableParagraph"/>
              <w:spacing w:line="181" w:lineRule="exact"/>
              <w:ind w:right="9"/>
              <w:jc w:val="right"/>
              <w:rPr>
                <w:sz w:val="16"/>
              </w:rPr>
            </w:pPr>
            <w:r>
              <w:rPr>
                <w:w w:val="95"/>
                <w:sz w:val="16"/>
              </w:rPr>
              <w:t>16.</w:t>
            </w:r>
          </w:p>
        </w:tc>
        <w:tc>
          <w:tcPr>
            <w:tcW w:w="5185" w:type="dxa"/>
            <w:gridSpan w:val="2"/>
          </w:tcPr>
          <w:p w14:paraId="299273E7" w14:textId="77777777" w:rsidR="00557376" w:rsidRDefault="00557376" w:rsidP="001A5FC0">
            <w:pPr>
              <w:pStyle w:val="TableParagraph"/>
              <w:spacing w:line="181" w:lineRule="exact"/>
              <w:ind w:left="6"/>
              <w:rPr>
                <w:sz w:val="16"/>
              </w:rPr>
            </w:pPr>
            <w:r>
              <w:rPr>
                <w:sz w:val="16"/>
              </w:rPr>
              <w:t>АДАПТАЦИЈА И ОПРЕМАЊЕ ОБЈЕКТА ЗА ПОТРЕБЕ ДЕЧЈЕГ</w:t>
            </w:r>
          </w:p>
          <w:p w14:paraId="72753384" w14:textId="77777777" w:rsidR="00557376" w:rsidRDefault="00557376" w:rsidP="001A5FC0">
            <w:pPr>
              <w:pStyle w:val="TableParagraph"/>
              <w:spacing w:line="168" w:lineRule="exact"/>
              <w:ind w:left="6"/>
              <w:rPr>
                <w:sz w:val="16"/>
              </w:rPr>
            </w:pPr>
            <w:r>
              <w:rPr>
                <w:sz w:val="16"/>
              </w:rPr>
              <w:t>ВРТИЋА У ПРИЛИКАМА:</w:t>
            </w:r>
          </w:p>
        </w:tc>
        <w:tc>
          <w:tcPr>
            <w:tcW w:w="1500" w:type="dxa"/>
            <w:gridSpan w:val="2"/>
          </w:tcPr>
          <w:p w14:paraId="15463D8D" w14:textId="77777777" w:rsidR="00557376" w:rsidRDefault="00557376" w:rsidP="001A5FC0">
            <w:pPr>
              <w:pStyle w:val="TableParagraph"/>
              <w:spacing w:line="181" w:lineRule="exact"/>
              <w:ind w:right="-15"/>
              <w:jc w:val="right"/>
              <w:rPr>
                <w:sz w:val="16"/>
              </w:rPr>
            </w:pPr>
            <w:r>
              <w:rPr>
                <w:sz w:val="16"/>
              </w:rPr>
              <w:t>5.000.000,00</w:t>
            </w:r>
          </w:p>
        </w:tc>
        <w:tc>
          <w:tcPr>
            <w:tcW w:w="1500" w:type="dxa"/>
            <w:gridSpan w:val="2"/>
          </w:tcPr>
          <w:p w14:paraId="42B40198" w14:textId="77777777" w:rsidR="00557376" w:rsidRDefault="00557376" w:rsidP="001A5FC0">
            <w:pPr>
              <w:pStyle w:val="TableParagraph"/>
              <w:spacing w:line="181" w:lineRule="exact"/>
              <w:ind w:right="-15"/>
              <w:jc w:val="right"/>
              <w:rPr>
                <w:sz w:val="16"/>
              </w:rPr>
            </w:pPr>
            <w:r>
              <w:rPr>
                <w:sz w:val="16"/>
              </w:rPr>
              <w:t>0,00</w:t>
            </w:r>
          </w:p>
        </w:tc>
        <w:tc>
          <w:tcPr>
            <w:tcW w:w="1500" w:type="dxa"/>
            <w:gridSpan w:val="2"/>
          </w:tcPr>
          <w:p w14:paraId="0EAE06FA" w14:textId="77777777" w:rsidR="00557376" w:rsidRDefault="00557376" w:rsidP="001A5FC0">
            <w:pPr>
              <w:pStyle w:val="TableParagraph"/>
              <w:spacing w:line="181" w:lineRule="exact"/>
              <w:ind w:right="-15"/>
              <w:jc w:val="right"/>
              <w:rPr>
                <w:sz w:val="16"/>
              </w:rPr>
            </w:pPr>
            <w:r>
              <w:rPr>
                <w:sz w:val="16"/>
              </w:rPr>
              <w:t>0,00</w:t>
            </w:r>
          </w:p>
        </w:tc>
      </w:tr>
      <w:tr w:rsidR="00557376" w14:paraId="75DADD2A" w14:textId="77777777" w:rsidTr="00557376">
        <w:trPr>
          <w:gridAfter w:val="1"/>
          <w:wAfter w:w="16" w:type="dxa"/>
          <w:trHeight w:val="229"/>
        </w:trPr>
        <w:tc>
          <w:tcPr>
            <w:tcW w:w="900" w:type="dxa"/>
            <w:gridSpan w:val="2"/>
          </w:tcPr>
          <w:p w14:paraId="6BEE52A3" w14:textId="77777777" w:rsidR="00557376" w:rsidRDefault="00557376" w:rsidP="001A5FC0">
            <w:pPr>
              <w:pStyle w:val="TableParagraph"/>
              <w:rPr>
                <w:sz w:val="16"/>
              </w:rPr>
            </w:pPr>
          </w:p>
        </w:tc>
        <w:tc>
          <w:tcPr>
            <w:tcW w:w="600" w:type="dxa"/>
            <w:gridSpan w:val="2"/>
          </w:tcPr>
          <w:p w14:paraId="30E53206" w14:textId="77777777" w:rsidR="00557376" w:rsidRDefault="00557376" w:rsidP="001A5FC0">
            <w:pPr>
              <w:pStyle w:val="TableParagraph"/>
              <w:rPr>
                <w:sz w:val="16"/>
              </w:rPr>
            </w:pPr>
          </w:p>
        </w:tc>
        <w:tc>
          <w:tcPr>
            <w:tcW w:w="5185" w:type="dxa"/>
            <w:gridSpan w:val="2"/>
          </w:tcPr>
          <w:p w14:paraId="63BCDEED"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5FC126A0" w14:textId="77777777" w:rsidR="00557376" w:rsidRDefault="00557376" w:rsidP="001A5FC0">
            <w:pPr>
              <w:pStyle w:val="TableParagraph"/>
              <w:rPr>
                <w:sz w:val="16"/>
              </w:rPr>
            </w:pPr>
          </w:p>
        </w:tc>
        <w:tc>
          <w:tcPr>
            <w:tcW w:w="1500" w:type="dxa"/>
            <w:gridSpan w:val="2"/>
          </w:tcPr>
          <w:p w14:paraId="0FF3C3FC" w14:textId="77777777" w:rsidR="00557376" w:rsidRDefault="00557376" w:rsidP="001A5FC0">
            <w:pPr>
              <w:pStyle w:val="TableParagraph"/>
              <w:rPr>
                <w:sz w:val="16"/>
              </w:rPr>
            </w:pPr>
          </w:p>
        </w:tc>
        <w:tc>
          <w:tcPr>
            <w:tcW w:w="1500" w:type="dxa"/>
            <w:gridSpan w:val="2"/>
          </w:tcPr>
          <w:p w14:paraId="15B257B1" w14:textId="77777777" w:rsidR="00557376" w:rsidRDefault="00557376" w:rsidP="001A5FC0">
            <w:pPr>
              <w:pStyle w:val="TableParagraph"/>
              <w:rPr>
                <w:sz w:val="16"/>
              </w:rPr>
            </w:pPr>
          </w:p>
        </w:tc>
      </w:tr>
      <w:tr w:rsidR="00557376" w14:paraId="36B537EE" w14:textId="77777777" w:rsidTr="00557376">
        <w:trPr>
          <w:gridAfter w:val="1"/>
          <w:wAfter w:w="16" w:type="dxa"/>
          <w:trHeight w:val="229"/>
        </w:trPr>
        <w:tc>
          <w:tcPr>
            <w:tcW w:w="900" w:type="dxa"/>
            <w:gridSpan w:val="2"/>
          </w:tcPr>
          <w:p w14:paraId="6863997A" w14:textId="77777777" w:rsidR="00557376" w:rsidRDefault="00557376" w:rsidP="001A5FC0">
            <w:pPr>
              <w:pStyle w:val="TableParagraph"/>
              <w:rPr>
                <w:sz w:val="16"/>
              </w:rPr>
            </w:pPr>
          </w:p>
        </w:tc>
        <w:tc>
          <w:tcPr>
            <w:tcW w:w="600" w:type="dxa"/>
            <w:gridSpan w:val="2"/>
          </w:tcPr>
          <w:p w14:paraId="5003DC06" w14:textId="77777777" w:rsidR="00557376" w:rsidRDefault="00557376" w:rsidP="001A5FC0">
            <w:pPr>
              <w:pStyle w:val="TableParagraph"/>
              <w:rPr>
                <w:sz w:val="16"/>
              </w:rPr>
            </w:pPr>
          </w:p>
        </w:tc>
        <w:tc>
          <w:tcPr>
            <w:tcW w:w="5185" w:type="dxa"/>
            <w:gridSpan w:val="2"/>
          </w:tcPr>
          <w:p w14:paraId="3F1CB1F0"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4AE32345" w14:textId="77777777" w:rsidR="00557376" w:rsidRDefault="00557376" w:rsidP="001A5FC0">
            <w:pPr>
              <w:pStyle w:val="TableParagraph"/>
              <w:rPr>
                <w:sz w:val="16"/>
              </w:rPr>
            </w:pPr>
          </w:p>
        </w:tc>
        <w:tc>
          <w:tcPr>
            <w:tcW w:w="1500" w:type="dxa"/>
            <w:gridSpan w:val="2"/>
          </w:tcPr>
          <w:p w14:paraId="06CCFB2A" w14:textId="77777777" w:rsidR="00557376" w:rsidRDefault="00557376" w:rsidP="001A5FC0">
            <w:pPr>
              <w:pStyle w:val="TableParagraph"/>
              <w:rPr>
                <w:sz w:val="16"/>
              </w:rPr>
            </w:pPr>
          </w:p>
        </w:tc>
        <w:tc>
          <w:tcPr>
            <w:tcW w:w="1500" w:type="dxa"/>
            <w:gridSpan w:val="2"/>
          </w:tcPr>
          <w:p w14:paraId="00CC3FB8" w14:textId="77777777" w:rsidR="00557376" w:rsidRDefault="00557376" w:rsidP="001A5FC0">
            <w:pPr>
              <w:pStyle w:val="TableParagraph"/>
              <w:rPr>
                <w:sz w:val="16"/>
              </w:rPr>
            </w:pPr>
          </w:p>
        </w:tc>
      </w:tr>
      <w:tr w:rsidR="00557376" w14:paraId="7B9B93D2" w14:textId="77777777" w:rsidTr="00557376">
        <w:trPr>
          <w:gridAfter w:val="1"/>
          <w:wAfter w:w="16" w:type="dxa"/>
          <w:trHeight w:val="229"/>
        </w:trPr>
        <w:tc>
          <w:tcPr>
            <w:tcW w:w="900" w:type="dxa"/>
            <w:gridSpan w:val="2"/>
          </w:tcPr>
          <w:p w14:paraId="612F873E" w14:textId="77777777" w:rsidR="00557376" w:rsidRDefault="00557376" w:rsidP="001A5FC0">
            <w:pPr>
              <w:pStyle w:val="TableParagraph"/>
              <w:rPr>
                <w:sz w:val="16"/>
              </w:rPr>
            </w:pPr>
          </w:p>
        </w:tc>
        <w:tc>
          <w:tcPr>
            <w:tcW w:w="600" w:type="dxa"/>
            <w:gridSpan w:val="2"/>
          </w:tcPr>
          <w:p w14:paraId="77643C66" w14:textId="77777777" w:rsidR="00557376" w:rsidRDefault="00557376" w:rsidP="001A5FC0">
            <w:pPr>
              <w:pStyle w:val="TableParagraph"/>
              <w:rPr>
                <w:sz w:val="16"/>
              </w:rPr>
            </w:pPr>
          </w:p>
        </w:tc>
        <w:tc>
          <w:tcPr>
            <w:tcW w:w="5185" w:type="dxa"/>
            <w:gridSpan w:val="2"/>
          </w:tcPr>
          <w:p w14:paraId="5B6DFDF4"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5.000.000,00</w:t>
            </w:r>
          </w:p>
        </w:tc>
        <w:tc>
          <w:tcPr>
            <w:tcW w:w="1500" w:type="dxa"/>
            <w:gridSpan w:val="2"/>
          </w:tcPr>
          <w:p w14:paraId="25B45EDF" w14:textId="77777777" w:rsidR="00557376" w:rsidRDefault="00557376" w:rsidP="001A5FC0">
            <w:pPr>
              <w:pStyle w:val="TableParagraph"/>
              <w:rPr>
                <w:sz w:val="16"/>
              </w:rPr>
            </w:pPr>
          </w:p>
        </w:tc>
        <w:tc>
          <w:tcPr>
            <w:tcW w:w="1500" w:type="dxa"/>
            <w:gridSpan w:val="2"/>
          </w:tcPr>
          <w:p w14:paraId="13A853B3" w14:textId="77777777" w:rsidR="00557376" w:rsidRDefault="00557376" w:rsidP="001A5FC0">
            <w:pPr>
              <w:pStyle w:val="TableParagraph"/>
              <w:rPr>
                <w:sz w:val="16"/>
              </w:rPr>
            </w:pPr>
          </w:p>
        </w:tc>
        <w:tc>
          <w:tcPr>
            <w:tcW w:w="1500" w:type="dxa"/>
            <w:gridSpan w:val="2"/>
          </w:tcPr>
          <w:p w14:paraId="3B9FC6D4" w14:textId="77777777" w:rsidR="00557376" w:rsidRDefault="00557376" w:rsidP="001A5FC0">
            <w:pPr>
              <w:pStyle w:val="TableParagraph"/>
              <w:rPr>
                <w:sz w:val="16"/>
              </w:rPr>
            </w:pPr>
          </w:p>
        </w:tc>
      </w:tr>
      <w:tr w:rsidR="00557376" w14:paraId="0BC26521" w14:textId="77777777" w:rsidTr="00557376">
        <w:trPr>
          <w:gridAfter w:val="1"/>
          <w:wAfter w:w="16" w:type="dxa"/>
          <w:trHeight w:val="229"/>
        </w:trPr>
        <w:tc>
          <w:tcPr>
            <w:tcW w:w="900" w:type="dxa"/>
            <w:gridSpan w:val="2"/>
          </w:tcPr>
          <w:p w14:paraId="1A82D335" w14:textId="77777777" w:rsidR="00557376" w:rsidRDefault="00557376" w:rsidP="001A5FC0">
            <w:pPr>
              <w:pStyle w:val="TableParagraph"/>
              <w:rPr>
                <w:sz w:val="16"/>
              </w:rPr>
            </w:pPr>
          </w:p>
        </w:tc>
        <w:tc>
          <w:tcPr>
            <w:tcW w:w="600" w:type="dxa"/>
            <w:gridSpan w:val="2"/>
          </w:tcPr>
          <w:p w14:paraId="27ED4BBB" w14:textId="77777777" w:rsidR="00557376" w:rsidRDefault="00557376" w:rsidP="001A5FC0">
            <w:pPr>
              <w:pStyle w:val="TableParagraph"/>
              <w:rPr>
                <w:sz w:val="16"/>
              </w:rPr>
            </w:pPr>
          </w:p>
        </w:tc>
        <w:tc>
          <w:tcPr>
            <w:tcW w:w="5185" w:type="dxa"/>
            <w:gridSpan w:val="2"/>
          </w:tcPr>
          <w:p w14:paraId="557F169B" w14:textId="77777777" w:rsidR="00557376" w:rsidRDefault="00557376" w:rsidP="001A5FC0">
            <w:pPr>
              <w:pStyle w:val="TableParagraph"/>
              <w:spacing w:line="181"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079311B4" w14:textId="77777777" w:rsidR="00557376" w:rsidRDefault="00557376" w:rsidP="001A5FC0">
            <w:pPr>
              <w:pStyle w:val="TableParagraph"/>
              <w:rPr>
                <w:sz w:val="16"/>
              </w:rPr>
            </w:pPr>
          </w:p>
        </w:tc>
        <w:tc>
          <w:tcPr>
            <w:tcW w:w="1500" w:type="dxa"/>
            <w:gridSpan w:val="2"/>
          </w:tcPr>
          <w:p w14:paraId="301ACE41" w14:textId="77777777" w:rsidR="00557376" w:rsidRDefault="00557376" w:rsidP="001A5FC0">
            <w:pPr>
              <w:pStyle w:val="TableParagraph"/>
              <w:rPr>
                <w:sz w:val="16"/>
              </w:rPr>
            </w:pPr>
          </w:p>
        </w:tc>
        <w:tc>
          <w:tcPr>
            <w:tcW w:w="1500" w:type="dxa"/>
            <w:gridSpan w:val="2"/>
          </w:tcPr>
          <w:p w14:paraId="0F675F5E" w14:textId="77777777" w:rsidR="00557376" w:rsidRDefault="00557376" w:rsidP="001A5FC0">
            <w:pPr>
              <w:pStyle w:val="TableParagraph"/>
              <w:rPr>
                <w:sz w:val="16"/>
              </w:rPr>
            </w:pPr>
          </w:p>
        </w:tc>
      </w:tr>
      <w:tr w:rsidR="00557376" w14:paraId="178BB863" w14:textId="77777777" w:rsidTr="00557376">
        <w:trPr>
          <w:gridAfter w:val="1"/>
          <w:wAfter w:w="16" w:type="dxa"/>
          <w:trHeight w:val="230"/>
        </w:trPr>
        <w:tc>
          <w:tcPr>
            <w:tcW w:w="900" w:type="dxa"/>
            <w:gridSpan w:val="2"/>
          </w:tcPr>
          <w:p w14:paraId="3BAE5D82" w14:textId="77777777" w:rsidR="00557376" w:rsidRDefault="00557376" w:rsidP="001A5FC0">
            <w:pPr>
              <w:pStyle w:val="TableParagraph"/>
              <w:rPr>
                <w:sz w:val="16"/>
              </w:rPr>
            </w:pPr>
          </w:p>
        </w:tc>
        <w:tc>
          <w:tcPr>
            <w:tcW w:w="600" w:type="dxa"/>
            <w:gridSpan w:val="2"/>
          </w:tcPr>
          <w:p w14:paraId="2B4618BF" w14:textId="77777777" w:rsidR="00557376" w:rsidRDefault="00557376" w:rsidP="001A5FC0">
            <w:pPr>
              <w:pStyle w:val="TableParagraph"/>
              <w:rPr>
                <w:sz w:val="16"/>
              </w:rPr>
            </w:pPr>
          </w:p>
        </w:tc>
        <w:tc>
          <w:tcPr>
            <w:tcW w:w="5185" w:type="dxa"/>
            <w:gridSpan w:val="2"/>
          </w:tcPr>
          <w:p w14:paraId="3B302D08" w14:textId="77777777" w:rsidR="00557376" w:rsidRDefault="00557376" w:rsidP="001A5FC0">
            <w:pPr>
              <w:pStyle w:val="TableParagraph"/>
              <w:spacing w:line="181"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5.000.000,00</w:t>
            </w:r>
          </w:p>
        </w:tc>
        <w:tc>
          <w:tcPr>
            <w:tcW w:w="1500" w:type="dxa"/>
            <w:gridSpan w:val="2"/>
          </w:tcPr>
          <w:p w14:paraId="423C56FC" w14:textId="77777777" w:rsidR="00557376" w:rsidRDefault="00557376" w:rsidP="001A5FC0">
            <w:pPr>
              <w:pStyle w:val="TableParagraph"/>
              <w:rPr>
                <w:sz w:val="16"/>
              </w:rPr>
            </w:pPr>
          </w:p>
        </w:tc>
        <w:tc>
          <w:tcPr>
            <w:tcW w:w="1500" w:type="dxa"/>
            <w:gridSpan w:val="2"/>
          </w:tcPr>
          <w:p w14:paraId="1FE1DB8A" w14:textId="77777777" w:rsidR="00557376" w:rsidRDefault="00557376" w:rsidP="001A5FC0">
            <w:pPr>
              <w:pStyle w:val="TableParagraph"/>
              <w:rPr>
                <w:sz w:val="16"/>
              </w:rPr>
            </w:pPr>
          </w:p>
        </w:tc>
        <w:tc>
          <w:tcPr>
            <w:tcW w:w="1500" w:type="dxa"/>
            <w:gridSpan w:val="2"/>
          </w:tcPr>
          <w:p w14:paraId="36AFF661" w14:textId="77777777" w:rsidR="00557376" w:rsidRDefault="00557376" w:rsidP="001A5FC0">
            <w:pPr>
              <w:pStyle w:val="TableParagraph"/>
              <w:rPr>
                <w:sz w:val="16"/>
              </w:rPr>
            </w:pPr>
          </w:p>
        </w:tc>
      </w:tr>
    </w:tbl>
    <w:p w14:paraId="40948546" w14:textId="3EB82E8C" w:rsidR="00557376" w:rsidRDefault="00557376" w:rsidP="00557376">
      <w:pPr>
        <w:spacing w:after="200" w:line="276" w:lineRule="auto"/>
        <w:jc w:val="both"/>
        <w:rPr>
          <w:rFonts w:eastAsia="Calibri"/>
          <w:sz w:val="20"/>
          <w:szCs w:val="20"/>
          <w:lang w:eastAsia="en-US"/>
        </w:rPr>
      </w:pPr>
    </w:p>
    <w:p w14:paraId="3ADE9065" w14:textId="223AB1A7" w:rsidR="00557376" w:rsidRDefault="00557376" w:rsidP="00557376">
      <w:pPr>
        <w:spacing w:after="200" w:line="276" w:lineRule="auto"/>
        <w:jc w:val="both"/>
        <w:rPr>
          <w:rFonts w:eastAsia="Calibri"/>
          <w:sz w:val="20"/>
          <w:szCs w:val="20"/>
          <w:lang w:val="en-US" w:eastAsia="en-US"/>
        </w:rPr>
      </w:pPr>
      <w:proofErr w:type="spellStart"/>
      <w:r w:rsidRPr="00557376">
        <w:rPr>
          <w:rFonts w:eastAsia="Calibri"/>
          <w:sz w:val="20"/>
          <w:szCs w:val="20"/>
          <w:lang w:val="en-US" w:eastAsia="en-US"/>
        </w:rPr>
        <w:t>Издаци</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за</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стандардне</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пројекте</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планирани</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за</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буџетску</w:t>
      </w:r>
      <w:proofErr w:type="spellEnd"/>
      <w:r w:rsidRPr="00557376">
        <w:rPr>
          <w:rFonts w:eastAsia="Calibri"/>
          <w:sz w:val="20"/>
          <w:szCs w:val="20"/>
          <w:lang w:val="en-US" w:eastAsia="en-US"/>
        </w:rPr>
        <w:t xml:space="preserve"> 2023 </w:t>
      </w:r>
      <w:proofErr w:type="spellStart"/>
      <w:r w:rsidRPr="00557376">
        <w:rPr>
          <w:rFonts w:eastAsia="Calibri"/>
          <w:sz w:val="20"/>
          <w:szCs w:val="20"/>
          <w:lang w:val="en-US" w:eastAsia="en-US"/>
        </w:rPr>
        <w:t>годину</w:t>
      </w:r>
      <w:proofErr w:type="spellEnd"/>
      <w:r w:rsidRPr="00557376">
        <w:rPr>
          <w:rFonts w:eastAsia="Calibri"/>
          <w:sz w:val="20"/>
          <w:szCs w:val="20"/>
          <w:lang w:val="en-US" w:eastAsia="en-US"/>
        </w:rPr>
        <w:t xml:space="preserve"> и </w:t>
      </w:r>
      <w:proofErr w:type="spellStart"/>
      <w:r w:rsidRPr="00557376">
        <w:rPr>
          <w:rFonts w:eastAsia="Calibri"/>
          <w:sz w:val="20"/>
          <w:szCs w:val="20"/>
          <w:lang w:val="en-US" w:eastAsia="en-US"/>
        </w:rPr>
        <w:t>наредне</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две</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године</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исказани</w:t>
      </w:r>
      <w:proofErr w:type="spellEnd"/>
      <w:r w:rsidRPr="00557376">
        <w:rPr>
          <w:rFonts w:eastAsia="Calibri"/>
          <w:sz w:val="20"/>
          <w:szCs w:val="20"/>
          <w:lang w:val="en-US" w:eastAsia="en-US"/>
        </w:rPr>
        <w:t xml:space="preserve"> </w:t>
      </w:r>
      <w:proofErr w:type="spellStart"/>
      <w:r w:rsidRPr="00557376">
        <w:rPr>
          <w:rFonts w:eastAsia="Calibri"/>
          <w:sz w:val="20"/>
          <w:szCs w:val="20"/>
          <w:lang w:val="en-US" w:eastAsia="en-US"/>
        </w:rPr>
        <w:t>су</w:t>
      </w:r>
      <w:proofErr w:type="spellEnd"/>
      <w:r w:rsidRPr="00557376">
        <w:rPr>
          <w:rFonts w:eastAsia="Calibri"/>
          <w:sz w:val="20"/>
          <w:szCs w:val="20"/>
          <w:lang w:val="en-US" w:eastAsia="en-US"/>
        </w:rPr>
        <w:t xml:space="preserve"> у </w:t>
      </w:r>
      <w:proofErr w:type="spellStart"/>
      <w:r w:rsidRPr="00557376">
        <w:rPr>
          <w:rFonts w:eastAsia="Calibri"/>
          <w:sz w:val="20"/>
          <w:szCs w:val="20"/>
          <w:lang w:val="en-US" w:eastAsia="en-US"/>
        </w:rPr>
        <w:t>табели</w:t>
      </w:r>
      <w:proofErr w:type="spellEnd"/>
      <w:r w:rsidRPr="00557376">
        <w:rPr>
          <w:rFonts w:eastAsia="Calibri"/>
          <w:sz w:val="20"/>
          <w:szCs w:val="20"/>
          <w:lang w:val="en-US" w:eastAsia="en-US"/>
        </w:rPr>
        <w:t>:</w:t>
      </w:r>
    </w:p>
    <w:tbl>
      <w:tblPr>
        <w:tblStyle w:val="TableNormal"/>
        <w:tblW w:w="11201" w:type="dxa"/>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884"/>
        <w:gridCol w:w="16"/>
        <w:gridCol w:w="584"/>
        <w:gridCol w:w="16"/>
        <w:gridCol w:w="5169"/>
        <w:gridCol w:w="16"/>
        <w:gridCol w:w="1484"/>
        <w:gridCol w:w="16"/>
        <w:gridCol w:w="1484"/>
        <w:gridCol w:w="16"/>
        <w:gridCol w:w="1484"/>
        <w:gridCol w:w="16"/>
      </w:tblGrid>
      <w:tr w:rsidR="00557376" w:rsidRPr="00557376" w14:paraId="3482B952" w14:textId="77777777" w:rsidTr="00557376">
        <w:trPr>
          <w:gridBefore w:val="1"/>
          <w:wBefore w:w="16" w:type="dxa"/>
          <w:trHeight w:val="367"/>
        </w:trPr>
        <w:tc>
          <w:tcPr>
            <w:tcW w:w="900" w:type="dxa"/>
            <w:gridSpan w:val="2"/>
            <w:shd w:val="clear" w:color="auto" w:fill="E2E2E2"/>
          </w:tcPr>
          <w:p w14:paraId="3306B976" w14:textId="77777777" w:rsidR="00557376" w:rsidRPr="00557376" w:rsidRDefault="00557376" w:rsidP="00557376">
            <w:pPr>
              <w:spacing w:before="1" w:line="184" w:lineRule="exact"/>
              <w:ind w:left="161" w:right="117" w:hanging="14"/>
              <w:rPr>
                <w:b/>
                <w:sz w:val="16"/>
                <w:szCs w:val="22"/>
              </w:rPr>
            </w:pPr>
            <w:proofErr w:type="spellStart"/>
            <w:r w:rsidRPr="00557376">
              <w:rPr>
                <w:b/>
                <w:sz w:val="16"/>
                <w:szCs w:val="22"/>
              </w:rPr>
              <w:t>Економ</w:t>
            </w:r>
            <w:proofErr w:type="spellEnd"/>
            <w:r w:rsidRPr="00557376">
              <w:rPr>
                <w:b/>
                <w:sz w:val="16"/>
                <w:szCs w:val="22"/>
              </w:rPr>
              <w:t xml:space="preserve">. </w:t>
            </w:r>
            <w:proofErr w:type="spellStart"/>
            <w:r w:rsidRPr="00557376">
              <w:rPr>
                <w:b/>
                <w:sz w:val="16"/>
                <w:szCs w:val="22"/>
              </w:rPr>
              <w:t>класиф</w:t>
            </w:r>
            <w:proofErr w:type="spellEnd"/>
            <w:r w:rsidRPr="00557376">
              <w:rPr>
                <w:b/>
                <w:sz w:val="16"/>
                <w:szCs w:val="22"/>
              </w:rPr>
              <w:t>.</w:t>
            </w:r>
          </w:p>
        </w:tc>
        <w:tc>
          <w:tcPr>
            <w:tcW w:w="600" w:type="dxa"/>
            <w:gridSpan w:val="2"/>
            <w:shd w:val="clear" w:color="auto" w:fill="E2E2E2"/>
          </w:tcPr>
          <w:p w14:paraId="2405B04C" w14:textId="77777777" w:rsidR="00557376" w:rsidRPr="00557376" w:rsidRDefault="00557376" w:rsidP="00557376">
            <w:pPr>
              <w:spacing w:before="1" w:line="184" w:lineRule="exact"/>
              <w:ind w:left="148" w:right="114" w:firstLine="6"/>
              <w:rPr>
                <w:b/>
                <w:sz w:val="16"/>
                <w:szCs w:val="22"/>
              </w:rPr>
            </w:pPr>
            <w:proofErr w:type="spellStart"/>
            <w:r w:rsidRPr="00557376">
              <w:rPr>
                <w:b/>
                <w:sz w:val="16"/>
                <w:szCs w:val="22"/>
              </w:rPr>
              <w:t>Ред</w:t>
            </w:r>
            <w:proofErr w:type="spellEnd"/>
            <w:r w:rsidRPr="00557376">
              <w:rPr>
                <w:b/>
                <w:sz w:val="16"/>
                <w:szCs w:val="22"/>
              </w:rPr>
              <w:t xml:space="preserve">. </w:t>
            </w:r>
            <w:proofErr w:type="spellStart"/>
            <w:r w:rsidRPr="00557376">
              <w:rPr>
                <w:b/>
                <w:sz w:val="16"/>
                <w:szCs w:val="22"/>
              </w:rPr>
              <w:t>број</w:t>
            </w:r>
            <w:proofErr w:type="spellEnd"/>
          </w:p>
        </w:tc>
        <w:tc>
          <w:tcPr>
            <w:tcW w:w="5185" w:type="dxa"/>
            <w:gridSpan w:val="2"/>
            <w:shd w:val="clear" w:color="auto" w:fill="E2E2E2"/>
          </w:tcPr>
          <w:p w14:paraId="09491194" w14:textId="77777777" w:rsidR="00557376" w:rsidRPr="00557376" w:rsidRDefault="00557376" w:rsidP="00557376">
            <w:pPr>
              <w:spacing w:before="91"/>
              <w:ind w:left="2380" w:right="2369"/>
              <w:jc w:val="center"/>
              <w:rPr>
                <w:b/>
                <w:sz w:val="16"/>
                <w:szCs w:val="22"/>
              </w:rPr>
            </w:pPr>
            <w:proofErr w:type="spellStart"/>
            <w:r w:rsidRPr="00557376">
              <w:rPr>
                <w:b/>
                <w:sz w:val="16"/>
                <w:szCs w:val="22"/>
              </w:rPr>
              <w:t>Опис</w:t>
            </w:r>
            <w:proofErr w:type="spellEnd"/>
          </w:p>
        </w:tc>
        <w:tc>
          <w:tcPr>
            <w:tcW w:w="1500" w:type="dxa"/>
            <w:gridSpan w:val="2"/>
            <w:shd w:val="clear" w:color="auto" w:fill="E2E2E2"/>
          </w:tcPr>
          <w:p w14:paraId="5334168F" w14:textId="77777777" w:rsidR="00557376" w:rsidRPr="00557376" w:rsidRDefault="00557376" w:rsidP="00557376">
            <w:pPr>
              <w:spacing w:before="91"/>
              <w:ind w:left="338" w:right="322"/>
              <w:jc w:val="center"/>
              <w:rPr>
                <w:b/>
                <w:sz w:val="16"/>
                <w:szCs w:val="22"/>
              </w:rPr>
            </w:pPr>
            <w:r w:rsidRPr="00557376">
              <w:rPr>
                <w:b/>
                <w:sz w:val="16"/>
                <w:szCs w:val="22"/>
              </w:rPr>
              <w:t>2023.</w:t>
            </w:r>
          </w:p>
        </w:tc>
        <w:tc>
          <w:tcPr>
            <w:tcW w:w="1500" w:type="dxa"/>
            <w:gridSpan w:val="2"/>
            <w:shd w:val="clear" w:color="auto" w:fill="E2E2E2"/>
          </w:tcPr>
          <w:p w14:paraId="105243D8" w14:textId="77777777" w:rsidR="00557376" w:rsidRPr="00557376" w:rsidRDefault="00557376" w:rsidP="00557376">
            <w:pPr>
              <w:spacing w:before="91"/>
              <w:ind w:left="338" w:right="322"/>
              <w:jc w:val="center"/>
              <w:rPr>
                <w:b/>
                <w:sz w:val="16"/>
                <w:szCs w:val="22"/>
              </w:rPr>
            </w:pPr>
            <w:r w:rsidRPr="00557376">
              <w:rPr>
                <w:b/>
                <w:sz w:val="16"/>
                <w:szCs w:val="22"/>
              </w:rPr>
              <w:t>2024.</w:t>
            </w:r>
          </w:p>
        </w:tc>
        <w:tc>
          <w:tcPr>
            <w:tcW w:w="1500" w:type="dxa"/>
            <w:gridSpan w:val="2"/>
            <w:shd w:val="clear" w:color="auto" w:fill="E2E2E2"/>
          </w:tcPr>
          <w:p w14:paraId="3F016B6B" w14:textId="77777777" w:rsidR="00557376" w:rsidRPr="00557376" w:rsidRDefault="00557376" w:rsidP="00557376">
            <w:pPr>
              <w:spacing w:before="91"/>
              <w:ind w:left="338" w:right="322"/>
              <w:jc w:val="center"/>
              <w:rPr>
                <w:b/>
                <w:sz w:val="16"/>
                <w:szCs w:val="22"/>
              </w:rPr>
            </w:pPr>
            <w:r w:rsidRPr="00557376">
              <w:rPr>
                <w:b/>
                <w:sz w:val="16"/>
                <w:szCs w:val="22"/>
              </w:rPr>
              <w:t>2025.</w:t>
            </w:r>
          </w:p>
        </w:tc>
      </w:tr>
      <w:tr w:rsidR="00557376" w:rsidRPr="00557376" w14:paraId="2C9593F3" w14:textId="77777777" w:rsidTr="00557376">
        <w:trPr>
          <w:gridBefore w:val="1"/>
          <w:wBefore w:w="16" w:type="dxa"/>
          <w:trHeight w:val="183"/>
        </w:trPr>
        <w:tc>
          <w:tcPr>
            <w:tcW w:w="900" w:type="dxa"/>
            <w:gridSpan w:val="2"/>
          </w:tcPr>
          <w:p w14:paraId="160C4347" w14:textId="77777777" w:rsidR="00557376" w:rsidRPr="00557376" w:rsidRDefault="00557376" w:rsidP="00557376">
            <w:pPr>
              <w:spacing w:line="163" w:lineRule="exact"/>
              <w:ind w:left="12"/>
              <w:jc w:val="center"/>
              <w:rPr>
                <w:sz w:val="16"/>
                <w:szCs w:val="22"/>
              </w:rPr>
            </w:pPr>
            <w:r w:rsidRPr="00557376">
              <w:rPr>
                <w:w w:val="99"/>
                <w:sz w:val="16"/>
                <w:szCs w:val="22"/>
              </w:rPr>
              <w:t>1</w:t>
            </w:r>
          </w:p>
        </w:tc>
        <w:tc>
          <w:tcPr>
            <w:tcW w:w="600" w:type="dxa"/>
            <w:gridSpan w:val="2"/>
          </w:tcPr>
          <w:p w14:paraId="6F7DAF04" w14:textId="77777777" w:rsidR="00557376" w:rsidRPr="00557376" w:rsidRDefault="00557376" w:rsidP="00557376">
            <w:pPr>
              <w:spacing w:line="163" w:lineRule="exact"/>
              <w:ind w:left="12"/>
              <w:jc w:val="center"/>
              <w:rPr>
                <w:sz w:val="16"/>
                <w:szCs w:val="22"/>
              </w:rPr>
            </w:pPr>
            <w:r w:rsidRPr="00557376">
              <w:rPr>
                <w:w w:val="99"/>
                <w:sz w:val="16"/>
                <w:szCs w:val="22"/>
              </w:rPr>
              <w:t>2</w:t>
            </w:r>
          </w:p>
        </w:tc>
        <w:tc>
          <w:tcPr>
            <w:tcW w:w="5185" w:type="dxa"/>
            <w:gridSpan w:val="2"/>
          </w:tcPr>
          <w:p w14:paraId="43B01D72" w14:textId="77777777" w:rsidR="00557376" w:rsidRPr="00557376" w:rsidRDefault="00557376" w:rsidP="00557376">
            <w:pPr>
              <w:spacing w:line="163" w:lineRule="exact"/>
              <w:ind w:left="11"/>
              <w:jc w:val="center"/>
              <w:rPr>
                <w:sz w:val="16"/>
                <w:szCs w:val="22"/>
              </w:rPr>
            </w:pPr>
            <w:r w:rsidRPr="00557376">
              <w:rPr>
                <w:w w:val="99"/>
                <w:sz w:val="16"/>
                <w:szCs w:val="22"/>
              </w:rPr>
              <w:t>3</w:t>
            </w:r>
          </w:p>
        </w:tc>
        <w:tc>
          <w:tcPr>
            <w:tcW w:w="1500" w:type="dxa"/>
            <w:gridSpan w:val="2"/>
          </w:tcPr>
          <w:p w14:paraId="566674F5" w14:textId="77777777" w:rsidR="00557376" w:rsidRPr="00557376" w:rsidRDefault="00557376" w:rsidP="00557376">
            <w:pPr>
              <w:spacing w:line="163" w:lineRule="exact"/>
              <w:ind w:left="13"/>
              <w:jc w:val="center"/>
              <w:rPr>
                <w:sz w:val="16"/>
                <w:szCs w:val="22"/>
              </w:rPr>
            </w:pPr>
            <w:r w:rsidRPr="00557376">
              <w:rPr>
                <w:w w:val="99"/>
                <w:sz w:val="16"/>
                <w:szCs w:val="22"/>
              </w:rPr>
              <w:t>4</w:t>
            </w:r>
          </w:p>
        </w:tc>
        <w:tc>
          <w:tcPr>
            <w:tcW w:w="1500" w:type="dxa"/>
            <w:gridSpan w:val="2"/>
          </w:tcPr>
          <w:p w14:paraId="33A1ACFA" w14:textId="77777777" w:rsidR="00557376" w:rsidRPr="00557376" w:rsidRDefault="00557376" w:rsidP="00557376">
            <w:pPr>
              <w:spacing w:line="163" w:lineRule="exact"/>
              <w:ind w:left="13"/>
              <w:jc w:val="center"/>
              <w:rPr>
                <w:sz w:val="16"/>
                <w:szCs w:val="22"/>
              </w:rPr>
            </w:pPr>
            <w:r w:rsidRPr="00557376">
              <w:rPr>
                <w:w w:val="99"/>
                <w:sz w:val="16"/>
                <w:szCs w:val="22"/>
              </w:rPr>
              <w:t>5</w:t>
            </w:r>
          </w:p>
        </w:tc>
        <w:tc>
          <w:tcPr>
            <w:tcW w:w="1500" w:type="dxa"/>
            <w:gridSpan w:val="2"/>
          </w:tcPr>
          <w:p w14:paraId="5C75C1B8" w14:textId="77777777" w:rsidR="00557376" w:rsidRPr="00557376" w:rsidRDefault="00557376" w:rsidP="00557376">
            <w:pPr>
              <w:spacing w:line="163" w:lineRule="exact"/>
              <w:ind w:left="13"/>
              <w:jc w:val="center"/>
              <w:rPr>
                <w:sz w:val="16"/>
                <w:szCs w:val="22"/>
              </w:rPr>
            </w:pPr>
            <w:r w:rsidRPr="00557376">
              <w:rPr>
                <w:w w:val="99"/>
                <w:sz w:val="16"/>
                <w:szCs w:val="22"/>
              </w:rPr>
              <w:t>6</w:t>
            </w:r>
          </w:p>
        </w:tc>
      </w:tr>
      <w:tr w:rsidR="00557376" w:rsidRPr="00557376" w14:paraId="18775D25" w14:textId="77777777" w:rsidTr="00557376">
        <w:trPr>
          <w:gridBefore w:val="1"/>
          <w:wBefore w:w="16" w:type="dxa"/>
          <w:trHeight w:val="229"/>
        </w:trPr>
        <w:tc>
          <w:tcPr>
            <w:tcW w:w="900" w:type="dxa"/>
            <w:gridSpan w:val="2"/>
          </w:tcPr>
          <w:p w14:paraId="01599E88" w14:textId="77777777" w:rsidR="00557376" w:rsidRPr="00557376" w:rsidRDefault="00557376" w:rsidP="00557376">
            <w:pPr>
              <w:rPr>
                <w:sz w:val="16"/>
                <w:szCs w:val="22"/>
              </w:rPr>
            </w:pPr>
          </w:p>
        </w:tc>
        <w:tc>
          <w:tcPr>
            <w:tcW w:w="600" w:type="dxa"/>
            <w:gridSpan w:val="2"/>
          </w:tcPr>
          <w:p w14:paraId="6623854C" w14:textId="77777777" w:rsidR="00557376" w:rsidRPr="00557376" w:rsidRDefault="00557376" w:rsidP="00557376">
            <w:pPr>
              <w:rPr>
                <w:sz w:val="16"/>
                <w:szCs w:val="22"/>
              </w:rPr>
            </w:pPr>
          </w:p>
        </w:tc>
        <w:tc>
          <w:tcPr>
            <w:tcW w:w="5185" w:type="dxa"/>
            <w:gridSpan w:val="2"/>
          </w:tcPr>
          <w:p w14:paraId="7BBD8FCC" w14:textId="77777777" w:rsidR="00557376" w:rsidRPr="00557376" w:rsidRDefault="00557376" w:rsidP="00557376">
            <w:pPr>
              <w:spacing w:line="183" w:lineRule="exact"/>
              <w:ind w:left="6"/>
              <w:rPr>
                <w:b/>
                <w:sz w:val="16"/>
                <w:szCs w:val="22"/>
              </w:rPr>
            </w:pPr>
            <w:r w:rsidRPr="00557376">
              <w:rPr>
                <w:b/>
                <w:sz w:val="16"/>
                <w:szCs w:val="22"/>
              </w:rPr>
              <w:t>В. СТАНДАРДНИ ПРОЈЕКТИ</w:t>
            </w:r>
          </w:p>
        </w:tc>
        <w:tc>
          <w:tcPr>
            <w:tcW w:w="1500" w:type="dxa"/>
            <w:gridSpan w:val="2"/>
          </w:tcPr>
          <w:p w14:paraId="32426C96" w14:textId="77777777" w:rsidR="00557376" w:rsidRPr="00557376" w:rsidRDefault="00557376" w:rsidP="00557376">
            <w:pPr>
              <w:rPr>
                <w:sz w:val="16"/>
                <w:szCs w:val="22"/>
              </w:rPr>
            </w:pPr>
          </w:p>
        </w:tc>
        <w:tc>
          <w:tcPr>
            <w:tcW w:w="1500" w:type="dxa"/>
            <w:gridSpan w:val="2"/>
          </w:tcPr>
          <w:p w14:paraId="394C8A7D" w14:textId="77777777" w:rsidR="00557376" w:rsidRPr="00557376" w:rsidRDefault="00557376" w:rsidP="00557376">
            <w:pPr>
              <w:rPr>
                <w:sz w:val="16"/>
                <w:szCs w:val="22"/>
              </w:rPr>
            </w:pPr>
          </w:p>
        </w:tc>
        <w:tc>
          <w:tcPr>
            <w:tcW w:w="1500" w:type="dxa"/>
            <w:gridSpan w:val="2"/>
          </w:tcPr>
          <w:p w14:paraId="4869A8A3" w14:textId="77777777" w:rsidR="00557376" w:rsidRPr="00557376" w:rsidRDefault="00557376" w:rsidP="00557376">
            <w:pPr>
              <w:rPr>
                <w:sz w:val="16"/>
                <w:szCs w:val="22"/>
              </w:rPr>
            </w:pPr>
          </w:p>
        </w:tc>
      </w:tr>
      <w:tr w:rsidR="00557376" w:rsidRPr="00557376" w14:paraId="0DDE0E39" w14:textId="77777777" w:rsidTr="00557376">
        <w:trPr>
          <w:gridBefore w:val="1"/>
          <w:wBefore w:w="16" w:type="dxa"/>
          <w:trHeight w:val="367"/>
        </w:trPr>
        <w:tc>
          <w:tcPr>
            <w:tcW w:w="900" w:type="dxa"/>
            <w:gridSpan w:val="2"/>
          </w:tcPr>
          <w:p w14:paraId="363D0572" w14:textId="77777777" w:rsidR="00557376" w:rsidRPr="00557376" w:rsidRDefault="00557376" w:rsidP="00557376">
            <w:pPr>
              <w:spacing w:line="180" w:lineRule="exact"/>
              <w:ind w:left="15"/>
              <w:jc w:val="center"/>
              <w:rPr>
                <w:sz w:val="16"/>
                <w:szCs w:val="22"/>
              </w:rPr>
            </w:pPr>
            <w:r w:rsidRPr="00557376">
              <w:rPr>
                <w:sz w:val="16"/>
                <w:szCs w:val="22"/>
              </w:rPr>
              <w:t>425</w:t>
            </w:r>
          </w:p>
        </w:tc>
        <w:tc>
          <w:tcPr>
            <w:tcW w:w="600" w:type="dxa"/>
            <w:gridSpan w:val="2"/>
          </w:tcPr>
          <w:p w14:paraId="5E06B84F" w14:textId="77777777" w:rsidR="00557376" w:rsidRPr="00557376" w:rsidRDefault="00557376" w:rsidP="00557376">
            <w:pPr>
              <w:spacing w:line="180" w:lineRule="exact"/>
              <w:ind w:right="9"/>
              <w:jc w:val="right"/>
              <w:rPr>
                <w:sz w:val="16"/>
                <w:szCs w:val="22"/>
              </w:rPr>
            </w:pPr>
            <w:r w:rsidRPr="00557376">
              <w:rPr>
                <w:w w:val="95"/>
                <w:sz w:val="16"/>
                <w:szCs w:val="22"/>
              </w:rPr>
              <w:t>1.</w:t>
            </w:r>
          </w:p>
        </w:tc>
        <w:tc>
          <w:tcPr>
            <w:tcW w:w="5185" w:type="dxa"/>
            <w:gridSpan w:val="2"/>
          </w:tcPr>
          <w:p w14:paraId="42D99CFE" w14:textId="77777777" w:rsidR="00557376" w:rsidRPr="00557376" w:rsidRDefault="00557376" w:rsidP="00557376">
            <w:pPr>
              <w:spacing w:line="180" w:lineRule="exact"/>
              <w:ind w:left="6"/>
              <w:rPr>
                <w:sz w:val="16"/>
                <w:szCs w:val="22"/>
              </w:rPr>
            </w:pPr>
            <w:r w:rsidRPr="00557376">
              <w:rPr>
                <w:sz w:val="16"/>
                <w:szCs w:val="22"/>
              </w:rPr>
              <w:t>ОДРЖАВАЊЕ НЕКАТЕГОРИСАНИХ ПУТЕВА УЗ УЧЕШЋЕ</w:t>
            </w:r>
          </w:p>
          <w:p w14:paraId="3168A480" w14:textId="77777777" w:rsidR="00557376" w:rsidRPr="00557376" w:rsidRDefault="00557376" w:rsidP="00557376">
            <w:pPr>
              <w:spacing w:before="1" w:line="167" w:lineRule="exact"/>
              <w:ind w:left="6"/>
              <w:rPr>
                <w:sz w:val="16"/>
                <w:szCs w:val="22"/>
              </w:rPr>
            </w:pPr>
            <w:r w:rsidRPr="00557376">
              <w:rPr>
                <w:sz w:val="16"/>
                <w:szCs w:val="22"/>
              </w:rPr>
              <w:t>ГРАЂАНА:</w:t>
            </w:r>
          </w:p>
        </w:tc>
        <w:tc>
          <w:tcPr>
            <w:tcW w:w="1500" w:type="dxa"/>
            <w:gridSpan w:val="2"/>
          </w:tcPr>
          <w:p w14:paraId="167B8F61" w14:textId="77777777" w:rsidR="00557376" w:rsidRPr="00557376" w:rsidRDefault="00557376" w:rsidP="00557376">
            <w:pPr>
              <w:spacing w:line="180" w:lineRule="exact"/>
              <w:ind w:right="-15"/>
              <w:jc w:val="right"/>
              <w:rPr>
                <w:sz w:val="16"/>
                <w:szCs w:val="22"/>
              </w:rPr>
            </w:pPr>
            <w:r w:rsidRPr="00557376">
              <w:rPr>
                <w:sz w:val="16"/>
                <w:szCs w:val="22"/>
              </w:rPr>
              <w:t>115.000.000,00</w:t>
            </w:r>
          </w:p>
        </w:tc>
        <w:tc>
          <w:tcPr>
            <w:tcW w:w="1500" w:type="dxa"/>
            <w:gridSpan w:val="2"/>
          </w:tcPr>
          <w:p w14:paraId="1D383DA7" w14:textId="77777777" w:rsidR="00557376" w:rsidRPr="00557376" w:rsidRDefault="00557376" w:rsidP="00557376">
            <w:pPr>
              <w:spacing w:line="180" w:lineRule="exact"/>
              <w:ind w:right="-15"/>
              <w:jc w:val="right"/>
              <w:rPr>
                <w:sz w:val="16"/>
                <w:szCs w:val="22"/>
              </w:rPr>
            </w:pPr>
            <w:r w:rsidRPr="00557376">
              <w:rPr>
                <w:sz w:val="16"/>
                <w:szCs w:val="22"/>
              </w:rPr>
              <w:t>115.000.000,00</w:t>
            </w:r>
          </w:p>
        </w:tc>
        <w:tc>
          <w:tcPr>
            <w:tcW w:w="1500" w:type="dxa"/>
            <w:gridSpan w:val="2"/>
          </w:tcPr>
          <w:p w14:paraId="11A1F91A" w14:textId="77777777" w:rsidR="00557376" w:rsidRPr="00557376" w:rsidRDefault="00557376" w:rsidP="00557376">
            <w:pPr>
              <w:spacing w:line="180" w:lineRule="exact"/>
              <w:ind w:right="-15"/>
              <w:jc w:val="right"/>
              <w:rPr>
                <w:sz w:val="16"/>
                <w:szCs w:val="22"/>
              </w:rPr>
            </w:pPr>
            <w:r w:rsidRPr="00557376">
              <w:rPr>
                <w:sz w:val="16"/>
                <w:szCs w:val="22"/>
              </w:rPr>
              <w:t>0,00</w:t>
            </w:r>
          </w:p>
        </w:tc>
      </w:tr>
      <w:tr w:rsidR="00557376" w:rsidRPr="00557376" w14:paraId="71B1D974" w14:textId="77777777" w:rsidTr="00557376">
        <w:trPr>
          <w:gridBefore w:val="1"/>
          <w:wBefore w:w="16" w:type="dxa"/>
          <w:trHeight w:val="229"/>
        </w:trPr>
        <w:tc>
          <w:tcPr>
            <w:tcW w:w="900" w:type="dxa"/>
            <w:gridSpan w:val="2"/>
          </w:tcPr>
          <w:p w14:paraId="1AD467E4" w14:textId="77777777" w:rsidR="00557376" w:rsidRPr="00557376" w:rsidRDefault="00557376" w:rsidP="00557376">
            <w:pPr>
              <w:rPr>
                <w:sz w:val="16"/>
                <w:szCs w:val="22"/>
              </w:rPr>
            </w:pPr>
          </w:p>
        </w:tc>
        <w:tc>
          <w:tcPr>
            <w:tcW w:w="600" w:type="dxa"/>
            <w:gridSpan w:val="2"/>
          </w:tcPr>
          <w:p w14:paraId="61A25EBB" w14:textId="77777777" w:rsidR="00557376" w:rsidRPr="00557376" w:rsidRDefault="00557376" w:rsidP="00557376">
            <w:pPr>
              <w:rPr>
                <w:sz w:val="16"/>
                <w:szCs w:val="22"/>
              </w:rPr>
            </w:pPr>
          </w:p>
        </w:tc>
        <w:tc>
          <w:tcPr>
            <w:tcW w:w="5185" w:type="dxa"/>
            <w:gridSpan w:val="2"/>
          </w:tcPr>
          <w:p w14:paraId="2D192206"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383AFDD9" w14:textId="77777777" w:rsidR="00557376" w:rsidRPr="00557376" w:rsidRDefault="00557376" w:rsidP="00557376">
            <w:pPr>
              <w:rPr>
                <w:sz w:val="16"/>
                <w:szCs w:val="22"/>
              </w:rPr>
            </w:pPr>
          </w:p>
        </w:tc>
        <w:tc>
          <w:tcPr>
            <w:tcW w:w="1500" w:type="dxa"/>
            <w:gridSpan w:val="2"/>
          </w:tcPr>
          <w:p w14:paraId="4A29341D" w14:textId="77777777" w:rsidR="00557376" w:rsidRPr="00557376" w:rsidRDefault="00557376" w:rsidP="00557376">
            <w:pPr>
              <w:rPr>
                <w:sz w:val="16"/>
                <w:szCs w:val="22"/>
              </w:rPr>
            </w:pPr>
          </w:p>
        </w:tc>
        <w:tc>
          <w:tcPr>
            <w:tcW w:w="1500" w:type="dxa"/>
            <w:gridSpan w:val="2"/>
          </w:tcPr>
          <w:p w14:paraId="29C124E9" w14:textId="77777777" w:rsidR="00557376" w:rsidRPr="00557376" w:rsidRDefault="00557376" w:rsidP="00557376">
            <w:pPr>
              <w:rPr>
                <w:sz w:val="16"/>
                <w:szCs w:val="22"/>
              </w:rPr>
            </w:pPr>
          </w:p>
        </w:tc>
      </w:tr>
      <w:tr w:rsidR="00557376" w:rsidRPr="00557376" w14:paraId="481FDEE4" w14:textId="77777777" w:rsidTr="00557376">
        <w:trPr>
          <w:gridBefore w:val="1"/>
          <w:wBefore w:w="16" w:type="dxa"/>
          <w:trHeight w:val="229"/>
        </w:trPr>
        <w:tc>
          <w:tcPr>
            <w:tcW w:w="900" w:type="dxa"/>
            <w:gridSpan w:val="2"/>
          </w:tcPr>
          <w:p w14:paraId="4EF03D09" w14:textId="77777777" w:rsidR="00557376" w:rsidRPr="00557376" w:rsidRDefault="00557376" w:rsidP="00557376">
            <w:pPr>
              <w:rPr>
                <w:sz w:val="16"/>
                <w:szCs w:val="22"/>
              </w:rPr>
            </w:pPr>
          </w:p>
        </w:tc>
        <w:tc>
          <w:tcPr>
            <w:tcW w:w="600" w:type="dxa"/>
            <w:gridSpan w:val="2"/>
          </w:tcPr>
          <w:p w14:paraId="716272E2" w14:textId="77777777" w:rsidR="00557376" w:rsidRPr="00557376" w:rsidRDefault="00557376" w:rsidP="00557376">
            <w:pPr>
              <w:rPr>
                <w:sz w:val="16"/>
                <w:szCs w:val="22"/>
              </w:rPr>
            </w:pPr>
          </w:p>
        </w:tc>
        <w:tc>
          <w:tcPr>
            <w:tcW w:w="5185" w:type="dxa"/>
            <w:gridSpan w:val="2"/>
          </w:tcPr>
          <w:p w14:paraId="68DE4887"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2024</w:t>
            </w:r>
          </w:p>
        </w:tc>
        <w:tc>
          <w:tcPr>
            <w:tcW w:w="1500" w:type="dxa"/>
            <w:gridSpan w:val="2"/>
          </w:tcPr>
          <w:p w14:paraId="329149C5" w14:textId="77777777" w:rsidR="00557376" w:rsidRPr="00557376" w:rsidRDefault="00557376" w:rsidP="00557376">
            <w:pPr>
              <w:rPr>
                <w:sz w:val="16"/>
                <w:szCs w:val="22"/>
              </w:rPr>
            </w:pPr>
          </w:p>
        </w:tc>
        <w:tc>
          <w:tcPr>
            <w:tcW w:w="1500" w:type="dxa"/>
            <w:gridSpan w:val="2"/>
          </w:tcPr>
          <w:p w14:paraId="0AC7E588" w14:textId="77777777" w:rsidR="00557376" w:rsidRPr="00557376" w:rsidRDefault="00557376" w:rsidP="00557376">
            <w:pPr>
              <w:rPr>
                <w:sz w:val="16"/>
                <w:szCs w:val="22"/>
              </w:rPr>
            </w:pPr>
          </w:p>
        </w:tc>
        <w:tc>
          <w:tcPr>
            <w:tcW w:w="1500" w:type="dxa"/>
            <w:gridSpan w:val="2"/>
          </w:tcPr>
          <w:p w14:paraId="31BD5984" w14:textId="77777777" w:rsidR="00557376" w:rsidRPr="00557376" w:rsidRDefault="00557376" w:rsidP="00557376">
            <w:pPr>
              <w:rPr>
                <w:sz w:val="16"/>
                <w:szCs w:val="22"/>
              </w:rPr>
            </w:pPr>
          </w:p>
        </w:tc>
      </w:tr>
      <w:tr w:rsidR="00557376" w:rsidRPr="00557376" w14:paraId="01AF9698" w14:textId="77777777" w:rsidTr="00557376">
        <w:trPr>
          <w:gridBefore w:val="1"/>
          <w:wBefore w:w="16" w:type="dxa"/>
          <w:trHeight w:val="229"/>
        </w:trPr>
        <w:tc>
          <w:tcPr>
            <w:tcW w:w="900" w:type="dxa"/>
            <w:gridSpan w:val="2"/>
          </w:tcPr>
          <w:p w14:paraId="09B6A4AD" w14:textId="77777777" w:rsidR="00557376" w:rsidRPr="00557376" w:rsidRDefault="00557376" w:rsidP="00557376">
            <w:pPr>
              <w:rPr>
                <w:sz w:val="16"/>
                <w:szCs w:val="22"/>
              </w:rPr>
            </w:pPr>
          </w:p>
        </w:tc>
        <w:tc>
          <w:tcPr>
            <w:tcW w:w="600" w:type="dxa"/>
            <w:gridSpan w:val="2"/>
          </w:tcPr>
          <w:p w14:paraId="3ED83E24" w14:textId="77777777" w:rsidR="00557376" w:rsidRPr="00557376" w:rsidRDefault="00557376" w:rsidP="00557376">
            <w:pPr>
              <w:rPr>
                <w:sz w:val="16"/>
                <w:szCs w:val="22"/>
              </w:rPr>
            </w:pPr>
          </w:p>
        </w:tc>
        <w:tc>
          <w:tcPr>
            <w:tcW w:w="5185" w:type="dxa"/>
            <w:gridSpan w:val="2"/>
          </w:tcPr>
          <w:p w14:paraId="08D4B4E3"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115.000.000,00</w:t>
            </w:r>
          </w:p>
        </w:tc>
        <w:tc>
          <w:tcPr>
            <w:tcW w:w="1500" w:type="dxa"/>
            <w:gridSpan w:val="2"/>
          </w:tcPr>
          <w:p w14:paraId="632C18B8" w14:textId="77777777" w:rsidR="00557376" w:rsidRPr="00557376" w:rsidRDefault="00557376" w:rsidP="00557376">
            <w:pPr>
              <w:rPr>
                <w:sz w:val="16"/>
                <w:szCs w:val="22"/>
              </w:rPr>
            </w:pPr>
          </w:p>
        </w:tc>
        <w:tc>
          <w:tcPr>
            <w:tcW w:w="1500" w:type="dxa"/>
            <w:gridSpan w:val="2"/>
          </w:tcPr>
          <w:p w14:paraId="2DBD23C9" w14:textId="77777777" w:rsidR="00557376" w:rsidRPr="00557376" w:rsidRDefault="00557376" w:rsidP="00557376">
            <w:pPr>
              <w:rPr>
                <w:sz w:val="16"/>
                <w:szCs w:val="22"/>
              </w:rPr>
            </w:pPr>
          </w:p>
        </w:tc>
        <w:tc>
          <w:tcPr>
            <w:tcW w:w="1500" w:type="dxa"/>
            <w:gridSpan w:val="2"/>
          </w:tcPr>
          <w:p w14:paraId="4C12A0CC" w14:textId="77777777" w:rsidR="00557376" w:rsidRPr="00557376" w:rsidRDefault="00557376" w:rsidP="00557376">
            <w:pPr>
              <w:rPr>
                <w:sz w:val="16"/>
                <w:szCs w:val="22"/>
              </w:rPr>
            </w:pPr>
          </w:p>
        </w:tc>
      </w:tr>
      <w:tr w:rsidR="00557376" w:rsidRPr="00557376" w14:paraId="239AD6B4" w14:textId="77777777" w:rsidTr="00557376">
        <w:trPr>
          <w:gridBefore w:val="1"/>
          <w:wBefore w:w="16" w:type="dxa"/>
          <w:trHeight w:val="229"/>
        </w:trPr>
        <w:tc>
          <w:tcPr>
            <w:tcW w:w="900" w:type="dxa"/>
            <w:gridSpan w:val="2"/>
          </w:tcPr>
          <w:p w14:paraId="4830E896" w14:textId="77777777" w:rsidR="00557376" w:rsidRPr="00557376" w:rsidRDefault="00557376" w:rsidP="00557376">
            <w:pPr>
              <w:rPr>
                <w:sz w:val="16"/>
                <w:szCs w:val="22"/>
              </w:rPr>
            </w:pPr>
          </w:p>
        </w:tc>
        <w:tc>
          <w:tcPr>
            <w:tcW w:w="600" w:type="dxa"/>
            <w:gridSpan w:val="2"/>
          </w:tcPr>
          <w:p w14:paraId="17579225" w14:textId="77777777" w:rsidR="00557376" w:rsidRPr="00557376" w:rsidRDefault="00557376" w:rsidP="00557376">
            <w:pPr>
              <w:rPr>
                <w:sz w:val="16"/>
                <w:szCs w:val="22"/>
              </w:rPr>
            </w:pPr>
          </w:p>
        </w:tc>
        <w:tc>
          <w:tcPr>
            <w:tcW w:w="5185" w:type="dxa"/>
            <w:gridSpan w:val="2"/>
          </w:tcPr>
          <w:p w14:paraId="158E6325"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127E43C8" w14:textId="77777777" w:rsidR="00557376" w:rsidRPr="00557376" w:rsidRDefault="00557376" w:rsidP="00557376">
            <w:pPr>
              <w:rPr>
                <w:sz w:val="16"/>
                <w:szCs w:val="22"/>
              </w:rPr>
            </w:pPr>
          </w:p>
        </w:tc>
        <w:tc>
          <w:tcPr>
            <w:tcW w:w="1500" w:type="dxa"/>
            <w:gridSpan w:val="2"/>
          </w:tcPr>
          <w:p w14:paraId="10FB121F" w14:textId="77777777" w:rsidR="00557376" w:rsidRPr="00557376" w:rsidRDefault="00557376" w:rsidP="00557376">
            <w:pPr>
              <w:rPr>
                <w:sz w:val="16"/>
                <w:szCs w:val="22"/>
              </w:rPr>
            </w:pPr>
          </w:p>
        </w:tc>
        <w:tc>
          <w:tcPr>
            <w:tcW w:w="1500" w:type="dxa"/>
            <w:gridSpan w:val="2"/>
          </w:tcPr>
          <w:p w14:paraId="0AF2E729" w14:textId="77777777" w:rsidR="00557376" w:rsidRPr="00557376" w:rsidRDefault="00557376" w:rsidP="00557376">
            <w:pPr>
              <w:rPr>
                <w:sz w:val="16"/>
                <w:szCs w:val="22"/>
              </w:rPr>
            </w:pPr>
          </w:p>
        </w:tc>
      </w:tr>
      <w:tr w:rsidR="00557376" w:rsidRPr="00557376" w14:paraId="1438CB5D" w14:textId="77777777" w:rsidTr="00557376">
        <w:trPr>
          <w:gridBefore w:val="1"/>
          <w:wBefore w:w="16" w:type="dxa"/>
          <w:trHeight w:val="230"/>
        </w:trPr>
        <w:tc>
          <w:tcPr>
            <w:tcW w:w="900" w:type="dxa"/>
            <w:gridSpan w:val="2"/>
          </w:tcPr>
          <w:p w14:paraId="062B83D2" w14:textId="77777777" w:rsidR="00557376" w:rsidRPr="00557376" w:rsidRDefault="00557376" w:rsidP="00557376">
            <w:pPr>
              <w:rPr>
                <w:sz w:val="16"/>
                <w:szCs w:val="22"/>
              </w:rPr>
            </w:pPr>
          </w:p>
        </w:tc>
        <w:tc>
          <w:tcPr>
            <w:tcW w:w="600" w:type="dxa"/>
            <w:gridSpan w:val="2"/>
          </w:tcPr>
          <w:p w14:paraId="4E6CCD41" w14:textId="77777777" w:rsidR="00557376" w:rsidRPr="00557376" w:rsidRDefault="00557376" w:rsidP="00557376">
            <w:pPr>
              <w:rPr>
                <w:sz w:val="16"/>
                <w:szCs w:val="22"/>
              </w:rPr>
            </w:pPr>
          </w:p>
        </w:tc>
        <w:tc>
          <w:tcPr>
            <w:tcW w:w="5185" w:type="dxa"/>
            <w:gridSpan w:val="2"/>
          </w:tcPr>
          <w:p w14:paraId="3F0B18C5"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92.128.000,00</w:t>
            </w:r>
          </w:p>
        </w:tc>
        <w:tc>
          <w:tcPr>
            <w:tcW w:w="1500" w:type="dxa"/>
            <w:gridSpan w:val="2"/>
          </w:tcPr>
          <w:p w14:paraId="27C21576" w14:textId="77777777" w:rsidR="00557376" w:rsidRPr="00557376" w:rsidRDefault="00557376" w:rsidP="00557376">
            <w:pPr>
              <w:rPr>
                <w:sz w:val="16"/>
                <w:szCs w:val="22"/>
              </w:rPr>
            </w:pPr>
          </w:p>
        </w:tc>
        <w:tc>
          <w:tcPr>
            <w:tcW w:w="1500" w:type="dxa"/>
            <w:gridSpan w:val="2"/>
          </w:tcPr>
          <w:p w14:paraId="5BBE05D0" w14:textId="77777777" w:rsidR="00557376" w:rsidRPr="00557376" w:rsidRDefault="00557376" w:rsidP="00557376">
            <w:pPr>
              <w:rPr>
                <w:sz w:val="16"/>
                <w:szCs w:val="22"/>
              </w:rPr>
            </w:pPr>
          </w:p>
        </w:tc>
        <w:tc>
          <w:tcPr>
            <w:tcW w:w="1500" w:type="dxa"/>
            <w:gridSpan w:val="2"/>
          </w:tcPr>
          <w:p w14:paraId="23F1F460" w14:textId="77777777" w:rsidR="00557376" w:rsidRPr="00557376" w:rsidRDefault="00557376" w:rsidP="00557376">
            <w:pPr>
              <w:rPr>
                <w:sz w:val="16"/>
                <w:szCs w:val="22"/>
              </w:rPr>
            </w:pPr>
          </w:p>
        </w:tc>
      </w:tr>
      <w:tr w:rsidR="00557376" w:rsidRPr="00557376" w14:paraId="29FF9256" w14:textId="77777777" w:rsidTr="00557376">
        <w:trPr>
          <w:gridBefore w:val="1"/>
          <w:wBefore w:w="16" w:type="dxa"/>
          <w:trHeight w:val="229"/>
        </w:trPr>
        <w:tc>
          <w:tcPr>
            <w:tcW w:w="900" w:type="dxa"/>
            <w:gridSpan w:val="2"/>
          </w:tcPr>
          <w:p w14:paraId="61DE6302" w14:textId="77777777" w:rsidR="00557376" w:rsidRPr="00557376" w:rsidRDefault="00557376" w:rsidP="00557376">
            <w:pPr>
              <w:rPr>
                <w:sz w:val="16"/>
                <w:szCs w:val="22"/>
              </w:rPr>
            </w:pPr>
          </w:p>
        </w:tc>
        <w:tc>
          <w:tcPr>
            <w:tcW w:w="600" w:type="dxa"/>
            <w:gridSpan w:val="2"/>
          </w:tcPr>
          <w:p w14:paraId="2B8934B8" w14:textId="77777777" w:rsidR="00557376" w:rsidRPr="00557376" w:rsidRDefault="00557376" w:rsidP="00557376">
            <w:pPr>
              <w:rPr>
                <w:sz w:val="16"/>
                <w:szCs w:val="22"/>
              </w:rPr>
            </w:pPr>
          </w:p>
        </w:tc>
        <w:tc>
          <w:tcPr>
            <w:tcW w:w="5185" w:type="dxa"/>
            <w:gridSpan w:val="2"/>
          </w:tcPr>
          <w:p w14:paraId="49B84D63" w14:textId="77777777" w:rsidR="00557376" w:rsidRPr="00557376" w:rsidRDefault="00557376" w:rsidP="00557376">
            <w:pPr>
              <w:spacing w:line="180" w:lineRule="exact"/>
              <w:ind w:left="6"/>
              <w:rPr>
                <w:sz w:val="16"/>
                <w:szCs w:val="22"/>
              </w:rPr>
            </w:pPr>
            <w:proofErr w:type="spellStart"/>
            <w:r w:rsidRPr="00557376">
              <w:rPr>
                <w:sz w:val="16"/>
                <w:szCs w:val="22"/>
              </w:rPr>
              <w:t>Нераспоређени</w:t>
            </w:r>
            <w:proofErr w:type="spellEnd"/>
            <w:r w:rsidRPr="00557376">
              <w:rPr>
                <w:sz w:val="16"/>
                <w:szCs w:val="22"/>
              </w:rPr>
              <w:t xml:space="preserve"> </w:t>
            </w:r>
            <w:proofErr w:type="spellStart"/>
            <w:r w:rsidRPr="00557376">
              <w:rPr>
                <w:sz w:val="16"/>
                <w:szCs w:val="22"/>
              </w:rPr>
              <w:t>вишак</w:t>
            </w:r>
            <w:proofErr w:type="spellEnd"/>
            <w:r w:rsidRPr="00557376">
              <w:rPr>
                <w:sz w:val="16"/>
                <w:szCs w:val="22"/>
              </w:rPr>
              <w:t xml:space="preserve"> </w:t>
            </w:r>
            <w:proofErr w:type="spellStart"/>
            <w:r w:rsidRPr="00557376">
              <w:rPr>
                <w:sz w:val="16"/>
                <w:szCs w:val="22"/>
              </w:rPr>
              <w:t>прихода</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ранијих</w:t>
            </w:r>
            <w:proofErr w:type="spellEnd"/>
            <w:r w:rsidRPr="00557376">
              <w:rPr>
                <w:sz w:val="16"/>
                <w:szCs w:val="22"/>
              </w:rPr>
              <w:t xml:space="preserve"> </w:t>
            </w:r>
            <w:proofErr w:type="spellStart"/>
            <w:r w:rsidRPr="00557376">
              <w:rPr>
                <w:sz w:val="16"/>
                <w:szCs w:val="22"/>
              </w:rPr>
              <w:t>година</w:t>
            </w:r>
            <w:proofErr w:type="spellEnd"/>
            <w:r w:rsidRPr="00557376">
              <w:rPr>
                <w:sz w:val="16"/>
                <w:szCs w:val="22"/>
              </w:rPr>
              <w:t>: 22.872.000,00</w:t>
            </w:r>
          </w:p>
        </w:tc>
        <w:tc>
          <w:tcPr>
            <w:tcW w:w="1500" w:type="dxa"/>
            <w:gridSpan w:val="2"/>
          </w:tcPr>
          <w:p w14:paraId="3E7DA0F0" w14:textId="77777777" w:rsidR="00557376" w:rsidRPr="00557376" w:rsidRDefault="00557376" w:rsidP="00557376">
            <w:pPr>
              <w:rPr>
                <w:sz w:val="16"/>
                <w:szCs w:val="22"/>
              </w:rPr>
            </w:pPr>
          </w:p>
        </w:tc>
        <w:tc>
          <w:tcPr>
            <w:tcW w:w="1500" w:type="dxa"/>
            <w:gridSpan w:val="2"/>
          </w:tcPr>
          <w:p w14:paraId="7493E616" w14:textId="77777777" w:rsidR="00557376" w:rsidRPr="00557376" w:rsidRDefault="00557376" w:rsidP="00557376">
            <w:pPr>
              <w:rPr>
                <w:sz w:val="16"/>
                <w:szCs w:val="22"/>
              </w:rPr>
            </w:pPr>
          </w:p>
        </w:tc>
        <w:tc>
          <w:tcPr>
            <w:tcW w:w="1500" w:type="dxa"/>
            <w:gridSpan w:val="2"/>
          </w:tcPr>
          <w:p w14:paraId="68EEBE18" w14:textId="77777777" w:rsidR="00557376" w:rsidRPr="00557376" w:rsidRDefault="00557376" w:rsidP="00557376">
            <w:pPr>
              <w:rPr>
                <w:sz w:val="16"/>
                <w:szCs w:val="22"/>
              </w:rPr>
            </w:pPr>
          </w:p>
        </w:tc>
      </w:tr>
      <w:tr w:rsidR="00557376" w:rsidRPr="00557376" w14:paraId="2DA98FAF" w14:textId="77777777" w:rsidTr="00557376">
        <w:trPr>
          <w:gridBefore w:val="1"/>
          <w:wBefore w:w="16" w:type="dxa"/>
          <w:trHeight w:val="184"/>
        </w:trPr>
        <w:tc>
          <w:tcPr>
            <w:tcW w:w="900" w:type="dxa"/>
            <w:gridSpan w:val="2"/>
          </w:tcPr>
          <w:p w14:paraId="4C9DAB22" w14:textId="77777777" w:rsidR="00557376" w:rsidRPr="00557376" w:rsidRDefault="00557376" w:rsidP="00557376">
            <w:pPr>
              <w:rPr>
                <w:sz w:val="12"/>
                <w:szCs w:val="22"/>
              </w:rPr>
            </w:pPr>
          </w:p>
        </w:tc>
        <w:tc>
          <w:tcPr>
            <w:tcW w:w="600" w:type="dxa"/>
            <w:gridSpan w:val="2"/>
          </w:tcPr>
          <w:p w14:paraId="57BB128A" w14:textId="77777777" w:rsidR="00557376" w:rsidRPr="00557376" w:rsidRDefault="00557376" w:rsidP="00557376">
            <w:pPr>
              <w:spacing w:line="164" w:lineRule="exact"/>
              <w:ind w:right="11"/>
              <w:jc w:val="right"/>
              <w:rPr>
                <w:sz w:val="16"/>
                <w:szCs w:val="22"/>
              </w:rPr>
            </w:pPr>
            <w:r w:rsidRPr="00557376">
              <w:rPr>
                <w:w w:val="95"/>
                <w:sz w:val="16"/>
                <w:szCs w:val="22"/>
              </w:rPr>
              <w:t>2.</w:t>
            </w:r>
          </w:p>
        </w:tc>
        <w:tc>
          <w:tcPr>
            <w:tcW w:w="5185" w:type="dxa"/>
            <w:gridSpan w:val="2"/>
          </w:tcPr>
          <w:p w14:paraId="3EC31425" w14:textId="77777777" w:rsidR="00557376" w:rsidRPr="00557376" w:rsidRDefault="00557376" w:rsidP="00557376">
            <w:pPr>
              <w:spacing w:line="164" w:lineRule="exact"/>
              <w:ind w:left="6"/>
              <w:rPr>
                <w:sz w:val="16"/>
                <w:szCs w:val="22"/>
              </w:rPr>
            </w:pPr>
            <w:r w:rsidRPr="00557376">
              <w:rPr>
                <w:sz w:val="16"/>
                <w:szCs w:val="22"/>
              </w:rPr>
              <w:t>ПОМОЋ У КУЋИ:</w:t>
            </w:r>
          </w:p>
        </w:tc>
        <w:tc>
          <w:tcPr>
            <w:tcW w:w="1500" w:type="dxa"/>
            <w:gridSpan w:val="2"/>
          </w:tcPr>
          <w:p w14:paraId="5CE8AB61" w14:textId="77777777" w:rsidR="00557376" w:rsidRPr="00557376" w:rsidRDefault="00557376" w:rsidP="00557376">
            <w:pPr>
              <w:spacing w:line="164" w:lineRule="exact"/>
              <w:ind w:right="-15"/>
              <w:jc w:val="right"/>
              <w:rPr>
                <w:sz w:val="16"/>
                <w:szCs w:val="22"/>
              </w:rPr>
            </w:pPr>
            <w:r w:rsidRPr="00557376">
              <w:rPr>
                <w:sz w:val="16"/>
                <w:szCs w:val="22"/>
              </w:rPr>
              <w:t>10.000.000,00</w:t>
            </w:r>
          </w:p>
        </w:tc>
        <w:tc>
          <w:tcPr>
            <w:tcW w:w="1500" w:type="dxa"/>
            <w:gridSpan w:val="2"/>
          </w:tcPr>
          <w:p w14:paraId="65037D34"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51E73358"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186A1DBF" w14:textId="77777777" w:rsidTr="00557376">
        <w:trPr>
          <w:gridBefore w:val="1"/>
          <w:wBefore w:w="16" w:type="dxa"/>
          <w:trHeight w:val="229"/>
        </w:trPr>
        <w:tc>
          <w:tcPr>
            <w:tcW w:w="900" w:type="dxa"/>
            <w:gridSpan w:val="2"/>
          </w:tcPr>
          <w:p w14:paraId="5CFA08CF" w14:textId="77777777" w:rsidR="00557376" w:rsidRPr="00557376" w:rsidRDefault="00557376" w:rsidP="00557376">
            <w:pPr>
              <w:rPr>
                <w:sz w:val="16"/>
                <w:szCs w:val="22"/>
              </w:rPr>
            </w:pPr>
          </w:p>
        </w:tc>
        <w:tc>
          <w:tcPr>
            <w:tcW w:w="600" w:type="dxa"/>
            <w:gridSpan w:val="2"/>
          </w:tcPr>
          <w:p w14:paraId="7F30DE0A" w14:textId="77777777" w:rsidR="00557376" w:rsidRPr="00557376" w:rsidRDefault="00557376" w:rsidP="00557376">
            <w:pPr>
              <w:rPr>
                <w:sz w:val="16"/>
                <w:szCs w:val="22"/>
              </w:rPr>
            </w:pPr>
          </w:p>
        </w:tc>
        <w:tc>
          <w:tcPr>
            <w:tcW w:w="5185" w:type="dxa"/>
            <w:gridSpan w:val="2"/>
          </w:tcPr>
          <w:p w14:paraId="10C3149B"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26FA323C" w14:textId="77777777" w:rsidR="00557376" w:rsidRPr="00557376" w:rsidRDefault="00557376" w:rsidP="00557376">
            <w:pPr>
              <w:rPr>
                <w:sz w:val="16"/>
                <w:szCs w:val="22"/>
              </w:rPr>
            </w:pPr>
          </w:p>
        </w:tc>
        <w:tc>
          <w:tcPr>
            <w:tcW w:w="1500" w:type="dxa"/>
            <w:gridSpan w:val="2"/>
          </w:tcPr>
          <w:p w14:paraId="6765FCEA" w14:textId="77777777" w:rsidR="00557376" w:rsidRPr="00557376" w:rsidRDefault="00557376" w:rsidP="00557376">
            <w:pPr>
              <w:rPr>
                <w:sz w:val="16"/>
                <w:szCs w:val="22"/>
              </w:rPr>
            </w:pPr>
          </w:p>
        </w:tc>
        <w:tc>
          <w:tcPr>
            <w:tcW w:w="1500" w:type="dxa"/>
            <w:gridSpan w:val="2"/>
          </w:tcPr>
          <w:p w14:paraId="4EA48409" w14:textId="77777777" w:rsidR="00557376" w:rsidRPr="00557376" w:rsidRDefault="00557376" w:rsidP="00557376">
            <w:pPr>
              <w:rPr>
                <w:sz w:val="16"/>
                <w:szCs w:val="22"/>
              </w:rPr>
            </w:pPr>
          </w:p>
        </w:tc>
      </w:tr>
      <w:tr w:rsidR="00557376" w:rsidRPr="00557376" w14:paraId="000F9752" w14:textId="77777777" w:rsidTr="00557376">
        <w:trPr>
          <w:gridBefore w:val="1"/>
          <w:wBefore w:w="16" w:type="dxa"/>
          <w:trHeight w:val="229"/>
        </w:trPr>
        <w:tc>
          <w:tcPr>
            <w:tcW w:w="900" w:type="dxa"/>
            <w:gridSpan w:val="2"/>
          </w:tcPr>
          <w:p w14:paraId="3A03DF03" w14:textId="77777777" w:rsidR="00557376" w:rsidRPr="00557376" w:rsidRDefault="00557376" w:rsidP="00557376">
            <w:pPr>
              <w:rPr>
                <w:sz w:val="16"/>
                <w:szCs w:val="22"/>
              </w:rPr>
            </w:pPr>
          </w:p>
        </w:tc>
        <w:tc>
          <w:tcPr>
            <w:tcW w:w="600" w:type="dxa"/>
            <w:gridSpan w:val="2"/>
          </w:tcPr>
          <w:p w14:paraId="418F3987" w14:textId="77777777" w:rsidR="00557376" w:rsidRPr="00557376" w:rsidRDefault="00557376" w:rsidP="00557376">
            <w:pPr>
              <w:rPr>
                <w:sz w:val="16"/>
                <w:szCs w:val="22"/>
              </w:rPr>
            </w:pPr>
          </w:p>
        </w:tc>
        <w:tc>
          <w:tcPr>
            <w:tcW w:w="5185" w:type="dxa"/>
            <w:gridSpan w:val="2"/>
          </w:tcPr>
          <w:p w14:paraId="2E9EB5CD"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19B1576F" w14:textId="77777777" w:rsidR="00557376" w:rsidRPr="00557376" w:rsidRDefault="00557376" w:rsidP="00557376">
            <w:pPr>
              <w:rPr>
                <w:sz w:val="16"/>
                <w:szCs w:val="22"/>
              </w:rPr>
            </w:pPr>
          </w:p>
        </w:tc>
        <w:tc>
          <w:tcPr>
            <w:tcW w:w="1500" w:type="dxa"/>
            <w:gridSpan w:val="2"/>
          </w:tcPr>
          <w:p w14:paraId="43740E9F" w14:textId="77777777" w:rsidR="00557376" w:rsidRPr="00557376" w:rsidRDefault="00557376" w:rsidP="00557376">
            <w:pPr>
              <w:rPr>
                <w:sz w:val="16"/>
                <w:szCs w:val="22"/>
              </w:rPr>
            </w:pPr>
          </w:p>
        </w:tc>
        <w:tc>
          <w:tcPr>
            <w:tcW w:w="1500" w:type="dxa"/>
            <w:gridSpan w:val="2"/>
          </w:tcPr>
          <w:p w14:paraId="5661C6AC" w14:textId="77777777" w:rsidR="00557376" w:rsidRPr="00557376" w:rsidRDefault="00557376" w:rsidP="00557376">
            <w:pPr>
              <w:rPr>
                <w:sz w:val="16"/>
                <w:szCs w:val="22"/>
              </w:rPr>
            </w:pPr>
          </w:p>
        </w:tc>
      </w:tr>
      <w:tr w:rsidR="00557376" w:rsidRPr="00557376" w14:paraId="08F57A84" w14:textId="77777777" w:rsidTr="00557376">
        <w:trPr>
          <w:gridBefore w:val="1"/>
          <w:wBefore w:w="16" w:type="dxa"/>
          <w:trHeight w:val="229"/>
        </w:trPr>
        <w:tc>
          <w:tcPr>
            <w:tcW w:w="900" w:type="dxa"/>
            <w:gridSpan w:val="2"/>
          </w:tcPr>
          <w:p w14:paraId="712CC84D" w14:textId="77777777" w:rsidR="00557376" w:rsidRPr="00557376" w:rsidRDefault="00557376" w:rsidP="00557376">
            <w:pPr>
              <w:rPr>
                <w:sz w:val="16"/>
                <w:szCs w:val="22"/>
              </w:rPr>
            </w:pPr>
          </w:p>
        </w:tc>
        <w:tc>
          <w:tcPr>
            <w:tcW w:w="600" w:type="dxa"/>
            <w:gridSpan w:val="2"/>
          </w:tcPr>
          <w:p w14:paraId="5E0D35EC" w14:textId="77777777" w:rsidR="00557376" w:rsidRPr="00557376" w:rsidRDefault="00557376" w:rsidP="00557376">
            <w:pPr>
              <w:rPr>
                <w:sz w:val="16"/>
                <w:szCs w:val="22"/>
              </w:rPr>
            </w:pPr>
          </w:p>
        </w:tc>
        <w:tc>
          <w:tcPr>
            <w:tcW w:w="5185" w:type="dxa"/>
            <w:gridSpan w:val="2"/>
          </w:tcPr>
          <w:p w14:paraId="3BDA8144"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10.000.000,00</w:t>
            </w:r>
          </w:p>
        </w:tc>
        <w:tc>
          <w:tcPr>
            <w:tcW w:w="1500" w:type="dxa"/>
            <w:gridSpan w:val="2"/>
          </w:tcPr>
          <w:p w14:paraId="489DE212" w14:textId="77777777" w:rsidR="00557376" w:rsidRPr="00557376" w:rsidRDefault="00557376" w:rsidP="00557376">
            <w:pPr>
              <w:rPr>
                <w:sz w:val="16"/>
                <w:szCs w:val="22"/>
              </w:rPr>
            </w:pPr>
          </w:p>
        </w:tc>
        <w:tc>
          <w:tcPr>
            <w:tcW w:w="1500" w:type="dxa"/>
            <w:gridSpan w:val="2"/>
          </w:tcPr>
          <w:p w14:paraId="6BF6BA9B" w14:textId="77777777" w:rsidR="00557376" w:rsidRPr="00557376" w:rsidRDefault="00557376" w:rsidP="00557376">
            <w:pPr>
              <w:rPr>
                <w:sz w:val="16"/>
                <w:szCs w:val="22"/>
              </w:rPr>
            </w:pPr>
          </w:p>
        </w:tc>
        <w:tc>
          <w:tcPr>
            <w:tcW w:w="1500" w:type="dxa"/>
            <w:gridSpan w:val="2"/>
          </w:tcPr>
          <w:p w14:paraId="7361C5FD" w14:textId="77777777" w:rsidR="00557376" w:rsidRPr="00557376" w:rsidRDefault="00557376" w:rsidP="00557376">
            <w:pPr>
              <w:rPr>
                <w:sz w:val="16"/>
                <w:szCs w:val="22"/>
              </w:rPr>
            </w:pPr>
          </w:p>
        </w:tc>
      </w:tr>
      <w:tr w:rsidR="00557376" w:rsidRPr="00557376" w14:paraId="2D28928E" w14:textId="77777777" w:rsidTr="00557376">
        <w:trPr>
          <w:gridBefore w:val="1"/>
          <w:wBefore w:w="16" w:type="dxa"/>
          <w:trHeight w:val="229"/>
        </w:trPr>
        <w:tc>
          <w:tcPr>
            <w:tcW w:w="900" w:type="dxa"/>
            <w:gridSpan w:val="2"/>
          </w:tcPr>
          <w:p w14:paraId="4C69DA51" w14:textId="77777777" w:rsidR="00557376" w:rsidRPr="00557376" w:rsidRDefault="00557376" w:rsidP="00557376">
            <w:pPr>
              <w:rPr>
                <w:sz w:val="16"/>
                <w:szCs w:val="22"/>
              </w:rPr>
            </w:pPr>
          </w:p>
        </w:tc>
        <w:tc>
          <w:tcPr>
            <w:tcW w:w="600" w:type="dxa"/>
            <w:gridSpan w:val="2"/>
          </w:tcPr>
          <w:p w14:paraId="13E93064" w14:textId="77777777" w:rsidR="00557376" w:rsidRPr="00557376" w:rsidRDefault="00557376" w:rsidP="00557376">
            <w:pPr>
              <w:rPr>
                <w:sz w:val="16"/>
                <w:szCs w:val="22"/>
              </w:rPr>
            </w:pPr>
          </w:p>
        </w:tc>
        <w:tc>
          <w:tcPr>
            <w:tcW w:w="5185" w:type="dxa"/>
            <w:gridSpan w:val="2"/>
          </w:tcPr>
          <w:p w14:paraId="73F2336F"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2DAC11A0" w14:textId="77777777" w:rsidR="00557376" w:rsidRPr="00557376" w:rsidRDefault="00557376" w:rsidP="00557376">
            <w:pPr>
              <w:rPr>
                <w:sz w:val="16"/>
                <w:szCs w:val="22"/>
              </w:rPr>
            </w:pPr>
          </w:p>
        </w:tc>
        <w:tc>
          <w:tcPr>
            <w:tcW w:w="1500" w:type="dxa"/>
            <w:gridSpan w:val="2"/>
          </w:tcPr>
          <w:p w14:paraId="3D2CFAF8" w14:textId="77777777" w:rsidR="00557376" w:rsidRPr="00557376" w:rsidRDefault="00557376" w:rsidP="00557376">
            <w:pPr>
              <w:rPr>
                <w:sz w:val="16"/>
                <w:szCs w:val="22"/>
              </w:rPr>
            </w:pPr>
          </w:p>
        </w:tc>
        <w:tc>
          <w:tcPr>
            <w:tcW w:w="1500" w:type="dxa"/>
            <w:gridSpan w:val="2"/>
          </w:tcPr>
          <w:p w14:paraId="01A4DFC1" w14:textId="77777777" w:rsidR="00557376" w:rsidRPr="00557376" w:rsidRDefault="00557376" w:rsidP="00557376">
            <w:pPr>
              <w:rPr>
                <w:sz w:val="16"/>
                <w:szCs w:val="22"/>
              </w:rPr>
            </w:pPr>
          </w:p>
        </w:tc>
      </w:tr>
      <w:tr w:rsidR="00557376" w:rsidRPr="00557376" w14:paraId="7B828548" w14:textId="77777777" w:rsidTr="00557376">
        <w:trPr>
          <w:gridBefore w:val="1"/>
          <w:wBefore w:w="16" w:type="dxa"/>
          <w:trHeight w:val="229"/>
        </w:trPr>
        <w:tc>
          <w:tcPr>
            <w:tcW w:w="900" w:type="dxa"/>
            <w:gridSpan w:val="2"/>
          </w:tcPr>
          <w:p w14:paraId="088B2835" w14:textId="77777777" w:rsidR="00557376" w:rsidRPr="00557376" w:rsidRDefault="00557376" w:rsidP="00557376">
            <w:pPr>
              <w:rPr>
                <w:sz w:val="16"/>
                <w:szCs w:val="22"/>
              </w:rPr>
            </w:pPr>
          </w:p>
        </w:tc>
        <w:tc>
          <w:tcPr>
            <w:tcW w:w="600" w:type="dxa"/>
            <w:gridSpan w:val="2"/>
          </w:tcPr>
          <w:p w14:paraId="5D923755" w14:textId="77777777" w:rsidR="00557376" w:rsidRPr="00557376" w:rsidRDefault="00557376" w:rsidP="00557376">
            <w:pPr>
              <w:rPr>
                <w:sz w:val="16"/>
                <w:szCs w:val="22"/>
              </w:rPr>
            </w:pPr>
          </w:p>
        </w:tc>
        <w:tc>
          <w:tcPr>
            <w:tcW w:w="5185" w:type="dxa"/>
            <w:gridSpan w:val="2"/>
          </w:tcPr>
          <w:p w14:paraId="4D61914E"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10.000.000,00</w:t>
            </w:r>
          </w:p>
        </w:tc>
        <w:tc>
          <w:tcPr>
            <w:tcW w:w="1500" w:type="dxa"/>
            <w:gridSpan w:val="2"/>
          </w:tcPr>
          <w:p w14:paraId="33104231" w14:textId="77777777" w:rsidR="00557376" w:rsidRPr="00557376" w:rsidRDefault="00557376" w:rsidP="00557376">
            <w:pPr>
              <w:rPr>
                <w:sz w:val="16"/>
                <w:szCs w:val="22"/>
              </w:rPr>
            </w:pPr>
          </w:p>
        </w:tc>
        <w:tc>
          <w:tcPr>
            <w:tcW w:w="1500" w:type="dxa"/>
            <w:gridSpan w:val="2"/>
          </w:tcPr>
          <w:p w14:paraId="11C81803" w14:textId="77777777" w:rsidR="00557376" w:rsidRPr="00557376" w:rsidRDefault="00557376" w:rsidP="00557376">
            <w:pPr>
              <w:rPr>
                <w:sz w:val="16"/>
                <w:szCs w:val="22"/>
              </w:rPr>
            </w:pPr>
          </w:p>
        </w:tc>
        <w:tc>
          <w:tcPr>
            <w:tcW w:w="1500" w:type="dxa"/>
            <w:gridSpan w:val="2"/>
          </w:tcPr>
          <w:p w14:paraId="444DE622" w14:textId="77777777" w:rsidR="00557376" w:rsidRPr="00557376" w:rsidRDefault="00557376" w:rsidP="00557376">
            <w:pPr>
              <w:rPr>
                <w:sz w:val="16"/>
                <w:szCs w:val="22"/>
              </w:rPr>
            </w:pPr>
          </w:p>
        </w:tc>
      </w:tr>
      <w:tr w:rsidR="00557376" w:rsidRPr="00557376" w14:paraId="262645CE" w14:textId="77777777" w:rsidTr="00557376">
        <w:trPr>
          <w:gridBefore w:val="1"/>
          <w:wBefore w:w="16" w:type="dxa"/>
          <w:trHeight w:val="367"/>
        </w:trPr>
        <w:tc>
          <w:tcPr>
            <w:tcW w:w="900" w:type="dxa"/>
            <w:gridSpan w:val="2"/>
          </w:tcPr>
          <w:p w14:paraId="594020AD" w14:textId="77777777" w:rsidR="00557376" w:rsidRPr="00557376" w:rsidRDefault="00557376" w:rsidP="00557376">
            <w:pPr>
              <w:rPr>
                <w:sz w:val="16"/>
                <w:szCs w:val="22"/>
              </w:rPr>
            </w:pPr>
          </w:p>
        </w:tc>
        <w:tc>
          <w:tcPr>
            <w:tcW w:w="600" w:type="dxa"/>
            <w:gridSpan w:val="2"/>
          </w:tcPr>
          <w:p w14:paraId="0C328111" w14:textId="77777777" w:rsidR="00557376" w:rsidRPr="00557376" w:rsidRDefault="00557376" w:rsidP="00557376">
            <w:pPr>
              <w:spacing w:line="181" w:lineRule="exact"/>
              <w:ind w:right="11"/>
              <w:jc w:val="right"/>
              <w:rPr>
                <w:sz w:val="16"/>
                <w:szCs w:val="22"/>
              </w:rPr>
            </w:pPr>
            <w:r w:rsidRPr="00557376">
              <w:rPr>
                <w:w w:val="95"/>
                <w:sz w:val="16"/>
                <w:szCs w:val="22"/>
              </w:rPr>
              <w:t>3.</w:t>
            </w:r>
          </w:p>
        </w:tc>
        <w:tc>
          <w:tcPr>
            <w:tcW w:w="5185" w:type="dxa"/>
            <w:gridSpan w:val="2"/>
          </w:tcPr>
          <w:p w14:paraId="088E1217" w14:textId="77777777" w:rsidR="00557376" w:rsidRPr="00557376" w:rsidRDefault="00557376" w:rsidP="00557376">
            <w:pPr>
              <w:spacing w:line="181" w:lineRule="exact"/>
              <w:ind w:left="6"/>
              <w:rPr>
                <w:sz w:val="16"/>
                <w:szCs w:val="22"/>
              </w:rPr>
            </w:pPr>
            <w:r w:rsidRPr="00557376">
              <w:rPr>
                <w:sz w:val="16"/>
                <w:szCs w:val="22"/>
              </w:rPr>
              <w:t>ПОМОЋ ИЗБЕГЛИЦАМА И ИНТЕРНО РАСЕЉЕНИМ ЛИЦИМА У</w:t>
            </w:r>
          </w:p>
          <w:p w14:paraId="4D58B693" w14:textId="77777777" w:rsidR="00557376" w:rsidRPr="00557376" w:rsidRDefault="00557376" w:rsidP="00557376">
            <w:pPr>
              <w:spacing w:line="167" w:lineRule="exact"/>
              <w:ind w:left="6"/>
              <w:rPr>
                <w:sz w:val="16"/>
                <w:szCs w:val="22"/>
              </w:rPr>
            </w:pPr>
            <w:r w:rsidRPr="00557376">
              <w:rPr>
                <w:sz w:val="16"/>
                <w:szCs w:val="22"/>
              </w:rPr>
              <w:t>САРАДЊИ СА КОМЕСАРИЈАТОМ ЗА ИЗБЕГЛИЦЕ:</w:t>
            </w:r>
          </w:p>
        </w:tc>
        <w:tc>
          <w:tcPr>
            <w:tcW w:w="1500" w:type="dxa"/>
            <w:gridSpan w:val="2"/>
          </w:tcPr>
          <w:p w14:paraId="5F610469" w14:textId="77777777" w:rsidR="00557376" w:rsidRPr="00557376" w:rsidRDefault="00557376" w:rsidP="00557376">
            <w:pPr>
              <w:spacing w:line="181" w:lineRule="exact"/>
              <w:ind w:right="-15"/>
              <w:jc w:val="right"/>
              <w:rPr>
                <w:sz w:val="16"/>
                <w:szCs w:val="22"/>
              </w:rPr>
            </w:pPr>
            <w:r w:rsidRPr="00557376">
              <w:rPr>
                <w:sz w:val="16"/>
                <w:szCs w:val="22"/>
              </w:rPr>
              <w:t>5.245.000,00</w:t>
            </w:r>
          </w:p>
        </w:tc>
        <w:tc>
          <w:tcPr>
            <w:tcW w:w="1500" w:type="dxa"/>
            <w:gridSpan w:val="2"/>
          </w:tcPr>
          <w:p w14:paraId="27F31646" w14:textId="77777777" w:rsidR="00557376" w:rsidRPr="00557376" w:rsidRDefault="00557376" w:rsidP="00557376">
            <w:pPr>
              <w:spacing w:line="181" w:lineRule="exact"/>
              <w:ind w:right="-15"/>
              <w:jc w:val="right"/>
              <w:rPr>
                <w:sz w:val="16"/>
                <w:szCs w:val="22"/>
              </w:rPr>
            </w:pPr>
            <w:r w:rsidRPr="00557376">
              <w:rPr>
                <w:sz w:val="16"/>
                <w:szCs w:val="22"/>
              </w:rPr>
              <w:t>0,00</w:t>
            </w:r>
          </w:p>
        </w:tc>
        <w:tc>
          <w:tcPr>
            <w:tcW w:w="1500" w:type="dxa"/>
            <w:gridSpan w:val="2"/>
          </w:tcPr>
          <w:p w14:paraId="33AA4503" w14:textId="77777777" w:rsidR="00557376" w:rsidRPr="00557376" w:rsidRDefault="00557376" w:rsidP="00557376">
            <w:pPr>
              <w:spacing w:line="181" w:lineRule="exact"/>
              <w:ind w:right="-15"/>
              <w:jc w:val="right"/>
              <w:rPr>
                <w:sz w:val="16"/>
                <w:szCs w:val="22"/>
              </w:rPr>
            </w:pPr>
            <w:r w:rsidRPr="00557376">
              <w:rPr>
                <w:sz w:val="16"/>
                <w:szCs w:val="22"/>
              </w:rPr>
              <w:t>0,00</w:t>
            </w:r>
          </w:p>
        </w:tc>
      </w:tr>
      <w:tr w:rsidR="00557376" w:rsidRPr="00557376" w14:paraId="6BA13C94" w14:textId="77777777" w:rsidTr="00557376">
        <w:trPr>
          <w:gridBefore w:val="1"/>
          <w:wBefore w:w="16" w:type="dxa"/>
          <w:trHeight w:val="230"/>
        </w:trPr>
        <w:tc>
          <w:tcPr>
            <w:tcW w:w="900" w:type="dxa"/>
            <w:gridSpan w:val="2"/>
          </w:tcPr>
          <w:p w14:paraId="2550AEC7" w14:textId="77777777" w:rsidR="00557376" w:rsidRPr="00557376" w:rsidRDefault="00557376" w:rsidP="00557376">
            <w:pPr>
              <w:rPr>
                <w:sz w:val="16"/>
                <w:szCs w:val="22"/>
              </w:rPr>
            </w:pPr>
          </w:p>
        </w:tc>
        <w:tc>
          <w:tcPr>
            <w:tcW w:w="600" w:type="dxa"/>
            <w:gridSpan w:val="2"/>
          </w:tcPr>
          <w:p w14:paraId="234DD1F3" w14:textId="77777777" w:rsidR="00557376" w:rsidRPr="00557376" w:rsidRDefault="00557376" w:rsidP="00557376">
            <w:pPr>
              <w:rPr>
                <w:sz w:val="16"/>
                <w:szCs w:val="22"/>
              </w:rPr>
            </w:pPr>
          </w:p>
        </w:tc>
        <w:tc>
          <w:tcPr>
            <w:tcW w:w="5185" w:type="dxa"/>
            <w:gridSpan w:val="2"/>
          </w:tcPr>
          <w:p w14:paraId="7B7C1FF4"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63E2DB2F" w14:textId="77777777" w:rsidR="00557376" w:rsidRPr="00557376" w:rsidRDefault="00557376" w:rsidP="00557376">
            <w:pPr>
              <w:rPr>
                <w:sz w:val="16"/>
                <w:szCs w:val="22"/>
              </w:rPr>
            </w:pPr>
          </w:p>
        </w:tc>
        <w:tc>
          <w:tcPr>
            <w:tcW w:w="1500" w:type="dxa"/>
            <w:gridSpan w:val="2"/>
          </w:tcPr>
          <w:p w14:paraId="10FF8A8B" w14:textId="77777777" w:rsidR="00557376" w:rsidRPr="00557376" w:rsidRDefault="00557376" w:rsidP="00557376">
            <w:pPr>
              <w:rPr>
                <w:sz w:val="16"/>
                <w:szCs w:val="22"/>
              </w:rPr>
            </w:pPr>
          </w:p>
        </w:tc>
        <w:tc>
          <w:tcPr>
            <w:tcW w:w="1500" w:type="dxa"/>
            <w:gridSpan w:val="2"/>
          </w:tcPr>
          <w:p w14:paraId="3672C2A0" w14:textId="77777777" w:rsidR="00557376" w:rsidRPr="00557376" w:rsidRDefault="00557376" w:rsidP="00557376">
            <w:pPr>
              <w:rPr>
                <w:sz w:val="16"/>
                <w:szCs w:val="22"/>
              </w:rPr>
            </w:pPr>
          </w:p>
        </w:tc>
      </w:tr>
      <w:tr w:rsidR="00557376" w:rsidRPr="00557376" w14:paraId="10EB3BBB" w14:textId="77777777" w:rsidTr="00557376">
        <w:trPr>
          <w:gridBefore w:val="1"/>
          <w:wBefore w:w="16" w:type="dxa"/>
          <w:trHeight w:val="229"/>
        </w:trPr>
        <w:tc>
          <w:tcPr>
            <w:tcW w:w="900" w:type="dxa"/>
            <w:gridSpan w:val="2"/>
          </w:tcPr>
          <w:p w14:paraId="239DEC68" w14:textId="77777777" w:rsidR="00557376" w:rsidRPr="00557376" w:rsidRDefault="00557376" w:rsidP="00557376">
            <w:pPr>
              <w:rPr>
                <w:sz w:val="16"/>
                <w:szCs w:val="22"/>
              </w:rPr>
            </w:pPr>
          </w:p>
        </w:tc>
        <w:tc>
          <w:tcPr>
            <w:tcW w:w="600" w:type="dxa"/>
            <w:gridSpan w:val="2"/>
          </w:tcPr>
          <w:p w14:paraId="7C832852" w14:textId="77777777" w:rsidR="00557376" w:rsidRPr="00557376" w:rsidRDefault="00557376" w:rsidP="00557376">
            <w:pPr>
              <w:rPr>
                <w:sz w:val="16"/>
                <w:szCs w:val="22"/>
              </w:rPr>
            </w:pPr>
          </w:p>
        </w:tc>
        <w:tc>
          <w:tcPr>
            <w:tcW w:w="5185" w:type="dxa"/>
            <w:gridSpan w:val="2"/>
          </w:tcPr>
          <w:p w14:paraId="4EAECA20"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228CFCAD" w14:textId="77777777" w:rsidR="00557376" w:rsidRPr="00557376" w:rsidRDefault="00557376" w:rsidP="00557376">
            <w:pPr>
              <w:rPr>
                <w:sz w:val="16"/>
                <w:szCs w:val="22"/>
              </w:rPr>
            </w:pPr>
          </w:p>
        </w:tc>
        <w:tc>
          <w:tcPr>
            <w:tcW w:w="1500" w:type="dxa"/>
            <w:gridSpan w:val="2"/>
          </w:tcPr>
          <w:p w14:paraId="15C64487" w14:textId="77777777" w:rsidR="00557376" w:rsidRPr="00557376" w:rsidRDefault="00557376" w:rsidP="00557376">
            <w:pPr>
              <w:rPr>
                <w:sz w:val="16"/>
                <w:szCs w:val="22"/>
              </w:rPr>
            </w:pPr>
          </w:p>
        </w:tc>
        <w:tc>
          <w:tcPr>
            <w:tcW w:w="1500" w:type="dxa"/>
            <w:gridSpan w:val="2"/>
          </w:tcPr>
          <w:p w14:paraId="723FB40D" w14:textId="77777777" w:rsidR="00557376" w:rsidRPr="00557376" w:rsidRDefault="00557376" w:rsidP="00557376">
            <w:pPr>
              <w:rPr>
                <w:sz w:val="16"/>
                <w:szCs w:val="22"/>
              </w:rPr>
            </w:pPr>
          </w:p>
        </w:tc>
      </w:tr>
      <w:tr w:rsidR="00557376" w:rsidRPr="00557376" w14:paraId="5CA38F09" w14:textId="77777777" w:rsidTr="00557376">
        <w:trPr>
          <w:gridBefore w:val="1"/>
          <w:wBefore w:w="16" w:type="dxa"/>
          <w:trHeight w:val="229"/>
        </w:trPr>
        <w:tc>
          <w:tcPr>
            <w:tcW w:w="900" w:type="dxa"/>
            <w:gridSpan w:val="2"/>
          </w:tcPr>
          <w:p w14:paraId="2B5F22B7" w14:textId="77777777" w:rsidR="00557376" w:rsidRPr="00557376" w:rsidRDefault="00557376" w:rsidP="00557376">
            <w:pPr>
              <w:rPr>
                <w:sz w:val="16"/>
                <w:szCs w:val="22"/>
              </w:rPr>
            </w:pPr>
          </w:p>
        </w:tc>
        <w:tc>
          <w:tcPr>
            <w:tcW w:w="600" w:type="dxa"/>
            <w:gridSpan w:val="2"/>
          </w:tcPr>
          <w:p w14:paraId="7BC39FA4" w14:textId="77777777" w:rsidR="00557376" w:rsidRPr="00557376" w:rsidRDefault="00557376" w:rsidP="00557376">
            <w:pPr>
              <w:rPr>
                <w:sz w:val="16"/>
                <w:szCs w:val="22"/>
              </w:rPr>
            </w:pPr>
          </w:p>
        </w:tc>
        <w:tc>
          <w:tcPr>
            <w:tcW w:w="5185" w:type="dxa"/>
            <w:gridSpan w:val="2"/>
          </w:tcPr>
          <w:p w14:paraId="1AD05CA1"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5.245.000,00</w:t>
            </w:r>
          </w:p>
        </w:tc>
        <w:tc>
          <w:tcPr>
            <w:tcW w:w="1500" w:type="dxa"/>
            <w:gridSpan w:val="2"/>
          </w:tcPr>
          <w:p w14:paraId="467E3E51" w14:textId="77777777" w:rsidR="00557376" w:rsidRPr="00557376" w:rsidRDefault="00557376" w:rsidP="00557376">
            <w:pPr>
              <w:rPr>
                <w:sz w:val="16"/>
                <w:szCs w:val="22"/>
              </w:rPr>
            </w:pPr>
          </w:p>
        </w:tc>
        <w:tc>
          <w:tcPr>
            <w:tcW w:w="1500" w:type="dxa"/>
            <w:gridSpan w:val="2"/>
          </w:tcPr>
          <w:p w14:paraId="74297B3F" w14:textId="77777777" w:rsidR="00557376" w:rsidRPr="00557376" w:rsidRDefault="00557376" w:rsidP="00557376">
            <w:pPr>
              <w:rPr>
                <w:sz w:val="16"/>
                <w:szCs w:val="22"/>
              </w:rPr>
            </w:pPr>
          </w:p>
        </w:tc>
        <w:tc>
          <w:tcPr>
            <w:tcW w:w="1500" w:type="dxa"/>
            <w:gridSpan w:val="2"/>
          </w:tcPr>
          <w:p w14:paraId="766A0736" w14:textId="77777777" w:rsidR="00557376" w:rsidRPr="00557376" w:rsidRDefault="00557376" w:rsidP="00557376">
            <w:pPr>
              <w:rPr>
                <w:sz w:val="16"/>
                <w:szCs w:val="22"/>
              </w:rPr>
            </w:pPr>
          </w:p>
        </w:tc>
      </w:tr>
      <w:tr w:rsidR="00557376" w:rsidRPr="00557376" w14:paraId="1085C317" w14:textId="77777777" w:rsidTr="00557376">
        <w:trPr>
          <w:gridBefore w:val="1"/>
          <w:wBefore w:w="16" w:type="dxa"/>
          <w:trHeight w:val="229"/>
        </w:trPr>
        <w:tc>
          <w:tcPr>
            <w:tcW w:w="900" w:type="dxa"/>
            <w:gridSpan w:val="2"/>
          </w:tcPr>
          <w:p w14:paraId="09B3462E" w14:textId="77777777" w:rsidR="00557376" w:rsidRPr="00557376" w:rsidRDefault="00557376" w:rsidP="00557376">
            <w:pPr>
              <w:rPr>
                <w:sz w:val="16"/>
                <w:szCs w:val="22"/>
              </w:rPr>
            </w:pPr>
          </w:p>
        </w:tc>
        <w:tc>
          <w:tcPr>
            <w:tcW w:w="600" w:type="dxa"/>
            <w:gridSpan w:val="2"/>
          </w:tcPr>
          <w:p w14:paraId="3D981A7E" w14:textId="77777777" w:rsidR="00557376" w:rsidRPr="00557376" w:rsidRDefault="00557376" w:rsidP="00557376">
            <w:pPr>
              <w:rPr>
                <w:sz w:val="16"/>
                <w:szCs w:val="22"/>
              </w:rPr>
            </w:pPr>
          </w:p>
        </w:tc>
        <w:tc>
          <w:tcPr>
            <w:tcW w:w="5185" w:type="dxa"/>
            <w:gridSpan w:val="2"/>
          </w:tcPr>
          <w:p w14:paraId="0F3D2E11"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391CF0EF" w14:textId="77777777" w:rsidR="00557376" w:rsidRPr="00557376" w:rsidRDefault="00557376" w:rsidP="00557376">
            <w:pPr>
              <w:rPr>
                <w:sz w:val="16"/>
                <w:szCs w:val="22"/>
              </w:rPr>
            </w:pPr>
          </w:p>
        </w:tc>
        <w:tc>
          <w:tcPr>
            <w:tcW w:w="1500" w:type="dxa"/>
            <w:gridSpan w:val="2"/>
          </w:tcPr>
          <w:p w14:paraId="2653C17D" w14:textId="77777777" w:rsidR="00557376" w:rsidRPr="00557376" w:rsidRDefault="00557376" w:rsidP="00557376">
            <w:pPr>
              <w:rPr>
                <w:sz w:val="16"/>
                <w:szCs w:val="22"/>
              </w:rPr>
            </w:pPr>
          </w:p>
        </w:tc>
        <w:tc>
          <w:tcPr>
            <w:tcW w:w="1500" w:type="dxa"/>
            <w:gridSpan w:val="2"/>
          </w:tcPr>
          <w:p w14:paraId="7632A8E1" w14:textId="77777777" w:rsidR="00557376" w:rsidRPr="00557376" w:rsidRDefault="00557376" w:rsidP="00557376">
            <w:pPr>
              <w:rPr>
                <w:sz w:val="16"/>
                <w:szCs w:val="22"/>
              </w:rPr>
            </w:pPr>
          </w:p>
        </w:tc>
      </w:tr>
      <w:tr w:rsidR="00557376" w:rsidRPr="00557376" w14:paraId="584B6A19" w14:textId="77777777" w:rsidTr="00557376">
        <w:trPr>
          <w:gridBefore w:val="1"/>
          <w:wBefore w:w="16" w:type="dxa"/>
          <w:trHeight w:val="229"/>
        </w:trPr>
        <w:tc>
          <w:tcPr>
            <w:tcW w:w="900" w:type="dxa"/>
            <w:gridSpan w:val="2"/>
          </w:tcPr>
          <w:p w14:paraId="769A0CDD" w14:textId="77777777" w:rsidR="00557376" w:rsidRPr="00557376" w:rsidRDefault="00557376" w:rsidP="00557376">
            <w:pPr>
              <w:rPr>
                <w:sz w:val="16"/>
                <w:szCs w:val="22"/>
              </w:rPr>
            </w:pPr>
          </w:p>
        </w:tc>
        <w:tc>
          <w:tcPr>
            <w:tcW w:w="600" w:type="dxa"/>
            <w:gridSpan w:val="2"/>
          </w:tcPr>
          <w:p w14:paraId="0EEC6D61" w14:textId="77777777" w:rsidR="00557376" w:rsidRPr="00557376" w:rsidRDefault="00557376" w:rsidP="00557376">
            <w:pPr>
              <w:rPr>
                <w:sz w:val="16"/>
                <w:szCs w:val="22"/>
              </w:rPr>
            </w:pPr>
          </w:p>
        </w:tc>
        <w:tc>
          <w:tcPr>
            <w:tcW w:w="5185" w:type="dxa"/>
            <w:gridSpan w:val="2"/>
          </w:tcPr>
          <w:p w14:paraId="1F2CD5B7" w14:textId="77777777" w:rsidR="00557376" w:rsidRPr="00557376" w:rsidRDefault="00557376" w:rsidP="00557376">
            <w:pPr>
              <w:spacing w:line="181" w:lineRule="exact"/>
              <w:ind w:left="6"/>
              <w:rPr>
                <w:sz w:val="16"/>
                <w:szCs w:val="22"/>
              </w:rPr>
            </w:pPr>
            <w:proofErr w:type="spellStart"/>
            <w:r w:rsidRPr="00557376">
              <w:rPr>
                <w:sz w:val="16"/>
                <w:szCs w:val="22"/>
              </w:rPr>
              <w:t>Неутрошена</w:t>
            </w:r>
            <w:proofErr w:type="spellEnd"/>
            <w:r w:rsidRPr="00557376">
              <w:rPr>
                <w:sz w:val="16"/>
                <w:szCs w:val="22"/>
              </w:rPr>
              <w:t xml:space="preserve"> </w:t>
            </w:r>
            <w:proofErr w:type="spellStart"/>
            <w:r w:rsidRPr="00557376">
              <w:rPr>
                <w:sz w:val="16"/>
                <w:szCs w:val="22"/>
              </w:rPr>
              <w:t>средства</w:t>
            </w:r>
            <w:proofErr w:type="spellEnd"/>
            <w:r w:rsidRPr="00557376">
              <w:rPr>
                <w:sz w:val="16"/>
                <w:szCs w:val="22"/>
              </w:rPr>
              <w:t xml:space="preserve"> </w:t>
            </w:r>
            <w:proofErr w:type="spellStart"/>
            <w:r w:rsidRPr="00557376">
              <w:rPr>
                <w:sz w:val="16"/>
                <w:szCs w:val="22"/>
              </w:rPr>
              <w:t>трансфера</w:t>
            </w:r>
            <w:proofErr w:type="spellEnd"/>
            <w:r w:rsidRPr="00557376">
              <w:rPr>
                <w:sz w:val="16"/>
                <w:szCs w:val="22"/>
              </w:rPr>
              <w:t xml:space="preserve"> </w:t>
            </w:r>
            <w:proofErr w:type="spellStart"/>
            <w:r w:rsidRPr="00557376">
              <w:rPr>
                <w:sz w:val="16"/>
                <w:szCs w:val="22"/>
              </w:rPr>
              <w:t>од</w:t>
            </w:r>
            <w:proofErr w:type="spellEnd"/>
            <w:r w:rsidRPr="00557376">
              <w:rPr>
                <w:sz w:val="16"/>
                <w:szCs w:val="22"/>
              </w:rPr>
              <w:t xml:space="preserve"> </w:t>
            </w:r>
            <w:proofErr w:type="spellStart"/>
            <w:r w:rsidRPr="00557376">
              <w:rPr>
                <w:sz w:val="16"/>
                <w:szCs w:val="22"/>
              </w:rPr>
              <w:t>других</w:t>
            </w:r>
            <w:proofErr w:type="spellEnd"/>
            <w:r w:rsidRPr="00557376">
              <w:rPr>
                <w:sz w:val="16"/>
                <w:szCs w:val="22"/>
              </w:rPr>
              <w:t xml:space="preserve"> </w:t>
            </w:r>
            <w:proofErr w:type="spellStart"/>
            <w:r w:rsidRPr="00557376">
              <w:rPr>
                <w:sz w:val="16"/>
                <w:szCs w:val="22"/>
              </w:rPr>
              <w:t>нивоа</w:t>
            </w:r>
            <w:proofErr w:type="spellEnd"/>
            <w:r w:rsidRPr="00557376">
              <w:rPr>
                <w:sz w:val="16"/>
                <w:szCs w:val="22"/>
              </w:rPr>
              <w:t xml:space="preserve"> </w:t>
            </w:r>
            <w:proofErr w:type="spellStart"/>
            <w:r w:rsidRPr="00557376">
              <w:rPr>
                <w:sz w:val="16"/>
                <w:szCs w:val="22"/>
              </w:rPr>
              <w:t>власти</w:t>
            </w:r>
            <w:proofErr w:type="spellEnd"/>
            <w:r w:rsidRPr="00557376">
              <w:rPr>
                <w:sz w:val="16"/>
                <w:szCs w:val="22"/>
              </w:rPr>
              <w:t>: 4.845.000,00</w:t>
            </w:r>
          </w:p>
        </w:tc>
        <w:tc>
          <w:tcPr>
            <w:tcW w:w="1500" w:type="dxa"/>
            <w:gridSpan w:val="2"/>
          </w:tcPr>
          <w:p w14:paraId="160F9F28" w14:textId="77777777" w:rsidR="00557376" w:rsidRPr="00557376" w:rsidRDefault="00557376" w:rsidP="00557376">
            <w:pPr>
              <w:rPr>
                <w:sz w:val="16"/>
                <w:szCs w:val="22"/>
              </w:rPr>
            </w:pPr>
          </w:p>
        </w:tc>
        <w:tc>
          <w:tcPr>
            <w:tcW w:w="1500" w:type="dxa"/>
            <w:gridSpan w:val="2"/>
          </w:tcPr>
          <w:p w14:paraId="7059748E" w14:textId="77777777" w:rsidR="00557376" w:rsidRPr="00557376" w:rsidRDefault="00557376" w:rsidP="00557376">
            <w:pPr>
              <w:rPr>
                <w:sz w:val="16"/>
                <w:szCs w:val="22"/>
              </w:rPr>
            </w:pPr>
          </w:p>
        </w:tc>
        <w:tc>
          <w:tcPr>
            <w:tcW w:w="1500" w:type="dxa"/>
            <w:gridSpan w:val="2"/>
          </w:tcPr>
          <w:p w14:paraId="32D9602D" w14:textId="77777777" w:rsidR="00557376" w:rsidRPr="00557376" w:rsidRDefault="00557376" w:rsidP="00557376">
            <w:pPr>
              <w:rPr>
                <w:sz w:val="16"/>
                <w:szCs w:val="22"/>
              </w:rPr>
            </w:pPr>
          </w:p>
        </w:tc>
      </w:tr>
      <w:tr w:rsidR="00557376" w:rsidRPr="00557376" w14:paraId="72CA2512" w14:textId="77777777" w:rsidTr="00557376">
        <w:trPr>
          <w:gridBefore w:val="1"/>
          <w:wBefore w:w="16" w:type="dxa"/>
          <w:trHeight w:val="229"/>
        </w:trPr>
        <w:tc>
          <w:tcPr>
            <w:tcW w:w="900" w:type="dxa"/>
            <w:gridSpan w:val="2"/>
          </w:tcPr>
          <w:p w14:paraId="6032336C" w14:textId="77777777" w:rsidR="00557376" w:rsidRPr="00557376" w:rsidRDefault="00557376" w:rsidP="00557376">
            <w:pPr>
              <w:rPr>
                <w:sz w:val="16"/>
                <w:szCs w:val="22"/>
              </w:rPr>
            </w:pPr>
          </w:p>
        </w:tc>
        <w:tc>
          <w:tcPr>
            <w:tcW w:w="600" w:type="dxa"/>
            <w:gridSpan w:val="2"/>
          </w:tcPr>
          <w:p w14:paraId="00EB971F" w14:textId="77777777" w:rsidR="00557376" w:rsidRPr="00557376" w:rsidRDefault="00557376" w:rsidP="00557376">
            <w:pPr>
              <w:rPr>
                <w:sz w:val="16"/>
                <w:szCs w:val="22"/>
              </w:rPr>
            </w:pPr>
          </w:p>
        </w:tc>
        <w:tc>
          <w:tcPr>
            <w:tcW w:w="5185" w:type="dxa"/>
            <w:gridSpan w:val="2"/>
          </w:tcPr>
          <w:p w14:paraId="69112E6A" w14:textId="77777777" w:rsidR="00557376" w:rsidRPr="00557376" w:rsidRDefault="00557376" w:rsidP="00557376">
            <w:pPr>
              <w:spacing w:line="181"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400.000,00</w:t>
            </w:r>
          </w:p>
        </w:tc>
        <w:tc>
          <w:tcPr>
            <w:tcW w:w="1500" w:type="dxa"/>
            <w:gridSpan w:val="2"/>
          </w:tcPr>
          <w:p w14:paraId="532E9484" w14:textId="77777777" w:rsidR="00557376" w:rsidRPr="00557376" w:rsidRDefault="00557376" w:rsidP="00557376">
            <w:pPr>
              <w:rPr>
                <w:sz w:val="16"/>
                <w:szCs w:val="22"/>
              </w:rPr>
            </w:pPr>
          </w:p>
        </w:tc>
        <w:tc>
          <w:tcPr>
            <w:tcW w:w="1500" w:type="dxa"/>
            <w:gridSpan w:val="2"/>
          </w:tcPr>
          <w:p w14:paraId="3D04627F" w14:textId="77777777" w:rsidR="00557376" w:rsidRPr="00557376" w:rsidRDefault="00557376" w:rsidP="00557376">
            <w:pPr>
              <w:rPr>
                <w:sz w:val="16"/>
                <w:szCs w:val="22"/>
              </w:rPr>
            </w:pPr>
          </w:p>
        </w:tc>
        <w:tc>
          <w:tcPr>
            <w:tcW w:w="1500" w:type="dxa"/>
            <w:gridSpan w:val="2"/>
          </w:tcPr>
          <w:p w14:paraId="6C43741B" w14:textId="77777777" w:rsidR="00557376" w:rsidRPr="00557376" w:rsidRDefault="00557376" w:rsidP="00557376">
            <w:pPr>
              <w:rPr>
                <w:sz w:val="16"/>
                <w:szCs w:val="22"/>
              </w:rPr>
            </w:pPr>
          </w:p>
        </w:tc>
      </w:tr>
      <w:tr w:rsidR="00557376" w:rsidRPr="00557376" w14:paraId="26E9DCE8" w14:textId="77777777" w:rsidTr="00557376">
        <w:trPr>
          <w:gridBefore w:val="1"/>
          <w:wBefore w:w="16" w:type="dxa"/>
          <w:trHeight w:val="368"/>
        </w:trPr>
        <w:tc>
          <w:tcPr>
            <w:tcW w:w="900" w:type="dxa"/>
            <w:gridSpan w:val="2"/>
          </w:tcPr>
          <w:p w14:paraId="4FFD07B8" w14:textId="77777777" w:rsidR="00557376" w:rsidRPr="00557376" w:rsidRDefault="00557376" w:rsidP="00557376">
            <w:pPr>
              <w:rPr>
                <w:sz w:val="16"/>
                <w:szCs w:val="22"/>
              </w:rPr>
            </w:pPr>
          </w:p>
        </w:tc>
        <w:tc>
          <w:tcPr>
            <w:tcW w:w="600" w:type="dxa"/>
            <w:gridSpan w:val="2"/>
          </w:tcPr>
          <w:p w14:paraId="391DF224" w14:textId="77777777" w:rsidR="00557376" w:rsidRPr="00557376" w:rsidRDefault="00557376" w:rsidP="00557376">
            <w:pPr>
              <w:spacing w:line="181" w:lineRule="exact"/>
              <w:ind w:right="11"/>
              <w:jc w:val="right"/>
              <w:rPr>
                <w:sz w:val="16"/>
                <w:szCs w:val="22"/>
              </w:rPr>
            </w:pPr>
            <w:r w:rsidRPr="00557376">
              <w:rPr>
                <w:w w:val="95"/>
                <w:sz w:val="16"/>
                <w:szCs w:val="22"/>
              </w:rPr>
              <w:t>4.</w:t>
            </w:r>
          </w:p>
        </w:tc>
        <w:tc>
          <w:tcPr>
            <w:tcW w:w="5185" w:type="dxa"/>
            <w:gridSpan w:val="2"/>
          </w:tcPr>
          <w:p w14:paraId="4CDF0FD1" w14:textId="77777777" w:rsidR="00557376" w:rsidRPr="00557376" w:rsidRDefault="00557376" w:rsidP="00557376">
            <w:pPr>
              <w:spacing w:line="181" w:lineRule="exact"/>
              <w:ind w:left="6"/>
              <w:rPr>
                <w:sz w:val="16"/>
                <w:szCs w:val="22"/>
              </w:rPr>
            </w:pPr>
            <w:r w:rsidRPr="00557376">
              <w:rPr>
                <w:sz w:val="16"/>
                <w:szCs w:val="22"/>
              </w:rPr>
              <w:t>САБОР ДВОЈНИЧАРА И СТАРИХ ИНСТРУМЕНАТА СРБИЈЕ-</w:t>
            </w:r>
          </w:p>
          <w:p w14:paraId="246E9C5E" w14:textId="77777777" w:rsidR="00557376" w:rsidRPr="00557376" w:rsidRDefault="00557376" w:rsidP="00557376">
            <w:pPr>
              <w:spacing w:line="168" w:lineRule="exact"/>
              <w:ind w:left="6"/>
              <w:rPr>
                <w:sz w:val="16"/>
                <w:szCs w:val="22"/>
              </w:rPr>
            </w:pPr>
            <w:r w:rsidRPr="00557376">
              <w:rPr>
                <w:sz w:val="16"/>
                <w:szCs w:val="22"/>
              </w:rPr>
              <w:t>КУШИЋИ 2021:</w:t>
            </w:r>
          </w:p>
        </w:tc>
        <w:tc>
          <w:tcPr>
            <w:tcW w:w="1500" w:type="dxa"/>
            <w:gridSpan w:val="2"/>
          </w:tcPr>
          <w:p w14:paraId="42719B03" w14:textId="77777777" w:rsidR="00557376" w:rsidRPr="00557376" w:rsidRDefault="00557376" w:rsidP="00557376">
            <w:pPr>
              <w:spacing w:line="181" w:lineRule="exact"/>
              <w:ind w:right="-15"/>
              <w:jc w:val="right"/>
              <w:rPr>
                <w:sz w:val="16"/>
                <w:szCs w:val="22"/>
              </w:rPr>
            </w:pPr>
            <w:r w:rsidRPr="00557376">
              <w:rPr>
                <w:sz w:val="16"/>
                <w:szCs w:val="22"/>
              </w:rPr>
              <w:t>218.000,00</w:t>
            </w:r>
          </w:p>
        </w:tc>
        <w:tc>
          <w:tcPr>
            <w:tcW w:w="1500" w:type="dxa"/>
            <w:gridSpan w:val="2"/>
          </w:tcPr>
          <w:p w14:paraId="1B54AC44" w14:textId="77777777" w:rsidR="00557376" w:rsidRPr="00557376" w:rsidRDefault="00557376" w:rsidP="00557376">
            <w:pPr>
              <w:spacing w:line="181" w:lineRule="exact"/>
              <w:ind w:right="-15"/>
              <w:jc w:val="right"/>
              <w:rPr>
                <w:sz w:val="16"/>
                <w:szCs w:val="22"/>
              </w:rPr>
            </w:pPr>
            <w:r w:rsidRPr="00557376">
              <w:rPr>
                <w:sz w:val="16"/>
                <w:szCs w:val="22"/>
              </w:rPr>
              <w:t>0,00</w:t>
            </w:r>
          </w:p>
        </w:tc>
        <w:tc>
          <w:tcPr>
            <w:tcW w:w="1500" w:type="dxa"/>
            <w:gridSpan w:val="2"/>
          </w:tcPr>
          <w:p w14:paraId="1A616EF1" w14:textId="77777777" w:rsidR="00557376" w:rsidRPr="00557376" w:rsidRDefault="00557376" w:rsidP="00557376">
            <w:pPr>
              <w:spacing w:line="181" w:lineRule="exact"/>
              <w:ind w:right="-15"/>
              <w:jc w:val="right"/>
              <w:rPr>
                <w:sz w:val="16"/>
                <w:szCs w:val="22"/>
              </w:rPr>
            </w:pPr>
            <w:r w:rsidRPr="00557376">
              <w:rPr>
                <w:sz w:val="16"/>
                <w:szCs w:val="22"/>
              </w:rPr>
              <w:t>0,00</w:t>
            </w:r>
          </w:p>
        </w:tc>
      </w:tr>
      <w:tr w:rsidR="00557376" w:rsidRPr="00557376" w14:paraId="43CA37B3" w14:textId="77777777" w:rsidTr="00557376">
        <w:trPr>
          <w:gridBefore w:val="1"/>
          <w:wBefore w:w="16" w:type="dxa"/>
          <w:trHeight w:val="367"/>
        </w:trPr>
        <w:tc>
          <w:tcPr>
            <w:tcW w:w="900" w:type="dxa"/>
            <w:gridSpan w:val="2"/>
          </w:tcPr>
          <w:p w14:paraId="74CC8373" w14:textId="77777777" w:rsidR="00557376" w:rsidRPr="00557376" w:rsidRDefault="00557376" w:rsidP="00557376">
            <w:pPr>
              <w:rPr>
                <w:sz w:val="16"/>
                <w:szCs w:val="22"/>
              </w:rPr>
            </w:pPr>
          </w:p>
        </w:tc>
        <w:tc>
          <w:tcPr>
            <w:tcW w:w="600" w:type="dxa"/>
            <w:gridSpan w:val="2"/>
          </w:tcPr>
          <w:p w14:paraId="64DBC471" w14:textId="77777777" w:rsidR="00557376" w:rsidRPr="00557376" w:rsidRDefault="00557376" w:rsidP="00557376">
            <w:pPr>
              <w:spacing w:line="180" w:lineRule="exact"/>
              <w:ind w:right="11"/>
              <w:jc w:val="right"/>
              <w:rPr>
                <w:sz w:val="16"/>
                <w:szCs w:val="22"/>
              </w:rPr>
            </w:pPr>
            <w:r w:rsidRPr="00557376">
              <w:rPr>
                <w:w w:val="95"/>
                <w:sz w:val="16"/>
                <w:szCs w:val="22"/>
              </w:rPr>
              <w:t>4.</w:t>
            </w:r>
          </w:p>
        </w:tc>
        <w:tc>
          <w:tcPr>
            <w:tcW w:w="5185" w:type="dxa"/>
            <w:gridSpan w:val="2"/>
          </w:tcPr>
          <w:p w14:paraId="5E0C1205" w14:textId="77777777" w:rsidR="00557376" w:rsidRPr="00557376" w:rsidRDefault="00557376" w:rsidP="00557376">
            <w:pPr>
              <w:spacing w:line="179" w:lineRule="exact"/>
              <w:ind w:left="6"/>
              <w:rPr>
                <w:sz w:val="16"/>
                <w:szCs w:val="22"/>
              </w:rPr>
            </w:pPr>
            <w:r w:rsidRPr="00557376">
              <w:rPr>
                <w:sz w:val="16"/>
                <w:szCs w:val="22"/>
              </w:rPr>
              <w:t>САБОР ДВОЈНИЧАРА И СТАРИХ ИНСТРУМЕНАТА СРБИЈЕ-</w:t>
            </w:r>
          </w:p>
          <w:p w14:paraId="101C2409" w14:textId="77777777" w:rsidR="00557376" w:rsidRPr="00557376" w:rsidRDefault="00557376" w:rsidP="00557376">
            <w:pPr>
              <w:spacing w:line="168" w:lineRule="exact"/>
              <w:ind w:left="6"/>
              <w:rPr>
                <w:sz w:val="16"/>
                <w:szCs w:val="22"/>
              </w:rPr>
            </w:pPr>
            <w:r w:rsidRPr="00557376">
              <w:rPr>
                <w:sz w:val="16"/>
                <w:szCs w:val="22"/>
              </w:rPr>
              <w:t>КУШИЋИ 2021:</w:t>
            </w:r>
          </w:p>
        </w:tc>
        <w:tc>
          <w:tcPr>
            <w:tcW w:w="1500" w:type="dxa"/>
            <w:gridSpan w:val="2"/>
          </w:tcPr>
          <w:p w14:paraId="229F150F" w14:textId="77777777" w:rsidR="00557376" w:rsidRPr="00557376" w:rsidRDefault="00557376" w:rsidP="00557376">
            <w:pPr>
              <w:spacing w:line="180" w:lineRule="exact"/>
              <w:ind w:right="-15"/>
              <w:jc w:val="right"/>
              <w:rPr>
                <w:sz w:val="16"/>
                <w:szCs w:val="22"/>
              </w:rPr>
            </w:pPr>
            <w:r w:rsidRPr="00557376">
              <w:rPr>
                <w:sz w:val="16"/>
                <w:szCs w:val="22"/>
              </w:rPr>
              <w:t>59.000,00</w:t>
            </w:r>
          </w:p>
        </w:tc>
        <w:tc>
          <w:tcPr>
            <w:tcW w:w="1500" w:type="dxa"/>
            <w:gridSpan w:val="2"/>
          </w:tcPr>
          <w:p w14:paraId="4BF7A53C" w14:textId="77777777" w:rsidR="00557376" w:rsidRPr="00557376" w:rsidRDefault="00557376" w:rsidP="00557376">
            <w:pPr>
              <w:spacing w:line="180" w:lineRule="exact"/>
              <w:ind w:right="-15"/>
              <w:jc w:val="right"/>
              <w:rPr>
                <w:sz w:val="16"/>
                <w:szCs w:val="22"/>
              </w:rPr>
            </w:pPr>
            <w:r w:rsidRPr="00557376">
              <w:rPr>
                <w:sz w:val="16"/>
                <w:szCs w:val="22"/>
              </w:rPr>
              <w:t>0,00</w:t>
            </w:r>
          </w:p>
        </w:tc>
        <w:tc>
          <w:tcPr>
            <w:tcW w:w="1500" w:type="dxa"/>
            <w:gridSpan w:val="2"/>
          </w:tcPr>
          <w:p w14:paraId="768ABEE4" w14:textId="77777777" w:rsidR="00557376" w:rsidRPr="00557376" w:rsidRDefault="00557376" w:rsidP="00557376">
            <w:pPr>
              <w:spacing w:line="180" w:lineRule="exact"/>
              <w:ind w:right="-15"/>
              <w:jc w:val="right"/>
              <w:rPr>
                <w:sz w:val="16"/>
                <w:szCs w:val="22"/>
              </w:rPr>
            </w:pPr>
            <w:r w:rsidRPr="00557376">
              <w:rPr>
                <w:sz w:val="16"/>
                <w:szCs w:val="22"/>
              </w:rPr>
              <w:t>0,00</w:t>
            </w:r>
          </w:p>
        </w:tc>
      </w:tr>
      <w:tr w:rsidR="00557376" w:rsidRPr="00557376" w14:paraId="25A63E77" w14:textId="77777777" w:rsidTr="00557376">
        <w:trPr>
          <w:gridBefore w:val="1"/>
          <w:wBefore w:w="16" w:type="dxa"/>
          <w:trHeight w:val="367"/>
        </w:trPr>
        <w:tc>
          <w:tcPr>
            <w:tcW w:w="900" w:type="dxa"/>
            <w:gridSpan w:val="2"/>
          </w:tcPr>
          <w:p w14:paraId="3FC7A612" w14:textId="77777777" w:rsidR="00557376" w:rsidRPr="00557376" w:rsidRDefault="00557376" w:rsidP="00557376">
            <w:pPr>
              <w:rPr>
                <w:sz w:val="16"/>
                <w:szCs w:val="22"/>
              </w:rPr>
            </w:pPr>
          </w:p>
        </w:tc>
        <w:tc>
          <w:tcPr>
            <w:tcW w:w="600" w:type="dxa"/>
            <w:gridSpan w:val="2"/>
          </w:tcPr>
          <w:p w14:paraId="693AC46C" w14:textId="77777777" w:rsidR="00557376" w:rsidRPr="00557376" w:rsidRDefault="00557376" w:rsidP="00557376">
            <w:pPr>
              <w:spacing w:line="180" w:lineRule="exact"/>
              <w:ind w:right="11"/>
              <w:jc w:val="right"/>
              <w:rPr>
                <w:sz w:val="16"/>
                <w:szCs w:val="22"/>
              </w:rPr>
            </w:pPr>
            <w:r w:rsidRPr="00557376">
              <w:rPr>
                <w:w w:val="95"/>
                <w:sz w:val="16"/>
                <w:szCs w:val="22"/>
              </w:rPr>
              <w:t>4.</w:t>
            </w:r>
          </w:p>
        </w:tc>
        <w:tc>
          <w:tcPr>
            <w:tcW w:w="5185" w:type="dxa"/>
            <w:gridSpan w:val="2"/>
          </w:tcPr>
          <w:p w14:paraId="0E8E52CE" w14:textId="77777777" w:rsidR="00557376" w:rsidRPr="00557376" w:rsidRDefault="00557376" w:rsidP="00557376">
            <w:pPr>
              <w:spacing w:line="179" w:lineRule="exact"/>
              <w:ind w:left="6"/>
              <w:rPr>
                <w:sz w:val="16"/>
                <w:szCs w:val="22"/>
              </w:rPr>
            </w:pPr>
            <w:r w:rsidRPr="00557376">
              <w:rPr>
                <w:sz w:val="16"/>
                <w:szCs w:val="22"/>
              </w:rPr>
              <w:t>САБОР ДВОЈНИЧАРА И СТАРИХ ИНСТРУМЕНАТА СРБИЈЕ-</w:t>
            </w:r>
          </w:p>
          <w:p w14:paraId="050B6E13" w14:textId="77777777" w:rsidR="00557376" w:rsidRPr="00557376" w:rsidRDefault="00557376" w:rsidP="00557376">
            <w:pPr>
              <w:spacing w:line="168" w:lineRule="exact"/>
              <w:ind w:left="6"/>
              <w:rPr>
                <w:sz w:val="16"/>
                <w:szCs w:val="22"/>
              </w:rPr>
            </w:pPr>
            <w:r w:rsidRPr="00557376">
              <w:rPr>
                <w:sz w:val="16"/>
                <w:szCs w:val="22"/>
              </w:rPr>
              <w:t>КУШИЋИ 2021:</w:t>
            </w:r>
          </w:p>
        </w:tc>
        <w:tc>
          <w:tcPr>
            <w:tcW w:w="1500" w:type="dxa"/>
            <w:gridSpan w:val="2"/>
          </w:tcPr>
          <w:p w14:paraId="228A7C16" w14:textId="77777777" w:rsidR="00557376" w:rsidRPr="00557376" w:rsidRDefault="00557376" w:rsidP="00557376">
            <w:pPr>
              <w:spacing w:line="180" w:lineRule="exact"/>
              <w:ind w:right="-15"/>
              <w:jc w:val="right"/>
              <w:rPr>
                <w:sz w:val="16"/>
                <w:szCs w:val="22"/>
              </w:rPr>
            </w:pPr>
            <w:r w:rsidRPr="00557376">
              <w:rPr>
                <w:sz w:val="16"/>
                <w:szCs w:val="22"/>
              </w:rPr>
              <w:t>200.000,00</w:t>
            </w:r>
          </w:p>
        </w:tc>
        <w:tc>
          <w:tcPr>
            <w:tcW w:w="1500" w:type="dxa"/>
            <w:gridSpan w:val="2"/>
          </w:tcPr>
          <w:p w14:paraId="35C71FC6" w14:textId="77777777" w:rsidR="00557376" w:rsidRPr="00557376" w:rsidRDefault="00557376" w:rsidP="00557376">
            <w:pPr>
              <w:spacing w:line="180" w:lineRule="exact"/>
              <w:ind w:right="-15"/>
              <w:jc w:val="right"/>
              <w:rPr>
                <w:sz w:val="16"/>
                <w:szCs w:val="22"/>
              </w:rPr>
            </w:pPr>
            <w:r w:rsidRPr="00557376">
              <w:rPr>
                <w:sz w:val="16"/>
                <w:szCs w:val="22"/>
              </w:rPr>
              <w:t>0,00</w:t>
            </w:r>
          </w:p>
        </w:tc>
        <w:tc>
          <w:tcPr>
            <w:tcW w:w="1500" w:type="dxa"/>
            <w:gridSpan w:val="2"/>
          </w:tcPr>
          <w:p w14:paraId="331AC938" w14:textId="77777777" w:rsidR="00557376" w:rsidRPr="00557376" w:rsidRDefault="00557376" w:rsidP="00557376">
            <w:pPr>
              <w:spacing w:line="180" w:lineRule="exact"/>
              <w:ind w:right="-15"/>
              <w:jc w:val="right"/>
              <w:rPr>
                <w:sz w:val="16"/>
                <w:szCs w:val="22"/>
              </w:rPr>
            </w:pPr>
            <w:r w:rsidRPr="00557376">
              <w:rPr>
                <w:sz w:val="16"/>
                <w:szCs w:val="22"/>
              </w:rPr>
              <w:t>0,00</w:t>
            </w:r>
          </w:p>
        </w:tc>
      </w:tr>
      <w:tr w:rsidR="00557376" w:rsidRPr="00557376" w14:paraId="0291A589" w14:textId="77777777" w:rsidTr="00557376">
        <w:trPr>
          <w:gridBefore w:val="1"/>
          <w:wBefore w:w="16" w:type="dxa"/>
          <w:trHeight w:val="367"/>
        </w:trPr>
        <w:tc>
          <w:tcPr>
            <w:tcW w:w="900" w:type="dxa"/>
            <w:gridSpan w:val="2"/>
          </w:tcPr>
          <w:p w14:paraId="75B71BE4" w14:textId="77777777" w:rsidR="00557376" w:rsidRPr="00557376" w:rsidRDefault="00557376" w:rsidP="00557376">
            <w:pPr>
              <w:rPr>
                <w:sz w:val="16"/>
                <w:szCs w:val="22"/>
              </w:rPr>
            </w:pPr>
          </w:p>
        </w:tc>
        <w:tc>
          <w:tcPr>
            <w:tcW w:w="600" w:type="dxa"/>
            <w:gridSpan w:val="2"/>
          </w:tcPr>
          <w:p w14:paraId="0CB5F0AB" w14:textId="77777777" w:rsidR="00557376" w:rsidRPr="00557376" w:rsidRDefault="00557376" w:rsidP="00557376">
            <w:pPr>
              <w:spacing w:line="180" w:lineRule="exact"/>
              <w:ind w:right="11"/>
              <w:jc w:val="right"/>
              <w:rPr>
                <w:sz w:val="16"/>
                <w:szCs w:val="22"/>
              </w:rPr>
            </w:pPr>
            <w:r w:rsidRPr="00557376">
              <w:rPr>
                <w:w w:val="95"/>
                <w:sz w:val="16"/>
                <w:szCs w:val="22"/>
              </w:rPr>
              <w:t>4.</w:t>
            </w:r>
          </w:p>
        </w:tc>
        <w:tc>
          <w:tcPr>
            <w:tcW w:w="5185" w:type="dxa"/>
            <w:gridSpan w:val="2"/>
          </w:tcPr>
          <w:p w14:paraId="3ADE86E5" w14:textId="77777777" w:rsidR="00557376" w:rsidRPr="00557376" w:rsidRDefault="00557376" w:rsidP="00557376">
            <w:pPr>
              <w:spacing w:line="180" w:lineRule="exact"/>
              <w:ind w:left="6"/>
              <w:rPr>
                <w:sz w:val="16"/>
                <w:szCs w:val="22"/>
              </w:rPr>
            </w:pPr>
            <w:r w:rsidRPr="00557376">
              <w:rPr>
                <w:sz w:val="16"/>
                <w:szCs w:val="22"/>
              </w:rPr>
              <w:t>САБОР ДВОЈНИЧАРА И СТАРИХ ИНСТРУМЕНАТА СРБИЈЕ-</w:t>
            </w:r>
          </w:p>
          <w:p w14:paraId="05E9D091" w14:textId="77777777" w:rsidR="00557376" w:rsidRPr="00557376" w:rsidRDefault="00557376" w:rsidP="00557376">
            <w:pPr>
              <w:spacing w:before="1" w:line="167" w:lineRule="exact"/>
              <w:ind w:left="6"/>
              <w:rPr>
                <w:sz w:val="16"/>
                <w:szCs w:val="22"/>
              </w:rPr>
            </w:pPr>
            <w:r w:rsidRPr="00557376">
              <w:rPr>
                <w:sz w:val="16"/>
                <w:szCs w:val="22"/>
              </w:rPr>
              <w:t>КУШИЋИ 2021:</w:t>
            </w:r>
          </w:p>
        </w:tc>
        <w:tc>
          <w:tcPr>
            <w:tcW w:w="1500" w:type="dxa"/>
            <w:gridSpan w:val="2"/>
          </w:tcPr>
          <w:p w14:paraId="75F30830" w14:textId="77777777" w:rsidR="00557376" w:rsidRPr="00557376" w:rsidRDefault="00557376" w:rsidP="00557376">
            <w:pPr>
              <w:spacing w:line="180" w:lineRule="exact"/>
              <w:ind w:right="-15"/>
              <w:jc w:val="right"/>
              <w:rPr>
                <w:sz w:val="16"/>
                <w:szCs w:val="22"/>
              </w:rPr>
            </w:pPr>
            <w:r w:rsidRPr="00557376">
              <w:rPr>
                <w:sz w:val="16"/>
                <w:szCs w:val="22"/>
              </w:rPr>
              <w:t>25.000,00</w:t>
            </w:r>
          </w:p>
        </w:tc>
        <w:tc>
          <w:tcPr>
            <w:tcW w:w="1500" w:type="dxa"/>
            <w:gridSpan w:val="2"/>
          </w:tcPr>
          <w:p w14:paraId="078E1E84" w14:textId="77777777" w:rsidR="00557376" w:rsidRPr="00557376" w:rsidRDefault="00557376" w:rsidP="00557376">
            <w:pPr>
              <w:spacing w:line="180" w:lineRule="exact"/>
              <w:ind w:right="-15"/>
              <w:jc w:val="right"/>
              <w:rPr>
                <w:sz w:val="16"/>
                <w:szCs w:val="22"/>
              </w:rPr>
            </w:pPr>
            <w:r w:rsidRPr="00557376">
              <w:rPr>
                <w:sz w:val="16"/>
                <w:szCs w:val="22"/>
              </w:rPr>
              <w:t>0,00</w:t>
            </w:r>
          </w:p>
        </w:tc>
        <w:tc>
          <w:tcPr>
            <w:tcW w:w="1500" w:type="dxa"/>
            <w:gridSpan w:val="2"/>
          </w:tcPr>
          <w:p w14:paraId="723551D7" w14:textId="77777777" w:rsidR="00557376" w:rsidRPr="00557376" w:rsidRDefault="00557376" w:rsidP="00557376">
            <w:pPr>
              <w:spacing w:line="180" w:lineRule="exact"/>
              <w:ind w:right="-15"/>
              <w:jc w:val="right"/>
              <w:rPr>
                <w:sz w:val="16"/>
                <w:szCs w:val="22"/>
              </w:rPr>
            </w:pPr>
            <w:r w:rsidRPr="00557376">
              <w:rPr>
                <w:sz w:val="16"/>
                <w:szCs w:val="22"/>
              </w:rPr>
              <w:t>0,00</w:t>
            </w:r>
          </w:p>
        </w:tc>
      </w:tr>
      <w:tr w:rsidR="00557376" w:rsidRPr="00557376" w14:paraId="1AA0EB40" w14:textId="77777777" w:rsidTr="00557376">
        <w:trPr>
          <w:gridBefore w:val="1"/>
          <w:wBefore w:w="16" w:type="dxa"/>
          <w:trHeight w:val="229"/>
        </w:trPr>
        <w:tc>
          <w:tcPr>
            <w:tcW w:w="900" w:type="dxa"/>
            <w:gridSpan w:val="2"/>
          </w:tcPr>
          <w:p w14:paraId="28883922" w14:textId="77777777" w:rsidR="00557376" w:rsidRPr="00557376" w:rsidRDefault="00557376" w:rsidP="00557376">
            <w:pPr>
              <w:rPr>
                <w:sz w:val="16"/>
                <w:szCs w:val="22"/>
              </w:rPr>
            </w:pPr>
          </w:p>
        </w:tc>
        <w:tc>
          <w:tcPr>
            <w:tcW w:w="600" w:type="dxa"/>
            <w:gridSpan w:val="2"/>
          </w:tcPr>
          <w:p w14:paraId="0D04A852" w14:textId="77777777" w:rsidR="00557376" w:rsidRPr="00557376" w:rsidRDefault="00557376" w:rsidP="00557376">
            <w:pPr>
              <w:rPr>
                <w:sz w:val="16"/>
                <w:szCs w:val="22"/>
              </w:rPr>
            </w:pPr>
          </w:p>
        </w:tc>
        <w:tc>
          <w:tcPr>
            <w:tcW w:w="5185" w:type="dxa"/>
            <w:gridSpan w:val="2"/>
          </w:tcPr>
          <w:p w14:paraId="06BA098A" w14:textId="77777777" w:rsidR="00557376" w:rsidRPr="00557376" w:rsidRDefault="00557376" w:rsidP="00557376">
            <w:pPr>
              <w:spacing w:line="180"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2A0CAC01" w14:textId="77777777" w:rsidR="00557376" w:rsidRPr="00557376" w:rsidRDefault="00557376" w:rsidP="00557376">
            <w:pPr>
              <w:rPr>
                <w:sz w:val="16"/>
                <w:szCs w:val="22"/>
              </w:rPr>
            </w:pPr>
          </w:p>
        </w:tc>
        <w:tc>
          <w:tcPr>
            <w:tcW w:w="1500" w:type="dxa"/>
            <w:gridSpan w:val="2"/>
          </w:tcPr>
          <w:p w14:paraId="432F7708" w14:textId="77777777" w:rsidR="00557376" w:rsidRPr="00557376" w:rsidRDefault="00557376" w:rsidP="00557376">
            <w:pPr>
              <w:rPr>
                <w:sz w:val="16"/>
                <w:szCs w:val="22"/>
              </w:rPr>
            </w:pPr>
          </w:p>
        </w:tc>
        <w:tc>
          <w:tcPr>
            <w:tcW w:w="1500" w:type="dxa"/>
            <w:gridSpan w:val="2"/>
          </w:tcPr>
          <w:p w14:paraId="0EF6517D" w14:textId="77777777" w:rsidR="00557376" w:rsidRPr="00557376" w:rsidRDefault="00557376" w:rsidP="00557376">
            <w:pPr>
              <w:rPr>
                <w:sz w:val="16"/>
                <w:szCs w:val="22"/>
              </w:rPr>
            </w:pPr>
          </w:p>
        </w:tc>
      </w:tr>
      <w:tr w:rsidR="00557376" w:rsidRPr="00557376" w14:paraId="150ABD44" w14:textId="77777777" w:rsidTr="00557376">
        <w:trPr>
          <w:gridBefore w:val="1"/>
          <w:wBefore w:w="16" w:type="dxa"/>
          <w:trHeight w:val="229"/>
        </w:trPr>
        <w:tc>
          <w:tcPr>
            <w:tcW w:w="900" w:type="dxa"/>
            <w:gridSpan w:val="2"/>
          </w:tcPr>
          <w:p w14:paraId="2A6DAAA0" w14:textId="77777777" w:rsidR="00557376" w:rsidRPr="00557376" w:rsidRDefault="00557376" w:rsidP="00557376">
            <w:pPr>
              <w:rPr>
                <w:sz w:val="16"/>
                <w:szCs w:val="22"/>
              </w:rPr>
            </w:pPr>
          </w:p>
        </w:tc>
        <w:tc>
          <w:tcPr>
            <w:tcW w:w="600" w:type="dxa"/>
            <w:gridSpan w:val="2"/>
          </w:tcPr>
          <w:p w14:paraId="4C3794B1" w14:textId="77777777" w:rsidR="00557376" w:rsidRPr="00557376" w:rsidRDefault="00557376" w:rsidP="00557376">
            <w:pPr>
              <w:rPr>
                <w:sz w:val="16"/>
                <w:szCs w:val="22"/>
              </w:rPr>
            </w:pPr>
          </w:p>
        </w:tc>
        <w:tc>
          <w:tcPr>
            <w:tcW w:w="5185" w:type="dxa"/>
            <w:gridSpan w:val="2"/>
          </w:tcPr>
          <w:p w14:paraId="0B50189B"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1ACC9EAB" w14:textId="77777777" w:rsidR="00557376" w:rsidRPr="00557376" w:rsidRDefault="00557376" w:rsidP="00557376">
            <w:pPr>
              <w:rPr>
                <w:sz w:val="16"/>
                <w:szCs w:val="22"/>
              </w:rPr>
            </w:pPr>
          </w:p>
        </w:tc>
        <w:tc>
          <w:tcPr>
            <w:tcW w:w="1500" w:type="dxa"/>
            <w:gridSpan w:val="2"/>
          </w:tcPr>
          <w:p w14:paraId="36EFCDFA" w14:textId="77777777" w:rsidR="00557376" w:rsidRPr="00557376" w:rsidRDefault="00557376" w:rsidP="00557376">
            <w:pPr>
              <w:rPr>
                <w:sz w:val="16"/>
                <w:szCs w:val="22"/>
              </w:rPr>
            </w:pPr>
          </w:p>
        </w:tc>
        <w:tc>
          <w:tcPr>
            <w:tcW w:w="1500" w:type="dxa"/>
            <w:gridSpan w:val="2"/>
          </w:tcPr>
          <w:p w14:paraId="28BDD114" w14:textId="77777777" w:rsidR="00557376" w:rsidRPr="00557376" w:rsidRDefault="00557376" w:rsidP="00557376">
            <w:pPr>
              <w:rPr>
                <w:sz w:val="16"/>
                <w:szCs w:val="22"/>
              </w:rPr>
            </w:pPr>
          </w:p>
        </w:tc>
      </w:tr>
      <w:tr w:rsidR="00557376" w:rsidRPr="00557376" w14:paraId="2E3B0DB2" w14:textId="77777777" w:rsidTr="00557376">
        <w:trPr>
          <w:gridBefore w:val="1"/>
          <w:wBefore w:w="16" w:type="dxa"/>
          <w:trHeight w:val="229"/>
        </w:trPr>
        <w:tc>
          <w:tcPr>
            <w:tcW w:w="900" w:type="dxa"/>
            <w:gridSpan w:val="2"/>
          </w:tcPr>
          <w:p w14:paraId="580B9ABD" w14:textId="77777777" w:rsidR="00557376" w:rsidRPr="00557376" w:rsidRDefault="00557376" w:rsidP="00557376">
            <w:pPr>
              <w:rPr>
                <w:sz w:val="16"/>
                <w:szCs w:val="22"/>
              </w:rPr>
            </w:pPr>
          </w:p>
        </w:tc>
        <w:tc>
          <w:tcPr>
            <w:tcW w:w="600" w:type="dxa"/>
            <w:gridSpan w:val="2"/>
          </w:tcPr>
          <w:p w14:paraId="503C37F9" w14:textId="77777777" w:rsidR="00557376" w:rsidRPr="00557376" w:rsidRDefault="00557376" w:rsidP="00557376">
            <w:pPr>
              <w:rPr>
                <w:sz w:val="16"/>
                <w:szCs w:val="22"/>
              </w:rPr>
            </w:pPr>
          </w:p>
        </w:tc>
        <w:tc>
          <w:tcPr>
            <w:tcW w:w="5185" w:type="dxa"/>
            <w:gridSpan w:val="2"/>
          </w:tcPr>
          <w:p w14:paraId="313C3A34"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502.000,00</w:t>
            </w:r>
          </w:p>
        </w:tc>
        <w:tc>
          <w:tcPr>
            <w:tcW w:w="1500" w:type="dxa"/>
            <w:gridSpan w:val="2"/>
          </w:tcPr>
          <w:p w14:paraId="6E91A232" w14:textId="77777777" w:rsidR="00557376" w:rsidRPr="00557376" w:rsidRDefault="00557376" w:rsidP="00557376">
            <w:pPr>
              <w:rPr>
                <w:sz w:val="16"/>
                <w:szCs w:val="22"/>
              </w:rPr>
            </w:pPr>
          </w:p>
        </w:tc>
        <w:tc>
          <w:tcPr>
            <w:tcW w:w="1500" w:type="dxa"/>
            <w:gridSpan w:val="2"/>
          </w:tcPr>
          <w:p w14:paraId="6408590A" w14:textId="77777777" w:rsidR="00557376" w:rsidRPr="00557376" w:rsidRDefault="00557376" w:rsidP="00557376">
            <w:pPr>
              <w:rPr>
                <w:sz w:val="16"/>
                <w:szCs w:val="22"/>
              </w:rPr>
            </w:pPr>
          </w:p>
        </w:tc>
        <w:tc>
          <w:tcPr>
            <w:tcW w:w="1500" w:type="dxa"/>
            <w:gridSpan w:val="2"/>
          </w:tcPr>
          <w:p w14:paraId="2F4CBEA8" w14:textId="77777777" w:rsidR="00557376" w:rsidRPr="00557376" w:rsidRDefault="00557376" w:rsidP="00557376">
            <w:pPr>
              <w:rPr>
                <w:sz w:val="16"/>
                <w:szCs w:val="22"/>
              </w:rPr>
            </w:pPr>
          </w:p>
        </w:tc>
      </w:tr>
      <w:tr w:rsidR="00557376" w:rsidRPr="00557376" w14:paraId="4139CB0F" w14:textId="77777777" w:rsidTr="00557376">
        <w:trPr>
          <w:gridBefore w:val="1"/>
          <w:wBefore w:w="16" w:type="dxa"/>
          <w:trHeight w:val="230"/>
        </w:trPr>
        <w:tc>
          <w:tcPr>
            <w:tcW w:w="900" w:type="dxa"/>
            <w:gridSpan w:val="2"/>
          </w:tcPr>
          <w:p w14:paraId="2A893743" w14:textId="77777777" w:rsidR="00557376" w:rsidRPr="00557376" w:rsidRDefault="00557376" w:rsidP="00557376">
            <w:pPr>
              <w:rPr>
                <w:sz w:val="16"/>
                <w:szCs w:val="22"/>
              </w:rPr>
            </w:pPr>
          </w:p>
        </w:tc>
        <w:tc>
          <w:tcPr>
            <w:tcW w:w="600" w:type="dxa"/>
            <w:gridSpan w:val="2"/>
          </w:tcPr>
          <w:p w14:paraId="6D19D7C2" w14:textId="77777777" w:rsidR="00557376" w:rsidRPr="00557376" w:rsidRDefault="00557376" w:rsidP="00557376">
            <w:pPr>
              <w:rPr>
                <w:sz w:val="16"/>
                <w:szCs w:val="22"/>
              </w:rPr>
            </w:pPr>
          </w:p>
        </w:tc>
        <w:tc>
          <w:tcPr>
            <w:tcW w:w="5185" w:type="dxa"/>
            <w:gridSpan w:val="2"/>
          </w:tcPr>
          <w:p w14:paraId="13772630" w14:textId="77777777" w:rsidR="00557376" w:rsidRPr="00557376" w:rsidRDefault="00557376" w:rsidP="00557376">
            <w:pPr>
              <w:spacing w:line="181"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5D00CAE4" w14:textId="77777777" w:rsidR="00557376" w:rsidRPr="00557376" w:rsidRDefault="00557376" w:rsidP="00557376">
            <w:pPr>
              <w:rPr>
                <w:sz w:val="16"/>
                <w:szCs w:val="22"/>
              </w:rPr>
            </w:pPr>
          </w:p>
        </w:tc>
        <w:tc>
          <w:tcPr>
            <w:tcW w:w="1500" w:type="dxa"/>
            <w:gridSpan w:val="2"/>
          </w:tcPr>
          <w:p w14:paraId="0274634D" w14:textId="77777777" w:rsidR="00557376" w:rsidRPr="00557376" w:rsidRDefault="00557376" w:rsidP="00557376">
            <w:pPr>
              <w:rPr>
                <w:sz w:val="16"/>
                <w:szCs w:val="22"/>
              </w:rPr>
            </w:pPr>
          </w:p>
        </w:tc>
        <w:tc>
          <w:tcPr>
            <w:tcW w:w="1500" w:type="dxa"/>
            <w:gridSpan w:val="2"/>
          </w:tcPr>
          <w:p w14:paraId="4612259D" w14:textId="77777777" w:rsidR="00557376" w:rsidRPr="00557376" w:rsidRDefault="00557376" w:rsidP="00557376">
            <w:pPr>
              <w:rPr>
                <w:sz w:val="16"/>
                <w:szCs w:val="22"/>
              </w:rPr>
            </w:pPr>
          </w:p>
        </w:tc>
      </w:tr>
      <w:tr w:rsidR="00557376" w:rsidRPr="00557376" w14:paraId="053378A2" w14:textId="77777777" w:rsidTr="00557376">
        <w:trPr>
          <w:gridBefore w:val="1"/>
          <w:wBefore w:w="16" w:type="dxa"/>
          <w:trHeight w:val="229"/>
        </w:trPr>
        <w:tc>
          <w:tcPr>
            <w:tcW w:w="900" w:type="dxa"/>
            <w:gridSpan w:val="2"/>
          </w:tcPr>
          <w:p w14:paraId="612FD2D1" w14:textId="77777777" w:rsidR="00557376" w:rsidRPr="00557376" w:rsidRDefault="00557376" w:rsidP="00557376">
            <w:pPr>
              <w:rPr>
                <w:sz w:val="16"/>
                <w:szCs w:val="22"/>
              </w:rPr>
            </w:pPr>
          </w:p>
        </w:tc>
        <w:tc>
          <w:tcPr>
            <w:tcW w:w="600" w:type="dxa"/>
            <w:gridSpan w:val="2"/>
          </w:tcPr>
          <w:p w14:paraId="02B78A00" w14:textId="77777777" w:rsidR="00557376" w:rsidRPr="00557376" w:rsidRDefault="00557376" w:rsidP="00557376">
            <w:pPr>
              <w:rPr>
                <w:sz w:val="16"/>
                <w:szCs w:val="22"/>
              </w:rPr>
            </w:pPr>
          </w:p>
        </w:tc>
        <w:tc>
          <w:tcPr>
            <w:tcW w:w="5185" w:type="dxa"/>
            <w:gridSpan w:val="2"/>
          </w:tcPr>
          <w:p w14:paraId="5635CEF5"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502.000,00</w:t>
            </w:r>
          </w:p>
        </w:tc>
        <w:tc>
          <w:tcPr>
            <w:tcW w:w="1500" w:type="dxa"/>
            <w:gridSpan w:val="2"/>
          </w:tcPr>
          <w:p w14:paraId="6951663E" w14:textId="77777777" w:rsidR="00557376" w:rsidRPr="00557376" w:rsidRDefault="00557376" w:rsidP="00557376">
            <w:pPr>
              <w:rPr>
                <w:sz w:val="16"/>
                <w:szCs w:val="22"/>
              </w:rPr>
            </w:pPr>
          </w:p>
        </w:tc>
        <w:tc>
          <w:tcPr>
            <w:tcW w:w="1500" w:type="dxa"/>
            <w:gridSpan w:val="2"/>
          </w:tcPr>
          <w:p w14:paraId="72CC562D" w14:textId="77777777" w:rsidR="00557376" w:rsidRPr="00557376" w:rsidRDefault="00557376" w:rsidP="00557376">
            <w:pPr>
              <w:rPr>
                <w:sz w:val="16"/>
                <w:szCs w:val="22"/>
              </w:rPr>
            </w:pPr>
          </w:p>
        </w:tc>
        <w:tc>
          <w:tcPr>
            <w:tcW w:w="1500" w:type="dxa"/>
            <w:gridSpan w:val="2"/>
          </w:tcPr>
          <w:p w14:paraId="2412EDA4" w14:textId="77777777" w:rsidR="00557376" w:rsidRPr="00557376" w:rsidRDefault="00557376" w:rsidP="00557376">
            <w:pPr>
              <w:rPr>
                <w:sz w:val="16"/>
                <w:szCs w:val="22"/>
              </w:rPr>
            </w:pPr>
          </w:p>
        </w:tc>
      </w:tr>
      <w:tr w:rsidR="00557376" w:rsidRPr="00557376" w14:paraId="12E0EF56" w14:textId="77777777" w:rsidTr="00557376">
        <w:trPr>
          <w:gridBefore w:val="1"/>
          <w:wBefore w:w="16" w:type="dxa"/>
          <w:trHeight w:val="184"/>
        </w:trPr>
        <w:tc>
          <w:tcPr>
            <w:tcW w:w="900" w:type="dxa"/>
            <w:gridSpan w:val="2"/>
          </w:tcPr>
          <w:p w14:paraId="22A7A057" w14:textId="77777777" w:rsidR="00557376" w:rsidRPr="00557376" w:rsidRDefault="00557376" w:rsidP="00557376">
            <w:pPr>
              <w:rPr>
                <w:sz w:val="12"/>
                <w:szCs w:val="22"/>
              </w:rPr>
            </w:pPr>
          </w:p>
        </w:tc>
        <w:tc>
          <w:tcPr>
            <w:tcW w:w="600" w:type="dxa"/>
            <w:gridSpan w:val="2"/>
          </w:tcPr>
          <w:p w14:paraId="13BEFA02" w14:textId="77777777" w:rsidR="00557376" w:rsidRPr="00557376" w:rsidRDefault="00557376" w:rsidP="00557376">
            <w:pPr>
              <w:spacing w:line="164" w:lineRule="exact"/>
              <w:ind w:right="11"/>
              <w:jc w:val="right"/>
              <w:rPr>
                <w:sz w:val="16"/>
                <w:szCs w:val="22"/>
              </w:rPr>
            </w:pPr>
            <w:r w:rsidRPr="00557376">
              <w:rPr>
                <w:w w:val="95"/>
                <w:sz w:val="16"/>
                <w:szCs w:val="22"/>
              </w:rPr>
              <w:t>5.</w:t>
            </w:r>
          </w:p>
        </w:tc>
        <w:tc>
          <w:tcPr>
            <w:tcW w:w="5185" w:type="dxa"/>
            <w:gridSpan w:val="2"/>
          </w:tcPr>
          <w:p w14:paraId="2089CE62" w14:textId="77777777" w:rsidR="00557376" w:rsidRPr="00557376" w:rsidRDefault="00557376" w:rsidP="00557376">
            <w:pPr>
              <w:spacing w:line="164" w:lineRule="exact"/>
              <w:ind w:left="6"/>
              <w:rPr>
                <w:sz w:val="16"/>
                <w:szCs w:val="22"/>
              </w:rPr>
            </w:pPr>
            <w:r w:rsidRPr="00557376">
              <w:rPr>
                <w:sz w:val="16"/>
                <w:szCs w:val="22"/>
              </w:rPr>
              <w:t>САБОР У КОВИЉУ 2021:</w:t>
            </w:r>
          </w:p>
        </w:tc>
        <w:tc>
          <w:tcPr>
            <w:tcW w:w="1500" w:type="dxa"/>
            <w:gridSpan w:val="2"/>
          </w:tcPr>
          <w:p w14:paraId="61BF4D28" w14:textId="77777777" w:rsidR="00557376" w:rsidRPr="00557376" w:rsidRDefault="00557376" w:rsidP="00557376">
            <w:pPr>
              <w:spacing w:line="164" w:lineRule="exact"/>
              <w:ind w:right="-15"/>
              <w:jc w:val="right"/>
              <w:rPr>
                <w:sz w:val="16"/>
                <w:szCs w:val="22"/>
              </w:rPr>
            </w:pPr>
            <w:r w:rsidRPr="00557376">
              <w:rPr>
                <w:sz w:val="16"/>
                <w:szCs w:val="22"/>
              </w:rPr>
              <w:t>130.000,00</w:t>
            </w:r>
          </w:p>
        </w:tc>
        <w:tc>
          <w:tcPr>
            <w:tcW w:w="1500" w:type="dxa"/>
            <w:gridSpan w:val="2"/>
          </w:tcPr>
          <w:p w14:paraId="02FFE348"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2DBEFC47"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4AC34D2E" w14:textId="77777777" w:rsidTr="00557376">
        <w:trPr>
          <w:gridBefore w:val="1"/>
          <w:wBefore w:w="16" w:type="dxa"/>
          <w:trHeight w:val="183"/>
        </w:trPr>
        <w:tc>
          <w:tcPr>
            <w:tcW w:w="900" w:type="dxa"/>
            <w:gridSpan w:val="2"/>
          </w:tcPr>
          <w:p w14:paraId="5A4A81EB" w14:textId="77777777" w:rsidR="00557376" w:rsidRPr="00557376" w:rsidRDefault="00557376" w:rsidP="00557376">
            <w:pPr>
              <w:rPr>
                <w:sz w:val="12"/>
                <w:szCs w:val="22"/>
              </w:rPr>
            </w:pPr>
          </w:p>
        </w:tc>
        <w:tc>
          <w:tcPr>
            <w:tcW w:w="600" w:type="dxa"/>
            <w:gridSpan w:val="2"/>
          </w:tcPr>
          <w:p w14:paraId="7766FFBE" w14:textId="77777777" w:rsidR="00557376" w:rsidRPr="00557376" w:rsidRDefault="00557376" w:rsidP="00557376">
            <w:pPr>
              <w:spacing w:line="163" w:lineRule="exact"/>
              <w:ind w:right="11"/>
              <w:jc w:val="right"/>
              <w:rPr>
                <w:sz w:val="16"/>
                <w:szCs w:val="22"/>
              </w:rPr>
            </w:pPr>
            <w:r w:rsidRPr="00557376">
              <w:rPr>
                <w:w w:val="95"/>
                <w:sz w:val="16"/>
                <w:szCs w:val="22"/>
              </w:rPr>
              <w:t>5.</w:t>
            </w:r>
          </w:p>
        </w:tc>
        <w:tc>
          <w:tcPr>
            <w:tcW w:w="5185" w:type="dxa"/>
            <w:gridSpan w:val="2"/>
          </w:tcPr>
          <w:p w14:paraId="456E0107" w14:textId="77777777" w:rsidR="00557376" w:rsidRPr="00557376" w:rsidRDefault="00557376" w:rsidP="00557376">
            <w:pPr>
              <w:spacing w:line="163" w:lineRule="exact"/>
              <w:ind w:left="6"/>
              <w:rPr>
                <w:sz w:val="16"/>
                <w:szCs w:val="22"/>
              </w:rPr>
            </w:pPr>
            <w:r w:rsidRPr="00557376">
              <w:rPr>
                <w:sz w:val="16"/>
                <w:szCs w:val="22"/>
              </w:rPr>
              <w:t>САБОР У КОВИЉУ 2021:</w:t>
            </w:r>
          </w:p>
        </w:tc>
        <w:tc>
          <w:tcPr>
            <w:tcW w:w="1500" w:type="dxa"/>
            <w:gridSpan w:val="2"/>
          </w:tcPr>
          <w:p w14:paraId="282A3DB0" w14:textId="77777777" w:rsidR="00557376" w:rsidRPr="00557376" w:rsidRDefault="00557376" w:rsidP="00557376">
            <w:pPr>
              <w:spacing w:line="163" w:lineRule="exact"/>
              <w:ind w:right="-15"/>
              <w:jc w:val="right"/>
              <w:rPr>
                <w:sz w:val="16"/>
                <w:szCs w:val="22"/>
              </w:rPr>
            </w:pPr>
            <w:r w:rsidRPr="00557376">
              <w:rPr>
                <w:sz w:val="16"/>
                <w:szCs w:val="22"/>
              </w:rPr>
              <w:t>27.000,00</w:t>
            </w:r>
          </w:p>
        </w:tc>
        <w:tc>
          <w:tcPr>
            <w:tcW w:w="1500" w:type="dxa"/>
            <w:gridSpan w:val="2"/>
          </w:tcPr>
          <w:p w14:paraId="778D6219" w14:textId="77777777" w:rsidR="00557376" w:rsidRPr="00557376" w:rsidRDefault="00557376" w:rsidP="00557376">
            <w:pPr>
              <w:spacing w:line="163" w:lineRule="exact"/>
              <w:ind w:right="-15"/>
              <w:jc w:val="right"/>
              <w:rPr>
                <w:sz w:val="16"/>
                <w:szCs w:val="22"/>
              </w:rPr>
            </w:pPr>
            <w:r w:rsidRPr="00557376">
              <w:rPr>
                <w:sz w:val="16"/>
                <w:szCs w:val="22"/>
              </w:rPr>
              <w:t>0,00</w:t>
            </w:r>
          </w:p>
        </w:tc>
        <w:tc>
          <w:tcPr>
            <w:tcW w:w="1500" w:type="dxa"/>
            <w:gridSpan w:val="2"/>
          </w:tcPr>
          <w:p w14:paraId="05F95F22" w14:textId="77777777" w:rsidR="00557376" w:rsidRPr="00557376" w:rsidRDefault="00557376" w:rsidP="00557376">
            <w:pPr>
              <w:spacing w:line="163" w:lineRule="exact"/>
              <w:ind w:right="-15"/>
              <w:jc w:val="right"/>
              <w:rPr>
                <w:sz w:val="16"/>
                <w:szCs w:val="22"/>
              </w:rPr>
            </w:pPr>
            <w:r w:rsidRPr="00557376">
              <w:rPr>
                <w:sz w:val="16"/>
                <w:szCs w:val="22"/>
              </w:rPr>
              <w:t>0,00</w:t>
            </w:r>
          </w:p>
        </w:tc>
      </w:tr>
      <w:tr w:rsidR="00557376" w:rsidRPr="00557376" w14:paraId="2F62ACC9" w14:textId="77777777" w:rsidTr="00557376">
        <w:trPr>
          <w:gridBefore w:val="1"/>
          <w:wBefore w:w="16" w:type="dxa"/>
          <w:trHeight w:val="229"/>
        </w:trPr>
        <w:tc>
          <w:tcPr>
            <w:tcW w:w="900" w:type="dxa"/>
            <w:gridSpan w:val="2"/>
          </w:tcPr>
          <w:p w14:paraId="4174AF88" w14:textId="77777777" w:rsidR="00557376" w:rsidRPr="00557376" w:rsidRDefault="00557376" w:rsidP="00557376">
            <w:pPr>
              <w:rPr>
                <w:sz w:val="16"/>
                <w:szCs w:val="22"/>
              </w:rPr>
            </w:pPr>
          </w:p>
        </w:tc>
        <w:tc>
          <w:tcPr>
            <w:tcW w:w="600" w:type="dxa"/>
            <w:gridSpan w:val="2"/>
          </w:tcPr>
          <w:p w14:paraId="347EDBBC" w14:textId="77777777" w:rsidR="00557376" w:rsidRPr="00557376" w:rsidRDefault="00557376" w:rsidP="00557376">
            <w:pPr>
              <w:rPr>
                <w:sz w:val="16"/>
                <w:szCs w:val="22"/>
              </w:rPr>
            </w:pPr>
          </w:p>
        </w:tc>
        <w:tc>
          <w:tcPr>
            <w:tcW w:w="5185" w:type="dxa"/>
            <w:gridSpan w:val="2"/>
          </w:tcPr>
          <w:p w14:paraId="01C08149"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512C73A8" w14:textId="77777777" w:rsidR="00557376" w:rsidRPr="00557376" w:rsidRDefault="00557376" w:rsidP="00557376">
            <w:pPr>
              <w:rPr>
                <w:sz w:val="16"/>
                <w:szCs w:val="22"/>
              </w:rPr>
            </w:pPr>
          </w:p>
        </w:tc>
        <w:tc>
          <w:tcPr>
            <w:tcW w:w="1500" w:type="dxa"/>
            <w:gridSpan w:val="2"/>
          </w:tcPr>
          <w:p w14:paraId="315DDF55" w14:textId="77777777" w:rsidR="00557376" w:rsidRPr="00557376" w:rsidRDefault="00557376" w:rsidP="00557376">
            <w:pPr>
              <w:rPr>
                <w:sz w:val="16"/>
                <w:szCs w:val="22"/>
              </w:rPr>
            </w:pPr>
          </w:p>
        </w:tc>
        <w:tc>
          <w:tcPr>
            <w:tcW w:w="1500" w:type="dxa"/>
            <w:gridSpan w:val="2"/>
          </w:tcPr>
          <w:p w14:paraId="794D8E8D" w14:textId="77777777" w:rsidR="00557376" w:rsidRPr="00557376" w:rsidRDefault="00557376" w:rsidP="00557376">
            <w:pPr>
              <w:rPr>
                <w:sz w:val="16"/>
                <w:szCs w:val="22"/>
              </w:rPr>
            </w:pPr>
          </w:p>
        </w:tc>
      </w:tr>
      <w:tr w:rsidR="00557376" w:rsidRPr="00557376" w14:paraId="3786B16C" w14:textId="77777777" w:rsidTr="00557376">
        <w:trPr>
          <w:gridBefore w:val="1"/>
          <w:wBefore w:w="16" w:type="dxa"/>
          <w:trHeight w:val="230"/>
        </w:trPr>
        <w:tc>
          <w:tcPr>
            <w:tcW w:w="900" w:type="dxa"/>
            <w:gridSpan w:val="2"/>
          </w:tcPr>
          <w:p w14:paraId="778B74B5" w14:textId="77777777" w:rsidR="00557376" w:rsidRPr="00557376" w:rsidRDefault="00557376" w:rsidP="00557376">
            <w:pPr>
              <w:rPr>
                <w:sz w:val="16"/>
                <w:szCs w:val="22"/>
              </w:rPr>
            </w:pPr>
          </w:p>
        </w:tc>
        <w:tc>
          <w:tcPr>
            <w:tcW w:w="600" w:type="dxa"/>
            <w:gridSpan w:val="2"/>
          </w:tcPr>
          <w:p w14:paraId="3C092DDA" w14:textId="77777777" w:rsidR="00557376" w:rsidRPr="00557376" w:rsidRDefault="00557376" w:rsidP="00557376">
            <w:pPr>
              <w:rPr>
                <w:sz w:val="16"/>
                <w:szCs w:val="22"/>
              </w:rPr>
            </w:pPr>
          </w:p>
        </w:tc>
        <w:tc>
          <w:tcPr>
            <w:tcW w:w="5185" w:type="dxa"/>
            <w:gridSpan w:val="2"/>
          </w:tcPr>
          <w:p w14:paraId="4730E5D4"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39EDC37E" w14:textId="77777777" w:rsidR="00557376" w:rsidRPr="00557376" w:rsidRDefault="00557376" w:rsidP="00557376">
            <w:pPr>
              <w:rPr>
                <w:sz w:val="16"/>
                <w:szCs w:val="22"/>
              </w:rPr>
            </w:pPr>
          </w:p>
        </w:tc>
        <w:tc>
          <w:tcPr>
            <w:tcW w:w="1500" w:type="dxa"/>
            <w:gridSpan w:val="2"/>
          </w:tcPr>
          <w:p w14:paraId="71718B91" w14:textId="77777777" w:rsidR="00557376" w:rsidRPr="00557376" w:rsidRDefault="00557376" w:rsidP="00557376">
            <w:pPr>
              <w:rPr>
                <w:sz w:val="16"/>
                <w:szCs w:val="22"/>
              </w:rPr>
            </w:pPr>
          </w:p>
        </w:tc>
        <w:tc>
          <w:tcPr>
            <w:tcW w:w="1500" w:type="dxa"/>
            <w:gridSpan w:val="2"/>
          </w:tcPr>
          <w:p w14:paraId="2C042EDD" w14:textId="77777777" w:rsidR="00557376" w:rsidRPr="00557376" w:rsidRDefault="00557376" w:rsidP="00557376">
            <w:pPr>
              <w:rPr>
                <w:sz w:val="16"/>
                <w:szCs w:val="22"/>
              </w:rPr>
            </w:pPr>
          </w:p>
        </w:tc>
      </w:tr>
      <w:tr w:rsidR="00557376" w:rsidRPr="00557376" w14:paraId="0E6A0EA7" w14:textId="77777777" w:rsidTr="00557376">
        <w:trPr>
          <w:gridBefore w:val="1"/>
          <w:wBefore w:w="16" w:type="dxa"/>
          <w:trHeight w:val="229"/>
        </w:trPr>
        <w:tc>
          <w:tcPr>
            <w:tcW w:w="900" w:type="dxa"/>
            <w:gridSpan w:val="2"/>
          </w:tcPr>
          <w:p w14:paraId="45514D9B" w14:textId="77777777" w:rsidR="00557376" w:rsidRPr="00557376" w:rsidRDefault="00557376" w:rsidP="00557376">
            <w:pPr>
              <w:rPr>
                <w:sz w:val="16"/>
                <w:szCs w:val="22"/>
              </w:rPr>
            </w:pPr>
          </w:p>
        </w:tc>
        <w:tc>
          <w:tcPr>
            <w:tcW w:w="600" w:type="dxa"/>
            <w:gridSpan w:val="2"/>
          </w:tcPr>
          <w:p w14:paraId="5B1B1730" w14:textId="77777777" w:rsidR="00557376" w:rsidRPr="00557376" w:rsidRDefault="00557376" w:rsidP="00557376">
            <w:pPr>
              <w:rPr>
                <w:sz w:val="16"/>
                <w:szCs w:val="22"/>
              </w:rPr>
            </w:pPr>
          </w:p>
        </w:tc>
        <w:tc>
          <w:tcPr>
            <w:tcW w:w="5185" w:type="dxa"/>
            <w:gridSpan w:val="2"/>
          </w:tcPr>
          <w:p w14:paraId="39556B26"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157.000,00</w:t>
            </w:r>
          </w:p>
        </w:tc>
        <w:tc>
          <w:tcPr>
            <w:tcW w:w="1500" w:type="dxa"/>
            <w:gridSpan w:val="2"/>
          </w:tcPr>
          <w:p w14:paraId="1CFC5B10" w14:textId="77777777" w:rsidR="00557376" w:rsidRPr="00557376" w:rsidRDefault="00557376" w:rsidP="00557376">
            <w:pPr>
              <w:rPr>
                <w:sz w:val="16"/>
                <w:szCs w:val="22"/>
              </w:rPr>
            </w:pPr>
          </w:p>
        </w:tc>
        <w:tc>
          <w:tcPr>
            <w:tcW w:w="1500" w:type="dxa"/>
            <w:gridSpan w:val="2"/>
          </w:tcPr>
          <w:p w14:paraId="183E2884" w14:textId="77777777" w:rsidR="00557376" w:rsidRPr="00557376" w:rsidRDefault="00557376" w:rsidP="00557376">
            <w:pPr>
              <w:rPr>
                <w:sz w:val="16"/>
                <w:szCs w:val="22"/>
              </w:rPr>
            </w:pPr>
          </w:p>
        </w:tc>
        <w:tc>
          <w:tcPr>
            <w:tcW w:w="1500" w:type="dxa"/>
            <w:gridSpan w:val="2"/>
          </w:tcPr>
          <w:p w14:paraId="23A5102B" w14:textId="77777777" w:rsidR="00557376" w:rsidRPr="00557376" w:rsidRDefault="00557376" w:rsidP="00557376">
            <w:pPr>
              <w:rPr>
                <w:sz w:val="16"/>
                <w:szCs w:val="22"/>
              </w:rPr>
            </w:pPr>
          </w:p>
        </w:tc>
      </w:tr>
      <w:tr w:rsidR="00557376" w:rsidRPr="00557376" w14:paraId="44A5563C" w14:textId="77777777" w:rsidTr="00557376">
        <w:trPr>
          <w:gridBefore w:val="1"/>
          <w:wBefore w:w="16" w:type="dxa"/>
          <w:trHeight w:val="229"/>
        </w:trPr>
        <w:tc>
          <w:tcPr>
            <w:tcW w:w="900" w:type="dxa"/>
            <w:gridSpan w:val="2"/>
          </w:tcPr>
          <w:p w14:paraId="15C0C5A8" w14:textId="77777777" w:rsidR="00557376" w:rsidRPr="00557376" w:rsidRDefault="00557376" w:rsidP="00557376">
            <w:pPr>
              <w:rPr>
                <w:sz w:val="16"/>
                <w:szCs w:val="22"/>
              </w:rPr>
            </w:pPr>
          </w:p>
        </w:tc>
        <w:tc>
          <w:tcPr>
            <w:tcW w:w="600" w:type="dxa"/>
            <w:gridSpan w:val="2"/>
          </w:tcPr>
          <w:p w14:paraId="1F6B7F39" w14:textId="77777777" w:rsidR="00557376" w:rsidRPr="00557376" w:rsidRDefault="00557376" w:rsidP="00557376">
            <w:pPr>
              <w:rPr>
                <w:sz w:val="16"/>
                <w:szCs w:val="22"/>
              </w:rPr>
            </w:pPr>
          </w:p>
        </w:tc>
        <w:tc>
          <w:tcPr>
            <w:tcW w:w="5185" w:type="dxa"/>
            <w:gridSpan w:val="2"/>
          </w:tcPr>
          <w:p w14:paraId="79FC623B"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625157EF" w14:textId="77777777" w:rsidR="00557376" w:rsidRPr="00557376" w:rsidRDefault="00557376" w:rsidP="00557376">
            <w:pPr>
              <w:rPr>
                <w:sz w:val="16"/>
                <w:szCs w:val="22"/>
              </w:rPr>
            </w:pPr>
          </w:p>
        </w:tc>
        <w:tc>
          <w:tcPr>
            <w:tcW w:w="1500" w:type="dxa"/>
            <w:gridSpan w:val="2"/>
          </w:tcPr>
          <w:p w14:paraId="65A7583E" w14:textId="77777777" w:rsidR="00557376" w:rsidRPr="00557376" w:rsidRDefault="00557376" w:rsidP="00557376">
            <w:pPr>
              <w:rPr>
                <w:sz w:val="16"/>
                <w:szCs w:val="22"/>
              </w:rPr>
            </w:pPr>
          </w:p>
        </w:tc>
        <w:tc>
          <w:tcPr>
            <w:tcW w:w="1500" w:type="dxa"/>
            <w:gridSpan w:val="2"/>
          </w:tcPr>
          <w:p w14:paraId="5FF13C5B" w14:textId="77777777" w:rsidR="00557376" w:rsidRPr="00557376" w:rsidRDefault="00557376" w:rsidP="00557376">
            <w:pPr>
              <w:rPr>
                <w:sz w:val="16"/>
                <w:szCs w:val="22"/>
              </w:rPr>
            </w:pPr>
          </w:p>
        </w:tc>
      </w:tr>
      <w:tr w:rsidR="00557376" w:rsidRPr="00557376" w14:paraId="652AC879" w14:textId="77777777" w:rsidTr="00557376">
        <w:trPr>
          <w:gridBefore w:val="1"/>
          <w:wBefore w:w="16" w:type="dxa"/>
          <w:trHeight w:val="229"/>
        </w:trPr>
        <w:tc>
          <w:tcPr>
            <w:tcW w:w="900" w:type="dxa"/>
            <w:gridSpan w:val="2"/>
          </w:tcPr>
          <w:p w14:paraId="15EA1A36" w14:textId="77777777" w:rsidR="00557376" w:rsidRPr="00557376" w:rsidRDefault="00557376" w:rsidP="00557376">
            <w:pPr>
              <w:rPr>
                <w:sz w:val="16"/>
                <w:szCs w:val="22"/>
              </w:rPr>
            </w:pPr>
          </w:p>
        </w:tc>
        <w:tc>
          <w:tcPr>
            <w:tcW w:w="600" w:type="dxa"/>
            <w:gridSpan w:val="2"/>
          </w:tcPr>
          <w:p w14:paraId="50FC37FF" w14:textId="77777777" w:rsidR="00557376" w:rsidRPr="00557376" w:rsidRDefault="00557376" w:rsidP="00557376">
            <w:pPr>
              <w:rPr>
                <w:sz w:val="16"/>
                <w:szCs w:val="22"/>
              </w:rPr>
            </w:pPr>
          </w:p>
        </w:tc>
        <w:tc>
          <w:tcPr>
            <w:tcW w:w="5185" w:type="dxa"/>
            <w:gridSpan w:val="2"/>
          </w:tcPr>
          <w:p w14:paraId="76FD1C2F"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157.000,00</w:t>
            </w:r>
          </w:p>
        </w:tc>
        <w:tc>
          <w:tcPr>
            <w:tcW w:w="1500" w:type="dxa"/>
            <w:gridSpan w:val="2"/>
          </w:tcPr>
          <w:p w14:paraId="672F1C27" w14:textId="77777777" w:rsidR="00557376" w:rsidRPr="00557376" w:rsidRDefault="00557376" w:rsidP="00557376">
            <w:pPr>
              <w:rPr>
                <w:sz w:val="16"/>
                <w:szCs w:val="22"/>
              </w:rPr>
            </w:pPr>
          </w:p>
        </w:tc>
        <w:tc>
          <w:tcPr>
            <w:tcW w:w="1500" w:type="dxa"/>
            <w:gridSpan w:val="2"/>
          </w:tcPr>
          <w:p w14:paraId="1557DF5C" w14:textId="77777777" w:rsidR="00557376" w:rsidRPr="00557376" w:rsidRDefault="00557376" w:rsidP="00557376">
            <w:pPr>
              <w:rPr>
                <w:sz w:val="16"/>
                <w:szCs w:val="22"/>
              </w:rPr>
            </w:pPr>
          </w:p>
        </w:tc>
        <w:tc>
          <w:tcPr>
            <w:tcW w:w="1500" w:type="dxa"/>
            <w:gridSpan w:val="2"/>
          </w:tcPr>
          <w:p w14:paraId="67208212" w14:textId="77777777" w:rsidR="00557376" w:rsidRPr="00557376" w:rsidRDefault="00557376" w:rsidP="00557376">
            <w:pPr>
              <w:rPr>
                <w:sz w:val="16"/>
                <w:szCs w:val="22"/>
              </w:rPr>
            </w:pPr>
          </w:p>
        </w:tc>
      </w:tr>
      <w:tr w:rsidR="00557376" w:rsidRPr="00557376" w14:paraId="48E14C36" w14:textId="77777777" w:rsidTr="00557376">
        <w:trPr>
          <w:gridBefore w:val="1"/>
          <w:wBefore w:w="16" w:type="dxa"/>
          <w:trHeight w:val="184"/>
        </w:trPr>
        <w:tc>
          <w:tcPr>
            <w:tcW w:w="900" w:type="dxa"/>
            <w:gridSpan w:val="2"/>
          </w:tcPr>
          <w:p w14:paraId="3559C54A" w14:textId="77777777" w:rsidR="00557376" w:rsidRPr="00557376" w:rsidRDefault="00557376" w:rsidP="00557376">
            <w:pPr>
              <w:rPr>
                <w:sz w:val="12"/>
                <w:szCs w:val="22"/>
              </w:rPr>
            </w:pPr>
          </w:p>
        </w:tc>
        <w:tc>
          <w:tcPr>
            <w:tcW w:w="600" w:type="dxa"/>
            <w:gridSpan w:val="2"/>
          </w:tcPr>
          <w:p w14:paraId="4FF280F9" w14:textId="77777777" w:rsidR="00557376" w:rsidRPr="00557376" w:rsidRDefault="00557376" w:rsidP="00557376">
            <w:pPr>
              <w:spacing w:line="164" w:lineRule="exact"/>
              <w:ind w:right="11"/>
              <w:jc w:val="right"/>
              <w:rPr>
                <w:sz w:val="16"/>
                <w:szCs w:val="22"/>
              </w:rPr>
            </w:pPr>
            <w:r w:rsidRPr="00557376">
              <w:rPr>
                <w:w w:val="95"/>
                <w:sz w:val="16"/>
                <w:szCs w:val="22"/>
              </w:rPr>
              <w:t>6.</w:t>
            </w:r>
          </w:p>
        </w:tc>
        <w:tc>
          <w:tcPr>
            <w:tcW w:w="5185" w:type="dxa"/>
            <w:gridSpan w:val="2"/>
          </w:tcPr>
          <w:p w14:paraId="254AA92D" w14:textId="77777777" w:rsidR="00557376" w:rsidRPr="00557376" w:rsidRDefault="00557376" w:rsidP="00557376">
            <w:pPr>
              <w:spacing w:line="164" w:lineRule="exact"/>
              <w:ind w:left="6"/>
              <w:rPr>
                <w:sz w:val="16"/>
                <w:szCs w:val="22"/>
              </w:rPr>
            </w:pPr>
            <w:r w:rsidRPr="00557376">
              <w:rPr>
                <w:sz w:val="16"/>
                <w:szCs w:val="22"/>
              </w:rPr>
              <w:t>ФЕСТИВАЛ СРПСКЕ ИЗВОРНЕ ПЕСМЕ- ПРИЛИКЕ 2021:</w:t>
            </w:r>
          </w:p>
        </w:tc>
        <w:tc>
          <w:tcPr>
            <w:tcW w:w="1500" w:type="dxa"/>
            <w:gridSpan w:val="2"/>
          </w:tcPr>
          <w:p w14:paraId="3C48D939" w14:textId="77777777" w:rsidR="00557376" w:rsidRPr="00557376" w:rsidRDefault="00557376" w:rsidP="00557376">
            <w:pPr>
              <w:spacing w:line="164" w:lineRule="exact"/>
              <w:ind w:right="-15"/>
              <w:jc w:val="right"/>
              <w:rPr>
                <w:sz w:val="16"/>
                <w:szCs w:val="22"/>
              </w:rPr>
            </w:pPr>
            <w:r w:rsidRPr="00557376">
              <w:rPr>
                <w:sz w:val="16"/>
                <w:szCs w:val="22"/>
              </w:rPr>
              <w:t>300.000,00</w:t>
            </w:r>
          </w:p>
        </w:tc>
        <w:tc>
          <w:tcPr>
            <w:tcW w:w="1500" w:type="dxa"/>
            <w:gridSpan w:val="2"/>
          </w:tcPr>
          <w:p w14:paraId="51C22A2F"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20D93C0C"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0320D094" w14:textId="77777777" w:rsidTr="00557376">
        <w:trPr>
          <w:gridBefore w:val="1"/>
          <w:wBefore w:w="16" w:type="dxa"/>
          <w:trHeight w:val="184"/>
        </w:trPr>
        <w:tc>
          <w:tcPr>
            <w:tcW w:w="900" w:type="dxa"/>
            <w:gridSpan w:val="2"/>
          </w:tcPr>
          <w:p w14:paraId="063581C5" w14:textId="77777777" w:rsidR="00557376" w:rsidRPr="00557376" w:rsidRDefault="00557376" w:rsidP="00557376">
            <w:pPr>
              <w:rPr>
                <w:sz w:val="12"/>
                <w:szCs w:val="22"/>
              </w:rPr>
            </w:pPr>
          </w:p>
        </w:tc>
        <w:tc>
          <w:tcPr>
            <w:tcW w:w="600" w:type="dxa"/>
            <w:gridSpan w:val="2"/>
          </w:tcPr>
          <w:p w14:paraId="4DC0275A" w14:textId="77777777" w:rsidR="00557376" w:rsidRPr="00557376" w:rsidRDefault="00557376" w:rsidP="00557376">
            <w:pPr>
              <w:spacing w:line="164" w:lineRule="exact"/>
              <w:ind w:right="11"/>
              <w:jc w:val="right"/>
              <w:rPr>
                <w:sz w:val="16"/>
                <w:szCs w:val="22"/>
              </w:rPr>
            </w:pPr>
            <w:r w:rsidRPr="00557376">
              <w:rPr>
                <w:w w:val="95"/>
                <w:sz w:val="16"/>
                <w:szCs w:val="22"/>
              </w:rPr>
              <w:t>6.</w:t>
            </w:r>
          </w:p>
        </w:tc>
        <w:tc>
          <w:tcPr>
            <w:tcW w:w="5185" w:type="dxa"/>
            <w:gridSpan w:val="2"/>
          </w:tcPr>
          <w:p w14:paraId="5FB277CB" w14:textId="77777777" w:rsidR="00557376" w:rsidRPr="00557376" w:rsidRDefault="00557376" w:rsidP="00557376">
            <w:pPr>
              <w:spacing w:line="164" w:lineRule="exact"/>
              <w:ind w:left="6"/>
              <w:rPr>
                <w:sz w:val="16"/>
                <w:szCs w:val="22"/>
              </w:rPr>
            </w:pPr>
            <w:r w:rsidRPr="00557376">
              <w:rPr>
                <w:sz w:val="16"/>
                <w:szCs w:val="22"/>
              </w:rPr>
              <w:t>ФЕСТИВАЛ СРПСКЕ ИЗВОРНЕ ПЕСМЕ- ПРИЛИКЕ 2021:</w:t>
            </w:r>
          </w:p>
        </w:tc>
        <w:tc>
          <w:tcPr>
            <w:tcW w:w="1500" w:type="dxa"/>
            <w:gridSpan w:val="2"/>
          </w:tcPr>
          <w:p w14:paraId="5CAA8741" w14:textId="77777777" w:rsidR="00557376" w:rsidRPr="00557376" w:rsidRDefault="00557376" w:rsidP="00557376">
            <w:pPr>
              <w:spacing w:line="164" w:lineRule="exact"/>
              <w:ind w:right="-15"/>
              <w:jc w:val="right"/>
              <w:rPr>
                <w:sz w:val="16"/>
                <w:szCs w:val="22"/>
              </w:rPr>
            </w:pPr>
            <w:r w:rsidRPr="00557376">
              <w:rPr>
                <w:sz w:val="16"/>
                <w:szCs w:val="22"/>
              </w:rPr>
              <w:t>7.000,00</w:t>
            </w:r>
          </w:p>
        </w:tc>
        <w:tc>
          <w:tcPr>
            <w:tcW w:w="1500" w:type="dxa"/>
            <w:gridSpan w:val="2"/>
          </w:tcPr>
          <w:p w14:paraId="1513A0A8"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2D0710EB"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5D6F820F" w14:textId="77777777" w:rsidTr="00557376">
        <w:trPr>
          <w:gridBefore w:val="1"/>
          <w:wBefore w:w="16" w:type="dxa"/>
          <w:trHeight w:val="184"/>
        </w:trPr>
        <w:tc>
          <w:tcPr>
            <w:tcW w:w="900" w:type="dxa"/>
            <w:gridSpan w:val="2"/>
          </w:tcPr>
          <w:p w14:paraId="1CEE8300" w14:textId="77777777" w:rsidR="00557376" w:rsidRPr="00557376" w:rsidRDefault="00557376" w:rsidP="00557376">
            <w:pPr>
              <w:rPr>
                <w:sz w:val="12"/>
                <w:szCs w:val="22"/>
              </w:rPr>
            </w:pPr>
          </w:p>
        </w:tc>
        <w:tc>
          <w:tcPr>
            <w:tcW w:w="600" w:type="dxa"/>
            <w:gridSpan w:val="2"/>
          </w:tcPr>
          <w:p w14:paraId="05246A8D" w14:textId="77777777" w:rsidR="00557376" w:rsidRPr="00557376" w:rsidRDefault="00557376" w:rsidP="00557376">
            <w:pPr>
              <w:spacing w:line="164" w:lineRule="exact"/>
              <w:ind w:right="11"/>
              <w:jc w:val="right"/>
              <w:rPr>
                <w:sz w:val="16"/>
                <w:szCs w:val="22"/>
              </w:rPr>
            </w:pPr>
            <w:r w:rsidRPr="00557376">
              <w:rPr>
                <w:w w:val="95"/>
                <w:sz w:val="16"/>
                <w:szCs w:val="22"/>
              </w:rPr>
              <w:t>6.</w:t>
            </w:r>
          </w:p>
        </w:tc>
        <w:tc>
          <w:tcPr>
            <w:tcW w:w="5185" w:type="dxa"/>
            <w:gridSpan w:val="2"/>
          </w:tcPr>
          <w:p w14:paraId="61185BA4" w14:textId="77777777" w:rsidR="00557376" w:rsidRPr="00557376" w:rsidRDefault="00557376" w:rsidP="00557376">
            <w:pPr>
              <w:spacing w:line="164" w:lineRule="exact"/>
              <w:ind w:left="6"/>
              <w:rPr>
                <w:sz w:val="16"/>
                <w:szCs w:val="22"/>
              </w:rPr>
            </w:pPr>
            <w:r w:rsidRPr="00557376">
              <w:rPr>
                <w:sz w:val="16"/>
                <w:szCs w:val="22"/>
              </w:rPr>
              <w:t>ФЕСТИВАЛ СРПСКЕ ИЗВОРНЕ ПЕСМЕ- ПРИЛИКЕ 2021:</w:t>
            </w:r>
          </w:p>
        </w:tc>
        <w:tc>
          <w:tcPr>
            <w:tcW w:w="1500" w:type="dxa"/>
            <w:gridSpan w:val="2"/>
          </w:tcPr>
          <w:p w14:paraId="7E809A29" w14:textId="77777777" w:rsidR="00557376" w:rsidRPr="00557376" w:rsidRDefault="00557376" w:rsidP="00557376">
            <w:pPr>
              <w:spacing w:line="164" w:lineRule="exact"/>
              <w:ind w:right="-15"/>
              <w:jc w:val="right"/>
              <w:rPr>
                <w:sz w:val="16"/>
                <w:szCs w:val="22"/>
              </w:rPr>
            </w:pPr>
            <w:r w:rsidRPr="00557376">
              <w:rPr>
                <w:sz w:val="16"/>
                <w:szCs w:val="22"/>
              </w:rPr>
              <w:t>880.000,00</w:t>
            </w:r>
          </w:p>
        </w:tc>
        <w:tc>
          <w:tcPr>
            <w:tcW w:w="1500" w:type="dxa"/>
            <w:gridSpan w:val="2"/>
          </w:tcPr>
          <w:p w14:paraId="26A71334"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7298728D"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6B223136" w14:textId="77777777" w:rsidTr="00557376">
        <w:trPr>
          <w:gridBefore w:val="1"/>
          <w:wBefore w:w="16" w:type="dxa"/>
          <w:trHeight w:val="183"/>
        </w:trPr>
        <w:tc>
          <w:tcPr>
            <w:tcW w:w="900" w:type="dxa"/>
            <w:gridSpan w:val="2"/>
          </w:tcPr>
          <w:p w14:paraId="19DD5696" w14:textId="77777777" w:rsidR="00557376" w:rsidRPr="00557376" w:rsidRDefault="00557376" w:rsidP="00557376">
            <w:pPr>
              <w:rPr>
                <w:sz w:val="12"/>
                <w:szCs w:val="22"/>
              </w:rPr>
            </w:pPr>
          </w:p>
        </w:tc>
        <w:tc>
          <w:tcPr>
            <w:tcW w:w="600" w:type="dxa"/>
            <w:gridSpan w:val="2"/>
          </w:tcPr>
          <w:p w14:paraId="5B4F89DD" w14:textId="77777777" w:rsidR="00557376" w:rsidRPr="00557376" w:rsidRDefault="00557376" w:rsidP="00557376">
            <w:pPr>
              <w:spacing w:line="163" w:lineRule="exact"/>
              <w:ind w:right="11"/>
              <w:jc w:val="right"/>
              <w:rPr>
                <w:sz w:val="16"/>
                <w:szCs w:val="22"/>
              </w:rPr>
            </w:pPr>
            <w:r w:rsidRPr="00557376">
              <w:rPr>
                <w:w w:val="95"/>
                <w:sz w:val="16"/>
                <w:szCs w:val="22"/>
              </w:rPr>
              <w:t>6.</w:t>
            </w:r>
          </w:p>
        </w:tc>
        <w:tc>
          <w:tcPr>
            <w:tcW w:w="5185" w:type="dxa"/>
            <w:gridSpan w:val="2"/>
          </w:tcPr>
          <w:p w14:paraId="1568C72B" w14:textId="77777777" w:rsidR="00557376" w:rsidRPr="00557376" w:rsidRDefault="00557376" w:rsidP="00557376">
            <w:pPr>
              <w:spacing w:line="163" w:lineRule="exact"/>
              <w:ind w:left="6"/>
              <w:rPr>
                <w:sz w:val="16"/>
                <w:szCs w:val="22"/>
              </w:rPr>
            </w:pPr>
            <w:r w:rsidRPr="00557376">
              <w:rPr>
                <w:sz w:val="16"/>
                <w:szCs w:val="22"/>
              </w:rPr>
              <w:t>ФЕСТИВАЛ СРПСКЕ ИЗВОРНЕ ПЕСМЕ- ПРИЛИКЕ 2021:</w:t>
            </w:r>
          </w:p>
        </w:tc>
        <w:tc>
          <w:tcPr>
            <w:tcW w:w="1500" w:type="dxa"/>
            <w:gridSpan w:val="2"/>
          </w:tcPr>
          <w:p w14:paraId="6FAD74F7" w14:textId="77777777" w:rsidR="00557376" w:rsidRPr="00557376" w:rsidRDefault="00557376" w:rsidP="00557376">
            <w:pPr>
              <w:spacing w:line="163" w:lineRule="exact"/>
              <w:ind w:right="-15"/>
              <w:jc w:val="right"/>
              <w:rPr>
                <w:sz w:val="16"/>
                <w:szCs w:val="22"/>
              </w:rPr>
            </w:pPr>
            <w:r w:rsidRPr="00557376">
              <w:rPr>
                <w:sz w:val="16"/>
                <w:szCs w:val="22"/>
              </w:rPr>
              <w:t>300.000,00</w:t>
            </w:r>
          </w:p>
        </w:tc>
        <w:tc>
          <w:tcPr>
            <w:tcW w:w="1500" w:type="dxa"/>
            <w:gridSpan w:val="2"/>
          </w:tcPr>
          <w:p w14:paraId="6C6D1858" w14:textId="77777777" w:rsidR="00557376" w:rsidRPr="00557376" w:rsidRDefault="00557376" w:rsidP="00557376">
            <w:pPr>
              <w:spacing w:line="163" w:lineRule="exact"/>
              <w:ind w:right="-15"/>
              <w:jc w:val="right"/>
              <w:rPr>
                <w:sz w:val="16"/>
                <w:szCs w:val="22"/>
              </w:rPr>
            </w:pPr>
            <w:r w:rsidRPr="00557376">
              <w:rPr>
                <w:sz w:val="16"/>
                <w:szCs w:val="22"/>
              </w:rPr>
              <w:t>0,00</w:t>
            </w:r>
          </w:p>
        </w:tc>
        <w:tc>
          <w:tcPr>
            <w:tcW w:w="1500" w:type="dxa"/>
            <w:gridSpan w:val="2"/>
          </w:tcPr>
          <w:p w14:paraId="304BE879" w14:textId="77777777" w:rsidR="00557376" w:rsidRPr="00557376" w:rsidRDefault="00557376" w:rsidP="00557376">
            <w:pPr>
              <w:spacing w:line="163" w:lineRule="exact"/>
              <w:ind w:right="-15"/>
              <w:jc w:val="right"/>
              <w:rPr>
                <w:sz w:val="16"/>
                <w:szCs w:val="22"/>
              </w:rPr>
            </w:pPr>
            <w:r w:rsidRPr="00557376">
              <w:rPr>
                <w:sz w:val="16"/>
                <w:szCs w:val="22"/>
              </w:rPr>
              <w:t>0,00</w:t>
            </w:r>
          </w:p>
        </w:tc>
      </w:tr>
      <w:tr w:rsidR="00557376" w:rsidRPr="00557376" w14:paraId="1727BC79" w14:textId="77777777" w:rsidTr="00557376">
        <w:trPr>
          <w:gridBefore w:val="1"/>
          <w:wBefore w:w="16" w:type="dxa"/>
          <w:trHeight w:val="184"/>
        </w:trPr>
        <w:tc>
          <w:tcPr>
            <w:tcW w:w="900" w:type="dxa"/>
            <w:gridSpan w:val="2"/>
          </w:tcPr>
          <w:p w14:paraId="19C6DADB" w14:textId="77777777" w:rsidR="00557376" w:rsidRPr="00557376" w:rsidRDefault="00557376" w:rsidP="00557376">
            <w:pPr>
              <w:rPr>
                <w:sz w:val="12"/>
                <w:szCs w:val="22"/>
              </w:rPr>
            </w:pPr>
          </w:p>
        </w:tc>
        <w:tc>
          <w:tcPr>
            <w:tcW w:w="600" w:type="dxa"/>
            <w:gridSpan w:val="2"/>
          </w:tcPr>
          <w:p w14:paraId="7CC6CF4F" w14:textId="77777777" w:rsidR="00557376" w:rsidRPr="00557376" w:rsidRDefault="00557376" w:rsidP="00557376">
            <w:pPr>
              <w:spacing w:line="164" w:lineRule="exact"/>
              <w:ind w:right="11"/>
              <w:jc w:val="right"/>
              <w:rPr>
                <w:sz w:val="16"/>
                <w:szCs w:val="22"/>
              </w:rPr>
            </w:pPr>
            <w:r w:rsidRPr="00557376">
              <w:rPr>
                <w:w w:val="95"/>
                <w:sz w:val="16"/>
                <w:szCs w:val="22"/>
              </w:rPr>
              <w:t>6.</w:t>
            </w:r>
          </w:p>
        </w:tc>
        <w:tc>
          <w:tcPr>
            <w:tcW w:w="5185" w:type="dxa"/>
            <w:gridSpan w:val="2"/>
          </w:tcPr>
          <w:p w14:paraId="720BFC09" w14:textId="77777777" w:rsidR="00557376" w:rsidRPr="00557376" w:rsidRDefault="00557376" w:rsidP="00557376">
            <w:pPr>
              <w:spacing w:line="164" w:lineRule="exact"/>
              <w:ind w:left="6"/>
              <w:rPr>
                <w:sz w:val="16"/>
                <w:szCs w:val="22"/>
              </w:rPr>
            </w:pPr>
            <w:r w:rsidRPr="00557376">
              <w:rPr>
                <w:sz w:val="16"/>
                <w:szCs w:val="22"/>
              </w:rPr>
              <w:t>ФЕСТИВАЛ СРПСКЕ ИЗВОРНЕ ПЕСМЕ- ПРИЛИКЕ 2021:</w:t>
            </w:r>
          </w:p>
        </w:tc>
        <w:tc>
          <w:tcPr>
            <w:tcW w:w="1500" w:type="dxa"/>
            <w:gridSpan w:val="2"/>
          </w:tcPr>
          <w:p w14:paraId="50D0ECAA" w14:textId="77777777" w:rsidR="00557376" w:rsidRPr="00557376" w:rsidRDefault="00557376" w:rsidP="00557376">
            <w:pPr>
              <w:spacing w:line="164" w:lineRule="exact"/>
              <w:ind w:right="-15"/>
              <w:jc w:val="right"/>
              <w:rPr>
                <w:sz w:val="16"/>
                <w:szCs w:val="22"/>
              </w:rPr>
            </w:pPr>
            <w:r w:rsidRPr="00557376">
              <w:rPr>
                <w:sz w:val="16"/>
                <w:szCs w:val="22"/>
              </w:rPr>
              <w:t>85.000,00</w:t>
            </w:r>
          </w:p>
        </w:tc>
        <w:tc>
          <w:tcPr>
            <w:tcW w:w="1500" w:type="dxa"/>
            <w:gridSpan w:val="2"/>
          </w:tcPr>
          <w:p w14:paraId="7A141849"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6FF4A340"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rsidRPr="00557376" w14:paraId="734C8BAE" w14:textId="77777777" w:rsidTr="00557376">
        <w:trPr>
          <w:gridBefore w:val="1"/>
          <w:wBefore w:w="16" w:type="dxa"/>
          <w:trHeight w:val="229"/>
        </w:trPr>
        <w:tc>
          <w:tcPr>
            <w:tcW w:w="900" w:type="dxa"/>
            <w:gridSpan w:val="2"/>
          </w:tcPr>
          <w:p w14:paraId="6A7628EC" w14:textId="77777777" w:rsidR="00557376" w:rsidRPr="00557376" w:rsidRDefault="00557376" w:rsidP="00557376">
            <w:pPr>
              <w:rPr>
                <w:sz w:val="16"/>
                <w:szCs w:val="22"/>
              </w:rPr>
            </w:pPr>
          </w:p>
        </w:tc>
        <w:tc>
          <w:tcPr>
            <w:tcW w:w="600" w:type="dxa"/>
            <w:gridSpan w:val="2"/>
          </w:tcPr>
          <w:p w14:paraId="520CE410" w14:textId="77777777" w:rsidR="00557376" w:rsidRPr="00557376" w:rsidRDefault="00557376" w:rsidP="00557376">
            <w:pPr>
              <w:rPr>
                <w:sz w:val="16"/>
                <w:szCs w:val="22"/>
              </w:rPr>
            </w:pPr>
          </w:p>
        </w:tc>
        <w:tc>
          <w:tcPr>
            <w:tcW w:w="5185" w:type="dxa"/>
            <w:gridSpan w:val="2"/>
          </w:tcPr>
          <w:p w14:paraId="53961D17"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40E6EF0C" w14:textId="77777777" w:rsidR="00557376" w:rsidRPr="00557376" w:rsidRDefault="00557376" w:rsidP="00557376">
            <w:pPr>
              <w:rPr>
                <w:sz w:val="16"/>
                <w:szCs w:val="22"/>
              </w:rPr>
            </w:pPr>
          </w:p>
        </w:tc>
        <w:tc>
          <w:tcPr>
            <w:tcW w:w="1500" w:type="dxa"/>
            <w:gridSpan w:val="2"/>
          </w:tcPr>
          <w:p w14:paraId="766D6437" w14:textId="77777777" w:rsidR="00557376" w:rsidRPr="00557376" w:rsidRDefault="00557376" w:rsidP="00557376">
            <w:pPr>
              <w:rPr>
                <w:sz w:val="16"/>
                <w:szCs w:val="22"/>
              </w:rPr>
            </w:pPr>
          </w:p>
        </w:tc>
        <w:tc>
          <w:tcPr>
            <w:tcW w:w="1500" w:type="dxa"/>
            <w:gridSpan w:val="2"/>
          </w:tcPr>
          <w:p w14:paraId="5DAA8F69" w14:textId="77777777" w:rsidR="00557376" w:rsidRPr="00557376" w:rsidRDefault="00557376" w:rsidP="00557376">
            <w:pPr>
              <w:rPr>
                <w:sz w:val="16"/>
                <w:szCs w:val="22"/>
              </w:rPr>
            </w:pPr>
          </w:p>
        </w:tc>
      </w:tr>
      <w:tr w:rsidR="00557376" w:rsidRPr="00557376" w14:paraId="6D16A587" w14:textId="77777777" w:rsidTr="00557376">
        <w:trPr>
          <w:gridBefore w:val="1"/>
          <w:wBefore w:w="16" w:type="dxa"/>
          <w:trHeight w:val="229"/>
        </w:trPr>
        <w:tc>
          <w:tcPr>
            <w:tcW w:w="900" w:type="dxa"/>
            <w:gridSpan w:val="2"/>
          </w:tcPr>
          <w:p w14:paraId="5A977890" w14:textId="77777777" w:rsidR="00557376" w:rsidRPr="00557376" w:rsidRDefault="00557376" w:rsidP="00557376">
            <w:pPr>
              <w:rPr>
                <w:sz w:val="16"/>
                <w:szCs w:val="22"/>
              </w:rPr>
            </w:pPr>
          </w:p>
        </w:tc>
        <w:tc>
          <w:tcPr>
            <w:tcW w:w="600" w:type="dxa"/>
            <w:gridSpan w:val="2"/>
          </w:tcPr>
          <w:p w14:paraId="7FF90AF1" w14:textId="77777777" w:rsidR="00557376" w:rsidRPr="00557376" w:rsidRDefault="00557376" w:rsidP="00557376">
            <w:pPr>
              <w:rPr>
                <w:sz w:val="16"/>
                <w:szCs w:val="22"/>
              </w:rPr>
            </w:pPr>
          </w:p>
        </w:tc>
        <w:tc>
          <w:tcPr>
            <w:tcW w:w="5185" w:type="dxa"/>
            <w:gridSpan w:val="2"/>
          </w:tcPr>
          <w:p w14:paraId="1025CF91"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1598A5A6" w14:textId="77777777" w:rsidR="00557376" w:rsidRPr="00557376" w:rsidRDefault="00557376" w:rsidP="00557376">
            <w:pPr>
              <w:rPr>
                <w:sz w:val="16"/>
                <w:szCs w:val="22"/>
              </w:rPr>
            </w:pPr>
          </w:p>
        </w:tc>
        <w:tc>
          <w:tcPr>
            <w:tcW w:w="1500" w:type="dxa"/>
            <w:gridSpan w:val="2"/>
          </w:tcPr>
          <w:p w14:paraId="1C179F15" w14:textId="77777777" w:rsidR="00557376" w:rsidRPr="00557376" w:rsidRDefault="00557376" w:rsidP="00557376">
            <w:pPr>
              <w:rPr>
                <w:sz w:val="16"/>
                <w:szCs w:val="22"/>
              </w:rPr>
            </w:pPr>
          </w:p>
        </w:tc>
        <w:tc>
          <w:tcPr>
            <w:tcW w:w="1500" w:type="dxa"/>
            <w:gridSpan w:val="2"/>
          </w:tcPr>
          <w:p w14:paraId="513EB0EF" w14:textId="77777777" w:rsidR="00557376" w:rsidRPr="00557376" w:rsidRDefault="00557376" w:rsidP="00557376">
            <w:pPr>
              <w:rPr>
                <w:sz w:val="16"/>
                <w:szCs w:val="22"/>
              </w:rPr>
            </w:pPr>
          </w:p>
        </w:tc>
      </w:tr>
      <w:tr w:rsidR="00557376" w:rsidRPr="00557376" w14:paraId="1012F200" w14:textId="77777777" w:rsidTr="00557376">
        <w:trPr>
          <w:gridBefore w:val="1"/>
          <w:wBefore w:w="16" w:type="dxa"/>
          <w:trHeight w:val="231"/>
        </w:trPr>
        <w:tc>
          <w:tcPr>
            <w:tcW w:w="900" w:type="dxa"/>
            <w:gridSpan w:val="2"/>
          </w:tcPr>
          <w:p w14:paraId="18D90AAE" w14:textId="77777777" w:rsidR="00557376" w:rsidRPr="00557376" w:rsidRDefault="00557376" w:rsidP="00557376">
            <w:pPr>
              <w:rPr>
                <w:sz w:val="16"/>
                <w:szCs w:val="22"/>
              </w:rPr>
            </w:pPr>
          </w:p>
        </w:tc>
        <w:tc>
          <w:tcPr>
            <w:tcW w:w="600" w:type="dxa"/>
            <w:gridSpan w:val="2"/>
          </w:tcPr>
          <w:p w14:paraId="597B7892" w14:textId="77777777" w:rsidR="00557376" w:rsidRPr="00557376" w:rsidRDefault="00557376" w:rsidP="00557376">
            <w:pPr>
              <w:rPr>
                <w:sz w:val="16"/>
                <w:szCs w:val="22"/>
              </w:rPr>
            </w:pPr>
          </w:p>
        </w:tc>
        <w:tc>
          <w:tcPr>
            <w:tcW w:w="5185" w:type="dxa"/>
            <w:gridSpan w:val="2"/>
          </w:tcPr>
          <w:p w14:paraId="70CD5E31" w14:textId="77777777" w:rsidR="00557376" w:rsidRPr="00557376" w:rsidRDefault="00557376" w:rsidP="00557376">
            <w:pPr>
              <w:spacing w:line="181"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1.572.000,00</w:t>
            </w:r>
          </w:p>
        </w:tc>
        <w:tc>
          <w:tcPr>
            <w:tcW w:w="1500" w:type="dxa"/>
            <w:gridSpan w:val="2"/>
          </w:tcPr>
          <w:p w14:paraId="11A35FE3" w14:textId="77777777" w:rsidR="00557376" w:rsidRPr="00557376" w:rsidRDefault="00557376" w:rsidP="00557376">
            <w:pPr>
              <w:rPr>
                <w:sz w:val="16"/>
                <w:szCs w:val="22"/>
              </w:rPr>
            </w:pPr>
          </w:p>
        </w:tc>
        <w:tc>
          <w:tcPr>
            <w:tcW w:w="1500" w:type="dxa"/>
            <w:gridSpan w:val="2"/>
          </w:tcPr>
          <w:p w14:paraId="43A23219" w14:textId="77777777" w:rsidR="00557376" w:rsidRPr="00557376" w:rsidRDefault="00557376" w:rsidP="00557376">
            <w:pPr>
              <w:rPr>
                <w:sz w:val="16"/>
                <w:szCs w:val="22"/>
              </w:rPr>
            </w:pPr>
          </w:p>
        </w:tc>
        <w:tc>
          <w:tcPr>
            <w:tcW w:w="1500" w:type="dxa"/>
            <w:gridSpan w:val="2"/>
          </w:tcPr>
          <w:p w14:paraId="4068D07C" w14:textId="77777777" w:rsidR="00557376" w:rsidRPr="00557376" w:rsidRDefault="00557376" w:rsidP="00557376">
            <w:pPr>
              <w:rPr>
                <w:sz w:val="16"/>
                <w:szCs w:val="22"/>
              </w:rPr>
            </w:pPr>
          </w:p>
        </w:tc>
      </w:tr>
      <w:tr w:rsidR="00557376" w:rsidRPr="00557376" w14:paraId="54655E4B" w14:textId="77777777" w:rsidTr="00557376">
        <w:trPr>
          <w:gridBefore w:val="1"/>
          <w:wBefore w:w="16" w:type="dxa"/>
          <w:trHeight w:val="229"/>
        </w:trPr>
        <w:tc>
          <w:tcPr>
            <w:tcW w:w="900" w:type="dxa"/>
            <w:gridSpan w:val="2"/>
          </w:tcPr>
          <w:p w14:paraId="41DAB262" w14:textId="77777777" w:rsidR="00557376" w:rsidRPr="00557376" w:rsidRDefault="00557376" w:rsidP="00557376">
            <w:pPr>
              <w:rPr>
                <w:sz w:val="16"/>
                <w:szCs w:val="22"/>
              </w:rPr>
            </w:pPr>
          </w:p>
        </w:tc>
        <w:tc>
          <w:tcPr>
            <w:tcW w:w="600" w:type="dxa"/>
            <w:gridSpan w:val="2"/>
          </w:tcPr>
          <w:p w14:paraId="7DFA1EE8" w14:textId="77777777" w:rsidR="00557376" w:rsidRPr="00557376" w:rsidRDefault="00557376" w:rsidP="00557376">
            <w:pPr>
              <w:rPr>
                <w:sz w:val="16"/>
                <w:szCs w:val="22"/>
              </w:rPr>
            </w:pPr>
          </w:p>
        </w:tc>
        <w:tc>
          <w:tcPr>
            <w:tcW w:w="5185" w:type="dxa"/>
            <w:gridSpan w:val="2"/>
          </w:tcPr>
          <w:p w14:paraId="7F80AB28"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0633078F" w14:textId="77777777" w:rsidR="00557376" w:rsidRPr="00557376" w:rsidRDefault="00557376" w:rsidP="00557376">
            <w:pPr>
              <w:rPr>
                <w:sz w:val="16"/>
                <w:szCs w:val="22"/>
              </w:rPr>
            </w:pPr>
          </w:p>
        </w:tc>
        <w:tc>
          <w:tcPr>
            <w:tcW w:w="1500" w:type="dxa"/>
            <w:gridSpan w:val="2"/>
          </w:tcPr>
          <w:p w14:paraId="6EB5AD52" w14:textId="77777777" w:rsidR="00557376" w:rsidRPr="00557376" w:rsidRDefault="00557376" w:rsidP="00557376">
            <w:pPr>
              <w:rPr>
                <w:sz w:val="16"/>
                <w:szCs w:val="22"/>
              </w:rPr>
            </w:pPr>
          </w:p>
        </w:tc>
        <w:tc>
          <w:tcPr>
            <w:tcW w:w="1500" w:type="dxa"/>
            <w:gridSpan w:val="2"/>
          </w:tcPr>
          <w:p w14:paraId="4AC721B8" w14:textId="77777777" w:rsidR="00557376" w:rsidRPr="00557376" w:rsidRDefault="00557376" w:rsidP="00557376">
            <w:pPr>
              <w:rPr>
                <w:sz w:val="16"/>
                <w:szCs w:val="22"/>
              </w:rPr>
            </w:pPr>
          </w:p>
        </w:tc>
      </w:tr>
      <w:tr w:rsidR="00557376" w:rsidRPr="00557376" w14:paraId="5F102D73" w14:textId="77777777" w:rsidTr="00557376">
        <w:trPr>
          <w:gridBefore w:val="1"/>
          <w:wBefore w:w="16" w:type="dxa"/>
          <w:trHeight w:val="229"/>
        </w:trPr>
        <w:tc>
          <w:tcPr>
            <w:tcW w:w="900" w:type="dxa"/>
            <w:gridSpan w:val="2"/>
          </w:tcPr>
          <w:p w14:paraId="4FDF43E7" w14:textId="77777777" w:rsidR="00557376" w:rsidRPr="00557376" w:rsidRDefault="00557376" w:rsidP="00557376">
            <w:pPr>
              <w:rPr>
                <w:sz w:val="16"/>
                <w:szCs w:val="22"/>
              </w:rPr>
            </w:pPr>
          </w:p>
        </w:tc>
        <w:tc>
          <w:tcPr>
            <w:tcW w:w="600" w:type="dxa"/>
            <w:gridSpan w:val="2"/>
          </w:tcPr>
          <w:p w14:paraId="433CDAE5" w14:textId="77777777" w:rsidR="00557376" w:rsidRPr="00557376" w:rsidRDefault="00557376" w:rsidP="00557376">
            <w:pPr>
              <w:rPr>
                <w:sz w:val="16"/>
                <w:szCs w:val="22"/>
              </w:rPr>
            </w:pPr>
          </w:p>
        </w:tc>
        <w:tc>
          <w:tcPr>
            <w:tcW w:w="5185" w:type="dxa"/>
            <w:gridSpan w:val="2"/>
          </w:tcPr>
          <w:p w14:paraId="10A66533"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1.572.000,00</w:t>
            </w:r>
          </w:p>
        </w:tc>
        <w:tc>
          <w:tcPr>
            <w:tcW w:w="1500" w:type="dxa"/>
            <w:gridSpan w:val="2"/>
          </w:tcPr>
          <w:p w14:paraId="5A851F7B" w14:textId="77777777" w:rsidR="00557376" w:rsidRPr="00557376" w:rsidRDefault="00557376" w:rsidP="00557376">
            <w:pPr>
              <w:rPr>
                <w:sz w:val="16"/>
                <w:szCs w:val="22"/>
              </w:rPr>
            </w:pPr>
          </w:p>
        </w:tc>
        <w:tc>
          <w:tcPr>
            <w:tcW w:w="1500" w:type="dxa"/>
            <w:gridSpan w:val="2"/>
          </w:tcPr>
          <w:p w14:paraId="4015963D" w14:textId="77777777" w:rsidR="00557376" w:rsidRPr="00557376" w:rsidRDefault="00557376" w:rsidP="00557376">
            <w:pPr>
              <w:rPr>
                <w:sz w:val="16"/>
                <w:szCs w:val="22"/>
              </w:rPr>
            </w:pPr>
          </w:p>
        </w:tc>
        <w:tc>
          <w:tcPr>
            <w:tcW w:w="1500" w:type="dxa"/>
            <w:gridSpan w:val="2"/>
          </w:tcPr>
          <w:p w14:paraId="173172DC" w14:textId="77777777" w:rsidR="00557376" w:rsidRPr="00557376" w:rsidRDefault="00557376" w:rsidP="00557376">
            <w:pPr>
              <w:rPr>
                <w:sz w:val="16"/>
                <w:szCs w:val="22"/>
              </w:rPr>
            </w:pPr>
          </w:p>
        </w:tc>
      </w:tr>
      <w:tr w:rsidR="00557376" w:rsidRPr="00557376" w14:paraId="0E6ED892" w14:textId="77777777" w:rsidTr="00557376">
        <w:trPr>
          <w:gridBefore w:val="1"/>
          <w:wBefore w:w="16" w:type="dxa"/>
          <w:trHeight w:val="367"/>
        </w:trPr>
        <w:tc>
          <w:tcPr>
            <w:tcW w:w="900" w:type="dxa"/>
            <w:gridSpan w:val="2"/>
          </w:tcPr>
          <w:p w14:paraId="0AAC7237" w14:textId="77777777" w:rsidR="00557376" w:rsidRPr="00557376" w:rsidRDefault="00557376" w:rsidP="00557376">
            <w:pPr>
              <w:rPr>
                <w:sz w:val="16"/>
                <w:szCs w:val="22"/>
              </w:rPr>
            </w:pPr>
          </w:p>
        </w:tc>
        <w:tc>
          <w:tcPr>
            <w:tcW w:w="600" w:type="dxa"/>
            <w:gridSpan w:val="2"/>
          </w:tcPr>
          <w:p w14:paraId="14A66EDE" w14:textId="77777777" w:rsidR="00557376" w:rsidRPr="00557376" w:rsidRDefault="00557376" w:rsidP="00557376">
            <w:pPr>
              <w:spacing w:line="180" w:lineRule="exact"/>
              <w:ind w:right="11"/>
              <w:jc w:val="right"/>
              <w:rPr>
                <w:sz w:val="16"/>
                <w:szCs w:val="22"/>
              </w:rPr>
            </w:pPr>
            <w:r w:rsidRPr="00557376">
              <w:rPr>
                <w:w w:val="95"/>
                <w:sz w:val="16"/>
                <w:szCs w:val="22"/>
              </w:rPr>
              <w:t>7.</w:t>
            </w:r>
          </w:p>
        </w:tc>
        <w:tc>
          <w:tcPr>
            <w:tcW w:w="5185" w:type="dxa"/>
            <w:gridSpan w:val="2"/>
          </w:tcPr>
          <w:p w14:paraId="4FF7E7AE" w14:textId="77777777" w:rsidR="00557376" w:rsidRPr="00557376" w:rsidRDefault="00557376" w:rsidP="00557376">
            <w:pPr>
              <w:spacing w:line="180" w:lineRule="exact"/>
              <w:ind w:left="6"/>
              <w:rPr>
                <w:sz w:val="16"/>
                <w:szCs w:val="22"/>
              </w:rPr>
            </w:pPr>
            <w:r w:rsidRPr="00557376">
              <w:rPr>
                <w:sz w:val="16"/>
                <w:szCs w:val="22"/>
              </w:rPr>
              <w:t>СМОТРА НАРОДНОГ СТВАРАЛАШТВА-ЗВУЦИ ГОЛИЈЕ, ЈАВОРА И</w:t>
            </w:r>
          </w:p>
          <w:p w14:paraId="747FDE6A" w14:textId="77777777" w:rsidR="00557376" w:rsidRPr="00557376" w:rsidRDefault="00557376" w:rsidP="00557376">
            <w:pPr>
              <w:spacing w:before="1" w:line="167" w:lineRule="exact"/>
              <w:ind w:left="6"/>
              <w:rPr>
                <w:sz w:val="16"/>
                <w:szCs w:val="22"/>
              </w:rPr>
            </w:pPr>
            <w:r w:rsidRPr="00557376">
              <w:rPr>
                <w:sz w:val="16"/>
                <w:szCs w:val="22"/>
              </w:rPr>
              <w:t>МУЧЊА 2021:</w:t>
            </w:r>
          </w:p>
        </w:tc>
        <w:tc>
          <w:tcPr>
            <w:tcW w:w="1500" w:type="dxa"/>
            <w:gridSpan w:val="2"/>
          </w:tcPr>
          <w:p w14:paraId="68849166" w14:textId="77777777" w:rsidR="00557376" w:rsidRPr="00557376" w:rsidRDefault="00557376" w:rsidP="00557376">
            <w:pPr>
              <w:spacing w:line="180" w:lineRule="exact"/>
              <w:ind w:right="-15"/>
              <w:jc w:val="right"/>
              <w:rPr>
                <w:sz w:val="16"/>
                <w:szCs w:val="22"/>
              </w:rPr>
            </w:pPr>
            <w:r w:rsidRPr="00557376">
              <w:rPr>
                <w:sz w:val="16"/>
                <w:szCs w:val="22"/>
              </w:rPr>
              <w:t>112.000,00</w:t>
            </w:r>
          </w:p>
        </w:tc>
        <w:tc>
          <w:tcPr>
            <w:tcW w:w="1500" w:type="dxa"/>
            <w:gridSpan w:val="2"/>
          </w:tcPr>
          <w:p w14:paraId="40CAF0DD" w14:textId="77777777" w:rsidR="00557376" w:rsidRPr="00557376" w:rsidRDefault="00557376" w:rsidP="00557376">
            <w:pPr>
              <w:spacing w:line="180" w:lineRule="exact"/>
              <w:ind w:right="-15"/>
              <w:jc w:val="right"/>
              <w:rPr>
                <w:sz w:val="16"/>
                <w:szCs w:val="22"/>
              </w:rPr>
            </w:pPr>
            <w:r w:rsidRPr="00557376">
              <w:rPr>
                <w:sz w:val="16"/>
                <w:szCs w:val="22"/>
              </w:rPr>
              <w:t>0,00</w:t>
            </w:r>
          </w:p>
        </w:tc>
        <w:tc>
          <w:tcPr>
            <w:tcW w:w="1500" w:type="dxa"/>
            <w:gridSpan w:val="2"/>
          </w:tcPr>
          <w:p w14:paraId="44871CF6" w14:textId="77777777" w:rsidR="00557376" w:rsidRPr="00557376" w:rsidRDefault="00557376" w:rsidP="00557376">
            <w:pPr>
              <w:spacing w:line="180" w:lineRule="exact"/>
              <w:ind w:right="-15"/>
              <w:jc w:val="right"/>
              <w:rPr>
                <w:sz w:val="16"/>
                <w:szCs w:val="22"/>
              </w:rPr>
            </w:pPr>
            <w:r w:rsidRPr="00557376">
              <w:rPr>
                <w:sz w:val="16"/>
                <w:szCs w:val="22"/>
              </w:rPr>
              <w:t>0,00</w:t>
            </w:r>
          </w:p>
        </w:tc>
      </w:tr>
      <w:tr w:rsidR="00557376" w:rsidRPr="00557376" w14:paraId="03A39835" w14:textId="77777777" w:rsidTr="00557376">
        <w:trPr>
          <w:gridBefore w:val="1"/>
          <w:wBefore w:w="16" w:type="dxa"/>
          <w:trHeight w:val="367"/>
        </w:trPr>
        <w:tc>
          <w:tcPr>
            <w:tcW w:w="900" w:type="dxa"/>
            <w:gridSpan w:val="2"/>
          </w:tcPr>
          <w:p w14:paraId="4D770C4A" w14:textId="77777777" w:rsidR="00557376" w:rsidRPr="00557376" w:rsidRDefault="00557376" w:rsidP="00557376">
            <w:pPr>
              <w:rPr>
                <w:sz w:val="16"/>
                <w:szCs w:val="22"/>
              </w:rPr>
            </w:pPr>
          </w:p>
        </w:tc>
        <w:tc>
          <w:tcPr>
            <w:tcW w:w="600" w:type="dxa"/>
            <w:gridSpan w:val="2"/>
          </w:tcPr>
          <w:p w14:paraId="6B1F5603" w14:textId="77777777" w:rsidR="00557376" w:rsidRPr="00557376" w:rsidRDefault="00557376" w:rsidP="00557376">
            <w:pPr>
              <w:spacing w:line="181" w:lineRule="exact"/>
              <w:ind w:right="11"/>
              <w:jc w:val="right"/>
              <w:rPr>
                <w:sz w:val="16"/>
                <w:szCs w:val="22"/>
              </w:rPr>
            </w:pPr>
            <w:r w:rsidRPr="00557376">
              <w:rPr>
                <w:w w:val="95"/>
                <w:sz w:val="16"/>
                <w:szCs w:val="22"/>
              </w:rPr>
              <w:t>7.</w:t>
            </w:r>
          </w:p>
        </w:tc>
        <w:tc>
          <w:tcPr>
            <w:tcW w:w="5185" w:type="dxa"/>
            <w:gridSpan w:val="2"/>
          </w:tcPr>
          <w:p w14:paraId="2C3396D8" w14:textId="77777777" w:rsidR="00557376" w:rsidRPr="00557376" w:rsidRDefault="00557376" w:rsidP="00557376">
            <w:pPr>
              <w:spacing w:line="181" w:lineRule="exact"/>
              <w:ind w:left="6"/>
              <w:rPr>
                <w:sz w:val="16"/>
                <w:szCs w:val="22"/>
              </w:rPr>
            </w:pPr>
            <w:r w:rsidRPr="00557376">
              <w:rPr>
                <w:sz w:val="16"/>
                <w:szCs w:val="22"/>
              </w:rPr>
              <w:t>СМОТРА НАРОДНОГ СТВАРАЛАШТВА-ЗВУЦИ ГОЛИЈЕ, ЈАВОРА И</w:t>
            </w:r>
          </w:p>
          <w:p w14:paraId="522EA9B8" w14:textId="77777777" w:rsidR="00557376" w:rsidRPr="00557376" w:rsidRDefault="00557376" w:rsidP="00557376">
            <w:pPr>
              <w:spacing w:line="167" w:lineRule="exact"/>
              <w:ind w:left="6"/>
              <w:rPr>
                <w:sz w:val="16"/>
                <w:szCs w:val="22"/>
              </w:rPr>
            </w:pPr>
            <w:r w:rsidRPr="00557376">
              <w:rPr>
                <w:sz w:val="16"/>
                <w:szCs w:val="22"/>
              </w:rPr>
              <w:t>МУЧЊА 2021:</w:t>
            </w:r>
          </w:p>
        </w:tc>
        <w:tc>
          <w:tcPr>
            <w:tcW w:w="1500" w:type="dxa"/>
            <w:gridSpan w:val="2"/>
          </w:tcPr>
          <w:p w14:paraId="6331DC19" w14:textId="77777777" w:rsidR="00557376" w:rsidRPr="00557376" w:rsidRDefault="00557376" w:rsidP="00557376">
            <w:pPr>
              <w:spacing w:line="181" w:lineRule="exact"/>
              <w:ind w:right="-15"/>
              <w:jc w:val="right"/>
              <w:rPr>
                <w:sz w:val="16"/>
                <w:szCs w:val="22"/>
              </w:rPr>
            </w:pPr>
            <w:r w:rsidRPr="00557376">
              <w:rPr>
                <w:sz w:val="16"/>
                <w:szCs w:val="22"/>
              </w:rPr>
              <w:t>15.000,00</w:t>
            </w:r>
          </w:p>
        </w:tc>
        <w:tc>
          <w:tcPr>
            <w:tcW w:w="1500" w:type="dxa"/>
            <w:gridSpan w:val="2"/>
          </w:tcPr>
          <w:p w14:paraId="0AD58646" w14:textId="77777777" w:rsidR="00557376" w:rsidRPr="00557376" w:rsidRDefault="00557376" w:rsidP="00557376">
            <w:pPr>
              <w:spacing w:line="181" w:lineRule="exact"/>
              <w:ind w:right="-15"/>
              <w:jc w:val="right"/>
              <w:rPr>
                <w:sz w:val="16"/>
                <w:szCs w:val="22"/>
              </w:rPr>
            </w:pPr>
            <w:r w:rsidRPr="00557376">
              <w:rPr>
                <w:sz w:val="16"/>
                <w:szCs w:val="22"/>
              </w:rPr>
              <w:t>0,00</w:t>
            </w:r>
          </w:p>
        </w:tc>
        <w:tc>
          <w:tcPr>
            <w:tcW w:w="1500" w:type="dxa"/>
            <w:gridSpan w:val="2"/>
          </w:tcPr>
          <w:p w14:paraId="3C8CE114" w14:textId="77777777" w:rsidR="00557376" w:rsidRPr="00557376" w:rsidRDefault="00557376" w:rsidP="00557376">
            <w:pPr>
              <w:spacing w:line="181" w:lineRule="exact"/>
              <w:ind w:right="-15"/>
              <w:jc w:val="right"/>
              <w:rPr>
                <w:sz w:val="16"/>
                <w:szCs w:val="22"/>
              </w:rPr>
            </w:pPr>
            <w:r w:rsidRPr="00557376">
              <w:rPr>
                <w:sz w:val="16"/>
                <w:szCs w:val="22"/>
              </w:rPr>
              <w:t>0,00</w:t>
            </w:r>
          </w:p>
        </w:tc>
      </w:tr>
      <w:tr w:rsidR="00557376" w:rsidRPr="00557376" w14:paraId="37EA7C36" w14:textId="77777777" w:rsidTr="00557376">
        <w:trPr>
          <w:gridBefore w:val="1"/>
          <w:wBefore w:w="16" w:type="dxa"/>
          <w:trHeight w:val="229"/>
        </w:trPr>
        <w:tc>
          <w:tcPr>
            <w:tcW w:w="900" w:type="dxa"/>
            <w:gridSpan w:val="2"/>
          </w:tcPr>
          <w:p w14:paraId="3612D7DC" w14:textId="77777777" w:rsidR="00557376" w:rsidRPr="00557376" w:rsidRDefault="00557376" w:rsidP="00557376">
            <w:pPr>
              <w:rPr>
                <w:sz w:val="16"/>
                <w:szCs w:val="22"/>
              </w:rPr>
            </w:pPr>
          </w:p>
        </w:tc>
        <w:tc>
          <w:tcPr>
            <w:tcW w:w="600" w:type="dxa"/>
            <w:gridSpan w:val="2"/>
          </w:tcPr>
          <w:p w14:paraId="0BEFEC04" w14:textId="77777777" w:rsidR="00557376" w:rsidRPr="00557376" w:rsidRDefault="00557376" w:rsidP="00557376">
            <w:pPr>
              <w:rPr>
                <w:sz w:val="16"/>
                <w:szCs w:val="22"/>
              </w:rPr>
            </w:pPr>
          </w:p>
        </w:tc>
        <w:tc>
          <w:tcPr>
            <w:tcW w:w="5185" w:type="dxa"/>
            <w:gridSpan w:val="2"/>
          </w:tcPr>
          <w:p w14:paraId="0E3E07CF"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почетка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7CBE4612" w14:textId="77777777" w:rsidR="00557376" w:rsidRPr="00557376" w:rsidRDefault="00557376" w:rsidP="00557376">
            <w:pPr>
              <w:rPr>
                <w:sz w:val="16"/>
                <w:szCs w:val="22"/>
              </w:rPr>
            </w:pPr>
          </w:p>
        </w:tc>
        <w:tc>
          <w:tcPr>
            <w:tcW w:w="1500" w:type="dxa"/>
            <w:gridSpan w:val="2"/>
          </w:tcPr>
          <w:p w14:paraId="2A931162" w14:textId="77777777" w:rsidR="00557376" w:rsidRPr="00557376" w:rsidRDefault="00557376" w:rsidP="00557376">
            <w:pPr>
              <w:rPr>
                <w:sz w:val="16"/>
                <w:szCs w:val="22"/>
              </w:rPr>
            </w:pPr>
          </w:p>
        </w:tc>
        <w:tc>
          <w:tcPr>
            <w:tcW w:w="1500" w:type="dxa"/>
            <w:gridSpan w:val="2"/>
          </w:tcPr>
          <w:p w14:paraId="670EA55B" w14:textId="77777777" w:rsidR="00557376" w:rsidRPr="00557376" w:rsidRDefault="00557376" w:rsidP="00557376">
            <w:pPr>
              <w:rPr>
                <w:sz w:val="16"/>
                <w:szCs w:val="22"/>
              </w:rPr>
            </w:pPr>
          </w:p>
        </w:tc>
      </w:tr>
      <w:tr w:rsidR="00557376" w:rsidRPr="00557376" w14:paraId="11C72F97" w14:textId="77777777" w:rsidTr="00557376">
        <w:trPr>
          <w:gridBefore w:val="1"/>
          <w:wBefore w:w="16" w:type="dxa"/>
          <w:trHeight w:val="230"/>
        </w:trPr>
        <w:tc>
          <w:tcPr>
            <w:tcW w:w="900" w:type="dxa"/>
            <w:gridSpan w:val="2"/>
          </w:tcPr>
          <w:p w14:paraId="39ABE987" w14:textId="77777777" w:rsidR="00557376" w:rsidRPr="00557376" w:rsidRDefault="00557376" w:rsidP="00557376">
            <w:pPr>
              <w:rPr>
                <w:sz w:val="16"/>
                <w:szCs w:val="22"/>
              </w:rPr>
            </w:pPr>
          </w:p>
        </w:tc>
        <w:tc>
          <w:tcPr>
            <w:tcW w:w="600" w:type="dxa"/>
            <w:gridSpan w:val="2"/>
          </w:tcPr>
          <w:p w14:paraId="132AA594" w14:textId="77777777" w:rsidR="00557376" w:rsidRPr="00557376" w:rsidRDefault="00557376" w:rsidP="00557376">
            <w:pPr>
              <w:rPr>
                <w:sz w:val="16"/>
                <w:szCs w:val="22"/>
              </w:rPr>
            </w:pPr>
          </w:p>
        </w:tc>
        <w:tc>
          <w:tcPr>
            <w:tcW w:w="5185" w:type="dxa"/>
            <w:gridSpan w:val="2"/>
          </w:tcPr>
          <w:p w14:paraId="661EE7D2" w14:textId="77777777" w:rsidR="00557376" w:rsidRPr="00557376" w:rsidRDefault="00557376" w:rsidP="00557376">
            <w:pPr>
              <w:spacing w:line="181" w:lineRule="exact"/>
              <w:ind w:left="6"/>
              <w:rPr>
                <w:sz w:val="16"/>
                <w:szCs w:val="22"/>
              </w:rPr>
            </w:pPr>
            <w:proofErr w:type="spellStart"/>
            <w:r w:rsidRPr="00557376">
              <w:rPr>
                <w:sz w:val="16"/>
                <w:szCs w:val="22"/>
              </w:rPr>
              <w:t>Година</w:t>
            </w:r>
            <w:proofErr w:type="spellEnd"/>
            <w:r w:rsidRPr="00557376">
              <w:rPr>
                <w:sz w:val="16"/>
                <w:szCs w:val="22"/>
              </w:rPr>
              <w:t xml:space="preserve"> </w:t>
            </w:r>
            <w:proofErr w:type="spellStart"/>
            <w:r w:rsidRPr="00557376">
              <w:rPr>
                <w:sz w:val="16"/>
                <w:szCs w:val="22"/>
              </w:rPr>
              <w:t>завршетка</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 2023</w:t>
            </w:r>
          </w:p>
        </w:tc>
        <w:tc>
          <w:tcPr>
            <w:tcW w:w="1500" w:type="dxa"/>
            <w:gridSpan w:val="2"/>
          </w:tcPr>
          <w:p w14:paraId="4AB040F3" w14:textId="77777777" w:rsidR="00557376" w:rsidRPr="00557376" w:rsidRDefault="00557376" w:rsidP="00557376">
            <w:pPr>
              <w:rPr>
                <w:sz w:val="16"/>
                <w:szCs w:val="22"/>
              </w:rPr>
            </w:pPr>
          </w:p>
        </w:tc>
        <w:tc>
          <w:tcPr>
            <w:tcW w:w="1500" w:type="dxa"/>
            <w:gridSpan w:val="2"/>
          </w:tcPr>
          <w:p w14:paraId="66B88610" w14:textId="77777777" w:rsidR="00557376" w:rsidRPr="00557376" w:rsidRDefault="00557376" w:rsidP="00557376">
            <w:pPr>
              <w:rPr>
                <w:sz w:val="16"/>
                <w:szCs w:val="22"/>
              </w:rPr>
            </w:pPr>
          </w:p>
        </w:tc>
        <w:tc>
          <w:tcPr>
            <w:tcW w:w="1500" w:type="dxa"/>
            <w:gridSpan w:val="2"/>
          </w:tcPr>
          <w:p w14:paraId="4FFC0135" w14:textId="77777777" w:rsidR="00557376" w:rsidRPr="00557376" w:rsidRDefault="00557376" w:rsidP="00557376">
            <w:pPr>
              <w:rPr>
                <w:sz w:val="16"/>
                <w:szCs w:val="22"/>
              </w:rPr>
            </w:pPr>
          </w:p>
        </w:tc>
      </w:tr>
      <w:tr w:rsidR="00557376" w:rsidRPr="00557376" w14:paraId="7AC56BAF" w14:textId="77777777" w:rsidTr="00557376">
        <w:trPr>
          <w:gridBefore w:val="1"/>
          <w:wBefore w:w="16" w:type="dxa"/>
          <w:trHeight w:val="229"/>
        </w:trPr>
        <w:tc>
          <w:tcPr>
            <w:tcW w:w="900" w:type="dxa"/>
            <w:gridSpan w:val="2"/>
          </w:tcPr>
          <w:p w14:paraId="21796576" w14:textId="77777777" w:rsidR="00557376" w:rsidRPr="00557376" w:rsidRDefault="00557376" w:rsidP="00557376">
            <w:pPr>
              <w:rPr>
                <w:sz w:val="16"/>
                <w:szCs w:val="22"/>
              </w:rPr>
            </w:pPr>
          </w:p>
        </w:tc>
        <w:tc>
          <w:tcPr>
            <w:tcW w:w="600" w:type="dxa"/>
            <w:gridSpan w:val="2"/>
          </w:tcPr>
          <w:p w14:paraId="49361CC9" w14:textId="77777777" w:rsidR="00557376" w:rsidRPr="00557376" w:rsidRDefault="00557376" w:rsidP="00557376">
            <w:pPr>
              <w:rPr>
                <w:sz w:val="16"/>
                <w:szCs w:val="22"/>
              </w:rPr>
            </w:pPr>
          </w:p>
        </w:tc>
        <w:tc>
          <w:tcPr>
            <w:tcW w:w="5185" w:type="dxa"/>
            <w:gridSpan w:val="2"/>
          </w:tcPr>
          <w:p w14:paraId="3BFB1859" w14:textId="77777777" w:rsidR="00557376" w:rsidRPr="00557376" w:rsidRDefault="00557376" w:rsidP="00557376">
            <w:pPr>
              <w:spacing w:line="180" w:lineRule="exact"/>
              <w:ind w:left="6"/>
              <w:rPr>
                <w:sz w:val="16"/>
                <w:szCs w:val="22"/>
              </w:rPr>
            </w:pPr>
            <w:proofErr w:type="spellStart"/>
            <w:r w:rsidRPr="00557376">
              <w:rPr>
                <w:sz w:val="16"/>
                <w:szCs w:val="22"/>
              </w:rPr>
              <w:t>Укупна</w:t>
            </w:r>
            <w:proofErr w:type="spellEnd"/>
            <w:r w:rsidRPr="00557376">
              <w:rPr>
                <w:sz w:val="16"/>
                <w:szCs w:val="22"/>
              </w:rPr>
              <w:t xml:space="preserve"> </w:t>
            </w:r>
            <w:proofErr w:type="spellStart"/>
            <w:r w:rsidRPr="00557376">
              <w:rPr>
                <w:sz w:val="16"/>
                <w:szCs w:val="22"/>
              </w:rPr>
              <w:t>вредност</w:t>
            </w:r>
            <w:proofErr w:type="spellEnd"/>
            <w:r w:rsidRPr="00557376">
              <w:rPr>
                <w:sz w:val="16"/>
                <w:szCs w:val="22"/>
              </w:rPr>
              <w:t xml:space="preserve"> </w:t>
            </w:r>
            <w:proofErr w:type="spellStart"/>
            <w:r w:rsidRPr="00557376">
              <w:rPr>
                <w:sz w:val="16"/>
                <w:szCs w:val="22"/>
              </w:rPr>
              <w:t>пројекта</w:t>
            </w:r>
            <w:proofErr w:type="spellEnd"/>
            <w:r w:rsidRPr="00557376">
              <w:rPr>
                <w:sz w:val="16"/>
                <w:szCs w:val="22"/>
              </w:rPr>
              <w:t>: 127.000,00</w:t>
            </w:r>
          </w:p>
        </w:tc>
        <w:tc>
          <w:tcPr>
            <w:tcW w:w="1500" w:type="dxa"/>
            <w:gridSpan w:val="2"/>
          </w:tcPr>
          <w:p w14:paraId="2AE1D331" w14:textId="77777777" w:rsidR="00557376" w:rsidRPr="00557376" w:rsidRDefault="00557376" w:rsidP="00557376">
            <w:pPr>
              <w:rPr>
                <w:sz w:val="16"/>
                <w:szCs w:val="22"/>
              </w:rPr>
            </w:pPr>
          </w:p>
        </w:tc>
        <w:tc>
          <w:tcPr>
            <w:tcW w:w="1500" w:type="dxa"/>
            <w:gridSpan w:val="2"/>
          </w:tcPr>
          <w:p w14:paraId="346FD5DE" w14:textId="77777777" w:rsidR="00557376" w:rsidRPr="00557376" w:rsidRDefault="00557376" w:rsidP="00557376">
            <w:pPr>
              <w:rPr>
                <w:sz w:val="16"/>
                <w:szCs w:val="22"/>
              </w:rPr>
            </w:pPr>
          </w:p>
        </w:tc>
        <w:tc>
          <w:tcPr>
            <w:tcW w:w="1500" w:type="dxa"/>
            <w:gridSpan w:val="2"/>
          </w:tcPr>
          <w:p w14:paraId="416C8209" w14:textId="77777777" w:rsidR="00557376" w:rsidRPr="00557376" w:rsidRDefault="00557376" w:rsidP="00557376">
            <w:pPr>
              <w:rPr>
                <w:sz w:val="16"/>
                <w:szCs w:val="22"/>
              </w:rPr>
            </w:pPr>
          </w:p>
        </w:tc>
      </w:tr>
      <w:tr w:rsidR="00557376" w:rsidRPr="00557376" w14:paraId="0D8E6079" w14:textId="77777777" w:rsidTr="00557376">
        <w:trPr>
          <w:gridBefore w:val="1"/>
          <w:wBefore w:w="16" w:type="dxa"/>
          <w:trHeight w:val="229"/>
        </w:trPr>
        <w:tc>
          <w:tcPr>
            <w:tcW w:w="900" w:type="dxa"/>
            <w:gridSpan w:val="2"/>
          </w:tcPr>
          <w:p w14:paraId="02C0FF4E" w14:textId="77777777" w:rsidR="00557376" w:rsidRPr="00557376" w:rsidRDefault="00557376" w:rsidP="00557376">
            <w:pPr>
              <w:rPr>
                <w:sz w:val="16"/>
                <w:szCs w:val="22"/>
              </w:rPr>
            </w:pPr>
          </w:p>
        </w:tc>
        <w:tc>
          <w:tcPr>
            <w:tcW w:w="600" w:type="dxa"/>
            <w:gridSpan w:val="2"/>
          </w:tcPr>
          <w:p w14:paraId="410F0803" w14:textId="77777777" w:rsidR="00557376" w:rsidRPr="00557376" w:rsidRDefault="00557376" w:rsidP="00557376">
            <w:pPr>
              <w:rPr>
                <w:sz w:val="16"/>
                <w:szCs w:val="22"/>
              </w:rPr>
            </w:pPr>
          </w:p>
        </w:tc>
        <w:tc>
          <w:tcPr>
            <w:tcW w:w="5185" w:type="dxa"/>
            <w:gridSpan w:val="2"/>
          </w:tcPr>
          <w:p w14:paraId="78B3292A" w14:textId="77777777" w:rsidR="00557376" w:rsidRPr="00557376" w:rsidRDefault="00557376" w:rsidP="00557376">
            <w:pPr>
              <w:spacing w:line="180" w:lineRule="exact"/>
              <w:ind w:left="6"/>
              <w:rPr>
                <w:sz w:val="16"/>
                <w:szCs w:val="22"/>
              </w:rPr>
            </w:pPr>
            <w:proofErr w:type="spellStart"/>
            <w:r w:rsidRPr="00557376">
              <w:rPr>
                <w:sz w:val="16"/>
                <w:szCs w:val="22"/>
              </w:rPr>
              <w:t>Извори</w:t>
            </w:r>
            <w:proofErr w:type="spellEnd"/>
            <w:r w:rsidRPr="00557376">
              <w:rPr>
                <w:sz w:val="16"/>
                <w:szCs w:val="22"/>
              </w:rPr>
              <w:t xml:space="preserve"> </w:t>
            </w:r>
            <w:proofErr w:type="spellStart"/>
            <w:r w:rsidRPr="00557376">
              <w:rPr>
                <w:sz w:val="16"/>
                <w:szCs w:val="22"/>
              </w:rPr>
              <w:t>финансирања</w:t>
            </w:r>
            <w:proofErr w:type="spellEnd"/>
            <w:r w:rsidRPr="00557376">
              <w:rPr>
                <w:sz w:val="16"/>
                <w:szCs w:val="22"/>
              </w:rPr>
              <w:t>:</w:t>
            </w:r>
          </w:p>
        </w:tc>
        <w:tc>
          <w:tcPr>
            <w:tcW w:w="1500" w:type="dxa"/>
            <w:gridSpan w:val="2"/>
          </w:tcPr>
          <w:p w14:paraId="0C3F2B72" w14:textId="77777777" w:rsidR="00557376" w:rsidRPr="00557376" w:rsidRDefault="00557376" w:rsidP="00557376">
            <w:pPr>
              <w:rPr>
                <w:sz w:val="16"/>
                <w:szCs w:val="22"/>
              </w:rPr>
            </w:pPr>
          </w:p>
        </w:tc>
        <w:tc>
          <w:tcPr>
            <w:tcW w:w="1500" w:type="dxa"/>
            <w:gridSpan w:val="2"/>
          </w:tcPr>
          <w:p w14:paraId="6E725934" w14:textId="77777777" w:rsidR="00557376" w:rsidRPr="00557376" w:rsidRDefault="00557376" w:rsidP="00557376">
            <w:pPr>
              <w:rPr>
                <w:sz w:val="16"/>
                <w:szCs w:val="22"/>
              </w:rPr>
            </w:pPr>
          </w:p>
        </w:tc>
        <w:tc>
          <w:tcPr>
            <w:tcW w:w="1500" w:type="dxa"/>
            <w:gridSpan w:val="2"/>
          </w:tcPr>
          <w:p w14:paraId="33D500D9" w14:textId="77777777" w:rsidR="00557376" w:rsidRPr="00557376" w:rsidRDefault="00557376" w:rsidP="00557376">
            <w:pPr>
              <w:rPr>
                <w:sz w:val="16"/>
                <w:szCs w:val="22"/>
              </w:rPr>
            </w:pPr>
          </w:p>
        </w:tc>
      </w:tr>
      <w:tr w:rsidR="00557376" w:rsidRPr="00557376" w14:paraId="514D3BAB" w14:textId="77777777" w:rsidTr="00557376">
        <w:trPr>
          <w:gridBefore w:val="1"/>
          <w:wBefore w:w="16" w:type="dxa"/>
          <w:trHeight w:val="229"/>
        </w:trPr>
        <w:tc>
          <w:tcPr>
            <w:tcW w:w="900" w:type="dxa"/>
            <w:gridSpan w:val="2"/>
          </w:tcPr>
          <w:p w14:paraId="2A17BB0E" w14:textId="77777777" w:rsidR="00557376" w:rsidRPr="00557376" w:rsidRDefault="00557376" w:rsidP="00557376">
            <w:pPr>
              <w:rPr>
                <w:sz w:val="16"/>
                <w:szCs w:val="22"/>
              </w:rPr>
            </w:pPr>
          </w:p>
        </w:tc>
        <w:tc>
          <w:tcPr>
            <w:tcW w:w="600" w:type="dxa"/>
            <w:gridSpan w:val="2"/>
          </w:tcPr>
          <w:p w14:paraId="6B6FCB4B" w14:textId="77777777" w:rsidR="00557376" w:rsidRPr="00557376" w:rsidRDefault="00557376" w:rsidP="00557376">
            <w:pPr>
              <w:rPr>
                <w:sz w:val="16"/>
                <w:szCs w:val="22"/>
              </w:rPr>
            </w:pPr>
          </w:p>
        </w:tc>
        <w:tc>
          <w:tcPr>
            <w:tcW w:w="5185" w:type="dxa"/>
            <w:gridSpan w:val="2"/>
          </w:tcPr>
          <w:p w14:paraId="3AD6F9D4" w14:textId="77777777" w:rsidR="00557376" w:rsidRPr="00557376" w:rsidRDefault="00557376" w:rsidP="00557376">
            <w:pPr>
              <w:spacing w:line="180" w:lineRule="exact"/>
              <w:ind w:left="6"/>
              <w:rPr>
                <w:sz w:val="16"/>
                <w:szCs w:val="22"/>
              </w:rPr>
            </w:pPr>
            <w:proofErr w:type="spellStart"/>
            <w:r w:rsidRPr="00557376">
              <w:rPr>
                <w:sz w:val="16"/>
                <w:szCs w:val="22"/>
              </w:rPr>
              <w:t>Приходе</w:t>
            </w:r>
            <w:proofErr w:type="spellEnd"/>
            <w:r w:rsidRPr="00557376">
              <w:rPr>
                <w:sz w:val="16"/>
                <w:szCs w:val="22"/>
              </w:rPr>
              <w:t xml:space="preserve"> </w:t>
            </w:r>
            <w:proofErr w:type="spellStart"/>
            <w:r w:rsidRPr="00557376">
              <w:rPr>
                <w:sz w:val="16"/>
                <w:szCs w:val="22"/>
              </w:rPr>
              <w:t>из</w:t>
            </w:r>
            <w:proofErr w:type="spellEnd"/>
            <w:r w:rsidRPr="00557376">
              <w:rPr>
                <w:sz w:val="16"/>
                <w:szCs w:val="22"/>
              </w:rPr>
              <w:t xml:space="preserve"> </w:t>
            </w:r>
            <w:proofErr w:type="spellStart"/>
            <w:r w:rsidRPr="00557376">
              <w:rPr>
                <w:sz w:val="16"/>
                <w:szCs w:val="22"/>
              </w:rPr>
              <w:t>буџета</w:t>
            </w:r>
            <w:proofErr w:type="spellEnd"/>
            <w:r w:rsidRPr="00557376">
              <w:rPr>
                <w:sz w:val="16"/>
                <w:szCs w:val="22"/>
              </w:rPr>
              <w:t>: 127.000,00</w:t>
            </w:r>
          </w:p>
        </w:tc>
        <w:tc>
          <w:tcPr>
            <w:tcW w:w="1500" w:type="dxa"/>
            <w:gridSpan w:val="2"/>
          </w:tcPr>
          <w:p w14:paraId="643AFDF9" w14:textId="77777777" w:rsidR="00557376" w:rsidRPr="00557376" w:rsidRDefault="00557376" w:rsidP="00557376">
            <w:pPr>
              <w:rPr>
                <w:sz w:val="16"/>
                <w:szCs w:val="22"/>
              </w:rPr>
            </w:pPr>
          </w:p>
        </w:tc>
        <w:tc>
          <w:tcPr>
            <w:tcW w:w="1500" w:type="dxa"/>
            <w:gridSpan w:val="2"/>
          </w:tcPr>
          <w:p w14:paraId="462E2FFE" w14:textId="77777777" w:rsidR="00557376" w:rsidRPr="00557376" w:rsidRDefault="00557376" w:rsidP="00557376">
            <w:pPr>
              <w:rPr>
                <w:sz w:val="16"/>
                <w:szCs w:val="22"/>
              </w:rPr>
            </w:pPr>
          </w:p>
        </w:tc>
        <w:tc>
          <w:tcPr>
            <w:tcW w:w="1500" w:type="dxa"/>
            <w:gridSpan w:val="2"/>
          </w:tcPr>
          <w:p w14:paraId="74F40ABF" w14:textId="77777777" w:rsidR="00557376" w:rsidRPr="00557376" w:rsidRDefault="00557376" w:rsidP="00557376">
            <w:pPr>
              <w:rPr>
                <w:sz w:val="16"/>
                <w:szCs w:val="22"/>
              </w:rPr>
            </w:pPr>
          </w:p>
        </w:tc>
      </w:tr>
      <w:tr w:rsidR="00557376" w:rsidRPr="00557376" w14:paraId="2D2DCB05" w14:textId="77777777" w:rsidTr="00557376">
        <w:trPr>
          <w:gridBefore w:val="1"/>
          <w:wBefore w:w="16" w:type="dxa"/>
          <w:trHeight w:val="184"/>
        </w:trPr>
        <w:tc>
          <w:tcPr>
            <w:tcW w:w="900" w:type="dxa"/>
            <w:gridSpan w:val="2"/>
          </w:tcPr>
          <w:p w14:paraId="1AF6F9BF" w14:textId="77777777" w:rsidR="00557376" w:rsidRPr="00557376" w:rsidRDefault="00557376" w:rsidP="00557376">
            <w:pPr>
              <w:rPr>
                <w:sz w:val="12"/>
                <w:szCs w:val="22"/>
              </w:rPr>
            </w:pPr>
          </w:p>
        </w:tc>
        <w:tc>
          <w:tcPr>
            <w:tcW w:w="600" w:type="dxa"/>
            <w:gridSpan w:val="2"/>
          </w:tcPr>
          <w:p w14:paraId="0FD7DA13" w14:textId="77777777" w:rsidR="00557376" w:rsidRPr="00557376" w:rsidRDefault="00557376" w:rsidP="00557376">
            <w:pPr>
              <w:spacing w:line="164" w:lineRule="exact"/>
              <w:ind w:right="11"/>
              <w:jc w:val="right"/>
              <w:rPr>
                <w:sz w:val="16"/>
                <w:szCs w:val="22"/>
              </w:rPr>
            </w:pPr>
            <w:r w:rsidRPr="00557376">
              <w:rPr>
                <w:w w:val="95"/>
                <w:sz w:val="16"/>
                <w:szCs w:val="22"/>
              </w:rPr>
              <w:t>8.</w:t>
            </w:r>
          </w:p>
        </w:tc>
        <w:tc>
          <w:tcPr>
            <w:tcW w:w="5185" w:type="dxa"/>
            <w:gridSpan w:val="2"/>
          </w:tcPr>
          <w:p w14:paraId="66D5BB87" w14:textId="77777777" w:rsidR="00557376" w:rsidRPr="00557376" w:rsidRDefault="00557376" w:rsidP="00557376">
            <w:pPr>
              <w:spacing w:line="164" w:lineRule="exact"/>
              <w:ind w:left="6"/>
              <w:rPr>
                <w:sz w:val="16"/>
                <w:szCs w:val="22"/>
              </w:rPr>
            </w:pPr>
            <w:r w:rsidRPr="00557376">
              <w:rPr>
                <w:sz w:val="16"/>
                <w:szCs w:val="22"/>
              </w:rPr>
              <w:t>ДАНИ БУКОВИЦЕ 2021:</w:t>
            </w:r>
          </w:p>
        </w:tc>
        <w:tc>
          <w:tcPr>
            <w:tcW w:w="1500" w:type="dxa"/>
            <w:gridSpan w:val="2"/>
          </w:tcPr>
          <w:p w14:paraId="308825D3" w14:textId="77777777" w:rsidR="00557376" w:rsidRPr="00557376" w:rsidRDefault="00557376" w:rsidP="00557376">
            <w:pPr>
              <w:spacing w:line="164" w:lineRule="exact"/>
              <w:ind w:right="-15"/>
              <w:jc w:val="right"/>
              <w:rPr>
                <w:sz w:val="16"/>
                <w:szCs w:val="22"/>
              </w:rPr>
            </w:pPr>
            <w:r w:rsidRPr="00557376">
              <w:rPr>
                <w:sz w:val="16"/>
                <w:szCs w:val="22"/>
              </w:rPr>
              <w:t>130.000,00</w:t>
            </w:r>
          </w:p>
        </w:tc>
        <w:tc>
          <w:tcPr>
            <w:tcW w:w="1500" w:type="dxa"/>
            <w:gridSpan w:val="2"/>
          </w:tcPr>
          <w:p w14:paraId="721FEC30" w14:textId="77777777" w:rsidR="00557376" w:rsidRPr="00557376" w:rsidRDefault="00557376" w:rsidP="00557376">
            <w:pPr>
              <w:spacing w:line="164" w:lineRule="exact"/>
              <w:ind w:right="-15"/>
              <w:jc w:val="right"/>
              <w:rPr>
                <w:sz w:val="16"/>
                <w:szCs w:val="22"/>
              </w:rPr>
            </w:pPr>
            <w:r w:rsidRPr="00557376">
              <w:rPr>
                <w:sz w:val="16"/>
                <w:szCs w:val="22"/>
              </w:rPr>
              <w:t>0,00</w:t>
            </w:r>
          </w:p>
        </w:tc>
        <w:tc>
          <w:tcPr>
            <w:tcW w:w="1500" w:type="dxa"/>
            <w:gridSpan w:val="2"/>
          </w:tcPr>
          <w:p w14:paraId="4DB4D3CA" w14:textId="77777777" w:rsidR="00557376" w:rsidRPr="00557376" w:rsidRDefault="00557376" w:rsidP="00557376">
            <w:pPr>
              <w:spacing w:line="164" w:lineRule="exact"/>
              <w:ind w:right="-15"/>
              <w:jc w:val="right"/>
              <w:rPr>
                <w:sz w:val="16"/>
                <w:szCs w:val="22"/>
              </w:rPr>
            </w:pPr>
            <w:r w:rsidRPr="00557376">
              <w:rPr>
                <w:sz w:val="16"/>
                <w:szCs w:val="22"/>
              </w:rPr>
              <w:t>0,00</w:t>
            </w:r>
          </w:p>
        </w:tc>
      </w:tr>
      <w:tr w:rsidR="00557376" w14:paraId="00AC5A80" w14:textId="77777777" w:rsidTr="00557376">
        <w:trPr>
          <w:gridAfter w:val="1"/>
          <w:wAfter w:w="16" w:type="dxa"/>
          <w:trHeight w:val="367"/>
        </w:trPr>
        <w:tc>
          <w:tcPr>
            <w:tcW w:w="900" w:type="dxa"/>
            <w:gridSpan w:val="2"/>
            <w:shd w:val="clear" w:color="auto" w:fill="E2E2E2"/>
          </w:tcPr>
          <w:p w14:paraId="1F0E2DDE" w14:textId="77777777" w:rsidR="00557376" w:rsidRDefault="00557376" w:rsidP="001A5FC0">
            <w:pPr>
              <w:pStyle w:val="TableParagraph"/>
              <w:spacing w:before="1" w:line="184" w:lineRule="exact"/>
              <w:ind w:left="161" w:right="117" w:hanging="14"/>
              <w:rPr>
                <w:b/>
                <w:sz w:val="16"/>
              </w:rPr>
            </w:pPr>
            <w:proofErr w:type="spellStart"/>
            <w:r>
              <w:rPr>
                <w:b/>
                <w:sz w:val="16"/>
              </w:rPr>
              <w:t>Економ</w:t>
            </w:r>
            <w:proofErr w:type="spellEnd"/>
            <w:r>
              <w:rPr>
                <w:b/>
                <w:sz w:val="16"/>
              </w:rPr>
              <w:t xml:space="preserve">. </w:t>
            </w:r>
            <w:proofErr w:type="spellStart"/>
            <w:r>
              <w:rPr>
                <w:b/>
                <w:sz w:val="16"/>
              </w:rPr>
              <w:t>класиф</w:t>
            </w:r>
            <w:proofErr w:type="spellEnd"/>
            <w:r>
              <w:rPr>
                <w:b/>
                <w:sz w:val="16"/>
              </w:rPr>
              <w:t>.</w:t>
            </w:r>
          </w:p>
        </w:tc>
        <w:tc>
          <w:tcPr>
            <w:tcW w:w="600" w:type="dxa"/>
            <w:gridSpan w:val="2"/>
            <w:shd w:val="clear" w:color="auto" w:fill="E2E2E2"/>
          </w:tcPr>
          <w:p w14:paraId="7E0266DA" w14:textId="77777777" w:rsidR="00557376" w:rsidRDefault="00557376" w:rsidP="001A5FC0">
            <w:pPr>
              <w:pStyle w:val="TableParagraph"/>
              <w:spacing w:before="1" w:line="184" w:lineRule="exact"/>
              <w:ind w:left="148" w:right="114" w:firstLine="6"/>
              <w:rPr>
                <w:b/>
                <w:sz w:val="16"/>
              </w:rPr>
            </w:pPr>
            <w:proofErr w:type="spellStart"/>
            <w:r>
              <w:rPr>
                <w:b/>
                <w:sz w:val="16"/>
              </w:rPr>
              <w:t>Ред</w:t>
            </w:r>
            <w:proofErr w:type="spellEnd"/>
            <w:r>
              <w:rPr>
                <w:b/>
                <w:sz w:val="16"/>
              </w:rPr>
              <w:t xml:space="preserve">. </w:t>
            </w:r>
            <w:proofErr w:type="spellStart"/>
            <w:r>
              <w:rPr>
                <w:b/>
                <w:sz w:val="16"/>
              </w:rPr>
              <w:t>број</w:t>
            </w:r>
            <w:proofErr w:type="spellEnd"/>
          </w:p>
        </w:tc>
        <w:tc>
          <w:tcPr>
            <w:tcW w:w="5185" w:type="dxa"/>
            <w:gridSpan w:val="2"/>
            <w:shd w:val="clear" w:color="auto" w:fill="E2E2E2"/>
          </w:tcPr>
          <w:p w14:paraId="3D30A4CB" w14:textId="77777777" w:rsidR="00557376" w:rsidRDefault="00557376" w:rsidP="001A5FC0">
            <w:pPr>
              <w:pStyle w:val="TableParagraph"/>
              <w:spacing w:before="91"/>
              <w:ind w:left="2380" w:right="2369"/>
              <w:jc w:val="center"/>
              <w:rPr>
                <w:b/>
                <w:sz w:val="16"/>
              </w:rPr>
            </w:pPr>
            <w:proofErr w:type="spellStart"/>
            <w:r>
              <w:rPr>
                <w:b/>
                <w:sz w:val="16"/>
              </w:rPr>
              <w:t>Опис</w:t>
            </w:r>
            <w:proofErr w:type="spellEnd"/>
          </w:p>
        </w:tc>
        <w:tc>
          <w:tcPr>
            <w:tcW w:w="1500" w:type="dxa"/>
            <w:gridSpan w:val="2"/>
            <w:shd w:val="clear" w:color="auto" w:fill="E2E2E2"/>
          </w:tcPr>
          <w:p w14:paraId="0E2ED34B" w14:textId="77777777" w:rsidR="00557376" w:rsidRDefault="00557376" w:rsidP="001A5FC0">
            <w:pPr>
              <w:pStyle w:val="TableParagraph"/>
              <w:spacing w:before="91"/>
              <w:ind w:left="338" w:right="322"/>
              <w:jc w:val="center"/>
              <w:rPr>
                <w:b/>
                <w:sz w:val="16"/>
              </w:rPr>
            </w:pPr>
            <w:r>
              <w:rPr>
                <w:b/>
                <w:sz w:val="16"/>
              </w:rPr>
              <w:t>2023.</w:t>
            </w:r>
          </w:p>
        </w:tc>
        <w:tc>
          <w:tcPr>
            <w:tcW w:w="1500" w:type="dxa"/>
            <w:gridSpan w:val="2"/>
            <w:shd w:val="clear" w:color="auto" w:fill="E2E2E2"/>
          </w:tcPr>
          <w:p w14:paraId="356CAC07" w14:textId="77777777" w:rsidR="00557376" w:rsidRDefault="00557376" w:rsidP="001A5FC0">
            <w:pPr>
              <w:pStyle w:val="TableParagraph"/>
              <w:spacing w:before="91"/>
              <w:ind w:left="338" w:right="322"/>
              <w:jc w:val="center"/>
              <w:rPr>
                <w:b/>
                <w:sz w:val="16"/>
              </w:rPr>
            </w:pPr>
            <w:r>
              <w:rPr>
                <w:b/>
                <w:sz w:val="16"/>
              </w:rPr>
              <w:t>2024.</w:t>
            </w:r>
          </w:p>
        </w:tc>
        <w:tc>
          <w:tcPr>
            <w:tcW w:w="1500" w:type="dxa"/>
            <w:gridSpan w:val="2"/>
            <w:shd w:val="clear" w:color="auto" w:fill="E2E2E2"/>
          </w:tcPr>
          <w:p w14:paraId="251062D5" w14:textId="77777777" w:rsidR="00557376" w:rsidRDefault="00557376" w:rsidP="001A5FC0">
            <w:pPr>
              <w:pStyle w:val="TableParagraph"/>
              <w:spacing w:before="91"/>
              <w:ind w:left="338" w:right="322"/>
              <w:jc w:val="center"/>
              <w:rPr>
                <w:b/>
                <w:sz w:val="16"/>
              </w:rPr>
            </w:pPr>
            <w:r>
              <w:rPr>
                <w:b/>
                <w:sz w:val="16"/>
              </w:rPr>
              <w:t>2025.</w:t>
            </w:r>
          </w:p>
        </w:tc>
      </w:tr>
      <w:tr w:rsidR="00557376" w14:paraId="315C45AC" w14:textId="77777777" w:rsidTr="00557376">
        <w:trPr>
          <w:gridAfter w:val="1"/>
          <w:wAfter w:w="16" w:type="dxa"/>
          <w:trHeight w:val="181"/>
        </w:trPr>
        <w:tc>
          <w:tcPr>
            <w:tcW w:w="900" w:type="dxa"/>
            <w:gridSpan w:val="2"/>
          </w:tcPr>
          <w:p w14:paraId="6F18A129" w14:textId="77777777" w:rsidR="00557376" w:rsidRDefault="00557376" w:rsidP="001A5FC0">
            <w:pPr>
              <w:pStyle w:val="TableParagraph"/>
              <w:spacing w:line="162" w:lineRule="exact"/>
              <w:ind w:left="12"/>
              <w:jc w:val="center"/>
              <w:rPr>
                <w:sz w:val="16"/>
              </w:rPr>
            </w:pPr>
            <w:r>
              <w:rPr>
                <w:w w:val="99"/>
                <w:sz w:val="16"/>
              </w:rPr>
              <w:t>1</w:t>
            </w:r>
          </w:p>
        </w:tc>
        <w:tc>
          <w:tcPr>
            <w:tcW w:w="600" w:type="dxa"/>
            <w:gridSpan w:val="2"/>
          </w:tcPr>
          <w:p w14:paraId="1EEB98BC" w14:textId="77777777" w:rsidR="00557376" w:rsidRDefault="00557376" w:rsidP="001A5FC0">
            <w:pPr>
              <w:pStyle w:val="TableParagraph"/>
              <w:spacing w:line="162" w:lineRule="exact"/>
              <w:ind w:left="12"/>
              <w:jc w:val="center"/>
              <w:rPr>
                <w:sz w:val="16"/>
              </w:rPr>
            </w:pPr>
            <w:r>
              <w:rPr>
                <w:w w:val="99"/>
                <w:sz w:val="16"/>
              </w:rPr>
              <w:t>2</w:t>
            </w:r>
          </w:p>
        </w:tc>
        <w:tc>
          <w:tcPr>
            <w:tcW w:w="5185" w:type="dxa"/>
            <w:gridSpan w:val="2"/>
          </w:tcPr>
          <w:p w14:paraId="4F4F2675" w14:textId="77777777" w:rsidR="00557376" w:rsidRDefault="00557376" w:rsidP="001A5FC0">
            <w:pPr>
              <w:pStyle w:val="TableParagraph"/>
              <w:spacing w:line="162" w:lineRule="exact"/>
              <w:ind w:left="11"/>
              <w:jc w:val="center"/>
              <w:rPr>
                <w:sz w:val="16"/>
              </w:rPr>
            </w:pPr>
            <w:r>
              <w:rPr>
                <w:w w:val="99"/>
                <w:sz w:val="16"/>
              </w:rPr>
              <w:t>3</w:t>
            </w:r>
          </w:p>
        </w:tc>
        <w:tc>
          <w:tcPr>
            <w:tcW w:w="1500" w:type="dxa"/>
            <w:gridSpan w:val="2"/>
          </w:tcPr>
          <w:p w14:paraId="2A833F41" w14:textId="77777777" w:rsidR="00557376" w:rsidRDefault="00557376" w:rsidP="001A5FC0">
            <w:pPr>
              <w:pStyle w:val="TableParagraph"/>
              <w:spacing w:line="162" w:lineRule="exact"/>
              <w:ind w:left="13"/>
              <w:jc w:val="center"/>
              <w:rPr>
                <w:sz w:val="16"/>
              </w:rPr>
            </w:pPr>
            <w:r>
              <w:rPr>
                <w:w w:val="99"/>
                <w:sz w:val="16"/>
              </w:rPr>
              <w:t>4</w:t>
            </w:r>
          </w:p>
        </w:tc>
        <w:tc>
          <w:tcPr>
            <w:tcW w:w="1500" w:type="dxa"/>
            <w:gridSpan w:val="2"/>
          </w:tcPr>
          <w:p w14:paraId="081E77E9" w14:textId="77777777" w:rsidR="00557376" w:rsidRDefault="00557376" w:rsidP="001A5FC0">
            <w:pPr>
              <w:pStyle w:val="TableParagraph"/>
              <w:spacing w:line="162" w:lineRule="exact"/>
              <w:ind w:left="13"/>
              <w:jc w:val="center"/>
              <w:rPr>
                <w:sz w:val="16"/>
              </w:rPr>
            </w:pPr>
            <w:r>
              <w:rPr>
                <w:w w:val="99"/>
                <w:sz w:val="16"/>
              </w:rPr>
              <w:t>5</w:t>
            </w:r>
          </w:p>
        </w:tc>
        <w:tc>
          <w:tcPr>
            <w:tcW w:w="1500" w:type="dxa"/>
            <w:gridSpan w:val="2"/>
          </w:tcPr>
          <w:p w14:paraId="13EACA36" w14:textId="77777777" w:rsidR="00557376" w:rsidRDefault="00557376" w:rsidP="001A5FC0">
            <w:pPr>
              <w:pStyle w:val="TableParagraph"/>
              <w:spacing w:line="162" w:lineRule="exact"/>
              <w:ind w:left="13"/>
              <w:jc w:val="center"/>
              <w:rPr>
                <w:sz w:val="16"/>
              </w:rPr>
            </w:pPr>
            <w:r>
              <w:rPr>
                <w:w w:val="99"/>
                <w:sz w:val="16"/>
              </w:rPr>
              <w:t>6</w:t>
            </w:r>
          </w:p>
        </w:tc>
      </w:tr>
      <w:tr w:rsidR="00557376" w14:paraId="688596E4" w14:textId="77777777" w:rsidTr="00557376">
        <w:trPr>
          <w:gridAfter w:val="1"/>
          <w:wAfter w:w="16" w:type="dxa"/>
          <w:trHeight w:val="184"/>
        </w:trPr>
        <w:tc>
          <w:tcPr>
            <w:tcW w:w="900" w:type="dxa"/>
            <w:gridSpan w:val="2"/>
          </w:tcPr>
          <w:p w14:paraId="3BE998F9" w14:textId="77777777" w:rsidR="00557376" w:rsidRDefault="00557376" w:rsidP="001A5FC0">
            <w:pPr>
              <w:pStyle w:val="TableParagraph"/>
              <w:rPr>
                <w:sz w:val="12"/>
              </w:rPr>
            </w:pPr>
          </w:p>
        </w:tc>
        <w:tc>
          <w:tcPr>
            <w:tcW w:w="600" w:type="dxa"/>
            <w:gridSpan w:val="2"/>
          </w:tcPr>
          <w:p w14:paraId="0B9E58DC" w14:textId="77777777" w:rsidR="00557376" w:rsidRDefault="00557376" w:rsidP="001A5FC0">
            <w:pPr>
              <w:pStyle w:val="TableParagraph"/>
              <w:spacing w:line="164" w:lineRule="exact"/>
              <w:ind w:right="11"/>
              <w:jc w:val="right"/>
              <w:rPr>
                <w:sz w:val="16"/>
              </w:rPr>
            </w:pPr>
            <w:r>
              <w:rPr>
                <w:w w:val="95"/>
                <w:sz w:val="16"/>
              </w:rPr>
              <w:t>8.</w:t>
            </w:r>
          </w:p>
        </w:tc>
        <w:tc>
          <w:tcPr>
            <w:tcW w:w="5185" w:type="dxa"/>
            <w:gridSpan w:val="2"/>
          </w:tcPr>
          <w:p w14:paraId="54C39F93" w14:textId="77777777" w:rsidR="00557376" w:rsidRDefault="00557376" w:rsidP="001A5FC0">
            <w:pPr>
              <w:pStyle w:val="TableParagraph"/>
              <w:spacing w:line="164" w:lineRule="exact"/>
              <w:ind w:left="6"/>
              <w:rPr>
                <w:sz w:val="16"/>
              </w:rPr>
            </w:pPr>
            <w:r>
              <w:rPr>
                <w:sz w:val="16"/>
              </w:rPr>
              <w:t>ДАНИ БУКОВИЦЕ 2021:</w:t>
            </w:r>
          </w:p>
        </w:tc>
        <w:tc>
          <w:tcPr>
            <w:tcW w:w="1500" w:type="dxa"/>
            <w:gridSpan w:val="2"/>
          </w:tcPr>
          <w:p w14:paraId="6FCDB852" w14:textId="77777777" w:rsidR="00557376" w:rsidRDefault="00557376" w:rsidP="001A5FC0">
            <w:pPr>
              <w:pStyle w:val="TableParagraph"/>
              <w:spacing w:line="164" w:lineRule="exact"/>
              <w:ind w:right="-15"/>
              <w:jc w:val="right"/>
              <w:rPr>
                <w:sz w:val="16"/>
              </w:rPr>
            </w:pPr>
            <w:r>
              <w:rPr>
                <w:sz w:val="16"/>
              </w:rPr>
              <w:t>7.000,00</w:t>
            </w:r>
          </w:p>
        </w:tc>
        <w:tc>
          <w:tcPr>
            <w:tcW w:w="1500" w:type="dxa"/>
            <w:gridSpan w:val="2"/>
          </w:tcPr>
          <w:p w14:paraId="42250D89"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22852267" w14:textId="77777777" w:rsidR="00557376" w:rsidRDefault="00557376" w:rsidP="001A5FC0">
            <w:pPr>
              <w:pStyle w:val="TableParagraph"/>
              <w:spacing w:line="164" w:lineRule="exact"/>
              <w:ind w:right="-15"/>
              <w:jc w:val="right"/>
              <w:rPr>
                <w:sz w:val="16"/>
              </w:rPr>
            </w:pPr>
            <w:r>
              <w:rPr>
                <w:sz w:val="16"/>
              </w:rPr>
              <w:t>0,00</w:t>
            </w:r>
          </w:p>
        </w:tc>
      </w:tr>
      <w:tr w:rsidR="00557376" w14:paraId="7C2D7B81" w14:textId="77777777" w:rsidTr="00557376">
        <w:trPr>
          <w:gridAfter w:val="1"/>
          <w:wAfter w:w="16" w:type="dxa"/>
          <w:trHeight w:val="229"/>
        </w:trPr>
        <w:tc>
          <w:tcPr>
            <w:tcW w:w="900" w:type="dxa"/>
            <w:gridSpan w:val="2"/>
          </w:tcPr>
          <w:p w14:paraId="67FAA1FC" w14:textId="77777777" w:rsidR="00557376" w:rsidRDefault="00557376" w:rsidP="001A5FC0">
            <w:pPr>
              <w:pStyle w:val="TableParagraph"/>
              <w:rPr>
                <w:sz w:val="16"/>
              </w:rPr>
            </w:pPr>
          </w:p>
        </w:tc>
        <w:tc>
          <w:tcPr>
            <w:tcW w:w="600" w:type="dxa"/>
            <w:gridSpan w:val="2"/>
          </w:tcPr>
          <w:p w14:paraId="152535BD" w14:textId="77777777" w:rsidR="00557376" w:rsidRDefault="00557376" w:rsidP="001A5FC0">
            <w:pPr>
              <w:pStyle w:val="TableParagraph"/>
              <w:rPr>
                <w:sz w:val="16"/>
              </w:rPr>
            </w:pPr>
          </w:p>
        </w:tc>
        <w:tc>
          <w:tcPr>
            <w:tcW w:w="5185" w:type="dxa"/>
            <w:gridSpan w:val="2"/>
          </w:tcPr>
          <w:p w14:paraId="4F8B4A6F"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2DB355B3" w14:textId="77777777" w:rsidR="00557376" w:rsidRDefault="00557376" w:rsidP="001A5FC0">
            <w:pPr>
              <w:pStyle w:val="TableParagraph"/>
              <w:rPr>
                <w:sz w:val="16"/>
              </w:rPr>
            </w:pPr>
          </w:p>
        </w:tc>
        <w:tc>
          <w:tcPr>
            <w:tcW w:w="1500" w:type="dxa"/>
            <w:gridSpan w:val="2"/>
          </w:tcPr>
          <w:p w14:paraId="53EB718B" w14:textId="77777777" w:rsidR="00557376" w:rsidRDefault="00557376" w:rsidP="001A5FC0">
            <w:pPr>
              <w:pStyle w:val="TableParagraph"/>
              <w:rPr>
                <w:sz w:val="16"/>
              </w:rPr>
            </w:pPr>
          </w:p>
        </w:tc>
        <w:tc>
          <w:tcPr>
            <w:tcW w:w="1500" w:type="dxa"/>
            <w:gridSpan w:val="2"/>
          </w:tcPr>
          <w:p w14:paraId="0A6FC036" w14:textId="77777777" w:rsidR="00557376" w:rsidRDefault="00557376" w:rsidP="001A5FC0">
            <w:pPr>
              <w:pStyle w:val="TableParagraph"/>
              <w:rPr>
                <w:sz w:val="16"/>
              </w:rPr>
            </w:pPr>
          </w:p>
        </w:tc>
      </w:tr>
      <w:tr w:rsidR="00557376" w14:paraId="72D98F33" w14:textId="77777777" w:rsidTr="00557376">
        <w:trPr>
          <w:gridAfter w:val="1"/>
          <w:wAfter w:w="16" w:type="dxa"/>
          <w:trHeight w:val="231"/>
        </w:trPr>
        <w:tc>
          <w:tcPr>
            <w:tcW w:w="900" w:type="dxa"/>
            <w:gridSpan w:val="2"/>
          </w:tcPr>
          <w:p w14:paraId="77E8044A" w14:textId="77777777" w:rsidR="00557376" w:rsidRDefault="00557376" w:rsidP="001A5FC0">
            <w:pPr>
              <w:pStyle w:val="TableParagraph"/>
              <w:rPr>
                <w:sz w:val="16"/>
              </w:rPr>
            </w:pPr>
          </w:p>
        </w:tc>
        <w:tc>
          <w:tcPr>
            <w:tcW w:w="600" w:type="dxa"/>
            <w:gridSpan w:val="2"/>
          </w:tcPr>
          <w:p w14:paraId="1AF9719D" w14:textId="77777777" w:rsidR="00557376" w:rsidRDefault="00557376" w:rsidP="001A5FC0">
            <w:pPr>
              <w:pStyle w:val="TableParagraph"/>
              <w:rPr>
                <w:sz w:val="16"/>
              </w:rPr>
            </w:pPr>
          </w:p>
        </w:tc>
        <w:tc>
          <w:tcPr>
            <w:tcW w:w="5185" w:type="dxa"/>
            <w:gridSpan w:val="2"/>
          </w:tcPr>
          <w:p w14:paraId="6E8848B5"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7D5A3C30" w14:textId="77777777" w:rsidR="00557376" w:rsidRDefault="00557376" w:rsidP="001A5FC0">
            <w:pPr>
              <w:pStyle w:val="TableParagraph"/>
              <w:rPr>
                <w:sz w:val="16"/>
              </w:rPr>
            </w:pPr>
          </w:p>
        </w:tc>
        <w:tc>
          <w:tcPr>
            <w:tcW w:w="1500" w:type="dxa"/>
            <w:gridSpan w:val="2"/>
          </w:tcPr>
          <w:p w14:paraId="09C40822" w14:textId="77777777" w:rsidR="00557376" w:rsidRDefault="00557376" w:rsidP="001A5FC0">
            <w:pPr>
              <w:pStyle w:val="TableParagraph"/>
              <w:rPr>
                <w:sz w:val="16"/>
              </w:rPr>
            </w:pPr>
          </w:p>
        </w:tc>
        <w:tc>
          <w:tcPr>
            <w:tcW w:w="1500" w:type="dxa"/>
            <w:gridSpan w:val="2"/>
          </w:tcPr>
          <w:p w14:paraId="4078BC38" w14:textId="77777777" w:rsidR="00557376" w:rsidRDefault="00557376" w:rsidP="001A5FC0">
            <w:pPr>
              <w:pStyle w:val="TableParagraph"/>
              <w:rPr>
                <w:sz w:val="16"/>
              </w:rPr>
            </w:pPr>
          </w:p>
        </w:tc>
      </w:tr>
      <w:tr w:rsidR="00557376" w14:paraId="61B3F2E8" w14:textId="77777777" w:rsidTr="00557376">
        <w:trPr>
          <w:gridAfter w:val="1"/>
          <w:wAfter w:w="16" w:type="dxa"/>
          <w:trHeight w:val="229"/>
        </w:trPr>
        <w:tc>
          <w:tcPr>
            <w:tcW w:w="900" w:type="dxa"/>
            <w:gridSpan w:val="2"/>
          </w:tcPr>
          <w:p w14:paraId="1F579615" w14:textId="77777777" w:rsidR="00557376" w:rsidRDefault="00557376" w:rsidP="001A5FC0">
            <w:pPr>
              <w:pStyle w:val="TableParagraph"/>
              <w:rPr>
                <w:sz w:val="16"/>
              </w:rPr>
            </w:pPr>
          </w:p>
        </w:tc>
        <w:tc>
          <w:tcPr>
            <w:tcW w:w="600" w:type="dxa"/>
            <w:gridSpan w:val="2"/>
          </w:tcPr>
          <w:p w14:paraId="7E257586" w14:textId="77777777" w:rsidR="00557376" w:rsidRDefault="00557376" w:rsidP="001A5FC0">
            <w:pPr>
              <w:pStyle w:val="TableParagraph"/>
              <w:rPr>
                <w:sz w:val="16"/>
              </w:rPr>
            </w:pPr>
          </w:p>
        </w:tc>
        <w:tc>
          <w:tcPr>
            <w:tcW w:w="5185" w:type="dxa"/>
            <w:gridSpan w:val="2"/>
          </w:tcPr>
          <w:p w14:paraId="7E1A83F8"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137.000,00</w:t>
            </w:r>
          </w:p>
        </w:tc>
        <w:tc>
          <w:tcPr>
            <w:tcW w:w="1500" w:type="dxa"/>
            <w:gridSpan w:val="2"/>
          </w:tcPr>
          <w:p w14:paraId="5A45CFAE" w14:textId="77777777" w:rsidR="00557376" w:rsidRDefault="00557376" w:rsidP="001A5FC0">
            <w:pPr>
              <w:pStyle w:val="TableParagraph"/>
              <w:rPr>
                <w:sz w:val="16"/>
              </w:rPr>
            </w:pPr>
          </w:p>
        </w:tc>
        <w:tc>
          <w:tcPr>
            <w:tcW w:w="1500" w:type="dxa"/>
            <w:gridSpan w:val="2"/>
          </w:tcPr>
          <w:p w14:paraId="433D3987" w14:textId="77777777" w:rsidR="00557376" w:rsidRDefault="00557376" w:rsidP="001A5FC0">
            <w:pPr>
              <w:pStyle w:val="TableParagraph"/>
              <w:rPr>
                <w:sz w:val="16"/>
              </w:rPr>
            </w:pPr>
          </w:p>
        </w:tc>
        <w:tc>
          <w:tcPr>
            <w:tcW w:w="1500" w:type="dxa"/>
            <w:gridSpan w:val="2"/>
          </w:tcPr>
          <w:p w14:paraId="1ED4B86D" w14:textId="77777777" w:rsidR="00557376" w:rsidRDefault="00557376" w:rsidP="001A5FC0">
            <w:pPr>
              <w:pStyle w:val="TableParagraph"/>
              <w:rPr>
                <w:sz w:val="16"/>
              </w:rPr>
            </w:pPr>
          </w:p>
        </w:tc>
      </w:tr>
      <w:tr w:rsidR="00557376" w14:paraId="3D3944AA" w14:textId="77777777" w:rsidTr="00557376">
        <w:trPr>
          <w:gridAfter w:val="1"/>
          <w:wAfter w:w="16" w:type="dxa"/>
          <w:trHeight w:val="229"/>
        </w:trPr>
        <w:tc>
          <w:tcPr>
            <w:tcW w:w="900" w:type="dxa"/>
            <w:gridSpan w:val="2"/>
          </w:tcPr>
          <w:p w14:paraId="4F7A88CB" w14:textId="77777777" w:rsidR="00557376" w:rsidRDefault="00557376" w:rsidP="001A5FC0">
            <w:pPr>
              <w:pStyle w:val="TableParagraph"/>
              <w:rPr>
                <w:sz w:val="16"/>
              </w:rPr>
            </w:pPr>
          </w:p>
        </w:tc>
        <w:tc>
          <w:tcPr>
            <w:tcW w:w="600" w:type="dxa"/>
            <w:gridSpan w:val="2"/>
          </w:tcPr>
          <w:p w14:paraId="2ADEBDC5" w14:textId="77777777" w:rsidR="00557376" w:rsidRDefault="00557376" w:rsidP="001A5FC0">
            <w:pPr>
              <w:pStyle w:val="TableParagraph"/>
              <w:rPr>
                <w:sz w:val="16"/>
              </w:rPr>
            </w:pPr>
          </w:p>
        </w:tc>
        <w:tc>
          <w:tcPr>
            <w:tcW w:w="5185" w:type="dxa"/>
            <w:gridSpan w:val="2"/>
          </w:tcPr>
          <w:p w14:paraId="3E23093B"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6125EE07" w14:textId="77777777" w:rsidR="00557376" w:rsidRDefault="00557376" w:rsidP="001A5FC0">
            <w:pPr>
              <w:pStyle w:val="TableParagraph"/>
              <w:rPr>
                <w:sz w:val="16"/>
              </w:rPr>
            </w:pPr>
          </w:p>
        </w:tc>
        <w:tc>
          <w:tcPr>
            <w:tcW w:w="1500" w:type="dxa"/>
            <w:gridSpan w:val="2"/>
          </w:tcPr>
          <w:p w14:paraId="07297B55" w14:textId="77777777" w:rsidR="00557376" w:rsidRDefault="00557376" w:rsidP="001A5FC0">
            <w:pPr>
              <w:pStyle w:val="TableParagraph"/>
              <w:rPr>
                <w:sz w:val="16"/>
              </w:rPr>
            </w:pPr>
          </w:p>
        </w:tc>
        <w:tc>
          <w:tcPr>
            <w:tcW w:w="1500" w:type="dxa"/>
            <w:gridSpan w:val="2"/>
          </w:tcPr>
          <w:p w14:paraId="5D6D17DC" w14:textId="77777777" w:rsidR="00557376" w:rsidRDefault="00557376" w:rsidP="001A5FC0">
            <w:pPr>
              <w:pStyle w:val="TableParagraph"/>
              <w:rPr>
                <w:sz w:val="16"/>
              </w:rPr>
            </w:pPr>
          </w:p>
        </w:tc>
      </w:tr>
      <w:tr w:rsidR="00557376" w14:paraId="297980E0" w14:textId="77777777" w:rsidTr="00557376">
        <w:trPr>
          <w:gridAfter w:val="1"/>
          <w:wAfter w:w="16" w:type="dxa"/>
          <w:trHeight w:val="229"/>
        </w:trPr>
        <w:tc>
          <w:tcPr>
            <w:tcW w:w="900" w:type="dxa"/>
            <w:gridSpan w:val="2"/>
          </w:tcPr>
          <w:p w14:paraId="590BFD41" w14:textId="77777777" w:rsidR="00557376" w:rsidRDefault="00557376" w:rsidP="001A5FC0">
            <w:pPr>
              <w:pStyle w:val="TableParagraph"/>
              <w:rPr>
                <w:sz w:val="16"/>
              </w:rPr>
            </w:pPr>
          </w:p>
        </w:tc>
        <w:tc>
          <w:tcPr>
            <w:tcW w:w="600" w:type="dxa"/>
            <w:gridSpan w:val="2"/>
          </w:tcPr>
          <w:p w14:paraId="3BFF9C1A" w14:textId="77777777" w:rsidR="00557376" w:rsidRDefault="00557376" w:rsidP="001A5FC0">
            <w:pPr>
              <w:pStyle w:val="TableParagraph"/>
              <w:rPr>
                <w:sz w:val="16"/>
              </w:rPr>
            </w:pPr>
          </w:p>
        </w:tc>
        <w:tc>
          <w:tcPr>
            <w:tcW w:w="5185" w:type="dxa"/>
            <w:gridSpan w:val="2"/>
          </w:tcPr>
          <w:p w14:paraId="58146417"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137.000,00</w:t>
            </w:r>
          </w:p>
        </w:tc>
        <w:tc>
          <w:tcPr>
            <w:tcW w:w="1500" w:type="dxa"/>
            <w:gridSpan w:val="2"/>
          </w:tcPr>
          <w:p w14:paraId="2150AD9C" w14:textId="77777777" w:rsidR="00557376" w:rsidRDefault="00557376" w:rsidP="001A5FC0">
            <w:pPr>
              <w:pStyle w:val="TableParagraph"/>
              <w:rPr>
                <w:sz w:val="16"/>
              </w:rPr>
            </w:pPr>
          </w:p>
        </w:tc>
        <w:tc>
          <w:tcPr>
            <w:tcW w:w="1500" w:type="dxa"/>
            <w:gridSpan w:val="2"/>
          </w:tcPr>
          <w:p w14:paraId="2F20F8B0" w14:textId="77777777" w:rsidR="00557376" w:rsidRDefault="00557376" w:rsidP="001A5FC0">
            <w:pPr>
              <w:pStyle w:val="TableParagraph"/>
              <w:rPr>
                <w:sz w:val="16"/>
              </w:rPr>
            </w:pPr>
          </w:p>
        </w:tc>
        <w:tc>
          <w:tcPr>
            <w:tcW w:w="1500" w:type="dxa"/>
            <w:gridSpan w:val="2"/>
          </w:tcPr>
          <w:p w14:paraId="1EF14890" w14:textId="77777777" w:rsidR="00557376" w:rsidRDefault="00557376" w:rsidP="001A5FC0">
            <w:pPr>
              <w:pStyle w:val="TableParagraph"/>
              <w:rPr>
                <w:sz w:val="16"/>
              </w:rPr>
            </w:pPr>
          </w:p>
        </w:tc>
      </w:tr>
      <w:tr w:rsidR="00557376" w14:paraId="535BB171" w14:textId="77777777" w:rsidTr="00557376">
        <w:trPr>
          <w:gridAfter w:val="1"/>
          <w:wAfter w:w="16" w:type="dxa"/>
          <w:trHeight w:val="184"/>
        </w:trPr>
        <w:tc>
          <w:tcPr>
            <w:tcW w:w="900" w:type="dxa"/>
            <w:gridSpan w:val="2"/>
          </w:tcPr>
          <w:p w14:paraId="3551CC92" w14:textId="77777777" w:rsidR="00557376" w:rsidRDefault="00557376" w:rsidP="001A5FC0">
            <w:pPr>
              <w:pStyle w:val="TableParagraph"/>
              <w:rPr>
                <w:sz w:val="12"/>
              </w:rPr>
            </w:pPr>
          </w:p>
        </w:tc>
        <w:tc>
          <w:tcPr>
            <w:tcW w:w="600" w:type="dxa"/>
            <w:gridSpan w:val="2"/>
          </w:tcPr>
          <w:p w14:paraId="1E21C38D" w14:textId="77777777" w:rsidR="00557376" w:rsidRDefault="00557376" w:rsidP="001A5FC0">
            <w:pPr>
              <w:pStyle w:val="TableParagraph"/>
              <w:spacing w:line="164" w:lineRule="exact"/>
              <w:ind w:right="11"/>
              <w:jc w:val="right"/>
              <w:rPr>
                <w:sz w:val="16"/>
              </w:rPr>
            </w:pPr>
            <w:r>
              <w:rPr>
                <w:w w:val="95"/>
                <w:sz w:val="16"/>
              </w:rPr>
              <w:t>9.</w:t>
            </w:r>
          </w:p>
        </w:tc>
        <w:tc>
          <w:tcPr>
            <w:tcW w:w="5185" w:type="dxa"/>
            <w:gridSpan w:val="2"/>
          </w:tcPr>
          <w:p w14:paraId="1057A8C8" w14:textId="77777777" w:rsidR="00557376" w:rsidRDefault="00557376" w:rsidP="001A5FC0">
            <w:pPr>
              <w:pStyle w:val="TableParagraph"/>
              <w:spacing w:line="164" w:lineRule="exact"/>
              <w:ind w:left="6"/>
              <w:rPr>
                <w:sz w:val="16"/>
              </w:rPr>
            </w:pPr>
            <w:r>
              <w:rPr>
                <w:sz w:val="16"/>
              </w:rPr>
              <w:t>НУШИЋИЈАДА 2021:</w:t>
            </w:r>
          </w:p>
        </w:tc>
        <w:tc>
          <w:tcPr>
            <w:tcW w:w="1500" w:type="dxa"/>
            <w:gridSpan w:val="2"/>
          </w:tcPr>
          <w:p w14:paraId="0DF2A8BF" w14:textId="77777777" w:rsidR="00557376" w:rsidRDefault="00557376" w:rsidP="001A5FC0">
            <w:pPr>
              <w:pStyle w:val="TableParagraph"/>
              <w:spacing w:line="164" w:lineRule="exact"/>
              <w:ind w:right="-15"/>
              <w:jc w:val="right"/>
              <w:rPr>
                <w:sz w:val="16"/>
              </w:rPr>
            </w:pPr>
            <w:r>
              <w:rPr>
                <w:sz w:val="16"/>
              </w:rPr>
              <w:t>4.000.000,00</w:t>
            </w:r>
          </w:p>
        </w:tc>
        <w:tc>
          <w:tcPr>
            <w:tcW w:w="1500" w:type="dxa"/>
            <w:gridSpan w:val="2"/>
          </w:tcPr>
          <w:p w14:paraId="314061AF"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0DF03631" w14:textId="77777777" w:rsidR="00557376" w:rsidRDefault="00557376" w:rsidP="001A5FC0">
            <w:pPr>
              <w:pStyle w:val="TableParagraph"/>
              <w:spacing w:line="164" w:lineRule="exact"/>
              <w:ind w:right="-15"/>
              <w:jc w:val="right"/>
              <w:rPr>
                <w:sz w:val="16"/>
              </w:rPr>
            </w:pPr>
            <w:r>
              <w:rPr>
                <w:sz w:val="16"/>
              </w:rPr>
              <w:t>0,00</w:t>
            </w:r>
          </w:p>
        </w:tc>
      </w:tr>
      <w:tr w:rsidR="00557376" w14:paraId="7F204895" w14:textId="77777777" w:rsidTr="00557376">
        <w:trPr>
          <w:gridAfter w:val="1"/>
          <w:wAfter w:w="16" w:type="dxa"/>
          <w:trHeight w:val="184"/>
        </w:trPr>
        <w:tc>
          <w:tcPr>
            <w:tcW w:w="900" w:type="dxa"/>
            <w:gridSpan w:val="2"/>
          </w:tcPr>
          <w:p w14:paraId="7FB32C5D" w14:textId="77777777" w:rsidR="00557376" w:rsidRDefault="00557376" w:rsidP="001A5FC0">
            <w:pPr>
              <w:pStyle w:val="TableParagraph"/>
              <w:rPr>
                <w:sz w:val="12"/>
              </w:rPr>
            </w:pPr>
          </w:p>
        </w:tc>
        <w:tc>
          <w:tcPr>
            <w:tcW w:w="600" w:type="dxa"/>
            <w:gridSpan w:val="2"/>
          </w:tcPr>
          <w:p w14:paraId="17B9F6B4" w14:textId="77777777" w:rsidR="00557376" w:rsidRDefault="00557376" w:rsidP="001A5FC0">
            <w:pPr>
              <w:pStyle w:val="TableParagraph"/>
              <w:spacing w:line="164" w:lineRule="exact"/>
              <w:ind w:right="11"/>
              <w:jc w:val="right"/>
              <w:rPr>
                <w:sz w:val="16"/>
              </w:rPr>
            </w:pPr>
            <w:r>
              <w:rPr>
                <w:w w:val="95"/>
                <w:sz w:val="16"/>
              </w:rPr>
              <w:t>9.</w:t>
            </w:r>
          </w:p>
        </w:tc>
        <w:tc>
          <w:tcPr>
            <w:tcW w:w="5185" w:type="dxa"/>
            <w:gridSpan w:val="2"/>
          </w:tcPr>
          <w:p w14:paraId="543A283D" w14:textId="77777777" w:rsidR="00557376" w:rsidRDefault="00557376" w:rsidP="001A5FC0">
            <w:pPr>
              <w:pStyle w:val="TableParagraph"/>
              <w:spacing w:line="164" w:lineRule="exact"/>
              <w:ind w:left="6"/>
              <w:rPr>
                <w:sz w:val="16"/>
              </w:rPr>
            </w:pPr>
            <w:r>
              <w:rPr>
                <w:sz w:val="16"/>
              </w:rPr>
              <w:t>НУШИЋИЈАДА 2021:</w:t>
            </w:r>
          </w:p>
        </w:tc>
        <w:tc>
          <w:tcPr>
            <w:tcW w:w="1500" w:type="dxa"/>
            <w:gridSpan w:val="2"/>
          </w:tcPr>
          <w:p w14:paraId="562685A0" w14:textId="77777777" w:rsidR="00557376" w:rsidRDefault="00557376" w:rsidP="001A5FC0">
            <w:pPr>
              <w:pStyle w:val="TableParagraph"/>
              <w:spacing w:line="164" w:lineRule="exact"/>
              <w:ind w:right="-15"/>
              <w:jc w:val="right"/>
              <w:rPr>
                <w:sz w:val="16"/>
              </w:rPr>
            </w:pPr>
            <w:r>
              <w:rPr>
                <w:sz w:val="16"/>
              </w:rPr>
              <w:t>1.450.000,00</w:t>
            </w:r>
          </w:p>
        </w:tc>
        <w:tc>
          <w:tcPr>
            <w:tcW w:w="1500" w:type="dxa"/>
            <w:gridSpan w:val="2"/>
          </w:tcPr>
          <w:p w14:paraId="1EE12052"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3DA1B16C" w14:textId="77777777" w:rsidR="00557376" w:rsidRDefault="00557376" w:rsidP="001A5FC0">
            <w:pPr>
              <w:pStyle w:val="TableParagraph"/>
              <w:spacing w:line="164" w:lineRule="exact"/>
              <w:ind w:right="-15"/>
              <w:jc w:val="right"/>
              <w:rPr>
                <w:sz w:val="16"/>
              </w:rPr>
            </w:pPr>
            <w:r>
              <w:rPr>
                <w:sz w:val="16"/>
              </w:rPr>
              <w:t>0,00</w:t>
            </w:r>
          </w:p>
        </w:tc>
      </w:tr>
      <w:tr w:rsidR="00557376" w14:paraId="206E099F" w14:textId="77777777" w:rsidTr="00557376">
        <w:trPr>
          <w:gridAfter w:val="1"/>
          <w:wAfter w:w="16" w:type="dxa"/>
          <w:trHeight w:val="229"/>
        </w:trPr>
        <w:tc>
          <w:tcPr>
            <w:tcW w:w="900" w:type="dxa"/>
            <w:gridSpan w:val="2"/>
          </w:tcPr>
          <w:p w14:paraId="148D7FDB" w14:textId="77777777" w:rsidR="00557376" w:rsidRDefault="00557376" w:rsidP="001A5FC0">
            <w:pPr>
              <w:pStyle w:val="TableParagraph"/>
              <w:rPr>
                <w:sz w:val="16"/>
              </w:rPr>
            </w:pPr>
          </w:p>
        </w:tc>
        <w:tc>
          <w:tcPr>
            <w:tcW w:w="600" w:type="dxa"/>
            <w:gridSpan w:val="2"/>
          </w:tcPr>
          <w:p w14:paraId="136EB4A0" w14:textId="77777777" w:rsidR="00557376" w:rsidRDefault="00557376" w:rsidP="001A5FC0">
            <w:pPr>
              <w:pStyle w:val="TableParagraph"/>
              <w:rPr>
                <w:sz w:val="16"/>
              </w:rPr>
            </w:pPr>
          </w:p>
        </w:tc>
        <w:tc>
          <w:tcPr>
            <w:tcW w:w="5185" w:type="dxa"/>
            <w:gridSpan w:val="2"/>
          </w:tcPr>
          <w:p w14:paraId="19141D38"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33B19E93" w14:textId="77777777" w:rsidR="00557376" w:rsidRDefault="00557376" w:rsidP="001A5FC0">
            <w:pPr>
              <w:pStyle w:val="TableParagraph"/>
              <w:rPr>
                <w:sz w:val="16"/>
              </w:rPr>
            </w:pPr>
          </w:p>
        </w:tc>
        <w:tc>
          <w:tcPr>
            <w:tcW w:w="1500" w:type="dxa"/>
            <w:gridSpan w:val="2"/>
          </w:tcPr>
          <w:p w14:paraId="401D2DD7" w14:textId="77777777" w:rsidR="00557376" w:rsidRDefault="00557376" w:rsidP="001A5FC0">
            <w:pPr>
              <w:pStyle w:val="TableParagraph"/>
              <w:rPr>
                <w:sz w:val="16"/>
              </w:rPr>
            </w:pPr>
          </w:p>
        </w:tc>
        <w:tc>
          <w:tcPr>
            <w:tcW w:w="1500" w:type="dxa"/>
            <w:gridSpan w:val="2"/>
          </w:tcPr>
          <w:p w14:paraId="3A74730A" w14:textId="77777777" w:rsidR="00557376" w:rsidRDefault="00557376" w:rsidP="001A5FC0">
            <w:pPr>
              <w:pStyle w:val="TableParagraph"/>
              <w:rPr>
                <w:sz w:val="16"/>
              </w:rPr>
            </w:pPr>
          </w:p>
        </w:tc>
      </w:tr>
      <w:tr w:rsidR="00557376" w14:paraId="2ED128C9" w14:textId="77777777" w:rsidTr="00557376">
        <w:trPr>
          <w:gridAfter w:val="1"/>
          <w:wAfter w:w="16" w:type="dxa"/>
          <w:trHeight w:val="229"/>
        </w:trPr>
        <w:tc>
          <w:tcPr>
            <w:tcW w:w="900" w:type="dxa"/>
            <w:gridSpan w:val="2"/>
          </w:tcPr>
          <w:p w14:paraId="3873DB13" w14:textId="77777777" w:rsidR="00557376" w:rsidRDefault="00557376" w:rsidP="001A5FC0">
            <w:pPr>
              <w:pStyle w:val="TableParagraph"/>
              <w:rPr>
                <w:sz w:val="16"/>
              </w:rPr>
            </w:pPr>
          </w:p>
        </w:tc>
        <w:tc>
          <w:tcPr>
            <w:tcW w:w="600" w:type="dxa"/>
            <w:gridSpan w:val="2"/>
          </w:tcPr>
          <w:p w14:paraId="4FA8383A" w14:textId="77777777" w:rsidR="00557376" w:rsidRDefault="00557376" w:rsidP="001A5FC0">
            <w:pPr>
              <w:pStyle w:val="TableParagraph"/>
              <w:rPr>
                <w:sz w:val="16"/>
              </w:rPr>
            </w:pPr>
          </w:p>
        </w:tc>
        <w:tc>
          <w:tcPr>
            <w:tcW w:w="5185" w:type="dxa"/>
            <w:gridSpan w:val="2"/>
          </w:tcPr>
          <w:p w14:paraId="0381D820"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274CE8F1" w14:textId="77777777" w:rsidR="00557376" w:rsidRDefault="00557376" w:rsidP="001A5FC0">
            <w:pPr>
              <w:pStyle w:val="TableParagraph"/>
              <w:rPr>
                <w:sz w:val="16"/>
              </w:rPr>
            </w:pPr>
          </w:p>
        </w:tc>
        <w:tc>
          <w:tcPr>
            <w:tcW w:w="1500" w:type="dxa"/>
            <w:gridSpan w:val="2"/>
          </w:tcPr>
          <w:p w14:paraId="4C912A8F" w14:textId="77777777" w:rsidR="00557376" w:rsidRDefault="00557376" w:rsidP="001A5FC0">
            <w:pPr>
              <w:pStyle w:val="TableParagraph"/>
              <w:rPr>
                <w:sz w:val="16"/>
              </w:rPr>
            </w:pPr>
          </w:p>
        </w:tc>
        <w:tc>
          <w:tcPr>
            <w:tcW w:w="1500" w:type="dxa"/>
            <w:gridSpan w:val="2"/>
          </w:tcPr>
          <w:p w14:paraId="781A94F3" w14:textId="77777777" w:rsidR="00557376" w:rsidRDefault="00557376" w:rsidP="001A5FC0">
            <w:pPr>
              <w:pStyle w:val="TableParagraph"/>
              <w:rPr>
                <w:sz w:val="16"/>
              </w:rPr>
            </w:pPr>
          </w:p>
        </w:tc>
      </w:tr>
      <w:tr w:rsidR="00557376" w14:paraId="615E5C7E" w14:textId="77777777" w:rsidTr="00557376">
        <w:trPr>
          <w:gridAfter w:val="1"/>
          <w:wAfter w:w="16" w:type="dxa"/>
          <w:trHeight w:val="229"/>
        </w:trPr>
        <w:tc>
          <w:tcPr>
            <w:tcW w:w="900" w:type="dxa"/>
            <w:gridSpan w:val="2"/>
          </w:tcPr>
          <w:p w14:paraId="29168043" w14:textId="77777777" w:rsidR="00557376" w:rsidRDefault="00557376" w:rsidP="001A5FC0">
            <w:pPr>
              <w:pStyle w:val="TableParagraph"/>
              <w:rPr>
                <w:sz w:val="16"/>
              </w:rPr>
            </w:pPr>
          </w:p>
        </w:tc>
        <w:tc>
          <w:tcPr>
            <w:tcW w:w="600" w:type="dxa"/>
            <w:gridSpan w:val="2"/>
          </w:tcPr>
          <w:p w14:paraId="5F434AA0" w14:textId="77777777" w:rsidR="00557376" w:rsidRDefault="00557376" w:rsidP="001A5FC0">
            <w:pPr>
              <w:pStyle w:val="TableParagraph"/>
              <w:rPr>
                <w:sz w:val="16"/>
              </w:rPr>
            </w:pPr>
          </w:p>
        </w:tc>
        <w:tc>
          <w:tcPr>
            <w:tcW w:w="5185" w:type="dxa"/>
            <w:gridSpan w:val="2"/>
          </w:tcPr>
          <w:p w14:paraId="3392D67C"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5.450.000,00</w:t>
            </w:r>
          </w:p>
        </w:tc>
        <w:tc>
          <w:tcPr>
            <w:tcW w:w="1500" w:type="dxa"/>
            <w:gridSpan w:val="2"/>
          </w:tcPr>
          <w:p w14:paraId="233B1E47" w14:textId="77777777" w:rsidR="00557376" w:rsidRDefault="00557376" w:rsidP="001A5FC0">
            <w:pPr>
              <w:pStyle w:val="TableParagraph"/>
              <w:rPr>
                <w:sz w:val="16"/>
              </w:rPr>
            </w:pPr>
          </w:p>
        </w:tc>
        <w:tc>
          <w:tcPr>
            <w:tcW w:w="1500" w:type="dxa"/>
            <w:gridSpan w:val="2"/>
          </w:tcPr>
          <w:p w14:paraId="2E054B5B" w14:textId="77777777" w:rsidR="00557376" w:rsidRDefault="00557376" w:rsidP="001A5FC0">
            <w:pPr>
              <w:pStyle w:val="TableParagraph"/>
              <w:rPr>
                <w:sz w:val="16"/>
              </w:rPr>
            </w:pPr>
          </w:p>
        </w:tc>
        <w:tc>
          <w:tcPr>
            <w:tcW w:w="1500" w:type="dxa"/>
            <w:gridSpan w:val="2"/>
          </w:tcPr>
          <w:p w14:paraId="1C28B96D" w14:textId="77777777" w:rsidR="00557376" w:rsidRDefault="00557376" w:rsidP="001A5FC0">
            <w:pPr>
              <w:pStyle w:val="TableParagraph"/>
              <w:rPr>
                <w:sz w:val="16"/>
              </w:rPr>
            </w:pPr>
          </w:p>
        </w:tc>
      </w:tr>
      <w:tr w:rsidR="00557376" w14:paraId="151C8865" w14:textId="77777777" w:rsidTr="00557376">
        <w:trPr>
          <w:gridAfter w:val="1"/>
          <w:wAfter w:w="16" w:type="dxa"/>
          <w:trHeight w:val="229"/>
        </w:trPr>
        <w:tc>
          <w:tcPr>
            <w:tcW w:w="900" w:type="dxa"/>
            <w:gridSpan w:val="2"/>
          </w:tcPr>
          <w:p w14:paraId="7C0F3C11" w14:textId="77777777" w:rsidR="00557376" w:rsidRDefault="00557376" w:rsidP="001A5FC0">
            <w:pPr>
              <w:pStyle w:val="TableParagraph"/>
              <w:rPr>
                <w:sz w:val="16"/>
              </w:rPr>
            </w:pPr>
          </w:p>
        </w:tc>
        <w:tc>
          <w:tcPr>
            <w:tcW w:w="600" w:type="dxa"/>
            <w:gridSpan w:val="2"/>
          </w:tcPr>
          <w:p w14:paraId="6F804066" w14:textId="77777777" w:rsidR="00557376" w:rsidRDefault="00557376" w:rsidP="001A5FC0">
            <w:pPr>
              <w:pStyle w:val="TableParagraph"/>
              <w:rPr>
                <w:sz w:val="16"/>
              </w:rPr>
            </w:pPr>
          </w:p>
        </w:tc>
        <w:tc>
          <w:tcPr>
            <w:tcW w:w="5185" w:type="dxa"/>
            <w:gridSpan w:val="2"/>
          </w:tcPr>
          <w:p w14:paraId="26337C5F" w14:textId="77777777" w:rsidR="00557376" w:rsidRDefault="00557376" w:rsidP="001A5FC0">
            <w:pPr>
              <w:pStyle w:val="TableParagraph"/>
              <w:spacing w:line="181"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203710F8" w14:textId="77777777" w:rsidR="00557376" w:rsidRDefault="00557376" w:rsidP="001A5FC0">
            <w:pPr>
              <w:pStyle w:val="TableParagraph"/>
              <w:rPr>
                <w:sz w:val="16"/>
              </w:rPr>
            </w:pPr>
          </w:p>
        </w:tc>
        <w:tc>
          <w:tcPr>
            <w:tcW w:w="1500" w:type="dxa"/>
            <w:gridSpan w:val="2"/>
          </w:tcPr>
          <w:p w14:paraId="7B92C65E" w14:textId="77777777" w:rsidR="00557376" w:rsidRDefault="00557376" w:rsidP="001A5FC0">
            <w:pPr>
              <w:pStyle w:val="TableParagraph"/>
              <w:rPr>
                <w:sz w:val="16"/>
              </w:rPr>
            </w:pPr>
          </w:p>
        </w:tc>
        <w:tc>
          <w:tcPr>
            <w:tcW w:w="1500" w:type="dxa"/>
            <w:gridSpan w:val="2"/>
          </w:tcPr>
          <w:p w14:paraId="48D100E7" w14:textId="77777777" w:rsidR="00557376" w:rsidRDefault="00557376" w:rsidP="001A5FC0">
            <w:pPr>
              <w:pStyle w:val="TableParagraph"/>
              <w:rPr>
                <w:sz w:val="16"/>
              </w:rPr>
            </w:pPr>
          </w:p>
        </w:tc>
      </w:tr>
      <w:tr w:rsidR="00557376" w14:paraId="5D57017F" w14:textId="77777777" w:rsidTr="00557376">
        <w:trPr>
          <w:gridAfter w:val="1"/>
          <w:wAfter w:w="16" w:type="dxa"/>
          <w:trHeight w:val="229"/>
        </w:trPr>
        <w:tc>
          <w:tcPr>
            <w:tcW w:w="900" w:type="dxa"/>
            <w:gridSpan w:val="2"/>
          </w:tcPr>
          <w:p w14:paraId="02A94271" w14:textId="77777777" w:rsidR="00557376" w:rsidRDefault="00557376" w:rsidP="001A5FC0">
            <w:pPr>
              <w:pStyle w:val="TableParagraph"/>
              <w:rPr>
                <w:sz w:val="16"/>
              </w:rPr>
            </w:pPr>
          </w:p>
        </w:tc>
        <w:tc>
          <w:tcPr>
            <w:tcW w:w="600" w:type="dxa"/>
            <w:gridSpan w:val="2"/>
          </w:tcPr>
          <w:p w14:paraId="3266A1EC" w14:textId="77777777" w:rsidR="00557376" w:rsidRDefault="00557376" w:rsidP="001A5FC0">
            <w:pPr>
              <w:pStyle w:val="TableParagraph"/>
              <w:rPr>
                <w:sz w:val="16"/>
              </w:rPr>
            </w:pPr>
          </w:p>
        </w:tc>
        <w:tc>
          <w:tcPr>
            <w:tcW w:w="5185" w:type="dxa"/>
            <w:gridSpan w:val="2"/>
          </w:tcPr>
          <w:p w14:paraId="265EAF68" w14:textId="77777777" w:rsidR="00557376" w:rsidRDefault="00557376" w:rsidP="001A5FC0">
            <w:pPr>
              <w:pStyle w:val="TableParagraph"/>
              <w:spacing w:line="181"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5.450.000,00</w:t>
            </w:r>
          </w:p>
        </w:tc>
        <w:tc>
          <w:tcPr>
            <w:tcW w:w="1500" w:type="dxa"/>
            <w:gridSpan w:val="2"/>
          </w:tcPr>
          <w:p w14:paraId="197BFD01" w14:textId="77777777" w:rsidR="00557376" w:rsidRDefault="00557376" w:rsidP="001A5FC0">
            <w:pPr>
              <w:pStyle w:val="TableParagraph"/>
              <w:rPr>
                <w:sz w:val="16"/>
              </w:rPr>
            </w:pPr>
          </w:p>
        </w:tc>
        <w:tc>
          <w:tcPr>
            <w:tcW w:w="1500" w:type="dxa"/>
            <w:gridSpan w:val="2"/>
          </w:tcPr>
          <w:p w14:paraId="44A5C922" w14:textId="77777777" w:rsidR="00557376" w:rsidRDefault="00557376" w:rsidP="001A5FC0">
            <w:pPr>
              <w:pStyle w:val="TableParagraph"/>
              <w:rPr>
                <w:sz w:val="16"/>
              </w:rPr>
            </w:pPr>
          </w:p>
        </w:tc>
        <w:tc>
          <w:tcPr>
            <w:tcW w:w="1500" w:type="dxa"/>
            <w:gridSpan w:val="2"/>
          </w:tcPr>
          <w:p w14:paraId="2721F8EA" w14:textId="77777777" w:rsidR="00557376" w:rsidRDefault="00557376" w:rsidP="001A5FC0">
            <w:pPr>
              <w:pStyle w:val="TableParagraph"/>
              <w:rPr>
                <w:sz w:val="16"/>
              </w:rPr>
            </w:pPr>
          </w:p>
        </w:tc>
      </w:tr>
      <w:tr w:rsidR="00557376" w14:paraId="3A90A8ED" w14:textId="77777777" w:rsidTr="00557376">
        <w:trPr>
          <w:gridAfter w:val="1"/>
          <w:wAfter w:w="16" w:type="dxa"/>
          <w:trHeight w:val="184"/>
        </w:trPr>
        <w:tc>
          <w:tcPr>
            <w:tcW w:w="900" w:type="dxa"/>
            <w:gridSpan w:val="2"/>
          </w:tcPr>
          <w:p w14:paraId="6DE152D4" w14:textId="77777777" w:rsidR="00557376" w:rsidRDefault="00557376" w:rsidP="001A5FC0">
            <w:pPr>
              <w:pStyle w:val="TableParagraph"/>
              <w:rPr>
                <w:sz w:val="12"/>
              </w:rPr>
            </w:pPr>
          </w:p>
        </w:tc>
        <w:tc>
          <w:tcPr>
            <w:tcW w:w="600" w:type="dxa"/>
            <w:gridSpan w:val="2"/>
          </w:tcPr>
          <w:p w14:paraId="78338C38" w14:textId="77777777" w:rsidR="00557376" w:rsidRDefault="00557376" w:rsidP="001A5FC0">
            <w:pPr>
              <w:pStyle w:val="TableParagraph"/>
              <w:spacing w:line="164" w:lineRule="exact"/>
              <w:ind w:right="9"/>
              <w:jc w:val="right"/>
              <w:rPr>
                <w:sz w:val="16"/>
              </w:rPr>
            </w:pPr>
            <w:r>
              <w:rPr>
                <w:w w:val="95"/>
                <w:sz w:val="16"/>
              </w:rPr>
              <w:t>10.</w:t>
            </w:r>
          </w:p>
        </w:tc>
        <w:tc>
          <w:tcPr>
            <w:tcW w:w="5185" w:type="dxa"/>
            <w:gridSpan w:val="2"/>
          </w:tcPr>
          <w:p w14:paraId="6C972E43" w14:textId="77777777" w:rsidR="00557376" w:rsidRDefault="00557376" w:rsidP="001A5FC0">
            <w:pPr>
              <w:pStyle w:val="TableParagraph"/>
              <w:spacing w:line="164" w:lineRule="exact"/>
              <w:ind w:left="6"/>
              <w:rPr>
                <w:sz w:val="16"/>
              </w:rPr>
            </w:pPr>
            <w:r>
              <w:rPr>
                <w:sz w:val="16"/>
              </w:rPr>
              <w:t>САБОР СВЕТЕ ТРОЈИЦЕ- ПРИДВОРИЦА 2021:</w:t>
            </w:r>
          </w:p>
        </w:tc>
        <w:tc>
          <w:tcPr>
            <w:tcW w:w="1500" w:type="dxa"/>
            <w:gridSpan w:val="2"/>
          </w:tcPr>
          <w:p w14:paraId="7ED6AC28" w14:textId="77777777" w:rsidR="00557376" w:rsidRDefault="00557376" w:rsidP="001A5FC0">
            <w:pPr>
              <w:pStyle w:val="TableParagraph"/>
              <w:spacing w:line="164" w:lineRule="exact"/>
              <w:ind w:right="-15"/>
              <w:jc w:val="right"/>
              <w:rPr>
                <w:sz w:val="16"/>
              </w:rPr>
            </w:pPr>
            <w:r>
              <w:rPr>
                <w:sz w:val="16"/>
              </w:rPr>
              <w:t>135.000,00</w:t>
            </w:r>
          </w:p>
        </w:tc>
        <w:tc>
          <w:tcPr>
            <w:tcW w:w="1500" w:type="dxa"/>
            <w:gridSpan w:val="2"/>
          </w:tcPr>
          <w:p w14:paraId="0C97896C"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2C7FB6B3" w14:textId="77777777" w:rsidR="00557376" w:rsidRDefault="00557376" w:rsidP="001A5FC0">
            <w:pPr>
              <w:pStyle w:val="TableParagraph"/>
              <w:spacing w:line="164" w:lineRule="exact"/>
              <w:ind w:right="-15"/>
              <w:jc w:val="right"/>
              <w:rPr>
                <w:sz w:val="16"/>
              </w:rPr>
            </w:pPr>
            <w:r>
              <w:rPr>
                <w:sz w:val="16"/>
              </w:rPr>
              <w:t>0,00</w:t>
            </w:r>
          </w:p>
        </w:tc>
      </w:tr>
      <w:tr w:rsidR="00557376" w14:paraId="00AE5575" w14:textId="77777777" w:rsidTr="00557376">
        <w:trPr>
          <w:gridAfter w:val="1"/>
          <w:wAfter w:w="16" w:type="dxa"/>
          <w:trHeight w:val="184"/>
        </w:trPr>
        <w:tc>
          <w:tcPr>
            <w:tcW w:w="900" w:type="dxa"/>
            <w:gridSpan w:val="2"/>
          </w:tcPr>
          <w:p w14:paraId="5AAD52E7" w14:textId="77777777" w:rsidR="00557376" w:rsidRDefault="00557376" w:rsidP="001A5FC0">
            <w:pPr>
              <w:pStyle w:val="TableParagraph"/>
              <w:rPr>
                <w:sz w:val="12"/>
              </w:rPr>
            </w:pPr>
          </w:p>
        </w:tc>
        <w:tc>
          <w:tcPr>
            <w:tcW w:w="600" w:type="dxa"/>
            <w:gridSpan w:val="2"/>
          </w:tcPr>
          <w:p w14:paraId="46525AB5" w14:textId="77777777" w:rsidR="00557376" w:rsidRDefault="00557376" w:rsidP="001A5FC0">
            <w:pPr>
              <w:pStyle w:val="TableParagraph"/>
              <w:spacing w:line="164" w:lineRule="exact"/>
              <w:ind w:right="9"/>
              <w:jc w:val="right"/>
              <w:rPr>
                <w:sz w:val="16"/>
              </w:rPr>
            </w:pPr>
            <w:r>
              <w:rPr>
                <w:w w:val="95"/>
                <w:sz w:val="16"/>
              </w:rPr>
              <w:t>10.</w:t>
            </w:r>
          </w:p>
        </w:tc>
        <w:tc>
          <w:tcPr>
            <w:tcW w:w="5185" w:type="dxa"/>
            <w:gridSpan w:val="2"/>
          </w:tcPr>
          <w:p w14:paraId="606EB615" w14:textId="77777777" w:rsidR="00557376" w:rsidRDefault="00557376" w:rsidP="001A5FC0">
            <w:pPr>
              <w:pStyle w:val="TableParagraph"/>
              <w:spacing w:line="164" w:lineRule="exact"/>
              <w:ind w:left="6"/>
              <w:rPr>
                <w:sz w:val="16"/>
              </w:rPr>
            </w:pPr>
            <w:r>
              <w:rPr>
                <w:sz w:val="16"/>
              </w:rPr>
              <w:t>САБОР СВЕТЕ ТРОЈИЦЕ- ПРИДВОРИЦА 2021:</w:t>
            </w:r>
          </w:p>
        </w:tc>
        <w:tc>
          <w:tcPr>
            <w:tcW w:w="1500" w:type="dxa"/>
            <w:gridSpan w:val="2"/>
          </w:tcPr>
          <w:p w14:paraId="124C25CA" w14:textId="77777777" w:rsidR="00557376" w:rsidRDefault="00557376" w:rsidP="001A5FC0">
            <w:pPr>
              <w:pStyle w:val="TableParagraph"/>
              <w:spacing w:line="164" w:lineRule="exact"/>
              <w:ind w:right="-15"/>
              <w:jc w:val="right"/>
              <w:rPr>
                <w:sz w:val="16"/>
              </w:rPr>
            </w:pPr>
            <w:r>
              <w:rPr>
                <w:sz w:val="16"/>
              </w:rPr>
              <w:t>27.000,00</w:t>
            </w:r>
          </w:p>
        </w:tc>
        <w:tc>
          <w:tcPr>
            <w:tcW w:w="1500" w:type="dxa"/>
            <w:gridSpan w:val="2"/>
          </w:tcPr>
          <w:p w14:paraId="0E5267EA"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0A6931F6" w14:textId="77777777" w:rsidR="00557376" w:rsidRDefault="00557376" w:rsidP="001A5FC0">
            <w:pPr>
              <w:pStyle w:val="TableParagraph"/>
              <w:spacing w:line="164" w:lineRule="exact"/>
              <w:ind w:right="-15"/>
              <w:jc w:val="right"/>
              <w:rPr>
                <w:sz w:val="16"/>
              </w:rPr>
            </w:pPr>
            <w:r>
              <w:rPr>
                <w:sz w:val="16"/>
              </w:rPr>
              <w:t>0,00</w:t>
            </w:r>
          </w:p>
        </w:tc>
      </w:tr>
      <w:tr w:rsidR="00557376" w14:paraId="5A789831" w14:textId="77777777" w:rsidTr="00557376">
        <w:trPr>
          <w:gridAfter w:val="1"/>
          <w:wAfter w:w="16" w:type="dxa"/>
          <w:trHeight w:val="229"/>
        </w:trPr>
        <w:tc>
          <w:tcPr>
            <w:tcW w:w="900" w:type="dxa"/>
            <w:gridSpan w:val="2"/>
          </w:tcPr>
          <w:p w14:paraId="3B1107A0" w14:textId="77777777" w:rsidR="00557376" w:rsidRDefault="00557376" w:rsidP="001A5FC0">
            <w:pPr>
              <w:pStyle w:val="TableParagraph"/>
              <w:rPr>
                <w:sz w:val="16"/>
              </w:rPr>
            </w:pPr>
          </w:p>
        </w:tc>
        <w:tc>
          <w:tcPr>
            <w:tcW w:w="600" w:type="dxa"/>
            <w:gridSpan w:val="2"/>
          </w:tcPr>
          <w:p w14:paraId="175E5FB8" w14:textId="77777777" w:rsidR="00557376" w:rsidRDefault="00557376" w:rsidP="001A5FC0">
            <w:pPr>
              <w:pStyle w:val="TableParagraph"/>
              <w:rPr>
                <w:sz w:val="16"/>
              </w:rPr>
            </w:pPr>
          </w:p>
        </w:tc>
        <w:tc>
          <w:tcPr>
            <w:tcW w:w="5185" w:type="dxa"/>
            <w:gridSpan w:val="2"/>
          </w:tcPr>
          <w:p w14:paraId="1A8AC593"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58CA66ED" w14:textId="77777777" w:rsidR="00557376" w:rsidRDefault="00557376" w:rsidP="001A5FC0">
            <w:pPr>
              <w:pStyle w:val="TableParagraph"/>
              <w:rPr>
                <w:sz w:val="16"/>
              </w:rPr>
            </w:pPr>
          </w:p>
        </w:tc>
        <w:tc>
          <w:tcPr>
            <w:tcW w:w="1500" w:type="dxa"/>
            <w:gridSpan w:val="2"/>
          </w:tcPr>
          <w:p w14:paraId="67DB79B9" w14:textId="77777777" w:rsidR="00557376" w:rsidRDefault="00557376" w:rsidP="001A5FC0">
            <w:pPr>
              <w:pStyle w:val="TableParagraph"/>
              <w:rPr>
                <w:sz w:val="16"/>
              </w:rPr>
            </w:pPr>
          </w:p>
        </w:tc>
        <w:tc>
          <w:tcPr>
            <w:tcW w:w="1500" w:type="dxa"/>
            <w:gridSpan w:val="2"/>
          </w:tcPr>
          <w:p w14:paraId="69D99010" w14:textId="77777777" w:rsidR="00557376" w:rsidRDefault="00557376" w:rsidP="001A5FC0">
            <w:pPr>
              <w:pStyle w:val="TableParagraph"/>
              <w:rPr>
                <w:sz w:val="16"/>
              </w:rPr>
            </w:pPr>
          </w:p>
        </w:tc>
      </w:tr>
      <w:tr w:rsidR="00557376" w14:paraId="6E828AC8" w14:textId="77777777" w:rsidTr="00557376">
        <w:trPr>
          <w:gridAfter w:val="1"/>
          <w:wAfter w:w="16" w:type="dxa"/>
          <w:trHeight w:val="229"/>
        </w:trPr>
        <w:tc>
          <w:tcPr>
            <w:tcW w:w="900" w:type="dxa"/>
            <w:gridSpan w:val="2"/>
          </w:tcPr>
          <w:p w14:paraId="5F737C98" w14:textId="77777777" w:rsidR="00557376" w:rsidRDefault="00557376" w:rsidP="001A5FC0">
            <w:pPr>
              <w:pStyle w:val="TableParagraph"/>
              <w:rPr>
                <w:sz w:val="16"/>
              </w:rPr>
            </w:pPr>
          </w:p>
        </w:tc>
        <w:tc>
          <w:tcPr>
            <w:tcW w:w="600" w:type="dxa"/>
            <w:gridSpan w:val="2"/>
          </w:tcPr>
          <w:p w14:paraId="6C7FC987" w14:textId="77777777" w:rsidR="00557376" w:rsidRDefault="00557376" w:rsidP="001A5FC0">
            <w:pPr>
              <w:pStyle w:val="TableParagraph"/>
              <w:rPr>
                <w:sz w:val="16"/>
              </w:rPr>
            </w:pPr>
          </w:p>
        </w:tc>
        <w:tc>
          <w:tcPr>
            <w:tcW w:w="5185" w:type="dxa"/>
            <w:gridSpan w:val="2"/>
          </w:tcPr>
          <w:p w14:paraId="7D6338F9"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628DAF40" w14:textId="77777777" w:rsidR="00557376" w:rsidRDefault="00557376" w:rsidP="001A5FC0">
            <w:pPr>
              <w:pStyle w:val="TableParagraph"/>
              <w:rPr>
                <w:sz w:val="16"/>
              </w:rPr>
            </w:pPr>
          </w:p>
        </w:tc>
        <w:tc>
          <w:tcPr>
            <w:tcW w:w="1500" w:type="dxa"/>
            <w:gridSpan w:val="2"/>
          </w:tcPr>
          <w:p w14:paraId="708921C2" w14:textId="77777777" w:rsidR="00557376" w:rsidRDefault="00557376" w:rsidP="001A5FC0">
            <w:pPr>
              <w:pStyle w:val="TableParagraph"/>
              <w:rPr>
                <w:sz w:val="16"/>
              </w:rPr>
            </w:pPr>
          </w:p>
        </w:tc>
        <w:tc>
          <w:tcPr>
            <w:tcW w:w="1500" w:type="dxa"/>
            <w:gridSpan w:val="2"/>
          </w:tcPr>
          <w:p w14:paraId="57E104D0" w14:textId="77777777" w:rsidR="00557376" w:rsidRDefault="00557376" w:rsidP="001A5FC0">
            <w:pPr>
              <w:pStyle w:val="TableParagraph"/>
              <w:rPr>
                <w:sz w:val="16"/>
              </w:rPr>
            </w:pPr>
          </w:p>
        </w:tc>
      </w:tr>
      <w:tr w:rsidR="00557376" w14:paraId="7E34C83B" w14:textId="77777777" w:rsidTr="00557376">
        <w:trPr>
          <w:gridAfter w:val="1"/>
          <w:wAfter w:w="16" w:type="dxa"/>
          <w:trHeight w:val="231"/>
        </w:trPr>
        <w:tc>
          <w:tcPr>
            <w:tcW w:w="900" w:type="dxa"/>
            <w:gridSpan w:val="2"/>
          </w:tcPr>
          <w:p w14:paraId="21131817" w14:textId="77777777" w:rsidR="00557376" w:rsidRDefault="00557376" w:rsidP="001A5FC0">
            <w:pPr>
              <w:pStyle w:val="TableParagraph"/>
              <w:rPr>
                <w:sz w:val="16"/>
              </w:rPr>
            </w:pPr>
          </w:p>
        </w:tc>
        <w:tc>
          <w:tcPr>
            <w:tcW w:w="600" w:type="dxa"/>
            <w:gridSpan w:val="2"/>
          </w:tcPr>
          <w:p w14:paraId="748FE087" w14:textId="77777777" w:rsidR="00557376" w:rsidRDefault="00557376" w:rsidP="001A5FC0">
            <w:pPr>
              <w:pStyle w:val="TableParagraph"/>
              <w:rPr>
                <w:sz w:val="16"/>
              </w:rPr>
            </w:pPr>
          </w:p>
        </w:tc>
        <w:tc>
          <w:tcPr>
            <w:tcW w:w="5185" w:type="dxa"/>
            <w:gridSpan w:val="2"/>
          </w:tcPr>
          <w:p w14:paraId="4EA58165" w14:textId="77777777" w:rsidR="00557376" w:rsidRDefault="00557376" w:rsidP="001A5FC0">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162.000,00</w:t>
            </w:r>
          </w:p>
        </w:tc>
        <w:tc>
          <w:tcPr>
            <w:tcW w:w="1500" w:type="dxa"/>
            <w:gridSpan w:val="2"/>
          </w:tcPr>
          <w:p w14:paraId="3E61DE54" w14:textId="77777777" w:rsidR="00557376" w:rsidRDefault="00557376" w:rsidP="001A5FC0">
            <w:pPr>
              <w:pStyle w:val="TableParagraph"/>
              <w:rPr>
                <w:sz w:val="16"/>
              </w:rPr>
            </w:pPr>
          </w:p>
        </w:tc>
        <w:tc>
          <w:tcPr>
            <w:tcW w:w="1500" w:type="dxa"/>
            <w:gridSpan w:val="2"/>
          </w:tcPr>
          <w:p w14:paraId="4B9AFFCD" w14:textId="77777777" w:rsidR="00557376" w:rsidRDefault="00557376" w:rsidP="001A5FC0">
            <w:pPr>
              <w:pStyle w:val="TableParagraph"/>
              <w:rPr>
                <w:sz w:val="16"/>
              </w:rPr>
            </w:pPr>
          </w:p>
        </w:tc>
        <w:tc>
          <w:tcPr>
            <w:tcW w:w="1500" w:type="dxa"/>
            <w:gridSpan w:val="2"/>
          </w:tcPr>
          <w:p w14:paraId="145439A9" w14:textId="77777777" w:rsidR="00557376" w:rsidRDefault="00557376" w:rsidP="001A5FC0">
            <w:pPr>
              <w:pStyle w:val="TableParagraph"/>
              <w:rPr>
                <w:sz w:val="16"/>
              </w:rPr>
            </w:pPr>
          </w:p>
        </w:tc>
      </w:tr>
      <w:tr w:rsidR="00557376" w14:paraId="3F1D295D" w14:textId="77777777" w:rsidTr="00557376">
        <w:trPr>
          <w:gridAfter w:val="1"/>
          <w:wAfter w:w="16" w:type="dxa"/>
          <w:trHeight w:val="229"/>
        </w:trPr>
        <w:tc>
          <w:tcPr>
            <w:tcW w:w="900" w:type="dxa"/>
            <w:gridSpan w:val="2"/>
          </w:tcPr>
          <w:p w14:paraId="49F27658" w14:textId="77777777" w:rsidR="00557376" w:rsidRDefault="00557376" w:rsidP="001A5FC0">
            <w:pPr>
              <w:pStyle w:val="TableParagraph"/>
              <w:rPr>
                <w:sz w:val="16"/>
              </w:rPr>
            </w:pPr>
          </w:p>
        </w:tc>
        <w:tc>
          <w:tcPr>
            <w:tcW w:w="600" w:type="dxa"/>
            <w:gridSpan w:val="2"/>
          </w:tcPr>
          <w:p w14:paraId="75B2F1FF" w14:textId="77777777" w:rsidR="00557376" w:rsidRDefault="00557376" w:rsidP="001A5FC0">
            <w:pPr>
              <w:pStyle w:val="TableParagraph"/>
              <w:rPr>
                <w:sz w:val="16"/>
              </w:rPr>
            </w:pPr>
          </w:p>
        </w:tc>
        <w:tc>
          <w:tcPr>
            <w:tcW w:w="5185" w:type="dxa"/>
            <w:gridSpan w:val="2"/>
          </w:tcPr>
          <w:p w14:paraId="6CFAB048"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6849A2AE" w14:textId="77777777" w:rsidR="00557376" w:rsidRDefault="00557376" w:rsidP="001A5FC0">
            <w:pPr>
              <w:pStyle w:val="TableParagraph"/>
              <w:rPr>
                <w:sz w:val="16"/>
              </w:rPr>
            </w:pPr>
          </w:p>
        </w:tc>
        <w:tc>
          <w:tcPr>
            <w:tcW w:w="1500" w:type="dxa"/>
            <w:gridSpan w:val="2"/>
          </w:tcPr>
          <w:p w14:paraId="6BF2D609" w14:textId="77777777" w:rsidR="00557376" w:rsidRDefault="00557376" w:rsidP="001A5FC0">
            <w:pPr>
              <w:pStyle w:val="TableParagraph"/>
              <w:rPr>
                <w:sz w:val="16"/>
              </w:rPr>
            </w:pPr>
          </w:p>
        </w:tc>
        <w:tc>
          <w:tcPr>
            <w:tcW w:w="1500" w:type="dxa"/>
            <w:gridSpan w:val="2"/>
          </w:tcPr>
          <w:p w14:paraId="5E09F587" w14:textId="77777777" w:rsidR="00557376" w:rsidRDefault="00557376" w:rsidP="001A5FC0">
            <w:pPr>
              <w:pStyle w:val="TableParagraph"/>
              <w:rPr>
                <w:sz w:val="16"/>
              </w:rPr>
            </w:pPr>
          </w:p>
        </w:tc>
      </w:tr>
      <w:tr w:rsidR="00557376" w14:paraId="600516C4" w14:textId="77777777" w:rsidTr="00557376">
        <w:trPr>
          <w:gridAfter w:val="1"/>
          <w:wAfter w:w="16" w:type="dxa"/>
          <w:trHeight w:val="229"/>
        </w:trPr>
        <w:tc>
          <w:tcPr>
            <w:tcW w:w="900" w:type="dxa"/>
            <w:gridSpan w:val="2"/>
          </w:tcPr>
          <w:p w14:paraId="5CC8AF26" w14:textId="77777777" w:rsidR="00557376" w:rsidRDefault="00557376" w:rsidP="001A5FC0">
            <w:pPr>
              <w:pStyle w:val="TableParagraph"/>
              <w:rPr>
                <w:sz w:val="16"/>
              </w:rPr>
            </w:pPr>
          </w:p>
        </w:tc>
        <w:tc>
          <w:tcPr>
            <w:tcW w:w="600" w:type="dxa"/>
            <w:gridSpan w:val="2"/>
          </w:tcPr>
          <w:p w14:paraId="19F420E5" w14:textId="77777777" w:rsidR="00557376" w:rsidRDefault="00557376" w:rsidP="001A5FC0">
            <w:pPr>
              <w:pStyle w:val="TableParagraph"/>
              <w:rPr>
                <w:sz w:val="16"/>
              </w:rPr>
            </w:pPr>
          </w:p>
        </w:tc>
        <w:tc>
          <w:tcPr>
            <w:tcW w:w="5185" w:type="dxa"/>
            <w:gridSpan w:val="2"/>
          </w:tcPr>
          <w:p w14:paraId="459EADBC"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162.000,00</w:t>
            </w:r>
          </w:p>
        </w:tc>
        <w:tc>
          <w:tcPr>
            <w:tcW w:w="1500" w:type="dxa"/>
            <w:gridSpan w:val="2"/>
          </w:tcPr>
          <w:p w14:paraId="737BD624" w14:textId="77777777" w:rsidR="00557376" w:rsidRDefault="00557376" w:rsidP="001A5FC0">
            <w:pPr>
              <w:pStyle w:val="TableParagraph"/>
              <w:rPr>
                <w:sz w:val="16"/>
              </w:rPr>
            </w:pPr>
          </w:p>
        </w:tc>
        <w:tc>
          <w:tcPr>
            <w:tcW w:w="1500" w:type="dxa"/>
            <w:gridSpan w:val="2"/>
          </w:tcPr>
          <w:p w14:paraId="70D322E7" w14:textId="77777777" w:rsidR="00557376" w:rsidRDefault="00557376" w:rsidP="001A5FC0">
            <w:pPr>
              <w:pStyle w:val="TableParagraph"/>
              <w:rPr>
                <w:sz w:val="16"/>
              </w:rPr>
            </w:pPr>
          </w:p>
        </w:tc>
        <w:tc>
          <w:tcPr>
            <w:tcW w:w="1500" w:type="dxa"/>
            <w:gridSpan w:val="2"/>
          </w:tcPr>
          <w:p w14:paraId="6EEEF39F" w14:textId="77777777" w:rsidR="00557376" w:rsidRDefault="00557376" w:rsidP="001A5FC0">
            <w:pPr>
              <w:pStyle w:val="TableParagraph"/>
              <w:rPr>
                <w:sz w:val="16"/>
              </w:rPr>
            </w:pPr>
          </w:p>
        </w:tc>
      </w:tr>
      <w:tr w:rsidR="00557376" w14:paraId="5F9D8A02" w14:textId="77777777" w:rsidTr="00557376">
        <w:trPr>
          <w:gridAfter w:val="1"/>
          <w:wAfter w:w="16" w:type="dxa"/>
          <w:trHeight w:val="367"/>
        </w:trPr>
        <w:tc>
          <w:tcPr>
            <w:tcW w:w="900" w:type="dxa"/>
            <w:gridSpan w:val="2"/>
          </w:tcPr>
          <w:p w14:paraId="3E474EB8" w14:textId="77777777" w:rsidR="00557376" w:rsidRDefault="00557376" w:rsidP="001A5FC0">
            <w:pPr>
              <w:pStyle w:val="TableParagraph"/>
              <w:rPr>
                <w:sz w:val="16"/>
              </w:rPr>
            </w:pPr>
          </w:p>
        </w:tc>
        <w:tc>
          <w:tcPr>
            <w:tcW w:w="600" w:type="dxa"/>
            <w:gridSpan w:val="2"/>
          </w:tcPr>
          <w:p w14:paraId="50A3C9CD" w14:textId="77777777" w:rsidR="00557376" w:rsidRDefault="00557376" w:rsidP="001A5FC0">
            <w:pPr>
              <w:pStyle w:val="TableParagraph"/>
              <w:spacing w:line="180" w:lineRule="exact"/>
              <w:ind w:right="9"/>
              <w:jc w:val="right"/>
              <w:rPr>
                <w:sz w:val="16"/>
              </w:rPr>
            </w:pPr>
            <w:r>
              <w:rPr>
                <w:w w:val="95"/>
                <w:sz w:val="16"/>
              </w:rPr>
              <w:t>11.</w:t>
            </w:r>
          </w:p>
        </w:tc>
        <w:tc>
          <w:tcPr>
            <w:tcW w:w="5185" w:type="dxa"/>
            <w:gridSpan w:val="2"/>
          </w:tcPr>
          <w:p w14:paraId="368198F6" w14:textId="77777777" w:rsidR="00557376" w:rsidRDefault="00557376" w:rsidP="001A5FC0">
            <w:pPr>
              <w:pStyle w:val="TableParagraph"/>
              <w:spacing w:line="180" w:lineRule="exact"/>
              <w:ind w:left="6"/>
              <w:rPr>
                <w:sz w:val="16"/>
              </w:rPr>
            </w:pPr>
            <w:r>
              <w:rPr>
                <w:sz w:val="16"/>
              </w:rPr>
              <w:t>ОБЕЛЕЖАВАЊЕ ЈАВОРСКОГ РАТА И САБОР СРПСКЕ ОМЛАДИНЕ -</w:t>
            </w:r>
          </w:p>
          <w:p w14:paraId="24D5E6E4" w14:textId="77777777" w:rsidR="00557376" w:rsidRDefault="00557376" w:rsidP="001A5FC0">
            <w:pPr>
              <w:pStyle w:val="TableParagraph"/>
              <w:spacing w:before="1" w:line="167" w:lineRule="exact"/>
              <w:ind w:left="6"/>
              <w:rPr>
                <w:sz w:val="16"/>
              </w:rPr>
            </w:pPr>
            <w:r>
              <w:rPr>
                <w:sz w:val="16"/>
              </w:rPr>
              <w:t>ЈАВОР 2021:</w:t>
            </w:r>
          </w:p>
        </w:tc>
        <w:tc>
          <w:tcPr>
            <w:tcW w:w="1500" w:type="dxa"/>
            <w:gridSpan w:val="2"/>
          </w:tcPr>
          <w:p w14:paraId="3D078448" w14:textId="77777777" w:rsidR="00557376" w:rsidRDefault="00557376" w:rsidP="001A5FC0">
            <w:pPr>
              <w:pStyle w:val="TableParagraph"/>
              <w:spacing w:line="180" w:lineRule="exact"/>
              <w:ind w:right="-15"/>
              <w:jc w:val="right"/>
              <w:rPr>
                <w:sz w:val="16"/>
              </w:rPr>
            </w:pPr>
            <w:r>
              <w:rPr>
                <w:sz w:val="16"/>
              </w:rPr>
              <w:t>265.000,00</w:t>
            </w:r>
          </w:p>
        </w:tc>
        <w:tc>
          <w:tcPr>
            <w:tcW w:w="1500" w:type="dxa"/>
            <w:gridSpan w:val="2"/>
          </w:tcPr>
          <w:p w14:paraId="646A949F" w14:textId="77777777" w:rsidR="00557376" w:rsidRDefault="00557376" w:rsidP="001A5FC0">
            <w:pPr>
              <w:pStyle w:val="TableParagraph"/>
              <w:spacing w:line="180" w:lineRule="exact"/>
              <w:ind w:right="-15"/>
              <w:jc w:val="right"/>
              <w:rPr>
                <w:sz w:val="16"/>
              </w:rPr>
            </w:pPr>
            <w:r>
              <w:rPr>
                <w:sz w:val="16"/>
              </w:rPr>
              <w:t>0,00</w:t>
            </w:r>
          </w:p>
        </w:tc>
        <w:tc>
          <w:tcPr>
            <w:tcW w:w="1500" w:type="dxa"/>
            <w:gridSpan w:val="2"/>
          </w:tcPr>
          <w:p w14:paraId="67D48920" w14:textId="77777777" w:rsidR="00557376" w:rsidRDefault="00557376" w:rsidP="001A5FC0">
            <w:pPr>
              <w:pStyle w:val="TableParagraph"/>
              <w:spacing w:line="180" w:lineRule="exact"/>
              <w:ind w:right="-15"/>
              <w:jc w:val="right"/>
              <w:rPr>
                <w:sz w:val="16"/>
              </w:rPr>
            </w:pPr>
            <w:r>
              <w:rPr>
                <w:sz w:val="16"/>
              </w:rPr>
              <w:t>0,00</w:t>
            </w:r>
          </w:p>
        </w:tc>
      </w:tr>
      <w:tr w:rsidR="00557376" w14:paraId="5F040A39" w14:textId="77777777" w:rsidTr="00557376">
        <w:trPr>
          <w:gridAfter w:val="1"/>
          <w:wAfter w:w="16" w:type="dxa"/>
          <w:trHeight w:val="367"/>
        </w:trPr>
        <w:tc>
          <w:tcPr>
            <w:tcW w:w="900" w:type="dxa"/>
            <w:gridSpan w:val="2"/>
          </w:tcPr>
          <w:p w14:paraId="39C45275" w14:textId="77777777" w:rsidR="00557376" w:rsidRDefault="00557376" w:rsidP="001A5FC0">
            <w:pPr>
              <w:pStyle w:val="TableParagraph"/>
              <w:rPr>
                <w:sz w:val="16"/>
              </w:rPr>
            </w:pPr>
          </w:p>
        </w:tc>
        <w:tc>
          <w:tcPr>
            <w:tcW w:w="600" w:type="dxa"/>
            <w:gridSpan w:val="2"/>
          </w:tcPr>
          <w:p w14:paraId="3B9C2347" w14:textId="77777777" w:rsidR="00557376" w:rsidRDefault="00557376" w:rsidP="001A5FC0">
            <w:pPr>
              <w:pStyle w:val="TableParagraph"/>
              <w:spacing w:line="180" w:lineRule="exact"/>
              <w:ind w:right="9"/>
              <w:jc w:val="right"/>
              <w:rPr>
                <w:sz w:val="16"/>
              </w:rPr>
            </w:pPr>
            <w:r>
              <w:rPr>
                <w:w w:val="95"/>
                <w:sz w:val="16"/>
              </w:rPr>
              <w:t>11.</w:t>
            </w:r>
          </w:p>
        </w:tc>
        <w:tc>
          <w:tcPr>
            <w:tcW w:w="5185" w:type="dxa"/>
            <w:gridSpan w:val="2"/>
          </w:tcPr>
          <w:p w14:paraId="70022D49" w14:textId="77777777" w:rsidR="00557376" w:rsidRDefault="00557376" w:rsidP="001A5FC0">
            <w:pPr>
              <w:pStyle w:val="TableParagraph"/>
              <w:spacing w:line="180" w:lineRule="exact"/>
              <w:ind w:left="6"/>
              <w:rPr>
                <w:sz w:val="16"/>
              </w:rPr>
            </w:pPr>
            <w:r>
              <w:rPr>
                <w:sz w:val="16"/>
              </w:rPr>
              <w:t>ОБЕЛЕЖАВАЊЕ ЈАВОРСКОГ РАТА И САБОР СРПСКЕ ОМЛАДИНЕ -</w:t>
            </w:r>
          </w:p>
          <w:p w14:paraId="1E904933" w14:textId="77777777" w:rsidR="00557376" w:rsidRDefault="00557376" w:rsidP="001A5FC0">
            <w:pPr>
              <w:pStyle w:val="TableParagraph"/>
              <w:spacing w:before="1" w:line="167" w:lineRule="exact"/>
              <w:ind w:left="6"/>
              <w:rPr>
                <w:sz w:val="16"/>
              </w:rPr>
            </w:pPr>
            <w:r>
              <w:rPr>
                <w:sz w:val="16"/>
              </w:rPr>
              <w:t>ЈАВОР 2021:</w:t>
            </w:r>
          </w:p>
        </w:tc>
        <w:tc>
          <w:tcPr>
            <w:tcW w:w="1500" w:type="dxa"/>
            <w:gridSpan w:val="2"/>
          </w:tcPr>
          <w:p w14:paraId="2054F0C9" w14:textId="77777777" w:rsidR="00557376" w:rsidRDefault="00557376" w:rsidP="001A5FC0">
            <w:pPr>
              <w:pStyle w:val="TableParagraph"/>
              <w:spacing w:line="180" w:lineRule="exact"/>
              <w:ind w:right="-15"/>
              <w:jc w:val="right"/>
              <w:rPr>
                <w:sz w:val="16"/>
              </w:rPr>
            </w:pPr>
            <w:r>
              <w:rPr>
                <w:sz w:val="16"/>
              </w:rPr>
              <w:t>40.000,00</w:t>
            </w:r>
          </w:p>
        </w:tc>
        <w:tc>
          <w:tcPr>
            <w:tcW w:w="1500" w:type="dxa"/>
            <w:gridSpan w:val="2"/>
          </w:tcPr>
          <w:p w14:paraId="75A61EE4" w14:textId="77777777" w:rsidR="00557376" w:rsidRDefault="00557376" w:rsidP="001A5FC0">
            <w:pPr>
              <w:pStyle w:val="TableParagraph"/>
              <w:spacing w:line="180" w:lineRule="exact"/>
              <w:ind w:right="-15"/>
              <w:jc w:val="right"/>
              <w:rPr>
                <w:sz w:val="16"/>
              </w:rPr>
            </w:pPr>
            <w:r>
              <w:rPr>
                <w:sz w:val="16"/>
              </w:rPr>
              <w:t>0,00</w:t>
            </w:r>
          </w:p>
        </w:tc>
        <w:tc>
          <w:tcPr>
            <w:tcW w:w="1500" w:type="dxa"/>
            <w:gridSpan w:val="2"/>
          </w:tcPr>
          <w:p w14:paraId="00FC02CC" w14:textId="77777777" w:rsidR="00557376" w:rsidRDefault="00557376" w:rsidP="001A5FC0">
            <w:pPr>
              <w:pStyle w:val="TableParagraph"/>
              <w:spacing w:line="180" w:lineRule="exact"/>
              <w:ind w:right="-15"/>
              <w:jc w:val="right"/>
              <w:rPr>
                <w:sz w:val="16"/>
              </w:rPr>
            </w:pPr>
            <w:r>
              <w:rPr>
                <w:sz w:val="16"/>
              </w:rPr>
              <w:t>0,00</w:t>
            </w:r>
          </w:p>
        </w:tc>
      </w:tr>
      <w:tr w:rsidR="00557376" w14:paraId="19F3567B" w14:textId="77777777" w:rsidTr="00557376">
        <w:trPr>
          <w:gridAfter w:val="1"/>
          <w:wAfter w:w="16" w:type="dxa"/>
          <w:trHeight w:val="229"/>
        </w:trPr>
        <w:tc>
          <w:tcPr>
            <w:tcW w:w="900" w:type="dxa"/>
            <w:gridSpan w:val="2"/>
          </w:tcPr>
          <w:p w14:paraId="39091CCD" w14:textId="77777777" w:rsidR="00557376" w:rsidRDefault="00557376" w:rsidP="001A5FC0">
            <w:pPr>
              <w:pStyle w:val="TableParagraph"/>
              <w:rPr>
                <w:sz w:val="16"/>
              </w:rPr>
            </w:pPr>
          </w:p>
        </w:tc>
        <w:tc>
          <w:tcPr>
            <w:tcW w:w="600" w:type="dxa"/>
            <w:gridSpan w:val="2"/>
          </w:tcPr>
          <w:p w14:paraId="2DA2BF96" w14:textId="77777777" w:rsidR="00557376" w:rsidRDefault="00557376" w:rsidP="001A5FC0">
            <w:pPr>
              <w:pStyle w:val="TableParagraph"/>
              <w:rPr>
                <w:sz w:val="16"/>
              </w:rPr>
            </w:pPr>
          </w:p>
        </w:tc>
        <w:tc>
          <w:tcPr>
            <w:tcW w:w="5185" w:type="dxa"/>
            <w:gridSpan w:val="2"/>
          </w:tcPr>
          <w:p w14:paraId="579CB289"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317A11D4" w14:textId="77777777" w:rsidR="00557376" w:rsidRDefault="00557376" w:rsidP="001A5FC0">
            <w:pPr>
              <w:pStyle w:val="TableParagraph"/>
              <w:rPr>
                <w:sz w:val="16"/>
              </w:rPr>
            </w:pPr>
          </w:p>
        </w:tc>
        <w:tc>
          <w:tcPr>
            <w:tcW w:w="1500" w:type="dxa"/>
            <w:gridSpan w:val="2"/>
          </w:tcPr>
          <w:p w14:paraId="330AC69C" w14:textId="77777777" w:rsidR="00557376" w:rsidRDefault="00557376" w:rsidP="001A5FC0">
            <w:pPr>
              <w:pStyle w:val="TableParagraph"/>
              <w:rPr>
                <w:sz w:val="16"/>
              </w:rPr>
            </w:pPr>
          </w:p>
        </w:tc>
        <w:tc>
          <w:tcPr>
            <w:tcW w:w="1500" w:type="dxa"/>
            <w:gridSpan w:val="2"/>
          </w:tcPr>
          <w:p w14:paraId="3F722B49" w14:textId="77777777" w:rsidR="00557376" w:rsidRDefault="00557376" w:rsidP="001A5FC0">
            <w:pPr>
              <w:pStyle w:val="TableParagraph"/>
              <w:rPr>
                <w:sz w:val="16"/>
              </w:rPr>
            </w:pPr>
          </w:p>
        </w:tc>
      </w:tr>
      <w:tr w:rsidR="00557376" w14:paraId="1EFCFD55" w14:textId="77777777" w:rsidTr="00557376">
        <w:trPr>
          <w:gridAfter w:val="1"/>
          <w:wAfter w:w="16" w:type="dxa"/>
          <w:trHeight w:val="229"/>
        </w:trPr>
        <w:tc>
          <w:tcPr>
            <w:tcW w:w="900" w:type="dxa"/>
            <w:gridSpan w:val="2"/>
          </w:tcPr>
          <w:p w14:paraId="274960B0" w14:textId="77777777" w:rsidR="00557376" w:rsidRDefault="00557376" w:rsidP="001A5FC0">
            <w:pPr>
              <w:pStyle w:val="TableParagraph"/>
              <w:rPr>
                <w:sz w:val="16"/>
              </w:rPr>
            </w:pPr>
          </w:p>
        </w:tc>
        <w:tc>
          <w:tcPr>
            <w:tcW w:w="600" w:type="dxa"/>
            <w:gridSpan w:val="2"/>
          </w:tcPr>
          <w:p w14:paraId="450EF5A9" w14:textId="77777777" w:rsidR="00557376" w:rsidRDefault="00557376" w:rsidP="001A5FC0">
            <w:pPr>
              <w:pStyle w:val="TableParagraph"/>
              <w:rPr>
                <w:sz w:val="16"/>
              </w:rPr>
            </w:pPr>
          </w:p>
        </w:tc>
        <w:tc>
          <w:tcPr>
            <w:tcW w:w="5185" w:type="dxa"/>
            <w:gridSpan w:val="2"/>
          </w:tcPr>
          <w:p w14:paraId="69F3374C"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329D55D2" w14:textId="77777777" w:rsidR="00557376" w:rsidRDefault="00557376" w:rsidP="001A5FC0">
            <w:pPr>
              <w:pStyle w:val="TableParagraph"/>
              <w:rPr>
                <w:sz w:val="16"/>
              </w:rPr>
            </w:pPr>
          </w:p>
        </w:tc>
        <w:tc>
          <w:tcPr>
            <w:tcW w:w="1500" w:type="dxa"/>
            <w:gridSpan w:val="2"/>
          </w:tcPr>
          <w:p w14:paraId="58F232C1" w14:textId="77777777" w:rsidR="00557376" w:rsidRDefault="00557376" w:rsidP="001A5FC0">
            <w:pPr>
              <w:pStyle w:val="TableParagraph"/>
              <w:rPr>
                <w:sz w:val="16"/>
              </w:rPr>
            </w:pPr>
          </w:p>
        </w:tc>
        <w:tc>
          <w:tcPr>
            <w:tcW w:w="1500" w:type="dxa"/>
            <w:gridSpan w:val="2"/>
          </w:tcPr>
          <w:p w14:paraId="5E91EB4E" w14:textId="77777777" w:rsidR="00557376" w:rsidRDefault="00557376" w:rsidP="001A5FC0">
            <w:pPr>
              <w:pStyle w:val="TableParagraph"/>
              <w:rPr>
                <w:sz w:val="16"/>
              </w:rPr>
            </w:pPr>
          </w:p>
        </w:tc>
      </w:tr>
      <w:tr w:rsidR="00557376" w14:paraId="1B9CE56A" w14:textId="77777777" w:rsidTr="00557376">
        <w:trPr>
          <w:gridAfter w:val="1"/>
          <w:wAfter w:w="16" w:type="dxa"/>
          <w:trHeight w:val="231"/>
        </w:trPr>
        <w:tc>
          <w:tcPr>
            <w:tcW w:w="900" w:type="dxa"/>
            <w:gridSpan w:val="2"/>
          </w:tcPr>
          <w:p w14:paraId="6A8F723B" w14:textId="77777777" w:rsidR="00557376" w:rsidRDefault="00557376" w:rsidP="001A5FC0">
            <w:pPr>
              <w:pStyle w:val="TableParagraph"/>
              <w:rPr>
                <w:sz w:val="16"/>
              </w:rPr>
            </w:pPr>
          </w:p>
        </w:tc>
        <w:tc>
          <w:tcPr>
            <w:tcW w:w="600" w:type="dxa"/>
            <w:gridSpan w:val="2"/>
          </w:tcPr>
          <w:p w14:paraId="1C1E1ECC" w14:textId="77777777" w:rsidR="00557376" w:rsidRDefault="00557376" w:rsidP="001A5FC0">
            <w:pPr>
              <w:pStyle w:val="TableParagraph"/>
              <w:rPr>
                <w:sz w:val="16"/>
              </w:rPr>
            </w:pPr>
          </w:p>
        </w:tc>
        <w:tc>
          <w:tcPr>
            <w:tcW w:w="5185" w:type="dxa"/>
            <w:gridSpan w:val="2"/>
          </w:tcPr>
          <w:p w14:paraId="4A903806" w14:textId="77777777" w:rsidR="00557376" w:rsidRDefault="00557376" w:rsidP="001A5FC0">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305.000,00</w:t>
            </w:r>
          </w:p>
        </w:tc>
        <w:tc>
          <w:tcPr>
            <w:tcW w:w="1500" w:type="dxa"/>
            <w:gridSpan w:val="2"/>
          </w:tcPr>
          <w:p w14:paraId="19C215B3" w14:textId="77777777" w:rsidR="00557376" w:rsidRDefault="00557376" w:rsidP="001A5FC0">
            <w:pPr>
              <w:pStyle w:val="TableParagraph"/>
              <w:rPr>
                <w:sz w:val="16"/>
              </w:rPr>
            </w:pPr>
          </w:p>
        </w:tc>
        <w:tc>
          <w:tcPr>
            <w:tcW w:w="1500" w:type="dxa"/>
            <w:gridSpan w:val="2"/>
          </w:tcPr>
          <w:p w14:paraId="45C72D7F" w14:textId="77777777" w:rsidR="00557376" w:rsidRDefault="00557376" w:rsidP="001A5FC0">
            <w:pPr>
              <w:pStyle w:val="TableParagraph"/>
              <w:rPr>
                <w:sz w:val="16"/>
              </w:rPr>
            </w:pPr>
          </w:p>
        </w:tc>
        <w:tc>
          <w:tcPr>
            <w:tcW w:w="1500" w:type="dxa"/>
            <w:gridSpan w:val="2"/>
          </w:tcPr>
          <w:p w14:paraId="05294731" w14:textId="77777777" w:rsidR="00557376" w:rsidRDefault="00557376" w:rsidP="001A5FC0">
            <w:pPr>
              <w:pStyle w:val="TableParagraph"/>
              <w:rPr>
                <w:sz w:val="16"/>
              </w:rPr>
            </w:pPr>
          </w:p>
        </w:tc>
      </w:tr>
      <w:tr w:rsidR="00557376" w14:paraId="23F9C7D9" w14:textId="77777777" w:rsidTr="00557376">
        <w:trPr>
          <w:gridAfter w:val="1"/>
          <w:wAfter w:w="16" w:type="dxa"/>
          <w:trHeight w:val="229"/>
        </w:trPr>
        <w:tc>
          <w:tcPr>
            <w:tcW w:w="900" w:type="dxa"/>
            <w:gridSpan w:val="2"/>
          </w:tcPr>
          <w:p w14:paraId="6D19D957" w14:textId="77777777" w:rsidR="00557376" w:rsidRDefault="00557376" w:rsidP="001A5FC0">
            <w:pPr>
              <w:pStyle w:val="TableParagraph"/>
              <w:rPr>
                <w:sz w:val="16"/>
              </w:rPr>
            </w:pPr>
          </w:p>
        </w:tc>
        <w:tc>
          <w:tcPr>
            <w:tcW w:w="600" w:type="dxa"/>
            <w:gridSpan w:val="2"/>
          </w:tcPr>
          <w:p w14:paraId="13B3C389" w14:textId="77777777" w:rsidR="00557376" w:rsidRDefault="00557376" w:rsidP="001A5FC0">
            <w:pPr>
              <w:pStyle w:val="TableParagraph"/>
              <w:rPr>
                <w:sz w:val="16"/>
              </w:rPr>
            </w:pPr>
          </w:p>
        </w:tc>
        <w:tc>
          <w:tcPr>
            <w:tcW w:w="5185" w:type="dxa"/>
            <w:gridSpan w:val="2"/>
          </w:tcPr>
          <w:p w14:paraId="72612C05"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14E2A013" w14:textId="77777777" w:rsidR="00557376" w:rsidRDefault="00557376" w:rsidP="001A5FC0">
            <w:pPr>
              <w:pStyle w:val="TableParagraph"/>
              <w:rPr>
                <w:sz w:val="16"/>
              </w:rPr>
            </w:pPr>
          </w:p>
        </w:tc>
        <w:tc>
          <w:tcPr>
            <w:tcW w:w="1500" w:type="dxa"/>
            <w:gridSpan w:val="2"/>
          </w:tcPr>
          <w:p w14:paraId="5523ADE0" w14:textId="77777777" w:rsidR="00557376" w:rsidRDefault="00557376" w:rsidP="001A5FC0">
            <w:pPr>
              <w:pStyle w:val="TableParagraph"/>
              <w:rPr>
                <w:sz w:val="16"/>
              </w:rPr>
            </w:pPr>
          </w:p>
        </w:tc>
        <w:tc>
          <w:tcPr>
            <w:tcW w:w="1500" w:type="dxa"/>
            <w:gridSpan w:val="2"/>
          </w:tcPr>
          <w:p w14:paraId="54D25453" w14:textId="77777777" w:rsidR="00557376" w:rsidRDefault="00557376" w:rsidP="001A5FC0">
            <w:pPr>
              <w:pStyle w:val="TableParagraph"/>
              <w:rPr>
                <w:sz w:val="16"/>
              </w:rPr>
            </w:pPr>
          </w:p>
        </w:tc>
      </w:tr>
      <w:tr w:rsidR="00557376" w14:paraId="05FA11A0" w14:textId="77777777" w:rsidTr="00557376">
        <w:trPr>
          <w:gridAfter w:val="1"/>
          <w:wAfter w:w="16" w:type="dxa"/>
          <w:trHeight w:val="229"/>
        </w:trPr>
        <w:tc>
          <w:tcPr>
            <w:tcW w:w="900" w:type="dxa"/>
            <w:gridSpan w:val="2"/>
          </w:tcPr>
          <w:p w14:paraId="4074A58D" w14:textId="77777777" w:rsidR="00557376" w:rsidRDefault="00557376" w:rsidP="001A5FC0">
            <w:pPr>
              <w:pStyle w:val="TableParagraph"/>
              <w:rPr>
                <w:sz w:val="16"/>
              </w:rPr>
            </w:pPr>
          </w:p>
        </w:tc>
        <w:tc>
          <w:tcPr>
            <w:tcW w:w="600" w:type="dxa"/>
            <w:gridSpan w:val="2"/>
          </w:tcPr>
          <w:p w14:paraId="55FFE445" w14:textId="77777777" w:rsidR="00557376" w:rsidRDefault="00557376" w:rsidP="001A5FC0">
            <w:pPr>
              <w:pStyle w:val="TableParagraph"/>
              <w:rPr>
                <w:sz w:val="16"/>
              </w:rPr>
            </w:pPr>
          </w:p>
        </w:tc>
        <w:tc>
          <w:tcPr>
            <w:tcW w:w="5185" w:type="dxa"/>
            <w:gridSpan w:val="2"/>
          </w:tcPr>
          <w:p w14:paraId="54E500EF"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305.000,00</w:t>
            </w:r>
          </w:p>
        </w:tc>
        <w:tc>
          <w:tcPr>
            <w:tcW w:w="1500" w:type="dxa"/>
            <w:gridSpan w:val="2"/>
          </w:tcPr>
          <w:p w14:paraId="7061B0CE" w14:textId="77777777" w:rsidR="00557376" w:rsidRDefault="00557376" w:rsidP="001A5FC0">
            <w:pPr>
              <w:pStyle w:val="TableParagraph"/>
              <w:rPr>
                <w:sz w:val="16"/>
              </w:rPr>
            </w:pPr>
          </w:p>
        </w:tc>
        <w:tc>
          <w:tcPr>
            <w:tcW w:w="1500" w:type="dxa"/>
            <w:gridSpan w:val="2"/>
          </w:tcPr>
          <w:p w14:paraId="6EC8C2D3" w14:textId="77777777" w:rsidR="00557376" w:rsidRDefault="00557376" w:rsidP="001A5FC0">
            <w:pPr>
              <w:pStyle w:val="TableParagraph"/>
              <w:rPr>
                <w:sz w:val="16"/>
              </w:rPr>
            </w:pPr>
          </w:p>
        </w:tc>
        <w:tc>
          <w:tcPr>
            <w:tcW w:w="1500" w:type="dxa"/>
            <w:gridSpan w:val="2"/>
          </w:tcPr>
          <w:p w14:paraId="26E6F963" w14:textId="77777777" w:rsidR="00557376" w:rsidRDefault="00557376" w:rsidP="001A5FC0">
            <w:pPr>
              <w:pStyle w:val="TableParagraph"/>
              <w:rPr>
                <w:sz w:val="16"/>
              </w:rPr>
            </w:pPr>
          </w:p>
        </w:tc>
      </w:tr>
      <w:tr w:rsidR="00557376" w14:paraId="5E23D7FD" w14:textId="77777777" w:rsidTr="00557376">
        <w:trPr>
          <w:gridAfter w:val="1"/>
          <w:wAfter w:w="16" w:type="dxa"/>
          <w:trHeight w:val="184"/>
        </w:trPr>
        <w:tc>
          <w:tcPr>
            <w:tcW w:w="900" w:type="dxa"/>
            <w:gridSpan w:val="2"/>
          </w:tcPr>
          <w:p w14:paraId="6582E59D" w14:textId="77777777" w:rsidR="00557376" w:rsidRDefault="00557376" w:rsidP="001A5FC0">
            <w:pPr>
              <w:pStyle w:val="TableParagraph"/>
              <w:rPr>
                <w:sz w:val="12"/>
              </w:rPr>
            </w:pPr>
          </w:p>
        </w:tc>
        <w:tc>
          <w:tcPr>
            <w:tcW w:w="600" w:type="dxa"/>
            <w:gridSpan w:val="2"/>
          </w:tcPr>
          <w:p w14:paraId="69AFA49B" w14:textId="77777777" w:rsidR="00557376" w:rsidRDefault="00557376" w:rsidP="001A5FC0">
            <w:pPr>
              <w:pStyle w:val="TableParagraph"/>
              <w:spacing w:line="164" w:lineRule="exact"/>
              <w:ind w:right="9"/>
              <w:jc w:val="right"/>
              <w:rPr>
                <w:sz w:val="16"/>
              </w:rPr>
            </w:pPr>
            <w:r>
              <w:rPr>
                <w:w w:val="95"/>
                <w:sz w:val="16"/>
              </w:rPr>
              <w:t>12.</w:t>
            </w:r>
          </w:p>
        </w:tc>
        <w:tc>
          <w:tcPr>
            <w:tcW w:w="5185" w:type="dxa"/>
            <w:gridSpan w:val="2"/>
          </w:tcPr>
          <w:p w14:paraId="124AAFB8" w14:textId="77777777" w:rsidR="00557376" w:rsidRDefault="00557376" w:rsidP="001A5FC0">
            <w:pPr>
              <w:pStyle w:val="TableParagraph"/>
              <w:spacing w:line="164" w:lineRule="exact"/>
              <w:ind w:left="6"/>
              <w:rPr>
                <w:sz w:val="16"/>
              </w:rPr>
            </w:pPr>
            <w:r>
              <w:rPr>
                <w:sz w:val="16"/>
              </w:rPr>
              <w:t>ПРОСЛАВА СРПСКЕ НОВЕ ГОДИНЕ 2021:</w:t>
            </w:r>
          </w:p>
        </w:tc>
        <w:tc>
          <w:tcPr>
            <w:tcW w:w="1500" w:type="dxa"/>
            <w:gridSpan w:val="2"/>
          </w:tcPr>
          <w:p w14:paraId="5643DE6A" w14:textId="77777777" w:rsidR="00557376" w:rsidRDefault="00557376" w:rsidP="001A5FC0">
            <w:pPr>
              <w:pStyle w:val="TableParagraph"/>
              <w:spacing w:line="164" w:lineRule="exact"/>
              <w:ind w:right="-15"/>
              <w:jc w:val="right"/>
              <w:rPr>
                <w:sz w:val="16"/>
              </w:rPr>
            </w:pPr>
            <w:r>
              <w:rPr>
                <w:sz w:val="16"/>
              </w:rPr>
              <w:t>420.000,00</w:t>
            </w:r>
          </w:p>
        </w:tc>
        <w:tc>
          <w:tcPr>
            <w:tcW w:w="1500" w:type="dxa"/>
            <w:gridSpan w:val="2"/>
          </w:tcPr>
          <w:p w14:paraId="04B867AC"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316DD8D3" w14:textId="77777777" w:rsidR="00557376" w:rsidRDefault="00557376" w:rsidP="001A5FC0">
            <w:pPr>
              <w:pStyle w:val="TableParagraph"/>
              <w:spacing w:line="164" w:lineRule="exact"/>
              <w:ind w:right="-15"/>
              <w:jc w:val="right"/>
              <w:rPr>
                <w:sz w:val="16"/>
              </w:rPr>
            </w:pPr>
            <w:r>
              <w:rPr>
                <w:sz w:val="16"/>
              </w:rPr>
              <w:t>0,00</w:t>
            </w:r>
          </w:p>
        </w:tc>
      </w:tr>
      <w:tr w:rsidR="00557376" w14:paraId="3613E7E3" w14:textId="77777777" w:rsidTr="00557376">
        <w:trPr>
          <w:gridAfter w:val="1"/>
          <w:wAfter w:w="16" w:type="dxa"/>
          <w:trHeight w:val="182"/>
        </w:trPr>
        <w:tc>
          <w:tcPr>
            <w:tcW w:w="900" w:type="dxa"/>
            <w:gridSpan w:val="2"/>
          </w:tcPr>
          <w:p w14:paraId="2021EDBD" w14:textId="77777777" w:rsidR="00557376" w:rsidRDefault="00557376" w:rsidP="001A5FC0">
            <w:pPr>
              <w:pStyle w:val="TableParagraph"/>
              <w:rPr>
                <w:sz w:val="12"/>
              </w:rPr>
            </w:pPr>
          </w:p>
        </w:tc>
        <w:tc>
          <w:tcPr>
            <w:tcW w:w="600" w:type="dxa"/>
            <w:gridSpan w:val="2"/>
          </w:tcPr>
          <w:p w14:paraId="50AA238E" w14:textId="77777777" w:rsidR="00557376" w:rsidRDefault="00557376" w:rsidP="001A5FC0">
            <w:pPr>
              <w:pStyle w:val="TableParagraph"/>
              <w:spacing w:line="163" w:lineRule="exact"/>
              <w:ind w:right="9"/>
              <w:jc w:val="right"/>
              <w:rPr>
                <w:sz w:val="16"/>
              </w:rPr>
            </w:pPr>
            <w:r>
              <w:rPr>
                <w:w w:val="95"/>
                <w:sz w:val="16"/>
              </w:rPr>
              <w:t>12.</w:t>
            </w:r>
          </w:p>
        </w:tc>
        <w:tc>
          <w:tcPr>
            <w:tcW w:w="5185" w:type="dxa"/>
            <w:gridSpan w:val="2"/>
          </w:tcPr>
          <w:p w14:paraId="2A22EBC2" w14:textId="77777777" w:rsidR="00557376" w:rsidRDefault="00557376" w:rsidP="001A5FC0">
            <w:pPr>
              <w:pStyle w:val="TableParagraph"/>
              <w:spacing w:line="163" w:lineRule="exact"/>
              <w:ind w:left="6"/>
              <w:rPr>
                <w:sz w:val="16"/>
              </w:rPr>
            </w:pPr>
            <w:r>
              <w:rPr>
                <w:sz w:val="16"/>
              </w:rPr>
              <w:t>ПРОСЛАВА СРПСКЕ НОВЕ ГОДИНЕ 2021:</w:t>
            </w:r>
          </w:p>
        </w:tc>
        <w:tc>
          <w:tcPr>
            <w:tcW w:w="1500" w:type="dxa"/>
            <w:gridSpan w:val="2"/>
          </w:tcPr>
          <w:p w14:paraId="18BB3DE8" w14:textId="77777777" w:rsidR="00557376" w:rsidRDefault="00557376" w:rsidP="001A5FC0">
            <w:pPr>
              <w:pStyle w:val="TableParagraph"/>
              <w:spacing w:line="163" w:lineRule="exact"/>
              <w:ind w:right="-15"/>
              <w:jc w:val="right"/>
              <w:rPr>
                <w:sz w:val="16"/>
              </w:rPr>
            </w:pPr>
            <w:r>
              <w:rPr>
                <w:sz w:val="16"/>
              </w:rPr>
              <w:t>80.000,00</w:t>
            </w:r>
          </w:p>
        </w:tc>
        <w:tc>
          <w:tcPr>
            <w:tcW w:w="1500" w:type="dxa"/>
            <w:gridSpan w:val="2"/>
          </w:tcPr>
          <w:p w14:paraId="6242AB3F" w14:textId="77777777" w:rsidR="00557376" w:rsidRDefault="00557376" w:rsidP="001A5FC0">
            <w:pPr>
              <w:pStyle w:val="TableParagraph"/>
              <w:spacing w:line="163" w:lineRule="exact"/>
              <w:ind w:right="-15"/>
              <w:jc w:val="right"/>
              <w:rPr>
                <w:sz w:val="16"/>
              </w:rPr>
            </w:pPr>
            <w:r>
              <w:rPr>
                <w:sz w:val="16"/>
              </w:rPr>
              <w:t>0,00</w:t>
            </w:r>
          </w:p>
        </w:tc>
        <w:tc>
          <w:tcPr>
            <w:tcW w:w="1500" w:type="dxa"/>
            <w:gridSpan w:val="2"/>
          </w:tcPr>
          <w:p w14:paraId="32B0720B" w14:textId="77777777" w:rsidR="00557376" w:rsidRDefault="00557376" w:rsidP="001A5FC0">
            <w:pPr>
              <w:pStyle w:val="TableParagraph"/>
              <w:spacing w:line="163" w:lineRule="exact"/>
              <w:ind w:right="-15"/>
              <w:jc w:val="right"/>
              <w:rPr>
                <w:sz w:val="16"/>
              </w:rPr>
            </w:pPr>
            <w:r>
              <w:rPr>
                <w:sz w:val="16"/>
              </w:rPr>
              <w:t>0,00</w:t>
            </w:r>
          </w:p>
        </w:tc>
      </w:tr>
      <w:tr w:rsidR="00557376" w14:paraId="06BC7672" w14:textId="77777777" w:rsidTr="00557376">
        <w:trPr>
          <w:gridAfter w:val="1"/>
          <w:wAfter w:w="16" w:type="dxa"/>
          <w:trHeight w:val="231"/>
        </w:trPr>
        <w:tc>
          <w:tcPr>
            <w:tcW w:w="900" w:type="dxa"/>
            <w:gridSpan w:val="2"/>
          </w:tcPr>
          <w:p w14:paraId="34B3CBC7" w14:textId="77777777" w:rsidR="00557376" w:rsidRDefault="00557376" w:rsidP="001A5FC0">
            <w:pPr>
              <w:pStyle w:val="TableParagraph"/>
              <w:rPr>
                <w:sz w:val="16"/>
              </w:rPr>
            </w:pPr>
          </w:p>
        </w:tc>
        <w:tc>
          <w:tcPr>
            <w:tcW w:w="600" w:type="dxa"/>
            <w:gridSpan w:val="2"/>
          </w:tcPr>
          <w:p w14:paraId="709D62BD" w14:textId="77777777" w:rsidR="00557376" w:rsidRDefault="00557376" w:rsidP="001A5FC0">
            <w:pPr>
              <w:pStyle w:val="TableParagraph"/>
              <w:rPr>
                <w:sz w:val="16"/>
              </w:rPr>
            </w:pPr>
          </w:p>
        </w:tc>
        <w:tc>
          <w:tcPr>
            <w:tcW w:w="5185" w:type="dxa"/>
            <w:gridSpan w:val="2"/>
          </w:tcPr>
          <w:p w14:paraId="60E1D782"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531570F7" w14:textId="77777777" w:rsidR="00557376" w:rsidRDefault="00557376" w:rsidP="001A5FC0">
            <w:pPr>
              <w:pStyle w:val="TableParagraph"/>
              <w:rPr>
                <w:sz w:val="16"/>
              </w:rPr>
            </w:pPr>
          </w:p>
        </w:tc>
        <w:tc>
          <w:tcPr>
            <w:tcW w:w="1500" w:type="dxa"/>
            <w:gridSpan w:val="2"/>
          </w:tcPr>
          <w:p w14:paraId="789B8C4B" w14:textId="77777777" w:rsidR="00557376" w:rsidRDefault="00557376" w:rsidP="001A5FC0">
            <w:pPr>
              <w:pStyle w:val="TableParagraph"/>
              <w:rPr>
                <w:sz w:val="16"/>
              </w:rPr>
            </w:pPr>
          </w:p>
        </w:tc>
        <w:tc>
          <w:tcPr>
            <w:tcW w:w="1500" w:type="dxa"/>
            <w:gridSpan w:val="2"/>
          </w:tcPr>
          <w:p w14:paraId="02620DEA" w14:textId="77777777" w:rsidR="00557376" w:rsidRDefault="00557376" w:rsidP="001A5FC0">
            <w:pPr>
              <w:pStyle w:val="TableParagraph"/>
              <w:rPr>
                <w:sz w:val="16"/>
              </w:rPr>
            </w:pPr>
          </w:p>
        </w:tc>
      </w:tr>
      <w:tr w:rsidR="00557376" w14:paraId="165D3BC0" w14:textId="77777777" w:rsidTr="00557376">
        <w:trPr>
          <w:gridAfter w:val="1"/>
          <w:wAfter w:w="16" w:type="dxa"/>
          <w:trHeight w:val="229"/>
        </w:trPr>
        <w:tc>
          <w:tcPr>
            <w:tcW w:w="900" w:type="dxa"/>
            <w:gridSpan w:val="2"/>
          </w:tcPr>
          <w:p w14:paraId="07189BE2" w14:textId="77777777" w:rsidR="00557376" w:rsidRDefault="00557376" w:rsidP="001A5FC0">
            <w:pPr>
              <w:pStyle w:val="TableParagraph"/>
              <w:rPr>
                <w:sz w:val="16"/>
              </w:rPr>
            </w:pPr>
          </w:p>
        </w:tc>
        <w:tc>
          <w:tcPr>
            <w:tcW w:w="600" w:type="dxa"/>
            <w:gridSpan w:val="2"/>
          </w:tcPr>
          <w:p w14:paraId="5620D481" w14:textId="77777777" w:rsidR="00557376" w:rsidRDefault="00557376" w:rsidP="001A5FC0">
            <w:pPr>
              <w:pStyle w:val="TableParagraph"/>
              <w:rPr>
                <w:sz w:val="16"/>
              </w:rPr>
            </w:pPr>
          </w:p>
        </w:tc>
        <w:tc>
          <w:tcPr>
            <w:tcW w:w="5185" w:type="dxa"/>
            <w:gridSpan w:val="2"/>
          </w:tcPr>
          <w:p w14:paraId="44853846"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45CCBF74" w14:textId="77777777" w:rsidR="00557376" w:rsidRDefault="00557376" w:rsidP="001A5FC0">
            <w:pPr>
              <w:pStyle w:val="TableParagraph"/>
              <w:rPr>
                <w:sz w:val="16"/>
              </w:rPr>
            </w:pPr>
          </w:p>
        </w:tc>
        <w:tc>
          <w:tcPr>
            <w:tcW w:w="1500" w:type="dxa"/>
            <w:gridSpan w:val="2"/>
          </w:tcPr>
          <w:p w14:paraId="5AD99FCD" w14:textId="77777777" w:rsidR="00557376" w:rsidRDefault="00557376" w:rsidP="001A5FC0">
            <w:pPr>
              <w:pStyle w:val="TableParagraph"/>
              <w:rPr>
                <w:sz w:val="16"/>
              </w:rPr>
            </w:pPr>
          </w:p>
        </w:tc>
        <w:tc>
          <w:tcPr>
            <w:tcW w:w="1500" w:type="dxa"/>
            <w:gridSpan w:val="2"/>
          </w:tcPr>
          <w:p w14:paraId="69D4736E" w14:textId="77777777" w:rsidR="00557376" w:rsidRDefault="00557376" w:rsidP="001A5FC0">
            <w:pPr>
              <w:pStyle w:val="TableParagraph"/>
              <w:rPr>
                <w:sz w:val="16"/>
              </w:rPr>
            </w:pPr>
          </w:p>
        </w:tc>
      </w:tr>
      <w:tr w:rsidR="00557376" w14:paraId="3F40C677" w14:textId="77777777" w:rsidTr="00557376">
        <w:trPr>
          <w:gridAfter w:val="1"/>
          <w:wAfter w:w="16" w:type="dxa"/>
          <w:trHeight w:val="229"/>
        </w:trPr>
        <w:tc>
          <w:tcPr>
            <w:tcW w:w="900" w:type="dxa"/>
            <w:gridSpan w:val="2"/>
          </w:tcPr>
          <w:p w14:paraId="11C9E0BC" w14:textId="77777777" w:rsidR="00557376" w:rsidRDefault="00557376" w:rsidP="001A5FC0">
            <w:pPr>
              <w:pStyle w:val="TableParagraph"/>
              <w:rPr>
                <w:sz w:val="16"/>
              </w:rPr>
            </w:pPr>
          </w:p>
        </w:tc>
        <w:tc>
          <w:tcPr>
            <w:tcW w:w="600" w:type="dxa"/>
            <w:gridSpan w:val="2"/>
          </w:tcPr>
          <w:p w14:paraId="08BF57AE" w14:textId="77777777" w:rsidR="00557376" w:rsidRDefault="00557376" w:rsidP="001A5FC0">
            <w:pPr>
              <w:pStyle w:val="TableParagraph"/>
              <w:rPr>
                <w:sz w:val="16"/>
              </w:rPr>
            </w:pPr>
          </w:p>
        </w:tc>
        <w:tc>
          <w:tcPr>
            <w:tcW w:w="5185" w:type="dxa"/>
            <w:gridSpan w:val="2"/>
          </w:tcPr>
          <w:p w14:paraId="2F935759"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500.000,00</w:t>
            </w:r>
          </w:p>
        </w:tc>
        <w:tc>
          <w:tcPr>
            <w:tcW w:w="1500" w:type="dxa"/>
            <w:gridSpan w:val="2"/>
          </w:tcPr>
          <w:p w14:paraId="428AC075" w14:textId="77777777" w:rsidR="00557376" w:rsidRDefault="00557376" w:rsidP="001A5FC0">
            <w:pPr>
              <w:pStyle w:val="TableParagraph"/>
              <w:rPr>
                <w:sz w:val="16"/>
              </w:rPr>
            </w:pPr>
          </w:p>
        </w:tc>
        <w:tc>
          <w:tcPr>
            <w:tcW w:w="1500" w:type="dxa"/>
            <w:gridSpan w:val="2"/>
          </w:tcPr>
          <w:p w14:paraId="60061B26" w14:textId="77777777" w:rsidR="00557376" w:rsidRDefault="00557376" w:rsidP="001A5FC0">
            <w:pPr>
              <w:pStyle w:val="TableParagraph"/>
              <w:rPr>
                <w:sz w:val="16"/>
              </w:rPr>
            </w:pPr>
          </w:p>
        </w:tc>
        <w:tc>
          <w:tcPr>
            <w:tcW w:w="1500" w:type="dxa"/>
            <w:gridSpan w:val="2"/>
          </w:tcPr>
          <w:p w14:paraId="654C680E" w14:textId="77777777" w:rsidR="00557376" w:rsidRDefault="00557376" w:rsidP="001A5FC0">
            <w:pPr>
              <w:pStyle w:val="TableParagraph"/>
              <w:rPr>
                <w:sz w:val="16"/>
              </w:rPr>
            </w:pPr>
          </w:p>
        </w:tc>
      </w:tr>
      <w:tr w:rsidR="00557376" w14:paraId="16DCAC02" w14:textId="77777777" w:rsidTr="00557376">
        <w:trPr>
          <w:gridAfter w:val="1"/>
          <w:wAfter w:w="16" w:type="dxa"/>
          <w:trHeight w:val="229"/>
        </w:trPr>
        <w:tc>
          <w:tcPr>
            <w:tcW w:w="900" w:type="dxa"/>
            <w:gridSpan w:val="2"/>
          </w:tcPr>
          <w:p w14:paraId="330A93DB" w14:textId="77777777" w:rsidR="00557376" w:rsidRDefault="00557376" w:rsidP="001A5FC0">
            <w:pPr>
              <w:pStyle w:val="TableParagraph"/>
              <w:rPr>
                <w:sz w:val="16"/>
              </w:rPr>
            </w:pPr>
          </w:p>
        </w:tc>
        <w:tc>
          <w:tcPr>
            <w:tcW w:w="600" w:type="dxa"/>
            <w:gridSpan w:val="2"/>
          </w:tcPr>
          <w:p w14:paraId="37D6FD1E" w14:textId="77777777" w:rsidR="00557376" w:rsidRDefault="00557376" w:rsidP="001A5FC0">
            <w:pPr>
              <w:pStyle w:val="TableParagraph"/>
              <w:rPr>
                <w:sz w:val="16"/>
              </w:rPr>
            </w:pPr>
          </w:p>
        </w:tc>
        <w:tc>
          <w:tcPr>
            <w:tcW w:w="5185" w:type="dxa"/>
            <w:gridSpan w:val="2"/>
          </w:tcPr>
          <w:p w14:paraId="4DB94974"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5843D403" w14:textId="77777777" w:rsidR="00557376" w:rsidRDefault="00557376" w:rsidP="001A5FC0">
            <w:pPr>
              <w:pStyle w:val="TableParagraph"/>
              <w:rPr>
                <w:sz w:val="16"/>
              </w:rPr>
            </w:pPr>
          </w:p>
        </w:tc>
        <w:tc>
          <w:tcPr>
            <w:tcW w:w="1500" w:type="dxa"/>
            <w:gridSpan w:val="2"/>
          </w:tcPr>
          <w:p w14:paraId="3D294E02" w14:textId="77777777" w:rsidR="00557376" w:rsidRDefault="00557376" w:rsidP="001A5FC0">
            <w:pPr>
              <w:pStyle w:val="TableParagraph"/>
              <w:rPr>
                <w:sz w:val="16"/>
              </w:rPr>
            </w:pPr>
          </w:p>
        </w:tc>
        <w:tc>
          <w:tcPr>
            <w:tcW w:w="1500" w:type="dxa"/>
            <w:gridSpan w:val="2"/>
          </w:tcPr>
          <w:p w14:paraId="74A2712C" w14:textId="77777777" w:rsidR="00557376" w:rsidRDefault="00557376" w:rsidP="001A5FC0">
            <w:pPr>
              <w:pStyle w:val="TableParagraph"/>
              <w:rPr>
                <w:sz w:val="16"/>
              </w:rPr>
            </w:pPr>
          </w:p>
        </w:tc>
      </w:tr>
      <w:tr w:rsidR="00557376" w14:paraId="3DBF82A8" w14:textId="77777777" w:rsidTr="00557376">
        <w:trPr>
          <w:gridAfter w:val="1"/>
          <w:wAfter w:w="16" w:type="dxa"/>
          <w:trHeight w:val="229"/>
        </w:trPr>
        <w:tc>
          <w:tcPr>
            <w:tcW w:w="900" w:type="dxa"/>
            <w:gridSpan w:val="2"/>
          </w:tcPr>
          <w:p w14:paraId="2ABF887E" w14:textId="77777777" w:rsidR="00557376" w:rsidRDefault="00557376" w:rsidP="001A5FC0">
            <w:pPr>
              <w:pStyle w:val="TableParagraph"/>
              <w:rPr>
                <w:sz w:val="16"/>
              </w:rPr>
            </w:pPr>
          </w:p>
        </w:tc>
        <w:tc>
          <w:tcPr>
            <w:tcW w:w="600" w:type="dxa"/>
            <w:gridSpan w:val="2"/>
          </w:tcPr>
          <w:p w14:paraId="10E4135B" w14:textId="77777777" w:rsidR="00557376" w:rsidRDefault="00557376" w:rsidP="001A5FC0">
            <w:pPr>
              <w:pStyle w:val="TableParagraph"/>
              <w:rPr>
                <w:sz w:val="16"/>
              </w:rPr>
            </w:pPr>
          </w:p>
        </w:tc>
        <w:tc>
          <w:tcPr>
            <w:tcW w:w="5185" w:type="dxa"/>
            <w:gridSpan w:val="2"/>
          </w:tcPr>
          <w:p w14:paraId="18C74BC6" w14:textId="77777777" w:rsidR="00557376" w:rsidRDefault="00557376" w:rsidP="001A5FC0">
            <w:pPr>
              <w:pStyle w:val="TableParagraph"/>
              <w:spacing w:line="181"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500.000,00</w:t>
            </w:r>
          </w:p>
        </w:tc>
        <w:tc>
          <w:tcPr>
            <w:tcW w:w="1500" w:type="dxa"/>
            <w:gridSpan w:val="2"/>
          </w:tcPr>
          <w:p w14:paraId="30B2A9DF" w14:textId="77777777" w:rsidR="00557376" w:rsidRDefault="00557376" w:rsidP="001A5FC0">
            <w:pPr>
              <w:pStyle w:val="TableParagraph"/>
              <w:rPr>
                <w:sz w:val="16"/>
              </w:rPr>
            </w:pPr>
          </w:p>
        </w:tc>
        <w:tc>
          <w:tcPr>
            <w:tcW w:w="1500" w:type="dxa"/>
            <w:gridSpan w:val="2"/>
          </w:tcPr>
          <w:p w14:paraId="512B99AA" w14:textId="77777777" w:rsidR="00557376" w:rsidRDefault="00557376" w:rsidP="001A5FC0">
            <w:pPr>
              <w:pStyle w:val="TableParagraph"/>
              <w:rPr>
                <w:sz w:val="16"/>
              </w:rPr>
            </w:pPr>
          </w:p>
        </w:tc>
        <w:tc>
          <w:tcPr>
            <w:tcW w:w="1500" w:type="dxa"/>
            <w:gridSpan w:val="2"/>
          </w:tcPr>
          <w:p w14:paraId="10B2FDCE" w14:textId="77777777" w:rsidR="00557376" w:rsidRDefault="00557376" w:rsidP="001A5FC0">
            <w:pPr>
              <w:pStyle w:val="TableParagraph"/>
              <w:rPr>
                <w:sz w:val="16"/>
              </w:rPr>
            </w:pPr>
          </w:p>
        </w:tc>
      </w:tr>
      <w:tr w:rsidR="00557376" w14:paraId="3FA05514" w14:textId="77777777" w:rsidTr="00557376">
        <w:trPr>
          <w:gridAfter w:val="1"/>
          <w:wAfter w:w="16" w:type="dxa"/>
          <w:trHeight w:val="184"/>
        </w:trPr>
        <w:tc>
          <w:tcPr>
            <w:tcW w:w="900" w:type="dxa"/>
            <w:gridSpan w:val="2"/>
          </w:tcPr>
          <w:p w14:paraId="7704310F" w14:textId="77777777" w:rsidR="00557376" w:rsidRDefault="00557376" w:rsidP="001A5FC0">
            <w:pPr>
              <w:pStyle w:val="TableParagraph"/>
              <w:rPr>
                <w:sz w:val="12"/>
              </w:rPr>
            </w:pPr>
          </w:p>
        </w:tc>
        <w:tc>
          <w:tcPr>
            <w:tcW w:w="600" w:type="dxa"/>
            <w:gridSpan w:val="2"/>
          </w:tcPr>
          <w:p w14:paraId="76DAF7F8" w14:textId="77777777" w:rsidR="00557376" w:rsidRDefault="00557376" w:rsidP="001A5FC0">
            <w:pPr>
              <w:pStyle w:val="TableParagraph"/>
              <w:spacing w:line="164" w:lineRule="exact"/>
              <w:ind w:right="9"/>
              <w:jc w:val="right"/>
              <w:rPr>
                <w:sz w:val="16"/>
              </w:rPr>
            </w:pPr>
            <w:r>
              <w:rPr>
                <w:w w:val="95"/>
                <w:sz w:val="16"/>
              </w:rPr>
              <w:t>13.</w:t>
            </w:r>
          </w:p>
        </w:tc>
        <w:tc>
          <w:tcPr>
            <w:tcW w:w="5185" w:type="dxa"/>
            <w:gridSpan w:val="2"/>
          </w:tcPr>
          <w:p w14:paraId="4967D81C" w14:textId="77777777" w:rsidR="00557376" w:rsidRDefault="00557376" w:rsidP="001A5FC0">
            <w:pPr>
              <w:pStyle w:val="TableParagraph"/>
              <w:spacing w:line="164" w:lineRule="exact"/>
              <w:ind w:left="6"/>
              <w:rPr>
                <w:sz w:val="16"/>
              </w:rPr>
            </w:pPr>
            <w:r>
              <w:rPr>
                <w:sz w:val="16"/>
              </w:rPr>
              <w:t>ДАН ОПШТИНЕ ИВАЊИЦА 2021:</w:t>
            </w:r>
          </w:p>
        </w:tc>
        <w:tc>
          <w:tcPr>
            <w:tcW w:w="1500" w:type="dxa"/>
            <w:gridSpan w:val="2"/>
          </w:tcPr>
          <w:p w14:paraId="2FDA7D1E" w14:textId="77777777" w:rsidR="00557376" w:rsidRDefault="00557376" w:rsidP="001A5FC0">
            <w:pPr>
              <w:pStyle w:val="TableParagraph"/>
              <w:spacing w:line="164" w:lineRule="exact"/>
              <w:ind w:right="-15"/>
              <w:jc w:val="right"/>
              <w:rPr>
                <w:sz w:val="16"/>
              </w:rPr>
            </w:pPr>
            <w:r>
              <w:rPr>
                <w:sz w:val="16"/>
              </w:rPr>
              <w:t>300.000,00</w:t>
            </w:r>
          </w:p>
        </w:tc>
        <w:tc>
          <w:tcPr>
            <w:tcW w:w="1500" w:type="dxa"/>
            <w:gridSpan w:val="2"/>
          </w:tcPr>
          <w:p w14:paraId="6BFEC4A8"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27CB5C4A" w14:textId="77777777" w:rsidR="00557376" w:rsidRDefault="00557376" w:rsidP="001A5FC0">
            <w:pPr>
              <w:pStyle w:val="TableParagraph"/>
              <w:spacing w:line="164" w:lineRule="exact"/>
              <w:ind w:right="-15"/>
              <w:jc w:val="right"/>
              <w:rPr>
                <w:sz w:val="16"/>
              </w:rPr>
            </w:pPr>
            <w:r>
              <w:rPr>
                <w:sz w:val="16"/>
              </w:rPr>
              <w:t>0,00</w:t>
            </w:r>
          </w:p>
        </w:tc>
      </w:tr>
      <w:tr w:rsidR="00557376" w14:paraId="23F5F96D" w14:textId="77777777" w:rsidTr="00557376">
        <w:trPr>
          <w:gridAfter w:val="1"/>
          <w:wAfter w:w="16" w:type="dxa"/>
          <w:trHeight w:val="229"/>
        </w:trPr>
        <w:tc>
          <w:tcPr>
            <w:tcW w:w="900" w:type="dxa"/>
            <w:gridSpan w:val="2"/>
          </w:tcPr>
          <w:p w14:paraId="04ECC413" w14:textId="77777777" w:rsidR="00557376" w:rsidRDefault="00557376" w:rsidP="001A5FC0">
            <w:pPr>
              <w:pStyle w:val="TableParagraph"/>
              <w:rPr>
                <w:sz w:val="16"/>
              </w:rPr>
            </w:pPr>
          </w:p>
        </w:tc>
        <w:tc>
          <w:tcPr>
            <w:tcW w:w="600" w:type="dxa"/>
            <w:gridSpan w:val="2"/>
          </w:tcPr>
          <w:p w14:paraId="0A2ABE49" w14:textId="77777777" w:rsidR="00557376" w:rsidRDefault="00557376" w:rsidP="001A5FC0">
            <w:pPr>
              <w:pStyle w:val="TableParagraph"/>
              <w:rPr>
                <w:sz w:val="16"/>
              </w:rPr>
            </w:pPr>
          </w:p>
        </w:tc>
        <w:tc>
          <w:tcPr>
            <w:tcW w:w="5185" w:type="dxa"/>
            <w:gridSpan w:val="2"/>
          </w:tcPr>
          <w:p w14:paraId="24D29E89"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3F18A119" w14:textId="77777777" w:rsidR="00557376" w:rsidRDefault="00557376" w:rsidP="001A5FC0">
            <w:pPr>
              <w:pStyle w:val="TableParagraph"/>
              <w:rPr>
                <w:sz w:val="16"/>
              </w:rPr>
            </w:pPr>
          </w:p>
        </w:tc>
        <w:tc>
          <w:tcPr>
            <w:tcW w:w="1500" w:type="dxa"/>
            <w:gridSpan w:val="2"/>
          </w:tcPr>
          <w:p w14:paraId="2EE8FFD2" w14:textId="77777777" w:rsidR="00557376" w:rsidRDefault="00557376" w:rsidP="001A5FC0">
            <w:pPr>
              <w:pStyle w:val="TableParagraph"/>
              <w:rPr>
                <w:sz w:val="16"/>
              </w:rPr>
            </w:pPr>
          </w:p>
        </w:tc>
        <w:tc>
          <w:tcPr>
            <w:tcW w:w="1500" w:type="dxa"/>
            <w:gridSpan w:val="2"/>
          </w:tcPr>
          <w:p w14:paraId="3BAAD68F" w14:textId="77777777" w:rsidR="00557376" w:rsidRDefault="00557376" w:rsidP="001A5FC0">
            <w:pPr>
              <w:pStyle w:val="TableParagraph"/>
              <w:rPr>
                <w:sz w:val="16"/>
              </w:rPr>
            </w:pPr>
          </w:p>
        </w:tc>
      </w:tr>
      <w:tr w:rsidR="00557376" w14:paraId="16CD88AB" w14:textId="77777777" w:rsidTr="00557376">
        <w:trPr>
          <w:gridAfter w:val="1"/>
          <w:wAfter w:w="16" w:type="dxa"/>
          <w:trHeight w:val="229"/>
        </w:trPr>
        <w:tc>
          <w:tcPr>
            <w:tcW w:w="900" w:type="dxa"/>
            <w:gridSpan w:val="2"/>
          </w:tcPr>
          <w:p w14:paraId="2E6E9D65" w14:textId="77777777" w:rsidR="00557376" w:rsidRDefault="00557376" w:rsidP="001A5FC0">
            <w:pPr>
              <w:pStyle w:val="TableParagraph"/>
              <w:rPr>
                <w:sz w:val="16"/>
              </w:rPr>
            </w:pPr>
          </w:p>
        </w:tc>
        <w:tc>
          <w:tcPr>
            <w:tcW w:w="600" w:type="dxa"/>
            <w:gridSpan w:val="2"/>
          </w:tcPr>
          <w:p w14:paraId="6498FA84" w14:textId="77777777" w:rsidR="00557376" w:rsidRDefault="00557376" w:rsidP="001A5FC0">
            <w:pPr>
              <w:pStyle w:val="TableParagraph"/>
              <w:rPr>
                <w:sz w:val="16"/>
              </w:rPr>
            </w:pPr>
          </w:p>
        </w:tc>
        <w:tc>
          <w:tcPr>
            <w:tcW w:w="5185" w:type="dxa"/>
            <w:gridSpan w:val="2"/>
          </w:tcPr>
          <w:p w14:paraId="5BCF7716"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41187EBA" w14:textId="77777777" w:rsidR="00557376" w:rsidRDefault="00557376" w:rsidP="001A5FC0">
            <w:pPr>
              <w:pStyle w:val="TableParagraph"/>
              <w:rPr>
                <w:sz w:val="16"/>
              </w:rPr>
            </w:pPr>
          </w:p>
        </w:tc>
        <w:tc>
          <w:tcPr>
            <w:tcW w:w="1500" w:type="dxa"/>
            <w:gridSpan w:val="2"/>
          </w:tcPr>
          <w:p w14:paraId="63C28973" w14:textId="77777777" w:rsidR="00557376" w:rsidRDefault="00557376" w:rsidP="001A5FC0">
            <w:pPr>
              <w:pStyle w:val="TableParagraph"/>
              <w:rPr>
                <w:sz w:val="16"/>
              </w:rPr>
            </w:pPr>
          </w:p>
        </w:tc>
        <w:tc>
          <w:tcPr>
            <w:tcW w:w="1500" w:type="dxa"/>
            <w:gridSpan w:val="2"/>
          </w:tcPr>
          <w:p w14:paraId="391FDF7D" w14:textId="77777777" w:rsidR="00557376" w:rsidRDefault="00557376" w:rsidP="001A5FC0">
            <w:pPr>
              <w:pStyle w:val="TableParagraph"/>
              <w:rPr>
                <w:sz w:val="16"/>
              </w:rPr>
            </w:pPr>
          </w:p>
        </w:tc>
      </w:tr>
      <w:tr w:rsidR="00557376" w14:paraId="0E0CEAA7" w14:textId="77777777" w:rsidTr="00557376">
        <w:trPr>
          <w:gridAfter w:val="1"/>
          <w:wAfter w:w="16" w:type="dxa"/>
          <w:trHeight w:val="231"/>
        </w:trPr>
        <w:tc>
          <w:tcPr>
            <w:tcW w:w="900" w:type="dxa"/>
            <w:gridSpan w:val="2"/>
          </w:tcPr>
          <w:p w14:paraId="6600BBD2" w14:textId="77777777" w:rsidR="00557376" w:rsidRDefault="00557376" w:rsidP="001A5FC0">
            <w:pPr>
              <w:pStyle w:val="TableParagraph"/>
              <w:rPr>
                <w:sz w:val="16"/>
              </w:rPr>
            </w:pPr>
          </w:p>
        </w:tc>
        <w:tc>
          <w:tcPr>
            <w:tcW w:w="600" w:type="dxa"/>
            <w:gridSpan w:val="2"/>
          </w:tcPr>
          <w:p w14:paraId="45324DDE" w14:textId="77777777" w:rsidR="00557376" w:rsidRDefault="00557376" w:rsidP="001A5FC0">
            <w:pPr>
              <w:pStyle w:val="TableParagraph"/>
              <w:rPr>
                <w:sz w:val="16"/>
              </w:rPr>
            </w:pPr>
          </w:p>
        </w:tc>
        <w:tc>
          <w:tcPr>
            <w:tcW w:w="5185" w:type="dxa"/>
            <w:gridSpan w:val="2"/>
          </w:tcPr>
          <w:p w14:paraId="35E20AAD" w14:textId="77777777" w:rsidR="00557376" w:rsidRDefault="00557376" w:rsidP="001A5FC0">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300.000,00</w:t>
            </w:r>
          </w:p>
        </w:tc>
        <w:tc>
          <w:tcPr>
            <w:tcW w:w="1500" w:type="dxa"/>
            <w:gridSpan w:val="2"/>
          </w:tcPr>
          <w:p w14:paraId="3BC05E33" w14:textId="77777777" w:rsidR="00557376" w:rsidRDefault="00557376" w:rsidP="001A5FC0">
            <w:pPr>
              <w:pStyle w:val="TableParagraph"/>
              <w:rPr>
                <w:sz w:val="16"/>
              </w:rPr>
            </w:pPr>
          </w:p>
        </w:tc>
        <w:tc>
          <w:tcPr>
            <w:tcW w:w="1500" w:type="dxa"/>
            <w:gridSpan w:val="2"/>
          </w:tcPr>
          <w:p w14:paraId="5DEA8BB7" w14:textId="77777777" w:rsidR="00557376" w:rsidRDefault="00557376" w:rsidP="001A5FC0">
            <w:pPr>
              <w:pStyle w:val="TableParagraph"/>
              <w:rPr>
                <w:sz w:val="16"/>
              </w:rPr>
            </w:pPr>
          </w:p>
        </w:tc>
        <w:tc>
          <w:tcPr>
            <w:tcW w:w="1500" w:type="dxa"/>
            <w:gridSpan w:val="2"/>
          </w:tcPr>
          <w:p w14:paraId="09FEC65F" w14:textId="77777777" w:rsidR="00557376" w:rsidRDefault="00557376" w:rsidP="001A5FC0">
            <w:pPr>
              <w:pStyle w:val="TableParagraph"/>
              <w:rPr>
                <w:sz w:val="16"/>
              </w:rPr>
            </w:pPr>
          </w:p>
        </w:tc>
      </w:tr>
      <w:tr w:rsidR="00557376" w14:paraId="0A589E2B" w14:textId="77777777" w:rsidTr="00557376">
        <w:trPr>
          <w:gridAfter w:val="1"/>
          <w:wAfter w:w="16" w:type="dxa"/>
          <w:trHeight w:val="229"/>
        </w:trPr>
        <w:tc>
          <w:tcPr>
            <w:tcW w:w="900" w:type="dxa"/>
            <w:gridSpan w:val="2"/>
          </w:tcPr>
          <w:p w14:paraId="2092CEBA" w14:textId="77777777" w:rsidR="00557376" w:rsidRDefault="00557376" w:rsidP="001A5FC0">
            <w:pPr>
              <w:pStyle w:val="TableParagraph"/>
              <w:rPr>
                <w:sz w:val="16"/>
              </w:rPr>
            </w:pPr>
          </w:p>
        </w:tc>
        <w:tc>
          <w:tcPr>
            <w:tcW w:w="600" w:type="dxa"/>
            <w:gridSpan w:val="2"/>
          </w:tcPr>
          <w:p w14:paraId="3B11890B" w14:textId="77777777" w:rsidR="00557376" w:rsidRDefault="00557376" w:rsidP="001A5FC0">
            <w:pPr>
              <w:pStyle w:val="TableParagraph"/>
              <w:rPr>
                <w:sz w:val="16"/>
              </w:rPr>
            </w:pPr>
          </w:p>
        </w:tc>
        <w:tc>
          <w:tcPr>
            <w:tcW w:w="5185" w:type="dxa"/>
            <w:gridSpan w:val="2"/>
          </w:tcPr>
          <w:p w14:paraId="2AC32BD0"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1C74829D" w14:textId="77777777" w:rsidR="00557376" w:rsidRDefault="00557376" w:rsidP="001A5FC0">
            <w:pPr>
              <w:pStyle w:val="TableParagraph"/>
              <w:rPr>
                <w:sz w:val="16"/>
              </w:rPr>
            </w:pPr>
          </w:p>
        </w:tc>
        <w:tc>
          <w:tcPr>
            <w:tcW w:w="1500" w:type="dxa"/>
            <w:gridSpan w:val="2"/>
          </w:tcPr>
          <w:p w14:paraId="3CC36F6B" w14:textId="77777777" w:rsidR="00557376" w:rsidRDefault="00557376" w:rsidP="001A5FC0">
            <w:pPr>
              <w:pStyle w:val="TableParagraph"/>
              <w:rPr>
                <w:sz w:val="16"/>
              </w:rPr>
            </w:pPr>
          </w:p>
        </w:tc>
        <w:tc>
          <w:tcPr>
            <w:tcW w:w="1500" w:type="dxa"/>
            <w:gridSpan w:val="2"/>
          </w:tcPr>
          <w:p w14:paraId="3096200F" w14:textId="77777777" w:rsidR="00557376" w:rsidRDefault="00557376" w:rsidP="001A5FC0">
            <w:pPr>
              <w:pStyle w:val="TableParagraph"/>
              <w:rPr>
                <w:sz w:val="16"/>
              </w:rPr>
            </w:pPr>
          </w:p>
        </w:tc>
      </w:tr>
      <w:tr w:rsidR="00557376" w14:paraId="6F3AB063" w14:textId="77777777" w:rsidTr="00557376">
        <w:trPr>
          <w:gridAfter w:val="1"/>
          <w:wAfter w:w="16" w:type="dxa"/>
          <w:trHeight w:val="229"/>
        </w:trPr>
        <w:tc>
          <w:tcPr>
            <w:tcW w:w="900" w:type="dxa"/>
            <w:gridSpan w:val="2"/>
          </w:tcPr>
          <w:p w14:paraId="04B88C60" w14:textId="77777777" w:rsidR="00557376" w:rsidRDefault="00557376" w:rsidP="001A5FC0">
            <w:pPr>
              <w:pStyle w:val="TableParagraph"/>
              <w:rPr>
                <w:sz w:val="16"/>
              </w:rPr>
            </w:pPr>
          </w:p>
        </w:tc>
        <w:tc>
          <w:tcPr>
            <w:tcW w:w="600" w:type="dxa"/>
            <w:gridSpan w:val="2"/>
          </w:tcPr>
          <w:p w14:paraId="36EDED8E" w14:textId="77777777" w:rsidR="00557376" w:rsidRDefault="00557376" w:rsidP="001A5FC0">
            <w:pPr>
              <w:pStyle w:val="TableParagraph"/>
              <w:rPr>
                <w:sz w:val="16"/>
              </w:rPr>
            </w:pPr>
          </w:p>
        </w:tc>
        <w:tc>
          <w:tcPr>
            <w:tcW w:w="5185" w:type="dxa"/>
            <w:gridSpan w:val="2"/>
          </w:tcPr>
          <w:p w14:paraId="60BF40A4"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300.000,00</w:t>
            </w:r>
          </w:p>
        </w:tc>
        <w:tc>
          <w:tcPr>
            <w:tcW w:w="1500" w:type="dxa"/>
            <w:gridSpan w:val="2"/>
          </w:tcPr>
          <w:p w14:paraId="241FCE8A" w14:textId="77777777" w:rsidR="00557376" w:rsidRDefault="00557376" w:rsidP="001A5FC0">
            <w:pPr>
              <w:pStyle w:val="TableParagraph"/>
              <w:rPr>
                <w:sz w:val="16"/>
              </w:rPr>
            </w:pPr>
          </w:p>
        </w:tc>
        <w:tc>
          <w:tcPr>
            <w:tcW w:w="1500" w:type="dxa"/>
            <w:gridSpan w:val="2"/>
          </w:tcPr>
          <w:p w14:paraId="73433A61" w14:textId="77777777" w:rsidR="00557376" w:rsidRDefault="00557376" w:rsidP="001A5FC0">
            <w:pPr>
              <w:pStyle w:val="TableParagraph"/>
              <w:rPr>
                <w:sz w:val="16"/>
              </w:rPr>
            </w:pPr>
          </w:p>
        </w:tc>
        <w:tc>
          <w:tcPr>
            <w:tcW w:w="1500" w:type="dxa"/>
            <w:gridSpan w:val="2"/>
          </w:tcPr>
          <w:p w14:paraId="7523888E" w14:textId="77777777" w:rsidR="00557376" w:rsidRDefault="00557376" w:rsidP="001A5FC0">
            <w:pPr>
              <w:pStyle w:val="TableParagraph"/>
              <w:rPr>
                <w:sz w:val="16"/>
              </w:rPr>
            </w:pPr>
          </w:p>
        </w:tc>
      </w:tr>
      <w:tr w:rsidR="00557376" w14:paraId="70F864EB" w14:textId="77777777" w:rsidTr="00557376">
        <w:trPr>
          <w:gridAfter w:val="1"/>
          <w:wAfter w:w="16" w:type="dxa"/>
          <w:trHeight w:val="184"/>
        </w:trPr>
        <w:tc>
          <w:tcPr>
            <w:tcW w:w="900" w:type="dxa"/>
            <w:gridSpan w:val="2"/>
          </w:tcPr>
          <w:p w14:paraId="398DA918" w14:textId="77777777" w:rsidR="00557376" w:rsidRDefault="00557376" w:rsidP="001A5FC0">
            <w:pPr>
              <w:pStyle w:val="TableParagraph"/>
              <w:rPr>
                <w:sz w:val="12"/>
              </w:rPr>
            </w:pPr>
          </w:p>
        </w:tc>
        <w:tc>
          <w:tcPr>
            <w:tcW w:w="600" w:type="dxa"/>
            <w:gridSpan w:val="2"/>
          </w:tcPr>
          <w:p w14:paraId="0A9CE38D" w14:textId="77777777" w:rsidR="00557376" w:rsidRDefault="00557376" w:rsidP="001A5FC0">
            <w:pPr>
              <w:pStyle w:val="TableParagraph"/>
              <w:spacing w:line="164" w:lineRule="exact"/>
              <w:ind w:right="9"/>
              <w:jc w:val="right"/>
              <w:rPr>
                <w:sz w:val="16"/>
              </w:rPr>
            </w:pPr>
            <w:r>
              <w:rPr>
                <w:w w:val="95"/>
                <w:sz w:val="16"/>
              </w:rPr>
              <w:t>14.</w:t>
            </w:r>
          </w:p>
        </w:tc>
        <w:tc>
          <w:tcPr>
            <w:tcW w:w="5185" w:type="dxa"/>
            <w:gridSpan w:val="2"/>
          </w:tcPr>
          <w:p w14:paraId="3FD245EE" w14:textId="77777777" w:rsidR="00557376" w:rsidRDefault="00557376" w:rsidP="001A5FC0">
            <w:pPr>
              <w:pStyle w:val="TableParagraph"/>
              <w:spacing w:line="164" w:lineRule="exact"/>
              <w:ind w:left="6"/>
              <w:rPr>
                <w:sz w:val="16"/>
              </w:rPr>
            </w:pPr>
            <w:r>
              <w:rPr>
                <w:sz w:val="16"/>
              </w:rPr>
              <w:t>ДАНИ ИВАЊИЧКОГ КРОМПИРА 2023:</w:t>
            </w:r>
          </w:p>
        </w:tc>
        <w:tc>
          <w:tcPr>
            <w:tcW w:w="1500" w:type="dxa"/>
            <w:gridSpan w:val="2"/>
          </w:tcPr>
          <w:p w14:paraId="00D18DA9" w14:textId="77777777" w:rsidR="00557376" w:rsidRDefault="00557376" w:rsidP="001A5FC0">
            <w:pPr>
              <w:pStyle w:val="TableParagraph"/>
              <w:spacing w:line="164" w:lineRule="exact"/>
              <w:ind w:right="-15"/>
              <w:jc w:val="right"/>
              <w:rPr>
                <w:sz w:val="16"/>
              </w:rPr>
            </w:pPr>
            <w:r>
              <w:rPr>
                <w:sz w:val="16"/>
              </w:rPr>
              <w:t>235.000,00</w:t>
            </w:r>
          </w:p>
        </w:tc>
        <w:tc>
          <w:tcPr>
            <w:tcW w:w="1500" w:type="dxa"/>
            <w:gridSpan w:val="2"/>
          </w:tcPr>
          <w:p w14:paraId="023449D7"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2B016E7C" w14:textId="77777777" w:rsidR="00557376" w:rsidRDefault="00557376" w:rsidP="001A5FC0">
            <w:pPr>
              <w:pStyle w:val="TableParagraph"/>
              <w:spacing w:line="164" w:lineRule="exact"/>
              <w:ind w:right="-15"/>
              <w:jc w:val="right"/>
              <w:rPr>
                <w:sz w:val="16"/>
              </w:rPr>
            </w:pPr>
            <w:r>
              <w:rPr>
                <w:sz w:val="16"/>
              </w:rPr>
              <w:t>0,00</w:t>
            </w:r>
          </w:p>
        </w:tc>
      </w:tr>
      <w:tr w:rsidR="00557376" w14:paraId="01CB0987" w14:textId="77777777" w:rsidTr="00557376">
        <w:trPr>
          <w:gridAfter w:val="1"/>
          <w:wAfter w:w="16" w:type="dxa"/>
          <w:trHeight w:val="183"/>
        </w:trPr>
        <w:tc>
          <w:tcPr>
            <w:tcW w:w="900" w:type="dxa"/>
            <w:gridSpan w:val="2"/>
          </w:tcPr>
          <w:p w14:paraId="04448313" w14:textId="77777777" w:rsidR="00557376" w:rsidRDefault="00557376" w:rsidP="001A5FC0">
            <w:pPr>
              <w:pStyle w:val="TableParagraph"/>
              <w:rPr>
                <w:sz w:val="12"/>
              </w:rPr>
            </w:pPr>
          </w:p>
        </w:tc>
        <w:tc>
          <w:tcPr>
            <w:tcW w:w="600" w:type="dxa"/>
            <w:gridSpan w:val="2"/>
          </w:tcPr>
          <w:p w14:paraId="536516CA" w14:textId="77777777" w:rsidR="00557376" w:rsidRDefault="00557376" w:rsidP="001A5FC0">
            <w:pPr>
              <w:pStyle w:val="TableParagraph"/>
              <w:spacing w:line="163" w:lineRule="exact"/>
              <w:ind w:right="9"/>
              <w:jc w:val="right"/>
              <w:rPr>
                <w:sz w:val="16"/>
              </w:rPr>
            </w:pPr>
            <w:r>
              <w:rPr>
                <w:w w:val="95"/>
                <w:sz w:val="16"/>
              </w:rPr>
              <w:t>14.</w:t>
            </w:r>
          </w:p>
        </w:tc>
        <w:tc>
          <w:tcPr>
            <w:tcW w:w="5185" w:type="dxa"/>
            <w:gridSpan w:val="2"/>
          </w:tcPr>
          <w:p w14:paraId="682827A2" w14:textId="77777777" w:rsidR="00557376" w:rsidRDefault="00557376" w:rsidP="001A5FC0">
            <w:pPr>
              <w:pStyle w:val="TableParagraph"/>
              <w:spacing w:line="163" w:lineRule="exact"/>
              <w:ind w:left="6"/>
              <w:rPr>
                <w:sz w:val="16"/>
              </w:rPr>
            </w:pPr>
            <w:r>
              <w:rPr>
                <w:sz w:val="16"/>
              </w:rPr>
              <w:t>ДАНИ ИВАЊИЧКОГ КРОМПИРА 2023:</w:t>
            </w:r>
          </w:p>
        </w:tc>
        <w:tc>
          <w:tcPr>
            <w:tcW w:w="1500" w:type="dxa"/>
            <w:gridSpan w:val="2"/>
          </w:tcPr>
          <w:p w14:paraId="67857367" w14:textId="77777777" w:rsidR="00557376" w:rsidRDefault="00557376" w:rsidP="001A5FC0">
            <w:pPr>
              <w:pStyle w:val="TableParagraph"/>
              <w:spacing w:line="163" w:lineRule="exact"/>
              <w:ind w:right="-15"/>
              <w:jc w:val="right"/>
              <w:rPr>
                <w:sz w:val="16"/>
              </w:rPr>
            </w:pPr>
            <w:r>
              <w:rPr>
                <w:sz w:val="16"/>
              </w:rPr>
              <w:t>15.000,00</w:t>
            </w:r>
          </w:p>
        </w:tc>
        <w:tc>
          <w:tcPr>
            <w:tcW w:w="1500" w:type="dxa"/>
            <w:gridSpan w:val="2"/>
          </w:tcPr>
          <w:p w14:paraId="05A9126F" w14:textId="77777777" w:rsidR="00557376" w:rsidRDefault="00557376" w:rsidP="001A5FC0">
            <w:pPr>
              <w:pStyle w:val="TableParagraph"/>
              <w:spacing w:line="163" w:lineRule="exact"/>
              <w:ind w:right="-15"/>
              <w:jc w:val="right"/>
              <w:rPr>
                <w:sz w:val="16"/>
              </w:rPr>
            </w:pPr>
            <w:r>
              <w:rPr>
                <w:sz w:val="16"/>
              </w:rPr>
              <w:t>0,00</w:t>
            </w:r>
          </w:p>
        </w:tc>
        <w:tc>
          <w:tcPr>
            <w:tcW w:w="1500" w:type="dxa"/>
            <w:gridSpan w:val="2"/>
          </w:tcPr>
          <w:p w14:paraId="4234E1E6" w14:textId="77777777" w:rsidR="00557376" w:rsidRDefault="00557376" w:rsidP="001A5FC0">
            <w:pPr>
              <w:pStyle w:val="TableParagraph"/>
              <w:spacing w:line="163" w:lineRule="exact"/>
              <w:ind w:right="-15"/>
              <w:jc w:val="right"/>
              <w:rPr>
                <w:sz w:val="16"/>
              </w:rPr>
            </w:pPr>
            <w:r>
              <w:rPr>
                <w:sz w:val="16"/>
              </w:rPr>
              <w:t>0,00</w:t>
            </w:r>
          </w:p>
        </w:tc>
      </w:tr>
      <w:tr w:rsidR="00557376" w14:paraId="6C70E50B" w14:textId="77777777" w:rsidTr="00557376">
        <w:trPr>
          <w:gridAfter w:val="1"/>
          <w:wAfter w:w="16" w:type="dxa"/>
          <w:trHeight w:val="184"/>
        </w:trPr>
        <w:tc>
          <w:tcPr>
            <w:tcW w:w="900" w:type="dxa"/>
            <w:gridSpan w:val="2"/>
          </w:tcPr>
          <w:p w14:paraId="653932C4" w14:textId="77777777" w:rsidR="00557376" w:rsidRDefault="00557376" w:rsidP="001A5FC0">
            <w:pPr>
              <w:pStyle w:val="TableParagraph"/>
              <w:rPr>
                <w:sz w:val="12"/>
              </w:rPr>
            </w:pPr>
          </w:p>
        </w:tc>
        <w:tc>
          <w:tcPr>
            <w:tcW w:w="600" w:type="dxa"/>
            <w:gridSpan w:val="2"/>
          </w:tcPr>
          <w:p w14:paraId="5E5D8848" w14:textId="77777777" w:rsidR="00557376" w:rsidRDefault="00557376" w:rsidP="001A5FC0">
            <w:pPr>
              <w:pStyle w:val="TableParagraph"/>
              <w:spacing w:line="164" w:lineRule="exact"/>
              <w:ind w:right="9"/>
              <w:jc w:val="right"/>
              <w:rPr>
                <w:sz w:val="16"/>
              </w:rPr>
            </w:pPr>
            <w:r>
              <w:rPr>
                <w:w w:val="95"/>
                <w:sz w:val="16"/>
              </w:rPr>
              <w:t>14.</w:t>
            </w:r>
          </w:p>
        </w:tc>
        <w:tc>
          <w:tcPr>
            <w:tcW w:w="5185" w:type="dxa"/>
            <w:gridSpan w:val="2"/>
          </w:tcPr>
          <w:p w14:paraId="45422565" w14:textId="77777777" w:rsidR="00557376" w:rsidRDefault="00557376" w:rsidP="001A5FC0">
            <w:pPr>
              <w:pStyle w:val="TableParagraph"/>
              <w:spacing w:line="164" w:lineRule="exact"/>
              <w:ind w:left="6"/>
              <w:rPr>
                <w:sz w:val="16"/>
              </w:rPr>
            </w:pPr>
            <w:r>
              <w:rPr>
                <w:sz w:val="16"/>
              </w:rPr>
              <w:t>ДАНИ ИВАЊИЧКОГ КРОМПИРА 2023:</w:t>
            </w:r>
          </w:p>
        </w:tc>
        <w:tc>
          <w:tcPr>
            <w:tcW w:w="1500" w:type="dxa"/>
            <w:gridSpan w:val="2"/>
          </w:tcPr>
          <w:p w14:paraId="15A17B78" w14:textId="77777777" w:rsidR="00557376" w:rsidRDefault="00557376" w:rsidP="001A5FC0">
            <w:pPr>
              <w:pStyle w:val="TableParagraph"/>
              <w:spacing w:line="164" w:lineRule="exact"/>
              <w:ind w:right="-15"/>
              <w:jc w:val="right"/>
              <w:rPr>
                <w:sz w:val="16"/>
              </w:rPr>
            </w:pPr>
            <w:r>
              <w:rPr>
                <w:sz w:val="16"/>
              </w:rPr>
              <w:t>50.000,00</w:t>
            </w:r>
          </w:p>
        </w:tc>
        <w:tc>
          <w:tcPr>
            <w:tcW w:w="1500" w:type="dxa"/>
            <w:gridSpan w:val="2"/>
          </w:tcPr>
          <w:p w14:paraId="6F0A7405"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7F11E451" w14:textId="77777777" w:rsidR="00557376" w:rsidRDefault="00557376" w:rsidP="001A5FC0">
            <w:pPr>
              <w:pStyle w:val="TableParagraph"/>
              <w:spacing w:line="164" w:lineRule="exact"/>
              <w:ind w:right="-15"/>
              <w:jc w:val="right"/>
              <w:rPr>
                <w:sz w:val="16"/>
              </w:rPr>
            </w:pPr>
            <w:r>
              <w:rPr>
                <w:sz w:val="16"/>
              </w:rPr>
              <w:t>0,00</w:t>
            </w:r>
          </w:p>
        </w:tc>
      </w:tr>
      <w:tr w:rsidR="00557376" w14:paraId="48090AE4" w14:textId="77777777" w:rsidTr="00557376">
        <w:trPr>
          <w:gridAfter w:val="1"/>
          <w:wAfter w:w="16" w:type="dxa"/>
          <w:trHeight w:val="229"/>
        </w:trPr>
        <w:tc>
          <w:tcPr>
            <w:tcW w:w="900" w:type="dxa"/>
            <w:gridSpan w:val="2"/>
          </w:tcPr>
          <w:p w14:paraId="420FCD4F" w14:textId="77777777" w:rsidR="00557376" w:rsidRDefault="00557376" w:rsidP="001A5FC0">
            <w:pPr>
              <w:pStyle w:val="TableParagraph"/>
              <w:rPr>
                <w:sz w:val="16"/>
              </w:rPr>
            </w:pPr>
          </w:p>
        </w:tc>
        <w:tc>
          <w:tcPr>
            <w:tcW w:w="600" w:type="dxa"/>
            <w:gridSpan w:val="2"/>
          </w:tcPr>
          <w:p w14:paraId="73442258" w14:textId="77777777" w:rsidR="00557376" w:rsidRDefault="00557376" w:rsidP="001A5FC0">
            <w:pPr>
              <w:pStyle w:val="TableParagraph"/>
              <w:rPr>
                <w:sz w:val="16"/>
              </w:rPr>
            </w:pPr>
          </w:p>
        </w:tc>
        <w:tc>
          <w:tcPr>
            <w:tcW w:w="5185" w:type="dxa"/>
            <w:gridSpan w:val="2"/>
          </w:tcPr>
          <w:p w14:paraId="17E67139"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7E9256DE" w14:textId="77777777" w:rsidR="00557376" w:rsidRDefault="00557376" w:rsidP="001A5FC0">
            <w:pPr>
              <w:pStyle w:val="TableParagraph"/>
              <w:rPr>
                <w:sz w:val="16"/>
              </w:rPr>
            </w:pPr>
          </w:p>
        </w:tc>
        <w:tc>
          <w:tcPr>
            <w:tcW w:w="1500" w:type="dxa"/>
            <w:gridSpan w:val="2"/>
          </w:tcPr>
          <w:p w14:paraId="4F1B8792" w14:textId="77777777" w:rsidR="00557376" w:rsidRDefault="00557376" w:rsidP="001A5FC0">
            <w:pPr>
              <w:pStyle w:val="TableParagraph"/>
              <w:rPr>
                <w:sz w:val="16"/>
              </w:rPr>
            </w:pPr>
          </w:p>
        </w:tc>
        <w:tc>
          <w:tcPr>
            <w:tcW w:w="1500" w:type="dxa"/>
            <w:gridSpan w:val="2"/>
          </w:tcPr>
          <w:p w14:paraId="6E2CCEDE" w14:textId="77777777" w:rsidR="00557376" w:rsidRDefault="00557376" w:rsidP="001A5FC0">
            <w:pPr>
              <w:pStyle w:val="TableParagraph"/>
              <w:rPr>
                <w:sz w:val="16"/>
              </w:rPr>
            </w:pPr>
          </w:p>
        </w:tc>
      </w:tr>
      <w:tr w:rsidR="00557376" w14:paraId="6B1746F9" w14:textId="77777777" w:rsidTr="00557376">
        <w:trPr>
          <w:gridAfter w:val="1"/>
          <w:wAfter w:w="16" w:type="dxa"/>
          <w:trHeight w:val="231"/>
        </w:trPr>
        <w:tc>
          <w:tcPr>
            <w:tcW w:w="900" w:type="dxa"/>
            <w:gridSpan w:val="2"/>
          </w:tcPr>
          <w:p w14:paraId="1DF3AA91" w14:textId="77777777" w:rsidR="00557376" w:rsidRDefault="00557376" w:rsidP="001A5FC0">
            <w:pPr>
              <w:pStyle w:val="TableParagraph"/>
              <w:rPr>
                <w:sz w:val="16"/>
              </w:rPr>
            </w:pPr>
          </w:p>
        </w:tc>
        <w:tc>
          <w:tcPr>
            <w:tcW w:w="600" w:type="dxa"/>
            <w:gridSpan w:val="2"/>
          </w:tcPr>
          <w:p w14:paraId="27E33912" w14:textId="77777777" w:rsidR="00557376" w:rsidRDefault="00557376" w:rsidP="001A5FC0">
            <w:pPr>
              <w:pStyle w:val="TableParagraph"/>
              <w:rPr>
                <w:sz w:val="16"/>
              </w:rPr>
            </w:pPr>
          </w:p>
        </w:tc>
        <w:tc>
          <w:tcPr>
            <w:tcW w:w="5185" w:type="dxa"/>
            <w:gridSpan w:val="2"/>
          </w:tcPr>
          <w:p w14:paraId="53112A73"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54965F7C" w14:textId="77777777" w:rsidR="00557376" w:rsidRDefault="00557376" w:rsidP="001A5FC0">
            <w:pPr>
              <w:pStyle w:val="TableParagraph"/>
              <w:rPr>
                <w:sz w:val="16"/>
              </w:rPr>
            </w:pPr>
          </w:p>
        </w:tc>
        <w:tc>
          <w:tcPr>
            <w:tcW w:w="1500" w:type="dxa"/>
            <w:gridSpan w:val="2"/>
          </w:tcPr>
          <w:p w14:paraId="27D9EC7E" w14:textId="77777777" w:rsidR="00557376" w:rsidRDefault="00557376" w:rsidP="001A5FC0">
            <w:pPr>
              <w:pStyle w:val="TableParagraph"/>
              <w:rPr>
                <w:sz w:val="16"/>
              </w:rPr>
            </w:pPr>
          </w:p>
        </w:tc>
        <w:tc>
          <w:tcPr>
            <w:tcW w:w="1500" w:type="dxa"/>
            <w:gridSpan w:val="2"/>
          </w:tcPr>
          <w:p w14:paraId="6E526C72" w14:textId="77777777" w:rsidR="00557376" w:rsidRDefault="00557376" w:rsidP="001A5FC0">
            <w:pPr>
              <w:pStyle w:val="TableParagraph"/>
              <w:rPr>
                <w:sz w:val="16"/>
              </w:rPr>
            </w:pPr>
          </w:p>
        </w:tc>
      </w:tr>
      <w:tr w:rsidR="00557376" w14:paraId="0B064AD0" w14:textId="77777777" w:rsidTr="00557376">
        <w:trPr>
          <w:gridAfter w:val="1"/>
          <w:wAfter w:w="16" w:type="dxa"/>
          <w:trHeight w:val="229"/>
        </w:trPr>
        <w:tc>
          <w:tcPr>
            <w:tcW w:w="900" w:type="dxa"/>
            <w:gridSpan w:val="2"/>
          </w:tcPr>
          <w:p w14:paraId="770ABE82" w14:textId="77777777" w:rsidR="00557376" w:rsidRDefault="00557376" w:rsidP="001A5FC0">
            <w:pPr>
              <w:pStyle w:val="TableParagraph"/>
              <w:rPr>
                <w:sz w:val="16"/>
              </w:rPr>
            </w:pPr>
          </w:p>
        </w:tc>
        <w:tc>
          <w:tcPr>
            <w:tcW w:w="600" w:type="dxa"/>
            <w:gridSpan w:val="2"/>
          </w:tcPr>
          <w:p w14:paraId="723B6B66" w14:textId="77777777" w:rsidR="00557376" w:rsidRDefault="00557376" w:rsidP="001A5FC0">
            <w:pPr>
              <w:pStyle w:val="TableParagraph"/>
              <w:rPr>
                <w:sz w:val="16"/>
              </w:rPr>
            </w:pPr>
          </w:p>
        </w:tc>
        <w:tc>
          <w:tcPr>
            <w:tcW w:w="5185" w:type="dxa"/>
            <w:gridSpan w:val="2"/>
          </w:tcPr>
          <w:p w14:paraId="6C9410BA" w14:textId="77777777" w:rsidR="00557376" w:rsidRDefault="00557376" w:rsidP="001A5FC0">
            <w:pPr>
              <w:pStyle w:val="TableParagraph"/>
              <w:spacing w:line="180"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300.000,00</w:t>
            </w:r>
          </w:p>
        </w:tc>
        <w:tc>
          <w:tcPr>
            <w:tcW w:w="1500" w:type="dxa"/>
            <w:gridSpan w:val="2"/>
          </w:tcPr>
          <w:p w14:paraId="0752A656" w14:textId="77777777" w:rsidR="00557376" w:rsidRDefault="00557376" w:rsidP="001A5FC0">
            <w:pPr>
              <w:pStyle w:val="TableParagraph"/>
              <w:rPr>
                <w:sz w:val="16"/>
              </w:rPr>
            </w:pPr>
          </w:p>
        </w:tc>
        <w:tc>
          <w:tcPr>
            <w:tcW w:w="1500" w:type="dxa"/>
            <w:gridSpan w:val="2"/>
          </w:tcPr>
          <w:p w14:paraId="08C3E0FA" w14:textId="77777777" w:rsidR="00557376" w:rsidRDefault="00557376" w:rsidP="001A5FC0">
            <w:pPr>
              <w:pStyle w:val="TableParagraph"/>
              <w:rPr>
                <w:sz w:val="16"/>
              </w:rPr>
            </w:pPr>
          </w:p>
        </w:tc>
        <w:tc>
          <w:tcPr>
            <w:tcW w:w="1500" w:type="dxa"/>
            <w:gridSpan w:val="2"/>
          </w:tcPr>
          <w:p w14:paraId="5D9A7EFB" w14:textId="77777777" w:rsidR="00557376" w:rsidRDefault="00557376" w:rsidP="001A5FC0">
            <w:pPr>
              <w:pStyle w:val="TableParagraph"/>
              <w:rPr>
                <w:sz w:val="16"/>
              </w:rPr>
            </w:pPr>
          </w:p>
        </w:tc>
      </w:tr>
      <w:tr w:rsidR="00557376" w14:paraId="02A19C06" w14:textId="77777777" w:rsidTr="00557376">
        <w:trPr>
          <w:gridAfter w:val="1"/>
          <w:wAfter w:w="16" w:type="dxa"/>
          <w:trHeight w:val="229"/>
        </w:trPr>
        <w:tc>
          <w:tcPr>
            <w:tcW w:w="900" w:type="dxa"/>
            <w:gridSpan w:val="2"/>
          </w:tcPr>
          <w:p w14:paraId="0B70C90F" w14:textId="77777777" w:rsidR="00557376" w:rsidRDefault="00557376" w:rsidP="001A5FC0">
            <w:pPr>
              <w:pStyle w:val="TableParagraph"/>
              <w:rPr>
                <w:sz w:val="16"/>
              </w:rPr>
            </w:pPr>
          </w:p>
        </w:tc>
        <w:tc>
          <w:tcPr>
            <w:tcW w:w="600" w:type="dxa"/>
            <w:gridSpan w:val="2"/>
          </w:tcPr>
          <w:p w14:paraId="00DE0079" w14:textId="77777777" w:rsidR="00557376" w:rsidRDefault="00557376" w:rsidP="001A5FC0">
            <w:pPr>
              <w:pStyle w:val="TableParagraph"/>
              <w:rPr>
                <w:sz w:val="16"/>
              </w:rPr>
            </w:pPr>
          </w:p>
        </w:tc>
        <w:tc>
          <w:tcPr>
            <w:tcW w:w="5185" w:type="dxa"/>
            <w:gridSpan w:val="2"/>
          </w:tcPr>
          <w:p w14:paraId="5FC4C206"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1A54567F" w14:textId="77777777" w:rsidR="00557376" w:rsidRDefault="00557376" w:rsidP="001A5FC0">
            <w:pPr>
              <w:pStyle w:val="TableParagraph"/>
              <w:rPr>
                <w:sz w:val="16"/>
              </w:rPr>
            </w:pPr>
          </w:p>
        </w:tc>
        <w:tc>
          <w:tcPr>
            <w:tcW w:w="1500" w:type="dxa"/>
            <w:gridSpan w:val="2"/>
          </w:tcPr>
          <w:p w14:paraId="3086FDCF" w14:textId="77777777" w:rsidR="00557376" w:rsidRDefault="00557376" w:rsidP="001A5FC0">
            <w:pPr>
              <w:pStyle w:val="TableParagraph"/>
              <w:rPr>
                <w:sz w:val="16"/>
              </w:rPr>
            </w:pPr>
          </w:p>
        </w:tc>
        <w:tc>
          <w:tcPr>
            <w:tcW w:w="1500" w:type="dxa"/>
            <w:gridSpan w:val="2"/>
          </w:tcPr>
          <w:p w14:paraId="45C3C677" w14:textId="77777777" w:rsidR="00557376" w:rsidRDefault="00557376" w:rsidP="001A5FC0">
            <w:pPr>
              <w:pStyle w:val="TableParagraph"/>
              <w:rPr>
                <w:sz w:val="16"/>
              </w:rPr>
            </w:pPr>
          </w:p>
        </w:tc>
      </w:tr>
      <w:tr w:rsidR="00557376" w14:paraId="61A0B63E" w14:textId="77777777" w:rsidTr="00557376">
        <w:trPr>
          <w:gridAfter w:val="1"/>
          <w:wAfter w:w="16" w:type="dxa"/>
          <w:trHeight w:val="229"/>
        </w:trPr>
        <w:tc>
          <w:tcPr>
            <w:tcW w:w="900" w:type="dxa"/>
            <w:gridSpan w:val="2"/>
          </w:tcPr>
          <w:p w14:paraId="0CEB4F06" w14:textId="77777777" w:rsidR="00557376" w:rsidRDefault="00557376" w:rsidP="001A5FC0">
            <w:pPr>
              <w:pStyle w:val="TableParagraph"/>
              <w:rPr>
                <w:sz w:val="16"/>
              </w:rPr>
            </w:pPr>
          </w:p>
        </w:tc>
        <w:tc>
          <w:tcPr>
            <w:tcW w:w="600" w:type="dxa"/>
            <w:gridSpan w:val="2"/>
          </w:tcPr>
          <w:p w14:paraId="3A435F8A" w14:textId="77777777" w:rsidR="00557376" w:rsidRDefault="00557376" w:rsidP="001A5FC0">
            <w:pPr>
              <w:pStyle w:val="TableParagraph"/>
              <w:rPr>
                <w:sz w:val="16"/>
              </w:rPr>
            </w:pPr>
          </w:p>
        </w:tc>
        <w:tc>
          <w:tcPr>
            <w:tcW w:w="5185" w:type="dxa"/>
            <w:gridSpan w:val="2"/>
          </w:tcPr>
          <w:p w14:paraId="45B5111B"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300.000,00</w:t>
            </w:r>
          </w:p>
        </w:tc>
        <w:tc>
          <w:tcPr>
            <w:tcW w:w="1500" w:type="dxa"/>
            <w:gridSpan w:val="2"/>
          </w:tcPr>
          <w:p w14:paraId="4E5E1D83" w14:textId="77777777" w:rsidR="00557376" w:rsidRDefault="00557376" w:rsidP="001A5FC0">
            <w:pPr>
              <w:pStyle w:val="TableParagraph"/>
              <w:rPr>
                <w:sz w:val="16"/>
              </w:rPr>
            </w:pPr>
          </w:p>
        </w:tc>
        <w:tc>
          <w:tcPr>
            <w:tcW w:w="1500" w:type="dxa"/>
            <w:gridSpan w:val="2"/>
          </w:tcPr>
          <w:p w14:paraId="0B9F093A" w14:textId="77777777" w:rsidR="00557376" w:rsidRDefault="00557376" w:rsidP="001A5FC0">
            <w:pPr>
              <w:pStyle w:val="TableParagraph"/>
              <w:rPr>
                <w:sz w:val="16"/>
              </w:rPr>
            </w:pPr>
          </w:p>
        </w:tc>
        <w:tc>
          <w:tcPr>
            <w:tcW w:w="1500" w:type="dxa"/>
            <w:gridSpan w:val="2"/>
          </w:tcPr>
          <w:p w14:paraId="6F31B95A" w14:textId="77777777" w:rsidR="00557376" w:rsidRDefault="00557376" w:rsidP="001A5FC0">
            <w:pPr>
              <w:pStyle w:val="TableParagraph"/>
              <w:rPr>
                <w:sz w:val="16"/>
              </w:rPr>
            </w:pPr>
          </w:p>
        </w:tc>
      </w:tr>
      <w:tr w:rsidR="00557376" w14:paraId="6D467344" w14:textId="77777777" w:rsidTr="00557376">
        <w:trPr>
          <w:gridAfter w:val="1"/>
          <w:wAfter w:w="16" w:type="dxa"/>
          <w:trHeight w:val="367"/>
        </w:trPr>
        <w:tc>
          <w:tcPr>
            <w:tcW w:w="900" w:type="dxa"/>
            <w:gridSpan w:val="2"/>
          </w:tcPr>
          <w:p w14:paraId="6D7C4ECC" w14:textId="77777777" w:rsidR="00557376" w:rsidRDefault="00557376" w:rsidP="001A5FC0">
            <w:pPr>
              <w:pStyle w:val="TableParagraph"/>
              <w:rPr>
                <w:sz w:val="16"/>
              </w:rPr>
            </w:pPr>
          </w:p>
        </w:tc>
        <w:tc>
          <w:tcPr>
            <w:tcW w:w="600" w:type="dxa"/>
            <w:gridSpan w:val="2"/>
          </w:tcPr>
          <w:p w14:paraId="54E7E5FD" w14:textId="77777777" w:rsidR="00557376" w:rsidRDefault="00557376" w:rsidP="001A5FC0">
            <w:pPr>
              <w:pStyle w:val="TableParagraph"/>
              <w:spacing w:line="181" w:lineRule="exact"/>
              <w:ind w:right="9"/>
              <w:jc w:val="right"/>
              <w:rPr>
                <w:sz w:val="16"/>
              </w:rPr>
            </w:pPr>
            <w:r>
              <w:rPr>
                <w:w w:val="95"/>
                <w:sz w:val="16"/>
              </w:rPr>
              <w:t>15.</w:t>
            </w:r>
          </w:p>
        </w:tc>
        <w:tc>
          <w:tcPr>
            <w:tcW w:w="5185" w:type="dxa"/>
            <w:gridSpan w:val="2"/>
          </w:tcPr>
          <w:p w14:paraId="5F6EFABE" w14:textId="77777777" w:rsidR="00557376" w:rsidRDefault="00557376" w:rsidP="001A5FC0">
            <w:pPr>
              <w:pStyle w:val="TableParagraph"/>
              <w:spacing w:line="181" w:lineRule="exact"/>
              <w:ind w:left="6"/>
              <w:rPr>
                <w:sz w:val="16"/>
              </w:rPr>
            </w:pPr>
            <w:r>
              <w:rPr>
                <w:sz w:val="16"/>
              </w:rPr>
              <w:t>ОДРЖАВАЊЕ КУЛТУРНО-ИСТОРИЈСКИХ СПОМЕНИКА</w:t>
            </w:r>
          </w:p>
          <w:p w14:paraId="3F963113" w14:textId="77777777" w:rsidR="00557376" w:rsidRDefault="00557376" w:rsidP="001A5FC0">
            <w:pPr>
              <w:pStyle w:val="TableParagraph"/>
              <w:spacing w:line="167" w:lineRule="exact"/>
              <w:ind w:left="6"/>
              <w:rPr>
                <w:sz w:val="16"/>
              </w:rPr>
            </w:pPr>
            <w:r>
              <w:rPr>
                <w:sz w:val="16"/>
              </w:rPr>
              <w:t>(ЛОКАЛИТЕТА), ЈАВНИХ ЧЕСМИ И ТУРИСТИЧКЕ СИГНАЛИЗАЦИЈЕ</w:t>
            </w:r>
          </w:p>
        </w:tc>
        <w:tc>
          <w:tcPr>
            <w:tcW w:w="1500" w:type="dxa"/>
            <w:gridSpan w:val="2"/>
          </w:tcPr>
          <w:p w14:paraId="7FE58EE0" w14:textId="77777777" w:rsidR="00557376" w:rsidRDefault="00557376" w:rsidP="001A5FC0">
            <w:pPr>
              <w:pStyle w:val="TableParagraph"/>
              <w:spacing w:line="181" w:lineRule="exact"/>
              <w:ind w:right="-15"/>
              <w:jc w:val="right"/>
              <w:rPr>
                <w:sz w:val="16"/>
              </w:rPr>
            </w:pPr>
            <w:r>
              <w:rPr>
                <w:sz w:val="16"/>
              </w:rPr>
              <w:t>1.900.000,00</w:t>
            </w:r>
          </w:p>
        </w:tc>
        <w:tc>
          <w:tcPr>
            <w:tcW w:w="1500" w:type="dxa"/>
            <w:gridSpan w:val="2"/>
          </w:tcPr>
          <w:p w14:paraId="24A71393" w14:textId="77777777" w:rsidR="00557376" w:rsidRDefault="00557376" w:rsidP="001A5FC0">
            <w:pPr>
              <w:pStyle w:val="TableParagraph"/>
              <w:spacing w:line="181" w:lineRule="exact"/>
              <w:ind w:right="-15"/>
              <w:jc w:val="right"/>
              <w:rPr>
                <w:sz w:val="16"/>
              </w:rPr>
            </w:pPr>
            <w:r>
              <w:rPr>
                <w:sz w:val="16"/>
              </w:rPr>
              <w:t>0,00</w:t>
            </w:r>
          </w:p>
        </w:tc>
        <w:tc>
          <w:tcPr>
            <w:tcW w:w="1500" w:type="dxa"/>
            <w:gridSpan w:val="2"/>
          </w:tcPr>
          <w:p w14:paraId="38A6ACF8" w14:textId="77777777" w:rsidR="00557376" w:rsidRDefault="00557376" w:rsidP="001A5FC0">
            <w:pPr>
              <w:pStyle w:val="TableParagraph"/>
              <w:spacing w:line="181" w:lineRule="exact"/>
              <w:ind w:right="-15"/>
              <w:jc w:val="right"/>
              <w:rPr>
                <w:sz w:val="16"/>
              </w:rPr>
            </w:pPr>
            <w:r>
              <w:rPr>
                <w:sz w:val="16"/>
              </w:rPr>
              <w:t>0,00</w:t>
            </w:r>
          </w:p>
        </w:tc>
      </w:tr>
      <w:tr w:rsidR="00557376" w14:paraId="2414158A" w14:textId="77777777" w:rsidTr="00557376">
        <w:trPr>
          <w:gridAfter w:val="1"/>
          <w:wAfter w:w="16" w:type="dxa"/>
          <w:trHeight w:val="229"/>
        </w:trPr>
        <w:tc>
          <w:tcPr>
            <w:tcW w:w="900" w:type="dxa"/>
            <w:gridSpan w:val="2"/>
          </w:tcPr>
          <w:p w14:paraId="42C0FB5A" w14:textId="77777777" w:rsidR="00557376" w:rsidRDefault="00557376" w:rsidP="001A5FC0">
            <w:pPr>
              <w:pStyle w:val="TableParagraph"/>
              <w:rPr>
                <w:sz w:val="16"/>
              </w:rPr>
            </w:pPr>
          </w:p>
        </w:tc>
        <w:tc>
          <w:tcPr>
            <w:tcW w:w="600" w:type="dxa"/>
            <w:gridSpan w:val="2"/>
          </w:tcPr>
          <w:p w14:paraId="00778B15" w14:textId="77777777" w:rsidR="00557376" w:rsidRDefault="00557376" w:rsidP="001A5FC0">
            <w:pPr>
              <w:pStyle w:val="TableParagraph"/>
              <w:rPr>
                <w:sz w:val="16"/>
              </w:rPr>
            </w:pPr>
          </w:p>
        </w:tc>
        <w:tc>
          <w:tcPr>
            <w:tcW w:w="5185" w:type="dxa"/>
            <w:gridSpan w:val="2"/>
          </w:tcPr>
          <w:p w14:paraId="051F60E0"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1FD4265A" w14:textId="77777777" w:rsidR="00557376" w:rsidRDefault="00557376" w:rsidP="001A5FC0">
            <w:pPr>
              <w:pStyle w:val="TableParagraph"/>
              <w:rPr>
                <w:sz w:val="16"/>
              </w:rPr>
            </w:pPr>
          </w:p>
        </w:tc>
        <w:tc>
          <w:tcPr>
            <w:tcW w:w="1500" w:type="dxa"/>
            <w:gridSpan w:val="2"/>
          </w:tcPr>
          <w:p w14:paraId="28D019C7" w14:textId="77777777" w:rsidR="00557376" w:rsidRDefault="00557376" w:rsidP="001A5FC0">
            <w:pPr>
              <w:pStyle w:val="TableParagraph"/>
              <w:rPr>
                <w:sz w:val="16"/>
              </w:rPr>
            </w:pPr>
          </w:p>
        </w:tc>
        <w:tc>
          <w:tcPr>
            <w:tcW w:w="1500" w:type="dxa"/>
            <w:gridSpan w:val="2"/>
          </w:tcPr>
          <w:p w14:paraId="5279C1FE" w14:textId="77777777" w:rsidR="00557376" w:rsidRDefault="00557376" w:rsidP="001A5FC0">
            <w:pPr>
              <w:pStyle w:val="TableParagraph"/>
              <w:rPr>
                <w:sz w:val="16"/>
              </w:rPr>
            </w:pPr>
          </w:p>
        </w:tc>
      </w:tr>
      <w:tr w:rsidR="00557376" w14:paraId="134C474C" w14:textId="77777777" w:rsidTr="00557376">
        <w:trPr>
          <w:gridAfter w:val="1"/>
          <w:wAfter w:w="16" w:type="dxa"/>
          <w:trHeight w:val="229"/>
        </w:trPr>
        <w:tc>
          <w:tcPr>
            <w:tcW w:w="900" w:type="dxa"/>
            <w:gridSpan w:val="2"/>
          </w:tcPr>
          <w:p w14:paraId="318B0C47" w14:textId="77777777" w:rsidR="00557376" w:rsidRDefault="00557376" w:rsidP="001A5FC0">
            <w:pPr>
              <w:pStyle w:val="TableParagraph"/>
              <w:rPr>
                <w:sz w:val="16"/>
              </w:rPr>
            </w:pPr>
          </w:p>
        </w:tc>
        <w:tc>
          <w:tcPr>
            <w:tcW w:w="600" w:type="dxa"/>
            <w:gridSpan w:val="2"/>
          </w:tcPr>
          <w:p w14:paraId="3E62BBA9" w14:textId="77777777" w:rsidR="00557376" w:rsidRDefault="00557376" w:rsidP="001A5FC0">
            <w:pPr>
              <w:pStyle w:val="TableParagraph"/>
              <w:rPr>
                <w:sz w:val="16"/>
              </w:rPr>
            </w:pPr>
          </w:p>
        </w:tc>
        <w:tc>
          <w:tcPr>
            <w:tcW w:w="5185" w:type="dxa"/>
            <w:gridSpan w:val="2"/>
          </w:tcPr>
          <w:p w14:paraId="6CC62140" w14:textId="77777777" w:rsidR="00557376" w:rsidRDefault="00557376" w:rsidP="001A5FC0">
            <w:pPr>
              <w:pStyle w:val="TableParagraph"/>
              <w:spacing w:line="181"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07F692CF" w14:textId="77777777" w:rsidR="00557376" w:rsidRDefault="00557376" w:rsidP="001A5FC0">
            <w:pPr>
              <w:pStyle w:val="TableParagraph"/>
              <w:rPr>
                <w:sz w:val="16"/>
              </w:rPr>
            </w:pPr>
          </w:p>
        </w:tc>
        <w:tc>
          <w:tcPr>
            <w:tcW w:w="1500" w:type="dxa"/>
            <w:gridSpan w:val="2"/>
          </w:tcPr>
          <w:p w14:paraId="196ABABC" w14:textId="77777777" w:rsidR="00557376" w:rsidRDefault="00557376" w:rsidP="001A5FC0">
            <w:pPr>
              <w:pStyle w:val="TableParagraph"/>
              <w:rPr>
                <w:sz w:val="16"/>
              </w:rPr>
            </w:pPr>
          </w:p>
        </w:tc>
        <w:tc>
          <w:tcPr>
            <w:tcW w:w="1500" w:type="dxa"/>
            <w:gridSpan w:val="2"/>
          </w:tcPr>
          <w:p w14:paraId="2E8A863B" w14:textId="77777777" w:rsidR="00557376" w:rsidRDefault="00557376" w:rsidP="001A5FC0">
            <w:pPr>
              <w:pStyle w:val="TableParagraph"/>
              <w:rPr>
                <w:sz w:val="16"/>
              </w:rPr>
            </w:pPr>
          </w:p>
        </w:tc>
      </w:tr>
      <w:tr w:rsidR="00557376" w14:paraId="0FEF9854" w14:textId="77777777" w:rsidTr="00557376">
        <w:trPr>
          <w:gridAfter w:val="1"/>
          <w:wAfter w:w="16" w:type="dxa"/>
          <w:trHeight w:val="231"/>
        </w:trPr>
        <w:tc>
          <w:tcPr>
            <w:tcW w:w="900" w:type="dxa"/>
            <w:gridSpan w:val="2"/>
          </w:tcPr>
          <w:p w14:paraId="7057FB7C" w14:textId="77777777" w:rsidR="00557376" w:rsidRDefault="00557376" w:rsidP="001A5FC0">
            <w:pPr>
              <w:pStyle w:val="TableParagraph"/>
              <w:rPr>
                <w:sz w:val="16"/>
              </w:rPr>
            </w:pPr>
          </w:p>
        </w:tc>
        <w:tc>
          <w:tcPr>
            <w:tcW w:w="600" w:type="dxa"/>
            <w:gridSpan w:val="2"/>
          </w:tcPr>
          <w:p w14:paraId="7A57ABD2" w14:textId="77777777" w:rsidR="00557376" w:rsidRDefault="00557376" w:rsidP="001A5FC0">
            <w:pPr>
              <w:pStyle w:val="TableParagraph"/>
              <w:rPr>
                <w:sz w:val="16"/>
              </w:rPr>
            </w:pPr>
          </w:p>
        </w:tc>
        <w:tc>
          <w:tcPr>
            <w:tcW w:w="5185" w:type="dxa"/>
            <w:gridSpan w:val="2"/>
          </w:tcPr>
          <w:p w14:paraId="10678729" w14:textId="77777777" w:rsidR="00557376" w:rsidRDefault="00557376" w:rsidP="001A5FC0">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1.900.000,00</w:t>
            </w:r>
          </w:p>
        </w:tc>
        <w:tc>
          <w:tcPr>
            <w:tcW w:w="1500" w:type="dxa"/>
            <w:gridSpan w:val="2"/>
          </w:tcPr>
          <w:p w14:paraId="6EB8EAB6" w14:textId="77777777" w:rsidR="00557376" w:rsidRDefault="00557376" w:rsidP="001A5FC0">
            <w:pPr>
              <w:pStyle w:val="TableParagraph"/>
              <w:rPr>
                <w:sz w:val="16"/>
              </w:rPr>
            </w:pPr>
          </w:p>
        </w:tc>
        <w:tc>
          <w:tcPr>
            <w:tcW w:w="1500" w:type="dxa"/>
            <w:gridSpan w:val="2"/>
          </w:tcPr>
          <w:p w14:paraId="47113882" w14:textId="77777777" w:rsidR="00557376" w:rsidRDefault="00557376" w:rsidP="001A5FC0">
            <w:pPr>
              <w:pStyle w:val="TableParagraph"/>
              <w:rPr>
                <w:sz w:val="16"/>
              </w:rPr>
            </w:pPr>
          </w:p>
        </w:tc>
        <w:tc>
          <w:tcPr>
            <w:tcW w:w="1500" w:type="dxa"/>
            <w:gridSpan w:val="2"/>
          </w:tcPr>
          <w:p w14:paraId="7AB1BEBF" w14:textId="77777777" w:rsidR="00557376" w:rsidRDefault="00557376" w:rsidP="001A5FC0">
            <w:pPr>
              <w:pStyle w:val="TableParagraph"/>
              <w:rPr>
                <w:sz w:val="16"/>
              </w:rPr>
            </w:pPr>
          </w:p>
        </w:tc>
      </w:tr>
      <w:tr w:rsidR="00557376" w14:paraId="34C6FB74" w14:textId="77777777" w:rsidTr="00557376">
        <w:trPr>
          <w:gridAfter w:val="1"/>
          <w:wAfter w:w="16" w:type="dxa"/>
          <w:trHeight w:val="229"/>
        </w:trPr>
        <w:tc>
          <w:tcPr>
            <w:tcW w:w="900" w:type="dxa"/>
            <w:gridSpan w:val="2"/>
          </w:tcPr>
          <w:p w14:paraId="75B39A91" w14:textId="77777777" w:rsidR="00557376" w:rsidRDefault="00557376" w:rsidP="001A5FC0">
            <w:pPr>
              <w:pStyle w:val="TableParagraph"/>
              <w:rPr>
                <w:sz w:val="16"/>
              </w:rPr>
            </w:pPr>
          </w:p>
        </w:tc>
        <w:tc>
          <w:tcPr>
            <w:tcW w:w="600" w:type="dxa"/>
            <w:gridSpan w:val="2"/>
          </w:tcPr>
          <w:p w14:paraId="063D9488" w14:textId="77777777" w:rsidR="00557376" w:rsidRDefault="00557376" w:rsidP="001A5FC0">
            <w:pPr>
              <w:pStyle w:val="TableParagraph"/>
              <w:rPr>
                <w:sz w:val="16"/>
              </w:rPr>
            </w:pPr>
          </w:p>
        </w:tc>
        <w:tc>
          <w:tcPr>
            <w:tcW w:w="5185" w:type="dxa"/>
            <w:gridSpan w:val="2"/>
          </w:tcPr>
          <w:p w14:paraId="0377CF98" w14:textId="77777777" w:rsidR="00557376" w:rsidRDefault="00557376" w:rsidP="001A5FC0">
            <w:pPr>
              <w:pStyle w:val="TableParagraph"/>
              <w:spacing w:line="180"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2663B7D0" w14:textId="77777777" w:rsidR="00557376" w:rsidRDefault="00557376" w:rsidP="001A5FC0">
            <w:pPr>
              <w:pStyle w:val="TableParagraph"/>
              <w:rPr>
                <w:sz w:val="16"/>
              </w:rPr>
            </w:pPr>
          </w:p>
        </w:tc>
        <w:tc>
          <w:tcPr>
            <w:tcW w:w="1500" w:type="dxa"/>
            <w:gridSpan w:val="2"/>
          </w:tcPr>
          <w:p w14:paraId="5A8F65E0" w14:textId="77777777" w:rsidR="00557376" w:rsidRDefault="00557376" w:rsidP="001A5FC0">
            <w:pPr>
              <w:pStyle w:val="TableParagraph"/>
              <w:rPr>
                <w:sz w:val="16"/>
              </w:rPr>
            </w:pPr>
          </w:p>
        </w:tc>
        <w:tc>
          <w:tcPr>
            <w:tcW w:w="1500" w:type="dxa"/>
            <w:gridSpan w:val="2"/>
          </w:tcPr>
          <w:p w14:paraId="4A442EDF" w14:textId="77777777" w:rsidR="00557376" w:rsidRDefault="00557376" w:rsidP="001A5FC0">
            <w:pPr>
              <w:pStyle w:val="TableParagraph"/>
              <w:rPr>
                <w:sz w:val="16"/>
              </w:rPr>
            </w:pPr>
          </w:p>
        </w:tc>
      </w:tr>
      <w:tr w:rsidR="00557376" w14:paraId="45296EC0" w14:textId="77777777" w:rsidTr="00557376">
        <w:trPr>
          <w:gridAfter w:val="1"/>
          <w:wAfter w:w="16" w:type="dxa"/>
          <w:trHeight w:val="229"/>
        </w:trPr>
        <w:tc>
          <w:tcPr>
            <w:tcW w:w="900" w:type="dxa"/>
            <w:gridSpan w:val="2"/>
          </w:tcPr>
          <w:p w14:paraId="50A94DD5" w14:textId="77777777" w:rsidR="00557376" w:rsidRDefault="00557376" w:rsidP="001A5FC0">
            <w:pPr>
              <w:pStyle w:val="TableParagraph"/>
              <w:rPr>
                <w:sz w:val="16"/>
              </w:rPr>
            </w:pPr>
          </w:p>
        </w:tc>
        <w:tc>
          <w:tcPr>
            <w:tcW w:w="600" w:type="dxa"/>
            <w:gridSpan w:val="2"/>
          </w:tcPr>
          <w:p w14:paraId="0A1BC32B" w14:textId="77777777" w:rsidR="00557376" w:rsidRDefault="00557376" w:rsidP="001A5FC0">
            <w:pPr>
              <w:pStyle w:val="TableParagraph"/>
              <w:rPr>
                <w:sz w:val="16"/>
              </w:rPr>
            </w:pPr>
          </w:p>
        </w:tc>
        <w:tc>
          <w:tcPr>
            <w:tcW w:w="5185" w:type="dxa"/>
            <w:gridSpan w:val="2"/>
          </w:tcPr>
          <w:p w14:paraId="661AF37A" w14:textId="77777777" w:rsidR="00557376" w:rsidRDefault="00557376" w:rsidP="001A5FC0">
            <w:pPr>
              <w:pStyle w:val="TableParagraph"/>
              <w:spacing w:line="180"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1.900.000,00</w:t>
            </w:r>
          </w:p>
        </w:tc>
        <w:tc>
          <w:tcPr>
            <w:tcW w:w="1500" w:type="dxa"/>
            <w:gridSpan w:val="2"/>
          </w:tcPr>
          <w:p w14:paraId="32FB8BA1" w14:textId="77777777" w:rsidR="00557376" w:rsidRDefault="00557376" w:rsidP="001A5FC0">
            <w:pPr>
              <w:pStyle w:val="TableParagraph"/>
              <w:rPr>
                <w:sz w:val="16"/>
              </w:rPr>
            </w:pPr>
          </w:p>
        </w:tc>
        <w:tc>
          <w:tcPr>
            <w:tcW w:w="1500" w:type="dxa"/>
            <w:gridSpan w:val="2"/>
          </w:tcPr>
          <w:p w14:paraId="77286013" w14:textId="77777777" w:rsidR="00557376" w:rsidRDefault="00557376" w:rsidP="001A5FC0">
            <w:pPr>
              <w:pStyle w:val="TableParagraph"/>
              <w:rPr>
                <w:sz w:val="16"/>
              </w:rPr>
            </w:pPr>
          </w:p>
        </w:tc>
        <w:tc>
          <w:tcPr>
            <w:tcW w:w="1500" w:type="dxa"/>
            <w:gridSpan w:val="2"/>
          </w:tcPr>
          <w:p w14:paraId="62FAA8C5" w14:textId="77777777" w:rsidR="00557376" w:rsidRDefault="00557376" w:rsidP="001A5FC0">
            <w:pPr>
              <w:pStyle w:val="TableParagraph"/>
              <w:rPr>
                <w:sz w:val="16"/>
              </w:rPr>
            </w:pPr>
          </w:p>
        </w:tc>
      </w:tr>
      <w:tr w:rsidR="00557376" w14:paraId="653EF366" w14:textId="77777777" w:rsidTr="00557376">
        <w:trPr>
          <w:gridAfter w:val="1"/>
          <w:wAfter w:w="16" w:type="dxa"/>
          <w:trHeight w:val="184"/>
        </w:trPr>
        <w:tc>
          <w:tcPr>
            <w:tcW w:w="900" w:type="dxa"/>
            <w:gridSpan w:val="2"/>
          </w:tcPr>
          <w:p w14:paraId="618A85C7" w14:textId="77777777" w:rsidR="00557376" w:rsidRDefault="00557376" w:rsidP="001A5FC0">
            <w:pPr>
              <w:pStyle w:val="TableParagraph"/>
              <w:rPr>
                <w:sz w:val="12"/>
              </w:rPr>
            </w:pPr>
          </w:p>
        </w:tc>
        <w:tc>
          <w:tcPr>
            <w:tcW w:w="600" w:type="dxa"/>
            <w:gridSpan w:val="2"/>
          </w:tcPr>
          <w:p w14:paraId="1A3B0ED1" w14:textId="77777777" w:rsidR="00557376" w:rsidRDefault="00557376" w:rsidP="001A5FC0">
            <w:pPr>
              <w:pStyle w:val="TableParagraph"/>
              <w:spacing w:line="164" w:lineRule="exact"/>
              <w:ind w:right="9"/>
              <w:jc w:val="right"/>
              <w:rPr>
                <w:sz w:val="16"/>
              </w:rPr>
            </w:pPr>
            <w:r>
              <w:rPr>
                <w:w w:val="95"/>
                <w:sz w:val="16"/>
              </w:rPr>
              <w:t>16.</w:t>
            </w:r>
          </w:p>
        </w:tc>
        <w:tc>
          <w:tcPr>
            <w:tcW w:w="5185" w:type="dxa"/>
            <w:gridSpan w:val="2"/>
          </w:tcPr>
          <w:p w14:paraId="66B43480" w14:textId="77777777" w:rsidR="00557376" w:rsidRDefault="00557376" w:rsidP="001A5FC0">
            <w:pPr>
              <w:pStyle w:val="TableParagraph"/>
              <w:spacing w:line="164" w:lineRule="exact"/>
              <w:ind w:left="6"/>
              <w:rPr>
                <w:sz w:val="16"/>
              </w:rPr>
            </w:pPr>
            <w:r>
              <w:rPr>
                <w:b/>
                <w:sz w:val="16"/>
              </w:rPr>
              <w:t>У</w:t>
            </w:r>
            <w:r>
              <w:rPr>
                <w:sz w:val="16"/>
              </w:rPr>
              <w:t>РЕЂЕЊЕ И РЕКОНСТРУКЦИЈА ПЕШАЧКИХ СТАЗА:</w:t>
            </w:r>
          </w:p>
        </w:tc>
        <w:tc>
          <w:tcPr>
            <w:tcW w:w="1500" w:type="dxa"/>
            <w:gridSpan w:val="2"/>
          </w:tcPr>
          <w:p w14:paraId="2A4F04C4" w14:textId="77777777" w:rsidR="00557376" w:rsidRDefault="00557376" w:rsidP="001A5FC0">
            <w:pPr>
              <w:pStyle w:val="TableParagraph"/>
              <w:spacing w:line="164" w:lineRule="exact"/>
              <w:ind w:right="-15"/>
              <w:jc w:val="right"/>
              <w:rPr>
                <w:sz w:val="16"/>
              </w:rPr>
            </w:pPr>
            <w:r>
              <w:rPr>
                <w:sz w:val="16"/>
              </w:rPr>
              <w:t>3.000.000,00</w:t>
            </w:r>
          </w:p>
        </w:tc>
        <w:tc>
          <w:tcPr>
            <w:tcW w:w="1500" w:type="dxa"/>
            <w:gridSpan w:val="2"/>
          </w:tcPr>
          <w:p w14:paraId="3476AD1E" w14:textId="77777777" w:rsidR="00557376" w:rsidRDefault="00557376" w:rsidP="001A5FC0">
            <w:pPr>
              <w:pStyle w:val="TableParagraph"/>
              <w:spacing w:line="164" w:lineRule="exact"/>
              <w:ind w:right="-15"/>
              <w:jc w:val="right"/>
              <w:rPr>
                <w:sz w:val="16"/>
              </w:rPr>
            </w:pPr>
            <w:r>
              <w:rPr>
                <w:sz w:val="16"/>
              </w:rPr>
              <w:t>0,00</w:t>
            </w:r>
          </w:p>
        </w:tc>
        <w:tc>
          <w:tcPr>
            <w:tcW w:w="1500" w:type="dxa"/>
            <w:gridSpan w:val="2"/>
          </w:tcPr>
          <w:p w14:paraId="47DC308A" w14:textId="77777777" w:rsidR="00557376" w:rsidRDefault="00557376" w:rsidP="001A5FC0">
            <w:pPr>
              <w:pStyle w:val="TableParagraph"/>
              <w:spacing w:line="164" w:lineRule="exact"/>
              <w:ind w:right="-15"/>
              <w:jc w:val="right"/>
              <w:rPr>
                <w:sz w:val="16"/>
              </w:rPr>
            </w:pPr>
            <w:r>
              <w:rPr>
                <w:sz w:val="16"/>
              </w:rPr>
              <w:t>0,00</w:t>
            </w:r>
          </w:p>
        </w:tc>
      </w:tr>
      <w:tr w:rsidR="00557376" w14:paraId="11642787" w14:textId="77777777" w:rsidTr="00557376">
        <w:trPr>
          <w:gridAfter w:val="1"/>
          <w:wAfter w:w="16" w:type="dxa"/>
          <w:trHeight w:val="229"/>
        </w:trPr>
        <w:tc>
          <w:tcPr>
            <w:tcW w:w="900" w:type="dxa"/>
            <w:gridSpan w:val="2"/>
          </w:tcPr>
          <w:p w14:paraId="3B0C8505" w14:textId="77777777" w:rsidR="00557376" w:rsidRDefault="00557376" w:rsidP="001A5FC0">
            <w:pPr>
              <w:pStyle w:val="TableParagraph"/>
              <w:rPr>
                <w:sz w:val="16"/>
              </w:rPr>
            </w:pPr>
          </w:p>
        </w:tc>
        <w:tc>
          <w:tcPr>
            <w:tcW w:w="600" w:type="dxa"/>
            <w:gridSpan w:val="2"/>
          </w:tcPr>
          <w:p w14:paraId="6A57D90C" w14:textId="77777777" w:rsidR="00557376" w:rsidRDefault="00557376" w:rsidP="001A5FC0">
            <w:pPr>
              <w:pStyle w:val="TableParagraph"/>
              <w:rPr>
                <w:sz w:val="16"/>
              </w:rPr>
            </w:pPr>
          </w:p>
        </w:tc>
        <w:tc>
          <w:tcPr>
            <w:tcW w:w="5185" w:type="dxa"/>
            <w:gridSpan w:val="2"/>
          </w:tcPr>
          <w:p w14:paraId="472E7F18"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почетка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5DCE9E79" w14:textId="77777777" w:rsidR="00557376" w:rsidRDefault="00557376" w:rsidP="001A5FC0">
            <w:pPr>
              <w:pStyle w:val="TableParagraph"/>
              <w:rPr>
                <w:sz w:val="16"/>
              </w:rPr>
            </w:pPr>
          </w:p>
        </w:tc>
        <w:tc>
          <w:tcPr>
            <w:tcW w:w="1500" w:type="dxa"/>
            <w:gridSpan w:val="2"/>
          </w:tcPr>
          <w:p w14:paraId="5AA2713B" w14:textId="77777777" w:rsidR="00557376" w:rsidRDefault="00557376" w:rsidP="001A5FC0">
            <w:pPr>
              <w:pStyle w:val="TableParagraph"/>
              <w:rPr>
                <w:sz w:val="16"/>
              </w:rPr>
            </w:pPr>
          </w:p>
        </w:tc>
        <w:tc>
          <w:tcPr>
            <w:tcW w:w="1500" w:type="dxa"/>
            <w:gridSpan w:val="2"/>
          </w:tcPr>
          <w:p w14:paraId="24DEC624" w14:textId="77777777" w:rsidR="00557376" w:rsidRDefault="00557376" w:rsidP="001A5FC0">
            <w:pPr>
              <w:pStyle w:val="TableParagraph"/>
              <w:rPr>
                <w:sz w:val="16"/>
              </w:rPr>
            </w:pPr>
          </w:p>
        </w:tc>
      </w:tr>
      <w:tr w:rsidR="00557376" w14:paraId="2D1BBF39" w14:textId="77777777" w:rsidTr="00557376">
        <w:trPr>
          <w:gridAfter w:val="1"/>
          <w:wAfter w:w="16" w:type="dxa"/>
          <w:trHeight w:val="229"/>
        </w:trPr>
        <w:tc>
          <w:tcPr>
            <w:tcW w:w="900" w:type="dxa"/>
            <w:gridSpan w:val="2"/>
          </w:tcPr>
          <w:p w14:paraId="4A4D0E5B" w14:textId="77777777" w:rsidR="00557376" w:rsidRDefault="00557376" w:rsidP="001A5FC0">
            <w:pPr>
              <w:pStyle w:val="TableParagraph"/>
              <w:rPr>
                <w:sz w:val="16"/>
              </w:rPr>
            </w:pPr>
          </w:p>
        </w:tc>
        <w:tc>
          <w:tcPr>
            <w:tcW w:w="600" w:type="dxa"/>
            <w:gridSpan w:val="2"/>
          </w:tcPr>
          <w:p w14:paraId="092C8843" w14:textId="77777777" w:rsidR="00557376" w:rsidRDefault="00557376" w:rsidP="001A5FC0">
            <w:pPr>
              <w:pStyle w:val="TableParagraph"/>
              <w:rPr>
                <w:sz w:val="16"/>
              </w:rPr>
            </w:pPr>
          </w:p>
        </w:tc>
        <w:tc>
          <w:tcPr>
            <w:tcW w:w="5185" w:type="dxa"/>
            <w:gridSpan w:val="2"/>
          </w:tcPr>
          <w:p w14:paraId="0C742598" w14:textId="77777777" w:rsidR="00557376" w:rsidRDefault="00557376" w:rsidP="001A5FC0">
            <w:pPr>
              <w:pStyle w:val="TableParagraph"/>
              <w:spacing w:line="180" w:lineRule="exact"/>
              <w:ind w:left="6"/>
              <w:rPr>
                <w:sz w:val="16"/>
              </w:rPr>
            </w:pPr>
            <w:proofErr w:type="spellStart"/>
            <w:r>
              <w:rPr>
                <w:sz w:val="16"/>
              </w:rPr>
              <w:t>Година</w:t>
            </w:r>
            <w:proofErr w:type="spellEnd"/>
            <w:r>
              <w:rPr>
                <w:sz w:val="16"/>
              </w:rPr>
              <w:t xml:space="preserve"> </w:t>
            </w:r>
            <w:proofErr w:type="spellStart"/>
            <w:r>
              <w:rPr>
                <w:sz w:val="16"/>
              </w:rPr>
              <w:t>завршетка</w:t>
            </w:r>
            <w:proofErr w:type="spellEnd"/>
            <w:r>
              <w:rPr>
                <w:sz w:val="16"/>
              </w:rPr>
              <w:t xml:space="preserve"> </w:t>
            </w:r>
            <w:proofErr w:type="spellStart"/>
            <w:r>
              <w:rPr>
                <w:sz w:val="16"/>
              </w:rPr>
              <w:t>финансирања</w:t>
            </w:r>
            <w:proofErr w:type="spellEnd"/>
            <w:r>
              <w:rPr>
                <w:sz w:val="16"/>
              </w:rPr>
              <w:t>: 2023</w:t>
            </w:r>
          </w:p>
        </w:tc>
        <w:tc>
          <w:tcPr>
            <w:tcW w:w="1500" w:type="dxa"/>
            <w:gridSpan w:val="2"/>
          </w:tcPr>
          <w:p w14:paraId="5ED2F4FC" w14:textId="77777777" w:rsidR="00557376" w:rsidRDefault="00557376" w:rsidP="001A5FC0">
            <w:pPr>
              <w:pStyle w:val="TableParagraph"/>
              <w:rPr>
                <w:sz w:val="16"/>
              </w:rPr>
            </w:pPr>
          </w:p>
        </w:tc>
        <w:tc>
          <w:tcPr>
            <w:tcW w:w="1500" w:type="dxa"/>
            <w:gridSpan w:val="2"/>
          </w:tcPr>
          <w:p w14:paraId="5E0D4D4C" w14:textId="77777777" w:rsidR="00557376" w:rsidRDefault="00557376" w:rsidP="001A5FC0">
            <w:pPr>
              <w:pStyle w:val="TableParagraph"/>
              <w:rPr>
                <w:sz w:val="16"/>
              </w:rPr>
            </w:pPr>
          </w:p>
        </w:tc>
        <w:tc>
          <w:tcPr>
            <w:tcW w:w="1500" w:type="dxa"/>
            <w:gridSpan w:val="2"/>
          </w:tcPr>
          <w:p w14:paraId="3F5B5013" w14:textId="77777777" w:rsidR="00557376" w:rsidRDefault="00557376" w:rsidP="001A5FC0">
            <w:pPr>
              <w:pStyle w:val="TableParagraph"/>
              <w:rPr>
                <w:sz w:val="16"/>
              </w:rPr>
            </w:pPr>
          </w:p>
        </w:tc>
      </w:tr>
      <w:tr w:rsidR="00557376" w14:paraId="61E5C5C7" w14:textId="77777777" w:rsidTr="00557376">
        <w:trPr>
          <w:gridAfter w:val="1"/>
          <w:wAfter w:w="16" w:type="dxa"/>
          <w:trHeight w:val="229"/>
        </w:trPr>
        <w:tc>
          <w:tcPr>
            <w:tcW w:w="900" w:type="dxa"/>
            <w:gridSpan w:val="2"/>
          </w:tcPr>
          <w:p w14:paraId="1C83AAC7" w14:textId="77777777" w:rsidR="00557376" w:rsidRDefault="00557376" w:rsidP="001A5FC0">
            <w:pPr>
              <w:pStyle w:val="TableParagraph"/>
              <w:rPr>
                <w:sz w:val="16"/>
              </w:rPr>
            </w:pPr>
          </w:p>
        </w:tc>
        <w:tc>
          <w:tcPr>
            <w:tcW w:w="600" w:type="dxa"/>
            <w:gridSpan w:val="2"/>
          </w:tcPr>
          <w:p w14:paraId="023B4932" w14:textId="77777777" w:rsidR="00557376" w:rsidRDefault="00557376" w:rsidP="001A5FC0">
            <w:pPr>
              <w:pStyle w:val="TableParagraph"/>
              <w:rPr>
                <w:sz w:val="16"/>
              </w:rPr>
            </w:pPr>
          </w:p>
        </w:tc>
        <w:tc>
          <w:tcPr>
            <w:tcW w:w="5185" w:type="dxa"/>
            <w:gridSpan w:val="2"/>
          </w:tcPr>
          <w:p w14:paraId="3773BFC8" w14:textId="77777777" w:rsidR="00557376" w:rsidRDefault="00557376" w:rsidP="001A5FC0">
            <w:pPr>
              <w:pStyle w:val="TableParagraph"/>
              <w:spacing w:line="181" w:lineRule="exact"/>
              <w:ind w:left="6"/>
              <w:rPr>
                <w:sz w:val="16"/>
              </w:rPr>
            </w:pPr>
            <w:proofErr w:type="spellStart"/>
            <w:r>
              <w:rPr>
                <w:sz w:val="16"/>
              </w:rPr>
              <w:t>Укупна</w:t>
            </w:r>
            <w:proofErr w:type="spellEnd"/>
            <w:r>
              <w:rPr>
                <w:sz w:val="16"/>
              </w:rPr>
              <w:t xml:space="preserve"> </w:t>
            </w:r>
            <w:proofErr w:type="spellStart"/>
            <w:r>
              <w:rPr>
                <w:sz w:val="16"/>
              </w:rPr>
              <w:t>вредност</w:t>
            </w:r>
            <w:proofErr w:type="spellEnd"/>
            <w:r>
              <w:rPr>
                <w:sz w:val="16"/>
              </w:rPr>
              <w:t xml:space="preserve"> </w:t>
            </w:r>
            <w:proofErr w:type="spellStart"/>
            <w:r>
              <w:rPr>
                <w:sz w:val="16"/>
              </w:rPr>
              <w:t>пројекта</w:t>
            </w:r>
            <w:proofErr w:type="spellEnd"/>
            <w:r>
              <w:rPr>
                <w:sz w:val="16"/>
              </w:rPr>
              <w:t>: 3.000.000,00</w:t>
            </w:r>
          </w:p>
        </w:tc>
        <w:tc>
          <w:tcPr>
            <w:tcW w:w="1500" w:type="dxa"/>
            <w:gridSpan w:val="2"/>
          </w:tcPr>
          <w:p w14:paraId="6E913379" w14:textId="77777777" w:rsidR="00557376" w:rsidRDefault="00557376" w:rsidP="001A5FC0">
            <w:pPr>
              <w:pStyle w:val="TableParagraph"/>
              <w:rPr>
                <w:sz w:val="16"/>
              </w:rPr>
            </w:pPr>
          </w:p>
        </w:tc>
        <w:tc>
          <w:tcPr>
            <w:tcW w:w="1500" w:type="dxa"/>
            <w:gridSpan w:val="2"/>
          </w:tcPr>
          <w:p w14:paraId="5370954D" w14:textId="77777777" w:rsidR="00557376" w:rsidRDefault="00557376" w:rsidP="001A5FC0">
            <w:pPr>
              <w:pStyle w:val="TableParagraph"/>
              <w:rPr>
                <w:sz w:val="16"/>
              </w:rPr>
            </w:pPr>
          </w:p>
        </w:tc>
        <w:tc>
          <w:tcPr>
            <w:tcW w:w="1500" w:type="dxa"/>
            <w:gridSpan w:val="2"/>
          </w:tcPr>
          <w:p w14:paraId="211C9DFD" w14:textId="77777777" w:rsidR="00557376" w:rsidRDefault="00557376" w:rsidP="001A5FC0">
            <w:pPr>
              <w:pStyle w:val="TableParagraph"/>
              <w:rPr>
                <w:sz w:val="16"/>
              </w:rPr>
            </w:pPr>
          </w:p>
        </w:tc>
      </w:tr>
      <w:tr w:rsidR="00557376" w14:paraId="2747674F" w14:textId="77777777" w:rsidTr="00557376">
        <w:trPr>
          <w:gridAfter w:val="1"/>
          <w:wAfter w:w="16" w:type="dxa"/>
          <w:trHeight w:val="229"/>
        </w:trPr>
        <w:tc>
          <w:tcPr>
            <w:tcW w:w="900" w:type="dxa"/>
            <w:gridSpan w:val="2"/>
          </w:tcPr>
          <w:p w14:paraId="46E15F73" w14:textId="77777777" w:rsidR="00557376" w:rsidRDefault="00557376" w:rsidP="001A5FC0">
            <w:pPr>
              <w:pStyle w:val="TableParagraph"/>
              <w:rPr>
                <w:sz w:val="16"/>
              </w:rPr>
            </w:pPr>
          </w:p>
        </w:tc>
        <w:tc>
          <w:tcPr>
            <w:tcW w:w="600" w:type="dxa"/>
            <w:gridSpan w:val="2"/>
          </w:tcPr>
          <w:p w14:paraId="4F1797CB" w14:textId="77777777" w:rsidR="00557376" w:rsidRDefault="00557376" w:rsidP="001A5FC0">
            <w:pPr>
              <w:pStyle w:val="TableParagraph"/>
              <w:rPr>
                <w:sz w:val="16"/>
              </w:rPr>
            </w:pPr>
          </w:p>
        </w:tc>
        <w:tc>
          <w:tcPr>
            <w:tcW w:w="5185" w:type="dxa"/>
            <w:gridSpan w:val="2"/>
          </w:tcPr>
          <w:p w14:paraId="5727187E" w14:textId="77777777" w:rsidR="00557376" w:rsidRDefault="00557376" w:rsidP="001A5FC0">
            <w:pPr>
              <w:pStyle w:val="TableParagraph"/>
              <w:spacing w:line="181" w:lineRule="exact"/>
              <w:ind w:left="6"/>
              <w:rPr>
                <w:sz w:val="16"/>
              </w:rPr>
            </w:pPr>
            <w:proofErr w:type="spellStart"/>
            <w:r>
              <w:rPr>
                <w:sz w:val="16"/>
              </w:rPr>
              <w:t>Извори</w:t>
            </w:r>
            <w:proofErr w:type="spellEnd"/>
            <w:r>
              <w:rPr>
                <w:sz w:val="16"/>
              </w:rPr>
              <w:t xml:space="preserve"> </w:t>
            </w:r>
            <w:proofErr w:type="spellStart"/>
            <w:r>
              <w:rPr>
                <w:sz w:val="16"/>
              </w:rPr>
              <w:t>финансирања</w:t>
            </w:r>
            <w:proofErr w:type="spellEnd"/>
            <w:r>
              <w:rPr>
                <w:sz w:val="16"/>
              </w:rPr>
              <w:t>:</w:t>
            </w:r>
          </w:p>
        </w:tc>
        <w:tc>
          <w:tcPr>
            <w:tcW w:w="1500" w:type="dxa"/>
            <w:gridSpan w:val="2"/>
          </w:tcPr>
          <w:p w14:paraId="11E37A22" w14:textId="77777777" w:rsidR="00557376" w:rsidRDefault="00557376" w:rsidP="001A5FC0">
            <w:pPr>
              <w:pStyle w:val="TableParagraph"/>
              <w:rPr>
                <w:sz w:val="16"/>
              </w:rPr>
            </w:pPr>
          </w:p>
        </w:tc>
        <w:tc>
          <w:tcPr>
            <w:tcW w:w="1500" w:type="dxa"/>
            <w:gridSpan w:val="2"/>
          </w:tcPr>
          <w:p w14:paraId="5ED13474" w14:textId="77777777" w:rsidR="00557376" w:rsidRDefault="00557376" w:rsidP="001A5FC0">
            <w:pPr>
              <w:pStyle w:val="TableParagraph"/>
              <w:rPr>
                <w:sz w:val="16"/>
              </w:rPr>
            </w:pPr>
          </w:p>
        </w:tc>
        <w:tc>
          <w:tcPr>
            <w:tcW w:w="1500" w:type="dxa"/>
            <w:gridSpan w:val="2"/>
          </w:tcPr>
          <w:p w14:paraId="1AD638A2" w14:textId="77777777" w:rsidR="00557376" w:rsidRDefault="00557376" w:rsidP="001A5FC0">
            <w:pPr>
              <w:pStyle w:val="TableParagraph"/>
              <w:rPr>
                <w:sz w:val="16"/>
              </w:rPr>
            </w:pPr>
          </w:p>
        </w:tc>
      </w:tr>
      <w:tr w:rsidR="00557376" w14:paraId="116E9051" w14:textId="77777777" w:rsidTr="00557376">
        <w:trPr>
          <w:gridAfter w:val="1"/>
          <w:wAfter w:w="16" w:type="dxa"/>
          <w:trHeight w:val="231"/>
        </w:trPr>
        <w:tc>
          <w:tcPr>
            <w:tcW w:w="900" w:type="dxa"/>
            <w:gridSpan w:val="2"/>
          </w:tcPr>
          <w:p w14:paraId="79530DF9" w14:textId="77777777" w:rsidR="00557376" w:rsidRDefault="00557376" w:rsidP="001A5FC0">
            <w:pPr>
              <w:pStyle w:val="TableParagraph"/>
              <w:rPr>
                <w:sz w:val="16"/>
              </w:rPr>
            </w:pPr>
          </w:p>
        </w:tc>
        <w:tc>
          <w:tcPr>
            <w:tcW w:w="600" w:type="dxa"/>
            <w:gridSpan w:val="2"/>
          </w:tcPr>
          <w:p w14:paraId="024C0637" w14:textId="77777777" w:rsidR="00557376" w:rsidRDefault="00557376" w:rsidP="001A5FC0">
            <w:pPr>
              <w:pStyle w:val="TableParagraph"/>
              <w:rPr>
                <w:sz w:val="16"/>
              </w:rPr>
            </w:pPr>
          </w:p>
        </w:tc>
        <w:tc>
          <w:tcPr>
            <w:tcW w:w="5185" w:type="dxa"/>
            <w:gridSpan w:val="2"/>
          </w:tcPr>
          <w:p w14:paraId="39973017" w14:textId="77777777" w:rsidR="00557376" w:rsidRDefault="00557376" w:rsidP="001A5FC0">
            <w:pPr>
              <w:pStyle w:val="TableParagraph"/>
              <w:spacing w:line="181" w:lineRule="exact"/>
              <w:ind w:left="6"/>
              <w:rPr>
                <w:sz w:val="16"/>
              </w:rPr>
            </w:pPr>
            <w:proofErr w:type="spellStart"/>
            <w:r>
              <w:rPr>
                <w:sz w:val="16"/>
              </w:rPr>
              <w:t>Приходе</w:t>
            </w:r>
            <w:proofErr w:type="spellEnd"/>
            <w:r>
              <w:rPr>
                <w:sz w:val="16"/>
              </w:rPr>
              <w:t xml:space="preserve"> </w:t>
            </w:r>
            <w:proofErr w:type="spellStart"/>
            <w:r>
              <w:rPr>
                <w:sz w:val="16"/>
              </w:rPr>
              <w:t>из</w:t>
            </w:r>
            <w:proofErr w:type="spellEnd"/>
            <w:r>
              <w:rPr>
                <w:sz w:val="16"/>
              </w:rPr>
              <w:t xml:space="preserve"> </w:t>
            </w:r>
            <w:proofErr w:type="spellStart"/>
            <w:r>
              <w:rPr>
                <w:sz w:val="16"/>
              </w:rPr>
              <w:t>буџета</w:t>
            </w:r>
            <w:proofErr w:type="spellEnd"/>
            <w:r>
              <w:rPr>
                <w:sz w:val="16"/>
              </w:rPr>
              <w:t>: 3.000.000,00</w:t>
            </w:r>
          </w:p>
        </w:tc>
        <w:tc>
          <w:tcPr>
            <w:tcW w:w="1500" w:type="dxa"/>
            <w:gridSpan w:val="2"/>
          </w:tcPr>
          <w:p w14:paraId="781CC077" w14:textId="77777777" w:rsidR="00557376" w:rsidRDefault="00557376" w:rsidP="001A5FC0">
            <w:pPr>
              <w:pStyle w:val="TableParagraph"/>
              <w:rPr>
                <w:sz w:val="16"/>
              </w:rPr>
            </w:pPr>
          </w:p>
        </w:tc>
        <w:tc>
          <w:tcPr>
            <w:tcW w:w="1500" w:type="dxa"/>
            <w:gridSpan w:val="2"/>
          </w:tcPr>
          <w:p w14:paraId="02108B79" w14:textId="77777777" w:rsidR="00557376" w:rsidRDefault="00557376" w:rsidP="001A5FC0">
            <w:pPr>
              <w:pStyle w:val="TableParagraph"/>
              <w:rPr>
                <w:sz w:val="16"/>
              </w:rPr>
            </w:pPr>
          </w:p>
        </w:tc>
        <w:tc>
          <w:tcPr>
            <w:tcW w:w="1500" w:type="dxa"/>
            <w:gridSpan w:val="2"/>
          </w:tcPr>
          <w:p w14:paraId="4FC34658" w14:textId="77777777" w:rsidR="00557376" w:rsidRDefault="00557376" w:rsidP="001A5FC0">
            <w:pPr>
              <w:pStyle w:val="TableParagraph"/>
              <w:rPr>
                <w:sz w:val="16"/>
              </w:rPr>
            </w:pPr>
          </w:p>
        </w:tc>
      </w:tr>
    </w:tbl>
    <w:p w14:paraId="40BE068B" w14:textId="77777777" w:rsidR="00557376" w:rsidRDefault="00557376" w:rsidP="00557376">
      <w:pPr>
        <w:spacing w:after="200" w:line="276" w:lineRule="auto"/>
        <w:jc w:val="both"/>
        <w:rPr>
          <w:rFonts w:eastAsia="Calibri"/>
          <w:sz w:val="20"/>
          <w:szCs w:val="20"/>
          <w:lang w:eastAsia="en-US"/>
        </w:rPr>
      </w:pPr>
    </w:p>
    <w:p w14:paraId="0C5F0B94" w14:textId="354BEE7B" w:rsidR="00CD00DE" w:rsidRDefault="00CD00DE" w:rsidP="00CA08BD">
      <w:pPr>
        <w:spacing w:after="200" w:line="276" w:lineRule="auto"/>
        <w:jc w:val="both"/>
        <w:rPr>
          <w:rFonts w:eastAsia="Calibri"/>
          <w:sz w:val="20"/>
          <w:szCs w:val="20"/>
          <w:lang w:eastAsia="en-US"/>
        </w:rPr>
      </w:pPr>
    </w:p>
    <w:p w14:paraId="3D08A3A0" w14:textId="0F79FAC8" w:rsidR="00CD00DE" w:rsidRDefault="00CD00DE" w:rsidP="00CA08BD">
      <w:pPr>
        <w:spacing w:after="200" w:line="276" w:lineRule="auto"/>
        <w:jc w:val="both"/>
        <w:rPr>
          <w:rFonts w:eastAsia="Calibri"/>
          <w:sz w:val="20"/>
          <w:szCs w:val="20"/>
          <w:lang w:eastAsia="en-US"/>
        </w:rPr>
      </w:pPr>
    </w:p>
    <w:p w14:paraId="55969356" w14:textId="0C9F2B6D" w:rsidR="00CD00DE" w:rsidRDefault="00CD00DE" w:rsidP="00CA08BD">
      <w:pPr>
        <w:spacing w:after="200" w:line="276" w:lineRule="auto"/>
        <w:jc w:val="both"/>
        <w:rPr>
          <w:rFonts w:eastAsia="Calibri"/>
          <w:sz w:val="20"/>
          <w:szCs w:val="20"/>
          <w:lang w:eastAsia="en-US"/>
        </w:rPr>
      </w:pPr>
    </w:p>
    <w:p w14:paraId="5151BEA0" w14:textId="480AEBA6" w:rsidR="00CD00DE" w:rsidRDefault="00CD00DE" w:rsidP="00CA08BD">
      <w:pPr>
        <w:spacing w:after="200" w:line="276" w:lineRule="auto"/>
        <w:jc w:val="both"/>
        <w:rPr>
          <w:rFonts w:eastAsia="Calibri"/>
          <w:sz w:val="20"/>
          <w:szCs w:val="20"/>
          <w:lang w:eastAsia="en-US"/>
        </w:rPr>
      </w:pPr>
    </w:p>
    <w:p w14:paraId="65FF0BE1" w14:textId="0477A902" w:rsidR="00CD00DE" w:rsidRDefault="00CD00DE" w:rsidP="00CA08BD">
      <w:pPr>
        <w:spacing w:after="200" w:line="276" w:lineRule="auto"/>
        <w:jc w:val="both"/>
        <w:rPr>
          <w:rFonts w:eastAsia="Calibri"/>
          <w:sz w:val="20"/>
          <w:szCs w:val="20"/>
          <w:lang w:eastAsia="en-US"/>
        </w:rPr>
      </w:pPr>
    </w:p>
    <w:p w14:paraId="7D9B6546" w14:textId="4D892D6F" w:rsidR="00CD00DE" w:rsidRDefault="00CD00DE" w:rsidP="00CA08BD">
      <w:pPr>
        <w:spacing w:after="200" w:line="276" w:lineRule="auto"/>
        <w:jc w:val="both"/>
        <w:rPr>
          <w:rFonts w:eastAsia="Calibri"/>
          <w:sz w:val="20"/>
          <w:szCs w:val="20"/>
          <w:lang w:eastAsia="en-US"/>
        </w:rPr>
      </w:pPr>
    </w:p>
    <w:p w14:paraId="22A0D0AB" w14:textId="23A28691" w:rsidR="00CD00DE" w:rsidRDefault="00CD00DE" w:rsidP="00CA08BD">
      <w:pPr>
        <w:spacing w:after="200" w:line="276" w:lineRule="auto"/>
        <w:jc w:val="both"/>
        <w:rPr>
          <w:rFonts w:eastAsia="Calibri"/>
          <w:sz w:val="20"/>
          <w:szCs w:val="20"/>
          <w:lang w:eastAsia="en-US"/>
        </w:rPr>
      </w:pPr>
    </w:p>
    <w:p w14:paraId="47511B69" w14:textId="0D956942" w:rsidR="00CD00DE" w:rsidRDefault="00CD00DE" w:rsidP="00CA08BD">
      <w:pPr>
        <w:spacing w:after="200" w:line="276" w:lineRule="auto"/>
        <w:jc w:val="both"/>
        <w:rPr>
          <w:rFonts w:eastAsia="Calibri"/>
          <w:sz w:val="20"/>
          <w:szCs w:val="20"/>
          <w:lang w:eastAsia="en-US"/>
        </w:rPr>
      </w:pPr>
    </w:p>
    <w:p w14:paraId="37F3C1D9" w14:textId="1D607681" w:rsidR="00CD00DE" w:rsidRDefault="00CD00DE" w:rsidP="00CA08BD">
      <w:pPr>
        <w:spacing w:after="200" w:line="276" w:lineRule="auto"/>
        <w:jc w:val="both"/>
        <w:rPr>
          <w:rFonts w:eastAsia="Calibri"/>
          <w:sz w:val="20"/>
          <w:szCs w:val="20"/>
          <w:lang w:eastAsia="en-US"/>
        </w:rPr>
      </w:pPr>
    </w:p>
    <w:p w14:paraId="2830CB63" w14:textId="490AE0B9" w:rsidR="00557376" w:rsidRDefault="00557376" w:rsidP="00557376">
      <w:pPr>
        <w:widowControl w:val="0"/>
        <w:tabs>
          <w:tab w:val="left" w:pos="7403"/>
        </w:tabs>
        <w:autoSpaceDE w:val="0"/>
        <w:autoSpaceDN w:val="0"/>
        <w:spacing w:before="145"/>
        <w:ind w:right="2"/>
        <w:jc w:val="center"/>
        <w:outlineLvl w:val="0"/>
        <w:rPr>
          <w:b/>
          <w:bCs/>
          <w:lang w:val="en-US" w:eastAsia="en-US"/>
        </w:rPr>
      </w:pPr>
      <w:r w:rsidRPr="00557376">
        <w:rPr>
          <w:b/>
          <w:bCs/>
          <w:lang w:val="en-US" w:eastAsia="en-US"/>
        </w:rPr>
        <w:t>ПОСЕБАН</w:t>
      </w:r>
      <w:r w:rsidRPr="00557376">
        <w:rPr>
          <w:b/>
          <w:bCs/>
          <w:spacing w:val="-1"/>
          <w:lang w:val="en-US" w:eastAsia="en-US"/>
        </w:rPr>
        <w:t xml:space="preserve"> </w:t>
      </w:r>
      <w:r w:rsidRPr="00557376">
        <w:rPr>
          <w:b/>
          <w:bCs/>
          <w:lang w:val="en-US" w:eastAsia="en-US"/>
        </w:rPr>
        <w:t>ДЕО</w:t>
      </w:r>
    </w:p>
    <w:p w14:paraId="415BFDD6" w14:textId="77777777" w:rsidR="00496322" w:rsidRPr="00557376" w:rsidRDefault="00496322" w:rsidP="00557376">
      <w:pPr>
        <w:widowControl w:val="0"/>
        <w:tabs>
          <w:tab w:val="left" w:pos="7403"/>
        </w:tabs>
        <w:autoSpaceDE w:val="0"/>
        <w:autoSpaceDN w:val="0"/>
        <w:spacing w:before="145"/>
        <w:ind w:right="2"/>
        <w:jc w:val="center"/>
        <w:outlineLvl w:val="0"/>
        <w:rPr>
          <w:b/>
          <w:bCs/>
          <w:lang w:val="en-US" w:eastAsia="en-US"/>
        </w:rPr>
      </w:pPr>
    </w:p>
    <w:p w14:paraId="1751BE4E" w14:textId="6D985BE0" w:rsidR="00557376" w:rsidRDefault="00557376" w:rsidP="00557376">
      <w:pPr>
        <w:widowControl w:val="0"/>
        <w:autoSpaceDE w:val="0"/>
        <w:autoSpaceDN w:val="0"/>
        <w:ind w:left="1548" w:right="1548"/>
        <w:jc w:val="center"/>
        <w:outlineLvl w:val="1"/>
        <w:rPr>
          <w:b/>
          <w:bCs/>
          <w:sz w:val="20"/>
          <w:szCs w:val="20"/>
          <w:lang w:val="en-US" w:eastAsia="en-US"/>
        </w:rPr>
      </w:pPr>
      <w:proofErr w:type="spellStart"/>
      <w:r w:rsidRPr="00557376">
        <w:rPr>
          <w:b/>
          <w:bCs/>
          <w:sz w:val="20"/>
          <w:szCs w:val="20"/>
          <w:lang w:val="en-US" w:eastAsia="en-US"/>
        </w:rPr>
        <w:t>Члан</w:t>
      </w:r>
      <w:proofErr w:type="spellEnd"/>
      <w:r w:rsidRPr="00557376">
        <w:rPr>
          <w:b/>
          <w:bCs/>
          <w:sz w:val="20"/>
          <w:szCs w:val="20"/>
          <w:lang w:val="en-US" w:eastAsia="en-US"/>
        </w:rPr>
        <w:t xml:space="preserve"> 5.</w:t>
      </w:r>
    </w:p>
    <w:p w14:paraId="09099DE2" w14:textId="77777777" w:rsidR="00496322" w:rsidRPr="00557376" w:rsidRDefault="00496322" w:rsidP="00557376">
      <w:pPr>
        <w:widowControl w:val="0"/>
        <w:autoSpaceDE w:val="0"/>
        <w:autoSpaceDN w:val="0"/>
        <w:ind w:left="1548" w:right="1548"/>
        <w:jc w:val="center"/>
        <w:outlineLvl w:val="1"/>
        <w:rPr>
          <w:b/>
          <w:bCs/>
          <w:sz w:val="20"/>
          <w:szCs w:val="20"/>
          <w:lang w:val="en-US" w:eastAsia="en-US"/>
        </w:rPr>
      </w:pPr>
    </w:p>
    <w:p w14:paraId="0089700F" w14:textId="50FAA42B" w:rsidR="00557376" w:rsidRDefault="00557376" w:rsidP="00557376">
      <w:pPr>
        <w:widowControl w:val="0"/>
        <w:autoSpaceDE w:val="0"/>
        <w:autoSpaceDN w:val="0"/>
        <w:spacing w:after="4"/>
        <w:ind w:right="1549"/>
        <w:rPr>
          <w:sz w:val="20"/>
          <w:szCs w:val="20"/>
          <w:lang w:val="en-US" w:eastAsia="en-US"/>
        </w:rPr>
      </w:pPr>
      <w:proofErr w:type="spellStart"/>
      <w:r w:rsidRPr="00557376">
        <w:rPr>
          <w:sz w:val="20"/>
          <w:szCs w:val="20"/>
          <w:lang w:val="en-US" w:eastAsia="en-US"/>
        </w:rPr>
        <w:t>Укупни</w:t>
      </w:r>
      <w:proofErr w:type="spellEnd"/>
      <w:r w:rsidRPr="00557376">
        <w:rPr>
          <w:sz w:val="20"/>
          <w:szCs w:val="20"/>
          <w:lang w:val="en-US" w:eastAsia="en-US"/>
        </w:rPr>
        <w:t xml:space="preserve"> </w:t>
      </w:r>
      <w:proofErr w:type="spellStart"/>
      <w:r w:rsidRPr="00557376">
        <w:rPr>
          <w:sz w:val="20"/>
          <w:szCs w:val="20"/>
          <w:lang w:val="en-US" w:eastAsia="en-US"/>
        </w:rPr>
        <w:t>расходи</w:t>
      </w:r>
      <w:proofErr w:type="spellEnd"/>
      <w:r w:rsidRPr="00557376">
        <w:rPr>
          <w:sz w:val="20"/>
          <w:szCs w:val="20"/>
          <w:lang w:val="en-US" w:eastAsia="en-US"/>
        </w:rPr>
        <w:t xml:space="preserve"> и </w:t>
      </w:r>
      <w:proofErr w:type="spellStart"/>
      <w:r w:rsidRPr="00557376">
        <w:rPr>
          <w:sz w:val="20"/>
          <w:szCs w:val="20"/>
          <w:lang w:val="en-US" w:eastAsia="en-US"/>
        </w:rPr>
        <w:t>издаци</w:t>
      </w:r>
      <w:proofErr w:type="spellEnd"/>
      <w:r w:rsidRPr="00557376">
        <w:rPr>
          <w:sz w:val="20"/>
          <w:szCs w:val="20"/>
          <w:lang w:val="en-US" w:eastAsia="en-US"/>
        </w:rPr>
        <w:t xml:space="preserve"> у </w:t>
      </w:r>
      <w:proofErr w:type="spellStart"/>
      <w:r w:rsidRPr="00557376">
        <w:rPr>
          <w:sz w:val="20"/>
          <w:szCs w:val="20"/>
          <w:lang w:val="en-US" w:eastAsia="en-US"/>
        </w:rPr>
        <w:t>износу</w:t>
      </w:r>
      <w:proofErr w:type="spellEnd"/>
      <w:r w:rsidRPr="00557376">
        <w:rPr>
          <w:sz w:val="20"/>
          <w:szCs w:val="20"/>
          <w:lang w:val="en-US" w:eastAsia="en-US"/>
        </w:rPr>
        <w:t xml:space="preserve"> </w:t>
      </w:r>
      <w:r w:rsidRPr="00557376">
        <w:rPr>
          <w:b/>
          <w:sz w:val="20"/>
          <w:szCs w:val="20"/>
          <w:lang w:val="en-US" w:eastAsia="en-US"/>
        </w:rPr>
        <w:t xml:space="preserve">1.510.724,00 </w:t>
      </w:r>
      <w:proofErr w:type="spellStart"/>
      <w:r w:rsidRPr="00557376">
        <w:rPr>
          <w:sz w:val="20"/>
          <w:szCs w:val="20"/>
          <w:lang w:val="en-US" w:eastAsia="en-US"/>
        </w:rPr>
        <w:t>динара</w:t>
      </w:r>
      <w:proofErr w:type="spellEnd"/>
      <w:r w:rsidRPr="00557376">
        <w:rPr>
          <w:sz w:val="20"/>
          <w:szCs w:val="20"/>
          <w:lang w:val="en-US" w:eastAsia="en-US"/>
        </w:rPr>
        <w:t xml:space="preserve"> </w:t>
      </w:r>
      <w:proofErr w:type="spellStart"/>
      <w:r w:rsidRPr="00557376">
        <w:rPr>
          <w:sz w:val="20"/>
          <w:szCs w:val="20"/>
          <w:lang w:val="en-US" w:eastAsia="en-US"/>
        </w:rPr>
        <w:t>финансирани</w:t>
      </w:r>
      <w:proofErr w:type="spellEnd"/>
      <w:r w:rsidRPr="00557376">
        <w:rPr>
          <w:sz w:val="20"/>
          <w:szCs w:val="20"/>
          <w:lang w:val="en-US" w:eastAsia="en-US"/>
        </w:rPr>
        <w:t xml:space="preserve"> </w:t>
      </w:r>
      <w:proofErr w:type="spellStart"/>
      <w:r w:rsidRPr="00557376">
        <w:rPr>
          <w:sz w:val="20"/>
          <w:szCs w:val="20"/>
          <w:lang w:val="en-US" w:eastAsia="en-US"/>
        </w:rPr>
        <w:t>из</w:t>
      </w:r>
      <w:proofErr w:type="spellEnd"/>
      <w:r w:rsidRPr="00557376">
        <w:rPr>
          <w:sz w:val="20"/>
          <w:szCs w:val="20"/>
          <w:lang w:val="en-US" w:eastAsia="en-US"/>
        </w:rPr>
        <w:t xml:space="preserve"> </w:t>
      </w:r>
      <w:proofErr w:type="spellStart"/>
      <w:r w:rsidRPr="00557376">
        <w:rPr>
          <w:sz w:val="20"/>
          <w:szCs w:val="20"/>
          <w:lang w:val="en-US" w:eastAsia="en-US"/>
        </w:rPr>
        <w:t>свих</w:t>
      </w:r>
      <w:proofErr w:type="spellEnd"/>
      <w:r w:rsidRPr="00557376">
        <w:rPr>
          <w:sz w:val="20"/>
          <w:szCs w:val="20"/>
          <w:lang w:val="en-US" w:eastAsia="en-US"/>
        </w:rPr>
        <w:t xml:space="preserve"> </w:t>
      </w:r>
      <w:proofErr w:type="spellStart"/>
      <w:r w:rsidRPr="00557376">
        <w:rPr>
          <w:sz w:val="20"/>
          <w:szCs w:val="20"/>
          <w:lang w:val="en-US" w:eastAsia="en-US"/>
        </w:rPr>
        <w:t>извора</w:t>
      </w:r>
      <w:proofErr w:type="spellEnd"/>
      <w:r w:rsidRPr="00557376">
        <w:rPr>
          <w:sz w:val="20"/>
          <w:szCs w:val="20"/>
          <w:lang w:val="en-US" w:eastAsia="en-US"/>
        </w:rPr>
        <w:t xml:space="preserve"> </w:t>
      </w:r>
      <w:proofErr w:type="spellStart"/>
      <w:r w:rsidRPr="00557376">
        <w:rPr>
          <w:sz w:val="20"/>
          <w:szCs w:val="20"/>
          <w:lang w:val="en-US" w:eastAsia="en-US"/>
        </w:rPr>
        <w:t>финансирања</w:t>
      </w:r>
      <w:proofErr w:type="spellEnd"/>
      <w:r w:rsidRPr="00557376">
        <w:rPr>
          <w:sz w:val="20"/>
          <w:szCs w:val="20"/>
          <w:lang w:val="en-US" w:eastAsia="en-US"/>
        </w:rPr>
        <w:t xml:space="preserve"> </w:t>
      </w:r>
      <w:proofErr w:type="spellStart"/>
      <w:r w:rsidRPr="00557376">
        <w:rPr>
          <w:sz w:val="20"/>
          <w:szCs w:val="20"/>
          <w:lang w:val="en-US" w:eastAsia="en-US"/>
        </w:rPr>
        <w:t>распоређују</w:t>
      </w:r>
      <w:proofErr w:type="spellEnd"/>
      <w:r w:rsidRPr="00557376">
        <w:rPr>
          <w:sz w:val="20"/>
          <w:szCs w:val="20"/>
          <w:lang w:val="en-US" w:eastAsia="en-US"/>
        </w:rPr>
        <w:t xml:space="preserve"> </w:t>
      </w:r>
      <w:proofErr w:type="spellStart"/>
      <w:r w:rsidRPr="00557376">
        <w:rPr>
          <w:sz w:val="20"/>
          <w:szCs w:val="20"/>
          <w:lang w:val="en-US" w:eastAsia="en-US"/>
        </w:rPr>
        <w:t>се</w:t>
      </w:r>
      <w:proofErr w:type="spellEnd"/>
      <w:r w:rsidRPr="00557376">
        <w:rPr>
          <w:sz w:val="20"/>
          <w:szCs w:val="20"/>
          <w:lang w:val="en-US" w:eastAsia="en-US"/>
        </w:rPr>
        <w:t xml:space="preserve"> </w:t>
      </w:r>
      <w:proofErr w:type="spellStart"/>
      <w:r w:rsidRPr="00557376">
        <w:rPr>
          <w:sz w:val="20"/>
          <w:szCs w:val="20"/>
          <w:lang w:val="en-US" w:eastAsia="en-US"/>
        </w:rPr>
        <w:t>по</w:t>
      </w:r>
      <w:proofErr w:type="spellEnd"/>
      <w:r w:rsidRPr="00557376">
        <w:rPr>
          <w:sz w:val="20"/>
          <w:szCs w:val="20"/>
          <w:lang w:val="en-US" w:eastAsia="en-US"/>
        </w:rPr>
        <w:t xml:space="preserve"> </w:t>
      </w:r>
      <w:proofErr w:type="spellStart"/>
      <w:r w:rsidRPr="00557376">
        <w:rPr>
          <w:sz w:val="20"/>
          <w:szCs w:val="20"/>
          <w:lang w:val="en-US" w:eastAsia="en-US"/>
        </w:rPr>
        <w:t>корисницима</w:t>
      </w:r>
      <w:proofErr w:type="spellEnd"/>
      <w:r w:rsidRPr="00557376">
        <w:rPr>
          <w:sz w:val="20"/>
          <w:szCs w:val="20"/>
          <w:lang w:val="en-US" w:eastAsia="en-US"/>
        </w:rPr>
        <w:t xml:space="preserve"> и </w:t>
      </w:r>
      <w:proofErr w:type="spellStart"/>
      <w:r w:rsidRPr="00557376">
        <w:rPr>
          <w:sz w:val="20"/>
          <w:szCs w:val="20"/>
          <w:lang w:val="en-US" w:eastAsia="en-US"/>
        </w:rPr>
        <w:t>врстама</w:t>
      </w:r>
      <w:proofErr w:type="spellEnd"/>
      <w:r w:rsidRPr="00557376">
        <w:rPr>
          <w:sz w:val="20"/>
          <w:szCs w:val="20"/>
          <w:lang w:val="en-US" w:eastAsia="en-US"/>
        </w:rPr>
        <w:t xml:space="preserve"> </w:t>
      </w:r>
      <w:proofErr w:type="spellStart"/>
      <w:r w:rsidRPr="00557376">
        <w:rPr>
          <w:sz w:val="20"/>
          <w:szCs w:val="20"/>
          <w:lang w:val="en-US" w:eastAsia="en-US"/>
        </w:rPr>
        <w:t>издатака</w:t>
      </w:r>
      <w:proofErr w:type="spellEnd"/>
      <w:r w:rsidRPr="00557376">
        <w:rPr>
          <w:sz w:val="20"/>
          <w:szCs w:val="20"/>
          <w:lang w:val="en-US" w:eastAsia="en-US"/>
        </w:rPr>
        <w:t xml:space="preserve"> и </w:t>
      </w:r>
      <w:proofErr w:type="spellStart"/>
      <w:r w:rsidRPr="00557376">
        <w:rPr>
          <w:sz w:val="20"/>
          <w:szCs w:val="20"/>
          <w:lang w:val="en-US" w:eastAsia="en-US"/>
        </w:rPr>
        <w:t>то</w:t>
      </w:r>
      <w:proofErr w:type="spellEnd"/>
    </w:p>
    <w:p w14:paraId="3A78E0E2" w14:textId="77777777" w:rsidR="00496322" w:rsidRPr="00557376" w:rsidRDefault="00496322" w:rsidP="00557376">
      <w:pPr>
        <w:widowControl w:val="0"/>
        <w:autoSpaceDE w:val="0"/>
        <w:autoSpaceDN w:val="0"/>
        <w:spacing w:after="4"/>
        <w:ind w:right="1549"/>
        <w:rPr>
          <w:sz w:val="20"/>
          <w:szCs w:val="20"/>
          <w:lang w:val="en-US" w:eastAsia="en-US"/>
        </w:rPr>
      </w:pPr>
    </w:p>
    <w:p w14:paraId="18AEF015" w14:textId="14A352FB" w:rsidR="00CD00DE" w:rsidRDefault="00557376" w:rsidP="00CA08BD">
      <w:pPr>
        <w:spacing w:after="200" w:line="276" w:lineRule="auto"/>
        <w:jc w:val="both"/>
        <w:rPr>
          <w:rFonts w:eastAsia="Calibri"/>
          <w:sz w:val="20"/>
          <w:szCs w:val="20"/>
          <w:lang w:eastAsia="en-US"/>
        </w:rPr>
      </w:pPr>
      <w:r w:rsidRPr="00557376">
        <w:rPr>
          <w:rFonts w:eastAsia="Calibri"/>
          <w:noProof/>
        </w:rPr>
        <w:drawing>
          <wp:inline distT="0" distB="0" distL="0" distR="0" wp14:anchorId="49748CEB" wp14:editId="4BBB93FC">
            <wp:extent cx="7020560" cy="3989705"/>
            <wp:effectExtent l="0" t="0" r="0" b="0"/>
            <wp:docPr id="382" name="Slika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0560" cy="3989705"/>
                    </a:xfrm>
                    <a:prstGeom prst="rect">
                      <a:avLst/>
                    </a:prstGeom>
                    <a:noFill/>
                    <a:ln>
                      <a:noFill/>
                    </a:ln>
                  </pic:spPr>
                </pic:pic>
              </a:graphicData>
            </a:graphic>
          </wp:inline>
        </w:drawing>
      </w:r>
    </w:p>
    <w:p w14:paraId="58B3138B" w14:textId="759C7E8E" w:rsidR="00557376" w:rsidRDefault="00557376" w:rsidP="00CA08BD">
      <w:pPr>
        <w:spacing w:after="200" w:line="276" w:lineRule="auto"/>
        <w:jc w:val="both"/>
        <w:rPr>
          <w:rFonts w:eastAsia="Calibri"/>
          <w:sz w:val="20"/>
          <w:szCs w:val="20"/>
          <w:lang w:eastAsia="en-US"/>
        </w:rPr>
      </w:pPr>
      <w:r w:rsidRPr="00557376">
        <w:rPr>
          <w:rFonts w:eastAsia="Calibri"/>
          <w:noProof/>
        </w:rPr>
        <w:lastRenderedPageBreak/>
        <w:drawing>
          <wp:inline distT="0" distB="0" distL="0" distR="0" wp14:anchorId="085D6B53" wp14:editId="632782F7">
            <wp:extent cx="7020560" cy="4395470"/>
            <wp:effectExtent l="0" t="0" r="0" b="0"/>
            <wp:docPr id="383" name="Slika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0560" cy="4395470"/>
                    </a:xfrm>
                    <a:prstGeom prst="rect">
                      <a:avLst/>
                    </a:prstGeom>
                    <a:noFill/>
                    <a:ln>
                      <a:noFill/>
                    </a:ln>
                  </pic:spPr>
                </pic:pic>
              </a:graphicData>
            </a:graphic>
          </wp:inline>
        </w:drawing>
      </w:r>
    </w:p>
    <w:p w14:paraId="64E067F7" w14:textId="146C73CA"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10463B22" wp14:editId="5B4B522A">
            <wp:extent cx="7020560" cy="4401185"/>
            <wp:effectExtent l="0" t="0" r="0" b="0"/>
            <wp:docPr id="384" name="Slika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0560" cy="4401185"/>
                    </a:xfrm>
                    <a:prstGeom prst="rect">
                      <a:avLst/>
                    </a:prstGeom>
                    <a:noFill/>
                    <a:ln>
                      <a:noFill/>
                    </a:ln>
                  </pic:spPr>
                </pic:pic>
              </a:graphicData>
            </a:graphic>
          </wp:inline>
        </w:drawing>
      </w:r>
    </w:p>
    <w:p w14:paraId="21D8BAB2" w14:textId="63B478E5"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6E4765E3" wp14:editId="1C8F0379">
            <wp:extent cx="7020560" cy="4349363"/>
            <wp:effectExtent l="0" t="0" r="0" b="0"/>
            <wp:docPr id="385" name="Slika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23353" cy="4351093"/>
                    </a:xfrm>
                    <a:prstGeom prst="rect">
                      <a:avLst/>
                    </a:prstGeom>
                    <a:noFill/>
                    <a:ln>
                      <a:noFill/>
                    </a:ln>
                  </pic:spPr>
                </pic:pic>
              </a:graphicData>
            </a:graphic>
          </wp:inline>
        </w:drawing>
      </w:r>
    </w:p>
    <w:p w14:paraId="2FCACAD3" w14:textId="52BF8974" w:rsidR="00CD00DE" w:rsidRDefault="00496322" w:rsidP="00CA08BD">
      <w:pPr>
        <w:spacing w:after="200" w:line="276" w:lineRule="auto"/>
        <w:jc w:val="both"/>
        <w:rPr>
          <w:rFonts w:eastAsia="Calibri"/>
          <w:sz w:val="20"/>
          <w:szCs w:val="20"/>
          <w:lang w:eastAsia="en-US"/>
        </w:rPr>
      </w:pPr>
      <w:r w:rsidRPr="00496322">
        <w:rPr>
          <w:rFonts w:eastAsia="Calibri"/>
          <w:noProof/>
        </w:rPr>
        <w:drawing>
          <wp:inline distT="0" distB="0" distL="0" distR="0" wp14:anchorId="06DFE587" wp14:editId="5A122488">
            <wp:extent cx="7020560" cy="4313721"/>
            <wp:effectExtent l="0" t="0" r="0" b="0"/>
            <wp:docPr id="386" name="Slika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21953" cy="4314577"/>
                    </a:xfrm>
                    <a:prstGeom prst="rect">
                      <a:avLst/>
                    </a:prstGeom>
                    <a:noFill/>
                    <a:ln>
                      <a:noFill/>
                    </a:ln>
                  </pic:spPr>
                </pic:pic>
              </a:graphicData>
            </a:graphic>
          </wp:inline>
        </w:drawing>
      </w:r>
    </w:p>
    <w:p w14:paraId="02CEBADC" w14:textId="61570F9D"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22FC243A" wp14:editId="088C33E7">
            <wp:extent cx="7020560" cy="4337685"/>
            <wp:effectExtent l="0" t="0" r="0" b="5715"/>
            <wp:docPr id="387" name="Slika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0560" cy="4337685"/>
                    </a:xfrm>
                    <a:prstGeom prst="rect">
                      <a:avLst/>
                    </a:prstGeom>
                    <a:noFill/>
                    <a:ln>
                      <a:noFill/>
                    </a:ln>
                  </pic:spPr>
                </pic:pic>
              </a:graphicData>
            </a:graphic>
          </wp:inline>
        </w:drawing>
      </w:r>
    </w:p>
    <w:p w14:paraId="5DBF8C52" w14:textId="5B4AD548"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3642CCDA" wp14:editId="74A94B3A">
            <wp:extent cx="7020560" cy="4406265"/>
            <wp:effectExtent l="0" t="0" r="0" b="0"/>
            <wp:docPr id="388" name="Slika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20560" cy="4406265"/>
                    </a:xfrm>
                    <a:prstGeom prst="rect">
                      <a:avLst/>
                    </a:prstGeom>
                    <a:noFill/>
                    <a:ln>
                      <a:noFill/>
                    </a:ln>
                  </pic:spPr>
                </pic:pic>
              </a:graphicData>
            </a:graphic>
          </wp:inline>
        </w:drawing>
      </w:r>
    </w:p>
    <w:p w14:paraId="290E4B97" w14:textId="3A2E22D6" w:rsidR="00CD00DE" w:rsidRDefault="00496322" w:rsidP="00CA08BD">
      <w:pPr>
        <w:spacing w:after="200" w:line="276" w:lineRule="auto"/>
        <w:jc w:val="both"/>
        <w:rPr>
          <w:rFonts w:eastAsia="Calibri"/>
          <w:sz w:val="20"/>
          <w:szCs w:val="20"/>
          <w:lang w:eastAsia="en-US"/>
        </w:rPr>
      </w:pPr>
      <w:r w:rsidRPr="00496322">
        <w:rPr>
          <w:rFonts w:eastAsia="Calibri"/>
          <w:noProof/>
        </w:rPr>
        <w:drawing>
          <wp:inline distT="0" distB="0" distL="0" distR="0" wp14:anchorId="745B971D" wp14:editId="5E8E425F">
            <wp:extent cx="7020560" cy="4317558"/>
            <wp:effectExtent l="0" t="0" r="0" b="0"/>
            <wp:docPr id="389" name="Slika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2212" cy="4318574"/>
                    </a:xfrm>
                    <a:prstGeom prst="rect">
                      <a:avLst/>
                    </a:prstGeom>
                    <a:noFill/>
                    <a:ln>
                      <a:noFill/>
                    </a:ln>
                  </pic:spPr>
                </pic:pic>
              </a:graphicData>
            </a:graphic>
          </wp:inline>
        </w:drawing>
      </w:r>
    </w:p>
    <w:p w14:paraId="79F830BF" w14:textId="40F9E4CE"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70DE9D1C" wp14:editId="557F7579">
            <wp:extent cx="7020560" cy="4313058"/>
            <wp:effectExtent l="0" t="0" r="0" b="0"/>
            <wp:docPr id="390" name="Slika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3557" cy="4314899"/>
                    </a:xfrm>
                    <a:prstGeom prst="rect">
                      <a:avLst/>
                    </a:prstGeom>
                    <a:noFill/>
                    <a:ln>
                      <a:noFill/>
                    </a:ln>
                  </pic:spPr>
                </pic:pic>
              </a:graphicData>
            </a:graphic>
          </wp:inline>
        </w:drawing>
      </w:r>
    </w:p>
    <w:p w14:paraId="753E3034" w14:textId="2BB9077C"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02CED4B6" wp14:editId="1A12BFD4">
            <wp:extent cx="7020560" cy="4371340"/>
            <wp:effectExtent l="0" t="0" r="0" b="0"/>
            <wp:docPr id="392" name="Slik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20560" cy="4371340"/>
                    </a:xfrm>
                    <a:prstGeom prst="rect">
                      <a:avLst/>
                    </a:prstGeom>
                    <a:noFill/>
                    <a:ln>
                      <a:noFill/>
                    </a:ln>
                  </pic:spPr>
                </pic:pic>
              </a:graphicData>
            </a:graphic>
          </wp:inline>
        </w:drawing>
      </w:r>
      <w:r w:rsidRPr="00496322">
        <w:rPr>
          <w:rFonts w:eastAsia="Calibri"/>
          <w:noProof/>
        </w:rPr>
        <w:drawing>
          <wp:inline distT="0" distB="0" distL="0" distR="0" wp14:anchorId="581F204E" wp14:editId="0DCD01F5">
            <wp:extent cx="7020560" cy="4385310"/>
            <wp:effectExtent l="0" t="0" r="0" b="0"/>
            <wp:docPr id="391" name="Slika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20560" cy="4385310"/>
                    </a:xfrm>
                    <a:prstGeom prst="rect">
                      <a:avLst/>
                    </a:prstGeom>
                    <a:noFill/>
                    <a:ln>
                      <a:noFill/>
                    </a:ln>
                  </pic:spPr>
                </pic:pic>
              </a:graphicData>
            </a:graphic>
          </wp:inline>
        </w:drawing>
      </w:r>
    </w:p>
    <w:p w14:paraId="4EE43AD0" w14:textId="24B11DFF" w:rsidR="00CD00DE" w:rsidRDefault="00CD00DE" w:rsidP="00CA08BD">
      <w:pPr>
        <w:spacing w:after="200" w:line="276" w:lineRule="auto"/>
        <w:jc w:val="both"/>
        <w:rPr>
          <w:rFonts w:eastAsia="Calibri"/>
          <w:sz w:val="20"/>
          <w:szCs w:val="20"/>
          <w:lang w:eastAsia="en-US"/>
        </w:rPr>
      </w:pPr>
    </w:p>
    <w:p w14:paraId="299F444C" w14:textId="171F6DF9" w:rsidR="00496322"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64DABAF0" wp14:editId="47A239D3">
            <wp:extent cx="7020560" cy="4365266"/>
            <wp:effectExtent l="0" t="0" r="0" b="0"/>
            <wp:docPr id="393" name="Slik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1934" cy="4366120"/>
                    </a:xfrm>
                    <a:prstGeom prst="rect">
                      <a:avLst/>
                    </a:prstGeom>
                    <a:noFill/>
                    <a:ln>
                      <a:noFill/>
                    </a:ln>
                  </pic:spPr>
                </pic:pic>
              </a:graphicData>
            </a:graphic>
          </wp:inline>
        </w:drawing>
      </w:r>
      <w:r>
        <w:rPr>
          <w:rFonts w:eastAsia="Calibri"/>
          <w:sz w:val="20"/>
          <w:szCs w:val="20"/>
          <w:lang w:eastAsia="en-US"/>
        </w:rPr>
        <w:t xml:space="preserve">   </w:t>
      </w:r>
      <w:r w:rsidRPr="00496322">
        <w:rPr>
          <w:rFonts w:eastAsia="Calibri"/>
          <w:noProof/>
        </w:rPr>
        <w:drawing>
          <wp:inline distT="0" distB="0" distL="0" distR="0" wp14:anchorId="1EA7B96F" wp14:editId="7CEC7A5E">
            <wp:extent cx="7020560" cy="4297156"/>
            <wp:effectExtent l="0" t="0" r="0" b="8255"/>
            <wp:docPr id="394"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21504" cy="4297734"/>
                    </a:xfrm>
                    <a:prstGeom prst="rect">
                      <a:avLst/>
                    </a:prstGeom>
                    <a:noFill/>
                    <a:ln>
                      <a:noFill/>
                    </a:ln>
                  </pic:spPr>
                </pic:pic>
              </a:graphicData>
            </a:graphic>
          </wp:inline>
        </w:drawing>
      </w:r>
    </w:p>
    <w:p w14:paraId="280BBA75" w14:textId="134D58FA" w:rsidR="00CD00DE"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3F18CDD5" wp14:editId="5FEFF315">
            <wp:extent cx="7020560" cy="4371975"/>
            <wp:effectExtent l="0" t="0" r="0" b="0"/>
            <wp:docPr id="395" name="Slik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0560" cy="4371975"/>
                    </a:xfrm>
                    <a:prstGeom prst="rect">
                      <a:avLst/>
                    </a:prstGeom>
                    <a:noFill/>
                    <a:ln>
                      <a:noFill/>
                    </a:ln>
                  </pic:spPr>
                </pic:pic>
              </a:graphicData>
            </a:graphic>
          </wp:inline>
        </w:drawing>
      </w:r>
    </w:p>
    <w:p w14:paraId="195B3B53" w14:textId="7C1F3075" w:rsidR="00496322"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4B41BB06" wp14:editId="292B45BD">
            <wp:extent cx="7020560" cy="4332605"/>
            <wp:effectExtent l="0" t="0" r="0" b="0"/>
            <wp:docPr id="396" name="Sl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20560" cy="4332605"/>
                    </a:xfrm>
                    <a:prstGeom prst="rect">
                      <a:avLst/>
                    </a:prstGeom>
                    <a:noFill/>
                    <a:ln>
                      <a:noFill/>
                    </a:ln>
                  </pic:spPr>
                </pic:pic>
              </a:graphicData>
            </a:graphic>
          </wp:inline>
        </w:drawing>
      </w:r>
    </w:p>
    <w:p w14:paraId="5392FFAC" w14:textId="0957CFDA" w:rsidR="00496322" w:rsidRDefault="00496322" w:rsidP="00CA08BD">
      <w:pPr>
        <w:spacing w:after="200" w:line="276" w:lineRule="auto"/>
        <w:jc w:val="both"/>
        <w:rPr>
          <w:rFonts w:eastAsia="Calibri"/>
          <w:sz w:val="20"/>
          <w:szCs w:val="20"/>
          <w:lang w:eastAsia="en-US"/>
        </w:rPr>
      </w:pPr>
      <w:r w:rsidRPr="00496322">
        <w:rPr>
          <w:rFonts w:eastAsia="Calibri"/>
          <w:noProof/>
        </w:rPr>
        <w:drawing>
          <wp:inline distT="0" distB="0" distL="0" distR="0" wp14:anchorId="48B544A5" wp14:editId="1518E9B8">
            <wp:extent cx="7020560" cy="4326890"/>
            <wp:effectExtent l="0" t="0" r="0" b="0"/>
            <wp:docPr id="397" name="Slik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20560" cy="4326890"/>
                    </a:xfrm>
                    <a:prstGeom prst="rect">
                      <a:avLst/>
                    </a:prstGeom>
                    <a:noFill/>
                    <a:ln>
                      <a:noFill/>
                    </a:ln>
                  </pic:spPr>
                </pic:pic>
              </a:graphicData>
            </a:graphic>
          </wp:inline>
        </w:drawing>
      </w:r>
    </w:p>
    <w:p w14:paraId="08CD9C64" w14:textId="2794FD3C" w:rsidR="00496322" w:rsidRDefault="00496322" w:rsidP="00CA08BD">
      <w:pPr>
        <w:spacing w:after="200" w:line="276" w:lineRule="auto"/>
        <w:jc w:val="both"/>
        <w:rPr>
          <w:rFonts w:eastAsia="Calibri"/>
          <w:sz w:val="20"/>
          <w:szCs w:val="20"/>
          <w:lang w:eastAsia="en-US"/>
        </w:rPr>
      </w:pPr>
      <w:r w:rsidRPr="00496322">
        <w:rPr>
          <w:rFonts w:eastAsia="Calibri"/>
          <w:noProof/>
        </w:rPr>
        <w:lastRenderedPageBreak/>
        <w:drawing>
          <wp:inline distT="0" distB="0" distL="0" distR="0" wp14:anchorId="01E0B787" wp14:editId="7A5EF2C9">
            <wp:extent cx="7020560" cy="3763645"/>
            <wp:effectExtent l="0" t="0" r="0" b="0"/>
            <wp:docPr id="398" name="Sl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0560" cy="3763645"/>
                    </a:xfrm>
                    <a:prstGeom prst="rect">
                      <a:avLst/>
                    </a:prstGeom>
                    <a:noFill/>
                    <a:ln>
                      <a:noFill/>
                    </a:ln>
                  </pic:spPr>
                </pic:pic>
              </a:graphicData>
            </a:graphic>
          </wp:inline>
        </w:drawing>
      </w:r>
    </w:p>
    <w:p w14:paraId="19C3B626" w14:textId="77777777" w:rsidR="00496322" w:rsidRDefault="00496322" w:rsidP="00CA08BD">
      <w:pPr>
        <w:spacing w:after="200" w:line="276" w:lineRule="auto"/>
        <w:jc w:val="both"/>
        <w:rPr>
          <w:rFonts w:eastAsia="Calibri"/>
          <w:sz w:val="20"/>
          <w:szCs w:val="20"/>
          <w:lang w:eastAsia="en-US"/>
        </w:rPr>
      </w:pPr>
    </w:p>
    <w:p w14:paraId="54A74320" w14:textId="2D1129A4" w:rsidR="00CD00DE" w:rsidRDefault="00CD00DE" w:rsidP="00CA08BD">
      <w:pPr>
        <w:spacing w:after="200" w:line="276" w:lineRule="auto"/>
        <w:jc w:val="both"/>
        <w:rPr>
          <w:rFonts w:eastAsia="Calibri"/>
          <w:sz w:val="20"/>
          <w:szCs w:val="20"/>
          <w:lang w:eastAsia="en-US"/>
        </w:rPr>
      </w:pPr>
    </w:p>
    <w:p w14:paraId="2A2804AF" w14:textId="77777777" w:rsidR="00FE7980" w:rsidRPr="00FE7980" w:rsidRDefault="00FE7980" w:rsidP="00FE7980">
      <w:pPr>
        <w:widowControl w:val="0"/>
        <w:autoSpaceDE w:val="0"/>
        <w:autoSpaceDN w:val="0"/>
        <w:spacing w:before="10"/>
        <w:jc w:val="center"/>
        <w:rPr>
          <w:b/>
          <w:sz w:val="20"/>
          <w:szCs w:val="20"/>
          <w:lang w:val="en-US" w:eastAsia="en-US"/>
        </w:rPr>
      </w:pPr>
      <w:r w:rsidRPr="00FE7980">
        <w:rPr>
          <w:b/>
          <w:sz w:val="20"/>
          <w:szCs w:val="20"/>
          <w:lang w:val="en-US" w:eastAsia="en-US"/>
        </w:rPr>
        <w:t>ПЛАН РАСХОДА ПО ФУНКЦИОНАЛНИМ КЛАСИФИКАЦИЈАМА</w:t>
      </w:r>
    </w:p>
    <w:p w14:paraId="5C486851" w14:textId="77777777" w:rsidR="00FE7980" w:rsidRPr="00FE7980" w:rsidRDefault="00FE7980" w:rsidP="00FE7980">
      <w:pPr>
        <w:widowControl w:val="0"/>
        <w:autoSpaceDE w:val="0"/>
        <w:autoSpaceDN w:val="0"/>
        <w:jc w:val="center"/>
        <w:rPr>
          <w:b/>
          <w:sz w:val="20"/>
          <w:szCs w:val="22"/>
          <w:lang w:val="en-US" w:eastAsia="en-US"/>
        </w:rPr>
      </w:pPr>
      <w:proofErr w:type="spellStart"/>
      <w:r w:rsidRPr="00FE7980">
        <w:rPr>
          <w:b/>
          <w:sz w:val="20"/>
          <w:szCs w:val="20"/>
          <w:lang w:val="en-US" w:eastAsia="en-US"/>
        </w:rPr>
        <w:t>За</w:t>
      </w:r>
      <w:proofErr w:type="spellEnd"/>
      <w:r w:rsidRPr="00FE7980">
        <w:rPr>
          <w:b/>
          <w:sz w:val="20"/>
          <w:szCs w:val="20"/>
          <w:lang w:val="en-US" w:eastAsia="en-US"/>
        </w:rPr>
        <w:t xml:space="preserve"> </w:t>
      </w:r>
      <w:proofErr w:type="spellStart"/>
      <w:r w:rsidRPr="00FE7980">
        <w:rPr>
          <w:b/>
          <w:sz w:val="20"/>
          <w:szCs w:val="20"/>
          <w:lang w:val="en-US" w:eastAsia="en-US"/>
        </w:rPr>
        <w:t>период</w:t>
      </w:r>
      <w:proofErr w:type="spellEnd"/>
      <w:r w:rsidRPr="00FE7980">
        <w:rPr>
          <w:b/>
          <w:sz w:val="20"/>
          <w:szCs w:val="20"/>
          <w:lang w:val="en-US" w:eastAsia="en-US"/>
        </w:rPr>
        <w:t>: 01.01.2023-31.12.2023</w:t>
      </w:r>
    </w:p>
    <w:p w14:paraId="02935318" w14:textId="16A6093D" w:rsidR="00CD00DE" w:rsidRDefault="00CD00DE" w:rsidP="00CA08BD">
      <w:pPr>
        <w:spacing w:after="200" w:line="276" w:lineRule="auto"/>
        <w:jc w:val="both"/>
        <w:rPr>
          <w:rFonts w:eastAsia="Calibri"/>
          <w:sz w:val="20"/>
          <w:szCs w:val="20"/>
          <w:lang w:eastAsia="en-US"/>
        </w:rPr>
      </w:pPr>
    </w:p>
    <w:p w14:paraId="7ABD2879" w14:textId="5060C12F" w:rsidR="00FE7980" w:rsidRDefault="00FE7980" w:rsidP="00CA08BD">
      <w:pPr>
        <w:spacing w:after="200" w:line="276" w:lineRule="auto"/>
        <w:jc w:val="both"/>
        <w:rPr>
          <w:rFonts w:eastAsia="Calibri"/>
          <w:sz w:val="20"/>
          <w:szCs w:val="20"/>
          <w:lang w:eastAsia="en-US"/>
        </w:rPr>
      </w:pPr>
      <w:r w:rsidRPr="00FE7980">
        <w:rPr>
          <w:rFonts w:eastAsia="Calibri"/>
          <w:noProof/>
        </w:rPr>
        <w:lastRenderedPageBreak/>
        <w:drawing>
          <wp:inline distT="0" distB="0" distL="0" distR="0" wp14:anchorId="02A9796C" wp14:editId="077A4F86">
            <wp:extent cx="7020560" cy="3989705"/>
            <wp:effectExtent l="0" t="0" r="0" b="0"/>
            <wp:docPr id="399" name="Slika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20560" cy="3989705"/>
                    </a:xfrm>
                    <a:prstGeom prst="rect">
                      <a:avLst/>
                    </a:prstGeom>
                    <a:noFill/>
                    <a:ln>
                      <a:noFill/>
                    </a:ln>
                  </pic:spPr>
                </pic:pic>
              </a:graphicData>
            </a:graphic>
          </wp:inline>
        </w:drawing>
      </w:r>
    </w:p>
    <w:p w14:paraId="0FB733CF" w14:textId="7D8A324C" w:rsidR="00CD00DE" w:rsidRDefault="00FE7980" w:rsidP="00CA08BD">
      <w:pPr>
        <w:spacing w:after="200" w:line="276" w:lineRule="auto"/>
        <w:jc w:val="both"/>
        <w:rPr>
          <w:rFonts w:eastAsia="Calibri"/>
          <w:sz w:val="20"/>
          <w:szCs w:val="20"/>
          <w:lang w:eastAsia="en-US"/>
        </w:rPr>
      </w:pPr>
      <w:r w:rsidRPr="00FE7980">
        <w:rPr>
          <w:rFonts w:eastAsia="Calibri"/>
          <w:noProof/>
        </w:rPr>
        <w:drawing>
          <wp:inline distT="0" distB="0" distL="0" distR="0" wp14:anchorId="1DEBF8AD" wp14:editId="0BDF03A6">
            <wp:extent cx="7020560" cy="3989705"/>
            <wp:effectExtent l="0" t="0" r="0" b="0"/>
            <wp:docPr id="400" name="Slika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20560" cy="3989705"/>
                    </a:xfrm>
                    <a:prstGeom prst="rect">
                      <a:avLst/>
                    </a:prstGeom>
                    <a:noFill/>
                    <a:ln>
                      <a:noFill/>
                    </a:ln>
                  </pic:spPr>
                </pic:pic>
              </a:graphicData>
            </a:graphic>
          </wp:inline>
        </w:drawing>
      </w:r>
    </w:p>
    <w:p w14:paraId="1F93D675" w14:textId="0597024E" w:rsidR="00CD00DE" w:rsidRDefault="00CD00DE" w:rsidP="00CA08BD">
      <w:pPr>
        <w:spacing w:after="200" w:line="276" w:lineRule="auto"/>
        <w:jc w:val="both"/>
        <w:rPr>
          <w:rFonts w:eastAsia="Calibri"/>
          <w:sz w:val="20"/>
          <w:szCs w:val="20"/>
          <w:lang w:eastAsia="en-US"/>
        </w:rPr>
      </w:pPr>
    </w:p>
    <w:p w14:paraId="0D400C82" w14:textId="794829C0" w:rsidR="00CD00DE" w:rsidRDefault="00FE7980" w:rsidP="00CA08BD">
      <w:pPr>
        <w:spacing w:after="200" w:line="276" w:lineRule="auto"/>
        <w:jc w:val="both"/>
        <w:rPr>
          <w:rFonts w:eastAsia="Calibri"/>
          <w:sz w:val="20"/>
          <w:szCs w:val="20"/>
          <w:lang w:eastAsia="en-US"/>
        </w:rPr>
      </w:pPr>
      <w:r w:rsidRPr="00FE7980">
        <w:rPr>
          <w:rFonts w:eastAsia="Calibri"/>
          <w:noProof/>
        </w:rPr>
        <w:lastRenderedPageBreak/>
        <w:drawing>
          <wp:inline distT="0" distB="0" distL="0" distR="0" wp14:anchorId="21196100" wp14:editId="611EE51B">
            <wp:extent cx="7020560" cy="3289300"/>
            <wp:effectExtent l="0" t="0" r="0" b="0"/>
            <wp:docPr id="401" name="Sl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20560" cy="3289300"/>
                    </a:xfrm>
                    <a:prstGeom prst="rect">
                      <a:avLst/>
                    </a:prstGeom>
                    <a:noFill/>
                    <a:ln>
                      <a:noFill/>
                    </a:ln>
                  </pic:spPr>
                </pic:pic>
              </a:graphicData>
            </a:graphic>
          </wp:inline>
        </w:drawing>
      </w:r>
    </w:p>
    <w:p w14:paraId="095A7CD8" w14:textId="713CC5F8" w:rsidR="00FE7980" w:rsidRPr="00FE7980" w:rsidRDefault="00FE7980" w:rsidP="00FE7980">
      <w:pPr>
        <w:widowControl w:val="0"/>
        <w:autoSpaceDE w:val="0"/>
        <w:autoSpaceDN w:val="0"/>
        <w:spacing w:before="155"/>
        <w:ind w:left="103" w:right="3597"/>
        <w:jc w:val="center"/>
        <w:rPr>
          <w:b/>
          <w:szCs w:val="22"/>
          <w:lang w:val="en-US" w:eastAsia="en-US"/>
        </w:rPr>
      </w:pPr>
      <w:r>
        <w:rPr>
          <w:b/>
          <w:szCs w:val="22"/>
          <w:lang w:val="en-US" w:eastAsia="en-US"/>
        </w:rPr>
        <w:t xml:space="preserve">                                                   </w:t>
      </w:r>
      <w:r w:rsidRPr="00FE7980">
        <w:rPr>
          <w:b/>
          <w:szCs w:val="22"/>
          <w:lang w:val="en-US" w:eastAsia="en-US"/>
        </w:rPr>
        <w:t>ПЛАН РАСХОДА ПО ПРОЈЕКТИМА</w:t>
      </w:r>
    </w:p>
    <w:p w14:paraId="6076AEFF" w14:textId="6F7414CD" w:rsidR="00FE7980" w:rsidRDefault="00FE7980" w:rsidP="00FE7980">
      <w:pPr>
        <w:spacing w:after="200" w:line="276" w:lineRule="auto"/>
        <w:jc w:val="center"/>
        <w:rPr>
          <w:rFonts w:eastAsia="Calibri"/>
          <w:sz w:val="20"/>
          <w:szCs w:val="20"/>
          <w:lang w:eastAsia="en-US"/>
        </w:rPr>
      </w:pPr>
      <w:proofErr w:type="spellStart"/>
      <w:r w:rsidRPr="00FE7980">
        <w:rPr>
          <w:b/>
          <w:sz w:val="20"/>
          <w:szCs w:val="22"/>
          <w:lang w:val="en-US" w:eastAsia="en-US"/>
        </w:rPr>
        <w:t>За</w:t>
      </w:r>
      <w:proofErr w:type="spellEnd"/>
      <w:r w:rsidRPr="00FE7980">
        <w:rPr>
          <w:b/>
          <w:sz w:val="20"/>
          <w:szCs w:val="22"/>
          <w:lang w:val="en-US" w:eastAsia="en-US"/>
        </w:rPr>
        <w:t xml:space="preserve"> </w:t>
      </w:r>
      <w:proofErr w:type="spellStart"/>
      <w:r w:rsidRPr="00FE7980">
        <w:rPr>
          <w:b/>
          <w:sz w:val="20"/>
          <w:szCs w:val="22"/>
          <w:lang w:val="en-US" w:eastAsia="en-US"/>
        </w:rPr>
        <w:t>период</w:t>
      </w:r>
      <w:proofErr w:type="spellEnd"/>
      <w:r w:rsidRPr="00FE7980">
        <w:rPr>
          <w:b/>
          <w:sz w:val="20"/>
          <w:szCs w:val="22"/>
          <w:lang w:val="en-US" w:eastAsia="en-US"/>
        </w:rPr>
        <w:t>: 01.01.2023-31.12.2023</w:t>
      </w: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385"/>
        <w:gridCol w:w="1800"/>
      </w:tblGrid>
      <w:tr w:rsidR="003967A9" w:rsidRPr="003967A9" w14:paraId="7DC8D677" w14:textId="77777777" w:rsidTr="001A5FC0">
        <w:trPr>
          <w:trHeight w:val="184"/>
        </w:trPr>
        <w:tc>
          <w:tcPr>
            <w:tcW w:w="9385" w:type="dxa"/>
            <w:shd w:val="clear" w:color="auto" w:fill="E9E9E9"/>
          </w:tcPr>
          <w:p w14:paraId="190F43BD" w14:textId="77777777" w:rsidR="003967A9" w:rsidRPr="003967A9" w:rsidRDefault="003967A9" w:rsidP="003967A9">
            <w:pPr>
              <w:spacing w:line="164" w:lineRule="exact"/>
              <w:ind w:left="4080" w:right="4069"/>
              <w:jc w:val="center"/>
              <w:rPr>
                <w:b/>
                <w:sz w:val="16"/>
                <w:szCs w:val="22"/>
              </w:rPr>
            </w:pPr>
            <w:proofErr w:type="spellStart"/>
            <w:r w:rsidRPr="003967A9">
              <w:rPr>
                <w:b/>
                <w:sz w:val="16"/>
                <w:szCs w:val="22"/>
              </w:rPr>
              <w:t>Назив</w:t>
            </w:r>
            <w:proofErr w:type="spellEnd"/>
            <w:r w:rsidRPr="003967A9">
              <w:rPr>
                <w:b/>
                <w:sz w:val="16"/>
                <w:szCs w:val="22"/>
              </w:rPr>
              <w:t xml:space="preserve"> </w:t>
            </w:r>
            <w:proofErr w:type="spellStart"/>
            <w:r w:rsidRPr="003967A9">
              <w:rPr>
                <w:b/>
                <w:sz w:val="16"/>
                <w:szCs w:val="22"/>
              </w:rPr>
              <w:t>пројекта</w:t>
            </w:r>
            <w:proofErr w:type="spellEnd"/>
          </w:p>
        </w:tc>
        <w:tc>
          <w:tcPr>
            <w:tcW w:w="1800" w:type="dxa"/>
            <w:shd w:val="clear" w:color="auto" w:fill="E9E9E9"/>
          </w:tcPr>
          <w:p w14:paraId="79A6599D" w14:textId="77777777" w:rsidR="003967A9" w:rsidRPr="003967A9" w:rsidRDefault="003967A9" w:rsidP="003967A9">
            <w:pPr>
              <w:spacing w:line="164" w:lineRule="exact"/>
              <w:ind w:left="245"/>
              <w:rPr>
                <w:b/>
                <w:sz w:val="16"/>
                <w:szCs w:val="22"/>
              </w:rPr>
            </w:pPr>
            <w:proofErr w:type="spellStart"/>
            <w:r w:rsidRPr="003967A9">
              <w:rPr>
                <w:b/>
                <w:sz w:val="16"/>
                <w:szCs w:val="22"/>
              </w:rPr>
              <w:t>Износ</w:t>
            </w:r>
            <w:proofErr w:type="spellEnd"/>
            <w:r w:rsidRPr="003967A9">
              <w:rPr>
                <w:b/>
                <w:sz w:val="16"/>
                <w:szCs w:val="22"/>
              </w:rPr>
              <w:t xml:space="preserve"> у </w:t>
            </w:r>
            <w:proofErr w:type="spellStart"/>
            <w:r w:rsidRPr="003967A9">
              <w:rPr>
                <w:b/>
                <w:sz w:val="16"/>
                <w:szCs w:val="22"/>
              </w:rPr>
              <w:t>динарима</w:t>
            </w:r>
            <w:proofErr w:type="spellEnd"/>
          </w:p>
        </w:tc>
      </w:tr>
      <w:tr w:rsidR="003967A9" w:rsidRPr="003967A9" w14:paraId="3A7D6801" w14:textId="77777777" w:rsidTr="001A5FC0">
        <w:trPr>
          <w:trHeight w:val="182"/>
        </w:trPr>
        <w:tc>
          <w:tcPr>
            <w:tcW w:w="11185" w:type="dxa"/>
            <w:gridSpan w:val="2"/>
            <w:shd w:val="clear" w:color="auto" w:fill="F5F5F5"/>
          </w:tcPr>
          <w:p w14:paraId="1CD88BF1" w14:textId="77777777" w:rsidR="003967A9" w:rsidRPr="003967A9" w:rsidRDefault="003967A9" w:rsidP="003967A9">
            <w:pPr>
              <w:spacing w:line="163" w:lineRule="exact"/>
              <w:ind w:left="6"/>
              <w:rPr>
                <w:b/>
                <w:sz w:val="16"/>
                <w:szCs w:val="22"/>
              </w:rPr>
            </w:pPr>
            <w:proofErr w:type="spellStart"/>
            <w:r w:rsidRPr="003967A9">
              <w:rPr>
                <w:b/>
                <w:sz w:val="16"/>
                <w:szCs w:val="22"/>
              </w:rPr>
              <w:t>Програм</w:t>
            </w:r>
            <w:proofErr w:type="spellEnd"/>
            <w:r w:rsidRPr="003967A9">
              <w:rPr>
                <w:b/>
                <w:sz w:val="16"/>
                <w:szCs w:val="22"/>
              </w:rPr>
              <w:t xml:space="preserve"> 0401 ЗАШТИТА ЖИВОТНЕ СРЕДИНЕ</w:t>
            </w:r>
          </w:p>
        </w:tc>
      </w:tr>
      <w:tr w:rsidR="003967A9" w:rsidRPr="003967A9" w14:paraId="4A4E84B2" w14:textId="77777777" w:rsidTr="001A5FC0">
        <w:trPr>
          <w:trHeight w:val="184"/>
        </w:trPr>
        <w:tc>
          <w:tcPr>
            <w:tcW w:w="9385" w:type="dxa"/>
          </w:tcPr>
          <w:p w14:paraId="780BC4D4" w14:textId="77777777" w:rsidR="003967A9" w:rsidRPr="003967A9" w:rsidRDefault="003967A9" w:rsidP="003967A9">
            <w:pPr>
              <w:tabs>
                <w:tab w:val="left" w:pos="1199"/>
              </w:tabs>
              <w:spacing w:line="164" w:lineRule="exact"/>
              <w:ind w:left="256"/>
              <w:rPr>
                <w:sz w:val="16"/>
                <w:szCs w:val="22"/>
              </w:rPr>
            </w:pPr>
            <w:r w:rsidRPr="003967A9">
              <w:rPr>
                <w:sz w:val="16"/>
                <w:szCs w:val="22"/>
              </w:rPr>
              <w:t>0401-5001</w:t>
            </w:r>
            <w:r w:rsidRPr="003967A9">
              <w:rPr>
                <w:sz w:val="16"/>
                <w:szCs w:val="22"/>
              </w:rPr>
              <w:tab/>
              <w:t>ИЗГРАДЊА КАНАЛИЗАЦИЈЕ У НАСЕЉУ КОД</w:t>
            </w:r>
            <w:r w:rsidRPr="003967A9">
              <w:rPr>
                <w:spacing w:val="-2"/>
                <w:sz w:val="16"/>
                <w:szCs w:val="22"/>
              </w:rPr>
              <w:t xml:space="preserve"> </w:t>
            </w:r>
            <w:r w:rsidRPr="003967A9">
              <w:rPr>
                <w:sz w:val="16"/>
                <w:szCs w:val="22"/>
              </w:rPr>
              <w:t>ПРОЛЕТЕРА</w:t>
            </w:r>
          </w:p>
        </w:tc>
        <w:tc>
          <w:tcPr>
            <w:tcW w:w="1800" w:type="dxa"/>
          </w:tcPr>
          <w:p w14:paraId="768AEA61" w14:textId="77777777" w:rsidR="003967A9" w:rsidRPr="003967A9" w:rsidRDefault="003967A9" w:rsidP="003967A9">
            <w:pPr>
              <w:spacing w:line="164" w:lineRule="exact"/>
              <w:ind w:right="-15"/>
              <w:jc w:val="right"/>
              <w:rPr>
                <w:sz w:val="16"/>
                <w:szCs w:val="22"/>
              </w:rPr>
            </w:pPr>
            <w:r w:rsidRPr="003967A9">
              <w:rPr>
                <w:sz w:val="16"/>
                <w:szCs w:val="22"/>
              </w:rPr>
              <w:t>11.000.000,00</w:t>
            </w:r>
          </w:p>
        </w:tc>
      </w:tr>
      <w:tr w:rsidR="003967A9" w:rsidRPr="003967A9" w14:paraId="263B7473" w14:textId="77777777" w:rsidTr="001A5FC0">
        <w:trPr>
          <w:trHeight w:val="184"/>
        </w:trPr>
        <w:tc>
          <w:tcPr>
            <w:tcW w:w="9385" w:type="dxa"/>
          </w:tcPr>
          <w:p w14:paraId="41458B70" w14:textId="77777777" w:rsidR="003967A9" w:rsidRPr="003967A9" w:rsidRDefault="003967A9" w:rsidP="003967A9">
            <w:pPr>
              <w:tabs>
                <w:tab w:val="left" w:pos="1199"/>
              </w:tabs>
              <w:spacing w:line="164" w:lineRule="exact"/>
              <w:ind w:left="256"/>
              <w:rPr>
                <w:sz w:val="16"/>
                <w:szCs w:val="22"/>
              </w:rPr>
            </w:pPr>
            <w:r w:rsidRPr="003967A9">
              <w:rPr>
                <w:sz w:val="16"/>
                <w:szCs w:val="22"/>
              </w:rPr>
              <w:t>0401-5002</w:t>
            </w:r>
            <w:r w:rsidRPr="003967A9">
              <w:rPr>
                <w:sz w:val="16"/>
                <w:szCs w:val="22"/>
              </w:rPr>
              <w:tab/>
              <w:t>ИЗГРАДЊА АТМОСФЕРСКОГ КОЛЕКТОРА КОД</w:t>
            </w:r>
            <w:r w:rsidRPr="003967A9">
              <w:rPr>
                <w:spacing w:val="-1"/>
                <w:sz w:val="16"/>
                <w:szCs w:val="22"/>
              </w:rPr>
              <w:t xml:space="preserve"> </w:t>
            </w:r>
            <w:r w:rsidRPr="003967A9">
              <w:rPr>
                <w:sz w:val="16"/>
                <w:szCs w:val="22"/>
              </w:rPr>
              <w:t>ГИМНАЗИЈЕ</w:t>
            </w:r>
          </w:p>
        </w:tc>
        <w:tc>
          <w:tcPr>
            <w:tcW w:w="1800" w:type="dxa"/>
          </w:tcPr>
          <w:p w14:paraId="24031B4F" w14:textId="77777777" w:rsidR="003967A9" w:rsidRPr="003967A9" w:rsidRDefault="003967A9" w:rsidP="003967A9">
            <w:pPr>
              <w:spacing w:line="164" w:lineRule="exact"/>
              <w:ind w:right="-15"/>
              <w:jc w:val="right"/>
              <w:rPr>
                <w:sz w:val="16"/>
                <w:szCs w:val="22"/>
              </w:rPr>
            </w:pPr>
            <w:r w:rsidRPr="003967A9">
              <w:rPr>
                <w:sz w:val="16"/>
                <w:szCs w:val="22"/>
              </w:rPr>
              <w:t>7.000.000,00</w:t>
            </w:r>
          </w:p>
        </w:tc>
      </w:tr>
      <w:tr w:rsidR="003967A9" w:rsidRPr="003967A9" w14:paraId="3F9A2B49" w14:textId="77777777" w:rsidTr="001A5FC0">
        <w:trPr>
          <w:trHeight w:val="184"/>
        </w:trPr>
        <w:tc>
          <w:tcPr>
            <w:tcW w:w="9385" w:type="dxa"/>
          </w:tcPr>
          <w:p w14:paraId="51EF35F2" w14:textId="77777777" w:rsidR="003967A9" w:rsidRPr="003967A9" w:rsidRDefault="003967A9" w:rsidP="003967A9">
            <w:pPr>
              <w:tabs>
                <w:tab w:val="left" w:pos="1199"/>
              </w:tabs>
              <w:spacing w:line="164" w:lineRule="exact"/>
              <w:ind w:left="256"/>
              <w:rPr>
                <w:sz w:val="16"/>
                <w:szCs w:val="22"/>
              </w:rPr>
            </w:pPr>
            <w:r w:rsidRPr="003967A9">
              <w:rPr>
                <w:sz w:val="16"/>
                <w:szCs w:val="22"/>
              </w:rPr>
              <w:t>0401-5003</w:t>
            </w:r>
            <w:r w:rsidRPr="003967A9">
              <w:rPr>
                <w:sz w:val="16"/>
                <w:szCs w:val="22"/>
              </w:rPr>
              <w:tab/>
              <w:t>ИЗГРАДЊА АТМОСФЕРСКЕ КАНАЛИЗАЦИЈЕ У НАСЕЉУ</w:t>
            </w:r>
            <w:r w:rsidRPr="003967A9">
              <w:rPr>
                <w:spacing w:val="-4"/>
                <w:sz w:val="16"/>
                <w:szCs w:val="22"/>
              </w:rPr>
              <w:t xml:space="preserve"> </w:t>
            </w:r>
            <w:r w:rsidRPr="003967A9">
              <w:rPr>
                <w:sz w:val="16"/>
                <w:szCs w:val="22"/>
              </w:rPr>
              <w:t>ДУБРАВА</w:t>
            </w:r>
          </w:p>
        </w:tc>
        <w:tc>
          <w:tcPr>
            <w:tcW w:w="1800" w:type="dxa"/>
          </w:tcPr>
          <w:p w14:paraId="60F55A68" w14:textId="77777777" w:rsidR="003967A9" w:rsidRPr="003967A9" w:rsidRDefault="003967A9" w:rsidP="003967A9">
            <w:pPr>
              <w:spacing w:line="164" w:lineRule="exact"/>
              <w:ind w:right="-15"/>
              <w:jc w:val="right"/>
              <w:rPr>
                <w:sz w:val="16"/>
                <w:szCs w:val="22"/>
              </w:rPr>
            </w:pPr>
            <w:r w:rsidRPr="003967A9">
              <w:rPr>
                <w:sz w:val="16"/>
                <w:szCs w:val="22"/>
              </w:rPr>
              <w:t>14.000.000,00</w:t>
            </w:r>
          </w:p>
        </w:tc>
      </w:tr>
      <w:tr w:rsidR="003967A9" w:rsidRPr="003967A9" w14:paraId="51F585DD" w14:textId="77777777" w:rsidTr="001A5FC0">
        <w:trPr>
          <w:trHeight w:val="184"/>
        </w:trPr>
        <w:tc>
          <w:tcPr>
            <w:tcW w:w="9385" w:type="dxa"/>
          </w:tcPr>
          <w:p w14:paraId="187B71C1" w14:textId="77777777" w:rsidR="003967A9" w:rsidRPr="003967A9" w:rsidRDefault="003967A9" w:rsidP="003967A9">
            <w:pPr>
              <w:tabs>
                <w:tab w:val="left" w:pos="1199"/>
              </w:tabs>
              <w:spacing w:line="164" w:lineRule="exact"/>
              <w:ind w:left="256"/>
              <w:rPr>
                <w:sz w:val="16"/>
                <w:szCs w:val="22"/>
              </w:rPr>
            </w:pPr>
            <w:r w:rsidRPr="003967A9">
              <w:rPr>
                <w:sz w:val="16"/>
                <w:szCs w:val="22"/>
              </w:rPr>
              <w:t>0401-5004</w:t>
            </w:r>
            <w:r w:rsidRPr="003967A9">
              <w:rPr>
                <w:sz w:val="16"/>
                <w:szCs w:val="22"/>
              </w:rPr>
              <w:tab/>
              <w:t>ИЗГРАДЊА АТМОСФЕРСКОГ КОЛЕКТОРА У ОТОЧКОЈ</w:t>
            </w:r>
            <w:r w:rsidRPr="003967A9">
              <w:rPr>
                <w:spacing w:val="-1"/>
                <w:sz w:val="16"/>
                <w:szCs w:val="22"/>
              </w:rPr>
              <w:t xml:space="preserve"> </w:t>
            </w:r>
            <w:r w:rsidRPr="003967A9">
              <w:rPr>
                <w:sz w:val="16"/>
                <w:szCs w:val="22"/>
              </w:rPr>
              <w:t>УЛИЦИ</w:t>
            </w:r>
          </w:p>
        </w:tc>
        <w:tc>
          <w:tcPr>
            <w:tcW w:w="1800" w:type="dxa"/>
          </w:tcPr>
          <w:p w14:paraId="52C7B19C" w14:textId="77777777" w:rsidR="003967A9" w:rsidRPr="003967A9" w:rsidRDefault="003967A9" w:rsidP="003967A9">
            <w:pPr>
              <w:spacing w:line="164" w:lineRule="exact"/>
              <w:ind w:right="-15"/>
              <w:jc w:val="right"/>
              <w:rPr>
                <w:sz w:val="16"/>
                <w:szCs w:val="22"/>
              </w:rPr>
            </w:pPr>
            <w:r w:rsidRPr="003967A9">
              <w:rPr>
                <w:sz w:val="16"/>
                <w:szCs w:val="22"/>
              </w:rPr>
              <w:t>6.610.000,00</w:t>
            </w:r>
          </w:p>
        </w:tc>
      </w:tr>
      <w:tr w:rsidR="003967A9" w:rsidRPr="003967A9" w14:paraId="4E4154B3" w14:textId="77777777" w:rsidTr="001A5FC0">
        <w:trPr>
          <w:trHeight w:val="184"/>
        </w:trPr>
        <w:tc>
          <w:tcPr>
            <w:tcW w:w="9385" w:type="dxa"/>
            <w:shd w:val="clear" w:color="auto" w:fill="F5F5F5"/>
          </w:tcPr>
          <w:p w14:paraId="531D411B"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0401 ЗАШТИТА ЖИВОТНЕ СРЕДИНЕ</w:t>
            </w:r>
          </w:p>
        </w:tc>
        <w:tc>
          <w:tcPr>
            <w:tcW w:w="1800" w:type="dxa"/>
            <w:shd w:val="clear" w:color="auto" w:fill="F5F5F5"/>
          </w:tcPr>
          <w:p w14:paraId="24579023" w14:textId="77777777" w:rsidR="003967A9" w:rsidRPr="003967A9" w:rsidRDefault="003967A9" w:rsidP="003967A9">
            <w:pPr>
              <w:spacing w:line="164" w:lineRule="exact"/>
              <w:ind w:right="-15"/>
              <w:jc w:val="right"/>
              <w:rPr>
                <w:b/>
                <w:sz w:val="16"/>
                <w:szCs w:val="22"/>
              </w:rPr>
            </w:pPr>
            <w:r w:rsidRPr="003967A9">
              <w:rPr>
                <w:b/>
                <w:sz w:val="16"/>
                <w:szCs w:val="22"/>
              </w:rPr>
              <w:t>38.610.000,00</w:t>
            </w:r>
          </w:p>
        </w:tc>
      </w:tr>
      <w:tr w:rsidR="003967A9" w:rsidRPr="003967A9" w14:paraId="326EDD57" w14:textId="77777777" w:rsidTr="001A5FC0">
        <w:trPr>
          <w:trHeight w:val="209"/>
        </w:trPr>
        <w:tc>
          <w:tcPr>
            <w:tcW w:w="11185" w:type="dxa"/>
            <w:gridSpan w:val="2"/>
          </w:tcPr>
          <w:p w14:paraId="3B5B2388" w14:textId="77777777" w:rsidR="003967A9" w:rsidRPr="003967A9" w:rsidRDefault="003967A9" w:rsidP="003967A9">
            <w:pPr>
              <w:rPr>
                <w:sz w:val="14"/>
                <w:szCs w:val="22"/>
              </w:rPr>
            </w:pPr>
          </w:p>
        </w:tc>
      </w:tr>
      <w:tr w:rsidR="003967A9" w:rsidRPr="003967A9" w14:paraId="210CDBD9" w14:textId="77777777" w:rsidTr="001A5FC0">
        <w:trPr>
          <w:trHeight w:val="184"/>
        </w:trPr>
        <w:tc>
          <w:tcPr>
            <w:tcW w:w="11185" w:type="dxa"/>
            <w:gridSpan w:val="2"/>
            <w:shd w:val="clear" w:color="auto" w:fill="F5F5F5"/>
          </w:tcPr>
          <w:p w14:paraId="622E30A4" w14:textId="77777777" w:rsidR="003967A9" w:rsidRPr="003967A9" w:rsidRDefault="003967A9" w:rsidP="003967A9">
            <w:pPr>
              <w:spacing w:line="164" w:lineRule="exact"/>
              <w:ind w:left="6"/>
              <w:rPr>
                <w:b/>
                <w:sz w:val="16"/>
                <w:szCs w:val="22"/>
              </w:rPr>
            </w:pPr>
            <w:proofErr w:type="spellStart"/>
            <w:r w:rsidRPr="003967A9">
              <w:rPr>
                <w:b/>
                <w:sz w:val="16"/>
                <w:szCs w:val="22"/>
              </w:rPr>
              <w:t>Програм</w:t>
            </w:r>
            <w:proofErr w:type="spellEnd"/>
            <w:r w:rsidRPr="003967A9">
              <w:rPr>
                <w:b/>
                <w:sz w:val="16"/>
                <w:szCs w:val="22"/>
              </w:rPr>
              <w:t xml:space="preserve"> 0701 ОРГАНИЗАЦИЈА САОБРАЋАЈА И САОБРАЋАЈНА ИНФРАСТРУКТУРА</w:t>
            </w:r>
          </w:p>
        </w:tc>
      </w:tr>
      <w:tr w:rsidR="003967A9" w:rsidRPr="003967A9" w14:paraId="4657926F" w14:textId="77777777" w:rsidTr="001A5FC0">
        <w:trPr>
          <w:trHeight w:val="184"/>
        </w:trPr>
        <w:tc>
          <w:tcPr>
            <w:tcW w:w="9385" w:type="dxa"/>
          </w:tcPr>
          <w:p w14:paraId="055AC643" w14:textId="77777777" w:rsidR="003967A9" w:rsidRPr="003967A9" w:rsidRDefault="003967A9" w:rsidP="003967A9">
            <w:pPr>
              <w:tabs>
                <w:tab w:val="left" w:pos="1199"/>
              </w:tabs>
              <w:spacing w:line="164" w:lineRule="exact"/>
              <w:ind w:left="256"/>
              <w:rPr>
                <w:sz w:val="16"/>
                <w:szCs w:val="22"/>
              </w:rPr>
            </w:pPr>
            <w:r w:rsidRPr="003967A9">
              <w:rPr>
                <w:sz w:val="16"/>
                <w:szCs w:val="22"/>
              </w:rPr>
              <w:t>0701-4001</w:t>
            </w:r>
            <w:r w:rsidRPr="003967A9">
              <w:rPr>
                <w:sz w:val="16"/>
                <w:szCs w:val="22"/>
              </w:rPr>
              <w:tab/>
              <w:t>ОДРЖАВАЊЕ НЕКАТЕГОРИСАНИХ ПУТЕВА УЗ УЧЕШЋЕ</w:t>
            </w:r>
            <w:r w:rsidRPr="003967A9">
              <w:rPr>
                <w:spacing w:val="-3"/>
                <w:sz w:val="16"/>
                <w:szCs w:val="22"/>
              </w:rPr>
              <w:t xml:space="preserve"> </w:t>
            </w:r>
            <w:r w:rsidRPr="003967A9">
              <w:rPr>
                <w:sz w:val="16"/>
                <w:szCs w:val="22"/>
              </w:rPr>
              <w:t>ГРАЂАНА</w:t>
            </w:r>
          </w:p>
        </w:tc>
        <w:tc>
          <w:tcPr>
            <w:tcW w:w="1800" w:type="dxa"/>
          </w:tcPr>
          <w:p w14:paraId="0674B52F" w14:textId="77777777" w:rsidR="003967A9" w:rsidRPr="003967A9" w:rsidRDefault="003967A9" w:rsidP="003967A9">
            <w:pPr>
              <w:spacing w:line="164" w:lineRule="exact"/>
              <w:ind w:right="-15"/>
              <w:jc w:val="right"/>
              <w:rPr>
                <w:sz w:val="16"/>
                <w:szCs w:val="22"/>
              </w:rPr>
            </w:pPr>
            <w:r w:rsidRPr="003967A9">
              <w:rPr>
                <w:sz w:val="16"/>
                <w:szCs w:val="22"/>
              </w:rPr>
              <w:t>115.000.000,00</w:t>
            </w:r>
          </w:p>
        </w:tc>
      </w:tr>
      <w:tr w:rsidR="003967A9" w:rsidRPr="003967A9" w14:paraId="0DDED474" w14:textId="77777777" w:rsidTr="001A5FC0">
        <w:trPr>
          <w:trHeight w:val="184"/>
        </w:trPr>
        <w:tc>
          <w:tcPr>
            <w:tcW w:w="9385" w:type="dxa"/>
          </w:tcPr>
          <w:p w14:paraId="2899754E" w14:textId="77777777" w:rsidR="003967A9" w:rsidRPr="003967A9" w:rsidRDefault="003967A9" w:rsidP="003967A9">
            <w:pPr>
              <w:tabs>
                <w:tab w:val="left" w:pos="1199"/>
              </w:tabs>
              <w:spacing w:line="164" w:lineRule="exact"/>
              <w:ind w:left="256"/>
              <w:rPr>
                <w:sz w:val="16"/>
                <w:szCs w:val="22"/>
              </w:rPr>
            </w:pPr>
            <w:r w:rsidRPr="003967A9">
              <w:rPr>
                <w:sz w:val="16"/>
                <w:szCs w:val="22"/>
              </w:rPr>
              <w:t>0701-5001</w:t>
            </w:r>
            <w:r w:rsidRPr="003967A9">
              <w:rPr>
                <w:sz w:val="16"/>
                <w:szCs w:val="22"/>
              </w:rPr>
              <w:tab/>
              <w:t>РЕКОНСТРУКЦИЈА ЖИЧАНОГ ПЕШАЧКОГ</w:t>
            </w:r>
            <w:r w:rsidRPr="003967A9">
              <w:rPr>
                <w:spacing w:val="-1"/>
                <w:sz w:val="16"/>
                <w:szCs w:val="22"/>
              </w:rPr>
              <w:t xml:space="preserve"> </w:t>
            </w:r>
            <w:r w:rsidRPr="003967A9">
              <w:rPr>
                <w:sz w:val="16"/>
                <w:szCs w:val="22"/>
              </w:rPr>
              <w:t>МОСТА</w:t>
            </w:r>
          </w:p>
        </w:tc>
        <w:tc>
          <w:tcPr>
            <w:tcW w:w="1800" w:type="dxa"/>
          </w:tcPr>
          <w:p w14:paraId="22360808" w14:textId="77777777" w:rsidR="003967A9" w:rsidRPr="003967A9" w:rsidRDefault="003967A9" w:rsidP="003967A9">
            <w:pPr>
              <w:spacing w:line="164" w:lineRule="exact"/>
              <w:ind w:right="-15"/>
              <w:jc w:val="right"/>
              <w:rPr>
                <w:sz w:val="16"/>
                <w:szCs w:val="22"/>
              </w:rPr>
            </w:pPr>
            <w:r w:rsidRPr="003967A9">
              <w:rPr>
                <w:sz w:val="16"/>
                <w:szCs w:val="22"/>
              </w:rPr>
              <w:t>25.000.000,00</w:t>
            </w:r>
          </w:p>
        </w:tc>
      </w:tr>
      <w:tr w:rsidR="003967A9" w:rsidRPr="003967A9" w14:paraId="6AAF33F0" w14:textId="77777777" w:rsidTr="001A5FC0">
        <w:trPr>
          <w:trHeight w:val="182"/>
        </w:trPr>
        <w:tc>
          <w:tcPr>
            <w:tcW w:w="9385" w:type="dxa"/>
          </w:tcPr>
          <w:p w14:paraId="38892CCC" w14:textId="77777777" w:rsidR="003967A9" w:rsidRPr="003967A9" w:rsidRDefault="003967A9" w:rsidP="003967A9">
            <w:pPr>
              <w:tabs>
                <w:tab w:val="left" w:pos="1199"/>
              </w:tabs>
              <w:spacing w:line="163" w:lineRule="exact"/>
              <w:ind w:left="256"/>
              <w:rPr>
                <w:sz w:val="16"/>
                <w:szCs w:val="22"/>
              </w:rPr>
            </w:pPr>
            <w:r w:rsidRPr="003967A9">
              <w:rPr>
                <w:sz w:val="16"/>
                <w:szCs w:val="22"/>
              </w:rPr>
              <w:t>0701-5003</w:t>
            </w:r>
            <w:r w:rsidRPr="003967A9">
              <w:rPr>
                <w:sz w:val="16"/>
                <w:szCs w:val="22"/>
              </w:rPr>
              <w:tab/>
              <w:t>РЕКОНСТРУКЦИЈА УЛИЦЕ ДРУГЕ ПРОЛЕТЕРСКЕ КРАК</w:t>
            </w:r>
            <w:r w:rsidRPr="003967A9">
              <w:rPr>
                <w:spacing w:val="-4"/>
                <w:sz w:val="16"/>
                <w:szCs w:val="22"/>
              </w:rPr>
              <w:t xml:space="preserve"> </w:t>
            </w:r>
            <w:r w:rsidRPr="003967A9">
              <w:rPr>
                <w:sz w:val="16"/>
                <w:szCs w:val="22"/>
              </w:rPr>
              <w:t>ЗОРНИЋ</w:t>
            </w:r>
          </w:p>
        </w:tc>
        <w:tc>
          <w:tcPr>
            <w:tcW w:w="1800" w:type="dxa"/>
          </w:tcPr>
          <w:p w14:paraId="018872F8" w14:textId="77777777" w:rsidR="003967A9" w:rsidRPr="003967A9" w:rsidRDefault="003967A9" w:rsidP="003967A9">
            <w:pPr>
              <w:spacing w:line="163" w:lineRule="exact"/>
              <w:ind w:right="-15"/>
              <w:jc w:val="right"/>
              <w:rPr>
                <w:sz w:val="16"/>
                <w:szCs w:val="22"/>
              </w:rPr>
            </w:pPr>
            <w:r w:rsidRPr="003967A9">
              <w:rPr>
                <w:sz w:val="16"/>
                <w:szCs w:val="22"/>
              </w:rPr>
              <w:t>15.000.000,00</w:t>
            </w:r>
          </w:p>
        </w:tc>
      </w:tr>
      <w:tr w:rsidR="003967A9" w:rsidRPr="003967A9" w14:paraId="5277688A" w14:textId="77777777" w:rsidTr="001A5FC0">
        <w:trPr>
          <w:trHeight w:val="184"/>
        </w:trPr>
        <w:tc>
          <w:tcPr>
            <w:tcW w:w="9385" w:type="dxa"/>
          </w:tcPr>
          <w:p w14:paraId="5E685F98" w14:textId="77777777" w:rsidR="003967A9" w:rsidRPr="003967A9" w:rsidRDefault="003967A9" w:rsidP="003967A9">
            <w:pPr>
              <w:tabs>
                <w:tab w:val="left" w:pos="1199"/>
              </w:tabs>
              <w:spacing w:line="164" w:lineRule="exact"/>
              <w:ind w:left="256"/>
              <w:rPr>
                <w:sz w:val="16"/>
                <w:szCs w:val="22"/>
              </w:rPr>
            </w:pPr>
            <w:r w:rsidRPr="003967A9">
              <w:rPr>
                <w:sz w:val="16"/>
                <w:szCs w:val="22"/>
              </w:rPr>
              <w:t>0701-5007</w:t>
            </w:r>
            <w:r w:rsidRPr="003967A9">
              <w:rPr>
                <w:sz w:val="16"/>
                <w:szCs w:val="22"/>
              </w:rPr>
              <w:tab/>
              <w:t>РЕКОНСТРУКЦИЈА УЛИЦЕ ШЉИВИЋИМА КА</w:t>
            </w:r>
            <w:r w:rsidRPr="003967A9">
              <w:rPr>
                <w:spacing w:val="-4"/>
                <w:sz w:val="16"/>
                <w:szCs w:val="22"/>
              </w:rPr>
              <w:t xml:space="preserve"> </w:t>
            </w:r>
            <w:r w:rsidRPr="003967A9">
              <w:rPr>
                <w:sz w:val="16"/>
                <w:szCs w:val="22"/>
              </w:rPr>
              <w:t>РАВАНИ</w:t>
            </w:r>
          </w:p>
        </w:tc>
        <w:tc>
          <w:tcPr>
            <w:tcW w:w="1800" w:type="dxa"/>
          </w:tcPr>
          <w:p w14:paraId="6528349D" w14:textId="77777777" w:rsidR="003967A9" w:rsidRPr="003967A9" w:rsidRDefault="003967A9" w:rsidP="003967A9">
            <w:pPr>
              <w:spacing w:line="164" w:lineRule="exact"/>
              <w:ind w:right="-15"/>
              <w:jc w:val="right"/>
              <w:rPr>
                <w:sz w:val="16"/>
                <w:szCs w:val="22"/>
              </w:rPr>
            </w:pPr>
            <w:r w:rsidRPr="003967A9">
              <w:rPr>
                <w:sz w:val="16"/>
                <w:szCs w:val="22"/>
              </w:rPr>
              <w:t>6.000.000,00</w:t>
            </w:r>
          </w:p>
        </w:tc>
      </w:tr>
      <w:tr w:rsidR="003967A9" w:rsidRPr="003967A9" w14:paraId="06D5B47F" w14:textId="77777777" w:rsidTr="001A5FC0">
        <w:trPr>
          <w:trHeight w:val="184"/>
        </w:trPr>
        <w:tc>
          <w:tcPr>
            <w:tcW w:w="9385" w:type="dxa"/>
          </w:tcPr>
          <w:p w14:paraId="49F2597D" w14:textId="77777777" w:rsidR="003967A9" w:rsidRPr="003967A9" w:rsidRDefault="003967A9" w:rsidP="003967A9">
            <w:pPr>
              <w:tabs>
                <w:tab w:val="left" w:pos="1199"/>
              </w:tabs>
              <w:spacing w:line="164" w:lineRule="exact"/>
              <w:ind w:left="256"/>
              <w:rPr>
                <w:sz w:val="16"/>
                <w:szCs w:val="22"/>
              </w:rPr>
            </w:pPr>
            <w:r w:rsidRPr="003967A9">
              <w:rPr>
                <w:sz w:val="16"/>
                <w:szCs w:val="22"/>
              </w:rPr>
              <w:t>0701-5009</w:t>
            </w:r>
            <w:r w:rsidRPr="003967A9">
              <w:rPr>
                <w:sz w:val="16"/>
                <w:szCs w:val="22"/>
              </w:rPr>
              <w:tab/>
              <w:t>РЕКОНСТРУКЦИЈА УЛИЦЕ У</w:t>
            </w:r>
            <w:r w:rsidRPr="003967A9">
              <w:rPr>
                <w:spacing w:val="-3"/>
                <w:sz w:val="16"/>
                <w:szCs w:val="22"/>
              </w:rPr>
              <w:t xml:space="preserve"> </w:t>
            </w:r>
            <w:r w:rsidRPr="003967A9">
              <w:rPr>
                <w:sz w:val="16"/>
                <w:szCs w:val="22"/>
              </w:rPr>
              <w:t>КРТИНИЦАМА</w:t>
            </w:r>
          </w:p>
        </w:tc>
        <w:tc>
          <w:tcPr>
            <w:tcW w:w="1800" w:type="dxa"/>
          </w:tcPr>
          <w:p w14:paraId="715FE4B4" w14:textId="77777777" w:rsidR="003967A9" w:rsidRPr="003967A9" w:rsidRDefault="003967A9" w:rsidP="003967A9">
            <w:pPr>
              <w:spacing w:line="164" w:lineRule="exact"/>
              <w:ind w:right="-15"/>
              <w:jc w:val="right"/>
              <w:rPr>
                <w:sz w:val="16"/>
                <w:szCs w:val="22"/>
              </w:rPr>
            </w:pPr>
            <w:r w:rsidRPr="003967A9">
              <w:rPr>
                <w:sz w:val="16"/>
                <w:szCs w:val="22"/>
              </w:rPr>
              <w:t>3.000.000,00</w:t>
            </w:r>
          </w:p>
        </w:tc>
      </w:tr>
      <w:tr w:rsidR="003967A9" w:rsidRPr="003967A9" w14:paraId="44640BA4" w14:textId="77777777" w:rsidTr="001A5FC0">
        <w:trPr>
          <w:trHeight w:val="184"/>
        </w:trPr>
        <w:tc>
          <w:tcPr>
            <w:tcW w:w="9385" w:type="dxa"/>
          </w:tcPr>
          <w:p w14:paraId="4F7A1D37" w14:textId="77777777" w:rsidR="003967A9" w:rsidRPr="003967A9" w:rsidRDefault="003967A9" w:rsidP="003967A9">
            <w:pPr>
              <w:tabs>
                <w:tab w:val="left" w:pos="1199"/>
              </w:tabs>
              <w:spacing w:line="164" w:lineRule="exact"/>
              <w:ind w:left="256"/>
              <w:rPr>
                <w:sz w:val="16"/>
                <w:szCs w:val="22"/>
              </w:rPr>
            </w:pPr>
            <w:r w:rsidRPr="003967A9">
              <w:rPr>
                <w:sz w:val="16"/>
                <w:szCs w:val="22"/>
              </w:rPr>
              <w:t>0701-5010</w:t>
            </w:r>
            <w:r w:rsidRPr="003967A9">
              <w:rPr>
                <w:sz w:val="16"/>
                <w:szCs w:val="22"/>
              </w:rPr>
              <w:tab/>
              <w:t>РЕКОНСТРУКЦИЈА УЛИЦЕ У ЛУГУ ДВА</w:t>
            </w:r>
            <w:r w:rsidRPr="003967A9">
              <w:rPr>
                <w:spacing w:val="-4"/>
                <w:sz w:val="16"/>
                <w:szCs w:val="22"/>
              </w:rPr>
              <w:t xml:space="preserve"> </w:t>
            </w:r>
            <w:r w:rsidRPr="003967A9">
              <w:rPr>
                <w:sz w:val="16"/>
                <w:szCs w:val="22"/>
              </w:rPr>
              <w:t>КРАКА</w:t>
            </w:r>
          </w:p>
        </w:tc>
        <w:tc>
          <w:tcPr>
            <w:tcW w:w="1800" w:type="dxa"/>
          </w:tcPr>
          <w:p w14:paraId="1ABF9FD9" w14:textId="77777777" w:rsidR="003967A9" w:rsidRPr="003967A9" w:rsidRDefault="003967A9" w:rsidP="003967A9">
            <w:pPr>
              <w:spacing w:line="164" w:lineRule="exact"/>
              <w:ind w:right="-15"/>
              <w:jc w:val="right"/>
              <w:rPr>
                <w:sz w:val="16"/>
                <w:szCs w:val="22"/>
              </w:rPr>
            </w:pPr>
            <w:r w:rsidRPr="003967A9">
              <w:rPr>
                <w:sz w:val="16"/>
                <w:szCs w:val="22"/>
              </w:rPr>
              <w:t>6.700.000,00</w:t>
            </w:r>
          </w:p>
        </w:tc>
      </w:tr>
      <w:tr w:rsidR="003967A9" w:rsidRPr="003967A9" w14:paraId="6D902858" w14:textId="77777777" w:rsidTr="001A5FC0">
        <w:trPr>
          <w:trHeight w:val="184"/>
        </w:trPr>
        <w:tc>
          <w:tcPr>
            <w:tcW w:w="9385" w:type="dxa"/>
          </w:tcPr>
          <w:p w14:paraId="4D1F7B2D" w14:textId="77777777" w:rsidR="003967A9" w:rsidRPr="003967A9" w:rsidRDefault="003967A9" w:rsidP="003967A9">
            <w:pPr>
              <w:tabs>
                <w:tab w:val="left" w:pos="1199"/>
              </w:tabs>
              <w:spacing w:line="164" w:lineRule="exact"/>
              <w:ind w:left="256"/>
              <w:rPr>
                <w:sz w:val="16"/>
                <w:szCs w:val="22"/>
              </w:rPr>
            </w:pPr>
            <w:r w:rsidRPr="003967A9">
              <w:rPr>
                <w:sz w:val="16"/>
                <w:szCs w:val="22"/>
              </w:rPr>
              <w:t>0701-5012</w:t>
            </w:r>
            <w:r w:rsidRPr="003967A9">
              <w:rPr>
                <w:sz w:val="16"/>
                <w:szCs w:val="22"/>
              </w:rPr>
              <w:tab/>
              <w:t>РЕКОНСТРУКЦИЈА УЛИЦЕ КА</w:t>
            </w:r>
            <w:r w:rsidRPr="003967A9">
              <w:rPr>
                <w:spacing w:val="-2"/>
                <w:sz w:val="16"/>
                <w:szCs w:val="22"/>
              </w:rPr>
              <w:t xml:space="preserve"> </w:t>
            </w:r>
            <w:r w:rsidRPr="003967A9">
              <w:rPr>
                <w:sz w:val="16"/>
                <w:szCs w:val="22"/>
              </w:rPr>
              <w:t>ТОТОВИЋИМА</w:t>
            </w:r>
          </w:p>
        </w:tc>
        <w:tc>
          <w:tcPr>
            <w:tcW w:w="1800" w:type="dxa"/>
          </w:tcPr>
          <w:p w14:paraId="4BC55D11" w14:textId="77777777" w:rsidR="003967A9" w:rsidRPr="003967A9" w:rsidRDefault="003967A9" w:rsidP="003967A9">
            <w:pPr>
              <w:spacing w:line="164" w:lineRule="exact"/>
              <w:ind w:right="-15"/>
              <w:jc w:val="right"/>
              <w:rPr>
                <w:sz w:val="16"/>
                <w:szCs w:val="22"/>
              </w:rPr>
            </w:pPr>
            <w:r w:rsidRPr="003967A9">
              <w:rPr>
                <w:sz w:val="16"/>
                <w:szCs w:val="22"/>
              </w:rPr>
              <w:t>15.000.000,00</w:t>
            </w:r>
          </w:p>
        </w:tc>
      </w:tr>
      <w:tr w:rsidR="003967A9" w:rsidRPr="003967A9" w14:paraId="69804480" w14:textId="77777777" w:rsidTr="001A5FC0">
        <w:trPr>
          <w:trHeight w:val="182"/>
        </w:trPr>
        <w:tc>
          <w:tcPr>
            <w:tcW w:w="9385" w:type="dxa"/>
            <w:shd w:val="clear" w:color="auto" w:fill="F5F5F5"/>
          </w:tcPr>
          <w:p w14:paraId="4E68A9A2" w14:textId="77777777" w:rsidR="003967A9" w:rsidRPr="003967A9" w:rsidRDefault="003967A9" w:rsidP="003967A9">
            <w:pPr>
              <w:spacing w:line="163"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0701 ОРГАНИЗАЦИЈА САОБРАЋАЈА И САОБРАЋАЈНА ИНФРАСТРУКТУРА</w:t>
            </w:r>
          </w:p>
        </w:tc>
        <w:tc>
          <w:tcPr>
            <w:tcW w:w="1800" w:type="dxa"/>
            <w:shd w:val="clear" w:color="auto" w:fill="F5F5F5"/>
          </w:tcPr>
          <w:p w14:paraId="20409AD3" w14:textId="77777777" w:rsidR="003967A9" w:rsidRPr="003967A9" w:rsidRDefault="003967A9" w:rsidP="003967A9">
            <w:pPr>
              <w:spacing w:line="163" w:lineRule="exact"/>
              <w:ind w:right="-15"/>
              <w:jc w:val="right"/>
              <w:rPr>
                <w:b/>
                <w:sz w:val="16"/>
                <w:szCs w:val="22"/>
              </w:rPr>
            </w:pPr>
            <w:r w:rsidRPr="003967A9">
              <w:rPr>
                <w:b/>
                <w:sz w:val="16"/>
                <w:szCs w:val="22"/>
              </w:rPr>
              <w:t>185.700.000,00</w:t>
            </w:r>
          </w:p>
        </w:tc>
      </w:tr>
      <w:tr w:rsidR="003967A9" w:rsidRPr="003967A9" w14:paraId="7ED5793C" w14:textId="77777777" w:rsidTr="001A5FC0">
        <w:trPr>
          <w:trHeight w:val="210"/>
        </w:trPr>
        <w:tc>
          <w:tcPr>
            <w:tcW w:w="11185" w:type="dxa"/>
            <w:gridSpan w:val="2"/>
          </w:tcPr>
          <w:p w14:paraId="78D0D703" w14:textId="77777777" w:rsidR="003967A9" w:rsidRPr="003967A9" w:rsidRDefault="003967A9" w:rsidP="003967A9">
            <w:pPr>
              <w:rPr>
                <w:sz w:val="14"/>
                <w:szCs w:val="22"/>
              </w:rPr>
            </w:pPr>
          </w:p>
        </w:tc>
      </w:tr>
      <w:tr w:rsidR="003967A9" w:rsidRPr="003967A9" w14:paraId="2B3F294D" w14:textId="77777777" w:rsidTr="001A5FC0">
        <w:trPr>
          <w:trHeight w:val="184"/>
        </w:trPr>
        <w:tc>
          <w:tcPr>
            <w:tcW w:w="11185" w:type="dxa"/>
            <w:gridSpan w:val="2"/>
            <w:shd w:val="clear" w:color="auto" w:fill="F5F5F5"/>
          </w:tcPr>
          <w:p w14:paraId="5E98E968" w14:textId="77777777" w:rsidR="003967A9" w:rsidRPr="003967A9" w:rsidRDefault="003967A9" w:rsidP="003967A9">
            <w:pPr>
              <w:spacing w:line="164" w:lineRule="exact"/>
              <w:ind w:left="6"/>
              <w:rPr>
                <w:b/>
                <w:sz w:val="16"/>
                <w:szCs w:val="22"/>
              </w:rPr>
            </w:pPr>
            <w:proofErr w:type="spellStart"/>
            <w:r w:rsidRPr="003967A9">
              <w:rPr>
                <w:b/>
                <w:sz w:val="16"/>
                <w:szCs w:val="22"/>
              </w:rPr>
              <w:t>Програм</w:t>
            </w:r>
            <w:proofErr w:type="spellEnd"/>
            <w:r w:rsidRPr="003967A9">
              <w:rPr>
                <w:b/>
                <w:sz w:val="16"/>
                <w:szCs w:val="22"/>
              </w:rPr>
              <w:t xml:space="preserve"> 0902 СОЦИЈАЛНА И ДЕЧЈА ЗАШТИТА</w:t>
            </w:r>
          </w:p>
        </w:tc>
      </w:tr>
      <w:tr w:rsidR="003967A9" w:rsidRPr="003967A9" w14:paraId="77D852AB" w14:textId="77777777" w:rsidTr="001A5FC0">
        <w:trPr>
          <w:trHeight w:val="184"/>
        </w:trPr>
        <w:tc>
          <w:tcPr>
            <w:tcW w:w="9385" w:type="dxa"/>
          </w:tcPr>
          <w:p w14:paraId="312045BE" w14:textId="77777777" w:rsidR="003967A9" w:rsidRPr="003967A9" w:rsidRDefault="003967A9" w:rsidP="003967A9">
            <w:pPr>
              <w:tabs>
                <w:tab w:val="left" w:pos="1199"/>
              </w:tabs>
              <w:spacing w:line="164" w:lineRule="exact"/>
              <w:ind w:left="256"/>
              <w:rPr>
                <w:sz w:val="16"/>
                <w:szCs w:val="22"/>
              </w:rPr>
            </w:pPr>
            <w:r w:rsidRPr="003967A9">
              <w:rPr>
                <w:sz w:val="16"/>
                <w:szCs w:val="22"/>
              </w:rPr>
              <w:t>0902-4001</w:t>
            </w:r>
            <w:r w:rsidRPr="003967A9">
              <w:rPr>
                <w:sz w:val="16"/>
                <w:szCs w:val="22"/>
              </w:rPr>
              <w:tab/>
              <w:t>ПОМОЋ У</w:t>
            </w:r>
            <w:r w:rsidRPr="003967A9">
              <w:rPr>
                <w:spacing w:val="-1"/>
                <w:sz w:val="16"/>
                <w:szCs w:val="22"/>
              </w:rPr>
              <w:t xml:space="preserve"> </w:t>
            </w:r>
            <w:r w:rsidRPr="003967A9">
              <w:rPr>
                <w:sz w:val="16"/>
                <w:szCs w:val="22"/>
              </w:rPr>
              <w:t>КУЋИ</w:t>
            </w:r>
          </w:p>
        </w:tc>
        <w:tc>
          <w:tcPr>
            <w:tcW w:w="1800" w:type="dxa"/>
          </w:tcPr>
          <w:p w14:paraId="3E204A8A" w14:textId="77777777" w:rsidR="003967A9" w:rsidRPr="003967A9" w:rsidRDefault="003967A9" w:rsidP="003967A9">
            <w:pPr>
              <w:spacing w:line="164" w:lineRule="exact"/>
              <w:ind w:right="-15"/>
              <w:jc w:val="right"/>
              <w:rPr>
                <w:sz w:val="16"/>
                <w:szCs w:val="22"/>
              </w:rPr>
            </w:pPr>
            <w:r w:rsidRPr="003967A9">
              <w:rPr>
                <w:sz w:val="16"/>
                <w:szCs w:val="22"/>
              </w:rPr>
              <w:t>10.000.000,00</w:t>
            </w:r>
          </w:p>
        </w:tc>
      </w:tr>
      <w:tr w:rsidR="003967A9" w:rsidRPr="003967A9" w14:paraId="7F26C81D" w14:textId="77777777" w:rsidTr="001A5FC0">
        <w:trPr>
          <w:trHeight w:val="367"/>
        </w:trPr>
        <w:tc>
          <w:tcPr>
            <w:tcW w:w="9385" w:type="dxa"/>
          </w:tcPr>
          <w:p w14:paraId="40E84F59" w14:textId="77777777" w:rsidR="003967A9" w:rsidRPr="003967A9" w:rsidRDefault="003967A9" w:rsidP="003967A9">
            <w:pPr>
              <w:tabs>
                <w:tab w:val="left" w:pos="1199"/>
              </w:tabs>
              <w:spacing w:before="17" w:line="151" w:lineRule="auto"/>
              <w:ind w:left="256"/>
              <w:rPr>
                <w:sz w:val="16"/>
                <w:szCs w:val="22"/>
              </w:rPr>
            </w:pPr>
            <w:r w:rsidRPr="003967A9">
              <w:rPr>
                <w:position w:val="-8"/>
                <w:sz w:val="16"/>
                <w:szCs w:val="22"/>
              </w:rPr>
              <w:t>0902-4002</w:t>
            </w:r>
            <w:r w:rsidRPr="003967A9">
              <w:rPr>
                <w:position w:val="-8"/>
                <w:sz w:val="16"/>
                <w:szCs w:val="22"/>
              </w:rPr>
              <w:tab/>
            </w:r>
            <w:r w:rsidRPr="003967A9">
              <w:rPr>
                <w:sz w:val="16"/>
                <w:szCs w:val="22"/>
              </w:rPr>
              <w:t>ПОМОЋ ИЗБЕГЛИЦАМА И ИНТЕРНО РАСЕЉЕНИМ ЛИЦИМА У САРАДЊИ СА КОМЕСАРИЈАТОМ</w:t>
            </w:r>
            <w:r w:rsidRPr="003967A9">
              <w:rPr>
                <w:spacing w:val="-15"/>
                <w:sz w:val="16"/>
                <w:szCs w:val="22"/>
              </w:rPr>
              <w:t xml:space="preserve"> </w:t>
            </w:r>
            <w:r w:rsidRPr="003967A9">
              <w:rPr>
                <w:sz w:val="16"/>
                <w:szCs w:val="22"/>
              </w:rPr>
              <w:t>ЗА</w:t>
            </w:r>
          </w:p>
          <w:p w14:paraId="2B38F275" w14:textId="77777777" w:rsidR="003967A9" w:rsidRPr="003967A9" w:rsidRDefault="003967A9" w:rsidP="003967A9">
            <w:pPr>
              <w:spacing w:line="123" w:lineRule="exact"/>
              <w:ind w:left="1199"/>
              <w:rPr>
                <w:sz w:val="16"/>
                <w:szCs w:val="22"/>
              </w:rPr>
            </w:pPr>
            <w:r w:rsidRPr="003967A9">
              <w:rPr>
                <w:sz w:val="16"/>
                <w:szCs w:val="22"/>
              </w:rPr>
              <w:t>ИЗБЕГЛИЦЕ</w:t>
            </w:r>
          </w:p>
        </w:tc>
        <w:tc>
          <w:tcPr>
            <w:tcW w:w="1800" w:type="dxa"/>
          </w:tcPr>
          <w:p w14:paraId="42BA4646" w14:textId="77777777" w:rsidR="003967A9" w:rsidRPr="003967A9" w:rsidRDefault="003967A9" w:rsidP="003967A9">
            <w:pPr>
              <w:spacing w:before="88"/>
              <w:ind w:right="-15"/>
              <w:jc w:val="right"/>
              <w:rPr>
                <w:sz w:val="16"/>
                <w:szCs w:val="22"/>
              </w:rPr>
            </w:pPr>
            <w:r w:rsidRPr="003967A9">
              <w:rPr>
                <w:sz w:val="16"/>
                <w:szCs w:val="22"/>
              </w:rPr>
              <w:t>5.245.000,00</w:t>
            </w:r>
          </w:p>
        </w:tc>
      </w:tr>
      <w:tr w:rsidR="003967A9" w:rsidRPr="003967A9" w14:paraId="6D3FE5A7" w14:textId="77777777" w:rsidTr="001A5FC0">
        <w:trPr>
          <w:trHeight w:val="184"/>
        </w:trPr>
        <w:tc>
          <w:tcPr>
            <w:tcW w:w="9385" w:type="dxa"/>
            <w:shd w:val="clear" w:color="auto" w:fill="F5F5F5"/>
          </w:tcPr>
          <w:p w14:paraId="0DD7F4D4"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0902 СОЦИЈАЛНА И ДЕЧЈА ЗАШТИТА</w:t>
            </w:r>
          </w:p>
        </w:tc>
        <w:tc>
          <w:tcPr>
            <w:tcW w:w="1800" w:type="dxa"/>
            <w:shd w:val="clear" w:color="auto" w:fill="F5F5F5"/>
          </w:tcPr>
          <w:p w14:paraId="30D818E5" w14:textId="77777777" w:rsidR="003967A9" w:rsidRPr="003967A9" w:rsidRDefault="003967A9" w:rsidP="003967A9">
            <w:pPr>
              <w:spacing w:line="164" w:lineRule="exact"/>
              <w:ind w:right="-15"/>
              <w:jc w:val="right"/>
              <w:rPr>
                <w:b/>
                <w:sz w:val="16"/>
                <w:szCs w:val="22"/>
              </w:rPr>
            </w:pPr>
            <w:r w:rsidRPr="003967A9">
              <w:rPr>
                <w:b/>
                <w:sz w:val="16"/>
                <w:szCs w:val="22"/>
              </w:rPr>
              <w:t>15.245.000,00</w:t>
            </w:r>
          </w:p>
        </w:tc>
      </w:tr>
      <w:tr w:rsidR="003967A9" w:rsidRPr="003967A9" w14:paraId="66333067" w14:textId="77777777" w:rsidTr="001A5FC0">
        <w:trPr>
          <w:trHeight w:val="209"/>
        </w:trPr>
        <w:tc>
          <w:tcPr>
            <w:tcW w:w="11185" w:type="dxa"/>
            <w:gridSpan w:val="2"/>
          </w:tcPr>
          <w:p w14:paraId="475A170D" w14:textId="77777777" w:rsidR="003967A9" w:rsidRPr="003967A9" w:rsidRDefault="003967A9" w:rsidP="003967A9">
            <w:pPr>
              <w:rPr>
                <w:sz w:val="14"/>
                <w:szCs w:val="22"/>
              </w:rPr>
            </w:pPr>
          </w:p>
        </w:tc>
      </w:tr>
      <w:tr w:rsidR="003967A9" w:rsidRPr="003967A9" w14:paraId="0118BC0A" w14:textId="77777777" w:rsidTr="001A5FC0">
        <w:trPr>
          <w:trHeight w:val="184"/>
        </w:trPr>
        <w:tc>
          <w:tcPr>
            <w:tcW w:w="11185" w:type="dxa"/>
            <w:gridSpan w:val="2"/>
            <w:shd w:val="clear" w:color="auto" w:fill="F5F5F5"/>
          </w:tcPr>
          <w:p w14:paraId="54D4C1B9" w14:textId="77777777" w:rsidR="003967A9" w:rsidRPr="003967A9" w:rsidRDefault="003967A9" w:rsidP="003967A9">
            <w:pPr>
              <w:spacing w:line="164" w:lineRule="exact"/>
              <w:ind w:left="6"/>
              <w:rPr>
                <w:b/>
                <w:sz w:val="16"/>
                <w:szCs w:val="22"/>
              </w:rPr>
            </w:pPr>
            <w:proofErr w:type="spellStart"/>
            <w:r w:rsidRPr="003967A9">
              <w:rPr>
                <w:b/>
                <w:sz w:val="16"/>
                <w:szCs w:val="22"/>
              </w:rPr>
              <w:t>Програм</w:t>
            </w:r>
            <w:proofErr w:type="spellEnd"/>
            <w:r w:rsidRPr="003967A9">
              <w:rPr>
                <w:b/>
                <w:sz w:val="16"/>
                <w:szCs w:val="22"/>
              </w:rPr>
              <w:t xml:space="preserve"> 1201 РАЗВОЈ КУЛТУРЕ И ИНФОРМИСАЊА</w:t>
            </w:r>
          </w:p>
        </w:tc>
      </w:tr>
      <w:tr w:rsidR="003967A9" w:rsidRPr="003967A9" w14:paraId="5EC837C7" w14:textId="77777777" w:rsidTr="001A5FC0">
        <w:trPr>
          <w:trHeight w:val="184"/>
        </w:trPr>
        <w:tc>
          <w:tcPr>
            <w:tcW w:w="9385" w:type="dxa"/>
          </w:tcPr>
          <w:p w14:paraId="2CF27957" w14:textId="77777777" w:rsidR="003967A9" w:rsidRPr="003967A9" w:rsidRDefault="003967A9" w:rsidP="003967A9">
            <w:pPr>
              <w:tabs>
                <w:tab w:val="left" w:pos="1199"/>
              </w:tabs>
              <w:spacing w:line="164" w:lineRule="exact"/>
              <w:ind w:left="256"/>
              <w:rPr>
                <w:sz w:val="16"/>
                <w:szCs w:val="22"/>
              </w:rPr>
            </w:pPr>
            <w:r w:rsidRPr="003967A9">
              <w:rPr>
                <w:sz w:val="16"/>
                <w:szCs w:val="22"/>
              </w:rPr>
              <w:t>1201-4001</w:t>
            </w:r>
            <w:r w:rsidRPr="003967A9">
              <w:rPr>
                <w:sz w:val="16"/>
                <w:szCs w:val="22"/>
              </w:rPr>
              <w:tab/>
              <w:t>САБОР ДВОЈНИЧАРА И СТАРИХ ИНСТРУМЕНАТА СРБИЈЕ-КУШИЋИ</w:t>
            </w:r>
            <w:r w:rsidRPr="003967A9">
              <w:rPr>
                <w:spacing w:val="-6"/>
                <w:sz w:val="16"/>
                <w:szCs w:val="22"/>
              </w:rPr>
              <w:t xml:space="preserve"> </w:t>
            </w:r>
            <w:r w:rsidRPr="003967A9">
              <w:rPr>
                <w:sz w:val="16"/>
                <w:szCs w:val="22"/>
              </w:rPr>
              <w:t>2023</w:t>
            </w:r>
          </w:p>
        </w:tc>
        <w:tc>
          <w:tcPr>
            <w:tcW w:w="1800" w:type="dxa"/>
          </w:tcPr>
          <w:p w14:paraId="6D25D0CD" w14:textId="77777777" w:rsidR="003967A9" w:rsidRPr="003967A9" w:rsidRDefault="003967A9" w:rsidP="003967A9">
            <w:pPr>
              <w:spacing w:line="164" w:lineRule="exact"/>
              <w:ind w:right="-15"/>
              <w:jc w:val="right"/>
              <w:rPr>
                <w:sz w:val="16"/>
                <w:szCs w:val="22"/>
              </w:rPr>
            </w:pPr>
            <w:r w:rsidRPr="003967A9">
              <w:rPr>
                <w:sz w:val="16"/>
                <w:szCs w:val="22"/>
              </w:rPr>
              <w:t>502.000,00</w:t>
            </w:r>
          </w:p>
        </w:tc>
      </w:tr>
      <w:tr w:rsidR="003967A9" w:rsidRPr="003967A9" w14:paraId="3ADF5E34" w14:textId="77777777" w:rsidTr="001A5FC0">
        <w:trPr>
          <w:trHeight w:val="184"/>
        </w:trPr>
        <w:tc>
          <w:tcPr>
            <w:tcW w:w="9385" w:type="dxa"/>
          </w:tcPr>
          <w:p w14:paraId="4210B3B8" w14:textId="77777777" w:rsidR="003967A9" w:rsidRPr="003967A9" w:rsidRDefault="003967A9" w:rsidP="003967A9">
            <w:pPr>
              <w:tabs>
                <w:tab w:val="left" w:pos="1199"/>
              </w:tabs>
              <w:spacing w:line="164" w:lineRule="exact"/>
              <w:ind w:left="256"/>
              <w:rPr>
                <w:sz w:val="16"/>
                <w:szCs w:val="22"/>
              </w:rPr>
            </w:pPr>
            <w:r w:rsidRPr="003967A9">
              <w:rPr>
                <w:sz w:val="16"/>
                <w:szCs w:val="22"/>
              </w:rPr>
              <w:t>1201-4002</w:t>
            </w:r>
            <w:r w:rsidRPr="003967A9">
              <w:rPr>
                <w:sz w:val="16"/>
                <w:szCs w:val="22"/>
              </w:rPr>
              <w:tab/>
              <w:t>САБОР У КОВИЉУ</w:t>
            </w:r>
            <w:r w:rsidRPr="003967A9">
              <w:rPr>
                <w:spacing w:val="-3"/>
                <w:sz w:val="16"/>
                <w:szCs w:val="22"/>
              </w:rPr>
              <w:t xml:space="preserve"> </w:t>
            </w:r>
            <w:r w:rsidRPr="003967A9">
              <w:rPr>
                <w:sz w:val="16"/>
                <w:szCs w:val="22"/>
              </w:rPr>
              <w:t>2023</w:t>
            </w:r>
          </w:p>
        </w:tc>
        <w:tc>
          <w:tcPr>
            <w:tcW w:w="1800" w:type="dxa"/>
          </w:tcPr>
          <w:p w14:paraId="15CB7F4D" w14:textId="77777777" w:rsidR="003967A9" w:rsidRPr="003967A9" w:rsidRDefault="003967A9" w:rsidP="003967A9">
            <w:pPr>
              <w:spacing w:line="164" w:lineRule="exact"/>
              <w:ind w:right="-15"/>
              <w:jc w:val="right"/>
              <w:rPr>
                <w:sz w:val="16"/>
                <w:szCs w:val="22"/>
              </w:rPr>
            </w:pPr>
            <w:r w:rsidRPr="003967A9">
              <w:rPr>
                <w:sz w:val="16"/>
                <w:szCs w:val="22"/>
              </w:rPr>
              <w:t>157.000,00</w:t>
            </w:r>
          </w:p>
        </w:tc>
      </w:tr>
      <w:tr w:rsidR="003967A9" w:rsidRPr="003967A9" w14:paraId="7FBB8FC2" w14:textId="77777777" w:rsidTr="001A5FC0">
        <w:trPr>
          <w:trHeight w:val="183"/>
        </w:trPr>
        <w:tc>
          <w:tcPr>
            <w:tcW w:w="9385" w:type="dxa"/>
          </w:tcPr>
          <w:p w14:paraId="262DB155" w14:textId="77777777" w:rsidR="003967A9" w:rsidRPr="003967A9" w:rsidRDefault="003967A9" w:rsidP="003967A9">
            <w:pPr>
              <w:tabs>
                <w:tab w:val="left" w:pos="1199"/>
              </w:tabs>
              <w:spacing w:line="163" w:lineRule="exact"/>
              <w:ind w:left="256"/>
              <w:rPr>
                <w:sz w:val="16"/>
                <w:szCs w:val="22"/>
              </w:rPr>
            </w:pPr>
            <w:r w:rsidRPr="003967A9">
              <w:rPr>
                <w:sz w:val="16"/>
                <w:szCs w:val="22"/>
              </w:rPr>
              <w:t>1201-4003</w:t>
            </w:r>
            <w:r w:rsidRPr="003967A9">
              <w:rPr>
                <w:sz w:val="16"/>
                <w:szCs w:val="22"/>
              </w:rPr>
              <w:tab/>
              <w:t>ФЕСТИВАЛ ИЗВОРНЕ СРПСКЕ ПЕСМЕ- ПРИЛИКЕ</w:t>
            </w:r>
            <w:r w:rsidRPr="003967A9">
              <w:rPr>
                <w:spacing w:val="-2"/>
                <w:sz w:val="16"/>
                <w:szCs w:val="22"/>
              </w:rPr>
              <w:t xml:space="preserve"> </w:t>
            </w:r>
            <w:r w:rsidRPr="003967A9">
              <w:rPr>
                <w:sz w:val="16"/>
                <w:szCs w:val="22"/>
              </w:rPr>
              <w:t>2023</w:t>
            </w:r>
          </w:p>
        </w:tc>
        <w:tc>
          <w:tcPr>
            <w:tcW w:w="1800" w:type="dxa"/>
          </w:tcPr>
          <w:p w14:paraId="41F8C572" w14:textId="77777777" w:rsidR="003967A9" w:rsidRPr="003967A9" w:rsidRDefault="003967A9" w:rsidP="003967A9">
            <w:pPr>
              <w:spacing w:line="163" w:lineRule="exact"/>
              <w:ind w:right="-15"/>
              <w:jc w:val="right"/>
              <w:rPr>
                <w:sz w:val="16"/>
                <w:szCs w:val="22"/>
              </w:rPr>
            </w:pPr>
            <w:r w:rsidRPr="003967A9">
              <w:rPr>
                <w:sz w:val="16"/>
                <w:szCs w:val="22"/>
              </w:rPr>
              <w:t>1.572.000,00</w:t>
            </w:r>
          </w:p>
        </w:tc>
      </w:tr>
      <w:tr w:rsidR="003967A9" w:rsidRPr="003967A9" w14:paraId="3D543EB7" w14:textId="77777777" w:rsidTr="001A5FC0">
        <w:trPr>
          <w:trHeight w:val="184"/>
        </w:trPr>
        <w:tc>
          <w:tcPr>
            <w:tcW w:w="9385" w:type="dxa"/>
          </w:tcPr>
          <w:p w14:paraId="59871483" w14:textId="77777777" w:rsidR="003967A9" w:rsidRPr="003967A9" w:rsidRDefault="003967A9" w:rsidP="003967A9">
            <w:pPr>
              <w:tabs>
                <w:tab w:val="left" w:pos="1199"/>
              </w:tabs>
              <w:spacing w:line="164" w:lineRule="exact"/>
              <w:ind w:left="256"/>
              <w:rPr>
                <w:sz w:val="16"/>
                <w:szCs w:val="22"/>
              </w:rPr>
            </w:pPr>
            <w:r w:rsidRPr="003967A9">
              <w:rPr>
                <w:sz w:val="16"/>
                <w:szCs w:val="22"/>
              </w:rPr>
              <w:t>1201-4004</w:t>
            </w:r>
            <w:r w:rsidRPr="003967A9">
              <w:rPr>
                <w:sz w:val="16"/>
                <w:szCs w:val="22"/>
              </w:rPr>
              <w:tab/>
              <w:t>СМОТРА НАРОДНОГ СТВАРАЛАШТВА-ЗВУЦИ ГОЛИЈЕ, ЈАВОРА И МУЧЊА</w:t>
            </w:r>
            <w:r w:rsidRPr="003967A9">
              <w:rPr>
                <w:spacing w:val="-5"/>
                <w:sz w:val="16"/>
                <w:szCs w:val="22"/>
              </w:rPr>
              <w:t xml:space="preserve"> </w:t>
            </w:r>
            <w:r w:rsidRPr="003967A9">
              <w:rPr>
                <w:sz w:val="16"/>
                <w:szCs w:val="22"/>
              </w:rPr>
              <w:t>2023</w:t>
            </w:r>
          </w:p>
        </w:tc>
        <w:tc>
          <w:tcPr>
            <w:tcW w:w="1800" w:type="dxa"/>
          </w:tcPr>
          <w:p w14:paraId="2E2ADC5A" w14:textId="77777777" w:rsidR="003967A9" w:rsidRPr="003967A9" w:rsidRDefault="003967A9" w:rsidP="003967A9">
            <w:pPr>
              <w:spacing w:line="164" w:lineRule="exact"/>
              <w:ind w:right="-15"/>
              <w:jc w:val="right"/>
              <w:rPr>
                <w:sz w:val="16"/>
                <w:szCs w:val="22"/>
              </w:rPr>
            </w:pPr>
            <w:r w:rsidRPr="003967A9">
              <w:rPr>
                <w:sz w:val="16"/>
                <w:szCs w:val="22"/>
              </w:rPr>
              <w:t>127.000,00</w:t>
            </w:r>
          </w:p>
        </w:tc>
      </w:tr>
      <w:tr w:rsidR="003967A9" w:rsidRPr="003967A9" w14:paraId="778495EF" w14:textId="77777777" w:rsidTr="001A5FC0">
        <w:trPr>
          <w:trHeight w:val="184"/>
        </w:trPr>
        <w:tc>
          <w:tcPr>
            <w:tcW w:w="9385" w:type="dxa"/>
          </w:tcPr>
          <w:p w14:paraId="63F6BA09" w14:textId="77777777" w:rsidR="003967A9" w:rsidRPr="003967A9" w:rsidRDefault="003967A9" w:rsidP="003967A9">
            <w:pPr>
              <w:tabs>
                <w:tab w:val="left" w:pos="1199"/>
              </w:tabs>
              <w:spacing w:line="164" w:lineRule="exact"/>
              <w:ind w:left="256"/>
              <w:rPr>
                <w:sz w:val="16"/>
                <w:szCs w:val="22"/>
              </w:rPr>
            </w:pPr>
            <w:r w:rsidRPr="003967A9">
              <w:rPr>
                <w:sz w:val="16"/>
                <w:szCs w:val="22"/>
              </w:rPr>
              <w:t>1201-4005</w:t>
            </w:r>
            <w:r w:rsidRPr="003967A9">
              <w:rPr>
                <w:sz w:val="16"/>
                <w:szCs w:val="22"/>
              </w:rPr>
              <w:tab/>
              <w:t>ДАНИ БУКОВИЦЕ</w:t>
            </w:r>
            <w:r w:rsidRPr="003967A9">
              <w:rPr>
                <w:spacing w:val="-2"/>
                <w:sz w:val="16"/>
                <w:szCs w:val="22"/>
              </w:rPr>
              <w:t xml:space="preserve"> </w:t>
            </w:r>
            <w:r w:rsidRPr="003967A9">
              <w:rPr>
                <w:sz w:val="16"/>
                <w:szCs w:val="22"/>
              </w:rPr>
              <w:t>2023</w:t>
            </w:r>
          </w:p>
        </w:tc>
        <w:tc>
          <w:tcPr>
            <w:tcW w:w="1800" w:type="dxa"/>
          </w:tcPr>
          <w:p w14:paraId="0B4BD705" w14:textId="77777777" w:rsidR="003967A9" w:rsidRPr="003967A9" w:rsidRDefault="003967A9" w:rsidP="003967A9">
            <w:pPr>
              <w:spacing w:line="164" w:lineRule="exact"/>
              <w:ind w:right="-15"/>
              <w:jc w:val="right"/>
              <w:rPr>
                <w:sz w:val="16"/>
                <w:szCs w:val="22"/>
              </w:rPr>
            </w:pPr>
            <w:r w:rsidRPr="003967A9">
              <w:rPr>
                <w:sz w:val="16"/>
                <w:szCs w:val="22"/>
              </w:rPr>
              <w:t>137.000,00</w:t>
            </w:r>
          </w:p>
        </w:tc>
      </w:tr>
      <w:tr w:rsidR="003967A9" w:rsidRPr="003967A9" w14:paraId="57278FBF" w14:textId="77777777" w:rsidTr="001A5FC0">
        <w:trPr>
          <w:trHeight w:val="184"/>
        </w:trPr>
        <w:tc>
          <w:tcPr>
            <w:tcW w:w="9385" w:type="dxa"/>
          </w:tcPr>
          <w:p w14:paraId="3478D7BA" w14:textId="77777777" w:rsidR="003967A9" w:rsidRPr="003967A9" w:rsidRDefault="003967A9" w:rsidP="003967A9">
            <w:pPr>
              <w:tabs>
                <w:tab w:val="left" w:pos="1199"/>
              </w:tabs>
              <w:spacing w:line="164" w:lineRule="exact"/>
              <w:ind w:left="256"/>
              <w:rPr>
                <w:sz w:val="16"/>
                <w:szCs w:val="22"/>
              </w:rPr>
            </w:pPr>
            <w:r w:rsidRPr="003967A9">
              <w:rPr>
                <w:sz w:val="16"/>
                <w:szCs w:val="22"/>
              </w:rPr>
              <w:t>1201-4006</w:t>
            </w:r>
            <w:r w:rsidRPr="003967A9">
              <w:rPr>
                <w:sz w:val="16"/>
                <w:szCs w:val="22"/>
              </w:rPr>
              <w:tab/>
              <w:t>НУШИЋИЈАДА</w:t>
            </w:r>
            <w:r w:rsidRPr="003967A9">
              <w:rPr>
                <w:spacing w:val="-1"/>
                <w:sz w:val="16"/>
                <w:szCs w:val="22"/>
              </w:rPr>
              <w:t xml:space="preserve"> </w:t>
            </w:r>
            <w:r w:rsidRPr="003967A9">
              <w:rPr>
                <w:sz w:val="16"/>
                <w:szCs w:val="22"/>
              </w:rPr>
              <w:t>2023</w:t>
            </w:r>
          </w:p>
        </w:tc>
        <w:tc>
          <w:tcPr>
            <w:tcW w:w="1800" w:type="dxa"/>
          </w:tcPr>
          <w:p w14:paraId="1AF8D59C" w14:textId="77777777" w:rsidR="003967A9" w:rsidRPr="003967A9" w:rsidRDefault="003967A9" w:rsidP="003967A9">
            <w:pPr>
              <w:spacing w:line="164" w:lineRule="exact"/>
              <w:ind w:right="-15"/>
              <w:jc w:val="right"/>
              <w:rPr>
                <w:sz w:val="16"/>
                <w:szCs w:val="22"/>
              </w:rPr>
            </w:pPr>
            <w:r w:rsidRPr="003967A9">
              <w:rPr>
                <w:sz w:val="16"/>
                <w:szCs w:val="22"/>
              </w:rPr>
              <w:t>5.450.000,00</w:t>
            </w:r>
          </w:p>
        </w:tc>
      </w:tr>
      <w:tr w:rsidR="003967A9" w:rsidRPr="003967A9" w14:paraId="469D6D53" w14:textId="77777777" w:rsidTr="001A5FC0">
        <w:trPr>
          <w:trHeight w:val="184"/>
        </w:trPr>
        <w:tc>
          <w:tcPr>
            <w:tcW w:w="9385" w:type="dxa"/>
          </w:tcPr>
          <w:p w14:paraId="23C27691" w14:textId="77777777" w:rsidR="003967A9" w:rsidRPr="003967A9" w:rsidRDefault="003967A9" w:rsidP="003967A9">
            <w:pPr>
              <w:tabs>
                <w:tab w:val="left" w:pos="1199"/>
              </w:tabs>
              <w:spacing w:line="164" w:lineRule="exact"/>
              <w:ind w:left="256"/>
              <w:rPr>
                <w:sz w:val="16"/>
                <w:szCs w:val="22"/>
              </w:rPr>
            </w:pPr>
            <w:r w:rsidRPr="003967A9">
              <w:rPr>
                <w:sz w:val="16"/>
                <w:szCs w:val="22"/>
              </w:rPr>
              <w:t>1201-4007</w:t>
            </w:r>
            <w:r w:rsidRPr="003967A9">
              <w:rPr>
                <w:sz w:val="16"/>
                <w:szCs w:val="22"/>
              </w:rPr>
              <w:tab/>
              <w:t>САБОР СВЕТЕ ТРОЈИЦЕ- ПРИДВОРИЦА</w:t>
            </w:r>
            <w:r w:rsidRPr="003967A9">
              <w:rPr>
                <w:spacing w:val="-3"/>
                <w:sz w:val="16"/>
                <w:szCs w:val="22"/>
              </w:rPr>
              <w:t xml:space="preserve"> </w:t>
            </w:r>
            <w:r w:rsidRPr="003967A9">
              <w:rPr>
                <w:sz w:val="16"/>
                <w:szCs w:val="22"/>
              </w:rPr>
              <w:t>2023</w:t>
            </w:r>
          </w:p>
        </w:tc>
        <w:tc>
          <w:tcPr>
            <w:tcW w:w="1800" w:type="dxa"/>
          </w:tcPr>
          <w:p w14:paraId="764B6CE4" w14:textId="77777777" w:rsidR="003967A9" w:rsidRPr="003967A9" w:rsidRDefault="003967A9" w:rsidP="003967A9">
            <w:pPr>
              <w:spacing w:line="164" w:lineRule="exact"/>
              <w:ind w:right="-15"/>
              <w:jc w:val="right"/>
              <w:rPr>
                <w:sz w:val="16"/>
                <w:szCs w:val="22"/>
              </w:rPr>
            </w:pPr>
            <w:r w:rsidRPr="003967A9">
              <w:rPr>
                <w:sz w:val="16"/>
                <w:szCs w:val="22"/>
              </w:rPr>
              <w:t>162.000,00</w:t>
            </w:r>
          </w:p>
        </w:tc>
      </w:tr>
      <w:tr w:rsidR="003967A9" w:rsidRPr="003967A9" w14:paraId="7EA739AD" w14:textId="77777777" w:rsidTr="001A5FC0">
        <w:trPr>
          <w:trHeight w:val="183"/>
        </w:trPr>
        <w:tc>
          <w:tcPr>
            <w:tcW w:w="9385" w:type="dxa"/>
          </w:tcPr>
          <w:p w14:paraId="2077E4CB" w14:textId="77777777" w:rsidR="003967A9" w:rsidRPr="003967A9" w:rsidRDefault="003967A9" w:rsidP="003967A9">
            <w:pPr>
              <w:tabs>
                <w:tab w:val="left" w:pos="1199"/>
              </w:tabs>
              <w:spacing w:line="163" w:lineRule="exact"/>
              <w:ind w:left="256"/>
              <w:rPr>
                <w:sz w:val="16"/>
                <w:szCs w:val="22"/>
              </w:rPr>
            </w:pPr>
            <w:r w:rsidRPr="003967A9">
              <w:rPr>
                <w:sz w:val="16"/>
                <w:szCs w:val="22"/>
              </w:rPr>
              <w:t>1201-4008</w:t>
            </w:r>
            <w:r w:rsidRPr="003967A9">
              <w:rPr>
                <w:sz w:val="16"/>
                <w:szCs w:val="22"/>
              </w:rPr>
              <w:tab/>
              <w:t>ОБЕЛЕЖАВАЊЕ ЈАВОРСКОГ РАТА И САБОР СРПСКЕ ОМЛАДИНЕ - ЈАВОР</w:t>
            </w:r>
            <w:r w:rsidRPr="003967A9">
              <w:rPr>
                <w:spacing w:val="-9"/>
                <w:sz w:val="16"/>
                <w:szCs w:val="22"/>
              </w:rPr>
              <w:t xml:space="preserve"> </w:t>
            </w:r>
            <w:r w:rsidRPr="003967A9">
              <w:rPr>
                <w:sz w:val="16"/>
                <w:szCs w:val="22"/>
              </w:rPr>
              <w:t>2023</w:t>
            </w:r>
          </w:p>
        </w:tc>
        <w:tc>
          <w:tcPr>
            <w:tcW w:w="1800" w:type="dxa"/>
          </w:tcPr>
          <w:p w14:paraId="3290F8D8" w14:textId="77777777" w:rsidR="003967A9" w:rsidRPr="003967A9" w:rsidRDefault="003967A9" w:rsidP="003967A9">
            <w:pPr>
              <w:spacing w:line="163" w:lineRule="exact"/>
              <w:ind w:right="-15"/>
              <w:jc w:val="right"/>
              <w:rPr>
                <w:sz w:val="16"/>
                <w:szCs w:val="22"/>
              </w:rPr>
            </w:pPr>
            <w:r w:rsidRPr="003967A9">
              <w:rPr>
                <w:sz w:val="16"/>
                <w:szCs w:val="22"/>
              </w:rPr>
              <w:t>305.000,00</w:t>
            </w:r>
          </w:p>
        </w:tc>
      </w:tr>
      <w:tr w:rsidR="003967A9" w:rsidRPr="003967A9" w14:paraId="0745E7FD" w14:textId="77777777" w:rsidTr="001A5FC0">
        <w:trPr>
          <w:trHeight w:val="184"/>
        </w:trPr>
        <w:tc>
          <w:tcPr>
            <w:tcW w:w="9385" w:type="dxa"/>
          </w:tcPr>
          <w:p w14:paraId="705C9F6D" w14:textId="77777777" w:rsidR="003967A9" w:rsidRPr="003967A9" w:rsidRDefault="003967A9" w:rsidP="003967A9">
            <w:pPr>
              <w:tabs>
                <w:tab w:val="left" w:pos="1199"/>
              </w:tabs>
              <w:spacing w:line="164" w:lineRule="exact"/>
              <w:ind w:left="256"/>
              <w:rPr>
                <w:sz w:val="16"/>
                <w:szCs w:val="22"/>
              </w:rPr>
            </w:pPr>
            <w:r w:rsidRPr="003967A9">
              <w:rPr>
                <w:sz w:val="16"/>
                <w:szCs w:val="22"/>
              </w:rPr>
              <w:t>1201-4010</w:t>
            </w:r>
            <w:r w:rsidRPr="003967A9">
              <w:rPr>
                <w:sz w:val="16"/>
                <w:szCs w:val="22"/>
              </w:rPr>
              <w:tab/>
              <w:t>ПРОСЛАВА СРПСКЕ НОВЕ ГОДИНЕ</w:t>
            </w:r>
            <w:r w:rsidRPr="003967A9">
              <w:rPr>
                <w:spacing w:val="-5"/>
                <w:sz w:val="16"/>
                <w:szCs w:val="22"/>
              </w:rPr>
              <w:t xml:space="preserve"> </w:t>
            </w:r>
            <w:r w:rsidRPr="003967A9">
              <w:rPr>
                <w:sz w:val="16"/>
                <w:szCs w:val="22"/>
              </w:rPr>
              <w:t>2023</w:t>
            </w:r>
          </w:p>
        </w:tc>
        <w:tc>
          <w:tcPr>
            <w:tcW w:w="1800" w:type="dxa"/>
          </w:tcPr>
          <w:p w14:paraId="2C5D02EC" w14:textId="77777777" w:rsidR="003967A9" w:rsidRPr="003967A9" w:rsidRDefault="003967A9" w:rsidP="003967A9">
            <w:pPr>
              <w:spacing w:line="164" w:lineRule="exact"/>
              <w:ind w:right="-15"/>
              <w:jc w:val="right"/>
              <w:rPr>
                <w:sz w:val="16"/>
                <w:szCs w:val="22"/>
              </w:rPr>
            </w:pPr>
            <w:r w:rsidRPr="003967A9">
              <w:rPr>
                <w:sz w:val="16"/>
                <w:szCs w:val="22"/>
              </w:rPr>
              <w:t>500.000,00</w:t>
            </w:r>
          </w:p>
        </w:tc>
      </w:tr>
      <w:tr w:rsidR="003967A9" w:rsidRPr="003967A9" w14:paraId="7946B184" w14:textId="77777777" w:rsidTr="001A5FC0">
        <w:trPr>
          <w:trHeight w:val="184"/>
        </w:trPr>
        <w:tc>
          <w:tcPr>
            <w:tcW w:w="9385" w:type="dxa"/>
          </w:tcPr>
          <w:p w14:paraId="1FE176A1" w14:textId="77777777" w:rsidR="003967A9" w:rsidRPr="003967A9" w:rsidRDefault="003967A9" w:rsidP="003967A9">
            <w:pPr>
              <w:tabs>
                <w:tab w:val="left" w:pos="1199"/>
              </w:tabs>
              <w:spacing w:line="164" w:lineRule="exact"/>
              <w:ind w:left="256"/>
              <w:rPr>
                <w:sz w:val="16"/>
                <w:szCs w:val="22"/>
              </w:rPr>
            </w:pPr>
            <w:r w:rsidRPr="003967A9">
              <w:rPr>
                <w:sz w:val="16"/>
                <w:szCs w:val="22"/>
              </w:rPr>
              <w:t>1201-4014</w:t>
            </w:r>
            <w:r w:rsidRPr="003967A9">
              <w:rPr>
                <w:sz w:val="16"/>
                <w:szCs w:val="22"/>
              </w:rPr>
              <w:tab/>
              <w:t>ДАН ОПШТИНЕ ИВАЊИЦА</w:t>
            </w:r>
            <w:r w:rsidRPr="003967A9">
              <w:rPr>
                <w:spacing w:val="-3"/>
                <w:sz w:val="16"/>
                <w:szCs w:val="22"/>
              </w:rPr>
              <w:t xml:space="preserve"> </w:t>
            </w:r>
            <w:r w:rsidRPr="003967A9">
              <w:rPr>
                <w:sz w:val="16"/>
                <w:szCs w:val="22"/>
              </w:rPr>
              <w:t>2023</w:t>
            </w:r>
          </w:p>
        </w:tc>
        <w:tc>
          <w:tcPr>
            <w:tcW w:w="1800" w:type="dxa"/>
          </w:tcPr>
          <w:p w14:paraId="2790CE4A" w14:textId="77777777" w:rsidR="003967A9" w:rsidRPr="003967A9" w:rsidRDefault="003967A9" w:rsidP="003967A9">
            <w:pPr>
              <w:spacing w:line="164" w:lineRule="exact"/>
              <w:ind w:right="-15"/>
              <w:jc w:val="right"/>
              <w:rPr>
                <w:sz w:val="16"/>
                <w:szCs w:val="22"/>
              </w:rPr>
            </w:pPr>
            <w:r w:rsidRPr="003967A9">
              <w:rPr>
                <w:sz w:val="16"/>
                <w:szCs w:val="22"/>
              </w:rPr>
              <w:t>300.000,00</w:t>
            </w:r>
          </w:p>
        </w:tc>
      </w:tr>
      <w:tr w:rsidR="003967A9" w:rsidRPr="003967A9" w14:paraId="50F0DBB3" w14:textId="77777777" w:rsidTr="001A5FC0">
        <w:trPr>
          <w:trHeight w:val="184"/>
        </w:trPr>
        <w:tc>
          <w:tcPr>
            <w:tcW w:w="9385" w:type="dxa"/>
          </w:tcPr>
          <w:p w14:paraId="2814FD7B" w14:textId="77777777" w:rsidR="003967A9" w:rsidRPr="003967A9" w:rsidRDefault="003967A9" w:rsidP="003967A9">
            <w:pPr>
              <w:tabs>
                <w:tab w:val="left" w:pos="1199"/>
              </w:tabs>
              <w:spacing w:line="164" w:lineRule="exact"/>
              <w:ind w:left="256"/>
              <w:rPr>
                <w:sz w:val="16"/>
                <w:szCs w:val="22"/>
              </w:rPr>
            </w:pPr>
            <w:r w:rsidRPr="003967A9">
              <w:rPr>
                <w:sz w:val="16"/>
                <w:szCs w:val="22"/>
              </w:rPr>
              <w:t>1201-4016</w:t>
            </w:r>
            <w:r w:rsidRPr="003967A9">
              <w:rPr>
                <w:sz w:val="16"/>
                <w:szCs w:val="22"/>
              </w:rPr>
              <w:tab/>
              <w:t>ДАНИ ИВАЊИЧКОГ КРОМПИРА</w:t>
            </w:r>
            <w:r w:rsidRPr="003967A9">
              <w:rPr>
                <w:spacing w:val="-4"/>
                <w:sz w:val="16"/>
                <w:szCs w:val="22"/>
              </w:rPr>
              <w:t xml:space="preserve"> </w:t>
            </w:r>
            <w:r w:rsidRPr="003967A9">
              <w:rPr>
                <w:sz w:val="16"/>
                <w:szCs w:val="22"/>
              </w:rPr>
              <w:t>2023</w:t>
            </w:r>
          </w:p>
        </w:tc>
        <w:tc>
          <w:tcPr>
            <w:tcW w:w="1800" w:type="dxa"/>
          </w:tcPr>
          <w:p w14:paraId="484D1A25" w14:textId="77777777" w:rsidR="003967A9" w:rsidRPr="003967A9" w:rsidRDefault="003967A9" w:rsidP="003967A9">
            <w:pPr>
              <w:spacing w:line="164" w:lineRule="exact"/>
              <w:ind w:right="-15"/>
              <w:jc w:val="right"/>
              <w:rPr>
                <w:sz w:val="16"/>
                <w:szCs w:val="22"/>
              </w:rPr>
            </w:pPr>
            <w:r w:rsidRPr="003967A9">
              <w:rPr>
                <w:sz w:val="16"/>
                <w:szCs w:val="22"/>
              </w:rPr>
              <w:t>300.000,00</w:t>
            </w:r>
          </w:p>
        </w:tc>
      </w:tr>
      <w:tr w:rsidR="003967A9" w:rsidRPr="003967A9" w14:paraId="26002BF9" w14:textId="77777777" w:rsidTr="001A5FC0">
        <w:trPr>
          <w:trHeight w:val="184"/>
        </w:trPr>
        <w:tc>
          <w:tcPr>
            <w:tcW w:w="9385" w:type="dxa"/>
            <w:shd w:val="clear" w:color="auto" w:fill="F5F5F5"/>
          </w:tcPr>
          <w:p w14:paraId="43294F33"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1201 РАЗВОЈ КУЛТУРЕ И ИНФОРМИСАЊА</w:t>
            </w:r>
          </w:p>
        </w:tc>
        <w:tc>
          <w:tcPr>
            <w:tcW w:w="1800" w:type="dxa"/>
            <w:shd w:val="clear" w:color="auto" w:fill="F5F5F5"/>
          </w:tcPr>
          <w:p w14:paraId="22D023F5" w14:textId="77777777" w:rsidR="003967A9" w:rsidRPr="003967A9" w:rsidRDefault="003967A9" w:rsidP="003967A9">
            <w:pPr>
              <w:spacing w:line="164" w:lineRule="exact"/>
              <w:ind w:right="-15"/>
              <w:jc w:val="right"/>
              <w:rPr>
                <w:b/>
                <w:sz w:val="16"/>
                <w:szCs w:val="22"/>
              </w:rPr>
            </w:pPr>
            <w:r w:rsidRPr="003967A9">
              <w:rPr>
                <w:b/>
                <w:sz w:val="16"/>
                <w:szCs w:val="22"/>
              </w:rPr>
              <w:t>9.512.000,00</w:t>
            </w:r>
          </w:p>
        </w:tc>
      </w:tr>
      <w:tr w:rsidR="003967A9" w:rsidRPr="003967A9" w14:paraId="74ED8E23" w14:textId="77777777" w:rsidTr="001A5FC0">
        <w:trPr>
          <w:trHeight w:val="209"/>
        </w:trPr>
        <w:tc>
          <w:tcPr>
            <w:tcW w:w="11185" w:type="dxa"/>
            <w:gridSpan w:val="2"/>
          </w:tcPr>
          <w:p w14:paraId="6FA3AB3F" w14:textId="77777777" w:rsidR="003967A9" w:rsidRPr="003967A9" w:rsidRDefault="003967A9" w:rsidP="003967A9">
            <w:pPr>
              <w:rPr>
                <w:sz w:val="14"/>
                <w:szCs w:val="22"/>
              </w:rPr>
            </w:pPr>
          </w:p>
        </w:tc>
      </w:tr>
      <w:tr w:rsidR="003967A9" w:rsidRPr="003967A9" w14:paraId="48C0C8B8" w14:textId="77777777" w:rsidTr="001A5FC0">
        <w:trPr>
          <w:trHeight w:val="184"/>
        </w:trPr>
        <w:tc>
          <w:tcPr>
            <w:tcW w:w="11185" w:type="dxa"/>
            <w:gridSpan w:val="2"/>
            <w:shd w:val="clear" w:color="auto" w:fill="F5F5F5"/>
          </w:tcPr>
          <w:p w14:paraId="5872D777" w14:textId="77777777" w:rsidR="003967A9" w:rsidRPr="003967A9" w:rsidRDefault="003967A9" w:rsidP="003967A9">
            <w:pPr>
              <w:spacing w:line="164" w:lineRule="exact"/>
              <w:ind w:left="6"/>
              <w:rPr>
                <w:b/>
                <w:sz w:val="16"/>
                <w:szCs w:val="22"/>
              </w:rPr>
            </w:pPr>
            <w:proofErr w:type="spellStart"/>
            <w:r w:rsidRPr="003967A9">
              <w:rPr>
                <w:b/>
                <w:sz w:val="16"/>
                <w:szCs w:val="22"/>
              </w:rPr>
              <w:t>Програм</w:t>
            </w:r>
            <w:proofErr w:type="spellEnd"/>
            <w:r w:rsidRPr="003967A9">
              <w:rPr>
                <w:b/>
                <w:sz w:val="16"/>
                <w:szCs w:val="22"/>
              </w:rPr>
              <w:t xml:space="preserve"> 1301 РАЗВОЈ СПОРТА И ОМЛАДИНЕ</w:t>
            </w:r>
          </w:p>
        </w:tc>
      </w:tr>
      <w:tr w:rsidR="003967A9" w:rsidRPr="003967A9" w14:paraId="09479A4E" w14:textId="77777777" w:rsidTr="001A5FC0">
        <w:trPr>
          <w:trHeight w:val="184"/>
        </w:trPr>
        <w:tc>
          <w:tcPr>
            <w:tcW w:w="9385" w:type="dxa"/>
          </w:tcPr>
          <w:p w14:paraId="26E1288A" w14:textId="77777777" w:rsidR="003967A9" w:rsidRPr="003967A9" w:rsidRDefault="003967A9" w:rsidP="003967A9">
            <w:pPr>
              <w:tabs>
                <w:tab w:val="left" w:pos="1199"/>
              </w:tabs>
              <w:spacing w:line="164" w:lineRule="exact"/>
              <w:ind w:left="256"/>
              <w:rPr>
                <w:sz w:val="16"/>
                <w:szCs w:val="22"/>
              </w:rPr>
            </w:pPr>
            <w:r w:rsidRPr="003967A9">
              <w:rPr>
                <w:sz w:val="16"/>
                <w:szCs w:val="22"/>
              </w:rPr>
              <w:t>1301-5001</w:t>
            </w:r>
            <w:r w:rsidRPr="003967A9">
              <w:rPr>
                <w:sz w:val="16"/>
                <w:szCs w:val="22"/>
              </w:rPr>
              <w:tab/>
              <w:t>ИЗГРАДЊА СПОРТСКОГ</w:t>
            </w:r>
            <w:r w:rsidRPr="003967A9">
              <w:rPr>
                <w:spacing w:val="-1"/>
                <w:sz w:val="16"/>
                <w:szCs w:val="22"/>
              </w:rPr>
              <w:t xml:space="preserve"> </w:t>
            </w:r>
            <w:r w:rsidRPr="003967A9">
              <w:rPr>
                <w:sz w:val="16"/>
                <w:szCs w:val="22"/>
              </w:rPr>
              <w:t>ЦЕНТРА</w:t>
            </w:r>
          </w:p>
        </w:tc>
        <w:tc>
          <w:tcPr>
            <w:tcW w:w="1800" w:type="dxa"/>
          </w:tcPr>
          <w:p w14:paraId="26DD0CFA" w14:textId="77777777" w:rsidR="003967A9" w:rsidRPr="003967A9" w:rsidRDefault="003967A9" w:rsidP="003967A9">
            <w:pPr>
              <w:spacing w:line="164" w:lineRule="exact"/>
              <w:ind w:right="-15"/>
              <w:jc w:val="right"/>
              <w:rPr>
                <w:sz w:val="16"/>
                <w:szCs w:val="22"/>
              </w:rPr>
            </w:pPr>
            <w:r w:rsidRPr="003967A9">
              <w:rPr>
                <w:sz w:val="16"/>
                <w:szCs w:val="22"/>
              </w:rPr>
              <w:t>40.000.000,00</w:t>
            </w:r>
          </w:p>
        </w:tc>
      </w:tr>
      <w:tr w:rsidR="003967A9" w:rsidRPr="003967A9" w14:paraId="16B9E13A" w14:textId="77777777" w:rsidTr="001A5FC0">
        <w:trPr>
          <w:trHeight w:val="184"/>
        </w:trPr>
        <w:tc>
          <w:tcPr>
            <w:tcW w:w="9385" w:type="dxa"/>
          </w:tcPr>
          <w:p w14:paraId="1AF760C1" w14:textId="77777777" w:rsidR="003967A9" w:rsidRPr="003967A9" w:rsidRDefault="003967A9" w:rsidP="003967A9">
            <w:pPr>
              <w:tabs>
                <w:tab w:val="left" w:pos="1199"/>
              </w:tabs>
              <w:spacing w:line="164" w:lineRule="exact"/>
              <w:ind w:left="256"/>
              <w:rPr>
                <w:sz w:val="16"/>
                <w:szCs w:val="22"/>
              </w:rPr>
            </w:pPr>
            <w:r w:rsidRPr="003967A9">
              <w:rPr>
                <w:sz w:val="16"/>
                <w:szCs w:val="22"/>
              </w:rPr>
              <w:t>1301-5003</w:t>
            </w:r>
            <w:r w:rsidRPr="003967A9">
              <w:rPr>
                <w:sz w:val="16"/>
                <w:szCs w:val="22"/>
              </w:rPr>
              <w:tab/>
              <w:t>ИЗГРАДЊА ИГРАЛИШТА ЗА МАЛЕ СПОРТОВЕ У НАСЕЉУ</w:t>
            </w:r>
            <w:r w:rsidRPr="003967A9">
              <w:rPr>
                <w:spacing w:val="-4"/>
                <w:sz w:val="16"/>
                <w:szCs w:val="22"/>
              </w:rPr>
              <w:t xml:space="preserve"> </w:t>
            </w:r>
            <w:r w:rsidRPr="003967A9">
              <w:rPr>
                <w:sz w:val="16"/>
                <w:szCs w:val="22"/>
              </w:rPr>
              <w:t>ШЉИВИЋИ</w:t>
            </w:r>
          </w:p>
        </w:tc>
        <w:tc>
          <w:tcPr>
            <w:tcW w:w="1800" w:type="dxa"/>
          </w:tcPr>
          <w:p w14:paraId="1F478B5B" w14:textId="77777777" w:rsidR="003967A9" w:rsidRPr="003967A9" w:rsidRDefault="003967A9" w:rsidP="003967A9">
            <w:pPr>
              <w:spacing w:line="164" w:lineRule="exact"/>
              <w:ind w:right="-15"/>
              <w:jc w:val="right"/>
              <w:rPr>
                <w:sz w:val="16"/>
                <w:szCs w:val="22"/>
              </w:rPr>
            </w:pPr>
            <w:r w:rsidRPr="003967A9">
              <w:rPr>
                <w:sz w:val="16"/>
                <w:szCs w:val="22"/>
              </w:rPr>
              <w:t>6.000.000,00</w:t>
            </w:r>
          </w:p>
        </w:tc>
      </w:tr>
      <w:tr w:rsidR="003967A9" w:rsidRPr="003967A9" w14:paraId="650D4EFB" w14:textId="77777777" w:rsidTr="001A5FC0">
        <w:trPr>
          <w:trHeight w:val="184"/>
        </w:trPr>
        <w:tc>
          <w:tcPr>
            <w:tcW w:w="9385" w:type="dxa"/>
            <w:shd w:val="clear" w:color="auto" w:fill="F5F5F5"/>
          </w:tcPr>
          <w:p w14:paraId="74022644"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1301 РАЗВОЈ СПОРТА И ОМЛАДИНЕ</w:t>
            </w:r>
          </w:p>
        </w:tc>
        <w:tc>
          <w:tcPr>
            <w:tcW w:w="1800" w:type="dxa"/>
            <w:shd w:val="clear" w:color="auto" w:fill="F5F5F5"/>
          </w:tcPr>
          <w:p w14:paraId="1182E163" w14:textId="77777777" w:rsidR="003967A9" w:rsidRPr="003967A9" w:rsidRDefault="003967A9" w:rsidP="003967A9">
            <w:pPr>
              <w:spacing w:line="164" w:lineRule="exact"/>
              <w:ind w:right="-15"/>
              <w:jc w:val="right"/>
              <w:rPr>
                <w:b/>
                <w:sz w:val="16"/>
                <w:szCs w:val="22"/>
              </w:rPr>
            </w:pPr>
            <w:r w:rsidRPr="003967A9">
              <w:rPr>
                <w:b/>
                <w:sz w:val="16"/>
                <w:szCs w:val="22"/>
              </w:rPr>
              <w:t>46.000.000,00</w:t>
            </w:r>
          </w:p>
        </w:tc>
      </w:tr>
      <w:tr w:rsidR="003967A9" w:rsidRPr="003967A9" w14:paraId="58EC7022" w14:textId="77777777" w:rsidTr="001A5FC0">
        <w:trPr>
          <w:trHeight w:val="209"/>
        </w:trPr>
        <w:tc>
          <w:tcPr>
            <w:tcW w:w="11185" w:type="dxa"/>
            <w:gridSpan w:val="2"/>
          </w:tcPr>
          <w:p w14:paraId="4A9BDFFB" w14:textId="77777777" w:rsidR="003967A9" w:rsidRPr="003967A9" w:rsidRDefault="003967A9" w:rsidP="003967A9">
            <w:pPr>
              <w:rPr>
                <w:sz w:val="14"/>
                <w:szCs w:val="22"/>
              </w:rPr>
            </w:pPr>
          </w:p>
        </w:tc>
      </w:tr>
      <w:tr w:rsidR="003967A9" w:rsidRPr="003967A9" w14:paraId="09C23005" w14:textId="77777777" w:rsidTr="001A5FC0">
        <w:trPr>
          <w:trHeight w:val="184"/>
        </w:trPr>
        <w:tc>
          <w:tcPr>
            <w:tcW w:w="11185" w:type="dxa"/>
            <w:gridSpan w:val="2"/>
            <w:shd w:val="clear" w:color="auto" w:fill="F5F5F5"/>
          </w:tcPr>
          <w:p w14:paraId="01969AED" w14:textId="77777777" w:rsidR="003967A9" w:rsidRPr="003967A9" w:rsidRDefault="003967A9" w:rsidP="003967A9">
            <w:pPr>
              <w:spacing w:line="164" w:lineRule="exact"/>
              <w:ind w:left="6"/>
              <w:rPr>
                <w:b/>
                <w:sz w:val="16"/>
                <w:szCs w:val="22"/>
              </w:rPr>
            </w:pPr>
            <w:proofErr w:type="spellStart"/>
            <w:r w:rsidRPr="003967A9">
              <w:rPr>
                <w:b/>
                <w:sz w:val="16"/>
                <w:szCs w:val="22"/>
              </w:rPr>
              <w:t>Програм</w:t>
            </w:r>
            <w:proofErr w:type="spellEnd"/>
            <w:r w:rsidRPr="003967A9">
              <w:rPr>
                <w:b/>
                <w:sz w:val="16"/>
                <w:szCs w:val="22"/>
              </w:rPr>
              <w:t xml:space="preserve"> 1502 РАЗВОЈ ТУРИЗМА</w:t>
            </w:r>
          </w:p>
        </w:tc>
      </w:tr>
      <w:tr w:rsidR="003967A9" w:rsidRPr="003967A9" w14:paraId="53B78C77" w14:textId="77777777" w:rsidTr="001A5FC0">
        <w:trPr>
          <w:trHeight w:val="367"/>
        </w:trPr>
        <w:tc>
          <w:tcPr>
            <w:tcW w:w="9385" w:type="dxa"/>
          </w:tcPr>
          <w:p w14:paraId="79B8F2F3" w14:textId="77777777" w:rsidR="003967A9" w:rsidRPr="003967A9" w:rsidRDefault="003967A9" w:rsidP="003967A9">
            <w:pPr>
              <w:tabs>
                <w:tab w:val="left" w:pos="1199"/>
              </w:tabs>
              <w:spacing w:before="17" w:line="153" w:lineRule="auto"/>
              <w:ind w:left="256"/>
              <w:rPr>
                <w:sz w:val="16"/>
                <w:szCs w:val="22"/>
              </w:rPr>
            </w:pPr>
            <w:r w:rsidRPr="003967A9">
              <w:rPr>
                <w:position w:val="-8"/>
                <w:sz w:val="16"/>
                <w:szCs w:val="22"/>
              </w:rPr>
              <w:t>1502-4001</w:t>
            </w:r>
            <w:r w:rsidRPr="003967A9">
              <w:rPr>
                <w:position w:val="-8"/>
                <w:sz w:val="16"/>
                <w:szCs w:val="22"/>
              </w:rPr>
              <w:tab/>
            </w:r>
            <w:r w:rsidRPr="003967A9">
              <w:rPr>
                <w:sz w:val="16"/>
                <w:szCs w:val="22"/>
              </w:rPr>
              <w:t>ОДРЖАВАЊЕ КУЛТУРНО-ИСТОРИЈСКИХ СПОМЕНИКА (ЛОКАЛИТЕТА), ЈАВНИХ ЧЕСМИ И</w:t>
            </w:r>
            <w:r w:rsidRPr="003967A9">
              <w:rPr>
                <w:spacing w:val="-22"/>
                <w:sz w:val="16"/>
                <w:szCs w:val="22"/>
              </w:rPr>
              <w:t xml:space="preserve"> </w:t>
            </w:r>
            <w:r w:rsidRPr="003967A9">
              <w:rPr>
                <w:sz w:val="16"/>
                <w:szCs w:val="22"/>
              </w:rPr>
              <w:t>ТУРИСТИЧКЕ</w:t>
            </w:r>
          </w:p>
          <w:p w14:paraId="474D5664" w14:textId="77777777" w:rsidR="003967A9" w:rsidRPr="003967A9" w:rsidRDefault="003967A9" w:rsidP="003967A9">
            <w:pPr>
              <w:spacing w:line="123" w:lineRule="exact"/>
              <w:ind w:left="1199"/>
              <w:rPr>
                <w:sz w:val="16"/>
                <w:szCs w:val="22"/>
              </w:rPr>
            </w:pPr>
            <w:r w:rsidRPr="003967A9">
              <w:rPr>
                <w:sz w:val="16"/>
                <w:szCs w:val="22"/>
              </w:rPr>
              <w:t>СИГНАЛИЗАЦИЈЕ</w:t>
            </w:r>
          </w:p>
        </w:tc>
        <w:tc>
          <w:tcPr>
            <w:tcW w:w="1800" w:type="dxa"/>
          </w:tcPr>
          <w:p w14:paraId="7CF8112B" w14:textId="77777777" w:rsidR="003967A9" w:rsidRPr="003967A9" w:rsidRDefault="003967A9" w:rsidP="003967A9">
            <w:pPr>
              <w:spacing w:before="88"/>
              <w:ind w:right="-15"/>
              <w:jc w:val="right"/>
              <w:rPr>
                <w:sz w:val="16"/>
                <w:szCs w:val="22"/>
              </w:rPr>
            </w:pPr>
            <w:r w:rsidRPr="003967A9">
              <w:rPr>
                <w:sz w:val="16"/>
                <w:szCs w:val="22"/>
              </w:rPr>
              <w:t>1.900.000,00</w:t>
            </w:r>
          </w:p>
        </w:tc>
      </w:tr>
      <w:tr w:rsidR="003967A9" w:rsidRPr="003967A9" w14:paraId="6D453FD3" w14:textId="77777777" w:rsidTr="001A5FC0">
        <w:trPr>
          <w:trHeight w:val="184"/>
        </w:trPr>
        <w:tc>
          <w:tcPr>
            <w:tcW w:w="9385" w:type="dxa"/>
          </w:tcPr>
          <w:p w14:paraId="43949629" w14:textId="77777777" w:rsidR="003967A9" w:rsidRPr="003967A9" w:rsidRDefault="003967A9" w:rsidP="003967A9">
            <w:pPr>
              <w:tabs>
                <w:tab w:val="left" w:pos="1199"/>
              </w:tabs>
              <w:spacing w:line="164" w:lineRule="exact"/>
              <w:ind w:left="256"/>
              <w:rPr>
                <w:sz w:val="16"/>
                <w:szCs w:val="22"/>
              </w:rPr>
            </w:pPr>
            <w:r w:rsidRPr="003967A9">
              <w:rPr>
                <w:sz w:val="16"/>
                <w:szCs w:val="22"/>
              </w:rPr>
              <w:t>1502-4002</w:t>
            </w:r>
            <w:r w:rsidRPr="003967A9">
              <w:rPr>
                <w:sz w:val="16"/>
                <w:szCs w:val="22"/>
              </w:rPr>
              <w:tab/>
              <w:t>УРЕЂЕЊЕ И РЕКОНСТРУКЦИЈА ПЕШАЧКИХ</w:t>
            </w:r>
            <w:r w:rsidRPr="003967A9">
              <w:rPr>
                <w:spacing w:val="-1"/>
                <w:sz w:val="16"/>
                <w:szCs w:val="22"/>
              </w:rPr>
              <w:t xml:space="preserve"> </w:t>
            </w:r>
            <w:r w:rsidRPr="003967A9">
              <w:rPr>
                <w:sz w:val="16"/>
                <w:szCs w:val="22"/>
              </w:rPr>
              <w:t>СТАЗА</w:t>
            </w:r>
          </w:p>
        </w:tc>
        <w:tc>
          <w:tcPr>
            <w:tcW w:w="1800" w:type="dxa"/>
          </w:tcPr>
          <w:p w14:paraId="36517012" w14:textId="77777777" w:rsidR="003967A9" w:rsidRPr="003967A9" w:rsidRDefault="003967A9" w:rsidP="003967A9">
            <w:pPr>
              <w:spacing w:line="164" w:lineRule="exact"/>
              <w:ind w:right="-15"/>
              <w:jc w:val="right"/>
              <w:rPr>
                <w:sz w:val="16"/>
                <w:szCs w:val="22"/>
              </w:rPr>
            </w:pPr>
            <w:r w:rsidRPr="003967A9">
              <w:rPr>
                <w:sz w:val="16"/>
                <w:szCs w:val="22"/>
              </w:rPr>
              <w:t>3.000.000,00</w:t>
            </w:r>
          </w:p>
        </w:tc>
      </w:tr>
      <w:tr w:rsidR="003967A9" w:rsidRPr="003967A9" w14:paraId="775C9AD2" w14:textId="77777777" w:rsidTr="001A5FC0">
        <w:trPr>
          <w:trHeight w:val="184"/>
        </w:trPr>
        <w:tc>
          <w:tcPr>
            <w:tcW w:w="9385" w:type="dxa"/>
            <w:shd w:val="clear" w:color="auto" w:fill="F5F5F5"/>
          </w:tcPr>
          <w:p w14:paraId="14AE60F7"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1502 РАЗВОЈ ТУРИЗМА</w:t>
            </w:r>
          </w:p>
        </w:tc>
        <w:tc>
          <w:tcPr>
            <w:tcW w:w="1800" w:type="dxa"/>
            <w:shd w:val="clear" w:color="auto" w:fill="F5F5F5"/>
          </w:tcPr>
          <w:p w14:paraId="00CA9902" w14:textId="77777777" w:rsidR="003967A9" w:rsidRPr="003967A9" w:rsidRDefault="003967A9" w:rsidP="003967A9">
            <w:pPr>
              <w:spacing w:line="164" w:lineRule="exact"/>
              <w:ind w:right="-15"/>
              <w:jc w:val="right"/>
              <w:rPr>
                <w:b/>
                <w:sz w:val="16"/>
                <w:szCs w:val="22"/>
              </w:rPr>
            </w:pPr>
            <w:r w:rsidRPr="003967A9">
              <w:rPr>
                <w:b/>
                <w:sz w:val="16"/>
                <w:szCs w:val="22"/>
              </w:rPr>
              <w:t>4.900.000,00</w:t>
            </w:r>
          </w:p>
        </w:tc>
      </w:tr>
      <w:tr w:rsidR="003967A9" w:rsidRPr="003967A9" w14:paraId="0C1A281E" w14:textId="77777777" w:rsidTr="001A5FC0">
        <w:trPr>
          <w:trHeight w:val="209"/>
        </w:trPr>
        <w:tc>
          <w:tcPr>
            <w:tcW w:w="11185" w:type="dxa"/>
            <w:gridSpan w:val="2"/>
          </w:tcPr>
          <w:p w14:paraId="36AC53DD" w14:textId="77777777" w:rsidR="003967A9" w:rsidRPr="003967A9" w:rsidRDefault="003967A9" w:rsidP="003967A9">
            <w:pPr>
              <w:rPr>
                <w:sz w:val="14"/>
                <w:szCs w:val="22"/>
              </w:rPr>
            </w:pPr>
          </w:p>
        </w:tc>
      </w:tr>
      <w:tr w:rsidR="003967A9" w:rsidRPr="003967A9" w14:paraId="29333FE1" w14:textId="77777777" w:rsidTr="001A5FC0">
        <w:trPr>
          <w:trHeight w:val="184"/>
        </w:trPr>
        <w:tc>
          <w:tcPr>
            <w:tcW w:w="11185" w:type="dxa"/>
            <w:gridSpan w:val="2"/>
            <w:shd w:val="clear" w:color="auto" w:fill="F5F5F5"/>
          </w:tcPr>
          <w:p w14:paraId="6281D0C7" w14:textId="77777777" w:rsidR="003967A9" w:rsidRPr="003967A9" w:rsidRDefault="003967A9" w:rsidP="003967A9">
            <w:pPr>
              <w:spacing w:line="164" w:lineRule="exact"/>
              <w:ind w:left="6"/>
              <w:rPr>
                <w:b/>
                <w:sz w:val="16"/>
                <w:szCs w:val="22"/>
              </w:rPr>
            </w:pPr>
            <w:proofErr w:type="spellStart"/>
            <w:r w:rsidRPr="003967A9">
              <w:rPr>
                <w:b/>
                <w:sz w:val="16"/>
                <w:szCs w:val="22"/>
              </w:rPr>
              <w:t>Програм</w:t>
            </w:r>
            <w:proofErr w:type="spellEnd"/>
            <w:r w:rsidRPr="003967A9">
              <w:rPr>
                <w:b/>
                <w:sz w:val="16"/>
                <w:szCs w:val="22"/>
              </w:rPr>
              <w:t xml:space="preserve"> 2002 ПРЕДШКОЛСКО ВАСПИТАЊЕ</w:t>
            </w:r>
          </w:p>
        </w:tc>
      </w:tr>
      <w:tr w:rsidR="003967A9" w:rsidRPr="003967A9" w14:paraId="7815A266" w14:textId="77777777" w:rsidTr="001A5FC0">
        <w:trPr>
          <w:trHeight w:val="184"/>
        </w:trPr>
        <w:tc>
          <w:tcPr>
            <w:tcW w:w="9385" w:type="dxa"/>
          </w:tcPr>
          <w:p w14:paraId="2E266F8F" w14:textId="77777777" w:rsidR="003967A9" w:rsidRPr="003967A9" w:rsidRDefault="003967A9" w:rsidP="003967A9">
            <w:pPr>
              <w:tabs>
                <w:tab w:val="left" w:pos="1199"/>
              </w:tabs>
              <w:spacing w:line="164" w:lineRule="exact"/>
              <w:ind w:left="256"/>
              <w:rPr>
                <w:sz w:val="16"/>
                <w:szCs w:val="22"/>
              </w:rPr>
            </w:pPr>
            <w:r w:rsidRPr="003967A9">
              <w:rPr>
                <w:sz w:val="16"/>
                <w:szCs w:val="22"/>
              </w:rPr>
              <w:t>2002-5001</w:t>
            </w:r>
            <w:r w:rsidRPr="003967A9">
              <w:rPr>
                <w:sz w:val="16"/>
                <w:szCs w:val="22"/>
              </w:rPr>
              <w:tab/>
              <w:t>АДАПТАЦИЈА И ОПРЕМАЊЕ ОБЈЕКТА ЗА ПОТРЕБЕ ДЕЧЈЕГ ВРТИЋА У</w:t>
            </w:r>
            <w:r w:rsidRPr="003967A9">
              <w:rPr>
                <w:spacing w:val="-8"/>
                <w:sz w:val="16"/>
                <w:szCs w:val="22"/>
              </w:rPr>
              <w:t xml:space="preserve"> </w:t>
            </w:r>
            <w:r w:rsidRPr="003967A9">
              <w:rPr>
                <w:sz w:val="16"/>
                <w:szCs w:val="22"/>
              </w:rPr>
              <w:t>ПРИЛИКАМА</w:t>
            </w:r>
          </w:p>
        </w:tc>
        <w:tc>
          <w:tcPr>
            <w:tcW w:w="1800" w:type="dxa"/>
          </w:tcPr>
          <w:p w14:paraId="13928C1B" w14:textId="77777777" w:rsidR="003967A9" w:rsidRPr="003967A9" w:rsidRDefault="003967A9" w:rsidP="003967A9">
            <w:pPr>
              <w:spacing w:line="164" w:lineRule="exact"/>
              <w:ind w:right="-15"/>
              <w:jc w:val="right"/>
              <w:rPr>
                <w:sz w:val="16"/>
                <w:szCs w:val="22"/>
              </w:rPr>
            </w:pPr>
            <w:r w:rsidRPr="003967A9">
              <w:rPr>
                <w:sz w:val="16"/>
                <w:szCs w:val="22"/>
              </w:rPr>
              <w:t>5.000.000,00</w:t>
            </w:r>
          </w:p>
        </w:tc>
      </w:tr>
      <w:tr w:rsidR="003967A9" w:rsidRPr="003967A9" w14:paraId="3269EF3C" w14:textId="77777777" w:rsidTr="001A5FC0">
        <w:trPr>
          <w:trHeight w:val="184"/>
        </w:trPr>
        <w:tc>
          <w:tcPr>
            <w:tcW w:w="9385" w:type="dxa"/>
            <w:shd w:val="clear" w:color="auto" w:fill="F5F5F5"/>
          </w:tcPr>
          <w:p w14:paraId="710424E7"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w:t>
            </w:r>
            <w:proofErr w:type="spellStart"/>
            <w:r w:rsidRPr="003967A9">
              <w:rPr>
                <w:b/>
                <w:sz w:val="16"/>
                <w:szCs w:val="22"/>
              </w:rPr>
              <w:t>програм</w:t>
            </w:r>
            <w:proofErr w:type="spellEnd"/>
            <w:r w:rsidRPr="003967A9">
              <w:rPr>
                <w:b/>
                <w:sz w:val="16"/>
                <w:szCs w:val="22"/>
              </w:rPr>
              <w:t>: 2002 ПРЕДШКОЛСКО ВАСПИТАЊЕ</w:t>
            </w:r>
          </w:p>
        </w:tc>
        <w:tc>
          <w:tcPr>
            <w:tcW w:w="1800" w:type="dxa"/>
            <w:shd w:val="clear" w:color="auto" w:fill="F5F5F5"/>
          </w:tcPr>
          <w:p w14:paraId="4708A9E1" w14:textId="77777777" w:rsidR="003967A9" w:rsidRPr="003967A9" w:rsidRDefault="003967A9" w:rsidP="003967A9">
            <w:pPr>
              <w:spacing w:line="164" w:lineRule="exact"/>
              <w:ind w:right="-15"/>
              <w:jc w:val="right"/>
              <w:rPr>
                <w:b/>
                <w:sz w:val="16"/>
                <w:szCs w:val="22"/>
              </w:rPr>
            </w:pPr>
            <w:r w:rsidRPr="003967A9">
              <w:rPr>
                <w:b/>
                <w:sz w:val="16"/>
                <w:szCs w:val="22"/>
              </w:rPr>
              <w:t>5.000.000,00</w:t>
            </w:r>
          </w:p>
        </w:tc>
      </w:tr>
      <w:tr w:rsidR="003967A9" w:rsidRPr="003967A9" w14:paraId="4B89E1CB" w14:textId="77777777" w:rsidTr="001A5FC0">
        <w:trPr>
          <w:trHeight w:val="209"/>
        </w:trPr>
        <w:tc>
          <w:tcPr>
            <w:tcW w:w="11185" w:type="dxa"/>
            <w:gridSpan w:val="2"/>
          </w:tcPr>
          <w:p w14:paraId="250BAA1D" w14:textId="77777777" w:rsidR="003967A9" w:rsidRPr="003967A9" w:rsidRDefault="003967A9" w:rsidP="003967A9">
            <w:pPr>
              <w:rPr>
                <w:sz w:val="14"/>
                <w:szCs w:val="22"/>
              </w:rPr>
            </w:pPr>
          </w:p>
        </w:tc>
      </w:tr>
      <w:tr w:rsidR="003967A9" w:rsidRPr="003967A9" w14:paraId="4FFC4F30" w14:textId="77777777" w:rsidTr="001A5FC0">
        <w:trPr>
          <w:trHeight w:val="184"/>
        </w:trPr>
        <w:tc>
          <w:tcPr>
            <w:tcW w:w="9385" w:type="dxa"/>
            <w:shd w:val="clear" w:color="auto" w:fill="E9E9E9"/>
          </w:tcPr>
          <w:p w14:paraId="03A7F8A0" w14:textId="77777777" w:rsidR="003967A9" w:rsidRPr="003967A9" w:rsidRDefault="003967A9" w:rsidP="003967A9">
            <w:pPr>
              <w:spacing w:line="164" w:lineRule="exact"/>
              <w:ind w:left="6"/>
              <w:rPr>
                <w:b/>
                <w:sz w:val="16"/>
                <w:szCs w:val="22"/>
              </w:rPr>
            </w:pPr>
            <w:proofErr w:type="spellStart"/>
            <w:r w:rsidRPr="003967A9">
              <w:rPr>
                <w:b/>
                <w:sz w:val="16"/>
                <w:szCs w:val="22"/>
              </w:rPr>
              <w:t>Укупно</w:t>
            </w:r>
            <w:proofErr w:type="spellEnd"/>
            <w:r w:rsidRPr="003967A9">
              <w:rPr>
                <w:b/>
                <w:sz w:val="16"/>
                <w:szCs w:val="22"/>
              </w:rPr>
              <w:t xml:space="preserve"> </w:t>
            </w:r>
            <w:proofErr w:type="spellStart"/>
            <w:r w:rsidRPr="003967A9">
              <w:rPr>
                <w:b/>
                <w:sz w:val="16"/>
                <w:szCs w:val="22"/>
              </w:rPr>
              <w:t>за</w:t>
            </w:r>
            <w:proofErr w:type="spellEnd"/>
            <w:r w:rsidRPr="003967A9">
              <w:rPr>
                <w:b/>
                <w:sz w:val="16"/>
                <w:szCs w:val="22"/>
              </w:rPr>
              <w:t xml:space="preserve"> БК 0 БУЏЕТ ОПШТИНЕ ИВАЊИЦА</w:t>
            </w:r>
          </w:p>
        </w:tc>
        <w:tc>
          <w:tcPr>
            <w:tcW w:w="1800" w:type="dxa"/>
            <w:shd w:val="clear" w:color="auto" w:fill="E9E9E9"/>
          </w:tcPr>
          <w:p w14:paraId="5DF9B75D" w14:textId="77777777" w:rsidR="003967A9" w:rsidRPr="003967A9" w:rsidRDefault="003967A9" w:rsidP="003967A9">
            <w:pPr>
              <w:spacing w:line="164" w:lineRule="exact"/>
              <w:ind w:right="-15"/>
              <w:jc w:val="right"/>
              <w:rPr>
                <w:b/>
                <w:sz w:val="16"/>
                <w:szCs w:val="22"/>
              </w:rPr>
            </w:pPr>
            <w:r w:rsidRPr="003967A9">
              <w:rPr>
                <w:b/>
                <w:sz w:val="16"/>
                <w:szCs w:val="22"/>
              </w:rPr>
              <w:t>304.967.000,00</w:t>
            </w:r>
          </w:p>
        </w:tc>
      </w:tr>
    </w:tbl>
    <w:p w14:paraId="54C904F5" w14:textId="77777777" w:rsidR="003967A9" w:rsidRDefault="003967A9" w:rsidP="003967A9">
      <w:pPr>
        <w:widowControl w:val="0"/>
        <w:tabs>
          <w:tab w:val="left" w:pos="7398"/>
        </w:tabs>
        <w:autoSpaceDE w:val="0"/>
        <w:autoSpaceDN w:val="0"/>
        <w:spacing w:before="145" w:line="274" w:lineRule="exact"/>
        <w:rPr>
          <w:rFonts w:eastAsia="Calibri"/>
          <w:sz w:val="20"/>
          <w:szCs w:val="20"/>
          <w:lang w:eastAsia="en-US"/>
        </w:rPr>
      </w:pPr>
    </w:p>
    <w:p w14:paraId="41772EE6" w14:textId="0F7B3670" w:rsidR="003967A9" w:rsidRDefault="003967A9" w:rsidP="003967A9">
      <w:pPr>
        <w:widowControl w:val="0"/>
        <w:tabs>
          <w:tab w:val="left" w:pos="7398"/>
        </w:tabs>
        <w:autoSpaceDE w:val="0"/>
        <w:autoSpaceDN w:val="0"/>
        <w:spacing w:before="145" w:line="274" w:lineRule="exact"/>
        <w:jc w:val="center"/>
        <w:rPr>
          <w:b/>
          <w:sz w:val="20"/>
          <w:szCs w:val="20"/>
          <w:lang w:val="en-US" w:eastAsia="en-US"/>
        </w:rPr>
      </w:pPr>
      <w:r w:rsidRPr="003967A9">
        <w:rPr>
          <w:b/>
          <w:sz w:val="20"/>
          <w:szCs w:val="20"/>
          <w:lang w:val="en-US" w:eastAsia="en-US"/>
        </w:rPr>
        <w:t>РЕКАПИТУЛАЦИЈА</w:t>
      </w:r>
    </w:p>
    <w:p w14:paraId="04E412E7" w14:textId="77777777" w:rsidR="003967A9" w:rsidRPr="003967A9" w:rsidRDefault="003967A9" w:rsidP="003967A9">
      <w:pPr>
        <w:widowControl w:val="0"/>
        <w:tabs>
          <w:tab w:val="left" w:pos="7398"/>
        </w:tabs>
        <w:autoSpaceDE w:val="0"/>
        <w:autoSpaceDN w:val="0"/>
        <w:spacing w:before="145" w:line="274" w:lineRule="exact"/>
        <w:jc w:val="center"/>
        <w:rPr>
          <w:b/>
          <w:sz w:val="20"/>
          <w:szCs w:val="20"/>
          <w:lang w:val="en-US" w:eastAsia="en-US"/>
        </w:rPr>
      </w:pPr>
    </w:p>
    <w:p w14:paraId="144F09DF" w14:textId="77777777" w:rsidR="003967A9" w:rsidRPr="003967A9" w:rsidRDefault="003967A9" w:rsidP="003967A9">
      <w:pPr>
        <w:widowControl w:val="0"/>
        <w:autoSpaceDE w:val="0"/>
        <w:autoSpaceDN w:val="0"/>
        <w:spacing w:line="228" w:lineRule="exact"/>
        <w:ind w:left="677" w:right="520"/>
        <w:jc w:val="center"/>
        <w:rPr>
          <w:b/>
          <w:bCs/>
          <w:sz w:val="20"/>
          <w:szCs w:val="20"/>
          <w:lang w:val="en-US" w:eastAsia="en-US"/>
        </w:rPr>
      </w:pPr>
      <w:proofErr w:type="spellStart"/>
      <w:r w:rsidRPr="003967A9">
        <w:rPr>
          <w:b/>
          <w:bCs/>
          <w:sz w:val="20"/>
          <w:szCs w:val="20"/>
          <w:lang w:val="en-US" w:eastAsia="en-US"/>
        </w:rPr>
        <w:t>Члан</w:t>
      </w:r>
      <w:proofErr w:type="spellEnd"/>
      <w:r w:rsidRPr="003967A9">
        <w:rPr>
          <w:b/>
          <w:bCs/>
          <w:sz w:val="20"/>
          <w:szCs w:val="20"/>
          <w:lang w:val="en-US" w:eastAsia="en-US"/>
        </w:rPr>
        <w:t xml:space="preserve"> 6.</w:t>
      </w:r>
    </w:p>
    <w:p w14:paraId="373A5B19" w14:textId="77777777" w:rsidR="003967A9" w:rsidRPr="003967A9" w:rsidRDefault="003967A9" w:rsidP="003967A9">
      <w:pPr>
        <w:widowControl w:val="0"/>
        <w:autoSpaceDE w:val="0"/>
        <w:autoSpaceDN w:val="0"/>
        <w:spacing w:before="1"/>
        <w:jc w:val="center"/>
        <w:rPr>
          <w:sz w:val="20"/>
          <w:szCs w:val="20"/>
          <w:lang w:val="en-US" w:eastAsia="en-US"/>
        </w:rPr>
      </w:pPr>
    </w:p>
    <w:p w14:paraId="54C59291" w14:textId="77777777" w:rsidR="003967A9" w:rsidRPr="003967A9" w:rsidRDefault="003967A9" w:rsidP="003967A9">
      <w:pPr>
        <w:widowControl w:val="0"/>
        <w:autoSpaceDE w:val="0"/>
        <w:autoSpaceDN w:val="0"/>
        <w:ind w:left="677" w:right="520"/>
        <w:jc w:val="center"/>
        <w:rPr>
          <w:sz w:val="20"/>
          <w:szCs w:val="20"/>
          <w:lang w:val="en-US" w:eastAsia="en-US"/>
        </w:rPr>
      </w:pPr>
      <w:proofErr w:type="spellStart"/>
      <w:r w:rsidRPr="003967A9">
        <w:rPr>
          <w:sz w:val="20"/>
          <w:szCs w:val="20"/>
          <w:lang w:val="en-US" w:eastAsia="en-US"/>
        </w:rPr>
        <w:t>Средства</w:t>
      </w:r>
      <w:proofErr w:type="spellEnd"/>
      <w:r w:rsidRPr="003967A9">
        <w:rPr>
          <w:sz w:val="20"/>
          <w:szCs w:val="20"/>
          <w:lang w:val="en-US" w:eastAsia="en-US"/>
        </w:rPr>
        <w:t xml:space="preserve"> </w:t>
      </w:r>
      <w:proofErr w:type="spellStart"/>
      <w:r w:rsidRPr="003967A9">
        <w:rPr>
          <w:sz w:val="20"/>
          <w:szCs w:val="20"/>
          <w:lang w:val="en-US" w:eastAsia="en-US"/>
        </w:rPr>
        <w:t>буџета</w:t>
      </w:r>
      <w:proofErr w:type="spellEnd"/>
      <w:r w:rsidRPr="003967A9">
        <w:rPr>
          <w:sz w:val="20"/>
          <w:szCs w:val="20"/>
          <w:lang w:val="en-US" w:eastAsia="en-US"/>
        </w:rPr>
        <w:t xml:space="preserve"> у </w:t>
      </w:r>
      <w:proofErr w:type="spellStart"/>
      <w:r w:rsidRPr="003967A9">
        <w:rPr>
          <w:sz w:val="20"/>
          <w:szCs w:val="20"/>
          <w:lang w:val="en-US" w:eastAsia="en-US"/>
        </w:rPr>
        <w:t>износу</w:t>
      </w:r>
      <w:proofErr w:type="spellEnd"/>
      <w:r w:rsidRPr="003967A9">
        <w:rPr>
          <w:sz w:val="20"/>
          <w:szCs w:val="20"/>
          <w:lang w:val="en-US" w:eastAsia="en-US"/>
        </w:rPr>
        <w:t xml:space="preserve"> </w:t>
      </w:r>
      <w:proofErr w:type="spellStart"/>
      <w:r w:rsidRPr="003967A9">
        <w:rPr>
          <w:sz w:val="20"/>
          <w:szCs w:val="20"/>
          <w:lang w:val="en-US" w:eastAsia="en-US"/>
        </w:rPr>
        <w:t>од</w:t>
      </w:r>
      <w:proofErr w:type="spellEnd"/>
      <w:r w:rsidRPr="003967A9">
        <w:rPr>
          <w:sz w:val="20"/>
          <w:szCs w:val="20"/>
          <w:lang w:val="en-US" w:eastAsia="en-US"/>
        </w:rPr>
        <w:t xml:space="preserve"> 1.463.152.000,00 </w:t>
      </w:r>
      <w:proofErr w:type="spellStart"/>
      <w:r w:rsidRPr="003967A9">
        <w:rPr>
          <w:sz w:val="20"/>
          <w:szCs w:val="20"/>
          <w:lang w:val="en-US" w:eastAsia="en-US"/>
        </w:rPr>
        <w:t>динара</w:t>
      </w:r>
      <w:proofErr w:type="spellEnd"/>
      <w:r w:rsidRPr="003967A9">
        <w:rPr>
          <w:sz w:val="20"/>
          <w:szCs w:val="20"/>
          <w:lang w:val="en-US" w:eastAsia="en-US"/>
        </w:rPr>
        <w:t xml:space="preserve">, </w:t>
      </w:r>
      <w:proofErr w:type="spellStart"/>
      <w:r w:rsidRPr="003967A9">
        <w:rPr>
          <w:sz w:val="20"/>
          <w:szCs w:val="20"/>
          <w:lang w:val="en-US" w:eastAsia="en-US"/>
        </w:rPr>
        <w:t>средства</w:t>
      </w:r>
      <w:proofErr w:type="spellEnd"/>
      <w:r w:rsidRPr="003967A9">
        <w:rPr>
          <w:sz w:val="20"/>
          <w:szCs w:val="20"/>
          <w:lang w:val="en-US" w:eastAsia="en-US"/>
        </w:rPr>
        <w:t xml:space="preserve"> </w:t>
      </w:r>
      <w:proofErr w:type="spellStart"/>
      <w:r w:rsidRPr="003967A9">
        <w:rPr>
          <w:sz w:val="20"/>
          <w:szCs w:val="20"/>
          <w:lang w:val="en-US" w:eastAsia="en-US"/>
        </w:rPr>
        <w:t>из</w:t>
      </w:r>
      <w:proofErr w:type="spellEnd"/>
      <w:r w:rsidRPr="003967A9">
        <w:rPr>
          <w:sz w:val="20"/>
          <w:szCs w:val="20"/>
          <w:lang w:val="en-US" w:eastAsia="en-US"/>
        </w:rPr>
        <w:t xml:space="preserve"> </w:t>
      </w:r>
      <w:proofErr w:type="spellStart"/>
      <w:r w:rsidRPr="003967A9">
        <w:rPr>
          <w:sz w:val="20"/>
          <w:szCs w:val="20"/>
          <w:lang w:val="en-US" w:eastAsia="en-US"/>
        </w:rPr>
        <w:t>сопствених</w:t>
      </w:r>
      <w:proofErr w:type="spellEnd"/>
      <w:r w:rsidRPr="003967A9">
        <w:rPr>
          <w:sz w:val="20"/>
          <w:szCs w:val="20"/>
          <w:lang w:val="en-US" w:eastAsia="en-US"/>
        </w:rPr>
        <w:t xml:space="preserve"> </w:t>
      </w:r>
      <w:proofErr w:type="spellStart"/>
      <w:r w:rsidRPr="003967A9">
        <w:rPr>
          <w:sz w:val="20"/>
          <w:szCs w:val="20"/>
          <w:lang w:val="en-US" w:eastAsia="en-US"/>
        </w:rPr>
        <w:t>извора</w:t>
      </w:r>
      <w:proofErr w:type="spellEnd"/>
      <w:r w:rsidRPr="003967A9">
        <w:rPr>
          <w:sz w:val="20"/>
          <w:szCs w:val="20"/>
          <w:lang w:val="en-US" w:eastAsia="en-US"/>
        </w:rPr>
        <w:t xml:space="preserve"> и </w:t>
      </w:r>
      <w:proofErr w:type="spellStart"/>
      <w:r w:rsidRPr="003967A9">
        <w:rPr>
          <w:sz w:val="20"/>
          <w:szCs w:val="20"/>
          <w:lang w:val="en-US" w:eastAsia="en-US"/>
        </w:rPr>
        <w:t>износу</w:t>
      </w:r>
      <w:proofErr w:type="spellEnd"/>
      <w:r w:rsidRPr="003967A9">
        <w:rPr>
          <w:sz w:val="20"/>
          <w:szCs w:val="20"/>
          <w:lang w:val="en-US" w:eastAsia="en-US"/>
        </w:rPr>
        <w:t xml:space="preserve"> </w:t>
      </w:r>
      <w:proofErr w:type="spellStart"/>
      <w:r w:rsidRPr="003967A9">
        <w:rPr>
          <w:sz w:val="20"/>
          <w:szCs w:val="20"/>
          <w:lang w:val="en-US" w:eastAsia="en-US"/>
        </w:rPr>
        <w:t>од</w:t>
      </w:r>
      <w:proofErr w:type="spellEnd"/>
      <w:r w:rsidRPr="003967A9">
        <w:rPr>
          <w:sz w:val="20"/>
          <w:szCs w:val="20"/>
          <w:lang w:val="en-US" w:eastAsia="en-US"/>
        </w:rPr>
        <w:t xml:space="preserve"> 1.455.000,00 </w:t>
      </w:r>
      <w:proofErr w:type="spellStart"/>
      <w:r w:rsidRPr="003967A9">
        <w:rPr>
          <w:sz w:val="20"/>
          <w:szCs w:val="20"/>
          <w:lang w:val="en-US" w:eastAsia="en-US"/>
        </w:rPr>
        <w:t>динара</w:t>
      </w:r>
      <w:proofErr w:type="spellEnd"/>
      <w:r w:rsidRPr="003967A9">
        <w:rPr>
          <w:sz w:val="20"/>
          <w:szCs w:val="20"/>
          <w:lang w:val="en-US" w:eastAsia="en-US"/>
        </w:rPr>
        <w:t xml:space="preserve"> и </w:t>
      </w:r>
      <w:proofErr w:type="spellStart"/>
      <w:r w:rsidRPr="003967A9">
        <w:rPr>
          <w:sz w:val="20"/>
          <w:szCs w:val="20"/>
          <w:lang w:val="en-US" w:eastAsia="en-US"/>
        </w:rPr>
        <w:t>средства</w:t>
      </w:r>
      <w:proofErr w:type="spellEnd"/>
      <w:r w:rsidRPr="003967A9">
        <w:rPr>
          <w:sz w:val="20"/>
          <w:szCs w:val="20"/>
          <w:lang w:val="en-US" w:eastAsia="en-US"/>
        </w:rPr>
        <w:t xml:space="preserve"> </w:t>
      </w:r>
      <w:proofErr w:type="spellStart"/>
      <w:r w:rsidRPr="003967A9">
        <w:rPr>
          <w:sz w:val="20"/>
          <w:szCs w:val="20"/>
          <w:lang w:val="en-US" w:eastAsia="en-US"/>
        </w:rPr>
        <w:t>из</w:t>
      </w:r>
      <w:proofErr w:type="spellEnd"/>
      <w:r w:rsidRPr="003967A9">
        <w:rPr>
          <w:sz w:val="20"/>
          <w:szCs w:val="20"/>
          <w:lang w:val="en-US" w:eastAsia="en-US"/>
        </w:rPr>
        <w:t xml:space="preserve"> </w:t>
      </w:r>
      <w:proofErr w:type="spellStart"/>
      <w:r w:rsidRPr="003967A9">
        <w:rPr>
          <w:sz w:val="20"/>
          <w:szCs w:val="20"/>
          <w:lang w:val="en-US" w:eastAsia="en-US"/>
        </w:rPr>
        <w:t>осталих</w:t>
      </w:r>
      <w:proofErr w:type="spellEnd"/>
      <w:r w:rsidRPr="003967A9">
        <w:rPr>
          <w:sz w:val="20"/>
          <w:szCs w:val="20"/>
          <w:lang w:val="en-US" w:eastAsia="en-US"/>
        </w:rPr>
        <w:t xml:space="preserve"> </w:t>
      </w:r>
      <w:proofErr w:type="spellStart"/>
      <w:r w:rsidRPr="003967A9">
        <w:rPr>
          <w:sz w:val="20"/>
          <w:szCs w:val="20"/>
          <w:lang w:val="en-US" w:eastAsia="en-US"/>
        </w:rPr>
        <w:t>извора</w:t>
      </w:r>
      <w:proofErr w:type="spellEnd"/>
      <w:r w:rsidRPr="003967A9">
        <w:rPr>
          <w:sz w:val="20"/>
          <w:szCs w:val="20"/>
          <w:lang w:val="en-US" w:eastAsia="en-US"/>
        </w:rPr>
        <w:t xml:space="preserve"> у </w:t>
      </w:r>
      <w:proofErr w:type="spellStart"/>
      <w:r w:rsidRPr="003967A9">
        <w:rPr>
          <w:sz w:val="20"/>
          <w:szCs w:val="20"/>
          <w:lang w:val="en-US" w:eastAsia="en-US"/>
        </w:rPr>
        <w:t>износу</w:t>
      </w:r>
      <w:proofErr w:type="spellEnd"/>
      <w:r w:rsidRPr="003967A9">
        <w:rPr>
          <w:sz w:val="20"/>
          <w:szCs w:val="20"/>
          <w:lang w:val="en-US" w:eastAsia="en-US"/>
        </w:rPr>
        <w:t xml:space="preserve"> </w:t>
      </w:r>
      <w:proofErr w:type="spellStart"/>
      <w:r w:rsidRPr="003967A9">
        <w:rPr>
          <w:sz w:val="20"/>
          <w:szCs w:val="20"/>
          <w:lang w:val="en-US" w:eastAsia="en-US"/>
        </w:rPr>
        <w:t>од</w:t>
      </w:r>
      <w:proofErr w:type="spellEnd"/>
      <w:r w:rsidRPr="003967A9">
        <w:rPr>
          <w:sz w:val="20"/>
          <w:szCs w:val="20"/>
          <w:lang w:val="en-US" w:eastAsia="en-US"/>
        </w:rPr>
        <w:t xml:space="preserve"> 46.117.000,00 </w:t>
      </w:r>
      <w:proofErr w:type="spellStart"/>
      <w:r w:rsidRPr="003967A9">
        <w:rPr>
          <w:sz w:val="20"/>
          <w:szCs w:val="20"/>
          <w:lang w:val="en-US" w:eastAsia="en-US"/>
        </w:rPr>
        <w:t>динара</w:t>
      </w:r>
      <w:proofErr w:type="spellEnd"/>
      <w:r w:rsidRPr="003967A9">
        <w:rPr>
          <w:sz w:val="20"/>
          <w:szCs w:val="20"/>
          <w:lang w:val="en-US" w:eastAsia="en-US"/>
        </w:rPr>
        <w:t xml:space="preserve">, </w:t>
      </w:r>
      <w:proofErr w:type="spellStart"/>
      <w:r w:rsidRPr="003967A9">
        <w:rPr>
          <w:sz w:val="20"/>
          <w:szCs w:val="20"/>
          <w:lang w:val="en-US" w:eastAsia="en-US"/>
        </w:rPr>
        <w:t>утврђена</w:t>
      </w:r>
      <w:proofErr w:type="spellEnd"/>
      <w:r w:rsidRPr="003967A9">
        <w:rPr>
          <w:sz w:val="20"/>
          <w:szCs w:val="20"/>
          <w:lang w:val="en-US" w:eastAsia="en-US"/>
        </w:rPr>
        <w:t xml:space="preserve"> </w:t>
      </w:r>
      <w:proofErr w:type="spellStart"/>
      <w:r w:rsidRPr="003967A9">
        <w:rPr>
          <w:sz w:val="20"/>
          <w:szCs w:val="20"/>
          <w:lang w:val="en-US" w:eastAsia="en-US"/>
        </w:rPr>
        <w:t>су</w:t>
      </w:r>
      <w:proofErr w:type="spellEnd"/>
      <w:r w:rsidRPr="003967A9">
        <w:rPr>
          <w:sz w:val="20"/>
          <w:szCs w:val="20"/>
          <w:lang w:val="en-US" w:eastAsia="en-US"/>
        </w:rPr>
        <w:t xml:space="preserve"> и </w:t>
      </w:r>
      <w:proofErr w:type="spellStart"/>
      <w:r w:rsidRPr="003967A9">
        <w:rPr>
          <w:sz w:val="20"/>
          <w:szCs w:val="20"/>
          <w:lang w:val="en-US" w:eastAsia="en-US"/>
        </w:rPr>
        <w:t>распоређена</w:t>
      </w:r>
      <w:proofErr w:type="spellEnd"/>
      <w:r w:rsidRPr="003967A9">
        <w:rPr>
          <w:sz w:val="20"/>
          <w:szCs w:val="20"/>
          <w:lang w:val="en-US" w:eastAsia="en-US"/>
        </w:rPr>
        <w:t xml:space="preserve"> </w:t>
      </w:r>
      <w:proofErr w:type="spellStart"/>
      <w:r w:rsidRPr="003967A9">
        <w:rPr>
          <w:sz w:val="20"/>
          <w:szCs w:val="20"/>
          <w:lang w:val="en-US" w:eastAsia="en-US"/>
        </w:rPr>
        <w:t>по</w:t>
      </w:r>
      <w:proofErr w:type="spellEnd"/>
      <w:r w:rsidRPr="003967A9">
        <w:rPr>
          <w:sz w:val="20"/>
          <w:szCs w:val="20"/>
          <w:lang w:val="en-US" w:eastAsia="en-US"/>
        </w:rPr>
        <w:t xml:space="preserve"> </w:t>
      </w:r>
      <w:proofErr w:type="spellStart"/>
      <w:r w:rsidRPr="003967A9">
        <w:rPr>
          <w:sz w:val="20"/>
          <w:szCs w:val="20"/>
          <w:lang w:val="en-US" w:eastAsia="en-US"/>
        </w:rPr>
        <w:t>програмској</w:t>
      </w:r>
      <w:proofErr w:type="spellEnd"/>
      <w:r w:rsidRPr="003967A9">
        <w:rPr>
          <w:sz w:val="20"/>
          <w:szCs w:val="20"/>
          <w:lang w:val="en-US" w:eastAsia="en-US"/>
        </w:rPr>
        <w:t xml:space="preserve"> </w:t>
      </w:r>
      <w:proofErr w:type="spellStart"/>
      <w:r w:rsidRPr="003967A9">
        <w:rPr>
          <w:sz w:val="20"/>
          <w:szCs w:val="20"/>
          <w:lang w:val="en-US" w:eastAsia="en-US"/>
        </w:rPr>
        <w:t>класификацији</w:t>
      </w:r>
      <w:proofErr w:type="spellEnd"/>
      <w:r w:rsidRPr="003967A9">
        <w:rPr>
          <w:sz w:val="20"/>
          <w:szCs w:val="20"/>
          <w:lang w:val="en-US" w:eastAsia="en-US"/>
        </w:rPr>
        <w:t xml:space="preserve">, и </w:t>
      </w:r>
      <w:proofErr w:type="spellStart"/>
      <w:r w:rsidRPr="003967A9">
        <w:rPr>
          <w:sz w:val="20"/>
          <w:szCs w:val="20"/>
          <w:lang w:val="en-US" w:eastAsia="en-US"/>
        </w:rPr>
        <w:t>то</w:t>
      </w:r>
      <w:proofErr w:type="spellEnd"/>
      <w:r w:rsidRPr="003967A9">
        <w:rPr>
          <w:sz w:val="20"/>
          <w:szCs w:val="20"/>
          <w:lang w:val="en-US" w:eastAsia="en-US"/>
        </w:rPr>
        <w:t>:</w:t>
      </w:r>
    </w:p>
    <w:p w14:paraId="65ED0C9C" w14:textId="5FAEA5EE" w:rsidR="003967A9" w:rsidRDefault="003967A9" w:rsidP="00CA08BD">
      <w:pPr>
        <w:spacing w:after="200" w:line="276" w:lineRule="auto"/>
        <w:jc w:val="both"/>
        <w:rPr>
          <w:rFonts w:eastAsia="Calibri"/>
          <w:sz w:val="20"/>
          <w:szCs w:val="20"/>
          <w:lang w:eastAsia="en-US"/>
        </w:rPr>
      </w:pPr>
    </w:p>
    <w:p w14:paraId="7CA43BA6" w14:textId="386D2957" w:rsidR="00CD00DE" w:rsidRDefault="003967A9" w:rsidP="00CA08BD">
      <w:pPr>
        <w:spacing w:after="200" w:line="276" w:lineRule="auto"/>
        <w:jc w:val="both"/>
        <w:rPr>
          <w:rFonts w:eastAsia="Calibri"/>
          <w:sz w:val="20"/>
          <w:szCs w:val="20"/>
          <w:lang w:eastAsia="en-US"/>
        </w:rPr>
      </w:pPr>
      <w:r w:rsidRPr="003967A9">
        <w:rPr>
          <w:rFonts w:eastAsia="Calibri"/>
          <w:noProof/>
        </w:rPr>
        <w:drawing>
          <wp:inline distT="0" distB="0" distL="0" distR="0" wp14:anchorId="6AFB062D" wp14:editId="2E2F4250">
            <wp:extent cx="7020560" cy="3984625"/>
            <wp:effectExtent l="0" t="0" r="0" b="0"/>
            <wp:docPr id="403" name="Sli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20560" cy="3984625"/>
                    </a:xfrm>
                    <a:prstGeom prst="rect">
                      <a:avLst/>
                    </a:prstGeom>
                    <a:noFill/>
                    <a:ln>
                      <a:noFill/>
                    </a:ln>
                  </pic:spPr>
                </pic:pic>
              </a:graphicData>
            </a:graphic>
          </wp:inline>
        </w:drawing>
      </w:r>
    </w:p>
    <w:p w14:paraId="43519C19" w14:textId="6482EAB1" w:rsidR="00CD00DE" w:rsidRDefault="00CD00DE" w:rsidP="00CA08BD">
      <w:pPr>
        <w:spacing w:after="200" w:line="276" w:lineRule="auto"/>
        <w:jc w:val="both"/>
        <w:rPr>
          <w:rFonts w:eastAsia="Calibri"/>
          <w:sz w:val="20"/>
          <w:szCs w:val="20"/>
          <w:lang w:eastAsia="en-US"/>
        </w:rPr>
      </w:pPr>
    </w:p>
    <w:p w14:paraId="6790B1B0" w14:textId="34FD9131" w:rsidR="00CD00DE" w:rsidRDefault="00CD00DE" w:rsidP="00CA08BD">
      <w:pPr>
        <w:spacing w:after="200" w:line="276" w:lineRule="auto"/>
        <w:jc w:val="both"/>
        <w:rPr>
          <w:rFonts w:eastAsia="Calibri"/>
          <w:sz w:val="20"/>
          <w:szCs w:val="20"/>
          <w:lang w:eastAsia="en-US"/>
        </w:rPr>
      </w:pPr>
    </w:p>
    <w:p w14:paraId="7EB7DFFC" w14:textId="6F18C8EB" w:rsidR="00CD00DE" w:rsidRDefault="00CD00DE" w:rsidP="00CA08BD">
      <w:pPr>
        <w:spacing w:after="200" w:line="276" w:lineRule="auto"/>
        <w:jc w:val="both"/>
        <w:rPr>
          <w:rFonts w:eastAsia="Calibri"/>
          <w:sz w:val="20"/>
          <w:szCs w:val="20"/>
          <w:lang w:eastAsia="en-US"/>
        </w:rPr>
      </w:pPr>
    </w:p>
    <w:p w14:paraId="24E0E1AC" w14:textId="623E5887" w:rsidR="00CD00DE" w:rsidRDefault="00CD00DE" w:rsidP="00CA08BD">
      <w:pPr>
        <w:spacing w:after="200" w:line="276" w:lineRule="auto"/>
        <w:jc w:val="both"/>
        <w:rPr>
          <w:rFonts w:eastAsia="Calibri"/>
          <w:sz w:val="20"/>
          <w:szCs w:val="20"/>
          <w:lang w:eastAsia="en-US"/>
        </w:rPr>
      </w:pPr>
    </w:p>
    <w:p w14:paraId="0CD7131B" w14:textId="23343250" w:rsidR="00CD00DE" w:rsidRDefault="003967A9" w:rsidP="00CA08BD">
      <w:pPr>
        <w:spacing w:after="200" w:line="276" w:lineRule="auto"/>
        <w:jc w:val="both"/>
        <w:rPr>
          <w:rFonts w:eastAsia="Calibri"/>
          <w:sz w:val="20"/>
          <w:szCs w:val="20"/>
          <w:lang w:eastAsia="en-US"/>
        </w:rPr>
      </w:pPr>
      <w:r w:rsidRPr="003967A9">
        <w:rPr>
          <w:rFonts w:eastAsia="Calibri"/>
          <w:noProof/>
        </w:rPr>
        <w:drawing>
          <wp:inline distT="0" distB="0" distL="0" distR="0" wp14:anchorId="4439964A" wp14:editId="02832DD3">
            <wp:extent cx="7020560" cy="4285753"/>
            <wp:effectExtent l="0" t="0" r="0" b="635"/>
            <wp:docPr id="404" name="Slika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1595" cy="4286385"/>
                    </a:xfrm>
                    <a:prstGeom prst="rect">
                      <a:avLst/>
                    </a:prstGeom>
                    <a:noFill/>
                    <a:ln>
                      <a:noFill/>
                    </a:ln>
                  </pic:spPr>
                </pic:pic>
              </a:graphicData>
            </a:graphic>
          </wp:inline>
        </w:drawing>
      </w:r>
    </w:p>
    <w:p w14:paraId="247AF763" w14:textId="7D1A5CAE" w:rsidR="003967A9" w:rsidRDefault="003967A9" w:rsidP="00CA08BD">
      <w:pPr>
        <w:spacing w:after="200" w:line="276" w:lineRule="auto"/>
        <w:jc w:val="both"/>
        <w:rPr>
          <w:rFonts w:eastAsia="Calibri"/>
          <w:sz w:val="20"/>
          <w:szCs w:val="20"/>
          <w:lang w:eastAsia="en-US"/>
        </w:rPr>
      </w:pPr>
      <w:r w:rsidRPr="003967A9">
        <w:rPr>
          <w:rFonts w:eastAsia="Calibri"/>
          <w:noProof/>
        </w:rPr>
        <w:lastRenderedPageBreak/>
        <w:drawing>
          <wp:inline distT="0" distB="0" distL="0" distR="0" wp14:anchorId="6CA07A4F" wp14:editId="78B6FA48">
            <wp:extent cx="7020560" cy="4401185"/>
            <wp:effectExtent l="0" t="0" r="0" b="0"/>
            <wp:docPr id="405" name="Slika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20560" cy="4401185"/>
                    </a:xfrm>
                    <a:prstGeom prst="rect">
                      <a:avLst/>
                    </a:prstGeom>
                    <a:noFill/>
                    <a:ln>
                      <a:noFill/>
                    </a:ln>
                  </pic:spPr>
                </pic:pic>
              </a:graphicData>
            </a:graphic>
          </wp:inline>
        </w:drawing>
      </w:r>
    </w:p>
    <w:p w14:paraId="76A2D93E" w14:textId="63A0F44A" w:rsidR="00CD00DE" w:rsidRDefault="003967A9" w:rsidP="00CA08BD">
      <w:pPr>
        <w:spacing w:after="200" w:line="276" w:lineRule="auto"/>
        <w:jc w:val="both"/>
        <w:rPr>
          <w:rFonts w:eastAsia="Calibri"/>
          <w:sz w:val="20"/>
          <w:szCs w:val="20"/>
          <w:lang w:eastAsia="en-US"/>
        </w:rPr>
      </w:pPr>
      <w:r w:rsidRPr="003967A9">
        <w:rPr>
          <w:rFonts w:eastAsia="Calibri"/>
          <w:noProof/>
        </w:rPr>
        <w:lastRenderedPageBreak/>
        <w:drawing>
          <wp:inline distT="0" distB="0" distL="0" distR="0" wp14:anchorId="3F694B39" wp14:editId="59E93B9E">
            <wp:extent cx="7020560" cy="4403090"/>
            <wp:effectExtent l="0" t="0" r="0" b="0"/>
            <wp:docPr id="406" name="Slika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20560" cy="4403090"/>
                    </a:xfrm>
                    <a:prstGeom prst="rect">
                      <a:avLst/>
                    </a:prstGeom>
                    <a:noFill/>
                    <a:ln>
                      <a:noFill/>
                    </a:ln>
                  </pic:spPr>
                </pic:pic>
              </a:graphicData>
            </a:graphic>
          </wp:inline>
        </w:drawing>
      </w:r>
    </w:p>
    <w:p w14:paraId="30C89732" w14:textId="171986DC" w:rsidR="003967A9" w:rsidRDefault="003967A9" w:rsidP="00CA08BD">
      <w:pPr>
        <w:spacing w:after="200" w:line="276" w:lineRule="auto"/>
        <w:jc w:val="both"/>
        <w:rPr>
          <w:rFonts w:eastAsia="Calibri"/>
          <w:sz w:val="20"/>
          <w:szCs w:val="20"/>
          <w:lang w:eastAsia="en-US"/>
        </w:rPr>
      </w:pPr>
      <w:r w:rsidRPr="003967A9">
        <w:rPr>
          <w:rFonts w:eastAsia="Calibri"/>
          <w:noProof/>
        </w:rPr>
        <w:lastRenderedPageBreak/>
        <w:drawing>
          <wp:inline distT="0" distB="0" distL="0" distR="0" wp14:anchorId="10493F0B" wp14:editId="626350A4">
            <wp:extent cx="7020560" cy="4427220"/>
            <wp:effectExtent l="0" t="0" r="0" b="0"/>
            <wp:docPr id="407" name="Slika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20560" cy="4427220"/>
                    </a:xfrm>
                    <a:prstGeom prst="rect">
                      <a:avLst/>
                    </a:prstGeom>
                    <a:noFill/>
                    <a:ln>
                      <a:noFill/>
                    </a:ln>
                  </pic:spPr>
                </pic:pic>
              </a:graphicData>
            </a:graphic>
          </wp:inline>
        </w:drawing>
      </w:r>
    </w:p>
    <w:p w14:paraId="4957733F" w14:textId="2DE70B03" w:rsidR="003967A9" w:rsidRDefault="003967A9" w:rsidP="00CA08BD">
      <w:pPr>
        <w:spacing w:after="200" w:line="276" w:lineRule="auto"/>
        <w:jc w:val="both"/>
        <w:rPr>
          <w:rFonts w:eastAsia="Calibri"/>
          <w:sz w:val="20"/>
          <w:szCs w:val="20"/>
          <w:lang w:eastAsia="en-US"/>
        </w:rPr>
      </w:pPr>
      <w:r w:rsidRPr="003967A9">
        <w:rPr>
          <w:rFonts w:eastAsia="Calibri"/>
          <w:noProof/>
        </w:rPr>
        <w:drawing>
          <wp:inline distT="0" distB="0" distL="0" distR="0" wp14:anchorId="3032A6EC" wp14:editId="5EC7B13B">
            <wp:extent cx="7020560" cy="4337685"/>
            <wp:effectExtent l="0" t="0" r="0" b="5715"/>
            <wp:docPr id="408" name="Slika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20560" cy="4337685"/>
                    </a:xfrm>
                    <a:prstGeom prst="rect">
                      <a:avLst/>
                    </a:prstGeom>
                    <a:noFill/>
                    <a:ln>
                      <a:noFill/>
                    </a:ln>
                  </pic:spPr>
                </pic:pic>
              </a:graphicData>
            </a:graphic>
          </wp:inline>
        </w:drawing>
      </w:r>
    </w:p>
    <w:p w14:paraId="139E3F1F" w14:textId="7C62CCD0" w:rsidR="003967A9" w:rsidRDefault="003967A9" w:rsidP="00CA08BD">
      <w:pPr>
        <w:spacing w:after="200" w:line="276" w:lineRule="auto"/>
        <w:jc w:val="both"/>
        <w:rPr>
          <w:rFonts w:eastAsia="Calibri"/>
          <w:sz w:val="20"/>
          <w:szCs w:val="20"/>
          <w:lang w:eastAsia="en-US"/>
        </w:rPr>
      </w:pPr>
      <w:r w:rsidRPr="003967A9">
        <w:rPr>
          <w:rFonts w:eastAsia="Calibri"/>
          <w:noProof/>
        </w:rPr>
        <w:lastRenderedPageBreak/>
        <w:drawing>
          <wp:inline distT="0" distB="0" distL="0" distR="0" wp14:anchorId="36F1BB81" wp14:editId="67D1F2F7">
            <wp:extent cx="7020560" cy="4347845"/>
            <wp:effectExtent l="0" t="0" r="0" b="0"/>
            <wp:docPr id="409" name="Slika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20560" cy="4347845"/>
                    </a:xfrm>
                    <a:prstGeom prst="rect">
                      <a:avLst/>
                    </a:prstGeom>
                    <a:noFill/>
                    <a:ln>
                      <a:noFill/>
                    </a:ln>
                  </pic:spPr>
                </pic:pic>
              </a:graphicData>
            </a:graphic>
          </wp:inline>
        </w:drawing>
      </w:r>
    </w:p>
    <w:p w14:paraId="755834A8" w14:textId="11010FD9" w:rsidR="003967A9" w:rsidRDefault="003967A9" w:rsidP="00CA08BD">
      <w:pPr>
        <w:spacing w:after="200" w:line="276" w:lineRule="auto"/>
        <w:jc w:val="both"/>
        <w:rPr>
          <w:rFonts w:eastAsia="Calibri"/>
          <w:sz w:val="20"/>
          <w:szCs w:val="20"/>
          <w:lang w:eastAsia="en-US"/>
        </w:rPr>
      </w:pPr>
      <w:r w:rsidRPr="003967A9">
        <w:rPr>
          <w:rFonts w:eastAsia="Calibri"/>
          <w:noProof/>
        </w:rPr>
        <w:lastRenderedPageBreak/>
        <w:drawing>
          <wp:inline distT="0" distB="0" distL="0" distR="0" wp14:anchorId="42E50CFE" wp14:editId="472C7E96">
            <wp:extent cx="7020560" cy="4364355"/>
            <wp:effectExtent l="0" t="0" r="0" b="0"/>
            <wp:docPr id="410" name="Slika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20560" cy="4364355"/>
                    </a:xfrm>
                    <a:prstGeom prst="rect">
                      <a:avLst/>
                    </a:prstGeom>
                    <a:noFill/>
                    <a:ln>
                      <a:noFill/>
                    </a:ln>
                  </pic:spPr>
                </pic:pic>
              </a:graphicData>
            </a:graphic>
          </wp:inline>
        </w:drawing>
      </w:r>
    </w:p>
    <w:p w14:paraId="70C9A9A8" w14:textId="27B18516" w:rsidR="003967A9" w:rsidRDefault="00462EEA" w:rsidP="00CA08BD">
      <w:pPr>
        <w:spacing w:after="200" w:line="276" w:lineRule="auto"/>
        <w:jc w:val="both"/>
        <w:rPr>
          <w:rFonts w:eastAsia="Calibri"/>
          <w:sz w:val="20"/>
          <w:szCs w:val="20"/>
          <w:lang w:eastAsia="en-US"/>
        </w:rPr>
      </w:pPr>
      <w:r w:rsidRPr="00462EEA">
        <w:rPr>
          <w:rFonts w:eastAsia="Calibri"/>
          <w:noProof/>
        </w:rPr>
        <w:drawing>
          <wp:inline distT="0" distB="0" distL="0" distR="0" wp14:anchorId="19A8DC7B" wp14:editId="05FE3F3F">
            <wp:extent cx="7020560" cy="4401185"/>
            <wp:effectExtent l="0" t="0" r="0" b="0"/>
            <wp:docPr id="411" name="Slika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20560" cy="4401185"/>
                    </a:xfrm>
                    <a:prstGeom prst="rect">
                      <a:avLst/>
                    </a:prstGeom>
                    <a:noFill/>
                    <a:ln>
                      <a:noFill/>
                    </a:ln>
                  </pic:spPr>
                </pic:pic>
              </a:graphicData>
            </a:graphic>
          </wp:inline>
        </w:drawing>
      </w:r>
    </w:p>
    <w:p w14:paraId="057A94E9" w14:textId="4AC6603B" w:rsidR="00CD00DE"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6A212FC3" wp14:editId="118EDF71">
            <wp:extent cx="7020560" cy="4309607"/>
            <wp:effectExtent l="0" t="0" r="0" b="0"/>
            <wp:docPr id="412" name="Slika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23020" cy="4311117"/>
                    </a:xfrm>
                    <a:prstGeom prst="rect">
                      <a:avLst/>
                    </a:prstGeom>
                    <a:noFill/>
                    <a:ln>
                      <a:noFill/>
                    </a:ln>
                  </pic:spPr>
                </pic:pic>
              </a:graphicData>
            </a:graphic>
          </wp:inline>
        </w:drawing>
      </w:r>
    </w:p>
    <w:p w14:paraId="3766A5BB" w14:textId="44FBE399" w:rsidR="001801B6"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408AE0BD" wp14:editId="371FC1D0">
            <wp:extent cx="7020560" cy="4265350"/>
            <wp:effectExtent l="0" t="0" r="0" b="1905"/>
            <wp:docPr id="413" name="Slika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21324" cy="4265814"/>
                    </a:xfrm>
                    <a:prstGeom prst="rect">
                      <a:avLst/>
                    </a:prstGeom>
                    <a:noFill/>
                    <a:ln>
                      <a:noFill/>
                    </a:ln>
                  </pic:spPr>
                </pic:pic>
              </a:graphicData>
            </a:graphic>
          </wp:inline>
        </w:drawing>
      </w:r>
    </w:p>
    <w:p w14:paraId="46B5A107" w14:textId="6C4160C8" w:rsidR="00CD00DE" w:rsidRDefault="001801B6" w:rsidP="00CA08BD">
      <w:pPr>
        <w:spacing w:after="200" w:line="276" w:lineRule="auto"/>
        <w:jc w:val="both"/>
        <w:rPr>
          <w:rFonts w:eastAsia="Calibri"/>
          <w:sz w:val="20"/>
          <w:szCs w:val="20"/>
          <w:lang w:eastAsia="en-US"/>
        </w:rPr>
      </w:pPr>
      <w:r w:rsidRPr="001801B6">
        <w:rPr>
          <w:rFonts w:eastAsia="Calibri"/>
          <w:noProof/>
        </w:rPr>
        <w:drawing>
          <wp:inline distT="0" distB="0" distL="0" distR="0" wp14:anchorId="1B80590C" wp14:editId="6611FF41">
            <wp:extent cx="7020560" cy="4427220"/>
            <wp:effectExtent l="0" t="0" r="0" b="0"/>
            <wp:docPr id="414" name="Slika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20560" cy="4427220"/>
                    </a:xfrm>
                    <a:prstGeom prst="rect">
                      <a:avLst/>
                    </a:prstGeom>
                    <a:noFill/>
                    <a:ln>
                      <a:noFill/>
                    </a:ln>
                  </pic:spPr>
                </pic:pic>
              </a:graphicData>
            </a:graphic>
          </wp:inline>
        </w:drawing>
      </w:r>
    </w:p>
    <w:p w14:paraId="3979E726" w14:textId="1406627F" w:rsidR="00CD00DE"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76BE3A3F" wp14:editId="2C7EB584">
            <wp:extent cx="7020560" cy="4398010"/>
            <wp:effectExtent l="0" t="0" r="0" b="2540"/>
            <wp:docPr id="415"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20560" cy="4398010"/>
                    </a:xfrm>
                    <a:prstGeom prst="rect">
                      <a:avLst/>
                    </a:prstGeom>
                    <a:noFill/>
                    <a:ln>
                      <a:noFill/>
                    </a:ln>
                  </pic:spPr>
                </pic:pic>
              </a:graphicData>
            </a:graphic>
          </wp:inline>
        </w:drawing>
      </w:r>
    </w:p>
    <w:p w14:paraId="53FD57EF" w14:textId="683A1E5F" w:rsidR="001801B6"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3101F1E6" wp14:editId="3859CDD4">
            <wp:extent cx="7020560" cy="4418330"/>
            <wp:effectExtent l="0" t="0" r="0" b="1270"/>
            <wp:docPr id="416" name="Slika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20560" cy="4418330"/>
                    </a:xfrm>
                    <a:prstGeom prst="rect">
                      <a:avLst/>
                    </a:prstGeom>
                    <a:noFill/>
                    <a:ln>
                      <a:noFill/>
                    </a:ln>
                  </pic:spPr>
                </pic:pic>
              </a:graphicData>
            </a:graphic>
          </wp:inline>
        </w:drawing>
      </w:r>
    </w:p>
    <w:p w14:paraId="18AC12FB" w14:textId="0643FD7E" w:rsidR="001801B6" w:rsidRDefault="001801B6" w:rsidP="00CA08BD">
      <w:pPr>
        <w:spacing w:after="200" w:line="276" w:lineRule="auto"/>
        <w:jc w:val="both"/>
        <w:rPr>
          <w:rFonts w:eastAsia="Calibri"/>
          <w:sz w:val="20"/>
          <w:szCs w:val="20"/>
          <w:lang w:eastAsia="en-US"/>
        </w:rPr>
      </w:pPr>
      <w:r w:rsidRPr="001801B6">
        <w:rPr>
          <w:rFonts w:eastAsia="Calibri"/>
          <w:noProof/>
        </w:rPr>
        <w:drawing>
          <wp:inline distT="0" distB="0" distL="0" distR="0" wp14:anchorId="78C602A4" wp14:editId="2F0FA544">
            <wp:extent cx="7020560" cy="4006215"/>
            <wp:effectExtent l="0" t="0" r="0" b="0"/>
            <wp:docPr id="417" name="Slika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20560" cy="4006215"/>
                    </a:xfrm>
                    <a:prstGeom prst="rect">
                      <a:avLst/>
                    </a:prstGeom>
                    <a:noFill/>
                    <a:ln>
                      <a:noFill/>
                    </a:ln>
                  </pic:spPr>
                </pic:pic>
              </a:graphicData>
            </a:graphic>
          </wp:inline>
        </w:drawing>
      </w:r>
    </w:p>
    <w:p w14:paraId="796091CD" w14:textId="034257A6" w:rsidR="001801B6" w:rsidRDefault="001801B6" w:rsidP="00CA08BD">
      <w:pPr>
        <w:spacing w:after="200" w:line="276" w:lineRule="auto"/>
        <w:jc w:val="both"/>
        <w:rPr>
          <w:rFonts w:eastAsia="Calibri"/>
          <w:sz w:val="20"/>
          <w:szCs w:val="20"/>
          <w:lang w:eastAsia="en-US"/>
        </w:rPr>
      </w:pPr>
    </w:p>
    <w:p w14:paraId="23291E26" w14:textId="356A8214" w:rsidR="001801B6"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0979040D" wp14:editId="5C4A9CB4">
            <wp:extent cx="7020560" cy="4427220"/>
            <wp:effectExtent l="0" t="0" r="0" b="0"/>
            <wp:docPr id="418" name="Slika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20560" cy="4427220"/>
                    </a:xfrm>
                    <a:prstGeom prst="rect">
                      <a:avLst/>
                    </a:prstGeom>
                    <a:noFill/>
                    <a:ln>
                      <a:noFill/>
                    </a:ln>
                  </pic:spPr>
                </pic:pic>
              </a:graphicData>
            </a:graphic>
          </wp:inline>
        </w:drawing>
      </w:r>
    </w:p>
    <w:p w14:paraId="520D0731" w14:textId="29DF4981" w:rsidR="001801B6"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1894D4CE" wp14:editId="4DBEC02C">
            <wp:extent cx="7020560" cy="4416425"/>
            <wp:effectExtent l="0" t="0" r="0" b="3175"/>
            <wp:docPr id="419" name="Slika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20560" cy="4416425"/>
                    </a:xfrm>
                    <a:prstGeom prst="rect">
                      <a:avLst/>
                    </a:prstGeom>
                    <a:noFill/>
                    <a:ln>
                      <a:noFill/>
                    </a:ln>
                  </pic:spPr>
                </pic:pic>
              </a:graphicData>
            </a:graphic>
          </wp:inline>
        </w:drawing>
      </w:r>
    </w:p>
    <w:p w14:paraId="76139474" w14:textId="38C0ECC1" w:rsidR="001801B6" w:rsidRDefault="001801B6" w:rsidP="00CA08BD">
      <w:pPr>
        <w:spacing w:after="200" w:line="276" w:lineRule="auto"/>
        <w:jc w:val="both"/>
        <w:rPr>
          <w:rFonts w:eastAsia="Calibri"/>
          <w:sz w:val="20"/>
          <w:szCs w:val="20"/>
          <w:lang w:eastAsia="en-US"/>
        </w:rPr>
      </w:pPr>
      <w:r w:rsidRPr="001801B6">
        <w:rPr>
          <w:rFonts w:eastAsia="Calibri"/>
          <w:noProof/>
        </w:rPr>
        <w:drawing>
          <wp:inline distT="0" distB="0" distL="0" distR="0" wp14:anchorId="06D71F2A" wp14:editId="0F5981C3">
            <wp:extent cx="7020560" cy="4293704"/>
            <wp:effectExtent l="0" t="0" r="0" b="0"/>
            <wp:docPr id="420" name="Slika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22851" cy="4295105"/>
                    </a:xfrm>
                    <a:prstGeom prst="rect">
                      <a:avLst/>
                    </a:prstGeom>
                    <a:noFill/>
                    <a:ln>
                      <a:noFill/>
                    </a:ln>
                  </pic:spPr>
                </pic:pic>
              </a:graphicData>
            </a:graphic>
          </wp:inline>
        </w:drawing>
      </w:r>
    </w:p>
    <w:p w14:paraId="5C478147" w14:textId="27B3F970" w:rsidR="001801B6"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38C379F0" wp14:editId="49C410CC">
            <wp:extent cx="7020560" cy="4416425"/>
            <wp:effectExtent l="0" t="0" r="0" b="3175"/>
            <wp:docPr id="421" name="Slika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20560" cy="4416425"/>
                    </a:xfrm>
                    <a:prstGeom prst="rect">
                      <a:avLst/>
                    </a:prstGeom>
                    <a:noFill/>
                    <a:ln>
                      <a:noFill/>
                    </a:ln>
                  </pic:spPr>
                </pic:pic>
              </a:graphicData>
            </a:graphic>
          </wp:inline>
        </w:drawing>
      </w:r>
    </w:p>
    <w:p w14:paraId="26FCB533" w14:textId="1C217C52" w:rsidR="00CD00DE" w:rsidRDefault="001801B6" w:rsidP="00CA08BD">
      <w:pPr>
        <w:spacing w:after="200" w:line="276" w:lineRule="auto"/>
        <w:jc w:val="both"/>
        <w:rPr>
          <w:rFonts w:eastAsia="Calibri"/>
          <w:sz w:val="20"/>
          <w:szCs w:val="20"/>
          <w:lang w:eastAsia="en-US"/>
        </w:rPr>
      </w:pPr>
      <w:r w:rsidRPr="001801B6">
        <w:rPr>
          <w:rFonts w:eastAsia="Calibri"/>
          <w:noProof/>
        </w:rPr>
        <w:lastRenderedPageBreak/>
        <w:drawing>
          <wp:inline distT="0" distB="0" distL="0" distR="0" wp14:anchorId="5047B2D9" wp14:editId="51B4B21A">
            <wp:extent cx="7020560" cy="4326890"/>
            <wp:effectExtent l="0" t="0" r="0" b="0"/>
            <wp:docPr id="422" name="Slika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020560" cy="4326890"/>
                    </a:xfrm>
                    <a:prstGeom prst="rect">
                      <a:avLst/>
                    </a:prstGeom>
                    <a:noFill/>
                    <a:ln>
                      <a:noFill/>
                    </a:ln>
                  </pic:spPr>
                </pic:pic>
              </a:graphicData>
            </a:graphic>
          </wp:inline>
        </w:drawing>
      </w:r>
    </w:p>
    <w:p w14:paraId="4BAB0658" w14:textId="771A0E50" w:rsidR="001801B6" w:rsidRDefault="009F631A" w:rsidP="00CA08BD">
      <w:pPr>
        <w:spacing w:after="200" w:line="276" w:lineRule="auto"/>
        <w:jc w:val="both"/>
        <w:rPr>
          <w:rFonts w:eastAsia="Calibri"/>
          <w:sz w:val="20"/>
          <w:szCs w:val="20"/>
          <w:lang w:eastAsia="en-US"/>
        </w:rPr>
      </w:pPr>
      <w:r w:rsidRPr="009F631A">
        <w:rPr>
          <w:rFonts w:eastAsia="Calibri"/>
          <w:noProof/>
        </w:rPr>
        <w:drawing>
          <wp:inline distT="0" distB="0" distL="0" distR="0" wp14:anchorId="6BEA3FEB" wp14:editId="08E93EC7">
            <wp:extent cx="7020560" cy="4374515"/>
            <wp:effectExtent l="0" t="0" r="0" b="6985"/>
            <wp:docPr id="423" name="Slika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20560" cy="4374515"/>
                    </a:xfrm>
                    <a:prstGeom prst="rect">
                      <a:avLst/>
                    </a:prstGeom>
                    <a:noFill/>
                    <a:ln>
                      <a:noFill/>
                    </a:ln>
                  </pic:spPr>
                </pic:pic>
              </a:graphicData>
            </a:graphic>
          </wp:inline>
        </w:drawing>
      </w:r>
    </w:p>
    <w:p w14:paraId="3DA411D7" w14:textId="5250BE98" w:rsidR="009F631A" w:rsidRDefault="009F631A" w:rsidP="00CA08BD">
      <w:pPr>
        <w:spacing w:after="200" w:line="276" w:lineRule="auto"/>
        <w:jc w:val="both"/>
        <w:rPr>
          <w:rFonts w:eastAsia="Calibri"/>
          <w:sz w:val="20"/>
          <w:szCs w:val="20"/>
          <w:lang w:eastAsia="en-US"/>
        </w:rPr>
      </w:pPr>
      <w:r w:rsidRPr="009F631A">
        <w:rPr>
          <w:rFonts w:eastAsia="Calibri"/>
          <w:noProof/>
        </w:rPr>
        <w:lastRenderedPageBreak/>
        <w:drawing>
          <wp:inline distT="0" distB="0" distL="0" distR="0" wp14:anchorId="7B307929" wp14:editId="1AC877C2">
            <wp:extent cx="7020560" cy="4317558"/>
            <wp:effectExtent l="0" t="0" r="0" b="6985"/>
            <wp:docPr id="424" name="Slika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23902" cy="4319613"/>
                    </a:xfrm>
                    <a:prstGeom prst="rect">
                      <a:avLst/>
                    </a:prstGeom>
                    <a:noFill/>
                    <a:ln>
                      <a:noFill/>
                    </a:ln>
                  </pic:spPr>
                </pic:pic>
              </a:graphicData>
            </a:graphic>
          </wp:inline>
        </w:drawing>
      </w:r>
    </w:p>
    <w:p w14:paraId="7EACA1E2" w14:textId="60181DF6" w:rsidR="009F631A" w:rsidRDefault="009F631A" w:rsidP="00CA08BD">
      <w:pPr>
        <w:spacing w:after="200" w:line="276" w:lineRule="auto"/>
        <w:jc w:val="both"/>
        <w:rPr>
          <w:rFonts w:eastAsia="Calibri"/>
          <w:sz w:val="20"/>
          <w:szCs w:val="20"/>
          <w:lang w:eastAsia="en-US"/>
        </w:rPr>
      </w:pPr>
      <w:r w:rsidRPr="009F631A">
        <w:rPr>
          <w:rFonts w:eastAsia="Calibri"/>
          <w:noProof/>
        </w:rPr>
        <w:lastRenderedPageBreak/>
        <w:drawing>
          <wp:inline distT="0" distB="0" distL="0" distR="0" wp14:anchorId="69C7B080" wp14:editId="65B3649E">
            <wp:extent cx="7020560" cy="4318801"/>
            <wp:effectExtent l="0" t="0" r="0" b="5715"/>
            <wp:docPr id="425" name="Slik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21500" cy="4319379"/>
                    </a:xfrm>
                    <a:prstGeom prst="rect">
                      <a:avLst/>
                    </a:prstGeom>
                    <a:noFill/>
                    <a:ln>
                      <a:noFill/>
                    </a:ln>
                  </pic:spPr>
                </pic:pic>
              </a:graphicData>
            </a:graphic>
          </wp:inline>
        </w:drawing>
      </w:r>
    </w:p>
    <w:p w14:paraId="30A2E07E" w14:textId="25B1D822" w:rsidR="00CD00DE" w:rsidRDefault="009F631A" w:rsidP="00CA08BD">
      <w:pPr>
        <w:spacing w:after="200" w:line="276" w:lineRule="auto"/>
        <w:jc w:val="both"/>
        <w:rPr>
          <w:rFonts w:eastAsia="Calibri"/>
          <w:sz w:val="20"/>
          <w:szCs w:val="20"/>
          <w:lang w:eastAsia="en-US"/>
        </w:rPr>
      </w:pPr>
      <w:r w:rsidRPr="009F631A">
        <w:rPr>
          <w:rFonts w:eastAsia="Calibri"/>
          <w:noProof/>
        </w:rPr>
        <w:drawing>
          <wp:inline distT="0" distB="0" distL="0" distR="0" wp14:anchorId="37DF7F19" wp14:editId="35695A16">
            <wp:extent cx="7020560" cy="4395470"/>
            <wp:effectExtent l="0" t="0" r="0" b="5080"/>
            <wp:docPr id="426" name="Slika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20560" cy="4395470"/>
                    </a:xfrm>
                    <a:prstGeom prst="rect">
                      <a:avLst/>
                    </a:prstGeom>
                    <a:noFill/>
                    <a:ln>
                      <a:noFill/>
                    </a:ln>
                  </pic:spPr>
                </pic:pic>
              </a:graphicData>
            </a:graphic>
          </wp:inline>
        </w:drawing>
      </w:r>
    </w:p>
    <w:p w14:paraId="32BD5789" w14:textId="48D2D290" w:rsidR="009F631A" w:rsidRDefault="009F631A" w:rsidP="00CA08BD">
      <w:pPr>
        <w:spacing w:after="200" w:line="276" w:lineRule="auto"/>
        <w:jc w:val="both"/>
        <w:rPr>
          <w:rFonts w:eastAsia="Calibri"/>
          <w:sz w:val="20"/>
          <w:szCs w:val="20"/>
          <w:lang w:eastAsia="en-US"/>
        </w:rPr>
      </w:pPr>
      <w:r w:rsidRPr="009F631A">
        <w:rPr>
          <w:rFonts w:eastAsia="Calibri"/>
          <w:noProof/>
        </w:rPr>
        <w:lastRenderedPageBreak/>
        <w:drawing>
          <wp:inline distT="0" distB="0" distL="0" distR="0" wp14:anchorId="1F4E0FBD" wp14:editId="10C0A050">
            <wp:extent cx="7020560" cy="4390390"/>
            <wp:effectExtent l="0" t="0" r="0" b="0"/>
            <wp:docPr id="427" name="Slika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020560" cy="4390390"/>
                    </a:xfrm>
                    <a:prstGeom prst="rect">
                      <a:avLst/>
                    </a:prstGeom>
                    <a:noFill/>
                    <a:ln>
                      <a:noFill/>
                    </a:ln>
                  </pic:spPr>
                </pic:pic>
              </a:graphicData>
            </a:graphic>
          </wp:inline>
        </w:drawing>
      </w:r>
    </w:p>
    <w:p w14:paraId="5AE4AC50" w14:textId="5A988CA1" w:rsidR="009F631A" w:rsidRDefault="009F631A" w:rsidP="00CA08BD">
      <w:pPr>
        <w:spacing w:after="200" w:line="276" w:lineRule="auto"/>
        <w:jc w:val="both"/>
        <w:rPr>
          <w:rFonts w:eastAsia="Calibri"/>
          <w:sz w:val="20"/>
          <w:szCs w:val="20"/>
          <w:lang w:eastAsia="en-US"/>
        </w:rPr>
      </w:pPr>
      <w:r w:rsidRPr="009F631A">
        <w:rPr>
          <w:rFonts w:eastAsia="Calibri"/>
          <w:noProof/>
        </w:rPr>
        <w:lastRenderedPageBreak/>
        <w:drawing>
          <wp:inline distT="0" distB="0" distL="0" distR="0" wp14:anchorId="44FA16F7" wp14:editId="23629607">
            <wp:extent cx="7020560" cy="4325509"/>
            <wp:effectExtent l="0" t="0" r="0" b="0"/>
            <wp:docPr id="428" name="Slika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22303" cy="4326583"/>
                    </a:xfrm>
                    <a:prstGeom prst="rect">
                      <a:avLst/>
                    </a:prstGeom>
                    <a:noFill/>
                    <a:ln>
                      <a:noFill/>
                    </a:ln>
                  </pic:spPr>
                </pic:pic>
              </a:graphicData>
            </a:graphic>
          </wp:inline>
        </w:drawing>
      </w:r>
    </w:p>
    <w:p w14:paraId="2957E491" w14:textId="4ECF7221" w:rsidR="009F631A" w:rsidRDefault="009F631A" w:rsidP="00CA08BD">
      <w:pPr>
        <w:spacing w:after="200" w:line="276" w:lineRule="auto"/>
        <w:jc w:val="both"/>
        <w:rPr>
          <w:rFonts w:eastAsia="Calibri"/>
          <w:sz w:val="20"/>
          <w:szCs w:val="20"/>
          <w:lang w:eastAsia="en-US"/>
        </w:rPr>
      </w:pPr>
      <w:r w:rsidRPr="009F631A">
        <w:rPr>
          <w:rFonts w:eastAsia="Calibri"/>
          <w:noProof/>
        </w:rPr>
        <w:drawing>
          <wp:inline distT="0" distB="0" distL="0" distR="0" wp14:anchorId="0901804F" wp14:editId="34106BA3">
            <wp:extent cx="7020560" cy="4347845"/>
            <wp:effectExtent l="0" t="0" r="0" b="0"/>
            <wp:docPr id="429" name="Slika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020560" cy="4347845"/>
                    </a:xfrm>
                    <a:prstGeom prst="rect">
                      <a:avLst/>
                    </a:prstGeom>
                    <a:noFill/>
                    <a:ln>
                      <a:noFill/>
                    </a:ln>
                  </pic:spPr>
                </pic:pic>
              </a:graphicData>
            </a:graphic>
          </wp:inline>
        </w:drawing>
      </w:r>
    </w:p>
    <w:p w14:paraId="3833E44A" w14:textId="749CAC1A" w:rsidR="00CD00DE" w:rsidRDefault="009F631A" w:rsidP="00CA08BD">
      <w:pPr>
        <w:spacing w:after="200" w:line="276" w:lineRule="auto"/>
        <w:jc w:val="both"/>
        <w:rPr>
          <w:rFonts w:eastAsia="Calibri"/>
          <w:sz w:val="20"/>
          <w:szCs w:val="20"/>
          <w:lang w:eastAsia="en-US"/>
        </w:rPr>
      </w:pPr>
      <w:r w:rsidRPr="009F631A">
        <w:rPr>
          <w:rFonts w:eastAsia="Calibri"/>
          <w:noProof/>
        </w:rPr>
        <w:lastRenderedPageBreak/>
        <w:drawing>
          <wp:inline distT="0" distB="0" distL="0" distR="0" wp14:anchorId="26E97DC1" wp14:editId="786277D9">
            <wp:extent cx="7020560" cy="4105910"/>
            <wp:effectExtent l="0" t="0" r="0" b="0"/>
            <wp:docPr id="430" name="Slika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20560" cy="4105910"/>
                    </a:xfrm>
                    <a:prstGeom prst="rect">
                      <a:avLst/>
                    </a:prstGeom>
                    <a:noFill/>
                    <a:ln>
                      <a:noFill/>
                    </a:ln>
                  </pic:spPr>
                </pic:pic>
              </a:graphicData>
            </a:graphic>
          </wp:inline>
        </w:drawing>
      </w:r>
    </w:p>
    <w:p w14:paraId="39834D6B" w14:textId="7B053844" w:rsidR="009F631A" w:rsidRDefault="009F631A" w:rsidP="00CA08BD">
      <w:pPr>
        <w:spacing w:after="200" w:line="276" w:lineRule="auto"/>
        <w:jc w:val="both"/>
        <w:rPr>
          <w:rFonts w:eastAsia="Calibri"/>
          <w:sz w:val="20"/>
          <w:szCs w:val="20"/>
          <w:lang w:eastAsia="en-US"/>
        </w:rPr>
      </w:pPr>
      <w:r w:rsidRPr="009F631A">
        <w:rPr>
          <w:rFonts w:eastAsia="Calibri"/>
          <w:noProof/>
        </w:rPr>
        <w:drawing>
          <wp:inline distT="0" distB="0" distL="0" distR="0" wp14:anchorId="1A746486" wp14:editId="61DBF8AF">
            <wp:extent cx="7020560" cy="4169410"/>
            <wp:effectExtent l="0" t="0" r="0" b="2540"/>
            <wp:docPr id="431" name="Slika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20560" cy="4169410"/>
                    </a:xfrm>
                    <a:prstGeom prst="rect">
                      <a:avLst/>
                    </a:prstGeom>
                    <a:noFill/>
                    <a:ln>
                      <a:noFill/>
                    </a:ln>
                  </pic:spPr>
                </pic:pic>
              </a:graphicData>
            </a:graphic>
          </wp:inline>
        </w:drawing>
      </w:r>
    </w:p>
    <w:p w14:paraId="0B0010BB" w14:textId="37349695" w:rsidR="00CD00DE" w:rsidRDefault="00CD00DE" w:rsidP="00CA08BD">
      <w:pPr>
        <w:spacing w:after="200" w:line="276" w:lineRule="auto"/>
        <w:jc w:val="both"/>
        <w:rPr>
          <w:rFonts w:eastAsia="Calibri"/>
          <w:sz w:val="20"/>
          <w:szCs w:val="20"/>
          <w:lang w:eastAsia="en-US"/>
        </w:rPr>
      </w:pPr>
    </w:p>
    <w:p w14:paraId="22265F3C" w14:textId="35203FD0" w:rsidR="00CD00DE" w:rsidRDefault="00CD00DE" w:rsidP="00CA08BD">
      <w:pPr>
        <w:spacing w:after="200" w:line="276" w:lineRule="auto"/>
        <w:jc w:val="both"/>
        <w:rPr>
          <w:rFonts w:eastAsia="Calibri"/>
          <w:sz w:val="20"/>
          <w:szCs w:val="20"/>
          <w:lang w:eastAsia="en-US"/>
        </w:rPr>
      </w:pPr>
    </w:p>
    <w:p w14:paraId="313CDF30" w14:textId="2279F361" w:rsidR="00CD00DE" w:rsidRDefault="009F631A" w:rsidP="00CA08BD">
      <w:pPr>
        <w:spacing w:after="200" w:line="276" w:lineRule="auto"/>
        <w:jc w:val="both"/>
        <w:rPr>
          <w:rFonts w:eastAsia="Calibri"/>
          <w:sz w:val="20"/>
          <w:szCs w:val="20"/>
          <w:lang w:eastAsia="en-US"/>
        </w:rPr>
      </w:pPr>
      <w:r w:rsidRPr="009F631A">
        <w:rPr>
          <w:rFonts w:eastAsia="Calibri"/>
          <w:noProof/>
        </w:rPr>
        <w:drawing>
          <wp:inline distT="0" distB="0" distL="0" distR="0" wp14:anchorId="4A3D7F52" wp14:editId="2C130C57">
            <wp:extent cx="7020560" cy="3979545"/>
            <wp:effectExtent l="0" t="0" r="0" b="1905"/>
            <wp:docPr id="432" name="Slika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20560" cy="3979545"/>
                    </a:xfrm>
                    <a:prstGeom prst="rect">
                      <a:avLst/>
                    </a:prstGeom>
                    <a:noFill/>
                    <a:ln>
                      <a:noFill/>
                    </a:ln>
                  </pic:spPr>
                </pic:pic>
              </a:graphicData>
            </a:graphic>
          </wp:inline>
        </w:drawing>
      </w:r>
    </w:p>
    <w:p w14:paraId="3B7A87C3" w14:textId="7FDDB2EE" w:rsidR="009F631A" w:rsidRPr="009F631A" w:rsidRDefault="009F631A" w:rsidP="009F631A">
      <w:pPr>
        <w:spacing w:after="200" w:line="276" w:lineRule="auto"/>
        <w:jc w:val="center"/>
        <w:rPr>
          <w:rFonts w:eastAsia="Calibri"/>
          <w:sz w:val="16"/>
          <w:szCs w:val="16"/>
          <w:lang w:val="sr-Cyrl-RS" w:eastAsia="en-US"/>
        </w:rPr>
      </w:pPr>
      <w:bookmarkStart w:id="1" w:name="_Hlk127781891"/>
      <w:r w:rsidRPr="009F631A">
        <w:rPr>
          <w:rFonts w:eastAsia="Calibri"/>
          <w:sz w:val="16"/>
          <w:szCs w:val="16"/>
          <w:lang w:val="sr-Cyrl-RS"/>
        </w:rPr>
        <w:t>Члан 17</w:t>
      </w:r>
    </w:p>
    <w:bookmarkEnd w:id="1"/>
    <w:p w14:paraId="669DF166" w14:textId="08883398" w:rsidR="009F631A" w:rsidRDefault="009F631A" w:rsidP="00CA08BD">
      <w:pPr>
        <w:spacing w:after="200" w:line="276" w:lineRule="auto"/>
        <w:jc w:val="both"/>
        <w:rPr>
          <w:rFonts w:eastAsia="Calibri"/>
          <w:sz w:val="20"/>
          <w:szCs w:val="20"/>
          <w:lang w:eastAsia="en-US"/>
        </w:rPr>
      </w:pPr>
      <w:r w:rsidRPr="009F631A">
        <w:rPr>
          <w:rFonts w:eastAsia="Calibri"/>
          <w:noProof/>
        </w:rPr>
        <w:drawing>
          <wp:inline distT="0" distB="0" distL="0" distR="0" wp14:anchorId="15FBFBCF" wp14:editId="0A921D47">
            <wp:extent cx="7020560" cy="3816350"/>
            <wp:effectExtent l="0" t="0" r="0" b="0"/>
            <wp:docPr id="433" name="Slika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20560" cy="3816350"/>
                    </a:xfrm>
                    <a:prstGeom prst="rect">
                      <a:avLst/>
                    </a:prstGeom>
                    <a:noFill/>
                    <a:ln>
                      <a:noFill/>
                    </a:ln>
                  </pic:spPr>
                </pic:pic>
              </a:graphicData>
            </a:graphic>
          </wp:inline>
        </w:drawing>
      </w:r>
    </w:p>
    <w:p w14:paraId="623F3031" w14:textId="2D28B4AC" w:rsidR="00CD00DE" w:rsidRDefault="00CD00DE" w:rsidP="00CA08BD">
      <w:pPr>
        <w:spacing w:after="200" w:line="276" w:lineRule="auto"/>
        <w:jc w:val="both"/>
        <w:rPr>
          <w:rFonts w:eastAsia="Calibri"/>
          <w:sz w:val="20"/>
          <w:szCs w:val="20"/>
          <w:lang w:eastAsia="en-US"/>
        </w:rPr>
      </w:pPr>
    </w:p>
    <w:p w14:paraId="0DA80168" w14:textId="422D522C" w:rsidR="00CD00DE" w:rsidRDefault="00CD00DE" w:rsidP="00CA08BD">
      <w:pPr>
        <w:spacing w:after="200" w:line="276" w:lineRule="auto"/>
        <w:jc w:val="both"/>
        <w:rPr>
          <w:rFonts w:eastAsia="Calibri"/>
          <w:sz w:val="20"/>
          <w:szCs w:val="20"/>
          <w:lang w:eastAsia="en-US"/>
        </w:rPr>
      </w:pPr>
    </w:p>
    <w:p w14:paraId="560AA44A" w14:textId="11AB9634" w:rsidR="00E26073" w:rsidRPr="009F631A" w:rsidRDefault="00E26073" w:rsidP="00E26073">
      <w:pPr>
        <w:spacing w:after="200" w:line="276" w:lineRule="auto"/>
        <w:jc w:val="center"/>
        <w:rPr>
          <w:rFonts w:eastAsia="Calibri"/>
          <w:sz w:val="16"/>
          <w:szCs w:val="16"/>
          <w:lang w:val="sr-Cyrl-RS" w:eastAsia="en-US"/>
        </w:rPr>
      </w:pPr>
      <w:r w:rsidRPr="009F631A">
        <w:rPr>
          <w:rFonts w:eastAsia="Calibri"/>
          <w:sz w:val="16"/>
          <w:szCs w:val="16"/>
          <w:lang w:val="sr-Cyrl-RS"/>
        </w:rPr>
        <w:t xml:space="preserve">Члан </w:t>
      </w:r>
      <w:r>
        <w:rPr>
          <w:rFonts w:eastAsia="Calibri"/>
          <w:sz w:val="16"/>
          <w:szCs w:val="16"/>
          <w:lang w:val="sr-Cyrl-RS"/>
        </w:rPr>
        <w:t>22</w:t>
      </w:r>
    </w:p>
    <w:p w14:paraId="2624174F" w14:textId="41E7E2AF" w:rsidR="00CD00DE" w:rsidRDefault="00E26073" w:rsidP="00CA08BD">
      <w:pPr>
        <w:spacing w:after="200" w:line="276" w:lineRule="auto"/>
        <w:jc w:val="both"/>
        <w:rPr>
          <w:rFonts w:eastAsia="Calibri"/>
          <w:sz w:val="20"/>
          <w:szCs w:val="20"/>
          <w:lang w:eastAsia="en-US"/>
        </w:rPr>
      </w:pPr>
      <w:r w:rsidRPr="00E26073">
        <w:rPr>
          <w:rFonts w:eastAsia="Calibri"/>
          <w:noProof/>
        </w:rPr>
        <w:drawing>
          <wp:inline distT="0" distB="0" distL="0" distR="0" wp14:anchorId="3BCAA5C0" wp14:editId="640228E6">
            <wp:extent cx="7020560" cy="3916045"/>
            <wp:effectExtent l="0" t="0" r="0" b="8255"/>
            <wp:docPr id="435" name="Slika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020560" cy="3916045"/>
                    </a:xfrm>
                    <a:prstGeom prst="rect">
                      <a:avLst/>
                    </a:prstGeom>
                    <a:noFill/>
                    <a:ln>
                      <a:noFill/>
                    </a:ln>
                  </pic:spPr>
                </pic:pic>
              </a:graphicData>
            </a:graphic>
          </wp:inline>
        </w:drawing>
      </w:r>
    </w:p>
    <w:p w14:paraId="77F03953" w14:textId="3684E7A8" w:rsidR="00E26073" w:rsidRDefault="00E26073" w:rsidP="00CA08BD">
      <w:pPr>
        <w:spacing w:after="200" w:line="276" w:lineRule="auto"/>
        <w:jc w:val="both"/>
        <w:rPr>
          <w:rFonts w:eastAsia="Calibri"/>
          <w:sz w:val="20"/>
          <w:szCs w:val="20"/>
          <w:lang w:eastAsia="en-US"/>
        </w:rPr>
      </w:pPr>
      <w:r w:rsidRPr="00E26073">
        <w:rPr>
          <w:rFonts w:eastAsia="Calibri"/>
          <w:noProof/>
        </w:rPr>
        <w:lastRenderedPageBreak/>
        <w:drawing>
          <wp:inline distT="0" distB="0" distL="0" distR="0" wp14:anchorId="42018189" wp14:editId="0F5E7A42">
            <wp:extent cx="7020560" cy="4342765"/>
            <wp:effectExtent l="0" t="0" r="0" b="635"/>
            <wp:docPr id="436" name="Slika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20560" cy="4342765"/>
                    </a:xfrm>
                    <a:prstGeom prst="rect">
                      <a:avLst/>
                    </a:prstGeom>
                    <a:noFill/>
                    <a:ln>
                      <a:noFill/>
                    </a:ln>
                  </pic:spPr>
                </pic:pic>
              </a:graphicData>
            </a:graphic>
          </wp:inline>
        </w:drawing>
      </w:r>
    </w:p>
    <w:p w14:paraId="23B7DBEB" w14:textId="4630618C" w:rsidR="00E26073" w:rsidRDefault="00E26073" w:rsidP="00CA08BD">
      <w:pPr>
        <w:spacing w:after="200" w:line="276" w:lineRule="auto"/>
        <w:jc w:val="both"/>
        <w:rPr>
          <w:rFonts w:eastAsia="Calibri"/>
          <w:sz w:val="20"/>
          <w:szCs w:val="20"/>
          <w:lang w:eastAsia="en-US"/>
        </w:rPr>
      </w:pPr>
    </w:p>
    <w:p w14:paraId="491AFFA4" w14:textId="6D05D2FE" w:rsidR="00E26073" w:rsidRDefault="00E26073" w:rsidP="00CA08BD">
      <w:pPr>
        <w:spacing w:after="200" w:line="276" w:lineRule="auto"/>
        <w:jc w:val="both"/>
        <w:rPr>
          <w:rFonts w:eastAsia="Calibri"/>
          <w:sz w:val="20"/>
          <w:szCs w:val="20"/>
          <w:lang w:eastAsia="en-US"/>
        </w:rPr>
      </w:pPr>
      <w:r w:rsidRPr="00E26073">
        <w:rPr>
          <w:rFonts w:eastAsia="Calibri"/>
          <w:noProof/>
        </w:rPr>
        <w:drawing>
          <wp:inline distT="0" distB="0" distL="0" distR="0" wp14:anchorId="1994C33C" wp14:editId="3BACBE1B">
            <wp:extent cx="7020560" cy="1870710"/>
            <wp:effectExtent l="0" t="0" r="0" b="0"/>
            <wp:docPr id="437" name="Slika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20560" cy="1870710"/>
                    </a:xfrm>
                    <a:prstGeom prst="rect">
                      <a:avLst/>
                    </a:prstGeom>
                    <a:noFill/>
                    <a:ln>
                      <a:noFill/>
                    </a:ln>
                  </pic:spPr>
                </pic:pic>
              </a:graphicData>
            </a:graphic>
          </wp:inline>
        </w:drawing>
      </w:r>
    </w:p>
    <w:p w14:paraId="137C5B87" w14:textId="454B1CB6" w:rsidR="00E26073" w:rsidRDefault="00E26073" w:rsidP="00CA08BD">
      <w:pPr>
        <w:spacing w:after="200" w:line="276" w:lineRule="auto"/>
        <w:jc w:val="both"/>
        <w:rPr>
          <w:rFonts w:eastAsia="Calibri"/>
          <w:sz w:val="20"/>
          <w:szCs w:val="20"/>
          <w:lang w:eastAsia="en-US"/>
        </w:rPr>
      </w:pPr>
    </w:p>
    <w:p w14:paraId="2E78D4B3" w14:textId="77777777" w:rsidR="00E26073" w:rsidRPr="00E26073" w:rsidRDefault="00E26073" w:rsidP="00E26073">
      <w:pPr>
        <w:widowControl w:val="0"/>
        <w:autoSpaceDE w:val="0"/>
        <w:autoSpaceDN w:val="0"/>
        <w:spacing w:before="10" w:line="276" w:lineRule="exact"/>
        <w:ind w:left="1" w:right="1"/>
        <w:jc w:val="center"/>
        <w:rPr>
          <w:b/>
          <w:szCs w:val="22"/>
          <w:lang w:val="en-US" w:eastAsia="en-US"/>
        </w:rPr>
      </w:pPr>
      <w:r w:rsidRPr="00E26073">
        <w:rPr>
          <w:b/>
          <w:szCs w:val="22"/>
          <w:lang w:val="en-US" w:eastAsia="en-US"/>
        </w:rPr>
        <w:t>ПЛАН ПРИХОДА</w:t>
      </w:r>
    </w:p>
    <w:p w14:paraId="6D9959AA" w14:textId="59C413D7" w:rsidR="00E26073" w:rsidRDefault="00E26073" w:rsidP="00CA08BD">
      <w:pPr>
        <w:spacing w:after="200" w:line="276" w:lineRule="auto"/>
        <w:jc w:val="both"/>
        <w:rPr>
          <w:rFonts w:eastAsia="Calibri"/>
          <w:sz w:val="20"/>
          <w:szCs w:val="20"/>
          <w:lang w:eastAsia="en-US"/>
        </w:rPr>
      </w:pPr>
    </w:p>
    <w:p w14:paraId="523A150B" w14:textId="3612E609" w:rsidR="00E26073" w:rsidRDefault="00E26073" w:rsidP="00CA08BD">
      <w:pPr>
        <w:spacing w:after="200" w:line="276" w:lineRule="auto"/>
        <w:jc w:val="both"/>
        <w:rPr>
          <w:rFonts w:eastAsia="Calibri"/>
          <w:sz w:val="20"/>
          <w:szCs w:val="20"/>
          <w:lang w:eastAsia="en-US"/>
        </w:rPr>
      </w:pPr>
      <w:r w:rsidRPr="00E26073">
        <w:rPr>
          <w:rFonts w:eastAsia="Calibri"/>
          <w:noProof/>
        </w:rPr>
        <w:lastRenderedPageBreak/>
        <w:drawing>
          <wp:inline distT="0" distB="0" distL="0" distR="0" wp14:anchorId="5088A87B" wp14:editId="2EEC30A5">
            <wp:extent cx="7020560" cy="4300855"/>
            <wp:effectExtent l="0" t="0" r="0" b="0"/>
            <wp:docPr id="438" name="Slika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020560" cy="4300855"/>
                    </a:xfrm>
                    <a:prstGeom prst="rect">
                      <a:avLst/>
                    </a:prstGeom>
                    <a:noFill/>
                    <a:ln>
                      <a:noFill/>
                    </a:ln>
                  </pic:spPr>
                </pic:pic>
              </a:graphicData>
            </a:graphic>
          </wp:inline>
        </w:drawing>
      </w:r>
    </w:p>
    <w:p w14:paraId="0E0FB4AD" w14:textId="51A433FC" w:rsidR="00E26073" w:rsidRDefault="00E26073" w:rsidP="00CA08BD">
      <w:pPr>
        <w:spacing w:after="200" w:line="276" w:lineRule="auto"/>
        <w:jc w:val="both"/>
        <w:rPr>
          <w:rFonts w:eastAsia="Calibri"/>
          <w:sz w:val="20"/>
          <w:szCs w:val="20"/>
          <w:lang w:eastAsia="en-US"/>
        </w:rPr>
      </w:pPr>
      <w:r w:rsidRPr="00E26073">
        <w:rPr>
          <w:rFonts w:eastAsia="Calibri"/>
          <w:noProof/>
        </w:rPr>
        <w:drawing>
          <wp:inline distT="0" distB="0" distL="0" distR="0" wp14:anchorId="16C8E5E3" wp14:editId="221590CE">
            <wp:extent cx="7020560" cy="3310255"/>
            <wp:effectExtent l="0" t="0" r="0" b="0"/>
            <wp:docPr id="439" name="Slika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20560" cy="3310255"/>
                    </a:xfrm>
                    <a:prstGeom prst="rect">
                      <a:avLst/>
                    </a:prstGeom>
                    <a:noFill/>
                    <a:ln>
                      <a:noFill/>
                    </a:ln>
                  </pic:spPr>
                </pic:pic>
              </a:graphicData>
            </a:graphic>
          </wp:inline>
        </w:drawing>
      </w:r>
    </w:p>
    <w:p w14:paraId="236B1BEC" w14:textId="3B2DE95F" w:rsidR="00E26073" w:rsidRDefault="00E26073" w:rsidP="00CA08BD">
      <w:pPr>
        <w:spacing w:after="200" w:line="276" w:lineRule="auto"/>
        <w:jc w:val="both"/>
        <w:rPr>
          <w:rFonts w:eastAsia="Calibri"/>
          <w:sz w:val="20"/>
          <w:szCs w:val="20"/>
          <w:lang w:eastAsia="en-US"/>
        </w:rPr>
      </w:pPr>
      <w:r w:rsidRPr="00E26073">
        <w:rPr>
          <w:rFonts w:eastAsia="Calibri"/>
          <w:noProof/>
        </w:rPr>
        <w:drawing>
          <wp:inline distT="0" distB="0" distL="0" distR="0" wp14:anchorId="7D8CA061" wp14:editId="3140FCE4">
            <wp:extent cx="7020560" cy="179070"/>
            <wp:effectExtent l="0" t="0" r="0" b="0"/>
            <wp:docPr id="440" name="Slika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20560" cy="179070"/>
                    </a:xfrm>
                    <a:prstGeom prst="rect">
                      <a:avLst/>
                    </a:prstGeom>
                    <a:noFill/>
                    <a:ln>
                      <a:noFill/>
                    </a:ln>
                  </pic:spPr>
                </pic:pic>
              </a:graphicData>
            </a:graphic>
          </wp:inline>
        </w:drawing>
      </w:r>
    </w:p>
    <w:p w14:paraId="6B5EC41D" w14:textId="2719A1E4" w:rsidR="00E26073" w:rsidRDefault="00E26073" w:rsidP="00CA08BD">
      <w:pPr>
        <w:spacing w:after="200" w:line="276" w:lineRule="auto"/>
        <w:jc w:val="both"/>
        <w:rPr>
          <w:rFonts w:eastAsia="Calibri"/>
          <w:sz w:val="20"/>
          <w:szCs w:val="20"/>
          <w:lang w:eastAsia="en-US"/>
        </w:rPr>
      </w:pPr>
      <w:r w:rsidRPr="00E26073">
        <w:rPr>
          <w:rFonts w:eastAsia="Calibri"/>
          <w:noProof/>
        </w:rPr>
        <w:lastRenderedPageBreak/>
        <w:drawing>
          <wp:inline distT="0" distB="0" distL="0" distR="0" wp14:anchorId="7F8BCEA0" wp14:editId="269D1EE8">
            <wp:extent cx="7020560" cy="3937000"/>
            <wp:effectExtent l="0" t="0" r="0" b="0"/>
            <wp:docPr id="441" name="Slika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20560" cy="3937000"/>
                    </a:xfrm>
                    <a:prstGeom prst="rect">
                      <a:avLst/>
                    </a:prstGeom>
                    <a:noFill/>
                    <a:ln>
                      <a:noFill/>
                    </a:ln>
                  </pic:spPr>
                </pic:pic>
              </a:graphicData>
            </a:graphic>
          </wp:inline>
        </w:drawing>
      </w:r>
    </w:p>
    <w:p w14:paraId="3C6FA3B4" w14:textId="77777777" w:rsidR="00E26073" w:rsidRDefault="00E26073" w:rsidP="00E26073">
      <w:pPr>
        <w:spacing w:after="200" w:line="276" w:lineRule="auto"/>
        <w:jc w:val="center"/>
        <w:rPr>
          <w:sz w:val="20"/>
          <w:szCs w:val="20"/>
        </w:rPr>
      </w:pPr>
    </w:p>
    <w:p w14:paraId="5F5B99E7" w14:textId="77777777" w:rsidR="00E26073" w:rsidRDefault="00E26073" w:rsidP="00E26073">
      <w:pPr>
        <w:spacing w:after="200" w:line="276" w:lineRule="auto"/>
        <w:jc w:val="center"/>
        <w:rPr>
          <w:sz w:val="20"/>
          <w:szCs w:val="20"/>
        </w:rPr>
      </w:pPr>
    </w:p>
    <w:p w14:paraId="30FA31B9" w14:textId="77777777" w:rsidR="00E26073" w:rsidRDefault="00E26073" w:rsidP="00E26073">
      <w:pPr>
        <w:spacing w:after="200" w:line="276" w:lineRule="auto"/>
        <w:jc w:val="center"/>
        <w:rPr>
          <w:sz w:val="20"/>
          <w:szCs w:val="20"/>
        </w:rPr>
      </w:pPr>
    </w:p>
    <w:p w14:paraId="34EB842F" w14:textId="77777777" w:rsidR="00E26073" w:rsidRDefault="00E26073" w:rsidP="00E26073">
      <w:pPr>
        <w:spacing w:after="200" w:line="276" w:lineRule="auto"/>
        <w:jc w:val="center"/>
        <w:rPr>
          <w:sz w:val="20"/>
          <w:szCs w:val="20"/>
        </w:rPr>
      </w:pPr>
    </w:p>
    <w:p w14:paraId="1D645D7B" w14:textId="095249F2" w:rsidR="00E26073" w:rsidRPr="00E26073" w:rsidRDefault="00E26073" w:rsidP="00E26073">
      <w:pPr>
        <w:spacing w:after="200" w:line="276" w:lineRule="auto"/>
        <w:jc w:val="center"/>
        <w:rPr>
          <w:sz w:val="18"/>
          <w:szCs w:val="18"/>
        </w:rPr>
      </w:pPr>
      <w:r w:rsidRPr="00E26073">
        <w:rPr>
          <w:sz w:val="18"/>
          <w:szCs w:val="18"/>
        </w:rPr>
        <w:t>УПОРЕДНИ ПЛАНОВИ - РАСХОДИ И ИЗДАЦИ</w:t>
      </w:r>
    </w:p>
    <w:p w14:paraId="2C82B614" w14:textId="4A3ACC8D" w:rsidR="00E26073" w:rsidRDefault="00E26073" w:rsidP="00E26073">
      <w:pPr>
        <w:spacing w:after="200" w:line="276" w:lineRule="auto"/>
        <w:rPr>
          <w:rFonts w:eastAsia="Calibri"/>
          <w:sz w:val="20"/>
          <w:szCs w:val="20"/>
          <w:lang w:eastAsia="en-US"/>
        </w:rPr>
      </w:pPr>
      <w:r w:rsidRPr="00E26073">
        <w:rPr>
          <w:rFonts w:eastAsia="Calibri"/>
          <w:noProof/>
        </w:rPr>
        <w:drawing>
          <wp:inline distT="0" distB="0" distL="0" distR="0" wp14:anchorId="39A114D5" wp14:editId="53BB3232">
            <wp:extent cx="7020560" cy="2946400"/>
            <wp:effectExtent l="0" t="0" r="0" b="0"/>
            <wp:docPr id="443" name="Slika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20560" cy="2946400"/>
                    </a:xfrm>
                    <a:prstGeom prst="rect">
                      <a:avLst/>
                    </a:prstGeom>
                    <a:noFill/>
                    <a:ln>
                      <a:noFill/>
                    </a:ln>
                  </pic:spPr>
                </pic:pic>
              </a:graphicData>
            </a:graphic>
          </wp:inline>
        </w:drawing>
      </w:r>
    </w:p>
    <w:p w14:paraId="4CC61005" w14:textId="367EA1FB" w:rsidR="00E26073" w:rsidRDefault="00E26073" w:rsidP="00E26073">
      <w:pPr>
        <w:spacing w:after="200" w:line="276" w:lineRule="auto"/>
        <w:rPr>
          <w:rFonts w:eastAsia="Calibri"/>
          <w:sz w:val="20"/>
          <w:szCs w:val="20"/>
          <w:lang w:eastAsia="en-US"/>
        </w:rPr>
      </w:pPr>
      <w:r w:rsidRPr="00E26073">
        <w:rPr>
          <w:rFonts w:eastAsia="Calibri"/>
          <w:noProof/>
        </w:rPr>
        <w:drawing>
          <wp:inline distT="0" distB="0" distL="0" distR="0" wp14:anchorId="1AA05B30" wp14:editId="2DBC602A">
            <wp:extent cx="7020560" cy="153035"/>
            <wp:effectExtent l="0" t="0" r="0" b="0"/>
            <wp:docPr id="444" name="Slika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20560" cy="153035"/>
                    </a:xfrm>
                    <a:prstGeom prst="rect">
                      <a:avLst/>
                    </a:prstGeom>
                    <a:noFill/>
                    <a:ln>
                      <a:noFill/>
                    </a:ln>
                  </pic:spPr>
                </pic:pic>
              </a:graphicData>
            </a:graphic>
          </wp:inline>
        </w:drawing>
      </w:r>
    </w:p>
    <w:p w14:paraId="3318DDD8" w14:textId="559F39C9" w:rsidR="00E26073" w:rsidRDefault="00E26073" w:rsidP="00E26073">
      <w:pPr>
        <w:spacing w:after="200" w:line="276" w:lineRule="auto"/>
        <w:rPr>
          <w:rFonts w:eastAsia="Calibri"/>
          <w:sz w:val="20"/>
          <w:szCs w:val="20"/>
          <w:lang w:eastAsia="en-US"/>
        </w:rPr>
      </w:pPr>
      <w:r w:rsidRPr="00E26073">
        <w:rPr>
          <w:rFonts w:eastAsia="Calibri"/>
          <w:noProof/>
        </w:rPr>
        <w:lastRenderedPageBreak/>
        <w:drawing>
          <wp:inline distT="0" distB="0" distL="0" distR="0" wp14:anchorId="3503739C" wp14:editId="424113BE">
            <wp:extent cx="7020560" cy="3974465"/>
            <wp:effectExtent l="0" t="0" r="0" b="0"/>
            <wp:docPr id="445" name="Slika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020560" cy="3974465"/>
                    </a:xfrm>
                    <a:prstGeom prst="rect">
                      <a:avLst/>
                    </a:prstGeom>
                    <a:noFill/>
                    <a:ln>
                      <a:noFill/>
                    </a:ln>
                  </pic:spPr>
                </pic:pic>
              </a:graphicData>
            </a:graphic>
          </wp:inline>
        </w:drawing>
      </w:r>
    </w:p>
    <w:p w14:paraId="5878C516" w14:textId="30CEC7C3" w:rsidR="00E26073" w:rsidRDefault="00236D06" w:rsidP="00E26073">
      <w:pPr>
        <w:spacing w:after="200" w:line="276" w:lineRule="auto"/>
        <w:rPr>
          <w:rFonts w:eastAsia="Calibri"/>
          <w:sz w:val="20"/>
          <w:szCs w:val="20"/>
          <w:lang w:eastAsia="en-US"/>
        </w:rPr>
      </w:pPr>
      <w:r w:rsidRPr="00236D06">
        <w:rPr>
          <w:rFonts w:eastAsia="Calibri"/>
          <w:noProof/>
        </w:rPr>
        <w:lastRenderedPageBreak/>
        <w:drawing>
          <wp:inline distT="0" distB="0" distL="0" distR="0" wp14:anchorId="2E770CC6" wp14:editId="7AC5873B">
            <wp:extent cx="7020560" cy="4205605"/>
            <wp:effectExtent l="0" t="0" r="0" b="0"/>
            <wp:docPr id="447" name="Slika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20560" cy="4205605"/>
                    </a:xfrm>
                    <a:prstGeom prst="rect">
                      <a:avLst/>
                    </a:prstGeom>
                    <a:noFill/>
                    <a:ln>
                      <a:noFill/>
                    </a:ln>
                  </pic:spPr>
                </pic:pic>
              </a:graphicData>
            </a:graphic>
          </wp:inline>
        </w:drawing>
      </w:r>
      <w:r w:rsidR="00E26073" w:rsidRPr="00E26073">
        <w:rPr>
          <w:rFonts w:eastAsia="Calibri"/>
          <w:noProof/>
        </w:rPr>
        <w:drawing>
          <wp:inline distT="0" distB="0" distL="0" distR="0" wp14:anchorId="12D7A0DC" wp14:editId="1CABE837">
            <wp:extent cx="7020560" cy="4190365"/>
            <wp:effectExtent l="0" t="0" r="0" b="0"/>
            <wp:docPr id="446" name="Slika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20560" cy="4190365"/>
                    </a:xfrm>
                    <a:prstGeom prst="rect">
                      <a:avLst/>
                    </a:prstGeom>
                    <a:noFill/>
                    <a:ln>
                      <a:noFill/>
                    </a:ln>
                  </pic:spPr>
                </pic:pic>
              </a:graphicData>
            </a:graphic>
          </wp:inline>
        </w:drawing>
      </w:r>
    </w:p>
    <w:p w14:paraId="13C3C38A" w14:textId="77777777" w:rsidR="00E26073" w:rsidRPr="00E26073" w:rsidRDefault="00E26073" w:rsidP="00E26073">
      <w:pPr>
        <w:spacing w:after="200" w:line="276" w:lineRule="auto"/>
        <w:rPr>
          <w:rFonts w:eastAsia="Calibri"/>
          <w:sz w:val="20"/>
          <w:szCs w:val="20"/>
          <w:lang w:eastAsia="en-US"/>
        </w:rPr>
      </w:pPr>
    </w:p>
    <w:p w14:paraId="599C7792" w14:textId="62A3F49A" w:rsidR="00CD00DE" w:rsidRDefault="00CD00DE" w:rsidP="00CA08BD">
      <w:pPr>
        <w:spacing w:after="200" w:line="276" w:lineRule="auto"/>
        <w:jc w:val="both"/>
        <w:rPr>
          <w:rFonts w:eastAsia="Calibri"/>
          <w:sz w:val="20"/>
          <w:szCs w:val="20"/>
          <w:lang w:eastAsia="en-US"/>
        </w:rPr>
      </w:pPr>
    </w:p>
    <w:p w14:paraId="46EBAC9C" w14:textId="589B002B" w:rsidR="00CD00DE" w:rsidRDefault="00236D06" w:rsidP="00CA08BD">
      <w:pPr>
        <w:spacing w:after="200" w:line="276" w:lineRule="auto"/>
        <w:jc w:val="both"/>
        <w:rPr>
          <w:rFonts w:eastAsia="Calibri"/>
          <w:sz w:val="20"/>
          <w:szCs w:val="20"/>
          <w:lang w:eastAsia="en-US"/>
        </w:rPr>
      </w:pPr>
      <w:r w:rsidRPr="00236D06">
        <w:rPr>
          <w:rFonts w:eastAsia="Calibri"/>
          <w:noProof/>
        </w:rPr>
        <w:drawing>
          <wp:inline distT="0" distB="0" distL="0" distR="0" wp14:anchorId="04AF4283" wp14:editId="1DDA3E76">
            <wp:extent cx="7020560" cy="4205605"/>
            <wp:effectExtent l="0" t="0" r="0" b="0"/>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020560" cy="4205605"/>
                    </a:xfrm>
                    <a:prstGeom prst="rect">
                      <a:avLst/>
                    </a:prstGeom>
                    <a:noFill/>
                    <a:ln>
                      <a:noFill/>
                    </a:ln>
                  </pic:spPr>
                </pic:pic>
              </a:graphicData>
            </a:graphic>
          </wp:inline>
        </w:drawing>
      </w:r>
    </w:p>
    <w:p w14:paraId="4D626084" w14:textId="03FE13C6" w:rsidR="00236D06" w:rsidRDefault="00236D06" w:rsidP="00CA08BD">
      <w:pPr>
        <w:spacing w:after="200" w:line="276" w:lineRule="auto"/>
        <w:jc w:val="both"/>
        <w:rPr>
          <w:rFonts w:eastAsia="Calibri"/>
          <w:sz w:val="20"/>
          <w:szCs w:val="20"/>
          <w:lang w:eastAsia="en-US"/>
        </w:rPr>
      </w:pPr>
      <w:r w:rsidRPr="00236D06">
        <w:rPr>
          <w:rFonts w:eastAsia="Calibri"/>
          <w:noProof/>
        </w:rPr>
        <w:lastRenderedPageBreak/>
        <w:drawing>
          <wp:inline distT="0" distB="0" distL="0" distR="0" wp14:anchorId="46344664" wp14:editId="25D8A9FD">
            <wp:extent cx="7020560" cy="4200525"/>
            <wp:effectExtent l="0" t="0" r="0" b="0"/>
            <wp:docPr id="449" name="Slika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020560" cy="4200525"/>
                    </a:xfrm>
                    <a:prstGeom prst="rect">
                      <a:avLst/>
                    </a:prstGeom>
                    <a:noFill/>
                    <a:ln>
                      <a:noFill/>
                    </a:ln>
                  </pic:spPr>
                </pic:pic>
              </a:graphicData>
            </a:graphic>
          </wp:inline>
        </w:drawing>
      </w:r>
    </w:p>
    <w:p w14:paraId="454943A2" w14:textId="78B1E0E4" w:rsidR="00236D06" w:rsidRDefault="00236D06" w:rsidP="00CA08BD">
      <w:pPr>
        <w:spacing w:after="200" w:line="276" w:lineRule="auto"/>
        <w:jc w:val="both"/>
        <w:rPr>
          <w:rFonts w:eastAsia="Calibri"/>
          <w:sz w:val="20"/>
          <w:szCs w:val="20"/>
          <w:lang w:eastAsia="en-US"/>
        </w:rPr>
      </w:pPr>
    </w:p>
    <w:p w14:paraId="5B0D89E8" w14:textId="138D80FA" w:rsidR="00236D06" w:rsidRDefault="00236D06" w:rsidP="00CA08BD">
      <w:pPr>
        <w:spacing w:after="200" w:line="276" w:lineRule="auto"/>
        <w:jc w:val="both"/>
        <w:rPr>
          <w:rFonts w:eastAsia="Calibri"/>
          <w:sz w:val="20"/>
          <w:szCs w:val="20"/>
          <w:lang w:eastAsia="en-US"/>
        </w:rPr>
      </w:pPr>
      <w:r w:rsidRPr="00236D06">
        <w:rPr>
          <w:rFonts w:eastAsia="Calibri"/>
          <w:noProof/>
        </w:rPr>
        <w:drawing>
          <wp:inline distT="0" distB="0" distL="0" distR="0" wp14:anchorId="3EF1CFF3" wp14:editId="26E0A7AE">
            <wp:extent cx="7020560" cy="4211320"/>
            <wp:effectExtent l="0" t="0" r="0" b="0"/>
            <wp:docPr id="450" name="Slika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020560" cy="4211320"/>
                    </a:xfrm>
                    <a:prstGeom prst="rect">
                      <a:avLst/>
                    </a:prstGeom>
                    <a:noFill/>
                    <a:ln>
                      <a:noFill/>
                    </a:ln>
                  </pic:spPr>
                </pic:pic>
              </a:graphicData>
            </a:graphic>
          </wp:inline>
        </w:drawing>
      </w:r>
    </w:p>
    <w:p w14:paraId="3699A43A" w14:textId="3A9585EA" w:rsidR="00236D06" w:rsidRDefault="00236D06" w:rsidP="00CA08BD">
      <w:pPr>
        <w:spacing w:after="200" w:line="276" w:lineRule="auto"/>
        <w:jc w:val="both"/>
        <w:rPr>
          <w:rFonts w:eastAsia="Calibri"/>
          <w:sz w:val="20"/>
          <w:szCs w:val="20"/>
          <w:lang w:eastAsia="en-US"/>
        </w:rPr>
      </w:pPr>
      <w:r w:rsidRPr="00236D06">
        <w:rPr>
          <w:rFonts w:eastAsia="Calibri"/>
          <w:noProof/>
        </w:rPr>
        <w:lastRenderedPageBreak/>
        <w:drawing>
          <wp:inline distT="0" distB="0" distL="0" distR="0" wp14:anchorId="063610E0" wp14:editId="47B52FD5">
            <wp:extent cx="7020560" cy="1117600"/>
            <wp:effectExtent l="0" t="0" r="0" b="0"/>
            <wp:docPr id="451" name="Slika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20560" cy="1117600"/>
                    </a:xfrm>
                    <a:prstGeom prst="rect">
                      <a:avLst/>
                    </a:prstGeom>
                    <a:noFill/>
                    <a:ln>
                      <a:noFill/>
                    </a:ln>
                  </pic:spPr>
                </pic:pic>
              </a:graphicData>
            </a:graphic>
          </wp:inline>
        </w:drawing>
      </w:r>
    </w:p>
    <w:p w14:paraId="153F242C" w14:textId="14D2EEC4" w:rsidR="00236D06" w:rsidRDefault="00236D06" w:rsidP="00CA08BD">
      <w:pPr>
        <w:spacing w:after="200" w:line="276" w:lineRule="auto"/>
        <w:jc w:val="both"/>
        <w:rPr>
          <w:rFonts w:eastAsia="Calibri"/>
          <w:sz w:val="20"/>
          <w:szCs w:val="20"/>
          <w:lang w:eastAsia="en-US"/>
        </w:rPr>
      </w:pPr>
    </w:p>
    <w:p w14:paraId="7B1EA141" w14:textId="611D2276" w:rsidR="00236D06" w:rsidRDefault="00236D06" w:rsidP="00CA08BD">
      <w:pPr>
        <w:spacing w:after="200" w:line="276" w:lineRule="auto"/>
        <w:jc w:val="both"/>
        <w:rPr>
          <w:rFonts w:eastAsia="Calibri"/>
          <w:sz w:val="20"/>
          <w:szCs w:val="20"/>
          <w:lang w:eastAsia="en-US"/>
        </w:rPr>
      </w:pPr>
    </w:p>
    <w:p w14:paraId="35BFFFC8" w14:textId="21C45940" w:rsidR="00236D06" w:rsidRDefault="00236D06" w:rsidP="00CA08BD">
      <w:pPr>
        <w:spacing w:after="200" w:line="276" w:lineRule="auto"/>
        <w:jc w:val="both"/>
        <w:rPr>
          <w:rFonts w:eastAsia="Calibri"/>
          <w:sz w:val="20"/>
          <w:szCs w:val="20"/>
          <w:lang w:eastAsia="en-US"/>
        </w:rPr>
      </w:pPr>
    </w:p>
    <w:p w14:paraId="04A0AB91" w14:textId="22E29FD0" w:rsidR="00236D06" w:rsidRDefault="00236D06" w:rsidP="00CA08BD">
      <w:pPr>
        <w:spacing w:after="200" w:line="276" w:lineRule="auto"/>
        <w:jc w:val="both"/>
        <w:rPr>
          <w:rFonts w:eastAsia="Calibri"/>
          <w:sz w:val="20"/>
          <w:szCs w:val="20"/>
          <w:lang w:eastAsia="en-US"/>
        </w:rPr>
      </w:pPr>
    </w:p>
    <w:p w14:paraId="6B19A2A3" w14:textId="51812A45" w:rsidR="00236D06" w:rsidRDefault="00236D06" w:rsidP="00CA08BD">
      <w:pPr>
        <w:spacing w:after="200" w:line="276" w:lineRule="auto"/>
        <w:jc w:val="both"/>
        <w:rPr>
          <w:rFonts w:eastAsia="Calibri"/>
          <w:sz w:val="20"/>
          <w:szCs w:val="20"/>
          <w:lang w:eastAsia="en-US"/>
        </w:rPr>
      </w:pPr>
    </w:p>
    <w:p w14:paraId="633F7800" w14:textId="14EB7729" w:rsidR="00236D06" w:rsidRDefault="00236D06" w:rsidP="00CA08BD">
      <w:pPr>
        <w:spacing w:after="200" w:line="276" w:lineRule="auto"/>
        <w:jc w:val="both"/>
        <w:rPr>
          <w:rFonts w:eastAsia="Calibri"/>
          <w:sz w:val="20"/>
          <w:szCs w:val="20"/>
          <w:lang w:eastAsia="en-US"/>
        </w:rPr>
      </w:pPr>
    </w:p>
    <w:p w14:paraId="28472D99" w14:textId="4DAD07EB" w:rsidR="00236D06" w:rsidRDefault="00236D06" w:rsidP="00CA08BD">
      <w:pPr>
        <w:spacing w:after="200" w:line="276" w:lineRule="auto"/>
        <w:jc w:val="both"/>
        <w:rPr>
          <w:rFonts w:eastAsia="Calibri"/>
          <w:sz w:val="20"/>
          <w:szCs w:val="20"/>
          <w:lang w:eastAsia="en-US"/>
        </w:rPr>
      </w:pPr>
    </w:p>
    <w:p w14:paraId="0215AB33" w14:textId="14557B6D" w:rsidR="00236D06" w:rsidRDefault="00236D06" w:rsidP="00CA08BD">
      <w:pPr>
        <w:spacing w:after="200" w:line="276" w:lineRule="auto"/>
        <w:jc w:val="both"/>
        <w:rPr>
          <w:rFonts w:eastAsia="Calibri"/>
          <w:sz w:val="20"/>
          <w:szCs w:val="20"/>
          <w:lang w:eastAsia="en-US"/>
        </w:rPr>
      </w:pPr>
    </w:p>
    <w:p w14:paraId="2E6CCB69" w14:textId="1EC43837" w:rsidR="00236D06" w:rsidRDefault="00236D06" w:rsidP="00CA08BD">
      <w:pPr>
        <w:spacing w:after="200" w:line="276" w:lineRule="auto"/>
        <w:jc w:val="both"/>
        <w:rPr>
          <w:rFonts w:eastAsia="Calibri"/>
          <w:sz w:val="20"/>
          <w:szCs w:val="20"/>
          <w:lang w:eastAsia="en-US"/>
        </w:rPr>
      </w:pPr>
    </w:p>
    <w:p w14:paraId="68AD4AE1" w14:textId="5B1E7CB8" w:rsidR="00236D06" w:rsidRDefault="00236D06" w:rsidP="00CA08BD">
      <w:pPr>
        <w:spacing w:after="200" w:line="276" w:lineRule="auto"/>
        <w:jc w:val="both"/>
        <w:rPr>
          <w:rFonts w:eastAsia="Calibri"/>
          <w:sz w:val="20"/>
          <w:szCs w:val="20"/>
          <w:lang w:eastAsia="en-US"/>
        </w:rPr>
      </w:pPr>
    </w:p>
    <w:p w14:paraId="3BA376A9" w14:textId="090C06BE" w:rsidR="00236D06" w:rsidRDefault="00236D06" w:rsidP="00CA08BD">
      <w:pPr>
        <w:spacing w:after="200" w:line="276" w:lineRule="auto"/>
        <w:jc w:val="both"/>
        <w:rPr>
          <w:rFonts w:eastAsia="Calibri"/>
          <w:sz w:val="20"/>
          <w:szCs w:val="20"/>
          <w:lang w:eastAsia="en-US"/>
        </w:rPr>
      </w:pPr>
    </w:p>
    <w:p w14:paraId="2D6B563B" w14:textId="77777777" w:rsidR="00236D06" w:rsidRDefault="00236D06" w:rsidP="00CA08BD">
      <w:pPr>
        <w:spacing w:after="200" w:line="276" w:lineRule="auto"/>
        <w:jc w:val="both"/>
        <w:rPr>
          <w:rFonts w:eastAsia="Calibri"/>
          <w:sz w:val="20"/>
          <w:szCs w:val="20"/>
          <w:lang w:eastAsia="en-US"/>
        </w:rPr>
      </w:pPr>
    </w:p>
    <w:p w14:paraId="42C7DFCA" w14:textId="267AD484" w:rsidR="00236D06" w:rsidRDefault="00236D06" w:rsidP="00CA08BD">
      <w:pPr>
        <w:spacing w:after="200" w:line="276" w:lineRule="auto"/>
        <w:jc w:val="both"/>
        <w:rPr>
          <w:rFonts w:eastAsia="Calibri"/>
          <w:sz w:val="20"/>
          <w:szCs w:val="20"/>
          <w:lang w:eastAsia="en-US"/>
        </w:rPr>
      </w:pPr>
      <w:r w:rsidRPr="00236D06">
        <w:rPr>
          <w:rFonts w:eastAsia="Calibri"/>
          <w:noProof/>
        </w:rPr>
        <w:drawing>
          <wp:inline distT="0" distB="0" distL="0" distR="0" wp14:anchorId="5C36C66F" wp14:editId="751AF6CC">
            <wp:extent cx="7020560" cy="215900"/>
            <wp:effectExtent l="0" t="0" r="0" b="0"/>
            <wp:docPr id="452" name="Slika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20560" cy="215900"/>
                    </a:xfrm>
                    <a:prstGeom prst="rect">
                      <a:avLst/>
                    </a:prstGeom>
                    <a:noFill/>
                    <a:ln>
                      <a:noFill/>
                    </a:ln>
                  </pic:spPr>
                </pic:pic>
              </a:graphicData>
            </a:graphic>
          </wp:inline>
        </w:drawing>
      </w:r>
    </w:p>
    <w:p w14:paraId="51378EB7" w14:textId="60C2414D" w:rsidR="00236D06" w:rsidRDefault="00236D06" w:rsidP="00CA08BD">
      <w:pPr>
        <w:spacing w:after="200" w:line="276" w:lineRule="auto"/>
        <w:jc w:val="both"/>
        <w:rPr>
          <w:rFonts w:eastAsia="Calibri"/>
          <w:sz w:val="20"/>
          <w:szCs w:val="20"/>
          <w:lang w:eastAsia="en-US"/>
        </w:rPr>
      </w:pPr>
      <w:r w:rsidRPr="00236D06">
        <w:rPr>
          <w:rFonts w:eastAsia="Calibri"/>
          <w:noProof/>
        </w:rPr>
        <w:lastRenderedPageBreak/>
        <w:drawing>
          <wp:inline distT="0" distB="0" distL="0" distR="0" wp14:anchorId="1E97D712" wp14:editId="7DF85303">
            <wp:extent cx="7020560" cy="4027170"/>
            <wp:effectExtent l="0" t="0" r="0" b="0"/>
            <wp:docPr id="453" name="Slik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020560" cy="4027170"/>
                    </a:xfrm>
                    <a:prstGeom prst="rect">
                      <a:avLst/>
                    </a:prstGeom>
                    <a:noFill/>
                    <a:ln>
                      <a:noFill/>
                    </a:ln>
                  </pic:spPr>
                </pic:pic>
              </a:graphicData>
            </a:graphic>
          </wp:inline>
        </w:drawing>
      </w:r>
    </w:p>
    <w:p w14:paraId="57DA7D8C" w14:textId="03A8A226" w:rsidR="00CD00DE" w:rsidRDefault="00236D06" w:rsidP="00CA08BD">
      <w:pPr>
        <w:spacing w:after="200" w:line="276" w:lineRule="auto"/>
        <w:jc w:val="both"/>
        <w:rPr>
          <w:rFonts w:eastAsia="Calibri"/>
          <w:sz w:val="20"/>
          <w:szCs w:val="20"/>
          <w:lang w:eastAsia="en-US"/>
        </w:rPr>
      </w:pPr>
      <w:r w:rsidRPr="00236D06">
        <w:rPr>
          <w:rFonts w:eastAsia="Calibri"/>
          <w:noProof/>
        </w:rPr>
        <w:drawing>
          <wp:inline distT="0" distB="0" distL="0" distR="0" wp14:anchorId="6A700BD4" wp14:editId="50A5CCA4">
            <wp:extent cx="7020560" cy="4027170"/>
            <wp:effectExtent l="0" t="0" r="0" b="0"/>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20560" cy="4027170"/>
                    </a:xfrm>
                    <a:prstGeom prst="rect">
                      <a:avLst/>
                    </a:prstGeom>
                    <a:noFill/>
                    <a:ln>
                      <a:noFill/>
                    </a:ln>
                  </pic:spPr>
                </pic:pic>
              </a:graphicData>
            </a:graphic>
          </wp:inline>
        </w:drawing>
      </w:r>
    </w:p>
    <w:p w14:paraId="776134DD" w14:textId="77777777" w:rsidR="00236D06" w:rsidRDefault="00236D06" w:rsidP="00CA08BD">
      <w:pPr>
        <w:spacing w:after="200" w:line="276" w:lineRule="auto"/>
        <w:jc w:val="both"/>
        <w:rPr>
          <w:rFonts w:eastAsia="Calibri"/>
          <w:sz w:val="20"/>
          <w:szCs w:val="20"/>
          <w:lang w:eastAsia="en-US"/>
        </w:rPr>
      </w:pPr>
    </w:p>
    <w:p w14:paraId="648EBF03" w14:textId="3B23E643" w:rsidR="00CD00DE" w:rsidRDefault="00236D06" w:rsidP="00CA08BD">
      <w:pPr>
        <w:spacing w:after="200" w:line="276" w:lineRule="auto"/>
        <w:jc w:val="both"/>
        <w:rPr>
          <w:rFonts w:eastAsia="Calibri"/>
          <w:sz w:val="20"/>
          <w:szCs w:val="20"/>
          <w:lang w:eastAsia="en-US"/>
        </w:rPr>
      </w:pPr>
      <w:r w:rsidRPr="00236D06">
        <w:rPr>
          <w:rFonts w:eastAsia="Calibri"/>
          <w:noProof/>
        </w:rPr>
        <w:lastRenderedPageBreak/>
        <w:drawing>
          <wp:inline distT="0" distB="0" distL="0" distR="0" wp14:anchorId="6BDE3AF8" wp14:editId="04D359AD">
            <wp:extent cx="7020560" cy="4069080"/>
            <wp:effectExtent l="0" t="0" r="0" b="0"/>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20560" cy="4069080"/>
                    </a:xfrm>
                    <a:prstGeom prst="rect">
                      <a:avLst/>
                    </a:prstGeom>
                    <a:noFill/>
                    <a:ln>
                      <a:noFill/>
                    </a:ln>
                  </pic:spPr>
                </pic:pic>
              </a:graphicData>
            </a:graphic>
          </wp:inline>
        </w:drawing>
      </w:r>
    </w:p>
    <w:p w14:paraId="6B457CD1" w14:textId="7AD93B56" w:rsidR="00236D06" w:rsidRDefault="00236D06" w:rsidP="00CA08BD">
      <w:pPr>
        <w:spacing w:after="200" w:line="276" w:lineRule="auto"/>
        <w:jc w:val="both"/>
        <w:rPr>
          <w:rFonts w:eastAsia="Calibri"/>
          <w:sz w:val="20"/>
          <w:szCs w:val="20"/>
          <w:lang w:eastAsia="en-US"/>
        </w:rPr>
      </w:pPr>
      <w:r w:rsidRPr="00236D06">
        <w:rPr>
          <w:rFonts w:eastAsia="Calibri"/>
          <w:noProof/>
        </w:rPr>
        <w:drawing>
          <wp:inline distT="0" distB="0" distL="0" distR="0" wp14:anchorId="2F26C9E9" wp14:editId="79376D45">
            <wp:extent cx="7020560" cy="2329815"/>
            <wp:effectExtent l="0" t="0" r="0" b="0"/>
            <wp:docPr id="456" name="Slika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20560" cy="2329815"/>
                    </a:xfrm>
                    <a:prstGeom prst="rect">
                      <a:avLst/>
                    </a:prstGeom>
                    <a:noFill/>
                    <a:ln>
                      <a:noFill/>
                    </a:ln>
                  </pic:spPr>
                </pic:pic>
              </a:graphicData>
            </a:graphic>
          </wp:inline>
        </w:drawing>
      </w:r>
    </w:p>
    <w:p w14:paraId="7AC65450" w14:textId="4AE29CC4" w:rsidR="00236D06" w:rsidRDefault="00236D06" w:rsidP="00CA08BD">
      <w:pPr>
        <w:spacing w:after="200" w:line="276" w:lineRule="auto"/>
        <w:jc w:val="both"/>
        <w:rPr>
          <w:rFonts w:eastAsia="Calibri"/>
          <w:sz w:val="20"/>
          <w:szCs w:val="20"/>
          <w:lang w:eastAsia="en-US"/>
        </w:rPr>
      </w:pPr>
    </w:p>
    <w:p w14:paraId="72A4EDE2" w14:textId="3C46D968" w:rsidR="00236D06" w:rsidRDefault="00236D06" w:rsidP="00CA08BD">
      <w:pPr>
        <w:spacing w:after="200" w:line="276" w:lineRule="auto"/>
        <w:jc w:val="both"/>
        <w:rPr>
          <w:rFonts w:eastAsia="Calibri"/>
          <w:sz w:val="20"/>
          <w:szCs w:val="20"/>
          <w:lang w:eastAsia="en-US"/>
        </w:rPr>
      </w:pPr>
    </w:p>
    <w:p w14:paraId="050F509D" w14:textId="379444BE" w:rsidR="00236D06" w:rsidRDefault="00236D06" w:rsidP="00CA08BD">
      <w:pPr>
        <w:spacing w:after="200" w:line="276" w:lineRule="auto"/>
        <w:jc w:val="both"/>
        <w:rPr>
          <w:rFonts w:eastAsia="Calibri"/>
          <w:sz w:val="20"/>
          <w:szCs w:val="20"/>
          <w:lang w:eastAsia="en-US"/>
        </w:rPr>
      </w:pPr>
    </w:p>
    <w:p w14:paraId="4E1DFF38" w14:textId="6FD4EB25" w:rsidR="00236D06" w:rsidRDefault="00236D06" w:rsidP="00CA08BD">
      <w:pPr>
        <w:spacing w:after="200" w:line="276" w:lineRule="auto"/>
        <w:jc w:val="both"/>
        <w:rPr>
          <w:rFonts w:eastAsia="Calibri"/>
          <w:sz w:val="20"/>
          <w:szCs w:val="20"/>
          <w:lang w:eastAsia="en-US"/>
        </w:rPr>
      </w:pPr>
    </w:p>
    <w:p w14:paraId="564DE88B" w14:textId="05DF1150" w:rsidR="00236D06" w:rsidRDefault="00236D06" w:rsidP="00CA08BD">
      <w:pPr>
        <w:spacing w:after="200" w:line="276" w:lineRule="auto"/>
        <w:jc w:val="both"/>
        <w:rPr>
          <w:rFonts w:eastAsia="Calibri"/>
          <w:sz w:val="20"/>
          <w:szCs w:val="20"/>
          <w:lang w:eastAsia="en-US"/>
        </w:rPr>
      </w:pPr>
    </w:p>
    <w:p w14:paraId="59A7E45B" w14:textId="18F05D0A" w:rsidR="00236D06" w:rsidRDefault="00236D06" w:rsidP="00CA08BD">
      <w:pPr>
        <w:spacing w:after="200" w:line="276" w:lineRule="auto"/>
        <w:jc w:val="both"/>
        <w:rPr>
          <w:rFonts w:eastAsia="Calibri"/>
          <w:sz w:val="20"/>
          <w:szCs w:val="20"/>
          <w:lang w:eastAsia="en-US"/>
        </w:rPr>
      </w:pPr>
    </w:p>
    <w:p w14:paraId="582E0446" w14:textId="7866E1BE" w:rsidR="00236D06" w:rsidRDefault="00236D06" w:rsidP="00CA08BD">
      <w:pPr>
        <w:spacing w:after="200" w:line="276" w:lineRule="auto"/>
        <w:jc w:val="both"/>
        <w:rPr>
          <w:rFonts w:eastAsia="Calibri"/>
          <w:sz w:val="20"/>
          <w:szCs w:val="20"/>
          <w:lang w:eastAsia="en-US"/>
        </w:rPr>
      </w:pPr>
    </w:p>
    <w:p w14:paraId="3062AFF5" w14:textId="77777777" w:rsidR="00236D06" w:rsidRDefault="00236D06" w:rsidP="00CA08BD">
      <w:pPr>
        <w:spacing w:after="200" w:line="276" w:lineRule="auto"/>
        <w:jc w:val="both"/>
        <w:rPr>
          <w:rFonts w:eastAsia="Calibri"/>
          <w:sz w:val="20"/>
          <w:szCs w:val="20"/>
          <w:lang w:eastAsia="en-US"/>
        </w:rPr>
      </w:pPr>
    </w:p>
    <w:p w14:paraId="53F51EC3" w14:textId="030BB876" w:rsidR="00236D06" w:rsidRDefault="00236D06" w:rsidP="00CA08BD">
      <w:pPr>
        <w:spacing w:after="200" w:line="276" w:lineRule="auto"/>
        <w:jc w:val="both"/>
        <w:rPr>
          <w:rFonts w:eastAsia="Calibri"/>
          <w:sz w:val="20"/>
          <w:szCs w:val="20"/>
          <w:lang w:eastAsia="en-US"/>
        </w:rPr>
      </w:pPr>
      <w:r w:rsidRPr="00236D06">
        <w:rPr>
          <w:rFonts w:eastAsia="Calibri"/>
          <w:noProof/>
        </w:rPr>
        <w:drawing>
          <wp:inline distT="0" distB="0" distL="0" distR="0" wp14:anchorId="3C85BB3C" wp14:editId="4844FBE0">
            <wp:extent cx="7020560" cy="215900"/>
            <wp:effectExtent l="0" t="0" r="0" b="0"/>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20560" cy="215900"/>
                    </a:xfrm>
                    <a:prstGeom prst="rect">
                      <a:avLst/>
                    </a:prstGeom>
                    <a:noFill/>
                    <a:ln>
                      <a:noFill/>
                    </a:ln>
                  </pic:spPr>
                </pic:pic>
              </a:graphicData>
            </a:graphic>
          </wp:inline>
        </w:drawing>
      </w:r>
    </w:p>
    <w:p w14:paraId="73B02B48" w14:textId="55AB9A0C" w:rsidR="00236D06"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4E5EDA61" wp14:editId="55C52976">
            <wp:extent cx="7020560" cy="2355850"/>
            <wp:effectExtent l="0" t="0" r="8890" b="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20560" cy="2355850"/>
                    </a:xfrm>
                    <a:prstGeom prst="rect">
                      <a:avLst/>
                    </a:prstGeom>
                    <a:noFill/>
                    <a:ln>
                      <a:noFill/>
                    </a:ln>
                  </pic:spPr>
                </pic:pic>
              </a:graphicData>
            </a:graphic>
          </wp:inline>
        </w:drawing>
      </w:r>
    </w:p>
    <w:p w14:paraId="433E2E49" w14:textId="2B48B6A8" w:rsidR="00CD00DE"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7668654E" wp14:editId="3B25C27E">
            <wp:extent cx="7020560" cy="2187575"/>
            <wp:effectExtent l="0" t="0" r="8890" b="0"/>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20560" cy="2187575"/>
                    </a:xfrm>
                    <a:prstGeom prst="rect">
                      <a:avLst/>
                    </a:prstGeom>
                    <a:noFill/>
                    <a:ln>
                      <a:noFill/>
                    </a:ln>
                  </pic:spPr>
                </pic:pic>
              </a:graphicData>
            </a:graphic>
          </wp:inline>
        </w:drawing>
      </w:r>
    </w:p>
    <w:p w14:paraId="45AD46C6" w14:textId="65246BAC" w:rsidR="009E7F64"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3D36F806" wp14:editId="76AFDFC8">
            <wp:extent cx="7020560" cy="1270635"/>
            <wp:effectExtent l="0" t="0" r="8890" b="0"/>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20560" cy="1270635"/>
                    </a:xfrm>
                    <a:prstGeom prst="rect">
                      <a:avLst/>
                    </a:prstGeom>
                    <a:noFill/>
                    <a:ln>
                      <a:noFill/>
                    </a:ln>
                  </pic:spPr>
                </pic:pic>
              </a:graphicData>
            </a:graphic>
          </wp:inline>
        </w:drawing>
      </w:r>
    </w:p>
    <w:p w14:paraId="24D840F5" w14:textId="5AE2D490" w:rsidR="009E7F64" w:rsidRDefault="0013015D" w:rsidP="00CA08BD">
      <w:pPr>
        <w:spacing w:after="200" w:line="276" w:lineRule="auto"/>
        <w:jc w:val="both"/>
        <w:rPr>
          <w:rFonts w:eastAsia="Calibri"/>
          <w:sz w:val="20"/>
          <w:szCs w:val="20"/>
          <w:lang w:eastAsia="en-US"/>
        </w:rPr>
      </w:pPr>
      <w:r w:rsidRPr="0013015D">
        <w:rPr>
          <w:rFonts w:eastAsia="Calibri"/>
          <w:noProof/>
        </w:rPr>
        <w:lastRenderedPageBreak/>
        <w:drawing>
          <wp:inline distT="0" distB="0" distL="0" distR="0" wp14:anchorId="5AD9957C" wp14:editId="32394A44">
            <wp:extent cx="7020560" cy="4084320"/>
            <wp:effectExtent l="0" t="0" r="8890" b="0"/>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20560" cy="4084320"/>
                    </a:xfrm>
                    <a:prstGeom prst="rect">
                      <a:avLst/>
                    </a:prstGeom>
                    <a:noFill/>
                    <a:ln>
                      <a:noFill/>
                    </a:ln>
                  </pic:spPr>
                </pic:pic>
              </a:graphicData>
            </a:graphic>
          </wp:inline>
        </w:drawing>
      </w:r>
    </w:p>
    <w:p w14:paraId="4B018B8D" w14:textId="467D1E06" w:rsidR="0013015D"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77F05BBF" wp14:editId="13B94AF4">
            <wp:extent cx="7020560" cy="4222115"/>
            <wp:effectExtent l="0" t="0" r="0" b="0"/>
            <wp:docPr id="464" name="Slika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20560" cy="4222115"/>
                    </a:xfrm>
                    <a:prstGeom prst="rect">
                      <a:avLst/>
                    </a:prstGeom>
                    <a:noFill/>
                    <a:ln>
                      <a:noFill/>
                    </a:ln>
                  </pic:spPr>
                </pic:pic>
              </a:graphicData>
            </a:graphic>
          </wp:inline>
        </w:drawing>
      </w:r>
    </w:p>
    <w:p w14:paraId="48F5AC8A" w14:textId="401A8C9B" w:rsidR="0013015D" w:rsidRDefault="0013015D" w:rsidP="00CA08BD">
      <w:pPr>
        <w:spacing w:after="200" w:line="276" w:lineRule="auto"/>
        <w:jc w:val="both"/>
        <w:rPr>
          <w:rFonts w:eastAsia="Calibri"/>
          <w:sz w:val="20"/>
          <w:szCs w:val="20"/>
          <w:lang w:eastAsia="en-US"/>
        </w:rPr>
      </w:pPr>
      <w:r w:rsidRPr="0013015D">
        <w:rPr>
          <w:rFonts w:eastAsia="Calibri"/>
          <w:noProof/>
        </w:rPr>
        <w:lastRenderedPageBreak/>
        <w:drawing>
          <wp:inline distT="0" distB="0" distL="0" distR="0" wp14:anchorId="05558889" wp14:editId="207192D4">
            <wp:extent cx="7020560" cy="363855"/>
            <wp:effectExtent l="0" t="0" r="0" b="0"/>
            <wp:docPr id="465" name="Slik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20560" cy="363855"/>
                    </a:xfrm>
                    <a:prstGeom prst="rect">
                      <a:avLst/>
                    </a:prstGeom>
                    <a:noFill/>
                    <a:ln>
                      <a:noFill/>
                    </a:ln>
                  </pic:spPr>
                </pic:pic>
              </a:graphicData>
            </a:graphic>
          </wp:inline>
        </w:drawing>
      </w:r>
    </w:p>
    <w:p w14:paraId="5590FBFC" w14:textId="670B722C" w:rsidR="0013015D"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67A1E081" wp14:editId="7B32CDBB">
            <wp:extent cx="7020560" cy="3921125"/>
            <wp:effectExtent l="0" t="0" r="8890" b="0"/>
            <wp:docPr id="466" name="Slik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20560" cy="3921125"/>
                    </a:xfrm>
                    <a:prstGeom prst="rect">
                      <a:avLst/>
                    </a:prstGeom>
                    <a:noFill/>
                    <a:ln>
                      <a:noFill/>
                    </a:ln>
                  </pic:spPr>
                </pic:pic>
              </a:graphicData>
            </a:graphic>
          </wp:inline>
        </w:drawing>
      </w:r>
    </w:p>
    <w:p w14:paraId="3D27E9E9" w14:textId="12769CAC" w:rsidR="0013015D"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453120CA" wp14:editId="24274B0B">
            <wp:extent cx="7020560" cy="3188970"/>
            <wp:effectExtent l="0" t="0" r="8890" b="0"/>
            <wp:docPr id="468" name="Slika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020560" cy="3188970"/>
                    </a:xfrm>
                    <a:prstGeom prst="rect">
                      <a:avLst/>
                    </a:prstGeom>
                    <a:noFill/>
                    <a:ln>
                      <a:noFill/>
                    </a:ln>
                  </pic:spPr>
                </pic:pic>
              </a:graphicData>
            </a:graphic>
          </wp:inline>
        </w:drawing>
      </w:r>
    </w:p>
    <w:p w14:paraId="0D151AF2" w14:textId="77777777" w:rsidR="0013015D" w:rsidRDefault="0013015D" w:rsidP="00CA08BD">
      <w:pPr>
        <w:spacing w:after="200" w:line="276" w:lineRule="auto"/>
        <w:jc w:val="both"/>
        <w:rPr>
          <w:rFonts w:eastAsia="Calibri"/>
          <w:sz w:val="20"/>
          <w:szCs w:val="20"/>
          <w:lang w:eastAsia="en-US"/>
        </w:rPr>
      </w:pPr>
      <w:r w:rsidRPr="0013015D">
        <w:rPr>
          <w:rFonts w:eastAsia="Calibri"/>
          <w:noProof/>
        </w:rPr>
        <w:lastRenderedPageBreak/>
        <w:drawing>
          <wp:inline distT="0" distB="0" distL="0" distR="0" wp14:anchorId="5EBBE4C1" wp14:editId="4BED7985">
            <wp:extent cx="7020560" cy="3526155"/>
            <wp:effectExtent l="0" t="0" r="8890" b="0"/>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20560" cy="3526155"/>
                    </a:xfrm>
                    <a:prstGeom prst="rect">
                      <a:avLst/>
                    </a:prstGeom>
                    <a:noFill/>
                    <a:ln>
                      <a:noFill/>
                    </a:ln>
                  </pic:spPr>
                </pic:pic>
              </a:graphicData>
            </a:graphic>
          </wp:inline>
        </w:drawing>
      </w:r>
    </w:p>
    <w:p w14:paraId="6B652462" w14:textId="705BCEB0" w:rsidR="0013015D"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42DBCC3C" wp14:editId="4982DF1E">
            <wp:extent cx="7020560" cy="2940685"/>
            <wp:effectExtent l="0" t="0" r="8890" b="0"/>
            <wp:docPr id="469" name="Slika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20560" cy="2940685"/>
                    </a:xfrm>
                    <a:prstGeom prst="rect">
                      <a:avLst/>
                    </a:prstGeom>
                    <a:noFill/>
                    <a:ln>
                      <a:noFill/>
                    </a:ln>
                  </pic:spPr>
                </pic:pic>
              </a:graphicData>
            </a:graphic>
          </wp:inline>
        </w:drawing>
      </w:r>
    </w:p>
    <w:p w14:paraId="3DBE92BE" w14:textId="7CE9929B" w:rsidR="0013015D" w:rsidRDefault="0013015D" w:rsidP="00CA08BD">
      <w:pPr>
        <w:spacing w:after="200" w:line="276" w:lineRule="auto"/>
        <w:jc w:val="both"/>
        <w:rPr>
          <w:rFonts w:eastAsia="Calibri"/>
          <w:sz w:val="20"/>
          <w:szCs w:val="20"/>
          <w:lang w:eastAsia="en-US"/>
        </w:rPr>
      </w:pPr>
      <w:r w:rsidRPr="0013015D">
        <w:rPr>
          <w:rFonts w:eastAsia="Calibri"/>
          <w:noProof/>
        </w:rPr>
        <w:lastRenderedPageBreak/>
        <w:drawing>
          <wp:inline distT="0" distB="0" distL="0" distR="0" wp14:anchorId="501DC7AF" wp14:editId="754D3212">
            <wp:extent cx="7020560" cy="3188970"/>
            <wp:effectExtent l="0" t="0" r="889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20560" cy="3188970"/>
                    </a:xfrm>
                    <a:prstGeom prst="rect">
                      <a:avLst/>
                    </a:prstGeom>
                    <a:noFill/>
                    <a:ln>
                      <a:noFill/>
                    </a:ln>
                  </pic:spPr>
                </pic:pic>
              </a:graphicData>
            </a:graphic>
          </wp:inline>
        </w:drawing>
      </w:r>
    </w:p>
    <w:p w14:paraId="28405231" w14:textId="49E39497" w:rsidR="009E7F64" w:rsidRDefault="0013015D" w:rsidP="00CA08BD">
      <w:pPr>
        <w:spacing w:after="200" w:line="276" w:lineRule="auto"/>
        <w:jc w:val="both"/>
        <w:rPr>
          <w:rFonts w:eastAsia="Calibri"/>
          <w:sz w:val="20"/>
          <w:szCs w:val="20"/>
          <w:lang w:eastAsia="en-US"/>
        </w:rPr>
      </w:pPr>
      <w:r w:rsidRPr="0013015D">
        <w:rPr>
          <w:rFonts w:eastAsia="Calibri"/>
          <w:noProof/>
        </w:rPr>
        <w:drawing>
          <wp:inline distT="0" distB="0" distL="0" distR="0" wp14:anchorId="321CE0C6" wp14:editId="54D6A778">
            <wp:extent cx="7020560" cy="2772410"/>
            <wp:effectExtent l="0" t="0" r="889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20560" cy="2772410"/>
                    </a:xfrm>
                    <a:prstGeom prst="rect">
                      <a:avLst/>
                    </a:prstGeom>
                    <a:noFill/>
                    <a:ln>
                      <a:noFill/>
                    </a:ln>
                  </pic:spPr>
                </pic:pic>
              </a:graphicData>
            </a:graphic>
          </wp:inline>
        </w:drawing>
      </w:r>
    </w:p>
    <w:p w14:paraId="3AC83135" w14:textId="377B5ACF" w:rsidR="0013015D"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60AE4E4E" wp14:editId="763056B5">
            <wp:extent cx="7020560" cy="3188970"/>
            <wp:effectExtent l="0" t="0" r="8890" b="0"/>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020560" cy="3188970"/>
                    </a:xfrm>
                    <a:prstGeom prst="rect">
                      <a:avLst/>
                    </a:prstGeom>
                    <a:noFill/>
                    <a:ln>
                      <a:noFill/>
                    </a:ln>
                  </pic:spPr>
                </pic:pic>
              </a:graphicData>
            </a:graphic>
          </wp:inline>
        </w:drawing>
      </w:r>
    </w:p>
    <w:p w14:paraId="1257972F" w14:textId="7E2088DA"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5B9586AD" wp14:editId="3FCB87AB">
            <wp:extent cx="7020560" cy="3415665"/>
            <wp:effectExtent l="0" t="0" r="8890" b="0"/>
            <wp:docPr id="474" name="Slika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020560" cy="3415665"/>
                    </a:xfrm>
                    <a:prstGeom prst="rect">
                      <a:avLst/>
                    </a:prstGeom>
                    <a:noFill/>
                    <a:ln>
                      <a:noFill/>
                    </a:ln>
                  </pic:spPr>
                </pic:pic>
              </a:graphicData>
            </a:graphic>
          </wp:inline>
        </w:drawing>
      </w:r>
    </w:p>
    <w:p w14:paraId="7764687F" w14:textId="77777777" w:rsidR="000B48EB"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6B3A0CD6" wp14:editId="22FDA724">
            <wp:extent cx="7020560" cy="3188970"/>
            <wp:effectExtent l="0" t="0" r="8890" b="0"/>
            <wp:docPr id="476" name="Slika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20560" cy="3188970"/>
                    </a:xfrm>
                    <a:prstGeom prst="rect">
                      <a:avLst/>
                    </a:prstGeom>
                    <a:noFill/>
                    <a:ln>
                      <a:noFill/>
                    </a:ln>
                  </pic:spPr>
                </pic:pic>
              </a:graphicData>
            </a:graphic>
          </wp:inline>
        </w:drawing>
      </w:r>
    </w:p>
    <w:p w14:paraId="412F1C50" w14:textId="4E622151"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4120325F" wp14:editId="017DFC35">
            <wp:extent cx="7020560" cy="2519045"/>
            <wp:effectExtent l="0" t="0" r="8890" b="0"/>
            <wp:docPr id="475" name="Slik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20560" cy="2519045"/>
                    </a:xfrm>
                    <a:prstGeom prst="rect">
                      <a:avLst/>
                    </a:prstGeom>
                    <a:noFill/>
                    <a:ln>
                      <a:noFill/>
                    </a:ln>
                  </pic:spPr>
                </pic:pic>
              </a:graphicData>
            </a:graphic>
          </wp:inline>
        </w:drawing>
      </w:r>
    </w:p>
    <w:p w14:paraId="35BDB5AE" w14:textId="61B668F3" w:rsidR="000B48EB"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25C91F6B" wp14:editId="020700CD">
            <wp:extent cx="7020560" cy="3272790"/>
            <wp:effectExtent l="0" t="0" r="8890" b="0"/>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20560" cy="3272790"/>
                    </a:xfrm>
                    <a:prstGeom prst="rect">
                      <a:avLst/>
                    </a:prstGeom>
                    <a:noFill/>
                    <a:ln>
                      <a:noFill/>
                    </a:ln>
                  </pic:spPr>
                </pic:pic>
              </a:graphicData>
            </a:graphic>
          </wp:inline>
        </w:drawing>
      </w:r>
    </w:p>
    <w:p w14:paraId="2DE52020" w14:textId="73CF334F"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61143AC7" wp14:editId="6A7A6059">
            <wp:extent cx="7020560" cy="1022350"/>
            <wp:effectExtent l="0" t="0" r="8890" b="0"/>
            <wp:docPr id="479" name="Slika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20560" cy="1022350"/>
                    </a:xfrm>
                    <a:prstGeom prst="rect">
                      <a:avLst/>
                    </a:prstGeom>
                    <a:noFill/>
                    <a:ln>
                      <a:noFill/>
                    </a:ln>
                  </pic:spPr>
                </pic:pic>
              </a:graphicData>
            </a:graphic>
          </wp:inline>
        </w:drawing>
      </w:r>
    </w:p>
    <w:p w14:paraId="6EF05D00" w14:textId="2838B52E"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57BBEC16" wp14:editId="3624435A">
            <wp:extent cx="7020560" cy="2772410"/>
            <wp:effectExtent l="0" t="0" r="8890" b="0"/>
            <wp:docPr id="480" name="Slika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20560" cy="2772410"/>
                    </a:xfrm>
                    <a:prstGeom prst="rect">
                      <a:avLst/>
                    </a:prstGeom>
                    <a:noFill/>
                    <a:ln>
                      <a:noFill/>
                    </a:ln>
                  </pic:spPr>
                </pic:pic>
              </a:graphicData>
            </a:graphic>
          </wp:inline>
        </w:drawing>
      </w:r>
    </w:p>
    <w:p w14:paraId="228B6541" w14:textId="5EC12B91" w:rsidR="000B48EB"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1DC12A4C" wp14:editId="34709998">
            <wp:extent cx="7020560" cy="1602740"/>
            <wp:effectExtent l="0" t="0" r="8890" b="0"/>
            <wp:docPr id="481" name="Slika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20560" cy="1602740"/>
                    </a:xfrm>
                    <a:prstGeom prst="rect">
                      <a:avLst/>
                    </a:prstGeom>
                    <a:noFill/>
                    <a:ln>
                      <a:noFill/>
                    </a:ln>
                  </pic:spPr>
                </pic:pic>
              </a:graphicData>
            </a:graphic>
          </wp:inline>
        </w:drawing>
      </w:r>
    </w:p>
    <w:p w14:paraId="33B1413A" w14:textId="2310F39A"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0C1535CA" wp14:editId="4991CBB1">
            <wp:extent cx="7020560" cy="153035"/>
            <wp:effectExtent l="0" t="0" r="0" b="0"/>
            <wp:docPr id="482" name="Slika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20560" cy="153035"/>
                    </a:xfrm>
                    <a:prstGeom prst="rect">
                      <a:avLst/>
                    </a:prstGeom>
                    <a:noFill/>
                    <a:ln>
                      <a:noFill/>
                    </a:ln>
                  </pic:spPr>
                </pic:pic>
              </a:graphicData>
            </a:graphic>
          </wp:inline>
        </w:drawing>
      </w:r>
    </w:p>
    <w:p w14:paraId="5C5E3336" w14:textId="0419FD16"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4F007BFD" wp14:editId="028003AF">
            <wp:extent cx="7020560" cy="3947795"/>
            <wp:effectExtent l="0" t="0" r="8890" b="0"/>
            <wp:docPr id="483" name="Slika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20560" cy="3947795"/>
                    </a:xfrm>
                    <a:prstGeom prst="rect">
                      <a:avLst/>
                    </a:prstGeom>
                    <a:noFill/>
                    <a:ln>
                      <a:noFill/>
                    </a:ln>
                  </pic:spPr>
                </pic:pic>
              </a:graphicData>
            </a:graphic>
          </wp:inline>
        </w:drawing>
      </w:r>
    </w:p>
    <w:p w14:paraId="740EE46C" w14:textId="62B3974E" w:rsidR="000B48EB"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703A69A0" wp14:editId="60421885">
            <wp:extent cx="7020560" cy="4211320"/>
            <wp:effectExtent l="0" t="0" r="0" b="0"/>
            <wp:docPr id="484" name="Slika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020560" cy="4211320"/>
                    </a:xfrm>
                    <a:prstGeom prst="rect">
                      <a:avLst/>
                    </a:prstGeom>
                    <a:noFill/>
                    <a:ln>
                      <a:noFill/>
                    </a:ln>
                  </pic:spPr>
                </pic:pic>
              </a:graphicData>
            </a:graphic>
          </wp:inline>
        </w:drawing>
      </w:r>
    </w:p>
    <w:p w14:paraId="1EC0883E" w14:textId="21C5754F"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398EA721" wp14:editId="1FDDF9D0">
            <wp:extent cx="7020560" cy="4211320"/>
            <wp:effectExtent l="0" t="0" r="8890" b="0"/>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20560" cy="4211320"/>
                    </a:xfrm>
                    <a:prstGeom prst="rect">
                      <a:avLst/>
                    </a:prstGeom>
                    <a:noFill/>
                    <a:ln>
                      <a:noFill/>
                    </a:ln>
                  </pic:spPr>
                </pic:pic>
              </a:graphicData>
            </a:graphic>
          </wp:inline>
        </w:drawing>
      </w:r>
    </w:p>
    <w:p w14:paraId="2F321BE3" w14:textId="3B1892F2" w:rsidR="000B48EB"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59C7839D" wp14:editId="021357B6">
            <wp:extent cx="7020560" cy="4216400"/>
            <wp:effectExtent l="0" t="0" r="8890" b="0"/>
            <wp:docPr id="486" name="Slika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20560" cy="4216400"/>
                    </a:xfrm>
                    <a:prstGeom prst="rect">
                      <a:avLst/>
                    </a:prstGeom>
                    <a:noFill/>
                    <a:ln>
                      <a:noFill/>
                    </a:ln>
                  </pic:spPr>
                </pic:pic>
              </a:graphicData>
            </a:graphic>
          </wp:inline>
        </w:drawing>
      </w:r>
    </w:p>
    <w:p w14:paraId="38CA1FBD" w14:textId="4FB01F7C"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3412B7D6" wp14:editId="6C31DB1F">
            <wp:extent cx="7020560" cy="4205605"/>
            <wp:effectExtent l="0" t="0" r="8890" b="0"/>
            <wp:docPr id="487" name="Slika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020560" cy="4205605"/>
                    </a:xfrm>
                    <a:prstGeom prst="rect">
                      <a:avLst/>
                    </a:prstGeom>
                    <a:noFill/>
                    <a:ln>
                      <a:noFill/>
                    </a:ln>
                  </pic:spPr>
                </pic:pic>
              </a:graphicData>
            </a:graphic>
          </wp:inline>
        </w:drawing>
      </w:r>
    </w:p>
    <w:p w14:paraId="32B4AF31" w14:textId="77777777" w:rsidR="000B48EB" w:rsidRDefault="000B48EB" w:rsidP="00CA08BD">
      <w:pPr>
        <w:spacing w:after="200" w:line="276" w:lineRule="auto"/>
        <w:jc w:val="both"/>
        <w:rPr>
          <w:rFonts w:eastAsia="Calibri"/>
          <w:sz w:val="20"/>
          <w:szCs w:val="20"/>
          <w:lang w:eastAsia="en-US"/>
        </w:rPr>
      </w:pPr>
    </w:p>
    <w:p w14:paraId="3344D159" w14:textId="0216EBB0" w:rsidR="009E7F64" w:rsidRDefault="000B48EB" w:rsidP="00CA08BD">
      <w:pPr>
        <w:spacing w:after="200" w:line="276" w:lineRule="auto"/>
        <w:jc w:val="both"/>
        <w:rPr>
          <w:rFonts w:eastAsia="Calibri"/>
          <w:sz w:val="20"/>
          <w:szCs w:val="20"/>
          <w:lang w:eastAsia="en-US"/>
        </w:rPr>
      </w:pPr>
      <w:r w:rsidRPr="000B48EB">
        <w:rPr>
          <w:rFonts w:eastAsia="Calibri"/>
          <w:noProof/>
        </w:rPr>
        <w:lastRenderedPageBreak/>
        <w:drawing>
          <wp:inline distT="0" distB="0" distL="0" distR="0" wp14:anchorId="7D4578C2" wp14:editId="5D618ACE">
            <wp:extent cx="7020560" cy="4205605"/>
            <wp:effectExtent l="0" t="0" r="8890" b="0"/>
            <wp:docPr id="488" name="Slika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020560" cy="4205605"/>
                    </a:xfrm>
                    <a:prstGeom prst="rect">
                      <a:avLst/>
                    </a:prstGeom>
                    <a:noFill/>
                    <a:ln>
                      <a:noFill/>
                    </a:ln>
                  </pic:spPr>
                </pic:pic>
              </a:graphicData>
            </a:graphic>
          </wp:inline>
        </w:drawing>
      </w:r>
    </w:p>
    <w:p w14:paraId="445C732A" w14:textId="6A8F4081" w:rsidR="000B48EB" w:rsidRDefault="000B48EB" w:rsidP="00CA08BD">
      <w:pPr>
        <w:spacing w:after="200" w:line="276" w:lineRule="auto"/>
        <w:jc w:val="both"/>
        <w:rPr>
          <w:rFonts w:eastAsia="Calibri"/>
          <w:sz w:val="20"/>
          <w:szCs w:val="20"/>
          <w:lang w:eastAsia="en-US"/>
        </w:rPr>
      </w:pPr>
      <w:r w:rsidRPr="000B48EB">
        <w:rPr>
          <w:rFonts w:eastAsia="Calibri"/>
          <w:noProof/>
        </w:rPr>
        <w:drawing>
          <wp:inline distT="0" distB="0" distL="0" distR="0" wp14:anchorId="086701A6" wp14:editId="2838A314">
            <wp:extent cx="7020560" cy="4205605"/>
            <wp:effectExtent l="0" t="0" r="0" b="0"/>
            <wp:docPr id="489" name="Slika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020560" cy="4205605"/>
                    </a:xfrm>
                    <a:prstGeom prst="rect">
                      <a:avLst/>
                    </a:prstGeom>
                    <a:noFill/>
                    <a:ln>
                      <a:noFill/>
                    </a:ln>
                  </pic:spPr>
                </pic:pic>
              </a:graphicData>
            </a:graphic>
          </wp:inline>
        </w:drawing>
      </w:r>
    </w:p>
    <w:p w14:paraId="55F4C82E" w14:textId="2AB071A4" w:rsidR="009E7F64" w:rsidRDefault="009E7F64" w:rsidP="00CA08BD">
      <w:pPr>
        <w:spacing w:after="200" w:line="276" w:lineRule="auto"/>
        <w:jc w:val="both"/>
        <w:rPr>
          <w:rFonts w:eastAsia="Calibri"/>
          <w:sz w:val="20"/>
          <w:szCs w:val="20"/>
          <w:lang w:eastAsia="en-US"/>
        </w:rPr>
      </w:pPr>
    </w:p>
    <w:p w14:paraId="4E046DC1" w14:textId="63BBC7C5" w:rsidR="009E7F64" w:rsidRDefault="004255B9" w:rsidP="00CA08BD">
      <w:pPr>
        <w:spacing w:after="200" w:line="276" w:lineRule="auto"/>
        <w:jc w:val="both"/>
        <w:rPr>
          <w:rFonts w:eastAsia="Calibri"/>
          <w:sz w:val="20"/>
          <w:szCs w:val="20"/>
          <w:lang w:eastAsia="en-US"/>
        </w:rPr>
      </w:pPr>
      <w:r w:rsidRPr="004255B9">
        <w:rPr>
          <w:rFonts w:eastAsia="Calibri"/>
          <w:noProof/>
        </w:rPr>
        <w:drawing>
          <wp:inline distT="0" distB="0" distL="0" distR="0" wp14:anchorId="1AB309A7" wp14:editId="3BE538AB">
            <wp:extent cx="7020560" cy="4211320"/>
            <wp:effectExtent l="0" t="0" r="8890" b="0"/>
            <wp:docPr id="490" name="Slika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020560" cy="4211320"/>
                    </a:xfrm>
                    <a:prstGeom prst="rect">
                      <a:avLst/>
                    </a:prstGeom>
                    <a:noFill/>
                    <a:ln>
                      <a:noFill/>
                    </a:ln>
                  </pic:spPr>
                </pic:pic>
              </a:graphicData>
            </a:graphic>
          </wp:inline>
        </w:drawing>
      </w:r>
    </w:p>
    <w:p w14:paraId="35EBADA1" w14:textId="31AC2501" w:rsidR="004255B9" w:rsidRDefault="004255B9" w:rsidP="00CA08BD">
      <w:pPr>
        <w:spacing w:after="200" w:line="276" w:lineRule="auto"/>
        <w:jc w:val="both"/>
        <w:rPr>
          <w:rFonts w:eastAsia="Calibri"/>
          <w:sz w:val="20"/>
          <w:szCs w:val="20"/>
          <w:lang w:eastAsia="en-US"/>
        </w:rPr>
      </w:pPr>
      <w:r w:rsidRPr="004255B9">
        <w:rPr>
          <w:rFonts w:eastAsia="Calibri"/>
          <w:noProof/>
        </w:rPr>
        <w:drawing>
          <wp:inline distT="0" distB="0" distL="0" distR="0" wp14:anchorId="644F1986" wp14:editId="3955F531">
            <wp:extent cx="7020560" cy="1217930"/>
            <wp:effectExtent l="0" t="0" r="8890" b="0"/>
            <wp:docPr id="491" name="Slika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20560" cy="1217930"/>
                    </a:xfrm>
                    <a:prstGeom prst="rect">
                      <a:avLst/>
                    </a:prstGeom>
                    <a:noFill/>
                    <a:ln>
                      <a:noFill/>
                    </a:ln>
                  </pic:spPr>
                </pic:pic>
              </a:graphicData>
            </a:graphic>
          </wp:inline>
        </w:drawing>
      </w:r>
    </w:p>
    <w:p w14:paraId="341466CA" w14:textId="749784DE" w:rsidR="004255B9" w:rsidRDefault="004255B9" w:rsidP="00CA08BD">
      <w:pPr>
        <w:spacing w:after="200" w:line="276" w:lineRule="auto"/>
        <w:jc w:val="both"/>
        <w:rPr>
          <w:rFonts w:eastAsia="Calibri"/>
          <w:sz w:val="20"/>
          <w:szCs w:val="20"/>
          <w:lang w:eastAsia="en-US"/>
        </w:rPr>
      </w:pPr>
      <w:r w:rsidRPr="004255B9">
        <w:rPr>
          <w:rFonts w:eastAsia="Calibri"/>
          <w:noProof/>
        </w:rPr>
        <w:lastRenderedPageBreak/>
        <w:drawing>
          <wp:inline distT="0" distB="0" distL="0" distR="0" wp14:anchorId="4B8C8D76" wp14:editId="4616D288">
            <wp:extent cx="7020560" cy="3837305"/>
            <wp:effectExtent l="0" t="0" r="0" b="0"/>
            <wp:docPr id="492" name="Slika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020560" cy="3837305"/>
                    </a:xfrm>
                    <a:prstGeom prst="rect">
                      <a:avLst/>
                    </a:prstGeom>
                    <a:noFill/>
                    <a:ln>
                      <a:noFill/>
                    </a:ln>
                  </pic:spPr>
                </pic:pic>
              </a:graphicData>
            </a:graphic>
          </wp:inline>
        </w:drawing>
      </w:r>
    </w:p>
    <w:p w14:paraId="73D13434" w14:textId="2759BBD8" w:rsidR="004255B9" w:rsidRDefault="004255B9" w:rsidP="00CA08BD">
      <w:pPr>
        <w:spacing w:after="200" w:line="276" w:lineRule="auto"/>
        <w:jc w:val="both"/>
        <w:rPr>
          <w:rFonts w:eastAsia="Calibri"/>
          <w:sz w:val="20"/>
          <w:szCs w:val="20"/>
          <w:lang w:eastAsia="en-US"/>
        </w:rPr>
      </w:pPr>
      <w:r w:rsidRPr="004255B9">
        <w:rPr>
          <w:rFonts w:eastAsia="Calibri"/>
          <w:noProof/>
        </w:rPr>
        <w:drawing>
          <wp:inline distT="0" distB="0" distL="0" distR="0" wp14:anchorId="2E58DCF4" wp14:editId="3F5B29A7">
            <wp:extent cx="7020560" cy="4279900"/>
            <wp:effectExtent l="0" t="0" r="8890" b="6350"/>
            <wp:docPr id="493" name="Slika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020560" cy="4279900"/>
                    </a:xfrm>
                    <a:prstGeom prst="rect">
                      <a:avLst/>
                    </a:prstGeom>
                    <a:noFill/>
                    <a:ln>
                      <a:noFill/>
                    </a:ln>
                  </pic:spPr>
                </pic:pic>
              </a:graphicData>
            </a:graphic>
          </wp:inline>
        </w:drawing>
      </w:r>
    </w:p>
    <w:p w14:paraId="38880E95" w14:textId="08471FDC" w:rsidR="004255B9" w:rsidRDefault="00DA02F7" w:rsidP="00CA08BD">
      <w:pPr>
        <w:spacing w:after="200" w:line="276" w:lineRule="auto"/>
        <w:jc w:val="both"/>
        <w:rPr>
          <w:rFonts w:eastAsia="Calibri"/>
          <w:sz w:val="20"/>
          <w:szCs w:val="20"/>
          <w:lang w:eastAsia="en-US"/>
        </w:rPr>
      </w:pPr>
      <w:r w:rsidRPr="00DA02F7">
        <w:rPr>
          <w:rFonts w:eastAsia="Calibri"/>
          <w:noProof/>
        </w:rPr>
        <w:lastRenderedPageBreak/>
        <w:drawing>
          <wp:inline distT="0" distB="0" distL="0" distR="0" wp14:anchorId="75F3F183" wp14:editId="6E88919D">
            <wp:extent cx="7020560" cy="542925"/>
            <wp:effectExtent l="0" t="0" r="0" b="9525"/>
            <wp:docPr id="494" name="Slika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020560" cy="542925"/>
                    </a:xfrm>
                    <a:prstGeom prst="rect">
                      <a:avLst/>
                    </a:prstGeom>
                    <a:noFill/>
                    <a:ln>
                      <a:noFill/>
                    </a:ln>
                  </pic:spPr>
                </pic:pic>
              </a:graphicData>
            </a:graphic>
          </wp:inline>
        </w:drawing>
      </w:r>
    </w:p>
    <w:p w14:paraId="2B9DFD16" w14:textId="304DE460" w:rsidR="00DA02F7" w:rsidRDefault="00DA02F7" w:rsidP="00CA08BD">
      <w:pPr>
        <w:spacing w:after="200" w:line="276" w:lineRule="auto"/>
        <w:jc w:val="both"/>
        <w:rPr>
          <w:sz w:val="20"/>
          <w:szCs w:val="20"/>
        </w:rPr>
      </w:pPr>
      <w:r w:rsidRPr="00DA02F7">
        <w:rPr>
          <w:sz w:val="20"/>
          <w:szCs w:val="20"/>
        </w:rPr>
        <w:t xml:space="preserve">У </w:t>
      </w:r>
      <w:proofErr w:type="spellStart"/>
      <w:r w:rsidRPr="00DA02F7">
        <w:rPr>
          <w:sz w:val="20"/>
          <w:szCs w:val="20"/>
        </w:rPr>
        <w:t>складу</w:t>
      </w:r>
      <w:proofErr w:type="spellEnd"/>
      <w:r w:rsidRPr="00DA02F7">
        <w:rPr>
          <w:sz w:val="20"/>
          <w:szCs w:val="20"/>
        </w:rPr>
        <w:t xml:space="preserve"> </w:t>
      </w:r>
      <w:proofErr w:type="spellStart"/>
      <w:r w:rsidRPr="00DA02F7">
        <w:rPr>
          <w:sz w:val="20"/>
          <w:szCs w:val="20"/>
        </w:rPr>
        <w:t>са</w:t>
      </w:r>
      <w:proofErr w:type="spellEnd"/>
      <w:r w:rsidRPr="00DA02F7">
        <w:rPr>
          <w:sz w:val="20"/>
          <w:szCs w:val="20"/>
        </w:rPr>
        <w:t xml:space="preserve"> </w:t>
      </w:r>
      <w:proofErr w:type="spellStart"/>
      <w:r w:rsidRPr="00DA02F7">
        <w:rPr>
          <w:sz w:val="20"/>
          <w:szCs w:val="20"/>
        </w:rPr>
        <w:t>Упутством</w:t>
      </w:r>
      <w:proofErr w:type="spellEnd"/>
      <w:r w:rsidRPr="00DA02F7">
        <w:rPr>
          <w:sz w:val="20"/>
          <w:szCs w:val="20"/>
        </w:rPr>
        <w:t xml:space="preserve"> </w:t>
      </w:r>
      <w:proofErr w:type="spellStart"/>
      <w:r w:rsidRPr="00DA02F7">
        <w:rPr>
          <w:sz w:val="20"/>
          <w:szCs w:val="20"/>
        </w:rPr>
        <w:t>за</w:t>
      </w:r>
      <w:proofErr w:type="spellEnd"/>
      <w:r w:rsidRPr="00DA02F7">
        <w:rPr>
          <w:sz w:val="20"/>
          <w:szCs w:val="20"/>
        </w:rPr>
        <w:t xml:space="preserve"> </w:t>
      </w:r>
      <w:proofErr w:type="spellStart"/>
      <w:r w:rsidRPr="00DA02F7">
        <w:rPr>
          <w:sz w:val="20"/>
          <w:szCs w:val="20"/>
        </w:rPr>
        <w:t>припрему</w:t>
      </w:r>
      <w:proofErr w:type="spellEnd"/>
      <w:r w:rsidRPr="00DA02F7">
        <w:rPr>
          <w:sz w:val="20"/>
          <w:szCs w:val="20"/>
        </w:rPr>
        <w:t xml:space="preserve"> </w:t>
      </w:r>
      <w:proofErr w:type="spellStart"/>
      <w:r w:rsidRPr="00DA02F7">
        <w:rPr>
          <w:sz w:val="20"/>
          <w:szCs w:val="20"/>
        </w:rPr>
        <w:t>Одлуке</w:t>
      </w:r>
      <w:proofErr w:type="spellEnd"/>
      <w:r w:rsidRPr="00DA02F7">
        <w:rPr>
          <w:sz w:val="20"/>
          <w:szCs w:val="20"/>
        </w:rPr>
        <w:t xml:space="preserve"> о </w:t>
      </w:r>
      <w:proofErr w:type="spellStart"/>
      <w:r w:rsidRPr="00DA02F7">
        <w:rPr>
          <w:sz w:val="20"/>
          <w:szCs w:val="20"/>
        </w:rPr>
        <w:t>буџету</w:t>
      </w:r>
      <w:proofErr w:type="spellEnd"/>
      <w:r w:rsidRPr="00DA02F7">
        <w:rPr>
          <w:sz w:val="20"/>
          <w:szCs w:val="20"/>
        </w:rPr>
        <w:t xml:space="preserve"> </w:t>
      </w:r>
      <w:proofErr w:type="spellStart"/>
      <w:r w:rsidRPr="00DA02F7">
        <w:rPr>
          <w:sz w:val="20"/>
          <w:szCs w:val="20"/>
        </w:rPr>
        <w:t>локалне</w:t>
      </w:r>
      <w:proofErr w:type="spellEnd"/>
      <w:r w:rsidRPr="00DA02F7">
        <w:rPr>
          <w:sz w:val="20"/>
          <w:szCs w:val="20"/>
        </w:rPr>
        <w:t xml:space="preserve"> </w:t>
      </w:r>
      <w:proofErr w:type="spellStart"/>
      <w:r w:rsidRPr="00DA02F7">
        <w:rPr>
          <w:sz w:val="20"/>
          <w:szCs w:val="20"/>
        </w:rPr>
        <w:t>власти</w:t>
      </w:r>
      <w:proofErr w:type="spellEnd"/>
      <w:r w:rsidRPr="00DA02F7">
        <w:rPr>
          <w:sz w:val="20"/>
          <w:szCs w:val="20"/>
        </w:rPr>
        <w:t xml:space="preserve"> </w:t>
      </w:r>
      <w:proofErr w:type="spellStart"/>
      <w:r w:rsidRPr="00DA02F7">
        <w:rPr>
          <w:sz w:val="20"/>
          <w:szCs w:val="20"/>
        </w:rPr>
        <w:t>за</w:t>
      </w:r>
      <w:proofErr w:type="spellEnd"/>
      <w:r w:rsidRPr="00DA02F7">
        <w:rPr>
          <w:sz w:val="20"/>
          <w:szCs w:val="20"/>
        </w:rPr>
        <w:t xml:space="preserve"> 2023. </w:t>
      </w:r>
      <w:proofErr w:type="spellStart"/>
      <w:r w:rsidRPr="00DA02F7">
        <w:rPr>
          <w:sz w:val="20"/>
          <w:szCs w:val="20"/>
        </w:rPr>
        <w:t>годину</w:t>
      </w:r>
      <w:proofErr w:type="spellEnd"/>
      <w:r w:rsidRPr="00DA02F7">
        <w:rPr>
          <w:sz w:val="20"/>
          <w:szCs w:val="20"/>
        </w:rPr>
        <w:t xml:space="preserve"> </w:t>
      </w:r>
      <w:proofErr w:type="spellStart"/>
      <w:r w:rsidRPr="00DA02F7">
        <w:rPr>
          <w:sz w:val="20"/>
          <w:szCs w:val="20"/>
        </w:rPr>
        <w:t>са</w:t>
      </w:r>
      <w:proofErr w:type="spellEnd"/>
      <w:r w:rsidRPr="00DA02F7">
        <w:rPr>
          <w:sz w:val="20"/>
          <w:szCs w:val="20"/>
        </w:rPr>
        <w:t xml:space="preserve"> </w:t>
      </w:r>
      <w:proofErr w:type="spellStart"/>
      <w:r w:rsidRPr="00DA02F7">
        <w:rPr>
          <w:sz w:val="20"/>
          <w:szCs w:val="20"/>
        </w:rPr>
        <w:t>пројекцијама</w:t>
      </w:r>
      <w:proofErr w:type="spellEnd"/>
      <w:r w:rsidRPr="00DA02F7">
        <w:rPr>
          <w:sz w:val="20"/>
          <w:szCs w:val="20"/>
        </w:rPr>
        <w:t xml:space="preserve"> </w:t>
      </w:r>
      <w:proofErr w:type="spellStart"/>
      <w:r w:rsidRPr="00DA02F7">
        <w:rPr>
          <w:sz w:val="20"/>
          <w:szCs w:val="20"/>
        </w:rPr>
        <w:t>за</w:t>
      </w:r>
      <w:proofErr w:type="spellEnd"/>
      <w:r w:rsidRPr="00DA02F7">
        <w:rPr>
          <w:sz w:val="20"/>
          <w:szCs w:val="20"/>
        </w:rPr>
        <w:t xml:space="preserve"> 2024. и 2025. </w:t>
      </w:r>
      <w:proofErr w:type="spellStart"/>
      <w:r w:rsidRPr="00DA02F7">
        <w:rPr>
          <w:sz w:val="20"/>
          <w:szCs w:val="20"/>
        </w:rPr>
        <w:t>годину</w:t>
      </w:r>
      <w:proofErr w:type="spellEnd"/>
      <w:r w:rsidRPr="00DA02F7">
        <w:rPr>
          <w:sz w:val="20"/>
          <w:szCs w:val="20"/>
        </w:rPr>
        <w:t xml:space="preserve">, </w:t>
      </w:r>
      <w:proofErr w:type="spellStart"/>
      <w:r w:rsidRPr="00DA02F7">
        <w:rPr>
          <w:sz w:val="20"/>
          <w:szCs w:val="20"/>
        </w:rPr>
        <w:t>дајемо</w:t>
      </w:r>
      <w:proofErr w:type="spellEnd"/>
      <w:r w:rsidRPr="00DA02F7">
        <w:rPr>
          <w:sz w:val="20"/>
          <w:szCs w:val="20"/>
        </w:rPr>
        <w:t xml:space="preserve"> </w:t>
      </w:r>
      <w:proofErr w:type="spellStart"/>
      <w:r w:rsidRPr="00DA02F7">
        <w:rPr>
          <w:sz w:val="20"/>
          <w:szCs w:val="20"/>
        </w:rPr>
        <w:t>табелу</w:t>
      </w:r>
      <w:proofErr w:type="spellEnd"/>
      <w:r w:rsidRPr="00DA02F7">
        <w:rPr>
          <w:sz w:val="20"/>
          <w:szCs w:val="20"/>
        </w:rPr>
        <w:t xml:space="preserve"> 2. </w:t>
      </w:r>
      <w:proofErr w:type="spellStart"/>
      <w:r w:rsidRPr="00DA02F7">
        <w:rPr>
          <w:sz w:val="20"/>
          <w:szCs w:val="20"/>
        </w:rPr>
        <w:t>Преглед</w:t>
      </w:r>
      <w:proofErr w:type="spellEnd"/>
      <w:r w:rsidRPr="00DA02F7">
        <w:rPr>
          <w:sz w:val="20"/>
          <w:szCs w:val="20"/>
        </w:rPr>
        <w:t xml:space="preserve"> </w:t>
      </w:r>
      <w:proofErr w:type="spellStart"/>
      <w:r w:rsidRPr="00DA02F7">
        <w:rPr>
          <w:sz w:val="20"/>
          <w:szCs w:val="20"/>
        </w:rPr>
        <w:t>броја</w:t>
      </w:r>
      <w:proofErr w:type="spellEnd"/>
      <w:r w:rsidRPr="00DA02F7">
        <w:rPr>
          <w:sz w:val="20"/>
          <w:szCs w:val="20"/>
        </w:rPr>
        <w:t xml:space="preserve"> </w:t>
      </w:r>
      <w:proofErr w:type="spellStart"/>
      <w:r w:rsidRPr="00DA02F7">
        <w:rPr>
          <w:sz w:val="20"/>
          <w:szCs w:val="20"/>
        </w:rPr>
        <w:t>запослених</w:t>
      </w:r>
      <w:proofErr w:type="spellEnd"/>
      <w:r w:rsidRPr="00DA02F7">
        <w:rPr>
          <w:sz w:val="20"/>
          <w:szCs w:val="20"/>
        </w:rPr>
        <w:t xml:space="preserve"> и </w:t>
      </w:r>
      <w:proofErr w:type="spellStart"/>
      <w:r w:rsidRPr="00DA02F7">
        <w:rPr>
          <w:sz w:val="20"/>
          <w:szCs w:val="20"/>
        </w:rPr>
        <w:t>масу</w:t>
      </w:r>
      <w:proofErr w:type="spellEnd"/>
      <w:r w:rsidRPr="00DA02F7">
        <w:rPr>
          <w:sz w:val="20"/>
          <w:szCs w:val="20"/>
        </w:rPr>
        <w:t xml:space="preserve"> </w:t>
      </w:r>
      <w:proofErr w:type="spellStart"/>
      <w:r w:rsidRPr="00DA02F7">
        <w:rPr>
          <w:sz w:val="20"/>
          <w:szCs w:val="20"/>
        </w:rPr>
        <w:t>средстава</w:t>
      </w:r>
      <w:proofErr w:type="spellEnd"/>
      <w:r w:rsidRPr="00DA02F7">
        <w:rPr>
          <w:sz w:val="20"/>
          <w:szCs w:val="20"/>
        </w:rPr>
        <w:t xml:space="preserve"> </w:t>
      </w:r>
      <w:proofErr w:type="spellStart"/>
      <w:r w:rsidRPr="00DA02F7">
        <w:rPr>
          <w:sz w:val="20"/>
          <w:szCs w:val="20"/>
        </w:rPr>
        <w:t>за</w:t>
      </w:r>
      <w:proofErr w:type="spellEnd"/>
      <w:r w:rsidRPr="00DA02F7">
        <w:rPr>
          <w:sz w:val="20"/>
          <w:szCs w:val="20"/>
        </w:rPr>
        <w:t xml:space="preserve"> </w:t>
      </w:r>
      <w:proofErr w:type="spellStart"/>
      <w:r w:rsidRPr="00DA02F7">
        <w:rPr>
          <w:sz w:val="20"/>
          <w:szCs w:val="20"/>
        </w:rPr>
        <w:t>плате</w:t>
      </w:r>
      <w:proofErr w:type="spellEnd"/>
    </w:p>
    <w:p w14:paraId="373F0241" w14:textId="5470F526" w:rsidR="00DA02F7" w:rsidRDefault="00DA02F7" w:rsidP="00CA08BD">
      <w:pPr>
        <w:spacing w:after="200" w:line="276" w:lineRule="auto"/>
        <w:jc w:val="both"/>
        <w:rPr>
          <w:rFonts w:eastAsia="Calibri"/>
          <w:sz w:val="20"/>
          <w:szCs w:val="20"/>
          <w:lang w:eastAsia="en-US"/>
        </w:rPr>
      </w:pPr>
      <w:r w:rsidRPr="00DA02F7">
        <w:rPr>
          <w:rFonts w:eastAsia="Calibri"/>
          <w:noProof/>
        </w:rPr>
        <w:drawing>
          <wp:inline distT="0" distB="0" distL="0" distR="0" wp14:anchorId="7CFE1043" wp14:editId="29209736">
            <wp:extent cx="7744571" cy="3536315"/>
            <wp:effectExtent l="0" t="0" r="0" b="0"/>
            <wp:docPr id="497" name="Slika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745231" cy="3536616"/>
                    </a:xfrm>
                    <a:prstGeom prst="rect">
                      <a:avLst/>
                    </a:prstGeom>
                    <a:noFill/>
                    <a:ln>
                      <a:noFill/>
                    </a:ln>
                  </pic:spPr>
                </pic:pic>
              </a:graphicData>
            </a:graphic>
          </wp:inline>
        </w:drawing>
      </w:r>
    </w:p>
    <w:p w14:paraId="0C79A12D" w14:textId="3DD72D1F" w:rsidR="00DA02F7" w:rsidRPr="00DA02F7" w:rsidRDefault="00DA02F7" w:rsidP="00CA08BD">
      <w:pPr>
        <w:spacing w:after="200" w:line="276" w:lineRule="auto"/>
        <w:jc w:val="both"/>
        <w:rPr>
          <w:rFonts w:eastAsia="Calibri"/>
          <w:sz w:val="20"/>
          <w:szCs w:val="20"/>
          <w:lang w:eastAsia="en-US"/>
        </w:rPr>
      </w:pPr>
      <w:r w:rsidRPr="00DA02F7">
        <w:rPr>
          <w:rFonts w:eastAsia="Calibri"/>
          <w:noProof/>
        </w:rPr>
        <w:lastRenderedPageBreak/>
        <w:drawing>
          <wp:inline distT="0" distB="0" distL="0" distR="0" wp14:anchorId="313718AE" wp14:editId="3362BB96">
            <wp:extent cx="7020560" cy="4369435"/>
            <wp:effectExtent l="0" t="0" r="8890" b="0"/>
            <wp:docPr id="498" name="Slika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20560" cy="4369435"/>
                    </a:xfrm>
                    <a:prstGeom prst="rect">
                      <a:avLst/>
                    </a:prstGeom>
                    <a:noFill/>
                    <a:ln>
                      <a:noFill/>
                    </a:ln>
                  </pic:spPr>
                </pic:pic>
              </a:graphicData>
            </a:graphic>
          </wp:inline>
        </w:drawing>
      </w:r>
    </w:p>
    <w:p w14:paraId="0612C25E" w14:textId="306B97D0" w:rsidR="009E7F64" w:rsidRDefault="009E7F64" w:rsidP="00CA08BD">
      <w:pPr>
        <w:spacing w:after="200" w:line="276" w:lineRule="auto"/>
        <w:jc w:val="both"/>
        <w:rPr>
          <w:rFonts w:eastAsia="Calibri"/>
          <w:sz w:val="20"/>
          <w:szCs w:val="20"/>
          <w:lang w:eastAsia="en-US"/>
        </w:rPr>
      </w:pPr>
    </w:p>
    <w:p w14:paraId="49EF1FB1" w14:textId="4D7EF8C2" w:rsidR="009E7F64" w:rsidRDefault="00DA02F7" w:rsidP="00CA08BD">
      <w:pPr>
        <w:spacing w:after="200" w:line="276" w:lineRule="auto"/>
        <w:jc w:val="both"/>
        <w:rPr>
          <w:rFonts w:eastAsia="Calibri"/>
          <w:sz w:val="20"/>
          <w:szCs w:val="20"/>
          <w:lang w:eastAsia="en-US"/>
        </w:rPr>
      </w:pPr>
      <w:r w:rsidRPr="00DA02F7">
        <w:rPr>
          <w:rFonts w:eastAsia="Calibri"/>
          <w:noProof/>
        </w:rPr>
        <w:lastRenderedPageBreak/>
        <w:drawing>
          <wp:inline distT="0" distB="0" distL="0" distR="0" wp14:anchorId="169F8F65" wp14:editId="42DA586C">
            <wp:extent cx="7020560" cy="4153535"/>
            <wp:effectExtent l="0" t="0" r="0" b="0"/>
            <wp:docPr id="499" name="Slika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020560" cy="4153535"/>
                    </a:xfrm>
                    <a:prstGeom prst="rect">
                      <a:avLst/>
                    </a:prstGeom>
                    <a:noFill/>
                    <a:ln>
                      <a:noFill/>
                    </a:ln>
                  </pic:spPr>
                </pic:pic>
              </a:graphicData>
            </a:graphic>
          </wp:inline>
        </w:drawing>
      </w:r>
    </w:p>
    <w:p w14:paraId="1B19F5EF" w14:textId="60F0A827" w:rsidR="00DA02F7" w:rsidRDefault="00DA02F7" w:rsidP="00CA08BD">
      <w:pPr>
        <w:spacing w:after="200" w:line="276" w:lineRule="auto"/>
        <w:jc w:val="both"/>
        <w:rPr>
          <w:rFonts w:eastAsia="Calibri"/>
          <w:sz w:val="20"/>
          <w:szCs w:val="20"/>
          <w:lang w:eastAsia="en-US"/>
        </w:rPr>
      </w:pPr>
      <w:r w:rsidRPr="00DA02F7">
        <w:rPr>
          <w:rFonts w:eastAsia="Calibri"/>
          <w:noProof/>
        </w:rPr>
        <w:drawing>
          <wp:inline distT="0" distB="0" distL="0" distR="0" wp14:anchorId="0D56956A" wp14:editId="7BBB7126">
            <wp:extent cx="7020560" cy="4406265"/>
            <wp:effectExtent l="0" t="0" r="0" b="0"/>
            <wp:docPr id="501"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020560" cy="4406265"/>
                    </a:xfrm>
                    <a:prstGeom prst="rect">
                      <a:avLst/>
                    </a:prstGeom>
                    <a:noFill/>
                    <a:ln>
                      <a:noFill/>
                    </a:ln>
                  </pic:spPr>
                </pic:pic>
              </a:graphicData>
            </a:graphic>
          </wp:inline>
        </w:drawing>
      </w:r>
    </w:p>
    <w:p w14:paraId="0B6FC8FF" w14:textId="77777777" w:rsidR="00DA02F7" w:rsidRDefault="00DA02F7" w:rsidP="00CA08BD">
      <w:pPr>
        <w:spacing w:after="200" w:line="276" w:lineRule="auto"/>
        <w:jc w:val="both"/>
        <w:rPr>
          <w:rFonts w:eastAsia="Calibri"/>
          <w:sz w:val="20"/>
          <w:szCs w:val="20"/>
          <w:lang w:eastAsia="en-US"/>
        </w:rPr>
      </w:pPr>
    </w:p>
    <w:p w14:paraId="0A9E1298" w14:textId="3705EEFE" w:rsidR="009E7F64" w:rsidRDefault="00DA02F7" w:rsidP="00CA08BD">
      <w:pPr>
        <w:spacing w:after="200" w:line="276" w:lineRule="auto"/>
        <w:jc w:val="both"/>
        <w:rPr>
          <w:rFonts w:eastAsia="Calibri"/>
          <w:sz w:val="20"/>
          <w:szCs w:val="20"/>
          <w:lang w:eastAsia="en-US"/>
        </w:rPr>
      </w:pPr>
      <w:r w:rsidRPr="00DA02F7">
        <w:rPr>
          <w:rFonts w:eastAsia="Calibri"/>
          <w:noProof/>
        </w:rPr>
        <w:drawing>
          <wp:inline distT="0" distB="0" distL="0" distR="0" wp14:anchorId="725C3537" wp14:editId="5B7CA22C">
            <wp:extent cx="7020560" cy="4105910"/>
            <wp:effectExtent l="0" t="0" r="8890" b="8890"/>
            <wp:docPr id="502" name="Slika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020560" cy="4105910"/>
                    </a:xfrm>
                    <a:prstGeom prst="rect">
                      <a:avLst/>
                    </a:prstGeom>
                    <a:noFill/>
                    <a:ln>
                      <a:noFill/>
                    </a:ln>
                  </pic:spPr>
                </pic:pic>
              </a:graphicData>
            </a:graphic>
          </wp:inline>
        </w:drawing>
      </w:r>
    </w:p>
    <w:p w14:paraId="350555E3" w14:textId="175E0C6F" w:rsidR="009E7F64" w:rsidRDefault="00DA02F7" w:rsidP="00CA08BD">
      <w:pPr>
        <w:spacing w:after="200" w:line="276" w:lineRule="auto"/>
        <w:jc w:val="both"/>
        <w:rPr>
          <w:rFonts w:eastAsia="Calibri"/>
          <w:sz w:val="20"/>
          <w:szCs w:val="20"/>
          <w:lang w:eastAsia="en-US"/>
        </w:rPr>
      </w:pPr>
      <w:r w:rsidRPr="00DA02F7">
        <w:rPr>
          <w:rFonts w:eastAsia="Calibri"/>
          <w:noProof/>
        </w:rPr>
        <w:lastRenderedPageBreak/>
        <w:drawing>
          <wp:inline distT="0" distB="0" distL="0" distR="0" wp14:anchorId="323B6A6C" wp14:editId="528540FD">
            <wp:extent cx="7020560" cy="4416425"/>
            <wp:effectExtent l="0" t="0" r="0" b="3175"/>
            <wp:docPr id="503" name="Slika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020560" cy="4416425"/>
                    </a:xfrm>
                    <a:prstGeom prst="rect">
                      <a:avLst/>
                    </a:prstGeom>
                    <a:noFill/>
                    <a:ln>
                      <a:noFill/>
                    </a:ln>
                  </pic:spPr>
                </pic:pic>
              </a:graphicData>
            </a:graphic>
          </wp:inline>
        </w:drawing>
      </w:r>
    </w:p>
    <w:p w14:paraId="68550F6D" w14:textId="6235C354" w:rsidR="009E7F64" w:rsidRDefault="00DA02F7" w:rsidP="00CA08BD">
      <w:pPr>
        <w:spacing w:after="200" w:line="276" w:lineRule="auto"/>
        <w:jc w:val="both"/>
        <w:rPr>
          <w:rFonts w:eastAsia="Calibri"/>
          <w:sz w:val="20"/>
          <w:szCs w:val="20"/>
          <w:lang w:eastAsia="en-US"/>
        </w:rPr>
      </w:pPr>
      <w:r w:rsidRPr="00DA02F7">
        <w:rPr>
          <w:rFonts w:eastAsia="Calibri"/>
          <w:noProof/>
        </w:rPr>
        <w:drawing>
          <wp:inline distT="0" distB="0" distL="0" distR="0" wp14:anchorId="287B1369" wp14:editId="305C5BAD">
            <wp:extent cx="7020560" cy="4200525"/>
            <wp:effectExtent l="0" t="0" r="0" b="9525"/>
            <wp:docPr id="504" name="Slika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020560" cy="4200525"/>
                    </a:xfrm>
                    <a:prstGeom prst="rect">
                      <a:avLst/>
                    </a:prstGeom>
                    <a:noFill/>
                    <a:ln>
                      <a:noFill/>
                    </a:ln>
                  </pic:spPr>
                </pic:pic>
              </a:graphicData>
            </a:graphic>
          </wp:inline>
        </w:drawing>
      </w:r>
    </w:p>
    <w:p w14:paraId="4393524B" w14:textId="75FC59E0" w:rsidR="00DA02F7" w:rsidRDefault="00DD31BA" w:rsidP="00CA08BD">
      <w:pPr>
        <w:spacing w:after="200" w:line="276" w:lineRule="auto"/>
        <w:jc w:val="both"/>
        <w:rPr>
          <w:rFonts w:eastAsia="Calibri"/>
          <w:sz w:val="20"/>
          <w:szCs w:val="20"/>
          <w:lang w:eastAsia="en-US"/>
        </w:rPr>
      </w:pPr>
      <w:r w:rsidRPr="00DD31BA">
        <w:rPr>
          <w:rFonts w:eastAsia="Calibri"/>
          <w:noProof/>
        </w:rPr>
        <w:lastRenderedPageBreak/>
        <w:drawing>
          <wp:inline distT="0" distB="0" distL="0" distR="0" wp14:anchorId="45FE5051" wp14:editId="5E2CC131">
            <wp:extent cx="7020560" cy="4321810"/>
            <wp:effectExtent l="0" t="0" r="8890" b="2540"/>
            <wp:docPr id="505" name="Slika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20560" cy="4321810"/>
                    </a:xfrm>
                    <a:prstGeom prst="rect">
                      <a:avLst/>
                    </a:prstGeom>
                    <a:noFill/>
                    <a:ln>
                      <a:noFill/>
                    </a:ln>
                  </pic:spPr>
                </pic:pic>
              </a:graphicData>
            </a:graphic>
          </wp:inline>
        </w:drawing>
      </w:r>
    </w:p>
    <w:p w14:paraId="6D10E7D9" w14:textId="77777777" w:rsidR="00DD31BA" w:rsidRDefault="00DD31BA" w:rsidP="00CA08BD">
      <w:pPr>
        <w:spacing w:after="200" w:line="276" w:lineRule="auto"/>
        <w:jc w:val="both"/>
        <w:rPr>
          <w:rFonts w:eastAsia="Calibri"/>
          <w:sz w:val="20"/>
          <w:szCs w:val="20"/>
          <w:lang w:eastAsia="en-US"/>
        </w:rPr>
      </w:pPr>
    </w:p>
    <w:p w14:paraId="32D5259E" w14:textId="0B9C2207" w:rsidR="009E7F64" w:rsidRDefault="00DD31BA" w:rsidP="00CA08BD">
      <w:pPr>
        <w:spacing w:after="200" w:line="276" w:lineRule="auto"/>
        <w:jc w:val="both"/>
        <w:rPr>
          <w:rFonts w:eastAsia="Calibri"/>
          <w:sz w:val="20"/>
          <w:szCs w:val="20"/>
          <w:lang w:eastAsia="en-US"/>
        </w:rPr>
      </w:pPr>
      <w:r w:rsidRPr="00DD31BA">
        <w:rPr>
          <w:rFonts w:eastAsia="Calibri"/>
          <w:noProof/>
        </w:rPr>
        <w:lastRenderedPageBreak/>
        <w:drawing>
          <wp:inline distT="0" distB="0" distL="0" distR="0" wp14:anchorId="063ADE0E" wp14:editId="71610FE3">
            <wp:extent cx="7020560" cy="4416425"/>
            <wp:effectExtent l="0" t="0" r="0" b="3175"/>
            <wp:docPr id="506" name="Slika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020560" cy="4416425"/>
                    </a:xfrm>
                    <a:prstGeom prst="rect">
                      <a:avLst/>
                    </a:prstGeom>
                    <a:noFill/>
                    <a:ln>
                      <a:noFill/>
                    </a:ln>
                  </pic:spPr>
                </pic:pic>
              </a:graphicData>
            </a:graphic>
          </wp:inline>
        </w:drawing>
      </w:r>
    </w:p>
    <w:p w14:paraId="42949EE7" w14:textId="494EE8F7" w:rsidR="009E7F64" w:rsidRDefault="00DD31BA" w:rsidP="00CA08BD">
      <w:pPr>
        <w:spacing w:after="200" w:line="276" w:lineRule="auto"/>
        <w:jc w:val="both"/>
        <w:rPr>
          <w:rFonts w:eastAsia="Calibri"/>
          <w:sz w:val="20"/>
          <w:szCs w:val="20"/>
          <w:lang w:eastAsia="en-US"/>
        </w:rPr>
      </w:pPr>
      <w:r w:rsidRPr="00DD31BA">
        <w:rPr>
          <w:rFonts w:eastAsia="Calibri"/>
          <w:noProof/>
        </w:rPr>
        <w:lastRenderedPageBreak/>
        <w:drawing>
          <wp:inline distT="0" distB="0" distL="0" distR="0" wp14:anchorId="07EB34C5" wp14:editId="0C5F911E">
            <wp:extent cx="7020560" cy="4385310"/>
            <wp:effectExtent l="0" t="0" r="8890" b="0"/>
            <wp:docPr id="507" name="Slika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020560" cy="4385310"/>
                    </a:xfrm>
                    <a:prstGeom prst="rect">
                      <a:avLst/>
                    </a:prstGeom>
                    <a:noFill/>
                    <a:ln>
                      <a:noFill/>
                    </a:ln>
                  </pic:spPr>
                </pic:pic>
              </a:graphicData>
            </a:graphic>
          </wp:inline>
        </w:drawing>
      </w:r>
    </w:p>
    <w:p w14:paraId="734C26FE" w14:textId="06758592" w:rsidR="00DD31BA" w:rsidRDefault="00DD31BA" w:rsidP="00CA08BD">
      <w:pPr>
        <w:spacing w:after="200" w:line="276" w:lineRule="auto"/>
        <w:jc w:val="both"/>
        <w:rPr>
          <w:rFonts w:eastAsia="Calibri"/>
          <w:sz w:val="20"/>
          <w:szCs w:val="20"/>
          <w:lang w:eastAsia="en-US"/>
        </w:rPr>
      </w:pPr>
      <w:r w:rsidRPr="00DD31BA">
        <w:rPr>
          <w:rFonts w:eastAsia="Calibri"/>
          <w:noProof/>
        </w:rPr>
        <w:lastRenderedPageBreak/>
        <w:drawing>
          <wp:inline distT="0" distB="0" distL="0" distR="0" wp14:anchorId="31E7735B" wp14:editId="69809F8B">
            <wp:extent cx="7020560" cy="4406265"/>
            <wp:effectExtent l="0" t="0" r="0" b="0"/>
            <wp:docPr id="508" name="Slika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020560" cy="4406265"/>
                    </a:xfrm>
                    <a:prstGeom prst="rect">
                      <a:avLst/>
                    </a:prstGeom>
                    <a:noFill/>
                    <a:ln>
                      <a:noFill/>
                    </a:ln>
                  </pic:spPr>
                </pic:pic>
              </a:graphicData>
            </a:graphic>
          </wp:inline>
        </w:drawing>
      </w:r>
    </w:p>
    <w:p w14:paraId="6591DEFE" w14:textId="1ED7B667" w:rsidR="00DD31BA" w:rsidRPr="009619E1" w:rsidRDefault="00DD31BA" w:rsidP="00CA08BD">
      <w:pPr>
        <w:spacing w:after="200" w:line="276" w:lineRule="auto"/>
        <w:jc w:val="both"/>
        <w:rPr>
          <w:rFonts w:eastAsia="Calibri"/>
          <w:sz w:val="20"/>
          <w:szCs w:val="20"/>
          <w:lang w:val="sr-Latn-RS" w:eastAsia="en-US"/>
        </w:rPr>
      </w:pPr>
      <w:r w:rsidRPr="00DD31BA">
        <w:rPr>
          <w:rFonts w:eastAsia="Calibri"/>
          <w:noProof/>
        </w:rPr>
        <w:drawing>
          <wp:inline distT="0" distB="0" distL="0" distR="0" wp14:anchorId="7A32FE53" wp14:editId="13FC92BD">
            <wp:extent cx="7020560" cy="4058285"/>
            <wp:effectExtent l="0" t="0" r="0" b="0"/>
            <wp:docPr id="509" name="Slika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20560" cy="4058285"/>
                    </a:xfrm>
                    <a:prstGeom prst="rect">
                      <a:avLst/>
                    </a:prstGeom>
                    <a:noFill/>
                    <a:ln>
                      <a:noFill/>
                    </a:ln>
                  </pic:spPr>
                </pic:pic>
              </a:graphicData>
            </a:graphic>
          </wp:inline>
        </w:drawing>
      </w:r>
    </w:p>
    <w:p w14:paraId="695F6206" w14:textId="110D2A63" w:rsidR="009E7F64"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39F1C8D6" wp14:editId="607A63CC">
            <wp:extent cx="7020560" cy="4364355"/>
            <wp:effectExtent l="0" t="0" r="8890" b="0"/>
            <wp:docPr id="510" name="Slika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020560" cy="4364355"/>
                    </a:xfrm>
                    <a:prstGeom prst="rect">
                      <a:avLst/>
                    </a:prstGeom>
                    <a:noFill/>
                    <a:ln>
                      <a:noFill/>
                    </a:ln>
                  </pic:spPr>
                </pic:pic>
              </a:graphicData>
            </a:graphic>
          </wp:inline>
        </w:drawing>
      </w:r>
    </w:p>
    <w:p w14:paraId="411FE478" w14:textId="607DA8C0" w:rsidR="009619E1"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2AEB067F" wp14:editId="267E9097">
            <wp:extent cx="7020560" cy="4353560"/>
            <wp:effectExtent l="0" t="0" r="0" b="8890"/>
            <wp:docPr id="511" name="Slika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020560" cy="4353560"/>
                    </a:xfrm>
                    <a:prstGeom prst="rect">
                      <a:avLst/>
                    </a:prstGeom>
                    <a:noFill/>
                    <a:ln>
                      <a:noFill/>
                    </a:ln>
                  </pic:spPr>
                </pic:pic>
              </a:graphicData>
            </a:graphic>
          </wp:inline>
        </w:drawing>
      </w:r>
    </w:p>
    <w:p w14:paraId="4FBFBAEB" w14:textId="1089B480" w:rsidR="009619E1" w:rsidRDefault="009619E1" w:rsidP="00CA08BD">
      <w:pPr>
        <w:spacing w:after="200" w:line="276" w:lineRule="auto"/>
        <w:jc w:val="both"/>
        <w:rPr>
          <w:rFonts w:eastAsia="Calibri"/>
          <w:sz w:val="20"/>
          <w:szCs w:val="20"/>
          <w:lang w:eastAsia="en-US"/>
        </w:rPr>
      </w:pPr>
      <w:r w:rsidRPr="009619E1">
        <w:rPr>
          <w:rFonts w:eastAsia="Calibri"/>
          <w:noProof/>
        </w:rPr>
        <w:drawing>
          <wp:inline distT="0" distB="0" distL="0" distR="0" wp14:anchorId="1A5E5C3E" wp14:editId="712AC30D">
            <wp:extent cx="7020560" cy="4406265"/>
            <wp:effectExtent l="0" t="0" r="0" b="0"/>
            <wp:docPr id="512" name="Slika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020560" cy="4406265"/>
                    </a:xfrm>
                    <a:prstGeom prst="rect">
                      <a:avLst/>
                    </a:prstGeom>
                    <a:noFill/>
                    <a:ln>
                      <a:noFill/>
                    </a:ln>
                  </pic:spPr>
                </pic:pic>
              </a:graphicData>
            </a:graphic>
          </wp:inline>
        </w:drawing>
      </w:r>
    </w:p>
    <w:p w14:paraId="0DDE3FD6" w14:textId="0037BC80" w:rsidR="009619E1"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4CD6A9BC" wp14:editId="731B7A82">
            <wp:extent cx="7020560" cy="4079875"/>
            <wp:effectExtent l="0" t="0" r="0" b="0"/>
            <wp:docPr id="513" name="Slika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020560" cy="4079875"/>
                    </a:xfrm>
                    <a:prstGeom prst="rect">
                      <a:avLst/>
                    </a:prstGeom>
                    <a:noFill/>
                    <a:ln>
                      <a:noFill/>
                    </a:ln>
                  </pic:spPr>
                </pic:pic>
              </a:graphicData>
            </a:graphic>
          </wp:inline>
        </w:drawing>
      </w:r>
    </w:p>
    <w:p w14:paraId="754723EF" w14:textId="46623D44" w:rsidR="009619E1" w:rsidRDefault="009619E1" w:rsidP="00CA08BD">
      <w:pPr>
        <w:spacing w:after="200" w:line="276" w:lineRule="auto"/>
        <w:jc w:val="both"/>
        <w:rPr>
          <w:rFonts w:eastAsia="Calibri"/>
          <w:sz w:val="20"/>
          <w:szCs w:val="20"/>
          <w:lang w:eastAsia="en-US"/>
        </w:rPr>
      </w:pPr>
      <w:r w:rsidRPr="009619E1">
        <w:rPr>
          <w:rFonts w:eastAsia="Calibri"/>
          <w:noProof/>
        </w:rPr>
        <w:drawing>
          <wp:inline distT="0" distB="0" distL="0" distR="0" wp14:anchorId="35967FA6" wp14:editId="09596AC8">
            <wp:extent cx="7020560" cy="4105910"/>
            <wp:effectExtent l="0" t="0" r="8890" b="8890"/>
            <wp:docPr id="514" name="Slika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020560" cy="4105910"/>
                    </a:xfrm>
                    <a:prstGeom prst="rect">
                      <a:avLst/>
                    </a:prstGeom>
                    <a:noFill/>
                    <a:ln>
                      <a:noFill/>
                    </a:ln>
                  </pic:spPr>
                </pic:pic>
              </a:graphicData>
            </a:graphic>
          </wp:inline>
        </w:drawing>
      </w:r>
    </w:p>
    <w:p w14:paraId="41D545E6" w14:textId="77777777" w:rsidR="009619E1" w:rsidRDefault="009619E1" w:rsidP="00CA08BD">
      <w:pPr>
        <w:spacing w:after="200" w:line="276" w:lineRule="auto"/>
        <w:jc w:val="both"/>
        <w:rPr>
          <w:rFonts w:eastAsia="Calibri"/>
          <w:sz w:val="20"/>
          <w:szCs w:val="20"/>
          <w:lang w:eastAsia="en-US"/>
        </w:rPr>
      </w:pPr>
    </w:p>
    <w:p w14:paraId="431A11D4" w14:textId="13FB2886" w:rsidR="009E7F64"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413C68A3" wp14:editId="03EF7228">
            <wp:extent cx="7020560" cy="4321810"/>
            <wp:effectExtent l="0" t="0" r="0" b="2540"/>
            <wp:docPr id="515" name="Slika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020560" cy="4321810"/>
                    </a:xfrm>
                    <a:prstGeom prst="rect">
                      <a:avLst/>
                    </a:prstGeom>
                    <a:noFill/>
                    <a:ln>
                      <a:noFill/>
                    </a:ln>
                  </pic:spPr>
                </pic:pic>
              </a:graphicData>
            </a:graphic>
          </wp:inline>
        </w:drawing>
      </w:r>
    </w:p>
    <w:p w14:paraId="254E54CE" w14:textId="09133878" w:rsidR="009619E1" w:rsidRDefault="009619E1" w:rsidP="00CA08BD">
      <w:pPr>
        <w:spacing w:after="200" w:line="276" w:lineRule="auto"/>
        <w:jc w:val="both"/>
        <w:rPr>
          <w:rFonts w:eastAsia="Calibri"/>
          <w:sz w:val="20"/>
          <w:szCs w:val="20"/>
          <w:lang w:eastAsia="en-US"/>
        </w:rPr>
      </w:pPr>
      <w:r w:rsidRPr="009619E1">
        <w:rPr>
          <w:rFonts w:eastAsia="Calibri"/>
          <w:noProof/>
        </w:rPr>
        <w:drawing>
          <wp:inline distT="0" distB="0" distL="0" distR="0" wp14:anchorId="367536D9" wp14:editId="4F72FAFA">
            <wp:extent cx="7020560" cy="4416425"/>
            <wp:effectExtent l="0" t="0" r="0" b="3175"/>
            <wp:docPr id="516" name="Slika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020560" cy="4416425"/>
                    </a:xfrm>
                    <a:prstGeom prst="rect">
                      <a:avLst/>
                    </a:prstGeom>
                    <a:noFill/>
                    <a:ln>
                      <a:noFill/>
                    </a:ln>
                  </pic:spPr>
                </pic:pic>
              </a:graphicData>
            </a:graphic>
          </wp:inline>
        </w:drawing>
      </w:r>
    </w:p>
    <w:p w14:paraId="4169F96F" w14:textId="34948FE4" w:rsidR="009619E1"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3165F6D7" wp14:editId="5ABB6CFC">
            <wp:extent cx="7020560" cy="4301655"/>
            <wp:effectExtent l="0" t="0" r="8890" b="0"/>
            <wp:docPr id="517" name="Slika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022035" cy="4302559"/>
                    </a:xfrm>
                    <a:prstGeom prst="rect">
                      <a:avLst/>
                    </a:prstGeom>
                    <a:noFill/>
                    <a:ln>
                      <a:noFill/>
                    </a:ln>
                  </pic:spPr>
                </pic:pic>
              </a:graphicData>
            </a:graphic>
          </wp:inline>
        </w:drawing>
      </w:r>
    </w:p>
    <w:p w14:paraId="4260DCD8" w14:textId="6DEA8B80" w:rsidR="009619E1"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4F6DC66A" wp14:editId="1A5D3564">
            <wp:extent cx="7020560" cy="4353560"/>
            <wp:effectExtent l="0" t="0" r="8890" b="8890"/>
            <wp:docPr id="518" name="Slika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020560" cy="4353560"/>
                    </a:xfrm>
                    <a:prstGeom prst="rect">
                      <a:avLst/>
                    </a:prstGeom>
                    <a:noFill/>
                    <a:ln>
                      <a:noFill/>
                    </a:ln>
                  </pic:spPr>
                </pic:pic>
              </a:graphicData>
            </a:graphic>
          </wp:inline>
        </w:drawing>
      </w:r>
    </w:p>
    <w:p w14:paraId="355A3390" w14:textId="0356720B" w:rsidR="009E7F64" w:rsidRDefault="009619E1" w:rsidP="00CA08BD">
      <w:pPr>
        <w:spacing w:after="200" w:line="276" w:lineRule="auto"/>
        <w:jc w:val="both"/>
        <w:rPr>
          <w:rFonts w:eastAsia="Calibri"/>
          <w:sz w:val="20"/>
          <w:szCs w:val="20"/>
          <w:lang w:eastAsia="en-US"/>
        </w:rPr>
      </w:pPr>
      <w:r w:rsidRPr="009619E1">
        <w:rPr>
          <w:rFonts w:eastAsia="Calibri"/>
          <w:noProof/>
        </w:rPr>
        <w:drawing>
          <wp:inline distT="0" distB="0" distL="0" distR="0" wp14:anchorId="4D0BFF40" wp14:editId="1A9C903F">
            <wp:extent cx="7020560" cy="4200525"/>
            <wp:effectExtent l="0" t="0" r="8890" b="9525"/>
            <wp:docPr id="519" name="Slika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020560" cy="4200525"/>
                    </a:xfrm>
                    <a:prstGeom prst="rect">
                      <a:avLst/>
                    </a:prstGeom>
                    <a:noFill/>
                    <a:ln>
                      <a:noFill/>
                    </a:ln>
                  </pic:spPr>
                </pic:pic>
              </a:graphicData>
            </a:graphic>
          </wp:inline>
        </w:drawing>
      </w:r>
    </w:p>
    <w:p w14:paraId="2661C978" w14:textId="13214EBE" w:rsidR="009619E1"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4F26A03D" wp14:editId="5C0DA935">
            <wp:extent cx="7020560" cy="4222115"/>
            <wp:effectExtent l="0" t="0" r="8890" b="6985"/>
            <wp:docPr id="521" name="Slika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020560" cy="4222115"/>
                    </a:xfrm>
                    <a:prstGeom prst="rect">
                      <a:avLst/>
                    </a:prstGeom>
                    <a:noFill/>
                    <a:ln>
                      <a:noFill/>
                    </a:ln>
                  </pic:spPr>
                </pic:pic>
              </a:graphicData>
            </a:graphic>
          </wp:inline>
        </w:drawing>
      </w:r>
    </w:p>
    <w:p w14:paraId="7FD6857E" w14:textId="7352DB48" w:rsidR="009619E1" w:rsidRDefault="009619E1" w:rsidP="00CA08BD">
      <w:pPr>
        <w:spacing w:after="200" w:line="276" w:lineRule="auto"/>
        <w:jc w:val="both"/>
        <w:rPr>
          <w:rFonts w:eastAsia="Calibri"/>
          <w:sz w:val="20"/>
          <w:szCs w:val="20"/>
          <w:lang w:eastAsia="en-US"/>
        </w:rPr>
      </w:pPr>
      <w:r w:rsidRPr="009619E1">
        <w:rPr>
          <w:rFonts w:eastAsia="Calibri"/>
          <w:noProof/>
        </w:rPr>
        <w:drawing>
          <wp:inline distT="0" distB="0" distL="0" distR="0" wp14:anchorId="63E0B4AE" wp14:editId="14A0AE7E">
            <wp:extent cx="7020560" cy="3837305"/>
            <wp:effectExtent l="0" t="0" r="0" b="0"/>
            <wp:docPr id="522" name="Slika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020560" cy="3837305"/>
                    </a:xfrm>
                    <a:prstGeom prst="rect">
                      <a:avLst/>
                    </a:prstGeom>
                    <a:noFill/>
                    <a:ln>
                      <a:noFill/>
                    </a:ln>
                  </pic:spPr>
                </pic:pic>
              </a:graphicData>
            </a:graphic>
          </wp:inline>
        </w:drawing>
      </w:r>
    </w:p>
    <w:p w14:paraId="4CB34C3F" w14:textId="1EC4C827" w:rsidR="009619E1" w:rsidRDefault="009619E1" w:rsidP="00CA08BD">
      <w:pPr>
        <w:spacing w:after="200" w:line="276" w:lineRule="auto"/>
        <w:jc w:val="both"/>
        <w:rPr>
          <w:rFonts w:eastAsia="Calibri"/>
          <w:sz w:val="20"/>
          <w:szCs w:val="20"/>
          <w:lang w:eastAsia="en-US"/>
        </w:rPr>
      </w:pPr>
      <w:r w:rsidRPr="009619E1">
        <w:rPr>
          <w:rFonts w:eastAsia="Calibri"/>
          <w:noProof/>
        </w:rPr>
        <w:lastRenderedPageBreak/>
        <w:drawing>
          <wp:inline distT="0" distB="0" distL="0" distR="0" wp14:anchorId="3D99E720" wp14:editId="51550991">
            <wp:extent cx="7020560" cy="4332605"/>
            <wp:effectExtent l="0" t="0" r="0" b="0"/>
            <wp:docPr id="523" name="Slika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020560" cy="4332605"/>
                    </a:xfrm>
                    <a:prstGeom prst="rect">
                      <a:avLst/>
                    </a:prstGeom>
                    <a:noFill/>
                    <a:ln>
                      <a:noFill/>
                    </a:ln>
                  </pic:spPr>
                </pic:pic>
              </a:graphicData>
            </a:graphic>
          </wp:inline>
        </w:drawing>
      </w:r>
    </w:p>
    <w:p w14:paraId="7E3F3FDB" w14:textId="77777777" w:rsidR="00012AF5" w:rsidRDefault="00012AF5" w:rsidP="00CA08BD">
      <w:pPr>
        <w:spacing w:after="200" w:line="276" w:lineRule="auto"/>
        <w:jc w:val="both"/>
        <w:rPr>
          <w:rFonts w:eastAsia="Calibri"/>
          <w:sz w:val="20"/>
          <w:szCs w:val="20"/>
          <w:lang w:eastAsia="en-US"/>
        </w:rPr>
      </w:pPr>
    </w:p>
    <w:p w14:paraId="7CEDE5E3"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Маса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средстава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плате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14.691.000,00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w:t>
      </w:r>
    </w:p>
    <w:p w14:paraId="4D993D02"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414 - </w:t>
      </w:r>
      <w:proofErr w:type="spellStart"/>
      <w:r w:rsidRPr="00012AF5">
        <w:rPr>
          <w:rFonts w:eastAsia="Calibri"/>
          <w:sz w:val="16"/>
          <w:szCs w:val="16"/>
          <w:lang w:eastAsia="en-US"/>
        </w:rPr>
        <w:t>Отпремнине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помоћи</w:t>
      </w:r>
      <w:proofErr w:type="spellEnd"/>
      <w:r w:rsidRPr="00012AF5">
        <w:rPr>
          <w:rFonts w:eastAsia="Calibri"/>
          <w:sz w:val="16"/>
          <w:szCs w:val="16"/>
          <w:lang w:eastAsia="en-US"/>
        </w:rPr>
        <w:t xml:space="preserve"> –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исплата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новчаних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средстава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помоћи</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случају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болести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радника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или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смрти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ужег</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члана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породице</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укупном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220.000,00</w:t>
      </w:r>
    </w:p>
    <w:p w14:paraId="784B584A"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415 - </w:t>
      </w:r>
      <w:proofErr w:type="spellStart"/>
      <w:r w:rsidRPr="00012AF5">
        <w:rPr>
          <w:rFonts w:eastAsia="Calibri"/>
          <w:sz w:val="16"/>
          <w:szCs w:val="16"/>
          <w:lang w:eastAsia="en-US"/>
        </w:rPr>
        <w:t>Накнаде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w:t>
      </w:r>
      <w:proofErr w:type="spellEnd"/>
      <w:r w:rsidRPr="00012AF5">
        <w:rPr>
          <w:rFonts w:eastAsia="Calibri"/>
          <w:sz w:val="16"/>
          <w:szCs w:val="16"/>
          <w:lang w:eastAsia="en-US"/>
        </w:rPr>
        <w:t xml:space="preserve"> - </w:t>
      </w:r>
      <w:proofErr w:type="spellStart"/>
      <w:r w:rsidRPr="00012AF5">
        <w:rPr>
          <w:rFonts w:eastAsia="Calibri"/>
          <w:sz w:val="16"/>
          <w:szCs w:val="16"/>
          <w:lang w:eastAsia="en-US"/>
        </w:rPr>
        <w:t>Маса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средстава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исплату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посао</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са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посла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бази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броја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радника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који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користе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тренутне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цене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карте</w:t>
      </w:r>
      <w:proofErr w:type="spellEnd"/>
      <w:r w:rsidRPr="00012AF5">
        <w:rPr>
          <w:rFonts w:eastAsia="Calibri"/>
          <w:sz w:val="16"/>
          <w:szCs w:val="16"/>
          <w:lang w:eastAsia="en-US"/>
        </w:rPr>
        <w:t>.</w:t>
      </w:r>
    </w:p>
    <w:p w14:paraId="3EBFAEBE" w14:textId="6856DCC5"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 </w:t>
      </w:r>
      <w:proofErr w:type="spellStart"/>
      <w:r w:rsidRPr="00012AF5">
        <w:rPr>
          <w:rFonts w:eastAsia="Calibri"/>
          <w:sz w:val="16"/>
          <w:szCs w:val="16"/>
          <w:lang w:eastAsia="en-US"/>
        </w:rPr>
        <w:t>Обрачун</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урађен</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цени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карте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градског</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међуградског</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Износ</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средстава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намену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600.000,00 </w:t>
      </w:r>
      <w:proofErr w:type="spellStart"/>
      <w:r w:rsidRPr="00012AF5">
        <w:rPr>
          <w:rFonts w:eastAsia="Calibri"/>
          <w:sz w:val="16"/>
          <w:szCs w:val="16"/>
          <w:lang w:eastAsia="en-US"/>
        </w:rPr>
        <w:t>динара</w:t>
      </w:r>
      <w:proofErr w:type="spellEnd"/>
    </w:p>
    <w:p w14:paraId="5A9F8C75"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416 – </w:t>
      </w:r>
      <w:proofErr w:type="spellStart"/>
      <w:r w:rsidRPr="00012AF5">
        <w:rPr>
          <w:rFonts w:eastAsia="Calibri"/>
          <w:sz w:val="16"/>
          <w:szCs w:val="16"/>
          <w:lang w:eastAsia="en-US"/>
        </w:rPr>
        <w:t>Награде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запосленима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остали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посебни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расходи</w:t>
      </w:r>
      <w:proofErr w:type="spellEnd"/>
      <w:r w:rsidRPr="00012AF5">
        <w:rPr>
          <w:rFonts w:eastAsia="Calibri"/>
          <w:sz w:val="16"/>
          <w:szCs w:val="16"/>
          <w:lang w:eastAsia="en-US"/>
        </w:rPr>
        <w:t xml:space="preserve"> –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исплата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новчаних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честитки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децу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запослених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поводом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новогодишњих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празника</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70.000,00</w:t>
      </w:r>
    </w:p>
    <w:p w14:paraId="35DC51C0"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јубиларне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награде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20 </w:t>
      </w:r>
      <w:proofErr w:type="spellStart"/>
      <w:r w:rsidRPr="00012AF5">
        <w:rPr>
          <w:rFonts w:eastAsia="Calibri"/>
          <w:sz w:val="16"/>
          <w:szCs w:val="16"/>
          <w:lang w:eastAsia="en-US"/>
        </w:rPr>
        <w:t>година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рада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једног</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запосленог</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300.000,00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w:t>
      </w:r>
    </w:p>
    <w:p w14:paraId="60390625"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421 - </w:t>
      </w:r>
      <w:proofErr w:type="spellStart"/>
      <w:r w:rsidRPr="00012AF5">
        <w:rPr>
          <w:rFonts w:eastAsia="Calibri"/>
          <w:sz w:val="16"/>
          <w:szCs w:val="16"/>
          <w:lang w:eastAsia="en-US"/>
        </w:rPr>
        <w:t>Стални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трошкови</w:t>
      </w:r>
      <w:proofErr w:type="spellEnd"/>
      <w:r w:rsidRPr="00012AF5">
        <w:rPr>
          <w:rFonts w:eastAsia="Calibri"/>
          <w:sz w:val="16"/>
          <w:szCs w:val="16"/>
          <w:lang w:eastAsia="en-US"/>
        </w:rPr>
        <w:t xml:space="preserve"> - У </w:t>
      </w:r>
      <w:proofErr w:type="spellStart"/>
      <w:r w:rsidRPr="00012AF5">
        <w:rPr>
          <w:rFonts w:eastAsia="Calibri"/>
          <w:sz w:val="16"/>
          <w:szCs w:val="16"/>
          <w:lang w:eastAsia="en-US"/>
        </w:rPr>
        <w:t>оквиру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oве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апропријације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трошкови</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4.675.000,00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исплату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провизије</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платном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промету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тарифи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Управе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трезор</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као</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трошкове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електричне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енергије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водовода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канализације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телефона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интернета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поште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осигурања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објекта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запослених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овој</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апропријацији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који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фиксни</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неопходни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функционисање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установе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Дом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има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грејање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електричну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енергију</w:t>
      </w:r>
      <w:proofErr w:type="spellEnd"/>
      <w:r w:rsidRPr="00012AF5">
        <w:rPr>
          <w:rFonts w:eastAsia="Calibri"/>
          <w:sz w:val="16"/>
          <w:szCs w:val="16"/>
          <w:lang w:eastAsia="en-US"/>
        </w:rPr>
        <w:t>.</w:t>
      </w:r>
    </w:p>
    <w:p w14:paraId="06AD99A7"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Библиотека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корисник</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електричне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енергије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преко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бројила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дома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техничких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разлога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могуће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сада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одвојити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део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биће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префактурисан</w:t>
      </w:r>
      <w:proofErr w:type="spellEnd"/>
      <w:r w:rsidRPr="00012AF5">
        <w:rPr>
          <w:rFonts w:eastAsia="Calibri"/>
          <w:sz w:val="16"/>
          <w:szCs w:val="16"/>
          <w:lang w:eastAsia="en-US"/>
        </w:rPr>
        <w:t>.</w:t>
      </w:r>
    </w:p>
    <w:p w14:paraId="4CEC57D6"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422 - </w:t>
      </w:r>
      <w:proofErr w:type="spellStart"/>
      <w:r w:rsidRPr="00012AF5">
        <w:rPr>
          <w:rFonts w:eastAsia="Calibri"/>
          <w:sz w:val="16"/>
          <w:szCs w:val="16"/>
          <w:lang w:eastAsia="en-US"/>
        </w:rPr>
        <w:t>Трошкови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путовања</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оквиру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oве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апропријације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трошкови</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125.000,00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овој</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апропријацији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обезбеђују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финансирање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путовања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дневнице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превоза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смештаја</w:t>
      </w:r>
      <w:proofErr w:type="spellEnd"/>
      <w:r w:rsidRPr="00012AF5">
        <w:rPr>
          <w:rFonts w:eastAsia="Calibri"/>
          <w:sz w:val="16"/>
          <w:szCs w:val="16"/>
          <w:lang w:eastAsia="en-US"/>
        </w:rPr>
        <w:t xml:space="preserve"> на </w:t>
      </w:r>
      <w:proofErr w:type="spellStart"/>
      <w:r w:rsidRPr="00012AF5">
        <w:rPr>
          <w:rFonts w:eastAsia="Calibri"/>
          <w:sz w:val="16"/>
          <w:szCs w:val="16"/>
          <w:lang w:eastAsia="en-US"/>
        </w:rPr>
        <w:t>сл.путу</w:t>
      </w:r>
      <w:proofErr w:type="spellEnd"/>
      <w:r w:rsidRPr="00012AF5">
        <w:rPr>
          <w:rFonts w:eastAsia="Calibri"/>
          <w:sz w:val="16"/>
          <w:szCs w:val="16"/>
          <w:lang w:eastAsia="en-US"/>
        </w:rPr>
        <w:t>).</w:t>
      </w:r>
    </w:p>
    <w:p w14:paraId="21F2811D"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t xml:space="preserve">423 - </w:t>
      </w:r>
      <w:proofErr w:type="spellStart"/>
      <w:r w:rsidRPr="00012AF5">
        <w:rPr>
          <w:rFonts w:eastAsia="Calibri"/>
          <w:sz w:val="16"/>
          <w:szCs w:val="16"/>
          <w:lang w:eastAsia="en-US"/>
        </w:rPr>
        <w:t>Услуге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уговору</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оквиру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oве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апропријације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трошкови</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640.000,00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исплата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услуга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уговору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ангажовање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лица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уговору</w:t>
      </w:r>
      <w:proofErr w:type="spellEnd"/>
      <w:r w:rsidRPr="00012AF5">
        <w:rPr>
          <w:rFonts w:eastAsia="Calibri"/>
          <w:sz w:val="16"/>
          <w:szCs w:val="16"/>
          <w:lang w:eastAsia="en-US"/>
        </w:rPr>
        <w:t xml:space="preserve"> о </w:t>
      </w:r>
      <w:proofErr w:type="spellStart"/>
      <w:r w:rsidRPr="00012AF5">
        <w:rPr>
          <w:rFonts w:eastAsia="Calibri"/>
          <w:sz w:val="16"/>
          <w:szCs w:val="16"/>
          <w:lang w:eastAsia="en-US"/>
        </w:rPr>
        <w:t>делу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услуге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одржавања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софтвера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рачунара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одржавања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сајта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котизације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семинаре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услуге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штампе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услуге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репрезентације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остале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опште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услуге</w:t>
      </w:r>
      <w:proofErr w:type="spellEnd"/>
      <w:r w:rsidRPr="00012AF5">
        <w:rPr>
          <w:rFonts w:eastAsia="Calibri"/>
          <w:sz w:val="16"/>
          <w:szCs w:val="16"/>
          <w:lang w:eastAsia="en-US"/>
        </w:rPr>
        <w:t>.</w:t>
      </w:r>
    </w:p>
    <w:p w14:paraId="6F4FFD3D"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4251 - </w:t>
      </w:r>
      <w:proofErr w:type="spellStart"/>
      <w:r w:rsidRPr="00012AF5">
        <w:rPr>
          <w:rFonts w:eastAsia="Calibri"/>
          <w:sz w:val="16"/>
          <w:szCs w:val="16"/>
          <w:lang w:eastAsia="en-US"/>
        </w:rPr>
        <w:t>Tекуће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поправке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одржавање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објеката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замену</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поправку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најхитниjих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делова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остало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одржавање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објекту</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вредности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p>
    <w:p w14:paraId="6AB306D7" w14:textId="77777777" w:rsidR="00012AF5" w:rsidRPr="00012AF5" w:rsidRDefault="00012AF5" w:rsidP="00012AF5">
      <w:pPr>
        <w:spacing w:after="200" w:line="276" w:lineRule="auto"/>
        <w:jc w:val="both"/>
        <w:rPr>
          <w:rFonts w:eastAsia="Calibri"/>
          <w:sz w:val="16"/>
          <w:szCs w:val="16"/>
          <w:lang w:eastAsia="en-US"/>
        </w:rPr>
      </w:pPr>
      <w:r w:rsidRPr="00012AF5">
        <w:rPr>
          <w:rFonts w:eastAsia="Calibri"/>
          <w:sz w:val="16"/>
          <w:szCs w:val="16"/>
          <w:lang w:eastAsia="en-US"/>
        </w:rPr>
        <w:lastRenderedPageBreak/>
        <w:t>500.00</w:t>
      </w:r>
      <w:r w:rsidRPr="00012AF5">
        <w:rPr>
          <w:rFonts w:eastAsia="Calibri"/>
          <w:sz w:val="16"/>
          <w:szCs w:val="16"/>
          <w:lang w:eastAsia="en-US"/>
        </w:rPr>
        <w:tab/>
        <w:t xml:space="preserve">,00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w:t>
      </w:r>
    </w:p>
    <w:p w14:paraId="711A65B5"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4252 – </w:t>
      </w:r>
      <w:proofErr w:type="spellStart"/>
      <w:r w:rsidRPr="00012AF5">
        <w:rPr>
          <w:rFonts w:eastAsia="Calibri"/>
          <w:sz w:val="16"/>
          <w:szCs w:val="16"/>
          <w:lang w:eastAsia="en-US"/>
        </w:rPr>
        <w:t>Текуће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одржавање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износу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100.000,00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одржавање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спадају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сервисирање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поправка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сценске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услуге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сервисирања</w:t>
      </w:r>
      <w:proofErr w:type="spellEnd"/>
      <w:r w:rsidRPr="00012AF5">
        <w:rPr>
          <w:rFonts w:eastAsia="Calibri"/>
          <w:sz w:val="16"/>
          <w:szCs w:val="16"/>
          <w:lang w:eastAsia="en-US"/>
        </w:rPr>
        <w:t xml:space="preserve"> ПП </w:t>
      </w:r>
      <w:proofErr w:type="spellStart"/>
      <w:r w:rsidRPr="00012AF5">
        <w:rPr>
          <w:rFonts w:eastAsia="Calibri"/>
          <w:sz w:val="16"/>
          <w:szCs w:val="16"/>
          <w:lang w:eastAsia="en-US"/>
        </w:rPr>
        <w:t>апарата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редовне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контроле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сервиса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стабилног</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система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аутоматску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сигнализацију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пожара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механичке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поправке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поправке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рачунарске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уградне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остале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поправке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одржавање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административне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w:t>
      </w:r>
    </w:p>
    <w:p w14:paraId="1CBCB768"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426 – </w:t>
      </w:r>
      <w:proofErr w:type="spellStart"/>
      <w:r w:rsidRPr="00012AF5">
        <w:rPr>
          <w:rFonts w:eastAsia="Calibri"/>
          <w:sz w:val="16"/>
          <w:szCs w:val="16"/>
          <w:lang w:eastAsia="en-US"/>
        </w:rPr>
        <w:t>Материјал</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оквиру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канцеларијски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материјал</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стручна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литература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хигијену</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инвентар</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хигијену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алат</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инвентар</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остали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материјал</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посебне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намене</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вредности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385.000,00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w:t>
      </w:r>
    </w:p>
    <w:p w14:paraId="0ED4E4EE"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482 – </w:t>
      </w:r>
      <w:proofErr w:type="spellStart"/>
      <w:r w:rsidRPr="00012AF5">
        <w:rPr>
          <w:rFonts w:eastAsia="Calibri"/>
          <w:sz w:val="16"/>
          <w:szCs w:val="16"/>
          <w:lang w:eastAsia="en-US"/>
        </w:rPr>
        <w:t>Порези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обавезне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таксе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казне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пенали</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камате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порези</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таксе</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вредности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w:t>
      </w:r>
      <w:proofErr w:type="spellEnd"/>
      <w:r w:rsidRPr="00012AF5">
        <w:rPr>
          <w:rFonts w:eastAsia="Calibri"/>
          <w:sz w:val="16"/>
          <w:szCs w:val="16"/>
          <w:lang w:eastAsia="en-US"/>
        </w:rPr>
        <w:t xml:space="preserve"> 40.000,00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w:t>
      </w:r>
    </w:p>
    <w:p w14:paraId="185F3144"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5114 – </w:t>
      </w:r>
      <w:proofErr w:type="spellStart"/>
      <w:r w:rsidRPr="00012AF5">
        <w:rPr>
          <w:rFonts w:eastAsia="Calibri"/>
          <w:sz w:val="16"/>
          <w:szCs w:val="16"/>
          <w:lang w:eastAsia="en-US"/>
        </w:rPr>
        <w:t>Пројектна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документација</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оквиру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реконструкције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објекта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пројектна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документација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посебно</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односити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реконструкцију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грејног</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система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столарије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плафона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крова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објекта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у 2023. </w:t>
      </w:r>
      <w:proofErr w:type="spellStart"/>
      <w:r w:rsidRPr="00012AF5">
        <w:rPr>
          <w:rFonts w:eastAsia="Calibri"/>
          <w:sz w:val="16"/>
          <w:szCs w:val="16"/>
          <w:lang w:eastAsia="en-US"/>
        </w:rPr>
        <w:t>години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намену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400.000,00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w:t>
      </w:r>
    </w:p>
    <w:p w14:paraId="16F1B707"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5122 – </w:t>
      </w:r>
      <w:proofErr w:type="spellStart"/>
      <w:r w:rsidRPr="00012AF5">
        <w:rPr>
          <w:rFonts w:eastAsia="Calibri"/>
          <w:sz w:val="16"/>
          <w:szCs w:val="16"/>
          <w:lang w:eastAsia="en-US"/>
        </w:rPr>
        <w:t>Машине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опрема</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оквиру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економске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класификације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набавка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електронске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рачунари</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канцеларијски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намештај</w:t>
      </w:r>
      <w:proofErr w:type="spellEnd"/>
      <w:r w:rsidRPr="00012AF5">
        <w:rPr>
          <w:rFonts w:eastAsia="Calibri"/>
          <w:sz w:val="16"/>
          <w:szCs w:val="16"/>
          <w:lang w:eastAsia="en-US"/>
        </w:rPr>
        <w:t>.</w:t>
      </w:r>
    </w:p>
    <w:p w14:paraId="5207394B"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Укупна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која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потребна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набавку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опреме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600.000,00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из</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буџета</w:t>
      </w:r>
      <w:proofErr w:type="spellEnd"/>
      <w:r w:rsidRPr="00012AF5">
        <w:rPr>
          <w:rFonts w:eastAsia="Calibri"/>
          <w:sz w:val="16"/>
          <w:szCs w:val="16"/>
          <w:lang w:eastAsia="en-US"/>
        </w:rPr>
        <w:t>.</w:t>
      </w:r>
    </w:p>
    <w:p w14:paraId="7A2DE376"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групи</w:t>
      </w:r>
      <w:proofErr w:type="spellEnd"/>
      <w:r w:rsidRPr="00012AF5">
        <w:rPr>
          <w:rFonts w:eastAsia="Calibri"/>
          <w:sz w:val="16"/>
          <w:szCs w:val="16"/>
          <w:lang w:eastAsia="en-US"/>
        </w:rPr>
        <w:t xml:space="preserve"> 5151 – </w:t>
      </w:r>
      <w:proofErr w:type="spellStart"/>
      <w:r w:rsidRPr="00012AF5">
        <w:rPr>
          <w:rFonts w:eastAsia="Calibri"/>
          <w:sz w:val="16"/>
          <w:szCs w:val="16"/>
          <w:lang w:eastAsia="en-US"/>
        </w:rPr>
        <w:t>Компјутерски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софтвер</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Планирана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средства</w:t>
      </w:r>
      <w:proofErr w:type="spellEnd"/>
      <w:r w:rsidRPr="00012AF5">
        <w:rPr>
          <w:rFonts w:eastAsia="Calibri"/>
          <w:sz w:val="16"/>
          <w:szCs w:val="16"/>
          <w:lang w:eastAsia="en-US"/>
        </w:rPr>
        <w:t xml:space="preserve"> у 2023. </w:t>
      </w:r>
      <w:proofErr w:type="spellStart"/>
      <w:r w:rsidRPr="00012AF5">
        <w:rPr>
          <w:rFonts w:eastAsia="Calibri"/>
          <w:sz w:val="16"/>
          <w:szCs w:val="16"/>
          <w:lang w:eastAsia="en-US"/>
        </w:rPr>
        <w:t>години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ову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намену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150.000,00 </w:t>
      </w:r>
      <w:proofErr w:type="spellStart"/>
      <w:r w:rsidRPr="00012AF5">
        <w:rPr>
          <w:rFonts w:eastAsia="Calibri"/>
          <w:sz w:val="16"/>
          <w:szCs w:val="16"/>
          <w:lang w:eastAsia="en-US"/>
        </w:rPr>
        <w:t>динара</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намењена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инсталирање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софтвера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који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олакшати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продају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позоришних</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биоскопских</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улазница</w:t>
      </w:r>
      <w:proofErr w:type="spellEnd"/>
      <w:r w:rsidRPr="00012AF5">
        <w:rPr>
          <w:rFonts w:eastAsia="Calibri"/>
          <w:sz w:val="16"/>
          <w:szCs w:val="16"/>
          <w:lang w:eastAsia="en-US"/>
        </w:rPr>
        <w:t xml:space="preserve">, а </w:t>
      </w:r>
      <w:proofErr w:type="spellStart"/>
      <w:r w:rsidRPr="00012AF5">
        <w:rPr>
          <w:rFonts w:eastAsia="Calibri"/>
          <w:sz w:val="16"/>
          <w:szCs w:val="16"/>
          <w:lang w:eastAsia="en-US"/>
        </w:rPr>
        <w:t>при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томе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подржаваће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рад</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фискалним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уређајима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је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установа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набавила</w:t>
      </w:r>
      <w:proofErr w:type="spellEnd"/>
      <w:r w:rsidRPr="00012AF5">
        <w:rPr>
          <w:rFonts w:eastAsia="Calibri"/>
          <w:sz w:val="16"/>
          <w:szCs w:val="16"/>
          <w:lang w:eastAsia="en-US"/>
        </w:rPr>
        <w:t xml:space="preserve"> 2022. </w:t>
      </w:r>
      <w:proofErr w:type="spellStart"/>
      <w:r w:rsidRPr="00012AF5">
        <w:rPr>
          <w:rFonts w:eastAsia="Calibri"/>
          <w:sz w:val="16"/>
          <w:szCs w:val="16"/>
          <w:lang w:eastAsia="en-US"/>
        </w:rPr>
        <w:t>године</w:t>
      </w:r>
      <w:proofErr w:type="spellEnd"/>
      <w:r w:rsidRPr="00012AF5">
        <w:rPr>
          <w:rFonts w:eastAsia="Calibri"/>
          <w:sz w:val="16"/>
          <w:szCs w:val="16"/>
          <w:lang w:eastAsia="en-US"/>
        </w:rPr>
        <w:t>.</w:t>
      </w:r>
    </w:p>
    <w:p w14:paraId="2BB11630"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Програмска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активност</w:t>
      </w:r>
      <w:proofErr w:type="spellEnd"/>
      <w:r w:rsidRPr="00012AF5">
        <w:rPr>
          <w:rFonts w:eastAsia="Calibri"/>
          <w:sz w:val="16"/>
          <w:szCs w:val="16"/>
          <w:lang w:eastAsia="en-US"/>
        </w:rPr>
        <w:t xml:space="preserve">: 0002 </w:t>
      </w:r>
      <w:proofErr w:type="spellStart"/>
      <w:r w:rsidRPr="00012AF5">
        <w:rPr>
          <w:rFonts w:eastAsia="Calibri"/>
          <w:sz w:val="16"/>
          <w:szCs w:val="16"/>
          <w:lang w:eastAsia="en-US"/>
        </w:rPr>
        <w:t>Подстицај</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културном</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уметничком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стваралаштву</w:t>
      </w:r>
      <w:proofErr w:type="spellEnd"/>
    </w:p>
    <w:p w14:paraId="5B281591"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Програм</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коме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припада</w:t>
      </w:r>
      <w:proofErr w:type="spellEnd"/>
      <w:r w:rsidRPr="00012AF5">
        <w:rPr>
          <w:rFonts w:eastAsia="Calibri"/>
          <w:sz w:val="16"/>
          <w:szCs w:val="16"/>
          <w:lang w:eastAsia="en-US"/>
        </w:rPr>
        <w:t xml:space="preserve">: 1201- </w:t>
      </w:r>
      <w:proofErr w:type="spellStart"/>
      <w:r w:rsidRPr="00012AF5">
        <w:rPr>
          <w:rFonts w:eastAsia="Calibri"/>
          <w:sz w:val="16"/>
          <w:szCs w:val="16"/>
          <w:lang w:eastAsia="en-US"/>
        </w:rPr>
        <w:t>Развој</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културе</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информисања</w:t>
      </w:r>
      <w:proofErr w:type="spellEnd"/>
    </w:p>
    <w:p w14:paraId="6E17B552" w14:textId="77777777" w:rsidR="00012AF5"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Правни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основ</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Закон</w:t>
      </w:r>
      <w:proofErr w:type="spellEnd"/>
      <w:r w:rsidRPr="00012AF5">
        <w:rPr>
          <w:rFonts w:eastAsia="Calibri"/>
          <w:sz w:val="16"/>
          <w:szCs w:val="16"/>
          <w:lang w:eastAsia="en-US"/>
        </w:rPr>
        <w:t xml:space="preserve"> о </w:t>
      </w:r>
      <w:proofErr w:type="spellStart"/>
      <w:r w:rsidRPr="00012AF5">
        <w:rPr>
          <w:rFonts w:eastAsia="Calibri"/>
          <w:sz w:val="16"/>
          <w:szCs w:val="16"/>
          <w:lang w:eastAsia="en-US"/>
        </w:rPr>
        <w:t>култури</w:t>
      </w:r>
      <w:proofErr w:type="spellEnd"/>
      <w:r w:rsidRPr="00012AF5">
        <w:rPr>
          <w:rFonts w:eastAsia="Calibri"/>
          <w:sz w:val="16"/>
          <w:szCs w:val="16"/>
          <w:lang w:eastAsia="en-US"/>
        </w:rPr>
        <w:t xml:space="preserve"> РС ( " </w:t>
      </w:r>
      <w:proofErr w:type="spellStart"/>
      <w:r w:rsidRPr="00012AF5">
        <w:rPr>
          <w:rFonts w:eastAsia="Calibri"/>
          <w:sz w:val="16"/>
          <w:szCs w:val="16"/>
          <w:lang w:eastAsia="en-US"/>
        </w:rPr>
        <w:t>Сл</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Гласник</w:t>
      </w:r>
      <w:proofErr w:type="spellEnd"/>
      <w:r w:rsidRPr="00012AF5">
        <w:rPr>
          <w:rFonts w:eastAsia="Calibri"/>
          <w:sz w:val="16"/>
          <w:szCs w:val="16"/>
          <w:lang w:eastAsia="en-US"/>
        </w:rPr>
        <w:t xml:space="preserve"> РС", </w:t>
      </w:r>
      <w:proofErr w:type="spellStart"/>
      <w:r w:rsidRPr="00012AF5">
        <w:rPr>
          <w:rFonts w:eastAsia="Calibri"/>
          <w:sz w:val="16"/>
          <w:szCs w:val="16"/>
          <w:lang w:eastAsia="en-US"/>
        </w:rPr>
        <w:t>бр</w:t>
      </w:r>
      <w:proofErr w:type="spellEnd"/>
      <w:r w:rsidRPr="00012AF5">
        <w:rPr>
          <w:rFonts w:eastAsia="Calibri"/>
          <w:sz w:val="16"/>
          <w:szCs w:val="16"/>
          <w:lang w:eastAsia="en-US"/>
        </w:rPr>
        <w:t xml:space="preserve">. 7272009, 1372016 - </w:t>
      </w:r>
      <w:proofErr w:type="spellStart"/>
      <w:r w:rsidRPr="00012AF5">
        <w:rPr>
          <w:rFonts w:eastAsia="Calibri"/>
          <w:sz w:val="16"/>
          <w:szCs w:val="16"/>
          <w:lang w:eastAsia="en-US"/>
        </w:rPr>
        <w:t>испр</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оснивач</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Општина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Ивањица</w:t>
      </w:r>
      <w:proofErr w:type="spellEnd"/>
      <w:r w:rsidRPr="00012AF5">
        <w:rPr>
          <w:rFonts w:eastAsia="Calibri"/>
          <w:sz w:val="16"/>
          <w:szCs w:val="16"/>
          <w:lang w:eastAsia="en-US"/>
        </w:rPr>
        <w:t xml:space="preserve"> - </w:t>
      </w:r>
      <w:proofErr w:type="spellStart"/>
      <w:r w:rsidRPr="00012AF5">
        <w:rPr>
          <w:rFonts w:eastAsia="Calibri"/>
          <w:sz w:val="16"/>
          <w:szCs w:val="16"/>
          <w:lang w:eastAsia="en-US"/>
        </w:rPr>
        <w:t>оснивачки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акт</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Статут</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дома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културе</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Ивањица</w:t>
      </w:r>
      <w:proofErr w:type="spellEnd"/>
    </w:p>
    <w:p w14:paraId="7472FEB7" w14:textId="2E123FA5" w:rsidR="009619E1" w:rsidRPr="00012AF5" w:rsidRDefault="00012AF5" w:rsidP="00012AF5">
      <w:pPr>
        <w:spacing w:after="200" w:line="276" w:lineRule="auto"/>
        <w:jc w:val="both"/>
        <w:rPr>
          <w:rFonts w:eastAsia="Calibri"/>
          <w:sz w:val="16"/>
          <w:szCs w:val="16"/>
          <w:lang w:eastAsia="en-US"/>
        </w:rPr>
      </w:pPr>
      <w:proofErr w:type="spellStart"/>
      <w:r w:rsidRPr="00012AF5">
        <w:rPr>
          <w:rFonts w:eastAsia="Calibri"/>
          <w:sz w:val="16"/>
          <w:szCs w:val="16"/>
          <w:lang w:eastAsia="en-US"/>
        </w:rPr>
        <w:t>Опис</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Рад</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установа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културе-позоришни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програми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филмски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програми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ликовни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програми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музички</w:t>
      </w:r>
      <w:proofErr w:type="spellEnd"/>
      <w:r w:rsidRPr="00012AF5">
        <w:rPr>
          <w:rFonts w:eastAsia="Calibri"/>
          <w:sz w:val="16"/>
          <w:szCs w:val="16"/>
          <w:lang w:eastAsia="en-US"/>
        </w:rPr>
        <w:t xml:space="preserve"> и </w:t>
      </w:r>
      <w:proofErr w:type="spellStart"/>
      <w:r w:rsidRPr="00012AF5">
        <w:rPr>
          <w:rFonts w:eastAsia="Calibri"/>
          <w:sz w:val="16"/>
          <w:szCs w:val="16"/>
          <w:lang w:eastAsia="en-US"/>
        </w:rPr>
        <w:t>едукативни</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програми</w:t>
      </w:r>
      <w:proofErr w:type="spellEnd"/>
      <w:r w:rsidRPr="00012AF5">
        <w:rPr>
          <w:rFonts w:eastAsia="Calibri"/>
          <w:sz w:val="16"/>
          <w:szCs w:val="16"/>
          <w:lang w:eastAsia="en-US"/>
        </w:rPr>
        <w:t xml:space="preserve"> у </w:t>
      </w:r>
      <w:proofErr w:type="spellStart"/>
      <w:r w:rsidRPr="00012AF5">
        <w:rPr>
          <w:rFonts w:eastAsia="Calibri"/>
          <w:sz w:val="16"/>
          <w:szCs w:val="16"/>
          <w:lang w:eastAsia="en-US"/>
        </w:rPr>
        <w:t>складу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са</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делатношћу</w:t>
      </w:r>
      <w:proofErr w:type="spellEnd"/>
      <w:r w:rsidRPr="00012AF5">
        <w:rPr>
          <w:rFonts w:eastAsia="Calibri"/>
          <w:sz w:val="16"/>
          <w:szCs w:val="16"/>
          <w:lang w:eastAsia="en-US"/>
        </w:rPr>
        <w:t xml:space="preserve"> </w:t>
      </w:r>
      <w:proofErr w:type="spellStart"/>
      <w:r w:rsidRPr="00012AF5">
        <w:rPr>
          <w:rFonts w:eastAsia="Calibri"/>
          <w:sz w:val="16"/>
          <w:szCs w:val="16"/>
          <w:lang w:eastAsia="en-US"/>
        </w:rPr>
        <w:t>установе</w:t>
      </w:r>
      <w:proofErr w:type="spellEnd"/>
    </w:p>
    <w:p w14:paraId="38D28076" w14:textId="45C0E827" w:rsidR="009619E1" w:rsidRDefault="00012AF5" w:rsidP="00CA08BD">
      <w:pPr>
        <w:spacing w:after="200" w:line="276" w:lineRule="auto"/>
        <w:jc w:val="both"/>
        <w:rPr>
          <w:rFonts w:eastAsia="Calibri"/>
          <w:sz w:val="20"/>
          <w:szCs w:val="20"/>
          <w:lang w:eastAsia="en-US"/>
        </w:rPr>
      </w:pPr>
      <w:r w:rsidRPr="00012AF5">
        <w:rPr>
          <w:rFonts w:eastAsia="Calibri"/>
          <w:noProof/>
        </w:rPr>
        <w:drawing>
          <wp:inline distT="0" distB="0" distL="0" distR="0" wp14:anchorId="7B815075" wp14:editId="397E84FE">
            <wp:extent cx="7020560" cy="4374515"/>
            <wp:effectExtent l="0" t="0" r="0" b="6985"/>
            <wp:docPr id="531" name="Slika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020560" cy="4374515"/>
                    </a:xfrm>
                    <a:prstGeom prst="rect">
                      <a:avLst/>
                    </a:prstGeom>
                    <a:noFill/>
                    <a:ln>
                      <a:noFill/>
                    </a:ln>
                  </pic:spPr>
                </pic:pic>
              </a:graphicData>
            </a:graphic>
          </wp:inline>
        </w:drawing>
      </w:r>
    </w:p>
    <w:p w14:paraId="1496FEE1" w14:textId="6D4C7BA6" w:rsidR="00012AF5" w:rsidRDefault="00012AF5" w:rsidP="00CA08BD">
      <w:pPr>
        <w:spacing w:after="200" w:line="276" w:lineRule="auto"/>
        <w:jc w:val="both"/>
        <w:rPr>
          <w:rFonts w:eastAsia="Calibri"/>
          <w:sz w:val="20"/>
          <w:szCs w:val="20"/>
          <w:lang w:eastAsia="en-US"/>
        </w:rPr>
      </w:pPr>
      <w:r w:rsidRPr="00012AF5">
        <w:rPr>
          <w:rFonts w:eastAsia="Calibri"/>
          <w:noProof/>
        </w:rPr>
        <w:lastRenderedPageBreak/>
        <w:drawing>
          <wp:inline distT="0" distB="0" distL="0" distR="0" wp14:anchorId="3EFE471B" wp14:editId="045C8AFB">
            <wp:extent cx="7020560" cy="3083560"/>
            <wp:effectExtent l="0" t="0" r="0" b="2540"/>
            <wp:docPr id="532" name="Slika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020560" cy="3083560"/>
                    </a:xfrm>
                    <a:prstGeom prst="rect">
                      <a:avLst/>
                    </a:prstGeom>
                    <a:noFill/>
                    <a:ln>
                      <a:noFill/>
                    </a:ln>
                  </pic:spPr>
                </pic:pic>
              </a:graphicData>
            </a:graphic>
          </wp:inline>
        </w:drawing>
      </w:r>
    </w:p>
    <w:p w14:paraId="2A307F8D" w14:textId="3B192318" w:rsidR="00012AF5" w:rsidRDefault="00012AF5" w:rsidP="00CA08BD">
      <w:pPr>
        <w:spacing w:after="200" w:line="276" w:lineRule="auto"/>
        <w:jc w:val="both"/>
        <w:rPr>
          <w:rFonts w:eastAsia="Calibri"/>
          <w:sz w:val="20"/>
          <w:szCs w:val="20"/>
          <w:lang w:eastAsia="en-US"/>
        </w:rPr>
      </w:pPr>
      <w:r w:rsidRPr="00012AF5">
        <w:rPr>
          <w:rFonts w:eastAsia="Calibri"/>
          <w:noProof/>
        </w:rPr>
        <w:drawing>
          <wp:inline distT="0" distB="0" distL="0" distR="0" wp14:anchorId="65EF5DC0" wp14:editId="7C935462">
            <wp:extent cx="7020560" cy="4200525"/>
            <wp:effectExtent l="0" t="0" r="0" b="9525"/>
            <wp:docPr id="533" name="Slika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020560" cy="4200525"/>
                    </a:xfrm>
                    <a:prstGeom prst="rect">
                      <a:avLst/>
                    </a:prstGeom>
                    <a:noFill/>
                    <a:ln>
                      <a:noFill/>
                    </a:ln>
                  </pic:spPr>
                </pic:pic>
              </a:graphicData>
            </a:graphic>
          </wp:inline>
        </w:drawing>
      </w:r>
    </w:p>
    <w:p w14:paraId="4E643459" w14:textId="2F8D3482" w:rsidR="00012AF5" w:rsidRDefault="00012AF5" w:rsidP="00CA08BD">
      <w:pPr>
        <w:spacing w:after="200" w:line="276" w:lineRule="auto"/>
        <w:jc w:val="both"/>
        <w:rPr>
          <w:rFonts w:eastAsia="Calibri"/>
          <w:sz w:val="20"/>
          <w:szCs w:val="20"/>
          <w:lang w:eastAsia="en-US"/>
        </w:rPr>
      </w:pPr>
      <w:r w:rsidRPr="00012AF5">
        <w:rPr>
          <w:rFonts w:eastAsia="Calibri"/>
          <w:noProof/>
        </w:rPr>
        <w:lastRenderedPageBreak/>
        <w:drawing>
          <wp:inline distT="0" distB="0" distL="0" distR="0" wp14:anchorId="618E438B" wp14:editId="3F0816DA">
            <wp:extent cx="7020560" cy="3467735"/>
            <wp:effectExtent l="0" t="0" r="0" b="0"/>
            <wp:docPr id="534" name="Slika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020560" cy="3467735"/>
                    </a:xfrm>
                    <a:prstGeom prst="rect">
                      <a:avLst/>
                    </a:prstGeom>
                    <a:noFill/>
                    <a:ln>
                      <a:noFill/>
                    </a:ln>
                  </pic:spPr>
                </pic:pic>
              </a:graphicData>
            </a:graphic>
          </wp:inline>
        </w:drawing>
      </w:r>
    </w:p>
    <w:p w14:paraId="57242090" w14:textId="0D9BF1A0" w:rsidR="00012AF5" w:rsidRDefault="00012AF5" w:rsidP="00CA08BD">
      <w:pPr>
        <w:spacing w:after="200" w:line="276" w:lineRule="auto"/>
        <w:jc w:val="both"/>
        <w:rPr>
          <w:rFonts w:eastAsia="Calibri"/>
          <w:sz w:val="20"/>
          <w:szCs w:val="20"/>
          <w:lang w:eastAsia="en-US"/>
        </w:rPr>
      </w:pPr>
      <w:r w:rsidRPr="00012AF5">
        <w:rPr>
          <w:rFonts w:eastAsia="Calibri"/>
          <w:noProof/>
        </w:rPr>
        <w:drawing>
          <wp:inline distT="0" distB="0" distL="0" distR="0" wp14:anchorId="674504FD" wp14:editId="6D23B321">
            <wp:extent cx="7020560" cy="3368040"/>
            <wp:effectExtent l="0" t="0" r="0" b="3810"/>
            <wp:docPr id="535" name="Slika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020560" cy="3368040"/>
                    </a:xfrm>
                    <a:prstGeom prst="rect">
                      <a:avLst/>
                    </a:prstGeom>
                    <a:noFill/>
                    <a:ln>
                      <a:noFill/>
                    </a:ln>
                  </pic:spPr>
                </pic:pic>
              </a:graphicData>
            </a:graphic>
          </wp:inline>
        </w:drawing>
      </w:r>
    </w:p>
    <w:p w14:paraId="32914BAF" w14:textId="4CE2A1F2" w:rsidR="00012AF5" w:rsidRDefault="00012AF5" w:rsidP="00CA08BD">
      <w:pPr>
        <w:spacing w:after="200" w:line="276" w:lineRule="auto"/>
        <w:jc w:val="both"/>
        <w:rPr>
          <w:rFonts w:eastAsia="Calibri"/>
          <w:sz w:val="20"/>
          <w:szCs w:val="20"/>
          <w:lang w:eastAsia="en-US"/>
        </w:rPr>
      </w:pPr>
      <w:r w:rsidRPr="00012AF5">
        <w:rPr>
          <w:rFonts w:eastAsia="Calibri"/>
          <w:noProof/>
        </w:rPr>
        <w:lastRenderedPageBreak/>
        <w:drawing>
          <wp:inline distT="0" distB="0" distL="0" distR="0" wp14:anchorId="74B19460" wp14:editId="4F41F1D7">
            <wp:extent cx="7020560" cy="4084320"/>
            <wp:effectExtent l="0" t="0" r="0" b="0"/>
            <wp:docPr id="536" name="Slika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020560" cy="4084320"/>
                    </a:xfrm>
                    <a:prstGeom prst="rect">
                      <a:avLst/>
                    </a:prstGeom>
                    <a:noFill/>
                    <a:ln>
                      <a:noFill/>
                    </a:ln>
                  </pic:spPr>
                </pic:pic>
              </a:graphicData>
            </a:graphic>
          </wp:inline>
        </w:drawing>
      </w:r>
    </w:p>
    <w:p w14:paraId="17D553B6" w14:textId="4255E023" w:rsidR="009E7F64" w:rsidRDefault="00012AF5" w:rsidP="00CA08BD">
      <w:pPr>
        <w:spacing w:after="200" w:line="276" w:lineRule="auto"/>
        <w:jc w:val="both"/>
        <w:rPr>
          <w:rFonts w:eastAsia="Calibri"/>
          <w:sz w:val="20"/>
          <w:szCs w:val="20"/>
          <w:lang w:eastAsia="en-US"/>
        </w:rPr>
      </w:pPr>
      <w:r w:rsidRPr="00012AF5">
        <w:rPr>
          <w:rFonts w:eastAsia="Calibri"/>
          <w:noProof/>
        </w:rPr>
        <w:drawing>
          <wp:inline distT="0" distB="0" distL="0" distR="0" wp14:anchorId="5403C4AB" wp14:editId="4FEFECA2">
            <wp:extent cx="7020560" cy="4342765"/>
            <wp:effectExtent l="0" t="0" r="0" b="635"/>
            <wp:docPr id="537" name="Slika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020560" cy="4342765"/>
                    </a:xfrm>
                    <a:prstGeom prst="rect">
                      <a:avLst/>
                    </a:prstGeom>
                    <a:noFill/>
                    <a:ln>
                      <a:noFill/>
                    </a:ln>
                  </pic:spPr>
                </pic:pic>
              </a:graphicData>
            </a:graphic>
          </wp:inline>
        </w:drawing>
      </w:r>
    </w:p>
    <w:p w14:paraId="73847E05" w14:textId="0640886A" w:rsidR="00012AF5" w:rsidRDefault="00012AF5" w:rsidP="00CA08BD">
      <w:pPr>
        <w:spacing w:after="200" w:line="276" w:lineRule="auto"/>
        <w:jc w:val="both"/>
        <w:rPr>
          <w:rFonts w:eastAsia="Calibri"/>
          <w:sz w:val="20"/>
          <w:szCs w:val="20"/>
          <w:lang w:eastAsia="en-US"/>
        </w:rPr>
      </w:pPr>
      <w:r w:rsidRPr="00012AF5">
        <w:rPr>
          <w:rFonts w:eastAsia="Calibri"/>
          <w:noProof/>
        </w:rPr>
        <w:lastRenderedPageBreak/>
        <w:drawing>
          <wp:inline distT="0" distB="0" distL="0" distR="0" wp14:anchorId="7480C8F2" wp14:editId="3C4A3784">
            <wp:extent cx="7020560" cy="4032250"/>
            <wp:effectExtent l="0" t="0" r="0" b="0"/>
            <wp:docPr id="538" name="Slika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020560" cy="4032250"/>
                    </a:xfrm>
                    <a:prstGeom prst="rect">
                      <a:avLst/>
                    </a:prstGeom>
                    <a:noFill/>
                    <a:ln>
                      <a:noFill/>
                    </a:ln>
                  </pic:spPr>
                </pic:pic>
              </a:graphicData>
            </a:graphic>
          </wp:inline>
        </w:drawing>
      </w:r>
    </w:p>
    <w:p w14:paraId="74BE0C97" w14:textId="38991926" w:rsidR="00012AF5" w:rsidRDefault="00012AF5" w:rsidP="00CA08BD">
      <w:pPr>
        <w:spacing w:after="200" w:line="276" w:lineRule="auto"/>
        <w:jc w:val="both"/>
        <w:rPr>
          <w:rFonts w:eastAsia="Calibri"/>
          <w:sz w:val="20"/>
          <w:szCs w:val="20"/>
          <w:lang w:eastAsia="en-US"/>
        </w:rPr>
      </w:pPr>
      <w:r w:rsidRPr="00012AF5">
        <w:rPr>
          <w:rFonts w:eastAsia="Calibri"/>
          <w:noProof/>
        </w:rPr>
        <w:drawing>
          <wp:inline distT="0" distB="0" distL="0" distR="0" wp14:anchorId="475014F7" wp14:editId="76F88F29">
            <wp:extent cx="7020560" cy="3526155"/>
            <wp:effectExtent l="0" t="0" r="8890" b="0"/>
            <wp:docPr id="539" name="Slika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020560" cy="3526155"/>
                    </a:xfrm>
                    <a:prstGeom prst="rect">
                      <a:avLst/>
                    </a:prstGeom>
                    <a:noFill/>
                    <a:ln>
                      <a:noFill/>
                    </a:ln>
                  </pic:spPr>
                </pic:pic>
              </a:graphicData>
            </a:graphic>
          </wp:inline>
        </w:drawing>
      </w:r>
    </w:p>
    <w:p w14:paraId="64668704" w14:textId="3451B1AE" w:rsidR="00012AF5" w:rsidRDefault="00012AF5" w:rsidP="00CA08BD">
      <w:pPr>
        <w:spacing w:after="200" w:line="276" w:lineRule="auto"/>
        <w:jc w:val="both"/>
        <w:rPr>
          <w:rFonts w:eastAsia="Calibri"/>
          <w:sz w:val="20"/>
          <w:szCs w:val="20"/>
          <w:lang w:eastAsia="en-US"/>
        </w:rPr>
      </w:pPr>
      <w:r w:rsidRPr="00012AF5">
        <w:rPr>
          <w:rFonts w:eastAsia="Calibri"/>
          <w:noProof/>
        </w:rPr>
        <w:lastRenderedPageBreak/>
        <w:drawing>
          <wp:inline distT="0" distB="0" distL="0" distR="0" wp14:anchorId="4B1DD507" wp14:editId="1E2F21BE">
            <wp:extent cx="7020560" cy="3484245"/>
            <wp:effectExtent l="0" t="0" r="0" b="0"/>
            <wp:docPr id="540" name="Slika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020560" cy="3484245"/>
                    </a:xfrm>
                    <a:prstGeom prst="rect">
                      <a:avLst/>
                    </a:prstGeom>
                    <a:noFill/>
                    <a:ln>
                      <a:noFill/>
                    </a:ln>
                  </pic:spPr>
                </pic:pic>
              </a:graphicData>
            </a:graphic>
          </wp:inline>
        </w:drawing>
      </w:r>
    </w:p>
    <w:p w14:paraId="09027D4B" w14:textId="78857F6C" w:rsidR="009E7F64" w:rsidRDefault="00012AF5" w:rsidP="00CA08BD">
      <w:pPr>
        <w:spacing w:after="200" w:line="276" w:lineRule="auto"/>
        <w:jc w:val="both"/>
        <w:rPr>
          <w:rFonts w:eastAsia="Calibri"/>
          <w:sz w:val="20"/>
          <w:szCs w:val="20"/>
          <w:lang w:eastAsia="en-US"/>
        </w:rPr>
      </w:pPr>
      <w:r w:rsidRPr="00012AF5">
        <w:rPr>
          <w:rFonts w:eastAsia="Calibri"/>
          <w:noProof/>
        </w:rPr>
        <w:drawing>
          <wp:inline distT="0" distB="0" distL="0" distR="0" wp14:anchorId="053DC7E0" wp14:editId="249C4F49">
            <wp:extent cx="7020560" cy="4305935"/>
            <wp:effectExtent l="0" t="0" r="0" b="0"/>
            <wp:docPr id="541" name="Slika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020560" cy="4305935"/>
                    </a:xfrm>
                    <a:prstGeom prst="rect">
                      <a:avLst/>
                    </a:prstGeom>
                    <a:noFill/>
                    <a:ln>
                      <a:noFill/>
                    </a:ln>
                  </pic:spPr>
                </pic:pic>
              </a:graphicData>
            </a:graphic>
          </wp:inline>
        </w:drawing>
      </w:r>
    </w:p>
    <w:p w14:paraId="34763A3C" w14:textId="20E19A1F"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59F7ACE5" wp14:editId="5F497A31">
            <wp:extent cx="7020560" cy="4279900"/>
            <wp:effectExtent l="0" t="0" r="8890" b="6350"/>
            <wp:docPr id="542" name="Slika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020560" cy="4279900"/>
                    </a:xfrm>
                    <a:prstGeom prst="rect">
                      <a:avLst/>
                    </a:prstGeom>
                    <a:noFill/>
                    <a:ln>
                      <a:noFill/>
                    </a:ln>
                  </pic:spPr>
                </pic:pic>
              </a:graphicData>
            </a:graphic>
          </wp:inline>
        </w:drawing>
      </w:r>
    </w:p>
    <w:p w14:paraId="09E25575" w14:textId="0FC451B4"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1B60D167" wp14:editId="4977B0BE">
            <wp:extent cx="7020560" cy="4300855"/>
            <wp:effectExtent l="0" t="0" r="0" b="0"/>
            <wp:docPr id="543" name="Slika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020560" cy="4300855"/>
                    </a:xfrm>
                    <a:prstGeom prst="rect">
                      <a:avLst/>
                    </a:prstGeom>
                    <a:noFill/>
                    <a:ln>
                      <a:noFill/>
                    </a:ln>
                  </pic:spPr>
                </pic:pic>
              </a:graphicData>
            </a:graphic>
          </wp:inline>
        </w:drawing>
      </w:r>
    </w:p>
    <w:p w14:paraId="797F1059" w14:textId="1EC0ACE3" w:rsidR="00D735E3" w:rsidRDefault="00D735E3" w:rsidP="00CA08BD">
      <w:pPr>
        <w:spacing w:after="200" w:line="276" w:lineRule="auto"/>
        <w:jc w:val="both"/>
        <w:rPr>
          <w:rFonts w:eastAsia="Calibri"/>
          <w:sz w:val="20"/>
          <w:szCs w:val="20"/>
          <w:lang w:eastAsia="en-US"/>
        </w:rPr>
      </w:pPr>
      <w:r w:rsidRPr="00D735E3">
        <w:rPr>
          <w:rFonts w:eastAsia="Calibri"/>
          <w:noProof/>
        </w:rPr>
        <w:drawing>
          <wp:inline distT="0" distB="0" distL="0" distR="0" wp14:anchorId="401A070B" wp14:editId="5DFF1B21">
            <wp:extent cx="7020560" cy="4253230"/>
            <wp:effectExtent l="0" t="0" r="0" b="0"/>
            <wp:docPr id="544" name="Slika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020560" cy="4253230"/>
                    </a:xfrm>
                    <a:prstGeom prst="rect">
                      <a:avLst/>
                    </a:prstGeom>
                    <a:noFill/>
                    <a:ln>
                      <a:noFill/>
                    </a:ln>
                  </pic:spPr>
                </pic:pic>
              </a:graphicData>
            </a:graphic>
          </wp:inline>
        </w:drawing>
      </w:r>
    </w:p>
    <w:p w14:paraId="60B54985" w14:textId="5A9B6D5D"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29765771" wp14:editId="4D71B188">
            <wp:extent cx="7020560" cy="4301656"/>
            <wp:effectExtent l="0" t="0" r="8890" b="3810"/>
            <wp:docPr id="545" name="Slika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024270" cy="4303929"/>
                    </a:xfrm>
                    <a:prstGeom prst="rect">
                      <a:avLst/>
                    </a:prstGeom>
                    <a:noFill/>
                    <a:ln>
                      <a:noFill/>
                    </a:ln>
                  </pic:spPr>
                </pic:pic>
              </a:graphicData>
            </a:graphic>
          </wp:inline>
        </w:drawing>
      </w:r>
    </w:p>
    <w:p w14:paraId="17BF79DB" w14:textId="7FA51AD5" w:rsidR="00D735E3" w:rsidRDefault="00D735E3" w:rsidP="00CA08BD">
      <w:pPr>
        <w:spacing w:after="200" w:line="276" w:lineRule="auto"/>
        <w:jc w:val="both"/>
        <w:rPr>
          <w:rFonts w:eastAsia="Calibri"/>
          <w:sz w:val="20"/>
          <w:szCs w:val="20"/>
          <w:lang w:eastAsia="en-US"/>
        </w:rPr>
      </w:pPr>
      <w:r w:rsidRPr="00D735E3">
        <w:rPr>
          <w:rFonts w:eastAsia="Calibri"/>
          <w:noProof/>
        </w:rPr>
        <w:drawing>
          <wp:inline distT="0" distB="0" distL="0" distR="0" wp14:anchorId="676E4277" wp14:editId="664775D4">
            <wp:extent cx="7020560" cy="4195445"/>
            <wp:effectExtent l="0" t="0" r="0" b="0"/>
            <wp:docPr id="546" name="Slika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020560" cy="4195445"/>
                    </a:xfrm>
                    <a:prstGeom prst="rect">
                      <a:avLst/>
                    </a:prstGeom>
                    <a:noFill/>
                    <a:ln>
                      <a:noFill/>
                    </a:ln>
                  </pic:spPr>
                </pic:pic>
              </a:graphicData>
            </a:graphic>
          </wp:inline>
        </w:drawing>
      </w:r>
    </w:p>
    <w:p w14:paraId="2AA6F7AD" w14:textId="752B463D" w:rsidR="009E7F64"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715BD957" wp14:editId="6362FC22">
            <wp:extent cx="7020560" cy="4406265"/>
            <wp:effectExtent l="0" t="0" r="0" b="0"/>
            <wp:docPr id="547" name="Slika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020560" cy="4406265"/>
                    </a:xfrm>
                    <a:prstGeom prst="rect">
                      <a:avLst/>
                    </a:prstGeom>
                    <a:noFill/>
                    <a:ln>
                      <a:noFill/>
                    </a:ln>
                  </pic:spPr>
                </pic:pic>
              </a:graphicData>
            </a:graphic>
          </wp:inline>
        </w:drawing>
      </w:r>
    </w:p>
    <w:p w14:paraId="42A9DEE8" w14:textId="67B20557" w:rsidR="009E7F64" w:rsidRDefault="00D735E3" w:rsidP="00CA08BD">
      <w:pPr>
        <w:spacing w:after="200" w:line="276" w:lineRule="auto"/>
        <w:jc w:val="both"/>
        <w:rPr>
          <w:rFonts w:eastAsia="Calibri"/>
          <w:sz w:val="20"/>
          <w:szCs w:val="20"/>
          <w:lang w:eastAsia="en-US"/>
        </w:rPr>
      </w:pPr>
      <w:r w:rsidRPr="00D735E3">
        <w:rPr>
          <w:rFonts w:eastAsia="Calibri"/>
          <w:noProof/>
        </w:rPr>
        <w:drawing>
          <wp:inline distT="0" distB="0" distL="0" distR="0" wp14:anchorId="34F43ADB" wp14:editId="3C76BD89">
            <wp:extent cx="7020560" cy="4279900"/>
            <wp:effectExtent l="0" t="0" r="8890" b="6350"/>
            <wp:docPr id="548" name="Slik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020560" cy="4279900"/>
                    </a:xfrm>
                    <a:prstGeom prst="rect">
                      <a:avLst/>
                    </a:prstGeom>
                    <a:noFill/>
                    <a:ln>
                      <a:noFill/>
                    </a:ln>
                  </pic:spPr>
                </pic:pic>
              </a:graphicData>
            </a:graphic>
          </wp:inline>
        </w:drawing>
      </w:r>
    </w:p>
    <w:p w14:paraId="3383C022" w14:textId="64810570"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458A00BD" wp14:editId="7840AEDB">
            <wp:extent cx="7020560" cy="4326890"/>
            <wp:effectExtent l="0" t="0" r="0" b="0"/>
            <wp:docPr id="549" name="Slika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020560" cy="4326890"/>
                    </a:xfrm>
                    <a:prstGeom prst="rect">
                      <a:avLst/>
                    </a:prstGeom>
                    <a:noFill/>
                    <a:ln>
                      <a:noFill/>
                    </a:ln>
                  </pic:spPr>
                </pic:pic>
              </a:graphicData>
            </a:graphic>
          </wp:inline>
        </w:drawing>
      </w:r>
    </w:p>
    <w:p w14:paraId="44BA850F" w14:textId="465E8AAA" w:rsidR="00D735E3" w:rsidRDefault="00D735E3" w:rsidP="00CA08BD">
      <w:pPr>
        <w:spacing w:after="200" w:line="276" w:lineRule="auto"/>
        <w:jc w:val="both"/>
        <w:rPr>
          <w:rFonts w:eastAsia="Calibri"/>
          <w:sz w:val="20"/>
          <w:szCs w:val="20"/>
          <w:lang w:eastAsia="en-US"/>
        </w:rPr>
      </w:pPr>
      <w:r w:rsidRPr="00D735E3">
        <w:rPr>
          <w:rFonts w:eastAsia="Calibri"/>
          <w:noProof/>
        </w:rPr>
        <w:drawing>
          <wp:inline distT="0" distB="0" distL="0" distR="0" wp14:anchorId="4F587954" wp14:editId="3F15E77D">
            <wp:extent cx="7020560" cy="3910965"/>
            <wp:effectExtent l="0" t="0" r="0" b="0"/>
            <wp:docPr id="550" name="Slik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020560" cy="3910965"/>
                    </a:xfrm>
                    <a:prstGeom prst="rect">
                      <a:avLst/>
                    </a:prstGeom>
                    <a:noFill/>
                    <a:ln>
                      <a:noFill/>
                    </a:ln>
                  </pic:spPr>
                </pic:pic>
              </a:graphicData>
            </a:graphic>
          </wp:inline>
        </w:drawing>
      </w:r>
    </w:p>
    <w:p w14:paraId="33FA76F2" w14:textId="2DC51764"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7447EEFF" wp14:editId="71DFB239">
            <wp:extent cx="7020560" cy="4222115"/>
            <wp:effectExtent l="0" t="0" r="8890" b="6985"/>
            <wp:docPr id="551" name="Slika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7020560" cy="4222115"/>
                    </a:xfrm>
                    <a:prstGeom prst="rect">
                      <a:avLst/>
                    </a:prstGeom>
                    <a:noFill/>
                    <a:ln>
                      <a:noFill/>
                    </a:ln>
                  </pic:spPr>
                </pic:pic>
              </a:graphicData>
            </a:graphic>
          </wp:inline>
        </w:drawing>
      </w:r>
    </w:p>
    <w:p w14:paraId="7D1F1358" w14:textId="248B60ED" w:rsidR="00D735E3" w:rsidRDefault="00D735E3" w:rsidP="00CA08BD">
      <w:pPr>
        <w:spacing w:after="200" w:line="276" w:lineRule="auto"/>
        <w:jc w:val="both"/>
        <w:rPr>
          <w:rFonts w:eastAsia="Calibri"/>
          <w:sz w:val="20"/>
          <w:szCs w:val="20"/>
          <w:lang w:eastAsia="en-US"/>
        </w:rPr>
      </w:pPr>
      <w:r w:rsidRPr="00D735E3">
        <w:rPr>
          <w:rFonts w:eastAsia="Calibri"/>
          <w:noProof/>
        </w:rPr>
        <w:drawing>
          <wp:inline distT="0" distB="0" distL="0" distR="0" wp14:anchorId="55B07CBF" wp14:editId="507B4824">
            <wp:extent cx="7020560" cy="4222115"/>
            <wp:effectExtent l="0" t="0" r="0" b="6985"/>
            <wp:docPr id="552" name="Slika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020560" cy="4222115"/>
                    </a:xfrm>
                    <a:prstGeom prst="rect">
                      <a:avLst/>
                    </a:prstGeom>
                    <a:noFill/>
                    <a:ln>
                      <a:noFill/>
                    </a:ln>
                  </pic:spPr>
                </pic:pic>
              </a:graphicData>
            </a:graphic>
          </wp:inline>
        </w:drawing>
      </w:r>
    </w:p>
    <w:p w14:paraId="12122164" w14:textId="71ABB7A7"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46D3B060" wp14:editId="4E9CD532">
            <wp:extent cx="7020560" cy="4253230"/>
            <wp:effectExtent l="0" t="0" r="8890" b="0"/>
            <wp:docPr id="553" name="Slika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020560" cy="4253230"/>
                    </a:xfrm>
                    <a:prstGeom prst="rect">
                      <a:avLst/>
                    </a:prstGeom>
                    <a:noFill/>
                    <a:ln>
                      <a:noFill/>
                    </a:ln>
                  </pic:spPr>
                </pic:pic>
              </a:graphicData>
            </a:graphic>
          </wp:inline>
        </w:drawing>
      </w:r>
    </w:p>
    <w:p w14:paraId="63B16F5C" w14:textId="3498F973" w:rsidR="00D735E3" w:rsidRDefault="00D735E3" w:rsidP="00CA08BD">
      <w:pPr>
        <w:spacing w:after="200" w:line="276" w:lineRule="auto"/>
        <w:jc w:val="both"/>
        <w:rPr>
          <w:rFonts w:eastAsia="Calibri"/>
          <w:sz w:val="20"/>
          <w:szCs w:val="20"/>
          <w:lang w:eastAsia="en-US"/>
        </w:rPr>
      </w:pPr>
      <w:r w:rsidRPr="00D735E3">
        <w:rPr>
          <w:rFonts w:eastAsia="Calibri"/>
          <w:noProof/>
        </w:rPr>
        <w:drawing>
          <wp:inline distT="0" distB="0" distL="0" distR="0" wp14:anchorId="2E56FC67" wp14:editId="0B78CE8F">
            <wp:extent cx="7020560" cy="4006215"/>
            <wp:effectExtent l="0" t="0" r="0" b="0"/>
            <wp:docPr id="554" name="Slik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020560" cy="4006215"/>
                    </a:xfrm>
                    <a:prstGeom prst="rect">
                      <a:avLst/>
                    </a:prstGeom>
                    <a:noFill/>
                    <a:ln>
                      <a:noFill/>
                    </a:ln>
                  </pic:spPr>
                </pic:pic>
              </a:graphicData>
            </a:graphic>
          </wp:inline>
        </w:drawing>
      </w:r>
    </w:p>
    <w:p w14:paraId="6BA67EC6" w14:textId="3BF9D80A" w:rsidR="00D735E3" w:rsidRDefault="00D735E3" w:rsidP="00CA08BD">
      <w:pPr>
        <w:spacing w:after="200" w:line="276" w:lineRule="auto"/>
        <w:jc w:val="both"/>
        <w:rPr>
          <w:rFonts w:eastAsia="Calibri"/>
          <w:sz w:val="20"/>
          <w:szCs w:val="20"/>
          <w:lang w:eastAsia="en-US"/>
        </w:rPr>
      </w:pPr>
      <w:r w:rsidRPr="00D735E3">
        <w:rPr>
          <w:rFonts w:eastAsia="Calibri"/>
          <w:noProof/>
        </w:rPr>
        <w:lastRenderedPageBreak/>
        <w:drawing>
          <wp:inline distT="0" distB="0" distL="0" distR="0" wp14:anchorId="570D6ED7" wp14:editId="5E714F3E">
            <wp:extent cx="7020560" cy="3689350"/>
            <wp:effectExtent l="0" t="0" r="0" b="6350"/>
            <wp:docPr id="555" name="Slika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020560" cy="3689350"/>
                    </a:xfrm>
                    <a:prstGeom prst="rect">
                      <a:avLst/>
                    </a:prstGeom>
                    <a:noFill/>
                    <a:ln>
                      <a:noFill/>
                    </a:ln>
                  </pic:spPr>
                </pic:pic>
              </a:graphicData>
            </a:graphic>
          </wp:inline>
        </w:drawing>
      </w:r>
    </w:p>
    <w:p w14:paraId="7AE1D24B" w14:textId="77777777" w:rsidR="00D735E3" w:rsidRDefault="00D735E3" w:rsidP="00CA08BD">
      <w:pPr>
        <w:spacing w:after="200" w:line="276" w:lineRule="auto"/>
        <w:jc w:val="both"/>
        <w:rPr>
          <w:rFonts w:eastAsia="Calibri"/>
          <w:sz w:val="20"/>
          <w:szCs w:val="20"/>
          <w:lang w:eastAsia="en-US"/>
        </w:rPr>
      </w:pPr>
    </w:p>
    <w:p w14:paraId="6C59CA7D" w14:textId="7021EF77" w:rsidR="009E7F64" w:rsidRDefault="009E7F64" w:rsidP="00CA08BD">
      <w:pPr>
        <w:spacing w:after="200" w:line="276" w:lineRule="auto"/>
        <w:jc w:val="both"/>
        <w:rPr>
          <w:rFonts w:eastAsia="Calibri"/>
          <w:sz w:val="20"/>
          <w:szCs w:val="20"/>
          <w:lang w:eastAsia="en-US"/>
        </w:rPr>
      </w:pPr>
    </w:p>
    <w:p w14:paraId="7CEF3A47" w14:textId="009BBBD8" w:rsidR="00B05F05" w:rsidRDefault="00B05F05" w:rsidP="00CA08BD">
      <w:pPr>
        <w:spacing w:after="200" w:line="276" w:lineRule="auto"/>
        <w:jc w:val="both"/>
        <w:rPr>
          <w:rFonts w:eastAsia="Calibri"/>
          <w:sz w:val="20"/>
          <w:szCs w:val="20"/>
          <w:lang w:eastAsia="en-US"/>
        </w:rPr>
      </w:pPr>
    </w:p>
    <w:p w14:paraId="7181FF4B" w14:textId="232BD86F" w:rsidR="00B05F05" w:rsidRDefault="00B05F05" w:rsidP="00CA08BD">
      <w:pPr>
        <w:spacing w:after="200" w:line="276" w:lineRule="auto"/>
        <w:jc w:val="both"/>
        <w:rPr>
          <w:rFonts w:eastAsia="Calibri"/>
          <w:sz w:val="20"/>
          <w:szCs w:val="20"/>
          <w:lang w:eastAsia="en-US"/>
        </w:rPr>
      </w:pPr>
    </w:p>
    <w:p w14:paraId="641AE6D3" w14:textId="60EC9879" w:rsidR="00B05F05" w:rsidRDefault="00B05F05" w:rsidP="00CA08BD">
      <w:pPr>
        <w:spacing w:after="200" w:line="276" w:lineRule="auto"/>
        <w:jc w:val="both"/>
        <w:rPr>
          <w:rFonts w:eastAsia="Calibri"/>
          <w:sz w:val="20"/>
          <w:szCs w:val="20"/>
          <w:lang w:eastAsia="en-US"/>
        </w:rPr>
      </w:pPr>
    </w:p>
    <w:p w14:paraId="25A1A350" w14:textId="6FA237B1" w:rsidR="00B05F05" w:rsidRDefault="00B05F05" w:rsidP="00CA08BD">
      <w:pPr>
        <w:spacing w:after="200" w:line="276" w:lineRule="auto"/>
        <w:jc w:val="both"/>
        <w:rPr>
          <w:rFonts w:eastAsia="Calibri"/>
          <w:sz w:val="20"/>
          <w:szCs w:val="20"/>
          <w:lang w:eastAsia="en-US"/>
        </w:rPr>
      </w:pPr>
    </w:p>
    <w:p w14:paraId="20FFAB2E" w14:textId="0B56BC6F" w:rsidR="00B05F05" w:rsidRDefault="00B05F05" w:rsidP="00CA08BD">
      <w:pPr>
        <w:spacing w:after="200" w:line="276" w:lineRule="auto"/>
        <w:jc w:val="both"/>
        <w:rPr>
          <w:rFonts w:eastAsia="Calibri"/>
          <w:sz w:val="20"/>
          <w:szCs w:val="20"/>
          <w:lang w:eastAsia="en-US"/>
        </w:rPr>
      </w:pPr>
    </w:p>
    <w:p w14:paraId="1987B50F" w14:textId="0639C5E9" w:rsidR="00B05F05" w:rsidRDefault="00B05F05" w:rsidP="00CA08BD">
      <w:pPr>
        <w:spacing w:after="200" w:line="276" w:lineRule="auto"/>
        <w:jc w:val="both"/>
        <w:rPr>
          <w:rFonts w:eastAsia="Calibri"/>
          <w:sz w:val="20"/>
          <w:szCs w:val="20"/>
          <w:lang w:eastAsia="en-US"/>
        </w:rPr>
      </w:pPr>
    </w:p>
    <w:p w14:paraId="716A3DBB" w14:textId="13CF10B8" w:rsidR="00B05F05" w:rsidRDefault="00B05F05" w:rsidP="00CA08BD">
      <w:pPr>
        <w:spacing w:after="200" w:line="276" w:lineRule="auto"/>
        <w:jc w:val="both"/>
        <w:rPr>
          <w:rFonts w:eastAsia="Calibri"/>
          <w:sz w:val="20"/>
          <w:szCs w:val="20"/>
          <w:lang w:eastAsia="en-US"/>
        </w:rPr>
      </w:pPr>
    </w:p>
    <w:p w14:paraId="09C117F9" w14:textId="4FC1569D" w:rsidR="00B05F05" w:rsidRDefault="00B05F05" w:rsidP="00CA08BD">
      <w:pPr>
        <w:spacing w:after="200" w:line="276" w:lineRule="auto"/>
        <w:jc w:val="both"/>
        <w:rPr>
          <w:rFonts w:eastAsia="Calibri"/>
          <w:sz w:val="20"/>
          <w:szCs w:val="20"/>
          <w:lang w:eastAsia="en-US"/>
        </w:rPr>
      </w:pPr>
    </w:p>
    <w:p w14:paraId="4724B6DA" w14:textId="66879FA9" w:rsidR="00B05F05" w:rsidRDefault="00B05F05" w:rsidP="00CA08BD">
      <w:pPr>
        <w:spacing w:after="200" w:line="276" w:lineRule="auto"/>
        <w:jc w:val="both"/>
        <w:rPr>
          <w:rFonts w:eastAsia="Calibri"/>
          <w:sz w:val="20"/>
          <w:szCs w:val="20"/>
          <w:lang w:eastAsia="en-US"/>
        </w:rPr>
      </w:pPr>
    </w:p>
    <w:p w14:paraId="7C0507C2" w14:textId="3DDDF56C" w:rsidR="00B05F05" w:rsidRDefault="00B05F05" w:rsidP="00CA08BD">
      <w:pPr>
        <w:spacing w:after="200" w:line="276" w:lineRule="auto"/>
        <w:jc w:val="both"/>
        <w:rPr>
          <w:rFonts w:eastAsia="Calibri"/>
          <w:sz w:val="20"/>
          <w:szCs w:val="20"/>
          <w:lang w:eastAsia="en-US"/>
        </w:rPr>
      </w:pPr>
    </w:p>
    <w:p w14:paraId="063359A8" w14:textId="62638C61" w:rsidR="00B05F05" w:rsidRDefault="00B05F05" w:rsidP="00CA08BD">
      <w:pPr>
        <w:spacing w:after="200" w:line="276" w:lineRule="auto"/>
        <w:jc w:val="both"/>
        <w:rPr>
          <w:rFonts w:eastAsia="Calibri"/>
          <w:sz w:val="20"/>
          <w:szCs w:val="20"/>
          <w:lang w:eastAsia="en-US"/>
        </w:rPr>
      </w:pPr>
    </w:p>
    <w:p w14:paraId="43CCBD8C" w14:textId="21774C08" w:rsidR="00B05F05" w:rsidRDefault="00B05F05" w:rsidP="00CA08BD">
      <w:pPr>
        <w:spacing w:after="200" w:line="276" w:lineRule="auto"/>
        <w:jc w:val="both"/>
        <w:rPr>
          <w:rFonts w:eastAsia="Calibri"/>
          <w:sz w:val="20"/>
          <w:szCs w:val="20"/>
          <w:lang w:eastAsia="en-US"/>
        </w:rPr>
      </w:pPr>
    </w:p>
    <w:p w14:paraId="78AC8C1F" w14:textId="0E886A77" w:rsidR="00906C97" w:rsidRDefault="00906C97" w:rsidP="00CA08BD">
      <w:pPr>
        <w:spacing w:after="200" w:line="276" w:lineRule="auto"/>
        <w:jc w:val="both"/>
        <w:rPr>
          <w:rFonts w:eastAsia="Calibri"/>
          <w:sz w:val="20"/>
          <w:szCs w:val="20"/>
          <w:lang w:eastAsia="en-US"/>
        </w:rPr>
      </w:pPr>
    </w:p>
    <w:p w14:paraId="22690B9C" w14:textId="32EF11E0" w:rsidR="00906C97" w:rsidRDefault="00906C97" w:rsidP="00CA08BD">
      <w:pPr>
        <w:spacing w:after="200" w:line="276" w:lineRule="auto"/>
        <w:jc w:val="both"/>
        <w:rPr>
          <w:rFonts w:eastAsia="Calibri"/>
          <w:sz w:val="20"/>
          <w:szCs w:val="20"/>
          <w:lang w:eastAsia="en-US"/>
        </w:rPr>
      </w:pPr>
    </w:p>
    <w:p w14:paraId="188D8CAE" w14:textId="095A9B92" w:rsidR="00906C97" w:rsidRDefault="00906C97" w:rsidP="00CA08BD">
      <w:pPr>
        <w:spacing w:after="200" w:line="276" w:lineRule="auto"/>
        <w:jc w:val="both"/>
        <w:rPr>
          <w:rFonts w:eastAsia="Calibri"/>
          <w:sz w:val="20"/>
          <w:szCs w:val="20"/>
          <w:lang w:eastAsia="en-US"/>
        </w:rPr>
      </w:pPr>
    </w:p>
    <w:p w14:paraId="52E93DFC" w14:textId="6ACC5C64" w:rsidR="00906C97" w:rsidRPr="00C916FB" w:rsidRDefault="004B09F0" w:rsidP="00906C97">
      <w:pPr>
        <w:widowControl w:val="0"/>
        <w:tabs>
          <w:tab w:val="center" w:pos="1800"/>
        </w:tabs>
        <w:jc w:val="both"/>
        <w:rPr>
          <w:sz w:val="20"/>
          <w:szCs w:val="20"/>
          <w:lang w:val="en-US" w:eastAsia="en-US"/>
        </w:rPr>
      </w:pPr>
      <w:r>
        <w:rPr>
          <w:noProof/>
          <w:color w:val="FF0000"/>
          <w:sz w:val="20"/>
          <w:szCs w:val="20"/>
        </w:rPr>
        <w:lastRenderedPageBreak/>
        <mc:AlternateContent>
          <mc:Choice Requires="wps">
            <w:drawing>
              <wp:anchor distT="0" distB="0" distL="114300" distR="114300" simplePos="0" relativeHeight="251693056" behindDoc="0" locked="0" layoutInCell="1" allowOverlap="1" wp14:anchorId="58A461DC" wp14:editId="48DB59F5">
                <wp:simplePos x="0" y="0"/>
                <wp:positionH relativeFrom="column">
                  <wp:posOffset>2286000</wp:posOffset>
                </wp:positionH>
                <wp:positionV relativeFrom="paragraph">
                  <wp:posOffset>-406428</wp:posOffset>
                </wp:positionV>
                <wp:extent cx="2286000" cy="0"/>
                <wp:effectExtent l="17145" t="12700" r="11430" b="15875"/>
                <wp:wrapNone/>
                <wp:docPr id="2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00EF3" id="Line 7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2pt" to="5in,-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" strokecolor="#339" strokeweight="1.25pt"/>
            </w:pict>
          </mc:Fallback>
        </mc:AlternateContent>
      </w:r>
      <w:proofErr w:type="spellStart"/>
      <w:r w:rsidR="00906C97" w:rsidRPr="00C916FB">
        <w:rPr>
          <w:sz w:val="20"/>
          <w:szCs w:val="20"/>
          <w:lang w:val="en-US" w:eastAsia="en-US"/>
        </w:rPr>
        <w:t>На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основу</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члана</w:t>
      </w:r>
      <w:proofErr w:type="spellEnd"/>
      <w:r w:rsidR="00906C97" w:rsidRPr="00C916FB">
        <w:rPr>
          <w:sz w:val="20"/>
          <w:szCs w:val="20"/>
          <w:lang w:val="en-US" w:eastAsia="en-US"/>
        </w:rPr>
        <w:t xml:space="preserve"> 77. </w:t>
      </w:r>
      <w:proofErr w:type="spellStart"/>
      <w:r w:rsidR="00906C97" w:rsidRPr="00C916FB">
        <w:rPr>
          <w:sz w:val="20"/>
          <w:szCs w:val="20"/>
          <w:lang w:val="en-US" w:eastAsia="en-US"/>
        </w:rPr>
        <w:t>став</w:t>
      </w:r>
      <w:proofErr w:type="spellEnd"/>
      <w:r w:rsidR="00906C97" w:rsidRPr="00C916FB">
        <w:rPr>
          <w:sz w:val="20"/>
          <w:szCs w:val="20"/>
          <w:lang w:val="en-US" w:eastAsia="en-US"/>
        </w:rPr>
        <w:t xml:space="preserve"> 3. </w:t>
      </w:r>
      <w:proofErr w:type="spellStart"/>
      <w:r w:rsidR="00906C97" w:rsidRPr="00C916FB">
        <w:rPr>
          <w:sz w:val="20"/>
          <w:szCs w:val="20"/>
          <w:lang w:val="en-US" w:eastAsia="en-US"/>
        </w:rPr>
        <w:t>Закона</w:t>
      </w:r>
      <w:proofErr w:type="spellEnd"/>
      <w:r w:rsidR="00906C97" w:rsidRPr="00C916FB">
        <w:rPr>
          <w:sz w:val="20"/>
          <w:szCs w:val="20"/>
          <w:lang w:val="en-US" w:eastAsia="en-US"/>
        </w:rPr>
        <w:t xml:space="preserve"> о </w:t>
      </w:r>
      <w:proofErr w:type="spellStart"/>
      <w:r w:rsidR="00906C97" w:rsidRPr="00C916FB">
        <w:rPr>
          <w:sz w:val="20"/>
          <w:szCs w:val="20"/>
          <w:lang w:val="en-US" w:eastAsia="en-US"/>
        </w:rPr>
        <w:t>запосленима</w:t>
      </w:r>
      <w:proofErr w:type="spellEnd"/>
      <w:r w:rsidR="00906C97" w:rsidRPr="00C916FB">
        <w:rPr>
          <w:sz w:val="20"/>
          <w:szCs w:val="20"/>
          <w:lang w:val="en-US" w:eastAsia="en-US"/>
        </w:rPr>
        <w:t xml:space="preserve"> у </w:t>
      </w:r>
      <w:proofErr w:type="spellStart"/>
      <w:r w:rsidR="00906C97" w:rsidRPr="00C916FB">
        <w:rPr>
          <w:sz w:val="20"/>
          <w:szCs w:val="20"/>
          <w:lang w:val="en-US" w:eastAsia="en-US"/>
        </w:rPr>
        <w:t>аутономним</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покрајинама</w:t>
      </w:r>
      <w:proofErr w:type="spellEnd"/>
      <w:r w:rsidR="00906C97" w:rsidRPr="00C916FB">
        <w:rPr>
          <w:sz w:val="20"/>
          <w:szCs w:val="20"/>
          <w:lang w:val="en-US" w:eastAsia="en-US"/>
        </w:rPr>
        <w:t xml:space="preserve"> и </w:t>
      </w:r>
      <w:proofErr w:type="spellStart"/>
      <w:r w:rsidR="00906C97" w:rsidRPr="00C916FB">
        <w:rPr>
          <w:sz w:val="20"/>
          <w:szCs w:val="20"/>
          <w:lang w:val="en-US" w:eastAsia="en-US"/>
        </w:rPr>
        <w:t>јединицама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локалне</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самоуправе</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Сл.гласник</w:t>
      </w:r>
      <w:proofErr w:type="spellEnd"/>
      <w:r w:rsidR="00906C97" w:rsidRPr="00C916FB">
        <w:rPr>
          <w:sz w:val="20"/>
          <w:szCs w:val="20"/>
          <w:lang w:val="en-US" w:eastAsia="en-US"/>
        </w:rPr>
        <w:t xml:space="preserve"> </w:t>
      </w:r>
      <w:proofErr w:type="gramStart"/>
      <w:r w:rsidR="00906C97" w:rsidRPr="00C916FB">
        <w:rPr>
          <w:sz w:val="20"/>
          <w:szCs w:val="20"/>
          <w:lang w:val="en-US" w:eastAsia="en-US"/>
        </w:rPr>
        <w:t>РС“</w:t>
      </w:r>
      <w:proofErr w:type="gramEnd"/>
      <w:r w:rsidR="00906C97" w:rsidRPr="00C916FB">
        <w:rPr>
          <w:sz w:val="20"/>
          <w:szCs w:val="20"/>
          <w:lang w:val="en-US" w:eastAsia="en-US"/>
        </w:rPr>
        <w:t xml:space="preserve">, </w:t>
      </w:r>
      <w:proofErr w:type="spellStart"/>
      <w:r w:rsidR="00906C97" w:rsidRPr="00C916FB">
        <w:rPr>
          <w:sz w:val="20"/>
          <w:szCs w:val="20"/>
          <w:lang w:val="en-US" w:eastAsia="en-US"/>
        </w:rPr>
        <w:t>број</w:t>
      </w:r>
      <w:proofErr w:type="spellEnd"/>
      <w:r w:rsidR="00906C97" w:rsidRPr="00C916FB">
        <w:rPr>
          <w:sz w:val="20"/>
          <w:szCs w:val="20"/>
          <w:lang w:val="en-US" w:eastAsia="en-US"/>
        </w:rPr>
        <w:t xml:space="preserve"> 21/2016, 113/2017, 95/2018 </w:t>
      </w:r>
      <w:r w:rsidR="00906C97" w:rsidRPr="00C916FB">
        <w:rPr>
          <w:sz w:val="20"/>
          <w:szCs w:val="20"/>
          <w:lang w:val="sr-Cyrl-RS" w:eastAsia="en-US"/>
        </w:rPr>
        <w:t xml:space="preserve">и 113/2017 </w:t>
      </w:r>
      <w:proofErr w:type="spellStart"/>
      <w:r w:rsidR="00906C97" w:rsidRPr="00C916FB">
        <w:rPr>
          <w:sz w:val="20"/>
          <w:szCs w:val="20"/>
          <w:lang w:val="sr-Cyrl-RS" w:eastAsia="en-US"/>
        </w:rPr>
        <w:t>др.закон</w:t>
      </w:r>
      <w:proofErr w:type="spellEnd"/>
      <w:r w:rsidR="00906C97" w:rsidRPr="00C916FB">
        <w:rPr>
          <w:sz w:val="20"/>
          <w:szCs w:val="20"/>
          <w:lang w:val="sr-Cyrl-RS" w:eastAsia="en-US"/>
        </w:rPr>
        <w:t xml:space="preserve"> и </w:t>
      </w:r>
      <w:r w:rsidR="00906C97" w:rsidRPr="00C916FB">
        <w:rPr>
          <w:sz w:val="20"/>
          <w:szCs w:val="20"/>
          <w:lang w:val="sr-Latn-RS" w:eastAsia="en-US"/>
        </w:rPr>
        <w:t>114/2021</w:t>
      </w:r>
      <w:r w:rsidR="00906C97" w:rsidRPr="00C916FB">
        <w:rPr>
          <w:sz w:val="20"/>
          <w:szCs w:val="20"/>
          <w:lang w:val="en-US" w:eastAsia="en-US"/>
        </w:rPr>
        <w:t xml:space="preserve">) и </w:t>
      </w:r>
      <w:proofErr w:type="spellStart"/>
      <w:r w:rsidR="00906C97" w:rsidRPr="00C916FB">
        <w:rPr>
          <w:sz w:val="20"/>
          <w:szCs w:val="20"/>
          <w:lang w:val="en-US" w:eastAsia="en-US"/>
        </w:rPr>
        <w:t>члана</w:t>
      </w:r>
      <w:proofErr w:type="spellEnd"/>
      <w:r w:rsidR="00906C97" w:rsidRPr="00C916FB">
        <w:rPr>
          <w:sz w:val="20"/>
          <w:szCs w:val="20"/>
          <w:lang w:val="en-US" w:eastAsia="en-US"/>
        </w:rPr>
        <w:t xml:space="preserve"> </w:t>
      </w:r>
      <w:r w:rsidR="00906C97" w:rsidRPr="00C916FB">
        <w:rPr>
          <w:sz w:val="20"/>
          <w:szCs w:val="20"/>
          <w:lang w:val="sr-Cyrl-RS" w:eastAsia="en-US"/>
        </w:rPr>
        <w:t>40</w:t>
      </w:r>
      <w:r w:rsidR="00906C97" w:rsidRPr="00C916FB">
        <w:rPr>
          <w:sz w:val="20"/>
          <w:szCs w:val="20"/>
          <w:lang w:val="en-US" w:eastAsia="en-US"/>
        </w:rPr>
        <w:t xml:space="preserve">. </w:t>
      </w:r>
      <w:proofErr w:type="spellStart"/>
      <w:r w:rsidR="00906C97" w:rsidRPr="00C916FB">
        <w:rPr>
          <w:sz w:val="20"/>
          <w:szCs w:val="20"/>
          <w:lang w:val="en-US" w:eastAsia="en-US"/>
        </w:rPr>
        <w:t>Статута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општине</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Ивањица</w:t>
      </w:r>
      <w:proofErr w:type="spellEnd"/>
      <w:r w:rsidR="00906C97" w:rsidRPr="00C916FB">
        <w:rPr>
          <w:sz w:val="20"/>
          <w:szCs w:val="20"/>
          <w:lang w:val="en-US" w:eastAsia="en-US"/>
        </w:rPr>
        <w:t xml:space="preserve"> </w:t>
      </w:r>
      <w:r w:rsidR="00906C97" w:rsidRPr="00C916FB">
        <w:rPr>
          <w:sz w:val="20"/>
          <w:szCs w:val="20"/>
          <w:lang w:val="sr-Cyrl-RS" w:eastAsia="en-US"/>
        </w:rPr>
        <w:t>(</w:t>
      </w:r>
      <w:r w:rsidR="00906C97" w:rsidRPr="00C916FB">
        <w:rPr>
          <w:sz w:val="20"/>
          <w:szCs w:val="20"/>
          <w:lang w:val="en-US" w:eastAsia="en-US"/>
        </w:rPr>
        <w:t>„</w:t>
      </w:r>
      <w:r w:rsidR="00906C97" w:rsidRPr="00C916FB">
        <w:rPr>
          <w:sz w:val="20"/>
          <w:szCs w:val="20"/>
          <w:lang w:val="sr-Cyrl-CS" w:eastAsia="en-US"/>
        </w:rPr>
        <w:t xml:space="preserve">Сл. лист </w:t>
      </w:r>
      <w:proofErr w:type="gramStart"/>
      <w:r w:rsidR="00906C97" w:rsidRPr="00C916FB">
        <w:rPr>
          <w:sz w:val="20"/>
          <w:szCs w:val="20"/>
          <w:lang w:val="sr-Cyrl-CS" w:eastAsia="en-US"/>
        </w:rPr>
        <w:t>РС“</w:t>
      </w:r>
      <w:proofErr w:type="gramEnd"/>
      <w:r w:rsidR="00906C97" w:rsidRPr="00C916FB">
        <w:rPr>
          <w:sz w:val="20"/>
          <w:szCs w:val="20"/>
          <w:lang w:val="sr-Cyrl-CS" w:eastAsia="en-US"/>
        </w:rPr>
        <w:t>, 1/2019</w:t>
      </w:r>
      <w:r w:rsidR="00906C97" w:rsidRPr="00C916FB">
        <w:rPr>
          <w:sz w:val="20"/>
          <w:szCs w:val="20"/>
          <w:lang w:val="en-US" w:eastAsia="en-US"/>
        </w:rPr>
        <w:t xml:space="preserve">) </w:t>
      </w:r>
      <w:proofErr w:type="spellStart"/>
      <w:r w:rsidR="00906C97" w:rsidRPr="00C916FB">
        <w:rPr>
          <w:sz w:val="20"/>
          <w:szCs w:val="20"/>
          <w:lang w:val="en-US" w:eastAsia="en-US"/>
        </w:rPr>
        <w:t>Скупштина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општине</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Ивањица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на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седници</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одржаној</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дана</w:t>
      </w:r>
      <w:proofErr w:type="spellEnd"/>
      <w:r w:rsidR="00906C97" w:rsidRPr="00C916FB">
        <w:rPr>
          <w:sz w:val="20"/>
          <w:szCs w:val="20"/>
          <w:lang w:val="sr-Cyrl-CS" w:eastAsia="en-US"/>
        </w:rPr>
        <w:t xml:space="preserve"> </w:t>
      </w:r>
      <w:r w:rsidR="00906C97" w:rsidRPr="00C916FB">
        <w:rPr>
          <w:sz w:val="20"/>
          <w:szCs w:val="20"/>
          <w:lang w:val="sr-Latn-RS" w:eastAsia="en-US"/>
        </w:rPr>
        <w:t>28.12.2022</w:t>
      </w:r>
      <w:r w:rsidR="00906C97" w:rsidRPr="00C916FB">
        <w:rPr>
          <w:sz w:val="20"/>
          <w:szCs w:val="20"/>
          <w:lang w:val="en-US" w:eastAsia="en-US"/>
        </w:rPr>
        <w:t xml:space="preserve">. </w:t>
      </w:r>
      <w:proofErr w:type="spellStart"/>
      <w:r w:rsidR="00906C97" w:rsidRPr="00C916FB">
        <w:rPr>
          <w:sz w:val="20"/>
          <w:szCs w:val="20"/>
          <w:lang w:val="en-US" w:eastAsia="en-US"/>
        </w:rPr>
        <w:t>године</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усваја</w:t>
      </w:r>
      <w:proofErr w:type="spellEnd"/>
      <w:r w:rsidR="00906C97" w:rsidRPr="00C916FB">
        <w:rPr>
          <w:sz w:val="20"/>
          <w:szCs w:val="20"/>
          <w:lang w:val="en-US" w:eastAsia="en-US"/>
        </w:rPr>
        <w:t xml:space="preserve"> </w:t>
      </w:r>
      <w:proofErr w:type="spellStart"/>
      <w:r w:rsidR="00906C97" w:rsidRPr="00C916FB">
        <w:rPr>
          <w:sz w:val="20"/>
          <w:szCs w:val="20"/>
          <w:lang w:val="en-US" w:eastAsia="en-US"/>
        </w:rPr>
        <w:t>следећи</w:t>
      </w:r>
      <w:proofErr w:type="spellEnd"/>
    </w:p>
    <w:p w14:paraId="58FBCDF4" w14:textId="77777777" w:rsidR="00906C97" w:rsidRPr="00C916FB" w:rsidRDefault="00906C97" w:rsidP="00906C97">
      <w:pPr>
        <w:widowControl w:val="0"/>
        <w:tabs>
          <w:tab w:val="center" w:pos="1800"/>
        </w:tabs>
        <w:rPr>
          <w:sz w:val="20"/>
          <w:szCs w:val="20"/>
          <w:lang w:val="en-US" w:eastAsia="en-US"/>
        </w:rPr>
      </w:pPr>
    </w:p>
    <w:p w14:paraId="4F18E893" w14:textId="77777777" w:rsidR="00906C97" w:rsidRPr="00C916FB" w:rsidRDefault="00906C97" w:rsidP="00906C97">
      <w:pPr>
        <w:widowControl w:val="0"/>
        <w:jc w:val="center"/>
        <w:rPr>
          <w:b/>
          <w:sz w:val="20"/>
          <w:szCs w:val="20"/>
          <w:lang w:val="en-US" w:eastAsia="en-US"/>
        </w:rPr>
      </w:pPr>
      <w:r w:rsidRPr="00C916FB">
        <w:rPr>
          <w:b/>
          <w:bCs/>
          <w:sz w:val="20"/>
          <w:szCs w:val="20"/>
          <w:lang w:val="en-US" w:eastAsia="en-US"/>
        </w:rPr>
        <w:t>КАДРОВСКИ ПЛАН ЗА ОПШТИНСКУ УПРАВУ И</w:t>
      </w:r>
      <w:r w:rsidRPr="00C916FB">
        <w:rPr>
          <w:b/>
          <w:bCs/>
          <w:sz w:val="20"/>
          <w:szCs w:val="20"/>
          <w:lang w:val="en-US" w:eastAsia="en-US"/>
        </w:rPr>
        <w:br/>
        <w:t>ОПШТИНСКО ПРАВОБРАНИЛАШТВО</w:t>
      </w:r>
    </w:p>
    <w:p w14:paraId="099F2E91" w14:textId="77777777" w:rsidR="00906C97" w:rsidRPr="00C916FB" w:rsidRDefault="00906C97" w:rsidP="00906C97">
      <w:pPr>
        <w:widowControl w:val="0"/>
        <w:jc w:val="center"/>
        <w:rPr>
          <w:b/>
          <w:bCs/>
          <w:sz w:val="20"/>
          <w:szCs w:val="20"/>
          <w:lang w:val="sr-Cyrl-RS" w:eastAsia="en-US"/>
        </w:rPr>
      </w:pPr>
      <w:r w:rsidRPr="00C916FB">
        <w:rPr>
          <w:b/>
          <w:bCs/>
          <w:sz w:val="20"/>
          <w:szCs w:val="20"/>
          <w:lang w:val="en-US" w:eastAsia="en-US"/>
        </w:rPr>
        <w:t xml:space="preserve">ОПШТИНЕ </w:t>
      </w:r>
      <w:r w:rsidRPr="00C916FB">
        <w:rPr>
          <w:b/>
          <w:sz w:val="20"/>
          <w:szCs w:val="20"/>
          <w:lang w:val="en-US" w:eastAsia="en-US"/>
        </w:rPr>
        <w:t>ИВАЊИЦА</w:t>
      </w:r>
      <w:r w:rsidRPr="00C916FB">
        <w:rPr>
          <w:b/>
          <w:bCs/>
          <w:sz w:val="20"/>
          <w:szCs w:val="20"/>
          <w:lang w:val="en-US" w:eastAsia="en-US"/>
        </w:rPr>
        <w:t xml:space="preserve"> ЗА 20</w:t>
      </w:r>
      <w:r w:rsidRPr="00C916FB">
        <w:rPr>
          <w:b/>
          <w:bCs/>
          <w:sz w:val="20"/>
          <w:szCs w:val="20"/>
          <w:lang w:val="sr-Cyrl-RS" w:eastAsia="en-US"/>
        </w:rPr>
        <w:t>2</w:t>
      </w:r>
      <w:r w:rsidRPr="00C916FB">
        <w:rPr>
          <w:b/>
          <w:bCs/>
          <w:sz w:val="20"/>
          <w:szCs w:val="20"/>
          <w:lang w:val="sr-Latn-RS" w:eastAsia="en-US"/>
        </w:rPr>
        <w:t>3</w:t>
      </w:r>
      <w:r w:rsidRPr="00C916FB">
        <w:rPr>
          <w:b/>
          <w:bCs/>
          <w:sz w:val="20"/>
          <w:szCs w:val="20"/>
          <w:lang w:val="en-US" w:eastAsia="en-US"/>
        </w:rPr>
        <w:t>. ГОДИНУ</w:t>
      </w:r>
    </w:p>
    <w:p w14:paraId="3ACA1804" w14:textId="77777777" w:rsidR="00906C97" w:rsidRPr="00C916FB" w:rsidRDefault="00906C97" w:rsidP="00906C97">
      <w:pPr>
        <w:widowControl w:val="0"/>
        <w:jc w:val="center"/>
        <w:rPr>
          <w:b/>
          <w:sz w:val="20"/>
          <w:szCs w:val="20"/>
          <w:lang w:val="en-US" w:eastAsia="en-US"/>
        </w:rPr>
      </w:pPr>
    </w:p>
    <w:p w14:paraId="760812CA" w14:textId="77777777" w:rsidR="00906C97" w:rsidRPr="00C916FB" w:rsidRDefault="00906C97" w:rsidP="00906C97">
      <w:pPr>
        <w:widowControl w:val="0"/>
        <w:rPr>
          <w:b/>
          <w:sz w:val="20"/>
          <w:szCs w:val="20"/>
          <w:lang w:val="en-US" w:eastAsia="en-US"/>
        </w:rPr>
      </w:pPr>
    </w:p>
    <w:p w14:paraId="2EC5B835" w14:textId="77777777" w:rsidR="00906C97" w:rsidRPr="00C916FB" w:rsidRDefault="00906C97" w:rsidP="00906C97">
      <w:pPr>
        <w:widowControl w:val="0"/>
        <w:spacing w:after="293" w:line="244" w:lineRule="exact"/>
        <w:jc w:val="center"/>
        <w:rPr>
          <w:sz w:val="20"/>
          <w:szCs w:val="20"/>
          <w:lang w:val="en-US" w:eastAsia="en-US"/>
        </w:rPr>
      </w:pPr>
      <w:proofErr w:type="spellStart"/>
      <w:r w:rsidRPr="00C916FB">
        <w:rPr>
          <w:b/>
          <w:bCs/>
          <w:sz w:val="20"/>
          <w:szCs w:val="20"/>
          <w:lang w:val="en-US" w:eastAsia="en-US"/>
        </w:rPr>
        <w:t>Члан</w:t>
      </w:r>
      <w:proofErr w:type="spellEnd"/>
      <w:r w:rsidRPr="00C916FB">
        <w:rPr>
          <w:b/>
          <w:bCs/>
          <w:sz w:val="20"/>
          <w:szCs w:val="20"/>
          <w:lang w:val="en-US" w:eastAsia="en-US"/>
        </w:rPr>
        <w:t xml:space="preserve"> 1.</w:t>
      </w:r>
    </w:p>
    <w:p w14:paraId="7238A796" w14:textId="77777777" w:rsidR="00906C97" w:rsidRPr="00C916FB" w:rsidRDefault="00906C97" w:rsidP="00906C97">
      <w:pPr>
        <w:widowControl w:val="0"/>
        <w:numPr>
          <w:ilvl w:val="0"/>
          <w:numId w:val="3"/>
        </w:numPr>
        <w:tabs>
          <w:tab w:val="left" w:pos="1488"/>
        </w:tabs>
        <w:spacing w:line="278" w:lineRule="exact"/>
        <w:jc w:val="both"/>
        <w:rPr>
          <w:b/>
          <w:sz w:val="20"/>
          <w:szCs w:val="20"/>
          <w:lang w:val="en-US" w:eastAsia="en-US"/>
        </w:rPr>
      </w:pPr>
      <w:proofErr w:type="spellStart"/>
      <w:r w:rsidRPr="00C916FB">
        <w:rPr>
          <w:b/>
          <w:sz w:val="20"/>
          <w:szCs w:val="20"/>
          <w:lang w:val="en-US" w:eastAsia="en-US"/>
        </w:rPr>
        <w:t>Постојећи</w:t>
      </w:r>
      <w:proofErr w:type="spellEnd"/>
      <w:r w:rsidRPr="00C916FB">
        <w:rPr>
          <w:b/>
          <w:sz w:val="20"/>
          <w:szCs w:val="20"/>
          <w:lang w:val="en-US" w:eastAsia="en-US"/>
        </w:rPr>
        <w:t xml:space="preserve"> </w:t>
      </w:r>
      <w:proofErr w:type="spellStart"/>
      <w:r w:rsidRPr="00C916FB">
        <w:rPr>
          <w:b/>
          <w:sz w:val="20"/>
          <w:szCs w:val="20"/>
          <w:lang w:val="en-US" w:eastAsia="en-US"/>
        </w:rPr>
        <w:t>број</w:t>
      </w:r>
      <w:proofErr w:type="spellEnd"/>
      <w:r w:rsidRPr="00C916FB">
        <w:rPr>
          <w:b/>
          <w:sz w:val="20"/>
          <w:szCs w:val="20"/>
          <w:lang w:val="en-US" w:eastAsia="en-US"/>
        </w:rPr>
        <w:t xml:space="preserve"> </w:t>
      </w:r>
      <w:proofErr w:type="spellStart"/>
      <w:r w:rsidRPr="00C916FB">
        <w:rPr>
          <w:b/>
          <w:sz w:val="20"/>
          <w:szCs w:val="20"/>
          <w:lang w:val="en-US" w:eastAsia="en-US"/>
        </w:rPr>
        <w:t>запослених</w:t>
      </w:r>
      <w:proofErr w:type="spellEnd"/>
      <w:r w:rsidRPr="00C916FB">
        <w:rPr>
          <w:b/>
          <w:sz w:val="20"/>
          <w:szCs w:val="20"/>
          <w:lang w:val="en-US" w:eastAsia="en-US"/>
        </w:rPr>
        <w:t xml:space="preserve"> у </w:t>
      </w:r>
      <w:proofErr w:type="spellStart"/>
      <w:r w:rsidRPr="00C916FB">
        <w:rPr>
          <w:b/>
          <w:sz w:val="20"/>
          <w:szCs w:val="20"/>
          <w:lang w:val="en-US" w:eastAsia="en-US"/>
        </w:rPr>
        <w:t>Општинској</w:t>
      </w:r>
      <w:proofErr w:type="spellEnd"/>
      <w:r w:rsidRPr="00C916FB">
        <w:rPr>
          <w:b/>
          <w:sz w:val="20"/>
          <w:szCs w:val="20"/>
          <w:lang w:val="en-US" w:eastAsia="en-US"/>
        </w:rPr>
        <w:t xml:space="preserve"> </w:t>
      </w:r>
      <w:proofErr w:type="spellStart"/>
      <w:r w:rsidRPr="00C916FB">
        <w:rPr>
          <w:b/>
          <w:sz w:val="20"/>
          <w:szCs w:val="20"/>
          <w:lang w:val="en-US" w:eastAsia="en-US"/>
        </w:rPr>
        <w:t>управи</w:t>
      </w:r>
      <w:proofErr w:type="spellEnd"/>
      <w:r w:rsidRPr="00C916FB">
        <w:rPr>
          <w:b/>
          <w:sz w:val="20"/>
          <w:szCs w:val="20"/>
          <w:lang w:val="en-US" w:eastAsia="en-US"/>
        </w:rPr>
        <w:t xml:space="preserve"> </w:t>
      </w:r>
      <w:proofErr w:type="spellStart"/>
      <w:r w:rsidRPr="00C916FB">
        <w:rPr>
          <w:b/>
          <w:sz w:val="20"/>
          <w:szCs w:val="20"/>
          <w:lang w:val="en-US" w:eastAsia="en-US"/>
        </w:rPr>
        <w:t>општине</w:t>
      </w:r>
      <w:proofErr w:type="spellEnd"/>
      <w:r w:rsidRPr="00C916FB">
        <w:rPr>
          <w:b/>
          <w:sz w:val="20"/>
          <w:szCs w:val="20"/>
          <w:lang w:val="en-US" w:eastAsia="en-US"/>
        </w:rPr>
        <w:t xml:space="preserve"> </w:t>
      </w:r>
      <w:proofErr w:type="spellStart"/>
      <w:r w:rsidRPr="00C916FB">
        <w:rPr>
          <w:b/>
          <w:sz w:val="20"/>
          <w:szCs w:val="20"/>
          <w:lang w:val="en-US" w:eastAsia="en-US"/>
        </w:rPr>
        <w:t>Ивањица</w:t>
      </w:r>
      <w:proofErr w:type="spellEnd"/>
      <w:r w:rsidRPr="00C916FB">
        <w:rPr>
          <w:b/>
          <w:sz w:val="20"/>
          <w:szCs w:val="20"/>
          <w:lang w:val="en-US" w:eastAsia="en-US"/>
        </w:rPr>
        <w:t xml:space="preserve"> </w:t>
      </w:r>
      <w:proofErr w:type="spellStart"/>
      <w:r w:rsidRPr="00C916FB">
        <w:rPr>
          <w:b/>
          <w:sz w:val="20"/>
          <w:szCs w:val="20"/>
          <w:lang w:val="en-US" w:eastAsia="en-US"/>
        </w:rPr>
        <w:t>на</w:t>
      </w:r>
      <w:proofErr w:type="spellEnd"/>
      <w:r w:rsidRPr="00C916FB">
        <w:rPr>
          <w:b/>
          <w:sz w:val="20"/>
          <w:szCs w:val="20"/>
          <w:lang w:val="en-US" w:eastAsia="en-US"/>
        </w:rPr>
        <w:t xml:space="preserve"> </w:t>
      </w:r>
      <w:proofErr w:type="spellStart"/>
      <w:r w:rsidRPr="00C916FB">
        <w:rPr>
          <w:b/>
          <w:sz w:val="20"/>
          <w:szCs w:val="20"/>
          <w:lang w:val="en-US" w:eastAsia="en-US"/>
        </w:rPr>
        <w:t>дан</w:t>
      </w:r>
      <w:proofErr w:type="spellEnd"/>
      <w:r w:rsidRPr="00C916FB">
        <w:rPr>
          <w:b/>
          <w:sz w:val="20"/>
          <w:szCs w:val="20"/>
          <w:lang w:val="en-US" w:eastAsia="en-US"/>
        </w:rPr>
        <w:t xml:space="preserve"> </w:t>
      </w:r>
      <w:r w:rsidRPr="00C916FB">
        <w:rPr>
          <w:b/>
          <w:sz w:val="20"/>
          <w:szCs w:val="20"/>
          <w:lang w:val="sr-Cyrl-RS" w:eastAsia="en-US"/>
        </w:rPr>
        <w:t>19</w:t>
      </w:r>
      <w:r w:rsidRPr="00C916FB">
        <w:rPr>
          <w:b/>
          <w:sz w:val="20"/>
          <w:szCs w:val="20"/>
          <w:lang w:val="en-US" w:eastAsia="en-US"/>
        </w:rPr>
        <w:t>.</w:t>
      </w:r>
      <w:proofErr w:type="gramStart"/>
      <w:r w:rsidRPr="00C916FB">
        <w:rPr>
          <w:b/>
          <w:sz w:val="20"/>
          <w:szCs w:val="20"/>
          <w:lang w:val="en-US" w:eastAsia="en-US"/>
        </w:rPr>
        <w:t>12.20</w:t>
      </w:r>
      <w:r w:rsidRPr="00C916FB">
        <w:rPr>
          <w:b/>
          <w:sz w:val="20"/>
          <w:szCs w:val="20"/>
          <w:lang w:val="sr-Cyrl-RS" w:eastAsia="en-US"/>
        </w:rPr>
        <w:t>2</w:t>
      </w:r>
      <w:r w:rsidRPr="00C916FB">
        <w:rPr>
          <w:b/>
          <w:sz w:val="20"/>
          <w:szCs w:val="20"/>
          <w:lang w:val="sr-Latn-RS" w:eastAsia="en-US"/>
        </w:rPr>
        <w:t>2</w:t>
      </w:r>
      <w:r w:rsidRPr="00C916FB">
        <w:rPr>
          <w:b/>
          <w:sz w:val="20"/>
          <w:szCs w:val="20"/>
          <w:lang w:val="en-US" w:eastAsia="en-US"/>
        </w:rPr>
        <w:t>.</w:t>
      </w:r>
      <w:proofErr w:type="spellStart"/>
      <w:r w:rsidRPr="00C916FB">
        <w:rPr>
          <w:b/>
          <w:sz w:val="20"/>
          <w:szCs w:val="20"/>
          <w:lang w:val="en-US" w:eastAsia="en-US"/>
        </w:rPr>
        <w:t>године</w:t>
      </w:r>
      <w:proofErr w:type="spellEnd"/>
      <w:proofErr w:type="gramEnd"/>
      <w:r w:rsidRPr="00C916FB">
        <w:rPr>
          <w:b/>
          <w:sz w:val="20"/>
          <w:szCs w:val="20"/>
          <w:lang w:val="en-US" w:eastAsia="en-US"/>
        </w:rPr>
        <w:t>.</w:t>
      </w:r>
    </w:p>
    <w:p w14:paraId="028219A3" w14:textId="77777777" w:rsidR="00906C97" w:rsidRPr="00C916FB" w:rsidRDefault="00906C97" w:rsidP="00906C97">
      <w:pPr>
        <w:widowControl w:val="0"/>
        <w:rPr>
          <w:sz w:val="20"/>
          <w:szCs w:val="20"/>
          <w:lang w:val="en-US" w:eastAsia="en-US"/>
        </w:rPr>
      </w:pPr>
    </w:p>
    <w:tbl>
      <w:tblPr>
        <w:tblW w:w="0" w:type="auto"/>
        <w:tblLayout w:type="fixed"/>
        <w:tblCellMar>
          <w:left w:w="10" w:type="dxa"/>
          <w:right w:w="10" w:type="dxa"/>
        </w:tblCellMar>
        <w:tblLook w:val="04A0" w:firstRow="1" w:lastRow="0" w:firstColumn="1" w:lastColumn="0" w:noHBand="0" w:noVBand="1"/>
      </w:tblPr>
      <w:tblGrid>
        <w:gridCol w:w="782"/>
        <w:gridCol w:w="5088"/>
        <w:gridCol w:w="3005"/>
      </w:tblGrid>
      <w:tr w:rsidR="00906C97" w:rsidRPr="00C916FB" w14:paraId="27E35950" w14:textId="77777777" w:rsidTr="00A454AE">
        <w:trPr>
          <w:trHeight w:hRule="exact" w:val="840"/>
        </w:trPr>
        <w:tc>
          <w:tcPr>
            <w:tcW w:w="782" w:type="dxa"/>
            <w:tcBorders>
              <w:top w:val="single" w:sz="4" w:space="0" w:color="auto"/>
              <w:left w:val="single" w:sz="4" w:space="0" w:color="auto"/>
            </w:tcBorders>
            <w:shd w:val="clear" w:color="auto" w:fill="FFFFFF"/>
            <w:vAlign w:val="center"/>
          </w:tcPr>
          <w:p w14:paraId="541E244E"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1.</w:t>
            </w:r>
          </w:p>
        </w:tc>
        <w:tc>
          <w:tcPr>
            <w:tcW w:w="5088" w:type="dxa"/>
            <w:tcBorders>
              <w:top w:val="single" w:sz="4" w:space="0" w:color="auto"/>
              <w:left w:val="single" w:sz="4" w:space="0" w:color="auto"/>
            </w:tcBorders>
            <w:shd w:val="clear" w:color="auto" w:fill="FFFFFF"/>
            <w:vAlign w:val="center"/>
          </w:tcPr>
          <w:p w14:paraId="2363B6FB" w14:textId="77777777" w:rsidR="00906C97" w:rsidRPr="00C916FB" w:rsidRDefault="00906C97" w:rsidP="00A454AE">
            <w:pPr>
              <w:widowControl w:val="0"/>
              <w:spacing w:line="244" w:lineRule="exact"/>
              <w:rPr>
                <w:sz w:val="20"/>
                <w:szCs w:val="20"/>
                <w:lang w:val="en-US" w:eastAsia="en-US"/>
              </w:rPr>
            </w:pPr>
            <w:proofErr w:type="spellStart"/>
            <w:r w:rsidRPr="00C916FB">
              <w:rPr>
                <w:b/>
                <w:bCs/>
                <w:sz w:val="20"/>
                <w:szCs w:val="20"/>
                <w:lang w:val="en-US" w:eastAsia="en-US"/>
              </w:rPr>
              <w:t>Радна</w:t>
            </w:r>
            <w:proofErr w:type="spellEnd"/>
            <w:r w:rsidRPr="00C916FB">
              <w:rPr>
                <w:b/>
                <w:bCs/>
                <w:sz w:val="20"/>
                <w:szCs w:val="20"/>
                <w:lang w:val="en-US" w:eastAsia="en-US"/>
              </w:rPr>
              <w:t xml:space="preserve"> </w:t>
            </w:r>
            <w:proofErr w:type="spellStart"/>
            <w:r w:rsidRPr="00C916FB">
              <w:rPr>
                <w:b/>
                <w:bCs/>
                <w:sz w:val="20"/>
                <w:szCs w:val="20"/>
                <w:lang w:val="en-US" w:eastAsia="en-US"/>
              </w:rPr>
              <w:t>места</w:t>
            </w:r>
            <w:proofErr w:type="spellEnd"/>
            <w:r w:rsidRPr="00C916FB">
              <w:rPr>
                <w:b/>
                <w:bCs/>
                <w:sz w:val="20"/>
                <w:szCs w:val="20"/>
                <w:lang w:val="en-US" w:eastAsia="en-US"/>
              </w:rPr>
              <w:t xml:space="preserve"> </w:t>
            </w:r>
            <w:proofErr w:type="spellStart"/>
            <w:r w:rsidRPr="00C916FB">
              <w:rPr>
                <w:b/>
                <w:bCs/>
                <w:sz w:val="20"/>
                <w:szCs w:val="20"/>
                <w:lang w:val="en-US" w:eastAsia="en-US"/>
              </w:rPr>
              <w:t>службеника</w:t>
            </w:r>
            <w:proofErr w:type="spellEnd"/>
            <w:r w:rsidRPr="00C916FB">
              <w:rPr>
                <w:b/>
                <w:bCs/>
                <w:sz w:val="20"/>
                <w:szCs w:val="20"/>
                <w:lang w:val="en-US" w:eastAsia="en-US"/>
              </w:rPr>
              <w:t xml:space="preserve"> и </w:t>
            </w:r>
            <w:proofErr w:type="spellStart"/>
            <w:r w:rsidRPr="00C916FB">
              <w:rPr>
                <w:b/>
                <w:bCs/>
                <w:sz w:val="20"/>
                <w:szCs w:val="20"/>
                <w:lang w:val="en-US" w:eastAsia="en-US"/>
              </w:rPr>
              <w:t>намештеника</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436F8237"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10E9BA0C"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57E62A0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33E731D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првој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76F38FA"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w:t>
            </w:r>
          </w:p>
        </w:tc>
      </w:tr>
      <w:tr w:rsidR="00906C97" w:rsidRPr="00C916FB" w14:paraId="35590D26" w14:textId="77777777" w:rsidTr="00A454AE">
        <w:trPr>
          <w:trHeight w:hRule="exact" w:val="283"/>
        </w:trPr>
        <w:tc>
          <w:tcPr>
            <w:tcW w:w="782" w:type="dxa"/>
            <w:vMerge/>
            <w:tcBorders>
              <w:left w:val="single" w:sz="4" w:space="0" w:color="auto"/>
            </w:tcBorders>
            <w:shd w:val="clear" w:color="auto" w:fill="FFFFFF"/>
          </w:tcPr>
          <w:p w14:paraId="71930F0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31B5B53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другој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tcPr>
          <w:p w14:paraId="22F53E05"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w:t>
            </w:r>
          </w:p>
        </w:tc>
      </w:tr>
      <w:tr w:rsidR="00906C97" w:rsidRPr="00C916FB" w14:paraId="2DA3F2B7" w14:textId="77777777" w:rsidTr="00A454AE">
        <w:trPr>
          <w:trHeight w:hRule="exact" w:val="283"/>
        </w:trPr>
        <w:tc>
          <w:tcPr>
            <w:tcW w:w="782" w:type="dxa"/>
            <w:vMerge w:val="restart"/>
            <w:tcBorders>
              <w:left w:val="single" w:sz="4" w:space="0" w:color="auto"/>
            </w:tcBorders>
            <w:shd w:val="clear" w:color="auto" w:fill="FFFFFF"/>
          </w:tcPr>
          <w:p w14:paraId="345A41A6" w14:textId="77777777" w:rsidR="00906C97" w:rsidRPr="00C916FB" w:rsidRDefault="00906C97" w:rsidP="00A454AE">
            <w:pPr>
              <w:widowControl w:val="0"/>
              <w:rPr>
                <w:i/>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bottom"/>
          </w:tcPr>
          <w:p w14:paraId="059544CA" w14:textId="77777777" w:rsidR="00906C97" w:rsidRPr="00C916FB" w:rsidRDefault="00906C97" w:rsidP="00A454AE">
            <w:pPr>
              <w:widowControl w:val="0"/>
              <w:spacing w:line="244" w:lineRule="exact"/>
              <w:jc w:val="right"/>
              <w:rPr>
                <w:i/>
                <w:sz w:val="20"/>
                <w:szCs w:val="20"/>
                <w:lang w:val="en-US" w:eastAsia="en-US"/>
              </w:rPr>
            </w:pPr>
            <w:proofErr w:type="spellStart"/>
            <w:r w:rsidRPr="00C916FB">
              <w:rPr>
                <w:i/>
                <w:sz w:val="20"/>
                <w:szCs w:val="20"/>
                <w:lang w:val="en-US" w:eastAsia="en-US"/>
              </w:rPr>
              <w:t>Укупно</w:t>
            </w:r>
            <w:proofErr w:type="spellEnd"/>
            <w:r w:rsidRPr="00C916FB">
              <w:rPr>
                <w:i/>
                <w:sz w:val="20"/>
                <w:szCs w:val="20"/>
                <w:lang w:val="en-US" w:eastAsia="en-US"/>
              </w:rPr>
              <w:t xml:space="preserve"> </w:t>
            </w:r>
            <w:proofErr w:type="spellStart"/>
            <w:r w:rsidRPr="00C916FB">
              <w:rPr>
                <w:i/>
                <w:sz w:val="20"/>
                <w:szCs w:val="20"/>
                <w:lang w:val="en-US" w:eastAsia="en-US"/>
              </w:rPr>
              <w:t>службеника</w:t>
            </w:r>
            <w:proofErr w:type="spellEnd"/>
            <w:r w:rsidRPr="00C916FB">
              <w:rPr>
                <w:i/>
                <w:sz w:val="20"/>
                <w:szCs w:val="20"/>
                <w:lang w:val="en-US" w:eastAsia="en-US"/>
              </w:rPr>
              <w:t xml:space="preserve"> </w:t>
            </w:r>
            <w:proofErr w:type="spellStart"/>
            <w:r w:rsidRPr="00C916FB">
              <w:rPr>
                <w:i/>
                <w:sz w:val="20"/>
                <w:szCs w:val="20"/>
                <w:lang w:val="en-US" w:eastAsia="en-US"/>
              </w:rPr>
              <w:t>на</w:t>
            </w:r>
            <w:proofErr w:type="spellEnd"/>
            <w:r w:rsidRPr="00C916FB">
              <w:rPr>
                <w:i/>
                <w:sz w:val="20"/>
                <w:szCs w:val="20"/>
                <w:lang w:val="en-US" w:eastAsia="en-US"/>
              </w:rPr>
              <w:t xml:space="preserve"> </w:t>
            </w:r>
            <w:proofErr w:type="spellStart"/>
            <w:r w:rsidRPr="00C916FB">
              <w:rPr>
                <w:i/>
                <w:sz w:val="20"/>
                <w:szCs w:val="20"/>
                <w:lang w:val="en-US" w:eastAsia="en-US"/>
              </w:rPr>
              <w:t>положају</w:t>
            </w:r>
            <w:proofErr w:type="spellEnd"/>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4A7CB7CC" w14:textId="77777777" w:rsidR="00906C97" w:rsidRPr="00C916FB" w:rsidRDefault="00906C97" w:rsidP="00A454AE">
            <w:pPr>
              <w:widowControl w:val="0"/>
              <w:jc w:val="center"/>
              <w:rPr>
                <w:b/>
                <w:i/>
                <w:sz w:val="20"/>
                <w:szCs w:val="20"/>
                <w:lang w:val="en-US" w:eastAsia="en-US"/>
              </w:rPr>
            </w:pPr>
            <w:r w:rsidRPr="00C916FB">
              <w:rPr>
                <w:b/>
                <w:i/>
                <w:sz w:val="20"/>
                <w:szCs w:val="20"/>
                <w:lang w:val="en-US" w:eastAsia="en-US"/>
              </w:rPr>
              <w:t>1</w:t>
            </w:r>
          </w:p>
        </w:tc>
      </w:tr>
      <w:tr w:rsidR="00906C97" w:rsidRPr="00C916FB" w14:paraId="0593B505" w14:textId="77777777" w:rsidTr="00A454AE">
        <w:trPr>
          <w:trHeight w:hRule="exact" w:val="288"/>
        </w:trPr>
        <w:tc>
          <w:tcPr>
            <w:tcW w:w="782" w:type="dxa"/>
            <w:vMerge/>
            <w:tcBorders>
              <w:left w:val="single" w:sz="4" w:space="0" w:color="auto"/>
            </w:tcBorders>
            <w:shd w:val="clear" w:color="auto" w:fill="FFFFFF"/>
          </w:tcPr>
          <w:p w14:paraId="05A315A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5C82398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0AE4C62F"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12</w:t>
            </w:r>
          </w:p>
        </w:tc>
      </w:tr>
      <w:tr w:rsidR="00906C97" w:rsidRPr="00C916FB" w14:paraId="156FF983" w14:textId="77777777" w:rsidTr="00A454AE">
        <w:trPr>
          <w:trHeight w:hRule="exact" w:val="288"/>
        </w:trPr>
        <w:tc>
          <w:tcPr>
            <w:tcW w:w="782" w:type="dxa"/>
            <w:vMerge/>
            <w:tcBorders>
              <w:left w:val="single" w:sz="4" w:space="0" w:color="auto"/>
            </w:tcBorders>
            <w:shd w:val="clear" w:color="auto" w:fill="FFFFFF"/>
          </w:tcPr>
          <w:p w14:paraId="0E94404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6872DE3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9C42945"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12</w:t>
            </w:r>
          </w:p>
        </w:tc>
      </w:tr>
      <w:tr w:rsidR="00906C97" w:rsidRPr="00C916FB" w14:paraId="5A87B041" w14:textId="77777777" w:rsidTr="00A454AE">
        <w:trPr>
          <w:trHeight w:hRule="exact" w:val="283"/>
        </w:trPr>
        <w:tc>
          <w:tcPr>
            <w:tcW w:w="782" w:type="dxa"/>
            <w:vMerge/>
            <w:tcBorders>
              <w:left w:val="single" w:sz="4" w:space="0" w:color="auto"/>
            </w:tcBorders>
            <w:shd w:val="clear" w:color="auto" w:fill="FFFFFF"/>
          </w:tcPr>
          <w:p w14:paraId="03C3C7F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8DB437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EB82C48"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16</w:t>
            </w:r>
          </w:p>
        </w:tc>
      </w:tr>
      <w:tr w:rsidR="00906C97" w:rsidRPr="00C916FB" w14:paraId="202415F5" w14:textId="77777777" w:rsidTr="00A454AE">
        <w:trPr>
          <w:trHeight w:hRule="exact" w:val="288"/>
        </w:trPr>
        <w:tc>
          <w:tcPr>
            <w:tcW w:w="782" w:type="dxa"/>
            <w:vMerge/>
            <w:tcBorders>
              <w:left w:val="single" w:sz="4" w:space="0" w:color="auto"/>
            </w:tcBorders>
            <w:shd w:val="clear" w:color="auto" w:fill="FFFFFF"/>
          </w:tcPr>
          <w:p w14:paraId="22818F3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F61315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EAF8F95"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2</w:t>
            </w:r>
          </w:p>
        </w:tc>
      </w:tr>
      <w:tr w:rsidR="00906C97" w:rsidRPr="00C916FB" w14:paraId="73BB55EC" w14:textId="77777777" w:rsidTr="00A454AE">
        <w:trPr>
          <w:trHeight w:hRule="exact" w:val="283"/>
        </w:trPr>
        <w:tc>
          <w:tcPr>
            <w:tcW w:w="782" w:type="dxa"/>
            <w:vMerge/>
            <w:tcBorders>
              <w:left w:val="single" w:sz="4" w:space="0" w:color="auto"/>
            </w:tcBorders>
            <w:shd w:val="clear" w:color="auto" w:fill="FFFFFF"/>
          </w:tcPr>
          <w:p w14:paraId="236B0EC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D22B9A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83992A4"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0</w:t>
            </w:r>
          </w:p>
        </w:tc>
      </w:tr>
      <w:tr w:rsidR="00906C97" w:rsidRPr="00C916FB" w14:paraId="0FBE15E0" w14:textId="77777777" w:rsidTr="00A454AE">
        <w:trPr>
          <w:trHeight w:hRule="exact" w:val="288"/>
        </w:trPr>
        <w:tc>
          <w:tcPr>
            <w:tcW w:w="782" w:type="dxa"/>
            <w:vMerge/>
            <w:tcBorders>
              <w:left w:val="single" w:sz="4" w:space="0" w:color="auto"/>
            </w:tcBorders>
            <w:shd w:val="clear" w:color="auto" w:fill="FFFFFF"/>
          </w:tcPr>
          <w:p w14:paraId="74DC2F5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3E1169D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3D15FE00"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16</w:t>
            </w:r>
          </w:p>
        </w:tc>
      </w:tr>
      <w:tr w:rsidR="00906C97" w:rsidRPr="00C916FB" w14:paraId="162BEA27" w14:textId="77777777" w:rsidTr="00A454AE">
        <w:trPr>
          <w:trHeight w:hRule="exact" w:val="283"/>
        </w:trPr>
        <w:tc>
          <w:tcPr>
            <w:tcW w:w="782" w:type="dxa"/>
            <w:vMerge/>
            <w:tcBorders>
              <w:left w:val="single" w:sz="4" w:space="0" w:color="auto"/>
            </w:tcBorders>
            <w:shd w:val="clear" w:color="auto" w:fill="FFFFFF"/>
          </w:tcPr>
          <w:p w14:paraId="0A59FDF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3971443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495327D5"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1</w:t>
            </w:r>
          </w:p>
        </w:tc>
      </w:tr>
      <w:tr w:rsidR="00906C97" w:rsidRPr="00C916FB" w14:paraId="31F5CF87" w14:textId="77777777" w:rsidTr="00A454AE">
        <w:trPr>
          <w:trHeight w:hRule="exact" w:val="288"/>
        </w:trPr>
        <w:tc>
          <w:tcPr>
            <w:tcW w:w="782" w:type="dxa"/>
            <w:vMerge/>
            <w:tcBorders>
              <w:left w:val="single" w:sz="4" w:space="0" w:color="auto"/>
            </w:tcBorders>
            <w:shd w:val="clear" w:color="auto" w:fill="FFFFFF"/>
          </w:tcPr>
          <w:p w14:paraId="2DC2907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C2DFFB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2BB74C45"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1</w:t>
            </w:r>
          </w:p>
        </w:tc>
      </w:tr>
      <w:tr w:rsidR="00906C97" w:rsidRPr="00C916FB" w14:paraId="086F6206" w14:textId="77777777" w:rsidTr="00A454AE">
        <w:trPr>
          <w:trHeight w:hRule="exact" w:val="288"/>
        </w:trPr>
        <w:tc>
          <w:tcPr>
            <w:tcW w:w="782" w:type="dxa"/>
            <w:vMerge/>
            <w:tcBorders>
              <w:left w:val="single" w:sz="4" w:space="0" w:color="auto"/>
            </w:tcBorders>
            <w:shd w:val="clear" w:color="auto" w:fill="FFFFFF"/>
          </w:tcPr>
          <w:p w14:paraId="3E274D6D"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bottom"/>
          </w:tcPr>
          <w:p w14:paraId="04D23135" w14:textId="77777777" w:rsidR="00906C97" w:rsidRPr="00C916FB" w:rsidRDefault="00906C97" w:rsidP="00A454AE">
            <w:pPr>
              <w:widowControl w:val="0"/>
              <w:spacing w:line="244" w:lineRule="exact"/>
              <w:jc w:val="right"/>
              <w:rPr>
                <w:i/>
                <w:sz w:val="20"/>
                <w:szCs w:val="20"/>
                <w:lang w:val="en-US" w:eastAsia="en-US"/>
              </w:rPr>
            </w:pPr>
            <w:proofErr w:type="spellStart"/>
            <w:r w:rsidRPr="00C916FB">
              <w:rPr>
                <w:i/>
                <w:sz w:val="20"/>
                <w:szCs w:val="20"/>
                <w:lang w:val="en-US" w:eastAsia="en-US"/>
              </w:rPr>
              <w:t>Укупно</w:t>
            </w:r>
            <w:proofErr w:type="spellEnd"/>
            <w:r w:rsidRPr="00C916FB">
              <w:rPr>
                <w:i/>
                <w:sz w:val="20"/>
                <w:szCs w:val="20"/>
                <w:lang w:val="en-US" w:eastAsia="en-US"/>
              </w:rPr>
              <w:t xml:space="preserve"> </w:t>
            </w:r>
            <w:proofErr w:type="spellStart"/>
            <w:r w:rsidRPr="00C916FB">
              <w:rPr>
                <w:i/>
                <w:sz w:val="20"/>
                <w:szCs w:val="20"/>
                <w:lang w:val="en-US" w:eastAsia="en-US"/>
              </w:rPr>
              <w:t>службеника</w:t>
            </w:r>
            <w:proofErr w:type="spellEnd"/>
            <w:r w:rsidRPr="00C916FB">
              <w:rPr>
                <w:i/>
                <w:sz w:val="20"/>
                <w:szCs w:val="20"/>
                <w:lang w:val="en-US" w:eastAsia="en-US"/>
              </w:rPr>
              <w:t xml:space="preserve"> </w:t>
            </w:r>
            <w:proofErr w:type="spellStart"/>
            <w:r w:rsidRPr="00C916FB">
              <w:rPr>
                <w:i/>
                <w:sz w:val="20"/>
                <w:szCs w:val="20"/>
                <w:lang w:val="en-US" w:eastAsia="en-US"/>
              </w:rPr>
              <w:t>извршилаца</w:t>
            </w:r>
            <w:proofErr w:type="spellEnd"/>
            <w:r w:rsidRPr="00C916FB">
              <w:rPr>
                <w:i/>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0EB6733B" w14:textId="77777777" w:rsidR="00906C97" w:rsidRPr="00C916FB" w:rsidRDefault="00906C97" w:rsidP="00A454AE">
            <w:pPr>
              <w:widowControl w:val="0"/>
              <w:jc w:val="center"/>
              <w:rPr>
                <w:b/>
                <w:sz w:val="20"/>
                <w:szCs w:val="20"/>
                <w:lang w:val="sr-Cyrl-RS" w:eastAsia="en-US"/>
              </w:rPr>
            </w:pPr>
            <w:r w:rsidRPr="00C916FB">
              <w:rPr>
                <w:b/>
                <w:sz w:val="20"/>
                <w:szCs w:val="20"/>
                <w:lang w:val="sr-Cyrl-RS" w:eastAsia="en-US"/>
              </w:rPr>
              <w:t>60</w:t>
            </w:r>
          </w:p>
        </w:tc>
      </w:tr>
      <w:tr w:rsidR="00906C97" w:rsidRPr="00C916FB" w14:paraId="67DFCD54" w14:textId="77777777" w:rsidTr="00A454AE">
        <w:trPr>
          <w:trHeight w:hRule="exact" w:val="288"/>
        </w:trPr>
        <w:tc>
          <w:tcPr>
            <w:tcW w:w="782" w:type="dxa"/>
            <w:vMerge/>
            <w:tcBorders>
              <w:left w:val="single" w:sz="4" w:space="0" w:color="auto"/>
            </w:tcBorders>
            <w:shd w:val="clear" w:color="auto" w:fill="FFFFFF"/>
          </w:tcPr>
          <w:p w14:paraId="34102D83"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BAED04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2C7A38BF"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56D0B5DC" w14:textId="77777777" w:rsidTr="00A454AE">
        <w:trPr>
          <w:trHeight w:hRule="exact" w:val="283"/>
        </w:trPr>
        <w:tc>
          <w:tcPr>
            <w:tcW w:w="782" w:type="dxa"/>
            <w:vMerge/>
            <w:tcBorders>
              <w:left w:val="single" w:sz="4" w:space="0" w:color="auto"/>
            </w:tcBorders>
            <w:shd w:val="clear" w:color="auto" w:fill="FFFFFF"/>
          </w:tcPr>
          <w:p w14:paraId="0FD4F67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800231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384F5731"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6AA19C69" w14:textId="77777777" w:rsidTr="00A454AE">
        <w:trPr>
          <w:trHeight w:hRule="exact" w:val="288"/>
        </w:trPr>
        <w:tc>
          <w:tcPr>
            <w:tcW w:w="782" w:type="dxa"/>
            <w:vMerge/>
            <w:tcBorders>
              <w:left w:val="single" w:sz="4" w:space="0" w:color="auto"/>
            </w:tcBorders>
            <w:shd w:val="clear" w:color="auto" w:fill="FFFFFF"/>
          </w:tcPr>
          <w:p w14:paraId="1FDDA89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5988EE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18AE1D2A"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46B8F506" w14:textId="77777777" w:rsidTr="00A454AE">
        <w:trPr>
          <w:trHeight w:hRule="exact" w:val="283"/>
        </w:trPr>
        <w:tc>
          <w:tcPr>
            <w:tcW w:w="782" w:type="dxa"/>
            <w:vMerge/>
            <w:tcBorders>
              <w:left w:val="single" w:sz="4" w:space="0" w:color="auto"/>
            </w:tcBorders>
            <w:shd w:val="clear" w:color="auto" w:fill="FFFFFF"/>
          </w:tcPr>
          <w:p w14:paraId="54FA654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50C154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B9A3A3C"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5</w:t>
            </w:r>
          </w:p>
        </w:tc>
      </w:tr>
      <w:tr w:rsidR="00906C97" w:rsidRPr="00C916FB" w14:paraId="00AB81DD" w14:textId="77777777" w:rsidTr="00A454AE">
        <w:trPr>
          <w:trHeight w:hRule="exact" w:val="288"/>
        </w:trPr>
        <w:tc>
          <w:tcPr>
            <w:tcW w:w="782" w:type="dxa"/>
            <w:vMerge/>
            <w:tcBorders>
              <w:left w:val="single" w:sz="4" w:space="0" w:color="auto"/>
            </w:tcBorders>
            <w:shd w:val="clear" w:color="auto" w:fill="FFFFFF"/>
          </w:tcPr>
          <w:p w14:paraId="409CD03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AED343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58F9C29A"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3</w:t>
            </w:r>
          </w:p>
        </w:tc>
      </w:tr>
      <w:tr w:rsidR="00906C97" w:rsidRPr="00C916FB" w14:paraId="5D02796B" w14:textId="77777777" w:rsidTr="00A454AE">
        <w:trPr>
          <w:trHeight w:hRule="exact" w:val="288"/>
        </w:trPr>
        <w:tc>
          <w:tcPr>
            <w:tcW w:w="782" w:type="dxa"/>
            <w:vMerge/>
            <w:tcBorders>
              <w:left w:val="single" w:sz="4" w:space="0" w:color="auto"/>
              <w:bottom w:val="single" w:sz="4" w:space="0" w:color="auto"/>
            </w:tcBorders>
            <w:shd w:val="clear" w:color="auto" w:fill="FFFFFF"/>
          </w:tcPr>
          <w:p w14:paraId="4EA1AEA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D9D9D9" w:themeFill="background1" w:themeFillShade="D9"/>
            <w:vAlign w:val="bottom"/>
          </w:tcPr>
          <w:p w14:paraId="2BB760A5" w14:textId="77777777" w:rsidR="00906C97" w:rsidRPr="00C916FB" w:rsidRDefault="00906C97" w:rsidP="00A454AE">
            <w:pPr>
              <w:widowControl w:val="0"/>
              <w:spacing w:line="244" w:lineRule="exact"/>
              <w:jc w:val="right"/>
              <w:rPr>
                <w:i/>
                <w:sz w:val="20"/>
                <w:szCs w:val="20"/>
                <w:lang w:val="en-US" w:eastAsia="en-US"/>
              </w:rPr>
            </w:pPr>
            <w:proofErr w:type="spellStart"/>
            <w:r w:rsidRPr="00C916FB">
              <w:rPr>
                <w:i/>
                <w:sz w:val="20"/>
                <w:szCs w:val="20"/>
                <w:lang w:val="en-US" w:eastAsia="en-US"/>
              </w:rPr>
              <w:t>Укупно</w:t>
            </w:r>
            <w:proofErr w:type="spellEnd"/>
            <w:r w:rsidRPr="00C916FB">
              <w:rPr>
                <w:i/>
                <w:sz w:val="20"/>
                <w:szCs w:val="20"/>
                <w:lang w:val="en-US" w:eastAsia="en-US"/>
              </w:rPr>
              <w:t xml:space="preserve"> </w:t>
            </w:r>
            <w:proofErr w:type="spellStart"/>
            <w:r w:rsidRPr="00C916FB">
              <w:rPr>
                <w:i/>
                <w:sz w:val="20"/>
                <w:szCs w:val="20"/>
                <w:lang w:val="en-US" w:eastAsia="en-US"/>
              </w:rPr>
              <w:t>намештеника</w:t>
            </w:r>
            <w:proofErr w:type="spellEnd"/>
            <w:r w:rsidRPr="00C916FB">
              <w:rPr>
                <w:i/>
                <w:sz w:val="20"/>
                <w:szCs w:val="20"/>
                <w:lang w:val="en-US" w:eastAsia="en-US"/>
              </w:rPr>
              <w:t>:</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035C8E" w14:textId="77777777" w:rsidR="00906C97" w:rsidRPr="00C916FB" w:rsidRDefault="00906C97" w:rsidP="00A454AE">
            <w:pPr>
              <w:widowControl w:val="0"/>
              <w:spacing w:line="244" w:lineRule="exact"/>
              <w:jc w:val="center"/>
              <w:rPr>
                <w:b/>
                <w:i/>
                <w:sz w:val="20"/>
                <w:szCs w:val="20"/>
                <w:lang w:val="sr-Cyrl-RS" w:eastAsia="en-US"/>
              </w:rPr>
            </w:pPr>
            <w:r w:rsidRPr="00C916FB">
              <w:rPr>
                <w:b/>
                <w:i/>
                <w:sz w:val="20"/>
                <w:szCs w:val="20"/>
                <w:lang w:val="sr-Cyrl-RS" w:eastAsia="en-US"/>
              </w:rPr>
              <w:t>8</w:t>
            </w:r>
          </w:p>
        </w:tc>
      </w:tr>
      <w:tr w:rsidR="00906C97" w:rsidRPr="00C916FB" w14:paraId="48B0002A" w14:textId="77777777" w:rsidTr="00A454AE">
        <w:trPr>
          <w:trHeight w:hRule="exact" w:val="311"/>
        </w:trPr>
        <w:tc>
          <w:tcPr>
            <w:tcW w:w="5870" w:type="dxa"/>
            <w:gridSpan w:val="2"/>
            <w:tcBorders>
              <w:top w:val="single" w:sz="4" w:space="0" w:color="auto"/>
              <w:left w:val="single" w:sz="4" w:space="0" w:color="auto"/>
              <w:bottom w:val="single" w:sz="4" w:space="0" w:color="auto"/>
            </w:tcBorders>
            <w:shd w:val="clear" w:color="auto" w:fill="BFBFBF" w:themeFill="background1" w:themeFillShade="BF"/>
          </w:tcPr>
          <w:p w14:paraId="42F8E2CD" w14:textId="77777777" w:rsidR="00906C97" w:rsidRPr="00C916FB" w:rsidRDefault="00906C97" w:rsidP="00A454AE">
            <w:pPr>
              <w:widowControl w:val="0"/>
              <w:jc w:val="center"/>
              <w:rPr>
                <w:sz w:val="20"/>
                <w:szCs w:val="20"/>
                <w:lang w:val="sr-Cyrl-CS" w:eastAsia="en-US"/>
              </w:rPr>
            </w:pPr>
            <w:r w:rsidRPr="00C916FB">
              <w:rPr>
                <w:sz w:val="20"/>
                <w:szCs w:val="20"/>
                <w:lang w:val="en-US" w:eastAsia="en-US"/>
              </w:rPr>
              <w:t>УКУПНО:</w:t>
            </w:r>
          </w:p>
          <w:p w14:paraId="61219FA6"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1F68097" w14:textId="77777777" w:rsidR="00906C97" w:rsidRPr="00C916FB" w:rsidRDefault="00906C97" w:rsidP="00A454AE">
            <w:pPr>
              <w:widowControl w:val="0"/>
              <w:spacing w:line="244" w:lineRule="exact"/>
              <w:jc w:val="center"/>
              <w:rPr>
                <w:b/>
                <w:sz w:val="20"/>
                <w:szCs w:val="20"/>
                <w:lang w:val="sr-Cyrl-RS" w:eastAsia="en-US"/>
              </w:rPr>
            </w:pPr>
            <w:r w:rsidRPr="00C916FB">
              <w:rPr>
                <w:b/>
                <w:sz w:val="20"/>
                <w:szCs w:val="20"/>
                <w:lang w:val="sr-Cyrl-RS" w:eastAsia="en-US"/>
              </w:rPr>
              <w:t>69</w:t>
            </w:r>
          </w:p>
        </w:tc>
      </w:tr>
      <w:tr w:rsidR="00906C97" w:rsidRPr="00C916FB" w14:paraId="4AF7FEA6" w14:textId="77777777" w:rsidTr="00A454AE">
        <w:tc>
          <w:tcPr>
            <w:tcW w:w="8875" w:type="dxa"/>
            <w:gridSpan w:val="3"/>
            <w:tcBorders>
              <w:top w:val="single" w:sz="4" w:space="0" w:color="auto"/>
            </w:tcBorders>
            <w:shd w:val="clear" w:color="auto" w:fill="FFFFFF"/>
          </w:tcPr>
          <w:p w14:paraId="230326E6"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7017EEE7" w14:textId="77777777" w:rsidTr="00A454AE">
        <w:trPr>
          <w:trHeight w:hRule="exact" w:val="840"/>
        </w:trPr>
        <w:tc>
          <w:tcPr>
            <w:tcW w:w="782" w:type="dxa"/>
            <w:tcBorders>
              <w:top w:val="single" w:sz="4" w:space="0" w:color="auto"/>
              <w:left w:val="single" w:sz="4" w:space="0" w:color="auto"/>
            </w:tcBorders>
            <w:shd w:val="clear" w:color="auto" w:fill="FFFFFF"/>
            <w:vAlign w:val="center"/>
          </w:tcPr>
          <w:p w14:paraId="26F10FE1"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2.</w:t>
            </w:r>
          </w:p>
        </w:tc>
        <w:tc>
          <w:tcPr>
            <w:tcW w:w="8093" w:type="dxa"/>
            <w:gridSpan w:val="2"/>
            <w:tcBorders>
              <w:top w:val="single" w:sz="4" w:space="0" w:color="auto"/>
              <w:left w:val="single" w:sz="4" w:space="0" w:color="auto"/>
              <w:right w:val="single" w:sz="4" w:space="0" w:color="auto"/>
            </w:tcBorders>
            <w:shd w:val="clear" w:color="auto" w:fill="FFFFFF"/>
            <w:vAlign w:val="bottom"/>
          </w:tcPr>
          <w:p w14:paraId="08FB01F5"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w:t>
            </w:r>
            <w:proofErr w:type="spellStart"/>
            <w:r w:rsidRPr="00C916FB">
              <w:rPr>
                <w:b/>
                <w:bCs/>
                <w:sz w:val="20"/>
                <w:szCs w:val="20"/>
                <w:lang w:val="en-US" w:eastAsia="en-US"/>
              </w:rPr>
              <w:t>повећан</w:t>
            </w:r>
            <w:proofErr w:type="spellEnd"/>
            <w:r w:rsidRPr="00C916FB">
              <w:rPr>
                <w:b/>
                <w:bCs/>
                <w:sz w:val="20"/>
                <w:szCs w:val="20"/>
                <w:lang w:val="en-US" w:eastAsia="en-US"/>
              </w:rPr>
              <w:t xml:space="preserve"> </w:t>
            </w:r>
            <w:proofErr w:type="spellStart"/>
            <w:r w:rsidRPr="00C916FB">
              <w:rPr>
                <w:b/>
                <w:bCs/>
                <w:sz w:val="20"/>
                <w:szCs w:val="20"/>
                <w:lang w:val="en-US" w:eastAsia="en-US"/>
              </w:rPr>
              <w:t>обим</w:t>
            </w:r>
            <w:proofErr w:type="spellEnd"/>
            <w:r w:rsidRPr="00C916FB">
              <w:rPr>
                <w:b/>
                <w:bCs/>
                <w:sz w:val="20"/>
                <w:szCs w:val="20"/>
                <w:lang w:val="en-US" w:eastAsia="en-US"/>
              </w:rPr>
              <w:t xml:space="preserve"> </w:t>
            </w:r>
            <w:proofErr w:type="spellStart"/>
            <w:r w:rsidRPr="00C916FB">
              <w:rPr>
                <w:b/>
                <w:bCs/>
                <w:sz w:val="20"/>
                <w:szCs w:val="20"/>
                <w:lang w:val="en-US" w:eastAsia="en-US"/>
              </w:rPr>
              <w:t>посла</w:t>
            </w:r>
            <w:proofErr w:type="spellEnd"/>
            <w:r w:rsidRPr="00C916FB">
              <w:rPr>
                <w:b/>
                <w:bCs/>
                <w:sz w:val="20"/>
                <w:szCs w:val="20"/>
                <w:lang w:val="en-US" w:eastAsia="en-US"/>
              </w:rPr>
              <w:t>)</w:t>
            </w:r>
          </w:p>
          <w:p w14:paraId="2086D7F7"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6B62DF2E" w14:textId="77777777" w:rsidTr="00A454AE">
        <w:trPr>
          <w:trHeight w:hRule="exact" w:val="283"/>
        </w:trPr>
        <w:tc>
          <w:tcPr>
            <w:tcW w:w="782" w:type="dxa"/>
            <w:vMerge w:val="restart"/>
            <w:tcBorders>
              <w:top w:val="single" w:sz="4" w:space="0" w:color="auto"/>
              <w:left w:val="single" w:sz="4" w:space="0" w:color="auto"/>
            </w:tcBorders>
            <w:shd w:val="clear" w:color="auto" w:fill="FFFFFF"/>
          </w:tcPr>
          <w:p w14:paraId="6134FB6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89D25B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4FBB9C2A" w14:textId="77777777" w:rsidR="00906C97" w:rsidRPr="00C916FB" w:rsidRDefault="00906C97" w:rsidP="00A454AE">
            <w:pPr>
              <w:widowControl w:val="0"/>
              <w:rPr>
                <w:sz w:val="20"/>
                <w:szCs w:val="20"/>
                <w:lang w:val="en-US" w:eastAsia="en-US"/>
              </w:rPr>
            </w:pPr>
          </w:p>
        </w:tc>
      </w:tr>
      <w:tr w:rsidR="00906C97" w:rsidRPr="00C916FB" w14:paraId="506D1043" w14:textId="77777777" w:rsidTr="00A454AE">
        <w:trPr>
          <w:trHeight w:hRule="exact" w:val="288"/>
        </w:trPr>
        <w:tc>
          <w:tcPr>
            <w:tcW w:w="782" w:type="dxa"/>
            <w:vMerge/>
            <w:tcBorders>
              <w:left w:val="single" w:sz="4" w:space="0" w:color="auto"/>
            </w:tcBorders>
            <w:shd w:val="clear" w:color="auto" w:fill="FFFFFF"/>
          </w:tcPr>
          <w:p w14:paraId="4B18E57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526F21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12227EF4" w14:textId="77777777" w:rsidR="00906C97" w:rsidRPr="00C916FB" w:rsidRDefault="00906C97" w:rsidP="00A454AE">
            <w:pPr>
              <w:widowControl w:val="0"/>
              <w:jc w:val="center"/>
              <w:rPr>
                <w:sz w:val="20"/>
                <w:szCs w:val="20"/>
                <w:lang w:val="en-US" w:eastAsia="en-US"/>
              </w:rPr>
            </w:pPr>
          </w:p>
        </w:tc>
      </w:tr>
      <w:tr w:rsidR="00906C97" w:rsidRPr="00C916FB" w14:paraId="6AB0B686" w14:textId="77777777" w:rsidTr="00A454AE">
        <w:trPr>
          <w:trHeight w:hRule="exact" w:val="283"/>
        </w:trPr>
        <w:tc>
          <w:tcPr>
            <w:tcW w:w="782" w:type="dxa"/>
            <w:vMerge/>
            <w:tcBorders>
              <w:left w:val="single" w:sz="4" w:space="0" w:color="auto"/>
            </w:tcBorders>
            <w:shd w:val="clear" w:color="auto" w:fill="FFFFFF"/>
          </w:tcPr>
          <w:p w14:paraId="0315A7F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70D98F7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65618ED0" w14:textId="77777777" w:rsidR="00906C97" w:rsidRPr="00C916FB" w:rsidRDefault="00906C97" w:rsidP="00A454AE">
            <w:pPr>
              <w:widowControl w:val="0"/>
              <w:spacing w:line="244" w:lineRule="exact"/>
              <w:jc w:val="center"/>
              <w:rPr>
                <w:sz w:val="20"/>
                <w:szCs w:val="20"/>
                <w:lang w:val="sr-Cyrl-CS" w:eastAsia="en-US"/>
              </w:rPr>
            </w:pPr>
            <w:r w:rsidRPr="00C916FB">
              <w:rPr>
                <w:sz w:val="20"/>
                <w:szCs w:val="20"/>
                <w:lang w:val="sr-Cyrl-CS" w:eastAsia="en-US"/>
              </w:rPr>
              <w:t>1</w:t>
            </w:r>
          </w:p>
        </w:tc>
      </w:tr>
      <w:tr w:rsidR="00906C97" w:rsidRPr="00C916FB" w14:paraId="70DA2A5D" w14:textId="77777777" w:rsidTr="00A454AE">
        <w:trPr>
          <w:trHeight w:hRule="exact" w:val="300"/>
        </w:trPr>
        <w:tc>
          <w:tcPr>
            <w:tcW w:w="782" w:type="dxa"/>
            <w:vMerge/>
            <w:tcBorders>
              <w:left w:val="single" w:sz="4" w:space="0" w:color="auto"/>
            </w:tcBorders>
            <w:shd w:val="clear" w:color="auto" w:fill="FFFFFF"/>
          </w:tcPr>
          <w:p w14:paraId="1857214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1A4582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8D72603"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6EFCF50D" w14:textId="77777777" w:rsidTr="00A454AE">
        <w:tc>
          <w:tcPr>
            <w:tcW w:w="782" w:type="dxa"/>
            <w:vMerge/>
            <w:tcBorders>
              <w:left w:val="single" w:sz="4" w:space="0" w:color="auto"/>
              <w:bottom w:val="single" w:sz="4" w:space="0" w:color="auto"/>
            </w:tcBorders>
            <w:shd w:val="clear" w:color="auto" w:fill="FFFFFF"/>
          </w:tcPr>
          <w:p w14:paraId="7C98139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71337D29"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F5585DA" w14:textId="77777777" w:rsidR="00906C97" w:rsidRPr="00C916FB" w:rsidRDefault="00906C97" w:rsidP="00A454AE">
            <w:pPr>
              <w:widowControl w:val="0"/>
              <w:rPr>
                <w:sz w:val="20"/>
                <w:szCs w:val="20"/>
                <w:lang w:val="en-US" w:eastAsia="en-US"/>
              </w:rPr>
            </w:pPr>
          </w:p>
        </w:tc>
      </w:tr>
      <w:tr w:rsidR="00906C97" w:rsidRPr="00C916FB" w14:paraId="4C9BD5AE" w14:textId="77777777" w:rsidTr="00A454AE">
        <w:trPr>
          <w:trHeight w:hRule="exact" w:val="283"/>
        </w:trPr>
        <w:tc>
          <w:tcPr>
            <w:tcW w:w="782" w:type="dxa"/>
            <w:tcBorders>
              <w:top w:val="single" w:sz="4" w:space="0" w:color="auto"/>
              <w:left w:val="single" w:sz="4" w:space="0" w:color="auto"/>
              <w:bottom w:val="single" w:sz="4" w:space="0" w:color="auto"/>
            </w:tcBorders>
            <w:shd w:val="clear" w:color="auto" w:fill="FFFFFF"/>
          </w:tcPr>
          <w:p w14:paraId="7951F36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7F37DA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32925CC" w14:textId="77777777" w:rsidR="00906C97" w:rsidRPr="00C916FB" w:rsidRDefault="00906C97" w:rsidP="00A454AE">
            <w:pPr>
              <w:widowControl w:val="0"/>
              <w:rPr>
                <w:sz w:val="20"/>
                <w:szCs w:val="20"/>
                <w:lang w:val="en-US" w:eastAsia="en-US"/>
              </w:rPr>
            </w:pPr>
          </w:p>
        </w:tc>
      </w:tr>
      <w:tr w:rsidR="00906C97" w:rsidRPr="00C916FB" w14:paraId="3E67DB4B"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1161547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DF34F4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5A3500AD" w14:textId="77777777" w:rsidR="00906C97" w:rsidRPr="00C916FB" w:rsidRDefault="00906C97" w:rsidP="00A454AE">
            <w:pPr>
              <w:widowControl w:val="0"/>
              <w:jc w:val="center"/>
              <w:rPr>
                <w:sz w:val="20"/>
                <w:szCs w:val="20"/>
                <w:lang w:val="sr-Cyrl-CS" w:eastAsia="en-US"/>
              </w:rPr>
            </w:pPr>
          </w:p>
        </w:tc>
      </w:tr>
      <w:tr w:rsidR="00906C97" w:rsidRPr="00C916FB" w14:paraId="20C5AEDD" w14:textId="77777777" w:rsidTr="00A454AE">
        <w:trPr>
          <w:trHeight w:hRule="exact" w:val="298"/>
        </w:trPr>
        <w:tc>
          <w:tcPr>
            <w:tcW w:w="782" w:type="dxa"/>
            <w:vMerge/>
            <w:tcBorders>
              <w:left w:val="single" w:sz="4" w:space="0" w:color="auto"/>
            </w:tcBorders>
            <w:shd w:val="clear" w:color="auto" w:fill="FFFFFF"/>
          </w:tcPr>
          <w:p w14:paraId="31549C0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15F33CF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F77C4CD" w14:textId="77777777" w:rsidR="00906C97" w:rsidRPr="00C916FB" w:rsidRDefault="00906C97" w:rsidP="00A454AE">
            <w:pPr>
              <w:widowControl w:val="0"/>
              <w:jc w:val="center"/>
              <w:rPr>
                <w:sz w:val="20"/>
                <w:szCs w:val="20"/>
                <w:lang w:val="sr-Cyrl-CS" w:eastAsia="en-US"/>
              </w:rPr>
            </w:pPr>
          </w:p>
        </w:tc>
      </w:tr>
      <w:tr w:rsidR="00906C97" w:rsidRPr="00C916FB" w14:paraId="4BEE1384" w14:textId="77777777" w:rsidTr="00A454AE">
        <w:trPr>
          <w:trHeight w:hRule="exact" w:val="298"/>
        </w:trPr>
        <w:tc>
          <w:tcPr>
            <w:tcW w:w="782" w:type="dxa"/>
            <w:tcBorders>
              <w:left w:val="single" w:sz="4" w:space="0" w:color="auto"/>
            </w:tcBorders>
            <w:shd w:val="clear" w:color="auto" w:fill="FFFFFF"/>
          </w:tcPr>
          <w:p w14:paraId="5AD2053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461ED9E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89A8BB3" w14:textId="77777777" w:rsidR="00906C97" w:rsidRPr="00C916FB" w:rsidRDefault="00906C97" w:rsidP="00A454AE">
            <w:pPr>
              <w:widowControl w:val="0"/>
              <w:rPr>
                <w:sz w:val="20"/>
                <w:szCs w:val="20"/>
                <w:lang w:val="en-US" w:eastAsia="en-US"/>
              </w:rPr>
            </w:pPr>
          </w:p>
        </w:tc>
      </w:tr>
      <w:tr w:rsidR="00906C97" w:rsidRPr="00C916FB" w14:paraId="41FB0604" w14:textId="77777777" w:rsidTr="00A454AE">
        <w:trPr>
          <w:trHeight w:hRule="exact" w:val="298"/>
        </w:trPr>
        <w:tc>
          <w:tcPr>
            <w:tcW w:w="782" w:type="dxa"/>
            <w:tcBorders>
              <w:left w:val="single" w:sz="4" w:space="0" w:color="auto"/>
            </w:tcBorders>
            <w:shd w:val="clear" w:color="auto" w:fill="FFFFFF"/>
          </w:tcPr>
          <w:p w14:paraId="076F7F5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B7575B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431B509" w14:textId="77777777" w:rsidR="00906C97" w:rsidRPr="00C916FB" w:rsidRDefault="00906C97" w:rsidP="00A454AE">
            <w:pPr>
              <w:widowControl w:val="0"/>
              <w:rPr>
                <w:sz w:val="20"/>
                <w:szCs w:val="20"/>
                <w:lang w:val="en-US" w:eastAsia="en-US"/>
              </w:rPr>
            </w:pPr>
          </w:p>
        </w:tc>
      </w:tr>
      <w:tr w:rsidR="00906C97" w:rsidRPr="00C916FB" w14:paraId="5815EEBF" w14:textId="77777777" w:rsidTr="00A454AE">
        <w:trPr>
          <w:trHeight w:hRule="exact" w:val="298"/>
        </w:trPr>
        <w:tc>
          <w:tcPr>
            <w:tcW w:w="782" w:type="dxa"/>
            <w:tcBorders>
              <w:left w:val="single" w:sz="4" w:space="0" w:color="auto"/>
            </w:tcBorders>
            <w:shd w:val="clear" w:color="auto" w:fill="FFFFFF"/>
          </w:tcPr>
          <w:p w14:paraId="5622A8E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0AB7BEB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61CC09C" w14:textId="77777777" w:rsidR="00906C97" w:rsidRPr="00C916FB" w:rsidRDefault="00906C97" w:rsidP="00A454AE">
            <w:pPr>
              <w:widowControl w:val="0"/>
              <w:rPr>
                <w:sz w:val="20"/>
                <w:szCs w:val="20"/>
                <w:lang w:val="en-US" w:eastAsia="en-US"/>
              </w:rPr>
            </w:pPr>
          </w:p>
        </w:tc>
      </w:tr>
      <w:tr w:rsidR="00906C97" w:rsidRPr="00C916FB" w14:paraId="2B4C73B7" w14:textId="77777777" w:rsidTr="00A454AE">
        <w:trPr>
          <w:trHeight w:hRule="exact" w:val="298"/>
        </w:trPr>
        <w:tc>
          <w:tcPr>
            <w:tcW w:w="782" w:type="dxa"/>
            <w:tcBorders>
              <w:left w:val="single" w:sz="4" w:space="0" w:color="auto"/>
            </w:tcBorders>
            <w:shd w:val="clear" w:color="auto" w:fill="FFFFFF"/>
          </w:tcPr>
          <w:p w14:paraId="5C74F99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0E9703E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27D4853" w14:textId="77777777" w:rsidR="00906C97" w:rsidRPr="00C916FB" w:rsidRDefault="00906C97" w:rsidP="00A454AE">
            <w:pPr>
              <w:widowControl w:val="0"/>
              <w:rPr>
                <w:sz w:val="20"/>
                <w:szCs w:val="20"/>
                <w:lang w:val="en-US" w:eastAsia="en-US"/>
              </w:rPr>
            </w:pPr>
          </w:p>
        </w:tc>
      </w:tr>
      <w:tr w:rsidR="00906C97" w:rsidRPr="00C916FB" w14:paraId="62CDEA8D" w14:textId="77777777" w:rsidTr="00A454AE">
        <w:trPr>
          <w:trHeight w:hRule="exact" w:val="298"/>
        </w:trPr>
        <w:tc>
          <w:tcPr>
            <w:tcW w:w="782" w:type="dxa"/>
            <w:tcBorders>
              <w:left w:val="single" w:sz="4" w:space="0" w:color="auto"/>
            </w:tcBorders>
            <w:shd w:val="clear" w:color="auto" w:fill="FFFFFF"/>
          </w:tcPr>
          <w:p w14:paraId="2F000BF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2FD816C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FEF1A3A" w14:textId="77777777" w:rsidR="00906C97" w:rsidRPr="00C916FB" w:rsidRDefault="00906C97" w:rsidP="00A454AE">
            <w:pPr>
              <w:widowControl w:val="0"/>
              <w:jc w:val="center"/>
              <w:rPr>
                <w:sz w:val="20"/>
                <w:szCs w:val="20"/>
                <w:lang w:val="sr-Cyrl-CS" w:eastAsia="en-US"/>
              </w:rPr>
            </w:pPr>
            <w:r w:rsidRPr="00C916FB">
              <w:rPr>
                <w:sz w:val="20"/>
                <w:szCs w:val="20"/>
                <w:lang w:val="sr-Cyrl-CS" w:eastAsia="en-US"/>
              </w:rPr>
              <w:t>1</w:t>
            </w:r>
          </w:p>
        </w:tc>
      </w:tr>
      <w:tr w:rsidR="00906C97" w:rsidRPr="00C916FB" w14:paraId="3CF36A84" w14:textId="77777777" w:rsidTr="00A454AE">
        <w:trPr>
          <w:trHeight w:hRule="exact" w:val="298"/>
        </w:trPr>
        <w:tc>
          <w:tcPr>
            <w:tcW w:w="782" w:type="dxa"/>
            <w:tcBorders>
              <w:left w:val="single" w:sz="4" w:space="0" w:color="auto"/>
            </w:tcBorders>
            <w:shd w:val="clear" w:color="auto" w:fill="FFFFFF"/>
          </w:tcPr>
          <w:p w14:paraId="10AC080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32BBCD9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9CB7279" w14:textId="77777777" w:rsidR="00906C97" w:rsidRPr="00C916FB" w:rsidRDefault="00906C97" w:rsidP="00A454AE">
            <w:pPr>
              <w:widowControl w:val="0"/>
              <w:rPr>
                <w:sz w:val="20"/>
                <w:szCs w:val="20"/>
                <w:lang w:val="en-US" w:eastAsia="en-US"/>
              </w:rPr>
            </w:pPr>
          </w:p>
        </w:tc>
      </w:tr>
      <w:tr w:rsidR="00906C97" w:rsidRPr="00C916FB" w14:paraId="32147E91" w14:textId="77777777" w:rsidTr="00A454AE">
        <w:trPr>
          <w:trHeight w:hRule="exact" w:val="298"/>
        </w:trPr>
        <w:tc>
          <w:tcPr>
            <w:tcW w:w="782" w:type="dxa"/>
            <w:tcBorders>
              <w:left w:val="single" w:sz="4" w:space="0" w:color="auto"/>
            </w:tcBorders>
            <w:shd w:val="clear" w:color="auto" w:fill="FFFFFF"/>
          </w:tcPr>
          <w:p w14:paraId="614A2CA2"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BFBFBF" w:themeFill="background1" w:themeFillShade="BF"/>
            <w:vAlign w:val="bottom"/>
          </w:tcPr>
          <w:p w14:paraId="759F2528" w14:textId="77777777" w:rsidR="00906C97" w:rsidRPr="00C916FB" w:rsidRDefault="00906C97" w:rsidP="00A454AE">
            <w:pPr>
              <w:widowControl w:val="0"/>
              <w:spacing w:line="244" w:lineRule="exact"/>
              <w:jc w:val="center"/>
              <w:rPr>
                <w:sz w:val="20"/>
                <w:szCs w:val="20"/>
                <w:lang w:val="sr-Cyrl-CS" w:eastAsia="en-US"/>
              </w:rPr>
            </w:pPr>
            <w:r w:rsidRPr="00C916FB">
              <w:rPr>
                <w:sz w:val="20"/>
                <w:szCs w:val="20"/>
                <w:lang w:val="sr-Cyrl-CS" w:eastAsia="en-US"/>
              </w:rPr>
              <w:t>УКУПНО:</w:t>
            </w:r>
          </w:p>
        </w:tc>
        <w:tc>
          <w:tcPr>
            <w:tcW w:w="3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61555B" w14:textId="77777777" w:rsidR="00906C97" w:rsidRPr="00C916FB" w:rsidRDefault="00906C97" w:rsidP="00A454AE">
            <w:pPr>
              <w:widowControl w:val="0"/>
              <w:jc w:val="center"/>
              <w:rPr>
                <w:sz w:val="20"/>
                <w:szCs w:val="20"/>
                <w:lang w:val="sr-Latn-RS" w:eastAsia="en-US"/>
              </w:rPr>
            </w:pPr>
            <w:r w:rsidRPr="00C916FB">
              <w:rPr>
                <w:sz w:val="20"/>
                <w:szCs w:val="20"/>
                <w:lang w:val="sr-Latn-RS" w:eastAsia="en-US"/>
              </w:rPr>
              <w:t>3</w:t>
            </w:r>
          </w:p>
        </w:tc>
      </w:tr>
    </w:tbl>
    <w:p w14:paraId="574859EA" w14:textId="77777777" w:rsidR="00906C97" w:rsidRPr="00C916FB" w:rsidRDefault="00906C97" w:rsidP="00906C97">
      <w:pPr>
        <w:widowControl w:val="0"/>
        <w:rPr>
          <w:sz w:val="20"/>
          <w:szCs w:val="20"/>
          <w:lang w:val="en-US" w:eastAsia="en-US"/>
        </w:rPr>
      </w:pPr>
    </w:p>
    <w:tbl>
      <w:tblPr>
        <w:tblW w:w="0" w:type="auto"/>
        <w:tblLayout w:type="fixed"/>
        <w:tblCellMar>
          <w:left w:w="10" w:type="dxa"/>
          <w:right w:w="10" w:type="dxa"/>
        </w:tblCellMar>
        <w:tblLook w:val="04A0" w:firstRow="1" w:lastRow="0" w:firstColumn="1" w:lastColumn="0" w:noHBand="0" w:noVBand="1"/>
      </w:tblPr>
      <w:tblGrid>
        <w:gridCol w:w="782"/>
        <w:gridCol w:w="5088"/>
        <w:gridCol w:w="3005"/>
      </w:tblGrid>
      <w:tr w:rsidR="00906C97" w:rsidRPr="00C916FB" w14:paraId="3C4A9583" w14:textId="77777777" w:rsidTr="00A454AE">
        <w:trPr>
          <w:trHeight w:hRule="exact" w:val="1118"/>
        </w:trPr>
        <w:tc>
          <w:tcPr>
            <w:tcW w:w="782" w:type="dxa"/>
            <w:tcBorders>
              <w:top w:val="single" w:sz="4" w:space="0" w:color="auto"/>
              <w:left w:val="single" w:sz="4" w:space="0" w:color="auto"/>
            </w:tcBorders>
            <w:shd w:val="clear" w:color="auto" w:fill="FFFFFF"/>
            <w:vAlign w:val="center"/>
          </w:tcPr>
          <w:p w14:paraId="0DAE4CAA"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3.</w:t>
            </w:r>
          </w:p>
        </w:tc>
        <w:tc>
          <w:tcPr>
            <w:tcW w:w="5088" w:type="dxa"/>
            <w:tcBorders>
              <w:top w:val="single" w:sz="4" w:space="0" w:color="auto"/>
              <w:left w:val="single" w:sz="4" w:space="0" w:color="auto"/>
            </w:tcBorders>
            <w:shd w:val="clear" w:color="auto" w:fill="FFFFFF"/>
            <w:vAlign w:val="center"/>
          </w:tcPr>
          <w:p w14:paraId="72BFC363"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у </w:t>
            </w:r>
            <w:proofErr w:type="spellStart"/>
            <w:r w:rsidRPr="00C916FB">
              <w:rPr>
                <w:b/>
                <w:bCs/>
                <w:sz w:val="20"/>
                <w:szCs w:val="20"/>
                <w:lang w:val="en-US" w:eastAsia="en-US"/>
              </w:rPr>
              <w:t>Кабинету</w:t>
            </w:r>
            <w:proofErr w:type="spellEnd"/>
            <w:r w:rsidRPr="00C916FB">
              <w:rPr>
                <w:b/>
                <w:bCs/>
                <w:sz w:val="20"/>
                <w:szCs w:val="20"/>
                <w:lang w:val="en-US" w:eastAsia="en-US"/>
              </w:rPr>
              <w:t xml:space="preserve"> </w:t>
            </w:r>
            <w:proofErr w:type="spellStart"/>
            <w:r w:rsidRPr="00C916FB">
              <w:rPr>
                <w:b/>
                <w:bCs/>
                <w:sz w:val="20"/>
                <w:szCs w:val="20"/>
                <w:lang w:val="en-US" w:eastAsia="en-US"/>
              </w:rPr>
              <w:t>председника</w:t>
            </w:r>
            <w:proofErr w:type="spellEnd"/>
            <w:r w:rsidRPr="00C916FB">
              <w:rPr>
                <w:b/>
                <w:bCs/>
                <w:sz w:val="20"/>
                <w:szCs w:val="20"/>
                <w:lang w:val="en-US" w:eastAsia="en-US"/>
              </w:rPr>
              <w:t xml:space="preserve"> </w:t>
            </w:r>
            <w:proofErr w:type="spellStart"/>
            <w:r w:rsidRPr="00C916FB">
              <w:rPr>
                <w:b/>
                <w:bCs/>
                <w:sz w:val="20"/>
                <w:szCs w:val="20"/>
                <w:lang w:val="en-US" w:eastAsia="en-US"/>
              </w:rPr>
              <w:t>општине</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41B79E8E"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0FE7E30F" w14:textId="77777777" w:rsidTr="00A454AE">
        <w:trPr>
          <w:trHeight w:hRule="exact" w:val="437"/>
        </w:trPr>
        <w:tc>
          <w:tcPr>
            <w:tcW w:w="782" w:type="dxa"/>
            <w:vMerge w:val="restart"/>
            <w:tcBorders>
              <w:top w:val="single" w:sz="4" w:space="0" w:color="auto"/>
              <w:left w:val="single" w:sz="4" w:space="0" w:color="auto"/>
            </w:tcBorders>
            <w:shd w:val="clear" w:color="auto" w:fill="FFFFFF"/>
            <w:vAlign w:val="center"/>
          </w:tcPr>
          <w:p w14:paraId="145699F6" w14:textId="77777777" w:rsidR="00906C97" w:rsidRPr="00C916FB" w:rsidRDefault="00906C97" w:rsidP="00A454AE">
            <w:pPr>
              <w:widowControl w:val="0"/>
              <w:spacing w:line="244" w:lineRule="exact"/>
              <w:ind w:left="300"/>
              <w:rPr>
                <w:b/>
                <w:bCs/>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center"/>
          </w:tcPr>
          <w:p w14:paraId="595D1DE6" w14:textId="77777777" w:rsidR="00906C97" w:rsidRPr="00C916FB" w:rsidRDefault="00906C97" w:rsidP="00A454AE">
            <w:pPr>
              <w:widowControl w:val="0"/>
              <w:rPr>
                <w:bCs/>
                <w:sz w:val="20"/>
                <w:szCs w:val="20"/>
                <w:lang w:val="sr-Cyrl-CS" w:eastAsia="en-US"/>
              </w:rPr>
            </w:pPr>
            <w:r w:rsidRPr="00C916FB">
              <w:rPr>
                <w:bCs/>
                <w:sz w:val="20"/>
                <w:szCs w:val="20"/>
                <w:lang w:val="sr-Cyrl-CS" w:eastAsia="en-US"/>
              </w:rPr>
              <w:t>Помоћници председника Општине</w:t>
            </w:r>
          </w:p>
        </w:tc>
        <w:tc>
          <w:tcPr>
            <w:tcW w:w="3005" w:type="dxa"/>
            <w:tcBorders>
              <w:top w:val="single" w:sz="4" w:space="0" w:color="auto"/>
              <w:left w:val="single" w:sz="4" w:space="0" w:color="auto"/>
              <w:right w:val="single" w:sz="4" w:space="0" w:color="auto"/>
            </w:tcBorders>
            <w:shd w:val="clear" w:color="auto" w:fill="D9D9D9" w:themeFill="background1" w:themeFillShade="D9"/>
            <w:vAlign w:val="center"/>
          </w:tcPr>
          <w:p w14:paraId="6450EED9" w14:textId="77777777" w:rsidR="00906C97" w:rsidRPr="00C916FB" w:rsidRDefault="00906C97" w:rsidP="00A454AE">
            <w:pPr>
              <w:widowControl w:val="0"/>
              <w:spacing w:line="244" w:lineRule="exact"/>
              <w:jc w:val="center"/>
              <w:rPr>
                <w:bCs/>
                <w:sz w:val="20"/>
                <w:szCs w:val="20"/>
                <w:lang w:val="sr-Cyrl-CS" w:eastAsia="en-US"/>
              </w:rPr>
            </w:pPr>
            <w:r w:rsidRPr="00C916FB">
              <w:rPr>
                <w:bCs/>
                <w:sz w:val="20"/>
                <w:szCs w:val="20"/>
                <w:lang w:val="sr-Cyrl-CS" w:eastAsia="en-US"/>
              </w:rPr>
              <w:t>1</w:t>
            </w:r>
          </w:p>
        </w:tc>
      </w:tr>
      <w:tr w:rsidR="00906C97" w:rsidRPr="00C916FB" w14:paraId="674BA9F7" w14:textId="77777777" w:rsidTr="00A454AE">
        <w:trPr>
          <w:trHeight w:hRule="exact" w:val="283"/>
        </w:trPr>
        <w:tc>
          <w:tcPr>
            <w:tcW w:w="782" w:type="dxa"/>
            <w:vMerge/>
            <w:tcBorders>
              <w:left w:val="single" w:sz="4" w:space="0" w:color="auto"/>
            </w:tcBorders>
            <w:shd w:val="clear" w:color="auto" w:fill="FFFFFF"/>
          </w:tcPr>
          <w:p w14:paraId="4DFE8353"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3800EEE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6DAE9E5"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13C0FDC8" w14:textId="77777777" w:rsidTr="00A454AE">
        <w:trPr>
          <w:trHeight w:hRule="exact" w:val="288"/>
        </w:trPr>
        <w:tc>
          <w:tcPr>
            <w:tcW w:w="782" w:type="dxa"/>
            <w:vMerge/>
            <w:tcBorders>
              <w:left w:val="single" w:sz="4" w:space="0" w:color="auto"/>
            </w:tcBorders>
            <w:shd w:val="clear" w:color="auto" w:fill="FFFFFF"/>
          </w:tcPr>
          <w:p w14:paraId="5CC4564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tcPr>
          <w:p w14:paraId="732EAAB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605764C0" w14:textId="77777777" w:rsidR="00906C97" w:rsidRPr="00C916FB" w:rsidRDefault="00906C97" w:rsidP="00A454AE">
            <w:pPr>
              <w:widowControl w:val="0"/>
              <w:rPr>
                <w:sz w:val="20"/>
                <w:szCs w:val="20"/>
                <w:lang w:val="en-US" w:eastAsia="en-US"/>
              </w:rPr>
            </w:pPr>
          </w:p>
        </w:tc>
      </w:tr>
      <w:tr w:rsidR="00906C97" w:rsidRPr="00C916FB" w14:paraId="4EB23807" w14:textId="77777777" w:rsidTr="00A454AE">
        <w:trPr>
          <w:trHeight w:hRule="exact" w:val="283"/>
        </w:trPr>
        <w:tc>
          <w:tcPr>
            <w:tcW w:w="782" w:type="dxa"/>
            <w:vMerge/>
            <w:tcBorders>
              <w:left w:val="single" w:sz="4" w:space="0" w:color="auto"/>
            </w:tcBorders>
            <w:shd w:val="clear" w:color="auto" w:fill="FFFFFF"/>
          </w:tcPr>
          <w:p w14:paraId="6DD4A7F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23B8A9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113F9134" w14:textId="77777777" w:rsidR="00906C97" w:rsidRPr="00C916FB" w:rsidRDefault="00906C97" w:rsidP="00A454AE">
            <w:pPr>
              <w:widowControl w:val="0"/>
              <w:rPr>
                <w:sz w:val="20"/>
                <w:szCs w:val="20"/>
                <w:lang w:val="en-US" w:eastAsia="en-US"/>
              </w:rPr>
            </w:pPr>
          </w:p>
        </w:tc>
      </w:tr>
      <w:tr w:rsidR="00906C97" w:rsidRPr="00C916FB" w14:paraId="5A2AB5CD" w14:textId="77777777" w:rsidTr="00A454AE">
        <w:trPr>
          <w:trHeight w:hRule="exact" w:val="288"/>
        </w:trPr>
        <w:tc>
          <w:tcPr>
            <w:tcW w:w="782" w:type="dxa"/>
            <w:vMerge/>
            <w:tcBorders>
              <w:left w:val="single" w:sz="4" w:space="0" w:color="auto"/>
            </w:tcBorders>
            <w:shd w:val="clear" w:color="auto" w:fill="FFFFFF"/>
          </w:tcPr>
          <w:p w14:paraId="261C50F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75AE73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656476B4" w14:textId="77777777" w:rsidR="00906C97" w:rsidRPr="00C916FB" w:rsidRDefault="00906C97" w:rsidP="00A454AE">
            <w:pPr>
              <w:widowControl w:val="0"/>
              <w:rPr>
                <w:sz w:val="20"/>
                <w:szCs w:val="20"/>
                <w:lang w:val="en-US" w:eastAsia="en-US"/>
              </w:rPr>
            </w:pPr>
          </w:p>
        </w:tc>
      </w:tr>
      <w:tr w:rsidR="00906C97" w:rsidRPr="00C916FB" w14:paraId="4BB10E60" w14:textId="77777777" w:rsidTr="00A454AE">
        <w:trPr>
          <w:trHeight w:hRule="exact" w:val="283"/>
        </w:trPr>
        <w:tc>
          <w:tcPr>
            <w:tcW w:w="782" w:type="dxa"/>
            <w:vMerge/>
            <w:tcBorders>
              <w:left w:val="single" w:sz="4" w:space="0" w:color="auto"/>
            </w:tcBorders>
            <w:shd w:val="clear" w:color="auto" w:fill="FFFFFF"/>
          </w:tcPr>
          <w:p w14:paraId="338D4E3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EFE7E8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1448E620" w14:textId="77777777" w:rsidR="00906C97" w:rsidRPr="00C916FB" w:rsidRDefault="00906C97" w:rsidP="00A454AE">
            <w:pPr>
              <w:widowControl w:val="0"/>
              <w:rPr>
                <w:sz w:val="20"/>
                <w:szCs w:val="20"/>
                <w:lang w:val="en-US" w:eastAsia="en-US"/>
              </w:rPr>
            </w:pPr>
          </w:p>
        </w:tc>
      </w:tr>
      <w:tr w:rsidR="00906C97" w:rsidRPr="00C916FB" w14:paraId="3913C433" w14:textId="77777777" w:rsidTr="00A454AE">
        <w:trPr>
          <w:trHeight w:hRule="exact" w:val="288"/>
        </w:trPr>
        <w:tc>
          <w:tcPr>
            <w:tcW w:w="782" w:type="dxa"/>
            <w:vMerge/>
            <w:tcBorders>
              <w:left w:val="single" w:sz="4" w:space="0" w:color="auto"/>
            </w:tcBorders>
            <w:shd w:val="clear" w:color="auto" w:fill="FFFFFF"/>
          </w:tcPr>
          <w:p w14:paraId="62814DE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597106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5F5E208E" w14:textId="77777777" w:rsidR="00906C97" w:rsidRPr="00C916FB" w:rsidRDefault="00906C97" w:rsidP="00A454AE">
            <w:pPr>
              <w:widowControl w:val="0"/>
              <w:rPr>
                <w:sz w:val="20"/>
                <w:szCs w:val="20"/>
                <w:lang w:val="en-US" w:eastAsia="en-US"/>
              </w:rPr>
            </w:pPr>
          </w:p>
        </w:tc>
      </w:tr>
      <w:tr w:rsidR="00906C97" w:rsidRPr="00C916FB" w14:paraId="3DA73457" w14:textId="77777777" w:rsidTr="00A454AE">
        <w:trPr>
          <w:trHeight w:hRule="exact" w:val="288"/>
        </w:trPr>
        <w:tc>
          <w:tcPr>
            <w:tcW w:w="782" w:type="dxa"/>
            <w:vMerge/>
            <w:tcBorders>
              <w:left w:val="single" w:sz="4" w:space="0" w:color="auto"/>
            </w:tcBorders>
            <w:shd w:val="clear" w:color="auto" w:fill="FFFFFF"/>
          </w:tcPr>
          <w:p w14:paraId="465A9F7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DA5326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658BC23B" w14:textId="77777777" w:rsidR="00906C97" w:rsidRPr="00C916FB" w:rsidRDefault="00906C97" w:rsidP="00A454AE">
            <w:pPr>
              <w:widowControl w:val="0"/>
              <w:rPr>
                <w:sz w:val="20"/>
                <w:szCs w:val="20"/>
                <w:lang w:val="en-US" w:eastAsia="en-US"/>
              </w:rPr>
            </w:pPr>
          </w:p>
        </w:tc>
      </w:tr>
      <w:tr w:rsidR="00906C97" w:rsidRPr="00C916FB" w14:paraId="75FD9891" w14:textId="77777777" w:rsidTr="00A454AE">
        <w:trPr>
          <w:trHeight w:hRule="exact" w:val="283"/>
        </w:trPr>
        <w:tc>
          <w:tcPr>
            <w:tcW w:w="782" w:type="dxa"/>
            <w:vMerge/>
            <w:tcBorders>
              <w:left w:val="single" w:sz="4" w:space="0" w:color="auto"/>
            </w:tcBorders>
            <w:shd w:val="clear" w:color="auto" w:fill="FFFFFF"/>
          </w:tcPr>
          <w:p w14:paraId="528FBE7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F8A419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2603AC81" w14:textId="77777777" w:rsidR="00906C97" w:rsidRPr="00C916FB" w:rsidRDefault="00906C97" w:rsidP="00A454AE">
            <w:pPr>
              <w:widowControl w:val="0"/>
              <w:rPr>
                <w:sz w:val="20"/>
                <w:szCs w:val="20"/>
                <w:lang w:val="en-US" w:eastAsia="en-US"/>
              </w:rPr>
            </w:pPr>
          </w:p>
        </w:tc>
      </w:tr>
      <w:tr w:rsidR="00906C97" w:rsidRPr="00C916FB" w14:paraId="508F805A" w14:textId="77777777" w:rsidTr="00A454AE">
        <w:trPr>
          <w:trHeight w:hRule="exact" w:val="288"/>
        </w:trPr>
        <w:tc>
          <w:tcPr>
            <w:tcW w:w="782" w:type="dxa"/>
            <w:vMerge/>
            <w:tcBorders>
              <w:left w:val="single" w:sz="4" w:space="0" w:color="auto"/>
            </w:tcBorders>
            <w:shd w:val="clear" w:color="auto" w:fill="FFFFFF"/>
          </w:tcPr>
          <w:p w14:paraId="1CD2EC5D"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2C25EA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55B6600C" w14:textId="77777777" w:rsidR="00906C97" w:rsidRPr="00C916FB" w:rsidRDefault="00906C97" w:rsidP="00A454AE">
            <w:pPr>
              <w:widowControl w:val="0"/>
              <w:rPr>
                <w:sz w:val="20"/>
                <w:szCs w:val="20"/>
                <w:lang w:val="en-US" w:eastAsia="en-US"/>
              </w:rPr>
            </w:pPr>
          </w:p>
        </w:tc>
      </w:tr>
      <w:tr w:rsidR="00906C97" w:rsidRPr="00C916FB" w14:paraId="475DC48E" w14:textId="77777777" w:rsidTr="00A454AE">
        <w:trPr>
          <w:trHeight w:hRule="exact" w:val="283"/>
        </w:trPr>
        <w:tc>
          <w:tcPr>
            <w:tcW w:w="782" w:type="dxa"/>
            <w:vMerge/>
            <w:tcBorders>
              <w:left w:val="single" w:sz="4" w:space="0" w:color="auto"/>
            </w:tcBorders>
            <w:shd w:val="clear" w:color="auto" w:fill="FFFFFF"/>
          </w:tcPr>
          <w:p w14:paraId="2C3BEE4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2314E7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089B42C9" w14:textId="77777777" w:rsidR="00906C97" w:rsidRPr="00C916FB" w:rsidRDefault="00906C97" w:rsidP="00A454AE">
            <w:pPr>
              <w:widowControl w:val="0"/>
              <w:rPr>
                <w:sz w:val="20"/>
                <w:szCs w:val="20"/>
                <w:lang w:val="en-US" w:eastAsia="en-US"/>
              </w:rPr>
            </w:pPr>
          </w:p>
        </w:tc>
      </w:tr>
      <w:tr w:rsidR="00906C97" w:rsidRPr="00C916FB" w14:paraId="19F90E25" w14:textId="77777777" w:rsidTr="00A454AE">
        <w:trPr>
          <w:trHeight w:hRule="exact" w:val="288"/>
        </w:trPr>
        <w:tc>
          <w:tcPr>
            <w:tcW w:w="782" w:type="dxa"/>
            <w:vMerge/>
            <w:tcBorders>
              <w:left w:val="single" w:sz="4" w:space="0" w:color="auto"/>
            </w:tcBorders>
            <w:shd w:val="clear" w:color="auto" w:fill="FFFFFF"/>
          </w:tcPr>
          <w:p w14:paraId="734A438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30D072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25D93CAA" w14:textId="77777777" w:rsidR="00906C97" w:rsidRPr="00C916FB" w:rsidRDefault="00906C97" w:rsidP="00A454AE">
            <w:pPr>
              <w:widowControl w:val="0"/>
              <w:rPr>
                <w:sz w:val="20"/>
                <w:szCs w:val="20"/>
                <w:lang w:val="en-US" w:eastAsia="en-US"/>
              </w:rPr>
            </w:pPr>
          </w:p>
        </w:tc>
      </w:tr>
      <w:tr w:rsidR="00906C97" w:rsidRPr="00C916FB" w14:paraId="142DE9E3" w14:textId="77777777" w:rsidTr="00A454AE">
        <w:trPr>
          <w:trHeight w:hRule="exact" w:val="283"/>
        </w:trPr>
        <w:tc>
          <w:tcPr>
            <w:tcW w:w="782" w:type="dxa"/>
            <w:vMerge/>
            <w:tcBorders>
              <w:left w:val="single" w:sz="4" w:space="0" w:color="auto"/>
            </w:tcBorders>
            <w:shd w:val="clear" w:color="auto" w:fill="FFFFFF"/>
          </w:tcPr>
          <w:p w14:paraId="02A0576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C4568C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6DD15EC7" w14:textId="77777777" w:rsidR="00906C97" w:rsidRPr="00C916FB" w:rsidRDefault="00906C97" w:rsidP="00A454AE">
            <w:pPr>
              <w:widowControl w:val="0"/>
              <w:rPr>
                <w:sz w:val="20"/>
                <w:szCs w:val="20"/>
                <w:lang w:val="en-US" w:eastAsia="en-US"/>
              </w:rPr>
            </w:pPr>
          </w:p>
        </w:tc>
      </w:tr>
      <w:tr w:rsidR="00906C97" w:rsidRPr="00C916FB" w14:paraId="43B33A6E" w14:textId="77777777" w:rsidTr="00A454AE">
        <w:trPr>
          <w:trHeight w:hRule="exact" w:val="288"/>
        </w:trPr>
        <w:tc>
          <w:tcPr>
            <w:tcW w:w="782" w:type="dxa"/>
            <w:vMerge/>
            <w:tcBorders>
              <w:left w:val="single" w:sz="4" w:space="0" w:color="auto"/>
            </w:tcBorders>
            <w:shd w:val="clear" w:color="auto" w:fill="FFFFFF"/>
          </w:tcPr>
          <w:p w14:paraId="40726B0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080C2E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66C2368A" w14:textId="77777777" w:rsidR="00906C97" w:rsidRPr="00C916FB" w:rsidRDefault="00906C97" w:rsidP="00A454AE">
            <w:pPr>
              <w:widowControl w:val="0"/>
              <w:rPr>
                <w:sz w:val="20"/>
                <w:szCs w:val="20"/>
                <w:lang w:val="en-US" w:eastAsia="en-US"/>
              </w:rPr>
            </w:pPr>
          </w:p>
        </w:tc>
      </w:tr>
      <w:tr w:rsidR="00906C97" w:rsidRPr="00C916FB" w14:paraId="179F18BF" w14:textId="77777777" w:rsidTr="00A454AE">
        <w:trPr>
          <w:trHeight w:hRule="exact" w:val="835"/>
        </w:trPr>
        <w:tc>
          <w:tcPr>
            <w:tcW w:w="782" w:type="dxa"/>
            <w:tcBorders>
              <w:top w:val="single" w:sz="4" w:space="0" w:color="auto"/>
              <w:left w:val="single" w:sz="4" w:space="0" w:color="auto"/>
            </w:tcBorders>
            <w:shd w:val="clear" w:color="auto" w:fill="FFFFFF"/>
            <w:vAlign w:val="center"/>
          </w:tcPr>
          <w:p w14:paraId="4DD55B49"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4.</w:t>
            </w:r>
          </w:p>
        </w:tc>
        <w:tc>
          <w:tcPr>
            <w:tcW w:w="5088" w:type="dxa"/>
            <w:tcBorders>
              <w:top w:val="single" w:sz="4" w:space="0" w:color="auto"/>
              <w:left w:val="single" w:sz="4" w:space="0" w:color="auto"/>
            </w:tcBorders>
            <w:shd w:val="clear" w:color="auto" w:fill="FFFFFF"/>
            <w:vAlign w:val="center"/>
          </w:tcPr>
          <w:p w14:paraId="0D1BEABF"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Приправници</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03095218"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1A312280"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4D85097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3C80B6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Висока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2C6AD9C5" w14:textId="77777777" w:rsidR="00906C97" w:rsidRPr="00C916FB" w:rsidRDefault="00906C97" w:rsidP="00A454AE">
            <w:pPr>
              <w:widowControl w:val="0"/>
              <w:rPr>
                <w:sz w:val="20"/>
                <w:szCs w:val="20"/>
                <w:lang w:val="en-US" w:eastAsia="en-US"/>
              </w:rPr>
            </w:pPr>
          </w:p>
        </w:tc>
      </w:tr>
      <w:tr w:rsidR="00906C97" w:rsidRPr="00C916FB" w14:paraId="1F6CDE6B" w14:textId="77777777" w:rsidTr="00A454AE">
        <w:trPr>
          <w:trHeight w:hRule="exact" w:val="288"/>
        </w:trPr>
        <w:tc>
          <w:tcPr>
            <w:tcW w:w="782" w:type="dxa"/>
            <w:vMerge/>
            <w:tcBorders>
              <w:left w:val="single" w:sz="4" w:space="0" w:color="auto"/>
            </w:tcBorders>
            <w:shd w:val="clear" w:color="auto" w:fill="FFFFFF"/>
          </w:tcPr>
          <w:p w14:paraId="6A054A5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8029EA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478DA12C" w14:textId="77777777" w:rsidR="00906C97" w:rsidRPr="00C916FB" w:rsidRDefault="00906C97" w:rsidP="00A454AE">
            <w:pPr>
              <w:widowControl w:val="0"/>
              <w:rPr>
                <w:sz w:val="20"/>
                <w:szCs w:val="20"/>
                <w:lang w:val="en-US" w:eastAsia="en-US"/>
              </w:rPr>
            </w:pPr>
          </w:p>
        </w:tc>
      </w:tr>
      <w:tr w:rsidR="00906C97" w:rsidRPr="00C916FB" w14:paraId="7CA1F025" w14:textId="77777777" w:rsidTr="00A454AE">
        <w:trPr>
          <w:trHeight w:hRule="exact" w:val="293"/>
        </w:trPr>
        <w:tc>
          <w:tcPr>
            <w:tcW w:w="782" w:type="dxa"/>
            <w:vMerge/>
            <w:tcBorders>
              <w:left w:val="single" w:sz="4" w:space="0" w:color="auto"/>
              <w:bottom w:val="single" w:sz="4" w:space="0" w:color="auto"/>
            </w:tcBorders>
            <w:shd w:val="clear" w:color="auto" w:fill="FFFFFF"/>
          </w:tcPr>
          <w:p w14:paraId="2E9D62A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6DE417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Средња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7832150" w14:textId="77777777" w:rsidR="00906C97" w:rsidRPr="00C916FB" w:rsidRDefault="00906C97" w:rsidP="00A454AE">
            <w:pPr>
              <w:widowControl w:val="0"/>
              <w:rPr>
                <w:sz w:val="20"/>
                <w:szCs w:val="20"/>
                <w:lang w:val="en-US" w:eastAsia="en-US"/>
              </w:rPr>
            </w:pPr>
          </w:p>
        </w:tc>
      </w:tr>
    </w:tbl>
    <w:p w14:paraId="6B86C5D5" w14:textId="77777777" w:rsidR="00906C97" w:rsidRPr="00C916FB" w:rsidRDefault="00906C97" w:rsidP="00906C97">
      <w:pPr>
        <w:widowControl w:val="0"/>
        <w:numPr>
          <w:ilvl w:val="0"/>
          <w:numId w:val="3"/>
        </w:numPr>
        <w:tabs>
          <w:tab w:val="left" w:pos="720"/>
        </w:tabs>
        <w:spacing w:before="545" w:line="278" w:lineRule="exact"/>
        <w:jc w:val="both"/>
        <w:rPr>
          <w:b/>
          <w:sz w:val="20"/>
          <w:szCs w:val="20"/>
          <w:lang w:val="en-US" w:eastAsia="en-US"/>
        </w:rPr>
      </w:pPr>
      <w:proofErr w:type="spellStart"/>
      <w:r w:rsidRPr="00C916FB">
        <w:rPr>
          <w:b/>
          <w:sz w:val="20"/>
          <w:szCs w:val="20"/>
          <w:lang w:val="en-US" w:eastAsia="en-US"/>
        </w:rPr>
        <w:t>Планирани</w:t>
      </w:r>
      <w:proofErr w:type="spellEnd"/>
      <w:r w:rsidRPr="00C916FB">
        <w:rPr>
          <w:b/>
          <w:sz w:val="20"/>
          <w:szCs w:val="20"/>
          <w:lang w:val="en-US" w:eastAsia="en-US"/>
        </w:rPr>
        <w:t xml:space="preserve"> </w:t>
      </w:r>
      <w:proofErr w:type="spellStart"/>
      <w:r w:rsidRPr="00C916FB">
        <w:rPr>
          <w:b/>
          <w:sz w:val="20"/>
          <w:szCs w:val="20"/>
          <w:lang w:val="en-US" w:eastAsia="en-US"/>
        </w:rPr>
        <w:t>број</w:t>
      </w:r>
      <w:proofErr w:type="spellEnd"/>
      <w:r w:rsidRPr="00C916FB">
        <w:rPr>
          <w:b/>
          <w:sz w:val="20"/>
          <w:szCs w:val="20"/>
          <w:lang w:val="en-US" w:eastAsia="en-US"/>
        </w:rPr>
        <w:t xml:space="preserve"> </w:t>
      </w:r>
      <w:proofErr w:type="spellStart"/>
      <w:r w:rsidRPr="00C916FB">
        <w:rPr>
          <w:b/>
          <w:sz w:val="20"/>
          <w:szCs w:val="20"/>
          <w:lang w:val="en-US" w:eastAsia="en-US"/>
        </w:rPr>
        <w:t>запослених</w:t>
      </w:r>
      <w:proofErr w:type="spellEnd"/>
      <w:r w:rsidRPr="00C916FB">
        <w:rPr>
          <w:b/>
          <w:sz w:val="20"/>
          <w:szCs w:val="20"/>
          <w:lang w:val="en-US" w:eastAsia="en-US"/>
        </w:rPr>
        <w:t xml:space="preserve"> </w:t>
      </w:r>
      <w:proofErr w:type="spellStart"/>
      <w:r w:rsidRPr="00C916FB">
        <w:rPr>
          <w:b/>
          <w:sz w:val="20"/>
          <w:szCs w:val="20"/>
          <w:lang w:val="en-US" w:eastAsia="en-US"/>
        </w:rPr>
        <w:t>за</w:t>
      </w:r>
      <w:proofErr w:type="spellEnd"/>
      <w:r w:rsidRPr="00C916FB">
        <w:rPr>
          <w:b/>
          <w:sz w:val="20"/>
          <w:szCs w:val="20"/>
          <w:lang w:val="en-US" w:eastAsia="en-US"/>
        </w:rPr>
        <w:t xml:space="preserve"> 20</w:t>
      </w:r>
      <w:r w:rsidRPr="00C916FB">
        <w:rPr>
          <w:b/>
          <w:sz w:val="20"/>
          <w:szCs w:val="20"/>
          <w:lang w:val="sr-Cyrl-RS" w:eastAsia="en-US"/>
        </w:rPr>
        <w:t>2</w:t>
      </w:r>
      <w:r w:rsidRPr="00C916FB">
        <w:rPr>
          <w:b/>
          <w:sz w:val="20"/>
          <w:szCs w:val="20"/>
          <w:lang w:val="sr-Latn-RS" w:eastAsia="en-US"/>
        </w:rPr>
        <w:t>3</w:t>
      </w:r>
      <w:r w:rsidRPr="00C916FB">
        <w:rPr>
          <w:b/>
          <w:sz w:val="20"/>
          <w:szCs w:val="20"/>
          <w:lang w:val="en-US" w:eastAsia="en-US"/>
        </w:rPr>
        <w:t>.</w:t>
      </w:r>
      <w:r w:rsidRPr="00C916FB">
        <w:rPr>
          <w:b/>
          <w:sz w:val="20"/>
          <w:szCs w:val="20"/>
          <w:lang w:val="sr-Cyrl-RS" w:eastAsia="en-US"/>
        </w:rPr>
        <w:t xml:space="preserve"> </w:t>
      </w:r>
      <w:proofErr w:type="spellStart"/>
      <w:r w:rsidRPr="00C916FB">
        <w:rPr>
          <w:b/>
          <w:sz w:val="20"/>
          <w:szCs w:val="20"/>
          <w:lang w:val="en-US" w:eastAsia="en-US"/>
        </w:rPr>
        <w:t>годину</w:t>
      </w:r>
      <w:proofErr w:type="spellEnd"/>
      <w:r w:rsidRPr="00C916FB">
        <w:rPr>
          <w:b/>
          <w:sz w:val="20"/>
          <w:szCs w:val="20"/>
          <w:lang w:val="en-US" w:eastAsia="en-US"/>
        </w:rPr>
        <w:t xml:space="preserve"> у </w:t>
      </w:r>
      <w:proofErr w:type="spellStart"/>
      <w:r w:rsidRPr="00C916FB">
        <w:rPr>
          <w:b/>
          <w:sz w:val="20"/>
          <w:szCs w:val="20"/>
          <w:lang w:val="en-US" w:eastAsia="en-US"/>
        </w:rPr>
        <w:t>Општинској</w:t>
      </w:r>
      <w:proofErr w:type="spellEnd"/>
      <w:r w:rsidRPr="00C916FB">
        <w:rPr>
          <w:b/>
          <w:sz w:val="20"/>
          <w:szCs w:val="20"/>
          <w:lang w:val="en-US" w:eastAsia="en-US"/>
        </w:rPr>
        <w:t xml:space="preserve"> </w:t>
      </w:r>
      <w:proofErr w:type="spellStart"/>
      <w:r w:rsidRPr="00C916FB">
        <w:rPr>
          <w:b/>
          <w:sz w:val="20"/>
          <w:szCs w:val="20"/>
          <w:lang w:val="en-US" w:eastAsia="en-US"/>
        </w:rPr>
        <w:t>управи</w:t>
      </w:r>
      <w:proofErr w:type="spellEnd"/>
      <w:r w:rsidRPr="00C916FB">
        <w:rPr>
          <w:b/>
          <w:sz w:val="20"/>
          <w:szCs w:val="20"/>
          <w:lang w:val="en-US" w:eastAsia="en-US"/>
        </w:rPr>
        <w:t xml:space="preserve"> </w:t>
      </w:r>
      <w:proofErr w:type="spellStart"/>
      <w:r w:rsidRPr="00C916FB">
        <w:rPr>
          <w:b/>
          <w:sz w:val="20"/>
          <w:szCs w:val="20"/>
          <w:lang w:val="en-US" w:eastAsia="en-US"/>
        </w:rPr>
        <w:t>општине</w:t>
      </w:r>
      <w:proofErr w:type="spellEnd"/>
      <w:r w:rsidRPr="00C916FB">
        <w:rPr>
          <w:b/>
          <w:sz w:val="20"/>
          <w:szCs w:val="20"/>
          <w:lang w:val="en-US" w:eastAsia="en-US"/>
        </w:rPr>
        <w:t xml:space="preserve"> </w:t>
      </w:r>
      <w:proofErr w:type="spellStart"/>
      <w:r w:rsidRPr="00C916FB">
        <w:rPr>
          <w:b/>
          <w:sz w:val="20"/>
          <w:szCs w:val="20"/>
          <w:lang w:val="en-US" w:eastAsia="en-US"/>
        </w:rPr>
        <w:t>Ивањица</w:t>
      </w:r>
      <w:proofErr w:type="spellEnd"/>
    </w:p>
    <w:p w14:paraId="2C60691A" w14:textId="77777777" w:rsidR="00906C97" w:rsidRPr="00C916FB" w:rsidRDefault="00906C97" w:rsidP="00906C97">
      <w:pPr>
        <w:framePr w:w="8875" w:wrap="notBeside" w:vAnchor="text" w:hAnchor="text" w:xAlign="center" w:y="1"/>
        <w:widowControl w:val="0"/>
        <w:rPr>
          <w:sz w:val="20"/>
          <w:szCs w:val="20"/>
          <w:lang w:val="en-US" w:eastAsia="en-US"/>
        </w:rPr>
      </w:pPr>
    </w:p>
    <w:tbl>
      <w:tblPr>
        <w:tblW w:w="0" w:type="auto"/>
        <w:tblLayout w:type="fixed"/>
        <w:tblCellMar>
          <w:left w:w="10" w:type="dxa"/>
          <w:right w:w="10" w:type="dxa"/>
        </w:tblCellMar>
        <w:tblLook w:val="04A0" w:firstRow="1" w:lastRow="0" w:firstColumn="1" w:lastColumn="0" w:noHBand="0" w:noVBand="1"/>
      </w:tblPr>
      <w:tblGrid>
        <w:gridCol w:w="783"/>
        <w:gridCol w:w="5092"/>
        <w:gridCol w:w="3005"/>
      </w:tblGrid>
      <w:tr w:rsidR="00906C97" w:rsidRPr="00C916FB" w14:paraId="4A4B8B9B" w14:textId="77777777" w:rsidTr="00A454AE">
        <w:trPr>
          <w:trHeight w:hRule="exact" w:val="840"/>
        </w:trPr>
        <w:tc>
          <w:tcPr>
            <w:tcW w:w="782" w:type="dxa"/>
            <w:tcBorders>
              <w:top w:val="single" w:sz="4" w:space="0" w:color="auto"/>
              <w:left w:val="single" w:sz="4" w:space="0" w:color="auto"/>
            </w:tcBorders>
            <w:shd w:val="clear" w:color="auto" w:fill="FFFFFF"/>
            <w:vAlign w:val="center"/>
          </w:tcPr>
          <w:p w14:paraId="09ACD381" w14:textId="77777777" w:rsidR="00906C97" w:rsidRPr="00C916FB" w:rsidRDefault="00906C97" w:rsidP="00A454AE">
            <w:pPr>
              <w:widowControl w:val="0"/>
              <w:spacing w:line="244" w:lineRule="exact"/>
              <w:ind w:left="320"/>
              <w:rPr>
                <w:sz w:val="20"/>
                <w:szCs w:val="20"/>
                <w:lang w:val="en-US" w:eastAsia="en-US"/>
              </w:rPr>
            </w:pPr>
            <w:r w:rsidRPr="00C916FB">
              <w:rPr>
                <w:sz w:val="20"/>
                <w:szCs w:val="20"/>
                <w:lang w:val="en-US" w:eastAsia="en-US"/>
              </w:rPr>
              <w:t xml:space="preserve"> </w:t>
            </w:r>
            <w:r w:rsidRPr="00C916FB">
              <w:rPr>
                <w:b/>
                <w:bCs/>
                <w:sz w:val="20"/>
                <w:szCs w:val="20"/>
                <w:lang w:val="en-US" w:eastAsia="en-US"/>
              </w:rPr>
              <w:t>1.</w:t>
            </w:r>
          </w:p>
        </w:tc>
        <w:tc>
          <w:tcPr>
            <w:tcW w:w="5088" w:type="dxa"/>
            <w:tcBorders>
              <w:top w:val="single" w:sz="4" w:space="0" w:color="auto"/>
              <w:left w:val="single" w:sz="4" w:space="0" w:color="auto"/>
            </w:tcBorders>
            <w:shd w:val="clear" w:color="auto" w:fill="FFFFFF"/>
            <w:vAlign w:val="center"/>
          </w:tcPr>
          <w:p w14:paraId="463AB329" w14:textId="77777777" w:rsidR="00906C97" w:rsidRPr="00C916FB" w:rsidRDefault="00906C97" w:rsidP="00A454AE">
            <w:pPr>
              <w:widowControl w:val="0"/>
              <w:spacing w:line="244" w:lineRule="exact"/>
              <w:rPr>
                <w:sz w:val="20"/>
                <w:szCs w:val="20"/>
                <w:lang w:val="en-US" w:eastAsia="en-US"/>
              </w:rPr>
            </w:pPr>
            <w:proofErr w:type="spellStart"/>
            <w:r w:rsidRPr="00C916FB">
              <w:rPr>
                <w:b/>
                <w:bCs/>
                <w:sz w:val="20"/>
                <w:szCs w:val="20"/>
                <w:lang w:val="en-US" w:eastAsia="en-US"/>
              </w:rPr>
              <w:t>Радна</w:t>
            </w:r>
            <w:proofErr w:type="spellEnd"/>
            <w:r w:rsidRPr="00C916FB">
              <w:rPr>
                <w:b/>
                <w:bCs/>
                <w:sz w:val="20"/>
                <w:szCs w:val="20"/>
                <w:lang w:val="en-US" w:eastAsia="en-US"/>
              </w:rPr>
              <w:t xml:space="preserve"> </w:t>
            </w:r>
            <w:proofErr w:type="spellStart"/>
            <w:r w:rsidRPr="00C916FB">
              <w:rPr>
                <w:b/>
                <w:bCs/>
                <w:sz w:val="20"/>
                <w:szCs w:val="20"/>
                <w:lang w:val="en-US" w:eastAsia="en-US"/>
              </w:rPr>
              <w:t>места</w:t>
            </w:r>
            <w:proofErr w:type="spellEnd"/>
            <w:r w:rsidRPr="00C916FB">
              <w:rPr>
                <w:b/>
                <w:bCs/>
                <w:sz w:val="20"/>
                <w:szCs w:val="20"/>
                <w:lang w:val="en-US" w:eastAsia="en-US"/>
              </w:rPr>
              <w:t xml:space="preserve"> </w:t>
            </w:r>
            <w:proofErr w:type="spellStart"/>
            <w:r w:rsidRPr="00C916FB">
              <w:rPr>
                <w:b/>
                <w:bCs/>
                <w:sz w:val="20"/>
                <w:szCs w:val="20"/>
                <w:lang w:val="en-US" w:eastAsia="en-US"/>
              </w:rPr>
              <w:t>службеника</w:t>
            </w:r>
            <w:proofErr w:type="spellEnd"/>
            <w:r w:rsidRPr="00C916FB">
              <w:rPr>
                <w:b/>
                <w:bCs/>
                <w:sz w:val="20"/>
                <w:szCs w:val="20"/>
                <w:lang w:val="en-US" w:eastAsia="en-US"/>
              </w:rPr>
              <w:t xml:space="preserve"> и </w:t>
            </w:r>
            <w:proofErr w:type="spellStart"/>
            <w:r w:rsidRPr="00C916FB">
              <w:rPr>
                <w:b/>
                <w:bCs/>
                <w:sz w:val="20"/>
                <w:szCs w:val="20"/>
                <w:lang w:val="en-US" w:eastAsia="en-US"/>
              </w:rPr>
              <w:t>намештеника</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54F807AE"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275A1F9F"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4F379AA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3345D8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првој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AF580C7"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w:t>
            </w:r>
          </w:p>
        </w:tc>
      </w:tr>
      <w:tr w:rsidR="00906C97" w:rsidRPr="00C916FB" w14:paraId="7B0785E8" w14:textId="77777777" w:rsidTr="00A454AE">
        <w:trPr>
          <w:trHeight w:hRule="exact" w:val="283"/>
        </w:trPr>
        <w:tc>
          <w:tcPr>
            <w:tcW w:w="782" w:type="dxa"/>
            <w:vMerge/>
            <w:tcBorders>
              <w:left w:val="single" w:sz="4" w:space="0" w:color="auto"/>
            </w:tcBorders>
            <w:shd w:val="clear" w:color="auto" w:fill="FFFFFF"/>
          </w:tcPr>
          <w:p w14:paraId="477BDB9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5A539D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другој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tcPr>
          <w:p w14:paraId="5EA85667"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0</w:t>
            </w:r>
          </w:p>
        </w:tc>
      </w:tr>
      <w:tr w:rsidR="00906C97" w:rsidRPr="00C916FB" w14:paraId="5AD62516" w14:textId="77777777" w:rsidTr="00A454AE">
        <w:trPr>
          <w:trHeight w:hRule="exact" w:val="283"/>
        </w:trPr>
        <w:tc>
          <w:tcPr>
            <w:tcW w:w="782" w:type="dxa"/>
            <w:tcBorders>
              <w:left w:val="single" w:sz="4" w:space="0" w:color="auto"/>
              <w:bottom w:val="single" w:sz="4" w:space="0" w:color="auto"/>
            </w:tcBorders>
            <w:shd w:val="clear" w:color="auto" w:fill="FFFFFF"/>
          </w:tcPr>
          <w:p w14:paraId="6AA902F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D9D9D9" w:themeFill="background1" w:themeFillShade="D9"/>
            <w:vAlign w:val="bottom"/>
          </w:tcPr>
          <w:p w14:paraId="70E407A9" w14:textId="77777777" w:rsidR="00906C97" w:rsidRPr="00C916FB" w:rsidRDefault="00906C97" w:rsidP="00A454AE">
            <w:pPr>
              <w:widowControl w:val="0"/>
              <w:spacing w:line="244" w:lineRule="exact"/>
              <w:jc w:val="right"/>
              <w:rPr>
                <w:i/>
                <w:sz w:val="20"/>
                <w:szCs w:val="20"/>
                <w:lang w:val="en-US" w:eastAsia="en-US"/>
              </w:rPr>
            </w:pPr>
            <w:proofErr w:type="spellStart"/>
            <w:r w:rsidRPr="00C916FB">
              <w:rPr>
                <w:i/>
                <w:sz w:val="20"/>
                <w:szCs w:val="20"/>
                <w:lang w:val="en-US" w:eastAsia="en-US"/>
              </w:rPr>
              <w:t>Укупно</w:t>
            </w:r>
            <w:proofErr w:type="spellEnd"/>
            <w:r w:rsidRPr="00C916FB">
              <w:rPr>
                <w:i/>
                <w:sz w:val="20"/>
                <w:szCs w:val="20"/>
                <w:lang w:val="en-US" w:eastAsia="en-US"/>
              </w:rPr>
              <w:t xml:space="preserve"> </w:t>
            </w:r>
            <w:proofErr w:type="spellStart"/>
            <w:r w:rsidRPr="00C916FB">
              <w:rPr>
                <w:i/>
                <w:sz w:val="20"/>
                <w:szCs w:val="20"/>
                <w:lang w:val="en-US" w:eastAsia="en-US"/>
              </w:rPr>
              <w:t>службеника</w:t>
            </w:r>
            <w:proofErr w:type="spellEnd"/>
            <w:r w:rsidRPr="00C916FB">
              <w:rPr>
                <w:i/>
                <w:sz w:val="20"/>
                <w:szCs w:val="20"/>
                <w:lang w:val="en-US" w:eastAsia="en-US"/>
              </w:rPr>
              <w:t xml:space="preserve"> </w:t>
            </w:r>
            <w:proofErr w:type="spellStart"/>
            <w:r w:rsidRPr="00C916FB">
              <w:rPr>
                <w:i/>
                <w:sz w:val="20"/>
                <w:szCs w:val="20"/>
                <w:lang w:val="en-US" w:eastAsia="en-US"/>
              </w:rPr>
              <w:t>на</w:t>
            </w:r>
            <w:proofErr w:type="spellEnd"/>
            <w:r w:rsidRPr="00C916FB">
              <w:rPr>
                <w:i/>
                <w:sz w:val="20"/>
                <w:szCs w:val="20"/>
                <w:lang w:val="en-US" w:eastAsia="en-US"/>
              </w:rPr>
              <w:t xml:space="preserve"> </w:t>
            </w:r>
            <w:proofErr w:type="spellStart"/>
            <w:r w:rsidRPr="00C916FB">
              <w:rPr>
                <w:i/>
                <w:sz w:val="20"/>
                <w:szCs w:val="20"/>
                <w:lang w:val="en-US" w:eastAsia="en-US"/>
              </w:rPr>
              <w:t>положају</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6CC3D" w14:textId="77777777" w:rsidR="00906C97" w:rsidRPr="00C916FB" w:rsidRDefault="00906C97" w:rsidP="00A454AE">
            <w:pPr>
              <w:widowControl w:val="0"/>
              <w:jc w:val="center"/>
              <w:rPr>
                <w:b/>
                <w:i/>
                <w:sz w:val="20"/>
                <w:szCs w:val="20"/>
                <w:lang w:val="sr-Cyrl-RS" w:eastAsia="en-US"/>
              </w:rPr>
            </w:pPr>
            <w:r w:rsidRPr="00C916FB">
              <w:rPr>
                <w:b/>
                <w:i/>
                <w:sz w:val="20"/>
                <w:szCs w:val="20"/>
                <w:lang w:val="sr-Cyrl-RS" w:eastAsia="en-US"/>
              </w:rPr>
              <w:t>1</w:t>
            </w:r>
          </w:p>
        </w:tc>
      </w:tr>
      <w:tr w:rsidR="00906C97" w:rsidRPr="00C916FB" w14:paraId="05DE5B84" w14:textId="77777777" w:rsidTr="00A454AE">
        <w:trPr>
          <w:trHeight w:hRule="exact" w:val="288"/>
        </w:trPr>
        <w:tc>
          <w:tcPr>
            <w:tcW w:w="782" w:type="dxa"/>
            <w:tcBorders>
              <w:top w:val="single" w:sz="4" w:space="0" w:color="auto"/>
              <w:left w:val="single" w:sz="4" w:space="0" w:color="auto"/>
              <w:bottom w:val="single" w:sz="4" w:space="0" w:color="auto"/>
            </w:tcBorders>
            <w:shd w:val="clear" w:color="auto" w:fill="FFFFFF"/>
          </w:tcPr>
          <w:p w14:paraId="6459B09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center"/>
          </w:tcPr>
          <w:p w14:paraId="5FD90E9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25108581"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4</w:t>
            </w:r>
          </w:p>
        </w:tc>
      </w:tr>
      <w:tr w:rsidR="00906C97" w:rsidRPr="00C916FB" w14:paraId="1F65A581"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3E698C8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7240EC0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3FAB082E" w14:textId="77777777" w:rsidR="00906C97" w:rsidRPr="00C916FB" w:rsidRDefault="00906C97" w:rsidP="00A454AE">
            <w:pPr>
              <w:widowControl w:val="0"/>
              <w:spacing w:line="244" w:lineRule="exact"/>
              <w:jc w:val="center"/>
              <w:rPr>
                <w:sz w:val="20"/>
                <w:szCs w:val="20"/>
                <w:lang w:val="sr-Latn-RS" w:eastAsia="en-US"/>
              </w:rPr>
            </w:pPr>
            <w:r w:rsidRPr="00C916FB">
              <w:rPr>
                <w:sz w:val="20"/>
                <w:szCs w:val="20"/>
                <w:lang w:val="en-US" w:eastAsia="en-US"/>
              </w:rPr>
              <w:t>1</w:t>
            </w:r>
            <w:r w:rsidRPr="00C916FB">
              <w:rPr>
                <w:sz w:val="20"/>
                <w:szCs w:val="20"/>
                <w:lang w:val="sr-Latn-RS" w:eastAsia="en-US"/>
              </w:rPr>
              <w:t>5</w:t>
            </w:r>
          </w:p>
        </w:tc>
      </w:tr>
      <w:tr w:rsidR="00906C97" w:rsidRPr="00C916FB" w14:paraId="1BA83BA6" w14:textId="77777777" w:rsidTr="00A454AE">
        <w:trPr>
          <w:trHeight w:hRule="exact" w:val="283"/>
        </w:trPr>
        <w:tc>
          <w:tcPr>
            <w:tcW w:w="782" w:type="dxa"/>
            <w:vMerge/>
            <w:tcBorders>
              <w:left w:val="single" w:sz="4" w:space="0" w:color="auto"/>
            </w:tcBorders>
            <w:shd w:val="clear" w:color="auto" w:fill="FFFFFF"/>
          </w:tcPr>
          <w:p w14:paraId="198B02B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4F3A01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1524185"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7</w:t>
            </w:r>
          </w:p>
        </w:tc>
      </w:tr>
      <w:tr w:rsidR="00906C97" w:rsidRPr="00C916FB" w14:paraId="166FEA15" w14:textId="77777777" w:rsidTr="00A454AE">
        <w:trPr>
          <w:trHeight w:hRule="exact" w:val="288"/>
        </w:trPr>
        <w:tc>
          <w:tcPr>
            <w:tcW w:w="782" w:type="dxa"/>
            <w:vMerge/>
            <w:tcBorders>
              <w:left w:val="single" w:sz="4" w:space="0" w:color="auto"/>
            </w:tcBorders>
            <w:shd w:val="clear" w:color="auto" w:fill="FFFFFF"/>
          </w:tcPr>
          <w:p w14:paraId="200508D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C3159D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0C50E50D"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sr-Cyrl-RS" w:eastAsia="en-US"/>
              </w:rPr>
              <w:t>2</w:t>
            </w:r>
          </w:p>
        </w:tc>
      </w:tr>
      <w:tr w:rsidR="00906C97" w:rsidRPr="00C916FB" w14:paraId="3F6C8552" w14:textId="77777777" w:rsidTr="00A454AE">
        <w:trPr>
          <w:trHeight w:hRule="exact" w:val="283"/>
        </w:trPr>
        <w:tc>
          <w:tcPr>
            <w:tcW w:w="782" w:type="dxa"/>
            <w:vMerge/>
            <w:tcBorders>
              <w:left w:val="single" w:sz="4" w:space="0" w:color="auto"/>
            </w:tcBorders>
            <w:shd w:val="clear" w:color="auto" w:fill="FFFFFF"/>
          </w:tcPr>
          <w:p w14:paraId="5E73F09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0E2675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8A43AB2"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0</w:t>
            </w:r>
          </w:p>
        </w:tc>
      </w:tr>
      <w:tr w:rsidR="00906C97" w:rsidRPr="00C916FB" w14:paraId="6121588D" w14:textId="77777777" w:rsidTr="00A454AE">
        <w:trPr>
          <w:trHeight w:hRule="exact" w:val="288"/>
        </w:trPr>
        <w:tc>
          <w:tcPr>
            <w:tcW w:w="782" w:type="dxa"/>
            <w:vMerge/>
            <w:tcBorders>
              <w:left w:val="single" w:sz="4" w:space="0" w:color="auto"/>
            </w:tcBorders>
            <w:shd w:val="clear" w:color="auto" w:fill="FFFFFF"/>
          </w:tcPr>
          <w:p w14:paraId="41437FA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584A32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C73CA36"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17</w:t>
            </w:r>
          </w:p>
        </w:tc>
      </w:tr>
      <w:tr w:rsidR="00906C97" w:rsidRPr="00C916FB" w14:paraId="38F6B94F" w14:textId="77777777" w:rsidTr="00A454AE">
        <w:trPr>
          <w:trHeight w:hRule="exact" w:val="283"/>
        </w:trPr>
        <w:tc>
          <w:tcPr>
            <w:tcW w:w="782" w:type="dxa"/>
            <w:vMerge/>
            <w:tcBorders>
              <w:left w:val="single" w:sz="4" w:space="0" w:color="auto"/>
            </w:tcBorders>
            <w:shd w:val="clear" w:color="auto" w:fill="FFFFFF"/>
          </w:tcPr>
          <w:p w14:paraId="574EF86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B9B954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6ABB92AC"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0</w:t>
            </w:r>
          </w:p>
        </w:tc>
      </w:tr>
      <w:tr w:rsidR="00906C97" w:rsidRPr="00C916FB" w14:paraId="49C7E321" w14:textId="77777777" w:rsidTr="00A454AE">
        <w:trPr>
          <w:trHeight w:hRule="exact" w:val="288"/>
        </w:trPr>
        <w:tc>
          <w:tcPr>
            <w:tcW w:w="782" w:type="dxa"/>
            <w:vMerge/>
            <w:tcBorders>
              <w:left w:val="single" w:sz="4" w:space="0" w:color="auto"/>
            </w:tcBorders>
            <w:shd w:val="clear" w:color="auto" w:fill="FFFFFF"/>
          </w:tcPr>
          <w:p w14:paraId="6C2FE9F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52F492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02170FDB"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3427B188" w14:textId="77777777" w:rsidTr="00A454AE">
        <w:trPr>
          <w:trHeight w:hRule="exact" w:val="288"/>
        </w:trPr>
        <w:tc>
          <w:tcPr>
            <w:tcW w:w="782" w:type="dxa"/>
            <w:vMerge/>
            <w:tcBorders>
              <w:left w:val="single" w:sz="4" w:space="0" w:color="auto"/>
            </w:tcBorders>
            <w:shd w:val="clear" w:color="auto" w:fill="FFFFFF"/>
          </w:tcPr>
          <w:p w14:paraId="1461470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bottom"/>
          </w:tcPr>
          <w:p w14:paraId="72EEA072" w14:textId="77777777" w:rsidR="00906C97" w:rsidRPr="00C916FB" w:rsidRDefault="00906C97" w:rsidP="00A454AE">
            <w:pPr>
              <w:widowControl w:val="0"/>
              <w:spacing w:line="244" w:lineRule="exact"/>
              <w:jc w:val="right"/>
              <w:rPr>
                <w:i/>
                <w:sz w:val="20"/>
                <w:szCs w:val="20"/>
                <w:lang w:val="en-US" w:eastAsia="en-US"/>
              </w:rPr>
            </w:pPr>
            <w:proofErr w:type="spellStart"/>
            <w:r w:rsidRPr="00C916FB">
              <w:rPr>
                <w:i/>
                <w:sz w:val="20"/>
                <w:szCs w:val="20"/>
                <w:lang w:val="en-US" w:eastAsia="en-US"/>
              </w:rPr>
              <w:t>Укупно</w:t>
            </w:r>
            <w:proofErr w:type="spellEnd"/>
            <w:r w:rsidRPr="00C916FB">
              <w:rPr>
                <w:i/>
                <w:sz w:val="20"/>
                <w:szCs w:val="20"/>
                <w:lang w:val="en-US" w:eastAsia="en-US"/>
              </w:rPr>
              <w:t xml:space="preserve"> </w:t>
            </w:r>
            <w:proofErr w:type="spellStart"/>
            <w:r w:rsidRPr="00C916FB">
              <w:rPr>
                <w:i/>
                <w:sz w:val="20"/>
                <w:szCs w:val="20"/>
                <w:lang w:val="en-US" w:eastAsia="en-US"/>
              </w:rPr>
              <w:t>службеника</w:t>
            </w:r>
            <w:proofErr w:type="spellEnd"/>
            <w:r w:rsidRPr="00C916FB">
              <w:rPr>
                <w:i/>
                <w:sz w:val="20"/>
                <w:szCs w:val="20"/>
                <w:lang w:val="en-US" w:eastAsia="en-US"/>
              </w:rPr>
              <w:t xml:space="preserve"> </w:t>
            </w:r>
            <w:proofErr w:type="spellStart"/>
            <w:r w:rsidRPr="00C916FB">
              <w:rPr>
                <w:i/>
                <w:sz w:val="20"/>
                <w:szCs w:val="20"/>
                <w:lang w:val="en-US" w:eastAsia="en-US"/>
              </w:rPr>
              <w:t>извршилаца</w:t>
            </w:r>
            <w:proofErr w:type="spellEnd"/>
            <w:r w:rsidRPr="00C916FB">
              <w:rPr>
                <w:i/>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478E2B80" w14:textId="77777777" w:rsidR="00906C97" w:rsidRPr="00C916FB" w:rsidRDefault="00906C97" w:rsidP="00A454AE">
            <w:pPr>
              <w:widowControl w:val="0"/>
              <w:jc w:val="center"/>
              <w:rPr>
                <w:b/>
                <w:sz w:val="20"/>
                <w:szCs w:val="20"/>
                <w:lang w:val="sr-Latn-RS" w:eastAsia="en-US"/>
              </w:rPr>
            </w:pPr>
            <w:r w:rsidRPr="00C916FB">
              <w:rPr>
                <w:b/>
                <w:sz w:val="20"/>
                <w:szCs w:val="20"/>
                <w:lang w:val="en-US" w:eastAsia="en-US"/>
              </w:rPr>
              <w:t>6</w:t>
            </w:r>
            <w:r w:rsidRPr="00C916FB">
              <w:rPr>
                <w:b/>
                <w:sz w:val="20"/>
                <w:szCs w:val="20"/>
                <w:lang w:val="sr-Latn-RS" w:eastAsia="en-US"/>
              </w:rPr>
              <w:t>6</w:t>
            </w:r>
          </w:p>
        </w:tc>
      </w:tr>
      <w:tr w:rsidR="00906C97" w:rsidRPr="00C916FB" w14:paraId="6CDD37C7" w14:textId="77777777" w:rsidTr="00A454AE">
        <w:trPr>
          <w:trHeight w:hRule="exact" w:val="288"/>
        </w:trPr>
        <w:tc>
          <w:tcPr>
            <w:tcW w:w="782" w:type="dxa"/>
            <w:vMerge/>
            <w:tcBorders>
              <w:left w:val="single" w:sz="4" w:space="0" w:color="auto"/>
            </w:tcBorders>
            <w:shd w:val="clear" w:color="auto" w:fill="FFFFFF"/>
          </w:tcPr>
          <w:p w14:paraId="71D274B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31D36C5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16EF13F4"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0E750B51" w14:textId="77777777" w:rsidTr="00A454AE">
        <w:trPr>
          <w:trHeight w:hRule="exact" w:val="283"/>
        </w:trPr>
        <w:tc>
          <w:tcPr>
            <w:tcW w:w="782" w:type="dxa"/>
            <w:vMerge/>
            <w:tcBorders>
              <w:left w:val="single" w:sz="4" w:space="0" w:color="auto"/>
            </w:tcBorders>
            <w:shd w:val="clear" w:color="auto" w:fill="FFFFFF"/>
          </w:tcPr>
          <w:p w14:paraId="7DB1B9B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62E750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5F4C5566"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79C0E92F" w14:textId="77777777" w:rsidTr="00A454AE">
        <w:trPr>
          <w:trHeight w:hRule="exact" w:val="288"/>
        </w:trPr>
        <w:tc>
          <w:tcPr>
            <w:tcW w:w="782" w:type="dxa"/>
            <w:vMerge/>
            <w:tcBorders>
              <w:left w:val="single" w:sz="4" w:space="0" w:color="auto"/>
            </w:tcBorders>
            <w:shd w:val="clear" w:color="auto" w:fill="FFFFFF"/>
          </w:tcPr>
          <w:p w14:paraId="3B3FCD1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9AA9FD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41C33B26"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30BE9731" w14:textId="77777777" w:rsidTr="00A454AE">
        <w:trPr>
          <w:trHeight w:hRule="exact" w:val="283"/>
        </w:trPr>
        <w:tc>
          <w:tcPr>
            <w:tcW w:w="782" w:type="dxa"/>
            <w:vMerge/>
            <w:tcBorders>
              <w:left w:val="single" w:sz="4" w:space="0" w:color="auto"/>
            </w:tcBorders>
            <w:shd w:val="clear" w:color="auto" w:fill="FFFFFF"/>
          </w:tcPr>
          <w:p w14:paraId="78BE9BB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369C8F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C4FE986"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6</w:t>
            </w:r>
          </w:p>
        </w:tc>
      </w:tr>
      <w:tr w:rsidR="00906C97" w:rsidRPr="00C916FB" w14:paraId="092E7A5D" w14:textId="77777777" w:rsidTr="00A454AE">
        <w:trPr>
          <w:trHeight w:hRule="exact" w:val="288"/>
        </w:trPr>
        <w:tc>
          <w:tcPr>
            <w:tcW w:w="782" w:type="dxa"/>
            <w:vMerge/>
            <w:tcBorders>
              <w:left w:val="single" w:sz="4" w:space="0" w:color="auto"/>
            </w:tcBorders>
            <w:shd w:val="clear" w:color="auto" w:fill="FFFFFF"/>
          </w:tcPr>
          <w:p w14:paraId="1ABB00A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314D5F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1605F23"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3</w:t>
            </w:r>
          </w:p>
        </w:tc>
      </w:tr>
      <w:tr w:rsidR="00906C97" w:rsidRPr="00C916FB" w14:paraId="7062BF3C" w14:textId="77777777" w:rsidTr="00A454AE">
        <w:trPr>
          <w:trHeight w:hRule="exact" w:val="288"/>
        </w:trPr>
        <w:tc>
          <w:tcPr>
            <w:tcW w:w="782" w:type="dxa"/>
            <w:tcBorders>
              <w:left w:val="single" w:sz="4" w:space="0" w:color="auto"/>
            </w:tcBorders>
            <w:shd w:val="clear" w:color="auto" w:fill="FFFFFF"/>
          </w:tcPr>
          <w:p w14:paraId="5719018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bottom"/>
          </w:tcPr>
          <w:p w14:paraId="755D47CD" w14:textId="77777777" w:rsidR="00906C97" w:rsidRPr="00C916FB" w:rsidRDefault="00906C97" w:rsidP="00A454AE">
            <w:pPr>
              <w:widowControl w:val="0"/>
              <w:spacing w:line="244" w:lineRule="exact"/>
              <w:jc w:val="right"/>
              <w:rPr>
                <w:i/>
                <w:sz w:val="20"/>
                <w:szCs w:val="20"/>
                <w:lang w:val="en-US" w:eastAsia="en-US"/>
              </w:rPr>
            </w:pPr>
            <w:proofErr w:type="spellStart"/>
            <w:r w:rsidRPr="00C916FB">
              <w:rPr>
                <w:i/>
                <w:sz w:val="20"/>
                <w:szCs w:val="20"/>
                <w:lang w:val="en-US" w:eastAsia="en-US"/>
              </w:rPr>
              <w:t>Укупно</w:t>
            </w:r>
            <w:proofErr w:type="spellEnd"/>
            <w:r w:rsidRPr="00C916FB">
              <w:rPr>
                <w:i/>
                <w:sz w:val="20"/>
                <w:szCs w:val="20"/>
                <w:lang w:val="en-US" w:eastAsia="en-US"/>
              </w:rPr>
              <w:t xml:space="preserve"> </w:t>
            </w:r>
            <w:proofErr w:type="spellStart"/>
            <w:r w:rsidRPr="00C916FB">
              <w:rPr>
                <w:i/>
                <w:sz w:val="20"/>
                <w:szCs w:val="20"/>
                <w:lang w:val="en-US" w:eastAsia="en-US"/>
              </w:rPr>
              <w:t>намештеника</w:t>
            </w:r>
            <w:proofErr w:type="spellEnd"/>
            <w:r w:rsidRPr="00C916FB">
              <w:rPr>
                <w:i/>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vAlign w:val="bottom"/>
          </w:tcPr>
          <w:p w14:paraId="16986B8D" w14:textId="77777777" w:rsidR="00906C97" w:rsidRPr="00C916FB" w:rsidRDefault="00906C97" w:rsidP="00A454AE">
            <w:pPr>
              <w:widowControl w:val="0"/>
              <w:spacing w:line="244" w:lineRule="exact"/>
              <w:jc w:val="center"/>
              <w:rPr>
                <w:b/>
                <w:i/>
                <w:sz w:val="20"/>
                <w:szCs w:val="20"/>
                <w:lang w:val="sr-Cyrl-RS" w:eastAsia="en-US"/>
              </w:rPr>
            </w:pPr>
            <w:r w:rsidRPr="00C916FB">
              <w:rPr>
                <w:b/>
                <w:i/>
                <w:sz w:val="20"/>
                <w:szCs w:val="20"/>
                <w:lang w:val="sr-Cyrl-RS" w:eastAsia="en-US"/>
              </w:rPr>
              <w:t>9</w:t>
            </w:r>
          </w:p>
        </w:tc>
      </w:tr>
      <w:tr w:rsidR="00906C97" w:rsidRPr="00C916FB" w14:paraId="2BD797A9" w14:textId="77777777" w:rsidTr="00A454AE">
        <w:trPr>
          <w:trHeight w:hRule="exact" w:val="288"/>
        </w:trPr>
        <w:tc>
          <w:tcPr>
            <w:tcW w:w="782" w:type="dxa"/>
            <w:tcBorders>
              <w:left w:val="single" w:sz="4" w:space="0" w:color="auto"/>
            </w:tcBorders>
            <w:shd w:val="clear" w:color="auto" w:fill="FFFFFF"/>
          </w:tcPr>
          <w:p w14:paraId="174F57C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A6A6A6" w:themeFill="background1" w:themeFillShade="A6"/>
            <w:vAlign w:val="bottom"/>
          </w:tcPr>
          <w:p w14:paraId="59E77E94" w14:textId="77777777" w:rsidR="00906C97" w:rsidRPr="00C916FB" w:rsidRDefault="00906C97" w:rsidP="00A454AE">
            <w:pPr>
              <w:widowControl w:val="0"/>
              <w:spacing w:line="244" w:lineRule="exact"/>
              <w:jc w:val="right"/>
              <w:rPr>
                <w:sz w:val="20"/>
                <w:szCs w:val="20"/>
                <w:lang w:val="en-US" w:eastAsia="en-US"/>
              </w:rPr>
            </w:pPr>
            <w:r w:rsidRPr="00C916FB">
              <w:rPr>
                <w:sz w:val="20"/>
                <w:szCs w:val="20"/>
                <w:lang w:val="en-US" w:eastAsia="en-US"/>
              </w:rPr>
              <w:t>УКУПНО:</w:t>
            </w:r>
          </w:p>
        </w:tc>
        <w:tc>
          <w:tcPr>
            <w:tcW w:w="3005" w:type="dxa"/>
            <w:tcBorders>
              <w:top w:val="single" w:sz="4" w:space="0" w:color="auto"/>
              <w:left w:val="single" w:sz="4" w:space="0" w:color="auto"/>
              <w:right w:val="single" w:sz="4" w:space="0" w:color="auto"/>
            </w:tcBorders>
            <w:shd w:val="clear" w:color="auto" w:fill="A6A6A6" w:themeFill="background1" w:themeFillShade="A6"/>
            <w:vAlign w:val="bottom"/>
          </w:tcPr>
          <w:p w14:paraId="20EFD553" w14:textId="77777777" w:rsidR="00906C97" w:rsidRPr="00C916FB" w:rsidRDefault="00906C97" w:rsidP="00A454AE">
            <w:pPr>
              <w:widowControl w:val="0"/>
              <w:spacing w:line="244" w:lineRule="exact"/>
              <w:jc w:val="center"/>
              <w:rPr>
                <w:b/>
                <w:sz w:val="20"/>
                <w:szCs w:val="20"/>
                <w:lang w:val="sr-Latn-RS" w:eastAsia="en-US"/>
              </w:rPr>
            </w:pPr>
            <w:r w:rsidRPr="00C916FB">
              <w:rPr>
                <w:b/>
                <w:sz w:val="20"/>
                <w:szCs w:val="20"/>
                <w:lang w:val="sr-Cyrl-CS" w:eastAsia="en-US"/>
              </w:rPr>
              <w:t>7</w:t>
            </w:r>
            <w:r w:rsidRPr="00C916FB">
              <w:rPr>
                <w:b/>
                <w:sz w:val="20"/>
                <w:szCs w:val="20"/>
                <w:lang w:val="sr-Latn-RS" w:eastAsia="en-US"/>
              </w:rPr>
              <w:t>6</w:t>
            </w:r>
          </w:p>
        </w:tc>
      </w:tr>
      <w:tr w:rsidR="00906C97" w:rsidRPr="00C916FB" w14:paraId="31DA0CDE" w14:textId="77777777" w:rsidTr="00A454AE">
        <w:trPr>
          <w:trHeight w:hRule="exact" w:val="840"/>
        </w:trPr>
        <w:tc>
          <w:tcPr>
            <w:tcW w:w="782" w:type="dxa"/>
            <w:tcBorders>
              <w:top w:val="single" w:sz="4" w:space="0" w:color="auto"/>
              <w:left w:val="single" w:sz="4" w:space="0" w:color="auto"/>
            </w:tcBorders>
            <w:shd w:val="clear" w:color="auto" w:fill="FFFFFF"/>
            <w:vAlign w:val="center"/>
          </w:tcPr>
          <w:p w14:paraId="08E20551"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2.</w:t>
            </w:r>
          </w:p>
        </w:tc>
        <w:tc>
          <w:tcPr>
            <w:tcW w:w="5088" w:type="dxa"/>
            <w:tcBorders>
              <w:top w:val="single" w:sz="4" w:space="0" w:color="auto"/>
              <w:left w:val="single" w:sz="4" w:space="0" w:color="auto"/>
            </w:tcBorders>
            <w:shd w:val="clear" w:color="auto" w:fill="FFFFFF"/>
            <w:vAlign w:val="bottom"/>
          </w:tcPr>
          <w:p w14:paraId="61F29C83"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w:t>
            </w:r>
            <w:proofErr w:type="spellStart"/>
            <w:r w:rsidRPr="00C916FB">
              <w:rPr>
                <w:b/>
                <w:bCs/>
                <w:sz w:val="20"/>
                <w:szCs w:val="20"/>
                <w:lang w:val="en-US" w:eastAsia="en-US"/>
              </w:rPr>
              <w:t>повећан</w:t>
            </w:r>
            <w:proofErr w:type="spellEnd"/>
            <w:r w:rsidRPr="00C916FB">
              <w:rPr>
                <w:b/>
                <w:bCs/>
                <w:sz w:val="20"/>
                <w:szCs w:val="20"/>
                <w:lang w:val="en-US" w:eastAsia="en-US"/>
              </w:rPr>
              <w:t xml:space="preserve"> </w:t>
            </w:r>
            <w:proofErr w:type="spellStart"/>
            <w:r w:rsidRPr="00C916FB">
              <w:rPr>
                <w:b/>
                <w:bCs/>
                <w:sz w:val="20"/>
                <w:szCs w:val="20"/>
                <w:lang w:val="en-US" w:eastAsia="en-US"/>
              </w:rPr>
              <w:t>обим</w:t>
            </w:r>
            <w:proofErr w:type="spellEnd"/>
            <w:r w:rsidRPr="00C916FB">
              <w:rPr>
                <w:b/>
                <w:bCs/>
                <w:sz w:val="20"/>
                <w:szCs w:val="20"/>
                <w:lang w:val="en-US" w:eastAsia="en-US"/>
              </w:rPr>
              <w:t xml:space="preserve"> </w:t>
            </w:r>
            <w:proofErr w:type="spellStart"/>
            <w:r w:rsidRPr="00C916FB">
              <w:rPr>
                <w:b/>
                <w:bCs/>
                <w:sz w:val="20"/>
                <w:szCs w:val="20"/>
                <w:lang w:val="en-US" w:eastAsia="en-US"/>
              </w:rPr>
              <w:t>посла</w:t>
            </w:r>
            <w:proofErr w:type="spellEnd"/>
            <w:r w:rsidRPr="00C916FB">
              <w:rPr>
                <w:b/>
                <w:bCs/>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FFFFFF"/>
            <w:vAlign w:val="center"/>
          </w:tcPr>
          <w:p w14:paraId="336B2E40"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1FA20654" w14:textId="77777777" w:rsidTr="00A454AE">
        <w:trPr>
          <w:trHeight w:hRule="exact" w:val="283"/>
        </w:trPr>
        <w:tc>
          <w:tcPr>
            <w:tcW w:w="782" w:type="dxa"/>
            <w:vMerge w:val="restart"/>
            <w:tcBorders>
              <w:top w:val="single" w:sz="4" w:space="0" w:color="auto"/>
              <w:left w:val="single" w:sz="4" w:space="0" w:color="auto"/>
            </w:tcBorders>
            <w:shd w:val="clear" w:color="auto" w:fill="FFFFFF"/>
          </w:tcPr>
          <w:p w14:paraId="152C5C4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1DD733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07995016" w14:textId="77777777" w:rsidR="00906C97" w:rsidRPr="00C916FB" w:rsidRDefault="00906C97" w:rsidP="00A454AE">
            <w:pPr>
              <w:widowControl w:val="0"/>
              <w:rPr>
                <w:sz w:val="20"/>
                <w:szCs w:val="20"/>
                <w:lang w:val="en-US" w:eastAsia="en-US"/>
              </w:rPr>
            </w:pPr>
          </w:p>
        </w:tc>
      </w:tr>
      <w:tr w:rsidR="00906C97" w:rsidRPr="00C916FB" w14:paraId="6A3594A6" w14:textId="77777777" w:rsidTr="00A454AE">
        <w:trPr>
          <w:trHeight w:hRule="exact" w:val="288"/>
        </w:trPr>
        <w:tc>
          <w:tcPr>
            <w:tcW w:w="782" w:type="dxa"/>
            <w:vMerge/>
            <w:tcBorders>
              <w:left w:val="single" w:sz="4" w:space="0" w:color="auto"/>
            </w:tcBorders>
            <w:shd w:val="clear" w:color="auto" w:fill="FFFFFF"/>
          </w:tcPr>
          <w:p w14:paraId="25D9900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677D36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5DF71034"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5C763BB5" w14:textId="77777777" w:rsidTr="00A454AE">
        <w:trPr>
          <w:trHeight w:hRule="exact" w:val="283"/>
        </w:trPr>
        <w:tc>
          <w:tcPr>
            <w:tcW w:w="782" w:type="dxa"/>
            <w:vMerge/>
            <w:tcBorders>
              <w:left w:val="single" w:sz="4" w:space="0" w:color="auto"/>
            </w:tcBorders>
            <w:shd w:val="clear" w:color="auto" w:fill="FFFFFF"/>
          </w:tcPr>
          <w:p w14:paraId="2494848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0AC781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38911A2"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w:t>
            </w:r>
          </w:p>
        </w:tc>
      </w:tr>
      <w:tr w:rsidR="00906C97" w:rsidRPr="00C916FB" w14:paraId="26020AA5" w14:textId="77777777" w:rsidTr="00A454AE">
        <w:trPr>
          <w:trHeight w:hRule="exact" w:val="288"/>
        </w:trPr>
        <w:tc>
          <w:tcPr>
            <w:tcW w:w="782" w:type="dxa"/>
            <w:vMerge/>
            <w:tcBorders>
              <w:left w:val="single" w:sz="4" w:space="0" w:color="auto"/>
            </w:tcBorders>
            <w:shd w:val="clear" w:color="auto" w:fill="FFFFFF"/>
          </w:tcPr>
          <w:p w14:paraId="3EDD7003"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01EF41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4E86D765"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00708944" w14:textId="77777777" w:rsidTr="00A454AE">
        <w:trPr>
          <w:trHeight w:hRule="exact" w:val="283"/>
        </w:trPr>
        <w:tc>
          <w:tcPr>
            <w:tcW w:w="782" w:type="dxa"/>
            <w:vMerge/>
            <w:tcBorders>
              <w:left w:val="single" w:sz="4" w:space="0" w:color="auto"/>
            </w:tcBorders>
            <w:shd w:val="clear" w:color="auto" w:fill="FFFFFF"/>
          </w:tcPr>
          <w:p w14:paraId="375F2453"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801497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446C0E61" w14:textId="77777777" w:rsidR="00906C97" w:rsidRPr="00C916FB" w:rsidRDefault="00906C97" w:rsidP="00A454AE">
            <w:pPr>
              <w:widowControl w:val="0"/>
              <w:rPr>
                <w:sz w:val="20"/>
                <w:szCs w:val="20"/>
                <w:lang w:val="en-US" w:eastAsia="en-US"/>
              </w:rPr>
            </w:pPr>
          </w:p>
        </w:tc>
      </w:tr>
      <w:tr w:rsidR="00906C97" w:rsidRPr="00C916FB" w14:paraId="62D177C2" w14:textId="77777777" w:rsidTr="00A454AE">
        <w:trPr>
          <w:trHeight w:hRule="exact" w:val="288"/>
        </w:trPr>
        <w:tc>
          <w:tcPr>
            <w:tcW w:w="782" w:type="dxa"/>
            <w:vMerge/>
            <w:tcBorders>
              <w:left w:val="single" w:sz="4" w:space="0" w:color="auto"/>
            </w:tcBorders>
            <w:shd w:val="clear" w:color="auto" w:fill="FFFFFF"/>
          </w:tcPr>
          <w:p w14:paraId="784EAA0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CDCB9F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3AD6F067" w14:textId="77777777" w:rsidR="00906C97" w:rsidRPr="00C916FB" w:rsidRDefault="00906C97" w:rsidP="00A454AE">
            <w:pPr>
              <w:widowControl w:val="0"/>
              <w:jc w:val="center"/>
              <w:rPr>
                <w:sz w:val="20"/>
                <w:szCs w:val="20"/>
                <w:lang w:val="en-US" w:eastAsia="en-US"/>
              </w:rPr>
            </w:pPr>
          </w:p>
        </w:tc>
      </w:tr>
      <w:tr w:rsidR="00906C97" w:rsidRPr="00C916FB" w14:paraId="09D10834" w14:textId="77777777" w:rsidTr="00A454AE">
        <w:trPr>
          <w:trHeight w:hRule="exact" w:val="298"/>
        </w:trPr>
        <w:tc>
          <w:tcPr>
            <w:tcW w:w="782" w:type="dxa"/>
            <w:vMerge/>
            <w:tcBorders>
              <w:left w:val="single" w:sz="4" w:space="0" w:color="auto"/>
            </w:tcBorders>
            <w:shd w:val="clear" w:color="auto" w:fill="FFFFFF"/>
          </w:tcPr>
          <w:p w14:paraId="18EC2D3D"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379035E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26FE5D6" w14:textId="77777777" w:rsidR="00906C97" w:rsidRPr="00C916FB" w:rsidRDefault="00906C97" w:rsidP="00A454AE">
            <w:pPr>
              <w:widowControl w:val="0"/>
              <w:rPr>
                <w:sz w:val="20"/>
                <w:szCs w:val="20"/>
                <w:lang w:val="en-US" w:eastAsia="en-US"/>
              </w:rPr>
            </w:pPr>
          </w:p>
        </w:tc>
      </w:tr>
      <w:tr w:rsidR="00906C97" w:rsidRPr="00C916FB" w14:paraId="10C7C2FB" w14:textId="77777777" w:rsidTr="00A454AE">
        <w:trPr>
          <w:trHeight w:hRule="exact" w:val="298"/>
        </w:trPr>
        <w:tc>
          <w:tcPr>
            <w:tcW w:w="782" w:type="dxa"/>
            <w:tcBorders>
              <w:left w:val="single" w:sz="4" w:space="0" w:color="auto"/>
            </w:tcBorders>
            <w:shd w:val="clear" w:color="auto" w:fill="FFFFFF"/>
          </w:tcPr>
          <w:p w14:paraId="333474F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7E787C9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F50FB5B" w14:textId="77777777" w:rsidR="00906C97" w:rsidRPr="00C916FB" w:rsidRDefault="00906C97" w:rsidP="00A454AE">
            <w:pPr>
              <w:widowControl w:val="0"/>
              <w:rPr>
                <w:sz w:val="20"/>
                <w:szCs w:val="20"/>
                <w:lang w:val="en-US" w:eastAsia="en-US"/>
              </w:rPr>
            </w:pPr>
          </w:p>
        </w:tc>
      </w:tr>
      <w:tr w:rsidR="00906C97" w:rsidRPr="00C916FB" w14:paraId="26109D54" w14:textId="77777777" w:rsidTr="00A454AE">
        <w:trPr>
          <w:trHeight w:hRule="exact" w:val="298"/>
        </w:trPr>
        <w:tc>
          <w:tcPr>
            <w:tcW w:w="782" w:type="dxa"/>
            <w:tcBorders>
              <w:left w:val="single" w:sz="4" w:space="0" w:color="auto"/>
            </w:tcBorders>
            <w:shd w:val="clear" w:color="auto" w:fill="FFFFFF"/>
          </w:tcPr>
          <w:p w14:paraId="5A8FC07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7D798A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5082F70" w14:textId="77777777" w:rsidR="00906C97" w:rsidRPr="00C916FB" w:rsidRDefault="00906C97" w:rsidP="00A454AE">
            <w:pPr>
              <w:widowControl w:val="0"/>
              <w:rPr>
                <w:sz w:val="20"/>
                <w:szCs w:val="20"/>
                <w:lang w:val="en-US" w:eastAsia="en-US"/>
              </w:rPr>
            </w:pPr>
          </w:p>
        </w:tc>
      </w:tr>
      <w:tr w:rsidR="00906C97" w:rsidRPr="00C916FB" w14:paraId="2C7216CE" w14:textId="77777777" w:rsidTr="00A454AE">
        <w:trPr>
          <w:trHeight w:hRule="exact" w:val="298"/>
        </w:trPr>
        <w:tc>
          <w:tcPr>
            <w:tcW w:w="782" w:type="dxa"/>
            <w:tcBorders>
              <w:left w:val="single" w:sz="4" w:space="0" w:color="auto"/>
            </w:tcBorders>
            <w:shd w:val="clear" w:color="auto" w:fill="FFFFFF"/>
          </w:tcPr>
          <w:p w14:paraId="6670577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7ED9242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B4E0DBE" w14:textId="77777777" w:rsidR="00906C97" w:rsidRPr="00C916FB" w:rsidRDefault="00906C97" w:rsidP="00A454AE">
            <w:pPr>
              <w:widowControl w:val="0"/>
              <w:rPr>
                <w:sz w:val="20"/>
                <w:szCs w:val="20"/>
                <w:lang w:val="en-US" w:eastAsia="en-US"/>
              </w:rPr>
            </w:pPr>
          </w:p>
        </w:tc>
      </w:tr>
      <w:tr w:rsidR="00906C97" w:rsidRPr="00C916FB" w14:paraId="395D0D47" w14:textId="77777777" w:rsidTr="00A454AE">
        <w:trPr>
          <w:trHeight w:hRule="exact" w:val="298"/>
        </w:trPr>
        <w:tc>
          <w:tcPr>
            <w:tcW w:w="782" w:type="dxa"/>
            <w:tcBorders>
              <w:left w:val="single" w:sz="4" w:space="0" w:color="auto"/>
            </w:tcBorders>
            <w:shd w:val="clear" w:color="auto" w:fill="FFFFFF"/>
          </w:tcPr>
          <w:p w14:paraId="2FE19C2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7D304A4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09F4669" w14:textId="77777777" w:rsidR="00906C97" w:rsidRPr="00C916FB" w:rsidRDefault="00906C97" w:rsidP="00A454AE">
            <w:pPr>
              <w:widowControl w:val="0"/>
              <w:rPr>
                <w:sz w:val="20"/>
                <w:szCs w:val="20"/>
                <w:lang w:val="en-US" w:eastAsia="en-US"/>
              </w:rPr>
            </w:pPr>
          </w:p>
        </w:tc>
      </w:tr>
      <w:tr w:rsidR="00906C97" w:rsidRPr="00C916FB" w14:paraId="35474530" w14:textId="77777777" w:rsidTr="00A454AE">
        <w:trPr>
          <w:trHeight w:hRule="exact" w:val="298"/>
        </w:trPr>
        <w:tc>
          <w:tcPr>
            <w:tcW w:w="782" w:type="dxa"/>
            <w:tcBorders>
              <w:left w:val="single" w:sz="4" w:space="0" w:color="auto"/>
            </w:tcBorders>
            <w:shd w:val="clear" w:color="auto" w:fill="FFFFFF"/>
          </w:tcPr>
          <w:p w14:paraId="41D31C2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AED042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1C608AA"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308234D7" w14:textId="77777777" w:rsidTr="00A454AE">
        <w:trPr>
          <w:trHeight w:hRule="exact" w:val="298"/>
        </w:trPr>
        <w:tc>
          <w:tcPr>
            <w:tcW w:w="782" w:type="dxa"/>
            <w:tcBorders>
              <w:left w:val="single" w:sz="4" w:space="0" w:color="auto"/>
            </w:tcBorders>
            <w:shd w:val="clear" w:color="auto" w:fill="FFFFFF"/>
          </w:tcPr>
          <w:p w14:paraId="0A361DB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91E3F0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864078A" w14:textId="77777777" w:rsidR="00906C97" w:rsidRPr="00C916FB" w:rsidRDefault="00906C97" w:rsidP="00A454AE">
            <w:pPr>
              <w:widowControl w:val="0"/>
              <w:rPr>
                <w:sz w:val="20"/>
                <w:szCs w:val="20"/>
                <w:lang w:val="en-US" w:eastAsia="en-US"/>
              </w:rPr>
            </w:pPr>
          </w:p>
        </w:tc>
      </w:tr>
      <w:tr w:rsidR="00906C97" w:rsidRPr="00C916FB" w14:paraId="7B108DF8" w14:textId="77777777" w:rsidTr="00A454AE">
        <w:trPr>
          <w:trHeight w:hRule="exact" w:val="298"/>
        </w:trPr>
        <w:tc>
          <w:tcPr>
            <w:tcW w:w="782" w:type="dxa"/>
            <w:tcBorders>
              <w:left w:val="single" w:sz="4" w:space="0" w:color="auto"/>
              <w:bottom w:val="single" w:sz="4" w:space="0" w:color="auto"/>
            </w:tcBorders>
            <w:shd w:val="clear" w:color="auto" w:fill="FFFFFF"/>
          </w:tcPr>
          <w:p w14:paraId="0E31F1C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A6A6A6" w:themeFill="background1" w:themeFillShade="A6"/>
            <w:vAlign w:val="bottom"/>
          </w:tcPr>
          <w:p w14:paraId="2D141DD4" w14:textId="77777777" w:rsidR="00906C97" w:rsidRPr="00C916FB" w:rsidRDefault="00906C97" w:rsidP="00A454AE">
            <w:pPr>
              <w:widowControl w:val="0"/>
              <w:spacing w:line="244" w:lineRule="exact"/>
              <w:jc w:val="center"/>
              <w:rPr>
                <w:sz w:val="20"/>
                <w:szCs w:val="20"/>
                <w:lang w:val="sr-Cyrl-CS" w:eastAsia="en-US"/>
              </w:rPr>
            </w:pPr>
            <w:r w:rsidRPr="00C916FB">
              <w:rPr>
                <w:sz w:val="20"/>
                <w:szCs w:val="20"/>
                <w:lang w:val="sr-Cyrl-CS" w:eastAsia="en-US"/>
              </w:rPr>
              <w:t>УКУПНО:</w:t>
            </w:r>
          </w:p>
        </w:tc>
        <w:tc>
          <w:tcPr>
            <w:tcW w:w="300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7C92800" w14:textId="77777777" w:rsidR="00906C97" w:rsidRPr="00C916FB" w:rsidRDefault="00906C97" w:rsidP="00A454AE">
            <w:pPr>
              <w:widowControl w:val="0"/>
              <w:jc w:val="center"/>
              <w:rPr>
                <w:b/>
                <w:sz w:val="20"/>
                <w:szCs w:val="20"/>
                <w:lang w:val="sr-Latn-RS" w:eastAsia="en-US"/>
              </w:rPr>
            </w:pPr>
            <w:r w:rsidRPr="00C916FB">
              <w:rPr>
                <w:b/>
                <w:sz w:val="20"/>
                <w:szCs w:val="20"/>
                <w:lang w:val="sr-Latn-RS" w:eastAsia="en-US"/>
              </w:rPr>
              <w:t>4</w:t>
            </w:r>
          </w:p>
        </w:tc>
      </w:tr>
      <w:tr w:rsidR="00906C97" w:rsidRPr="00C916FB" w14:paraId="2CC79E9B" w14:textId="77777777" w:rsidTr="00A454AE">
        <w:trPr>
          <w:trHeight w:hRule="exact" w:val="1025"/>
        </w:trPr>
        <w:tc>
          <w:tcPr>
            <w:tcW w:w="783" w:type="dxa"/>
            <w:tcBorders>
              <w:top w:val="single" w:sz="4" w:space="0" w:color="auto"/>
              <w:left w:val="single" w:sz="4" w:space="0" w:color="auto"/>
              <w:bottom w:val="single" w:sz="4" w:space="0" w:color="auto"/>
            </w:tcBorders>
            <w:shd w:val="clear" w:color="auto" w:fill="FFFFFF"/>
            <w:vAlign w:val="center"/>
          </w:tcPr>
          <w:p w14:paraId="45235A9B"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3.</w:t>
            </w:r>
          </w:p>
        </w:tc>
        <w:tc>
          <w:tcPr>
            <w:tcW w:w="5092" w:type="dxa"/>
            <w:tcBorders>
              <w:top w:val="single" w:sz="4" w:space="0" w:color="auto"/>
              <w:left w:val="single" w:sz="4" w:space="0" w:color="auto"/>
              <w:bottom w:val="single" w:sz="4" w:space="0" w:color="auto"/>
            </w:tcBorders>
            <w:shd w:val="clear" w:color="auto" w:fill="FFFFFF"/>
            <w:vAlign w:val="center"/>
          </w:tcPr>
          <w:p w14:paraId="7857BB5B"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у </w:t>
            </w:r>
            <w:proofErr w:type="spellStart"/>
            <w:r w:rsidRPr="00C916FB">
              <w:rPr>
                <w:b/>
                <w:bCs/>
                <w:sz w:val="20"/>
                <w:szCs w:val="20"/>
                <w:lang w:val="en-US" w:eastAsia="en-US"/>
              </w:rPr>
              <w:t>Кабинету</w:t>
            </w:r>
            <w:proofErr w:type="spellEnd"/>
            <w:r w:rsidRPr="00C916FB">
              <w:rPr>
                <w:b/>
                <w:bCs/>
                <w:sz w:val="20"/>
                <w:szCs w:val="20"/>
                <w:lang w:val="en-US" w:eastAsia="en-US"/>
              </w:rPr>
              <w:t xml:space="preserve"> </w:t>
            </w:r>
            <w:proofErr w:type="spellStart"/>
            <w:r w:rsidRPr="00C916FB">
              <w:rPr>
                <w:b/>
                <w:bCs/>
                <w:sz w:val="20"/>
                <w:szCs w:val="20"/>
                <w:lang w:val="en-US" w:eastAsia="en-US"/>
              </w:rPr>
              <w:t>председника</w:t>
            </w:r>
            <w:proofErr w:type="spellEnd"/>
            <w:r w:rsidRPr="00C916FB">
              <w:rPr>
                <w:b/>
                <w:bCs/>
                <w:sz w:val="20"/>
                <w:szCs w:val="20"/>
                <w:lang w:val="en-US" w:eastAsia="en-US"/>
              </w:rPr>
              <w:t xml:space="preserve"> </w:t>
            </w:r>
            <w:proofErr w:type="spellStart"/>
            <w:r w:rsidRPr="00C916FB">
              <w:rPr>
                <w:b/>
                <w:bCs/>
                <w:sz w:val="20"/>
                <w:szCs w:val="20"/>
                <w:lang w:val="en-US" w:eastAsia="en-US"/>
              </w:rPr>
              <w:t>општине</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center"/>
          </w:tcPr>
          <w:p w14:paraId="58BB8419"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48B7E5EB" w14:textId="77777777" w:rsidTr="00A454AE">
        <w:trPr>
          <w:trHeight w:hRule="exact" w:val="576"/>
        </w:trPr>
        <w:tc>
          <w:tcPr>
            <w:tcW w:w="783" w:type="dxa"/>
            <w:tcBorders>
              <w:top w:val="single" w:sz="4" w:space="0" w:color="auto"/>
              <w:left w:val="single" w:sz="4" w:space="0" w:color="auto"/>
              <w:bottom w:val="single" w:sz="4" w:space="0" w:color="auto"/>
            </w:tcBorders>
            <w:shd w:val="clear" w:color="auto" w:fill="D9D9D9" w:themeFill="background1" w:themeFillShade="D9"/>
            <w:vAlign w:val="center"/>
          </w:tcPr>
          <w:p w14:paraId="011C6CE4" w14:textId="77777777" w:rsidR="00906C97" w:rsidRPr="00C916FB" w:rsidRDefault="00906C97" w:rsidP="00A454AE">
            <w:pPr>
              <w:widowControl w:val="0"/>
              <w:spacing w:line="244" w:lineRule="exact"/>
              <w:ind w:left="300"/>
              <w:rPr>
                <w:b/>
                <w:bCs/>
                <w:sz w:val="20"/>
                <w:szCs w:val="20"/>
                <w:lang w:val="en-US" w:eastAsia="en-US"/>
              </w:rPr>
            </w:pPr>
          </w:p>
        </w:tc>
        <w:tc>
          <w:tcPr>
            <w:tcW w:w="5092" w:type="dxa"/>
            <w:tcBorders>
              <w:top w:val="single" w:sz="4" w:space="0" w:color="auto"/>
              <w:left w:val="single" w:sz="4" w:space="0" w:color="auto"/>
              <w:bottom w:val="single" w:sz="4" w:space="0" w:color="auto"/>
            </w:tcBorders>
            <w:shd w:val="clear" w:color="auto" w:fill="D9D9D9" w:themeFill="background1" w:themeFillShade="D9"/>
            <w:vAlign w:val="center"/>
          </w:tcPr>
          <w:p w14:paraId="3A8A0C5E" w14:textId="77777777" w:rsidR="00906C97" w:rsidRPr="00C916FB" w:rsidRDefault="00906C97" w:rsidP="00A454AE">
            <w:pPr>
              <w:widowControl w:val="0"/>
              <w:rPr>
                <w:bCs/>
                <w:sz w:val="20"/>
                <w:szCs w:val="20"/>
                <w:lang w:val="sr-Cyrl-CS" w:eastAsia="en-US"/>
              </w:rPr>
            </w:pPr>
            <w:r w:rsidRPr="00C916FB">
              <w:rPr>
                <w:bCs/>
                <w:sz w:val="20"/>
                <w:szCs w:val="20"/>
                <w:lang w:val="sr-Cyrl-CS" w:eastAsia="en-US"/>
              </w:rPr>
              <w:t>Помоћници председника Општине</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94C10" w14:textId="77777777" w:rsidR="00906C97" w:rsidRPr="00C916FB" w:rsidRDefault="00906C97" w:rsidP="00A454AE">
            <w:pPr>
              <w:widowControl w:val="0"/>
              <w:spacing w:line="244" w:lineRule="exact"/>
              <w:jc w:val="center"/>
              <w:rPr>
                <w:bCs/>
                <w:sz w:val="20"/>
                <w:szCs w:val="20"/>
                <w:lang w:val="sr-Latn-RS" w:eastAsia="en-US"/>
              </w:rPr>
            </w:pPr>
            <w:r w:rsidRPr="00C916FB">
              <w:rPr>
                <w:bCs/>
                <w:sz w:val="20"/>
                <w:szCs w:val="20"/>
                <w:lang w:val="sr-Latn-RS" w:eastAsia="en-US"/>
              </w:rPr>
              <w:t>2</w:t>
            </w:r>
          </w:p>
        </w:tc>
      </w:tr>
      <w:tr w:rsidR="00906C97" w:rsidRPr="00C916FB" w14:paraId="74421496" w14:textId="77777777" w:rsidTr="00A454AE">
        <w:trPr>
          <w:trHeight w:hRule="exact" w:val="76"/>
        </w:trPr>
        <w:tc>
          <w:tcPr>
            <w:tcW w:w="783" w:type="dxa"/>
            <w:tcBorders>
              <w:top w:val="single" w:sz="4" w:space="0" w:color="auto"/>
              <w:left w:val="single" w:sz="4" w:space="0" w:color="auto"/>
              <w:right w:val="single" w:sz="4" w:space="0" w:color="auto"/>
            </w:tcBorders>
            <w:shd w:val="clear" w:color="auto" w:fill="FFFFFF"/>
            <w:vAlign w:val="center"/>
          </w:tcPr>
          <w:p w14:paraId="51FC359F" w14:textId="77777777" w:rsidR="00906C97" w:rsidRPr="00C916FB" w:rsidRDefault="00906C97" w:rsidP="00A454AE">
            <w:pPr>
              <w:widowControl w:val="0"/>
              <w:spacing w:line="244" w:lineRule="exact"/>
              <w:rPr>
                <w:b/>
                <w:bCs/>
                <w:sz w:val="20"/>
                <w:szCs w:val="20"/>
                <w:lang w:val="en-US" w:eastAsia="en-US"/>
              </w:rPr>
            </w:pPr>
          </w:p>
        </w:tc>
        <w:tc>
          <w:tcPr>
            <w:tcW w:w="5092" w:type="dxa"/>
            <w:tcBorders>
              <w:top w:val="single" w:sz="4" w:space="0" w:color="auto"/>
              <w:left w:val="single" w:sz="4" w:space="0" w:color="auto"/>
              <w:right w:val="single" w:sz="4" w:space="0" w:color="auto"/>
            </w:tcBorders>
            <w:shd w:val="clear" w:color="auto" w:fill="FFFFFF"/>
            <w:vAlign w:val="center"/>
          </w:tcPr>
          <w:p w14:paraId="53A1F904" w14:textId="77777777" w:rsidR="00906C97" w:rsidRPr="00C916FB" w:rsidRDefault="00906C97" w:rsidP="00A454AE">
            <w:pPr>
              <w:widowControl w:val="0"/>
              <w:spacing w:line="244" w:lineRule="exact"/>
              <w:rPr>
                <w:b/>
                <w:bCs/>
                <w:sz w:val="20"/>
                <w:szCs w:val="20"/>
                <w:lang w:val="en-US" w:eastAsia="en-US"/>
              </w:rPr>
            </w:pPr>
          </w:p>
        </w:tc>
        <w:tc>
          <w:tcPr>
            <w:tcW w:w="3005" w:type="dxa"/>
            <w:tcBorders>
              <w:top w:val="single" w:sz="4" w:space="0" w:color="auto"/>
              <w:left w:val="single" w:sz="4" w:space="0" w:color="auto"/>
              <w:right w:val="single" w:sz="4" w:space="0" w:color="auto"/>
            </w:tcBorders>
            <w:shd w:val="clear" w:color="auto" w:fill="FFFFFF"/>
            <w:vAlign w:val="center"/>
          </w:tcPr>
          <w:p w14:paraId="07DAE9A5" w14:textId="77777777" w:rsidR="00906C97" w:rsidRPr="00C916FB" w:rsidRDefault="00906C97" w:rsidP="00A454AE">
            <w:pPr>
              <w:widowControl w:val="0"/>
              <w:spacing w:line="244" w:lineRule="exact"/>
              <w:rPr>
                <w:b/>
                <w:bCs/>
                <w:sz w:val="20"/>
                <w:szCs w:val="20"/>
                <w:lang w:val="en-US" w:eastAsia="en-US"/>
              </w:rPr>
            </w:pPr>
          </w:p>
        </w:tc>
      </w:tr>
      <w:tr w:rsidR="00906C97" w:rsidRPr="00C916FB" w14:paraId="590D34A5" w14:textId="77777777" w:rsidTr="00A454AE">
        <w:trPr>
          <w:trHeight w:hRule="exact" w:val="283"/>
        </w:trPr>
        <w:tc>
          <w:tcPr>
            <w:tcW w:w="783" w:type="dxa"/>
            <w:vMerge w:val="restart"/>
            <w:tcBorders>
              <w:left w:val="single" w:sz="4" w:space="0" w:color="auto"/>
            </w:tcBorders>
            <w:shd w:val="clear" w:color="auto" w:fill="FFFFFF"/>
          </w:tcPr>
          <w:p w14:paraId="261CC0CB" w14:textId="77777777" w:rsidR="00906C97" w:rsidRPr="00C916FB" w:rsidRDefault="00906C97" w:rsidP="00A454AE">
            <w:pPr>
              <w:widowControl w:val="0"/>
              <w:rPr>
                <w:sz w:val="20"/>
                <w:szCs w:val="20"/>
                <w:lang w:val="en-US" w:eastAsia="en-US"/>
              </w:rPr>
            </w:pPr>
          </w:p>
        </w:tc>
        <w:tc>
          <w:tcPr>
            <w:tcW w:w="5092" w:type="dxa"/>
            <w:tcBorders>
              <w:left w:val="single" w:sz="4" w:space="0" w:color="auto"/>
            </w:tcBorders>
            <w:shd w:val="clear" w:color="auto" w:fill="FFFFFF"/>
            <w:vAlign w:val="center"/>
          </w:tcPr>
          <w:p w14:paraId="381D00C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left w:val="single" w:sz="4" w:space="0" w:color="auto"/>
              <w:right w:val="single" w:sz="4" w:space="0" w:color="auto"/>
            </w:tcBorders>
            <w:shd w:val="clear" w:color="auto" w:fill="FFFFFF"/>
            <w:vAlign w:val="bottom"/>
          </w:tcPr>
          <w:p w14:paraId="4BB42571"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64F06A02" w14:textId="77777777" w:rsidTr="00A454AE">
        <w:trPr>
          <w:trHeight w:hRule="exact" w:val="288"/>
        </w:trPr>
        <w:tc>
          <w:tcPr>
            <w:tcW w:w="783" w:type="dxa"/>
            <w:vMerge/>
            <w:tcBorders>
              <w:left w:val="single" w:sz="4" w:space="0" w:color="auto"/>
            </w:tcBorders>
            <w:shd w:val="clear" w:color="auto" w:fill="FFFFFF"/>
          </w:tcPr>
          <w:p w14:paraId="6AA97A8D"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tcPr>
          <w:p w14:paraId="02CF608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68B78EDC" w14:textId="77777777" w:rsidR="00906C97" w:rsidRPr="00C916FB" w:rsidRDefault="00906C97" w:rsidP="00A454AE">
            <w:pPr>
              <w:widowControl w:val="0"/>
              <w:rPr>
                <w:sz w:val="20"/>
                <w:szCs w:val="20"/>
                <w:lang w:val="en-US" w:eastAsia="en-US"/>
              </w:rPr>
            </w:pPr>
          </w:p>
        </w:tc>
      </w:tr>
      <w:tr w:rsidR="00906C97" w:rsidRPr="00C916FB" w14:paraId="1F9BA4F6" w14:textId="77777777" w:rsidTr="00A454AE">
        <w:trPr>
          <w:trHeight w:hRule="exact" w:val="283"/>
        </w:trPr>
        <w:tc>
          <w:tcPr>
            <w:tcW w:w="783" w:type="dxa"/>
            <w:vMerge/>
            <w:tcBorders>
              <w:left w:val="single" w:sz="4" w:space="0" w:color="auto"/>
            </w:tcBorders>
            <w:shd w:val="clear" w:color="auto" w:fill="FFFFFF"/>
          </w:tcPr>
          <w:p w14:paraId="761FC8A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C60DCF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6B0AFD13" w14:textId="77777777" w:rsidR="00906C97" w:rsidRPr="00C916FB" w:rsidRDefault="00906C97" w:rsidP="00A454AE">
            <w:pPr>
              <w:widowControl w:val="0"/>
              <w:rPr>
                <w:sz w:val="20"/>
                <w:szCs w:val="20"/>
                <w:lang w:val="en-US" w:eastAsia="en-US"/>
              </w:rPr>
            </w:pPr>
          </w:p>
        </w:tc>
      </w:tr>
      <w:tr w:rsidR="00906C97" w:rsidRPr="00C916FB" w14:paraId="66A801AE" w14:textId="77777777" w:rsidTr="00A454AE">
        <w:trPr>
          <w:trHeight w:hRule="exact" w:val="288"/>
        </w:trPr>
        <w:tc>
          <w:tcPr>
            <w:tcW w:w="783" w:type="dxa"/>
            <w:vMerge/>
            <w:tcBorders>
              <w:left w:val="single" w:sz="4" w:space="0" w:color="auto"/>
              <w:bottom w:val="single" w:sz="4" w:space="0" w:color="auto"/>
            </w:tcBorders>
            <w:shd w:val="clear" w:color="auto" w:fill="FFFFFF"/>
          </w:tcPr>
          <w:p w14:paraId="311429F0"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6D99BB5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DB51308" w14:textId="77777777" w:rsidR="00906C97" w:rsidRPr="00C916FB" w:rsidRDefault="00906C97" w:rsidP="00A454AE">
            <w:pPr>
              <w:widowControl w:val="0"/>
              <w:rPr>
                <w:sz w:val="20"/>
                <w:szCs w:val="20"/>
                <w:lang w:val="en-US" w:eastAsia="en-US"/>
              </w:rPr>
            </w:pPr>
          </w:p>
        </w:tc>
      </w:tr>
      <w:tr w:rsidR="00906C97" w:rsidRPr="00C916FB" w14:paraId="12C0A145" w14:textId="77777777" w:rsidTr="00A454AE">
        <w:trPr>
          <w:trHeight w:hRule="exact" w:val="283"/>
        </w:trPr>
        <w:tc>
          <w:tcPr>
            <w:tcW w:w="783" w:type="dxa"/>
            <w:vMerge w:val="restart"/>
            <w:tcBorders>
              <w:top w:val="single" w:sz="4" w:space="0" w:color="auto"/>
              <w:left w:val="single" w:sz="4" w:space="0" w:color="auto"/>
            </w:tcBorders>
            <w:shd w:val="clear" w:color="auto" w:fill="FFFFFF"/>
          </w:tcPr>
          <w:p w14:paraId="5655600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450E08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4DC17C0B" w14:textId="77777777" w:rsidR="00906C97" w:rsidRPr="00C916FB" w:rsidRDefault="00906C97" w:rsidP="00A454AE">
            <w:pPr>
              <w:widowControl w:val="0"/>
              <w:rPr>
                <w:sz w:val="20"/>
                <w:szCs w:val="20"/>
                <w:lang w:val="en-US" w:eastAsia="en-US"/>
              </w:rPr>
            </w:pPr>
          </w:p>
        </w:tc>
      </w:tr>
      <w:tr w:rsidR="00906C97" w:rsidRPr="00C916FB" w14:paraId="453A4505" w14:textId="77777777" w:rsidTr="00A454AE">
        <w:trPr>
          <w:trHeight w:hRule="exact" w:val="288"/>
        </w:trPr>
        <w:tc>
          <w:tcPr>
            <w:tcW w:w="783" w:type="dxa"/>
            <w:vMerge/>
            <w:tcBorders>
              <w:left w:val="single" w:sz="4" w:space="0" w:color="auto"/>
              <w:bottom w:val="single" w:sz="4" w:space="0" w:color="auto"/>
            </w:tcBorders>
            <w:shd w:val="clear" w:color="auto" w:fill="FFFFFF"/>
          </w:tcPr>
          <w:p w14:paraId="02F77D6E"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6B93A2A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9D2C0C7" w14:textId="77777777" w:rsidR="00906C97" w:rsidRPr="00C916FB" w:rsidRDefault="00906C97" w:rsidP="00A454AE">
            <w:pPr>
              <w:widowControl w:val="0"/>
              <w:rPr>
                <w:sz w:val="20"/>
                <w:szCs w:val="20"/>
                <w:lang w:val="en-US" w:eastAsia="en-US"/>
              </w:rPr>
            </w:pPr>
          </w:p>
        </w:tc>
      </w:tr>
      <w:tr w:rsidR="00906C97" w:rsidRPr="00C916FB" w14:paraId="67D11DD6" w14:textId="77777777" w:rsidTr="00A454AE">
        <w:trPr>
          <w:trHeight w:hRule="exact" w:val="288"/>
        </w:trPr>
        <w:tc>
          <w:tcPr>
            <w:tcW w:w="783" w:type="dxa"/>
            <w:tcBorders>
              <w:top w:val="single" w:sz="4" w:space="0" w:color="auto"/>
              <w:left w:val="single" w:sz="4" w:space="0" w:color="auto"/>
              <w:bottom w:val="single" w:sz="4" w:space="0" w:color="auto"/>
            </w:tcBorders>
            <w:shd w:val="clear" w:color="auto" w:fill="FFFFFF"/>
          </w:tcPr>
          <w:p w14:paraId="6776A988"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4E52A2A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3365E6B" w14:textId="77777777" w:rsidR="00906C97" w:rsidRPr="00C916FB" w:rsidRDefault="00906C97" w:rsidP="00A454AE">
            <w:pPr>
              <w:widowControl w:val="0"/>
              <w:rPr>
                <w:sz w:val="20"/>
                <w:szCs w:val="20"/>
                <w:lang w:val="en-US" w:eastAsia="en-US"/>
              </w:rPr>
            </w:pPr>
          </w:p>
        </w:tc>
      </w:tr>
      <w:tr w:rsidR="00906C97" w:rsidRPr="00C916FB" w14:paraId="4B6AE357" w14:textId="77777777" w:rsidTr="00A454AE">
        <w:trPr>
          <w:trHeight w:hRule="exact" w:val="283"/>
        </w:trPr>
        <w:tc>
          <w:tcPr>
            <w:tcW w:w="783" w:type="dxa"/>
            <w:tcBorders>
              <w:top w:val="single" w:sz="4" w:space="0" w:color="auto"/>
              <w:left w:val="single" w:sz="4" w:space="0" w:color="auto"/>
              <w:bottom w:val="single" w:sz="4" w:space="0" w:color="auto"/>
            </w:tcBorders>
            <w:shd w:val="clear" w:color="auto" w:fill="FFFFFF"/>
          </w:tcPr>
          <w:p w14:paraId="5C729B5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3BD66F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422F057" w14:textId="77777777" w:rsidR="00906C97" w:rsidRPr="00C916FB" w:rsidRDefault="00906C97" w:rsidP="00A454AE">
            <w:pPr>
              <w:widowControl w:val="0"/>
              <w:rPr>
                <w:sz w:val="20"/>
                <w:szCs w:val="20"/>
                <w:lang w:val="en-US" w:eastAsia="en-US"/>
              </w:rPr>
            </w:pPr>
          </w:p>
        </w:tc>
      </w:tr>
      <w:tr w:rsidR="00906C97" w:rsidRPr="00C916FB" w14:paraId="7F75F1DF" w14:textId="77777777" w:rsidTr="00A454AE">
        <w:trPr>
          <w:trHeight w:hRule="exact" w:val="288"/>
        </w:trPr>
        <w:tc>
          <w:tcPr>
            <w:tcW w:w="783" w:type="dxa"/>
            <w:vMerge w:val="restart"/>
            <w:tcBorders>
              <w:top w:val="single" w:sz="4" w:space="0" w:color="auto"/>
              <w:left w:val="single" w:sz="4" w:space="0" w:color="auto"/>
            </w:tcBorders>
            <w:shd w:val="clear" w:color="auto" w:fill="FFFFFF"/>
          </w:tcPr>
          <w:p w14:paraId="5EA0611D"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9BA6D9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100A8AA7" w14:textId="77777777" w:rsidR="00906C97" w:rsidRPr="00C916FB" w:rsidRDefault="00906C97" w:rsidP="00A454AE">
            <w:pPr>
              <w:widowControl w:val="0"/>
              <w:rPr>
                <w:sz w:val="20"/>
                <w:szCs w:val="20"/>
                <w:lang w:val="en-US" w:eastAsia="en-US"/>
              </w:rPr>
            </w:pPr>
          </w:p>
        </w:tc>
      </w:tr>
      <w:tr w:rsidR="00906C97" w:rsidRPr="00C916FB" w14:paraId="2C76C4C9" w14:textId="77777777" w:rsidTr="00A454AE">
        <w:trPr>
          <w:trHeight w:hRule="exact" w:val="283"/>
        </w:trPr>
        <w:tc>
          <w:tcPr>
            <w:tcW w:w="783" w:type="dxa"/>
            <w:vMerge/>
            <w:tcBorders>
              <w:left w:val="single" w:sz="4" w:space="0" w:color="auto"/>
            </w:tcBorders>
            <w:shd w:val="clear" w:color="auto" w:fill="FFFFFF"/>
          </w:tcPr>
          <w:p w14:paraId="6ACCE39B"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5144AB3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52694B33" w14:textId="77777777" w:rsidR="00906C97" w:rsidRPr="00C916FB" w:rsidRDefault="00906C97" w:rsidP="00A454AE">
            <w:pPr>
              <w:widowControl w:val="0"/>
              <w:rPr>
                <w:sz w:val="20"/>
                <w:szCs w:val="20"/>
                <w:lang w:val="en-US" w:eastAsia="en-US"/>
              </w:rPr>
            </w:pPr>
          </w:p>
        </w:tc>
      </w:tr>
      <w:tr w:rsidR="00906C97" w:rsidRPr="00C916FB" w14:paraId="6E6903F8" w14:textId="77777777" w:rsidTr="00A454AE">
        <w:trPr>
          <w:trHeight w:hRule="exact" w:val="288"/>
        </w:trPr>
        <w:tc>
          <w:tcPr>
            <w:tcW w:w="783" w:type="dxa"/>
            <w:vMerge/>
            <w:tcBorders>
              <w:left w:val="single" w:sz="4" w:space="0" w:color="auto"/>
            </w:tcBorders>
            <w:shd w:val="clear" w:color="auto" w:fill="FFFFFF"/>
          </w:tcPr>
          <w:p w14:paraId="6368240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D3A94D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3B6D6283" w14:textId="77777777" w:rsidR="00906C97" w:rsidRPr="00C916FB" w:rsidRDefault="00906C97" w:rsidP="00A454AE">
            <w:pPr>
              <w:widowControl w:val="0"/>
              <w:rPr>
                <w:sz w:val="20"/>
                <w:szCs w:val="20"/>
                <w:lang w:val="en-US" w:eastAsia="en-US"/>
              </w:rPr>
            </w:pPr>
          </w:p>
        </w:tc>
      </w:tr>
      <w:tr w:rsidR="00906C97" w:rsidRPr="00C916FB" w14:paraId="2660746B" w14:textId="77777777" w:rsidTr="00A454AE">
        <w:trPr>
          <w:trHeight w:hRule="exact" w:val="283"/>
        </w:trPr>
        <w:tc>
          <w:tcPr>
            <w:tcW w:w="783" w:type="dxa"/>
            <w:vMerge/>
            <w:tcBorders>
              <w:left w:val="single" w:sz="4" w:space="0" w:color="auto"/>
            </w:tcBorders>
            <w:shd w:val="clear" w:color="auto" w:fill="FFFFFF"/>
          </w:tcPr>
          <w:p w14:paraId="4DCA2CC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602435C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6830775F" w14:textId="77777777" w:rsidR="00906C97" w:rsidRPr="00C916FB" w:rsidRDefault="00906C97" w:rsidP="00A454AE">
            <w:pPr>
              <w:widowControl w:val="0"/>
              <w:rPr>
                <w:sz w:val="20"/>
                <w:szCs w:val="20"/>
                <w:lang w:val="en-US" w:eastAsia="en-US"/>
              </w:rPr>
            </w:pPr>
          </w:p>
        </w:tc>
      </w:tr>
      <w:tr w:rsidR="00906C97" w:rsidRPr="00C916FB" w14:paraId="1BFBA7DE" w14:textId="77777777" w:rsidTr="00A454AE">
        <w:trPr>
          <w:trHeight w:hRule="exact" w:val="288"/>
        </w:trPr>
        <w:tc>
          <w:tcPr>
            <w:tcW w:w="783" w:type="dxa"/>
            <w:vMerge/>
            <w:tcBorders>
              <w:left w:val="single" w:sz="4" w:space="0" w:color="auto"/>
            </w:tcBorders>
            <w:shd w:val="clear" w:color="auto" w:fill="FFFFFF"/>
          </w:tcPr>
          <w:p w14:paraId="5D5EFED7"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063735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224DC141" w14:textId="77777777" w:rsidR="00906C97" w:rsidRPr="00C916FB" w:rsidRDefault="00906C97" w:rsidP="00A454AE">
            <w:pPr>
              <w:widowControl w:val="0"/>
              <w:rPr>
                <w:sz w:val="20"/>
                <w:szCs w:val="20"/>
                <w:lang w:val="en-US" w:eastAsia="en-US"/>
              </w:rPr>
            </w:pPr>
          </w:p>
        </w:tc>
      </w:tr>
      <w:tr w:rsidR="00906C97" w:rsidRPr="00C916FB" w14:paraId="0D5FF76A" w14:textId="77777777" w:rsidTr="00A454AE">
        <w:trPr>
          <w:trHeight w:hRule="exact" w:val="835"/>
        </w:trPr>
        <w:tc>
          <w:tcPr>
            <w:tcW w:w="783" w:type="dxa"/>
            <w:tcBorders>
              <w:top w:val="single" w:sz="4" w:space="0" w:color="auto"/>
              <w:left w:val="single" w:sz="4" w:space="0" w:color="auto"/>
            </w:tcBorders>
            <w:shd w:val="clear" w:color="auto" w:fill="FFFFFF"/>
            <w:vAlign w:val="center"/>
          </w:tcPr>
          <w:p w14:paraId="2063AD8B"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4.</w:t>
            </w:r>
          </w:p>
        </w:tc>
        <w:tc>
          <w:tcPr>
            <w:tcW w:w="5092" w:type="dxa"/>
            <w:tcBorders>
              <w:top w:val="single" w:sz="4" w:space="0" w:color="auto"/>
              <w:left w:val="single" w:sz="4" w:space="0" w:color="auto"/>
            </w:tcBorders>
            <w:shd w:val="clear" w:color="auto" w:fill="FFFFFF"/>
            <w:vAlign w:val="center"/>
          </w:tcPr>
          <w:p w14:paraId="2B056252"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Приправници</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0899BFCE"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32F65358" w14:textId="77777777" w:rsidTr="00A454AE">
        <w:trPr>
          <w:trHeight w:hRule="exact" w:val="288"/>
        </w:trPr>
        <w:tc>
          <w:tcPr>
            <w:tcW w:w="783" w:type="dxa"/>
            <w:vMerge w:val="restart"/>
            <w:tcBorders>
              <w:top w:val="single" w:sz="4" w:space="0" w:color="auto"/>
              <w:left w:val="single" w:sz="4" w:space="0" w:color="auto"/>
            </w:tcBorders>
            <w:shd w:val="clear" w:color="auto" w:fill="FFFFFF"/>
          </w:tcPr>
          <w:p w14:paraId="35A34C1D"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54ABCDA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Висока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5DFC4BD7" w14:textId="77777777" w:rsidR="00906C97" w:rsidRPr="00C916FB" w:rsidRDefault="00906C97" w:rsidP="00A454AE">
            <w:pPr>
              <w:widowControl w:val="0"/>
              <w:rPr>
                <w:sz w:val="20"/>
                <w:szCs w:val="20"/>
                <w:lang w:val="en-US" w:eastAsia="en-US"/>
              </w:rPr>
            </w:pPr>
          </w:p>
        </w:tc>
      </w:tr>
      <w:tr w:rsidR="00906C97" w:rsidRPr="00C916FB" w14:paraId="7158AE13" w14:textId="77777777" w:rsidTr="00A454AE">
        <w:trPr>
          <w:trHeight w:hRule="exact" w:val="288"/>
        </w:trPr>
        <w:tc>
          <w:tcPr>
            <w:tcW w:w="783" w:type="dxa"/>
            <w:vMerge/>
            <w:tcBorders>
              <w:left w:val="single" w:sz="4" w:space="0" w:color="auto"/>
            </w:tcBorders>
            <w:shd w:val="clear" w:color="auto" w:fill="FFFFFF"/>
          </w:tcPr>
          <w:p w14:paraId="2EE82173"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1A58016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3D39E6D1" w14:textId="77777777" w:rsidR="00906C97" w:rsidRPr="00C916FB" w:rsidRDefault="00906C97" w:rsidP="00A454AE">
            <w:pPr>
              <w:widowControl w:val="0"/>
              <w:rPr>
                <w:sz w:val="20"/>
                <w:szCs w:val="20"/>
                <w:lang w:val="en-US" w:eastAsia="en-US"/>
              </w:rPr>
            </w:pPr>
          </w:p>
        </w:tc>
      </w:tr>
      <w:tr w:rsidR="00906C97" w:rsidRPr="00C916FB" w14:paraId="298E49CE" w14:textId="77777777" w:rsidTr="00A454AE">
        <w:trPr>
          <w:trHeight w:hRule="exact" w:val="293"/>
        </w:trPr>
        <w:tc>
          <w:tcPr>
            <w:tcW w:w="783" w:type="dxa"/>
            <w:vMerge/>
            <w:tcBorders>
              <w:left w:val="single" w:sz="4" w:space="0" w:color="auto"/>
              <w:bottom w:val="single" w:sz="4" w:space="0" w:color="auto"/>
            </w:tcBorders>
            <w:shd w:val="clear" w:color="auto" w:fill="FFFFFF"/>
          </w:tcPr>
          <w:p w14:paraId="721AFA0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0FF794F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Средња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81ADC9D" w14:textId="77777777" w:rsidR="00906C97" w:rsidRPr="00C916FB" w:rsidRDefault="00906C97" w:rsidP="00A454AE">
            <w:pPr>
              <w:widowControl w:val="0"/>
              <w:rPr>
                <w:sz w:val="20"/>
                <w:szCs w:val="20"/>
                <w:lang w:val="en-US" w:eastAsia="en-US"/>
              </w:rPr>
            </w:pPr>
          </w:p>
        </w:tc>
      </w:tr>
    </w:tbl>
    <w:p w14:paraId="52B22459" w14:textId="77777777" w:rsidR="00906C97" w:rsidRPr="00C916FB" w:rsidRDefault="00906C97" w:rsidP="00906C97">
      <w:pPr>
        <w:widowControl w:val="0"/>
        <w:rPr>
          <w:sz w:val="20"/>
          <w:szCs w:val="20"/>
          <w:lang w:val="en-US" w:eastAsia="en-US"/>
        </w:rPr>
      </w:pPr>
    </w:p>
    <w:p w14:paraId="1729533C" w14:textId="77777777" w:rsidR="00906C97" w:rsidRPr="00C916FB" w:rsidRDefault="00906C97" w:rsidP="00906C97">
      <w:pPr>
        <w:widowControl w:val="0"/>
        <w:spacing w:after="553" w:line="244" w:lineRule="exact"/>
        <w:ind w:left="20"/>
        <w:jc w:val="center"/>
        <w:rPr>
          <w:sz w:val="20"/>
          <w:szCs w:val="20"/>
          <w:lang w:val="en-US" w:eastAsia="en-US"/>
        </w:rPr>
      </w:pPr>
      <w:proofErr w:type="spellStart"/>
      <w:r w:rsidRPr="00C916FB">
        <w:rPr>
          <w:b/>
          <w:bCs/>
          <w:sz w:val="20"/>
          <w:szCs w:val="20"/>
          <w:lang w:val="en-US" w:eastAsia="en-US"/>
        </w:rPr>
        <w:t>Члан</w:t>
      </w:r>
      <w:proofErr w:type="spellEnd"/>
      <w:r w:rsidRPr="00C916FB">
        <w:rPr>
          <w:b/>
          <w:bCs/>
          <w:sz w:val="20"/>
          <w:szCs w:val="20"/>
          <w:lang w:val="en-US" w:eastAsia="en-US"/>
        </w:rPr>
        <w:t xml:space="preserve"> 2.</w:t>
      </w:r>
    </w:p>
    <w:p w14:paraId="276AE3AA" w14:textId="77777777" w:rsidR="00906C97" w:rsidRPr="00C916FB" w:rsidRDefault="00906C97" w:rsidP="00906C97">
      <w:pPr>
        <w:widowControl w:val="0"/>
        <w:tabs>
          <w:tab w:val="left" w:pos="653"/>
        </w:tabs>
        <w:spacing w:line="278" w:lineRule="exact"/>
        <w:rPr>
          <w:sz w:val="20"/>
          <w:szCs w:val="20"/>
          <w:lang w:val="en-US" w:eastAsia="en-US"/>
        </w:rPr>
      </w:pPr>
      <w:r w:rsidRPr="00C916FB">
        <w:rPr>
          <w:sz w:val="20"/>
          <w:szCs w:val="20"/>
          <w:lang w:val="en-US" w:eastAsia="en-US"/>
        </w:rPr>
        <w:t>2.1.</w:t>
      </w:r>
      <w:r w:rsidRPr="00C916FB">
        <w:rPr>
          <w:sz w:val="20"/>
          <w:szCs w:val="20"/>
          <w:lang w:val="en-US" w:eastAsia="en-US"/>
        </w:rPr>
        <w:tab/>
      </w:r>
      <w:proofErr w:type="spellStart"/>
      <w:r w:rsidRPr="00C916FB">
        <w:rPr>
          <w:sz w:val="20"/>
          <w:szCs w:val="20"/>
          <w:lang w:val="en-US" w:eastAsia="en-US"/>
        </w:rPr>
        <w:t>Постојећи</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у </w:t>
      </w:r>
      <w:proofErr w:type="spellStart"/>
      <w:r w:rsidRPr="00C916FB">
        <w:rPr>
          <w:sz w:val="20"/>
          <w:szCs w:val="20"/>
          <w:lang w:val="en-US" w:eastAsia="en-US"/>
        </w:rPr>
        <w:t>Општинском</w:t>
      </w:r>
      <w:proofErr w:type="spellEnd"/>
      <w:r w:rsidRPr="00C916FB">
        <w:rPr>
          <w:sz w:val="20"/>
          <w:szCs w:val="20"/>
          <w:lang w:val="en-US" w:eastAsia="en-US"/>
        </w:rPr>
        <w:t xml:space="preserve"> </w:t>
      </w:r>
      <w:proofErr w:type="spellStart"/>
      <w:r w:rsidRPr="00C916FB">
        <w:rPr>
          <w:sz w:val="20"/>
          <w:szCs w:val="20"/>
          <w:lang w:val="en-US" w:eastAsia="en-US"/>
        </w:rPr>
        <w:t>правобранилаштву</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Ивањица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дан</w:t>
      </w:r>
      <w:proofErr w:type="spellEnd"/>
      <w:r w:rsidRPr="00C916FB">
        <w:rPr>
          <w:sz w:val="20"/>
          <w:szCs w:val="20"/>
          <w:lang w:val="en-US" w:eastAsia="en-US"/>
        </w:rPr>
        <w:t xml:space="preserve"> </w:t>
      </w:r>
      <w:r w:rsidRPr="00C916FB">
        <w:rPr>
          <w:sz w:val="20"/>
          <w:szCs w:val="20"/>
          <w:lang w:val="sr-Cyrl-RS" w:eastAsia="en-US"/>
        </w:rPr>
        <w:t>19</w:t>
      </w:r>
      <w:r w:rsidRPr="00C916FB">
        <w:rPr>
          <w:sz w:val="20"/>
          <w:szCs w:val="20"/>
          <w:lang w:val="en-US" w:eastAsia="en-US"/>
        </w:rPr>
        <w:t>.</w:t>
      </w:r>
      <w:proofErr w:type="gramStart"/>
      <w:r w:rsidRPr="00C916FB">
        <w:rPr>
          <w:sz w:val="20"/>
          <w:szCs w:val="20"/>
          <w:lang w:val="en-US" w:eastAsia="en-US"/>
        </w:rPr>
        <w:t>12.20</w:t>
      </w:r>
      <w:r w:rsidRPr="00C916FB">
        <w:rPr>
          <w:sz w:val="20"/>
          <w:szCs w:val="20"/>
          <w:lang w:val="sr-Cyrl-RS" w:eastAsia="en-US"/>
        </w:rPr>
        <w:t>2</w:t>
      </w:r>
      <w:r w:rsidRPr="00C916FB">
        <w:rPr>
          <w:sz w:val="20"/>
          <w:szCs w:val="20"/>
          <w:lang w:val="sr-Latn-RS" w:eastAsia="en-US"/>
        </w:rPr>
        <w:t>2</w:t>
      </w:r>
      <w:r w:rsidRPr="00C916FB">
        <w:rPr>
          <w:sz w:val="20"/>
          <w:szCs w:val="20"/>
          <w:lang w:val="en-US" w:eastAsia="en-US"/>
        </w:rPr>
        <w:t>.</w:t>
      </w:r>
      <w:proofErr w:type="spellStart"/>
      <w:r w:rsidRPr="00C916FB">
        <w:rPr>
          <w:sz w:val="20"/>
          <w:szCs w:val="20"/>
          <w:lang w:val="en-US" w:eastAsia="en-US"/>
        </w:rPr>
        <w:t>године</w:t>
      </w:r>
      <w:proofErr w:type="spellEnd"/>
      <w:proofErr w:type="gramEnd"/>
      <w:r w:rsidRPr="00C916FB">
        <w:rPr>
          <w:sz w:val="20"/>
          <w:szCs w:val="20"/>
          <w:lang w:val="en-US" w:eastAsia="en-US"/>
        </w:rPr>
        <w:t>.</w:t>
      </w:r>
    </w:p>
    <w:p w14:paraId="4AACB372" w14:textId="77777777" w:rsidR="00906C97" w:rsidRPr="00C916FB" w:rsidRDefault="00906C97" w:rsidP="00906C97">
      <w:pPr>
        <w:widowControl w:val="0"/>
        <w:rPr>
          <w:sz w:val="20"/>
          <w:szCs w:val="20"/>
          <w:lang w:val="en-US" w:eastAsia="en-US"/>
        </w:rPr>
      </w:pPr>
    </w:p>
    <w:tbl>
      <w:tblPr>
        <w:tblW w:w="0" w:type="auto"/>
        <w:tblLayout w:type="fixed"/>
        <w:tblCellMar>
          <w:left w:w="10" w:type="dxa"/>
          <w:right w:w="10" w:type="dxa"/>
        </w:tblCellMar>
        <w:tblLook w:val="04A0" w:firstRow="1" w:lastRow="0" w:firstColumn="1" w:lastColumn="0" w:noHBand="0" w:noVBand="1"/>
      </w:tblPr>
      <w:tblGrid>
        <w:gridCol w:w="782"/>
        <w:gridCol w:w="5088"/>
        <w:gridCol w:w="3005"/>
      </w:tblGrid>
      <w:tr w:rsidR="00906C97" w:rsidRPr="00C916FB" w14:paraId="14654F97" w14:textId="77777777" w:rsidTr="00A454AE">
        <w:trPr>
          <w:trHeight w:hRule="exact" w:val="840"/>
        </w:trPr>
        <w:tc>
          <w:tcPr>
            <w:tcW w:w="782" w:type="dxa"/>
            <w:tcBorders>
              <w:top w:val="single" w:sz="4" w:space="0" w:color="auto"/>
              <w:left w:val="single" w:sz="4" w:space="0" w:color="auto"/>
            </w:tcBorders>
            <w:shd w:val="clear" w:color="auto" w:fill="FFFFFF"/>
            <w:vAlign w:val="center"/>
          </w:tcPr>
          <w:p w14:paraId="5E6CE937"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1.</w:t>
            </w:r>
          </w:p>
        </w:tc>
        <w:tc>
          <w:tcPr>
            <w:tcW w:w="5088" w:type="dxa"/>
            <w:tcBorders>
              <w:top w:val="single" w:sz="4" w:space="0" w:color="auto"/>
              <w:left w:val="single" w:sz="4" w:space="0" w:color="auto"/>
            </w:tcBorders>
            <w:shd w:val="clear" w:color="auto" w:fill="FFFFFF"/>
            <w:vAlign w:val="center"/>
          </w:tcPr>
          <w:p w14:paraId="133BC3CA" w14:textId="77777777" w:rsidR="00906C97" w:rsidRPr="00C916FB" w:rsidRDefault="00906C97" w:rsidP="00A454AE">
            <w:pPr>
              <w:widowControl w:val="0"/>
              <w:spacing w:line="244" w:lineRule="exact"/>
              <w:rPr>
                <w:sz w:val="20"/>
                <w:szCs w:val="20"/>
                <w:lang w:val="en-US" w:eastAsia="en-US"/>
              </w:rPr>
            </w:pPr>
            <w:proofErr w:type="spellStart"/>
            <w:r w:rsidRPr="00C916FB">
              <w:rPr>
                <w:b/>
                <w:bCs/>
                <w:sz w:val="20"/>
                <w:szCs w:val="20"/>
                <w:lang w:val="en-US" w:eastAsia="en-US"/>
              </w:rPr>
              <w:t>Радна</w:t>
            </w:r>
            <w:proofErr w:type="spellEnd"/>
            <w:r w:rsidRPr="00C916FB">
              <w:rPr>
                <w:b/>
                <w:bCs/>
                <w:sz w:val="20"/>
                <w:szCs w:val="20"/>
                <w:lang w:val="en-US" w:eastAsia="en-US"/>
              </w:rPr>
              <w:t xml:space="preserve"> </w:t>
            </w:r>
            <w:proofErr w:type="spellStart"/>
            <w:r w:rsidRPr="00C916FB">
              <w:rPr>
                <w:b/>
                <w:bCs/>
                <w:sz w:val="20"/>
                <w:szCs w:val="20"/>
                <w:lang w:val="en-US" w:eastAsia="en-US"/>
              </w:rPr>
              <w:t>места</w:t>
            </w:r>
            <w:proofErr w:type="spellEnd"/>
            <w:r w:rsidRPr="00C916FB">
              <w:rPr>
                <w:b/>
                <w:bCs/>
                <w:sz w:val="20"/>
                <w:szCs w:val="20"/>
                <w:lang w:val="en-US" w:eastAsia="en-US"/>
              </w:rPr>
              <w:t xml:space="preserve"> </w:t>
            </w:r>
            <w:proofErr w:type="spellStart"/>
            <w:r w:rsidRPr="00C916FB">
              <w:rPr>
                <w:b/>
                <w:bCs/>
                <w:sz w:val="20"/>
                <w:szCs w:val="20"/>
                <w:lang w:val="en-US" w:eastAsia="en-US"/>
              </w:rPr>
              <w:t>функционер</w:t>
            </w:r>
            <w:proofErr w:type="spellEnd"/>
            <w:r w:rsidRPr="00C916FB">
              <w:rPr>
                <w:b/>
                <w:bCs/>
                <w:sz w:val="20"/>
                <w:szCs w:val="20"/>
                <w:lang w:val="en-US" w:eastAsia="en-US"/>
              </w:rPr>
              <w:t xml:space="preserve">, </w:t>
            </w:r>
            <w:proofErr w:type="spellStart"/>
            <w:r w:rsidRPr="00C916FB">
              <w:rPr>
                <w:b/>
                <w:bCs/>
                <w:sz w:val="20"/>
                <w:szCs w:val="20"/>
                <w:lang w:val="en-US" w:eastAsia="en-US"/>
              </w:rPr>
              <w:t>службеника</w:t>
            </w:r>
            <w:proofErr w:type="spellEnd"/>
            <w:r w:rsidRPr="00C916FB">
              <w:rPr>
                <w:b/>
                <w:bCs/>
                <w:sz w:val="20"/>
                <w:szCs w:val="20"/>
                <w:lang w:val="en-US" w:eastAsia="en-US"/>
              </w:rPr>
              <w:t xml:space="preserve"> и </w:t>
            </w:r>
            <w:proofErr w:type="spellStart"/>
            <w:r w:rsidRPr="00C916FB">
              <w:rPr>
                <w:b/>
                <w:bCs/>
                <w:sz w:val="20"/>
                <w:szCs w:val="20"/>
                <w:lang w:val="en-US" w:eastAsia="en-US"/>
              </w:rPr>
              <w:t>намештеника</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76D2E9EE"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444F8799" w14:textId="77777777" w:rsidTr="00A454AE">
        <w:trPr>
          <w:trHeight w:hRule="exact" w:val="535"/>
        </w:trPr>
        <w:tc>
          <w:tcPr>
            <w:tcW w:w="782" w:type="dxa"/>
            <w:tcBorders>
              <w:top w:val="single" w:sz="4" w:space="0" w:color="auto"/>
              <w:left w:val="single" w:sz="4" w:space="0" w:color="auto"/>
            </w:tcBorders>
            <w:shd w:val="clear" w:color="auto" w:fill="FFFFFF"/>
            <w:vAlign w:val="center"/>
          </w:tcPr>
          <w:p w14:paraId="0DAB1EB6" w14:textId="77777777" w:rsidR="00906C97" w:rsidRPr="00C916FB" w:rsidRDefault="00906C97" w:rsidP="00A454AE">
            <w:pPr>
              <w:widowControl w:val="0"/>
              <w:spacing w:line="244" w:lineRule="exact"/>
              <w:ind w:left="320"/>
              <w:rPr>
                <w:b/>
                <w:bCs/>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center"/>
          </w:tcPr>
          <w:p w14:paraId="78C5F133" w14:textId="77777777" w:rsidR="00906C97" w:rsidRPr="00C916FB" w:rsidRDefault="00906C97" w:rsidP="00A454AE">
            <w:pPr>
              <w:widowControl w:val="0"/>
              <w:spacing w:line="244" w:lineRule="exact"/>
              <w:rPr>
                <w:bCs/>
                <w:sz w:val="20"/>
                <w:szCs w:val="20"/>
                <w:lang w:val="en-US" w:eastAsia="en-US"/>
              </w:rPr>
            </w:pPr>
            <w:proofErr w:type="spellStart"/>
            <w:r w:rsidRPr="00C916FB">
              <w:rPr>
                <w:bCs/>
                <w:sz w:val="20"/>
                <w:szCs w:val="20"/>
                <w:lang w:val="en-US" w:eastAsia="en-US"/>
              </w:rPr>
              <w:t>Општински</w:t>
            </w:r>
            <w:proofErr w:type="spellEnd"/>
            <w:r w:rsidRPr="00C916FB">
              <w:rPr>
                <w:bCs/>
                <w:sz w:val="20"/>
                <w:szCs w:val="20"/>
                <w:lang w:val="en-US" w:eastAsia="en-US"/>
              </w:rPr>
              <w:t xml:space="preserve"> </w:t>
            </w:r>
            <w:proofErr w:type="spellStart"/>
            <w:r w:rsidRPr="00C916FB">
              <w:rPr>
                <w:bCs/>
                <w:sz w:val="20"/>
                <w:szCs w:val="20"/>
                <w:lang w:val="en-US" w:eastAsia="en-US"/>
              </w:rPr>
              <w:t>правобранилац</w:t>
            </w:r>
            <w:proofErr w:type="spellEnd"/>
            <w:r w:rsidRPr="00C916FB">
              <w:rPr>
                <w:bCs/>
                <w:sz w:val="20"/>
                <w:szCs w:val="20"/>
                <w:lang w:val="en-US" w:eastAsia="en-US"/>
              </w:rPr>
              <w:t xml:space="preserve"> (</w:t>
            </w:r>
            <w:proofErr w:type="spellStart"/>
            <w:r w:rsidRPr="00C916FB">
              <w:rPr>
                <w:bCs/>
                <w:sz w:val="20"/>
                <w:szCs w:val="20"/>
                <w:lang w:val="en-US" w:eastAsia="en-US"/>
              </w:rPr>
              <w:t>функционер</w:t>
            </w:r>
            <w:proofErr w:type="spellEnd"/>
            <w:r w:rsidRPr="00C916FB">
              <w:rPr>
                <w:bCs/>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vAlign w:val="center"/>
          </w:tcPr>
          <w:p w14:paraId="5CC31D7F" w14:textId="77777777" w:rsidR="00906C97" w:rsidRPr="00C916FB" w:rsidRDefault="00906C97" w:rsidP="00A454AE">
            <w:pPr>
              <w:widowControl w:val="0"/>
              <w:spacing w:line="244" w:lineRule="exact"/>
              <w:jc w:val="center"/>
              <w:rPr>
                <w:bCs/>
                <w:sz w:val="20"/>
                <w:szCs w:val="20"/>
                <w:lang w:val="en-US" w:eastAsia="en-US"/>
              </w:rPr>
            </w:pPr>
            <w:r w:rsidRPr="00C916FB">
              <w:rPr>
                <w:bCs/>
                <w:sz w:val="20"/>
                <w:szCs w:val="20"/>
                <w:lang w:val="en-US" w:eastAsia="en-US"/>
              </w:rPr>
              <w:t>1</w:t>
            </w:r>
          </w:p>
        </w:tc>
      </w:tr>
      <w:tr w:rsidR="00906C97" w:rsidRPr="00C916FB" w14:paraId="097699C2"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3A11D91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9C21F6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првој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073B4FF2"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37C8E26C" w14:textId="77777777" w:rsidTr="00A454AE">
        <w:trPr>
          <w:trHeight w:hRule="exact" w:val="283"/>
        </w:trPr>
        <w:tc>
          <w:tcPr>
            <w:tcW w:w="782" w:type="dxa"/>
            <w:vMerge/>
            <w:tcBorders>
              <w:left w:val="single" w:sz="4" w:space="0" w:color="auto"/>
            </w:tcBorders>
            <w:shd w:val="clear" w:color="auto" w:fill="FFFFFF"/>
          </w:tcPr>
          <w:p w14:paraId="25F56CB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35855A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другој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tcPr>
          <w:p w14:paraId="7EDB2289" w14:textId="77777777" w:rsidR="00906C97" w:rsidRPr="00C916FB" w:rsidRDefault="00906C97" w:rsidP="00A454AE">
            <w:pPr>
              <w:widowControl w:val="0"/>
              <w:rPr>
                <w:sz w:val="20"/>
                <w:szCs w:val="20"/>
                <w:lang w:val="en-US" w:eastAsia="en-US"/>
              </w:rPr>
            </w:pPr>
          </w:p>
        </w:tc>
      </w:tr>
      <w:tr w:rsidR="00906C97" w:rsidRPr="00C916FB" w14:paraId="3CF1567A"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30A31E6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7CD3299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BEF7892"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1C79E11A" w14:textId="77777777" w:rsidTr="00A454AE">
        <w:trPr>
          <w:trHeight w:hRule="exact" w:val="288"/>
        </w:trPr>
        <w:tc>
          <w:tcPr>
            <w:tcW w:w="782" w:type="dxa"/>
            <w:vMerge/>
            <w:tcBorders>
              <w:left w:val="single" w:sz="4" w:space="0" w:color="auto"/>
            </w:tcBorders>
            <w:shd w:val="clear" w:color="auto" w:fill="FFFFFF"/>
          </w:tcPr>
          <w:p w14:paraId="118F4D3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4191974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0965ABBB"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0061D23A" w14:textId="77777777" w:rsidTr="00A454AE">
        <w:trPr>
          <w:trHeight w:hRule="exact" w:val="283"/>
        </w:trPr>
        <w:tc>
          <w:tcPr>
            <w:tcW w:w="782" w:type="dxa"/>
            <w:vMerge/>
            <w:tcBorders>
              <w:left w:val="single" w:sz="4" w:space="0" w:color="auto"/>
            </w:tcBorders>
            <w:shd w:val="clear" w:color="auto" w:fill="FFFFFF"/>
          </w:tcPr>
          <w:p w14:paraId="0ABD76D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183F7A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EBFD52C"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25057E2E" w14:textId="77777777" w:rsidTr="00A454AE">
        <w:trPr>
          <w:trHeight w:hRule="exact" w:val="288"/>
        </w:trPr>
        <w:tc>
          <w:tcPr>
            <w:tcW w:w="782" w:type="dxa"/>
            <w:vMerge/>
            <w:tcBorders>
              <w:left w:val="single" w:sz="4" w:space="0" w:color="auto"/>
            </w:tcBorders>
            <w:shd w:val="clear" w:color="auto" w:fill="FFFFFF"/>
          </w:tcPr>
          <w:p w14:paraId="43CABB5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3828C6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251BE7C"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179862C8" w14:textId="77777777" w:rsidTr="00A454AE">
        <w:trPr>
          <w:trHeight w:hRule="exact" w:val="283"/>
        </w:trPr>
        <w:tc>
          <w:tcPr>
            <w:tcW w:w="782" w:type="dxa"/>
            <w:vMerge/>
            <w:tcBorders>
              <w:left w:val="single" w:sz="4" w:space="0" w:color="auto"/>
            </w:tcBorders>
            <w:shd w:val="clear" w:color="auto" w:fill="FFFFFF"/>
          </w:tcPr>
          <w:p w14:paraId="5EC66A1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CE1348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66A9B52D"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3E031E1E" w14:textId="77777777" w:rsidTr="00A454AE">
        <w:trPr>
          <w:trHeight w:hRule="exact" w:val="288"/>
        </w:trPr>
        <w:tc>
          <w:tcPr>
            <w:tcW w:w="782" w:type="dxa"/>
            <w:vMerge/>
            <w:tcBorders>
              <w:left w:val="single" w:sz="4" w:space="0" w:color="auto"/>
            </w:tcBorders>
            <w:shd w:val="clear" w:color="auto" w:fill="FFFFFF"/>
          </w:tcPr>
          <w:p w14:paraId="4C12478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44FF59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3A8C937E"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1</w:t>
            </w:r>
          </w:p>
        </w:tc>
      </w:tr>
      <w:tr w:rsidR="00906C97" w:rsidRPr="00C916FB" w14:paraId="503E41BC" w14:textId="77777777" w:rsidTr="00A454AE">
        <w:trPr>
          <w:trHeight w:hRule="exact" w:val="283"/>
        </w:trPr>
        <w:tc>
          <w:tcPr>
            <w:tcW w:w="782" w:type="dxa"/>
            <w:vMerge/>
            <w:tcBorders>
              <w:left w:val="single" w:sz="4" w:space="0" w:color="auto"/>
            </w:tcBorders>
            <w:shd w:val="clear" w:color="auto" w:fill="FFFFFF"/>
          </w:tcPr>
          <w:p w14:paraId="18A73A7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27AD1B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1CCBC481" w14:textId="77777777" w:rsidR="00906C97" w:rsidRPr="00C916FB" w:rsidRDefault="00906C97" w:rsidP="00A454AE">
            <w:pPr>
              <w:widowControl w:val="0"/>
              <w:rPr>
                <w:sz w:val="20"/>
                <w:szCs w:val="20"/>
                <w:lang w:val="en-US" w:eastAsia="en-US"/>
              </w:rPr>
            </w:pPr>
          </w:p>
        </w:tc>
      </w:tr>
      <w:tr w:rsidR="00906C97" w:rsidRPr="00C916FB" w14:paraId="690A0529" w14:textId="77777777" w:rsidTr="00A454AE">
        <w:trPr>
          <w:trHeight w:hRule="exact" w:val="288"/>
        </w:trPr>
        <w:tc>
          <w:tcPr>
            <w:tcW w:w="782" w:type="dxa"/>
            <w:vMerge/>
            <w:tcBorders>
              <w:left w:val="single" w:sz="4" w:space="0" w:color="auto"/>
            </w:tcBorders>
            <w:shd w:val="clear" w:color="auto" w:fill="FFFFFF"/>
          </w:tcPr>
          <w:p w14:paraId="7F6C9DF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4F4F05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43B3EFF9" w14:textId="77777777" w:rsidR="00906C97" w:rsidRPr="00C916FB" w:rsidRDefault="00906C97" w:rsidP="00A454AE">
            <w:pPr>
              <w:widowControl w:val="0"/>
              <w:rPr>
                <w:sz w:val="20"/>
                <w:szCs w:val="20"/>
                <w:lang w:val="en-US" w:eastAsia="en-US"/>
              </w:rPr>
            </w:pPr>
          </w:p>
        </w:tc>
      </w:tr>
      <w:tr w:rsidR="00906C97" w:rsidRPr="00C916FB" w14:paraId="0DDE037E" w14:textId="77777777" w:rsidTr="00A454AE">
        <w:trPr>
          <w:trHeight w:hRule="exact" w:val="288"/>
        </w:trPr>
        <w:tc>
          <w:tcPr>
            <w:tcW w:w="782" w:type="dxa"/>
            <w:vMerge/>
            <w:tcBorders>
              <w:left w:val="single" w:sz="4" w:space="0" w:color="auto"/>
            </w:tcBorders>
            <w:shd w:val="clear" w:color="auto" w:fill="FFFFFF"/>
          </w:tcPr>
          <w:p w14:paraId="4074F0B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142F81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61337360" w14:textId="77777777" w:rsidR="00906C97" w:rsidRPr="00C916FB" w:rsidRDefault="00906C97" w:rsidP="00A454AE">
            <w:pPr>
              <w:widowControl w:val="0"/>
              <w:rPr>
                <w:sz w:val="20"/>
                <w:szCs w:val="20"/>
                <w:lang w:val="en-US" w:eastAsia="en-US"/>
              </w:rPr>
            </w:pPr>
          </w:p>
        </w:tc>
      </w:tr>
      <w:tr w:rsidR="00906C97" w:rsidRPr="00C916FB" w14:paraId="2C9171FF" w14:textId="77777777" w:rsidTr="00A454AE">
        <w:trPr>
          <w:trHeight w:hRule="exact" w:val="283"/>
        </w:trPr>
        <w:tc>
          <w:tcPr>
            <w:tcW w:w="782" w:type="dxa"/>
            <w:vMerge/>
            <w:tcBorders>
              <w:left w:val="single" w:sz="4" w:space="0" w:color="auto"/>
            </w:tcBorders>
            <w:shd w:val="clear" w:color="auto" w:fill="FFFFFF"/>
          </w:tcPr>
          <w:p w14:paraId="1938B58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2F9954E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85A5591" w14:textId="77777777" w:rsidR="00906C97" w:rsidRPr="00C916FB" w:rsidRDefault="00906C97" w:rsidP="00A454AE">
            <w:pPr>
              <w:widowControl w:val="0"/>
              <w:rPr>
                <w:sz w:val="20"/>
                <w:szCs w:val="20"/>
                <w:lang w:val="en-US" w:eastAsia="en-US"/>
              </w:rPr>
            </w:pPr>
          </w:p>
        </w:tc>
      </w:tr>
      <w:tr w:rsidR="00906C97" w:rsidRPr="00C916FB" w14:paraId="2455D11F" w14:textId="77777777" w:rsidTr="00A454AE">
        <w:trPr>
          <w:trHeight w:hRule="exact" w:val="300"/>
        </w:trPr>
        <w:tc>
          <w:tcPr>
            <w:tcW w:w="782" w:type="dxa"/>
            <w:vMerge/>
            <w:tcBorders>
              <w:left w:val="single" w:sz="4" w:space="0" w:color="auto"/>
            </w:tcBorders>
            <w:shd w:val="clear" w:color="auto" w:fill="FFFFFF"/>
          </w:tcPr>
          <w:p w14:paraId="62CF00B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3A5AD4A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99CEDA6" w14:textId="77777777" w:rsidR="00906C97" w:rsidRPr="00C916FB" w:rsidRDefault="00906C97" w:rsidP="00A454AE">
            <w:pPr>
              <w:widowControl w:val="0"/>
              <w:rPr>
                <w:sz w:val="20"/>
                <w:szCs w:val="20"/>
                <w:lang w:val="en-US" w:eastAsia="en-US"/>
              </w:rPr>
            </w:pPr>
          </w:p>
        </w:tc>
      </w:tr>
      <w:tr w:rsidR="00906C97" w:rsidRPr="00C916FB" w14:paraId="0E82DBF2" w14:textId="77777777" w:rsidTr="00A454AE">
        <w:tc>
          <w:tcPr>
            <w:tcW w:w="782" w:type="dxa"/>
            <w:vMerge/>
            <w:tcBorders>
              <w:left w:val="single" w:sz="4" w:space="0" w:color="auto"/>
              <w:bottom w:val="single" w:sz="4" w:space="0" w:color="auto"/>
            </w:tcBorders>
            <w:shd w:val="clear" w:color="auto" w:fill="FFFFFF"/>
          </w:tcPr>
          <w:p w14:paraId="0B44679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A477AE0"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341CDDA" w14:textId="77777777" w:rsidR="00906C97" w:rsidRPr="00C916FB" w:rsidRDefault="00906C97" w:rsidP="00A454AE">
            <w:pPr>
              <w:widowControl w:val="0"/>
              <w:rPr>
                <w:sz w:val="20"/>
                <w:szCs w:val="20"/>
                <w:lang w:val="en-US" w:eastAsia="en-US"/>
              </w:rPr>
            </w:pPr>
          </w:p>
        </w:tc>
      </w:tr>
      <w:tr w:rsidR="00906C97" w:rsidRPr="00C916FB" w14:paraId="41AD8696" w14:textId="77777777" w:rsidTr="00A454AE">
        <w:trPr>
          <w:trHeight w:hRule="exact" w:val="283"/>
        </w:trPr>
        <w:tc>
          <w:tcPr>
            <w:tcW w:w="782" w:type="dxa"/>
            <w:vMerge w:val="restart"/>
            <w:tcBorders>
              <w:top w:val="single" w:sz="4" w:space="0" w:color="auto"/>
              <w:left w:val="single" w:sz="4" w:space="0" w:color="auto"/>
            </w:tcBorders>
            <w:shd w:val="clear" w:color="auto" w:fill="FFFFFF"/>
          </w:tcPr>
          <w:p w14:paraId="4D3C8BC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6CB89B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696E25D0"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9AB217E" w14:textId="77777777" w:rsidTr="00A454AE">
        <w:trPr>
          <w:trHeight w:val="268"/>
        </w:trPr>
        <w:tc>
          <w:tcPr>
            <w:tcW w:w="782" w:type="dxa"/>
            <w:vMerge/>
            <w:tcBorders>
              <w:left w:val="single" w:sz="4" w:space="0" w:color="auto"/>
            </w:tcBorders>
            <w:shd w:val="clear" w:color="auto" w:fill="FFFFFF"/>
          </w:tcPr>
          <w:p w14:paraId="3911032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CB2E72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659AF69"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93A0788" w14:textId="77777777" w:rsidTr="00A454AE">
        <w:trPr>
          <w:trHeight w:hRule="exact" w:val="806"/>
        </w:trPr>
        <w:tc>
          <w:tcPr>
            <w:tcW w:w="782" w:type="dxa"/>
            <w:tcBorders>
              <w:top w:val="single" w:sz="4" w:space="0" w:color="auto"/>
              <w:left w:val="single" w:sz="4" w:space="0" w:color="auto"/>
              <w:bottom w:val="single" w:sz="4" w:space="0" w:color="auto"/>
            </w:tcBorders>
            <w:shd w:val="clear" w:color="auto" w:fill="FFFFFF"/>
            <w:vAlign w:val="center"/>
          </w:tcPr>
          <w:p w14:paraId="4530AA27"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2.</w:t>
            </w:r>
          </w:p>
        </w:tc>
        <w:tc>
          <w:tcPr>
            <w:tcW w:w="5088" w:type="dxa"/>
            <w:tcBorders>
              <w:top w:val="single" w:sz="4" w:space="0" w:color="auto"/>
              <w:left w:val="single" w:sz="4" w:space="0" w:color="auto"/>
              <w:bottom w:val="single" w:sz="4" w:space="0" w:color="auto"/>
            </w:tcBorders>
            <w:shd w:val="clear" w:color="auto" w:fill="FFFFFF"/>
            <w:vAlign w:val="bottom"/>
          </w:tcPr>
          <w:p w14:paraId="76FC69AA" w14:textId="77777777" w:rsidR="00906C97" w:rsidRPr="00C916FB" w:rsidRDefault="00906C97" w:rsidP="004B09F0">
            <w:pPr>
              <w:widowControl w:val="0"/>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w:t>
            </w:r>
            <w:proofErr w:type="spellStart"/>
            <w:r w:rsidRPr="00C916FB">
              <w:rPr>
                <w:b/>
                <w:bCs/>
                <w:sz w:val="20"/>
                <w:szCs w:val="20"/>
                <w:lang w:val="en-US" w:eastAsia="en-US"/>
              </w:rPr>
              <w:t>повећан</w:t>
            </w:r>
            <w:proofErr w:type="spellEnd"/>
            <w:r w:rsidRPr="00C916FB">
              <w:rPr>
                <w:b/>
                <w:bCs/>
                <w:sz w:val="20"/>
                <w:szCs w:val="20"/>
                <w:lang w:val="en-US" w:eastAsia="en-US"/>
              </w:rPr>
              <w:t xml:space="preserve"> </w:t>
            </w:r>
            <w:proofErr w:type="spellStart"/>
            <w:r w:rsidRPr="00C916FB">
              <w:rPr>
                <w:b/>
                <w:bCs/>
                <w:sz w:val="20"/>
                <w:szCs w:val="20"/>
                <w:lang w:val="en-US" w:eastAsia="en-US"/>
              </w:rPr>
              <w:t>обим</w:t>
            </w:r>
            <w:proofErr w:type="spellEnd"/>
            <w:r w:rsidRPr="00C916FB">
              <w:rPr>
                <w:b/>
                <w:bCs/>
                <w:sz w:val="20"/>
                <w:szCs w:val="20"/>
                <w:lang w:val="en-US" w:eastAsia="en-US"/>
              </w:rPr>
              <w:t xml:space="preserve"> </w:t>
            </w:r>
            <w:proofErr w:type="spellStart"/>
            <w:r w:rsidRPr="00C916FB">
              <w:rPr>
                <w:b/>
                <w:bCs/>
                <w:sz w:val="20"/>
                <w:szCs w:val="20"/>
                <w:lang w:val="en-US" w:eastAsia="en-US"/>
              </w:rPr>
              <w:t>посла</w:t>
            </w:r>
            <w:proofErr w:type="spellEnd"/>
            <w:r w:rsidRPr="00C916FB">
              <w:rPr>
                <w:b/>
                <w:bCs/>
                <w:sz w:val="20"/>
                <w:szCs w:val="20"/>
                <w:lang w:val="en-US" w:eastAsia="en-US"/>
              </w:rPr>
              <w:t>)</w:t>
            </w:r>
          </w:p>
        </w:tc>
        <w:tc>
          <w:tcPr>
            <w:tcW w:w="3005" w:type="dxa"/>
            <w:tcBorders>
              <w:top w:val="single" w:sz="4" w:space="0" w:color="auto"/>
              <w:left w:val="single" w:sz="4" w:space="0" w:color="auto"/>
              <w:bottom w:val="single" w:sz="4" w:space="0" w:color="auto"/>
              <w:right w:val="single" w:sz="4" w:space="0" w:color="auto"/>
            </w:tcBorders>
            <w:shd w:val="clear" w:color="auto" w:fill="FFFFFF"/>
            <w:vAlign w:val="center"/>
          </w:tcPr>
          <w:p w14:paraId="4C6E943F"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6C966720" w14:textId="77777777" w:rsidTr="00A454AE">
        <w:trPr>
          <w:trHeight w:hRule="exact" w:val="24"/>
        </w:trPr>
        <w:tc>
          <w:tcPr>
            <w:tcW w:w="782" w:type="dxa"/>
            <w:tcBorders>
              <w:top w:val="single" w:sz="4" w:space="0" w:color="auto"/>
              <w:left w:val="single" w:sz="4" w:space="0" w:color="auto"/>
            </w:tcBorders>
            <w:shd w:val="clear" w:color="auto" w:fill="FFFFFF"/>
            <w:vAlign w:val="center"/>
          </w:tcPr>
          <w:p w14:paraId="523FD3A8" w14:textId="77777777" w:rsidR="00906C97" w:rsidRPr="00C916FB" w:rsidRDefault="00906C97" w:rsidP="00A454AE">
            <w:pPr>
              <w:widowControl w:val="0"/>
              <w:spacing w:line="244" w:lineRule="exact"/>
              <w:ind w:left="320"/>
              <w:rPr>
                <w:b/>
                <w:bCs/>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5A7B968" w14:textId="77777777" w:rsidR="00906C97" w:rsidRPr="00C916FB" w:rsidRDefault="00906C97" w:rsidP="00A454AE">
            <w:pPr>
              <w:widowControl w:val="0"/>
              <w:jc w:val="center"/>
              <w:rPr>
                <w:b/>
                <w:bCs/>
                <w:sz w:val="20"/>
                <w:szCs w:val="20"/>
                <w:lang w:val="en-US" w:eastAsia="en-US"/>
              </w:rPr>
            </w:pPr>
          </w:p>
        </w:tc>
        <w:tc>
          <w:tcPr>
            <w:tcW w:w="3005" w:type="dxa"/>
            <w:tcBorders>
              <w:top w:val="single" w:sz="4" w:space="0" w:color="auto"/>
              <w:left w:val="single" w:sz="4" w:space="0" w:color="auto"/>
              <w:right w:val="single" w:sz="4" w:space="0" w:color="auto"/>
            </w:tcBorders>
            <w:shd w:val="clear" w:color="auto" w:fill="FFFFFF"/>
            <w:vAlign w:val="center"/>
          </w:tcPr>
          <w:p w14:paraId="3E80C1C5" w14:textId="77777777" w:rsidR="00906C97" w:rsidRPr="00C916FB" w:rsidRDefault="00906C97" w:rsidP="00A454AE">
            <w:pPr>
              <w:widowControl w:val="0"/>
              <w:spacing w:line="244" w:lineRule="exact"/>
              <w:jc w:val="center"/>
              <w:rPr>
                <w:b/>
                <w:bCs/>
                <w:sz w:val="20"/>
                <w:szCs w:val="20"/>
                <w:lang w:val="en-US" w:eastAsia="en-US"/>
              </w:rPr>
            </w:pPr>
          </w:p>
        </w:tc>
      </w:tr>
      <w:tr w:rsidR="00906C97" w:rsidRPr="00C916FB" w14:paraId="565B9E97" w14:textId="77777777" w:rsidTr="00A454AE">
        <w:trPr>
          <w:trHeight w:hRule="exact" w:val="283"/>
        </w:trPr>
        <w:tc>
          <w:tcPr>
            <w:tcW w:w="782" w:type="dxa"/>
            <w:vMerge w:val="restart"/>
            <w:tcBorders>
              <w:top w:val="single" w:sz="4" w:space="0" w:color="auto"/>
              <w:left w:val="single" w:sz="4" w:space="0" w:color="auto"/>
            </w:tcBorders>
            <w:shd w:val="clear" w:color="auto" w:fill="FFFFFF"/>
          </w:tcPr>
          <w:p w14:paraId="60FF182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354F89B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4763AFC9" w14:textId="77777777" w:rsidR="00906C97" w:rsidRPr="00C916FB" w:rsidRDefault="00906C97" w:rsidP="00A454AE">
            <w:pPr>
              <w:widowControl w:val="0"/>
              <w:rPr>
                <w:sz w:val="20"/>
                <w:szCs w:val="20"/>
                <w:lang w:val="en-US" w:eastAsia="en-US"/>
              </w:rPr>
            </w:pPr>
          </w:p>
        </w:tc>
      </w:tr>
      <w:tr w:rsidR="00906C97" w:rsidRPr="00C916FB" w14:paraId="78E9538E" w14:textId="77777777" w:rsidTr="00A454AE">
        <w:trPr>
          <w:trHeight w:hRule="exact" w:val="288"/>
        </w:trPr>
        <w:tc>
          <w:tcPr>
            <w:tcW w:w="782" w:type="dxa"/>
            <w:vMerge/>
            <w:tcBorders>
              <w:left w:val="single" w:sz="4" w:space="0" w:color="auto"/>
            </w:tcBorders>
            <w:shd w:val="clear" w:color="auto" w:fill="FFFFFF"/>
          </w:tcPr>
          <w:p w14:paraId="13DFE84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FDE314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5A152996" w14:textId="77777777" w:rsidR="00906C97" w:rsidRPr="00C916FB" w:rsidRDefault="00906C97" w:rsidP="00A454AE">
            <w:pPr>
              <w:widowControl w:val="0"/>
              <w:rPr>
                <w:sz w:val="20"/>
                <w:szCs w:val="20"/>
                <w:lang w:val="en-US" w:eastAsia="en-US"/>
              </w:rPr>
            </w:pPr>
          </w:p>
        </w:tc>
      </w:tr>
      <w:tr w:rsidR="00906C97" w:rsidRPr="00C916FB" w14:paraId="09D3C33F" w14:textId="77777777" w:rsidTr="00A454AE">
        <w:trPr>
          <w:trHeight w:hRule="exact" w:val="283"/>
        </w:trPr>
        <w:tc>
          <w:tcPr>
            <w:tcW w:w="782" w:type="dxa"/>
            <w:vMerge/>
            <w:tcBorders>
              <w:left w:val="single" w:sz="4" w:space="0" w:color="auto"/>
              <w:bottom w:val="single" w:sz="4" w:space="0" w:color="auto"/>
            </w:tcBorders>
            <w:shd w:val="clear" w:color="auto" w:fill="FFFFFF"/>
          </w:tcPr>
          <w:p w14:paraId="2A37564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27F6175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26EA693B"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9A6B81F"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1BF5EDF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4B6679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24B18777" w14:textId="77777777" w:rsidR="00906C97" w:rsidRPr="00C916FB" w:rsidRDefault="00906C97" w:rsidP="00A454AE">
            <w:pPr>
              <w:widowControl w:val="0"/>
              <w:rPr>
                <w:sz w:val="20"/>
                <w:szCs w:val="20"/>
                <w:lang w:val="en-US" w:eastAsia="en-US"/>
              </w:rPr>
            </w:pPr>
          </w:p>
        </w:tc>
      </w:tr>
      <w:tr w:rsidR="00906C97" w:rsidRPr="00C916FB" w14:paraId="253995CD" w14:textId="77777777" w:rsidTr="00A454AE">
        <w:trPr>
          <w:trHeight w:hRule="exact" w:val="283"/>
        </w:trPr>
        <w:tc>
          <w:tcPr>
            <w:tcW w:w="782" w:type="dxa"/>
            <w:vMerge/>
            <w:tcBorders>
              <w:left w:val="single" w:sz="4" w:space="0" w:color="auto"/>
              <w:bottom w:val="single" w:sz="4" w:space="0" w:color="auto"/>
            </w:tcBorders>
            <w:shd w:val="clear" w:color="auto" w:fill="FFFFFF"/>
          </w:tcPr>
          <w:p w14:paraId="1BF25993"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3B632DD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6E2C8AD" w14:textId="77777777" w:rsidR="00906C97" w:rsidRPr="00C916FB" w:rsidRDefault="00906C97" w:rsidP="00A454AE">
            <w:pPr>
              <w:widowControl w:val="0"/>
              <w:rPr>
                <w:sz w:val="20"/>
                <w:szCs w:val="20"/>
                <w:lang w:val="en-US" w:eastAsia="en-US"/>
              </w:rPr>
            </w:pPr>
          </w:p>
        </w:tc>
      </w:tr>
      <w:tr w:rsidR="00906C97" w:rsidRPr="00C916FB" w14:paraId="51B7A300" w14:textId="77777777" w:rsidTr="00A454AE">
        <w:trPr>
          <w:trHeight w:hRule="exact" w:val="288"/>
        </w:trPr>
        <w:tc>
          <w:tcPr>
            <w:tcW w:w="782" w:type="dxa"/>
            <w:tcBorders>
              <w:top w:val="single" w:sz="4" w:space="0" w:color="auto"/>
              <w:left w:val="single" w:sz="4" w:space="0" w:color="auto"/>
              <w:bottom w:val="single" w:sz="4" w:space="0" w:color="auto"/>
            </w:tcBorders>
            <w:shd w:val="clear" w:color="auto" w:fill="FFFFFF"/>
          </w:tcPr>
          <w:p w14:paraId="2D34A41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7884FF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3716EE2" w14:textId="77777777" w:rsidR="00906C97" w:rsidRPr="00C916FB" w:rsidRDefault="00906C97" w:rsidP="00A454AE">
            <w:pPr>
              <w:widowControl w:val="0"/>
              <w:rPr>
                <w:sz w:val="20"/>
                <w:szCs w:val="20"/>
                <w:lang w:val="en-US" w:eastAsia="en-US"/>
              </w:rPr>
            </w:pPr>
          </w:p>
        </w:tc>
      </w:tr>
      <w:tr w:rsidR="00906C97" w:rsidRPr="00C916FB" w14:paraId="452A7394" w14:textId="77777777" w:rsidTr="00A454AE">
        <w:trPr>
          <w:trHeight w:hRule="exact" w:val="298"/>
        </w:trPr>
        <w:tc>
          <w:tcPr>
            <w:tcW w:w="782" w:type="dxa"/>
            <w:tcBorders>
              <w:top w:val="single" w:sz="4" w:space="0" w:color="auto"/>
              <w:left w:val="single" w:sz="4" w:space="0" w:color="auto"/>
            </w:tcBorders>
            <w:shd w:val="clear" w:color="auto" w:fill="FFFFFF"/>
          </w:tcPr>
          <w:p w14:paraId="0CF51B1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321DA81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6C52BB4" w14:textId="77777777" w:rsidR="00906C97" w:rsidRPr="00C916FB" w:rsidRDefault="00906C97" w:rsidP="00A454AE">
            <w:pPr>
              <w:widowControl w:val="0"/>
              <w:rPr>
                <w:sz w:val="20"/>
                <w:szCs w:val="20"/>
                <w:lang w:val="en-US" w:eastAsia="en-US"/>
              </w:rPr>
            </w:pPr>
          </w:p>
        </w:tc>
      </w:tr>
      <w:tr w:rsidR="00906C97" w:rsidRPr="00C916FB" w14:paraId="10207283" w14:textId="77777777" w:rsidTr="00A454AE">
        <w:trPr>
          <w:trHeight w:hRule="exact" w:val="298"/>
        </w:trPr>
        <w:tc>
          <w:tcPr>
            <w:tcW w:w="782" w:type="dxa"/>
            <w:tcBorders>
              <w:left w:val="single" w:sz="4" w:space="0" w:color="auto"/>
            </w:tcBorders>
            <w:shd w:val="clear" w:color="auto" w:fill="FFFFFF"/>
          </w:tcPr>
          <w:p w14:paraId="08A0D0C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1C763E3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F3E3266" w14:textId="77777777" w:rsidR="00906C97" w:rsidRPr="00C916FB" w:rsidRDefault="00906C97" w:rsidP="00A454AE">
            <w:pPr>
              <w:widowControl w:val="0"/>
              <w:rPr>
                <w:sz w:val="20"/>
                <w:szCs w:val="20"/>
                <w:lang w:val="en-US" w:eastAsia="en-US"/>
              </w:rPr>
            </w:pPr>
          </w:p>
        </w:tc>
      </w:tr>
      <w:tr w:rsidR="00906C97" w:rsidRPr="00C916FB" w14:paraId="5375DC2B" w14:textId="77777777" w:rsidTr="00A454AE">
        <w:trPr>
          <w:trHeight w:hRule="exact" w:val="298"/>
        </w:trPr>
        <w:tc>
          <w:tcPr>
            <w:tcW w:w="782" w:type="dxa"/>
            <w:tcBorders>
              <w:left w:val="single" w:sz="4" w:space="0" w:color="auto"/>
            </w:tcBorders>
            <w:shd w:val="clear" w:color="auto" w:fill="FFFFFF"/>
          </w:tcPr>
          <w:p w14:paraId="47D5BE0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DE782A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58C53C0" w14:textId="77777777" w:rsidR="00906C97" w:rsidRPr="00C916FB" w:rsidRDefault="00906C97" w:rsidP="00A454AE">
            <w:pPr>
              <w:widowControl w:val="0"/>
              <w:rPr>
                <w:sz w:val="20"/>
                <w:szCs w:val="20"/>
                <w:lang w:val="en-US" w:eastAsia="en-US"/>
              </w:rPr>
            </w:pPr>
          </w:p>
        </w:tc>
      </w:tr>
      <w:tr w:rsidR="00906C97" w:rsidRPr="00C916FB" w14:paraId="61B75B31" w14:textId="77777777" w:rsidTr="00A454AE">
        <w:trPr>
          <w:trHeight w:hRule="exact" w:val="298"/>
        </w:trPr>
        <w:tc>
          <w:tcPr>
            <w:tcW w:w="782" w:type="dxa"/>
            <w:tcBorders>
              <w:left w:val="single" w:sz="4" w:space="0" w:color="auto"/>
            </w:tcBorders>
            <w:shd w:val="clear" w:color="auto" w:fill="FFFFFF"/>
          </w:tcPr>
          <w:p w14:paraId="6B8C3B4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7DCB14F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2EF4F05" w14:textId="77777777" w:rsidR="00906C97" w:rsidRPr="00C916FB" w:rsidRDefault="00906C97" w:rsidP="00A454AE">
            <w:pPr>
              <w:widowControl w:val="0"/>
              <w:rPr>
                <w:sz w:val="20"/>
                <w:szCs w:val="20"/>
                <w:lang w:val="en-US" w:eastAsia="en-US"/>
              </w:rPr>
            </w:pPr>
          </w:p>
        </w:tc>
      </w:tr>
      <w:tr w:rsidR="00906C97" w:rsidRPr="00C916FB" w14:paraId="590101B7" w14:textId="77777777" w:rsidTr="00A454AE">
        <w:trPr>
          <w:trHeight w:hRule="exact" w:val="298"/>
        </w:trPr>
        <w:tc>
          <w:tcPr>
            <w:tcW w:w="782" w:type="dxa"/>
            <w:tcBorders>
              <w:left w:val="single" w:sz="4" w:space="0" w:color="auto"/>
            </w:tcBorders>
            <w:shd w:val="clear" w:color="auto" w:fill="FFFFFF"/>
          </w:tcPr>
          <w:p w14:paraId="523241B0"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D0EE37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F382C1B" w14:textId="77777777" w:rsidR="00906C97" w:rsidRPr="00C916FB" w:rsidRDefault="00906C97" w:rsidP="00A454AE">
            <w:pPr>
              <w:widowControl w:val="0"/>
              <w:rPr>
                <w:sz w:val="20"/>
                <w:szCs w:val="20"/>
                <w:lang w:val="en-US" w:eastAsia="en-US"/>
              </w:rPr>
            </w:pPr>
          </w:p>
        </w:tc>
      </w:tr>
      <w:tr w:rsidR="00906C97" w:rsidRPr="00C916FB" w14:paraId="54CAB35A" w14:textId="77777777" w:rsidTr="00A454AE">
        <w:trPr>
          <w:trHeight w:hRule="exact" w:val="298"/>
        </w:trPr>
        <w:tc>
          <w:tcPr>
            <w:tcW w:w="782" w:type="dxa"/>
            <w:tcBorders>
              <w:left w:val="single" w:sz="4" w:space="0" w:color="auto"/>
            </w:tcBorders>
            <w:shd w:val="clear" w:color="auto" w:fill="FFFFFF"/>
          </w:tcPr>
          <w:p w14:paraId="16ABB7B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4B32F4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929D484" w14:textId="77777777" w:rsidR="00906C97" w:rsidRPr="00C916FB" w:rsidRDefault="00906C97" w:rsidP="00A454AE">
            <w:pPr>
              <w:widowControl w:val="0"/>
              <w:rPr>
                <w:sz w:val="20"/>
                <w:szCs w:val="20"/>
                <w:lang w:val="en-US" w:eastAsia="en-US"/>
              </w:rPr>
            </w:pPr>
          </w:p>
        </w:tc>
      </w:tr>
      <w:tr w:rsidR="00906C97" w:rsidRPr="00C916FB" w14:paraId="39185BF5" w14:textId="77777777" w:rsidTr="00A454AE">
        <w:trPr>
          <w:trHeight w:hRule="exact" w:val="298"/>
        </w:trPr>
        <w:tc>
          <w:tcPr>
            <w:tcW w:w="782" w:type="dxa"/>
            <w:tcBorders>
              <w:left w:val="single" w:sz="4" w:space="0" w:color="auto"/>
              <w:bottom w:val="single" w:sz="4" w:space="0" w:color="auto"/>
            </w:tcBorders>
            <w:shd w:val="clear" w:color="auto" w:fill="FFFFFF"/>
          </w:tcPr>
          <w:p w14:paraId="7F4F7702"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2695767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EEEC56A" w14:textId="77777777" w:rsidR="00906C97" w:rsidRPr="00C916FB" w:rsidRDefault="00906C97" w:rsidP="00A454AE">
            <w:pPr>
              <w:widowControl w:val="0"/>
              <w:rPr>
                <w:sz w:val="20"/>
                <w:szCs w:val="20"/>
                <w:lang w:val="en-US" w:eastAsia="en-US"/>
              </w:rPr>
            </w:pPr>
          </w:p>
        </w:tc>
      </w:tr>
      <w:tr w:rsidR="00906C97" w:rsidRPr="00C916FB" w14:paraId="630BE327" w14:textId="77777777" w:rsidTr="00A454AE">
        <w:trPr>
          <w:trHeight w:hRule="exact" w:val="835"/>
        </w:trPr>
        <w:tc>
          <w:tcPr>
            <w:tcW w:w="782" w:type="dxa"/>
            <w:tcBorders>
              <w:top w:val="single" w:sz="4" w:space="0" w:color="auto"/>
              <w:left w:val="single" w:sz="4" w:space="0" w:color="auto"/>
            </w:tcBorders>
            <w:shd w:val="clear" w:color="auto" w:fill="FFFFFF"/>
            <w:vAlign w:val="center"/>
          </w:tcPr>
          <w:p w14:paraId="0D0DA56F"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3.</w:t>
            </w:r>
          </w:p>
        </w:tc>
        <w:tc>
          <w:tcPr>
            <w:tcW w:w="5088" w:type="dxa"/>
            <w:tcBorders>
              <w:top w:val="single" w:sz="4" w:space="0" w:color="auto"/>
              <w:left w:val="single" w:sz="4" w:space="0" w:color="auto"/>
            </w:tcBorders>
            <w:shd w:val="clear" w:color="auto" w:fill="FFFFFF"/>
            <w:vAlign w:val="center"/>
          </w:tcPr>
          <w:p w14:paraId="5F905DE0"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Приправници</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406E5050"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73E8B1D6"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5A16440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33DB4B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Висока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114A8BFA" w14:textId="77777777" w:rsidR="00906C97" w:rsidRPr="00C916FB" w:rsidRDefault="00906C97" w:rsidP="00A454AE">
            <w:pPr>
              <w:widowControl w:val="0"/>
              <w:rPr>
                <w:sz w:val="20"/>
                <w:szCs w:val="20"/>
                <w:lang w:val="en-US" w:eastAsia="en-US"/>
              </w:rPr>
            </w:pPr>
          </w:p>
        </w:tc>
      </w:tr>
      <w:tr w:rsidR="00906C97" w:rsidRPr="00C916FB" w14:paraId="408401CF" w14:textId="77777777" w:rsidTr="00A454AE">
        <w:trPr>
          <w:trHeight w:hRule="exact" w:val="288"/>
        </w:trPr>
        <w:tc>
          <w:tcPr>
            <w:tcW w:w="782" w:type="dxa"/>
            <w:vMerge/>
            <w:tcBorders>
              <w:left w:val="single" w:sz="4" w:space="0" w:color="auto"/>
            </w:tcBorders>
            <w:shd w:val="clear" w:color="auto" w:fill="FFFFFF"/>
          </w:tcPr>
          <w:p w14:paraId="40FB4B8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38DBD1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6F9BA133" w14:textId="77777777" w:rsidR="00906C97" w:rsidRPr="00C916FB" w:rsidRDefault="00906C97" w:rsidP="00A454AE">
            <w:pPr>
              <w:widowControl w:val="0"/>
              <w:rPr>
                <w:sz w:val="20"/>
                <w:szCs w:val="20"/>
                <w:lang w:val="en-US" w:eastAsia="en-US"/>
              </w:rPr>
            </w:pPr>
          </w:p>
        </w:tc>
      </w:tr>
      <w:tr w:rsidR="00906C97" w:rsidRPr="00C916FB" w14:paraId="0E4C0261" w14:textId="77777777" w:rsidTr="00A454AE">
        <w:trPr>
          <w:trHeight w:hRule="exact" w:val="293"/>
        </w:trPr>
        <w:tc>
          <w:tcPr>
            <w:tcW w:w="782" w:type="dxa"/>
            <w:vMerge/>
            <w:tcBorders>
              <w:left w:val="single" w:sz="4" w:space="0" w:color="auto"/>
              <w:bottom w:val="single" w:sz="4" w:space="0" w:color="auto"/>
            </w:tcBorders>
            <w:shd w:val="clear" w:color="auto" w:fill="FFFFFF"/>
          </w:tcPr>
          <w:p w14:paraId="23464BC6"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AD5C22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Средња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585EFC3" w14:textId="77777777" w:rsidR="00906C97" w:rsidRPr="00C916FB" w:rsidRDefault="00906C97" w:rsidP="00A454AE">
            <w:pPr>
              <w:widowControl w:val="0"/>
              <w:rPr>
                <w:sz w:val="20"/>
                <w:szCs w:val="20"/>
                <w:lang w:val="en-US" w:eastAsia="en-US"/>
              </w:rPr>
            </w:pPr>
          </w:p>
        </w:tc>
      </w:tr>
    </w:tbl>
    <w:p w14:paraId="1504045B" w14:textId="77777777" w:rsidR="00906C97" w:rsidRPr="00C916FB" w:rsidRDefault="00906C97" w:rsidP="00906C97">
      <w:pPr>
        <w:widowControl w:val="0"/>
        <w:numPr>
          <w:ilvl w:val="1"/>
          <w:numId w:val="3"/>
        </w:numPr>
        <w:tabs>
          <w:tab w:val="left" w:pos="715"/>
        </w:tabs>
        <w:spacing w:before="829" w:line="274" w:lineRule="exact"/>
        <w:jc w:val="both"/>
        <w:rPr>
          <w:sz w:val="20"/>
          <w:szCs w:val="20"/>
          <w:lang w:val="en-US" w:eastAsia="en-US"/>
        </w:rPr>
      </w:pPr>
      <w:proofErr w:type="spellStart"/>
      <w:r w:rsidRPr="00C916FB">
        <w:rPr>
          <w:sz w:val="20"/>
          <w:szCs w:val="20"/>
          <w:lang w:val="en-US" w:eastAsia="en-US"/>
        </w:rPr>
        <w:t>Планирани</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proofErr w:type="spellStart"/>
      <w:r w:rsidRPr="00C916FB">
        <w:rPr>
          <w:sz w:val="20"/>
          <w:szCs w:val="20"/>
          <w:lang w:val="en-US" w:eastAsia="en-US"/>
        </w:rPr>
        <w:t>за</w:t>
      </w:r>
      <w:proofErr w:type="spellEnd"/>
      <w:r w:rsidRPr="00C916FB">
        <w:rPr>
          <w:sz w:val="20"/>
          <w:szCs w:val="20"/>
          <w:lang w:val="en-US" w:eastAsia="en-US"/>
        </w:rPr>
        <w:t xml:space="preserve"> 20</w:t>
      </w:r>
      <w:r w:rsidRPr="00C916FB">
        <w:rPr>
          <w:sz w:val="20"/>
          <w:szCs w:val="20"/>
          <w:lang w:val="sr-Cyrl-RS" w:eastAsia="en-US"/>
        </w:rPr>
        <w:t>2</w:t>
      </w:r>
      <w:r w:rsidRPr="00C916FB">
        <w:rPr>
          <w:sz w:val="20"/>
          <w:szCs w:val="20"/>
          <w:lang w:val="sr-Latn-RS" w:eastAsia="en-US"/>
        </w:rPr>
        <w:t>3</w:t>
      </w:r>
      <w:r w:rsidRPr="00C916FB">
        <w:rPr>
          <w:sz w:val="20"/>
          <w:szCs w:val="20"/>
          <w:lang w:val="en-US" w:eastAsia="en-US"/>
        </w:rPr>
        <w:t xml:space="preserve">. </w:t>
      </w:r>
      <w:proofErr w:type="spellStart"/>
      <w:r w:rsidRPr="00C916FB">
        <w:rPr>
          <w:sz w:val="20"/>
          <w:szCs w:val="20"/>
          <w:lang w:val="en-US" w:eastAsia="en-US"/>
        </w:rPr>
        <w:t>годину</w:t>
      </w:r>
      <w:proofErr w:type="spellEnd"/>
      <w:r w:rsidRPr="00C916FB">
        <w:rPr>
          <w:sz w:val="20"/>
          <w:szCs w:val="20"/>
          <w:lang w:val="en-US" w:eastAsia="en-US"/>
        </w:rPr>
        <w:t xml:space="preserve"> у </w:t>
      </w:r>
      <w:proofErr w:type="spellStart"/>
      <w:r w:rsidRPr="00C916FB">
        <w:rPr>
          <w:sz w:val="20"/>
          <w:szCs w:val="20"/>
          <w:lang w:val="en-US" w:eastAsia="en-US"/>
        </w:rPr>
        <w:t>Општинском</w:t>
      </w:r>
      <w:proofErr w:type="spellEnd"/>
      <w:r w:rsidRPr="00C916FB">
        <w:rPr>
          <w:sz w:val="20"/>
          <w:szCs w:val="20"/>
          <w:lang w:val="en-US" w:eastAsia="en-US"/>
        </w:rPr>
        <w:t xml:space="preserve"> </w:t>
      </w:r>
      <w:proofErr w:type="spellStart"/>
      <w:r w:rsidRPr="00C916FB">
        <w:rPr>
          <w:sz w:val="20"/>
          <w:szCs w:val="20"/>
          <w:lang w:val="en-US" w:eastAsia="en-US"/>
        </w:rPr>
        <w:t>правобранилаштву</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Ивањица</w:t>
      </w:r>
      <w:proofErr w:type="spellEnd"/>
      <w:r w:rsidRPr="00C916FB">
        <w:rPr>
          <w:sz w:val="20"/>
          <w:szCs w:val="20"/>
          <w:lang w:val="en-US" w:eastAsia="en-US"/>
        </w:rPr>
        <w:t>.</w:t>
      </w:r>
    </w:p>
    <w:tbl>
      <w:tblPr>
        <w:tblW w:w="0" w:type="auto"/>
        <w:tblLayout w:type="fixed"/>
        <w:tblCellMar>
          <w:left w:w="10" w:type="dxa"/>
          <w:right w:w="10" w:type="dxa"/>
        </w:tblCellMar>
        <w:tblLook w:val="04A0" w:firstRow="1" w:lastRow="0" w:firstColumn="1" w:lastColumn="0" w:noHBand="0" w:noVBand="1"/>
      </w:tblPr>
      <w:tblGrid>
        <w:gridCol w:w="782"/>
        <w:gridCol w:w="5088"/>
        <w:gridCol w:w="6"/>
        <w:gridCol w:w="2999"/>
        <w:gridCol w:w="6"/>
      </w:tblGrid>
      <w:tr w:rsidR="00906C97" w:rsidRPr="00C916FB" w14:paraId="718D7841" w14:textId="77777777" w:rsidTr="00A454AE">
        <w:trPr>
          <w:trHeight w:hRule="exact" w:val="840"/>
        </w:trPr>
        <w:tc>
          <w:tcPr>
            <w:tcW w:w="782" w:type="dxa"/>
            <w:tcBorders>
              <w:top w:val="single" w:sz="4" w:space="0" w:color="auto"/>
              <w:left w:val="single" w:sz="4" w:space="0" w:color="auto"/>
            </w:tcBorders>
            <w:shd w:val="clear" w:color="auto" w:fill="FFFFFF"/>
            <w:vAlign w:val="center"/>
          </w:tcPr>
          <w:p w14:paraId="5627C49D"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1.</w:t>
            </w:r>
          </w:p>
        </w:tc>
        <w:tc>
          <w:tcPr>
            <w:tcW w:w="5094" w:type="dxa"/>
            <w:gridSpan w:val="2"/>
            <w:tcBorders>
              <w:top w:val="single" w:sz="4" w:space="0" w:color="auto"/>
              <w:left w:val="single" w:sz="4" w:space="0" w:color="auto"/>
            </w:tcBorders>
            <w:shd w:val="clear" w:color="auto" w:fill="FFFFFF"/>
            <w:vAlign w:val="center"/>
          </w:tcPr>
          <w:p w14:paraId="4EAEA5A8" w14:textId="77777777" w:rsidR="00906C97" w:rsidRPr="00C916FB" w:rsidRDefault="00906C97" w:rsidP="00A454AE">
            <w:pPr>
              <w:widowControl w:val="0"/>
              <w:spacing w:line="244" w:lineRule="exact"/>
              <w:rPr>
                <w:sz w:val="20"/>
                <w:szCs w:val="20"/>
                <w:lang w:val="en-US" w:eastAsia="en-US"/>
              </w:rPr>
            </w:pPr>
            <w:proofErr w:type="spellStart"/>
            <w:r w:rsidRPr="00C916FB">
              <w:rPr>
                <w:b/>
                <w:bCs/>
                <w:sz w:val="20"/>
                <w:szCs w:val="20"/>
                <w:lang w:val="en-US" w:eastAsia="en-US"/>
              </w:rPr>
              <w:t>Радна</w:t>
            </w:r>
            <w:proofErr w:type="spellEnd"/>
            <w:r w:rsidRPr="00C916FB">
              <w:rPr>
                <w:b/>
                <w:bCs/>
                <w:sz w:val="20"/>
                <w:szCs w:val="20"/>
                <w:lang w:val="en-US" w:eastAsia="en-US"/>
              </w:rPr>
              <w:t xml:space="preserve"> </w:t>
            </w:r>
            <w:proofErr w:type="spellStart"/>
            <w:r w:rsidRPr="00C916FB">
              <w:rPr>
                <w:b/>
                <w:bCs/>
                <w:sz w:val="20"/>
                <w:szCs w:val="20"/>
                <w:lang w:val="en-US" w:eastAsia="en-US"/>
              </w:rPr>
              <w:t>места</w:t>
            </w:r>
            <w:proofErr w:type="spellEnd"/>
            <w:r w:rsidRPr="00C916FB">
              <w:rPr>
                <w:b/>
                <w:bCs/>
                <w:sz w:val="20"/>
                <w:szCs w:val="20"/>
                <w:lang w:val="en-US" w:eastAsia="en-US"/>
              </w:rPr>
              <w:t xml:space="preserve"> </w:t>
            </w:r>
            <w:proofErr w:type="spellStart"/>
            <w:r w:rsidRPr="00C916FB">
              <w:rPr>
                <w:b/>
                <w:bCs/>
                <w:sz w:val="20"/>
                <w:szCs w:val="20"/>
                <w:lang w:val="en-US" w:eastAsia="en-US"/>
              </w:rPr>
              <w:t>функционера</w:t>
            </w:r>
            <w:proofErr w:type="spellEnd"/>
            <w:r w:rsidRPr="00C916FB">
              <w:rPr>
                <w:b/>
                <w:bCs/>
                <w:sz w:val="20"/>
                <w:szCs w:val="20"/>
                <w:lang w:val="en-US" w:eastAsia="en-US"/>
              </w:rPr>
              <w:t xml:space="preserve">, </w:t>
            </w:r>
            <w:proofErr w:type="spellStart"/>
            <w:r w:rsidRPr="00C916FB">
              <w:rPr>
                <w:b/>
                <w:bCs/>
                <w:sz w:val="20"/>
                <w:szCs w:val="20"/>
                <w:lang w:val="en-US" w:eastAsia="en-US"/>
              </w:rPr>
              <w:t>службеника</w:t>
            </w:r>
            <w:proofErr w:type="spellEnd"/>
            <w:r w:rsidRPr="00C916FB">
              <w:rPr>
                <w:b/>
                <w:bCs/>
                <w:sz w:val="20"/>
                <w:szCs w:val="20"/>
                <w:lang w:val="en-US" w:eastAsia="en-US"/>
              </w:rPr>
              <w:t xml:space="preserve"> и </w:t>
            </w:r>
            <w:proofErr w:type="spellStart"/>
            <w:r w:rsidRPr="00C916FB">
              <w:rPr>
                <w:b/>
                <w:bCs/>
                <w:sz w:val="20"/>
                <w:szCs w:val="20"/>
                <w:lang w:val="en-US" w:eastAsia="en-US"/>
              </w:rPr>
              <w:t>намештеника</w:t>
            </w:r>
            <w:proofErr w:type="spellEnd"/>
          </w:p>
        </w:tc>
        <w:tc>
          <w:tcPr>
            <w:tcW w:w="3005" w:type="dxa"/>
            <w:gridSpan w:val="2"/>
            <w:tcBorders>
              <w:top w:val="single" w:sz="4" w:space="0" w:color="auto"/>
              <w:left w:val="single" w:sz="4" w:space="0" w:color="auto"/>
              <w:right w:val="single" w:sz="4" w:space="0" w:color="auto"/>
            </w:tcBorders>
            <w:shd w:val="clear" w:color="auto" w:fill="FFFFFF"/>
            <w:vAlign w:val="center"/>
          </w:tcPr>
          <w:p w14:paraId="1D160A15"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3E5DB4DF" w14:textId="77777777" w:rsidTr="00A454AE">
        <w:trPr>
          <w:trHeight w:hRule="exact" w:val="511"/>
        </w:trPr>
        <w:tc>
          <w:tcPr>
            <w:tcW w:w="782" w:type="dxa"/>
            <w:tcBorders>
              <w:top w:val="single" w:sz="4" w:space="0" w:color="auto"/>
              <w:left w:val="single" w:sz="4" w:space="0" w:color="auto"/>
            </w:tcBorders>
            <w:shd w:val="clear" w:color="auto" w:fill="FFFFFF"/>
            <w:vAlign w:val="center"/>
          </w:tcPr>
          <w:p w14:paraId="5B4B5165" w14:textId="77777777" w:rsidR="00906C97" w:rsidRPr="00C916FB" w:rsidRDefault="00906C97" w:rsidP="00A454AE">
            <w:pPr>
              <w:widowControl w:val="0"/>
              <w:spacing w:line="244" w:lineRule="exact"/>
              <w:ind w:left="320"/>
              <w:rPr>
                <w:b/>
                <w:bCs/>
                <w:sz w:val="20"/>
                <w:szCs w:val="20"/>
                <w:lang w:val="en-US" w:eastAsia="en-US"/>
              </w:rPr>
            </w:pPr>
          </w:p>
        </w:tc>
        <w:tc>
          <w:tcPr>
            <w:tcW w:w="5094" w:type="dxa"/>
            <w:gridSpan w:val="2"/>
            <w:tcBorders>
              <w:top w:val="single" w:sz="4" w:space="0" w:color="auto"/>
              <w:left w:val="single" w:sz="4" w:space="0" w:color="auto"/>
            </w:tcBorders>
            <w:shd w:val="clear" w:color="auto" w:fill="D9D9D9" w:themeFill="background1" w:themeFillShade="D9"/>
            <w:vAlign w:val="center"/>
          </w:tcPr>
          <w:p w14:paraId="737E6C3A" w14:textId="77777777" w:rsidR="00906C97" w:rsidRPr="00C916FB" w:rsidRDefault="00906C97" w:rsidP="00A454AE">
            <w:pPr>
              <w:widowControl w:val="0"/>
              <w:spacing w:line="244" w:lineRule="exact"/>
              <w:rPr>
                <w:bCs/>
                <w:sz w:val="20"/>
                <w:szCs w:val="20"/>
                <w:lang w:val="en-US" w:eastAsia="en-US"/>
              </w:rPr>
            </w:pPr>
            <w:proofErr w:type="spellStart"/>
            <w:r w:rsidRPr="00C916FB">
              <w:rPr>
                <w:bCs/>
                <w:sz w:val="20"/>
                <w:szCs w:val="20"/>
                <w:lang w:val="en-US" w:eastAsia="en-US"/>
              </w:rPr>
              <w:t>Општински</w:t>
            </w:r>
            <w:proofErr w:type="spellEnd"/>
            <w:r w:rsidRPr="00C916FB">
              <w:rPr>
                <w:bCs/>
                <w:sz w:val="20"/>
                <w:szCs w:val="20"/>
                <w:lang w:val="en-US" w:eastAsia="en-US"/>
              </w:rPr>
              <w:t xml:space="preserve"> </w:t>
            </w:r>
            <w:proofErr w:type="spellStart"/>
            <w:r w:rsidRPr="00C916FB">
              <w:rPr>
                <w:bCs/>
                <w:sz w:val="20"/>
                <w:szCs w:val="20"/>
                <w:lang w:val="en-US" w:eastAsia="en-US"/>
              </w:rPr>
              <w:t>правобранилац</w:t>
            </w:r>
            <w:proofErr w:type="spellEnd"/>
            <w:r w:rsidRPr="00C916FB">
              <w:rPr>
                <w:bCs/>
                <w:sz w:val="20"/>
                <w:szCs w:val="20"/>
                <w:lang w:val="en-US" w:eastAsia="en-US"/>
              </w:rPr>
              <w:t xml:space="preserve"> (</w:t>
            </w:r>
            <w:proofErr w:type="spellStart"/>
            <w:r w:rsidRPr="00C916FB">
              <w:rPr>
                <w:bCs/>
                <w:sz w:val="20"/>
                <w:szCs w:val="20"/>
                <w:lang w:val="en-US" w:eastAsia="en-US"/>
              </w:rPr>
              <w:t>функционер</w:t>
            </w:r>
            <w:proofErr w:type="spellEnd"/>
            <w:r w:rsidRPr="00C916FB">
              <w:rPr>
                <w:bCs/>
                <w:sz w:val="20"/>
                <w:szCs w:val="20"/>
                <w:lang w:val="en-US" w:eastAsia="en-US"/>
              </w:rPr>
              <w:t>)</w:t>
            </w:r>
          </w:p>
        </w:tc>
        <w:tc>
          <w:tcPr>
            <w:tcW w:w="3005"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540AD36C" w14:textId="77777777" w:rsidR="00906C97" w:rsidRPr="00C916FB" w:rsidRDefault="00906C97" w:rsidP="00A454AE">
            <w:pPr>
              <w:widowControl w:val="0"/>
              <w:spacing w:line="244" w:lineRule="exact"/>
              <w:jc w:val="center"/>
              <w:rPr>
                <w:bCs/>
                <w:sz w:val="20"/>
                <w:szCs w:val="20"/>
                <w:lang w:val="en-US" w:eastAsia="en-US"/>
              </w:rPr>
            </w:pPr>
            <w:r w:rsidRPr="00C916FB">
              <w:rPr>
                <w:bCs/>
                <w:sz w:val="20"/>
                <w:szCs w:val="20"/>
                <w:lang w:val="en-US" w:eastAsia="en-US"/>
              </w:rPr>
              <w:t>1</w:t>
            </w:r>
          </w:p>
        </w:tc>
      </w:tr>
      <w:tr w:rsidR="00906C97" w:rsidRPr="00C916FB" w14:paraId="38BE8AD3"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2BF0924D"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47294BC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првој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164D90F3"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E5B06E6" w14:textId="77777777" w:rsidTr="00A454AE">
        <w:trPr>
          <w:trHeight w:hRule="exact" w:val="283"/>
        </w:trPr>
        <w:tc>
          <w:tcPr>
            <w:tcW w:w="782" w:type="dxa"/>
            <w:vMerge/>
            <w:tcBorders>
              <w:left w:val="single" w:sz="4" w:space="0" w:color="auto"/>
            </w:tcBorders>
            <w:shd w:val="clear" w:color="auto" w:fill="FFFFFF"/>
          </w:tcPr>
          <w:p w14:paraId="00E0A49C"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4517B3F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другој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3960B70C" w14:textId="77777777" w:rsidR="00906C97" w:rsidRPr="00C916FB" w:rsidRDefault="00906C97" w:rsidP="00A454AE">
            <w:pPr>
              <w:widowControl w:val="0"/>
              <w:rPr>
                <w:sz w:val="20"/>
                <w:szCs w:val="20"/>
                <w:lang w:val="en-US" w:eastAsia="en-US"/>
              </w:rPr>
            </w:pPr>
          </w:p>
        </w:tc>
      </w:tr>
      <w:tr w:rsidR="00906C97" w:rsidRPr="00C916FB" w14:paraId="21F35865" w14:textId="77777777" w:rsidTr="00A454AE">
        <w:trPr>
          <w:trHeight w:hRule="exact" w:val="288"/>
        </w:trPr>
        <w:tc>
          <w:tcPr>
            <w:tcW w:w="782" w:type="dxa"/>
            <w:vMerge w:val="restart"/>
            <w:tcBorders>
              <w:top w:val="single" w:sz="4" w:space="0" w:color="auto"/>
              <w:left w:val="single" w:sz="4" w:space="0" w:color="auto"/>
              <w:right w:val="single" w:sz="4" w:space="0" w:color="auto"/>
            </w:tcBorders>
            <w:shd w:val="clear" w:color="auto" w:fill="FFFFFF"/>
          </w:tcPr>
          <w:p w14:paraId="15248098" w14:textId="77777777" w:rsidR="00906C97" w:rsidRPr="00C916FB" w:rsidRDefault="00906C97" w:rsidP="00A454AE">
            <w:pPr>
              <w:widowControl w:val="0"/>
              <w:rPr>
                <w:sz w:val="20"/>
                <w:szCs w:val="20"/>
                <w:lang w:val="en-US" w:eastAsia="en-US"/>
              </w:rPr>
            </w:pPr>
          </w:p>
          <w:p w14:paraId="3466154C" w14:textId="77777777" w:rsidR="00906C97" w:rsidRPr="00C916FB" w:rsidRDefault="00906C97" w:rsidP="00A454AE">
            <w:pPr>
              <w:widowControl w:val="0"/>
              <w:rPr>
                <w:sz w:val="20"/>
                <w:szCs w:val="20"/>
                <w:lang w:val="en-US" w:eastAsia="en-US"/>
              </w:rPr>
            </w:pPr>
          </w:p>
          <w:p w14:paraId="4B4BC26D" w14:textId="77777777" w:rsidR="00906C97" w:rsidRPr="00C916FB" w:rsidRDefault="00906C97" w:rsidP="00A454AE">
            <w:pPr>
              <w:widowControl w:val="0"/>
              <w:rPr>
                <w:sz w:val="20"/>
                <w:szCs w:val="20"/>
                <w:lang w:val="en-US" w:eastAsia="en-US"/>
              </w:rPr>
            </w:pPr>
          </w:p>
          <w:p w14:paraId="346EA3D1" w14:textId="77777777" w:rsidR="00906C97" w:rsidRPr="00C916FB" w:rsidRDefault="00906C97" w:rsidP="00A454AE">
            <w:pPr>
              <w:widowControl w:val="0"/>
              <w:rPr>
                <w:sz w:val="20"/>
                <w:szCs w:val="20"/>
                <w:lang w:val="en-US" w:eastAsia="en-US"/>
              </w:rPr>
            </w:pPr>
          </w:p>
          <w:p w14:paraId="138F6910" w14:textId="77777777" w:rsidR="00906C97" w:rsidRPr="00C916FB" w:rsidRDefault="00906C97" w:rsidP="00A454AE">
            <w:pPr>
              <w:widowControl w:val="0"/>
              <w:rPr>
                <w:sz w:val="20"/>
                <w:szCs w:val="20"/>
                <w:lang w:val="en-US" w:eastAsia="en-US"/>
              </w:rPr>
            </w:pPr>
          </w:p>
          <w:p w14:paraId="7FBE4002" w14:textId="77777777" w:rsidR="00906C97" w:rsidRPr="00C916FB" w:rsidRDefault="00906C97" w:rsidP="00A454AE">
            <w:pPr>
              <w:widowControl w:val="0"/>
              <w:rPr>
                <w:sz w:val="20"/>
                <w:szCs w:val="20"/>
                <w:lang w:val="en-US" w:eastAsia="en-US"/>
              </w:rPr>
            </w:pPr>
          </w:p>
          <w:p w14:paraId="40AA8B95" w14:textId="77777777" w:rsidR="00906C97" w:rsidRPr="00C916FB" w:rsidRDefault="00906C97" w:rsidP="00A454AE">
            <w:pPr>
              <w:widowControl w:val="0"/>
              <w:rPr>
                <w:sz w:val="20"/>
                <w:szCs w:val="20"/>
                <w:lang w:val="en-US" w:eastAsia="en-US"/>
              </w:rPr>
            </w:pPr>
          </w:p>
          <w:p w14:paraId="69B99A89" w14:textId="77777777" w:rsidR="00906C97" w:rsidRPr="00C916FB" w:rsidRDefault="00906C97" w:rsidP="00A454AE">
            <w:pPr>
              <w:widowControl w:val="0"/>
              <w:rPr>
                <w:sz w:val="20"/>
                <w:szCs w:val="20"/>
                <w:lang w:val="en-US" w:eastAsia="en-US"/>
              </w:rPr>
            </w:pPr>
          </w:p>
          <w:p w14:paraId="106A5795"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center"/>
          </w:tcPr>
          <w:p w14:paraId="5AAEB27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7B024A8F"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5A014A54" w14:textId="77777777" w:rsidTr="00A454AE">
        <w:trPr>
          <w:trHeight w:hRule="exact" w:val="288"/>
        </w:trPr>
        <w:tc>
          <w:tcPr>
            <w:tcW w:w="782" w:type="dxa"/>
            <w:vMerge/>
            <w:tcBorders>
              <w:left w:val="single" w:sz="4" w:space="0" w:color="auto"/>
              <w:right w:val="single" w:sz="4" w:space="0" w:color="auto"/>
            </w:tcBorders>
            <w:shd w:val="clear" w:color="auto" w:fill="FFFFFF"/>
          </w:tcPr>
          <w:p w14:paraId="0F92EBB1"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center"/>
          </w:tcPr>
          <w:p w14:paraId="1268A65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53C2248E"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6D3A7FA2" w14:textId="77777777" w:rsidTr="00A454AE">
        <w:trPr>
          <w:trHeight w:hRule="exact" w:val="283"/>
        </w:trPr>
        <w:tc>
          <w:tcPr>
            <w:tcW w:w="782" w:type="dxa"/>
            <w:vMerge/>
            <w:tcBorders>
              <w:left w:val="single" w:sz="4" w:space="0" w:color="auto"/>
              <w:right w:val="single" w:sz="4" w:space="0" w:color="auto"/>
            </w:tcBorders>
            <w:shd w:val="clear" w:color="auto" w:fill="FFFFFF"/>
          </w:tcPr>
          <w:p w14:paraId="7E8D642F"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11495FF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46F2D74D"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F4E1154" w14:textId="77777777" w:rsidTr="00A454AE">
        <w:trPr>
          <w:trHeight w:hRule="exact" w:val="288"/>
        </w:trPr>
        <w:tc>
          <w:tcPr>
            <w:tcW w:w="782" w:type="dxa"/>
            <w:vMerge/>
            <w:tcBorders>
              <w:left w:val="single" w:sz="4" w:space="0" w:color="auto"/>
              <w:right w:val="single" w:sz="4" w:space="0" w:color="auto"/>
            </w:tcBorders>
            <w:shd w:val="clear" w:color="auto" w:fill="FFFFFF"/>
          </w:tcPr>
          <w:p w14:paraId="783F61CF"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32983B0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151E87D7"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109CF38B" w14:textId="77777777" w:rsidTr="00A454AE">
        <w:trPr>
          <w:trHeight w:hRule="exact" w:val="283"/>
        </w:trPr>
        <w:tc>
          <w:tcPr>
            <w:tcW w:w="782" w:type="dxa"/>
            <w:vMerge/>
            <w:tcBorders>
              <w:left w:val="single" w:sz="4" w:space="0" w:color="auto"/>
              <w:right w:val="single" w:sz="4" w:space="0" w:color="auto"/>
            </w:tcBorders>
            <w:shd w:val="clear" w:color="auto" w:fill="FFFFFF"/>
          </w:tcPr>
          <w:p w14:paraId="00FBB5A3"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5373D3D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D924CE7"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A9D9D48" w14:textId="77777777" w:rsidTr="00A454AE">
        <w:trPr>
          <w:trHeight w:hRule="exact" w:val="300"/>
        </w:trPr>
        <w:tc>
          <w:tcPr>
            <w:tcW w:w="782" w:type="dxa"/>
            <w:vMerge/>
            <w:tcBorders>
              <w:left w:val="single" w:sz="4" w:space="0" w:color="auto"/>
              <w:right w:val="single" w:sz="4" w:space="0" w:color="auto"/>
            </w:tcBorders>
            <w:shd w:val="clear" w:color="auto" w:fill="FFFFFF"/>
          </w:tcPr>
          <w:p w14:paraId="7037C2C2"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26376D3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657747"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1</w:t>
            </w:r>
          </w:p>
        </w:tc>
      </w:tr>
      <w:tr w:rsidR="00906C97" w:rsidRPr="00C916FB" w14:paraId="224E2746" w14:textId="77777777" w:rsidTr="00A454AE">
        <w:trPr>
          <w:trHeight w:val="225"/>
        </w:trPr>
        <w:tc>
          <w:tcPr>
            <w:tcW w:w="782" w:type="dxa"/>
            <w:vMerge/>
            <w:tcBorders>
              <w:left w:val="single" w:sz="4" w:space="0" w:color="auto"/>
              <w:bottom w:val="single" w:sz="4" w:space="0" w:color="auto"/>
              <w:right w:val="single" w:sz="4" w:space="0" w:color="auto"/>
            </w:tcBorders>
            <w:shd w:val="clear" w:color="auto" w:fill="FFFFFF"/>
          </w:tcPr>
          <w:p w14:paraId="1BA7BFBB"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0D7323F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380CC2"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00E2EE1B" w14:textId="77777777" w:rsidTr="00A454AE">
        <w:trPr>
          <w:trHeight w:hRule="exact" w:val="288"/>
        </w:trPr>
        <w:tc>
          <w:tcPr>
            <w:tcW w:w="782" w:type="dxa"/>
            <w:vMerge/>
            <w:tcBorders>
              <w:left w:val="single" w:sz="4" w:space="0" w:color="auto"/>
              <w:right w:val="single" w:sz="4" w:space="0" w:color="auto"/>
            </w:tcBorders>
            <w:shd w:val="clear" w:color="auto" w:fill="FFFFFF"/>
          </w:tcPr>
          <w:p w14:paraId="2B457622"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22D1B7B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6280C3C3" w14:textId="77777777" w:rsidR="00906C97" w:rsidRPr="00C916FB" w:rsidRDefault="00906C97" w:rsidP="00A454AE">
            <w:pPr>
              <w:widowControl w:val="0"/>
              <w:rPr>
                <w:sz w:val="20"/>
                <w:szCs w:val="20"/>
                <w:lang w:val="en-US" w:eastAsia="en-US"/>
              </w:rPr>
            </w:pPr>
          </w:p>
        </w:tc>
      </w:tr>
      <w:tr w:rsidR="00906C97" w:rsidRPr="00C916FB" w14:paraId="0B24F6B6" w14:textId="77777777" w:rsidTr="00A454AE">
        <w:trPr>
          <w:trHeight w:hRule="exact" w:val="288"/>
        </w:trPr>
        <w:tc>
          <w:tcPr>
            <w:tcW w:w="782" w:type="dxa"/>
            <w:vMerge/>
            <w:tcBorders>
              <w:left w:val="single" w:sz="4" w:space="0" w:color="auto"/>
              <w:right w:val="single" w:sz="4" w:space="0" w:color="auto"/>
            </w:tcBorders>
            <w:shd w:val="clear" w:color="auto" w:fill="FFFFFF"/>
          </w:tcPr>
          <w:p w14:paraId="1CD52241"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378FE40B" w14:textId="77777777" w:rsidR="00906C97" w:rsidRPr="00C916FB" w:rsidRDefault="00906C97" w:rsidP="00A454AE">
            <w:pPr>
              <w:widowControl w:val="0"/>
              <w:rPr>
                <w:sz w:val="20"/>
                <w:szCs w:val="20"/>
                <w:lang w:val="en-US" w:eastAsia="en-US"/>
              </w:rPr>
            </w:pPr>
          </w:p>
        </w:tc>
        <w:tc>
          <w:tcPr>
            <w:tcW w:w="3005" w:type="dxa"/>
            <w:gridSpan w:val="2"/>
            <w:tcBorders>
              <w:top w:val="single" w:sz="4" w:space="0" w:color="auto"/>
              <w:left w:val="single" w:sz="4" w:space="0" w:color="auto"/>
              <w:right w:val="single" w:sz="4" w:space="0" w:color="auto"/>
            </w:tcBorders>
            <w:shd w:val="clear" w:color="auto" w:fill="FFFFFF"/>
            <w:vAlign w:val="bottom"/>
          </w:tcPr>
          <w:p w14:paraId="262C4377" w14:textId="77777777" w:rsidR="00906C97" w:rsidRPr="00C916FB" w:rsidRDefault="00906C97" w:rsidP="00A454AE">
            <w:pPr>
              <w:widowControl w:val="0"/>
              <w:rPr>
                <w:sz w:val="20"/>
                <w:szCs w:val="20"/>
                <w:lang w:val="en-US" w:eastAsia="en-US"/>
              </w:rPr>
            </w:pPr>
          </w:p>
        </w:tc>
      </w:tr>
      <w:tr w:rsidR="00906C97" w:rsidRPr="00C916FB" w14:paraId="4B730AD3" w14:textId="77777777" w:rsidTr="00A454AE">
        <w:trPr>
          <w:trHeight w:hRule="exact" w:val="288"/>
        </w:trPr>
        <w:tc>
          <w:tcPr>
            <w:tcW w:w="782" w:type="dxa"/>
            <w:vMerge/>
            <w:tcBorders>
              <w:top w:val="single" w:sz="4" w:space="0" w:color="auto"/>
              <w:left w:val="single" w:sz="4" w:space="0" w:color="auto"/>
              <w:right w:val="single" w:sz="4" w:space="0" w:color="auto"/>
            </w:tcBorders>
            <w:shd w:val="clear" w:color="auto" w:fill="FFFFFF"/>
          </w:tcPr>
          <w:p w14:paraId="24196CBA"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7E6CCF6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2F5E3063" w14:textId="77777777" w:rsidR="00906C97" w:rsidRPr="00C916FB" w:rsidRDefault="00906C97" w:rsidP="00A454AE">
            <w:pPr>
              <w:widowControl w:val="0"/>
              <w:rPr>
                <w:sz w:val="20"/>
                <w:szCs w:val="20"/>
                <w:lang w:val="en-US" w:eastAsia="en-US"/>
              </w:rPr>
            </w:pPr>
          </w:p>
        </w:tc>
      </w:tr>
      <w:tr w:rsidR="00906C97" w:rsidRPr="00C916FB" w14:paraId="7BF1988E" w14:textId="77777777" w:rsidTr="00A454AE">
        <w:trPr>
          <w:trHeight w:hRule="exact" w:val="283"/>
        </w:trPr>
        <w:tc>
          <w:tcPr>
            <w:tcW w:w="782" w:type="dxa"/>
            <w:vMerge/>
            <w:tcBorders>
              <w:left w:val="single" w:sz="4" w:space="0" w:color="auto"/>
              <w:bottom w:val="single" w:sz="4" w:space="0" w:color="auto"/>
              <w:right w:val="single" w:sz="4" w:space="0" w:color="auto"/>
            </w:tcBorders>
            <w:shd w:val="clear" w:color="auto" w:fill="FFFFFF"/>
          </w:tcPr>
          <w:p w14:paraId="177317B9"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3561CA3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039811DA" w14:textId="77777777" w:rsidR="00906C97" w:rsidRPr="00C916FB" w:rsidRDefault="00906C97" w:rsidP="00A454AE">
            <w:pPr>
              <w:widowControl w:val="0"/>
              <w:rPr>
                <w:sz w:val="20"/>
                <w:szCs w:val="20"/>
                <w:lang w:val="en-US" w:eastAsia="en-US"/>
              </w:rPr>
            </w:pPr>
          </w:p>
        </w:tc>
      </w:tr>
      <w:tr w:rsidR="00906C97" w:rsidRPr="00C916FB" w14:paraId="3BD9F13D" w14:textId="77777777" w:rsidTr="00A454AE">
        <w:trPr>
          <w:trHeight w:hRule="exact" w:val="288"/>
        </w:trPr>
        <w:tc>
          <w:tcPr>
            <w:tcW w:w="782" w:type="dxa"/>
            <w:vMerge w:val="restart"/>
            <w:tcBorders>
              <w:top w:val="single" w:sz="4" w:space="0" w:color="auto"/>
              <w:left w:val="single" w:sz="4" w:space="0" w:color="auto"/>
              <w:right w:val="single" w:sz="4" w:space="0" w:color="auto"/>
            </w:tcBorders>
            <w:shd w:val="clear" w:color="auto" w:fill="FFFFFF"/>
          </w:tcPr>
          <w:p w14:paraId="7E7680E9"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233C584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5D12F8A6" w14:textId="77777777" w:rsidR="00906C97" w:rsidRPr="00C916FB" w:rsidRDefault="00906C97" w:rsidP="00A454AE">
            <w:pPr>
              <w:widowControl w:val="0"/>
              <w:rPr>
                <w:sz w:val="20"/>
                <w:szCs w:val="20"/>
                <w:lang w:val="en-US" w:eastAsia="en-US"/>
              </w:rPr>
            </w:pPr>
          </w:p>
        </w:tc>
      </w:tr>
      <w:tr w:rsidR="00906C97" w:rsidRPr="00C916FB" w14:paraId="2E92E40A" w14:textId="77777777" w:rsidTr="00A454AE">
        <w:trPr>
          <w:trHeight w:hRule="exact" w:val="283"/>
        </w:trPr>
        <w:tc>
          <w:tcPr>
            <w:tcW w:w="782" w:type="dxa"/>
            <w:vMerge/>
            <w:tcBorders>
              <w:left w:val="single" w:sz="4" w:space="0" w:color="auto"/>
              <w:right w:val="single" w:sz="4" w:space="0" w:color="auto"/>
            </w:tcBorders>
            <w:shd w:val="clear" w:color="auto" w:fill="FFFFFF"/>
          </w:tcPr>
          <w:p w14:paraId="33089172"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6AC0858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76D04278"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6A654C32" w14:textId="77777777" w:rsidTr="00A454AE">
        <w:trPr>
          <w:trHeight w:hRule="exact" w:val="288"/>
        </w:trPr>
        <w:tc>
          <w:tcPr>
            <w:tcW w:w="782" w:type="dxa"/>
            <w:vMerge/>
            <w:tcBorders>
              <w:left w:val="single" w:sz="4" w:space="0" w:color="auto"/>
              <w:bottom w:val="single" w:sz="4" w:space="0" w:color="auto"/>
              <w:right w:val="single" w:sz="4" w:space="0" w:color="auto"/>
            </w:tcBorders>
            <w:shd w:val="clear" w:color="auto" w:fill="FFFFFF"/>
          </w:tcPr>
          <w:p w14:paraId="54432395"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2EB8DDB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1DFC50"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67E6157B" w14:textId="77777777" w:rsidTr="00A454AE">
        <w:trPr>
          <w:trHeight w:hRule="exact" w:val="806"/>
        </w:trPr>
        <w:tc>
          <w:tcPr>
            <w:tcW w:w="782" w:type="dxa"/>
            <w:tcBorders>
              <w:top w:val="single" w:sz="4" w:space="0" w:color="auto"/>
              <w:left w:val="single" w:sz="4" w:space="0" w:color="auto"/>
              <w:bottom w:val="single" w:sz="4" w:space="0" w:color="auto"/>
            </w:tcBorders>
            <w:shd w:val="clear" w:color="auto" w:fill="FFFFFF"/>
            <w:vAlign w:val="center"/>
          </w:tcPr>
          <w:p w14:paraId="4B2910C6"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2.</w:t>
            </w:r>
          </w:p>
        </w:tc>
        <w:tc>
          <w:tcPr>
            <w:tcW w:w="5094" w:type="dxa"/>
            <w:gridSpan w:val="2"/>
            <w:tcBorders>
              <w:top w:val="single" w:sz="4" w:space="0" w:color="auto"/>
              <w:left w:val="single" w:sz="4" w:space="0" w:color="auto"/>
              <w:bottom w:val="single" w:sz="4" w:space="0" w:color="auto"/>
            </w:tcBorders>
            <w:shd w:val="clear" w:color="auto" w:fill="FFFFFF"/>
            <w:vAlign w:val="bottom"/>
          </w:tcPr>
          <w:p w14:paraId="01756A61"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w:t>
            </w:r>
            <w:proofErr w:type="spellStart"/>
            <w:r w:rsidRPr="00C916FB">
              <w:rPr>
                <w:b/>
                <w:bCs/>
                <w:sz w:val="20"/>
                <w:szCs w:val="20"/>
                <w:lang w:val="en-US" w:eastAsia="en-US"/>
              </w:rPr>
              <w:t>повећан</w:t>
            </w:r>
            <w:proofErr w:type="spellEnd"/>
            <w:r w:rsidRPr="00C916FB">
              <w:rPr>
                <w:b/>
                <w:bCs/>
                <w:sz w:val="20"/>
                <w:szCs w:val="20"/>
                <w:lang w:val="en-US" w:eastAsia="en-US"/>
              </w:rPr>
              <w:t xml:space="preserve"> </w:t>
            </w:r>
            <w:proofErr w:type="spellStart"/>
            <w:r w:rsidRPr="00C916FB">
              <w:rPr>
                <w:b/>
                <w:bCs/>
                <w:sz w:val="20"/>
                <w:szCs w:val="20"/>
                <w:lang w:val="en-US" w:eastAsia="en-US"/>
              </w:rPr>
              <w:t>обим</w:t>
            </w:r>
            <w:proofErr w:type="spellEnd"/>
            <w:r w:rsidRPr="00C916FB">
              <w:rPr>
                <w:b/>
                <w:bCs/>
                <w:sz w:val="20"/>
                <w:szCs w:val="20"/>
                <w:lang w:val="en-US" w:eastAsia="en-US"/>
              </w:rPr>
              <w:t xml:space="preserve"> </w:t>
            </w:r>
            <w:proofErr w:type="spellStart"/>
            <w:r w:rsidRPr="00C916FB">
              <w:rPr>
                <w:b/>
                <w:bCs/>
                <w:sz w:val="20"/>
                <w:szCs w:val="20"/>
                <w:lang w:val="en-US" w:eastAsia="en-US"/>
              </w:rPr>
              <w:t>посла</w:t>
            </w:r>
            <w:proofErr w:type="spellEnd"/>
            <w:r w:rsidRPr="00C916FB">
              <w:rPr>
                <w:b/>
                <w:bCs/>
                <w:sz w:val="20"/>
                <w:szCs w:val="20"/>
                <w:lang w:val="en-US" w:eastAsia="en-US"/>
              </w:rPr>
              <w:t>)</w:t>
            </w:r>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7EB4AD"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5A013A7E" w14:textId="77777777" w:rsidTr="00A454AE">
        <w:trPr>
          <w:trHeight w:hRule="exact" w:val="24"/>
        </w:trPr>
        <w:tc>
          <w:tcPr>
            <w:tcW w:w="782" w:type="dxa"/>
            <w:tcBorders>
              <w:top w:val="single" w:sz="4" w:space="0" w:color="auto"/>
              <w:left w:val="single" w:sz="4" w:space="0" w:color="auto"/>
            </w:tcBorders>
            <w:shd w:val="clear" w:color="auto" w:fill="FFFFFF"/>
            <w:vAlign w:val="center"/>
          </w:tcPr>
          <w:p w14:paraId="00D303B7" w14:textId="77777777" w:rsidR="00906C97" w:rsidRPr="00C916FB" w:rsidRDefault="00906C97" w:rsidP="00A454AE">
            <w:pPr>
              <w:widowControl w:val="0"/>
              <w:spacing w:line="244" w:lineRule="exact"/>
              <w:ind w:left="320"/>
              <w:rPr>
                <w:b/>
                <w:bCs/>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3A422E31" w14:textId="77777777" w:rsidR="00906C97" w:rsidRPr="00C916FB" w:rsidRDefault="00906C97" w:rsidP="00A454AE">
            <w:pPr>
              <w:widowControl w:val="0"/>
              <w:jc w:val="center"/>
              <w:rPr>
                <w:b/>
                <w:bCs/>
                <w:sz w:val="20"/>
                <w:szCs w:val="20"/>
                <w:lang w:val="en-US" w:eastAsia="en-US"/>
              </w:rPr>
            </w:pPr>
          </w:p>
        </w:tc>
        <w:tc>
          <w:tcPr>
            <w:tcW w:w="3005" w:type="dxa"/>
            <w:gridSpan w:val="2"/>
            <w:tcBorders>
              <w:top w:val="single" w:sz="4" w:space="0" w:color="auto"/>
              <w:left w:val="single" w:sz="4" w:space="0" w:color="auto"/>
              <w:right w:val="single" w:sz="4" w:space="0" w:color="auto"/>
            </w:tcBorders>
            <w:shd w:val="clear" w:color="auto" w:fill="FFFFFF"/>
            <w:vAlign w:val="center"/>
          </w:tcPr>
          <w:p w14:paraId="17F2D5D0" w14:textId="77777777" w:rsidR="00906C97" w:rsidRPr="00C916FB" w:rsidRDefault="00906C97" w:rsidP="00A454AE">
            <w:pPr>
              <w:widowControl w:val="0"/>
              <w:spacing w:line="244" w:lineRule="exact"/>
              <w:jc w:val="center"/>
              <w:rPr>
                <w:b/>
                <w:bCs/>
                <w:sz w:val="20"/>
                <w:szCs w:val="20"/>
                <w:lang w:val="en-US" w:eastAsia="en-US"/>
              </w:rPr>
            </w:pPr>
          </w:p>
        </w:tc>
      </w:tr>
      <w:tr w:rsidR="00906C97" w:rsidRPr="00C916FB" w14:paraId="27E23B6E" w14:textId="77777777" w:rsidTr="00A454AE">
        <w:trPr>
          <w:trHeight w:hRule="exact" w:val="283"/>
        </w:trPr>
        <w:tc>
          <w:tcPr>
            <w:tcW w:w="782" w:type="dxa"/>
            <w:tcBorders>
              <w:top w:val="single" w:sz="4" w:space="0" w:color="auto"/>
              <w:left w:val="single" w:sz="4" w:space="0" w:color="auto"/>
              <w:bottom w:val="single" w:sz="4" w:space="0" w:color="auto"/>
            </w:tcBorders>
            <w:shd w:val="clear" w:color="auto" w:fill="FFFFFF"/>
          </w:tcPr>
          <w:p w14:paraId="7C2DDADF"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06329AD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5E6A1CDD" w14:textId="77777777" w:rsidR="00906C97" w:rsidRPr="00C916FB" w:rsidRDefault="00906C97" w:rsidP="00A454AE">
            <w:pPr>
              <w:widowControl w:val="0"/>
              <w:rPr>
                <w:sz w:val="20"/>
                <w:szCs w:val="20"/>
                <w:lang w:val="en-US" w:eastAsia="en-US"/>
              </w:rPr>
            </w:pPr>
          </w:p>
        </w:tc>
      </w:tr>
      <w:tr w:rsidR="00906C97" w:rsidRPr="00C916FB" w14:paraId="4DE25094" w14:textId="77777777" w:rsidTr="00A454AE">
        <w:trPr>
          <w:trHeight w:hRule="exact" w:val="288"/>
        </w:trPr>
        <w:tc>
          <w:tcPr>
            <w:tcW w:w="782" w:type="dxa"/>
            <w:vMerge w:val="restart"/>
            <w:tcBorders>
              <w:top w:val="single" w:sz="4" w:space="0" w:color="auto"/>
              <w:left w:val="single" w:sz="4" w:space="0" w:color="auto"/>
              <w:bottom w:val="single" w:sz="4" w:space="0" w:color="auto"/>
            </w:tcBorders>
            <w:shd w:val="clear" w:color="auto" w:fill="FFFFFF"/>
          </w:tcPr>
          <w:p w14:paraId="2D0EA914"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26792DF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11E65F4A" w14:textId="77777777" w:rsidR="00906C97" w:rsidRPr="00C916FB" w:rsidRDefault="00906C97" w:rsidP="00A454AE">
            <w:pPr>
              <w:widowControl w:val="0"/>
              <w:rPr>
                <w:sz w:val="20"/>
                <w:szCs w:val="20"/>
                <w:lang w:val="en-US" w:eastAsia="en-US"/>
              </w:rPr>
            </w:pPr>
          </w:p>
        </w:tc>
      </w:tr>
      <w:tr w:rsidR="00906C97" w:rsidRPr="00C916FB" w14:paraId="59B9A7AC" w14:textId="77777777" w:rsidTr="00A454AE">
        <w:trPr>
          <w:trHeight w:hRule="exact" w:val="283"/>
        </w:trPr>
        <w:tc>
          <w:tcPr>
            <w:tcW w:w="782" w:type="dxa"/>
            <w:vMerge/>
            <w:tcBorders>
              <w:top w:val="single" w:sz="4" w:space="0" w:color="auto"/>
              <w:left w:val="single" w:sz="4" w:space="0" w:color="auto"/>
            </w:tcBorders>
            <w:shd w:val="clear" w:color="auto" w:fill="FFFFFF"/>
          </w:tcPr>
          <w:p w14:paraId="7E3A2E87"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1917FF6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gridSpan w:val="2"/>
            <w:tcBorders>
              <w:top w:val="single" w:sz="4" w:space="0" w:color="auto"/>
              <w:left w:val="single" w:sz="4" w:space="0" w:color="auto"/>
              <w:right w:val="single" w:sz="4" w:space="0" w:color="auto"/>
            </w:tcBorders>
            <w:shd w:val="clear" w:color="auto" w:fill="FFFFFF"/>
            <w:vAlign w:val="bottom"/>
          </w:tcPr>
          <w:p w14:paraId="48AE171E"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7B39A496" w14:textId="77777777" w:rsidTr="00A454AE">
        <w:trPr>
          <w:trHeight w:hRule="exact" w:val="288"/>
        </w:trPr>
        <w:tc>
          <w:tcPr>
            <w:tcW w:w="782" w:type="dxa"/>
            <w:vMerge/>
            <w:tcBorders>
              <w:left w:val="single" w:sz="4" w:space="0" w:color="auto"/>
            </w:tcBorders>
            <w:shd w:val="clear" w:color="auto" w:fill="FFFFFF"/>
          </w:tcPr>
          <w:p w14:paraId="42626027"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530F9CD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1901F5A6" w14:textId="77777777" w:rsidR="00906C97" w:rsidRPr="00C916FB" w:rsidRDefault="00906C97" w:rsidP="00A454AE">
            <w:pPr>
              <w:widowControl w:val="0"/>
              <w:rPr>
                <w:sz w:val="20"/>
                <w:szCs w:val="20"/>
                <w:lang w:val="en-US" w:eastAsia="en-US"/>
              </w:rPr>
            </w:pPr>
          </w:p>
        </w:tc>
      </w:tr>
      <w:tr w:rsidR="00906C97" w:rsidRPr="00C916FB" w14:paraId="070E0A9A" w14:textId="77777777" w:rsidTr="00A454AE">
        <w:trPr>
          <w:trHeight w:hRule="exact" w:val="283"/>
        </w:trPr>
        <w:tc>
          <w:tcPr>
            <w:tcW w:w="782" w:type="dxa"/>
            <w:vMerge/>
            <w:tcBorders>
              <w:left w:val="single" w:sz="4" w:space="0" w:color="auto"/>
            </w:tcBorders>
            <w:shd w:val="clear" w:color="auto" w:fill="FFFFFF"/>
          </w:tcPr>
          <w:p w14:paraId="6D6C130A"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66234CE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734A5E3C" w14:textId="77777777" w:rsidR="00906C97" w:rsidRPr="00C916FB" w:rsidRDefault="00906C97" w:rsidP="00A454AE">
            <w:pPr>
              <w:widowControl w:val="0"/>
              <w:rPr>
                <w:sz w:val="20"/>
                <w:szCs w:val="20"/>
                <w:lang w:val="en-US" w:eastAsia="en-US"/>
              </w:rPr>
            </w:pPr>
          </w:p>
        </w:tc>
      </w:tr>
      <w:tr w:rsidR="00906C97" w:rsidRPr="00C916FB" w14:paraId="4C5E809C" w14:textId="77777777" w:rsidTr="00A454AE">
        <w:trPr>
          <w:trHeight w:hRule="exact" w:val="288"/>
        </w:trPr>
        <w:tc>
          <w:tcPr>
            <w:tcW w:w="782" w:type="dxa"/>
            <w:vMerge/>
            <w:tcBorders>
              <w:left w:val="single" w:sz="4" w:space="0" w:color="auto"/>
            </w:tcBorders>
            <w:shd w:val="clear" w:color="auto" w:fill="FFFFFF"/>
          </w:tcPr>
          <w:p w14:paraId="40B97183"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tcBorders>
            <w:shd w:val="clear" w:color="auto" w:fill="FFFFFF"/>
            <w:vAlign w:val="bottom"/>
          </w:tcPr>
          <w:p w14:paraId="254497F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5385BADD" w14:textId="77777777" w:rsidR="00906C97" w:rsidRPr="00C916FB" w:rsidRDefault="00906C97" w:rsidP="00A454AE">
            <w:pPr>
              <w:widowControl w:val="0"/>
              <w:rPr>
                <w:sz w:val="20"/>
                <w:szCs w:val="20"/>
                <w:lang w:val="en-US" w:eastAsia="en-US"/>
              </w:rPr>
            </w:pPr>
          </w:p>
        </w:tc>
      </w:tr>
      <w:tr w:rsidR="00906C97" w:rsidRPr="00C916FB" w14:paraId="0D4B1AF7" w14:textId="77777777" w:rsidTr="00A454AE">
        <w:trPr>
          <w:trHeight w:hRule="exact" w:val="298"/>
        </w:trPr>
        <w:tc>
          <w:tcPr>
            <w:tcW w:w="782" w:type="dxa"/>
            <w:vMerge/>
            <w:tcBorders>
              <w:left w:val="single" w:sz="4" w:space="0" w:color="auto"/>
            </w:tcBorders>
            <w:shd w:val="clear" w:color="auto" w:fill="FFFFFF"/>
          </w:tcPr>
          <w:p w14:paraId="6078AFB8"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10FA17E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65732479" w14:textId="77777777" w:rsidR="00906C97" w:rsidRPr="00C916FB" w:rsidRDefault="00906C97" w:rsidP="00A454AE">
            <w:pPr>
              <w:widowControl w:val="0"/>
              <w:rPr>
                <w:sz w:val="20"/>
                <w:szCs w:val="20"/>
                <w:lang w:val="en-US" w:eastAsia="en-US"/>
              </w:rPr>
            </w:pPr>
          </w:p>
        </w:tc>
      </w:tr>
      <w:tr w:rsidR="00906C97" w:rsidRPr="00C916FB" w14:paraId="0914A23B" w14:textId="77777777" w:rsidTr="00A454AE">
        <w:trPr>
          <w:trHeight w:hRule="exact" w:val="298"/>
        </w:trPr>
        <w:tc>
          <w:tcPr>
            <w:tcW w:w="782" w:type="dxa"/>
            <w:tcBorders>
              <w:left w:val="single" w:sz="4" w:space="0" w:color="auto"/>
            </w:tcBorders>
            <w:shd w:val="clear" w:color="auto" w:fill="FFFFFF"/>
          </w:tcPr>
          <w:p w14:paraId="15562384"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249D31C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3D8A98CC" w14:textId="77777777" w:rsidR="00906C97" w:rsidRPr="00C916FB" w:rsidRDefault="00906C97" w:rsidP="00A454AE">
            <w:pPr>
              <w:widowControl w:val="0"/>
              <w:rPr>
                <w:sz w:val="20"/>
                <w:szCs w:val="20"/>
                <w:lang w:val="en-US" w:eastAsia="en-US"/>
              </w:rPr>
            </w:pPr>
          </w:p>
        </w:tc>
      </w:tr>
      <w:tr w:rsidR="00906C97" w:rsidRPr="00C916FB" w14:paraId="7F975356" w14:textId="77777777" w:rsidTr="00A454AE">
        <w:trPr>
          <w:trHeight w:hRule="exact" w:val="298"/>
        </w:trPr>
        <w:tc>
          <w:tcPr>
            <w:tcW w:w="782" w:type="dxa"/>
            <w:tcBorders>
              <w:left w:val="single" w:sz="4" w:space="0" w:color="auto"/>
            </w:tcBorders>
            <w:shd w:val="clear" w:color="auto" w:fill="FFFFFF"/>
          </w:tcPr>
          <w:p w14:paraId="77A055EC"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5D0D2A2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5D1812D5" w14:textId="77777777" w:rsidR="00906C97" w:rsidRPr="00C916FB" w:rsidRDefault="00906C97" w:rsidP="00A454AE">
            <w:pPr>
              <w:widowControl w:val="0"/>
              <w:rPr>
                <w:sz w:val="20"/>
                <w:szCs w:val="20"/>
                <w:lang w:val="en-US" w:eastAsia="en-US"/>
              </w:rPr>
            </w:pPr>
          </w:p>
        </w:tc>
      </w:tr>
      <w:tr w:rsidR="00906C97" w:rsidRPr="00C916FB" w14:paraId="49931279" w14:textId="77777777" w:rsidTr="00A454AE">
        <w:trPr>
          <w:trHeight w:hRule="exact" w:val="298"/>
        </w:trPr>
        <w:tc>
          <w:tcPr>
            <w:tcW w:w="782" w:type="dxa"/>
            <w:tcBorders>
              <w:left w:val="single" w:sz="4" w:space="0" w:color="auto"/>
            </w:tcBorders>
            <w:shd w:val="clear" w:color="auto" w:fill="FFFFFF"/>
          </w:tcPr>
          <w:p w14:paraId="6B6501E6"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1D06D7E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2A95A2CB" w14:textId="77777777" w:rsidR="00906C97" w:rsidRPr="00C916FB" w:rsidRDefault="00906C97" w:rsidP="00A454AE">
            <w:pPr>
              <w:widowControl w:val="0"/>
              <w:rPr>
                <w:sz w:val="20"/>
                <w:szCs w:val="20"/>
                <w:lang w:val="en-US" w:eastAsia="en-US"/>
              </w:rPr>
            </w:pPr>
          </w:p>
        </w:tc>
      </w:tr>
      <w:tr w:rsidR="00906C97" w:rsidRPr="00C916FB" w14:paraId="28F33896" w14:textId="77777777" w:rsidTr="00A454AE">
        <w:trPr>
          <w:trHeight w:hRule="exact" w:val="298"/>
        </w:trPr>
        <w:tc>
          <w:tcPr>
            <w:tcW w:w="782" w:type="dxa"/>
            <w:tcBorders>
              <w:left w:val="single" w:sz="4" w:space="0" w:color="auto"/>
            </w:tcBorders>
            <w:shd w:val="clear" w:color="auto" w:fill="FFFFFF"/>
          </w:tcPr>
          <w:p w14:paraId="2A3885CC"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5571B4C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0631360D" w14:textId="77777777" w:rsidR="00906C97" w:rsidRPr="00C916FB" w:rsidRDefault="00906C97" w:rsidP="00A454AE">
            <w:pPr>
              <w:widowControl w:val="0"/>
              <w:rPr>
                <w:sz w:val="20"/>
                <w:szCs w:val="20"/>
                <w:lang w:val="en-US" w:eastAsia="en-US"/>
              </w:rPr>
            </w:pPr>
          </w:p>
        </w:tc>
      </w:tr>
      <w:tr w:rsidR="00906C97" w:rsidRPr="00C916FB" w14:paraId="53DD1B24" w14:textId="77777777" w:rsidTr="00A454AE">
        <w:trPr>
          <w:trHeight w:hRule="exact" w:val="298"/>
        </w:trPr>
        <w:tc>
          <w:tcPr>
            <w:tcW w:w="782" w:type="dxa"/>
            <w:tcBorders>
              <w:left w:val="single" w:sz="4" w:space="0" w:color="auto"/>
            </w:tcBorders>
            <w:shd w:val="clear" w:color="auto" w:fill="FFFFFF"/>
          </w:tcPr>
          <w:p w14:paraId="15CE9E3F"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3299A2D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4B09D92B" w14:textId="77777777" w:rsidR="00906C97" w:rsidRPr="00C916FB" w:rsidRDefault="00906C97" w:rsidP="00A454AE">
            <w:pPr>
              <w:widowControl w:val="0"/>
              <w:rPr>
                <w:sz w:val="20"/>
                <w:szCs w:val="20"/>
                <w:lang w:val="en-US" w:eastAsia="en-US"/>
              </w:rPr>
            </w:pPr>
          </w:p>
        </w:tc>
      </w:tr>
      <w:tr w:rsidR="00906C97" w:rsidRPr="00C916FB" w14:paraId="130F8DD7" w14:textId="77777777" w:rsidTr="00A454AE">
        <w:trPr>
          <w:trHeight w:hRule="exact" w:val="298"/>
        </w:trPr>
        <w:tc>
          <w:tcPr>
            <w:tcW w:w="782" w:type="dxa"/>
            <w:tcBorders>
              <w:left w:val="single" w:sz="4" w:space="0" w:color="auto"/>
              <w:bottom w:val="single" w:sz="4" w:space="0" w:color="auto"/>
            </w:tcBorders>
            <w:shd w:val="clear" w:color="auto" w:fill="FFFFFF"/>
          </w:tcPr>
          <w:p w14:paraId="646709B8" w14:textId="77777777" w:rsidR="00906C97" w:rsidRPr="00C916FB" w:rsidRDefault="00906C97" w:rsidP="00A454AE">
            <w:pPr>
              <w:widowControl w:val="0"/>
              <w:rPr>
                <w:sz w:val="20"/>
                <w:szCs w:val="20"/>
                <w:lang w:val="en-US" w:eastAsia="en-US"/>
              </w:rPr>
            </w:pPr>
          </w:p>
        </w:tc>
        <w:tc>
          <w:tcPr>
            <w:tcW w:w="5094" w:type="dxa"/>
            <w:gridSpan w:val="2"/>
            <w:tcBorders>
              <w:top w:val="single" w:sz="4" w:space="0" w:color="auto"/>
              <w:left w:val="single" w:sz="4" w:space="0" w:color="auto"/>
              <w:bottom w:val="single" w:sz="4" w:space="0" w:color="auto"/>
            </w:tcBorders>
            <w:shd w:val="clear" w:color="auto" w:fill="FFFFFF"/>
            <w:vAlign w:val="bottom"/>
          </w:tcPr>
          <w:p w14:paraId="5FECC94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19F2CF83" w14:textId="77777777" w:rsidR="00906C97" w:rsidRPr="00C916FB" w:rsidRDefault="00906C97" w:rsidP="00A454AE">
            <w:pPr>
              <w:widowControl w:val="0"/>
              <w:rPr>
                <w:sz w:val="20"/>
                <w:szCs w:val="20"/>
                <w:lang w:val="en-US" w:eastAsia="en-US"/>
              </w:rPr>
            </w:pPr>
          </w:p>
        </w:tc>
      </w:tr>
      <w:tr w:rsidR="00906C97" w:rsidRPr="00C916FB" w14:paraId="10C202FE" w14:textId="77777777" w:rsidTr="00A454AE">
        <w:trPr>
          <w:gridAfter w:val="1"/>
          <w:wAfter w:w="6" w:type="dxa"/>
          <w:trHeight w:hRule="exact" w:val="835"/>
        </w:trPr>
        <w:tc>
          <w:tcPr>
            <w:tcW w:w="782" w:type="dxa"/>
            <w:tcBorders>
              <w:top w:val="single" w:sz="4" w:space="0" w:color="auto"/>
              <w:left w:val="single" w:sz="4" w:space="0" w:color="auto"/>
            </w:tcBorders>
            <w:shd w:val="clear" w:color="auto" w:fill="FFFFFF"/>
            <w:vAlign w:val="center"/>
          </w:tcPr>
          <w:p w14:paraId="56C11BE3"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3.</w:t>
            </w:r>
          </w:p>
        </w:tc>
        <w:tc>
          <w:tcPr>
            <w:tcW w:w="5088" w:type="dxa"/>
            <w:tcBorders>
              <w:top w:val="single" w:sz="4" w:space="0" w:color="auto"/>
              <w:left w:val="single" w:sz="4" w:space="0" w:color="auto"/>
            </w:tcBorders>
            <w:shd w:val="clear" w:color="auto" w:fill="FFFFFF"/>
            <w:vAlign w:val="center"/>
          </w:tcPr>
          <w:p w14:paraId="4957C8CD"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Приправници</w:t>
            </w:r>
            <w:proofErr w:type="spellEnd"/>
          </w:p>
        </w:tc>
        <w:tc>
          <w:tcPr>
            <w:tcW w:w="3005" w:type="dxa"/>
            <w:gridSpan w:val="2"/>
            <w:tcBorders>
              <w:top w:val="single" w:sz="4" w:space="0" w:color="auto"/>
              <w:left w:val="single" w:sz="4" w:space="0" w:color="auto"/>
              <w:right w:val="single" w:sz="4" w:space="0" w:color="auto"/>
            </w:tcBorders>
            <w:shd w:val="clear" w:color="auto" w:fill="FFFFFF"/>
            <w:vAlign w:val="center"/>
          </w:tcPr>
          <w:p w14:paraId="47BF4B8C"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367D8D4A" w14:textId="77777777" w:rsidTr="00A454AE">
        <w:trPr>
          <w:gridAfter w:val="1"/>
          <w:wAfter w:w="6" w:type="dxa"/>
          <w:trHeight w:hRule="exact" w:val="288"/>
        </w:trPr>
        <w:tc>
          <w:tcPr>
            <w:tcW w:w="782" w:type="dxa"/>
            <w:vMerge w:val="restart"/>
            <w:tcBorders>
              <w:top w:val="single" w:sz="4" w:space="0" w:color="auto"/>
              <w:left w:val="single" w:sz="4" w:space="0" w:color="auto"/>
            </w:tcBorders>
            <w:shd w:val="clear" w:color="auto" w:fill="FFFFFF"/>
          </w:tcPr>
          <w:p w14:paraId="7DF9888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8F7EDC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Висока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0A6A9908" w14:textId="77777777" w:rsidR="00906C97" w:rsidRPr="00C916FB" w:rsidRDefault="00906C97" w:rsidP="00A454AE">
            <w:pPr>
              <w:widowControl w:val="0"/>
              <w:rPr>
                <w:sz w:val="20"/>
                <w:szCs w:val="20"/>
                <w:lang w:val="en-US" w:eastAsia="en-US"/>
              </w:rPr>
            </w:pPr>
          </w:p>
        </w:tc>
      </w:tr>
      <w:tr w:rsidR="00906C97" w:rsidRPr="00C916FB" w14:paraId="16D388E6" w14:textId="77777777" w:rsidTr="00A454AE">
        <w:trPr>
          <w:gridAfter w:val="1"/>
          <w:wAfter w:w="6" w:type="dxa"/>
          <w:trHeight w:hRule="exact" w:val="288"/>
        </w:trPr>
        <w:tc>
          <w:tcPr>
            <w:tcW w:w="782" w:type="dxa"/>
            <w:vMerge/>
            <w:tcBorders>
              <w:left w:val="single" w:sz="4" w:space="0" w:color="auto"/>
            </w:tcBorders>
            <w:shd w:val="clear" w:color="auto" w:fill="FFFFFF"/>
          </w:tcPr>
          <w:p w14:paraId="09A2315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E4CA2B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gridSpan w:val="2"/>
            <w:tcBorders>
              <w:top w:val="single" w:sz="4" w:space="0" w:color="auto"/>
              <w:left w:val="single" w:sz="4" w:space="0" w:color="auto"/>
              <w:right w:val="single" w:sz="4" w:space="0" w:color="auto"/>
            </w:tcBorders>
            <w:shd w:val="clear" w:color="auto" w:fill="FFFFFF"/>
          </w:tcPr>
          <w:p w14:paraId="4D0A14FA" w14:textId="77777777" w:rsidR="00906C97" w:rsidRPr="00C916FB" w:rsidRDefault="00906C97" w:rsidP="00A454AE">
            <w:pPr>
              <w:widowControl w:val="0"/>
              <w:rPr>
                <w:sz w:val="20"/>
                <w:szCs w:val="20"/>
                <w:lang w:val="en-US" w:eastAsia="en-US"/>
              </w:rPr>
            </w:pPr>
          </w:p>
        </w:tc>
      </w:tr>
      <w:tr w:rsidR="00906C97" w:rsidRPr="00C916FB" w14:paraId="14DC96BE" w14:textId="77777777" w:rsidTr="00A454AE">
        <w:trPr>
          <w:gridAfter w:val="1"/>
          <w:wAfter w:w="6" w:type="dxa"/>
          <w:trHeight w:hRule="exact" w:val="293"/>
        </w:trPr>
        <w:tc>
          <w:tcPr>
            <w:tcW w:w="782" w:type="dxa"/>
            <w:vMerge/>
            <w:tcBorders>
              <w:left w:val="single" w:sz="4" w:space="0" w:color="auto"/>
              <w:bottom w:val="single" w:sz="4" w:space="0" w:color="auto"/>
            </w:tcBorders>
            <w:shd w:val="clear" w:color="auto" w:fill="FFFFFF"/>
          </w:tcPr>
          <w:p w14:paraId="4C379D5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0C9D19B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Средња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gridSpan w:val="2"/>
            <w:tcBorders>
              <w:top w:val="single" w:sz="4" w:space="0" w:color="auto"/>
              <w:left w:val="single" w:sz="4" w:space="0" w:color="auto"/>
              <w:bottom w:val="single" w:sz="4" w:space="0" w:color="auto"/>
              <w:right w:val="single" w:sz="4" w:space="0" w:color="auto"/>
            </w:tcBorders>
            <w:shd w:val="clear" w:color="auto" w:fill="FFFFFF"/>
          </w:tcPr>
          <w:p w14:paraId="01F0FB12" w14:textId="77777777" w:rsidR="00906C97" w:rsidRPr="00C916FB" w:rsidRDefault="00906C97" w:rsidP="00A454AE">
            <w:pPr>
              <w:widowControl w:val="0"/>
              <w:rPr>
                <w:sz w:val="20"/>
                <w:szCs w:val="20"/>
                <w:lang w:val="en-US" w:eastAsia="en-US"/>
              </w:rPr>
            </w:pPr>
          </w:p>
        </w:tc>
      </w:tr>
    </w:tbl>
    <w:p w14:paraId="3B591B81" w14:textId="77777777" w:rsidR="00906C97" w:rsidRPr="00C916FB" w:rsidRDefault="00906C97" w:rsidP="00906C97">
      <w:pPr>
        <w:shd w:val="clear" w:color="auto" w:fill="FFFFFF"/>
        <w:spacing w:after="115"/>
        <w:jc w:val="center"/>
        <w:rPr>
          <w:sz w:val="20"/>
          <w:szCs w:val="20"/>
          <w:lang w:val="en-US" w:eastAsia="en-US"/>
        </w:rPr>
      </w:pPr>
      <w:proofErr w:type="spellStart"/>
      <w:r w:rsidRPr="00C916FB">
        <w:rPr>
          <w:sz w:val="20"/>
          <w:szCs w:val="20"/>
          <w:lang w:val="en-US" w:eastAsia="en-US"/>
        </w:rPr>
        <w:lastRenderedPageBreak/>
        <w:t>Члан</w:t>
      </w:r>
      <w:proofErr w:type="spellEnd"/>
      <w:r w:rsidRPr="00C916FB">
        <w:rPr>
          <w:sz w:val="20"/>
          <w:szCs w:val="20"/>
          <w:lang w:val="en-US" w:eastAsia="en-US"/>
        </w:rPr>
        <w:t xml:space="preserve"> 3.</w:t>
      </w:r>
    </w:p>
    <w:p w14:paraId="6480F1B6" w14:textId="77777777" w:rsidR="00906C97" w:rsidRPr="00C916FB" w:rsidRDefault="00906C97" w:rsidP="00906C97">
      <w:pPr>
        <w:shd w:val="clear" w:color="auto" w:fill="FFFFFF"/>
        <w:spacing w:after="115"/>
        <w:rPr>
          <w:sz w:val="20"/>
          <w:szCs w:val="20"/>
          <w:lang w:val="en-US" w:eastAsia="en-US"/>
        </w:rPr>
      </w:pPr>
      <w:r w:rsidRPr="00C916FB">
        <w:rPr>
          <w:sz w:val="20"/>
          <w:szCs w:val="20"/>
          <w:lang w:val="en-US" w:eastAsia="en-US"/>
        </w:rPr>
        <w:t xml:space="preserve">3.1.  </w:t>
      </w:r>
      <w:proofErr w:type="spellStart"/>
      <w:r w:rsidRPr="00C916FB">
        <w:rPr>
          <w:sz w:val="20"/>
          <w:szCs w:val="20"/>
          <w:lang w:val="en-US" w:eastAsia="en-US"/>
        </w:rPr>
        <w:t>Постојећи</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у </w:t>
      </w:r>
      <w:proofErr w:type="spellStart"/>
      <w:r w:rsidRPr="00C916FB">
        <w:rPr>
          <w:sz w:val="20"/>
          <w:szCs w:val="20"/>
          <w:lang w:val="en-US" w:eastAsia="en-US"/>
        </w:rPr>
        <w:t>Општинској</w:t>
      </w:r>
      <w:proofErr w:type="spellEnd"/>
      <w:r w:rsidRPr="00C916FB">
        <w:rPr>
          <w:sz w:val="20"/>
          <w:szCs w:val="20"/>
          <w:lang w:val="en-US" w:eastAsia="en-US"/>
        </w:rPr>
        <w:t xml:space="preserve"> </w:t>
      </w:r>
      <w:proofErr w:type="spellStart"/>
      <w:r w:rsidRPr="00C916FB">
        <w:rPr>
          <w:sz w:val="20"/>
          <w:szCs w:val="20"/>
          <w:lang w:val="en-US" w:eastAsia="en-US"/>
        </w:rPr>
        <w:t>управи</w:t>
      </w:r>
      <w:proofErr w:type="spellEnd"/>
      <w:r w:rsidRPr="00C916FB">
        <w:rPr>
          <w:sz w:val="20"/>
          <w:szCs w:val="20"/>
          <w:lang w:val="en-US" w:eastAsia="en-US"/>
        </w:rPr>
        <w:t xml:space="preserve"> и </w:t>
      </w:r>
      <w:proofErr w:type="spellStart"/>
      <w:r w:rsidRPr="00C916FB">
        <w:rPr>
          <w:sz w:val="20"/>
          <w:szCs w:val="20"/>
          <w:lang w:val="en-US" w:eastAsia="en-US"/>
        </w:rPr>
        <w:t>Општинском</w:t>
      </w:r>
      <w:proofErr w:type="spellEnd"/>
      <w:r w:rsidRPr="00C916FB">
        <w:rPr>
          <w:sz w:val="20"/>
          <w:szCs w:val="20"/>
          <w:lang w:val="en-US" w:eastAsia="en-US"/>
        </w:rPr>
        <w:t xml:space="preserve"> </w:t>
      </w:r>
      <w:proofErr w:type="spellStart"/>
      <w:r w:rsidRPr="00C916FB">
        <w:rPr>
          <w:sz w:val="20"/>
          <w:szCs w:val="20"/>
          <w:lang w:val="en-US" w:eastAsia="en-US"/>
        </w:rPr>
        <w:t>правобранилаштву</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Ивањица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дан</w:t>
      </w:r>
      <w:proofErr w:type="spellEnd"/>
      <w:r w:rsidRPr="00C916FB">
        <w:rPr>
          <w:sz w:val="20"/>
          <w:szCs w:val="20"/>
          <w:lang w:val="en-US" w:eastAsia="en-US"/>
        </w:rPr>
        <w:t xml:space="preserve"> </w:t>
      </w:r>
      <w:r w:rsidRPr="00C916FB">
        <w:rPr>
          <w:sz w:val="20"/>
          <w:szCs w:val="20"/>
          <w:lang w:val="sr-Cyrl-RS" w:eastAsia="en-US"/>
        </w:rPr>
        <w:t>19</w:t>
      </w:r>
      <w:r w:rsidRPr="00C916FB">
        <w:rPr>
          <w:sz w:val="20"/>
          <w:szCs w:val="20"/>
          <w:lang w:val="en-US" w:eastAsia="en-US"/>
        </w:rPr>
        <w:t>.12.20</w:t>
      </w:r>
      <w:r w:rsidRPr="00C916FB">
        <w:rPr>
          <w:sz w:val="20"/>
          <w:szCs w:val="20"/>
          <w:lang w:val="sr-Cyrl-RS" w:eastAsia="en-US"/>
        </w:rPr>
        <w:t>2</w:t>
      </w:r>
      <w:r w:rsidRPr="00C916FB">
        <w:rPr>
          <w:sz w:val="20"/>
          <w:szCs w:val="20"/>
          <w:lang w:val="sr-Latn-RS" w:eastAsia="en-US"/>
        </w:rPr>
        <w:t>2</w:t>
      </w:r>
      <w:r w:rsidRPr="00C916FB">
        <w:rPr>
          <w:sz w:val="20"/>
          <w:szCs w:val="20"/>
          <w:lang w:val="en-US" w:eastAsia="en-US"/>
        </w:rPr>
        <w:t xml:space="preserve">. </w:t>
      </w:r>
      <w:proofErr w:type="spellStart"/>
      <w:r w:rsidRPr="00C916FB">
        <w:rPr>
          <w:sz w:val="20"/>
          <w:szCs w:val="20"/>
          <w:lang w:val="en-US" w:eastAsia="en-US"/>
        </w:rPr>
        <w:t>године</w:t>
      </w:r>
      <w:proofErr w:type="spellEnd"/>
    </w:p>
    <w:tbl>
      <w:tblPr>
        <w:tblW w:w="0" w:type="auto"/>
        <w:tblLayout w:type="fixed"/>
        <w:tblCellMar>
          <w:left w:w="10" w:type="dxa"/>
          <w:right w:w="10" w:type="dxa"/>
        </w:tblCellMar>
        <w:tblLook w:val="04A0" w:firstRow="1" w:lastRow="0" w:firstColumn="1" w:lastColumn="0" w:noHBand="0" w:noVBand="1"/>
      </w:tblPr>
      <w:tblGrid>
        <w:gridCol w:w="783"/>
        <w:gridCol w:w="5092"/>
        <w:gridCol w:w="3005"/>
      </w:tblGrid>
      <w:tr w:rsidR="00906C97" w:rsidRPr="00C916FB" w14:paraId="5FB03F9C" w14:textId="77777777" w:rsidTr="00A454AE">
        <w:trPr>
          <w:trHeight w:hRule="exact" w:val="840"/>
        </w:trPr>
        <w:tc>
          <w:tcPr>
            <w:tcW w:w="783" w:type="dxa"/>
            <w:tcBorders>
              <w:top w:val="single" w:sz="4" w:space="0" w:color="auto"/>
              <w:left w:val="single" w:sz="4" w:space="0" w:color="auto"/>
            </w:tcBorders>
            <w:shd w:val="clear" w:color="auto" w:fill="FFFFFF"/>
            <w:vAlign w:val="center"/>
          </w:tcPr>
          <w:p w14:paraId="41C5C8C1"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1.</w:t>
            </w:r>
          </w:p>
        </w:tc>
        <w:tc>
          <w:tcPr>
            <w:tcW w:w="5092" w:type="dxa"/>
            <w:tcBorders>
              <w:top w:val="single" w:sz="4" w:space="0" w:color="auto"/>
              <w:left w:val="single" w:sz="4" w:space="0" w:color="auto"/>
            </w:tcBorders>
            <w:shd w:val="clear" w:color="auto" w:fill="FFFFFF"/>
            <w:vAlign w:val="center"/>
          </w:tcPr>
          <w:p w14:paraId="5BB374B2" w14:textId="77777777" w:rsidR="00906C97" w:rsidRPr="00C916FB" w:rsidRDefault="00906C97" w:rsidP="00A454AE">
            <w:pPr>
              <w:widowControl w:val="0"/>
              <w:spacing w:line="244" w:lineRule="exact"/>
              <w:rPr>
                <w:sz w:val="20"/>
                <w:szCs w:val="20"/>
                <w:lang w:val="en-US" w:eastAsia="en-US"/>
              </w:rPr>
            </w:pPr>
            <w:proofErr w:type="spellStart"/>
            <w:r w:rsidRPr="00C916FB">
              <w:rPr>
                <w:b/>
                <w:bCs/>
                <w:sz w:val="20"/>
                <w:szCs w:val="20"/>
                <w:lang w:val="en-US" w:eastAsia="en-US"/>
              </w:rPr>
              <w:t>Радна</w:t>
            </w:r>
            <w:proofErr w:type="spellEnd"/>
            <w:r w:rsidRPr="00C916FB">
              <w:rPr>
                <w:b/>
                <w:bCs/>
                <w:sz w:val="20"/>
                <w:szCs w:val="20"/>
                <w:lang w:val="en-US" w:eastAsia="en-US"/>
              </w:rPr>
              <w:t xml:space="preserve"> </w:t>
            </w:r>
            <w:proofErr w:type="spellStart"/>
            <w:r w:rsidRPr="00C916FB">
              <w:rPr>
                <w:b/>
                <w:bCs/>
                <w:sz w:val="20"/>
                <w:szCs w:val="20"/>
                <w:lang w:val="en-US" w:eastAsia="en-US"/>
              </w:rPr>
              <w:t>места</w:t>
            </w:r>
            <w:proofErr w:type="spellEnd"/>
            <w:r w:rsidRPr="00C916FB">
              <w:rPr>
                <w:b/>
                <w:bCs/>
                <w:sz w:val="20"/>
                <w:szCs w:val="20"/>
                <w:lang w:val="en-US" w:eastAsia="en-US"/>
              </w:rPr>
              <w:t xml:space="preserve"> </w:t>
            </w:r>
            <w:proofErr w:type="spellStart"/>
            <w:r w:rsidRPr="00C916FB">
              <w:rPr>
                <w:b/>
                <w:bCs/>
                <w:sz w:val="20"/>
                <w:szCs w:val="20"/>
                <w:lang w:val="en-US" w:eastAsia="en-US"/>
              </w:rPr>
              <w:t>функционера</w:t>
            </w:r>
            <w:proofErr w:type="spellEnd"/>
            <w:r w:rsidRPr="00C916FB">
              <w:rPr>
                <w:b/>
                <w:bCs/>
                <w:sz w:val="20"/>
                <w:szCs w:val="20"/>
                <w:lang w:val="en-US" w:eastAsia="en-US"/>
              </w:rPr>
              <w:t xml:space="preserve">, </w:t>
            </w:r>
            <w:proofErr w:type="spellStart"/>
            <w:r w:rsidRPr="00C916FB">
              <w:rPr>
                <w:b/>
                <w:bCs/>
                <w:sz w:val="20"/>
                <w:szCs w:val="20"/>
                <w:lang w:val="en-US" w:eastAsia="en-US"/>
              </w:rPr>
              <w:t>службеника</w:t>
            </w:r>
            <w:proofErr w:type="spellEnd"/>
            <w:r w:rsidRPr="00C916FB">
              <w:rPr>
                <w:b/>
                <w:bCs/>
                <w:sz w:val="20"/>
                <w:szCs w:val="20"/>
                <w:lang w:val="en-US" w:eastAsia="en-US"/>
              </w:rPr>
              <w:t xml:space="preserve"> и </w:t>
            </w:r>
            <w:proofErr w:type="spellStart"/>
            <w:r w:rsidRPr="00C916FB">
              <w:rPr>
                <w:b/>
                <w:bCs/>
                <w:sz w:val="20"/>
                <w:szCs w:val="20"/>
                <w:lang w:val="en-US" w:eastAsia="en-US"/>
              </w:rPr>
              <w:t>намештеника</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0E90AFAD"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3EBE92FA" w14:textId="77777777" w:rsidTr="00A454AE">
        <w:trPr>
          <w:trHeight w:hRule="exact" w:val="486"/>
        </w:trPr>
        <w:tc>
          <w:tcPr>
            <w:tcW w:w="783" w:type="dxa"/>
            <w:tcBorders>
              <w:top w:val="single" w:sz="4" w:space="0" w:color="auto"/>
              <w:left w:val="single" w:sz="4" w:space="0" w:color="auto"/>
              <w:bottom w:val="single" w:sz="4" w:space="0" w:color="auto"/>
            </w:tcBorders>
            <w:shd w:val="clear" w:color="auto" w:fill="FFFFFF"/>
            <w:vAlign w:val="center"/>
          </w:tcPr>
          <w:p w14:paraId="0785339E" w14:textId="77777777" w:rsidR="00906C97" w:rsidRPr="00C916FB" w:rsidRDefault="00906C97" w:rsidP="00A454AE">
            <w:pPr>
              <w:widowControl w:val="0"/>
              <w:spacing w:line="244" w:lineRule="exact"/>
              <w:ind w:left="320"/>
              <w:rPr>
                <w:b/>
                <w:bCs/>
                <w:sz w:val="20"/>
                <w:szCs w:val="20"/>
                <w:lang w:val="en-US" w:eastAsia="en-US"/>
              </w:rPr>
            </w:pPr>
          </w:p>
        </w:tc>
        <w:tc>
          <w:tcPr>
            <w:tcW w:w="5092" w:type="dxa"/>
            <w:tcBorders>
              <w:top w:val="single" w:sz="4" w:space="0" w:color="auto"/>
              <w:left w:val="single" w:sz="4" w:space="0" w:color="auto"/>
              <w:bottom w:val="single" w:sz="4" w:space="0" w:color="auto"/>
            </w:tcBorders>
            <w:shd w:val="clear" w:color="auto" w:fill="D9D9D9" w:themeFill="background1" w:themeFillShade="D9"/>
            <w:vAlign w:val="center"/>
          </w:tcPr>
          <w:p w14:paraId="1C19F61D" w14:textId="77777777" w:rsidR="00906C97" w:rsidRPr="00C916FB" w:rsidRDefault="00906C97" w:rsidP="00A454AE">
            <w:pPr>
              <w:widowControl w:val="0"/>
              <w:spacing w:line="244" w:lineRule="exact"/>
              <w:rPr>
                <w:bCs/>
                <w:sz w:val="20"/>
                <w:szCs w:val="20"/>
                <w:lang w:val="en-US" w:eastAsia="en-US"/>
              </w:rPr>
            </w:pPr>
            <w:proofErr w:type="spellStart"/>
            <w:r w:rsidRPr="00C916FB">
              <w:rPr>
                <w:bCs/>
                <w:sz w:val="20"/>
                <w:szCs w:val="20"/>
                <w:lang w:val="en-US" w:eastAsia="en-US"/>
              </w:rPr>
              <w:t>Општински</w:t>
            </w:r>
            <w:proofErr w:type="spellEnd"/>
            <w:r w:rsidRPr="00C916FB">
              <w:rPr>
                <w:bCs/>
                <w:sz w:val="20"/>
                <w:szCs w:val="20"/>
                <w:lang w:val="en-US" w:eastAsia="en-US"/>
              </w:rPr>
              <w:t xml:space="preserve"> </w:t>
            </w:r>
            <w:proofErr w:type="spellStart"/>
            <w:r w:rsidRPr="00C916FB">
              <w:rPr>
                <w:bCs/>
                <w:sz w:val="20"/>
                <w:szCs w:val="20"/>
                <w:lang w:val="en-US" w:eastAsia="en-US"/>
              </w:rPr>
              <w:t>правобранилац</w:t>
            </w:r>
            <w:proofErr w:type="spellEnd"/>
            <w:r w:rsidRPr="00C916FB">
              <w:rPr>
                <w:bCs/>
                <w:sz w:val="20"/>
                <w:szCs w:val="20"/>
                <w:lang w:val="en-US" w:eastAsia="en-US"/>
              </w:rPr>
              <w:t xml:space="preserve"> (</w:t>
            </w:r>
            <w:proofErr w:type="spellStart"/>
            <w:r w:rsidRPr="00C916FB">
              <w:rPr>
                <w:bCs/>
                <w:sz w:val="20"/>
                <w:szCs w:val="20"/>
                <w:lang w:val="en-US" w:eastAsia="en-US"/>
              </w:rPr>
              <w:t>функционер</w:t>
            </w:r>
            <w:proofErr w:type="spellEnd"/>
            <w:r w:rsidRPr="00C916FB">
              <w:rPr>
                <w:bCs/>
                <w:sz w:val="20"/>
                <w:szCs w:val="20"/>
                <w:lang w:val="en-US" w:eastAsia="en-US"/>
              </w:rPr>
              <w:t>)</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3757A" w14:textId="77777777" w:rsidR="00906C97" w:rsidRPr="00C916FB" w:rsidRDefault="00906C97" w:rsidP="00A454AE">
            <w:pPr>
              <w:widowControl w:val="0"/>
              <w:spacing w:line="244" w:lineRule="exact"/>
              <w:jc w:val="center"/>
              <w:rPr>
                <w:bCs/>
                <w:sz w:val="20"/>
                <w:szCs w:val="20"/>
                <w:lang w:val="en-US" w:eastAsia="en-US"/>
              </w:rPr>
            </w:pPr>
            <w:r w:rsidRPr="00C916FB">
              <w:rPr>
                <w:bCs/>
                <w:sz w:val="20"/>
                <w:szCs w:val="20"/>
                <w:lang w:val="en-US" w:eastAsia="en-US"/>
              </w:rPr>
              <w:t>1</w:t>
            </w:r>
          </w:p>
        </w:tc>
      </w:tr>
      <w:tr w:rsidR="00906C97" w:rsidRPr="00C916FB" w14:paraId="47874A78" w14:textId="77777777" w:rsidTr="00A454AE">
        <w:trPr>
          <w:trHeight w:hRule="exact" w:val="288"/>
        </w:trPr>
        <w:tc>
          <w:tcPr>
            <w:tcW w:w="783" w:type="dxa"/>
            <w:tcBorders>
              <w:top w:val="single" w:sz="4" w:space="0" w:color="auto"/>
              <w:left w:val="single" w:sz="4" w:space="0" w:color="auto"/>
              <w:bottom w:val="single" w:sz="4" w:space="0" w:color="auto"/>
            </w:tcBorders>
            <w:shd w:val="clear" w:color="auto" w:fill="FFFFFF"/>
          </w:tcPr>
          <w:p w14:paraId="3019498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552594A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првој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1DC5C79B"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w:t>
            </w:r>
          </w:p>
        </w:tc>
      </w:tr>
      <w:tr w:rsidR="00906C97" w:rsidRPr="00C916FB" w14:paraId="5F7914E0" w14:textId="77777777" w:rsidTr="00A454AE">
        <w:trPr>
          <w:trHeight w:hRule="exact" w:val="283"/>
        </w:trPr>
        <w:tc>
          <w:tcPr>
            <w:tcW w:w="783" w:type="dxa"/>
            <w:tcBorders>
              <w:top w:val="single" w:sz="4" w:space="0" w:color="auto"/>
              <w:left w:val="single" w:sz="4" w:space="0" w:color="auto"/>
            </w:tcBorders>
            <w:shd w:val="clear" w:color="auto" w:fill="FFFFFF"/>
          </w:tcPr>
          <w:p w14:paraId="2C40AA2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7CD25E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другој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tcPr>
          <w:p w14:paraId="24334F61"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w:t>
            </w:r>
          </w:p>
        </w:tc>
      </w:tr>
      <w:tr w:rsidR="00906C97" w:rsidRPr="00C916FB" w14:paraId="3BDFE705" w14:textId="77777777" w:rsidTr="00A454AE">
        <w:trPr>
          <w:trHeight w:hRule="exact" w:val="283"/>
        </w:trPr>
        <w:tc>
          <w:tcPr>
            <w:tcW w:w="783" w:type="dxa"/>
            <w:tcBorders>
              <w:left w:val="single" w:sz="4" w:space="0" w:color="auto"/>
              <w:bottom w:val="single" w:sz="4" w:space="0" w:color="auto"/>
            </w:tcBorders>
            <w:shd w:val="clear" w:color="auto" w:fill="FFFFFF"/>
          </w:tcPr>
          <w:p w14:paraId="4322D10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bottom"/>
          </w:tcPr>
          <w:p w14:paraId="29B90854" w14:textId="77777777" w:rsidR="00906C97" w:rsidRPr="00C916FB" w:rsidRDefault="00906C97" w:rsidP="00A454AE">
            <w:pPr>
              <w:widowControl w:val="0"/>
              <w:spacing w:line="244" w:lineRule="exact"/>
              <w:jc w:val="right"/>
              <w:rPr>
                <w:sz w:val="20"/>
                <w:szCs w:val="20"/>
                <w:lang w:val="en-US" w:eastAsia="en-US"/>
              </w:rPr>
            </w:pPr>
            <w:proofErr w:type="spellStart"/>
            <w:r w:rsidRPr="00C916FB">
              <w:rPr>
                <w:sz w:val="20"/>
                <w:szCs w:val="20"/>
                <w:lang w:val="en-US" w:eastAsia="en-US"/>
              </w:rPr>
              <w:t>Укупно</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пложају</w:t>
            </w:r>
            <w:proofErr w:type="spellEnd"/>
            <w:r w:rsidRPr="00C916FB">
              <w:rPr>
                <w:sz w:val="20"/>
                <w:szCs w:val="20"/>
                <w:lang w:val="en-US" w:eastAsia="en-US"/>
              </w:rPr>
              <w:t>:</w:t>
            </w:r>
          </w:p>
          <w:p w14:paraId="3A8146BF"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0C83EB20" w14:textId="77777777" w:rsidR="00906C97" w:rsidRPr="00C916FB" w:rsidRDefault="00906C97" w:rsidP="00A454AE">
            <w:pPr>
              <w:widowControl w:val="0"/>
              <w:jc w:val="center"/>
              <w:rPr>
                <w:b/>
                <w:sz w:val="20"/>
                <w:szCs w:val="20"/>
                <w:lang w:val="en-US" w:eastAsia="en-US"/>
              </w:rPr>
            </w:pPr>
            <w:r w:rsidRPr="00C916FB">
              <w:rPr>
                <w:b/>
                <w:sz w:val="20"/>
                <w:szCs w:val="20"/>
                <w:lang w:val="en-US" w:eastAsia="en-US"/>
              </w:rPr>
              <w:t>1</w:t>
            </w:r>
          </w:p>
        </w:tc>
      </w:tr>
      <w:tr w:rsidR="00906C97" w:rsidRPr="00C916FB" w14:paraId="697934D5" w14:textId="77777777" w:rsidTr="00A454AE">
        <w:trPr>
          <w:trHeight w:hRule="exact" w:val="288"/>
        </w:trPr>
        <w:tc>
          <w:tcPr>
            <w:tcW w:w="783" w:type="dxa"/>
            <w:tcBorders>
              <w:top w:val="single" w:sz="4" w:space="0" w:color="auto"/>
              <w:left w:val="single" w:sz="4" w:space="0" w:color="auto"/>
              <w:bottom w:val="single" w:sz="4" w:space="0" w:color="auto"/>
            </w:tcBorders>
            <w:shd w:val="clear" w:color="auto" w:fill="FFFFFF"/>
          </w:tcPr>
          <w:p w14:paraId="17AE6DBB"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right w:val="single" w:sz="4" w:space="0" w:color="auto"/>
            </w:tcBorders>
            <w:shd w:val="clear" w:color="auto" w:fill="FFFFFF"/>
            <w:vAlign w:val="center"/>
          </w:tcPr>
          <w:p w14:paraId="19B45A4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36F82A3D"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2</w:t>
            </w:r>
          </w:p>
        </w:tc>
      </w:tr>
      <w:tr w:rsidR="00906C97" w:rsidRPr="00C916FB" w14:paraId="297434B8" w14:textId="77777777" w:rsidTr="00A454AE">
        <w:trPr>
          <w:trHeight w:hRule="exact" w:val="288"/>
        </w:trPr>
        <w:tc>
          <w:tcPr>
            <w:tcW w:w="783" w:type="dxa"/>
            <w:vMerge w:val="restart"/>
            <w:tcBorders>
              <w:top w:val="single" w:sz="4" w:space="0" w:color="auto"/>
              <w:left w:val="single" w:sz="4" w:space="0" w:color="auto"/>
            </w:tcBorders>
            <w:shd w:val="clear" w:color="auto" w:fill="FFFFFF"/>
          </w:tcPr>
          <w:p w14:paraId="69ECC4F0"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center"/>
          </w:tcPr>
          <w:p w14:paraId="3B4C2B2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7420CD63"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2</w:t>
            </w:r>
          </w:p>
        </w:tc>
      </w:tr>
      <w:tr w:rsidR="00906C97" w:rsidRPr="00C916FB" w14:paraId="29D2E4F4" w14:textId="77777777" w:rsidTr="00A454AE">
        <w:trPr>
          <w:trHeight w:hRule="exact" w:val="283"/>
        </w:trPr>
        <w:tc>
          <w:tcPr>
            <w:tcW w:w="783" w:type="dxa"/>
            <w:vMerge/>
            <w:tcBorders>
              <w:left w:val="single" w:sz="4" w:space="0" w:color="auto"/>
            </w:tcBorders>
            <w:shd w:val="clear" w:color="auto" w:fill="FFFFFF"/>
          </w:tcPr>
          <w:p w14:paraId="6A174418"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199C30F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80F9BA6"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6</w:t>
            </w:r>
          </w:p>
        </w:tc>
      </w:tr>
      <w:tr w:rsidR="00906C97" w:rsidRPr="00C916FB" w14:paraId="5BF651C1" w14:textId="77777777" w:rsidTr="00A454AE">
        <w:trPr>
          <w:trHeight w:hRule="exact" w:val="288"/>
        </w:trPr>
        <w:tc>
          <w:tcPr>
            <w:tcW w:w="783" w:type="dxa"/>
            <w:vMerge/>
            <w:tcBorders>
              <w:left w:val="single" w:sz="4" w:space="0" w:color="auto"/>
              <w:bottom w:val="single" w:sz="4" w:space="0" w:color="auto"/>
            </w:tcBorders>
            <w:shd w:val="clear" w:color="auto" w:fill="FFFFFF"/>
          </w:tcPr>
          <w:p w14:paraId="1AA64095"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770842B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2F4FF64"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sr-Cyrl-RS" w:eastAsia="en-US"/>
              </w:rPr>
              <w:t>2</w:t>
            </w:r>
          </w:p>
        </w:tc>
      </w:tr>
      <w:tr w:rsidR="00906C97" w:rsidRPr="00C916FB" w14:paraId="03B303B7" w14:textId="77777777" w:rsidTr="00A454AE">
        <w:trPr>
          <w:trHeight w:hRule="exact" w:val="290"/>
        </w:trPr>
        <w:tc>
          <w:tcPr>
            <w:tcW w:w="783" w:type="dxa"/>
            <w:vMerge/>
            <w:tcBorders>
              <w:top w:val="single" w:sz="4" w:space="0" w:color="auto"/>
              <w:left w:val="single" w:sz="4" w:space="0" w:color="auto"/>
              <w:bottom w:val="single" w:sz="4" w:space="0" w:color="auto"/>
            </w:tcBorders>
            <w:shd w:val="clear" w:color="auto" w:fill="FFFFFF"/>
          </w:tcPr>
          <w:p w14:paraId="13AB3C5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2B35DC2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4C4B66C9"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0</w:t>
            </w:r>
          </w:p>
        </w:tc>
      </w:tr>
      <w:tr w:rsidR="00906C97" w:rsidRPr="00C916FB" w14:paraId="005C16D0" w14:textId="77777777" w:rsidTr="00A454AE">
        <w:tc>
          <w:tcPr>
            <w:tcW w:w="783" w:type="dxa"/>
            <w:vMerge w:val="restart"/>
            <w:tcBorders>
              <w:top w:val="single" w:sz="4" w:space="0" w:color="auto"/>
              <w:left w:val="single" w:sz="4" w:space="0" w:color="auto"/>
            </w:tcBorders>
            <w:shd w:val="clear" w:color="auto" w:fill="FFFFFF"/>
          </w:tcPr>
          <w:p w14:paraId="05A23D07"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C0BFC33"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right w:val="single" w:sz="4" w:space="0" w:color="auto"/>
            </w:tcBorders>
            <w:shd w:val="clear" w:color="auto" w:fill="FFFFFF"/>
            <w:vAlign w:val="bottom"/>
          </w:tcPr>
          <w:p w14:paraId="32D71562" w14:textId="77777777" w:rsidR="00906C97" w:rsidRPr="00C916FB" w:rsidRDefault="00906C97" w:rsidP="00A454AE">
            <w:pPr>
              <w:widowControl w:val="0"/>
              <w:spacing w:line="244" w:lineRule="exact"/>
              <w:jc w:val="center"/>
              <w:rPr>
                <w:sz w:val="20"/>
                <w:szCs w:val="20"/>
                <w:lang w:val="sr-Cyrl-RS" w:eastAsia="en-US"/>
              </w:rPr>
            </w:pPr>
          </w:p>
        </w:tc>
      </w:tr>
      <w:tr w:rsidR="00906C97" w:rsidRPr="00C916FB" w14:paraId="58D1E871" w14:textId="77777777" w:rsidTr="00A454AE">
        <w:trPr>
          <w:trHeight w:hRule="exact" w:val="288"/>
        </w:trPr>
        <w:tc>
          <w:tcPr>
            <w:tcW w:w="783" w:type="dxa"/>
            <w:vMerge/>
            <w:tcBorders>
              <w:left w:val="single" w:sz="4" w:space="0" w:color="auto"/>
              <w:bottom w:val="single" w:sz="4" w:space="0" w:color="auto"/>
            </w:tcBorders>
            <w:shd w:val="clear" w:color="auto" w:fill="FFFFFF"/>
          </w:tcPr>
          <w:p w14:paraId="67E3E49B"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2CC5ED3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402B5112"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7</w:t>
            </w:r>
          </w:p>
        </w:tc>
      </w:tr>
      <w:tr w:rsidR="00906C97" w:rsidRPr="00C916FB" w14:paraId="39B8CC7F" w14:textId="77777777" w:rsidTr="00A454AE">
        <w:trPr>
          <w:trHeight w:hRule="exact" w:val="283"/>
        </w:trPr>
        <w:tc>
          <w:tcPr>
            <w:tcW w:w="783" w:type="dxa"/>
            <w:vMerge w:val="restart"/>
            <w:tcBorders>
              <w:top w:val="single" w:sz="4" w:space="0" w:color="auto"/>
              <w:left w:val="single" w:sz="4" w:space="0" w:color="auto"/>
            </w:tcBorders>
            <w:shd w:val="clear" w:color="auto" w:fill="FFFFFF"/>
          </w:tcPr>
          <w:p w14:paraId="07CF2D2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2037BB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4AAF14AB"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64389F9E" w14:textId="77777777" w:rsidTr="00A454AE">
        <w:trPr>
          <w:trHeight w:hRule="exact" w:val="288"/>
        </w:trPr>
        <w:tc>
          <w:tcPr>
            <w:tcW w:w="783" w:type="dxa"/>
            <w:vMerge/>
            <w:tcBorders>
              <w:left w:val="single" w:sz="4" w:space="0" w:color="auto"/>
            </w:tcBorders>
            <w:shd w:val="clear" w:color="auto" w:fill="FFFFFF"/>
          </w:tcPr>
          <w:p w14:paraId="0189FEF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6068FD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64C7E8BE"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21881C07" w14:textId="77777777" w:rsidTr="00A454AE">
        <w:trPr>
          <w:trHeight w:hRule="exact" w:val="288"/>
        </w:trPr>
        <w:tc>
          <w:tcPr>
            <w:tcW w:w="783" w:type="dxa"/>
            <w:vMerge/>
            <w:tcBorders>
              <w:left w:val="single" w:sz="4" w:space="0" w:color="auto"/>
            </w:tcBorders>
            <w:shd w:val="clear" w:color="auto" w:fill="FFFFFF"/>
          </w:tcPr>
          <w:p w14:paraId="6B5069C8"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bottom"/>
          </w:tcPr>
          <w:p w14:paraId="06F70164" w14:textId="77777777" w:rsidR="00906C97" w:rsidRPr="00C916FB" w:rsidRDefault="00906C97" w:rsidP="00A454AE">
            <w:pPr>
              <w:widowControl w:val="0"/>
              <w:spacing w:line="244" w:lineRule="exact"/>
              <w:jc w:val="right"/>
              <w:rPr>
                <w:sz w:val="20"/>
                <w:szCs w:val="20"/>
                <w:lang w:val="en-US" w:eastAsia="en-US"/>
              </w:rPr>
            </w:pPr>
            <w:proofErr w:type="spellStart"/>
            <w:r w:rsidRPr="00C916FB">
              <w:rPr>
                <w:sz w:val="20"/>
                <w:szCs w:val="20"/>
                <w:lang w:val="en-US" w:eastAsia="en-US"/>
              </w:rPr>
              <w:t>Укупно</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w:t>
            </w:r>
            <w:proofErr w:type="spellStart"/>
            <w:r w:rsidRPr="00C916FB">
              <w:rPr>
                <w:sz w:val="20"/>
                <w:szCs w:val="20"/>
                <w:lang w:val="en-US" w:eastAsia="en-US"/>
              </w:rPr>
              <w:t>извршилаца</w:t>
            </w:r>
            <w:proofErr w:type="spellEnd"/>
            <w:r w:rsidRPr="00C916FB">
              <w:rPr>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4CFD03D0" w14:textId="77777777" w:rsidR="00906C97" w:rsidRPr="00C916FB" w:rsidRDefault="00906C97" w:rsidP="00A454AE">
            <w:pPr>
              <w:widowControl w:val="0"/>
              <w:jc w:val="center"/>
              <w:rPr>
                <w:b/>
                <w:sz w:val="20"/>
                <w:szCs w:val="20"/>
                <w:lang w:val="sr-Cyrl-RS" w:eastAsia="en-US"/>
              </w:rPr>
            </w:pPr>
            <w:r w:rsidRPr="00C916FB">
              <w:rPr>
                <w:b/>
                <w:sz w:val="20"/>
                <w:szCs w:val="20"/>
                <w:lang w:val="en-US" w:eastAsia="en-US"/>
              </w:rPr>
              <w:t>6</w:t>
            </w:r>
            <w:r w:rsidRPr="00C916FB">
              <w:rPr>
                <w:b/>
                <w:sz w:val="20"/>
                <w:szCs w:val="20"/>
                <w:lang w:val="sr-Cyrl-RS" w:eastAsia="en-US"/>
              </w:rPr>
              <w:t>1</w:t>
            </w:r>
          </w:p>
        </w:tc>
      </w:tr>
      <w:tr w:rsidR="00906C97" w:rsidRPr="00C916FB" w14:paraId="0B1CBAF2" w14:textId="77777777" w:rsidTr="00A454AE">
        <w:trPr>
          <w:trHeight w:hRule="exact" w:val="288"/>
        </w:trPr>
        <w:tc>
          <w:tcPr>
            <w:tcW w:w="783" w:type="dxa"/>
            <w:vMerge/>
            <w:tcBorders>
              <w:left w:val="single" w:sz="4" w:space="0" w:color="auto"/>
              <w:bottom w:val="single" w:sz="4" w:space="0" w:color="auto"/>
            </w:tcBorders>
            <w:shd w:val="clear" w:color="auto" w:fill="FFFFFF"/>
          </w:tcPr>
          <w:p w14:paraId="7DA80DB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323D34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06DB09A"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5AD11AA4" w14:textId="77777777" w:rsidTr="00A454AE">
        <w:trPr>
          <w:trHeight w:hRule="exact" w:val="283"/>
        </w:trPr>
        <w:tc>
          <w:tcPr>
            <w:tcW w:w="783" w:type="dxa"/>
            <w:tcBorders>
              <w:top w:val="single" w:sz="4" w:space="0" w:color="auto"/>
              <w:left w:val="single" w:sz="4" w:space="0" w:color="auto"/>
              <w:bottom w:val="single" w:sz="4" w:space="0" w:color="auto"/>
            </w:tcBorders>
            <w:shd w:val="clear" w:color="auto" w:fill="FFFFFF"/>
          </w:tcPr>
          <w:p w14:paraId="683C95D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774CC90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7C92659"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2D7734D7" w14:textId="77777777" w:rsidTr="00A454AE">
        <w:trPr>
          <w:trHeight w:hRule="exact" w:val="288"/>
        </w:trPr>
        <w:tc>
          <w:tcPr>
            <w:tcW w:w="783" w:type="dxa"/>
            <w:vMerge w:val="restart"/>
            <w:tcBorders>
              <w:top w:val="single" w:sz="4" w:space="0" w:color="auto"/>
              <w:left w:val="single" w:sz="4" w:space="0" w:color="auto"/>
              <w:bottom w:val="single" w:sz="4" w:space="0" w:color="auto"/>
            </w:tcBorders>
            <w:shd w:val="clear" w:color="auto" w:fill="FFFFFF"/>
          </w:tcPr>
          <w:p w14:paraId="22F7FE8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1EEBC7E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65F9F82"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3D20D946" w14:textId="77777777" w:rsidTr="00A454AE">
        <w:trPr>
          <w:trHeight w:hRule="exact" w:val="283"/>
        </w:trPr>
        <w:tc>
          <w:tcPr>
            <w:tcW w:w="783" w:type="dxa"/>
            <w:vMerge/>
            <w:tcBorders>
              <w:top w:val="single" w:sz="4" w:space="0" w:color="auto"/>
              <w:left w:val="single" w:sz="4" w:space="0" w:color="auto"/>
            </w:tcBorders>
            <w:shd w:val="clear" w:color="auto" w:fill="FFFFFF"/>
          </w:tcPr>
          <w:p w14:paraId="5132E430"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868D53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8C949CB"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5</w:t>
            </w:r>
          </w:p>
        </w:tc>
      </w:tr>
      <w:tr w:rsidR="00906C97" w:rsidRPr="00C916FB" w14:paraId="7A80F17B" w14:textId="77777777" w:rsidTr="00A454AE">
        <w:trPr>
          <w:trHeight w:hRule="exact" w:val="288"/>
        </w:trPr>
        <w:tc>
          <w:tcPr>
            <w:tcW w:w="783" w:type="dxa"/>
            <w:vMerge/>
            <w:tcBorders>
              <w:left w:val="single" w:sz="4" w:space="0" w:color="auto"/>
            </w:tcBorders>
            <w:shd w:val="clear" w:color="auto" w:fill="FFFFFF"/>
          </w:tcPr>
          <w:p w14:paraId="303C14D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0BF76D3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E25C846"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3</w:t>
            </w:r>
          </w:p>
        </w:tc>
      </w:tr>
      <w:tr w:rsidR="00906C97" w:rsidRPr="00C916FB" w14:paraId="266B80EB" w14:textId="77777777" w:rsidTr="00A454AE">
        <w:trPr>
          <w:trHeight w:hRule="exact" w:val="288"/>
        </w:trPr>
        <w:tc>
          <w:tcPr>
            <w:tcW w:w="783" w:type="dxa"/>
            <w:tcBorders>
              <w:left w:val="single" w:sz="4" w:space="0" w:color="auto"/>
            </w:tcBorders>
            <w:shd w:val="clear" w:color="auto" w:fill="FFFFFF"/>
          </w:tcPr>
          <w:p w14:paraId="3FBCE389"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bottom"/>
          </w:tcPr>
          <w:p w14:paraId="4C71CF51" w14:textId="77777777" w:rsidR="00906C97" w:rsidRPr="00C916FB" w:rsidRDefault="00906C97" w:rsidP="00A454AE">
            <w:pPr>
              <w:widowControl w:val="0"/>
              <w:spacing w:line="244" w:lineRule="exact"/>
              <w:jc w:val="right"/>
              <w:rPr>
                <w:sz w:val="20"/>
                <w:szCs w:val="20"/>
                <w:lang w:val="en-US" w:eastAsia="en-US"/>
              </w:rPr>
            </w:pPr>
            <w:proofErr w:type="spellStart"/>
            <w:r w:rsidRPr="00C916FB">
              <w:rPr>
                <w:sz w:val="20"/>
                <w:szCs w:val="20"/>
                <w:lang w:val="en-US" w:eastAsia="en-US"/>
              </w:rPr>
              <w:t>Укупно</w:t>
            </w:r>
            <w:proofErr w:type="spellEnd"/>
            <w:r w:rsidRPr="00C916FB">
              <w:rPr>
                <w:sz w:val="20"/>
                <w:szCs w:val="20"/>
                <w:lang w:val="en-US" w:eastAsia="en-US"/>
              </w:rPr>
              <w:t xml:space="preserve"> </w:t>
            </w:r>
            <w:proofErr w:type="spellStart"/>
            <w:r w:rsidRPr="00C916FB">
              <w:rPr>
                <w:sz w:val="20"/>
                <w:szCs w:val="20"/>
                <w:lang w:val="en-US" w:eastAsia="en-US"/>
              </w:rPr>
              <w:t>намештеника</w:t>
            </w:r>
            <w:proofErr w:type="spellEnd"/>
            <w:r w:rsidRPr="00C916FB">
              <w:rPr>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vAlign w:val="bottom"/>
          </w:tcPr>
          <w:p w14:paraId="452B3A61"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8</w:t>
            </w:r>
          </w:p>
        </w:tc>
      </w:tr>
      <w:tr w:rsidR="00906C97" w:rsidRPr="00C916FB" w14:paraId="5DEEDC53" w14:textId="77777777" w:rsidTr="00A454AE">
        <w:trPr>
          <w:trHeight w:hRule="exact" w:val="288"/>
        </w:trPr>
        <w:tc>
          <w:tcPr>
            <w:tcW w:w="783" w:type="dxa"/>
            <w:tcBorders>
              <w:left w:val="single" w:sz="4" w:space="0" w:color="auto"/>
            </w:tcBorders>
            <w:shd w:val="clear" w:color="auto" w:fill="FFFFFF"/>
          </w:tcPr>
          <w:p w14:paraId="053D7D8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A6A6A6" w:themeFill="background1" w:themeFillShade="A6"/>
            <w:vAlign w:val="bottom"/>
          </w:tcPr>
          <w:p w14:paraId="2304984E" w14:textId="77777777" w:rsidR="00906C97" w:rsidRPr="00C916FB" w:rsidRDefault="00906C97" w:rsidP="00A454AE">
            <w:pPr>
              <w:widowControl w:val="0"/>
              <w:spacing w:line="244" w:lineRule="exact"/>
              <w:jc w:val="right"/>
              <w:rPr>
                <w:sz w:val="20"/>
                <w:szCs w:val="20"/>
                <w:lang w:val="en-US" w:eastAsia="en-US"/>
              </w:rPr>
            </w:pPr>
            <w:r w:rsidRPr="00C916FB">
              <w:rPr>
                <w:sz w:val="20"/>
                <w:szCs w:val="20"/>
                <w:lang w:val="en-US" w:eastAsia="en-US"/>
              </w:rPr>
              <w:t>УКУПНО (</w:t>
            </w:r>
            <w:proofErr w:type="spellStart"/>
            <w:r w:rsidRPr="00C916FB">
              <w:rPr>
                <w:sz w:val="20"/>
                <w:szCs w:val="20"/>
                <w:lang w:val="en-US" w:eastAsia="en-US"/>
              </w:rPr>
              <w:t>службеника</w:t>
            </w:r>
            <w:proofErr w:type="spellEnd"/>
            <w:r w:rsidRPr="00C916FB">
              <w:rPr>
                <w:sz w:val="20"/>
                <w:szCs w:val="20"/>
                <w:lang w:val="en-US" w:eastAsia="en-US"/>
              </w:rPr>
              <w:t xml:space="preserve"> и </w:t>
            </w:r>
            <w:proofErr w:type="spellStart"/>
            <w:r w:rsidRPr="00C916FB">
              <w:rPr>
                <w:sz w:val="20"/>
                <w:szCs w:val="20"/>
                <w:lang w:val="en-US" w:eastAsia="en-US"/>
              </w:rPr>
              <w:t>намештеника</w:t>
            </w:r>
            <w:proofErr w:type="spellEnd"/>
            <w:r w:rsidRPr="00C916FB">
              <w:rPr>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A6A6A6" w:themeFill="background1" w:themeFillShade="A6"/>
            <w:vAlign w:val="bottom"/>
          </w:tcPr>
          <w:p w14:paraId="0253A508" w14:textId="77777777" w:rsidR="00906C97" w:rsidRPr="00C916FB" w:rsidRDefault="00906C97" w:rsidP="00A454AE">
            <w:pPr>
              <w:widowControl w:val="0"/>
              <w:spacing w:line="244" w:lineRule="exact"/>
              <w:jc w:val="center"/>
              <w:rPr>
                <w:b/>
                <w:sz w:val="20"/>
                <w:szCs w:val="20"/>
                <w:lang w:val="sr-Cyrl-RS" w:eastAsia="en-US"/>
              </w:rPr>
            </w:pPr>
            <w:r w:rsidRPr="00C916FB">
              <w:rPr>
                <w:b/>
                <w:sz w:val="20"/>
                <w:szCs w:val="20"/>
                <w:lang w:val="en-US" w:eastAsia="en-US"/>
              </w:rPr>
              <w:t>7</w:t>
            </w:r>
            <w:r w:rsidRPr="00C916FB">
              <w:rPr>
                <w:b/>
                <w:sz w:val="20"/>
                <w:szCs w:val="20"/>
                <w:lang w:val="sr-Cyrl-RS" w:eastAsia="en-US"/>
              </w:rPr>
              <w:t>0</w:t>
            </w:r>
          </w:p>
        </w:tc>
      </w:tr>
      <w:tr w:rsidR="00906C97" w:rsidRPr="00C916FB" w14:paraId="2A231692" w14:textId="77777777" w:rsidTr="00A454AE">
        <w:trPr>
          <w:trHeight w:hRule="exact" w:val="840"/>
        </w:trPr>
        <w:tc>
          <w:tcPr>
            <w:tcW w:w="783" w:type="dxa"/>
            <w:tcBorders>
              <w:top w:val="single" w:sz="4" w:space="0" w:color="auto"/>
              <w:left w:val="single" w:sz="4" w:space="0" w:color="auto"/>
            </w:tcBorders>
            <w:shd w:val="clear" w:color="auto" w:fill="FFFFFF"/>
            <w:vAlign w:val="center"/>
          </w:tcPr>
          <w:p w14:paraId="2F8753BE"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2.</w:t>
            </w:r>
          </w:p>
        </w:tc>
        <w:tc>
          <w:tcPr>
            <w:tcW w:w="5092" w:type="dxa"/>
            <w:tcBorders>
              <w:top w:val="single" w:sz="4" w:space="0" w:color="auto"/>
              <w:left w:val="single" w:sz="4" w:space="0" w:color="auto"/>
            </w:tcBorders>
            <w:shd w:val="clear" w:color="auto" w:fill="FFFFFF"/>
            <w:vAlign w:val="bottom"/>
          </w:tcPr>
          <w:p w14:paraId="75A4669A"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w:t>
            </w:r>
            <w:proofErr w:type="spellStart"/>
            <w:r w:rsidRPr="00C916FB">
              <w:rPr>
                <w:b/>
                <w:bCs/>
                <w:sz w:val="20"/>
                <w:szCs w:val="20"/>
                <w:lang w:val="en-US" w:eastAsia="en-US"/>
              </w:rPr>
              <w:t>повећан</w:t>
            </w:r>
            <w:proofErr w:type="spellEnd"/>
            <w:r w:rsidRPr="00C916FB">
              <w:rPr>
                <w:b/>
                <w:bCs/>
                <w:sz w:val="20"/>
                <w:szCs w:val="20"/>
                <w:lang w:val="en-US" w:eastAsia="en-US"/>
              </w:rPr>
              <w:t xml:space="preserve"> </w:t>
            </w:r>
            <w:proofErr w:type="spellStart"/>
            <w:r w:rsidRPr="00C916FB">
              <w:rPr>
                <w:b/>
                <w:bCs/>
                <w:sz w:val="20"/>
                <w:szCs w:val="20"/>
                <w:lang w:val="en-US" w:eastAsia="en-US"/>
              </w:rPr>
              <w:t>обим</w:t>
            </w:r>
            <w:proofErr w:type="spellEnd"/>
            <w:r w:rsidRPr="00C916FB">
              <w:rPr>
                <w:b/>
                <w:bCs/>
                <w:sz w:val="20"/>
                <w:szCs w:val="20"/>
                <w:lang w:val="en-US" w:eastAsia="en-US"/>
              </w:rPr>
              <w:t xml:space="preserve"> </w:t>
            </w:r>
            <w:proofErr w:type="spellStart"/>
            <w:r w:rsidRPr="00C916FB">
              <w:rPr>
                <w:b/>
                <w:bCs/>
                <w:sz w:val="20"/>
                <w:szCs w:val="20"/>
                <w:lang w:val="en-US" w:eastAsia="en-US"/>
              </w:rPr>
              <w:t>посла</w:t>
            </w:r>
            <w:proofErr w:type="spellEnd"/>
            <w:r w:rsidRPr="00C916FB">
              <w:rPr>
                <w:b/>
                <w:bCs/>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FFFFFF"/>
            <w:vAlign w:val="center"/>
          </w:tcPr>
          <w:p w14:paraId="3F012632"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2E836E81" w14:textId="77777777" w:rsidTr="00A454AE">
        <w:trPr>
          <w:trHeight w:hRule="exact" w:val="283"/>
        </w:trPr>
        <w:tc>
          <w:tcPr>
            <w:tcW w:w="783" w:type="dxa"/>
            <w:vMerge w:val="restart"/>
            <w:tcBorders>
              <w:top w:val="single" w:sz="4" w:space="0" w:color="auto"/>
              <w:left w:val="single" w:sz="4" w:space="0" w:color="auto"/>
            </w:tcBorders>
            <w:shd w:val="clear" w:color="auto" w:fill="FFFFFF"/>
          </w:tcPr>
          <w:p w14:paraId="1F25A0AE"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0191EB3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55F837D9" w14:textId="77777777" w:rsidR="00906C97" w:rsidRPr="00C916FB" w:rsidRDefault="00906C97" w:rsidP="00A454AE">
            <w:pPr>
              <w:widowControl w:val="0"/>
              <w:rPr>
                <w:sz w:val="20"/>
                <w:szCs w:val="20"/>
                <w:lang w:val="en-US" w:eastAsia="en-US"/>
              </w:rPr>
            </w:pPr>
          </w:p>
        </w:tc>
      </w:tr>
      <w:tr w:rsidR="00906C97" w:rsidRPr="00C916FB" w14:paraId="496A9EBA" w14:textId="77777777" w:rsidTr="00A454AE">
        <w:trPr>
          <w:trHeight w:hRule="exact" w:val="288"/>
        </w:trPr>
        <w:tc>
          <w:tcPr>
            <w:tcW w:w="783" w:type="dxa"/>
            <w:vMerge/>
            <w:tcBorders>
              <w:left w:val="single" w:sz="4" w:space="0" w:color="auto"/>
            </w:tcBorders>
            <w:shd w:val="clear" w:color="auto" w:fill="FFFFFF"/>
          </w:tcPr>
          <w:p w14:paraId="033314A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59ACBAB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5284BD9A" w14:textId="77777777" w:rsidR="00906C97" w:rsidRPr="00C916FB" w:rsidRDefault="00906C97" w:rsidP="00A454AE">
            <w:pPr>
              <w:widowControl w:val="0"/>
              <w:jc w:val="center"/>
              <w:rPr>
                <w:sz w:val="20"/>
                <w:szCs w:val="20"/>
                <w:lang w:val="en-US" w:eastAsia="en-US"/>
              </w:rPr>
            </w:pPr>
          </w:p>
        </w:tc>
      </w:tr>
      <w:tr w:rsidR="00906C97" w:rsidRPr="00C916FB" w14:paraId="473D74E9" w14:textId="77777777" w:rsidTr="00A454AE">
        <w:trPr>
          <w:trHeight w:hRule="exact" w:val="283"/>
        </w:trPr>
        <w:tc>
          <w:tcPr>
            <w:tcW w:w="783" w:type="dxa"/>
            <w:vMerge/>
            <w:tcBorders>
              <w:left w:val="single" w:sz="4" w:space="0" w:color="auto"/>
            </w:tcBorders>
            <w:shd w:val="clear" w:color="auto" w:fill="FFFFFF"/>
          </w:tcPr>
          <w:p w14:paraId="1A5820F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1F62E1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1C536B06"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1</w:t>
            </w:r>
          </w:p>
        </w:tc>
      </w:tr>
      <w:tr w:rsidR="00906C97" w:rsidRPr="00C916FB" w14:paraId="62A55767" w14:textId="77777777" w:rsidTr="00A454AE">
        <w:trPr>
          <w:trHeight w:hRule="exact" w:val="288"/>
        </w:trPr>
        <w:tc>
          <w:tcPr>
            <w:tcW w:w="783" w:type="dxa"/>
            <w:vMerge/>
            <w:tcBorders>
              <w:left w:val="single" w:sz="4" w:space="0" w:color="auto"/>
            </w:tcBorders>
            <w:shd w:val="clear" w:color="auto" w:fill="FFFFFF"/>
          </w:tcPr>
          <w:p w14:paraId="1BBADD2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6AC3A23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6E342CBE"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2510D465" w14:textId="77777777" w:rsidTr="00A454AE">
        <w:trPr>
          <w:trHeight w:hRule="exact" w:val="283"/>
        </w:trPr>
        <w:tc>
          <w:tcPr>
            <w:tcW w:w="783" w:type="dxa"/>
            <w:vMerge/>
            <w:tcBorders>
              <w:left w:val="single" w:sz="4" w:space="0" w:color="auto"/>
            </w:tcBorders>
            <w:shd w:val="clear" w:color="auto" w:fill="FFFFFF"/>
          </w:tcPr>
          <w:p w14:paraId="7C16F749"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1819A8C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2B6D8EED" w14:textId="77777777" w:rsidR="00906C97" w:rsidRPr="00C916FB" w:rsidRDefault="00906C97" w:rsidP="00A454AE">
            <w:pPr>
              <w:widowControl w:val="0"/>
              <w:rPr>
                <w:sz w:val="20"/>
                <w:szCs w:val="20"/>
                <w:lang w:val="en-US" w:eastAsia="en-US"/>
              </w:rPr>
            </w:pPr>
          </w:p>
        </w:tc>
      </w:tr>
      <w:tr w:rsidR="00906C97" w:rsidRPr="00C916FB" w14:paraId="44CED74A" w14:textId="77777777" w:rsidTr="00A454AE">
        <w:trPr>
          <w:trHeight w:hRule="exact" w:val="288"/>
        </w:trPr>
        <w:tc>
          <w:tcPr>
            <w:tcW w:w="783" w:type="dxa"/>
            <w:vMerge/>
            <w:tcBorders>
              <w:left w:val="single" w:sz="4" w:space="0" w:color="auto"/>
            </w:tcBorders>
            <w:shd w:val="clear" w:color="auto" w:fill="FFFFFF"/>
          </w:tcPr>
          <w:p w14:paraId="11B0E64F"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A80205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306599ED" w14:textId="77777777" w:rsidR="00906C97" w:rsidRPr="00C916FB" w:rsidRDefault="00906C97" w:rsidP="00A454AE">
            <w:pPr>
              <w:widowControl w:val="0"/>
              <w:jc w:val="center"/>
              <w:rPr>
                <w:sz w:val="20"/>
                <w:szCs w:val="20"/>
                <w:lang w:val="en-US" w:eastAsia="en-US"/>
              </w:rPr>
            </w:pPr>
          </w:p>
        </w:tc>
      </w:tr>
      <w:tr w:rsidR="00906C97" w:rsidRPr="00C916FB" w14:paraId="5930C57A" w14:textId="77777777" w:rsidTr="00A454AE">
        <w:trPr>
          <w:trHeight w:hRule="exact" w:val="298"/>
        </w:trPr>
        <w:tc>
          <w:tcPr>
            <w:tcW w:w="783" w:type="dxa"/>
            <w:vMerge/>
            <w:tcBorders>
              <w:left w:val="single" w:sz="4" w:space="0" w:color="auto"/>
            </w:tcBorders>
            <w:shd w:val="clear" w:color="auto" w:fill="FFFFFF"/>
          </w:tcPr>
          <w:p w14:paraId="4E26029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233DD9A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6D3DF78" w14:textId="77777777" w:rsidR="00906C97" w:rsidRPr="00C916FB" w:rsidRDefault="00906C97" w:rsidP="00A454AE">
            <w:pPr>
              <w:widowControl w:val="0"/>
              <w:jc w:val="center"/>
              <w:rPr>
                <w:sz w:val="20"/>
                <w:szCs w:val="20"/>
                <w:lang w:val="en-US" w:eastAsia="en-US"/>
              </w:rPr>
            </w:pPr>
          </w:p>
        </w:tc>
      </w:tr>
      <w:tr w:rsidR="00906C97" w:rsidRPr="00C916FB" w14:paraId="38B4D1F7" w14:textId="77777777" w:rsidTr="00A454AE">
        <w:trPr>
          <w:trHeight w:hRule="exact" w:val="298"/>
        </w:trPr>
        <w:tc>
          <w:tcPr>
            <w:tcW w:w="783" w:type="dxa"/>
            <w:tcBorders>
              <w:left w:val="single" w:sz="4" w:space="0" w:color="auto"/>
            </w:tcBorders>
            <w:shd w:val="clear" w:color="auto" w:fill="FFFFFF"/>
          </w:tcPr>
          <w:p w14:paraId="3F14ACB7"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1732C8B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249EA79" w14:textId="77777777" w:rsidR="00906C97" w:rsidRPr="00C916FB" w:rsidRDefault="00906C97" w:rsidP="00A454AE">
            <w:pPr>
              <w:widowControl w:val="0"/>
              <w:rPr>
                <w:sz w:val="20"/>
                <w:szCs w:val="20"/>
                <w:lang w:val="en-US" w:eastAsia="en-US"/>
              </w:rPr>
            </w:pPr>
          </w:p>
        </w:tc>
      </w:tr>
      <w:tr w:rsidR="00906C97" w:rsidRPr="00C916FB" w14:paraId="58286F62" w14:textId="77777777" w:rsidTr="00A454AE">
        <w:trPr>
          <w:trHeight w:hRule="exact" w:val="298"/>
        </w:trPr>
        <w:tc>
          <w:tcPr>
            <w:tcW w:w="783" w:type="dxa"/>
            <w:tcBorders>
              <w:left w:val="single" w:sz="4" w:space="0" w:color="auto"/>
            </w:tcBorders>
            <w:shd w:val="clear" w:color="auto" w:fill="FFFFFF"/>
          </w:tcPr>
          <w:p w14:paraId="0BE7B87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539B740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DBE49F8" w14:textId="77777777" w:rsidR="00906C97" w:rsidRPr="00C916FB" w:rsidRDefault="00906C97" w:rsidP="00A454AE">
            <w:pPr>
              <w:widowControl w:val="0"/>
              <w:rPr>
                <w:sz w:val="20"/>
                <w:szCs w:val="20"/>
                <w:lang w:val="en-US" w:eastAsia="en-US"/>
              </w:rPr>
            </w:pPr>
          </w:p>
        </w:tc>
      </w:tr>
      <w:tr w:rsidR="00906C97" w:rsidRPr="00C916FB" w14:paraId="11A56212" w14:textId="77777777" w:rsidTr="00A454AE">
        <w:trPr>
          <w:trHeight w:hRule="exact" w:val="298"/>
        </w:trPr>
        <w:tc>
          <w:tcPr>
            <w:tcW w:w="783" w:type="dxa"/>
            <w:tcBorders>
              <w:left w:val="single" w:sz="4" w:space="0" w:color="auto"/>
            </w:tcBorders>
            <w:shd w:val="clear" w:color="auto" w:fill="FFFFFF"/>
          </w:tcPr>
          <w:p w14:paraId="2245D699"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6C4676C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648CB1F" w14:textId="77777777" w:rsidR="00906C97" w:rsidRPr="00C916FB" w:rsidRDefault="00906C97" w:rsidP="00A454AE">
            <w:pPr>
              <w:widowControl w:val="0"/>
              <w:rPr>
                <w:sz w:val="20"/>
                <w:szCs w:val="20"/>
                <w:lang w:val="en-US" w:eastAsia="en-US"/>
              </w:rPr>
            </w:pPr>
          </w:p>
        </w:tc>
      </w:tr>
      <w:tr w:rsidR="00906C97" w:rsidRPr="00C916FB" w14:paraId="320C490B" w14:textId="77777777" w:rsidTr="00A454AE">
        <w:trPr>
          <w:trHeight w:hRule="exact" w:val="298"/>
        </w:trPr>
        <w:tc>
          <w:tcPr>
            <w:tcW w:w="783" w:type="dxa"/>
            <w:tcBorders>
              <w:left w:val="single" w:sz="4" w:space="0" w:color="auto"/>
            </w:tcBorders>
            <w:shd w:val="clear" w:color="auto" w:fill="FFFFFF"/>
          </w:tcPr>
          <w:p w14:paraId="10AFFF0B"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4AD80CC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D70236F" w14:textId="77777777" w:rsidR="00906C97" w:rsidRPr="00C916FB" w:rsidRDefault="00906C97" w:rsidP="00A454AE">
            <w:pPr>
              <w:widowControl w:val="0"/>
              <w:rPr>
                <w:sz w:val="20"/>
                <w:szCs w:val="20"/>
                <w:lang w:val="en-US" w:eastAsia="en-US"/>
              </w:rPr>
            </w:pPr>
          </w:p>
        </w:tc>
      </w:tr>
      <w:tr w:rsidR="00906C97" w:rsidRPr="00C916FB" w14:paraId="5E95A1BB" w14:textId="77777777" w:rsidTr="00A454AE">
        <w:trPr>
          <w:trHeight w:hRule="exact" w:val="298"/>
        </w:trPr>
        <w:tc>
          <w:tcPr>
            <w:tcW w:w="783" w:type="dxa"/>
            <w:tcBorders>
              <w:left w:val="single" w:sz="4" w:space="0" w:color="auto"/>
            </w:tcBorders>
            <w:shd w:val="clear" w:color="auto" w:fill="FFFFFF"/>
          </w:tcPr>
          <w:p w14:paraId="1C5AFE2B"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69D582E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F0C86A1"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5C727ECE" w14:textId="77777777" w:rsidTr="00A454AE">
        <w:trPr>
          <w:trHeight w:hRule="exact" w:val="298"/>
        </w:trPr>
        <w:tc>
          <w:tcPr>
            <w:tcW w:w="783" w:type="dxa"/>
            <w:tcBorders>
              <w:left w:val="single" w:sz="4" w:space="0" w:color="auto"/>
            </w:tcBorders>
            <w:shd w:val="clear" w:color="auto" w:fill="FFFFFF"/>
          </w:tcPr>
          <w:p w14:paraId="2D6A7B9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6913547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59B9366" w14:textId="77777777" w:rsidR="00906C97" w:rsidRPr="00C916FB" w:rsidRDefault="00906C97" w:rsidP="00A454AE">
            <w:pPr>
              <w:widowControl w:val="0"/>
              <w:rPr>
                <w:sz w:val="20"/>
                <w:szCs w:val="20"/>
                <w:lang w:val="en-US" w:eastAsia="en-US"/>
              </w:rPr>
            </w:pPr>
          </w:p>
        </w:tc>
      </w:tr>
      <w:tr w:rsidR="00906C97" w:rsidRPr="00C916FB" w14:paraId="0175830C" w14:textId="77777777" w:rsidTr="00A454AE">
        <w:trPr>
          <w:trHeight w:hRule="exact" w:val="298"/>
        </w:trPr>
        <w:tc>
          <w:tcPr>
            <w:tcW w:w="783" w:type="dxa"/>
            <w:tcBorders>
              <w:left w:val="single" w:sz="4" w:space="0" w:color="auto"/>
              <w:bottom w:val="single" w:sz="4" w:space="0" w:color="auto"/>
            </w:tcBorders>
            <w:shd w:val="clear" w:color="auto" w:fill="FFFFFF"/>
          </w:tcPr>
          <w:p w14:paraId="2F777B0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D9D9D9" w:themeFill="background1" w:themeFillShade="D9"/>
            <w:vAlign w:val="bottom"/>
          </w:tcPr>
          <w:p w14:paraId="15B6AADC" w14:textId="77777777" w:rsidR="00906C97" w:rsidRPr="00C916FB" w:rsidRDefault="00906C97" w:rsidP="00A454AE">
            <w:pPr>
              <w:widowControl w:val="0"/>
              <w:spacing w:line="244" w:lineRule="exact"/>
              <w:jc w:val="right"/>
              <w:rPr>
                <w:sz w:val="20"/>
                <w:szCs w:val="20"/>
                <w:lang w:val="en-US" w:eastAsia="en-US"/>
              </w:rPr>
            </w:pPr>
            <w:r w:rsidRPr="00C916FB">
              <w:rPr>
                <w:sz w:val="20"/>
                <w:szCs w:val="20"/>
                <w:lang w:val="en-US" w:eastAsia="en-US"/>
              </w:rPr>
              <w:t>УКУПНО:</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57711" w14:textId="77777777" w:rsidR="00906C97" w:rsidRPr="00C916FB" w:rsidRDefault="00906C97" w:rsidP="00A454AE">
            <w:pPr>
              <w:widowControl w:val="0"/>
              <w:jc w:val="center"/>
              <w:rPr>
                <w:sz w:val="20"/>
                <w:szCs w:val="20"/>
                <w:lang w:val="sr-Latn-RS" w:eastAsia="en-US"/>
              </w:rPr>
            </w:pPr>
            <w:r w:rsidRPr="00C916FB">
              <w:rPr>
                <w:sz w:val="20"/>
                <w:szCs w:val="20"/>
                <w:lang w:val="sr-Latn-RS" w:eastAsia="en-US"/>
              </w:rPr>
              <w:t>3</w:t>
            </w:r>
          </w:p>
        </w:tc>
      </w:tr>
    </w:tbl>
    <w:p w14:paraId="14311BDC" w14:textId="77777777" w:rsidR="00906C97" w:rsidRPr="00C916FB" w:rsidRDefault="00906C97" w:rsidP="00906C97">
      <w:pPr>
        <w:widowControl w:val="0"/>
        <w:rPr>
          <w:sz w:val="20"/>
          <w:szCs w:val="20"/>
          <w:lang w:val="en-US" w:eastAsia="en-US"/>
        </w:rPr>
      </w:pPr>
    </w:p>
    <w:tbl>
      <w:tblPr>
        <w:tblW w:w="0" w:type="auto"/>
        <w:tblLayout w:type="fixed"/>
        <w:tblCellMar>
          <w:left w:w="10" w:type="dxa"/>
          <w:right w:w="10" w:type="dxa"/>
        </w:tblCellMar>
        <w:tblLook w:val="04A0" w:firstRow="1" w:lastRow="0" w:firstColumn="1" w:lastColumn="0" w:noHBand="0" w:noVBand="1"/>
      </w:tblPr>
      <w:tblGrid>
        <w:gridCol w:w="782"/>
        <w:gridCol w:w="5088"/>
        <w:gridCol w:w="3005"/>
      </w:tblGrid>
      <w:tr w:rsidR="00906C97" w:rsidRPr="00C916FB" w14:paraId="0DA7796B" w14:textId="77777777" w:rsidTr="00A454AE">
        <w:trPr>
          <w:trHeight w:hRule="exact" w:val="1118"/>
        </w:trPr>
        <w:tc>
          <w:tcPr>
            <w:tcW w:w="782" w:type="dxa"/>
            <w:tcBorders>
              <w:top w:val="single" w:sz="4" w:space="0" w:color="auto"/>
              <w:left w:val="single" w:sz="4" w:space="0" w:color="auto"/>
            </w:tcBorders>
            <w:shd w:val="clear" w:color="auto" w:fill="FFFFFF"/>
            <w:vAlign w:val="center"/>
          </w:tcPr>
          <w:p w14:paraId="3B0678C0"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lastRenderedPageBreak/>
              <w:t>3.</w:t>
            </w:r>
          </w:p>
        </w:tc>
        <w:tc>
          <w:tcPr>
            <w:tcW w:w="5088" w:type="dxa"/>
            <w:tcBorders>
              <w:top w:val="single" w:sz="4" w:space="0" w:color="auto"/>
              <w:left w:val="single" w:sz="4" w:space="0" w:color="auto"/>
            </w:tcBorders>
            <w:shd w:val="clear" w:color="auto" w:fill="FFFFFF"/>
            <w:vAlign w:val="center"/>
          </w:tcPr>
          <w:p w14:paraId="02533B14"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у </w:t>
            </w:r>
            <w:proofErr w:type="spellStart"/>
            <w:r w:rsidRPr="00C916FB">
              <w:rPr>
                <w:b/>
                <w:bCs/>
                <w:sz w:val="20"/>
                <w:szCs w:val="20"/>
                <w:lang w:val="en-US" w:eastAsia="en-US"/>
              </w:rPr>
              <w:t>Кабинету</w:t>
            </w:r>
            <w:proofErr w:type="spellEnd"/>
            <w:r w:rsidRPr="00C916FB">
              <w:rPr>
                <w:b/>
                <w:bCs/>
                <w:sz w:val="20"/>
                <w:szCs w:val="20"/>
                <w:lang w:val="en-US" w:eastAsia="en-US"/>
              </w:rPr>
              <w:t xml:space="preserve"> </w:t>
            </w:r>
            <w:proofErr w:type="spellStart"/>
            <w:r w:rsidRPr="00C916FB">
              <w:rPr>
                <w:b/>
                <w:bCs/>
                <w:sz w:val="20"/>
                <w:szCs w:val="20"/>
                <w:lang w:val="en-US" w:eastAsia="en-US"/>
              </w:rPr>
              <w:t>председника</w:t>
            </w:r>
            <w:proofErr w:type="spellEnd"/>
            <w:r w:rsidRPr="00C916FB">
              <w:rPr>
                <w:b/>
                <w:bCs/>
                <w:sz w:val="20"/>
                <w:szCs w:val="20"/>
                <w:lang w:val="en-US" w:eastAsia="en-US"/>
              </w:rPr>
              <w:t xml:space="preserve"> </w:t>
            </w:r>
            <w:proofErr w:type="spellStart"/>
            <w:r w:rsidRPr="00C916FB">
              <w:rPr>
                <w:b/>
                <w:bCs/>
                <w:sz w:val="20"/>
                <w:szCs w:val="20"/>
                <w:lang w:val="en-US" w:eastAsia="en-US"/>
              </w:rPr>
              <w:t>општине</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4E0E177A"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642CD9B6" w14:textId="77777777" w:rsidTr="00A454AE">
        <w:trPr>
          <w:trHeight w:hRule="exact" w:val="526"/>
        </w:trPr>
        <w:tc>
          <w:tcPr>
            <w:tcW w:w="782" w:type="dxa"/>
            <w:tcBorders>
              <w:top w:val="single" w:sz="4" w:space="0" w:color="auto"/>
              <w:left w:val="single" w:sz="4" w:space="0" w:color="auto"/>
            </w:tcBorders>
            <w:shd w:val="clear" w:color="auto" w:fill="FFFFFF"/>
            <w:vAlign w:val="center"/>
          </w:tcPr>
          <w:p w14:paraId="6CE9BD09" w14:textId="77777777" w:rsidR="00906C97" w:rsidRPr="00C916FB" w:rsidRDefault="00906C97" w:rsidP="00A454AE">
            <w:pPr>
              <w:widowControl w:val="0"/>
              <w:spacing w:line="244" w:lineRule="exact"/>
              <w:ind w:left="300"/>
              <w:rPr>
                <w:b/>
                <w:bCs/>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center"/>
          </w:tcPr>
          <w:p w14:paraId="5E05E0D4" w14:textId="77777777" w:rsidR="00906C97" w:rsidRPr="00C916FB" w:rsidRDefault="00906C97" w:rsidP="00A454AE">
            <w:pPr>
              <w:widowControl w:val="0"/>
              <w:rPr>
                <w:bCs/>
                <w:sz w:val="20"/>
                <w:szCs w:val="20"/>
                <w:lang w:val="en-US" w:eastAsia="en-US"/>
              </w:rPr>
            </w:pPr>
            <w:proofErr w:type="spellStart"/>
            <w:r w:rsidRPr="00C916FB">
              <w:rPr>
                <w:bCs/>
                <w:sz w:val="20"/>
                <w:szCs w:val="20"/>
                <w:lang w:val="en-US" w:eastAsia="en-US"/>
              </w:rPr>
              <w:t>Помоћници</w:t>
            </w:r>
            <w:proofErr w:type="spellEnd"/>
            <w:r w:rsidRPr="00C916FB">
              <w:rPr>
                <w:bCs/>
                <w:sz w:val="20"/>
                <w:szCs w:val="20"/>
                <w:lang w:val="en-US" w:eastAsia="en-US"/>
              </w:rPr>
              <w:t xml:space="preserve"> </w:t>
            </w:r>
            <w:proofErr w:type="spellStart"/>
            <w:r w:rsidRPr="00C916FB">
              <w:rPr>
                <w:bCs/>
                <w:sz w:val="20"/>
                <w:szCs w:val="20"/>
                <w:lang w:val="en-US" w:eastAsia="en-US"/>
              </w:rPr>
              <w:t>председника</w:t>
            </w:r>
            <w:proofErr w:type="spellEnd"/>
            <w:r w:rsidRPr="00C916FB">
              <w:rPr>
                <w:bCs/>
                <w:sz w:val="20"/>
                <w:szCs w:val="20"/>
                <w:lang w:val="en-US" w:eastAsia="en-US"/>
              </w:rPr>
              <w:t xml:space="preserve"> </w:t>
            </w:r>
            <w:proofErr w:type="spellStart"/>
            <w:r w:rsidRPr="00C916FB">
              <w:rPr>
                <w:bCs/>
                <w:sz w:val="20"/>
                <w:szCs w:val="20"/>
                <w:lang w:val="en-US" w:eastAsia="en-US"/>
              </w:rPr>
              <w:t>општине</w:t>
            </w:r>
            <w:proofErr w:type="spellEnd"/>
          </w:p>
        </w:tc>
        <w:tc>
          <w:tcPr>
            <w:tcW w:w="3005" w:type="dxa"/>
            <w:tcBorders>
              <w:top w:val="single" w:sz="4" w:space="0" w:color="auto"/>
              <w:left w:val="single" w:sz="4" w:space="0" w:color="auto"/>
              <w:right w:val="single" w:sz="4" w:space="0" w:color="auto"/>
            </w:tcBorders>
            <w:shd w:val="clear" w:color="auto" w:fill="D9D9D9" w:themeFill="background1" w:themeFillShade="D9"/>
            <w:vAlign w:val="center"/>
          </w:tcPr>
          <w:p w14:paraId="228F07D9" w14:textId="77777777" w:rsidR="00906C97" w:rsidRPr="00C916FB" w:rsidRDefault="00906C97" w:rsidP="00A454AE">
            <w:pPr>
              <w:widowControl w:val="0"/>
              <w:spacing w:line="244" w:lineRule="exact"/>
              <w:jc w:val="center"/>
              <w:rPr>
                <w:bCs/>
                <w:sz w:val="20"/>
                <w:szCs w:val="20"/>
                <w:lang w:val="sr-Cyrl-RS" w:eastAsia="en-US"/>
              </w:rPr>
            </w:pPr>
            <w:r w:rsidRPr="00C916FB">
              <w:rPr>
                <w:bCs/>
                <w:sz w:val="20"/>
                <w:szCs w:val="20"/>
                <w:lang w:val="sr-Cyrl-RS" w:eastAsia="en-US"/>
              </w:rPr>
              <w:t>1</w:t>
            </w:r>
          </w:p>
        </w:tc>
      </w:tr>
      <w:tr w:rsidR="00906C97" w:rsidRPr="00C916FB" w14:paraId="22B01687" w14:textId="77777777" w:rsidTr="00A454AE">
        <w:trPr>
          <w:trHeight w:hRule="exact" w:val="283"/>
        </w:trPr>
        <w:tc>
          <w:tcPr>
            <w:tcW w:w="782" w:type="dxa"/>
            <w:vMerge w:val="restart"/>
            <w:tcBorders>
              <w:top w:val="single" w:sz="4" w:space="0" w:color="auto"/>
              <w:left w:val="single" w:sz="4" w:space="0" w:color="auto"/>
            </w:tcBorders>
            <w:shd w:val="clear" w:color="auto" w:fill="FFFFFF"/>
          </w:tcPr>
          <w:p w14:paraId="27A8F8B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1859E63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BE170C5"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1EF3A6AA" w14:textId="77777777" w:rsidTr="00A454AE">
        <w:trPr>
          <w:trHeight w:hRule="exact" w:val="288"/>
        </w:trPr>
        <w:tc>
          <w:tcPr>
            <w:tcW w:w="782" w:type="dxa"/>
            <w:vMerge/>
            <w:tcBorders>
              <w:left w:val="single" w:sz="4" w:space="0" w:color="auto"/>
            </w:tcBorders>
            <w:shd w:val="clear" w:color="auto" w:fill="FFFFFF"/>
          </w:tcPr>
          <w:p w14:paraId="585CEE2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tcPr>
          <w:p w14:paraId="0029B92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5BB08BE5" w14:textId="77777777" w:rsidR="00906C97" w:rsidRPr="00C916FB" w:rsidRDefault="00906C97" w:rsidP="00A454AE">
            <w:pPr>
              <w:widowControl w:val="0"/>
              <w:rPr>
                <w:sz w:val="20"/>
                <w:szCs w:val="20"/>
                <w:lang w:val="en-US" w:eastAsia="en-US"/>
              </w:rPr>
            </w:pPr>
          </w:p>
        </w:tc>
      </w:tr>
      <w:tr w:rsidR="00906C97" w:rsidRPr="00C916FB" w14:paraId="42A1A28E" w14:textId="77777777" w:rsidTr="00A454AE">
        <w:trPr>
          <w:trHeight w:hRule="exact" w:val="283"/>
        </w:trPr>
        <w:tc>
          <w:tcPr>
            <w:tcW w:w="782" w:type="dxa"/>
            <w:vMerge/>
            <w:tcBorders>
              <w:left w:val="single" w:sz="4" w:space="0" w:color="auto"/>
            </w:tcBorders>
            <w:shd w:val="clear" w:color="auto" w:fill="FFFFFF"/>
          </w:tcPr>
          <w:p w14:paraId="044D7ACA"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B6C3F3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72C31FA3" w14:textId="77777777" w:rsidR="00906C97" w:rsidRPr="00C916FB" w:rsidRDefault="00906C97" w:rsidP="00A454AE">
            <w:pPr>
              <w:widowControl w:val="0"/>
              <w:rPr>
                <w:sz w:val="20"/>
                <w:szCs w:val="20"/>
                <w:lang w:val="en-US" w:eastAsia="en-US"/>
              </w:rPr>
            </w:pPr>
          </w:p>
        </w:tc>
      </w:tr>
      <w:tr w:rsidR="00906C97" w:rsidRPr="00C916FB" w14:paraId="1B8D6032" w14:textId="77777777" w:rsidTr="00A454AE">
        <w:trPr>
          <w:trHeight w:hRule="exact" w:val="288"/>
        </w:trPr>
        <w:tc>
          <w:tcPr>
            <w:tcW w:w="782" w:type="dxa"/>
            <w:vMerge/>
            <w:tcBorders>
              <w:left w:val="single" w:sz="4" w:space="0" w:color="auto"/>
            </w:tcBorders>
            <w:shd w:val="clear" w:color="auto" w:fill="FFFFFF"/>
          </w:tcPr>
          <w:p w14:paraId="4DE6029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0BFF49D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BC123F5" w14:textId="77777777" w:rsidR="00906C97" w:rsidRPr="00C916FB" w:rsidRDefault="00906C97" w:rsidP="00A454AE">
            <w:pPr>
              <w:widowControl w:val="0"/>
              <w:rPr>
                <w:sz w:val="20"/>
                <w:szCs w:val="20"/>
                <w:lang w:val="en-US" w:eastAsia="en-US"/>
              </w:rPr>
            </w:pPr>
          </w:p>
        </w:tc>
      </w:tr>
      <w:tr w:rsidR="00906C97" w:rsidRPr="00C916FB" w14:paraId="07C548F8" w14:textId="77777777" w:rsidTr="00A454AE">
        <w:trPr>
          <w:trHeight w:hRule="exact" w:val="300"/>
        </w:trPr>
        <w:tc>
          <w:tcPr>
            <w:tcW w:w="782" w:type="dxa"/>
            <w:vMerge/>
            <w:tcBorders>
              <w:left w:val="single" w:sz="4" w:space="0" w:color="auto"/>
            </w:tcBorders>
            <w:shd w:val="clear" w:color="auto" w:fill="FFFFFF"/>
          </w:tcPr>
          <w:p w14:paraId="19B0311D"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1758DBF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6FA34B8" w14:textId="77777777" w:rsidR="00906C97" w:rsidRPr="00C916FB" w:rsidRDefault="00906C97" w:rsidP="00A454AE">
            <w:pPr>
              <w:widowControl w:val="0"/>
              <w:rPr>
                <w:sz w:val="20"/>
                <w:szCs w:val="20"/>
                <w:lang w:val="en-US" w:eastAsia="en-US"/>
              </w:rPr>
            </w:pPr>
          </w:p>
        </w:tc>
      </w:tr>
      <w:tr w:rsidR="00906C97" w:rsidRPr="00C916FB" w14:paraId="068AEF91" w14:textId="77777777" w:rsidTr="00A454AE">
        <w:tc>
          <w:tcPr>
            <w:tcW w:w="782" w:type="dxa"/>
            <w:vMerge/>
            <w:tcBorders>
              <w:left w:val="single" w:sz="4" w:space="0" w:color="auto"/>
              <w:bottom w:val="single" w:sz="4" w:space="0" w:color="auto"/>
            </w:tcBorders>
            <w:shd w:val="clear" w:color="auto" w:fill="FFFFFF"/>
          </w:tcPr>
          <w:p w14:paraId="368D089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B8E7E89"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4994223" w14:textId="77777777" w:rsidR="00906C97" w:rsidRPr="00C916FB" w:rsidRDefault="00906C97" w:rsidP="00A454AE">
            <w:pPr>
              <w:widowControl w:val="0"/>
              <w:rPr>
                <w:sz w:val="20"/>
                <w:szCs w:val="20"/>
                <w:lang w:val="en-US" w:eastAsia="en-US"/>
              </w:rPr>
            </w:pPr>
          </w:p>
        </w:tc>
      </w:tr>
      <w:tr w:rsidR="00906C97" w:rsidRPr="00C916FB" w14:paraId="3DACB54F"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1B153FA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937C96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0C3739AF" w14:textId="77777777" w:rsidR="00906C97" w:rsidRPr="00C916FB" w:rsidRDefault="00906C97" w:rsidP="00A454AE">
            <w:pPr>
              <w:widowControl w:val="0"/>
              <w:rPr>
                <w:sz w:val="20"/>
                <w:szCs w:val="20"/>
                <w:lang w:val="en-US" w:eastAsia="en-US"/>
              </w:rPr>
            </w:pPr>
          </w:p>
        </w:tc>
      </w:tr>
      <w:tr w:rsidR="00906C97" w:rsidRPr="00C916FB" w14:paraId="17100C25" w14:textId="77777777" w:rsidTr="00A454AE">
        <w:trPr>
          <w:trHeight w:hRule="exact" w:val="269"/>
        </w:trPr>
        <w:tc>
          <w:tcPr>
            <w:tcW w:w="782" w:type="dxa"/>
            <w:vMerge/>
            <w:tcBorders>
              <w:left w:val="single" w:sz="4" w:space="0" w:color="auto"/>
              <w:bottom w:val="single" w:sz="4" w:space="0" w:color="auto"/>
            </w:tcBorders>
            <w:shd w:val="clear" w:color="auto" w:fill="FFFFFF"/>
          </w:tcPr>
          <w:p w14:paraId="25B45D29"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1366AFF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57A11F7" w14:textId="77777777" w:rsidR="00906C97" w:rsidRPr="00C916FB" w:rsidRDefault="00906C97" w:rsidP="00A454AE">
            <w:pPr>
              <w:widowControl w:val="0"/>
              <w:rPr>
                <w:sz w:val="20"/>
                <w:szCs w:val="20"/>
                <w:lang w:val="en-US" w:eastAsia="en-US"/>
              </w:rPr>
            </w:pPr>
          </w:p>
        </w:tc>
      </w:tr>
      <w:tr w:rsidR="00906C97" w:rsidRPr="00C916FB" w14:paraId="3F1F58A4" w14:textId="77777777" w:rsidTr="00A454AE">
        <w:trPr>
          <w:trHeight w:hRule="exact" w:val="9"/>
        </w:trPr>
        <w:tc>
          <w:tcPr>
            <w:tcW w:w="782" w:type="dxa"/>
            <w:vMerge w:val="restart"/>
            <w:tcBorders>
              <w:top w:val="single" w:sz="4" w:space="0" w:color="auto"/>
              <w:left w:val="single" w:sz="4" w:space="0" w:color="auto"/>
            </w:tcBorders>
            <w:shd w:val="clear" w:color="auto" w:fill="FFFFFF"/>
          </w:tcPr>
          <w:p w14:paraId="5DAEB1F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1EF5337"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right w:val="single" w:sz="4" w:space="0" w:color="auto"/>
            </w:tcBorders>
            <w:shd w:val="clear" w:color="auto" w:fill="FFFFFF"/>
          </w:tcPr>
          <w:p w14:paraId="255814B6" w14:textId="77777777" w:rsidR="00906C97" w:rsidRPr="00C916FB" w:rsidRDefault="00906C97" w:rsidP="00A454AE">
            <w:pPr>
              <w:widowControl w:val="0"/>
              <w:rPr>
                <w:sz w:val="20"/>
                <w:szCs w:val="20"/>
                <w:lang w:val="en-US" w:eastAsia="en-US"/>
              </w:rPr>
            </w:pPr>
          </w:p>
        </w:tc>
      </w:tr>
      <w:tr w:rsidR="00906C97" w:rsidRPr="00C916FB" w14:paraId="526D7400" w14:textId="77777777" w:rsidTr="00A454AE">
        <w:trPr>
          <w:trHeight w:hRule="exact" w:val="283"/>
        </w:trPr>
        <w:tc>
          <w:tcPr>
            <w:tcW w:w="782" w:type="dxa"/>
            <w:vMerge/>
            <w:tcBorders>
              <w:top w:val="single" w:sz="4" w:space="0" w:color="auto"/>
              <w:left w:val="single" w:sz="4" w:space="0" w:color="auto"/>
              <w:bottom w:val="single" w:sz="4" w:space="0" w:color="auto"/>
            </w:tcBorders>
            <w:shd w:val="clear" w:color="auto" w:fill="FFFFFF"/>
          </w:tcPr>
          <w:p w14:paraId="3098733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38873B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4CD48C6" w14:textId="77777777" w:rsidR="00906C97" w:rsidRPr="00C916FB" w:rsidRDefault="00906C97" w:rsidP="00A454AE">
            <w:pPr>
              <w:widowControl w:val="0"/>
              <w:rPr>
                <w:sz w:val="20"/>
                <w:szCs w:val="20"/>
                <w:lang w:val="en-US" w:eastAsia="en-US"/>
              </w:rPr>
            </w:pPr>
          </w:p>
        </w:tc>
      </w:tr>
      <w:tr w:rsidR="00906C97" w:rsidRPr="00C916FB" w14:paraId="2980CE09"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4C07F3F3"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82683D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289CFC1E" w14:textId="77777777" w:rsidR="00906C97" w:rsidRPr="00C916FB" w:rsidRDefault="00906C97" w:rsidP="00A454AE">
            <w:pPr>
              <w:widowControl w:val="0"/>
              <w:rPr>
                <w:sz w:val="20"/>
                <w:szCs w:val="20"/>
                <w:lang w:val="en-US" w:eastAsia="en-US"/>
              </w:rPr>
            </w:pPr>
          </w:p>
        </w:tc>
      </w:tr>
      <w:tr w:rsidR="00906C97" w:rsidRPr="00C916FB" w14:paraId="34582F32" w14:textId="77777777" w:rsidTr="00A454AE">
        <w:trPr>
          <w:trHeight w:hRule="exact" w:val="258"/>
        </w:trPr>
        <w:tc>
          <w:tcPr>
            <w:tcW w:w="782" w:type="dxa"/>
            <w:vMerge/>
            <w:tcBorders>
              <w:left w:val="single" w:sz="4" w:space="0" w:color="auto"/>
              <w:bottom w:val="single" w:sz="4" w:space="0" w:color="auto"/>
            </w:tcBorders>
            <w:shd w:val="clear" w:color="auto" w:fill="FFFFFF"/>
          </w:tcPr>
          <w:p w14:paraId="4D6CFF8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993596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4D96DDA" w14:textId="77777777" w:rsidR="00906C97" w:rsidRPr="00C916FB" w:rsidRDefault="00906C97" w:rsidP="00A454AE">
            <w:pPr>
              <w:widowControl w:val="0"/>
              <w:rPr>
                <w:sz w:val="20"/>
                <w:szCs w:val="20"/>
                <w:lang w:val="en-US" w:eastAsia="en-US"/>
              </w:rPr>
            </w:pPr>
          </w:p>
        </w:tc>
      </w:tr>
      <w:tr w:rsidR="00906C97" w:rsidRPr="00C916FB" w14:paraId="5BDB1A8B" w14:textId="77777777" w:rsidTr="00A454AE">
        <w:trPr>
          <w:trHeight w:hRule="exact" w:val="15"/>
        </w:trPr>
        <w:tc>
          <w:tcPr>
            <w:tcW w:w="782" w:type="dxa"/>
            <w:vMerge/>
            <w:tcBorders>
              <w:top w:val="single" w:sz="4" w:space="0" w:color="auto"/>
              <w:left w:val="single" w:sz="4" w:space="0" w:color="auto"/>
              <w:bottom w:val="single" w:sz="4" w:space="0" w:color="auto"/>
            </w:tcBorders>
            <w:shd w:val="clear" w:color="auto" w:fill="FFFFFF"/>
          </w:tcPr>
          <w:p w14:paraId="3617535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37E47FE7"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540B9835" w14:textId="77777777" w:rsidR="00906C97" w:rsidRPr="00C916FB" w:rsidRDefault="00906C97" w:rsidP="00A454AE">
            <w:pPr>
              <w:widowControl w:val="0"/>
              <w:rPr>
                <w:sz w:val="20"/>
                <w:szCs w:val="20"/>
                <w:lang w:val="en-US" w:eastAsia="en-US"/>
              </w:rPr>
            </w:pPr>
          </w:p>
        </w:tc>
      </w:tr>
      <w:tr w:rsidR="00906C97" w:rsidRPr="00C916FB" w14:paraId="060D8F88"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7F9638E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1122A7F"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70F51AAF" w14:textId="77777777" w:rsidR="00906C97" w:rsidRPr="00C916FB" w:rsidRDefault="00906C97" w:rsidP="00A454AE">
            <w:pPr>
              <w:widowControl w:val="0"/>
              <w:rPr>
                <w:sz w:val="20"/>
                <w:szCs w:val="20"/>
                <w:lang w:val="en-US" w:eastAsia="en-US"/>
              </w:rPr>
            </w:pPr>
          </w:p>
        </w:tc>
      </w:tr>
      <w:tr w:rsidR="00906C97" w:rsidRPr="00C916FB" w14:paraId="59B61375" w14:textId="77777777" w:rsidTr="00A454AE">
        <w:trPr>
          <w:trHeight w:hRule="exact" w:val="283"/>
        </w:trPr>
        <w:tc>
          <w:tcPr>
            <w:tcW w:w="782" w:type="dxa"/>
            <w:vMerge/>
            <w:tcBorders>
              <w:left w:val="single" w:sz="4" w:space="0" w:color="auto"/>
            </w:tcBorders>
            <w:shd w:val="clear" w:color="auto" w:fill="FFFFFF"/>
          </w:tcPr>
          <w:p w14:paraId="514813D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52F261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CD4C5D4" w14:textId="77777777" w:rsidR="00906C97" w:rsidRPr="00C916FB" w:rsidRDefault="00906C97" w:rsidP="00A454AE">
            <w:pPr>
              <w:widowControl w:val="0"/>
              <w:rPr>
                <w:sz w:val="20"/>
                <w:szCs w:val="20"/>
                <w:lang w:val="en-US" w:eastAsia="en-US"/>
              </w:rPr>
            </w:pPr>
          </w:p>
        </w:tc>
      </w:tr>
      <w:tr w:rsidR="00906C97" w:rsidRPr="00C916FB" w14:paraId="4C13A4A4" w14:textId="77777777" w:rsidTr="00A454AE">
        <w:trPr>
          <w:trHeight w:hRule="exact" w:val="311"/>
        </w:trPr>
        <w:tc>
          <w:tcPr>
            <w:tcW w:w="782" w:type="dxa"/>
            <w:vMerge/>
            <w:tcBorders>
              <w:left w:val="single" w:sz="4" w:space="0" w:color="auto"/>
              <w:bottom w:val="single" w:sz="4" w:space="0" w:color="auto"/>
            </w:tcBorders>
            <w:shd w:val="clear" w:color="auto" w:fill="FFFFFF"/>
          </w:tcPr>
          <w:p w14:paraId="3915473F"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005B0A4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FA58608" w14:textId="77777777" w:rsidR="00906C97" w:rsidRPr="00C916FB" w:rsidRDefault="00906C97" w:rsidP="00A454AE">
            <w:pPr>
              <w:widowControl w:val="0"/>
              <w:rPr>
                <w:sz w:val="20"/>
                <w:szCs w:val="20"/>
                <w:lang w:val="en-US" w:eastAsia="en-US"/>
              </w:rPr>
            </w:pPr>
          </w:p>
        </w:tc>
      </w:tr>
      <w:tr w:rsidR="00906C97" w:rsidRPr="00C916FB" w14:paraId="21D696B6" w14:textId="77777777" w:rsidTr="00A454AE">
        <w:trPr>
          <w:trHeight w:hRule="exact" w:val="835"/>
        </w:trPr>
        <w:tc>
          <w:tcPr>
            <w:tcW w:w="782" w:type="dxa"/>
            <w:tcBorders>
              <w:top w:val="single" w:sz="4" w:space="0" w:color="auto"/>
              <w:left w:val="single" w:sz="4" w:space="0" w:color="auto"/>
            </w:tcBorders>
            <w:shd w:val="clear" w:color="auto" w:fill="FFFFFF"/>
            <w:vAlign w:val="center"/>
          </w:tcPr>
          <w:p w14:paraId="28A01799"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4.</w:t>
            </w:r>
          </w:p>
        </w:tc>
        <w:tc>
          <w:tcPr>
            <w:tcW w:w="5088" w:type="dxa"/>
            <w:tcBorders>
              <w:top w:val="single" w:sz="4" w:space="0" w:color="auto"/>
              <w:left w:val="single" w:sz="4" w:space="0" w:color="auto"/>
            </w:tcBorders>
            <w:shd w:val="clear" w:color="auto" w:fill="FFFFFF"/>
            <w:vAlign w:val="center"/>
          </w:tcPr>
          <w:p w14:paraId="20B61144"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Приправници</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03C11887"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3220416C" w14:textId="77777777" w:rsidTr="00A454AE">
        <w:trPr>
          <w:trHeight w:hRule="exact" w:val="288"/>
        </w:trPr>
        <w:tc>
          <w:tcPr>
            <w:tcW w:w="782" w:type="dxa"/>
            <w:tcBorders>
              <w:top w:val="single" w:sz="4" w:space="0" w:color="auto"/>
              <w:left w:val="single" w:sz="4" w:space="0" w:color="auto"/>
              <w:bottom w:val="single" w:sz="4" w:space="0" w:color="auto"/>
            </w:tcBorders>
            <w:shd w:val="clear" w:color="auto" w:fill="FFFFFF"/>
          </w:tcPr>
          <w:p w14:paraId="40608947"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527F355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Висока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52F4969" w14:textId="77777777" w:rsidR="00906C97" w:rsidRPr="00C916FB" w:rsidRDefault="00906C97" w:rsidP="00A454AE">
            <w:pPr>
              <w:widowControl w:val="0"/>
              <w:rPr>
                <w:sz w:val="20"/>
                <w:szCs w:val="20"/>
                <w:lang w:val="en-US" w:eastAsia="en-US"/>
              </w:rPr>
            </w:pPr>
          </w:p>
        </w:tc>
      </w:tr>
      <w:tr w:rsidR="00906C97" w:rsidRPr="00C916FB" w14:paraId="3D354ECD" w14:textId="77777777" w:rsidTr="00A454AE">
        <w:trPr>
          <w:trHeight w:hRule="exact" w:val="288"/>
        </w:trPr>
        <w:tc>
          <w:tcPr>
            <w:tcW w:w="782" w:type="dxa"/>
            <w:tcBorders>
              <w:top w:val="single" w:sz="4" w:space="0" w:color="auto"/>
              <w:left w:val="single" w:sz="4" w:space="0" w:color="auto"/>
              <w:bottom w:val="single" w:sz="4" w:space="0" w:color="auto"/>
            </w:tcBorders>
            <w:shd w:val="clear" w:color="auto" w:fill="FFFFFF"/>
          </w:tcPr>
          <w:p w14:paraId="1A7AA4E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6E13FAA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F835A8B" w14:textId="77777777" w:rsidR="00906C97" w:rsidRPr="00C916FB" w:rsidRDefault="00906C97" w:rsidP="00A454AE">
            <w:pPr>
              <w:widowControl w:val="0"/>
              <w:rPr>
                <w:sz w:val="20"/>
                <w:szCs w:val="20"/>
                <w:lang w:val="en-US" w:eastAsia="en-US"/>
              </w:rPr>
            </w:pPr>
          </w:p>
        </w:tc>
      </w:tr>
      <w:tr w:rsidR="00906C97" w:rsidRPr="00C916FB" w14:paraId="4965B290" w14:textId="77777777" w:rsidTr="00A454AE">
        <w:trPr>
          <w:trHeight w:hRule="exact" w:val="293"/>
        </w:trPr>
        <w:tc>
          <w:tcPr>
            <w:tcW w:w="782" w:type="dxa"/>
            <w:tcBorders>
              <w:top w:val="single" w:sz="4" w:space="0" w:color="auto"/>
              <w:left w:val="single" w:sz="4" w:space="0" w:color="auto"/>
              <w:bottom w:val="single" w:sz="4" w:space="0" w:color="auto"/>
            </w:tcBorders>
            <w:shd w:val="clear" w:color="auto" w:fill="FFFFFF"/>
          </w:tcPr>
          <w:p w14:paraId="411CF32D"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0EA9E3F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Средња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69BFDD6" w14:textId="77777777" w:rsidR="00906C97" w:rsidRPr="00C916FB" w:rsidRDefault="00906C97" w:rsidP="00A454AE">
            <w:pPr>
              <w:widowControl w:val="0"/>
              <w:rPr>
                <w:sz w:val="20"/>
                <w:szCs w:val="20"/>
                <w:lang w:val="en-US" w:eastAsia="en-US"/>
              </w:rPr>
            </w:pPr>
          </w:p>
        </w:tc>
      </w:tr>
    </w:tbl>
    <w:p w14:paraId="5D802483" w14:textId="77777777" w:rsidR="00906C97" w:rsidRPr="00C916FB" w:rsidRDefault="00906C97" w:rsidP="00906C97">
      <w:pPr>
        <w:shd w:val="clear" w:color="auto" w:fill="FFFFFF"/>
        <w:spacing w:after="115"/>
        <w:jc w:val="center"/>
        <w:rPr>
          <w:sz w:val="20"/>
          <w:szCs w:val="20"/>
          <w:lang w:val="en-US" w:eastAsia="en-US"/>
        </w:rPr>
      </w:pPr>
    </w:p>
    <w:p w14:paraId="1805AC81" w14:textId="77777777" w:rsidR="00906C97" w:rsidRPr="00C916FB" w:rsidRDefault="00906C97" w:rsidP="00906C97">
      <w:pPr>
        <w:shd w:val="clear" w:color="auto" w:fill="FFFFFF"/>
        <w:spacing w:after="115"/>
        <w:rPr>
          <w:sz w:val="20"/>
          <w:szCs w:val="20"/>
          <w:lang w:val="en-US" w:eastAsia="en-US"/>
        </w:rPr>
      </w:pPr>
      <w:r w:rsidRPr="00C916FB">
        <w:rPr>
          <w:sz w:val="20"/>
          <w:szCs w:val="20"/>
          <w:lang w:val="en-US" w:eastAsia="en-US"/>
        </w:rPr>
        <w:t xml:space="preserve">3.2. </w:t>
      </w:r>
      <w:proofErr w:type="spellStart"/>
      <w:r w:rsidRPr="00C916FB">
        <w:rPr>
          <w:sz w:val="20"/>
          <w:szCs w:val="20"/>
          <w:lang w:val="en-US" w:eastAsia="en-US"/>
        </w:rPr>
        <w:t>Планиран</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у </w:t>
      </w:r>
      <w:proofErr w:type="spellStart"/>
      <w:r w:rsidRPr="00C916FB">
        <w:rPr>
          <w:sz w:val="20"/>
          <w:szCs w:val="20"/>
          <w:lang w:val="en-US" w:eastAsia="en-US"/>
        </w:rPr>
        <w:t>Општинској</w:t>
      </w:r>
      <w:proofErr w:type="spellEnd"/>
      <w:r w:rsidRPr="00C916FB">
        <w:rPr>
          <w:sz w:val="20"/>
          <w:szCs w:val="20"/>
          <w:lang w:val="en-US" w:eastAsia="en-US"/>
        </w:rPr>
        <w:t xml:space="preserve"> </w:t>
      </w:r>
      <w:proofErr w:type="spellStart"/>
      <w:r w:rsidRPr="00C916FB">
        <w:rPr>
          <w:sz w:val="20"/>
          <w:szCs w:val="20"/>
          <w:lang w:val="en-US" w:eastAsia="en-US"/>
        </w:rPr>
        <w:t>управи</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Ивањица</w:t>
      </w:r>
      <w:proofErr w:type="spellEnd"/>
      <w:r w:rsidRPr="00C916FB">
        <w:rPr>
          <w:sz w:val="20"/>
          <w:szCs w:val="20"/>
          <w:lang w:val="en-US" w:eastAsia="en-US"/>
        </w:rPr>
        <w:t xml:space="preserve"> и </w:t>
      </w:r>
      <w:proofErr w:type="spellStart"/>
      <w:r w:rsidRPr="00C916FB">
        <w:rPr>
          <w:sz w:val="20"/>
          <w:szCs w:val="20"/>
          <w:lang w:val="en-US" w:eastAsia="en-US"/>
        </w:rPr>
        <w:t>Општинском</w:t>
      </w:r>
      <w:proofErr w:type="spellEnd"/>
      <w:r w:rsidRPr="00C916FB">
        <w:rPr>
          <w:sz w:val="20"/>
          <w:szCs w:val="20"/>
          <w:lang w:val="en-US" w:eastAsia="en-US"/>
        </w:rPr>
        <w:t xml:space="preserve"> </w:t>
      </w:r>
      <w:proofErr w:type="spellStart"/>
      <w:r w:rsidRPr="00C916FB">
        <w:rPr>
          <w:sz w:val="20"/>
          <w:szCs w:val="20"/>
          <w:lang w:val="en-US" w:eastAsia="en-US"/>
        </w:rPr>
        <w:t>правобранилаштву</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Ивањица</w:t>
      </w:r>
      <w:proofErr w:type="spellEnd"/>
      <w:r w:rsidRPr="00C916FB">
        <w:rPr>
          <w:sz w:val="20"/>
          <w:szCs w:val="20"/>
          <w:lang w:val="en-US" w:eastAsia="en-US"/>
        </w:rPr>
        <w:t xml:space="preserve"> </w:t>
      </w:r>
      <w:proofErr w:type="spellStart"/>
      <w:r w:rsidRPr="00C916FB">
        <w:rPr>
          <w:sz w:val="20"/>
          <w:szCs w:val="20"/>
          <w:lang w:val="en-US" w:eastAsia="en-US"/>
        </w:rPr>
        <w:t>за</w:t>
      </w:r>
      <w:proofErr w:type="spellEnd"/>
      <w:r w:rsidRPr="00C916FB">
        <w:rPr>
          <w:sz w:val="20"/>
          <w:szCs w:val="20"/>
          <w:lang w:val="en-US" w:eastAsia="en-US"/>
        </w:rPr>
        <w:t xml:space="preserve"> 20</w:t>
      </w:r>
      <w:r w:rsidRPr="00C916FB">
        <w:rPr>
          <w:sz w:val="20"/>
          <w:szCs w:val="20"/>
          <w:lang w:val="sr-Cyrl-RS" w:eastAsia="en-US"/>
        </w:rPr>
        <w:t>2</w:t>
      </w:r>
      <w:r w:rsidRPr="00C916FB">
        <w:rPr>
          <w:sz w:val="20"/>
          <w:szCs w:val="20"/>
          <w:lang w:val="sr-Latn-RS" w:eastAsia="en-US"/>
        </w:rPr>
        <w:t>3</w:t>
      </w:r>
      <w:r w:rsidRPr="00C916FB">
        <w:rPr>
          <w:sz w:val="20"/>
          <w:szCs w:val="20"/>
          <w:lang w:val="en-US" w:eastAsia="en-US"/>
        </w:rPr>
        <w:t xml:space="preserve">. </w:t>
      </w:r>
      <w:proofErr w:type="spellStart"/>
      <w:r w:rsidRPr="00C916FB">
        <w:rPr>
          <w:sz w:val="20"/>
          <w:szCs w:val="20"/>
          <w:lang w:val="en-US" w:eastAsia="en-US"/>
        </w:rPr>
        <w:t>годину</w:t>
      </w:r>
      <w:proofErr w:type="spellEnd"/>
      <w:r w:rsidRPr="00C916FB">
        <w:rPr>
          <w:sz w:val="20"/>
          <w:szCs w:val="20"/>
          <w:lang w:val="en-US" w:eastAsia="en-US"/>
        </w:rPr>
        <w:t xml:space="preserve">: </w:t>
      </w:r>
    </w:p>
    <w:p w14:paraId="2CB78E75" w14:textId="77777777" w:rsidR="00906C97" w:rsidRPr="00C916FB" w:rsidRDefault="00906C97" w:rsidP="00906C97">
      <w:pPr>
        <w:shd w:val="clear" w:color="auto" w:fill="FFFFFF"/>
        <w:spacing w:after="115"/>
        <w:rPr>
          <w:sz w:val="20"/>
          <w:szCs w:val="20"/>
          <w:lang w:val="en-US" w:eastAsia="en-US"/>
        </w:rPr>
      </w:pPr>
    </w:p>
    <w:tbl>
      <w:tblPr>
        <w:tblW w:w="0" w:type="auto"/>
        <w:tblLayout w:type="fixed"/>
        <w:tblCellMar>
          <w:left w:w="10" w:type="dxa"/>
          <w:right w:w="10" w:type="dxa"/>
        </w:tblCellMar>
        <w:tblLook w:val="04A0" w:firstRow="1" w:lastRow="0" w:firstColumn="1" w:lastColumn="0" w:noHBand="0" w:noVBand="1"/>
      </w:tblPr>
      <w:tblGrid>
        <w:gridCol w:w="783"/>
        <w:gridCol w:w="5092"/>
        <w:gridCol w:w="3005"/>
      </w:tblGrid>
      <w:tr w:rsidR="00906C97" w:rsidRPr="00C916FB" w14:paraId="5597ED8A" w14:textId="77777777" w:rsidTr="00A454AE">
        <w:trPr>
          <w:trHeight w:hRule="exact" w:val="840"/>
        </w:trPr>
        <w:tc>
          <w:tcPr>
            <w:tcW w:w="783" w:type="dxa"/>
            <w:tcBorders>
              <w:top w:val="single" w:sz="4" w:space="0" w:color="auto"/>
              <w:left w:val="single" w:sz="4" w:space="0" w:color="auto"/>
            </w:tcBorders>
            <w:shd w:val="clear" w:color="auto" w:fill="FFFFFF"/>
            <w:vAlign w:val="center"/>
          </w:tcPr>
          <w:p w14:paraId="18E0DDD2"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1.</w:t>
            </w:r>
          </w:p>
        </w:tc>
        <w:tc>
          <w:tcPr>
            <w:tcW w:w="5092" w:type="dxa"/>
            <w:tcBorders>
              <w:top w:val="single" w:sz="4" w:space="0" w:color="auto"/>
              <w:left w:val="single" w:sz="4" w:space="0" w:color="auto"/>
            </w:tcBorders>
            <w:shd w:val="clear" w:color="auto" w:fill="FFFFFF"/>
            <w:vAlign w:val="center"/>
          </w:tcPr>
          <w:p w14:paraId="05AA876D" w14:textId="77777777" w:rsidR="00906C97" w:rsidRPr="00C916FB" w:rsidRDefault="00906C97" w:rsidP="00A454AE">
            <w:pPr>
              <w:widowControl w:val="0"/>
              <w:spacing w:line="244" w:lineRule="exact"/>
              <w:rPr>
                <w:sz w:val="20"/>
                <w:szCs w:val="20"/>
                <w:lang w:val="en-US" w:eastAsia="en-US"/>
              </w:rPr>
            </w:pPr>
            <w:proofErr w:type="spellStart"/>
            <w:r w:rsidRPr="00C916FB">
              <w:rPr>
                <w:b/>
                <w:bCs/>
                <w:sz w:val="20"/>
                <w:szCs w:val="20"/>
                <w:lang w:val="en-US" w:eastAsia="en-US"/>
              </w:rPr>
              <w:t>Радна</w:t>
            </w:r>
            <w:proofErr w:type="spellEnd"/>
            <w:r w:rsidRPr="00C916FB">
              <w:rPr>
                <w:b/>
                <w:bCs/>
                <w:sz w:val="20"/>
                <w:szCs w:val="20"/>
                <w:lang w:val="en-US" w:eastAsia="en-US"/>
              </w:rPr>
              <w:t xml:space="preserve"> </w:t>
            </w:r>
            <w:proofErr w:type="spellStart"/>
            <w:r w:rsidRPr="00C916FB">
              <w:rPr>
                <w:b/>
                <w:bCs/>
                <w:sz w:val="20"/>
                <w:szCs w:val="20"/>
                <w:lang w:val="en-US" w:eastAsia="en-US"/>
              </w:rPr>
              <w:t>места</w:t>
            </w:r>
            <w:proofErr w:type="spellEnd"/>
            <w:r w:rsidRPr="00C916FB">
              <w:rPr>
                <w:b/>
                <w:bCs/>
                <w:sz w:val="20"/>
                <w:szCs w:val="20"/>
                <w:lang w:val="en-US" w:eastAsia="en-US"/>
              </w:rPr>
              <w:t xml:space="preserve"> </w:t>
            </w:r>
            <w:proofErr w:type="spellStart"/>
            <w:r w:rsidRPr="00C916FB">
              <w:rPr>
                <w:b/>
                <w:bCs/>
                <w:sz w:val="20"/>
                <w:szCs w:val="20"/>
                <w:lang w:val="en-US" w:eastAsia="en-US"/>
              </w:rPr>
              <w:t>функционера</w:t>
            </w:r>
            <w:proofErr w:type="spellEnd"/>
            <w:r w:rsidRPr="00C916FB">
              <w:rPr>
                <w:b/>
                <w:bCs/>
                <w:sz w:val="20"/>
                <w:szCs w:val="20"/>
                <w:lang w:val="en-US" w:eastAsia="en-US"/>
              </w:rPr>
              <w:t xml:space="preserve">, </w:t>
            </w:r>
            <w:proofErr w:type="spellStart"/>
            <w:r w:rsidRPr="00C916FB">
              <w:rPr>
                <w:b/>
                <w:bCs/>
                <w:sz w:val="20"/>
                <w:szCs w:val="20"/>
                <w:lang w:val="en-US" w:eastAsia="en-US"/>
              </w:rPr>
              <w:t>службеника</w:t>
            </w:r>
            <w:proofErr w:type="spellEnd"/>
            <w:r w:rsidRPr="00C916FB">
              <w:rPr>
                <w:b/>
                <w:bCs/>
                <w:sz w:val="20"/>
                <w:szCs w:val="20"/>
                <w:lang w:val="en-US" w:eastAsia="en-US"/>
              </w:rPr>
              <w:t xml:space="preserve"> и </w:t>
            </w:r>
            <w:proofErr w:type="spellStart"/>
            <w:r w:rsidRPr="00C916FB">
              <w:rPr>
                <w:b/>
                <w:bCs/>
                <w:sz w:val="20"/>
                <w:szCs w:val="20"/>
                <w:lang w:val="en-US" w:eastAsia="en-US"/>
              </w:rPr>
              <w:t>намештеника</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7A1A14AB"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4FF33640" w14:textId="77777777" w:rsidTr="00A454AE">
        <w:trPr>
          <w:trHeight w:hRule="exact" w:val="486"/>
        </w:trPr>
        <w:tc>
          <w:tcPr>
            <w:tcW w:w="783" w:type="dxa"/>
            <w:tcBorders>
              <w:top w:val="single" w:sz="4" w:space="0" w:color="auto"/>
              <w:left w:val="single" w:sz="4" w:space="0" w:color="auto"/>
            </w:tcBorders>
            <w:shd w:val="clear" w:color="auto" w:fill="FFFFFF"/>
            <w:vAlign w:val="center"/>
          </w:tcPr>
          <w:p w14:paraId="4080A611" w14:textId="77777777" w:rsidR="00906C97" w:rsidRPr="00C916FB" w:rsidRDefault="00906C97" w:rsidP="00A454AE">
            <w:pPr>
              <w:widowControl w:val="0"/>
              <w:spacing w:line="244" w:lineRule="exact"/>
              <w:ind w:left="320"/>
              <w:rPr>
                <w:b/>
                <w:bCs/>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center"/>
          </w:tcPr>
          <w:p w14:paraId="226FB956" w14:textId="77777777" w:rsidR="00906C97" w:rsidRPr="00C916FB" w:rsidRDefault="00906C97" w:rsidP="00A454AE">
            <w:pPr>
              <w:widowControl w:val="0"/>
              <w:spacing w:line="244" w:lineRule="exact"/>
              <w:rPr>
                <w:bCs/>
                <w:sz w:val="20"/>
                <w:szCs w:val="20"/>
                <w:lang w:val="en-US" w:eastAsia="en-US"/>
              </w:rPr>
            </w:pPr>
            <w:proofErr w:type="spellStart"/>
            <w:r w:rsidRPr="00C916FB">
              <w:rPr>
                <w:bCs/>
                <w:sz w:val="20"/>
                <w:szCs w:val="20"/>
                <w:lang w:val="en-US" w:eastAsia="en-US"/>
              </w:rPr>
              <w:t>Општински</w:t>
            </w:r>
            <w:proofErr w:type="spellEnd"/>
            <w:r w:rsidRPr="00C916FB">
              <w:rPr>
                <w:bCs/>
                <w:sz w:val="20"/>
                <w:szCs w:val="20"/>
                <w:lang w:val="en-US" w:eastAsia="en-US"/>
              </w:rPr>
              <w:t xml:space="preserve"> </w:t>
            </w:r>
            <w:proofErr w:type="spellStart"/>
            <w:r w:rsidRPr="00C916FB">
              <w:rPr>
                <w:bCs/>
                <w:sz w:val="20"/>
                <w:szCs w:val="20"/>
                <w:lang w:val="en-US" w:eastAsia="en-US"/>
              </w:rPr>
              <w:t>правобранилац</w:t>
            </w:r>
            <w:proofErr w:type="spellEnd"/>
            <w:r w:rsidRPr="00C916FB">
              <w:rPr>
                <w:bCs/>
                <w:sz w:val="20"/>
                <w:szCs w:val="20"/>
                <w:lang w:val="en-US" w:eastAsia="en-US"/>
              </w:rPr>
              <w:t xml:space="preserve"> (</w:t>
            </w:r>
            <w:proofErr w:type="spellStart"/>
            <w:r w:rsidRPr="00C916FB">
              <w:rPr>
                <w:bCs/>
                <w:sz w:val="20"/>
                <w:szCs w:val="20"/>
                <w:lang w:val="en-US" w:eastAsia="en-US"/>
              </w:rPr>
              <w:t>функционер</w:t>
            </w:r>
            <w:proofErr w:type="spellEnd"/>
            <w:r w:rsidRPr="00C916FB">
              <w:rPr>
                <w:bCs/>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vAlign w:val="center"/>
          </w:tcPr>
          <w:p w14:paraId="3325E5F2" w14:textId="77777777" w:rsidR="00906C97" w:rsidRPr="00C916FB" w:rsidRDefault="00906C97" w:rsidP="00A454AE">
            <w:pPr>
              <w:widowControl w:val="0"/>
              <w:spacing w:line="244" w:lineRule="exact"/>
              <w:jc w:val="center"/>
              <w:rPr>
                <w:bCs/>
                <w:i/>
                <w:sz w:val="20"/>
                <w:szCs w:val="20"/>
                <w:lang w:val="en-US" w:eastAsia="en-US"/>
              </w:rPr>
            </w:pPr>
            <w:r w:rsidRPr="00C916FB">
              <w:rPr>
                <w:bCs/>
                <w:i/>
                <w:sz w:val="20"/>
                <w:szCs w:val="20"/>
                <w:lang w:val="en-US" w:eastAsia="en-US"/>
              </w:rPr>
              <w:t>1</w:t>
            </w:r>
          </w:p>
        </w:tc>
      </w:tr>
      <w:tr w:rsidR="00906C97" w:rsidRPr="00C916FB" w14:paraId="23D4279B" w14:textId="77777777" w:rsidTr="00A454AE">
        <w:trPr>
          <w:trHeight w:hRule="exact" w:val="288"/>
        </w:trPr>
        <w:tc>
          <w:tcPr>
            <w:tcW w:w="783" w:type="dxa"/>
            <w:vMerge w:val="restart"/>
            <w:tcBorders>
              <w:top w:val="single" w:sz="4" w:space="0" w:color="auto"/>
              <w:left w:val="single" w:sz="4" w:space="0" w:color="auto"/>
            </w:tcBorders>
            <w:shd w:val="clear" w:color="auto" w:fill="FFFFFF"/>
          </w:tcPr>
          <w:p w14:paraId="40751E13"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680F9D2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првој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3A0D1B11"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1</w:t>
            </w:r>
          </w:p>
        </w:tc>
      </w:tr>
      <w:tr w:rsidR="00906C97" w:rsidRPr="00C916FB" w14:paraId="21F19BEA" w14:textId="77777777" w:rsidTr="00A454AE">
        <w:trPr>
          <w:trHeight w:hRule="exact" w:val="283"/>
        </w:trPr>
        <w:tc>
          <w:tcPr>
            <w:tcW w:w="783" w:type="dxa"/>
            <w:vMerge/>
            <w:tcBorders>
              <w:left w:val="single" w:sz="4" w:space="0" w:color="auto"/>
            </w:tcBorders>
            <w:shd w:val="clear" w:color="auto" w:fill="FFFFFF"/>
          </w:tcPr>
          <w:p w14:paraId="1D002347"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956169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Положаји</w:t>
            </w:r>
            <w:proofErr w:type="spellEnd"/>
            <w:r w:rsidRPr="00C916FB">
              <w:rPr>
                <w:sz w:val="20"/>
                <w:szCs w:val="20"/>
                <w:lang w:val="en-US" w:eastAsia="en-US"/>
              </w:rPr>
              <w:t xml:space="preserve"> у </w:t>
            </w:r>
            <w:proofErr w:type="spellStart"/>
            <w:r w:rsidRPr="00C916FB">
              <w:rPr>
                <w:sz w:val="20"/>
                <w:szCs w:val="20"/>
                <w:lang w:val="en-US" w:eastAsia="en-US"/>
              </w:rPr>
              <w:t>другој</w:t>
            </w:r>
            <w:proofErr w:type="spellEnd"/>
            <w:r w:rsidRPr="00C916FB">
              <w:rPr>
                <w:sz w:val="20"/>
                <w:szCs w:val="20"/>
                <w:lang w:val="en-US" w:eastAsia="en-US"/>
              </w:rPr>
              <w:t xml:space="preserve"> </w:t>
            </w:r>
            <w:proofErr w:type="spellStart"/>
            <w:r w:rsidRPr="00C916FB">
              <w:rPr>
                <w:sz w:val="20"/>
                <w:szCs w:val="20"/>
                <w:lang w:val="en-US" w:eastAsia="en-US"/>
              </w:rPr>
              <w:t>групи</w:t>
            </w:r>
            <w:proofErr w:type="spellEnd"/>
          </w:p>
        </w:tc>
        <w:tc>
          <w:tcPr>
            <w:tcW w:w="3005" w:type="dxa"/>
            <w:tcBorders>
              <w:top w:val="single" w:sz="4" w:space="0" w:color="auto"/>
              <w:left w:val="single" w:sz="4" w:space="0" w:color="auto"/>
              <w:right w:val="single" w:sz="4" w:space="0" w:color="auto"/>
            </w:tcBorders>
            <w:shd w:val="clear" w:color="auto" w:fill="FFFFFF"/>
          </w:tcPr>
          <w:p w14:paraId="66AD5062"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0</w:t>
            </w:r>
          </w:p>
        </w:tc>
      </w:tr>
      <w:tr w:rsidR="00906C97" w:rsidRPr="00C916FB" w14:paraId="07B29E89" w14:textId="77777777" w:rsidTr="00A454AE">
        <w:trPr>
          <w:trHeight w:hRule="exact" w:val="283"/>
        </w:trPr>
        <w:tc>
          <w:tcPr>
            <w:tcW w:w="783" w:type="dxa"/>
            <w:tcBorders>
              <w:left w:val="single" w:sz="4" w:space="0" w:color="auto"/>
              <w:bottom w:val="single" w:sz="4" w:space="0" w:color="auto"/>
            </w:tcBorders>
            <w:shd w:val="clear" w:color="auto" w:fill="FFFFFF"/>
          </w:tcPr>
          <w:p w14:paraId="4CF7317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bottom"/>
          </w:tcPr>
          <w:p w14:paraId="423119FD" w14:textId="77777777" w:rsidR="00906C97" w:rsidRPr="00C916FB" w:rsidRDefault="00906C97" w:rsidP="00A454AE">
            <w:pPr>
              <w:widowControl w:val="0"/>
              <w:spacing w:line="244" w:lineRule="exact"/>
              <w:jc w:val="right"/>
              <w:rPr>
                <w:sz w:val="20"/>
                <w:szCs w:val="20"/>
                <w:lang w:val="en-US" w:eastAsia="en-US"/>
              </w:rPr>
            </w:pPr>
            <w:proofErr w:type="spellStart"/>
            <w:r w:rsidRPr="00C916FB">
              <w:rPr>
                <w:sz w:val="20"/>
                <w:szCs w:val="20"/>
                <w:lang w:val="en-US" w:eastAsia="en-US"/>
              </w:rPr>
              <w:t>Укупно</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пложају</w:t>
            </w:r>
            <w:proofErr w:type="spellEnd"/>
            <w:r w:rsidRPr="00C916FB">
              <w:rPr>
                <w:sz w:val="20"/>
                <w:szCs w:val="20"/>
                <w:lang w:val="en-US" w:eastAsia="en-US"/>
              </w:rPr>
              <w:t>:</w:t>
            </w:r>
          </w:p>
          <w:p w14:paraId="70BED97F"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64AACE20" w14:textId="77777777" w:rsidR="00906C97" w:rsidRPr="00C916FB" w:rsidRDefault="00906C97" w:rsidP="00A454AE">
            <w:pPr>
              <w:widowControl w:val="0"/>
              <w:jc w:val="center"/>
              <w:rPr>
                <w:b/>
                <w:sz w:val="20"/>
                <w:szCs w:val="20"/>
                <w:lang w:val="sr-Cyrl-RS" w:eastAsia="en-US"/>
              </w:rPr>
            </w:pPr>
            <w:r w:rsidRPr="00C916FB">
              <w:rPr>
                <w:b/>
                <w:sz w:val="20"/>
                <w:szCs w:val="20"/>
                <w:lang w:val="sr-Cyrl-RS" w:eastAsia="en-US"/>
              </w:rPr>
              <w:t>1</w:t>
            </w:r>
          </w:p>
        </w:tc>
      </w:tr>
      <w:tr w:rsidR="00906C97" w:rsidRPr="00C916FB" w14:paraId="2921B48B" w14:textId="77777777" w:rsidTr="00A454AE">
        <w:trPr>
          <w:trHeight w:hRule="exact" w:val="288"/>
        </w:trPr>
        <w:tc>
          <w:tcPr>
            <w:tcW w:w="783" w:type="dxa"/>
            <w:vMerge w:val="restart"/>
            <w:tcBorders>
              <w:top w:val="single" w:sz="4" w:space="0" w:color="auto"/>
              <w:left w:val="single" w:sz="4" w:space="0" w:color="auto"/>
            </w:tcBorders>
            <w:shd w:val="clear" w:color="auto" w:fill="FFFFFF"/>
          </w:tcPr>
          <w:p w14:paraId="6A789960"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right w:val="single" w:sz="4" w:space="0" w:color="auto"/>
            </w:tcBorders>
            <w:shd w:val="clear" w:color="auto" w:fill="FFFFFF"/>
            <w:vAlign w:val="center"/>
          </w:tcPr>
          <w:p w14:paraId="2FA0ED2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BB63BD2"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1</w:t>
            </w:r>
            <w:r w:rsidRPr="00C916FB">
              <w:rPr>
                <w:sz w:val="20"/>
                <w:szCs w:val="20"/>
                <w:lang w:val="sr-Cyrl-RS" w:eastAsia="en-US"/>
              </w:rPr>
              <w:t>4</w:t>
            </w:r>
          </w:p>
        </w:tc>
      </w:tr>
      <w:tr w:rsidR="00906C97" w:rsidRPr="00C916FB" w14:paraId="3CA9EBA6" w14:textId="77777777" w:rsidTr="00A454AE">
        <w:trPr>
          <w:trHeight w:hRule="exact" w:val="288"/>
        </w:trPr>
        <w:tc>
          <w:tcPr>
            <w:tcW w:w="783" w:type="dxa"/>
            <w:vMerge/>
            <w:tcBorders>
              <w:left w:val="single" w:sz="4" w:space="0" w:color="auto"/>
            </w:tcBorders>
            <w:shd w:val="clear" w:color="auto" w:fill="FFFFFF"/>
          </w:tcPr>
          <w:p w14:paraId="0D17F66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center"/>
          </w:tcPr>
          <w:p w14:paraId="6B540F2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vAlign w:val="bottom"/>
          </w:tcPr>
          <w:p w14:paraId="12D6272F" w14:textId="77777777" w:rsidR="00906C97" w:rsidRPr="00C916FB" w:rsidRDefault="00906C97" w:rsidP="00A454AE">
            <w:pPr>
              <w:widowControl w:val="0"/>
              <w:spacing w:line="244" w:lineRule="exact"/>
              <w:jc w:val="center"/>
              <w:rPr>
                <w:sz w:val="20"/>
                <w:szCs w:val="20"/>
                <w:lang w:val="sr-Latn-RS" w:eastAsia="en-US"/>
              </w:rPr>
            </w:pPr>
            <w:r w:rsidRPr="00C916FB">
              <w:rPr>
                <w:sz w:val="20"/>
                <w:szCs w:val="20"/>
                <w:lang w:val="en-US" w:eastAsia="en-US"/>
              </w:rPr>
              <w:t>1</w:t>
            </w:r>
            <w:r w:rsidRPr="00C916FB">
              <w:rPr>
                <w:sz w:val="20"/>
                <w:szCs w:val="20"/>
                <w:lang w:val="sr-Latn-RS" w:eastAsia="en-US"/>
              </w:rPr>
              <w:t>5</w:t>
            </w:r>
          </w:p>
        </w:tc>
      </w:tr>
      <w:tr w:rsidR="00906C97" w:rsidRPr="00C916FB" w14:paraId="6DBB4424" w14:textId="77777777" w:rsidTr="00A454AE">
        <w:trPr>
          <w:trHeight w:hRule="exact" w:val="283"/>
        </w:trPr>
        <w:tc>
          <w:tcPr>
            <w:tcW w:w="783" w:type="dxa"/>
            <w:vMerge/>
            <w:tcBorders>
              <w:left w:val="single" w:sz="4" w:space="0" w:color="auto"/>
            </w:tcBorders>
            <w:shd w:val="clear" w:color="auto" w:fill="FFFFFF"/>
          </w:tcPr>
          <w:p w14:paraId="5DC21446"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79909A8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3B84B908"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1</w:t>
            </w:r>
            <w:r w:rsidRPr="00C916FB">
              <w:rPr>
                <w:sz w:val="20"/>
                <w:szCs w:val="20"/>
                <w:lang w:val="sr-Cyrl-RS" w:eastAsia="en-US"/>
              </w:rPr>
              <w:t>7</w:t>
            </w:r>
          </w:p>
        </w:tc>
      </w:tr>
      <w:tr w:rsidR="00906C97" w:rsidRPr="00C916FB" w14:paraId="3DB09439" w14:textId="77777777" w:rsidTr="00A454AE">
        <w:trPr>
          <w:trHeight w:hRule="exact" w:val="288"/>
        </w:trPr>
        <w:tc>
          <w:tcPr>
            <w:tcW w:w="783" w:type="dxa"/>
            <w:vMerge/>
            <w:tcBorders>
              <w:left w:val="single" w:sz="4" w:space="0" w:color="auto"/>
            </w:tcBorders>
            <w:shd w:val="clear" w:color="auto" w:fill="FFFFFF"/>
          </w:tcPr>
          <w:p w14:paraId="443209E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EB36B7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542F828F"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sr-Cyrl-RS" w:eastAsia="en-US"/>
              </w:rPr>
              <w:t>2</w:t>
            </w:r>
          </w:p>
        </w:tc>
      </w:tr>
      <w:tr w:rsidR="00906C97" w:rsidRPr="00C916FB" w14:paraId="6E757F62" w14:textId="77777777" w:rsidTr="00A454AE">
        <w:trPr>
          <w:trHeight w:hRule="exact" w:val="283"/>
        </w:trPr>
        <w:tc>
          <w:tcPr>
            <w:tcW w:w="783" w:type="dxa"/>
            <w:vMerge/>
            <w:tcBorders>
              <w:left w:val="single" w:sz="4" w:space="0" w:color="auto"/>
            </w:tcBorders>
            <w:shd w:val="clear" w:color="auto" w:fill="FFFFFF"/>
          </w:tcPr>
          <w:p w14:paraId="3A33143E"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549C579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0CD8A66E"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0</w:t>
            </w:r>
          </w:p>
        </w:tc>
      </w:tr>
      <w:tr w:rsidR="00906C97" w:rsidRPr="00C916FB" w14:paraId="260DA6BB" w14:textId="77777777" w:rsidTr="00A454AE">
        <w:trPr>
          <w:trHeight w:hRule="exact" w:val="288"/>
        </w:trPr>
        <w:tc>
          <w:tcPr>
            <w:tcW w:w="783" w:type="dxa"/>
            <w:vMerge/>
            <w:tcBorders>
              <w:left w:val="single" w:sz="4" w:space="0" w:color="auto"/>
            </w:tcBorders>
            <w:shd w:val="clear" w:color="auto" w:fill="FFFFFF"/>
          </w:tcPr>
          <w:p w14:paraId="2CA4C000"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7667AF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188540F"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en-US" w:eastAsia="en-US"/>
              </w:rPr>
              <w:t>1</w:t>
            </w:r>
            <w:r w:rsidRPr="00C916FB">
              <w:rPr>
                <w:sz w:val="20"/>
                <w:szCs w:val="20"/>
                <w:lang w:val="sr-Cyrl-RS" w:eastAsia="en-US"/>
              </w:rPr>
              <w:t>8</w:t>
            </w:r>
          </w:p>
        </w:tc>
      </w:tr>
      <w:tr w:rsidR="00906C97" w:rsidRPr="00C916FB" w14:paraId="2D275E7A" w14:textId="77777777" w:rsidTr="00A454AE">
        <w:trPr>
          <w:trHeight w:hRule="exact" w:val="283"/>
        </w:trPr>
        <w:tc>
          <w:tcPr>
            <w:tcW w:w="783" w:type="dxa"/>
            <w:vMerge/>
            <w:tcBorders>
              <w:left w:val="single" w:sz="4" w:space="0" w:color="auto"/>
            </w:tcBorders>
            <w:shd w:val="clear" w:color="auto" w:fill="FFFFFF"/>
          </w:tcPr>
          <w:p w14:paraId="74C2214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5682CC3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72E097AB" w14:textId="77777777" w:rsidR="00906C97" w:rsidRPr="00C916FB" w:rsidRDefault="00906C97" w:rsidP="00A454AE">
            <w:pPr>
              <w:widowControl w:val="0"/>
              <w:jc w:val="center"/>
              <w:rPr>
                <w:sz w:val="20"/>
                <w:szCs w:val="20"/>
                <w:lang w:val="sr-Cyrl-RS" w:eastAsia="en-US"/>
              </w:rPr>
            </w:pPr>
            <w:r w:rsidRPr="00C916FB">
              <w:rPr>
                <w:sz w:val="20"/>
                <w:szCs w:val="20"/>
                <w:lang w:val="sr-Cyrl-RS" w:eastAsia="en-US"/>
              </w:rPr>
              <w:t>0</w:t>
            </w:r>
          </w:p>
        </w:tc>
      </w:tr>
      <w:tr w:rsidR="00906C97" w:rsidRPr="00C916FB" w14:paraId="4AC31DCD" w14:textId="77777777" w:rsidTr="00A454AE">
        <w:trPr>
          <w:trHeight w:hRule="exact" w:val="288"/>
        </w:trPr>
        <w:tc>
          <w:tcPr>
            <w:tcW w:w="783" w:type="dxa"/>
            <w:vMerge/>
            <w:tcBorders>
              <w:left w:val="single" w:sz="4" w:space="0" w:color="auto"/>
            </w:tcBorders>
            <w:shd w:val="clear" w:color="auto" w:fill="FFFFFF"/>
          </w:tcPr>
          <w:p w14:paraId="5A6042C3"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9EE27E1"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007CB1F1"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6B476693" w14:textId="77777777" w:rsidTr="00A454AE">
        <w:trPr>
          <w:trHeight w:hRule="exact" w:val="288"/>
        </w:trPr>
        <w:tc>
          <w:tcPr>
            <w:tcW w:w="783" w:type="dxa"/>
            <w:vMerge/>
            <w:tcBorders>
              <w:left w:val="single" w:sz="4" w:space="0" w:color="auto"/>
            </w:tcBorders>
            <w:shd w:val="clear" w:color="auto" w:fill="FFFFFF"/>
          </w:tcPr>
          <w:p w14:paraId="3A5B249B"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bottom"/>
          </w:tcPr>
          <w:p w14:paraId="55981929" w14:textId="77777777" w:rsidR="00906C97" w:rsidRPr="00C916FB" w:rsidRDefault="00906C97" w:rsidP="00A454AE">
            <w:pPr>
              <w:widowControl w:val="0"/>
              <w:spacing w:line="244" w:lineRule="exact"/>
              <w:jc w:val="right"/>
              <w:rPr>
                <w:sz w:val="20"/>
                <w:szCs w:val="20"/>
                <w:lang w:val="en-US" w:eastAsia="en-US"/>
              </w:rPr>
            </w:pPr>
            <w:proofErr w:type="spellStart"/>
            <w:r w:rsidRPr="00C916FB">
              <w:rPr>
                <w:sz w:val="20"/>
                <w:szCs w:val="20"/>
                <w:lang w:val="en-US" w:eastAsia="en-US"/>
              </w:rPr>
              <w:t>Укупно</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w:t>
            </w:r>
            <w:proofErr w:type="spellStart"/>
            <w:r w:rsidRPr="00C916FB">
              <w:rPr>
                <w:sz w:val="20"/>
                <w:szCs w:val="20"/>
                <w:lang w:val="en-US" w:eastAsia="en-US"/>
              </w:rPr>
              <w:t>извршилаца</w:t>
            </w:r>
            <w:proofErr w:type="spellEnd"/>
            <w:r w:rsidRPr="00C916FB">
              <w:rPr>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tcPr>
          <w:p w14:paraId="470A2557" w14:textId="77777777" w:rsidR="00906C97" w:rsidRPr="00C916FB" w:rsidRDefault="00906C97" w:rsidP="00A454AE">
            <w:pPr>
              <w:widowControl w:val="0"/>
              <w:jc w:val="center"/>
              <w:rPr>
                <w:b/>
                <w:sz w:val="20"/>
                <w:szCs w:val="20"/>
                <w:lang w:val="sr-Latn-RS" w:eastAsia="en-US"/>
              </w:rPr>
            </w:pPr>
            <w:r w:rsidRPr="00C916FB">
              <w:rPr>
                <w:b/>
                <w:sz w:val="20"/>
                <w:szCs w:val="20"/>
                <w:lang w:val="en-US" w:eastAsia="en-US"/>
              </w:rPr>
              <w:t>6</w:t>
            </w:r>
            <w:r w:rsidRPr="00C916FB">
              <w:rPr>
                <w:b/>
                <w:sz w:val="20"/>
                <w:szCs w:val="20"/>
                <w:lang w:val="sr-Latn-RS" w:eastAsia="en-US"/>
              </w:rPr>
              <w:t>7</w:t>
            </w:r>
          </w:p>
        </w:tc>
      </w:tr>
      <w:tr w:rsidR="00906C97" w:rsidRPr="00C916FB" w14:paraId="23D5B511" w14:textId="77777777" w:rsidTr="00A454AE">
        <w:trPr>
          <w:trHeight w:hRule="exact" w:val="288"/>
        </w:trPr>
        <w:tc>
          <w:tcPr>
            <w:tcW w:w="783" w:type="dxa"/>
            <w:vMerge/>
            <w:tcBorders>
              <w:left w:val="single" w:sz="4" w:space="0" w:color="auto"/>
            </w:tcBorders>
            <w:shd w:val="clear" w:color="auto" w:fill="FFFFFF"/>
          </w:tcPr>
          <w:p w14:paraId="2D370BCA"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3CC1DEC"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38A4C2E6"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469A4B32" w14:textId="77777777" w:rsidTr="00A454AE">
        <w:trPr>
          <w:trHeight w:hRule="exact" w:val="283"/>
        </w:trPr>
        <w:tc>
          <w:tcPr>
            <w:tcW w:w="783" w:type="dxa"/>
            <w:vMerge/>
            <w:tcBorders>
              <w:left w:val="single" w:sz="4" w:space="0" w:color="auto"/>
            </w:tcBorders>
            <w:shd w:val="clear" w:color="auto" w:fill="FFFFFF"/>
          </w:tcPr>
          <w:p w14:paraId="589019E7"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2B3E8CC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19AAC027"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70166730" w14:textId="77777777" w:rsidTr="00A454AE">
        <w:trPr>
          <w:trHeight w:hRule="exact" w:val="288"/>
        </w:trPr>
        <w:tc>
          <w:tcPr>
            <w:tcW w:w="783" w:type="dxa"/>
            <w:vMerge/>
            <w:tcBorders>
              <w:left w:val="single" w:sz="4" w:space="0" w:color="auto"/>
            </w:tcBorders>
            <w:shd w:val="clear" w:color="auto" w:fill="FFFFFF"/>
          </w:tcPr>
          <w:p w14:paraId="28438B6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4247471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437EBC9B"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w:t>
            </w:r>
          </w:p>
        </w:tc>
      </w:tr>
      <w:tr w:rsidR="00906C97" w:rsidRPr="00C916FB" w14:paraId="3A172C68" w14:textId="77777777" w:rsidTr="00A454AE">
        <w:trPr>
          <w:trHeight w:hRule="exact" w:val="283"/>
        </w:trPr>
        <w:tc>
          <w:tcPr>
            <w:tcW w:w="783" w:type="dxa"/>
            <w:vMerge/>
            <w:tcBorders>
              <w:left w:val="single" w:sz="4" w:space="0" w:color="auto"/>
            </w:tcBorders>
            <w:shd w:val="clear" w:color="auto" w:fill="FFFFFF"/>
          </w:tcPr>
          <w:p w14:paraId="2681975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5496FA6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3F123F67" w14:textId="77777777" w:rsidR="00906C97" w:rsidRPr="00C916FB" w:rsidRDefault="00906C97" w:rsidP="00A454AE">
            <w:pPr>
              <w:widowControl w:val="0"/>
              <w:spacing w:line="244" w:lineRule="exact"/>
              <w:jc w:val="center"/>
              <w:rPr>
                <w:sz w:val="20"/>
                <w:szCs w:val="20"/>
                <w:lang w:val="sr-Cyrl-RS" w:eastAsia="en-US"/>
              </w:rPr>
            </w:pPr>
            <w:r w:rsidRPr="00C916FB">
              <w:rPr>
                <w:sz w:val="20"/>
                <w:szCs w:val="20"/>
                <w:lang w:val="sr-Cyrl-RS" w:eastAsia="en-US"/>
              </w:rPr>
              <w:t>6</w:t>
            </w:r>
          </w:p>
        </w:tc>
      </w:tr>
      <w:tr w:rsidR="00906C97" w:rsidRPr="00C916FB" w14:paraId="468FAD52" w14:textId="77777777" w:rsidTr="00A454AE">
        <w:trPr>
          <w:trHeight w:hRule="exact" w:val="288"/>
        </w:trPr>
        <w:tc>
          <w:tcPr>
            <w:tcW w:w="783" w:type="dxa"/>
            <w:vMerge/>
            <w:tcBorders>
              <w:left w:val="single" w:sz="4" w:space="0" w:color="auto"/>
            </w:tcBorders>
            <w:shd w:val="clear" w:color="auto" w:fill="FFFFFF"/>
          </w:tcPr>
          <w:p w14:paraId="260F7164"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97DDA7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2C33494C" w14:textId="77777777" w:rsidR="00906C97" w:rsidRPr="00C916FB" w:rsidRDefault="00906C97" w:rsidP="00A454AE">
            <w:pPr>
              <w:widowControl w:val="0"/>
              <w:spacing w:line="244" w:lineRule="exact"/>
              <w:jc w:val="center"/>
              <w:rPr>
                <w:sz w:val="20"/>
                <w:szCs w:val="20"/>
                <w:lang w:val="en-US" w:eastAsia="en-US"/>
              </w:rPr>
            </w:pPr>
            <w:r w:rsidRPr="00C916FB">
              <w:rPr>
                <w:sz w:val="20"/>
                <w:szCs w:val="20"/>
                <w:lang w:val="en-US" w:eastAsia="en-US"/>
              </w:rPr>
              <w:t>3</w:t>
            </w:r>
          </w:p>
        </w:tc>
      </w:tr>
      <w:tr w:rsidR="00906C97" w:rsidRPr="00C916FB" w14:paraId="15A11588" w14:textId="77777777" w:rsidTr="00A454AE">
        <w:trPr>
          <w:trHeight w:hRule="exact" w:val="288"/>
        </w:trPr>
        <w:tc>
          <w:tcPr>
            <w:tcW w:w="783" w:type="dxa"/>
            <w:tcBorders>
              <w:left w:val="single" w:sz="4" w:space="0" w:color="auto"/>
            </w:tcBorders>
            <w:shd w:val="clear" w:color="auto" w:fill="FFFFFF"/>
          </w:tcPr>
          <w:p w14:paraId="10F8EBE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D9D9D9" w:themeFill="background1" w:themeFillShade="D9"/>
            <w:vAlign w:val="bottom"/>
          </w:tcPr>
          <w:p w14:paraId="387F7B00" w14:textId="77777777" w:rsidR="00906C97" w:rsidRPr="00C916FB" w:rsidRDefault="00906C97" w:rsidP="00A454AE">
            <w:pPr>
              <w:widowControl w:val="0"/>
              <w:spacing w:line="244" w:lineRule="exact"/>
              <w:jc w:val="right"/>
              <w:rPr>
                <w:sz w:val="20"/>
                <w:szCs w:val="20"/>
                <w:lang w:val="en-US" w:eastAsia="en-US"/>
              </w:rPr>
            </w:pPr>
            <w:proofErr w:type="spellStart"/>
            <w:r w:rsidRPr="00C916FB">
              <w:rPr>
                <w:sz w:val="20"/>
                <w:szCs w:val="20"/>
                <w:lang w:val="en-US" w:eastAsia="en-US"/>
              </w:rPr>
              <w:t>Укупно</w:t>
            </w:r>
            <w:proofErr w:type="spellEnd"/>
            <w:r w:rsidRPr="00C916FB">
              <w:rPr>
                <w:sz w:val="20"/>
                <w:szCs w:val="20"/>
                <w:lang w:val="en-US" w:eastAsia="en-US"/>
              </w:rPr>
              <w:t xml:space="preserve"> </w:t>
            </w:r>
            <w:proofErr w:type="spellStart"/>
            <w:r w:rsidRPr="00C916FB">
              <w:rPr>
                <w:sz w:val="20"/>
                <w:szCs w:val="20"/>
                <w:lang w:val="en-US" w:eastAsia="en-US"/>
              </w:rPr>
              <w:t>намештеника</w:t>
            </w:r>
            <w:proofErr w:type="spellEnd"/>
            <w:r w:rsidRPr="00C916FB">
              <w:rPr>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D9D9D9" w:themeFill="background1" w:themeFillShade="D9"/>
            <w:vAlign w:val="bottom"/>
          </w:tcPr>
          <w:p w14:paraId="0D9E86AB" w14:textId="77777777" w:rsidR="00906C97" w:rsidRPr="00C916FB" w:rsidRDefault="00906C97" w:rsidP="00A454AE">
            <w:pPr>
              <w:widowControl w:val="0"/>
              <w:spacing w:line="244" w:lineRule="exact"/>
              <w:jc w:val="center"/>
              <w:rPr>
                <w:b/>
                <w:sz w:val="20"/>
                <w:szCs w:val="20"/>
                <w:lang w:val="sr-Cyrl-RS" w:eastAsia="en-US"/>
              </w:rPr>
            </w:pPr>
            <w:r w:rsidRPr="00C916FB">
              <w:rPr>
                <w:b/>
                <w:sz w:val="20"/>
                <w:szCs w:val="20"/>
                <w:lang w:val="sr-Cyrl-RS" w:eastAsia="en-US"/>
              </w:rPr>
              <w:t>9</w:t>
            </w:r>
          </w:p>
        </w:tc>
      </w:tr>
      <w:tr w:rsidR="00906C97" w:rsidRPr="00C916FB" w14:paraId="4B2AF3E9" w14:textId="77777777" w:rsidTr="00A454AE">
        <w:trPr>
          <w:trHeight w:hRule="exact" w:val="288"/>
        </w:trPr>
        <w:tc>
          <w:tcPr>
            <w:tcW w:w="783" w:type="dxa"/>
            <w:tcBorders>
              <w:left w:val="single" w:sz="4" w:space="0" w:color="auto"/>
            </w:tcBorders>
            <w:shd w:val="clear" w:color="auto" w:fill="FFFFFF"/>
          </w:tcPr>
          <w:p w14:paraId="5FC3B9DA"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A6A6A6" w:themeFill="background1" w:themeFillShade="A6"/>
            <w:vAlign w:val="bottom"/>
          </w:tcPr>
          <w:p w14:paraId="72BDC9EB" w14:textId="77777777" w:rsidR="00906C97" w:rsidRPr="00C916FB" w:rsidRDefault="00906C97" w:rsidP="00A454AE">
            <w:pPr>
              <w:widowControl w:val="0"/>
              <w:spacing w:line="244" w:lineRule="exact"/>
              <w:jc w:val="right"/>
              <w:rPr>
                <w:sz w:val="20"/>
                <w:szCs w:val="20"/>
                <w:lang w:val="en-US" w:eastAsia="en-US"/>
              </w:rPr>
            </w:pPr>
            <w:r w:rsidRPr="00C916FB">
              <w:rPr>
                <w:sz w:val="20"/>
                <w:szCs w:val="20"/>
                <w:lang w:val="en-US" w:eastAsia="en-US"/>
              </w:rPr>
              <w:t>УКУПНО (</w:t>
            </w:r>
            <w:r w:rsidRPr="00C916FB">
              <w:rPr>
                <w:sz w:val="20"/>
                <w:szCs w:val="20"/>
                <w:lang w:val="sr-Cyrl-CS" w:eastAsia="en-US"/>
              </w:rPr>
              <w:t>службеника и намештеника)</w:t>
            </w:r>
            <w:r w:rsidRPr="00C916FB">
              <w:rPr>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A6A6A6" w:themeFill="background1" w:themeFillShade="A6"/>
            <w:vAlign w:val="bottom"/>
          </w:tcPr>
          <w:p w14:paraId="75F82185" w14:textId="77777777" w:rsidR="00906C97" w:rsidRPr="00C916FB" w:rsidRDefault="00906C97" w:rsidP="00A454AE">
            <w:pPr>
              <w:widowControl w:val="0"/>
              <w:spacing w:line="244" w:lineRule="exact"/>
              <w:jc w:val="center"/>
              <w:rPr>
                <w:b/>
                <w:sz w:val="20"/>
                <w:szCs w:val="20"/>
                <w:lang w:val="en-US" w:eastAsia="en-US"/>
              </w:rPr>
            </w:pPr>
            <w:r w:rsidRPr="00C916FB">
              <w:rPr>
                <w:b/>
                <w:sz w:val="20"/>
                <w:szCs w:val="20"/>
                <w:lang w:val="en-US" w:eastAsia="en-US"/>
              </w:rPr>
              <w:t>7</w:t>
            </w:r>
            <w:r w:rsidRPr="00C916FB">
              <w:rPr>
                <w:b/>
                <w:sz w:val="20"/>
                <w:szCs w:val="20"/>
                <w:lang w:val="sr-Latn-RS" w:eastAsia="en-US"/>
              </w:rPr>
              <w:t>7</w:t>
            </w:r>
            <w:r w:rsidRPr="00C916FB">
              <w:rPr>
                <w:b/>
                <w:sz w:val="20"/>
                <w:szCs w:val="20"/>
                <w:lang w:val="en-US" w:eastAsia="en-US"/>
              </w:rPr>
              <w:t xml:space="preserve"> </w:t>
            </w:r>
          </w:p>
        </w:tc>
      </w:tr>
      <w:tr w:rsidR="00906C97" w:rsidRPr="00C916FB" w14:paraId="57EBA2CF" w14:textId="77777777" w:rsidTr="00A454AE">
        <w:trPr>
          <w:trHeight w:hRule="exact" w:val="840"/>
        </w:trPr>
        <w:tc>
          <w:tcPr>
            <w:tcW w:w="783" w:type="dxa"/>
            <w:tcBorders>
              <w:top w:val="single" w:sz="4" w:space="0" w:color="auto"/>
              <w:left w:val="single" w:sz="4" w:space="0" w:color="auto"/>
            </w:tcBorders>
            <w:shd w:val="clear" w:color="auto" w:fill="FFFFFF"/>
            <w:vAlign w:val="center"/>
          </w:tcPr>
          <w:p w14:paraId="49DC1094" w14:textId="77777777" w:rsidR="00906C97" w:rsidRPr="00C916FB" w:rsidRDefault="00906C97" w:rsidP="00A454AE">
            <w:pPr>
              <w:widowControl w:val="0"/>
              <w:spacing w:line="244" w:lineRule="exact"/>
              <w:ind w:left="320"/>
              <w:rPr>
                <w:sz w:val="20"/>
                <w:szCs w:val="20"/>
                <w:lang w:val="en-US" w:eastAsia="en-US"/>
              </w:rPr>
            </w:pPr>
            <w:r w:rsidRPr="00C916FB">
              <w:rPr>
                <w:b/>
                <w:bCs/>
                <w:sz w:val="20"/>
                <w:szCs w:val="20"/>
                <w:lang w:val="en-US" w:eastAsia="en-US"/>
              </w:rPr>
              <w:t>2.</w:t>
            </w:r>
          </w:p>
        </w:tc>
        <w:tc>
          <w:tcPr>
            <w:tcW w:w="5092" w:type="dxa"/>
            <w:tcBorders>
              <w:top w:val="single" w:sz="4" w:space="0" w:color="auto"/>
              <w:left w:val="single" w:sz="4" w:space="0" w:color="auto"/>
            </w:tcBorders>
            <w:shd w:val="clear" w:color="auto" w:fill="FFFFFF"/>
            <w:vAlign w:val="bottom"/>
          </w:tcPr>
          <w:p w14:paraId="1A74DCED"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w:t>
            </w:r>
            <w:proofErr w:type="spellStart"/>
            <w:r w:rsidRPr="00C916FB">
              <w:rPr>
                <w:b/>
                <w:bCs/>
                <w:sz w:val="20"/>
                <w:szCs w:val="20"/>
                <w:lang w:val="en-US" w:eastAsia="en-US"/>
              </w:rPr>
              <w:t>повећан</w:t>
            </w:r>
            <w:proofErr w:type="spellEnd"/>
            <w:r w:rsidRPr="00C916FB">
              <w:rPr>
                <w:b/>
                <w:bCs/>
                <w:sz w:val="20"/>
                <w:szCs w:val="20"/>
                <w:lang w:val="en-US" w:eastAsia="en-US"/>
              </w:rPr>
              <w:t xml:space="preserve"> </w:t>
            </w:r>
            <w:proofErr w:type="spellStart"/>
            <w:r w:rsidRPr="00C916FB">
              <w:rPr>
                <w:b/>
                <w:bCs/>
                <w:sz w:val="20"/>
                <w:szCs w:val="20"/>
                <w:lang w:val="en-US" w:eastAsia="en-US"/>
              </w:rPr>
              <w:t>обим</w:t>
            </w:r>
            <w:proofErr w:type="spellEnd"/>
            <w:r w:rsidRPr="00C916FB">
              <w:rPr>
                <w:b/>
                <w:bCs/>
                <w:sz w:val="20"/>
                <w:szCs w:val="20"/>
                <w:lang w:val="en-US" w:eastAsia="en-US"/>
              </w:rPr>
              <w:t xml:space="preserve"> </w:t>
            </w:r>
            <w:proofErr w:type="spellStart"/>
            <w:r w:rsidRPr="00C916FB">
              <w:rPr>
                <w:b/>
                <w:bCs/>
                <w:sz w:val="20"/>
                <w:szCs w:val="20"/>
                <w:lang w:val="en-US" w:eastAsia="en-US"/>
              </w:rPr>
              <w:t>посла</w:t>
            </w:r>
            <w:proofErr w:type="spellEnd"/>
            <w:r w:rsidRPr="00C916FB">
              <w:rPr>
                <w:b/>
                <w:bCs/>
                <w:sz w:val="20"/>
                <w:szCs w:val="20"/>
                <w:lang w:val="en-US" w:eastAsia="en-US"/>
              </w:rPr>
              <w:t>)</w:t>
            </w:r>
          </w:p>
        </w:tc>
        <w:tc>
          <w:tcPr>
            <w:tcW w:w="3005" w:type="dxa"/>
            <w:tcBorders>
              <w:top w:val="single" w:sz="4" w:space="0" w:color="auto"/>
              <w:left w:val="single" w:sz="4" w:space="0" w:color="auto"/>
              <w:right w:val="single" w:sz="4" w:space="0" w:color="auto"/>
            </w:tcBorders>
            <w:shd w:val="clear" w:color="auto" w:fill="FFFFFF"/>
            <w:vAlign w:val="center"/>
          </w:tcPr>
          <w:p w14:paraId="104C3DCD"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5AB25159" w14:textId="77777777" w:rsidTr="00A454AE">
        <w:trPr>
          <w:trHeight w:hRule="exact" w:val="283"/>
        </w:trPr>
        <w:tc>
          <w:tcPr>
            <w:tcW w:w="783" w:type="dxa"/>
            <w:tcBorders>
              <w:top w:val="single" w:sz="4" w:space="0" w:color="auto"/>
              <w:left w:val="single" w:sz="4" w:space="0" w:color="auto"/>
              <w:bottom w:val="single" w:sz="4" w:space="0" w:color="auto"/>
            </w:tcBorders>
            <w:shd w:val="clear" w:color="auto" w:fill="FFFFFF"/>
          </w:tcPr>
          <w:p w14:paraId="05D1C807"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5BF36C7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2493F1DC" w14:textId="77777777" w:rsidR="00906C97" w:rsidRPr="00C916FB" w:rsidRDefault="00906C97" w:rsidP="00A454AE">
            <w:pPr>
              <w:widowControl w:val="0"/>
              <w:rPr>
                <w:sz w:val="20"/>
                <w:szCs w:val="20"/>
                <w:lang w:val="en-US" w:eastAsia="en-US"/>
              </w:rPr>
            </w:pPr>
          </w:p>
        </w:tc>
      </w:tr>
      <w:tr w:rsidR="00906C97" w:rsidRPr="00C916FB" w14:paraId="4F7D89D9" w14:textId="77777777" w:rsidTr="00A454AE">
        <w:trPr>
          <w:trHeight w:hRule="exact" w:val="242"/>
        </w:trPr>
        <w:tc>
          <w:tcPr>
            <w:tcW w:w="783" w:type="dxa"/>
            <w:vMerge w:val="restart"/>
            <w:tcBorders>
              <w:top w:val="single" w:sz="4" w:space="0" w:color="auto"/>
              <w:left w:val="single" w:sz="4" w:space="0" w:color="auto"/>
            </w:tcBorders>
            <w:shd w:val="clear" w:color="auto" w:fill="FFFFFF"/>
          </w:tcPr>
          <w:p w14:paraId="05E7A7AA"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2317E08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60E591D"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7E03373F" w14:textId="77777777" w:rsidTr="00A454AE">
        <w:trPr>
          <w:trHeight w:val="284"/>
        </w:trPr>
        <w:tc>
          <w:tcPr>
            <w:tcW w:w="783" w:type="dxa"/>
            <w:vMerge/>
            <w:tcBorders>
              <w:left w:val="single" w:sz="4" w:space="0" w:color="auto"/>
              <w:bottom w:val="single" w:sz="4" w:space="0" w:color="auto"/>
            </w:tcBorders>
            <w:shd w:val="clear" w:color="auto" w:fill="FFFFFF"/>
          </w:tcPr>
          <w:p w14:paraId="1E1E1B48"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04095DA5"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765A372A" w14:textId="77777777" w:rsidR="00906C97" w:rsidRPr="00C916FB" w:rsidRDefault="00906C97" w:rsidP="00A454AE">
            <w:pPr>
              <w:widowControl w:val="0"/>
              <w:spacing w:line="244" w:lineRule="exact"/>
              <w:jc w:val="center"/>
              <w:rPr>
                <w:sz w:val="20"/>
                <w:szCs w:val="20"/>
                <w:lang w:val="en-US" w:eastAsia="en-US"/>
              </w:rPr>
            </w:pPr>
            <w:r w:rsidRPr="00C916FB">
              <w:rPr>
                <w:bCs/>
                <w:sz w:val="20"/>
                <w:szCs w:val="20"/>
                <w:lang w:val="sr-Cyrl-CS" w:eastAsia="en-US"/>
              </w:rPr>
              <w:t>1</w:t>
            </w:r>
          </w:p>
        </w:tc>
      </w:tr>
      <w:tr w:rsidR="00906C97" w:rsidRPr="00C916FB" w14:paraId="18D5F105" w14:textId="77777777" w:rsidTr="00A454AE">
        <w:trPr>
          <w:trHeight w:hRule="exact" w:val="15"/>
        </w:trPr>
        <w:tc>
          <w:tcPr>
            <w:tcW w:w="783" w:type="dxa"/>
            <w:vMerge w:val="restart"/>
            <w:tcBorders>
              <w:top w:val="single" w:sz="4" w:space="0" w:color="auto"/>
              <w:left w:val="single" w:sz="4" w:space="0" w:color="auto"/>
            </w:tcBorders>
            <w:shd w:val="clear" w:color="auto" w:fill="FFFFFF"/>
          </w:tcPr>
          <w:p w14:paraId="5C6B68CA"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1FA005CB"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right w:val="single" w:sz="4" w:space="0" w:color="auto"/>
            </w:tcBorders>
            <w:shd w:val="clear" w:color="auto" w:fill="FFFFFF"/>
            <w:vAlign w:val="bottom"/>
          </w:tcPr>
          <w:p w14:paraId="590B129D" w14:textId="77777777" w:rsidR="00906C97" w:rsidRPr="00C916FB" w:rsidRDefault="00906C97" w:rsidP="00A454AE">
            <w:pPr>
              <w:widowControl w:val="0"/>
              <w:spacing w:line="244" w:lineRule="exact"/>
              <w:jc w:val="center"/>
              <w:rPr>
                <w:bCs/>
                <w:sz w:val="20"/>
                <w:szCs w:val="20"/>
                <w:lang w:val="sr-Cyrl-CS" w:eastAsia="en-US"/>
              </w:rPr>
            </w:pPr>
          </w:p>
        </w:tc>
      </w:tr>
      <w:tr w:rsidR="00906C97" w:rsidRPr="00C916FB" w14:paraId="63FE2BD4" w14:textId="77777777" w:rsidTr="00A454AE">
        <w:trPr>
          <w:trHeight w:hRule="exact" w:val="288"/>
        </w:trPr>
        <w:tc>
          <w:tcPr>
            <w:tcW w:w="783" w:type="dxa"/>
            <w:vMerge/>
            <w:tcBorders>
              <w:left w:val="single" w:sz="4" w:space="0" w:color="auto"/>
            </w:tcBorders>
            <w:shd w:val="clear" w:color="auto" w:fill="FFFFFF"/>
          </w:tcPr>
          <w:p w14:paraId="628C1A7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tcBorders>
            <w:shd w:val="clear" w:color="auto" w:fill="FFFFFF"/>
            <w:vAlign w:val="bottom"/>
          </w:tcPr>
          <w:p w14:paraId="33DF41C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16EB829B"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206216B9" w14:textId="77777777" w:rsidTr="00A454AE">
        <w:trPr>
          <w:trHeight w:hRule="exact" w:val="283"/>
        </w:trPr>
        <w:tc>
          <w:tcPr>
            <w:tcW w:w="783" w:type="dxa"/>
            <w:vMerge/>
            <w:tcBorders>
              <w:left w:val="single" w:sz="4" w:space="0" w:color="auto"/>
              <w:bottom w:val="single" w:sz="4" w:space="0" w:color="auto"/>
            </w:tcBorders>
            <w:shd w:val="clear" w:color="auto" w:fill="FFFFFF"/>
          </w:tcPr>
          <w:p w14:paraId="28E454B6"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5A9284C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1FCF57A" w14:textId="77777777" w:rsidR="00906C97" w:rsidRPr="00C916FB" w:rsidRDefault="00906C97" w:rsidP="00A454AE">
            <w:pPr>
              <w:widowControl w:val="0"/>
              <w:rPr>
                <w:sz w:val="20"/>
                <w:szCs w:val="20"/>
                <w:lang w:val="en-US" w:eastAsia="en-US"/>
              </w:rPr>
            </w:pPr>
          </w:p>
        </w:tc>
      </w:tr>
      <w:tr w:rsidR="00906C97" w:rsidRPr="00C916FB" w14:paraId="11EFBACA" w14:textId="77777777" w:rsidTr="00A454AE">
        <w:trPr>
          <w:trHeight w:hRule="exact" w:val="344"/>
        </w:trPr>
        <w:tc>
          <w:tcPr>
            <w:tcW w:w="783" w:type="dxa"/>
            <w:vMerge/>
            <w:tcBorders>
              <w:top w:val="single" w:sz="4" w:space="0" w:color="auto"/>
              <w:left w:val="single" w:sz="4" w:space="0" w:color="auto"/>
              <w:bottom w:val="single" w:sz="4" w:space="0" w:color="auto"/>
            </w:tcBorders>
            <w:shd w:val="clear" w:color="auto" w:fill="FFFFFF"/>
          </w:tcPr>
          <w:p w14:paraId="6E0E8308"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DC5C33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66DEF1D1" w14:textId="77777777" w:rsidR="00906C97" w:rsidRPr="00C916FB" w:rsidRDefault="00906C97" w:rsidP="00A454AE">
            <w:pPr>
              <w:widowControl w:val="0"/>
              <w:jc w:val="center"/>
              <w:rPr>
                <w:sz w:val="20"/>
                <w:szCs w:val="20"/>
                <w:lang w:val="en-US" w:eastAsia="en-US"/>
              </w:rPr>
            </w:pPr>
          </w:p>
        </w:tc>
      </w:tr>
      <w:tr w:rsidR="00906C97" w:rsidRPr="00C916FB" w14:paraId="45D7B9AD" w14:textId="77777777" w:rsidTr="00A454AE">
        <w:tc>
          <w:tcPr>
            <w:tcW w:w="783" w:type="dxa"/>
            <w:vMerge w:val="restart"/>
            <w:tcBorders>
              <w:top w:val="single" w:sz="4" w:space="0" w:color="auto"/>
              <w:left w:val="single" w:sz="4" w:space="0" w:color="auto"/>
            </w:tcBorders>
            <w:shd w:val="clear" w:color="auto" w:fill="FFFFFF"/>
          </w:tcPr>
          <w:p w14:paraId="34DDA562"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61E7DD0"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ACD6CE7" w14:textId="77777777" w:rsidR="00906C97" w:rsidRPr="00C916FB" w:rsidRDefault="00906C97" w:rsidP="00A454AE">
            <w:pPr>
              <w:widowControl w:val="0"/>
              <w:jc w:val="center"/>
              <w:rPr>
                <w:sz w:val="20"/>
                <w:szCs w:val="20"/>
                <w:lang w:val="en-US" w:eastAsia="en-US"/>
              </w:rPr>
            </w:pPr>
          </w:p>
        </w:tc>
      </w:tr>
      <w:tr w:rsidR="00906C97" w:rsidRPr="00C916FB" w14:paraId="03A3943C" w14:textId="77777777" w:rsidTr="00A454AE">
        <w:tc>
          <w:tcPr>
            <w:tcW w:w="783" w:type="dxa"/>
            <w:vMerge/>
            <w:tcBorders>
              <w:left w:val="single" w:sz="4" w:space="0" w:color="auto"/>
              <w:bottom w:val="single" w:sz="4" w:space="0" w:color="auto"/>
            </w:tcBorders>
            <w:shd w:val="clear" w:color="auto" w:fill="FFFFFF"/>
          </w:tcPr>
          <w:p w14:paraId="7FFB00EE"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5B5F978E" w14:textId="77777777" w:rsidR="00906C97" w:rsidRPr="00C916FB" w:rsidRDefault="00906C97" w:rsidP="00A454AE">
            <w:pPr>
              <w:widowControl w:val="0"/>
              <w:spacing w:line="244" w:lineRule="exact"/>
              <w:rPr>
                <w:sz w:val="20"/>
                <w:szCs w:val="20"/>
                <w:lang w:val="en-US" w:eastAsia="en-US"/>
              </w:rPr>
            </w:pPr>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7D460E68" w14:textId="77777777" w:rsidR="00906C97" w:rsidRPr="00C916FB" w:rsidRDefault="00906C97" w:rsidP="00A454AE">
            <w:pPr>
              <w:widowControl w:val="0"/>
              <w:jc w:val="center"/>
              <w:rPr>
                <w:sz w:val="20"/>
                <w:szCs w:val="20"/>
                <w:lang w:val="en-US" w:eastAsia="en-US"/>
              </w:rPr>
            </w:pPr>
          </w:p>
        </w:tc>
      </w:tr>
      <w:tr w:rsidR="00906C97" w:rsidRPr="00C916FB" w14:paraId="62140BDD" w14:textId="77777777" w:rsidTr="00A454AE">
        <w:trPr>
          <w:trHeight w:hRule="exact" w:val="298"/>
        </w:trPr>
        <w:tc>
          <w:tcPr>
            <w:tcW w:w="783" w:type="dxa"/>
            <w:tcBorders>
              <w:top w:val="single" w:sz="4" w:space="0" w:color="auto"/>
              <w:left w:val="single" w:sz="4" w:space="0" w:color="auto"/>
            </w:tcBorders>
            <w:shd w:val="clear" w:color="auto" w:fill="FFFFFF"/>
          </w:tcPr>
          <w:p w14:paraId="357A7D5E"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728422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E7DFB07" w14:textId="77777777" w:rsidR="00906C97" w:rsidRPr="00C916FB" w:rsidRDefault="00906C97" w:rsidP="00A454AE">
            <w:pPr>
              <w:widowControl w:val="0"/>
              <w:jc w:val="center"/>
              <w:rPr>
                <w:sz w:val="20"/>
                <w:szCs w:val="20"/>
                <w:lang w:val="en-US" w:eastAsia="en-US"/>
              </w:rPr>
            </w:pPr>
          </w:p>
        </w:tc>
      </w:tr>
      <w:tr w:rsidR="00906C97" w:rsidRPr="00C916FB" w14:paraId="0AC959D9" w14:textId="77777777" w:rsidTr="00A454AE">
        <w:trPr>
          <w:trHeight w:hRule="exact" w:val="298"/>
        </w:trPr>
        <w:tc>
          <w:tcPr>
            <w:tcW w:w="783" w:type="dxa"/>
            <w:tcBorders>
              <w:left w:val="single" w:sz="4" w:space="0" w:color="auto"/>
            </w:tcBorders>
            <w:shd w:val="clear" w:color="auto" w:fill="FFFFFF"/>
          </w:tcPr>
          <w:p w14:paraId="361812B3"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549228B4"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6306CC4" w14:textId="77777777" w:rsidR="00906C97" w:rsidRPr="00C916FB" w:rsidRDefault="00906C97" w:rsidP="00A454AE">
            <w:pPr>
              <w:widowControl w:val="0"/>
              <w:rPr>
                <w:sz w:val="20"/>
                <w:szCs w:val="20"/>
                <w:lang w:val="en-US" w:eastAsia="en-US"/>
              </w:rPr>
            </w:pPr>
          </w:p>
        </w:tc>
      </w:tr>
      <w:tr w:rsidR="00906C97" w:rsidRPr="00C916FB" w14:paraId="45B2E6BC" w14:textId="77777777" w:rsidTr="00A454AE">
        <w:trPr>
          <w:trHeight w:hRule="exact" w:val="298"/>
        </w:trPr>
        <w:tc>
          <w:tcPr>
            <w:tcW w:w="783" w:type="dxa"/>
            <w:tcBorders>
              <w:left w:val="single" w:sz="4" w:space="0" w:color="auto"/>
            </w:tcBorders>
            <w:shd w:val="clear" w:color="auto" w:fill="FFFFFF"/>
          </w:tcPr>
          <w:p w14:paraId="6988879C"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5C76B3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E686336" w14:textId="77777777" w:rsidR="00906C97" w:rsidRPr="00C916FB" w:rsidRDefault="00906C97" w:rsidP="00A454AE">
            <w:pPr>
              <w:widowControl w:val="0"/>
              <w:rPr>
                <w:sz w:val="20"/>
                <w:szCs w:val="20"/>
                <w:lang w:val="en-US" w:eastAsia="en-US"/>
              </w:rPr>
            </w:pPr>
          </w:p>
        </w:tc>
      </w:tr>
      <w:tr w:rsidR="00906C97" w:rsidRPr="00C916FB" w14:paraId="2B9D8F8C" w14:textId="77777777" w:rsidTr="00A454AE">
        <w:trPr>
          <w:trHeight w:hRule="exact" w:val="298"/>
        </w:trPr>
        <w:tc>
          <w:tcPr>
            <w:tcW w:w="783" w:type="dxa"/>
            <w:tcBorders>
              <w:left w:val="single" w:sz="4" w:space="0" w:color="auto"/>
            </w:tcBorders>
            <w:shd w:val="clear" w:color="auto" w:fill="FFFFFF"/>
          </w:tcPr>
          <w:p w14:paraId="7B4A8526"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74E2EE4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40DAF95F" w14:textId="77777777" w:rsidR="00906C97" w:rsidRPr="00C916FB" w:rsidRDefault="00906C97" w:rsidP="00A454AE">
            <w:pPr>
              <w:widowControl w:val="0"/>
              <w:rPr>
                <w:sz w:val="20"/>
                <w:szCs w:val="20"/>
                <w:lang w:val="en-US" w:eastAsia="en-US"/>
              </w:rPr>
            </w:pPr>
          </w:p>
        </w:tc>
      </w:tr>
      <w:tr w:rsidR="00906C97" w:rsidRPr="00C916FB" w14:paraId="1A7365D7" w14:textId="77777777" w:rsidTr="00A454AE">
        <w:trPr>
          <w:trHeight w:hRule="exact" w:val="298"/>
        </w:trPr>
        <w:tc>
          <w:tcPr>
            <w:tcW w:w="783" w:type="dxa"/>
            <w:tcBorders>
              <w:left w:val="single" w:sz="4" w:space="0" w:color="auto"/>
            </w:tcBorders>
            <w:shd w:val="clear" w:color="auto" w:fill="FFFFFF"/>
          </w:tcPr>
          <w:p w14:paraId="5698C620"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3DF5926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10FECFB7" w14:textId="77777777" w:rsidR="00906C97" w:rsidRPr="00C916FB" w:rsidRDefault="00906C97" w:rsidP="00A454AE">
            <w:pPr>
              <w:widowControl w:val="0"/>
              <w:rPr>
                <w:sz w:val="20"/>
                <w:szCs w:val="20"/>
                <w:lang w:val="en-US" w:eastAsia="en-US"/>
              </w:rPr>
            </w:pPr>
          </w:p>
        </w:tc>
      </w:tr>
      <w:tr w:rsidR="00906C97" w:rsidRPr="00C916FB" w14:paraId="764F9CB4" w14:textId="77777777" w:rsidTr="00A454AE">
        <w:trPr>
          <w:trHeight w:hRule="exact" w:val="298"/>
        </w:trPr>
        <w:tc>
          <w:tcPr>
            <w:tcW w:w="783" w:type="dxa"/>
            <w:tcBorders>
              <w:left w:val="single" w:sz="4" w:space="0" w:color="auto"/>
            </w:tcBorders>
            <w:shd w:val="clear" w:color="auto" w:fill="FFFFFF"/>
          </w:tcPr>
          <w:p w14:paraId="5816B216"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79BACCA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E4B357C" w14:textId="77777777" w:rsidR="00906C97" w:rsidRPr="00C916FB" w:rsidRDefault="00906C97" w:rsidP="00A454AE">
            <w:pPr>
              <w:widowControl w:val="0"/>
              <w:jc w:val="center"/>
              <w:rPr>
                <w:sz w:val="20"/>
                <w:szCs w:val="20"/>
                <w:lang w:val="en-US" w:eastAsia="en-US"/>
              </w:rPr>
            </w:pPr>
            <w:r w:rsidRPr="00C916FB">
              <w:rPr>
                <w:sz w:val="20"/>
                <w:szCs w:val="20"/>
                <w:lang w:val="en-US" w:eastAsia="en-US"/>
              </w:rPr>
              <w:t>1</w:t>
            </w:r>
          </w:p>
        </w:tc>
      </w:tr>
      <w:tr w:rsidR="00906C97" w:rsidRPr="00C916FB" w14:paraId="38BCB17E" w14:textId="77777777" w:rsidTr="00A454AE">
        <w:trPr>
          <w:trHeight w:hRule="exact" w:val="298"/>
        </w:trPr>
        <w:tc>
          <w:tcPr>
            <w:tcW w:w="783" w:type="dxa"/>
            <w:tcBorders>
              <w:left w:val="single" w:sz="4" w:space="0" w:color="auto"/>
            </w:tcBorders>
            <w:shd w:val="clear" w:color="auto" w:fill="FFFFFF"/>
          </w:tcPr>
          <w:p w14:paraId="673B8A3E"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FFFFFF"/>
            <w:vAlign w:val="bottom"/>
          </w:tcPr>
          <w:p w14:paraId="7233593E"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36F38EDE" w14:textId="77777777" w:rsidR="00906C97" w:rsidRPr="00C916FB" w:rsidRDefault="00906C97" w:rsidP="00A454AE">
            <w:pPr>
              <w:widowControl w:val="0"/>
              <w:rPr>
                <w:sz w:val="20"/>
                <w:szCs w:val="20"/>
                <w:lang w:val="en-US" w:eastAsia="en-US"/>
              </w:rPr>
            </w:pPr>
          </w:p>
        </w:tc>
      </w:tr>
      <w:tr w:rsidR="00906C97" w:rsidRPr="00C916FB" w14:paraId="5C004CFD" w14:textId="77777777" w:rsidTr="00A454AE">
        <w:trPr>
          <w:trHeight w:hRule="exact" w:val="298"/>
        </w:trPr>
        <w:tc>
          <w:tcPr>
            <w:tcW w:w="783" w:type="dxa"/>
            <w:tcBorders>
              <w:left w:val="single" w:sz="4" w:space="0" w:color="auto"/>
            </w:tcBorders>
            <w:shd w:val="clear" w:color="auto" w:fill="FFFFFF"/>
          </w:tcPr>
          <w:p w14:paraId="39F1F641" w14:textId="77777777" w:rsidR="00906C97" w:rsidRPr="00C916FB" w:rsidRDefault="00906C97" w:rsidP="00A454AE">
            <w:pPr>
              <w:widowControl w:val="0"/>
              <w:rPr>
                <w:sz w:val="20"/>
                <w:szCs w:val="20"/>
                <w:lang w:val="en-US" w:eastAsia="en-US"/>
              </w:rPr>
            </w:pPr>
          </w:p>
        </w:tc>
        <w:tc>
          <w:tcPr>
            <w:tcW w:w="5092" w:type="dxa"/>
            <w:tcBorders>
              <w:top w:val="single" w:sz="4" w:space="0" w:color="auto"/>
              <w:left w:val="single" w:sz="4" w:space="0" w:color="auto"/>
              <w:bottom w:val="single" w:sz="4" w:space="0" w:color="auto"/>
            </w:tcBorders>
            <w:shd w:val="clear" w:color="auto" w:fill="D9D9D9" w:themeFill="background1" w:themeFillShade="D9"/>
            <w:vAlign w:val="bottom"/>
          </w:tcPr>
          <w:p w14:paraId="12810065" w14:textId="77777777" w:rsidR="00906C97" w:rsidRPr="00C916FB" w:rsidRDefault="00906C97" w:rsidP="00A454AE">
            <w:pPr>
              <w:widowControl w:val="0"/>
              <w:spacing w:line="244" w:lineRule="exact"/>
              <w:jc w:val="right"/>
              <w:rPr>
                <w:sz w:val="20"/>
                <w:szCs w:val="20"/>
                <w:lang w:val="en-US" w:eastAsia="en-US"/>
              </w:rPr>
            </w:pPr>
            <w:r w:rsidRPr="00C916FB">
              <w:rPr>
                <w:sz w:val="20"/>
                <w:szCs w:val="20"/>
                <w:lang w:val="en-US" w:eastAsia="en-US"/>
              </w:rPr>
              <w:t>УКУПНО:</w:t>
            </w:r>
          </w:p>
        </w:tc>
        <w:tc>
          <w:tcPr>
            <w:tcW w:w="30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F8E1ED" w14:textId="77777777" w:rsidR="00906C97" w:rsidRPr="00C916FB" w:rsidRDefault="00906C97" w:rsidP="00A454AE">
            <w:pPr>
              <w:widowControl w:val="0"/>
              <w:jc w:val="center"/>
              <w:rPr>
                <w:b/>
                <w:sz w:val="20"/>
                <w:szCs w:val="20"/>
                <w:lang w:val="sr-Latn-RS" w:eastAsia="en-US"/>
              </w:rPr>
            </w:pPr>
            <w:r w:rsidRPr="00C916FB">
              <w:rPr>
                <w:b/>
                <w:sz w:val="20"/>
                <w:szCs w:val="20"/>
                <w:lang w:val="sr-Latn-RS" w:eastAsia="en-US"/>
              </w:rPr>
              <w:t>4</w:t>
            </w:r>
          </w:p>
        </w:tc>
      </w:tr>
      <w:tr w:rsidR="00906C97" w:rsidRPr="00C916FB" w14:paraId="4DD49210" w14:textId="77777777" w:rsidTr="00A454AE">
        <w:trPr>
          <w:trHeight w:hRule="exact" w:val="992"/>
        </w:trPr>
        <w:tc>
          <w:tcPr>
            <w:tcW w:w="782" w:type="dxa"/>
            <w:tcBorders>
              <w:top w:val="single" w:sz="4" w:space="0" w:color="auto"/>
              <w:left w:val="single" w:sz="4" w:space="0" w:color="auto"/>
            </w:tcBorders>
            <w:shd w:val="clear" w:color="auto" w:fill="FFFFFF"/>
            <w:vAlign w:val="center"/>
          </w:tcPr>
          <w:p w14:paraId="2E9C1225"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3.</w:t>
            </w:r>
          </w:p>
        </w:tc>
        <w:tc>
          <w:tcPr>
            <w:tcW w:w="5088" w:type="dxa"/>
            <w:tcBorders>
              <w:top w:val="single" w:sz="4" w:space="0" w:color="auto"/>
              <w:left w:val="single" w:sz="4" w:space="0" w:color="auto"/>
            </w:tcBorders>
            <w:shd w:val="clear" w:color="auto" w:fill="FFFFFF"/>
            <w:vAlign w:val="center"/>
          </w:tcPr>
          <w:p w14:paraId="3470F3A1" w14:textId="77777777" w:rsidR="00906C97" w:rsidRPr="00C916FB" w:rsidRDefault="00906C97" w:rsidP="00A454AE">
            <w:pPr>
              <w:widowControl w:val="0"/>
              <w:jc w:val="center"/>
              <w:rPr>
                <w:sz w:val="20"/>
                <w:szCs w:val="20"/>
                <w:lang w:val="en-US" w:eastAsia="en-US"/>
              </w:rPr>
            </w:pPr>
            <w:proofErr w:type="spellStart"/>
            <w:r w:rsidRPr="00C916FB">
              <w:rPr>
                <w:b/>
                <w:bCs/>
                <w:sz w:val="20"/>
                <w:szCs w:val="20"/>
                <w:lang w:val="en-US" w:eastAsia="en-US"/>
              </w:rPr>
              <w:t>Радни</w:t>
            </w:r>
            <w:proofErr w:type="spellEnd"/>
            <w:r w:rsidRPr="00C916FB">
              <w:rPr>
                <w:b/>
                <w:bCs/>
                <w:sz w:val="20"/>
                <w:szCs w:val="20"/>
                <w:lang w:val="en-US" w:eastAsia="en-US"/>
              </w:rPr>
              <w:t xml:space="preserve"> </w:t>
            </w:r>
            <w:proofErr w:type="spellStart"/>
            <w:r w:rsidRPr="00C916FB">
              <w:rPr>
                <w:b/>
                <w:bCs/>
                <w:sz w:val="20"/>
                <w:szCs w:val="20"/>
                <w:lang w:val="en-US" w:eastAsia="en-US"/>
              </w:rPr>
              <w:t>однос</w:t>
            </w:r>
            <w:proofErr w:type="spellEnd"/>
            <w:r w:rsidRPr="00C916FB">
              <w:rPr>
                <w:b/>
                <w:bCs/>
                <w:sz w:val="20"/>
                <w:szCs w:val="20"/>
                <w:lang w:val="en-US" w:eastAsia="en-US"/>
              </w:rPr>
              <w:t xml:space="preserve"> </w:t>
            </w:r>
            <w:proofErr w:type="spellStart"/>
            <w:r w:rsidRPr="00C916FB">
              <w:rPr>
                <w:b/>
                <w:bCs/>
                <w:sz w:val="20"/>
                <w:szCs w:val="20"/>
                <w:lang w:val="en-US" w:eastAsia="en-US"/>
              </w:rPr>
              <w:t>на</w:t>
            </w:r>
            <w:proofErr w:type="spellEnd"/>
            <w:r w:rsidRPr="00C916FB">
              <w:rPr>
                <w:b/>
                <w:bCs/>
                <w:sz w:val="20"/>
                <w:szCs w:val="20"/>
                <w:lang w:val="en-US" w:eastAsia="en-US"/>
              </w:rPr>
              <w:t xml:space="preserve"> </w:t>
            </w:r>
            <w:proofErr w:type="spellStart"/>
            <w:r w:rsidRPr="00C916FB">
              <w:rPr>
                <w:b/>
                <w:bCs/>
                <w:sz w:val="20"/>
                <w:szCs w:val="20"/>
                <w:lang w:val="en-US" w:eastAsia="en-US"/>
              </w:rPr>
              <w:t>одређено</w:t>
            </w:r>
            <w:proofErr w:type="spellEnd"/>
            <w:r w:rsidRPr="00C916FB">
              <w:rPr>
                <w:b/>
                <w:bCs/>
                <w:sz w:val="20"/>
                <w:szCs w:val="20"/>
                <w:lang w:val="en-US" w:eastAsia="en-US"/>
              </w:rPr>
              <w:t xml:space="preserve"> </w:t>
            </w:r>
            <w:proofErr w:type="spellStart"/>
            <w:r w:rsidRPr="00C916FB">
              <w:rPr>
                <w:b/>
                <w:bCs/>
                <w:sz w:val="20"/>
                <w:szCs w:val="20"/>
                <w:lang w:val="en-US" w:eastAsia="en-US"/>
              </w:rPr>
              <w:t>време</w:t>
            </w:r>
            <w:proofErr w:type="spellEnd"/>
            <w:r w:rsidRPr="00C916FB">
              <w:rPr>
                <w:b/>
                <w:bCs/>
                <w:sz w:val="20"/>
                <w:szCs w:val="20"/>
                <w:lang w:val="en-US" w:eastAsia="en-US"/>
              </w:rPr>
              <w:t xml:space="preserve"> у </w:t>
            </w:r>
            <w:proofErr w:type="spellStart"/>
            <w:r w:rsidRPr="00C916FB">
              <w:rPr>
                <w:b/>
                <w:bCs/>
                <w:sz w:val="20"/>
                <w:szCs w:val="20"/>
                <w:lang w:val="en-US" w:eastAsia="en-US"/>
              </w:rPr>
              <w:t>Кабинету</w:t>
            </w:r>
            <w:proofErr w:type="spellEnd"/>
            <w:r w:rsidRPr="00C916FB">
              <w:rPr>
                <w:b/>
                <w:bCs/>
                <w:sz w:val="20"/>
                <w:szCs w:val="20"/>
                <w:lang w:val="en-US" w:eastAsia="en-US"/>
              </w:rPr>
              <w:t xml:space="preserve"> </w:t>
            </w:r>
            <w:proofErr w:type="spellStart"/>
            <w:r w:rsidRPr="00C916FB">
              <w:rPr>
                <w:b/>
                <w:bCs/>
                <w:sz w:val="20"/>
                <w:szCs w:val="20"/>
                <w:lang w:val="en-US" w:eastAsia="en-US"/>
              </w:rPr>
              <w:t>председника</w:t>
            </w:r>
            <w:proofErr w:type="spellEnd"/>
            <w:r w:rsidRPr="00C916FB">
              <w:rPr>
                <w:b/>
                <w:bCs/>
                <w:sz w:val="20"/>
                <w:szCs w:val="20"/>
                <w:lang w:val="en-US" w:eastAsia="en-US"/>
              </w:rPr>
              <w:t xml:space="preserve"> </w:t>
            </w:r>
            <w:proofErr w:type="spellStart"/>
            <w:r w:rsidRPr="00C916FB">
              <w:rPr>
                <w:b/>
                <w:bCs/>
                <w:sz w:val="20"/>
                <w:szCs w:val="20"/>
                <w:lang w:val="en-US" w:eastAsia="en-US"/>
              </w:rPr>
              <w:t>општине</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6C3F2753"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23B27F2E" w14:textId="77777777" w:rsidTr="00A454AE">
        <w:trPr>
          <w:trHeight w:hRule="exact" w:val="526"/>
        </w:trPr>
        <w:tc>
          <w:tcPr>
            <w:tcW w:w="782" w:type="dxa"/>
            <w:tcBorders>
              <w:top w:val="single" w:sz="4" w:space="0" w:color="auto"/>
              <w:left w:val="single" w:sz="4" w:space="0" w:color="auto"/>
            </w:tcBorders>
            <w:shd w:val="clear" w:color="auto" w:fill="D9D9D9" w:themeFill="background1" w:themeFillShade="D9"/>
            <w:vAlign w:val="center"/>
          </w:tcPr>
          <w:p w14:paraId="6EF453D7" w14:textId="77777777" w:rsidR="00906C97" w:rsidRPr="00C916FB" w:rsidRDefault="00906C97" w:rsidP="00A454AE">
            <w:pPr>
              <w:widowControl w:val="0"/>
              <w:spacing w:line="244" w:lineRule="exact"/>
              <w:ind w:left="300"/>
              <w:rPr>
                <w:b/>
                <w:bCs/>
                <w:sz w:val="20"/>
                <w:szCs w:val="20"/>
                <w:lang w:val="en-US" w:eastAsia="en-US"/>
              </w:rPr>
            </w:pPr>
          </w:p>
        </w:tc>
        <w:tc>
          <w:tcPr>
            <w:tcW w:w="5088" w:type="dxa"/>
            <w:tcBorders>
              <w:top w:val="single" w:sz="4" w:space="0" w:color="auto"/>
              <w:left w:val="single" w:sz="4" w:space="0" w:color="auto"/>
            </w:tcBorders>
            <w:shd w:val="clear" w:color="auto" w:fill="D9D9D9" w:themeFill="background1" w:themeFillShade="D9"/>
            <w:vAlign w:val="center"/>
          </w:tcPr>
          <w:p w14:paraId="2E414BC1" w14:textId="77777777" w:rsidR="00906C97" w:rsidRPr="00C916FB" w:rsidRDefault="00906C97" w:rsidP="00A454AE">
            <w:pPr>
              <w:widowControl w:val="0"/>
              <w:rPr>
                <w:bCs/>
                <w:sz w:val="20"/>
                <w:szCs w:val="20"/>
                <w:lang w:val="en-US" w:eastAsia="en-US"/>
              </w:rPr>
            </w:pPr>
            <w:proofErr w:type="spellStart"/>
            <w:r w:rsidRPr="00C916FB">
              <w:rPr>
                <w:bCs/>
                <w:sz w:val="20"/>
                <w:szCs w:val="20"/>
                <w:lang w:val="en-US" w:eastAsia="en-US"/>
              </w:rPr>
              <w:t>Помоћници</w:t>
            </w:r>
            <w:proofErr w:type="spellEnd"/>
            <w:r w:rsidRPr="00C916FB">
              <w:rPr>
                <w:bCs/>
                <w:sz w:val="20"/>
                <w:szCs w:val="20"/>
                <w:lang w:val="en-US" w:eastAsia="en-US"/>
              </w:rPr>
              <w:t xml:space="preserve"> </w:t>
            </w:r>
            <w:proofErr w:type="spellStart"/>
            <w:r w:rsidRPr="00C916FB">
              <w:rPr>
                <w:bCs/>
                <w:sz w:val="20"/>
                <w:szCs w:val="20"/>
                <w:lang w:val="en-US" w:eastAsia="en-US"/>
              </w:rPr>
              <w:t>председника</w:t>
            </w:r>
            <w:proofErr w:type="spellEnd"/>
            <w:r w:rsidRPr="00C916FB">
              <w:rPr>
                <w:bCs/>
                <w:sz w:val="20"/>
                <w:szCs w:val="20"/>
                <w:lang w:val="en-US" w:eastAsia="en-US"/>
              </w:rPr>
              <w:t xml:space="preserve"> </w:t>
            </w:r>
            <w:proofErr w:type="spellStart"/>
            <w:r w:rsidRPr="00C916FB">
              <w:rPr>
                <w:bCs/>
                <w:sz w:val="20"/>
                <w:szCs w:val="20"/>
                <w:lang w:val="en-US" w:eastAsia="en-US"/>
              </w:rPr>
              <w:t>општине</w:t>
            </w:r>
            <w:proofErr w:type="spellEnd"/>
          </w:p>
        </w:tc>
        <w:tc>
          <w:tcPr>
            <w:tcW w:w="3005" w:type="dxa"/>
            <w:tcBorders>
              <w:top w:val="single" w:sz="4" w:space="0" w:color="auto"/>
              <w:left w:val="single" w:sz="4" w:space="0" w:color="auto"/>
              <w:right w:val="single" w:sz="4" w:space="0" w:color="auto"/>
            </w:tcBorders>
            <w:shd w:val="clear" w:color="auto" w:fill="D9D9D9" w:themeFill="background1" w:themeFillShade="D9"/>
            <w:vAlign w:val="center"/>
          </w:tcPr>
          <w:p w14:paraId="1A03ED47" w14:textId="77777777" w:rsidR="00906C97" w:rsidRPr="00C916FB" w:rsidRDefault="00906C97" w:rsidP="00A454AE">
            <w:pPr>
              <w:widowControl w:val="0"/>
              <w:spacing w:line="244" w:lineRule="exact"/>
              <w:jc w:val="center"/>
              <w:rPr>
                <w:bCs/>
                <w:sz w:val="20"/>
                <w:szCs w:val="20"/>
                <w:lang w:val="sr-Latn-RS" w:eastAsia="en-US"/>
              </w:rPr>
            </w:pPr>
            <w:r w:rsidRPr="00C916FB">
              <w:rPr>
                <w:bCs/>
                <w:sz w:val="20"/>
                <w:szCs w:val="20"/>
                <w:lang w:val="sr-Latn-RS" w:eastAsia="en-US"/>
              </w:rPr>
              <w:t>2</w:t>
            </w:r>
          </w:p>
        </w:tc>
      </w:tr>
      <w:tr w:rsidR="00906C97" w:rsidRPr="00C916FB" w14:paraId="5A552489" w14:textId="77777777" w:rsidTr="00A454AE">
        <w:trPr>
          <w:trHeight w:hRule="exact" w:val="283"/>
        </w:trPr>
        <w:tc>
          <w:tcPr>
            <w:tcW w:w="782" w:type="dxa"/>
            <w:vMerge w:val="restart"/>
            <w:tcBorders>
              <w:top w:val="single" w:sz="4" w:space="0" w:color="auto"/>
              <w:left w:val="single" w:sz="4" w:space="0" w:color="auto"/>
            </w:tcBorders>
            <w:shd w:val="clear" w:color="auto" w:fill="FFFFFF"/>
          </w:tcPr>
          <w:p w14:paraId="11C5DF0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center"/>
          </w:tcPr>
          <w:p w14:paraId="6F08F44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Самостални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vAlign w:val="bottom"/>
          </w:tcPr>
          <w:p w14:paraId="4590AD4C" w14:textId="77777777" w:rsidR="00906C97" w:rsidRPr="00C916FB" w:rsidRDefault="00906C97" w:rsidP="00A454AE">
            <w:pPr>
              <w:widowControl w:val="0"/>
              <w:spacing w:line="244" w:lineRule="exact"/>
              <w:jc w:val="center"/>
              <w:rPr>
                <w:sz w:val="20"/>
                <w:szCs w:val="20"/>
                <w:lang w:val="en-US" w:eastAsia="en-US"/>
              </w:rPr>
            </w:pPr>
          </w:p>
        </w:tc>
      </w:tr>
      <w:tr w:rsidR="00906C97" w:rsidRPr="00C916FB" w14:paraId="49D210F5" w14:textId="77777777" w:rsidTr="00A454AE">
        <w:trPr>
          <w:trHeight w:hRule="exact" w:val="288"/>
        </w:trPr>
        <w:tc>
          <w:tcPr>
            <w:tcW w:w="782" w:type="dxa"/>
            <w:vMerge/>
            <w:tcBorders>
              <w:left w:val="single" w:sz="4" w:space="0" w:color="auto"/>
            </w:tcBorders>
            <w:shd w:val="clear" w:color="auto" w:fill="FFFFFF"/>
          </w:tcPr>
          <w:p w14:paraId="0F677324"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tcPr>
          <w:p w14:paraId="0EB8D79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643469F7" w14:textId="77777777" w:rsidR="00906C97" w:rsidRPr="00C916FB" w:rsidRDefault="00906C97" w:rsidP="00A454AE">
            <w:pPr>
              <w:widowControl w:val="0"/>
              <w:rPr>
                <w:sz w:val="20"/>
                <w:szCs w:val="20"/>
                <w:lang w:val="en-US" w:eastAsia="en-US"/>
              </w:rPr>
            </w:pPr>
          </w:p>
        </w:tc>
      </w:tr>
      <w:tr w:rsidR="00906C97" w:rsidRPr="00C916FB" w14:paraId="27B2ACBE" w14:textId="77777777" w:rsidTr="00A454AE">
        <w:trPr>
          <w:trHeight w:hRule="exact" w:val="283"/>
        </w:trPr>
        <w:tc>
          <w:tcPr>
            <w:tcW w:w="782" w:type="dxa"/>
            <w:vMerge/>
            <w:tcBorders>
              <w:left w:val="single" w:sz="4" w:space="0" w:color="auto"/>
            </w:tcBorders>
            <w:shd w:val="clear" w:color="auto" w:fill="FFFFFF"/>
          </w:tcPr>
          <w:p w14:paraId="1AE153E2"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515BC683"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саветник</w:t>
            </w:r>
            <w:proofErr w:type="spellEnd"/>
          </w:p>
        </w:tc>
        <w:tc>
          <w:tcPr>
            <w:tcW w:w="3005" w:type="dxa"/>
            <w:tcBorders>
              <w:top w:val="single" w:sz="4" w:space="0" w:color="auto"/>
              <w:left w:val="single" w:sz="4" w:space="0" w:color="auto"/>
              <w:right w:val="single" w:sz="4" w:space="0" w:color="auto"/>
            </w:tcBorders>
            <w:shd w:val="clear" w:color="auto" w:fill="FFFFFF"/>
          </w:tcPr>
          <w:p w14:paraId="48DB7F62" w14:textId="77777777" w:rsidR="00906C97" w:rsidRPr="00C916FB" w:rsidRDefault="00906C97" w:rsidP="00A454AE">
            <w:pPr>
              <w:widowControl w:val="0"/>
              <w:rPr>
                <w:sz w:val="20"/>
                <w:szCs w:val="20"/>
                <w:lang w:val="en-US" w:eastAsia="en-US"/>
              </w:rPr>
            </w:pPr>
          </w:p>
        </w:tc>
      </w:tr>
      <w:tr w:rsidR="00906C97" w:rsidRPr="00C916FB" w14:paraId="65B7EB6D" w14:textId="77777777" w:rsidTr="00A454AE">
        <w:trPr>
          <w:trHeight w:hRule="exact" w:val="288"/>
        </w:trPr>
        <w:tc>
          <w:tcPr>
            <w:tcW w:w="782" w:type="dxa"/>
            <w:vMerge/>
            <w:tcBorders>
              <w:left w:val="single" w:sz="4" w:space="0" w:color="auto"/>
            </w:tcBorders>
            <w:shd w:val="clear" w:color="auto" w:fill="FFFFFF"/>
          </w:tcPr>
          <w:p w14:paraId="0C99BC3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0D6062A"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2DB7229F" w14:textId="77777777" w:rsidR="00906C97" w:rsidRPr="00C916FB" w:rsidRDefault="00906C97" w:rsidP="00A454AE">
            <w:pPr>
              <w:widowControl w:val="0"/>
              <w:rPr>
                <w:sz w:val="20"/>
                <w:szCs w:val="20"/>
                <w:lang w:val="en-US" w:eastAsia="en-US"/>
              </w:rPr>
            </w:pPr>
          </w:p>
        </w:tc>
      </w:tr>
      <w:tr w:rsidR="00906C97" w:rsidRPr="00C916FB" w14:paraId="2DC408DD" w14:textId="77777777" w:rsidTr="00A454AE">
        <w:trPr>
          <w:trHeight w:hRule="exact" w:val="283"/>
        </w:trPr>
        <w:tc>
          <w:tcPr>
            <w:tcW w:w="782" w:type="dxa"/>
            <w:vMerge/>
            <w:tcBorders>
              <w:left w:val="single" w:sz="4" w:space="0" w:color="auto"/>
            </w:tcBorders>
            <w:shd w:val="clear" w:color="auto" w:fill="FFFFFF"/>
          </w:tcPr>
          <w:p w14:paraId="5BCFACB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922EC0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сарадник</w:t>
            </w:r>
            <w:proofErr w:type="spellEnd"/>
          </w:p>
        </w:tc>
        <w:tc>
          <w:tcPr>
            <w:tcW w:w="3005" w:type="dxa"/>
            <w:tcBorders>
              <w:top w:val="single" w:sz="4" w:space="0" w:color="auto"/>
              <w:left w:val="single" w:sz="4" w:space="0" w:color="auto"/>
              <w:right w:val="single" w:sz="4" w:space="0" w:color="auto"/>
            </w:tcBorders>
            <w:shd w:val="clear" w:color="auto" w:fill="FFFFFF"/>
          </w:tcPr>
          <w:p w14:paraId="5BC4F3A6" w14:textId="77777777" w:rsidR="00906C97" w:rsidRPr="00C916FB" w:rsidRDefault="00906C97" w:rsidP="00A454AE">
            <w:pPr>
              <w:widowControl w:val="0"/>
              <w:rPr>
                <w:sz w:val="20"/>
                <w:szCs w:val="20"/>
                <w:lang w:val="en-US" w:eastAsia="en-US"/>
              </w:rPr>
            </w:pPr>
          </w:p>
        </w:tc>
      </w:tr>
      <w:tr w:rsidR="00906C97" w:rsidRPr="00C916FB" w14:paraId="33A5C7FD" w14:textId="77777777" w:rsidTr="00A454AE">
        <w:trPr>
          <w:trHeight w:hRule="exact" w:val="288"/>
        </w:trPr>
        <w:tc>
          <w:tcPr>
            <w:tcW w:w="782" w:type="dxa"/>
            <w:vMerge/>
            <w:tcBorders>
              <w:left w:val="single" w:sz="4" w:space="0" w:color="auto"/>
            </w:tcBorders>
            <w:shd w:val="clear" w:color="auto" w:fill="FFFFFF"/>
          </w:tcPr>
          <w:p w14:paraId="5494CCCB"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B815EA9"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Виши</w:t>
            </w:r>
            <w:proofErr w:type="spellEnd"/>
            <w:r w:rsidRPr="00C916FB">
              <w:rPr>
                <w:sz w:val="20"/>
                <w:szCs w:val="20"/>
                <w:lang w:val="en-US" w:eastAsia="en-US"/>
              </w:rPr>
              <w:t xml:space="preserve"> </w:t>
            </w: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5D196E35" w14:textId="77777777" w:rsidR="00906C97" w:rsidRPr="00C916FB" w:rsidRDefault="00906C97" w:rsidP="00A454AE">
            <w:pPr>
              <w:widowControl w:val="0"/>
              <w:rPr>
                <w:sz w:val="20"/>
                <w:szCs w:val="20"/>
                <w:lang w:val="en-US" w:eastAsia="en-US"/>
              </w:rPr>
            </w:pPr>
          </w:p>
        </w:tc>
      </w:tr>
      <w:tr w:rsidR="00906C97" w:rsidRPr="00C916FB" w14:paraId="4C27E12F" w14:textId="77777777" w:rsidTr="00A454AE">
        <w:trPr>
          <w:trHeight w:hRule="exact" w:val="288"/>
        </w:trPr>
        <w:tc>
          <w:tcPr>
            <w:tcW w:w="782" w:type="dxa"/>
            <w:vMerge/>
            <w:tcBorders>
              <w:left w:val="single" w:sz="4" w:space="0" w:color="auto"/>
            </w:tcBorders>
            <w:shd w:val="clear" w:color="auto" w:fill="FFFFFF"/>
          </w:tcPr>
          <w:p w14:paraId="79F5FB7D"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6CBDEEA8"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Референт</w:t>
            </w:r>
            <w:proofErr w:type="spellEnd"/>
          </w:p>
        </w:tc>
        <w:tc>
          <w:tcPr>
            <w:tcW w:w="3005" w:type="dxa"/>
            <w:tcBorders>
              <w:top w:val="single" w:sz="4" w:space="0" w:color="auto"/>
              <w:left w:val="single" w:sz="4" w:space="0" w:color="auto"/>
              <w:right w:val="single" w:sz="4" w:space="0" w:color="auto"/>
            </w:tcBorders>
            <w:shd w:val="clear" w:color="auto" w:fill="FFFFFF"/>
          </w:tcPr>
          <w:p w14:paraId="4D7993CC" w14:textId="77777777" w:rsidR="00906C97" w:rsidRPr="00C916FB" w:rsidRDefault="00906C97" w:rsidP="00A454AE">
            <w:pPr>
              <w:widowControl w:val="0"/>
              <w:rPr>
                <w:sz w:val="20"/>
                <w:szCs w:val="20"/>
                <w:lang w:val="en-US" w:eastAsia="en-US"/>
              </w:rPr>
            </w:pPr>
          </w:p>
        </w:tc>
      </w:tr>
      <w:tr w:rsidR="00906C97" w:rsidRPr="00C916FB" w14:paraId="5DF72432" w14:textId="77777777" w:rsidTr="00A454AE">
        <w:trPr>
          <w:trHeight w:hRule="exact" w:val="283"/>
        </w:trPr>
        <w:tc>
          <w:tcPr>
            <w:tcW w:w="782" w:type="dxa"/>
            <w:vMerge/>
            <w:tcBorders>
              <w:left w:val="single" w:sz="4" w:space="0" w:color="auto"/>
            </w:tcBorders>
            <w:shd w:val="clear" w:color="auto" w:fill="FFFFFF"/>
          </w:tcPr>
          <w:p w14:paraId="30F6AD61"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2662BE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Млађи</w:t>
            </w:r>
            <w:proofErr w:type="spellEnd"/>
            <w:r w:rsidRPr="00C916FB">
              <w:rPr>
                <w:sz w:val="20"/>
                <w:szCs w:val="20"/>
                <w:lang w:val="en-US" w:eastAsia="en-US"/>
              </w:rPr>
              <w:t xml:space="preserve"> </w:t>
            </w:r>
            <w:proofErr w:type="spellStart"/>
            <w:r w:rsidRPr="00C916FB">
              <w:rPr>
                <w:sz w:val="20"/>
                <w:szCs w:val="20"/>
                <w:lang w:val="en-US" w:eastAsia="en-US"/>
              </w:rPr>
              <w:t>рефернт</w:t>
            </w:r>
            <w:proofErr w:type="spellEnd"/>
          </w:p>
        </w:tc>
        <w:tc>
          <w:tcPr>
            <w:tcW w:w="3005" w:type="dxa"/>
            <w:tcBorders>
              <w:top w:val="single" w:sz="4" w:space="0" w:color="auto"/>
              <w:left w:val="single" w:sz="4" w:space="0" w:color="auto"/>
              <w:right w:val="single" w:sz="4" w:space="0" w:color="auto"/>
            </w:tcBorders>
            <w:shd w:val="clear" w:color="auto" w:fill="FFFFFF"/>
          </w:tcPr>
          <w:p w14:paraId="24AEB8E0" w14:textId="77777777" w:rsidR="00906C97" w:rsidRPr="00C916FB" w:rsidRDefault="00906C97" w:rsidP="00A454AE">
            <w:pPr>
              <w:widowControl w:val="0"/>
              <w:rPr>
                <w:sz w:val="20"/>
                <w:szCs w:val="20"/>
                <w:lang w:val="en-US" w:eastAsia="en-US"/>
              </w:rPr>
            </w:pPr>
          </w:p>
        </w:tc>
      </w:tr>
      <w:tr w:rsidR="00906C97" w:rsidRPr="00C916FB" w14:paraId="3A0AF2D4" w14:textId="77777777" w:rsidTr="00A454AE">
        <w:trPr>
          <w:trHeight w:hRule="exact" w:val="288"/>
        </w:trPr>
        <w:tc>
          <w:tcPr>
            <w:tcW w:w="782" w:type="dxa"/>
            <w:vMerge/>
            <w:tcBorders>
              <w:left w:val="single" w:sz="4" w:space="0" w:color="auto"/>
            </w:tcBorders>
            <w:shd w:val="clear" w:color="auto" w:fill="FFFFFF"/>
          </w:tcPr>
          <w:p w14:paraId="6D347332"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103427A0"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Прва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3BE0CC50" w14:textId="77777777" w:rsidR="00906C97" w:rsidRPr="00C916FB" w:rsidRDefault="00906C97" w:rsidP="00A454AE">
            <w:pPr>
              <w:widowControl w:val="0"/>
              <w:rPr>
                <w:sz w:val="20"/>
                <w:szCs w:val="20"/>
                <w:lang w:val="en-US" w:eastAsia="en-US"/>
              </w:rPr>
            </w:pPr>
          </w:p>
        </w:tc>
      </w:tr>
      <w:tr w:rsidR="00906C97" w:rsidRPr="00C916FB" w14:paraId="5CBEB6EB" w14:textId="77777777" w:rsidTr="00A454AE">
        <w:trPr>
          <w:trHeight w:hRule="exact" w:val="283"/>
        </w:trPr>
        <w:tc>
          <w:tcPr>
            <w:tcW w:w="782" w:type="dxa"/>
            <w:vMerge/>
            <w:tcBorders>
              <w:left w:val="single" w:sz="4" w:space="0" w:color="auto"/>
            </w:tcBorders>
            <w:shd w:val="clear" w:color="auto" w:fill="FFFFFF"/>
          </w:tcPr>
          <w:p w14:paraId="511279B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CD4655B"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Друга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0B4121EA" w14:textId="77777777" w:rsidR="00906C97" w:rsidRPr="00C916FB" w:rsidRDefault="00906C97" w:rsidP="00A454AE">
            <w:pPr>
              <w:widowControl w:val="0"/>
              <w:rPr>
                <w:sz w:val="20"/>
                <w:szCs w:val="20"/>
                <w:lang w:val="en-US" w:eastAsia="en-US"/>
              </w:rPr>
            </w:pPr>
          </w:p>
        </w:tc>
      </w:tr>
      <w:tr w:rsidR="00906C97" w:rsidRPr="00C916FB" w14:paraId="7ED289E6" w14:textId="77777777" w:rsidTr="00A454AE">
        <w:trPr>
          <w:trHeight w:hRule="exact" w:val="288"/>
        </w:trPr>
        <w:tc>
          <w:tcPr>
            <w:tcW w:w="782" w:type="dxa"/>
            <w:vMerge/>
            <w:tcBorders>
              <w:left w:val="single" w:sz="4" w:space="0" w:color="auto"/>
            </w:tcBorders>
            <w:shd w:val="clear" w:color="auto" w:fill="FFFFFF"/>
          </w:tcPr>
          <w:p w14:paraId="1B7C35F5"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72EB0A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Трећа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253BB66F" w14:textId="77777777" w:rsidR="00906C97" w:rsidRPr="00C916FB" w:rsidRDefault="00906C97" w:rsidP="00A454AE">
            <w:pPr>
              <w:widowControl w:val="0"/>
              <w:rPr>
                <w:sz w:val="20"/>
                <w:szCs w:val="20"/>
                <w:lang w:val="en-US" w:eastAsia="en-US"/>
              </w:rPr>
            </w:pPr>
          </w:p>
        </w:tc>
      </w:tr>
      <w:tr w:rsidR="00906C97" w:rsidRPr="00C916FB" w14:paraId="007DCBAE" w14:textId="77777777" w:rsidTr="00A454AE">
        <w:trPr>
          <w:trHeight w:hRule="exact" w:val="283"/>
        </w:trPr>
        <w:tc>
          <w:tcPr>
            <w:tcW w:w="782" w:type="dxa"/>
            <w:vMerge/>
            <w:tcBorders>
              <w:left w:val="single" w:sz="4" w:space="0" w:color="auto"/>
            </w:tcBorders>
            <w:shd w:val="clear" w:color="auto" w:fill="FFFFFF"/>
          </w:tcPr>
          <w:p w14:paraId="6E014AF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42A6D7A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Четврта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15ABF25E" w14:textId="77777777" w:rsidR="00906C97" w:rsidRPr="00C916FB" w:rsidRDefault="00906C97" w:rsidP="00A454AE">
            <w:pPr>
              <w:widowControl w:val="0"/>
              <w:rPr>
                <w:sz w:val="20"/>
                <w:szCs w:val="20"/>
                <w:lang w:val="en-US" w:eastAsia="en-US"/>
              </w:rPr>
            </w:pPr>
          </w:p>
        </w:tc>
      </w:tr>
      <w:tr w:rsidR="00906C97" w:rsidRPr="00C916FB" w14:paraId="2FA20DEE" w14:textId="77777777" w:rsidTr="00A454AE">
        <w:trPr>
          <w:trHeight w:hRule="exact" w:val="288"/>
        </w:trPr>
        <w:tc>
          <w:tcPr>
            <w:tcW w:w="782" w:type="dxa"/>
            <w:vMerge/>
            <w:tcBorders>
              <w:left w:val="single" w:sz="4" w:space="0" w:color="auto"/>
            </w:tcBorders>
            <w:shd w:val="clear" w:color="auto" w:fill="FFFFFF"/>
          </w:tcPr>
          <w:p w14:paraId="74FB8948"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70CE7C66"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Пета</w:t>
            </w:r>
            <w:proofErr w:type="spellEnd"/>
            <w:r w:rsidRPr="00C916FB">
              <w:rPr>
                <w:sz w:val="20"/>
                <w:szCs w:val="20"/>
                <w:lang w:val="en-US" w:eastAsia="en-US"/>
              </w:rPr>
              <w:t xml:space="preserve"> </w:t>
            </w:r>
            <w:proofErr w:type="spellStart"/>
            <w:r w:rsidRPr="00C916FB">
              <w:rPr>
                <w:sz w:val="20"/>
                <w:szCs w:val="20"/>
                <w:lang w:val="en-US" w:eastAsia="en-US"/>
              </w:rPr>
              <w:t>врста</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p>
        </w:tc>
        <w:tc>
          <w:tcPr>
            <w:tcW w:w="3005" w:type="dxa"/>
            <w:tcBorders>
              <w:top w:val="single" w:sz="4" w:space="0" w:color="auto"/>
              <w:left w:val="single" w:sz="4" w:space="0" w:color="auto"/>
              <w:right w:val="single" w:sz="4" w:space="0" w:color="auto"/>
            </w:tcBorders>
            <w:shd w:val="clear" w:color="auto" w:fill="FFFFFF"/>
          </w:tcPr>
          <w:p w14:paraId="3C875A5A" w14:textId="77777777" w:rsidR="00906C97" w:rsidRPr="00C916FB" w:rsidRDefault="00906C97" w:rsidP="00A454AE">
            <w:pPr>
              <w:widowControl w:val="0"/>
              <w:rPr>
                <w:sz w:val="20"/>
                <w:szCs w:val="20"/>
                <w:lang w:val="en-US" w:eastAsia="en-US"/>
              </w:rPr>
            </w:pPr>
          </w:p>
        </w:tc>
      </w:tr>
      <w:tr w:rsidR="00906C97" w:rsidRPr="00C916FB" w14:paraId="3FEBD80F" w14:textId="77777777" w:rsidTr="00A454AE">
        <w:trPr>
          <w:trHeight w:hRule="exact" w:val="684"/>
        </w:trPr>
        <w:tc>
          <w:tcPr>
            <w:tcW w:w="782" w:type="dxa"/>
            <w:tcBorders>
              <w:top w:val="single" w:sz="4" w:space="0" w:color="auto"/>
              <w:left w:val="single" w:sz="4" w:space="0" w:color="auto"/>
            </w:tcBorders>
            <w:shd w:val="clear" w:color="auto" w:fill="FFFFFF"/>
            <w:vAlign w:val="center"/>
          </w:tcPr>
          <w:p w14:paraId="76FD3820" w14:textId="77777777" w:rsidR="00906C97" w:rsidRPr="00C916FB" w:rsidRDefault="00906C97" w:rsidP="00A454AE">
            <w:pPr>
              <w:widowControl w:val="0"/>
              <w:spacing w:line="244" w:lineRule="exact"/>
              <w:ind w:left="300"/>
              <w:rPr>
                <w:sz w:val="20"/>
                <w:szCs w:val="20"/>
                <w:lang w:val="en-US" w:eastAsia="en-US"/>
              </w:rPr>
            </w:pPr>
            <w:r w:rsidRPr="00C916FB">
              <w:rPr>
                <w:b/>
                <w:bCs/>
                <w:sz w:val="20"/>
                <w:szCs w:val="20"/>
                <w:lang w:val="en-US" w:eastAsia="en-US"/>
              </w:rPr>
              <w:t>4.</w:t>
            </w:r>
          </w:p>
        </w:tc>
        <w:tc>
          <w:tcPr>
            <w:tcW w:w="5088" w:type="dxa"/>
            <w:tcBorders>
              <w:top w:val="single" w:sz="4" w:space="0" w:color="auto"/>
              <w:left w:val="single" w:sz="4" w:space="0" w:color="auto"/>
            </w:tcBorders>
            <w:shd w:val="clear" w:color="auto" w:fill="FFFFFF"/>
            <w:vAlign w:val="center"/>
          </w:tcPr>
          <w:p w14:paraId="6B5F2D91"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Приправници</w:t>
            </w:r>
            <w:proofErr w:type="spellEnd"/>
          </w:p>
        </w:tc>
        <w:tc>
          <w:tcPr>
            <w:tcW w:w="3005" w:type="dxa"/>
            <w:tcBorders>
              <w:top w:val="single" w:sz="4" w:space="0" w:color="auto"/>
              <w:left w:val="single" w:sz="4" w:space="0" w:color="auto"/>
              <w:right w:val="single" w:sz="4" w:space="0" w:color="auto"/>
            </w:tcBorders>
            <w:shd w:val="clear" w:color="auto" w:fill="FFFFFF"/>
            <w:vAlign w:val="center"/>
          </w:tcPr>
          <w:p w14:paraId="3D63FCF3" w14:textId="77777777" w:rsidR="00906C97" w:rsidRPr="00C916FB" w:rsidRDefault="00906C97" w:rsidP="00A454AE">
            <w:pPr>
              <w:widowControl w:val="0"/>
              <w:spacing w:line="244" w:lineRule="exact"/>
              <w:jc w:val="center"/>
              <w:rPr>
                <w:sz w:val="20"/>
                <w:szCs w:val="20"/>
                <w:lang w:val="en-US" w:eastAsia="en-US"/>
              </w:rPr>
            </w:pPr>
            <w:proofErr w:type="spellStart"/>
            <w:r w:rsidRPr="00C916FB">
              <w:rPr>
                <w:b/>
                <w:bCs/>
                <w:sz w:val="20"/>
                <w:szCs w:val="20"/>
                <w:lang w:val="en-US" w:eastAsia="en-US"/>
              </w:rPr>
              <w:t>Број</w:t>
            </w:r>
            <w:proofErr w:type="spellEnd"/>
            <w:r w:rsidRPr="00C916FB">
              <w:rPr>
                <w:b/>
                <w:bCs/>
                <w:sz w:val="20"/>
                <w:szCs w:val="20"/>
                <w:lang w:val="en-US" w:eastAsia="en-US"/>
              </w:rPr>
              <w:t xml:space="preserve"> </w:t>
            </w:r>
            <w:proofErr w:type="spellStart"/>
            <w:r w:rsidRPr="00C916FB">
              <w:rPr>
                <w:b/>
                <w:bCs/>
                <w:sz w:val="20"/>
                <w:szCs w:val="20"/>
                <w:lang w:val="en-US" w:eastAsia="en-US"/>
              </w:rPr>
              <w:t>извршилаца</w:t>
            </w:r>
            <w:proofErr w:type="spellEnd"/>
          </w:p>
        </w:tc>
      </w:tr>
      <w:tr w:rsidR="00906C97" w:rsidRPr="00C916FB" w14:paraId="51EE764E" w14:textId="77777777" w:rsidTr="00A454AE">
        <w:trPr>
          <w:trHeight w:hRule="exact" w:val="288"/>
        </w:trPr>
        <w:tc>
          <w:tcPr>
            <w:tcW w:w="782" w:type="dxa"/>
            <w:vMerge w:val="restart"/>
            <w:tcBorders>
              <w:top w:val="single" w:sz="4" w:space="0" w:color="auto"/>
              <w:left w:val="single" w:sz="4" w:space="0" w:color="auto"/>
            </w:tcBorders>
            <w:shd w:val="clear" w:color="auto" w:fill="FFFFFF"/>
          </w:tcPr>
          <w:p w14:paraId="55CC92D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242AF2D7"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Висока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1EB2F1AF" w14:textId="77777777" w:rsidR="00906C97" w:rsidRPr="00C916FB" w:rsidRDefault="00906C97" w:rsidP="00A454AE">
            <w:pPr>
              <w:widowControl w:val="0"/>
              <w:rPr>
                <w:sz w:val="20"/>
                <w:szCs w:val="20"/>
                <w:lang w:val="en-US" w:eastAsia="en-US"/>
              </w:rPr>
            </w:pPr>
          </w:p>
        </w:tc>
      </w:tr>
      <w:tr w:rsidR="00906C97" w:rsidRPr="00C916FB" w14:paraId="2BD71DDD" w14:textId="77777777" w:rsidTr="00A454AE">
        <w:trPr>
          <w:trHeight w:hRule="exact" w:val="288"/>
        </w:trPr>
        <w:tc>
          <w:tcPr>
            <w:tcW w:w="782" w:type="dxa"/>
            <w:vMerge/>
            <w:tcBorders>
              <w:left w:val="single" w:sz="4" w:space="0" w:color="auto"/>
            </w:tcBorders>
            <w:shd w:val="clear" w:color="auto" w:fill="FFFFFF"/>
          </w:tcPr>
          <w:p w14:paraId="443D5CDC"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tcBorders>
            <w:shd w:val="clear" w:color="auto" w:fill="FFFFFF"/>
            <w:vAlign w:val="bottom"/>
          </w:tcPr>
          <w:p w14:paraId="01204B8D"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Виша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right w:val="single" w:sz="4" w:space="0" w:color="auto"/>
            </w:tcBorders>
            <w:shd w:val="clear" w:color="auto" w:fill="FFFFFF"/>
          </w:tcPr>
          <w:p w14:paraId="4EFF1BB7" w14:textId="77777777" w:rsidR="00906C97" w:rsidRPr="00C916FB" w:rsidRDefault="00906C97" w:rsidP="00A454AE">
            <w:pPr>
              <w:widowControl w:val="0"/>
              <w:rPr>
                <w:sz w:val="20"/>
                <w:szCs w:val="20"/>
                <w:lang w:val="en-US" w:eastAsia="en-US"/>
              </w:rPr>
            </w:pPr>
          </w:p>
        </w:tc>
      </w:tr>
      <w:tr w:rsidR="00906C97" w:rsidRPr="00C916FB" w14:paraId="63FC8BBB" w14:textId="77777777" w:rsidTr="00A454AE">
        <w:trPr>
          <w:trHeight w:hRule="exact" w:val="293"/>
        </w:trPr>
        <w:tc>
          <w:tcPr>
            <w:tcW w:w="782" w:type="dxa"/>
            <w:vMerge/>
            <w:tcBorders>
              <w:left w:val="single" w:sz="4" w:space="0" w:color="auto"/>
              <w:bottom w:val="single" w:sz="4" w:space="0" w:color="auto"/>
            </w:tcBorders>
            <w:shd w:val="clear" w:color="auto" w:fill="FFFFFF"/>
          </w:tcPr>
          <w:p w14:paraId="76A1792E" w14:textId="77777777" w:rsidR="00906C97" w:rsidRPr="00C916FB" w:rsidRDefault="00906C97" w:rsidP="00A454AE">
            <w:pPr>
              <w:widowControl w:val="0"/>
              <w:rPr>
                <w:sz w:val="20"/>
                <w:szCs w:val="20"/>
                <w:lang w:val="en-US" w:eastAsia="en-US"/>
              </w:rPr>
            </w:pPr>
          </w:p>
        </w:tc>
        <w:tc>
          <w:tcPr>
            <w:tcW w:w="5088" w:type="dxa"/>
            <w:tcBorders>
              <w:top w:val="single" w:sz="4" w:space="0" w:color="auto"/>
              <w:left w:val="single" w:sz="4" w:space="0" w:color="auto"/>
              <w:bottom w:val="single" w:sz="4" w:space="0" w:color="auto"/>
            </w:tcBorders>
            <w:shd w:val="clear" w:color="auto" w:fill="FFFFFF"/>
            <w:vAlign w:val="bottom"/>
          </w:tcPr>
          <w:p w14:paraId="2BB2C802" w14:textId="77777777" w:rsidR="00906C97" w:rsidRPr="00C916FB" w:rsidRDefault="00906C97" w:rsidP="00A454AE">
            <w:pPr>
              <w:widowControl w:val="0"/>
              <w:spacing w:line="244" w:lineRule="exact"/>
              <w:rPr>
                <w:sz w:val="20"/>
                <w:szCs w:val="20"/>
                <w:lang w:val="en-US" w:eastAsia="en-US"/>
              </w:rPr>
            </w:pPr>
            <w:proofErr w:type="spellStart"/>
            <w:r w:rsidRPr="00C916FB">
              <w:rPr>
                <w:sz w:val="20"/>
                <w:szCs w:val="20"/>
                <w:lang w:val="en-US" w:eastAsia="en-US"/>
              </w:rPr>
              <w:t>Средња</w:t>
            </w:r>
            <w:proofErr w:type="spellEnd"/>
            <w:r w:rsidRPr="00C916FB">
              <w:rPr>
                <w:sz w:val="20"/>
                <w:szCs w:val="20"/>
                <w:lang w:val="en-US" w:eastAsia="en-US"/>
              </w:rPr>
              <w:t xml:space="preserve"> </w:t>
            </w:r>
            <w:proofErr w:type="spellStart"/>
            <w:r w:rsidRPr="00C916FB">
              <w:rPr>
                <w:sz w:val="20"/>
                <w:szCs w:val="20"/>
                <w:lang w:val="en-US" w:eastAsia="en-US"/>
              </w:rPr>
              <w:t>стручна</w:t>
            </w:r>
            <w:proofErr w:type="spellEnd"/>
            <w:r w:rsidRPr="00C916FB">
              <w:rPr>
                <w:sz w:val="20"/>
                <w:szCs w:val="20"/>
                <w:lang w:val="en-US" w:eastAsia="en-US"/>
              </w:rPr>
              <w:t xml:space="preserve"> </w:t>
            </w:r>
            <w:proofErr w:type="spellStart"/>
            <w:r w:rsidRPr="00C916FB">
              <w:rPr>
                <w:sz w:val="20"/>
                <w:szCs w:val="20"/>
                <w:lang w:val="en-US" w:eastAsia="en-US"/>
              </w:rPr>
              <w:t>спрема</w:t>
            </w:r>
            <w:proofErr w:type="spellEnd"/>
          </w:p>
        </w:tc>
        <w:tc>
          <w:tcPr>
            <w:tcW w:w="3005" w:type="dxa"/>
            <w:tcBorders>
              <w:top w:val="single" w:sz="4" w:space="0" w:color="auto"/>
              <w:left w:val="single" w:sz="4" w:space="0" w:color="auto"/>
              <w:bottom w:val="single" w:sz="4" w:space="0" w:color="auto"/>
              <w:right w:val="single" w:sz="4" w:space="0" w:color="auto"/>
            </w:tcBorders>
            <w:shd w:val="clear" w:color="auto" w:fill="FFFFFF"/>
          </w:tcPr>
          <w:p w14:paraId="04AFB698" w14:textId="77777777" w:rsidR="00906C97" w:rsidRPr="00C916FB" w:rsidRDefault="00906C97" w:rsidP="00A454AE">
            <w:pPr>
              <w:widowControl w:val="0"/>
              <w:rPr>
                <w:sz w:val="20"/>
                <w:szCs w:val="20"/>
                <w:lang w:val="en-US" w:eastAsia="en-US"/>
              </w:rPr>
            </w:pPr>
          </w:p>
        </w:tc>
      </w:tr>
    </w:tbl>
    <w:p w14:paraId="351C4B8C" w14:textId="77777777" w:rsidR="00906C97" w:rsidRPr="00C916FB" w:rsidRDefault="00906C97" w:rsidP="00906C97">
      <w:pPr>
        <w:widowControl w:val="0"/>
        <w:ind w:firstLine="720"/>
        <w:jc w:val="center"/>
        <w:rPr>
          <w:sz w:val="20"/>
          <w:szCs w:val="20"/>
          <w:lang w:val="en-US" w:eastAsia="en-US"/>
        </w:rPr>
      </w:pPr>
      <w:r w:rsidRPr="00C916FB">
        <w:rPr>
          <w:sz w:val="20"/>
          <w:szCs w:val="20"/>
          <w:lang w:val="en-US" w:eastAsia="en-US"/>
        </w:rPr>
        <w:lastRenderedPageBreak/>
        <w:t>О б р а з л о ж е њ е</w:t>
      </w:r>
    </w:p>
    <w:p w14:paraId="198B1400" w14:textId="77777777" w:rsidR="00906C97" w:rsidRPr="00C916FB" w:rsidRDefault="00906C97" w:rsidP="00906C97">
      <w:pPr>
        <w:widowControl w:val="0"/>
        <w:ind w:firstLine="720"/>
        <w:jc w:val="center"/>
        <w:rPr>
          <w:sz w:val="20"/>
          <w:szCs w:val="20"/>
          <w:lang w:val="en-US" w:eastAsia="en-US"/>
        </w:rPr>
      </w:pPr>
    </w:p>
    <w:p w14:paraId="078B0B30" w14:textId="77777777" w:rsidR="00906C97" w:rsidRPr="00C916FB" w:rsidRDefault="00906C97" w:rsidP="00906C97">
      <w:pPr>
        <w:widowControl w:val="0"/>
        <w:ind w:firstLine="720"/>
        <w:jc w:val="both"/>
        <w:rPr>
          <w:sz w:val="20"/>
          <w:szCs w:val="20"/>
          <w:lang w:val="sr-Cyrl-CS" w:eastAsia="en-US"/>
        </w:rPr>
      </w:pPr>
      <w:proofErr w:type="spellStart"/>
      <w:r w:rsidRPr="00C916FB">
        <w:rPr>
          <w:sz w:val="20"/>
          <w:szCs w:val="20"/>
          <w:lang w:val="en-US" w:eastAsia="en-US"/>
        </w:rPr>
        <w:t>Закон</w:t>
      </w:r>
      <w:proofErr w:type="spellEnd"/>
      <w:r w:rsidRPr="00C916FB">
        <w:rPr>
          <w:sz w:val="20"/>
          <w:szCs w:val="20"/>
          <w:lang w:val="en-US" w:eastAsia="en-US"/>
        </w:rPr>
        <w:t xml:space="preserve"> о </w:t>
      </w:r>
      <w:proofErr w:type="spellStart"/>
      <w:r w:rsidRPr="00C916FB">
        <w:rPr>
          <w:sz w:val="20"/>
          <w:szCs w:val="20"/>
          <w:lang w:val="en-US" w:eastAsia="en-US"/>
        </w:rPr>
        <w:t>запосленима</w:t>
      </w:r>
      <w:proofErr w:type="spellEnd"/>
      <w:r w:rsidRPr="00C916FB">
        <w:rPr>
          <w:sz w:val="20"/>
          <w:szCs w:val="20"/>
          <w:lang w:val="en-US" w:eastAsia="en-US"/>
        </w:rPr>
        <w:t xml:space="preserve"> у </w:t>
      </w:r>
      <w:proofErr w:type="spellStart"/>
      <w:r w:rsidRPr="00C916FB">
        <w:rPr>
          <w:sz w:val="20"/>
          <w:szCs w:val="20"/>
          <w:lang w:val="en-US" w:eastAsia="en-US"/>
        </w:rPr>
        <w:t>аутономним</w:t>
      </w:r>
      <w:proofErr w:type="spellEnd"/>
      <w:r w:rsidRPr="00C916FB">
        <w:rPr>
          <w:sz w:val="20"/>
          <w:szCs w:val="20"/>
          <w:lang w:val="en-US" w:eastAsia="en-US"/>
        </w:rPr>
        <w:t xml:space="preserve"> </w:t>
      </w:r>
      <w:proofErr w:type="spellStart"/>
      <w:r w:rsidRPr="00C916FB">
        <w:rPr>
          <w:sz w:val="20"/>
          <w:szCs w:val="20"/>
          <w:lang w:val="en-US" w:eastAsia="en-US"/>
        </w:rPr>
        <w:t>покрајинама</w:t>
      </w:r>
      <w:proofErr w:type="spellEnd"/>
      <w:r w:rsidRPr="00C916FB">
        <w:rPr>
          <w:sz w:val="20"/>
          <w:szCs w:val="20"/>
          <w:lang w:val="en-US" w:eastAsia="en-US"/>
        </w:rPr>
        <w:t xml:space="preserve"> и </w:t>
      </w:r>
      <w:proofErr w:type="spellStart"/>
      <w:r w:rsidRPr="00C916FB">
        <w:rPr>
          <w:sz w:val="20"/>
          <w:szCs w:val="20"/>
          <w:lang w:val="en-US" w:eastAsia="en-US"/>
        </w:rPr>
        <w:t>јединицама</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sr-Cyrl-CS" w:eastAsia="en-US"/>
        </w:rPr>
        <w:t xml:space="preserve"> („Сл. гласни </w:t>
      </w:r>
      <w:proofErr w:type="gramStart"/>
      <w:r w:rsidRPr="00C916FB">
        <w:rPr>
          <w:sz w:val="20"/>
          <w:szCs w:val="20"/>
          <w:lang w:val="sr-Cyrl-CS" w:eastAsia="en-US"/>
        </w:rPr>
        <w:t>РС“</w:t>
      </w:r>
      <w:proofErr w:type="gramEnd"/>
      <w:r w:rsidRPr="00C916FB">
        <w:rPr>
          <w:sz w:val="20"/>
          <w:szCs w:val="20"/>
          <w:lang w:val="sr-Cyrl-CS" w:eastAsia="en-US"/>
        </w:rPr>
        <w:t xml:space="preserve">, </w:t>
      </w:r>
      <w:r w:rsidRPr="00C916FB">
        <w:rPr>
          <w:sz w:val="20"/>
          <w:szCs w:val="20"/>
          <w:lang w:val="en-US" w:eastAsia="en-US"/>
        </w:rPr>
        <w:t xml:space="preserve">21/2016, 113/2017, 95/2018, </w:t>
      </w:r>
      <w:r w:rsidRPr="00C916FB">
        <w:rPr>
          <w:sz w:val="20"/>
          <w:szCs w:val="20"/>
          <w:lang w:val="sr-Cyrl-RS" w:eastAsia="en-US"/>
        </w:rPr>
        <w:t xml:space="preserve">113/2017 </w:t>
      </w:r>
      <w:proofErr w:type="spellStart"/>
      <w:r w:rsidRPr="00C916FB">
        <w:rPr>
          <w:sz w:val="20"/>
          <w:szCs w:val="20"/>
          <w:lang w:val="sr-Cyrl-RS" w:eastAsia="en-US"/>
        </w:rPr>
        <w:t>др.закон</w:t>
      </w:r>
      <w:proofErr w:type="spellEnd"/>
      <w:r w:rsidRPr="00C916FB">
        <w:rPr>
          <w:sz w:val="20"/>
          <w:szCs w:val="20"/>
          <w:lang w:val="sr-Latn-RS" w:eastAsia="en-US"/>
        </w:rPr>
        <w:t xml:space="preserve"> </w:t>
      </w:r>
      <w:r w:rsidRPr="00C916FB">
        <w:rPr>
          <w:sz w:val="20"/>
          <w:szCs w:val="20"/>
          <w:lang w:val="sr-Cyrl-RS" w:eastAsia="en-US"/>
        </w:rPr>
        <w:t>и</w:t>
      </w:r>
      <w:r w:rsidRPr="00C916FB">
        <w:rPr>
          <w:sz w:val="20"/>
          <w:szCs w:val="20"/>
          <w:lang w:val="sr-Latn-RS" w:eastAsia="en-US"/>
        </w:rPr>
        <w:t xml:space="preserve"> 114/2021</w:t>
      </w:r>
      <w:r w:rsidRPr="00C916FB">
        <w:rPr>
          <w:sz w:val="20"/>
          <w:szCs w:val="20"/>
          <w:lang w:val="sr-Cyrl-CS" w:eastAsia="en-US"/>
        </w:rPr>
        <w:t>) који је ступио на снагу 12.03.2016. године, и који се, осим одређених одредби које се примењују од ступања на снагу закона, примењује од 01.12.2016.</w:t>
      </w:r>
      <w:r w:rsidRPr="00C916FB">
        <w:rPr>
          <w:sz w:val="20"/>
          <w:szCs w:val="20"/>
          <w:lang w:val="en-US" w:eastAsia="en-US"/>
        </w:rPr>
        <w:t xml:space="preserve"> </w:t>
      </w:r>
      <w:r w:rsidRPr="00C916FB">
        <w:rPr>
          <w:sz w:val="20"/>
          <w:szCs w:val="20"/>
          <w:lang w:val="sr-Cyrl-CS" w:eastAsia="en-US"/>
        </w:rPr>
        <w:t xml:space="preserve">године,  </w:t>
      </w:r>
      <w:proofErr w:type="spellStart"/>
      <w:r w:rsidRPr="00C916FB">
        <w:rPr>
          <w:sz w:val="20"/>
          <w:szCs w:val="20"/>
          <w:lang w:val="sr-Cyrl-CS" w:eastAsia="en-US"/>
        </w:rPr>
        <w:t>уређ</w:t>
      </w:r>
      <w:r w:rsidRPr="00C916FB">
        <w:rPr>
          <w:sz w:val="20"/>
          <w:szCs w:val="20"/>
          <w:lang w:val="en-US" w:eastAsia="en-US"/>
        </w:rPr>
        <w:t>ује</w:t>
      </w:r>
      <w:proofErr w:type="spellEnd"/>
      <w:r w:rsidRPr="00C916FB">
        <w:rPr>
          <w:sz w:val="20"/>
          <w:szCs w:val="20"/>
          <w:lang w:val="sr-Cyrl-CS" w:eastAsia="en-US"/>
        </w:rPr>
        <w:t xml:space="preserve"> права и дужности из радног односа запослених у органима аутономних покрајина и јединица локалне самоуправе.</w:t>
      </w:r>
    </w:p>
    <w:p w14:paraId="7C38D2FA" w14:textId="77777777" w:rsidR="00906C97" w:rsidRPr="00C916FB" w:rsidRDefault="00906C97" w:rsidP="00906C97">
      <w:pPr>
        <w:widowControl w:val="0"/>
        <w:ind w:firstLine="720"/>
        <w:jc w:val="both"/>
        <w:rPr>
          <w:sz w:val="20"/>
          <w:szCs w:val="20"/>
          <w:lang w:val="sr-Cyrl-CS" w:eastAsia="en-US"/>
        </w:rPr>
      </w:pPr>
    </w:p>
    <w:p w14:paraId="2B02B6E9" w14:textId="77777777" w:rsidR="00906C97" w:rsidRPr="00C916FB" w:rsidRDefault="00906C97" w:rsidP="00906C97">
      <w:pPr>
        <w:shd w:val="clear" w:color="auto" w:fill="FFFFFF"/>
        <w:spacing w:after="115"/>
        <w:ind w:firstLine="720"/>
        <w:jc w:val="both"/>
        <w:rPr>
          <w:sz w:val="20"/>
          <w:szCs w:val="20"/>
          <w:lang w:val="en-US" w:eastAsia="en-US"/>
        </w:rPr>
      </w:pPr>
      <w:proofErr w:type="spellStart"/>
      <w:r w:rsidRPr="00C916FB">
        <w:rPr>
          <w:sz w:val="20"/>
          <w:szCs w:val="20"/>
          <w:lang w:val="en-US" w:eastAsia="en-US"/>
        </w:rPr>
        <w:t>Чланом</w:t>
      </w:r>
      <w:proofErr w:type="spellEnd"/>
      <w:r w:rsidRPr="00C916FB">
        <w:rPr>
          <w:sz w:val="20"/>
          <w:szCs w:val="20"/>
          <w:lang w:val="en-US" w:eastAsia="en-US"/>
        </w:rPr>
        <w:t xml:space="preserve"> 76. </w:t>
      </w:r>
      <w:proofErr w:type="spellStart"/>
      <w:r w:rsidRPr="00C916FB">
        <w:rPr>
          <w:sz w:val="20"/>
          <w:szCs w:val="20"/>
          <w:lang w:val="en-US" w:eastAsia="en-US"/>
        </w:rPr>
        <w:t>Закона</w:t>
      </w:r>
      <w:proofErr w:type="spellEnd"/>
      <w:r w:rsidRPr="00C916FB">
        <w:rPr>
          <w:sz w:val="20"/>
          <w:szCs w:val="20"/>
          <w:lang w:val="en-US" w:eastAsia="en-US"/>
        </w:rPr>
        <w:t xml:space="preserve"> о </w:t>
      </w:r>
      <w:proofErr w:type="spellStart"/>
      <w:r w:rsidRPr="00C916FB">
        <w:rPr>
          <w:sz w:val="20"/>
          <w:szCs w:val="20"/>
          <w:lang w:val="en-US" w:eastAsia="en-US"/>
        </w:rPr>
        <w:t>запосленима</w:t>
      </w:r>
      <w:proofErr w:type="spellEnd"/>
      <w:r w:rsidRPr="00C916FB">
        <w:rPr>
          <w:sz w:val="20"/>
          <w:szCs w:val="20"/>
          <w:lang w:val="en-US" w:eastAsia="en-US"/>
        </w:rPr>
        <w:t xml:space="preserve"> у </w:t>
      </w:r>
      <w:proofErr w:type="spellStart"/>
      <w:r w:rsidRPr="00C916FB">
        <w:rPr>
          <w:sz w:val="20"/>
          <w:szCs w:val="20"/>
          <w:lang w:val="en-US" w:eastAsia="en-US"/>
        </w:rPr>
        <w:t>аутономним</w:t>
      </w:r>
      <w:proofErr w:type="spellEnd"/>
      <w:r w:rsidRPr="00C916FB">
        <w:rPr>
          <w:sz w:val="20"/>
          <w:szCs w:val="20"/>
          <w:lang w:val="en-US" w:eastAsia="en-US"/>
        </w:rPr>
        <w:t xml:space="preserve"> </w:t>
      </w:r>
      <w:proofErr w:type="spellStart"/>
      <w:r w:rsidRPr="00C916FB">
        <w:rPr>
          <w:sz w:val="20"/>
          <w:szCs w:val="20"/>
          <w:lang w:val="en-US" w:eastAsia="en-US"/>
        </w:rPr>
        <w:t>покрајинама</w:t>
      </w:r>
      <w:proofErr w:type="spellEnd"/>
      <w:r w:rsidRPr="00C916FB">
        <w:rPr>
          <w:sz w:val="20"/>
          <w:szCs w:val="20"/>
          <w:lang w:val="en-US" w:eastAsia="en-US"/>
        </w:rPr>
        <w:t xml:space="preserve"> и </w:t>
      </w:r>
      <w:proofErr w:type="spellStart"/>
      <w:r w:rsidRPr="00C916FB">
        <w:rPr>
          <w:sz w:val="20"/>
          <w:szCs w:val="20"/>
          <w:lang w:val="en-US" w:eastAsia="en-US"/>
        </w:rPr>
        <w:t>јединицама</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sr-Cyrl-CS" w:eastAsia="en-US"/>
        </w:rPr>
        <w:t xml:space="preserve"> прописано је да се </w:t>
      </w:r>
      <w:proofErr w:type="spellStart"/>
      <w:r w:rsidRPr="00C916FB">
        <w:rPr>
          <w:sz w:val="20"/>
          <w:szCs w:val="20"/>
          <w:lang w:val="en-US" w:eastAsia="en-US"/>
        </w:rPr>
        <w:t>Кадровски</w:t>
      </w:r>
      <w:proofErr w:type="spellEnd"/>
      <w:r w:rsidRPr="00C916FB">
        <w:rPr>
          <w:sz w:val="20"/>
          <w:szCs w:val="20"/>
          <w:lang w:val="en-US" w:eastAsia="en-US"/>
        </w:rPr>
        <w:t xml:space="preserve"> </w:t>
      </w:r>
      <w:proofErr w:type="spellStart"/>
      <w:r w:rsidRPr="00C916FB">
        <w:rPr>
          <w:sz w:val="20"/>
          <w:szCs w:val="20"/>
          <w:lang w:val="en-US" w:eastAsia="en-US"/>
        </w:rPr>
        <w:t>план</w:t>
      </w:r>
      <w:proofErr w:type="spellEnd"/>
      <w:r w:rsidRPr="00C916FB">
        <w:rPr>
          <w:sz w:val="20"/>
          <w:szCs w:val="20"/>
          <w:lang w:val="en-US" w:eastAsia="en-US"/>
        </w:rPr>
        <w:t xml:space="preserve"> </w:t>
      </w:r>
      <w:proofErr w:type="spellStart"/>
      <w:r w:rsidRPr="00C916FB">
        <w:rPr>
          <w:sz w:val="20"/>
          <w:szCs w:val="20"/>
          <w:lang w:val="en-US" w:eastAsia="en-US"/>
        </w:rPr>
        <w:t>састоји</w:t>
      </w:r>
      <w:proofErr w:type="spellEnd"/>
      <w:r w:rsidRPr="00C916FB">
        <w:rPr>
          <w:sz w:val="20"/>
          <w:szCs w:val="20"/>
          <w:lang w:val="en-US" w:eastAsia="en-US"/>
        </w:rPr>
        <w:t xml:space="preserve"> </w:t>
      </w:r>
      <w:proofErr w:type="spellStart"/>
      <w:r w:rsidRPr="00C916FB">
        <w:rPr>
          <w:sz w:val="20"/>
          <w:szCs w:val="20"/>
          <w:lang w:val="en-US" w:eastAsia="en-US"/>
        </w:rPr>
        <w:t>од</w:t>
      </w:r>
      <w:proofErr w:type="spellEnd"/>
      <w:r w:rsidRPr="00C916FB">
        <w:rPr>
          <w:sz w:val="20"/>
          <w:szCs w:val="20"/>
          <w:lang w:val="en-US" w:eastAsia="en-US"/>
        </w:rPr>
        <w:t xml:space="preserve"> </w:t>
      </w:r>
      <w:proofErr w:type="spellStart"/>
      <w:r w:rsidRPr="00C916FB">
        <w:rPr>
          <w:sz w:val="20"/>
          <w:szCs w:val="20"/>
          <w:lang w:val="en-US" w:eastAsia="en-US"/>
        </w:rPr>
        <w:t>приказа</w:t>
      </w:r>
      <w:proofErr w:type="spellEnd"/>
      <w:r w:rsidRPr="00C916FB">
        <w:rPr>
          <w:sz w:val="20"/>
          <w:szCs w:val="20"/>
          <w:lang w:val="en-US" w:eastAsia="en-US"/>
        </w:rPr>
        <w:t xml:space="preserve"> </w:t>
      </w:r>
      <w:proofErr w:type="spellStart"/>
      <w:r w:rsidRPr="00C916FB">
        <w:rPr>
          <w:sz w:val="20"/>
          <w:szCs w:val="20"/>
          <w:lang w:val="en-US" w:eastAsia="en-US"/>
        </w:rPr>
        <w:t>броја</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proofErr w:type="spellStart"/>
      <w:r w:rsidRPr="00C916FB">
        <w:rPr>
          <w:sz w:val="20"/>
          <w:szCs w:val="20"/>
          <w:lang w:val="en-US" w:eastAsia="en-US"/>
        </w:rPr>
        <w:t>према</w:t>
      </w:r>
      <w:proofErr w:type="spellEnd"/>
      <w:r w:rsidRPr="00C916FB">
        <w:rPr>
          <w:sz w:val="20"/>
          <w:szCs w:val="20"/>
          <w:lang w:val="en-US" w:eastAsia="en-US"/>
        </w:rPr>
        <w:t xml:space="preserve"> </w:t>
      </w:r>
      <w:proofErr w:type="spellStart"/>
      <w:r w:rsidRPr="00C916FB">
        <w:rPr>
          <w:sz w:val="20"/>
          <w:szCs w:val="20"/>
          <w:lang w:val="en-US" w:eastAsia="en-US"/>
        </w:rPr>
        <w:t>радним</w:t>
      </w:r>
      <w:proofErr w:type="spellEnd"/>
      <w:r w:rsidRPr="00C916FB">
        <w:rPr>
          <w:sz w:val="20"/>
          <w:szCs w:val="20"/>
          <w:lang w:val="en-US" w:eastAsia="en-US"/>
        </w:rPr>
        <w:t xml:space="preserve"> </w:t>
      </w:r>
      <w:proofErr w:type="spellStart"/>
      <w:r w:rsidRPr="00C916FB">
        <w:rPr>
          <w:sz w:val="20"/>
          <w:szCs w:val="20"/>
          <w:lang w:val="en-US" w:eastAsia="en-US"/>
        </w:rPr>
        <w:t>местима</w:t>
      </w:r>
      <w:proofErr w:type="spellEnd"/>
      <w:r w:rsidRPr="00C916FB">
        <w:rPr>
          <w:sz w:val="20"/>
          <w:szCs w:val="20"/>
          <w:lang w:val="en-US" w:eastAsia="en-US"/>
        </w:rPr>
        <w:t xml:space="preserve"> и </w:t>
      </w:r>
      <w:proofErr w:type="spellStart"/>
      <w:r w:rsidRPr="00C916FB">
        <w:rPr>
          <w:sz w:val="20"/>
          <w:szCs w:val="20"/>
          <w:lang w:val="en-US" w:eastAsia="en-US"/>
        </w:rPr>
        <w:t>звањима</w:t>
      </w:r>
      <w:proofErr w:type="spellEnd"/>
      <w:r w:rsidRPr="00C916FB">
        <w:rPr>
          <w:sz w:val="20"/>
          <w:szCs w:val="20"/>
          <w:lang w:val="en-US" w:eastAsia="en-US"/>
        </w:rPr>
        <w:t xml:space="preserve">, </w:t>
      </w:r>
      <w:proofErr w:type="spellStart"/>
      <w:r w:rsidRPr="00C916FB">
        <w:rPr>
          <w:sz w:val="20"/>
          <w:szCs w:val="20"/>
          <w:lang w:val="en-US" w:eastAsia="en-US"/>
        </w:rPr>
        <w:t>броја</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радним</w:t>
      </w:r>
      <w:proofErr w:type="spellEnd"/>
      <w:r w:rsidRPr="00C916FB">
        <w:rPr>
          <w:sz w:val="20"/>
          <w:szCs w:val="20"/>
          <w:lang w:val="en-US" w:eastAsia="en-US"/>
        </w:rPr>
        <w:t xml:space="preserve"> </w:t>
      </w:r>
      <w:proofErr w:type="spellStart"/>
      <w:r w:rsidRPr="00C916FB">
        <w:rPr>
          <w:sz w:val="20"/>
          <w:szCs w:val="20"/>
          <w:lang w:val="en-US" w:eastAsia="en-US"/>
        </w:rPr>
        <w:t>односом</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неодређено</w:t>
      </w:r>
      <w:proofErr w:type="spellEnd"/>
      <w:r w:rsidRPr="00C916FB">
        <w:rPr>
          <w:sz w:val="20"/>
          <w:szCs w:val="20"/>
          <w:lang w:val="en-US" w:eastAsia="en-US"/>
        </w:rPr>
        <w:t xml:space="preserve"> </w:t>
      </w:r>
      <w:proofErr w:type="spellStart"/>
      <w:r w:rsidRPr="00C916FB">
        <w:rPr>
          <w:sz w:val="20"/>
          <w:szCs w:val="20"/>
          <w:lang w:val="en-US" w:eastAsia="en-US"/>
        </w:rPr>
        <w:t>време</w:t>
      </w:r>
      <w:proofErr w:type="spellEnd"/>
      <w:r w:rsidRPr="00C916FB">
        <w:rPr>
          <w:sz w:val="20"/>
          <w:szCs w:val="20"/>
          <w:lang w:val="en-US" w:eastAsia="en-US"/>
        </w:rPr>
        <w:t xml:space="preserve"> </w:t>
      </w:r>
      <w:proofErr w:type="spellStart"/>
      <w:r w:rsidRPr="00C916FB">
        <w:rPr>
          <w:sz w:val="20"/>
          <w:szCs w:val="20"/>
          <w:lang w:val="en-US" w:eastAsia="en-US"/>
        </w:rPr>
        <w:t>који</w:t>
      </w:r>
      <w:proofErr w:type="spellEnd"/>
      <w:r w:rsidRPr="00C916FB">
        <w:rPr>
          <w:sz w:val="20"/>
          <w:szCs w:val="20"/>
          <w:lang w:val="en-US" w:eastAsia="en-US"/>
        </w:rPr>
        <w:t xml:space="preserve"> </w:t>
      </w:r>
      <w:proofErr w:type="spellStart"/>
      <w:r w:rsidRPr="00C916FB">
        <w:rPr>
          <w:sz w:val="20"/>
          <w:szCs w:val="20"/>
          <w:lang w:val="en-US" w:eastAsia="en-US"/>
        </w:rPr>
        <w:t>су</w:t>
      </w:r>
      <w:proofErr w:type="spellEnd"/>
      <w:r w:rsidRPr="00C916FB">
        <w:rPr>
          <w:sz w:val="20"/>
          <w:szCs w:val="20"/>
          <w:lang w:val="en-US" w:eastAsia="en-US"/>
        </w:rPr>
        <w:t xml:space="preserve"> </w:t>
      </w:r>
      <w:proofErr w:type="spellStart"/>
      <w:r w:rsidRPr="00C916FB">
        <w:rPr>
          <w:sz w:val="20"/>
          <w:szCs w:val="20"/>
          <w:lang w:val="en-US" w:eastAsia="en-US"/>
        </w:rPr>
        <w:t>потребни</w:t>
      </w:r>
      <w:proofErr w:type="spellEnd"/>
      <w:r w:rsidRPr="00C916FB">
        <w:rPr>
          <w:sz w:val="20"/>
          <w:szCs w:val="20"/>
          <w:lang w:val="en-US" w:eastAsia="en-US"/>
        </w:rPr>
        <w:t xml:space="preserve"> у </w:t>
      </w:r>
      <w:proofErr w:type="spellStart"/>
      <w:r w:rsidRPr="00C916FB">
        <w:rPr>
          <w:sz w:val="20"/>
          <w:szCs w:val="20"/>
          <w:lang w:val="en-US" w:eastAsia="en-US"/>
        </w:rPr>
        <w:t>години</w:t>
      </w:r>
      <w:proofErr w:type="spellEnd"/>
      <w:r w:rsidRPr="00C916FB">
        <w:rPr>
          <w:sz w:val="20"/>
          <w:szCs w:val="20"/>
          <w:lang w:val="en-US" w:eastAsia="en-US"/>
        </w:rPr>
        <w:t xml:space="preserve"> </w:t>
      </w:r>
      <w:proofErr w:type="spellStart"/>
      <w:r w:rsidRPr="00C916FB">
        <w:rPr>
          <w:sz w:val="20"/>
          <w:szCs w:val="20"/>
          <w:lang w:val="en-US" w:eastAsia="en-US"/>
        </w:rPr>
        <w:t>за</w:t>
      </w:r>
      <w:proofErr w:type="spellEnd"/>
      <w:r w:rsidRPr="00C916FB">
        <w:rPr>
          <w:sz w:val="20"/>
          <w:szCs w:val="20"/>
          <w:lang w:val="en-US" w:eastAsia="en-US"/>
        </w:rPr>
        <w:t xml:space="preserve"> </w:t>
      </w:r>
      <w:proofErr w:type="spellStart"/>
      <w:r w:rsidRPr="00C916FB">
        <w:rPr>
          <w:sz w:val="20"/>
          <w:szCs w:val="20"/>
          <w:lang w:val="en-US" w:eastAsia="en-US"/>
        </w:rPr>
        <w:t>коју</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доноси</w:t>
      </w:r>
      <w:proofErr w:type="spellEnd"/>
      <w:r w:rsidRPr="00C916FB">
        <w:rPr>
          <w:sz w:val="20"/>
          <w:szCs w:val="20"/>
          <w:lang w:val="en-US" w:eastAsia="en-US"/>
        </w:rPr>
        <w:t xml:space="preserve"> </w:t>
      </w:r>
      <w:proofErr w:type="spellStart"/>
      <w:r w:rsidRPr="00C916FB">
        <w:rPr>
          <w:sz w:val="20"/>
          <w:szCs w:val="20"/>
          <w:lang w:val="en-US" w:eastAsia="en-US"/>
        </w:rPr>
        <w:t>Кадровски</w:t>
      </w:r>
      <w:proofErr w:type="spellEnd"/>
      <w:r w:rsidRPr="00C916FB">
        <w:rPr>
          <w:sz w:val="20"/>
          <w:szCs w:val="20"/>
          <w:lang w:val="en-US" w:eastAsia="en-US"/>
        </w:rPr>
        <w:t xml:space="preserve"> </w:t>
      </w:r>
      <w:proofErr w:type="spellStart"/>
      <w:r w:rsidRPr="00C916FB">
        <w:rPr>
          <w:sz w:val="20"/>
          <w:szCs w:val="20"/>
          <w:lang w:val="en-US" w:eastAsia="en-US"/>
        </w:rPr>
        <w:t>план</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приправника</w:t>
      </w:r>
      <w:proofErr w:type="spellEnd"/>
      <w:r w:rsidRPr="00C916FB">
        <w:rPr>
          <w:sz w:val="20"/>
          <w:szCs w:val="20"/>
          <w:lang w:val="en-US" w:eastAsia="en-US"/>
        </w:rPr>
        <w:t xml:space="preserve"> </w:t>
      </w:r>
      <w:proofErr w:type="spellStart"/>
      <w:r w:rsidRPr="00C916FB">
        <w:rPr>
          <w:sz w:val="20"/>
          <w:szCs w:val="20"/>
          <w:lang w:val="en-US" w:eastAsia="en-US"/>
        </w:rPr>
        <w:t>чији</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пријем</w:t>
      </w:r>
      <w:proofErr w:type="spellEnd"/>
      <w:r w:rsidRPr="00C916FB">
        <w:rPr>
          <w:sz w:val="20"/>
          <w:szCs w:val="20"/>
          <w:lang w:val="en-US" w:eastAsia="en-US"/>
        </w:rPr>
        <w:t xml:space="preserve"> </w:t>
      </w:r>
      <w:proofErr w:type="spellStart"/>
      <w:r w:rsidRPr="00C916FB">
        <w:rPr>
          <w:sz w:val="20"/>
          <w:szCs w:val="20"/>
          <w:lang w:val="en-US" w:eastAsia="en-US"/>
        </w:rPr>
        <w:t>планира</w:t>
      </w:r>
      <w:proofErr w:type="spellEnd"/>
      <w:r w:rsidRPr="00C916FB">
        <w:rPr>
          <w:sz w:val="20"/>
          <w:szCs w:val="20"/>
          <w:lang w:val="en-US" w:eastAsia="en-US"/>
        </w:rPr>
        <w:t xml:space="preserve"> и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proofErr w:type="spellStart"/>
      <w:r w:rsidRPr="00C916FB">
        <w:rPr>
          <w:sz w:val="20"/>
          <w:szCs w:val="20"/>
          <w:lang w:val="en-US" w:eastAsia="en-US"/>
        </w:rPr>
        <w:t>чији</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пријем</w:t>
      </w:r>
      <w:proofErr w:type="spellEnd"/>
      <w:r w:rsidRPr="00C916FB">
        <w:rPr>
          <w:sz w:val="20"/>
          <w:szCs w:val="20"/>
          <w:lang w:val="en-US" w:eastAsia="en-US"/>
        </w:rPr>
        <w:t xml:space="preserve"> у </w:t>
      </w:r>
      <w:proofErr w:type="spellStart"/>
      <w:r w:rsidRPr="00C916FB">
        <w:rPr>
          <w:sz w:val="20"/>
          <w:szCs w:val="20"/>
          <w:lang w:val="en-US" w:eastAsia="en-US"/>
        </w:rPr>
        <w:t>радни</w:t>
      </w:r>
      <w:proofErr w:type="spellEnd"/>
      <w:r w:rsidRPr="00C916FB">
        <w:rPr>
          <w:sz w:val="20"/>
          <w:szCs w:val="20"/>
          <w:lang w:val="en-US" w:eastAsia="en-US"/>
        </w:rPr>
        <w:t xml:space="preserve"> </w:t>
      </w:r>
      <w:proofErr w:type="spellStart"/>
      <w:r w:rsidRPr="00C916FB">
        <w:rPr>
          <w:sz w:val="20"/>
          <w:szCs w:val="20"/>
          <w:lang w:val="en-US" w:eastAsia="en-US"/>
        </w:rPr>
        <w:t>однос</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одређено</w:t>
      </w:r>
      <w:proofErr w:type="spellEnd"/>
      <w:r w:rsidRPr="00C916FB">
        <w:rPr>
          <w:sz w:val="20"/>
          <w:szCs w:val="20"/>
          <w:lang w:val="en-US" w:eastAsia="en-US"/>
        </w:rPr>
        <w:t xml:space="preserve"> </w:t>
      </w:r>
      <w:proofErr w:type="spellStart"/>
      <w:r w:rsidRPr="00C916FB">
        <w:rPr>
          <w:sz w:val="20"/>
          <w:szCs w:val="20"/>
          <w:lang w:val="en-US" w:eastAsia="en-US"/>
        </w:rPr>
        <w:t>време</w:t>
      </w:r>
      <w:proofErr w:type="spellEnd"/>
      <w:r w:rsidRPr="00C916FB">
        <w:rPr>
          <w:sz w:val="20"/>
          <w:szCs w:val="20"/>
          <w:lang w:val="en-US" w:eastAsia="en-US"/>
        </w:rPr>
        <w:t xml:space="preserve"> </w:t>
      </w:r>
      <w:proofErr w:type="spellStart"/>
      <w:r w:rsidRPr="00C916FB">
        <w:rPr>
          <w:sz w:val="20"/>
          <w:szCs w:val="20"/>
          <w:lang w:val="en-US" w:eastAsia="en-US"/>
        </w:rPr>
        <w:t>планира</w:t>
      </w:r>
      <w:proofErr w:type="spellEnd"/>
      <w:r w:rsidRPr="00C916FB">
        <w:rPr>
          <w:sz w:val="20"/>
          <w:szCs w:val="20"/>
          <w:lang w:val="en-US" w:eastAsia="en-US"/>
        </w:rPr>
        <w:t xml:space="preserve"> у </w:t>
      </w:r>
      <w:proofErr w:type="spellStart"/>
      <w:r w:rsidRPr="00C916FB">
        <w:rPr>
          <w:sz w:val="20"/>
          <w:szCs w:val="20"/>
          <w:lang w:val="en-US" w:eastAsia="en-US"/>
        </w:rPr>
        <w:t>кабинету</w:t>
      </w:r>
      <w:proofErr w:type="spellEnd"/>
      <w:r w:rsidRPr="00C916FB">
        <w:rPr>
          <w:sz w:val="20"/>
          <w:szCs w:val="20"/>
          <w:lang w:val="en-US" w:eastAsia="en-US"/>
        </w:rPr>
        <w:t xml:space="preserve"> </w:t>
      </w:r>
      <w:proofErr w:type="spellStart"/>
      <w:r w:rsidRPr="00C916FB">
        <w:rPr>
          <w:sz w:val="20"/>
          <w:szCs w:val="20"/>
          <w:lang w:val="en-US" w:eastAsia="en-US"/>
        </w:rPr>
        <w:t>изабраног</w:t>
      </w:r>
      <w:proofErr w:type="spellEnd"/>
      <w:r w:rsidRPr="00C916FB">
        <w:rPr>
          <w:sz w:val="20"/>
          <w:szCs w:val="20"/>
          <w:lang w:val="en-US" w:eastAsia="en-US"/>
        </w:rPr>
        <w:t xml:space="preserve"> </w:t>
      </w:r>
      <w:proofErr w:type="spellStart"/>
      <w:r w:rsidRPr="00C916FB">
        <w:rPr>
          <w:sz w:val="20"/>
          <w:szCs w:val="20"/>
          <w:lang w:val="en-US" w:eastAsia="en-US"/>
        </w:rPr>
        <w:t>лица</w:t>
      </w:r>
      <w:proofErr w:type="spellEnd"/>
      <w:r w:rsidRPr="00C916FB">
        <w:rPr>
          <w:sz w:val="20"/>
          <w:szCs w:val="20"/>
          <w:lang w:val="en-US" w:eastAsia="en-US"/>
        </w:rPr>
        <w:t xml:space="preserve"> у </w:t>
      </w:r>
      <w:proofErr w:type="spellStart"/>
      <w:r w:rsidRPr="00C916FB">
        <w:rPr>
          <w:sz w:val="20"/>
          <w:szCs w:val="20"/>
          <w:lang w:val="en-US" w:eastAsia="en-US"/>
        </w:rPr>
        <w:t>органу</w:t>
      </w:r>
      <w:proofErr w:type="spellEnd"/>
      <w:r w:rsidRPr="00C916FB">
        <w:rPr>
          <w:sz w:val="20"/>
          <w:szCs w:val="20"/>
          <w:lang w:val="en-US" w:eastAsia="en-US"/>
        </w:rPr>
        <w:t xml:space="preserve"> </w:t>
      </w:r>
      <w:proofErr w:type="spellStart"/>
      <w:r w:rsidRPr="00C916FB">
        <w:rPr>
          <w:sz w:val="20"/>
          <w:szCs w:val="20"/>
          <w:lang w:val="en-US" w:eastAsia="en-US"/>
        </w:rPr>
        <w:t>аутономне</w:t>
      </w:r>
      <w:proofErr w:type="spellEnd"/>
      <w:r w:rsidRPr="00C916FB">
        <w:rPr>
          <w:sz w:val="20"/>
          <w:szCs w:val="20"/>
          <w:lang w:val="en-US" w:eastAsia="en-US"/>
        </w:rPr>
        <w:t xml:space="preserve"> </w:t>
      </w:r>
      <w:proofErr w:type="spellStart"/>
      <w:r w:rsidRPr="00C916FB">
        <w:rPr>
          <w:sz w:val="20"/>
          <w:szCs w:val="20"/>
          <w:lang w:val="en-US" w:eastAsia="en-US"/>
        </w:rPr>
        <w:t>покрајине</w:t>
      </w:r>
      <w:proofErr w:type="spellEnd"/>
      <w:r w:rsidRPr="00C916FB">
        <w:rPr>
          <w:sz w:val="20"/>
          <w:szCs w:val="20"/>
          <w:lang w:val="en-US" w:eastAsia="en-US"/>
        </w:rPr>
        <w:t xml:space="preserve"> </w:t>
      </w:r>
      <w:proofErr w:type="spellStart"/>
      <w:r w:rsidRPr="00C916FB">
        <w:rPr>
          <w:sz w:val="20"/>
          <w:szCs w:val="20"/>
          <w:lang w:val="en-US" w:eastAsia="en-US"/>
        </w:rPr>
        <w:t>као</w:t>
      </w:r>
      <w:proofErr w:type="spellEnd"/>
      <w:r w:rsidRPr="00C916FB">
        <w:rPr>
          <w:sz w:val="20"/>
          <w:szCs w:val="20"/>
          <w:lang w:val="en-US" w:eastAsia="en-US"/>
        </w:rPr>
        <w:t xml:space="preserve"> и у </w:t>
      </w:r>
      <w:proofErr w:type="spellStart"/>
      <w:r w:rsidRPr="00C916FB">
        <w:rPr>
          <w:sz w:val="20"/>
          <w:szCs w:val="20"/>
          <w:lang w:val="en-US" w:eastAsia="en-US"/>
        </w:rPr>
        <w:t>кабинету</w:t>
      </w:r>
      <w:proofErr w:type="spellEnd"/>
      <w:r w:rsidRPr="00C916FB">
        <w:rPr>
          <w:sz w:val="20"/>
          <w:szCs w:val="20"/>
          <w:lang w:val="en-US" w:eastAsia="en-US"/>
        </w:rPr>
        <w:t xml:space="preserve"> </w:t>
      </w:r>
      <w:proofErr w:type="spellStart"/>
      <w:r w:rsidRPr="00C916FB">
        <w:rPr>
          <w:sz w:val="20"/>
          <w:szCs w:val="20"/>
          <w:lang w:val="en-US" w:eastAsia="en-US"/>
        </w:rPr>
        <w:t>градоначелника</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односно</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градске</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или</w:t>
      </w:r>
      <w:proofErr w:type="spellEnd"/>
      <w:r w:rsidRPr="00C916FB">
        <w:rPr>
          <w:sz w:val="20"/>
          <w:szCs w:val="20"/>
          <w:lang w:val="en-US" w:eastAsia="en-US"/>
        </w:rPr>
        <w:t xml:space="preserve"> </w:t>
      </w:r>
      <w:proofErr w:type="spellStart"/>
      <w:r w:rsidRPr="00C916FB">
        <w:rPr>
          <w:sz w:val="20"/>
          <w:szCs w:val="20"/>
          <w:lang w:val="en-US" w:eastAsia="en-US"/>
        </w:rPr>
        <w:t>због</w:t>
      </w:r>
      <w:proofErr w:type="spellEnd"/>
      <w:r w:rsidRPr="00C916FB">
        <w:rPr>
          <w:sz w:val="20"/>
          <w:szCs w:val="20"/>
          <w:lang w:val="en-US" w:eastAsia="en-US"/>
        </w:rPr>
        <w:t xml:space="preserve"> </w:t>
      </w:r>
      <w:proofErr w:type="spellStart"/>
      <w:r w:rsidRPr="00C916FB">
        <w:rPr>
          <w:sz w:val="20"/>
          <w:szCs w:val="20"/>
          <w:lang w:val="en-US" w:eastAsia="en-US"/>
        </w:rPr>
        <w:t>повећања</w:t>
      </w:r>
      <w:proofErr w:type="spellEnd"/>
      <w:r w:rsidRPr="00C916FB">
        <w:rPr>
          <w:sz w:val="20"/>
          <w:szCs w:val="20"/>
          <w:lang w:val="en-US" w:eastAsia="en-US"/>
        </w:rPr>
        <w:t xml:space="preserve"> </w:t>
      </w:r>
      <w:proofErr w:type="spellStart"/>
      <w:r w:rsidRPr="00C916FB">
        <w:rPr>
          <w:sz w:val="20"/>
          <w:szCs w:val="20"/>
          <w:lang w:val="en-US" w:eastAsia="en-US"/>
        </w:rPr>
        <w:t>обима</w:t>
      </w:r>
      <w:proofErr w:type="spellEnd"/>
      <w:r w:rsidRPr="00C916FB">
        <w:rPr>
          <w:sz w:val="20"/>
          <w:szCs w:val="20"/>
          <w:lang w:val="en-US" w:eastAsia="en-US"/>
        </w:rPr>
        <w:t xml:space="preserve"> </w:t>
      </w:r>
      <w:proofErr w:type="spellStart"/>
      <w:r w:rsidRPr="00C916FB">
        <w:rPr>
          <w:sz w:val="20"/>
          <w:szCs w:val="20"/>
          <w:lang w:val="en-US" w:eastAsia="en-US"/>
        </w:rPr>
        <w:t>посла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основу</w:t>
      </w:r>
      <w:proofErr w:type="spellEnd"/>
      <w:r w:rsidRPr="00C916FB">
        <w:rPr>
          <w:sz w:val="20"/>
          <w:szCs w:val="20"/>
          <w:lang w:val="en-US" w:eastAsia="en-US"/>
        </w:rPr>
        <w:t xml:space="preserve"> </w:t>
      </w:r>
      <w:proofErr w:type="spellStart"/>
      <w:r w:rsidRPr="00C916FB">
        <w:rPr>
          <w:sz w:val="20"/>
          <w:szCs w:val="20"/>
          <w:lang w:val="en-US" w:eastAsia="en-US"/>
        </w:rPr>
        <w:t>Кадровског</w:t>
      </w:r>
      <w:proofErr w:type="spellEnd"/>
      <w:r w:rsidRPr="00C916FB">
        <w:rPr>
          <w:sz w:val="20"/>
          <w:szCs w:val="20"/>
          <w:lang w:val="en-US" w:eastAsia="en-US"/>
        </w:rPr>
        <w:t xml:space="preserve"> </w:t>
      </w:r>
      <w:proofErr w:type="spellStart"/>
      <w:r w:rsidRPr="00C916FB">
        <w:rPr>
          <w:sz w:val="20"/>
          <w:szCs w:val="20"/>
          <w:lang w:val="en-US" w:eastAsia="en-US"/>
        </w:rPr>
        <w:t>плана</w:t>
      </w:r>
      <w:proofErr w:type="spellEnd"/>
      <w:r w:rsidRPr="00C916FB">
        <w:rPr>
          <w:sz w:val="20"/>
          <w:szCs w:val="20"/>
          <w:lang w:val="en-US" w:eastAsia="en-US"/>
        </w:rPr>
        <w:t xml:space="preserve">, </w:t>
      </w:r>
      <w:proofErr w:type="spellStart"/>
      <w:r w:rsidRPr="00C916FB">
        <w:rPr>
          <w:sz w:val="20"/>
          <w:szCs w:val="20"/>
          <w:lang w:val="en-US" w:eastAsia="en-US"/>
        </w:rPr>
        <w:t>доноси</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Правилник</w:t>
      </w:r>
      <w:proofErr w:type="spellEnd"/>
      <w:r w:rsidRPr="00C916FB">
        <w:rPr>
          <w:sz w:val="20"/>
          <w:szCs w:val="20"/>
          <w:lang w:val="en-US" w:eastAsia="en-US"/>
        </w:rPr>
        <w:t xml:space="preserve"> о </w:t>
      </w:r>
      <w:proofErr w:type="spellStart"/>
      <w:r w:rsidRPr="00C916FB">
        <w:rPr>
          <w:sz w:val="20"/>
          <w:szCs w:val="20"/>
          <w:lang w:val="en-US" w:eastAsia="en-US"/>
        </w:rPr>
        <w:t>унутрашњем</w:t>
      </w:r>
      <w:proofErr w:type="spellEnd"/>
      <w:r w:rsidRPr="00C916FB">
        <w:rPr>
          <w:sz w:val="20"/>
          <w:szCs w:val="20"/>
          <w:lang w:val="en-US" w:eastAsia="en-US"/>
        </w:rPr>
        <w:t xml:space="preserve"> </w:t>
      </w:r>
      <w:proofErr w:type="spellStart"/>
      <w:r w:rsidRPr="00C916FB">
        <w:rPr>
          <w:sz w:val="20"/>
          <w:szCs w:val="20"/>
          <w:lang w:val="en-US" w:eastAsia="en-US"/>
        </w:rPr>
        <w:t>уређењу</w:t>
      </w:r>
      <w:proofErr w:type="spellEnd"/>
      <w:r w:rsidRPr="00C916FB">
        <w:rPr>
          <w:sz w:val="20"/>
          <w:szCs w:val="20"/>
          <w:lang w:val="en-US" w:eastAsia="en-US"/>
        </w:rPr>
        <w:t xml:space="preserve"> и </w:t>
      </w:r>
      <w:proofErr w:type="spellStart"/>
      <w:r w:rsidRPr="00C916FB">
        <w:rPr>
          <w:sz w:val="20"/>
          <w:szCs w:val="20"/>
          <w:lang w:val="en-US" w:eastAsia="en-US"/>
        </w:rPr>
        <w:t>систематизацији</w:t>
      </w:r>
      <w:proofErr w:type="spellEnd"/>
      <w:r w:rsidRPr="00C916FB">
        <w:rPr>
          <w:sz w:val="20"/>
          <w:szCs w:val="20"/>
          <w:lang w:val="en-US" w:eastAsia="en-US"/>
        </w:rPr>
        <w:t xml:space="preserve"> </w:t>
      </w:r>
      <w:proofErr w:type="spellStart"/>
      <w:r w:rsidRPr="00C916FB">
        <w:rPr>
          <w:sz w:val="20"/>
          <w:szCs w:val="20"/>
          <w:lang w:val="en-US" w:eastAsia="en-US"/>
        </w:rPr>
        <w:t>радних</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r w:rsidRPr="00C916FB">
        <w:rPr>
          <w:sz w:val="20"/>
          <w:szCs w:val="20"/>
          <w:lang w:val="en-US" w:eastAsia="en-US"/>
        </w:rPr>
        <w:t xml:space="preserve">, </w:t>
      </w:r>
      <w:proofErr w:type="spellStart"/>
      <w:r w:rsidRPr="00C916FB">
        <w:rPr>
          <w:sz w:val="20"/>
          <w:szCs w:val="20"/>
          <w:lang w:val="en-US" w:eastAsia="en-US"/>
        </w:rPr>
        <w:t>односно</w:t>
      </w:r>
      <w:proofErr w:type="spellEnd"/>
      <w:r w:rsidRPr="00C916FB">
        <w:rPr>
          <w:sz w:val="20"/>
          <w:szCs w:val="20"/>
          <w:lang w:val="en-US" w:eastAsia="en-US"/>
        </w:rPr>
        <w:t xml:space="preserve"> </w:t>
      </w:r>
      <w:proofErr w:type="spellStart"/>
      <w:r w:rsidRPr="00C916FB">
        <w:rPr>
          <w:sz w:val="20"/>
          <w:szCs w:val="20"/>
          <w:lang w:val="en-US" w:eastAsia="en-US"/>
        </w:rPr>
        <w:t>измене</w:t>
      </w:r>
      <w:proofErr w:type="spellEnd"/>
      <w:r w:rsidRPr="00C916FB">
        <w:rPr>
          <w:sz w:val="20"/>
          <w:szCs w:val="20"/>
          <w:lang w:val="en-US" w:eastAsia="en-US"/>
        </w:rPr>
        <w:t xml:space="preserve"> и </w:t>
      </w:r>
      <w:proofErr w:type="spellStart"/>
      <w:r w:rsidRPr="00C916FB">
        <w:rPr>
          <w:sz w:val="20"/>
          <w:szCs w:val="20"/>
          <w:lang w:val="en-US" w:eastAsia="en-US"/>
        </w:rPr>
        <w:t>допуне</w:t>
      </w:r>
      <w:proofErr w:type="spellEnd"/>
      <w:r w:rsidRPr="00C916FB">
        <w:rPr>
          <w:sz w:val="20"/>
          <w:szCs w:val="20"/>
          <w:lang w:val="en-US" w:eastAsia="en-US"/>
        </w:rPr>
        <w:t xml:space="preserve"> </w:t>
      </w:r>
      <w:proofErr w:type="spellStart"/>
      <w:r w:rsidRPr="00C916FB">
        <w:rPr>
          <w:sz w:val="20"/>
          <w:szCs w:val="20"/>
          <w:lang w:val="en-US" w:eastAsia="en-US"/>
        </w:rPr>
        <w:t>тог</w:t>
      </w:r>
      <w:proofErr w:type="spellEnd"/>
      <w:r w:rsidRPr="00C916FB">
        <w:rPr>
          <w:sz w:val="20"/>
          <w:szCs w:val="20"/>
          <w:lang w:val="en-US" w:eastAsia="en-US"/>
        </w:rPr>
        <w:t xml:space="preserve"> </w:t>
      </w:r>
      <w:proofErr w:type="spellStart"/>
      <w:r w:rsidRPr="00C916FB">
        <w:rPr>
          <w:sz w:val="20"/>
          <w:szCs w:val="20"/>
          <w:lang w:val="en-US" w:eastAsia="en-US"/>
        </w:rPr>
        <w:t>правилника</w:t>
      </w:r>
      <w:proofErr w:type="spellEnd"/>
      <w:r w:rsidRPr="00C916FB">
        <w:rPr>
          <w:sz w:val="20"/>
          <w:szCs w:val="20"/>
          <w:lang w:val="en-US" w:eastAsia="en-US"/>
        </w:rPr>
        <w:t>.</w:t>
      </w:r>
    </w:p>
    <w:p w14:paraId="222FC650" w14:textId="77777777" w:rsidR="00906C97" w:rsidRPr="00C916FB" w:rsidRDefault="00906C97" w:rsidP="00906C97">
      <w:pPr>
        <w:shd w:val="clear" w:color="auto" w:fill="FFFFFF"/>
        <w:spacing w:after="115"/>
        <w:jc w:val="both"/>
        <w:rPr>
          <w:sz w:val="20"/>
          <w:szCs w:val="20"/>
          <w:lang w:val="sr-Cyrl-CS" w:eastAsia="en-US"/>
        </w:rPr>
      </w:pPr>
      <w:r w:rsidRPr="00C916FB">
        <w:rPr>
          <w:sz w:val="20"/>
          <w:szCs w:val="20"/>
          <w:lang w:val="en-US" w:eastAsia="en-US"/>
        </w:rPr>
        <w:tab/>
      </w:r>
      <w:proofErr w:type="spellStart"/>
      <w:r w:rsidRPr="00C916FB">
        <w:rPr>
          <w:sz w:val="20"/>
          <w:szCs w:val="20"/>
          <w:lang w:val="en-US" w:eastAsia="en-US"/>
        </w:rPr>
        <w:t>Чланом</w:t>
      </w:r>
      <w:proofErr w:type="spellEnd"/>
      <w:r w:rsidRPr="00C916FB">
        <w:rPr>
          <w:sz w:val="20"/>
          <w:szCs w:val="20"/>
          <w:lang w:val="en-US" w:eastAsia="en-US"/>
        </w:rPr>
        <w:t xml:space="preserve"> 77. </w:t>
      </w:r>
      <w:proofErr w:type="spellStart"/>
      <w:r w:rsidRPr="00C916FB">
        <w:rPr>
          <w:sz w:val="20"/>
          <w:szCs w:val="20"/>
          <w:lang w:val="en-US" w:eastAsia="en-US"/>
        </w:rPr>
        <w:t>Закона</w:t>
      </w:r>
      <w:proofErr w:type="spellEnd"/>
      <w:r w:rsidRPr="00C916FB">
        <w:rPr>
          <w:sz w:val="20"/>
          <w:szCs w:val="20"/>
          <w:lang w:val="en-US" w:eastAsia="en-US"/>
        </w:rPr>
        <w:t xml:space="preserve"> о </w:t>
      </w:r>
      <w:proofErr w:type="spellStart"/>
      <w:r w:rsidRPr="00C916FB">
        <w:rPr>
          <w:sz w:val="20"/>
          <w:szCs w:val="20"/>
          <w:lang w:val="en-US" w:eastAsia="en-US"/>
        </w:rPr>
        <w:t>запосленима</w:t>
      </w:r>
      <w:proofErr w:type="spellEnd"/>
      <w:r w:rsidRPr="00C916FB">
        <w:rPr>
          <w:sz w:val="20"/>
          <w:szCs w:val="20"/>
          <w:lang w:val="en-US" w:eastAsia="en-US"/>
        </w:rPr>
        <w:t xml:space="preserve"> у </w:t>
      </w:r>
      <w:proofErr w:type="spellStart"/>
      <w:r w:rsidRPr="00C916FB">
        <w:rPr>
          <w:sz w:val="20"/>
          <w:szCs w:val="20"/>
          <w:lang w:val="en-US" w:eastAsia="en-US"/>
        </w:rPr>
        <w:t>аутономној</w:t>
      </w:r>
      <w:proofErr w:type="spellEnd"/>
      <w:r w:rsidRPr="00C916FB">
        <w:rPr>
          <w:sz w:val="20"/>
          <w:szCs w:val="20"/>
          <w:lang w:val="en-US" w:eastAsia="en-US"/>
        </w:rPr>
        <w:t xml:space="preserve"> </w:t>
      </w:r>
      <w:proofErr w:type="spellStart"/>
      <w:r w:rsidRPr="00C916FB">
        <w:rPr>
          <w:sz w:val="20"/>
          <w:szCs w:val="20"/>
          <w:lang w:val="en-US" w:eastAsia="en-US"/>
        </w:rPr>
        <w:t>покрајини</w:t>
      </w:r>
      <w:proofErr w:type="spellEnd"/>
      <w:r w:rsidRPr="00C916FB">
        <w:rPr>
          <w:sz w:val="20"/>
          <w:szCs w:val="20"/>
          <w:lang w:val="en-US" w:eastAsia="en-US"/>
        </w:rPr>
        <w:t xml:space="preserve"> и </w:t>
      </w:r>
      <w:proofErr w:type="spellStart"/>
      <w:r w:rsidRPr="00C916FB">
        <w:rPr>
          <w:sz w:val="20"/>
          <w:szCs w:val="20"/>
          <w:lang w:val="en-US" w:eastAsia="en-US"/>
        </w:rPr>
        <w:t>јединицама</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en-US" w:eastAsia="en-US"/>
        </w:rPr>
        <w:t xml:space="preserve"> </w:t>
      </w:r>
      <w:proofErr w:type="spellStart"/>
      <w:r w:rsidRPr="00C916FB">
        <w:rPr>
          <w:sz w:val="20"/>
          <w:szCs w:val="20"/>
          <w:lang w:val="en-US" w:eastAsia="en-US"/>
        </w:rPr>
        <w:t>прописано</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да</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нацрт</w:t>
      </w:r>
      <w:proofErr w:type="spellEnd"/>
      <w:r w:rsidRPr="00C916FB">
        <w:rPr>
          <w:sz w:val="20"/>
          <w:szCs w:val="20"/>
          <w:lang w:val="en-US" w:eastAsia="en-US"/>
        </w:rPr>
        <w:t xml:space="preserve"> </w:t>
      </w:r>
      <w:proofErr w:type="spellStart"/>
      <w:r w:rsidRPr="00C916FB">
        <w:rPr>
          <w:sz w:val="20"/>
          <w:szCs w:val="20"/>
          <w:lang w:val="en-US" w:eastAsia="en-US"/>
        </w:rPr>
        <w:t>Кадровског</w:t>
      </w:r>
      <w:proofErr w:type="spellEnd"/>
      <w:r w:rsidRPr="00C916FB">
        <w:rPr>
          <w:sz w:val="20"/>
          <w:szCs w:val="20"/>
          <w:lang w:val="en-US" w:eastAsia="en-US"/>
        </w:rPr>
        <w:t xml:space="preserve"> </w:t>
      </w:r>
      <w:proofErr w:type="spellStart"/>
      <w:r w:rsidRPr="00C916FB">
        <w:rPr>
          <w:sz w:val="20"/>
          <w:szCs w:val="20"/>
          <w:lang w:val="en-US" w:eastAsia="en-US"/>
        </w:rPr>
        <w:t>плана</w:t>
      </w:r>
      <w:proofErr w:type="spellEnd"/>
      <w:r w:rsidRPr="00C916FB">
        <w:rPr>
          <w:sz w:val="20"/>
          <w:szCs w:val="20"/>
          <w:lang w:val="en-US" w:eastAsia="en-US"/>
        </w:rPr>
        <w:t xml:space="preserve"> </w:t>
      </w:r>
      <w:proofErr w:type="spellStart"/>
      <w:r w:rsidRPr="00C916FB">
        <w:rPr>
          <w:sz w:val="20"/>
          <w:szCs w:val="20"/>
          <w:lang w:val="en-US" w:eastAsia="en-US"/>
        </w:rPr>
        <w:t>припрема</w:t>
      </w:r>
      <w:proofErr w:type="spellEnd"/>
      <w:r w:rsidRPr="00C916FB">
        <w:rPr>
          <w:sz w:val="20"/>
          <w:szCs w:val="20"/>
          <w:lang w:val="en-US" w:eastAsia="en-US"/>
        </w:rPr>
        <w:t xml:space="preserve"> у </w:t>
      </w:r>
      <w:proofErr w:type="spellStart"/>
      <w:r w:rsidRPr="00C916FB">
        <w:rPr>
          <w:sz w:val="20"/>
          <w:szCs w:val="20"/>
          <w:lang w:val="en-US" w:eastAsia="en-US"/>
        </w:rPr>
        <w:t>складу</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буџетским</w:t>
      </w:r>
      <w:proofErr w:type="spellEnd"/>
      <w:r w:rsidRPr="00C916FB">
        <w:rPr>
          <w:sz w:val="20"/>
          <w:szCs w:val="20"/>
          <w:lang w:val="en-US" w:eastAsia="en-US"/>
        </w:rPr>
        <w:t xml:space="preserve"> </w:t>
      </w:r>
      <w:proofErr w:type="spellStart"/>
      <w:r w:rsidRPr="00C916FB">
        <w:rPr>
          <w:sz w:val="20"/>
          <w:szCs w:val="20"/>
          <w:lang w:val="en-US" w:eastAsia="en-US"/>
        </w:rPr>
        <w:t>календаром</w:t>
      </w:r>
      <w:proofErr w:type="spellEnd"/>
      <w:r w:rsidRPr="00C916FB">
        <w:rPr>
          <w:sz w:val="20"/>
          <w:szCs w:val="20"/>
          <w:lang w:val="en-US" w:eastAsia="en-US"/>
        </w:rPr>
        <w:t xml:space="preserve">, </w:t>
      </w:r>
      <w:proofErr w:type="spellStart"/>
      <w:r w:rsidRPr="00C916FB">
        <w:rPr>
          <w:sz w:val="20"/>
          <w:szCs w:val="20"/>
          <w:lang w:val="en-US" w:eastAsia="en-US"/>
        </w:rPr>
        <w:t>истовремено</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нацртом</w:t>
      </w:r>
      <w:proofErr w:type="spellEnd"/>
      <w:r w:rsidRPr="00C916FB">
        <w:rPr>
          <w:sz w:val="20"/>
          <w:szCs w:val="20"/>
          <w:lang w:val="en-US" w:eastAsia="en-US"/>
        </w:rPr>
        <w:t xml:space="preserve"> </w:t>
      </w:r>
      <w:proofErr w:type="spellStart"/>
      <w:r w:rsidRPr="00C916FB">
        <w:rPr>
          <w:sz w:val="20"/>
          <w:szCs w:val="20"/>
          <w:lang w:val="en-US" w:eastAsia="en-US"/>
        </w:rPr>
        <w:t>буџета</w:t>
      </w:r>
      <w:proofErr w:type="spellEnd"/>
      <w:r w:rsidRPr="00C916FB">
        <w:rPr>
          <w:sz w:val="20"/>
          <w:szCs w:val="20"/>
          <w:lang w:val="en-US" w:eastAsia="en-US"/>
        </w:rPr>
        <w:t xml:space="preserve"> </w:t>
      </w:r>
      <w:proofErr w:type="spellStart"/>
      <w:r w:rsidRPr="00C916FB">
        <w:rPr>
          <w:sz w:val="20"/>
          <w:szCs w:val="20"/>
          <w:lang w:val="en-US" w:eastAsia="en-US"/>
        </w:rPr>
        <w:t>једнице</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en-US" w:eastAsia="en-US"/>
        </w:rPr>
        <w:t xml:space="preserve">, </w:t>
      </w:r>
      <w:proofErr w:type="spellStart"/>
      <w:r w:rsidRPr="00C916FB">
        <w:rPr>
          <w:sz w:val="20"/>
          <w:szCs w:val="20"/>
          <w:lang w:val="en-US" w:eastAsia="en-US"/>
        </w:rPr>
        <w:t>тако</w:t>
      </w:r>
      <w:proofErr w:type="spellEnd"/>
      <w:r w:rsidRPr="00C916FB">
        <w:rPr>
          <w:sz w:val="20"/>
          <w:szCs w:val="20"/>
          <w:lang w:val="en-US" w:eastAsia="en-US"/>
        </w:rPr>
        <w:t xml:space="preserve"> </w:t>
      </w:r>
      <w:proofErr w:type="spellStart"/>
      <w:r w:rsidRPr="00C916FB">
        <w:rPr>
          <w:sz w:val="20"/>
          <w:szCs w:val="20"/>
          <w:lang w:val="en-US" w:eastAsia="en-US"/>
        </w:rPr>
        <w:t>да</w:t>
      </w:r>
      <w:proofErr w:type="spellEnd"/>
      <w:r w:rsidRPr="00C916FB">
        <w:rPr>
          <w:sz w:val="20"/>
          <w:szCs w:val="20"/>
          <w:lang w:val="en-US" w:eastAsia="en-US"/>
        </w:rPr>
        <w:t xml:space="preserve"> </w:t>
      </w:r>
      <w:proofErr w:type="spellStart"/>
      <w:r w:rsidRPr="00C916FB">
        <w:rPr>
          <w:sz w:val="20"/>
          <w:szCs w:val="20"/>
          <w:lang w:val="en-US" w:eastAsia="en-US"/>
        </w:rPr>
        <w:t>буде</w:t>
      </w:r>
      <w:proofErr w:type="spellEnd"/>
      <w:r w:rsidRPr="00C916FB">
        <w:rPr>
          <w:sz w:val="20"/>
          <w:szCs w:val="20"/>
          <w:lang w:val="en-US" w:eastAsia="en-US"/>
        </w:rPr>
        <w:t xml:space="preserve"> </w:t>
      </w:r>
      <w:proofErr w:type="spellStart"/>
      <w:r w:rsidRPr="00C916FB">
        <w:rPr>
          <w:sz w:val="20"/>
          <w:szCs w:val="20"/>
          <w:lang w:val="en-US" w:eastAsia="en-US"/>
        </w:rPr>
        <w:t>усаглашен</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средствима</w:t>
      </w:r>
      <w:proofErr w:type="spellEnd"/>
      <w:r w:rsidRPr="00C916FB">
        <w:rPr>
          <w:sz w:val="20"/>
          <w:szCs w:val="20"/>
          <w:lang w:val="en-US" w:eastAsia="en-US"/>
        </w:rPr>
        <w:t xml:space="preserve"> </w:t>
      </w:r>
      <w:proofErr w:type="spellStart"/>
      <w:r w:rsidRPr="00C916FB">
        <w:rPr>
          <w:sz w:val="20"/>
          <w:szCs w:val="20"/>
          <w:lang w:val="en-US" w:eastAsia="en-US"/>
        </w:rPr>
        <w:t>обезбеђеним</w:t>
      </w:r>
      <w:proofErr w:type="spellEnd"/>
      <w:r w:rsidRPr="00C916FB">
        <w:rPr>
          <w:sz w:val="20"/>
          <w:szCs w:val="20"/>
          <w:lang w:val="en-US" w:eastAsia="en-US"/>
        </w:rPr>
        <w:t xml:space="preserve"> </w:t>
      </w:r>
      <w:proofErr w:type="spellStart"/>
      <w:r w:rsidRPr="00C916FB">
        <w:rPr>
          <w:sz w:val="20"/>
          <w:szCs w:val="20"/>
          <w:lang w:val="en-US" w:eastAsia="en-US"/>
        </w:rPr>
        <w:t>буџетом</w:t>
      </w:r>
      <w:proofErr w:type="spellEnd"/>
      <w:r w:rsidRPr="00C916FB">
        <w:rPr>
          <w:sz w:val="20"/>
          <w:szCs w:val="20"/>
          <w:lang w:val="en-US" w:eastAsia="en-US"/>
        </w:rPr>
        <w:t xml:space="preserve">. </w:t>
      </w:r>
      <w:proofErr w:type="spellStart"/>
      <w:r w:rsidRPr="00C916FB">
        <w:rPr>
          <w:sz w:val="20"/>
          <w:szCs w:val="20"/>
          <w:lang w:val="en-US" w:eastAsia="en-US"/>
        </w:rPr>
        <w:t>Кадровски</w:t>
      </w:r>
      <w:proofErr w:type="spellEnd"/>
      <w:r w:rsidRPr="00C916FB">
        <w:rPr>
          <w:sz w:val="20"/>
          <w:szCs w:val="20"/>
          <w:lang w:val="en-US" w:eastAsia="en-US"/>
        </w:rPr>
        <w:t xml:space="preserve"> </w:t>
      </w:r>
      <w:proofErr w:type="spellStart"/>
      <w:r w:rsidRPr="00C916FB">
        <w:rPr>
          <w:sz w:val="20"/>
          <w:szCs w:val="20"/>
          <w:lang w:val="en-US" w:eastAsia="en-US"/>
        </w:rPr>
        <w:t>план</w:t>
      </w:r>
      <w:proofErr w:type="spellEnd"/>
      <w:r w:rsidRPr="00C916FB">
        <w:rPr>
          <w:sz w:val="20"/>
          <w:szCs w:val="20"/>
          <w:lang w:val="en-US" w:eastAsia="en-US"/>
        </w:rPr>
        <w:t xml:space="preserve"> у </w:t>
      </w:r>
      <w:proofErr w:type="spellStart"/>
      <w:r w:rsidRPr="00C916FB">
        <w:rPr>
          <w:sz w:val="20"/>
          <w:szCs w:val="20"/>
          <w:lang w:val="en-US" w:eastAsia="en-US"/>
        </w:rPr>
        <w:t>јединици</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en-US" w:eastAsia="en-US"/>
        </w:rPr>
        <w:t xml:space="preserve"> </w:t>
      </w:r>
      <w:proofErr w:type="spellStart"/>
      <w:r w:rsidRPr="00C916FB">
        <w:rPr>
          <w:sz w:val="20"/>
          <w:szCs w:val="20"/>
          <w:lang w:val="en-US" w:eastAsia="en-US"/>
        </w:rPr>
        <w:t>усваја</w:t>
      </w:r>
      <w:proofErr w:type="spellEnd"/>
      <w:r w:rsidRPr="00C916FB">
        <w:rPr>
          <w:sz w:val="20"/>
          <w:szCs w:val="20"/>
          <w:lang w:val="en-US" w:eastAsia="en-US"/>
        </w:rPr>
        <w:t xml:space="preserve"> </w:t>
      </w:r>
      <w:proofErr w:type="spellStart"/>
      <w:r w:rsidRPr="00C916FB">
        <w:rPr>
          <w:sz w:val="20"/>
          <w:szCs w:val="20"/>
          <w:lang w:val="en-US" w:eastAsia="en-US"/>
        </w:rPr>
        <w:t>Скупштина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истовремено</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одлуком</w:t>
      </w:r>
      <w:proofErr w:type="spellEnd"/>
      <w:r w:rsidRPr="00C916FB">
        <w:rPr>
          <w:sz w:val="20"/>
          <w:szCs w:val="20"/>
          <w:lang w:val="en-US" w:eastAsia="en-US"/>
        </w:rPr>
        <w:t xml:space="preserve"> о </w:t>
      </w:r>
      <w:proofErr w:type="spellStart"/>
      <w:r w:rsidRPr="00C916FB">
        <w:rPr>
          <w:sz w:val="20"/>
          <w:szCs w:val="20"/>
          <w:lang w:val="en-US" w:eastAsia="en-US"/>
        </w:rPr>
        <w:t>буџету</w:t>
      </w:r>
      <w:proofErr w:type="spellEnd"/>
      <w:r w:rsidRPr="00C916FB">
        <w:rPr>
          <w:sz w:val="20"/>
          <w:szCs w:val="20"/>
          <w:lang w:val="en-US" w:eastAsia="en-US"/>
        </w:rPr>
        <w:t xml:space="preserve"> </w:t>
      </w:r>
      <w:proofErr w:type="spellStart"/>
      <w:r w:rsidRPr="00C916FB">
        <w:rPr>
          <w:sz w:val="20"/>
          <w:szCs w:val="20"/>
          <w:lang w:val="en-US" w:eastAsia="en-US"/>
        </w:rPr>
        <w:t>јединице</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en-US" w:eastAsia="en-US"/>
        </w:rPr>
        <w:t xml:space="preserve">, </w:t>
      </w:r>
      <w:proofErr w:type="spellStart"/>
      <w:r w:rsidRPr="00C916FB">
        <w:rPr>
          <w:sz w:val="20"/>
          <w:szCs w:val="20"/>
          <w:lang w:val="en-US" w:eastAsia="en-US"/>
        </w:rPr>
        <w:t>чланом</w:t>
      </w:r>
      <w:proofErr w:type="spellEnd"/>
      <w:r w:rsidRPr="00C916FB">
        <w:rPr>
          <w:sz w:val="20"/>
          <w:szCs w:val="20"/>
          <w:lang w:val="en-US" w:eastAsia="en-US"/>
        </w:rPr>
        <w:t xml:space="preserve"> 78. </w:t>
      </w:r>
      <w:proofErr w:type="spellStart"/>
      <w:r w:rsidRPr="00C916FB">
        <w:rPr>
          <w:sz w:val="20"/>
          <w:szCs w:val="20"/>
          <w:lang w:val="en-US" w:eastAsia="en-US"/>
        </w:rPr>
        <w:t>прописано</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да</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измена</w:t>
      </w:r>
      <w:proofErr w:type="spellEnd"/>
      <w:r w:rsidRPr="00C916FB">
        <w:rPr>
          <w:sz w:val="20"/>
          <w:szCs w:val="20"/>
          <w:lang w:val="en-US" w:eastAsia="en-US"/>
        </w:rPr>
        <w:t xml:space="preserve"> </w:t>
      </w:r>
      <w:proofErr w:type="spellStart"/>
      <w:r w:rsidRPr="00C916FB">
        <w:rPr>
          <w:sz w:val="20"/>
          <w:szCs w:val="20"/>
          <w:lang w:val="en-US" w:eastAsia="en-US"/>
        </w:rPr>
        <w:t>Кадровског</w:t>
      </w:r>
      <w:proofErr w:type="spellEnd"/>
      <w:r w:rsidRPr="00C916FB">
        <w:rPr>
          <w:sz w:val="20"/>
          <w:szCs w:val="20"/>
          <w:lang w:val="en-US" w:eastAsia="en-US"/>
        </w:rPr>
        <w:t xml:space="preserve"> </w:t>
      </w:r>
      <w:proofErr w:type="spellStart"/>
      <w:r w:rsidRPr="00C916FB">
        <w:rPr>
          <w:sz w:val="20"/>
          <w:szCs w:val="20"/>
          <w:lang w:val="en-US" w:eastAsia="en-US"/>
        </w:rPr>
        <w:t>плана</w:t>
      </w:r>
      <w:proofErr w:type="spellEnd"/>
      <w:r w:rsidRPr="00C916FB">
        <w:rPr>
          <w:sz w:val="20"/>
          <w:szCs w:val="20"/>
          <w:lang w:val="en-US" w:eastAsia="en-US"/>
        </w:rPr>
        <w:t xml:space="preserve"> </w:t>
      </w:r>
      <w:proofErr w:type="spellStart"/>
      <w:r w:rsidRPr="00C916FB">
        <w:rPr>
          <w:sz w:val="20"/>
          <w:szCs w:val="20"/>
          <w:lang w:val="en-US" w:eastAsia="en-US"/>
        </w:rPr>
        <w:t>може</w:t>
      </w:r>
      <w:proofErr w:type="spellEnd"/>
      <w:r w:rsidRPr="00C916FB">
        <w:rPr>
          <w:sz w:val="20"/>
          <w:szCs w:val="20"/>
          <w:lang w:val="en-US" w:eastAsia="en-US"/>
        </w:rPr>
        <w:t xml:space="preserve"> </w:t>
      </w:r>
      <w:proofErr w:type="spellStart"/>
      <w:r w:rsidRPr="00C916FB">
        <w:rPr>
          <w:sz w:val="20"/>
          <w:szCs w:val="20"/>
          <w:lang w:val="en-US" w:eastAsia="en-US"/>
        </w:rPr>
        <w:t>вршити</w:t>
      </w:r>
      <w:proofErr w:type="spellEnd"/>
      <w:r w:rsidRPr="00C916FB">
        <w:rPr>
          <w:sz w:val="20"/>
          <w:szCs w:val="20"/>
          <w:lang w:val="en-US" w:eastAsia="en-US"/>
        </w:rPr>
        <w:t xml:space="preserve"> у </w:t>
      </w:r>
      <w:proofErr w:type="spellStart"/>
      <w:r w:rsidRPr="00C916FB">
        <w:rPr>
          <w:sz w:val="20"/>
          <w:szCs w:val="20"/>
          <w:lang w:val="en-US" w:eastAsia="en-US"/>
        </w:rPr>
        <w:t>случају</w:t>
      </w:r>
      <w:proofErr w:type="spellEnd"/>
      <w:r w:rsidRPr="00C916FB">
        <w:rPr>
          <w:sz w:val="20"/>
          <w:szCs w:val="20"/>
          <w:lang w:val="en-US" w:eastAsia="en-US"/>
        </w:rPr>
        <w:t xml:space="preserve"> </w:t>
      </w:r>
      <w:proofErr w:type="spellStart"/>
      <w:r w:rsidRPr="00C916FB">
        <w:rPr>
          <w:sz w:val="20"/>
          <w:szCs w:val="20"/>
          <w:lang w:val="en-US" w:eastAsia="en-US"/>
        </w:rPr>
        <w:t>измене</w:t>
      </w:r>
      <w:proofErr w:type="spellEnd"/>
      <w:r w:rsidRPr="00C916FB">
        <w:rPr>
          <w:sz w:val="20"/>
          <w:szCs w:val="20"/>
          <w:lang w:val="en-US" w:eastAsia="en-US"/>
        </w:rPr>
        <w:t xml:space="preserve"> </w:t>
      </w:r>
      <w:proofErr w:type="spellStart"/>
      <w:r w:rsidRPr="00C916FB">
        <w:rPr>
          <w:sz w:val="20"/>
          <w:szCs w:val="20"/>
          <w:lang w:val="en-US" w:eastAsia="en-US"/>
        </w:rPr>
        <w:t>одлуке</w:t>
      </w:r>
      <w:proofErr w:type="spellEnd"/>
      <w:r w:rsidRPr="00C916FB">
        <w:rPr>
          <w:sz w:val="20"/>
          <w:szCs w:val="20"/>
          <w:lang w:val="en-US" w:eastAsia="en-US"/>
        </w:rPr>
        <w:t xml:space="preserve"> о </w:t>
      </w:r>
      <w:proofErr w:type="spellStart"/>
      <w:r w:rsidRPr="00C916FB">
        <w:rPr>
          <w:sz w:val="20"/>
          <w:szCs w:val="20"/>
          <w:lang w:val="en-US" w:eastAsia="en-US"/>
        </w:rPr>
        <w:t>буџету</w:t>
      </w:r>
      <w:proofErr w:type="spellEnd"/>
      <w:r w:rsidRPr="00C916FB">
        <w:rPr>
          <w:sz w:val="20"/>
          <w:szCs w:val="20"/>
          <w:lang w:val="en-US" w:eastAsia="en-US"/>
        </w:rPr>
        <w:t>.</w:t>
      </w:r>
    </w:p>
    <w:p w14:paraId="1DD7B159" w14:textId="77777777" w:rsidR="00906C97" w:rsidRPr="00C916FB" w:rsidRDefault="00906C97" w:rsidP="00906C97">
      <w:pPr>
        <w:shd w:val="clear" w:color="auto" w:fill="FFFFFF"/>
        <w:spacing w:after="115"/>
        <w:jc w:val="both"/>
        <w:rPr>
          <w:sz w:val="20"/>
          <w:szCs w:val="20"/>
          <w:lang w:val="sr-Cyrl-CS" w:eastAsia="en-US"/>
        </w:rPr>
      </w:pPr>
      <w:r w:rsidRPr="00C916FB">
        <w:rPr>
          <w:sz w:val="20"/>
          <w:szCs w:val="20"/>
          <w:lang w:val="en-US" w:eastAsia="en-US"/>
        </w:rPr>
        <w:tab/>
      </w:r>
      <w:proofErr w:type="spellStart"/>
      <w:r w:rsidRPr="00C916FB">
        <w:rPr>
          <w:sz w:val="20"/>
          <w:szCs w:val="20"/>
          <w:lang w:val="en-US" w:eastAsia="en-US"/>
        </w:rPr>
        <w:t>Запосленима</w:t>
      </w:r>
      <w:proofErr w:type="spellEnd"/>
      <w:r w:rsidRPr="00C916FB">
        <w:rPr>
          <w:sz w:val="20"/>
          <w:szCs w:val="20"/>
          <w:lang w:val="en-US" w:eastAsia="en-US"/>
        </w:rPr>
        <w:t xml:space="preserve">, у </w:t>
      </w:r>
      <w:proofErr w:type="spellStart"/>
      <w:r w:rsidRPr="00C916FB">
        <w:rPr>
          <w:sz w:val="20"/>
          <w:szCs w:val="20"/>
          <w:lang w:val="en-US" w:eastAsia="en-US"/>
        </w:rPr>
        <w:t>смислу</w:t>
      </w:r>
      <w:proofErr w:type="spellEnd"/>
      <w:r w:rsidRPr="00C916FB">
        <w:rPr>
          <w:sz w:val="20"/>
          <w:szCs w:val="20"/>
          <w:lang w:val="en-US" w:eastAsia="en-US"/>
        </w:rPr>
        <w:t xml:space="preserve"> </w:t>
      </w:r>
      <w:proofErr w:type="spellStart"/>
      <w:r w:rsidRPr="00C916FB">
        <w:rPr>
          <w:sz w:val="20"/>
          <w:szCs w:val="20"/>
          <w:lang w:val="en-US" w:eastAsia="en-US"/>
        </w:rPr>
        <w:t>наведеног</w:t>
      </w:r>
      <w:proofErr w:type="spellEnd"/>
      <w:r w:rsidRPr="00C916FB">
        <w:rPr>
          <w:sz w:val="20"/>
          <w:szCs w:val="20"/>
          <w:lang w:val="en-US" w:eastAsia="en-US"/>
        </w:rPr>
        <w:t xml:space="preserve"> </w:t>
      </w:r>
      <w:proofErr w:type="spellStart"/>
      <w:r w:rsidRPr="00C916FB">
        <w:rPr>
          <w:sz w:val="20"/>
          <w:szCs w:val="20"/>
          <w:lang w:val="en-US" w:eastAsia="en-US"/>
        </w:rPr>
        <w:t>закона</w:t>
      </w:r>
      <w:proofErr w:type="spellEnd"/>
      <w:r w:rsidRPr="00C916FB">
        <w:rPr>
          <w:sz w:val="20"/>
          <w:szCs w:val="20"/>
          <w:lang w:val="en-US" w:eastAsia="en-US"/>
        </w:rPr>
        <w:t xml:space="preserve">, </w:t>
      </w:r>
      <w:proofErr w:type="spellStart"/>
      <w:r w:rsidRPr="00C916FB">
        <w:rPr>
          <w:sz w:val="20"/>
          <w:szCs w:val="20"/>
          <w:shd w:val="clear" w:color="auto" w:fill="FFFFFF"/>
          <w:lang w:val="en-US" w:eastAsia="en-US"/>
        </w:rPr>
        <w:t>сматрају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функционери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који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основу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законом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или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покрајинским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прописом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утврђене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обавезе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или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овлашћења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имају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обавезу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користе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право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буду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сталном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раду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ради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вршења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дужности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службеници</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намештеници</w:t>
      </w:r>
      <w:proofErr w:type="spellEnd"/>
      <w:r w:rsidRPr="00C916FB">
        <w:rPr>
          <w:sz w:val="20"/>
          <w:szCs w:val="20"/>
          <w:lang w:val="en-US" w:eastAsia="en-US"/>
        </w:rPr>
        <w:t>.</w:t>
      </w:r>
    </w:p>
    <w:p w14:paraId="76BB6557" w14:textId="77777777" w:rsidR="00906C97" w:rsidRPr="00C916FB" w:rsidRDefault="00906C97" w:rsidP="00906C97">
      <w:pPr>
        <w:shd w:val="clear" w:color="auto" w:fill="FFFFFF"/>
        <w:spacing w:after="115"/>
        <w:ind w:firstLine="720"/>
        <w:jc w:val="both"/>
        <w:rPr>
          <w:sz w:val="20"/>
          <w:szCs w:val="20"/>
          <w:lang w:val="sr-Cyrl-CS" w:eastAsia="en-US"/>
        </w:rPr>
      </w:pPr>
      <w:proofErr w:type="spellStart"/>
      <w:r w:rsidRPr="00C916FB">
        <w:rPr>
          <w:sz w:val="20"/>
          <w:szCs w:val="20"/>
          <w:shd w:val="clear" w:color="auto" w:fill="FFFFFF"/>
          <w:lang w:val="en-US" w:eastAsia="en-US"/>
        </w:rPr>
        <w:t>Функционер</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је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изабрано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именовано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постављено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лице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осим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службеника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положају</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органима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аутономне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покрајине</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јединице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локалне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самоуправе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односно</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органима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градске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општине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као</w:t>
      </w:r>
      <w:proofErr w:type="spellEnd"/>
      <w:r w:rsidRPr="00C916FB">
        <w:rPr>
          <w:sz w:val="20"/>
          <w:szCs w:val="20"/>
          <w:shd w:val="clear" w:color="auto" w:fill="FFFFFF"/>
          <w:lang w:val="en-US" w:eastAsia="en-US"/>
        </w:rPr>
        <w:t xml:space="preserve"> и у </w:t>
      </w:r>
      <w:proofErr w:type="spellStart"/>
      <w:r w:rsidRPr="00C916FB">
        <w:rPr>
          <w:sz w:val="20"/>
          <w:szCs w:val="20"/>
          <w:shd w:val="clear" w:color="auto" w:fill="FFFFFF"/>
          <w:lang w:val="en-US" w:eastAsia="en-US"/>
        </w:rPr>
        <w:t>службама</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организацијама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које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оснивају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према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посебном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пропису</w:t>
      </w:r>
      <w:proofErr w:type="spellEnd"/>
      <w:r w:rsidRPr="00C916FB">
        <w:rPr>
          <w:sz w:val="20"/>
          <w:szCs w:val="20"/>
          <w:lang w:val="en-US" w:eastAsia="en-US"/>
        </w:rPr>
        <w:t>.</w:t>
      </w:r>
    </w:p>
    <w:p w14:paraId="0E2BBBC9" w14:textId="77777777" w:rsidR="00906C97" w:rsidRPr="00C916FB" w:rsidRDefault="00906C97" w:rsidP="00906C97">
      <w:pPr>
        <w:shd w:val="clear" w:color="auto" w:fill="FFFFFF"/>
        <w:spacing w:after="115"/>
        <w:ind w:firstLine="720"/>
        <w:jc w:val="both"/>
        <w:rPr>
          <w:sz w:val="20"/>
          <w:szCs w:val="20"/>
          <w:lang w:val="sr-Cyrl-CS" w:eastAsia="en-US"/>
        </w:rPr>
      </w:pPr>
      <w:proofErr w:type="spellStart"/>
      <w:r w:rsidRPr="00C916FB">
        <w:rPr>
          <w:sz w:val="20"/>
          <w:szCs w:val="20"/>
          <w:lang w:val="en-US" w:eastAsia="en-US"/>
        </w:rPr>
        <w:t>Службеник</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запослено</w:t>
      </w:r>
      <w:proofErr w:type="spellEnd"/>
      <w:r w:rsidRPr="00C916FB">
        <w:rPr>
          <w:sz w:val="20"/>
          <w:szCs w:val="20"/>
          <w:lang w:val="en-US" w:eastAsia="en-US"/>
        </w:rPr>
        <w:t xml:space="preserve"> </w:t>
      </w:r>
      <w:proofErr w:type="spellStart"/>
      <w:r w:rsidRPr="00C916FB">
        <w:rPr>
          <w:sz w:val="20"/>
          <w:szCs w:val="20"/>
          <w:lang w:val="en-US" w:eastAsia="en-US"/>
        </w:rPr>
        <w:t>лице</w:t>
      </w:r>
      <w:proofErr w:type="spellEnd"/>
      <w:r w:rsidRPr="00C916FB">
        <w:rPr>
          <w:sz w:val="20"/>
          <w:szCs w:val="20"/>
          <w:lang w:val="en-US" w:eastAsia="en-US"/>
        </w:rPr>
        <w:t xml:space="preserve"> </w:t>
      </w:r>
      <w:proofErr w:type="spellStart"/>
      <w:r w:rsidRPr="00C916FB">
        <w:rPr>
          <w:sz w:val="20"/>
          <w:szCs w:val="20"/>
          <w:lang w:val="en-US" w:eastAsia="en-US"/>
        </w:rPr>
        <w:t>које</w:t>
      </w:r>
      <w:proofErr w:type="spellEnd"/>
      <w:r w:rsidRPr="00C916FB">
        <w:rPr>
          <w:sz w:val="20"/>
          <w:szCs w:val="20"/>
          <w:lang w:val="en-US" w:eastAsia="en-US"/>
        </w:rPr>
        <w:t xml:space="preserve"> </w:t>
      </w:r>
      <w:proofErr w:type="spellStart"/>
      <w:r w:rsidRPr="00C916FB">
        <w:rPr>
          <w:sz w:val="20"/>
          <w:szCs w:val="20"/>
          <w:lang w:val="en-US" w:eastAsia="en-US"/>
        </w:rPr>
        <w:t>професионално</w:t>
      </w:r>
      <w:proofErr w:type="spellEnd"/>
      <w:r w:rsidRPr="00C916FB">
        <w:rPr>
          <w:sz w:val="20"/>
          <w:szCs w:val="20"/>
          <w:lang w:val="en-US" w:eastAsia="en-US"/>
        </w:rPr>
        <w:t xml:space="preserve"> </w:t>
      </w:r>
      <w:proofErr w:type="spellStart"/>
      <w:r w:rsidRPr="00C916FB">
        <w:rPr>
          <w:sz w:val="20"/>
          <w:szCs w:val="20"/>
          <w:lang w:val="en-US" w:eastAsia="en-US"/>
        </w:rPr>
        <w:t>обавља</w:t>
      </w:r>
      <w:proofErr w:type="spellEnd"/>
      <w:r w:rsidRPr="00C916FB">
        <w:rPr>
          <w:sz w:val="20"/>
          <w:szCs w:val="20"/>
          <w:lang w:val="en-US" w:eastAsia="en-US"/>
        </w:rPr>
        <w:t xml:space="preserve"> </w:t>
      </w:r>
      <w:proofErr w:type="spellStart"/>
      <w:r w:rsidRPr="00C916FB">
        <w:rPr>
          <w:sz w:val="20"/>
          <w:szCs w:val="20"/>
          <w:lang w:val="en-US" w:eastAsia="en-US"/>
        </w:rPr>
        <w:t>стручне</w:t>
      </w:r>
      <w:proofErr w:type="spellEnd"/>
      <w:r w:rsidRPr="00C916FB">
        <w:rPr>
          <w:sz w:val="20"/>
          <w:szCs w:val="20"/>
          <w:lang w:val="en-US" w:eastAsia="en-US"/>
        </w:rPr>
        <w:t xml:space="preserve"> </w:t>
      </w:r>
      <w:proofErr w:type="spellStart"/>
      <w:r w:rsidRPr="00C916FB">
        <w:rPr>
          <w:sz w:val="20"/>
          <w:szCs w:val="20"/>
          <w:lang w:val="en-US" w:eastAsia="en-US"/>
        </w:rPr>
        <w:t>послове</w:t>
      </w:r>
      <w:proofErr w:type="spellEnd"/>
      <w:r w:rsidRPr="00C916FB">
        <w:rPr>
          <w:sz w:val="20"/>
          <w:szCs w:val="20"/>
          <w:lang w:val="en-US" w:eastAsia="en-US"/>
        </w:rPr>
        <w:t xml:space="preserve"> </w:t>
      </w:r>
      <w:proofErr w:type="spellStart"/>
      <w:r w:rsidRPr="00C916FB">
        <w:rPr>
          <w:sz w:val="20"/>
          <w:szCs w:val="20"/>
          <w:lang w:val="en-US" w:eastAsia="en-US"/>
        </w:rPr>
        <w:t>из</w:t>
      </w:r>
      <w:proofErr w:type="spellEnd"/>
      <w:r w:rsidRPr="00C916FB">
        <w:rPr>
          <w:sz w:val="20"/>
          <w:szCs w:val="20"/>
          <w:lang w:val="en-US" w:eastAsia="en-US"/>
        </w:rPr>
        <w:t xml:space="preserve"> </w:t>
      </w:r>
      <w:proofErr w:type="spellStart"/>
      <w:r w:rsidRPr="00C916FB">
        <w:rPr>
          <w:sz w:val="20"/>
          <w:szCs w:val="20"/>
          <w:lang w:val="en-US" w:eastAsia="en-US"/>
        </w:rPr>
        <w:t>надлежности</w:t>
      </w:r>
      <w:proofErr w:type="spellEnd"/>
      <w:r w:rsidRPr="00C916FB">
        <w:rPr>
          <w:sz w:val="20"/>
          <w:szCs w:val="20"/>
          <w:lang w:val="en-US" w:eastAsia="en-US"/>
        </w:rPr>
        <w:t xml:space="preserve"> </w:t>
      </w:r>
      <w:proofErr w:type="spellStart"/>
      <w:r w:rsidRPr="00C916FB">
        <w:rPr>
          <w:sz w:val="20"/>
          <w:szCs w:val="20"/>
          <w:lang w:val="en-US" w:eastAsia="en-US"/>
        </w:rPr>
        <w:t>аутономне</w:t>
      </w:r>
      <w:proofErr w:type="spellEnd"/>
      <w:r w:rsidRPr="00C916FB">
        <w:rPr>
          <w:sz w:val="20"/>
          <w:szCs w:val="20"/>
          <w:lang w:val="en-US" w:eastAsia="en-US"/>
        </w:rPr>
        <w:t xml:space="preserve"> </w:t>
      </w:r>
      <w:proofErr w:type="spellStart"/>
      <w:r w:rsidRPr="00C916FB">
        <w:rPr>
          <w:sz w:val="20"/>
          <w:szCs w:val="20"/>
          <w:lang w:val="en-US" w:eastAsia="en-US"/>
        </w:rPr>
        <w:t>покрајине</w:t>
      </w:r>
      <w:proofErr w:type="spellEnd"/>
      <w:r w:rsidRPr="00C916FB">
        <w:rPr>
          <w:sz w:val="20"/>
          <w:szCs w:val="20"/>
          <w:lang w:val="en-US" w:eastAsia="en-US"/>
        </w:rPr>
        <w:t xml:space="preserve"> и </w:t>
      </w:r>
      <w:proofErr w:type="spellStart"/>
      <w:r w:rsidRPr="00C916FB">
        <w:rPr>
          <w:sz w:val="20"/>
          <w:szCs w:val="20"/>
          <w:lang w:val="en-US" w:eastAsia="en-US"/>
        </w:rPr>
        <w:t>јединице</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en-US" w:eastAsia="en-US"/>
        </w:rPr>
        <w:t xml:space="preserve"> </w:t>
      </w:r>
      <w:proofErr w:type="spellStart"/>
      <w:r w:rsidRPr="00C916FB">
        <w:rPr>
          <w:sz w:val="20"/>
          <w:szCs w:val="20"/>
          <w:lang w:val="en-US" w:eastAsia="en-US"/>
        </w:rPr>
        <w:t>или</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њима</w:t>
      </w:r>
      <w:proofErr w:type="spellEnd"/>
      <w:r w:rsidRPr="00C916FB">
        <w:rPr>
          <w:sz w:val="20"/>
          <w:szCs w:val="20"/>
          <w:lang w:val="en-US" w:eastAsia="en-US"/>
        </w:rPr>
        <w:t xml:space="preserve"> </w:t>
      </w:r>
      <w:proofErr w:type="spellStart"/>
      <w:r w:rsidRPr="00C916FB">
        <w:rPr>
          <w:sz w:val="20"/>
          <w:szCs w:val="20"/>
          <w:lang w:val="en-US" w:eastAsia="en-US"/>
        </w:rPr>
        <w:t>повезаних</w:t>
      </w:r>
      <w:proofErr w:type="spellEnd"/>
      <w:r w:rsidRPr="00C916FB">
        <w:rPr>
          <w:sz w:val="20"/>
          <w:szCs w:val="20"/>
          <w:lang w:val="en-US" w:eastAsia="en-US"/>
        </w:rPr>
        <w:t xml:space="preserve"> </w:t>
      </w:r>
      <w:proofErr w:type="spellStart"/>
      <w:r w:rsidRPr="00C916FB">
        <w:rPr>
          <w:sz w:val="20"/>
          <w:szCs w:val="20"/>
          <w:lang w:val="en-US" w:eastAsia="en-US"/>
        </w:rPr>
        <w:t>општих</w:t>
      </w:r>
      <w:proofErr w:type="spellEnd"/>
      <w:r w:rsidRPr="00C916FB">
        <w:rPr>
          <w:sz w:val="20"/>
          <w:szCs w:val="20"/>
          <w:lang w:val="en-US" w:eastAsia="en-US"/>
        </w:rPr>
        <w:t xml:space="preserve"> </w:t>
      </w:r>
      <w:proofErr w:type="spellStart"/>
      <w:r w:rsidRPr="00C916FB">
        <w:rPr>
          <w:sz w:val="20"/>
          <w:szCs w:val="20"/>
          <w:lang w:val="en-US" w:eastAsia="en-US"/>
        </w:rPr>
        <w:t>правних</w:t>
      </w:r>
      <w:proofErr w:type="spellEnd"/>
      <w:r w:rsidRPr="00C916FB">
        <w:rPr>
          <w:sz w:val="20"/>
          <w:szCs w:val="20"/>
          <w:lang w:val="en-US" w:eastAsia="en-US"/>
        </w:rPr>
        <w:t xml:space="preserve"> </w:t>
      </w:r>
      <w:proofErr w:type="spellStart"/>
      <w:r w:rsidRPr="00C916FB">
        <w:rPr>
          <w:sz w:val="20"/>
          <w:szCs w:val="20"/>
          <w:lang w:val="en-US" w:eastAsia="en-US"/>
        </w:rPr>
        <w:t>послова</w:t>
      </w:r>
      <w:proofErr w:type="spellEnd"/>
      <w:r w:rsidRPr="00C916FB">
        <w:rPr>
          <w:sz w:val="20"/>
          <w:szCs w:val="20"/>
          <w:lang w:val="en-US" w:eastAsia="en-US"/>
        </w:rPr>
        <w:t xml:space="preserve">, </w:t>
      </w:r>
      <w:proofErr w:type="spellStart"/>
      <w:r w:rsidRPr="00C916FB">
        <w:rPr>
          <w:sz w:val="20"/>
          <w:szCs w:val="20"/>
          <w:lang w:val="en-US" w:eastAsia="en-US"/>
        </w:rPr>
        <w:t>информатичких</w:t>
      </w:r>
      <w:proofErr w:type="spellEnd"/>
      <w:r w:rsidRPr="00C916FB">
        <w:rPr>
          <w:sz w:val="20"/>
          <w:szCs w:val="20"/>
          <w:lang w:val="en-US" w:eastAsia="en-US"/>
        </w:rPr>
        <w:t xml:space="preserve">, </w:t>
      </w:r>
      <w:proofErr w:type="spellStart"/>
      <w:r w:rsidRPr="00C916FB">
        <w:rPr>
          <w:sz w:val="20"/>
          <w:szCs w:val="20"/>
          <w:lang w:val="en-US" w:eastAsia="en-US"/>
        </w:rPr>
        <w:t>материјално-финансијских</w:t>
      </w:r>
      <w:proofErr w:type="spellEnd"/>
      <w:r w:rsidRPr="00C916FB">
        <w:rPr>
          <w:sz w:val="20"/>
          <w:szCs w:val="20"/>
          <w:lang w:val="en-US" w:eastAsia="en-US"/>
        </w:rPr>
        <w:t xml:space="preserve">, </w:t>
      </w:r>
      <w:proofErr w:type="spellStart"/>
      <w:r w:rsidRPr="00C916FB">
        <w:rPr>
          <w:sz w:val="20"/>
          <w:szCs w:val="20"/>
          <w:lang w:val="en-US" w:eastAsia="en-US"/>
        </w:rPr>
        <w:t>рачуноводствених</w:t>
      </w:r>
      <w:proofErr w:type="spellEnd"/>
      <w:r w:rsidRPr="00C916FB">
        <w:rPr>
          <w:sz w:val="20"/>
          <w:szCs w:val="20"/>
          <w:lang w:val="en-US" w:eastAsia="en-US"/>
        </w:rPr>
        <w:t xml:space="preserve"> и </w:t>
      </w:r>
      <w:proofErr w:type="spellStart"/>
      <w:r w:rsidRPr="00C916FB">
        <w:rPr>
          <w:sz w:val="20"/>
          <w:szCs w:val="20"/>
          <w:lang w:val="en-US" w:eastAsia="en-US"/>
        </w:rPr>
        <w:t>административних</w:t>
      </w:r>
      <w:proofErr w:type="spellEnd"/>
      <w:r w:rsidRPr="00C916FB">
        <w:rPr>
          <w:sz w:val="20"/>
          <w:szCs w:val="20"/>
          <w:lang w:val="en-US" w:eastAsia="en-US"/>
        </w:rPr>
        <w:t xml:space="preserve"> </w:t>
      </w:r>
      <w:proofErr w:type="spellStart"/>
      <w:r w:rsidRPr="00C916FB">
        <w:rPr>
          <w:sz w:val="20"/>
          <w:szCs w:val="20"/>
          <w:lang w:val="en-US" w:eastAsia="en-US"/>
        </w:rPr>
        <w:t>послова</w:t>
      </w:r>
      <w:proofErr w:type="spellEnd"/>
      <w:r w:rsidRPr="00C916FB">
        <w:rPr>
          <w:sz w:val="20"/>
          <w:szCs w:val="20"/>
          <w:lang w:val="en-US" w:eastAsia="en-US"/>
        </w:rPr>
        <w:t xml:space="preserve">. </w:t>
      </w:r>
      <w:proofErr w:type="spellStart"/>
      <w:r w:rsidRPr="00C916FB">
        <w:rPr>
          <w:sz w:val="20"/>
          <w:szCs w:val="20"/>
          <w:lang w:val="en-US" w:eastAsia="en-US"/>
        </w:rPr>
        <w:t>Службеник</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запослено</w:t>
      </w:r>
      <w:proofErr w:type="spellEnd"/>
      <w:r w:rsidRPr="00C916FB">
        <w:rPr>
          <w:sz w:val="20"/>
          <w:szCs w:val="20"/>
          <w:lang w:val="en-US" w:eastAsia="en-US"/>
        </w:rPr>
        <w:t xml:space="preserve"> </w:t>
      </w:r>
      <w:proofErr w:type="spellStart"/>
      <w:r w:rsidRPr="00C916FB">
        <w:rPr>
          <w:sz w:val="20"/>
          <w:szCs w:val="20"/>
          <w:lang w:val="en-US" w:eastAsia="en-US"/>
        </w:rPr>
        <w:t>лице</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извршилачком</w:t>
      </w:r>
      <w:proofErr w:type="spellEnd"/>
      <w:r w:rsidRPr="00C916FB">
        <w:rPr>
          <w:sz w:val="20"/>
          <w:szCs w:val="20"/>
          <w:lang w:val="en-US" w:eastAsia="en-US"/>
        </w:rPr>
        <w:t xml:space="preserve"> </w:t>
      </w:r>
      <w:proofErr w:type="spellStart"/>
      <w:r w:rsidRPr="00C916FB">
        <w:rPr>
          <w:sz w:val="20"/>
          <w:szCs w:val="20"/>
          <w:lang w:val="en-US" w:eastAsia="en-US"/>
        </w:rPr>
        <w:t>радном</w:t>
      </w:r>
      <w:proofErr w:type="spellEnd"/>
      <w:r w:rsidRPr="00C916FB">
        <w:rPr>
          <w:sz w:val="20"/>
          <w:szCs w:val="20"/>
          <w:lang w:val="en-US" w:eastAsia="en-US"/>
        </w:rPr>
        <w:t xml:space="preserve"> </w:t>
      </w:r>
      <w:proofErr w:type="spellStart"/>
      <w:r w:rsidRPr="00C916FB">
        <w:rPr>
          <w:sz w:val="20"/>
          <w:szCs w:val="20"/>
          <w:lang w:val="en-US" w:eastAsia="en-US"/>
        </w:rPr>
        <w:t>месту</w:t>
      </w:r>
      <w:proofErr w:type="spellEnd"/>
      <w:r w:rsidRPr="00C916FB">
        <w:rPr>
          <w:sz w:val="20"/>
          <w:szCs w:val="20"/>
          <w:lang w:val="en-US" w:eastAsia="en-US"/>
        </w:rPr>
        <w:t xml:space="preserve"> </w:t>
      </w:r>
      <w:proofErr w:type="spellStart"/>
      <w:r w:rsidRPr="00C916FB">
        <w:rPr>
          <w:sz w:val="20"/>
          <w:szCs w:val="20"/>
          <w:lang w:val="en-US" w:eastAsia="en-US"/>
        </w:rPr>
        <w:t>као</w:t>
      </w:r>
      <w:proofErr w:type="spellEnd"/>
      <w:r w:rsidRPr="00C916FB">
        <w:rPr>
          <w:sz w:val="20"/>
          <w:szCs w:val="20"/>
          <w:lang w:val="en-US" w:eastAsia="en-US"/>
        </w:rPr>
        <w:t xml:space="preserve"> и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радном</w:t>
      </w:r>
      <w:proofErr w:type="spellEnd"/>
      <w:r w:rsidRPr="00C916FB">
        <w:rPr>
          <w:sz w:val="20"/>
          <w:szCs w:val="20"/>
          <w:lang w:val="en-US" w:eastAsia="en-US"/>
        </w:rPr>
        <w:t xml:space="preserve"> </w:t>
      </w:r>
      <w:proofErr w:type="spellStart"/>
      <w:r w:rsidRPr="00C916FB">
        <w:rPr>
          <w:sz w:val="20"/>
          <w:szCs w:val="20"/>
          <w:lang w:val="en-US" w:eastAsia="en-US"/>
        </w:rPr>
        <w:t>месту</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положају</w:t>
      </w:r>
      <w:proofErr w:type="spellEnd"/>
      <w:r w:rsidRPr="00C916FB">
        <w:rPr>
          <w:sz w:val="20"/>
          <w:szCs w:val="20"/>
          <w:lang w:val="en-US" w:eastAsia="en-US"/>
        </w:rPr>
        <w:t xml:space="preserve">. </w:t>
      </w:r>
      <w:proofErr w:type="spellStart"/>
      <w:r w:rsidRPr="00C916FB">
        <w:rPr>
          <w:sz w:val="20"/>
          <w:szCs w:val="20"/>
          <w:lang w:val="en-US" w:eastAsia="en-US"/>
        </w:rPr>
        <w:t>Службеничка</w:t>
      </w:r>
      <w:proofErr w:type="spellEnd"/>
      <w:r w:rsidRPr="00C916FB">
        <w:rPr>
          <w:sz w:val="20"/>
          <w:szCs w:val="20"/>
          <w:lang w:val="en-US" w:eastAsia="en-US"/>
        </w:rPr>
        <w:t xml:space="preserve"> </w:t>
      </w:r>
      <w:proofErr w:type="spellStart"/>
      <w:r w:rsidRPr="00C916FB">
        <w:rPr>
          <w:sz w:val="20"/>
          <w:szCs w:val="20"/>
          <w:lang w:val="en-US" w:eastAsia="en-US"/>
        </w:rPr>
        <w:t>радна</w:t>
      </w:r>
      <w:proofErr w:type="spellEnd"/>
      <w:r w:rsidRPr="00C916FB">
        <w:rPr>
          <w:sz w:val="20"/>
          <w:szCs w:val="20"/>
          <w:lang w:val="en-US" w:eastAsia="en-US"/>
        </w:rPr>
        <w:t xml:space="preserve"> </w:t>
      </w:r>
      <w:proofErr w:type="spellStart"/>
      <w:r w:rsidRPr="00C916FB">
        <w:rPr>
          <w:sz w:val="20"/>
          <w:szCs w:val="20"/>
          <w:lang w:val="en-US" w:eastAsia="en-US"/>
        </w:rPr>
        <w:t>места</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разврставају</w:t>
      </w:r>
      <w:proofErr w:type="spellEnd"/>
      <w:r w:rsidRPr="00C916FB">
        <w:rPr>
          <w:sz w:val="20"/>
          <w:szCs w:val="20"/>
          <w:lang w:val="en-US" w:eastAsia="en-US"/>
        </w:rPr>
        <w:t xml:space="preserve"> </w:t>
      </w:r>
      <w:proofErr w:type="spellStart"/>
      <w:r w:rsidRPr="00C916FB">
        <w:rPr>
          <w:sz w:val="20"/>
          <w:szCs w:val="20"/>
          <w:lang w:val="en-US" w:eastAsia="en-US"/>
        </w:rPr>
        <w:t>према</w:t>
      </w:r>
      <w:proofErr w:type="spellEnd"/>
      <w:r w:rsidRPr="00C916FB">
        <w:rPr>
          <w:sz w:val="20"/>
          <w:szCs w:val="20"/>
          <w:lang w:val="en-US" w:eastAsia="en-US"/>
        </w:rPr>
        <w:t xml:space="preserve"> </w:t>
      </w:r>
      <w:proofErr w:type="spellStart"/>
      <w:r w:rsidRPr="00C916FB">
        <w:rPr>
          <w:sz w:val="20"/>
          <w:szCs w:val="20"/>
          <w:lang w:val="en-US" w:eastAsia="en-US"/>
        </w:rPr>
        <w:t>радним</w:t>
      </w:r>
      <w:proofErr w:type="spellEnd"/>
      <w:r w:rsidRPr="00C916FB">
        <w:rPr>
          <w:sz w:val="20"/>
          <w:szCs w:val="20"/>
          <w:lang w:val="en-US" w:eastAsia="en-US"/>
        </w:rPr>
        <w:t xml:space="preserve"> </w:t>
      </w:r>
      <w:proofErr w:type="spellStart"/>
      <w:r w:rsidRPr="00C916FB">
        <w:rPr>
          <w:sz w:val="20"/>
          <w:szCs w:val="20"/>
          <w:lang w:val="en-US" w:eastAsia="en-US"/>
        </w:rPr>
        <w:t>местима</w:t>
      </w:r>
      <w:proofErr w:type="spellEnd"/>
      <w:r w:rsidRPr="00C916FB">
        <w:rPr>
          <w:sz w:val="20"/>
          <w:szCs w:val="20"/>
          <w:lang w:val="en-US" w:eastAsia="en-US"/>
        </w:rPr>
        <w:t xml:space="preserve"> и </w:t>
      </w:r>
      <w:proofErr w:type="spellStart"/>
      <w:r w:rsidRPr="00C916FB">
        <w:rPr>
          <w:sz w:val="20"/>
          <w:szCs w:val="20"/>
          <w:lang w:val="en-US" w:eastAsia="en-US"/>
        </w:rPr>
        <w:t>звањима</w:t>
      </w:r>
      <w:proofErr w:type="spellEnd"/>
      <w:r w:rsidRPr="00C916FB">
        <w:rPr>
          <w:sz w:val="20"/>
          <w:szCs w:val="20"/>
          <w:lang w:val="en-US" w:eastAsia="en-US"/>
        </w:rPr>
        <w:t xml:space="preserve">, </w:t>
      </w:r>
      <w:r w:rsidRPr="00C916FB">
        <w:rPr>
          <w:sz w:val="20"/>
          <w:szCs w:val="20"/>
          <w:shd w:val="clear" w:color="auto" w:fill="FFFFFF"/>
          <w:lang w:val="en-US" w:eastAsia="en-US"/>
        </w:rPr>
        <w:t xml:space="preserve">у </w:t>
      </w:r>
      <w:proofErr w:type="spellStart"/>
      <w:r w:rsidRPr="00C916FB">
        <w:rPr>
          <w:sz w:val="20"/>
          <w:szCs w:val="20"/>
          <w:shd w:val="clear" w:color="auto" w:fill="FFFFFF"/>
          <w:lang w:val="en-US" w:eastAsia="en-US"/>
        </w:rPr>
        <w:t>зависности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сложености</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одговорности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послова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потребних</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знања</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способности</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услова</w:t>
      </w:r>
      <w:proofErr w:type="spellEnd"/>
      <w:r w:rsidRPr="00C916FB">
        <w:rPr>
          <w:sz w:val="20"/>
          <w:szCs w:val="20"/>
          <w:shd w:val="clear" w:color="auto" w:fill="FFFFFF"/>
          <w:lang w:val="en-US" w:eastAsia="en-US"/>
        </w:rPr>
        <w:t xml:space="preserve"> за </w:t>
      </w:r>
      <w:proofErr w:type="spellStart"/>
      <w:r w:rsidRPr="00C916FB">
        <w:rPr>
          <w:sz w:val="20"/>
          <w:szCs w:val="20"/>
          <w:shd w:val="clear" w:color="auto" w:fill="FFFFFF"/>
          <w:lang w:val="en-US" w:eastAsia="en-US"/>
        </w:rPr>
        <w:t>рад</w:t>
      </w:r>
      <w:proofErr w:type="spellEnd"/>
      <w:r w:rsidRPr="00C916FB">
        <w:rPr>
          <w:sz w:val="20"/>
          <w:szCs w:val="20"/>
          <w:shd w:val="clear" w:color="auto" w:fill="FFFFFF"/>
          <w:lang w:val="en-US" w:eastAsia="en-US"/>
        </w:rPr>
        <w:t>.</w:t>
      </w:r>
    </w:p>
    <w:p w14:paraId="3ECFC731" w14:textId="77777777" w:rsidR="00906C97" w:rsidRPr="00C916FB" w:rsidRDefault="00906C97" w:rsidP="00906C97">
      <w:pPr>
        <w:shd w:val="clear" w:color="auto" w:fill="FFFFFF"/>
        <w:spacing w:after="115"/>
        <w:ind w:firstLine="720"/>
        <w:jc w:val="both"/>
        <w:rPr>
          <w:sz w:val="20"/>
          <w:szCs w:val="20"/>
          <w:lang w:val="en-US" w:eastAsia="en-US"/>
        </w:rPr>
      </w:pPr>
      <w:proofErr w:type="spellStart"/>
      <w:r w:rsidRPr="00C916FB">
        <w:rPr>
          <w:sz w:val="20"/>
          <w:szCs w:val="20"/>
          <w:lang w:val="en-US" w:eastAsia="en-US"/>
        </w:rPr>
        <w:t>Намештеник</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лице</w:t>
      </w:r>
      <w:proofErr w:type="spellEnd"/>
      <w:r w:rsidRPr="00C916FB">
        <w:rPr>
          <w:sz w:val="20"/>
          <w:szCs w:val="20"/>
          <w:lang w:val="en-US" w:eastAsia="en-US"/>
        </w:rPr>
        <w:t xml:space="preserve"> </w:t>
      </w:r>
      <w:proofErr w:type="spellStart"/>
      <w:r w:rsidRPr="00C916FB">
        <w:rPr>
          <w:sz w:val="20"/>
          <w:szCs w:val="20"/>
          <w:lang w:val="en-US" w:eastAsia="en-US"/>
        </w:rPr>
        <w:t>које</w:t>
      </w:r>
      <w:proofErr w:type="spellEnd"/>
      <w:r w:rsidRPr="00C916FB">
        <w:rPr>
          <w:sz w:val="20"/>
          <w:szCs w:val="20"/>
          <w:lang w:val="en-US" w:eastAsia="en-US"/>
        </w:rPr>
        <w:t xml:space="preserve"> </w:t>
      </w:r>
      <w:proofErr w:type="spellStart"/>
      <w:r w:rsidRPr="00C916FB">
        <w:rPr>
          <w:sz w:val="20"/>
          <w:szCs w:val="20"/>
          <w:lang w:val="en-US" w:eastAsia="en-US"/>
        </w:rPr>
        <w:t>заснива</w:t>
      </w:r>
      <w:proofErr w:type="spellEnd"/>
      <w:r w:rsidRPr="00C916FB">
        <w:rPr>
          <w:sz w:val="20"/>
          <w:szCs w:val="20"/>
          <w:lang w:val="en-US" w:eastAsia="en-US"/>
        </w:rPr>
        <w:t xml:space="preserve"> </w:t>
      </w:r>
      <w:proofErr w:type="spellStart"/>
      <w:r w:rsidRPr="00C916FB">
        <w:rPr>
          <w:sz w:val="20"/>
          <w:szCs w:val="20"/>
          <w:lang w:val="en-US" w:eastAsia="en-US"/>
        </w:rPr>
        <w:t>радни</w:t>
      </w:r>
      <w:proofErr w:type="spellEnd"/>
      <w:r w:rsidRPr="00C916FB">
        <w:rPr>
          <w:sz w:val="20"/>
          <w:szCs w:val="20"/>
          <w:lang w:val="en-US" w:eastAsia="en-US"/>
        </w:rPr>
        <w:t xml:space="preserve"> </w:t>
      </w:r>
      <w:proofErr w:type="spellStart"/>
      <w:r w:rsidRPr="00C916FB">
        <w:rPr>
          <w:sz w:val="20"/>
          <w:szCs w:val="20"/>
          <w:lang w:val="en-US" w:eastAsia="en-US"/>
        </w:rPr>
        <w:t>однос</w:t>
      </w:r>
      <w:proofErr w:type="spellEnd"/>
      <w:r w:rsidRPr="00C916FB">
        <w:rPr>
          <w:sz w:val="20"/>
          <w:szCs w:val="20"/>
          <w:lang w:val="en-US" w:eastAsia="en-US"/>
        </w:rPr>
        <w:t xml:space="preserve"> </w:t>
      </w:r>
      <w:proofErr w:type="spellStart"/>
      <w:r w:rsidRPr="00C916FB">
        <w:rPr>
          <w:sz w:val="20"/>
          <w:szCs w:val="20"/>
          <w:lang w:val="en-US" w:eastAsia="en-US"/>
        </w:rPr>
        <w:t>ради</w:t>
      </w:r>
      <w:proofErr w:type="spellEnd"/>
      <w:r w:rsidRPr="00C916FB">
        <w:rPr>
          <w:sz w:val="20"/>
          <w:szCs w:val="20"/>
          <w:lang w:val="en-US" w:eastAsia="en-US"/>
        </w:rPr>
        <w:t xml:space="preserve"> </w:t>
      </w:r>
      <w:proofErr w:type="spellStart"/>
      <w:r w:rsidRPr="00C916FB">
        <w:rPr>
          <w:sz w:val="20"/>
          <w:szCs w:val="20"/>
          <w:lang w:val="en-US" w:eastAsia="en-US"/>
        </w:rPr>
        <w:t>обављања</w:t>
      </w:r>
      <w:proofErr w:type="spellEnd"/>
      <w:r w:rsidRPr="00C916FB">
        <w:rPr>
          <w:sz w:val="20"/>
          <w:szCs w:val="20"/>
          <w:lang w:val="en-US" w:eastAsia="en-US"/>
        </w:rPr>
        <w:t xml:space="preserve"> </w:t>
      </w:r>
      <w:proofErr w:type="spellStart"/>
      <w:r w:rsidRPr="00C916FB">
        <w:rPr>
          <w:sz w:val="20"/>
          <w:szCs w:val="20"/>
          <w:lang w:val="en-US" w:eastAsia="en-US"/>
        </w:rPr>
        <w:t>пратећих</w:t>
      </w:r>
      <w:proofErr w:type="spellEnd"/>
      <w:r w:rsidRPr="00C916FB">
        <w:rPr>
          <w:sz w:val="20"/>
          <w:szCs w:val="20"/>
          <w:lang w:val="en-US" w:eastAsia="en-US"/>
        </w:rPr>
        <w:t xml:space="preserve">, </w:t>
      </w:r>
      <w:proofErr w:type="spellStart"/>
      <w:r w:rsidRPr="00C916FB">
        <w:rPr>
          <w:sz w:val="20"/>
          <w:szCs w:val="20"/>
          <w:lang w:val="en-US" w:eastAsia="en-US"/>
        </w:rPr>
        <w:t>помоћно-техничких</w:t>
      </w:r>
      <w:proofErr w:type="spellEnd"/>
      <w:r w:rsidRPr="00C916FB">
        <w:rPr>
          <w:sz w:val="20"/>
          <w:szCs w:val="20"/>
          <w:lang w:val="en-US" w:eastAsia="en-US"/>
        </w:rPr>
        <w:t xml:space="preserve"> </w:t>
      </w:r>
      <w:proofErr w:type="spellStart"/>
      <w:r w:rsidRPr="00C916FB">
        <w:rPr>
          <w:sz w:val="20"/>
          <w:szCs w:val="20"/>
          <w:lang w:val="en-US" w:eastAsia="en-US"/>
        </w:rPr>
        <w:t>послова</w:t>
      </w:r>
      <w:proofErr w:type="spellEnd"/>
      <w:r w:rsidRPr="00C916FB">
        <w:rPr>
          <w:sz w:val="20"/>
          <w:szCs w:val="20"/>
          <w:lang w:val="en-US" w:eastAsia="en-US"/>
        </w:rPr>
        <w:t xml:space="preserve"> у </w:t>
      </w:r>
      <w:proofErr w:type="spellStart"/>
      <w:r w:rsidRPr="00C916FB">
        <w:rPr>
          <w:sz w:val="20"/>
          <w:szCs w:val="20"/>
          <w:lang w:val="en-US" w:eastAsia="en-US"/>
        </w:rPr>
        <w:t>аутономној</w:t>
      </w:r>
      <w:proofErr w:type="spellEnd"/>
      <w:r w:rsidRPr="00C916FB">
        <w:rPr>
          <w:sz w:val="20"/>
          <w:szCs w:val="20"/>
          <w:lang w:val="en-US" w:eastAsia="en-US"/>
        </w:rPr>
        <w:t xml:space="preserve"> </w:t>
      </w:r>
      <w:proofErr w:type="spellStart"/>
      <w:r w:rsidRPr="00C916FB">
        <w:rPr>
          <w:sz w:val="20"/>
          <w:szCs w:val="20"/>
          <w:lang w:val="en-US" w:eastAsia="en-US"/>
        </w:rPr>
        <w:t>покрајини</w:t>
      </w:r>
      <w:proofErr w:type="spellEnd"/>
      <w:r w:rsidRPr="00C916FB">
        <w:rPr>
          <w:sz w:val="20"/>
          <w:szCs w:val="20"/>
          <w:lang w:val="en-US" w:eastAsia="en-US"/>
        </w:rPr>
        <w:t xml:space="preserve"> и </w:t>
      </w:r>
      <w:proofErr w:type="spellStart"/>
      <w:r w:rsidRPr="00C916FB">
        <w:rPr>
          <w:sz w:val="20"/>
          <w:szCs w:val="20"/>
          <w:lang w:val="en-US" w:eastAsia="en-US"/>
        </w:rPr>
        <w:t>јединици</w:t>
      </w:r>
      <w:proofErr w:type="spellEnd"/>
      <w:r w:rsidRPr="00C916FB">
        <w:rPr>
          <w:sz w:val="20"/>
          <w:szCs w:val="20"/>
          <w:lang w:val="en-US" w:eastAsia="en-US"/>
        </w:rPr>
        <w:t xml:space="preserve"> </w:t>
      </w:r>
      <w:proofErr w:type="spellStart"/>
      <w:r w:rsidRPr="00C916FB">
        <w:rPr>
          <w:sz w:val="20"/>
          <w:szCs w:val="20"/>
          <w:lang w:val="en-US" w:eastAsia="en-US"/>
        </w:rPr>
        <w:t>локалне</w:t>
      </w:r>
      <w:proofErr w:type="spellEnd"/>
      <w:r w:rsidRPr="00C916FB">
        <w:rPr>
          <w:sz w:val="20"/>
          <w:szCs w:val="20"/>
          <w:lang w:val="en-US" w:eastAsia="en-US"/>
        </w:rPr>
        <w:t xml:space="preserve"> </w:t>
      </w:r>
      <w:proofErr w:type="spellStart"/>
      <w:r w:rsidRPr="00C916FB">
        <w:rPr>
          <w:sz w:val="20"/>
          <w:szCs w:val="20"/>
          <w:lang w:val="en-US" w:eastAsia="en-US"/>
        </w:rPr>
        <w:t>самоуправе</w:t>
      </w:r>
      <w:proofErr w:type="spellEnd"/>
      <w:r w:rsidRPr="00C916FB">
        <w:rPr>
          <w:sz w:val="20"/>
          <w:szCs w:val="20"/>
          <w:lang w:val="en-US" w:eastAsia="en-US"/>
        </w:rPr>
        <w:t xml:space="preserve">. </w:t>
      </w:r>
    </w:p>
    <w:p w14:paraId="44196CFB" w14:textId="77777777" w:rsidR="00906C97" w:rsidRPr="00C916FB" w:rsidRDefault="00906C97" w:rsidP="00906C97">
      <w:pPr>
        <w:shd w:val="clear" w:color="auto" w:fill="FFFFFF"/>
        <w:spacing w:after="115"/>
        <w:jc w:val="both"/>
        <w:rPr>
          <w:sz w:val="20"/>
          <w:szCs w:val="20"/>
          <w:lang w:val="sr-Cyrl-CS" w:eastAsia="en-US"/>
        </w:rPr>
      </w:pPr>
      <w:r w:rsidRPr="00C916FB">
        <w:rPr>
          <w:sz w:val="20"/>
          <w:szCs w:val="20"/>
          <w:lang w:val="en-US" w:eastAsia="en-US"/>
        </w:rPr>
        <w:tab/>
        <w:t xml:space="preserve">У </w:t>
      </w:r>
      <w:proofErr w:type="spellStart"/>
      <w:r w:rsidRPr="00C916FB">
        <w:rPr>
          <w:sz w:val="20"/>
          <w:szCs w:val="20"/>
          <w:lang w:val="en-US" w:eastAsia="en-US"/>
        </w:rPr>
        <w:t>првом</w:t>
      </w:r>
      <w:proofErr w:type="spellEnd"/>
      <w:r w:rsidRPr="00C916FB">
        <w:rPr>
          <w:sz w:val="20"/>
          <w:szCs w:val="20"/>
          <w:lang w:val="en-US" w:eastAsia="en-US"/>
        </w:rPr>
        <w:t xml:space="preserve"> </w:t>
      </w:r>
      <w:proofErr w:type="spellStart"/>
      <w:r w:rsidRPr="00C916FB">
        <w:rPr>
          <w:sz w:val="20"/>
          <w:szCs w:val="20"/>
          <w:lang w:val="en-US" w:eastAsia="en-US"/>
        </w:rPr>
        <w:t>делу</w:t>
      </w:r>
      <w:proofErr w:type="spellEnd"/>
      <w:r w:rsidRPr="00C916FB">
        <w:rPr>
          <w:sz w:val="20"/>
          <w:szCs w:val="20"/>
          <w:lang w:val="en-US" w:eastAsia="en-US"/>
        </w:rPr>
        <w:t xml:space="preserve"> </w:t>
      </w:r>
      <w:proofErr w:type="spellStart"/>
      <w:r w:rsidRPr="00C916FB">
        <w:rPr>
          <w:sz w:val="20"/>
          <w:szCs w:val="20"/>
          <w:lang w:val="en-US" w:eastAsia="en-US"/>
        </w:rPr>
        <w:t>Кадровског</w:t>
      </w:r>
      <w:proofErr w:type="spellEnd"/>
      <w:r w:rsidRPr="00C916FB">
        <w:rPr>
          <w:sz w:val="20"/>
          <w:szCs w:val="20"/>
          <w:lang w:val="en-US" w:eastAsia="en-US"/>
        </w:rPr>
        <w:t xml:space="preserve"> </w:t>
      </w:r>
      <w:proofErr w:type="spellStart"/>
      <w:r w:rsidRPr="00C916FB">
        <w:rPr>
          <w:sz w:val="20"/>
          <w:szCs w:val="20"/>
          <w:lang w:val="en-US" w:eastAsia="en-US"/>
        </w:rPr>
        <w:t>плана</w:t>
      </w:r>
      <w:proofErr w:type="spellEnd"/>
      <w:r w:rsidRPr="00C916FB">
        <w:rPr>
          <w:sz w:val="20"/>
          <w:szCs w:val="20"/>
          <w:lang w:val="en-US" w:eastAsia="en-US"/>
        </w:rPr>
        <w:t xml:space="preserve"> </w:t>
      </w:r>
      <w:proofErr w:type="spellStart"/>
      <w:r w:rsidRPr="00C916FB">
        <w:rPr>
          <w:sz w:val="20"/>
          <w:szCs w:val="20"/>
          <w:lang w:val="en-US" w:eastAsia="en-US"/>
        </w:rPr>
        <w:t>приказан</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постојећи</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и </w:t>
      </w:r>
      <w:proofErr w:type="spellStart"/>
      <w:r w:rsidRPr="00C916FB">
        <w:rPr>
          <w:sz w:val="20"/>
          <w:szCs w:val="20"/>
          <w:lang w:val="en-US" w:eastAsia="en-US"/>
        </w:rPr>
        <w:t>намештеника</w:t>
      </w:r>
      <w:proofErr w:type="spellEnd"/>
      <w:r w:rsidRPr="00C916FB">
        <w:rPr>
          <w:sz w:val="20"/>
          <w:szCs w:val="20"/>
          <w:lang w:val="en-US" w:eastAsia="en-US"/>
        </w:rPr>
        <w:t xml:space="preserve"> </w:t>
      </w:r>
      <w:proofErr w:type="spellStart"/>
      <w:r w:rsidRPr="00C916FB">
        <w:rPr>
          <w:sz w:val="20"/>
          <w:szCs w:val="20"/>
          <w:lang w:val="en-US" w:eastAsia="en-US"/>
        </w:rPr>
        <w:t>који</w:t>
      </w:r>
      <w:proofErr w:type="spellEnd"/>
      <w:r w:rsidRPr="00C916FB">
        <w:rPr>
          <w:sz w:val="20"/>
          <w:szCs w:val="20"/>
          <w:lang w:val="en-US" w:eastAsia="en-US"/>
        </w:rPr>
        <w:t xml:space="preserve"> </w:t>
      </w:r>
      <w:proofErr w:type="spellStart"/>
      <w:r w:rsidRPr="00C916FB">
        <w:rPr>
          <w:sz w:val="20"/>
          <w:szCs w:val="20"/>
          <w:lang w:val="en-US" w:eastAsia="en-US"/>
        </w:rPr>
        <w:t>су</w:t>
      </w:r>
      <w:proofErr w:type="spellEnd"/>
      <w:r w:rsidRPr="00C916FB">
        <w:rPr>
          <w:sz w:val="20"/>
          <w:szCs w:val="20"/>
          <w:lang w:val="en-US" w:eastAsia="en-US"/>
        </w:rPr>
        <w:t xml:space="preserve"> </w:t>
      </w:r>
      <w:proofErr w:type="spellStart"/>
      <w:r w:rsidRPr="00C916FB">
        <w:rPr>
          <w:sz w:val="20"/>
          <w:szCs w:val="20"/>
          <w:lang w:val="en-US" w:eastAsia="en-US"/>
        </w:rPr>
        <w:t>запослени</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неодређено</w:t>
      </w:r>
      <w:proofErr w:type="spellEnd"/>
      <w:r w:rsidRPr="00C916FB">
        <w:rPr>
          <w:sz w:val="20"/>
          <w:szCs w:val="20"/>
          <w:lang w:val="en-US" w:eastAsia="en-US"/>
        </w:rPr>
        <w:t xml:space="preserve"> </w:t>
      </w:r>
      <w:proofErr w:type="spellStart"/>
      <w:r w:rsidRPr="00C916FB">
        <w:rPr>
          <w:sz w:val="20"/>
          <w:szCs w:val="20"/>
          <w:lang w:val="en-US" w:eastAsia="en-US"/>
        </w:rPr>
        <w:t>време</w:t>
      </w:r>
      <w:proofErr w:type="spellEnd"/>
      <w:r w:rsidRPr="00C916FB">
        <w:rPr>
          <w:sz w:val="20"/>
          <w:szCs w:val="20"/>
          <w:lang w:val="en-US" w:eastAsia="en-US"/>
        </w:rPr>
        <w:t xml:space="preserve"> </w:t>
      </w:r>
      <w:proofErr w:type="spellStart"/>
      <w:r w:rsidRPr="00C916FB">
        <w:rPr>
          <w:sz w:val="20"/>
          <w:szCs w:val="20"/>
          <w:lang w:val="en-US" w:eastAsia="en-US"/>
        </w:rPr>
        <w:t>према</w:t>
      </w:r>
      <w:proofErr w:type="spellEnd"/>
      <w:r w:rsidRPr="00C916FB">
        <w:rPr>
          <w:sz w:val="20"/>
          <w:szCs w:val="20"/>
          <w:lang w:val="en-US" w:eastAsia="en-US"/>
        </w:rPr>
        <w:t xml:space="preserve"> </w:t>
      </w:r>
      <w:proofErr w:type="spellStart"/>
      <w:r w:rsidRPr="00C916FB">
        <w:rPr>
          <w:sz w:val="20"/>
          <w:szCs w:val="20"/>
          <w:lang w:val="en-US" w:eastAsia="en-US"/>
        </w:rPr>
        <w:t>звању</w:t>
      </w:r>
      <w:proofErr w:type="spellEnd"/>
      <w:r w:rsidRPr="00C916FB">
        <w:rPr>
          <w:sz w:val="20"/>
          <w:szCs w:val="20"/>
          <w:lang w:val="en-US" w:eastAsia="en-US"/>
        </w:rPr>
        <w:t xml:space="preserve"> и </w:t>
      </w:r>
      <w:proofErr w:type="spellStart"/>
      <w:r w:rsidRPr="00C916FB">
        <w:rPr>
          <w:sz w:val="20"/>
          <w:szCs w:val="20"/>
          <w:lang w:val="en-US" w:eastAsia="en-US"/>
        </w:rPr>
        <w:t>броју</w:t>
      </w:r>
      <w:proofErr w:type="spellEnd"/>
      <w:r w:rsidRPr="00C916FB">
        <w:rPr>
          <w:sz w:val="20"/>
          <w:szCs w:val="20"/>
          <w:lang w:val="en-US" w:eastAsia="en-US"/>
        </w:rPr>
        <w:t xml:space="preserve"> </w:t>
      </w:r>
      <w:proofErr w:type="spellStart"/>
      <w:r w:rsidRPr="00C916FB">
        <w:rPr>
          <w:sz w:val="20"/>
          <w:szCs w:val="20"/>
          <w:lang w:val="en-US" w:eastAsia="en-US"/>
        </w:rPr>
        <w:t>извршилаца</w:t>
      </w:r>
      <w:proofErr w:type="spellEnd"/>
      <w:r w:rsidRPr="00C916FB">
        <w:rPr>
          <w:sz w:val="20"/>
          <w:szCs w:val="20"/>
          <w:lang w:val="en-US" w:eastAsia="en-US"/>
        </w:rPr>
        <w:t xml:space="preserve">, </w:t>
      </w:r>
      <w:proofErr w:type="spellStart"/>
      <w:r w:rsidRPr="00C916FB">
        <w:rPr>
          <w:sz w:val="20"/>
          <w:szCs w:val="20"/>
          <w:lang w:val="en-US" w:eastAsia="en-US"/>
        </w:rPr>
        <w:t>затим</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приказан</w:t>
      </w:r>
      <w:proofErr w:type="spellEnd"/>
      <w:r w:rsidRPr="00C916FB">
        <w:rPr>
          <w:sz w:val="20"/>
          <w:szCs w:val="20"/>
          <w:lang w:val="en-US" w:eastAsia="en-US"/>
        </w:rPr>
        <w:t xml:space="preserve"> </w:t>
      </w:r>
      <w:proofErr w:type="spellStart"/>
      <w:r w:rsidRPr="00C916FB">
        <w:rPr>
          <w:sz w:val="20"/>
          <w:szCs w:val="20"/>
          <w:lang w:val="en-US" w:eastAsia="en-US"/>
        </w:rPr>
        <w:t>постојећи</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у </w:t>
      </w:r>
      <w:proofErr w:type="spellStart"/>
      <w:r w:rsidRPr="00C916FB">
        <w:rPr>
          <w:sz w:val="20"/>
          <w:szCs w:val="20"/>
          <w:lang w:val="en-US" w:eastAsia="en-US"/>
        </w:rPr>
        <w:t>радном</w:t>
      </w:r>
      <w:proofErr w:type="spellEnd"/>
      <w:r w:rsidRPr="00C916FB">
        <w:rPr>
          <w:sz w:val="20"/>
          <w:szCs w:val="20"/>
          <w:lang w:val="en-US" w:eastAsia="en-US"/>
        </w:rPr>
        <w:t xml:space="preserve"> </w:t>
      </w:r>
      <w:proofErr w:type="spellStart"/>
      <w:r w:rsidRPr="00C916FB">
        <w:rPr>
          <w:sz w:val="20"/>
          <w:szCs w:val="20"/>
          <w:lang w:val="en-US" w:eastAsia="en-US"/>
        </w:rPr>
        <w:t>односу</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одређено</w:t>
      </w:r>
      <w:proofErr w:type="spellEnd"/>
      <w:r w:rsidRPr="00C916FB">
        <w:rPr>
          <w:sz w:val="20"/>
          <w:szCs w:val="20"/>
          <w:lang w:val="en-US" w:eastAsia="en-US"/>
        </w:rPr>
        <w:t xml:space="preserve"> </w:t>
      </w:r>
      <w:proofErr w:type="spellStart"/>
      <w:r w:rsidRPr="00C916FB">
        <w:rPr>
          <w:sz w:val="20"/>
          <w:szCs w:val="20"/>
          <w:lang w:val="en-US" w:eastAsia="en-US"/>
        </w:rPr>
        <w:t>време</w:t>
      </w:r>
      <w:proofErr w:type="spellEnd"/>
      <w:r w:rsidRPr="00C916FB">
        <w:rPr>
          <w:sz w:val="20"/>
          <w:szCs w:val="20"/>
          <w:lang w:val="en-US" w:eastAsia="en-US"/>
        </w:rPr>
        <w:t xml:space="preserve"> </w:t>
      </w:r>
      <w:proofErr w:type="spellStart"/>
      <w:r w:rsidRPr="00C916FB">
        <w:rPr>
          <w:sz w:val="20"/>
          <w:szCs w:val="20"/>
          <w:lang w:val="en-US" w:eastAsia="en-US"/>
        </w:rPr>
        <w:t>због</w:t>
      </w:r>
      <w:proofErr w:type="spellEnd"/>
      <w:r w:rsidRPr="00C916FB">
        <w:rPr>
          <w:sz w:val="20"/>
          <w:szCs w:val="20"/>
          <w:lang w:val="en-US" w:eastAsia="en-US"/>
        </w:rPr>
        <w:t xml:space="preserve"> </w:t>
      </w:r>
      <w:proofErr w:type="spellStart"/>
      <w:r w:rsidRPr="00C916FB">
        <w:rPr>
          <w:sz w:val="20"/>
          <w:szCs w:val="20"/>
          <w:lang w:val="en-US" w:eastAsia="en-US"/>
        </w:rPr>
        <w:t>повећаног</w:t>
      </w:r>
      <w:proofErr w:type="spellEnd"/>
      <w:r w:rsidRPr="00C916FB">
        <w:rPr>
          <w:sz w:val="20"/>
          <w:szCs w:val="20"/>
          <w:lang w:val="en-US" w:eastAsia="en-US"/>
        </w:rPr>
        <w:t xml:space="preserve"> </w:t>
      </w:r>
      <w:proofErr w:type="spellStart"/>
      <w:r w:rsidRPr="00C916FB">
        <w:rPr>
          <w:sz w:val="20"/>
          <w:szCs w:val="20"/>
          <w:lang w:val="en-US" w:eastAsia="en-US"/>
        </w:rPr>
        <w:t>обима</w:t>
      </w:r>
      <w:proofErr w:type="spellEnd"/>
      <w:r w:rsidRPr="00C916FB">
        <w:rPr>
          <w:sz w:val="20"/>
          <w:szCs w:val="20"/>
          <w:lang w:val="en-US" w:eastAsia="en-US"/>
        </w:rPr>
        <w:t xml:space="preserve"> </w:t>
      </w:r>
      <w:proofErr w:type="spellStart"/>
      <w:r w:rsidRPr="00C916FB">
        <w:rPr>
          <w:sz w:val="20"/>
          <w:szCs w:val="20"/>
          <w:lang w:val="en-US" w:eastAsia="en-US"/>
        </w:rPr>
        <w:t>посла</w:t>
      </w:r>
      <w:proofErr w:type="spellEnd"/>
      <w:r w:rsidRPr="00C916FB">
        <w:rPr>
          <w:sz w:val="20"/>
          <w:szCs w:val="20"/>
          <w:lang w:val="en-US" w:eastAsia="en-US"/>
        </w:rPr>
        <w:t xml:space="preserve"> и у </w:t>
      </w:r>
      <w:proofErr w:type="spellStart"/>
      <w:r w:rsidRPr="00C916FB">
        <w:rPr>
          <w:sz w:val="20"/>
          <w:szCs w:val="20"/>
          <w:lang w:val="en-US" w:eastAsia="en-US"/>
        </w:rPr>
        <w:t>Кабинету</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r w:rsidRPr="00C916FB">
        <w:rPr>
          <w:sz w:val="20"/>
          <w:szCs w:val="20"/>
          <w:lang w:val="sr-Cyrl-RS" w:eastAsia="en-US"/>
        </w:rPr>
        <w:t>као</w:t>
      </w:r>
      <w:r w:rsidRPr="00C916FB">
        <w:rPr>
          <w:sz w:val="20"/>
          <w:szCs w:val="20"/>
          <w:lang w:val="en-US" w:eastAsia="en-US"/>
        </w:rPr>
        <w:t xml:space="preserve"> </w:t>
      </w:r>
      <w:r w:rsidRPr="00C916FB">
        <w:rPr>
          <w:sz w:val="20"/>
          <w:szCs w:val="20"/>
          <w:lang w:val="sr-Cyrl-RS" w:eastAsia="en-US"/>
        </w:rPr>
        <w:t>и број</w:t>
      </w:r>
      <w:r w:rsidRPr="00C916FB">
        <w:rPr>
          <w:sz w:val="20"/>
          <w:szCs w:val="20"/>
          <w:lang w:val="en-US" w:eastAsia="en-US"/>
        </w:rPr>
        <w:t xml:space="preserve"> </w:t>
      </w:r>
      <w:proofErr w:type="spellStart"/>
      <w:r w:rsidRPr="00C916FB">
        <w:rPr>
          <w:sz w:val="20"/>
          <w:szCs w:val="20"/>
          <w:lang w:val="en-US" w:eastAsia="en-US"/>
        </w:rPr>
        <w:t>приправни</w:t>
      </w:r>
      <w:proofErr w:type="spellEnd"/>
      <w:r w:rsidRPr="00C916FB">
        <w:rPr>
          <w:sz w:val="20"/>
          <w:szCs w:val="20"/>
          <w:lang w:val="sr-Cyrl-RS" w:eastAsia="en-US"/>
        </w:rPr>
        <w:t>ка</w:t>
      </w:r>
      <w:r w:rsidRPr="00C916FB">
        <w:rPr>
          <w:sz w:val="20"/>
          <w:szCs w:val="20"/>
          <w:lang w:val="en-US" w:eastAsia="en-US"/>
        </w:rPr>
        <w:t xml:space="preserve">.  </w:t>
      </w:r>
      <w:proofErr w:type="spellStart"/>
      <w:r w:rsidRPr="00C916FB">
        <w:rPr>
          <w:sz w:val="20"/>
          <w:szCs w:val="20"/>
          <w:lang w:val="en-US" w:eastAsia="en-US"/>
        </w:rPr>
        <w:t>После</w:t>
      </w:r>
      <w:proofErr w:type="spellEnd"/>
      <w:r w:rsidRPr="00C916FB">
        <w:rPr>
          <w:sz w:val="20"/>
          <w:szCs w:val="20"/>
          <w:lang w:val="en-US" w:eastAsia="en-US"/>
        </w:rPr>
        <w:t xml:space="preserve"> </w:t>
      </w:r>
      <w:proofErr w:type="spellStart"/>
      <w:r w:rsidRPr="00C916FB">
        <w:rPr>
          <w:sz w:val="20"/>
          <w:szCs w:val="20"/>
          <w:lang w:val="en-US" w:eastAsia="en-US"/>
        </w:rPr>
        <w:t>постојећег</w:t>
      </w:r>
      <w:proofErr w:type="spellEnd"/>
      <w:r w:rsidRPr="00C916FB">
        <w:rPr>
          <w:sz w:val="20"/>
          <w:szCs w:val="20"/>
          <w:lang w:val="en-US" w:eastAsia="en-US"/>
        </w:rPr>
        <w:t xml:space="preserve"> </w:t>
      </w:r>
      <w:proofErr w:type="spellStart"/>
      <w:r w:rsidRPr="00C916FB">
        <w:rPr>
          <w:sz w:val="20"/>
          <w:szCs w:val="20"/>
          <w:lang w:val="en-US" w:eastAsia="en-US"/>
        </w:rPr>
        <w:t>броја</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proofErr w:type="spellStart"/>
      <w:r w:rsidRPr="00C916FB">
        <w:rPr>
          <w:sz w:val="20"/>
          <w:szCs w:val="20"/>
          <w:lang w:val="en-US" w:eastAsia="en-US"/>
        </w:rPr>
        <w:t>приказан</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планиран</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r w:rsidRPr="00C916FB">
        <w:rPr>
          <w:sz w:val="20"/>
          <w:szCs w:val="20"/>
          <w:lang w:val="sr-Cyrl-RS" w:eastAsia="en-US"/>
        </w:rPr>
        <w:t>за</w:t>
      </w:r>
      <w:r w:rsidRPr="00C916FB">
        <w:rPr>
          <w:sz w:val="20"/>
          <w:szCs w:val="20"/>
          <w:lang w:val="en-US" w:eastAsia="en-US"/>
        </w:rPr>
        <w:t xml:space="preserve"> 20</w:t>
      </w:r>
      <w:r w:rsidRPr="00C916FB">
        <w:rPr>
          <w:sz w:val="20"/>
          <w:szCs w:val="20"/>
          <w:lang w:val="sr-Cyrl-RS" w:eastAsia="en-US"/>
        </w:rPr>
        <w:t>23</w:t>
      </w:r>
      <w:r w:rsidRPr="00C916FB">
        <w:rPr>
          <w:sz w:val="20"/>
          <w:szCs w:val="20"/>
          <w:lang w:val="en-US" w:eastAsia="en-US"/>
        </w:rPr>
        <w:t xml:space="preserve">. </w:t>
      </w:r>
      <w:proofErr w:type="spellStart"/>
      <w:r w:rsidRPr="00C916FB">
        <w:rPr>
          <w:sz w:val="20"/>
          <w:szCs w:val="20"/>
          <w:lang w:val="en-US" w:eastAsia="en-US"/>
        </w:rPr>
        <w:t>годин</w:t>
      </w:r>
      <w:proofErr w:type="spellEnd"/>
      <w:r w:rsidRPr="00C916FB">
        <w:rPr>
          <w:sz w:val="20"/>
          <w:szCs w:val="20"/>
          <w:lang w:val="sr-Cyrl-RS" w:eastAsia="en-US"/>
        </w:rPr>
        <w:t>у</w:t>
      </w:r>
      <w:r w:rsidRPr="00C916FB">
        <w:rPr>
          <w:sz w:val="20"/>
          <w:szCs w:val="20"/>
          <w:lang w:val="en-US" w:eastAsia="en-US"/>
        </w:rPr>
        <w:t xml:space="preserve"> и </w:t>
      </w:r>
      <w:proofErr w:type="spellStart"/>
      <w:r w:rsidRPr="00C916FB">
        <w:rPr>
          <w:sz w:val="20"/>
          <w:szCs w:val="20"/>
          <w:lang w:val="en-US" w:eastAsia="en-US"/>
        </w:rPr>
        <w:t>то</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неодређе</w:t>
      </w:r>
      <w:proofErr w:type="spellEnd"/>
      <w:r w:rsidRPr="00C916FB">
        <w:rPr>
          <w:sz w:val="20"/>
          <w:szCs w:val="20"/>
          <w:lang w:val="sr-Cyrl-RS" w:eastAsia="en-US"/>
        </w:rPr>
        <w:t>н</w:t>
      </w:r>
      <w:r w:rsidRPr="00C916FB">
        <w:rPr>
          <w:sz w:val="20"/>
          <w:szCs w:val="20"/>
          <w:lang w:val="en-US" w:eastAsia="en-US"/>
        </w:rPr>
        <w:t xml:space="preserve">о </w:t>
      </w:r>
      <w:proofErr w:type="spellStart"/>
      <w:r w:rsidRPr="00C916FB">
        <w:rPr>
          <w:sz w:val="20"/>
          <w:szCs w:val="20"/>
          <w:lang w:val="en-US" w:eastAsia="en-US"/>
        </w:rPr>
        <w:t>време</w:t>
      </w:r>
      <w:proofErr w:type="spellEnd"/>
      <w:r w:rsidRPr="00C916FB">
        <w:rPr>
          <w:sz w:val="20"/>
          <w:szCs w:val="20"/>
          <w:lang w:val="en-US" w:eastAsia="en-US"/>
        </w:rPr>
        <w:t xml:space="preserve"> и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одређено</w:t>
      </w:r>
      <w:proofErr w:type="spellEnd"/>
      <w:r w:rsidRPr="00C916FB">
        <w:rPr>
          <w:sz w:val="20"/>
          <w:szCs w:val="20"/>
          <w:lang w:val="en-US" w:eastAsia="en-US"/>
        </w:rPr>
        <w:t xml:space="preserve"> </w:t>
      </w:r>
      <w:proofErr w:type="spellStart"/>
      <w:r w:rsidRPr="00C916FB">
        <w:rPr>
          <w:sz w:val="20"/>
          <w:szCs w:val="20"/>
          <w:lang w:val="en-US" w:eastAsia="en-US"/>
        </w:rPr>
        <w:t>време</w:t>
      </w:r>
      <w:proofErr w:type="spellEnd"/>
      <w:r w:rsidRPr="00C916FB">
        <w:rPr>
          <w:sz w:val="20"/>
          <w:szCs w:val="20"/>
          <w:lang w:val="en-US" w:eastAsia="en-US"/>
        </w:rPr>
        <w:t xml:space="preserve"> </w:t>
      </w:r>
      <w:proofErr w:type="spellStart"/>
      <w:r w:rsidRPr="00C916FB">
        <w:rPr>
          <w:sz w:val="20"/>
          <w:szCs w:val="20"/>
          <w:lang w:val="en-US" w:eastAsia="en-US"/>
        </w:rPr>
        <w:t>због</w:t>
      </w:r>
      <w:proofErr w:type="spellEnd"/>
      <w:r w:rsidRPr="00C916FB">
        <w:rPr>
          <w:sz w:val="20"/>
          <w:szCs w:val="20"/>
          <w:lang w:val="en-US" w:eastAsia="en-US"/>
        </w:rPr>
        <w:t xml:space="preserve"> </w:t>
      </w:r>
      <w:proofErr w:type="spellStart"/>
      <w:r w:rsidRPr="00C916FB">
        <w:rPr>
          <w:sz w:val="20"/>
          <w:szCs w:val="20"/>
          <w:lang w:val="en-US" w:eastAsia="en-US"/>
        </w:rPr>
        <w:t>повећаног</w:t>
      </w:r>
      <w:proofErr w:type="spellEnd"/>
      <w:r w:rsidRPr="00C916FB">
        <w:rPr>
          <w:sz w:val="20"/>
          <w:szCs w:val="20"/>
          <w:lang w:val="en-US" w:eastAsia="en-US"/>
        </w:rPr>
        <w:t xml:space="preserve"> </w:t>
      </w:r>
      <w:proofErr w:type="spellStart"/>
      <w:r w:rsidRPr="00C916FB">
        <w:rPr>
          <w:sz w:val="20"/>
          <w:szCs w:val="20"/>
          <w:lang w:val="en-US" w:eastAsia="en-US"/>
        </w:rPr>
        <w:t>обима</w:t>
      </w:r>
      <w:proofErr w:type="spellEnd"/>
      <w:r w:rsidRPr="00C916FB">
        <w:rPr>
          <w:sz w:val="20"/>
          <w:szCs w:val="20"/>
          <w:lang w:val="en-US" w:eastAsia="en-US"/>
        </w:rPr>
        <w:t xml:space="preserve"> </w:t>
      </w:r>
      <w:proofErr w:type="spellStart"/>
      <w:r w:rsidRPr="00C916FB">
        <w:rPr>
          <w:sz w:val="20"/>
          <w:szCs w:val="20"/>
          <w:lang w:val="en-US" w:eastAsia="en-US"/>
        </w:rPr>
        <w:t>посла</w:t>
      </w:r>
      <w:proofErr w:type="spellEnd"/>
      <w:r w:rsidRPr="00C916FB">
        <w:rPr>
          <w:sz w:val="20"/>
          <w:szCs w:val="20"/>
          <w:lang w:val="en-US" w:eastAsia="en-US"/>
        </w:rPr>
        <w:t xml:space="preserve"> и у </w:t>
      </w:r>
      <w:proofErr w:type="spellStart"/>
      <w:r w:rsidRPr="00C916FB">
        <w:rPr>
          <w:sz w:val="20"/>
          <w:szCs w:val="20"/>
          <w:lang w:val="en-US" w:eastAsia="en-US"/>
        </w:rPr>
        <w:t>Кабинету</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sr-Cyrl-RS" w:eastAsia="en-US"/>
        </w:rPr>
        <w:t xml:space="preserve">, као </w:t>
      </w:r>
      <w:r w:rsidRPr="00C916FB">
        <w:rPr>
          <w:sz w:val="20"/>
          <w:szCs w:val="20"/>
          <w:lang w:val="en-US" w:eastAsia="en-US"/>
        </w:rPr>
        <w:t xml:space="preserve">и </w:t>
      </w:r>
      <w:r w:rsidRPr="00C916FB">
        <w:rPr>
          <w:sz w:val="20"/>
          <w:szCs w:val="20"/>
          <w:lang w:val="sr-Cyrl-RS" w:eastAsia="en-US"/>
        </w:rPr>
        <w:t xml:space="preserve">број </w:t>
      </w:r>
      <w:proofErr w:type="spellStart"/>
      <w:r w:rsidRPr="00C916FB">
        <w:rPr>
          <w:sz w:val="20"/>
          <w:szCs w:val="20"/>
          <w:lang w:val="en-US" w:eastAsia="en-US"/>
        </w:rPr>
        <w:t>приправни</w:t>
      </w:r>
      <w:proofErr w:type="spellEnd"/>
      <w:r w:rsidRPr="00C916FB">
        <w:rPr>
          <w:sz w:val="20"/>
          <w:szCs w:val="20"/>
          <w:lang w:val="sr-Cyrl-RS" w:eastAsia="en-US"/>
        </w:rPr>
        <w:t>ка</w:t>
      </w:r>
      <w:r w:rsidRPr="00C916FB">
        <w:rPr>
          <w:sz w:val="20"/>
          <w:szCs w:val="20"/>
          <w:lang w:val="en-US" w:eastAsia="en-US"/>
        </w:rPr>
        <w:t>.</w:t>
      </w:r>
    </w:p>
    <w:p w14:paraId="1E76AC48" w14:textId="77777777" w:rsidR="00906C97" w:rsidRPr="00C916FB" w:rsidRDefault="00906C97" w:rsidP="00906C97">
      <w:pPr>
        <w:shd w:val="clear" w:color="auto" w:fill="FFFFFF"/>
        <w:spacing w:after="115"/>
        <w:jc w:val="both"/>
        <w:rPr>
          <w:sz w:val="20"/>
          <w:szCs w:val="20"/>
          <w:lang w:val="en-US" w:eastAsia="en-US"/>
        </w:rPr>
      </w:pPr>
      <w:r w:rsidRPr="00C916FB">
        <w:rPr>
          <w:sz w:val="20"/>
          <w:szCs w:val="20"/>
          <w:lang w:val="en-US" w:eastAsia="en-US"/>
        </w:rPr>
        <w:tab/>
        <w:t xml:space="preserve">У </w:t>
      </w:r>
      <w:proofErr w:type="spellStart"/>
      <w:r w:rsidRPr="00C916FB">
        <w:rPr>
          <w:sz w:val="20"/>
          <w:szCs w:val="20"/>
          <w:lang w:val="en-US" w:eastAsia="en-US"/>
        </w:rPr>
        <w:t>другом</w:t>
      </w:r>
      <w:proofErr w:type="spellEnd"/>
      <w:r w:rsidRPr="00C916FB">
        <w:rPr>
          <w:sz w:val="20"/>
          <w:szCs w:val="20"/>
          <w:lang w:val="en-US" w:eastAsia="en-US"/>
        </w:rPr>
        <w:t xml:space="preserve"> </w:t>
      </w:r>
      <w:proofErr w:type="spellStart"/>
      <w:r w:rsidRPr="00C916FB">
        <w:rPr>
          <w:sz w:val="20"/>
          <w:szCs w:val="20"/>
          <w:lang w:val="en-US" w:eastAsia="en-US"/>
        </w:rPr>
        <w:t>делу</w:t>
      </w:r>
      <w:proofErr w:type="spellEnd"/>
      <w:r w:rsidRPr="00C916FB">
        <w:rPr>
          <w:sz w:val="20"/>
          <w:szCs w:val="20"/>
          <w:lang w:val="en-US" w:eastAsia="en-US"/>
        </w:rPr>
        <w:t xml:space="preserve"> </w:t>
      </w:r>
      <w:proofErr w:type="spellStart"/>
      <w:r w:rsidRPr="00C916FB">
        <w:rPr>
          <w:sz w:val="20"/>
          <w:szCs w:val="20"/>
          <w:lang w:val="en-US" w:eastAsia="en-US"/>
        </w:rPr>
        <w:t>табеларно</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приказана</w:t>
      </w:r>
      <w:proofErr w:type="spellEnd"/>
      <w:r w:rsidRPr="00C916FB">
        <w:rPr>
          <w:sz w:val="20"/>
          <w:szCs w:val="20"/>
          <w:lang w:val="en-US" w:eastAsia="en-US"/>
        </w:rPr>
        <w:t xml:space="preserve"> </w:t>
      </w:r>
      <w:proofErr w:type="spellStart"/>
      <w:r w:rsidRPr="00C916FB">
        <w:rPr>
          <w:sz w:val="20"/>
          <w:szCs w:val="20"/>
          <w:lang w:val="en-US" w:eastAsia="en-US"/>
        </w:rPr>
        <w:t>горе</w:t>
      </w:r>
      <w:proofErr w:type="spellEnd"/>
      <w:r w:rsidRPr="00C916FB">
        <w:rPr>
          <w:sz w:val="20"/>
          <w:szCs w:val="20"/>
          <w:lang w:val="en-US" w:eastAsia="en-US"/>
        </w:rPr>
        <w:t xml:space="preserve"> </w:t>
      </w:r>
      <w:proofErr w:type="spellStart"/>
      <w:r w:rsidRPr="00C916FB">
        <w:rPr>
          <w:sz w:val="20"/>
          <w:szCs w:val="20"/>
          <w:lang w:val="en-US" w:eastAsia="en-US"/>
        </w:rPr>
        <w:t>наведена</w:t>
      </w:r>
      <w:proofErr w:type="spellEnd"/>
      <w:r w:rsidRPr="00C916FB">
        <w:rPr>
          <w:sz w:val="20"/>
          <w:szCs w:val="20"/>
          <w:lang w:val="en-US" w:eastAsia="en-US"/>
        </w:rPr>
        <w:t xml:space="preserve"> </w:t>
      </w:r>
      <w:proofErr w:type="spellStart"/>
      <w:r w:rsidRPr="00C916FB">
        <w:rPr>
          <w:sz w:val="20"/>
          <w:szCs w:val="20"/>
          <w:lang w:val="en-US" w:eastAsia="en-US"/>
        </w:rPr>
        <w:t>структура</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у </w:t>
      </w:r>
      <w:proofErr w:type="spellStart"/>
      <w:r w:rsidRPr="00C916FB">
        <w:rPr>
          <w:sz w:val="20"/>
          <w:szCs w:val="20"/>
          <w:lang w:val="en-US" w:eastAsia="en-US"/>
        </w:rPr>
        <w:t>Општинском</w:t>
      </w:r>
      <w:proofErr w:type="spellEnd"/>
      <w:r w:rsidRPr="00C916FB">
        <w:rPr>
          <w:sz w:val="20"/>
          <w:szCs w:val="20"/>
          <w:lang w:val="en-US" w:eastAsia="en-US"/>
        </w:rPr>
        <w:t xml:space="preserve"> </w:t>
      </w:r>
      <w:proofErr w:type="spellStart"/>
      <w:r w:rsidRPr="00C916FB">
        <w:rPr>
          <w:sz w:val="20"/>
          <w:szCs w:val="20"/>
          <w:lang w:val="en-US" w:eastAsia="en-US"/>
        </w:rPr>
        <w:t>правобранилаштву</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Ивањица</w:t>
      </w:r>
      <w:proofErr w:type="spellEnd"/>
      <w:r w:rsidRPr="00C916FB">
        <w:rPr>
          <w:sz w:val="20"/>
          <w:szCs w:val="20"/>
          <w:lang w:val="en-US" w:eastAsia="en-US"/>
        </w:rPr>
        <w:t>.</w:t>
      </w:r>
    </w:p>
    <w:p w14:paraId="49BC0A7E" w14:textId="77777777" w:rsidR="00906C97" w:rsidRPr="00C916FB" w:rsidRDefault="00906C97" w:rsidP="00906C97">
      <w:pPr>
        <w:shd w:val="clear" w:color="auto" w:fill="FFFFFF"/>
        <w:spacing w:after="115"/>
        <w:ind w:firstLine="720"/>
        <w:jc w:val="both"/>
        <w:rPr>
          <w:sz w:val="20"/>
          <w:szCs w:val="20"/>
          <w:lang w:val="en-US" w:eastAsia="en-US"/>
        </w:rPr>
      </w:pPr>
      <w:proofErr w:type="spellStart"/>
      <w:r w:rsidRPr="00C916FB">
        <w:rPr>
          <w:sz w:val="20"/>
          <w:szCs w:val="20"/>
          <w:lang w:val="en-US" w:eastAsia="en-US"/>
        </w:rPr>
        <w:t>Током</w:t>
      </w:r>
      <w:proofErr w:type="spellEnd"/>
      <w:r w:rsidRPr="00C916FB">
        <w:rPr>
          <w:sz w:val="20"/>
          <w:szCs w:val="20"/>
          <w:lang w:val="en-US" w:eastAsia="en-US"/>
        </w:rPr>
        <w:t xml:space="preserve"> 20</w:t>
      </w:r>
      <w:r w:rsidRPr="00C916FB">
        <w:rPr>
          <w:sz w:val="20"/>
          <w:szCs w:val="20"/>
          <w:lang w:val="sr-Cyrl-RS" w:eastAsia="en-US"/>
        </w:rPr>
        <w:t>22</w:t>
      </w:r>
      <w:r w:rsidRPr="00C916FB">
        <w:rPr>
          <w:sz w:val="20"/>
          <w:szCs w:val="20"/>
          <w:lang w:val="en-US" w:eastAsia="en-US"/>
        </w:rPr>
        <w:t xml:space="preserve">. </w:t>
      </w:r>
      <w:r w:rsidRPr="00C916FB">
        <w:rPr>
          <w:sz w:val="20"/>
          <w:szCs w:val="20"/>
          <w:lang w:val="sr-Cyrl-RS" w:eastAsia="en-US"/>
        </w:rPr>
        <w:t>г</w:t>
      </w:r>
      <w:proofErr w:type="spellStart"/>
      <w:r w:rsidRPr="00C916FB">
        <w:rPr>
          <w:sz w:val="20"/>
          <w:szCs w:val="20"/>
          <w:lang w:val="en-US" w:eastAsia="en-US"/>
        </w:rPr>
        <w:t>одине</w:t>
      </w:r>
      <w:proofErr w:type="spellEnd"/>
      <w:r w:rsidRPr="00C916FB">
        <w:rPr>
          <w:sz w:val="20"/>
          <w:szCs w:val="20"/>
          <w:lang w:val="sr-Cyrl-RS" w:eastAsia="en-US"/>
        </w:rPr>
        <w:t>, у Општинској управи општине Ивањица, у</w:t>
      </w:r>
      <w:r w:rsidRPr="00C916FB">
        <w:rPr>
          <w:sz w:val="20"/>
          <w:szCs w:val="20"/>
          <w:lang w:val="en-US" w:eastAsia="en-US"/>
        </w:rPr>
        <w:t xml:space="preserve"> </w:t>
      </w:r>
      <w:proofErr w:type="spellStart"/>
      <w:r w:rsidRPr="00C916FB">
        <w:rPr>
          <w:sz w:val="20"/>
          <w:szCs w:val="20"/>
          <w:lang w:val="en-US" w:eastAsia="en-US"/>
        </w:rPr>
        <w:t>месецу</w:t>
      </w:r>
      <w:proofErr w:type="spellEnd"/>
      <w:r w:rsidRPr="00C916FB">
        <w:rPr>
          <w:sz w:val="20"/>
          <w:szCs w:val="20"/>
          <w:lang w:val="en-US" w:eastAsia="en-US"/>
        </w:rPr>
        <w:t xml:space="preserve"> </w:t>
      </w:r>
      <w:r w:rsidRPr="00C916FB">
        <w:rPr>
          <w:sz w:val="20"/>
          <w:szCs w:val="20"/>
          <w:lang w:val="sr-Cyrl-RS" w:eastAsia="en-US"/>
        </w:rPr>
        <w:t xml:space="preserve">новембру </w:t>
      </w:r>
      <w:r w:rsidRPr="00C916FB">
        <w:rPr>
          <w:sz w:val="20"/>
          <w:szCs w:val="20"/>
          <w:lang w:val="en-US" w:eastAsia="en-US"/>
        </w:rPr>
        <w:t>20</w:t>
      </w:r>
      <w:r w:rsidRPr="00C916FB">
        <w:rPr>
          <w:sz w:val="20"/>
          <w:szCs w:val="20"/>
          <w:lang w:val="sr-Cyrl-RS" w:eastAsia="en-US"/>
        </w:rPr>
        <w:t>22</w:t>
      </w:r>
      <w:r w:rsidRPr="00C916FB">
        <w:rPr>
          <w:sz w:val="20"/>
          <w:szCs w:val="20"/>
          <w:lang w:val="en-US" w:eastAsia="en-US"/>
        </w:rPr>
        <w:t xml:space="preserve">. </w:t>
      </w:r>
      <w:proofErr w:type="spellStart"/>
      <w:r w:rsidRPr="00C916FB">
        <w:rPr>
          <w:sz w:val="20"/>
          <w:szCs w:val="20"/>
          <w:lang w:val="en-US" w:eastAsia="en-US"/>
        </w:rPr>
        <w:t>године</w:t>
      </w:r>
      <w:proofErr w:type="spellEnd"/>
      <w:r w:rsidRPr="00C916FB">
        <w:rPr>
          <w:sz w:val="20"/>
          <w:szCs w:val="20"/>
          <w:lang w:val="en-US" w:eastAsia="en-US"/>
        </w:rPr>
        <w:t xml:space="preserve"> </w:t>
      </w:r>
      <w:proofErr w:type="spellStart"/>
      <w:r w:rsidRPr="00C916FB">
        <w:rPr>
          <w:sz w:val="20"/>
          <w:szCs w:val="20"/>
          <w:lang w:val="en-US" w:eastAsia="en-US"/>
        </w:rPr>
        <w:t>једном</w:t>
      </w:r>
      <w:proofErr w:type="spellEnd"/>
      <w:r w:rsidRPr="00C916FB">
        <w:rPr>
          <w:sz w:val="20"/>
          <w:szCs w:val="20"/>
          <w:lang w:val="en-US" w:eastAsia="en-US"/>
        </w:rPr>
        <w:t xml:space="preserve"> </w:t>
      </w:r>
      <w:proofErr w:type="spellStart"/>
      <w:r w:rsidRPr="00C916FB">
        <w:rPr>
          <w:sz w:val="20"/>
          <w:szCs w:val="20"/>
          <w:lang w:val="en-US" w:eastAsia="en-US"/>
        </w:rPr>
        <w:t>службенику</w:t>
      </w:r>
      <w:proofErr w:type="spellEnd"/>
      <w:r w:rsidRPr="00C916FB">
        <w:rPr>
          <w:sz w:val="20"/>
          <w:szCs w:val="20"/>
          <w:lang w:val="en-US" w:eastAsia="en-US"/>
        </w:rPr>
        <w:t xml:space="preserve"> </w:t>
      </w:r>
      <w:r w:rsidRPr="00C916FB">
        <w:rPr>
          <w:sz w:val="20"/>
          <w:szCs w:val="20"/>
          <w:lang w:val="sr-Cyrl-RS" w:eastAsia="en-US"/>
        </w:rPr>
        <w:t xml:space="preserve">распоређеном на радном месту </w:t>
      </w:r>
      <w:proofErr w:type="spellStart"/>
      <w:r w:rsidRPr="00C916FB">
        <w:rPr>
          <w:sz w:val="20"/>
          <w:szCs w:val="20"/>
          <w:lang w:val="en-US" w:eastAsia="en-US"/>
        </w:rPr>
        <w:t>разврстаном</w:t>
      </w:r>
      <w:proofErr w:type="spellEnd"/>
      <w:r w:rsidRPr="00C916FB">
        <w:rPr>
          <w:sz w:val="20"/>
          <w:szCs w:val="20"/>
          <w:lang w:val="en-US" w:eastAsia="en-US"/>
        </w:rPr>
        <w:t xml:space="preserve"> у </w:t>
      </w:r>
      <w:proofErr w:type="spellStart"/>
      <w:r w:rsidRPr="00C916FB">
        <w:rPr>
          <w:sz w:val="20"/>
          <w:szCs w:val="20"/>
          <w:lang w:val="en-US" w:eastAsia="en-US"/>
        </w:rPr>
        <w:t>звање</w:t>
      </w:r>
      <w:proofErr w:type="spellEnd"/>
      <w:r w:rsidRPr="00C916FB">
        <w:rPr>
          <w:sz w:val="20"/>
          <w:szCs w:val="20"/>
          <w:lang w:val="en-US" w:eastAsia="en-US"/>
        </w:rPr>
        <w:t xml:space="preserve"> „</w:t>
      </w:r>
      <w:r w:rsidRPr="00C916FB">
        <w:rPr>
          <w:sz w:val="20"/>
          <w:szCs w:val="20"/>
          <w:lang w:val="sr-Cyrl-RS" w:eastAsia="en-US"/>
        </w:rPr>
        <w:t>виши референт</w:t>
      </w:r>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престао</w:t>
      </w:r>
      <w:proofErr w:type="spellEnd"/>
      <w:r w:rsidRPr="00C916FB">
        <w:rPr>
          <w:sz w:val="20"/>
          <w:szCs w:val="20"/>
          <w:lang w:val="en-US" w:eastAsia="en-US"/>
        </w:rPr>
        <w:t xml:space="preserve"> </w:t>
      </w:r>
      <w:proofErr w:type="spellStart"/>
      <w:r w:rsidRPr="00C916FB">
        <w:rPr>
          <w:sz w:val="20"/>
          <w:szCs w:val="20"/>
          <w:lang w:val="en-US" w:eastAsia="en-US"/>
        </w:rPr>
        <w:t>радни</w:t>
      </w:r>
      <w:proofErr w:type="spellEnd"/>
      <w:r w:rsidRPr="00C916FB">
        <w:rPr>
          <w:sz w:val="20"/>
          <w:szCs w:val="20"/>
          <w:lang w:val="en-US" w:eastAsia="en-US"/>
        </w:rPr>
        <w:t xml:space="preserve"> </w:t>
      </w:r>
      <w:proofErr w:type="spellStart"/>
      <w:r w:rsidRPr="00C916FB">
        <w:rPr>
          <w:sz w:val="20"/>
          <w:szCs w:val="20"/>
          <w:lang w:val="en-US" w:eastAsia="en-US"/>
        </w:rPr>
        <w:t>однос</w:t>
      </w:r>
      <w:proofErr w:type="spellEnd"/>
      <w:r w:rsidRPr="00C916FB">
        <w:rPr>
          <w:sz w:val="20"/>
          <w:szCs w:val="20"/>
          <w:lang w:val="en-US" w:eastAsia="en-US"/>
        </w:rPr>
        <w:t xml:space="preserve"> </w:t>
      </w:r>
      <w:proofErr w:type="spellStart"/>
      <w:r w:rsidRPr="00C916FB">
        <w:rPr>
          <w:sz w:val="20"/>
          <w:szCs w:val="20"/>
          <w:lang w:val="en-US" w:eastAsia="en-US"/>
        </w:rPr>
        <w:t>по</w:t>
      </w:r>
      <w:proofErr w:type="spellEnd"/>
      <w:r w:rsidRPr="00C916FB">
        <w:rPr>
          <w:sz w:val="20"/>
          <w:szCs w:val="20"/>
          <w:lang w:val="en-US" w:eastAsia="en-US"/>
        </w:rPr>
        <w:t xml:space="preserve"> </w:t>
      </w:r>
      <w:proofErr w:type="spellStart"/>
      <w:r w:rsidRPr="00C916FB">
        <w:rPr>
          <w:sz w:val="20"/>
          <w:szCs w:val="20"/>
          <w:lang w:val="en-US" w:eastAsia="en-US"/>
        </w:rPr>
        <w:t>сили</w:t>
      </w:r>
      <w:proofErr w:type="spellEnd"/>
      <w:r w:rsidRPr="00C916FB">
        <w:rPr>
          <w:sz w:val="20"/>
          <w:szCs w:val="20"/>
          <w:lang w:val="en-US" w:eastAsia="en-US"/>
        </w:rPr>
        <w:t xml:space="preserve"> </w:t>
      </w:r>
      <w:proofErr w:type="spellStart"/>
      <w:r w:rsidRPr="00C916FB">
        <w:rPr>
          <w:sz w:val="20"/>
          <w:szCs w:val="20"/>
          <w:lang w:val="en-US" w:eastAsia="en-US"/>
        </w:rPr>
        <w:t>закона</w:t>
      </w:r>
      <w:proofErr w:type="spellEnd"/>
      <w:r w:rsidRPr="00C916FB">
        <w:rPr>
          <w:sz w:val="20"/>
          <w:szCs w:val="20"/>
          <w:lang w:val="sr-Cyrl-RS" w:eastAsia="en-US"/>
        </w:rPr>
        <w:t>, због одласка у старосну пензију. Током 2022. године није било пријема у радни однос на неодређено време службеника у Општинску управу општине Ивањица.</w:t>
      </w:r>
    </w:p>
    <w:p w14:paraId="4DEB506D" w14:textId="77777777" w:rsidR="00906C97" w:rsidRPr="00C916FB" w:rsidRDefault="00906C97" w:rsidP="00906C97">
      <w:pPr>
        <w:shd w:val="clear" w:color="auto" w:fill="FFFFFF"/>
        <w:spacing w:after="115"/>
        <w:jc w:val="both"/>
        <w:rPr>
          <w:sz w:val="20"/>
          <w:szCs w:val="20"/>
          <w:lang w:val="sr-Cyrl-CS" w:eastAsia="en-US"/>
        </w:rPr>
      </w:pPr>
      <w:r w:rsidRPr="00C916FB">
        <w:rPr>
          <w:sz w:val="20"/>
          <w:szCs w:val="20"/>
          <w:lang w:val="en-US" w:eastAsia="en-US"/>
        </w:rPr>
        <w:tab/>
      </w:r>
      <w:proofErr w:type="spellStart"/>
      <w:r w:rsidRPr="00C916FB">
        <w:rPr>
          <w:sz w:val="20"/>
          <w:szCs w:val="20"/>
          <w:lang w:val="en-US" w:eastAsia="en-US"/>
        </w:rPr>
        <w:t>Приликом</w:t>
      </w:r>
      <w:proofErr w:type="spellEnd"/>
      <w:r w:rsidRPr="00C916FB">
        <w:rPr>
          <w:sz w:val="20"/>
          <w:szCs w:val="20"/>
          <w:lang w:val="en-US" w:eastAsia="en-US"/>
        </w:rPr>
        <w:t xml:space="preserve"> </w:t>
      </w:r>
      <w:proofErr w:type="spellStart"/>
      <w:r w:rsidRPr="00C916FB">
        <w:rPr>
          <w:sz w:val="20"/>
          <w:szCs w:val="20"/>
          <w:lang w:val="en-US" w:eastAsia="en-US"/>
        </w:rPr>
        <w:t>одређивања</w:t>
      </w:r>
      <w:proofErr w:type="spellEnd"/>
      <w:r w:rsidRPr="00C916FB">
        <w:rPr>
          <w:sz w:val="20"/>
          <w:szCs w:val="20"/>
          <w:lang w:val="en-US" w:eastAsia="en-US"/>
        </w:rPr>
        <w:t xml:space="preserve"> </w:t>
      </w:r>
      <w:proofErr w:type="spellStart"/>
      <w:r w:rsidRPr="00C916FB">
        <w:rPr>
          <w:sz w:val="20"/>
          <w:szCs w:val="20"/>
          <w:lang w:val="en-US" w:eastAsia="en-US"/>
        </w:rPr>
        <w:t>планиранoг</w:t>
      </w:r>
      <w:proofErr w:type="spellEnd"/>
      <w:r w:rsidRPr="00C916FB">
        <w:rPr>
          <w:sz w:val="20"/>
          <w:szCs w:val="20"/>
          <w:lang w:val="en-US" w:eastAsia="en-US"/>
        </w:rPr>
        <w:t xml:space="preserve"> (</w:t>
      </w:r>
      <w:proofErr w:type="spellStart"/>
      <w:r w:rsidRPr="00C916FB">
        <w:rPr>
          <w:sz w:val="20"/>
          <w:szCs w:val="20"/>
          <w:lang w:val="en-US" w:eastAsia="en-US"/>
        </w:rPr>
        <w:t>потребног</w:t>
      </w:r>
      <w:proofErr w:type="spellEnd"/>
      <w:r w:rsidRPr="00C916FB">
        <w:rPr>
          <w:sz w:val="20"/>
          <w:szCs w:val="20"/>
          <w:lang w:val="en-US" w:eastAsia="en-US"/>
        </w:rPr>
        <w:t xml:space="preserve">) </w:t>
      </w:r>
      <w:proofErr w:type="spellStart"/>
      <w:r w:rsidRPr="00C916FB">
        <w:rPr>
          <w:sz w:val="20"/>
          <w:szCs w:val="20"/>
          <w:lang w:val="en-US" w:eastAsia="en-US"/>
        </w:rPr>
        <w:t>броја</w:t>
      </w:r>
      <w:proofErr w:type="spellEnd"/>
      <w:r w:rsidRPr="00C916FB">
        <w:rPr>
          <w:sz w:val="20"/>
          <w:szCs w:val="20"/>
          <w:lang w:val="en-US" w:eastAsia="en-US"/>
        </w:rPr>
        <w:t xml:space="preserve"> </w:t>
      </w:r>
      <w:proofErr w:type="spellStart"/>
      <w:r w:rsidRPr="00C916FB">
        <w:rPr>
          <w:sz w:val="20"/>
          <w:szCs w:val="20"/>
          <w:lang w:val="en-US" w:eastAsia="en-US"/>
        </w:rPr>
        <w:t>службеника</w:t>
      </w:r>
      <w:proofErr w:type="spellEnd"/>
      <w:r w:rsidRPr="00C916FB">
        <w:rPr>
          <w:sz w:val="20"/>
          <w:szCs w:val="20"/>
          <w:lang w:val="en-US" w:eastAsia="en-US"/>
        </w:rPr>
        <w:t xml:space="preserve"> и </w:t>
      </w:r>
      <w:proofErr w:type="spellStart"/>
      <w:r w:rsidRPr="00C916FB">
        <w:rPr>
          <w:sz w:val="20"/>
          <w:szCs w:val="20"/>
          <w:lang w:val="en-US" w:eastAsia="en-US"/>
        </w:rPr>
        <w:t>намештеника</w:t>
      </w:r>
      <w:proofErr w:type="spellEnd"/>
      <w:r w:rsidRPr="00C916FB">
        <w:rPr>
          <w:sz w:val="20"/>
          <w:szCs w:val="20"/>
          <w:lang w:val="en-US" w:eastAsia="en-US"/>
        </w:rPr>
        <w:t xml:space="preserve"> </w:t>
      </w:r>
      <w:proofErr w:type="spellStart"/>
      <w:r w:rsidRPr="00C916FB">
        <w:rPr>
          <w:sz w:val="20"/>
          <w:szCs w:val="20"/>
          <w:lang w:val="en-US" w:eastAsia="en-US"/>
        </w:rPr>
        <w:t>на</w:t>
      </w:r>
      <w:proofErr w:type="spellEnd"/>
      <w:r w:rsidRPr="00C916FB">
        <w:rPr>
          <w:sz w:val="20"/>
          <w:szCs w:val="20"/>
          <w:lang w:val="en-US" w:eastAsia="en-US"/>
        </w:rPr>
        <w:t xml:space="preserve"> </w:t>
      </w:r>
      <w:proofErr w:type="spellStart"/>
      <w:r w:rsidRPr="00C916FB">
        <w:rPr>
          <w:sz w:val="20"/>
          <w:szCs w:val="20"/>
          <w:lang w:val="en-US" w:eastAsia="en-US"/>
        </w:rPr>
        <w:t>неодређено</w:t>
      </w:r>
      <w:proofErr w:type="spellEnd"/>
      <w:r w:rsidRPr="00C916FB">
        <w:rPr>
          <w:sz w:val="20"/>
          <w:szCs w:val="20"/>
          <w:lang w:val="en-US" w:eastAsia="en-US"/>
        </w:rPr>
        <w:t xml:space="preserve"> </w:t>
      </w:r>
      <w:proofErr w:type="spellStart"/>
      <w:r w:rsidRPr="00C916FB">
        <w:rPr>
          <w:sz w:val="20"/>
          <w:szCs w:val="20"/>
          <w:lang w:val="en-US" w:eastAsia="en-US"/>
        </w:rPr>
        <w:t>време</w:t>
      </w:r>
      <w:proofErr w:type="spellEnd"/>
      <w:r w:rsidRPr="00C916FB">
        <w:rPr>
          <w:sz w:val="20"/>
          <w:szCs w:val="20"/>
          <w:lang w:val="sr-Cyrl-RS" w:eastAsia="en-US"/>
        </w:rPr>
        <w:t xml:space="preserve"> у 2023. години </w:t>
      </w:r>
      <w:proofErr w:type="spellStart"/>
      <w:r w:rsidRPr="00C916FB">
        <w:rPr>
          <w:sz w:val="20"/>
          <w:szCs w:val="20"/>
          <w:lang w:val="en-US" w:eastAsia="en-US"/>
        </w:rPr>
        <w:t>пошло</w:t>
      </w:r>
      <w:proofErr w:type="spellEnd"/>
      <w:r w:rsidRPr="00C916FB">
        <w:rPr>
          <w:sz w:val="20"/>
          <w:szCs w:val="20"/>
          <w:lang w:val="sr-Cyrl-RS" w:eastAsia="en-US"/>
        </w:rPr>
        <w:t xml:space="preserve">, </w:t>
      </w:r>
      <w:proofErr w:type="spellStart"/>
      <w:r w:rsidRPr="00C916FB">
        <w:rPr>
          <w:sz w:val="20"/>
          <w:szCs w:val="20"/>
          <w:lang w:val="en-US" w:eastAsia="en-US"/>
        </w:rPr>
        <w:t>пре</w:t>
      </w:r>
      <w:proofErr w:type="spellEnd"/>
      <w:r w:rsidRPr="00C916FB">
        <w:rPr>
          <w:sz w:val="20"/>
          <w:szCs w:val="20"/>
          <w:lang w:val="en-US" w:eastAsia="en-US"/>
        </w:rPr>
        <w:t xml:space="preserve"> </w:t>
      </w:r>
      <w:proofErr w:type="spellStart"/>
      <w:r w:rsidRPr="00C916FB">
        <w:rPr>
          <w:sz w:val="20"/>
          <w:szCs w:val="20"/>
          <w:lang w:val="en-US" w:eastAsia="en-US"/>
        </w:rPr>
        <w:t>свега</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од</w:t>
      </w:r>
      <w:proofErr w:type="spellEnd"/>
      <w:r w:rsidRPr="00C916FB">
        <w:rPr>
          <w:sz w:val="20"/>
          <w:szCs w:val="20"/>
          <w:lang w:val="en-US" w:eastAsia="en-US"/>
        </w:rPr>
        <w:t xml:space="preserve"> </w:t>
      </w:r>
      <w:proofErr w:type="spellStart"/>
      <w:r w:rsidRPr="00C916FB">
        <w:rPr>
          <w:sz w:val="20"/>
          <w:szCs w:val="20"/>
          <w:lang w:val="en-US" w:eastAsia="en-US"/>
        </w:rPr>
        <w:t>чињенице</w:t>
      </w:r>
      <w:proofErr w:type="spellEnd"/>
      <w:r w:rsidRPr="00C916FB">
        <w:rPr>
          <w:sz w:val="20"/>
          <w:szCs w:val="20"/>
          <w:lang w:val="en-US" w:eastAsia="en-US"/>
        </w:rPr>
        <w:t xml:space="preserve"> </w:t>
      </w:r>
      <w:proofErr w:type="spellStart"/>
      <w:r w:rsidRPr="00C916FB">
        <w:rPr>
          <w:sz w:val="20"/>
          <w:szCs w:val="20"/>
          <w:lang w:val="en-US" w:eastAsia="en-US"/>
        </w:rPr>
        <w:t>да</w:t>
      </w:r>
      <w:proofErr w:type="spellEnd"/>
      <w:r w:rsidRPr="00C916FB">
        <w:rPr>
          <w:sz w:val="20"/>
          <w:szCs w:val="20"/>
          <w:lang w:val="en-US" w:eastAsia="en-US"/>
        </w:rPr>
        <w:t xml:space="preserve"> </w:t>
      </w:r>
      <w:proofErr w:type="spellStart"/>
      <w:r w:rsidRPr="00C916FB">
        <w:rPr>
          <w:sz w:val="20"/>
          <w:szCs w:val="20"/>
          <w:lang w:val="en-US" w:eastAsia="en-US"/>
        </w:rPr>
        <w:t>број</w:t>
      </w:r>
      <w:proofErr w:type="spellEnd"/>
      <w:r w:rsidRPr="00C916FB">
        <w:rPr>
          <w:sz w:val="20"/>
          <w:szCs w:val="20"/>
          <w:lang w:val="en-US" w:eastAsia="en-US"/>
        </w:rPr>
        <w:t xml:space="preserve"> </w:t>
      </w:r>
      <w:proofErr w:type="spellStart"/>
      <w:r w:rsidRPr="00C916FB">
        <w:rPr>
          <w:sz w:val="20"/>
          <w:szCs w:val="20"/>
          <w:lang w:val="en-US" w:eastAsia="en-US"/>
        </w:rPr>
        <w:t>запослених</w:t>
      </w:r>
      <w:proofErr w:type="spellEnd"/>
      <w:r w:rsidRPr="00C916FB">
        <w:rPr>
          <w:sz w:val="20"/>
          <w:szCs w:val="20"/>
          <w:lang w:val="en-US" w:eastAsia="en-US"/>
        </w:rPr>
        <w:t xml:space="preserve"> </w:t>
      </w:r>
      <w:proofErr w:type="spellStart"/>
      <w:r w:rsidRPr="00C916FB">
        <w:rPr>
          <w:sz w:val="20"/>
          <w:szCs w:val="20"/>
          <w:lang w:val="en-US" w:eastAsia="en-US"/>
        </w:rPr>
        <w:t>непосредно</w:t>
      </w:r>
      <w:proofErr w:type="spellEnd"/>
      <w:r w:rsidRPr="00C916FB">
        <w:rPr>
          <w:sz w:val="20"/>
          <w:szCs w:val="20"/>
          <w:lang w:val="en-US" w:eastAsia="en-US"/>
        </w:rPr>
        <w:t xml:space="preserve"> </w:t>
      </w:r>
      <w:proofErr w:type="spellStart"/>
      <w:r w:rsidRPr="00C916FB">
        <w:rPr>
          <w:sz w:val="20"/>
          <w:szCs w:val="20"/>
          <w:lang w:val="en-US" w:eastAsia="en-US"/>
        </w:rPr>
        <w:t>зависи</w:t>
      </w:r>
      <w:proofErr w:type="spellEnd"/>
      <w:r w:rsidRPr="00C916FB">
        <w:rPr>
          <w:sz w:val="20"/>
          <w:szCs w:val="20"/>
          <w:lang w:val="en-US" w:eastAsia="en-US"/>
        </w:rPr>
        <w:t xml:space="preserve"> </w:t>
      </w:r>
      <w:proofErr w:type="spellStart"/>
      <w:r w:rsidRPr="00C916FB">
        <w:rPr>
          <w:sz w:val="20"/>
          <w:szCs w:val="20"/>
          <w:lang w:val="en-US" w:eastAsia="en-US"/>
        </w:rPr>
        <w:t>од</w:t>
      </w:r>
      <w:proofErr w:type="spellEnd"/>
      <w:r w:rsidRPr="00C916FB">
        <w:rPr>
          <w:sz w:val="20"/>
          <w:szCs w:val="20"/>
          <w:lang w:val="en-US" w:eastAsia="en-US"/>
        </w:rPr>
        <w:t xml:space="preserve"> </w:t>
      </w:r>
      <w:proofErr w:type="spellStart"/>
      <w:r w:rsidRPr="00C916FB">
        <w:rPr>
          <w:sz w:val="20"/>
          <w:szCs w:val="20"/>
          <w:lang w:val="en-US" w:eastAsia="en-US"/>
        </w:rPr>
        <w:t>буџетске</w:t>
      </w:r>
      <w:proofErr w:type="spellEnd"/>
      <w:r w:rsidRPr="00C916FB">
        <w:rPr>
          <w:sz w:val="20"/>
          <w:szCs w:val="20"/>
          <w:lang w:val="en-US" w:eastAsia="en-US"/>
        </w:rPr>
        <w:t xml:space="preserve"> </w:t>
      </w:r>
      <w:proofErr w:type="spellStart"/>
      <w:r w:rsidRPr="00C916FB">
        <w:rPr>
          <w:sz w:val="20"/>
          <w:szCs w:val="20"/>
          <w:lang w:val="en-US" w:eastAsia="en-US"/>
        </w:rPr>
        <w:t>масе</w:t>
      </w:r>
      <w:proofErr w:type="spellEnd"/>
      <w:r w:rsidRPr="00C916FB">
        <w:rPr>
          <w:sz w:val="20"/>
          <w:szCs w:val="20"/>
          <w:lang w:val="sr-Cyrl-RS" w:eastAsia="en-US"/>
        </w:rPr>
        <w:t xml:space="preserve"> за плате</w:t>
      </w:r>
      <w:r w:rsidRPr="00C916FB">
        <w:rPr>
          <w:sz w:val="20"/>
          <w:szCs w:val="20"/>
          <w:lang w:val="en-US" w:eastAsia="en-US"/>
        </w:rPr>
        <w:t xml:space="preserve"> </w:t>
      </w:r>
      <w:proofErr w:type="spellStart"/>
      <w:r w:rsidRPr="00C916FB">
        <w:rPr>
          <w:sz w:val="20"/>
          <w:szCs w:val="20"/>
          <w:lang w:val="en-US" w:eastAsia="en-US"/>
        </w:rPr>
        <w:t>која</w:t>
      </w:r>
      <w:proofErr w:type="spellEnd"/>
      <w:r w:rsidRPr="00C916FB">
        <w:rPr>
          <w:sz w:val="20"/>
          <w:szCs w:val="20"/>
          <w:lang w:val="en-US" w:eastAsia="en-US"/>
        </w:rPr>
        <w:t xml:space="preserve">, у </w:t>
      </w:r>
      <w:proofErr w:type="spellStart"/>
      <w:r w:rsidRPr="00C916FB">
        <w:rPr>
          <w:sz w:val="20"/>
          <w:szCs w:val="20"/>
          <w:lang w:val="en-US" w:eastAsia="en-US"/>
        </w:rPr>
        <w:t>складу</w:t>
      </w:r>
      <w:proofErr w:type="spellEnd"/>
      <w:r w:rsidRPr="00C916FB">
        <w:rPr>
          <w:sz w:val="20"/>
          <w:szCs w:val="20"/>
          <w:lang w:val="en-US" w:eastAsia="en-US"/>
        </w:rPr>
        <w:t xml:space="preserve"> </w:t>
      </w:r>
      <w:proofErr w:type="spellStart"/>
      <w:r w:rsidRPr="00C916FB">
        <w:rPr>
          <w:sz w:val="20"/>
          <w:szCs w:val="20"/>
          <w:lang w:val="en-US" w:eastAsia="en-US"/>
        </w:rPr>
        <w:t>са</w:t>
      </w:r>
      <w:proofErr w:type="spellEnd"/>
      <w:r w:rsidRPr="00C916FB">
        <w:rPr>
          <w:sz w:val="20"/>
          <w:szCs w:val="20"/>
          <w:lang w:val="en-US" w:eastAsia="en-US"/>
        </w:rPr>
        <w:t xml:space="preserve"> </w:t>
      </w:r>
      <w:proofErr w:type="spellStart"/>
      <w:r w:rsidRPr="00C916FB">
        <w:rPr>
          <w:sz w:val="20"/>
          <w:szCs w:val="20"/>
          <w:lang w:val="en-US" w:eastAsia="en-US"/>
        </w:rPr>
        <w:t>Законом</w:t>
      </w:r>
      <w:proofErr w:type="spellEnd"/>
      <w:r w:rsidRPr="00C916FB">
        <w:rPr>
          <w:sz w:val="20"/>
          <w:szCs w:val="20"/>
          <w:lang w:val="en-US" w:eastAsia="en-US"/>
        </w:rPr>
        <w:t xml:space="preserve"> о </w:t>
      </w:r>
      <w:r w:rsidRPr="00C916FB">
        <w:rPr>
          <w:sz w:val="20"/>
          <w:szCs w:val="20"/>
          <w:lang w:val="sr-Cyrl-RS" w:eastAsia="en-US"/>
        </w:rPr>
        <w:t>буџету Републике Србије за 2023. годину</w:t>
      </w:r>
      <w:r w:rsidRPr="00C916FB">
        <w:rPr>
          <w:sz w:val="20"/>
          <w:szCs w:val="20"/>
          <w:lang w:val="en-US" w:eastAsia="en-US"/>
        </w:rPr>
        <w:t xml:space="preserve">, </w:t>
      </w:r>
      <w:proofErr w:type="spellStart"/>
      <w:r w:rsidRPr="00C916FB">
        <w:rPr>
          <w:sz w:val="20"/>
          <w:szCs w:val="20"/>
          <w:lang w:val="en-US" w:eastAsia="en-US"/>
        </w:rPr>
        <w:t>мора</w:t>
      </w:r>
      <w:proofErr w:type="spellEnd"/>
      <w:r w:rsidRPr="00C916FB">
        <w:rPr>
          <w:sz w:val="20"/>
          <w:szCs w:val="20"/>
          <w:lang w:val="en-US" w:eastAsia="en-US"/>
        </w:rPr>
        <w:t xml:space="preserve"> </w:t>
      </w:r>
      <w:r w:rsidRPr="00C916FB">
        <w:rPr>
          <w:sz w:val="20"/>
          <w:szCs w:val="20"/>
          <w:lang w:val="sr-Cyrl-RS" w:eastAsia="en-US"/>
        </w:rPr>
        <w:t xml:space="preserve">бити једнака исплаћеном нивоу плата за септембра 2022. године </w:t>
      </w:r>
      <w:r w:rsidRPr="00C916FB">
        <w:rPr>
          <w:sz w:val="20"/>
          <w:szCs w:val="20"/>
          <w:lang w:val="en-US" w:eastAsia="en-US"/>
        </w:rPr>
        <w:t xml:space="preserve">и </w:t>
      </w:r>
      <w:proofErr w:type="spellStart"/>
      <w:r w:rsidRPr="00C916FB">
        <w:rPr>
          <w:sz w:val="20"/>
          <w:szCs w:val="20"/>
          <w:lang w:val="en-US" w:eastAsia="en-US"/>
        </w:rPr>
        <w:t>увећања</w:t>
      </w:r>
      <w:proofErr w:type="spellEnd"/>
      <w:r w:rsidRPr="00C916FB">
        <w:rPr>
          <w:sz w:val="20"/>
          <w:szCs w:val="20"/>
          <w:lang w:val="en-US" w:eastAsia="en-US"/>
        </w:rPr>
        <w:t xml:space="preserve"> </w:t>
      </w:r>
      <w:proofErr w:type="spellStart"/>
      <w:r w:rsidRPr="00C916FB">
        <w:rPr>
          <w:sz w:val="20"/>
          <w:szCs w:val="20"/>
          <w:lang w:val="en-US" w:eastAsia="en-US"/>
        </w:rPr>
        <w:t>плат</w:t>
      </w:r>
      <w:proofErr w:type="spellEnd"/>
      <w:r w:rsidRPr="00C916FB">
        <w:rPr>
          <w:sz w:val="20"/>
          <w:szCs w:val="20"/>
          <w:lang w:val="sr-Cyrl-RS" w:eastAsia="en-US"/>
        </w:rPr>
        <w:t>е</w:t>
      </w:r>
      <w:r w:rsidRPr="00C916FB">
        <w:rPr>
          <w:sz w:val="20"/>
          <w:szCs w:val="20"/>
          <w:lang w:val="en-US" w:eastAsia="en-US"/>
        </w:rPr>
        <w:t xml:space="preserve"> </w:t>
      </w:r>
      <w:proofErr w:type="spellStart"/>
      <w:r w:rsidRPr="00C916FB">
        <w:rPr>
          <w:sz w:val="20"/>
          <w:szCs w:val="20"/>
          <w:lang w:val="en-US" w:eastAsia="en-US"/>
        </w:rPr>
        <w:t>прописан</w:t>
      </w:r>
      <w:proofErr w:type="spellEnd"/>
      <w:r w:rsidRPr="00C916FB">
        <w:rPr>
          <w:sz w:val="20"/>
          <w:szCs w:val="20"/>
          <w:lang w:val="sr-Cyrl-RS" w:eastAsia="en-US"/>
        </w:rPr>
        <w:t>е</w:t>
      </w:r>
      <w:r w:rsidRPr="00C916FB">
        <w:rPr>
          <w:sz w:val="20"/>
          <w:szCs w:val="20"/>
          <w:lang w:val="en-US" w:eastAsia="en-US"/>
        </w:rPr>
        <w:t xml:space="preserve"> </w:t>
      </w:r>
      <w:proofErr w:type="spellStart"/>
      <w:r w:rsidRPr="00C916FB">
        <w:rPr>
          <w:sz w:val="20"/>
          <w:szCs w:val="20"/>
          <w:lang w:val="en-US" w:eastAsia="en-US"/>
        </w:rPr>
        <w:t>законом</w:t>
      </w:r>
      <w:proofErr w:type="spellEnd"/>
      <w:r w:rsidRPr="00C916FB">
        <w:rPr>
          <w:sz w:val="20"/>
          <w:szCs w:val="20"/>
          <w:lang w:val="en-US" w:eastAsia="en-US"/>
        </w:rPr>
        <w:t xml:space="preserve"> </w:t>
      </w:r>
      <w:proofErr w:type="spellStart"/>
      <w:r w:rsidRPr="00C916FB">
        <w:rPr>
          <w:sz w:val="20"/>
          <w:szCs w:val="20"/>
          <w:lang w:val="en-US" w:eastAsia="en-US"/>
        </w:rPr>
        <w:t>којим</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уређује</w:t>
      </w:r>
      <w:proofErr w:type="spellEnd"/>
      <w:r w:rsidRPr="00C916FB">
        <w:rPr>
          <w:sz w:val="20"/>
          <w:szCs w:val="20"/>
          <w:lang w:val="en-US" w:eastAsia="en-US"/>
        </w:rPr>
        <w:t xml:space="preserve"> </w:t>
      </w:r>
      <w:proofErr w:type="spellStart"/>
      <w:r w:rsidRPr="00C916FB">
        <w:rPr>
          <w:sz w:val="20"/>
          <w:szCs w:val="20"/>
          <w:lang w:val="en-US" w:eastAsia="en-US"/>
        </w:rPr>
        <w:t>буџетски</w:t>
      </w:r>
      <w:proofErr w:type="spellEnd"/>
      <w:r w:rsidRPr="00C916FB">
        <w:rPr>
          <w:sz w:val="20"/>
          <w:szCs w:val="20"/>
          <w:lang w:val="en-US" w:eastAsia="en-US"/>
        </w:rPr>
        <w:t xml:space="preserve"> </w:t>
      </w:r>
      <w:proofErr w:type="spellStart"/>
      <w:r w:rsidRPr="00C916FB">
        <w:rPr>
          <w:sz w:val="20"/>
          <w:szCs w:val="20"/>
          <w:lang w:val="en-US" w:eastAsia="en-US"/>
        </w:rPr>
        <w:t>систем</w:t>
      </w:r>
      <w:proofErr w:type="spellEnd"/>
      <w:r w:rsidRPr="00C916FB">
        <w:rPr>
          <w:sz w:val="20"/>
          <w:szCs w:val="20"/>
          <w:lang w:val="sr-Cyrl-RS" w:eastAsia="en-US"/>
        </w:rPr>
        <w:t xml:space="preserve"> (12,5% код корисника буџетских средстава)</w:t>
      </w:r>
      <w:r w:rsidRPr="00C916FB">
        <w:rPr>
          <w:sz w:val="20"/>
          <w:szCs w:val="20"/>
          <w:lang w:val="sr-Cyrl-CS" w:eastAsia="en-US"/>
        </w:rPr>
        <w:t xml:space="preserve">.  </w:t>
      </w:r>
    </w:p>
    <w:p w14:paraId="57793878" w14:textId="77777777" w:rsidR="00906C97" w:rsidRPr="00C916FB" w:rsidRDefault="00906C97" w:rsidP="00906C97">
      <w:pPr>
        <w:shd w:val="clear" w:color="auto" w:fill="FFFFFF"/>
        <w:spacing w:after="115"/>
        <w:ind w:firstLine="720"/>
        <w:jc w:val="both"/>
        <w:rPr>
          <w:sz w:val="20"/>
          <w:szCs w:val="20"/>
          <w:shd w:val="clear" w:color="auto" w:fill="FFFFFF"/>
          <w:lang w:val="en-US" w:eastAsia="en-US"/>
        </w:rPr>
      </w:pPr>
      <w:r w:rsidRPr="00C916FB">
        <w:rPr>
          <w:sz w:val="20"/>
          <w:szCs w:val="20"/>
          <w:lang w:val="sr-Cyrl-RS" w:eastAsia="en-US"/>
        </w:rPr>
        <w:t xml:space="preserve">У складу са чланом </w:t>
      </w:r>
      <w:r w:rsidRPr="00C916FB">
        <w:rPr>
          <w:sz w:val="20"/>
          <w:szCs w:val="20"/>
          <w:shd w:val="clear" w:color="auto" w:fill="FFFFFF"/>
          <w:lang w:val="sr-Cyrl-RS" w:eastAsia="en-US"/>
        </w:rPr>
        <w:t>27к</w:t>
      </w:r>
      <w:r w:rsidRPr="00C916FB">
        <w:rPr>
          <w:sz w:val="20"/>
          <w:szCs w:val="20"/>
          <w:shd w:val="clear" w:color="auto" w:fill="FFFFFF"/>
          <w:lang w:val="en-US" w:eastAsia="en-US"/>
        </w:rPr>
        <w:t xml:space="preserve">. </w:t>
      </w:r>
      <w:r w:rsidRPr="00C916FB">
        <w:rPr>
          <w:sz w:val="20"/>
          <w:szCs w:val="20"/>
          <w:shd w:val="clear" w:color="auto" w:fill="FFFFFF"/>
          <w:lang w:val="sr-Cyrl-RS" w:eastAsia="en-US"/>
        </w:rPr>
        <w:t xml:space="preserve">став 1. </w:t>
      </w:r>
      <w:proofErr w:type="spellStart"/>
      <w:r w:rsidRPr="00C916FB">
        <w:rPr>
          <w:sz w:val="20"/>
          <w:szCs w:val="20"/>
          <w:shd w:val="clear" w:color="auto" w:fill="FFFFFF"/>
          <w:lang w:val="en-US" w:eastAsia="en-US"/>
        </w:rPr>
        <w:t>Закона</w:t>
      </w:r>
      <w:proofErr w:type="spellEnd"/>
      <w:r w:rsidRPr="00C916FB">
        <w:rPr>
          <w:sz w:val="20"/>
          <w:szCs w:val="20"/>
          <w:shd w:val="clear" w:color="auto" w:fill="FFFFFF"/>
          <w:lang w:val="en-US" w:eastAsia="en-US"/>
        </w:rPr>
        <w:t xml:space="preserve"> о </w:t>
      </w:r>
      <w:r w:rsidRPr="00C916FB">
        <w:rPr>
          <w:sz w:val="20"/>
          <w:szCs w:val="20"/>
          <w:shd w:val="clear" w:color="auto" w:fill="FFFFFF"/>
          <w:lang w:val="sr-Cyrl-RS" w:eastAsia="en-US"/>
        </w:rPr>
        <w:t xml:space="preserve">буџетском </w:t>
      </w:r>
      <w:proofErr w:type="spellStart"/>
      <w:r w:rsidRPr="00C916FB">
        <w:rPr>
          <w:sz w:val="20"/>
          <w:szCs w:val="20"/>
          <w:shd w:val="clear" w:color="auto" w:fill="FFFFFF"/>
          <w:lang w:val="sr-Cyrl-RS" w:eastAsia="en-US"/>
        </w:rPr>
        <w:t>ситему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Сл</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лист</w:t>
      </w:r>
      <w:proofErr w:type="spellEnd"/>
      <w:r w:rsidRPr="00C916FB">
        <w:rPr>
          <w:sz w:val="20"/>
          <w:szCs w:val="20"/>
          <w:shd w:val="clear" w:color="auto" w:fill="FFFFFF"/>
          <w:lang w:val="en-US" w:eastAsia="en-US"/>
        </w:rPr>
        <w:t xml:space="preserve"> </w:t>
      </w:r>
      <w:proofErr w:type="gramStart"/>
      <w:r w:rsidRPr="00C916FB">
        <w:rPr>
          <w:sz w:val="20"/>
          <w:szCs w:val="20"/>
          <w:shd w:val="clear" w:color="auto" w:fill="FFFFFF"/>
          <w:lang w:val="en-US" w:eastAsia="en-US"/>
        </w:rPr>
        <w:t>РС“</w:t>
      </w:r>
      <w:proofErr w:type="gram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број</w:t>
      </w:r>
      <w:proofErr w:type="spellEnd"/>
      <w:r w:rsidRPr="00C916FB">
        <w:rPr>
          <w:sz w:val="20"/>
          <w:szCs w:val="20"/>
          <w:shd w:val="clear" w:color="auto" w:fill="FFFFFF"/>
          <w:lang w:val="en-US" w:eastAsia="en-US"/>
        </w:rPr>
        <w:t xml:space="preserve"> </w:t>
      </w:r>
      <w:r w:rsidRPr="00C916FB">
        <w:rPr>
          <w:sz w:val="20"/>
          <w:szCs w:val="20"/>
          <w:shd w:val="clear" w:color="auto" w:fill="FFFFFF"/>
          <w:lang w:val="sr-Cyrl-RS" w:eastAsia="en-US"/>
        </w:rPr>
        <w:t>54/2009, 73/2010..., 31/2019, 72/2019  и 149/2020</w:t>
      </w:r>
      <w:r w:rsidRPr="00C916FB">
        <w:rPr>
          <w:sz w:val="20"/>
          <w:szCs w:val="20"/>
          <w:shd w:val="clear" w:color="auto" w:fill="FFFFFF"/>
          <w:lang w:val="en-US" w:eastAsia="en-US"/>
        </w:rPr>
        <w:t>)</w:t>
      </w:r>
      <w:r w:rsidRPr="00C916FB">
        <w:rPr>
          <w:sz w:val="20"/>
          <w:szCs w:val="20"/>
          <w:shd w:val="clear" w:color="auto" w:fill="FFFFFF"/>
          <w:lang w:val="sr-Cyrl-RS" w:eastAsia="en-US"/>
        </w:rPr>
        <w:t>, у</w:t>
      </w:r>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периоду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w:t>
      </w:r>
      <w:proofErr w:type="spellEnd"/>
      <w:r w:rsidRPr="00C916FB">
        <w:rPr>
          <w:sz w:val="20"/>
          <w:szCs w:val="20"/>
          <w:shd w:val="clear" w:color="auto" w:fill="FFFFFF"/>
          <w:lang w:val="en-US" w:eastAsia="en-US"/>
        </w:rPr>
        <w:t xml:space="preserve"> 1. </w:t>
      </w:r>
      <w:proofErr w:type="spellStart"/>
      <w:r w:rsidRPr="00C916FB">
        <w:rPr>
          <w:sz w:val="20"/>
          <w:szCs w:val="20"/>
          <w:shd w:val="clear" w:color="auto" w:fill="FFFFFF"/>
          <w:lang w:val="en-US" w:eastAsia="en-US"/>
        </w:rPr>
        <w:t>јануара</w:t>
      </w:r>
      <w:proofErr w:type="spellEnd"/>
      <w:r w:rsidRPr="00C916FB">
        <w:rPr>
          <w:sz w:val="20"/>
          <w:szCs w:val="20"/>
          <w:shd w:val="clear" w:color="auto" w:fill="FFFFFF"/>
          <w:lang w:val="en-US" w:eastAsia="en-US"/>
        </w:rPr>
        <w:t xml:space="preserve"> 2021. </w:t>
      </w:r>
      <w:proofErr w:type="spellStart"/>
      <w:r w:rsidRPr="00C916FB">
        <w:rPr>
          <w:sz w:val="20"/>
          <w:szCs w:val="20"/>
          <w:shd w:val="clear" w:color="auto" w:fill="FFFFFF"/>
          <w:lang w:val="en-US" w:eastAsia="en-US"/>
        </w:rPr>
        <w:t>године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до</w:t>
      </w:r>
      <w:proofErr w:type="spellEnd"/>
      <w:r w:rsidRPr="00C916FB">
        <w:rPr>
          <w:sz w:val="20"/>
          <w:szCs w:val="20"/>
          <w:shd w:val="clear" w:color="auto" w:fill="FFFFFF"/>
          <w:lang w:val="en-US" w:eastAsia="en-US"/>
        </w:rPr>
        <w:t xml:space="preserve"> 31. </w:t>
      </w:r>
      <w:proofErr w:type="spellStart"/>
      <w:r w:rsidRPr="00C916FB">
        <w:rPr>
          <w:sz w:val="20"/>
          <w:szCs w:val="20"/>
          <w:shd w:val="clear" w:color="auto" w:fill="FFFFFF"/>
          <w:lang w:val="en-US" w:eastAsia="en-US"/>
        </w:rPr>
        <w:t>децембра</w:t>
      </w:r>
      <w:proofErr w:type="spellEnd"/>
      <w:r w:rsidRPr="00C916FB">
        <w:rPr>
          <w:sz w:val="20"/>
          <w:szCs w:val="20"/>
          <w:shd w:val="clear" w:color="auto" w:fill="FFFFFF"/>
          <w:lang w:val="en-US" w:eastAsia="en-US"/>
        </w:rPr>
        <w:t xml:space="preserve"> 2023. </w:t>
      </w:r>
      <w:proofErr w:type="spellStart"/>
      <w:r w:rsidRPr="00C916FB">
        <w:rPr>
          <w:sz w:val="20"/>
          <w:szCs w:val="20"/>
          <w:shd w:val="clear" w:color="auto" w:fill="FFFFFF"/>
          <w:lang w:val="en-US" w:eastAsia="en-US"/>
        </w:rPr>
        <w:t>године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корисницима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јавних</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средстава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дозвољено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је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без</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посебних</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дозвола</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сагласности</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текућој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календарској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години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приме</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радни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неодређено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радни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својству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приправника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до</w:t>
      </w:r>
      <w:proofErr w:type="spellEnd"/>
      <w:r w:rsidRPr="00C916FB">
        <w:rPr>
          <w:sz w:val="20"/>
          <w:szCs w:val="20"/>
          <w:shd w:val="clear" w:color="auto" w:fill="FFFFFF"/>
          <w:lang w:val="en-US" w:eastAsia="en-US"/>
        </w:rPr>
        <w:t xml:space="preserve"> 70% </w:t>
      </w:r>
      <w:proofErr w:type="spellStart"/>
      <w:r w:rsidRPr="00C916FB">
        <w:rPr>
          <w:sz w:val="20"/>
          <w:szCs w:val="20"/>
          <w:shd w:val="clear" w:color="auto" w:fill="FFFFFF"/>
          <w:lang w:val="en-US" w:eastAsia="en-US"/>
        </w:rPr>
        <w:t>укупног</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броја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лица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којима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је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престао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радни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неодређено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било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основу</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претходној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календарској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години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умањен</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за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број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новозапослених</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неодређено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својству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приправника</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тој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календарској</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години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док</w:t>
      </w:r>
      <w:proofErr w:type="spellEnd"/>
      <w:r w:rsidRPr="00C916FB">
        <w:rPr>
          <w:sz w:val="20"/>
          <w:szCs w:val="20"/>
          <w:shd w:val="clear" w:color="auto" w:fill="FFFFFF"/>
          <w:lang w:val="en-US" w:eastAsia="en-US"/>
        </w:rPr>
        <w:t xml:space="preserve"> о </w:t>
      </w:r>
      <w:proofErr w:type="spellStart"/>
      <w:r w:rsidRPr="00C916FB">
        <w:rPr>
          <w:sz w:val="20"/>
          <w:szCs w:val="20"/>
          <w:shd w:val="clear" w:color="auto" w:fill="FFFFFF"/>
          <w:lang w:val="en-US" w:eastAsia="en-US"/>
        </w:rPr>
        <w:t>пријему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новозапослених</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неодређено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својству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lastRenderedPageBreak/>
        <w:t>приправника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изнад</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тог</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процента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одлучује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тело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Владе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предлог</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надлежног</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органа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уз</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претходно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прибављено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мишљење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Министарства</w:t>
      </w:r>
      <w:proofErr w:type="spellEnd"/>
      <w:r w:rsidRPr="00C916FB">
        <w:rPr>
          <w:sz w:val="20"/>
          <w:szCs w:val="20"/>
          <w:shd w:val="clear" w:color="auto" w:fill="FFFFFF"/>
          <w:lang w:val="en-US" w:eastAsia="en-US"/>
        </w:rPr>
        <w:t>.</w:t>
      </w:r>
    </w:p>
    <w:p w14:paraId="60782963" w14:textId="77777777" w:rsidR="00906C97" w:rsidRPr="00C916FB" w:rsidRDefault="00906C97" w:rsidP="00906C97">
      <w:pPr>
        <w:shd w:val="clear" w:color="auto" w:fill="FFFFFF"/>
        <w:spacing w:after="150"/>
        <w:jc w:val="both"/>
        <w:rPr>
          <w:sz w:val="20"/>
          <w:szCs w:val="20"/>
          <w:lang w:val="sr-Latn-RS" w:eastAsia="sr-Latn-RS"/>
        </w:rPr>
      </w:pPr>
      <w:r w:rsidRPr="00C916FB">
        <w:rPr>
          <w:sz w:val="20"/>
          <w:szCs w:val="20"/>
          <w:shd w:val="clear" w:color="auto" w:fill="FFFFFF"/>
          <w:lang w:val="sr-Latn-RS" w:eastAsia="sr-Latn-RS"/>
        </w:rPr>
        <w:tab/>
      </w:r>
      <w:proofErr w:type="spellStart"/>
      <w:r w:rsidRPr="00C916FB">
        <w:rPr>
          <w:sz w:val="20"/>
          <w:szCs w:val="20"/>
          <w:shd w:val="clear" w:color="auto" w:fill="FFFFFF"/>
          <w:lang w:val="sr-Latn-RS" w:eastAsia="sr-Latn-RS"/>
        </w:rPr>
        <w:t>Приликом</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одређивања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планираног</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броја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службеника</w:t>
      </w:r>
      <w:proofErr w:type="spellEnd"/>
      <w:r w:rsidRPr="00C916FB">
        <w:rPr>
          <w:sz w:val="20"/>
          <w:szCs w:val="20"/>
          <w:shd w:val="clear" w:color="auto" w:fill="FFFFFF"/>
          <w:lang w:val="sr-Latn-RS" w:eastAsia="sr-Latn-RS"/>
        </w:rPr>
        <w:t xml:space="preserve"> и </w:t>
      </w:r>
      <w:proofErr w:type="spellStart"/>
      <w:r w:rsidRPr="00C916FB">
        <w:rPr>
          <w:sz w:val="20"/>
          <w:szCs w:val="20"/>
          <w:shd w:val="clear" w:color="auto" w:fill="FFFFFF"/>
          <w:lang w:val="sr-Latn-RS" w:eastAsia="sr-Latn-RS"/>
        </w:rPr>
        <w:t>намештеника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одређено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време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чији</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је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основ</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запослења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повећање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обима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посла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пошло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се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од</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члана</w:t>
      </w:r>
      <w:proofErr w:type="spellEnd"/>
      <w:r w:rsidRPr="00C916FB">
        <w:rPr>
          <w:sz w:val="20"/>
          <w:szCs w:val="20"/>
          <w:shd w:val="clear" w:color="auto" w:fill="FFFFFF"/>
          <w:lang w:val="sr-Latn-RS" w:eastAsia="sr-Latn-RS"/>
        </w:rPr>
        <w:t xml:space="preserve"> </w:t>
      </w:r>
      <w:r w:rsidRPr="00C916FB">
        <w:rPr>
          <w:sz w:val="20"/>
          <w:szCs w:val="20"/>
          <w:shd w:val="clear" w:color="auto" w:fill="FFFFFF"/>
          <w:lang w:val="sr-Cyrl-RS" w:eastAsia="sr-Latn-RS"/>
        </w:rPr>
        <w:t>27к</w:t>
      </w:r>
      <w:r w:rsidRPr="00C916FB">
        <w:rPr>
          <w:sz w:val="20"/>
          <w:szCs w:val="20"/>
          <w:shd w:val="clear" w:color="auto" w:fill="FFFFFF"/>
          <w:lang w:val="sr-Latn-RS" w:eastAsia="sr-Latn-RS"/>
        </w:rPr>
        <w:t xml:space="preserve">. </w:t>
      </w:r>
      <w:r w:rsidRPr="00C916FB">
        <w:rPr>
          <w:sz w:val="20"/>
          <w:szCs w:val="20"/>
          <w:shd w:val="clear" w:color="auto" w:fill="FFFFFF"/>
          <w:lang w:val="sr-Cyrl-RS" w:eastAsia="sr-Latn-RS"/>
        </w:rPr>
        <w:t xml:space="preserve">став 4. </w:t>
      </w:r>
      <w:proofErr w:type="spellStart"/>
      <w:r w:rsidRPr="00C916FB">
        <w:rPr>
          <w:sz w:val="20"/>
          <w:szCs w:val="20"/>
          <w:shd w:val="clear" w:color="auto" w:fill="FFFFFF"/>
          <w:lang w:val="sr-Latn-RS" w:eastAsia="sr-Latn-RS"/>
        </w:rPr>
        <w:t>Закона</w:t>
      </w:r>
      <w:proofErr w:type="spellEnd"/>
      <w:r w:rsidRPr="00C916FB">
        <w:rPr>
          <w:sz w:val="20"/>
          <w:szCs w:val="20"/>
          <w:shd w:val="clear" w:color="auto" w:fill="FFFFFF"/>
          <w:lang w:val="sr-Latn-RS" w:eastAsia="sr-Latn-RS"/>
        </w:rPr>
        <w:t xml:space="preserve"> о </w:t>
      </w:r>
      <w:r w:rsidRPr="00C916FB">
        <w:rPr>
          <w:sz w:val="20"/>
          <w:szCs w:val="20"/>
          <w:shd w:val="clear" w:color="auto" w:fill="FFFFFF"/>
          <w:lang w:val="sr-Cyrl-RS" w:eastAsia="sr-Latn-RS"/>
        </w:rPr>
        <w:t xml:space="preserve">буџетском </w:t>
      </w:r>
      <w:proofErr w:type="spellStart"/>
      <w:r w:rsidRPr="00C916FB">
        <w:rPr>
          <w:sz w:val="20"/>
          <w:szCs w:val="20"/>
          <w:shd w:val="clear" w:color="auto" w:fill="FFFFFF"/>
          <w:lang w:val="sr-Cyrl-RS" w:eastAsia="sr-Latn-RS"/>
        </w:rPr>
        <w:t>ситему</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који</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прописује</w:t>
      </w:r>
      <w:proofErr w:type="spellEnd"/>
      <w:r w:rsidRPr="00C916FB">
        <w:rPr>
          <w:sz w:val="20"/>
          <w:szCs w:val="20"/>
          <w:shd w:val="clear" w:color="auto" w:fill="FFFFFF"/>
          <w:lang w:val="sr-Latn-RS" w:eastAsia="sr-Latn-RS"/>
        </w:rPr>
        <w:t xml:space="preserve"> </w:t>
      </w:r>
      <w:r w:rsidRPr="00C916FB">
        <w:rPr>
          <w:sz w:val="20"/>
          <w:szCs w:val="20"/>
          <w:shd w:val="clear" w:color="auto" w:fill="FFFFFF"/>
          <w:lang w:val="sr-Cyrl-RS" w:eastAsia="sr-Latn-RS"/>
        </w:rPr>
        <w:t>да, п</w:t>
      </w:r>
      <w:proofErr w:type="spellStart"/>
      <w:r w:rsidRPr="00C916FB">
        <w:rPr>
          <w:sz w:val="20"/>
          <w:szCs w:val="20"/>
          <w:shd w:val="clear" w:color="auto" w:fill="FFFFFF"/>
          <w:lang w:val="sr-Latn-RS" w:eastAsia="sr-Latn-RS"/>
        </w:rPr>
        <w:t>очев</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од</w:t>
      </w:r>
      <w:proofErr w:type="spellEnd"/>
      <w:r w:rsidRPr="00C916FB">
        <w:rPr>
          <w:sz w:val="20"/>
          <w:szCs w:val="20"/>
          <w:shd w:val="clear" w:color="auto" w:fill="FFFFFF"/>
          <w:lang w:val="sr-Latn-RS" w:eastAsia="sr-Latn-RS"/>
        </w:rPr>
        <w:t xml:space="preserve"> 1. </w:t>
      </w:r>
      <w:proofErr w:type="spellStart"/>
      <w:r w:rsidRPr="00C916FB">
        <w:rPr>
          <w:sz w:val="20"/>
          <w:szCs w:val="20"/>
          <w:shd w:val="clear" w:color="auto" w:fill="FFFFFF"/>
          <w:lang w:val="sr-Latn-RS" w:eastAsia="sr-Latn-RS"/>
        </w:rPr>
        <w:t>јануара</w:t>
      </w:r>
      <w:proofErr w:type="spellEnd"/>
      <w:r w:rsidRPr="00C916FB">
        <w:rPr>
          <w:sz w:val="20"/>
          <w:szCs w:val="20"/>
          <w:shd w:val="clear" w:color="auto" w:fill="FFFFFF"/>
          <w:lang w:val="sr-Latn-RS" w:eastAsia="sr-Latn-RS"/>
        </w:rPr>
        <w:t xml:space="preserve"> 2021. </w:t>
      </w:r>
      <w:proofErr w:type="spellStart"/>
      <w:r w:rsidRPr="00C916FB">
        <w:rPr>
          <w:sz w:val="20"/>
          <w:szCs w:val="20"/>
          <w:shd w:val="clear" w:color="auto" w:fill="FFFFFF"/>
          <w:lang w:val="sr-Latn-RS" w:eastAsia="sr-Latn-RS"/>
        </w:rPr>
        <w:t>године</w:t>
      </w:r>
      <w:proofErr w:type="spellEnd"/>
      <w:r w:rsidRPr="00C916FB">
        <w:rPr>
          <w:sz w:val="20"/>
          <w:szCs w:val="20"/>
          <w:shd w:val="clear" w:color="auto" w:fill="FFFFFF"/>
          <w:lang w:val="sr-Cyrl-RS" w:eastAsia="sr-Latn-RS"/>
        </w:rPr>
        <w:t>,</w:t>
      </w:r>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укупан</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број</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запослених</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одређено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време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изузев</w:t>
      </w:r>
      <w:proofErr w:type="spellEnd"/>
      <w:r w:rsidRPr="00C916FB">
        <w:rPr>
          <w:sz w:val="20"/>
          <w:szCs w:val="20"/>
          <w:shd w:val="clear" w:color="auto" w:fill="FFFFFF"/>
          <w:lang w:val="sr-Latn-RS" w:eastAsia="sr-Latn-RS"/>
        </w:rPr>
        <w:t xml:space="preserve"> у </w:t>
      </w:r>
      <w:proofErr w:type="spellStart"/>
      <w:r w:rsidRPr="00C916FB">
        <w:rPr>
          <w:sz w:val="20"/>
          <w:szCs w:val="20"/>
          <w:shd w:val="clear" w:color="auto" w:fill="FFFFFF"/>
          <w:lang w:val="sr-Latn-RS" w:eastAsia="sr-Latn-RS"/>
        </w:rPr>
        <w:t>својству</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приправника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лица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ангажованих</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уговору</w:t>
      </w:r>
      <w:proofErr w:type="spellEnd"/>
      <w:r w:rsidRPr="00C916FB">
        <w:rPr>
          <w:sz w:val="20"/>
          <w:szCs w:val="20"/>
          <w:shd w:val="clear" w:color="auto" w:fill="FFFFFF"/>
          <w:lang w:val="sr-Latn-RS" w:eastAsia="sr-Latn-RS"/>
        </w:rPr>
        <w:t xml:space="preserve"> о </w:t>
      </w:r>
      <w:proofErr w:type="spellStart"/>
      <w:r w:rsidRPr="00C916FB">
        <w:rPr>
          <w:sz w:val="20"/>
          <w:szCs w:val="20"/>
          <w:shd w:val="clear" w:color="auto" w:fill="FFFFFF"/>
          <w:lang w:val="sr-Latn-RS" w:eastAsia="sr-Latn-RS"/>
        </w:rPr>
        <w:t>делу</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уговору</w:t>
      </w:r>
      <w:proofErr w:type="spellEnd"/>
      <w:r w:rsidRPr="00C916FB">
        <w:rPr>
          <w:sz w:val="20"/>
          <w:szCs w:val="20"/>
          <w:shd w:val="clear" w:color="auto" w:fill="FFFFFF"/>
          <w:lang w:val="sr-Latn-RS" w:eastAsia="sr-Latn-RS"/>
        </w:rPr>
        <w:t xml:space="preserve"> о </w:t>
      </w:r>
      <w:proofErr w:type="spellStart"/>
      <w:r w:rsidRPr="00C916FB">
        <w:rPr>
          <w:sz w:val="20"/>
          <w:szCs w:val="20"/>
          <w:shd w:val="clear" w:color="auto" w:fill="FFFFFF"/>
          <w:lang w:val="sr-Latn-RS" w:eastAsia="sr-Latn-RS"/>
        </w:rPr>
        <w:t>привременим</w:t>
      </w:r>
      <w:proofErr w:type="spellEnd"/>
      <w:r w:rsidRPr="00C916FB">
        <w:rPr>
          <w:sz w:val="20"/>
          <w:szCs w:val="20"/>
          <w:shd w:val="clear" w:color="auto" w:fill="FFFFFF"/>
          <w:lang w:val="sr-Latn-RS" w:eastAsia="sr-Latn-RS"/>
        </w:rPr>
        <w:t xml:space="preserve"> и </w:t>
      </w:r>
      <w:proofErr w:type="spellStart"/>
      <w:r w:rsidRPr="00C916FB">
        <w:rPr>
          <w:sz w:val="20"/>
          <w:szCs w:val="20"/>
          <w:shd w:val="clear" w:color="auto" w:fill="FFFFFF"/>
          <w:lang w:val="sr-Latn-RS" w:eastAsia="sr-Latn-RS"/>
        </w:rPr>
        <w:t>повременим</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пословима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преко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омладинске</w:t>
      </w:r>
      <w:proofErr w:type="spellEnd"/>
      <w:r w:rsidRPr="00C916FB">
        <w:rPr>
          <w:sz w:val="20"/>
          <w:szCs w:val="20"/>
          <w:shd w:val="clear" w:color="auto" w:fill="FFFFFF"/>
          <w:lang w:val="sr-Latn-RS" w:eastAsia="sr-Latn-RS"/>
        </w:rPr>
        <w:t xml:space="preserve"> и </w:t>
      </w:r>
      <w:proofErr w:type="spellStart"/>
      <w:r w:rsidRPr="00C916FB">
        <w:rPr>
          <w:sz w:val="20"/>
          <w:szCs w:val="20"/>
          <w:shd w:val="clear" w:color="auto" w:fill="FFFFFF"/>
          <w:lang w:val="sr-Latn-RS" w:eastAsia="sr-Latn-RS"/>
        </w:rPr>
        <w:t>студентске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задруге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као</w:t>
      </w:r>
      <w:proofErr w:type="spellEnd"/>
      <w:r w:rsidRPr="00C916FB">
        <w:rPr>
          <w:sz w:val="20"/>
          <w:szCs w:val="20"/>
          <w:shd w:val="clear" w:color="auto" w:fill="FFFFFF"/>
          <w:lang w:val="sr-Latn-RS" w:eastAsia="sr-Latn-RS"/>
        </w:rPr>
        <w:t xml:space="preserve"> и </w:t>
      </w:r>
      <w:proofErr w:type="spellStart"/>
      <w:r w:rsidRPr="00C916FB">
        <w:rPr>
          <w:sz w:val="20"/>
          <w:szCs w:val="20"/>
          <w:shd w:val="clear" w:color="auto" w:fill="FFFFFF"/>
          <w:lang w:val="sr-Latn-RS" w:eastAsia="sr-Latn-RS"/>
        </w:rPr>
        <w:t>посредством</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агенције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за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привремено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запошљавање</w:t>
      </w:r>
      <w:proofErr w:type="spellEnd"/>
      <w:r w:rsidRPr="00C916FB">
        <w:rPr>
          <w:sz w:val="20"/>
          <w:szCs w:val="20"/>
          <w:shd w:val="clear" w:color="auto" w:fill="FFFFFF"/>
          <w:lang w:val="sr-Latn-RS" w:eastAsia="sr-Latn-RS"/>
        </w:rPr>
        <w:t xml:space="preserve"> и </w:t>
      </w:r>
      <w:proofErr w:type="spellStart"/>
      <w:r w:rsidRPr="00C916FB">
        <w:rPr>
          <w:sz w:val="20"/>
          <w:szCs w:val="20"/>
          <w:shd w:val="clear" w:color="auto" w:fill="FFFFFF"/>
          <w:lang w:val="sr-Latn-RS" w:eastAsia="sr-Latn-RS"/>
        </w:rPr>
        <w:t>лица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ангажованих</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другим</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основама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код</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корисника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јавних</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средстава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може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бити</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већи</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од</w:t>
      </w:r>
      <w:proofErr w:type="spellEnd"/>
      <w:r w:rsidRPr="00C916FB">
        <w:rPr>
          <w:sz w:val="20"/>
          <w:szCs w:val="20"/>
          <w:shd w:val="clear" w:color="auto" w:fill="FFFFFF"/>
          <w:lang w:val="sr-Latn-RS" w:eastAsia="sr-Latn-RS"/>
        </w:rPr>
        <w:t xml:space="preserve"> 10% </w:t>
      </w:r>
      <w:proofErr w:type="spellStart"/>
      <w:r w:rsidRPr="00C916FB">
        <w:rPr>
          <w:sz w:val="20"/>
          <w:szCs w:val="20"/>
          <w:shd w:val="clear" w:color="auto" w:fill="FFFFFF"/>
          <w:lang w:val="sr-Latn-RS" w:eastAsia="sr-Latn-RS"/>
        </w:rPr>
        <w:t>укупног</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броја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запослених</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неодређено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време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осим</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изузетно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уз</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сагласност</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тела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Владе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предлог</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надлежног</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органа</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уз</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претходно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прибављено</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мишљење</w:t>
      </w:r>
      <w:proofErr w:type="spellEnd"/>
      <w:r w:rsidRPr="00C916FB">
        <w:rPr>
          <w:sz w:val="20"/>
          <w:szCs w:val="20"/>
          <w:shd w:val="clear" w:color="auto" w:fill="FFFFFF"/>
          <w:lang w:val="sr-Latn-RS" w:eastAsia="sr-Latn-RS"/>
        </w:rPr>
        <w:t xml:space="preserve"> </w:t>
      </w:r>
      <w:proofErr w:type="spellStart"/>
      <w:r w:rsidRPr="00C916FB">
        <w:rPr>
          <w:sz w:val="20"/>
          <w:szCs w:val="20"/>
          <w:shd w:val="clear" w:color="auto" w:fill="FFFFFF"/>
          <w:lang w:val="sr-Latn-RS" w:eastAsia="sr-Latn-RS"/>
        </w:rPr>
        <w:t>Министарства</w:t>
      </w:r>
      <w:proofErr w:type="spellEnd"/>
      <w:r w:rsidRPr="00C916FB">
        <w:rPr>
          <w:sz w:val="20"/>
          <w:szCs w:val="20"/>
          <w:lang w:val="sr-Cyrl-RS" w:eastAsia="sr-Latn-RS"/>
        </w:rPr>
        <w:t>.</w:t>
      </w:r>
      <w:r w:rsidRPr="00C916FB">
        <w:rPr>
          <w:sz w:val="20"/>
          <w:szCs w:val="20"/>
          <w:lang w:val="sr-Latn-RS" w:eastAsia="sr-Latn-RS"/>
        </w:rPr>
        <w:tab/>
      </w:r>
    </w:p>
    <w:p w14:paraId="7CD893FA" w14:textId="77777777" w:rsidR="00906C97" w:rsidRPr="00C916FB" w:rsidRDefault="00906C97" w:rsidP="00906C97">
      <w:pPr>
        <w:shd w:val="clear" w:color="auto" w:fill="FFFFFF"/>
        <w:spacing w:after="150"/>
        <w:ind w:firstLine="720"/>
        <w:jc w:val="both"/>
        <w:rPr>
          <w:sz w:val="20"/>
          <w:szCs w:val="20"/>
          <w:shd w:val="clear" w:color="auto" w:fill="FFFFFF"/>
          <w:lang w:val="sr-Cyrl-RS" w:eastAsia="sr-Latn-RS"/>
        </w:rPr>
      </w:pPr>
      <w:proofErr w:type="spellStart"/>
      <w:r w:rsidRPr="00C916FB">
        <w:rPr>
          <w:sz w:val="20"/>
          <w:szCs w:val="20"/>
          <w:lang w:val="sr-Latn-RS" w:eastAsia="sr-Latn-RS"/>
        </w:rPr>
        <w:t>На</w:t>
      </w:r>
      <w:proofErr w:type="spellEnd"/>
      <w:r w:rsidRPr="00C916FB">
        <w:rPr>
          <w:sz w:val="20"/>
          <w:szCs w:val="20"/>
          <w:lang w:val="sr-Latn-RS" w:eastAsia="sr-Latn-RS"/>
        </w:rPr>
        <w:t xml:space="preserve"> </w:t>
      </w:r>
      <w:proofErr w:type="spellStart"/>
      <w:r w:rsidRPr="00C916FB">
        <w:rPr>
          <w:sz w:val="20"/>
          <w:szCs w:val="20"/>
          <w:lang w:val="sr-Latn-RS" w:eastAsia="sr-Latn-RS"/>
        </w:rPr>
        <w:t>основу</w:t>
      </w:r>
      <w:proofErr w:type="spellEnd"/>
      <w:r w:rsidRPr="00C916FB">
        <w:rPr>
          <w:sz w:val="20"/>
          <w:szCs w:val="20"/>
          <w:lang w:val="sr-Latn-RS" w:eastAsia="sr-Latn-RS"/>
        </w:rPr>
        <w:t xml:space="preserve"> у </w:t>
      </w:r>
      <w:proofErr w:type="spellStart"/>
      <w:r w:rsidRPr="00C916FB">
        <w:rPr>
          <w:sz w:val="20"/>
          <w:szCs w:val="20"/>
          <w:lang w:val="sr-Latn-RS" w:eastAsia="sr-Latn-RS"/>
        </w:rPr>
        <w:t>претходном</w:t>
      </w:r>
      <w:proofErr w:type="spellEnd"/>
      <w:r w:rsidRPr="00C916FB">
        <w:rPr>
          <w:sz w:val="20"/>
          <w:szCs w:val="20"/>
          <w:lang w:val="sr-Latn-RS" w:eastAsia="sr-Latn-RS"/>
        </w:rPr>
        <w:t xml:space="preserve"> </w:t>
      </w:r>
      <w:proofErr w:type="spellStart"/>
      <w:r w:rsidRPr="00C916FB">
        <w:rPr>
          <w:sz w:val="20"/>
          <w:szCs w:val="20"/>
          <w:lang w:val="sr-Latn-RS" w:eastAsia="sr-Latn-RS"/>
        </w:rPr>
        <w:t>пасусу</w:t>
      </w:r>
      <w:proofErr w:type="spellEnd"/>
      <w:r w:rsidRPr="00C916FB">
        <w:rPr>
          <w:sz w:val="20"/>
          <w:szCs w:val="20"/>
          <w:lang w:val="sr-Latn-RS" w:eastAsia="sr-Latn-RS"/>
        </w:rPr>
        <w:t xml:space="preserve"> </w:t>
      </w:r>
      <w:proofErr w:type="spellStart"/>
      <w:r w:rsidRPr="00C916FB">
        <w:rPr>
          <w:sz w:val="20"/>
          <w:szCs w:val="20"/>
          <w:lang w:val="sr-Latn-RS" w:eastAsia="sr-Latn-RS"/>
        </w:rPr>
        <w:t>наведеног</w:t>
      </w:r>
      <w:proofErr w:type="spellEnd"/>
      <w:r w:rsidRPr="00C916FB">
        <w:rPr>
          <w:sz w:val="20"/>
          <w:szCs w:val="20"/>
          <w:lang w:val="sr-Latn-RS" w:eastAsia="sr-Latn-RS"/>
        </w:rPr>
        <w:t xml:space="preserve"> </w:t>
      </w:r>
      <w:proofErr w:type="spellStart"/>
      <w:r w:rsidRPr="00C916FB">
        <w:rPr>
          <w:sz w:val="20"/>
          <w:szCs w:val="20"/>
          <w:lang w:val="sr-Latn-RS" w:eastAsia="sr-Latn-RS"/>
        </w:rPr>
        <w:t>члана</w:t>
      </w:r>
      <w:proofErr w:type="spellEnd"/>
      <w:r w:rsidRPr="00C916FB">
        <w:rPr>
          <w:sz w:val="20"/>
          <w:szCs w:val="20"/>
          <w:lang w:val="sr-Latn-RS" w:eastAsia="sr-Latn-RS"/>
        </w:rPr>
        <w:t xml:space="preserve">, </w:t>
      </w:r>
      <w:proofErr w:type="spellStart"/>
      <w:r w:rsidRPr="00C916FB">
        <w:rPr>
          <w:sz w:val="20"/>
          <w:szCs w:val="20"/>
          <w:lang w:val="sr-Latn-RS" w:eastAsia="sr-Latn-RS"/>
        </w:rPr>
        <w:t>планиран</w:t>
      </w:r>
      <w:proofErr w:type="spellEnd"/>
      <w:r w:rsidRPr="00C916FB">
        <w:rPr>
          <w:sz w:val="20"/>
          <w:szCs w:val="20"/>
          <w:lang w:val="sr-Latn-RS" w:eastAsia="sr-Latn-RS"/>
        </w:rPr>
        <w:t xml:space="preserve"> </w:t>
      </w:r>
      <w:proofErr w:type="spellStart"/>
      <w:r w:rsidRPr="00C916FB">
        <w:rPr>
          <w:sz w:val="20"/>
          <w:szCs w:val="20"/>
          <w:lang w:val="sr-Latn-RS" w:eastAsia="sr-Latn-RS"/>
        </w:rPr>
        <w:t>број</w:t>
      </w:r>
      <w:proofErr w:type="spellEnd"/>
      <w:r w:rsidRPr="00C916FB">
        <w:rPr>
          <w:sz w:val="20"/>
          <w:szCs w:val="20"/>
          <w:lang w:val="sr-Latn-RS" w:eastAsia="sr-Latn-RS"/>
        </w:rPr>
        <w:t xml:space="preserve"> </w:t>
      </w:r>
      <w:proofErr w:type="spellStart"/>
      <w:r w:rsidRPr="00C916FB">
        <w:rPr>
          <w:sz w:val="20"/>
          <w:szCs w:val="20"/>
          <w:lang w:val="sr-Latn-RS" w:eastAsia="sr-Latn-RS"/>
        </w:rPr>
        <w:t>запослених</w:t>
      </w:r>
      <w:proofErr w:type="spellEnd"/>
      <w:r w:rsidRPr="00C916FB">
        <w:rPr>
          <w:sz w:val="20"/>
          <w:szCs w:val="20"/>
          <w:lang w:val="sr-Latn-RS" w:eastAsia="sr-Latn-RS"/>
        </w:rPr>
        <w:t xml:space="preserve"> </w:t>
      </w:r>
      <w:proofErr w:type="spellStart"/>
      <w:r w:rsidRPr="00C916FB">
        <w:rPr>
          <w:sz w:val="20"/>
          <w:szCs w:val="20"/>
          <w:lang w:val="sr-Latn-RS" w:eastAsia="sr-Latn-RS"/>
        </w:rPr>
        <w:t>на</w:t>
      </w:r>
      <w:proofErr w:type="spellEnd"/>
      <w:r w:rsidRPr="00C916FB">
        <w:rPr>
          <w:sz w:val="20"/>
          <w:szCs w:val="20"/>
          <w:lang w:val="sr-Latn-RS" w:eastAsia="sr-Latn-RS"/>
        </w:rPr>
        <w:t xml:space="preserve"> </w:t>
      </w:r>
      <w:proofErr w:type="spellStart"/>
      <w:r w:rsidRPr="00C916FB">
        <w:rPr>
          <w:sz w:val="20"/>
          <w:szCs w:val="20"/>
          <w:lang w:val="sr-Latn-RS" w:eastAsia="sr-Latn-RS"/>
        </w:rPr>
        <w:t>одређено</w:t>
      </w:r>
      <w:proofErr w:type="spellEnd"/>
      <w:r w:rsidRPr="00C916FB">
        <w:rPr>
          <w:sz w:val="20"/>
          <w:szCs w:val="20"/>
          <w:lang w:val="sr-Latn-RS" w:eastAsia="sr-Latn-RS"/>
        </w:rPr>
        <w:t xml:space="preserve"> </w:t>
      </w:r>
      <w:proofErr w:type="spellStart"/>
      <w:r w:rsidRPr="00C916FB">
        <w:rPr>
          <w:sz w:val="20"/>
          <w:szCs w:val="20"/>
          <w:lang w:val="sr-Latn-RS" w:eastAsia="sr-Latn-RS"/>
        </w:rPr>
        <w:t>време</w:t>
      </w:r>
      <w:proofErr w:type="spellEnd"/>
      <w:r w:rsidRPr="00C916FB">
        <w:rPr>
          <w:sz w:val="20"/>
          <w:szCs w:val="20"/>
          <w:lang w:val="sr-Latn-RS" w:eastAsia="sr-Latn-RS"/>
        </w:rPr>
        <w:t xml:space="preserve"> </w:t>
      </w:r>
      <w:proofErr w:type="spellStart"/>
      <w:r w:rsidRPr="00C916FB">
        <w:rPr>
          <w:sz w:val="20"/>
          <w:szCs w:val="20"/>
          <w:lang w:val="sr-Latn-RS" w:eastAsia="sr-Latn-RS"/>
        </w:rPr>
        <w:t>због</w:t>
      </w:r>
      <w:proofErr w:type="spellEnd"/>
      <w:r w:rsidRPr="00C916FB">
        <w:rPr>
          <w:sz w:val="20"/>
          <w:szCs w:val="20"/>
          <w:lang w:val="sr-Latn-RS" w:eastAsia="sr-Latn-RS"/>
        </w:rPr>
        <w:t xml:space="preserve"> </w:t>
      </w:r>
      <w:proofErr w:type="spellStart"/>
      <w:r w:rsidRPr="00C916FB">
        <w:rPr>
          <w:sz w:val="20"/>
          <w:szCs w:val="20"/>
          <w:lang w:val="sr-Latn-RS" w:eastAsia="sr-Latn-RS"/>
        </w:rPr>
        <w:t>повећаног</w:t>
      </w:r>
      <w:proofErr w:type="spellEnd"/>
      <w:r w:rsidRPr="00C916FB">
        <w:rPr>
          <w:sz w:val="20"/>
          <w:szCs w:val="20"/>
          <w:lang w:val="sr-Latn-RS" w:eastAsia="sr-Latn-RS"/>
        </w:rPr>
        <w:t xml:space="preserve"> </w:t>
      </w:r>
      <w:proofErr w:type="spellStart"/>
      <w:r w:rsidRPr="00C916FB">
        <w:rPr>
          <w:sz w:val="20"/>
          <w:szCs w:val="20"/>
          <w:lang w:val="sr-Latn-RS" w:eastAsia="sr-Latn-RS"/>
        </w:rPr>
        <w:t>обима</w:t>
      </w:r>
      <w:proofErr w:type="spellEnd"/>
      <w:r w:rsidRPr="00C916FB">
        <w:rPr>
          <w:sz w:val="20"/>
          <w:szCs w:val="20"/>
          <w:lang w:val="sr-Latn-RS" w:eastAsia="sr-Latn-RS"/>
        </w:rPr>
        <w:t xml:space="preserve"> </w:t>
      </w:r>
      <w:proofErr w:type="spellStart"/>
      <w:r w:rsidRPr="00C916FB">
        <w:rPr>
          <w:sz w:val="20"/>
          <w:szCs w:val="20"/>
          <w:lang w:val="sr-Latn-RS" w:eastAsia="sr-Latn-RS"/>
        </w:rPr>
        <w:t>посла</w:t>
      </w:r>
      <w:proofErr w:type="spellEnd"/>
      <w:r w:rsidRPr="00C916FB">
        <w:rPr>
          <w:sz w:val="20"/>
          <w:szCs w:val="20"/>
          <w:lang w:val="sr-Latn-RS" w:eastAsia="sr-Latn-RS"/>
        </w:rPr>
        <w:t xml:space="preserve"> </w:t>
      </w:r>
      <w:proofErr w:type="spellStart"/>
      <w:r w:rsidRPr="00C916FB">
        <w:rPr>
          <w:sz w:val="20"/>
          <w:szCs w:val="20"/>
          <w:lang w:val="sr-Latn-RS" w:eastAsia="sr-Latn-RS"/>
        </w:rPr>
        <w:t>је</w:t>
      </w:r>
      <w:proofErr w:type="spellEnd"/>
      <w:r w:rsidRPr="00C916FB">
        <w:rPr>
          <w:sz w:val="20"/>
          <w:szCs w:val="20"/>
          <w:lang w:val="sr-Latn-RS" w:eastAsia="sr-Latn-RS"/>
        </w:rPr>
        <w:t xml:space="preserve"> </w:t>
      </w:r>
      <w:r w:rsidRPr="00C916FB">
        <w:rPr>
          <w:sz w:val="20"/>
          <w:szCs w:val="20"/>
          <w:lang w:val="sr-Cyrl-RS" w:eastAsia="sr-Latn-RS"/>
        </w:rPr>
        <w:t>4</w:t>
      </w:r>
      <w:r w:rsidRPr="00C916FB">
        <w:rPr>
          <w:sz w:val="20"/>
          <w:szCs w:val="20"/>
          <w:lang w:val="sr-Latn-RS" w:eastAsia="sr-Latn-RS"/>
        </w:rPr>
        <w:t xml:space="preserve"> </w:t>
      </w:r>
      <w:proofErr w:type="spellStart"/>
      <w:r w:rsidRPr="00C916FB">
        <w:rPr>
          <w:sz w:val="20"/>
          <w:szCs w:val="20"/>
          <w:lang w:val="sr-Latn-RS" w:eastAsia="sr-Latn-RS"/>
        </w:rPr>
        <w:t>лица</w:t>
      </w:r>
      <w:proofErr w:type="spellEnd"/>
      <w:r w:rsidRPr="00C916FB">
        <w:rPr>
          <w:sz w:val="20"/>
          <w:szCs w:val="20"/>
          <w:lang w:val="sr-Latn-RS" w:eastAsia="sr-Latn-RS"/>
        </w:rPr>
        <w:t xml:space="preserve">, </w:t>
      </w:r>
      <w:proofErr w:type="spellStart"/>
      <w:r w:rsidRPr="00C916FB">
        <w:rPr>
          <w:sz w:val="20"/>
          <w:szCs w:val="20"/>
          <w:lang w:val="sr-Latn-RS" w:eastAsia="sr-Latn-RS"/>
        </w:rPr>
        <w:t>из</w:t>
      </w:r>
      <w:proofErr w:type="spellEnd"/>
      <w:r w:rsidRPr="00C916FB">
        <w:rPr>
          <w:sz w:val="20"/>
          <w:szCs w:val="20"/>
          <w:lang w:val="sr-Latn-RS" w:eastAsia="sr-Latn-RS"/>
        </w:rPr>
        <w:t xml:space="preserve"> </w:t>
      </w:r>
      <w:proofErr w:type="spellStart"/>
      <w:r w:rsidRPr="00C916FB">
        <w:rPr>
          <w:sz w:val="20"/>
          <w:szCs w:val="20"/>
          <w:lang w:val="sr-Latn-RS" w:eastAsia="sr-Latn-RS"/>
        </w:rPr>
        <w:t>разлога</w:t>
      </w:r>
      <w:proofErr w:type="spellEnd"/>
      <w:r w:rsidRPr="00C916FB">
        <w:rPr>
          <w:sz w:val="20"/>
          <w:szCs w:val="20"/>
          <w:lang w:val="sr-Latn-RS" w:eastAsia="sr-Latn-RS"/>
        </w:rPr>
        <w:t xml:space="preserve"> </w:t>
      </w:r>
      <w:proofErr w:type="spellStart"/>
      <w:r w:rsidRPr="00C916FB">
        <w:rPr>
          <w:sz w:val="20"/>
          <w:szCs w:val="20"/>
          <w:lang w:val="sr-Latn-RS" w:eastAsia="sr-Latn-RS"/>
        </w:rPr>
        <w:t>који</w:t>
      </w:r>
      <w:proofErr w:type="spellEnd"/>
      <w:r w:rsidRPr="00C916FB">
        <w:rPr>
          <w:sz w:val="20"/>
          <w:szCs w:val="20"/>
          <w:lang w:val="sr-Latn-RS" w:eastAsia="sr-Latn-RS"/>
        </w:rPr>
        <w:t xml:space="preserve"> </w:t>
      </w:r>
      <w:proofErr w:type="spellStart"/>
      <w:r w:rsidRPr="00C916FB">
        <w:rPr>
          <w:sz w:val="20"/>
          <w:szCs w:val="20"/>
          <w:lang w:val="sr-Latn-RS" w:eastAsia="sr-Latn-RS"/>
        </w:rPr>
        <w:t>се</w:t>
      </w:r>
      <w:proofErr w:type="spellEnd"/>
      <w:r w:rsidRPr="00C916FB">
        <w:rPr>
          <w:sz w:val="20"/>
          <w:szCs w:val="20"/>
          <w:lang w:val="sr-Latn-RS" w:eastAsia="sr-Latn-RS"/>
        </w:rPr>
        <w:t xml:space="preserve"> </w:t>
      </w:r>
      <w:proofErr w:type="spellStart"/>
      <w:r w:rsidRPr="00C916FB">
        <w:rPr>
          <w:sz w:val="20"/>
          <w:szCs w:val="20"/>
          <w:lang w:val="sr-Latn-RS" w:eastAsia="sr-Latn-RS"/>
        </w:rPr>
        <w:t>огледа</w:t>
      </w:r>
      <w:proofErr w:type="spellEnd"/>
      <w:r w:rsidRPr="00C916FB">
        <w:rPr>
          <w:sz w:val="20"/>
          <w:szCs w:val="20"/>
          <w:lang w:val="sr-Latn-RS" w:eastAsia="sr-Latn-RS"/>
        </w:rPr>
        <w:t xml:space="preserve"> у </w:t>
      </w:r>
      <w:proofErr w:type="spellStart"/>
      <w:r w:rsidRPr="00C916FB">
        <w:rPr>
          <w:sz w:val="20"/>
          <w:szCs w:val="20"/>
          <w:lang w:val="sr-Latn-RS" w:eastAsia="sr-Latn-RS"/>
        </w:rPr>
        <w:t>континуираном</w:t>
      </w:r>
      <w:proofErr w:type="spellEnd"/>
      <w:r w:rsidRPr="00C916FB">
        <w:rPr>
          <w:sz w:val="20"/>
          <w:szCs w:val="20"/>
          <w:lang w:val="sr-Latn-RS" w:eastAsia="sr-Latn-RS"/>
        </w:rPr>
        <w:t xml:space="preserve"> </w:t>
      </w:r>
      <w:proofErr w:type="spellStart"/>
      <w:r w:rsidRPr="00C916FB">
        <w:rPr>
          <w:sz w:val="20"/>
          <w:szCs w:val="20"/>
          <w:lang w:val="sr-Latn-RS" w:eastAsia="sr-Latn-RS"/>
        </w:rPr>
        <w:t>повећању</w:t>
      </w:r>
      <w:proofErr w:type="spellEnd"/>
      <w:r w:rsidRPr="00C916FB">
        <w:rPr>
          <w:sz w:val="20"/>
          <w:szCs w:val="20"/>
          <w:lang w:val="sr-Latn-RS" w:eastAsia="sr-Latn-RS"/>
        </w:rPr>
        <w:t xml:space="preserve"> </w:t>
      </w:r>
      <w:proofErr w:type="spellStart"/>
      <w:r w:rsidRPr="00C916FB">
        <w:rPr>
          <w:sz w:val="20"/>
          <w:szCs w:val="20"/>
          <w:lang w:val="sr-Latn-RS" w:eastAsia="sr-Latn-RS"/>
        </w:rPr>
        <w:t>обима</w:t>
      </w:r>
      <w:proofErr w:type="spellEnd"/>
      <w:r w:rsidRPr="00C916FB">
        <w:rPr>
          <w:sz w:val="20"/>
          <w:szCs w:val="20"/>
          <w:lang w:val="sr-Latn-RS" w:eastAsia="sr-Latn-RS"/>
        </w:rPr>
        <w:t xml:space="preserve"> </w:t>
      </w:r>
      <w:proofErr w:type="spellStart"/>
      <w:r w:rsidRPr="00C916FB">
        <w:rPr>
          <w:sz w:val="20"/>
          <w:szCs w:val="20"/>
          <w:lang w:val="sr-Latn-RS" w:eastAsia="sr-Latn-RS"/>
        </w:rPr>
        <w:t>изворних</w:t>
      </w:r>
      <w:proofErr w:type="spellEnd"/>
      <w:r w:rsidRPr="00C916FB">
        <w:rPr>
          <w:sz w:val="20"/>
          <w:szCs w:val="20"/>
          <w:lang w:val="sr-Latn-RS" w:eastAsia="sr-Latn-RS"/>
        </w:rPr>
        <w:t xml:space="preserve"> и </w:t>
      </w:r>
      <w:proofErr w:type="spellStart"/>
      <w:r w:rsidRPr="00C916FB">
        <w:rPr>
          <w:sz w:val="20"/>
          <w:szCs w:val="20"/>
          <w:lang w:val="sr-Latn-RS" w:eastAsia="sr-Latn-RS"/>
        </w:rPr>
        <w:t>поверених</w:t>
      </w:r>
      <w:proofErr w:type="spellEnd"/>
      <w:r w:rsidRPr="00C916FB">
        <w:rPr>
          <w:sz w:val="20"/>
          <w:szCs w:val="20"/>
          <w:lang w:val="sr-Latn-RS" w:eastAsia="sr-Latn-RS"/>
        </w:rPr>
        <w:t xml:space="preserve"> </w:t>
      </w:r>
      <w:proofErr w:type="spellStart"/>
      <w:r w:rsidRPr="00C916FB">
        <w:rPr>
          <w:sz w:val="20"/>
          <w:szCs w:val="20"/>
          <w:lang w:val="sr-Latn-RS" w:eastAsia="sr-Latn-RS"/>
        </w:rPr>
        <w:t>послова</w:t>
      </w:r>
      <w:proofErr w:type="spellEnd"/>
      <w:r w:rsidRPr="00C916FB">
        <w:rPr>
          <w:sz w:val="20"/>
          <w:szCs w:val="20"/>
          <w:lang w:val="sr-Latn-RS" w:eastAsia="sr-Latn-RS"/>
        </w:rPr>
        <w:t xml:space="preserve"> </w:t>
      </w:r>
      <w:proofErr w:type="spellStart"/>
      <w:r w:rsidRPr="00C916FB">
        <w:rPr>
          <w:sz w:val="20"/>
          <w:szCs w:val="20"/>
          <w:lang w:val="sr-Latn-RS" w:eastAsia="sr-Latn-RS"/>
        </w:rPr>
        <w:t>који</w:t>
      </w:r>
      <w:proofErr w:type="spellEnd"/>
      <w:r w:rsidRPr="00C916FB">
        <w:rPr>
          <w:sz w:val="20"/>
          <w:szCs w:val="20"/>
          <w:lang w:val="sr-Latn-RS" w:eastAsia="sr-Latn-RS"/>
        </w:rPr>
        <w:t xml:space="preserve"> </w:t>
      </w:r>
      <w:proofErr w:type="spellStart"/>
      <w:r w:rsidRPr="00C916FB">
        <w:rPr>
          <w:sz w:val="20"/>
          <w:szCs w:val="20"/>
          <w:lang w:val="sr-Latn-RS" w:eastAsia="sr-Latn-RS"/>
        </w:rPr>
        <w:t>постојећи</w:t>
      </w:r>
      <w:proofErr w:type="spellEnd"/>
      <w:r w:rsidRPr="00C916FB">
        <w:rPr>
          <w:sz w:val="20"/>
          <w:szCs w:val="20"/>
          <w:lang w:val="sr-Latn-RS" w:eastAsia="sr-Latn-RS"/>
        </w:rPr>
        <w:t xml:space="preserve"> </w:t>
      </w:r>
      <w:proofErr w:type="spellStart"/>
      <w:r w:rsidRPr="00C916FB">
        <w:rPr>
          <w:sz w:val="20"/>
          <w:szCs w:val="20"/>
          <w:lang w:val="sr-Latn-RS" w:eastAsia="sr-Latn-RS"/>
        </w:rPr>
        <w:t>број</w:t>
      </w:r>
      <w:proofErr w:type="spellEnd"/>
      <w:r w:rsidRPr="00C916FB">
        <w:rPr>
          <w:sz w:val="20"/>
          <w:szCs w:val="20"/>
          <w:lang w:val="sr-Latn-RS" w:eastAsia="sr-Latn-RS"/>
        </w:rPr>
        <w:t xml:space="preserve"> </w:t>
      </w:r>
      <w:proofErr w:type="spellStart"/>
      <w:r w:rsidRPr="00C916FB">
        <w:rPr>
          <w:sz w:val="20"/>
          <w:szCs w:val="20"/>
          <w:lang w:val="sr-Latn-RS" w:eastAsia="sr-Latn-RS"/>
        </w:rPr>
        <w:t>запослених</w:t>
      </w:r>
      <w:proofErr w:type="spellEnd"/>
      <w:r w:rsidRPr="00C916FB">
        <w:rPr>
          <w:sz w:val="20"/>
          <w:szCs w:val="20"/>
          <w:lang w:val="sr-Latn-RS" w:eastAsia="sr-Latn-RS"/>
        </w:rPr>
        <w:t xml:space="preserve"> </w:t>
      </w:r>
      <w:proofErr w:type="spellStart"/>
      <w:r w:rsidRPr="00C916FB">
        <w:rPr>
          <w:sz w:val="20"/>
          <w:szCs w:val="20"/>
          <w:lang w:val="sr-Latn-RS" w:eastAsia="sr-Latn-RS"/>
        </w:rPr>
        <w:t>не</w:t>
      </w:r>
      <w:proofErr w:type="spellEnd"/>
      <w:r w:rsidRPr="00C916FB">
        <w:rPr>
          <w:sz w:val="20"/>
          <w:szCs w:val="20"/>
          <w:lang w:val="sr-Latn-RS" w:eastAsia="sr-Latn-RS"/>
        </w:rPr>
        <w:t xml:space="preserve"> </w:t>
      </w:r>
      <w:proofErr w:type="spellStart"/>
      <w:r w:rsidRPr="00C916FB">
        <w:rPr>
          <w:sz w:val="20"/>
          <w:szCs w:val="20"/>
          <w:lang w:val="sr-Latn-RS" w:eastAsia="sr-Latn-RS"/>
        </w:rPr>
        <w:t>може</w:t>
      </w:r>
      <w:proofErr w:type="spellEnd"/>
      <w:r w:rsidRPr="00C916FB">
        <w:rPr>
          <w:sz w:val="20"/>
          <w:szCs w:val="20"/>
          <w:lang w:val="sr-Latn-RS" w:eastAsia="sr-Latn-RS"/>
        </w:rPr>
        <w:t xml:space="preserve"> </w:t>
      </w:r>
      <w:proofErr w:type="spellStart"/>
      <w:r w:rsidRPr="00C916FB">
        <w:rPr>
          <w:sz w:val="20"/>
          <w:szCs w:val="20"/>
          <w:lang w:val="sr-Latn-RS" w:eastAsia="sr-Latn-RS"/>
        </w:rPr>
        <w:t>да</w:t>
      </w:r>
      <w:proofErr w:type="spellEnd"/>
      <w:r w:rsidRPr="00C916FB">
        <w:rPr>
          <w:sz w:val="20"/>
          <w:szCs w:val="20"/>
          <w:lang w:val="sr-Latn-RS" w:eastAsia="sr-Latn-RS"/>
        </w:rPr>
        <w:t xml:space="preserve"> </w:t>
      </w:r>
      <w:proofErr w:type="spellStart"/>
      <w:r w:rsidRPr="00C916FB">
        <w:rPr>
          <w:sz w:val="20"/>
          <w:szCs w:val="20"/>
          <w:lang w:val="sr-Latn-RS" w:eastAsia="sr-Latn-RS"/>
        </w:rPr>
        <w:t>изврши</w:t>
      </w:r>
      <w:proofErr w:type="spellEnd"/>
      <w:r w:rsidRPr="00C916FB">
        <w:rPr>
          <w:sz w:val="20"/>
          <w:szCs w:val="20"/>
          <w:lang w:val="sr-Latn-RS" w:eastAsia="sr-Latn-RS"/>
        </w:rPr>
        <w:t>.</w:t>
      </w:r>
    </w:p>
    <w:p w14:paraId="1BB1D5EF" w14:textId="77777777" w:rsidR="00906C97" w:rsidRPr="00C916FB" w:rsidRDefault="00906C97" w:rsidP="00906C97">
      <w:pPr>
        <w:shd w:val="clear" w:color="auto" w:fill="FFFFFF"/>
        <w:spacing w:after="115"/>
        <w:jc w:val="both"/>
        <w:rPr>
          <w:sz w:val="20"/>
          <w:szCs w:val="20"/>
          <w:shd w:val="clear" w:color="auto" w:fill="F5FEFD"/>
          <w:lang w:val="sr-Cyrl-RS" w:eastAsia="en-US"/>
        </w:rPr>
      </w:pPr>
      <w:r w:rsidRPr="00C916FB">
        <w:rPr>
          <w:sz w:val="20"/>
          <w:szCs w:val="20"/>
          <w:lang w:val="en-US" w:eastAsia="en-US"/>
        </w:rPr>
        <w:tab/>
        <w:t>У 20</w:t>
      </w:r>
      <w:r w:rsidRPr="00C916FB">
        <w:rPr>
          <w:sz w:val="20"/>
          <w:szCs w:val="20"/>
          <w:lang w:val="sr-Cyrl-RS" w:eastAsia="en-US"/>
        </w:rPr>
        <w:t>23</w:t>
      </w:r>
      <w:r w:rsidRPr="00C916FB">
        <w:rPr>
          <w:sz w:val="20"/>
          <w:szCs w:val="20"/>
          <w:lang w:val="en-US" w:eastAsia="en-US"/>
        </w:rPr>
        <w:t xml:space="preserve">. </w:t>
      </w:r>
      <w:proofErr w:type="spellStart"/>
      <w:r w:rsidRPr="00C916FB">
        <w:rPr>
          <w:sz w:val="20"/>
          <w:szCs w:val="20"/>
          <w:lang w:val="en-US" w:eastAsia="en-US"/>
        </w:rPr>
        <w:t>години</w:t>
      </w:r>
      <w:proofErr w:type="spellEnd"/>
      <w:r w:rsidRPr="00C916FB">
        <w:rPr>
          <w:sz w:val="20"/>
          <w:szCs w:val="20"/>
          <w:lang w:val="en-US" w:eastAsia="en-US"/>
        </w:rPr>
        <w:t xml:space="preserve"> у </w:t>
      </w:r>
      <w:proofErr w:type="spellStart"/>
      <w:r w:rsidRPr="00C916FB">
        <w:rPr>
          <w:sz w:val="20"/>
          <w:szCs w:val="20"/>
          <w:lang w:val="en-US" w:eastAsia="en-US"/>
        </w:rPr>
        <w:t>Кабинету</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предвиђен</w:t>
      </w:r>
      <w:proofErr w:type="spellEnd"/>
      <w:r w:rsidRPr="00C916FB">
        <w:rPr>
          <w:sz w:val="20"/>
          <w:szCs w:val="20"/>
          <w:lang w:val="sr-Cyrl-RS" w:eastAsia="en-US"/>
        </w:rPr>
        <w:t>о</w:t>
      </w:r>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r w:rsidRPr="00C916FB">
        <w:rPr>
          <w:sz w:val="20"/>
          <w:szCs w:val="20"/>
          <w:lang w:val="sr-Cyrl-RS" w:eastAsia="en-US"/>
        </w:rPr>
        <w:t>постављење највише два</w:t>
      </w:r>
      <w:r w:rsidRPr="00C916FB">
        <w:rPr>
          <w:sz w:val="20"/>
          <w:szCs w:val="20"/>
          <w:lang w:val="sr-Latn-RS" w:eastAsia="en-US"/>
        </w:rPr>
        <w:t xml:space="preserve"> </w:t>
      </w:r>
      <w:proofErr w:type="spellStart"/>
      <w:r w:rsidRPr="00C916FB">
        <w:rPr>
          <w:sz w:val="20"/>
          <w:szCs w:val="20"/>
          <w:lang w:val="en-US" w:eastAsia="en-US"/>
        </w:rPr>
        <w:t>помоћ</w:t>
      </w:r>
      <w:proofErr w:type="spellEnd"/>
      <w:r w:rsidRPr="00C916FB">
        <w:rPr>
          <w:sz w:val="20"/>
          <w:szCs w:val="20"/>
          <w:lang w:val="sr-Cyrl-RS" w:eastAsia="en-US"/>
        </w:rPr>
        <w:t>н</w:t>
      </w:r>
      <w:proofErr w:type="spellStart"/>
      <w:r w:rsidRPr="00C916FB">
        <w:rPr>
          <w:sz w:val="20"/>
          <w:szCs w:val="20"/>
          <w:lang w:val="en-US" w:eastAsia="en-US"/>
        </w:rPr>
        <w:t>ик</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sr-Cyrl-RS" w:eastAsia="en-US"/>
        </w:rPr>
        <w:t>,</w:t>
      </w:r>
      <w:r w:rsidRPr="00C916FB">
        <w:rPr>
          <w:sz w:val="20"/>
          <w:szCs w:val="20"/>
          <w:lang w:val="en-US" w:eastAsia="en-US"/>
        </w:rPr>
        <w:t xml:space="preserve"> </w:t>
      </w:r>
      <w:r w:rsidRPr="00C916FB">
        <w:rPr>
          <w:sz w:val="20"/>
          <w:szCs w:val="20"/>
          <w:lang w:val="sr-Cyrl-RS" w:eastAsia="en-US"/>
        </w:rPr>
        <w:t>што је у складу са Законом о локалној самоуправи</w:t>
      </w:r>
      <w:r w:rsidRPr="00C916FB">
        <w:rPr>
          <w:sz w:val="20"/>
          <w:szCs w:val="20"/>
          <w:lang w:val="en-US" w:eastAsia="en-US"/>
        </w:rPr>
        <w:t xml:space="preserve">. </w:t>
      </w:r>
      <w:proofErr w:type="spellStart"/>
      <w:r w:rsidRPr="00C916FB">
        <w:rPr>
          <w:sz w:val="20"/>
          <w:szCs w:val="20"/>
          <w:lang w:val="en-US" w:eastAsia="en-US"/>
        </w:rPr>
        <w:t>Кабинет</w:t>
      </w:r>
      <w:proofErr w:type="spellEnd"/>
      <w:r w:rsidRPr="00C916FB">
        <w:rPr>
          <w:sz w:val="20"/>
          <w:szCs w:val="20"/>
          <w:lang w:val="en-US" w:eastAsia="en-US"/>
        </w:rPr>
        <w:t xml:space="preserve"> </w:t>
      </w:r>
      <w:proofErr w:type="spellStart"/>
      <w:r w:rsidRPr="00C916FB">
        <w:rPr>
          <w:sz w:val="20"/>
          <w:szCs w:val="20"/>
          <w:lang w:val="en-US" w:eastAsia="en-US"/>
        </w:rPr>
        <w:t>председника</w:t>
      </w:r>
      <w:proofErr w:type="spellEnd"/>
      <w:r w:rsidRPr="00C916FB">
        <w:rPr>
          <w:sz w:val="20"/>
          <w:szCs w:val="20"/>
          <w:lang w:val="en-US" w:eastAsia="en-US"/>
        </w:rPr>
        <w:t xml:space="preserve"> </w:t>
      </w:r>
      <w:proofErr w:type="spellStart"/>
      <w:r w:rsidRPr="00C916FB">
        <w:rPr>
          <w:sz w:val="20"/>
          <w:szCs w:val="20"/>
          <w:lang w:val="en-US" w:eastAsia="en-US"/>
        </w:rPr>
        <w:t>општине</w:t>
      </w:r>
      <w:proofErr w:type="spellEnd"/>
      <w:r w:rsidRPr="00C916FB">
        <w:rPr>
          <w:sz w:val="20"/>
          <w:szCs w:val="20"/>
          <w:lang w:val="en-US" w:eastAsia="en-US"/>
        </w:rPr>
        <w:t xml:space="preserve"> </w:t>
      </w:r>
      <w:proofErr w:type="spellStart"/>
      <w:r w:rsidRPr="00C916FB">
        <w:rPr>
          <w:sz w:val="20"/>
          <w:szCs w:val="20"/>
          <w:lang w:val="en-US" w:eastAsia="en-US"/>
        </w:rPr>
        <w:t>је</w:t>
      </w:r>
      <w:proofErr w:type="spellEnd"/>
      <w:r w:rsidRPr="00C916FB">
        <w:rPr>
          <w:sz w:val="20"/>
          <w:szCs w:val="20"/>
          <w:lang w:val="en-US" w:eastAsia="en-US"/>
        </w:rPr>
        <w:t xml:space="preserve"> </w:t>
      </w:r>
      <w:proofErr w:type="spellStart"/>
      <w:r w:rsidRPr="00C916FB">
        <w:rPr>
          <w:sz w:val="20"/>
          <w:szCs w:val="20"/>
          <w:lang w:val="en-US" w:eastAsia="en-US"/>
        </w:rPr>
        <w:t>посебна</w:t>
      </w:r>
      <w:proofErr w:type="spellEnd"/>
      <w:r w:rsidRPr="00C916FB">
        <w:rPr>
          <w:sz w:val="20"/>
          <w:szCs w:val="20"/>
          <w:lang w:val="en-US" w:eastAsia="en-US"/>
        </w:rPr>
        <w:t xml:space="preserve"> </w:t>
      </w:r>
      <w:proofErr w:type="spellStart"/>
      <w:r w:rsidRPr="00C916FB">
        <w:rPr>
          <w:sz w:val="20"/>
          <w:szCs w:val="20"/>
          <w:lang w:val="en-US" w:eastAsia="en-US"/>
        </w:rPr>
        <w:t>организациона</w:t>
      </w:r>
      <w:proofErr w:type="spellEnd"/>
      <w:r w:rsidRPr="00C916FB">
        <w:rPr>
          <w:sz w:val="20"/>
          <w:szCs w:val="20"/>
          <w:lang w:val="en-US" w:eastAsia="en-US"/>
        </w:rPr>
        <w:t xml:space="preserve"> </w:t>
      </w:r>
      <w:proofErr w:type="spellStart"/>
      <w:r w:rsidRPr="00C916FB">
        <w:rPr>
          <w:sz w:val="20"/>
          <w:szCs w:val="20"/>
          <w:lang w:val="en-US" w:eastAsia="en-US"/>
        </w:rPr>
        <w:t>јединица</w:t>
      </w:r>
      <w:proofErr w:type="spellEnd"/>
      <w:r w:rsidRPr="00C916FB">
        <w:rPr>
          <w:sz w:val="20"/>
          <w:szCs w:val="20"/>
          <w:lang w:val="en-US" w:eastAsia="en-US"/>
        </w:rPr>
        <w:t xml:space="preserve"> </w:t>
      </w:r>
      <w:proofErr w:type="spellStart"/>
      <w:r w:rsidRPr="00C916FB">
        <w:rPr>
          <w:sz w:val="20"/>
          <w:szCs w:val="20"/>
          <w:lang w:val="en-US" w:eastAsia="en-US"/>
        </w:rPr>
        <w:t>која</w:t>
      </w:r>
      <w:proofErr w:type="spellEnd"/>
      <w:r w:rsidRPr="00C916FB">
        <w:rPr>
          <w:sz w:val="20"/>
          <w:szCs w:val="20"/>
          <w:lang w:val="en-US" w:eastAsia="en-US"/>
        </w:rPr>
        <w:t xml:space="preserve"> </w:t>
      </w:r>
      <w:proofErr w:type="spellStart"/>
      <w:r w:rsidRPr="00C916FB">
        <w:rPr>
          <w:sz w:val="20"/>
          <w:szCs w:val="20"/>
          <w:lang w:val="en-US" w:eastAsia="en-US"/>
        </w:rPr>
        <w:t>се</w:t>
      </w:r>
      <w:proofErr w:type="spellEnd"/>
      <w:r w:rsidRPr="00C916FB">
        <w:rPr>
          <w:sz w:val="20"/>
          <w:szCs w:val="20"/>
          <w:lang w:val="en-US" w:eastAsia="en-US"/>
        </w:rPr>
        <w:t xml:space="preserve"> </w:t>
      </w:r>
      <w:proofErr w:type="spellStart"/>
      <w:r w:rsidRPr="00C916FB">
        <w:rPr>
          <w:sz w:val="20"/>
          <w:szCs w:val="20"/>
          <w:lang w:val="en-US" w:eastAsia="en-US"/>
        </w:rPr>
        <w:t>образује</w:t>
      </w:r>
      <w:proofErr w:type="spellEnd"/>
      <w:r w:rsidRPr="00C916FB">
        <w:rPr>
          <w:sz w:val="20"/>
          <w:szCs w:val="20"/>
          <w:lang w:val="en-US" w:eastAsia="en-US"/>
        </w:rPr>
        <w:t xml:space="preserve"> у </w:t>
      </w:r>
      <w:proofErr w:type="spellStart"/>
      <w:r w:rsidRPr="00C916FB">
        <w:rPr>
          <w:sz w:val="20"/>
          <w:szCs w:val="20"/>
          <w:lang w:val="en-US" w:eastAsia="en-US"/>
        </w:rPr>
        <w:t>оквиру</w:t>
      </w:r>
      <w:proofErr w:type="spellEnd"/>
      <w:r w:rsidRPr="00C916FB">
        <w:rPr>
          <w:sz w:val="20"/>
          <w:szCs w:val="20"/>
          <w:lang w:val="en-US" w:eastAsia="en-US"/>
        </w:rPr>
        <w:t xml:space="preserve"> </w:t>
      </w:r>
      <w:proofErr w:type="spellStart"/>
      <w:r w:rsidRPr="00C916FB">
        <w:rPr>
          <w:sz w:val="20"/>
          <w:szCs w:val="20"/>
          <w:lang w:val="en-US" w:eastAsia="en-US"/>
        </w:rPr>
        <w:t>Општинске</w:t>
      </w:r>
      <w:proofErr w:type="spellEnd"/>
      <w:r w:rsidRPr="00C916FB">
        <w:rPr>
          <w:sz w:val="20"/>
          <w:szCs w:val="20"/>
          <w:lang w:val="en-US" w:eastAsia="en-US"/>
        </w:rPr>
        <w:t xml:space="preserve"> </w:t>
      </w:r>
      <w:proofErr w:type="spellStart"/>
      <w:r w:rsidRPr="00C916FB">
        <w:rPr>
          <w:sz w:val="20"/>
          <w:szCs w:val="20"/>
          <w:lang w:val="en-US" w:eastAsia="en-US"/>
        </w:rPr>
        <w:t>управе</w:t>
      </w:r>
      <w:proofErr w:type="spellEnd"/>
      <w:r w:rsidRPr="00C916FB">
        <w:rPr>
          <w:sz w:val="20"/>
          <w:szCs w:val="20"/>
          <w:lang w:val="en-US" w:eastAsia="en-US"/>
        </w:rPr>
        <w:t xml:space="preserve">. </w:t>
      </w:r>
      <w:proofErr w:type="spellStart"/>
      <w:r w:rsidRPr="00C916FB">
        <w:rPr>
          <w:sz w:val="20"/>
          <w:szCs w:val="20"/>
          <w:shd w:val="clear" w:color="auto" w:fill="FFFFFF"/>
          <w:lang w:val="en-US" w:eastAsia="en-US"/>
        </w:rPr>
        <w:t>Закон</w:t>
      </w:r>
      <w:proofErr w:type="spellEnd"/>
      <w:r w:rsidRPr="00C916FB">
        <w:rPr>
          <w:sz w:val="20"/>
          <w:szCs w:val="20"/>
          <w:shd w:val="clear" w:color="auto" w:fill="FFFFFF"/>
          <w:lang w:val="en-US" w:eastAsia="en-US"/>
        </w:rPr>
        <w:t xml:space="preserve"> о </w:t>
      </w:r>
      <w:proofErr w:type="spellStart"/>
      <w:r w:rsidRPr="00C916FB">
        <w:rPr>
          <w:sz w:val="20"/>
          <w:szCs w:val="20"/>
          <w:shd w:val="clear" w:color="auto" w:fill="FFFFFF"/>
          <w:lang w:val="en-US" w:eastAsia="en-US"/>
        </w:rPr>
        <w:t>запосленима</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аутономним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покрајинама</w:t>
      </w:r>
      <w:proofErr w:type="spellEnd"/>
      <w:r w:rsidRPr="00C916FB">
        <w:rPr>
          <w:sz w:val="20"/>
          <w:szCs w:val="20"/>
          <w:shd w:val="clear" w:color="auto" w:fill="FFFFFF"/>
          <w:lang w:val="en-US" w:eastAsia="en-US"/>
        </w:rPr>
        <w:t xml:space="preserve"> и </w:t>
      </w:r>
      <w:proofErr w:type="spellStart"/>
      <w:r w:rsidRPr="00C916FB">
        <w:rPr>
          <w:sz w:val="20"/>
          <w:szCs w:val="20"/>
          <w:shd w:val="clear" w:color="auto" w:fill="FFFFFF"/>
          <w:lang w:val="en-US" w:eastAsia="en-US"/>
        </w:rPr>
        <w:t>јединицама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локалне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самоуправе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експлицитно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предвиђа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радним</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местима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која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су</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систематизована</w:t>
      </w:r>
      <w:proofErr w:type="spellEnd"/>
      <w:r w:rsidRPr="00C916FB">
        <w:rPr>
          <w:sz w:val="20"/>
          <w:szCs w:val="20"/>
          <w:shd w:val="clear" w:color="auto" w:fill="FFFFFF"/>
          <w:lang w:val="en-US" w:eastAsia="en-US"/>
        </w:rPr>
        <w:t xml:space="preserve"> у </w:t>
      </w:r>
      <w:proofErr w:type="spellStart"/>
      <w:r w:rsidRPr="00C916FB">
        <w:rPr>
          <w:sz w:val="20"/>
          <w:szCs w:val="20"/>
          <w:shd w:val="clear" w:color="auto" w:fill="FFFFFF"/>
          <w:lang w:val="en-US" w:eastAsia="en-US"/>
        </w:rPr>
        <w:t>кабинетима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председника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Општине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радни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односи</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заснива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на</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одређено</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време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док</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траје</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дужност</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тог</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изабраног</w:t>
      </w:r>
      <w:proofErr w:type="spellEnd"/>
      <w:r w:rsidRPr="00C916FB">
        <w:rPr>
          <w:sz w:val="20"/>
          <w:szCs w:val="20"/>
          <w:shd w:val="clear" w:color="auto" w:fill="FFFFFF"/>
          <w:lang w:val="en-US" w:eastAsia="en-US"/>
        </w:rPr>
        <w:t xml:space="preserve"> </w:t>
      </w:r>
      <w:proofErr w:type="spellStart"/>
      <w:r w:rsidRPr="00C916FB">
        <w:rPr>
          <w:sz w:val="20"/>
          <w:szCs w:val="20"/>
          <w:shd w:val="clear" w:color="auto" w:fill="FFFFFF"/>
          <w:lang w:val="en-US" w:eastAsia="en-US"/>
        </w:rPr>
        <w:t>лица</w:t>
      </w:r>
      <w:proofErr w:type="spellEnd"/>
      <w:r w:rsidRPr="00C916FB">
        <w:rPr>
          <w:sz w:val="20"/>
          <w:szCs w:val="20"/>
          <w:shd w:val="clear" w:color="auto" w:fill="F5FEFD"/>
          <w:lang w:val="sr-Cyrl-RS" w:eastAsia="en-US"/>
        </w:rPr>
        <w:t>.</w:t>
      </w:r>
    </w:p>
    <w:p w14:paraId="1068EBE6" w14:textId="77777777" w:rsidR="00906C97" w:rsidRPr="00C916FB" w:rsidRDefault="00906C97" w:rsidP="00906C97">
      <w:pPr>
        <w:shd w:val="clear" w:color="auto" w:fill="FFFFFF"/>
        <w:spacing w:after="115"/>
        <w:jc w:val="both"/>
        <w:rPr>
          <w:sz w:val="20"/>
          <w:szCs w:val="20"/>
          <w:shd w:val="clear" w:color="auto" w:fill="F5FEFD"/>
          <w:lang w:val="sr-Cyrl-RS" w:eastAsia="en-US"/>
        </w:rPr>
      </w:pPr>
    </w:p>
    <w:p w14:paraId="242E8144" w14:textId="77777777" w:rsidR="00906C97" w:rsidRPr="00C916FB" w:rsidRDefault="00906C97" w:rsidP="00906C97">
      <w:pPr>
        <w:shd w:val="clear" w:color="auto" w:fill="FFFFFF"/>
        <w:spacing w:after="115"/>
        <w:jc w:val="center"/>
        <w:rPr>
          <w:b/>
          <w:bCs/>
          <w:sz w:val="20"/>
          <w:szCs w:val="20"/>
          <w:lang w:val="sr-Cyrl-CS" w:eastAsia="en-US"/>
        </w:rPr>
      </w:pPr>
      <w:r w:rsidRPr="00C916FB">
        <w:rPr>
          <w:b/>
          <w:bCs/>
          <w:sz w:val="20"/>
          <w:szCs w:val="20"/>
          <w:lang w:val="sr-Cyrl-CS" w:eastAsia="en-US"/>
        </w:rPr>
        <w:t>СКУПШТИНА ОПШТИНЕ ИВАЊИЦА</w:t>
      </w:r>
    </w:p>
    <w:p w14:paraId="2721D5B6" w14:textId="77777777" w:rsidR="00906C97" w:rsidRPr="00C916FB" w:rsidRDefault="00906C97" w:rsidP="00906C97">
      <w:pPr>
        <w:shd w:val="clear" w:color="auto" w:fill="FFFFFF"/>
        <w:spacing w:after="115"/>
        <w:jc w:val="center"/>
        <w:rPr>
          <w:b/>
          <w:bCs/>
          <w:sz w:val="20"/>
          <w:szCs w:val="20"/>
          <w:lang w:val="sr-Cyrl-CS" w:eastAsia="en-US"/>
        </w:rPr>
      </w:pPr>
      <w:r w:rsidRPr="00C916FB">
        <w:rPr>
          <w:b/>
          <w:bCs/>
          <w:sz w:val="20"/>
          <w:szCs w:val="20"/>
          <w:lang w:val="sr-Cyrl-CS" w:eastAsia="en-US"/>
        </w:rPr>
        <w:t>01 Број:</w:t>
      </w:r>
      <w:r w:rsidRPr="00C916FB">
        <w:rPr>
          <w:b/>
          <w:bCs/>
          <w:sz w:val="20"/>
          <w:szCs w:val="20"/>
          <w:lang w:val="sr-Latn-RS" w:eastAsia="en-US"/>
        </w:rPr>
        <w:t>110-5</w:t>
      </w:r>
      <w:r w:rsidRPr="00C916FB">
        <w:rPr>
          <w:b/>
          <w:bCs/>
          <w:sz w:val="20"/>
          <w:szCs w:val="20"/>
          <w:lang w:val="en-US" w:eastAsia="en-US"/>
        </w:rPr>
        <w:t>/20</w:t>
      </w:r>
      <w:r w:rsidRPr="00C916FB">
        <w:rPr>
          <w:b/>
          <w:bCs/>
          <w:sz w:val="20"/>
          <w:szCs w:val="20"/>
          <w:lang w:val="sr-Cyrl-RS" w:eastAsia="en-US"/>
        </w:rPr>
        <w:t>22</w:t>
      </w:r>
      <w:r w:rsidRPr="00C916FB">
        <w:rPr>
          <w:b/>
          <w:bCs/>
          <w:sz w:val="20"/>
          <w:szCs w:val="20"/>
          <w:lang w:val="sr-Cyrl-CS" w:eastAsia="en-US"/>
        </w:rPr>
        <w:t xml:space="preserve"> од</w:t>
      </w:r>
      <w:r w:rsidRPr="00C916FB">
        <w:rPr>
          <w:b/>
          <w:bCs/>
          <w:sz w:val="20"/>
          <w:szCs w:val="20"/>
          <w:lang w:eastAsia="en-US"/>
        </w:rPr>
        <w:t xml:space="preserve"> </w:t>
      </w:r>
      <w:r w:rsidRPr="00C916FB">
        <w:rPr>
          <w:b/>
          <w:bCs/>
          <w:sz w:val="20"/>
          <w:szCs w:val="20"/>
          <w:lang w:val="sr-Latn-RS" w:eastAsia="en-US"/>
        </w:rPr>
        <w:t>28</w:t>
      </w:r>
      <w:r w:rsidRPr="00C916FB">
        <w:rPr>
          <w:b/>
          <w:bCs/>
          <w:sz w:val="20"/>
          <w:szCs w:val="20"/>
          <w:lang w:val="sr-Cyrl-RS" w:eastAsia="en-US"/>
        </w:rPr>
        <w:t>.</w:t>
      </w:r>
      <w:r w:rsidRPr="00C916FB">
        <w:rPr>
          <w:b/>
          <w:bCs/>
          <w:sz w:val="20"/>
          <w:szCs w:val="20"/>
          <w:lang w:val="sr-Latn-RS" w:eastAsia="en-US"/>
        </w:rPr>
        <w:t>12</w:t>
      </w:r>
      <w:r w:rsidRPr="00C916FB">
        <w:rPr>
          <w:b/>
          <w:bCs/>
          <w:sz w:val="20"/>
          <w:szCs w:val="20"/>
          <w:lang w:val="sr-Cyrl-RS" w:eastAsia="en-US"/>
        </w:rPr>
        <w:t>.2022.</w:t>
      </w:r>
      <w:r w:rsidRPr="00C916FB">
        <w:rPr>
          <w:b/>
          <w:bCs/>
          <w:sz w:val="20"/>
          <w:szCs w:val="20"/>
          <w:lang w:val="sr-Cyrl-CS" w:eastAsia="en-US"/>
        </w:rPr>
        <w:t xml:space="preserve"> године</w:t>
      </w:r>
    </w:p>
    <w:p w14:paraId="58106FF2" w14:textId="77777777" w:rsidR="00906C97" w:rsidRPr="00C916FB" w:rsidRDefault="00906C97" w:rsidP="00906C97">
      <w:pPr>
        <w:shd w:val="clear" w:color="auto" w:fill="FFFFFF"/>
        <w:spacing w:after="115"/>
        <w:jc w:val="right"/>
        <w:rPr>
          <w:b/>
          <w:bCs/>
          <w:sz w:val="20"/>
          <w:szCs w:val="20"/>
          <w:lang w:val="sr-Cyrl-CS" w:eastAsia="en-US"/>
        </w:rPr>
      </w:pPr>
      <w:r w:rsidRPr="00C916FB">
        <w:rPr>
          <w:b/>
          <w:bCs/>
          <w:sz w:val="20"/>
          <w:szCs w:val="20"/>
          <w:lang w:val="sr-Cyrl-CS" w:eastAsia="en-US"/>
        </w:rPr>
        <w:t xml:space="preserve"> ПРЕДСЕДНИК СКУПШТИНЕ</w:t>
      </w:r>
    </w:p>
    <w:p w14:paraId="09A38609" w14:textId="77777777" w:rsidR="00906C97" w:rsidRDefault="00906C97" w:rsidP="00906C97">
      <w:pPr>
        <w:shd w:val="clear" w:color="auto" w:fill="FFFFFF"/>
        <w:spacing w:after="115"/>
        <w:jc w:val="right"/>
        <w:rPr>
          <w:sz w:val="20"/>
          <w:szCs w:val="20"/>
          <w:lang w:val="sr-Cyrl-CS" w:eastAsia="en-US"/>
        </w:rPr>
      </w:pPr>
      <w:r w:rsidRPr="00C916FB">
        <w:rPr>
          <w:sz w:val="20"/>
          <w:szCs w:val="20"/>
          <w:lang w:val="sr-Cyrl-CS" w:eastAsia="en-US"/>
        </w:rPr>
        <w:t xml:space="preserve">Владимир </w:t>
      </w:r>
      <w:proofErr w:type="spellStart"/>
      <w:r w:rsidRPr="00C916FB">
        <w:rPr>
          <w:sz w:val="20"/>
          <w:szCs w:val="20"/>
          <w:lang w:val="sr-Cyrl-CS" w:eastAsia="en-US"/>
        </w:rPr>
        <w:t>Бојановић</w:t>
      </w:r>
      <w:proofErr w:type="spellEnd"/>
      <w:r w:rsidRPr="00C916FB">
        <w:rPr>
          <w:sz w:val="20"/>
          <w:szCs w:val="20"/>
          <w:lang w:val="sr-Cyrl-CS" w:eastAsia="en-US"/>
        </w:rPr>
        <w:t xml:space="preserve">  </w:t>
      </w:r>
    </w:p>
    <w:p w14:paraId="740EF7E4" w14:textId="77777777" w:rsidR="00906C97" w:rsidRDefault="00906C97" w:rsidP="00CA08BD">
      <w:pPr>
        <w:spacing w:after="200" w:line="276" w:lineRule="auto"/>
        <w:jc w:val="both"/>
        <w:rPr>
          <w:rFonts w:eastAsia="Calibri"/>
          <w:sz w:val="20"/>
          <w:szCs w:val="20"/>
          <w:lang w:eastAsia="en-US"/>
        </w:rPr>
      </w:pPr>
    </w:p>
    <w:p w14:paraId="6221CE79" w14:textId="72BAEE2D" w:rsidR="00B05F05" w:rsidRDefault="004B09F0" w:rsidP="00CA08BD">
      <w:pPr>
        <w:spacing w:after="200" w:line="276" w:lineRule="auto"/>
        <w:jc w:val="both"/>
        <w:rPr>
          <w:rFonts w:eastAsia="Calibri"/>
          <w:sz w:val="20"/>
          <w:szCs w:val="20"/>
          <w:lang w:eastAsia="en-US"/>
        </w:rPr>
      </w:pPr>
      <w:r>
        <w:rPr>
          <w:noProof/>
          <w:color w:val="FF0000"/>
          <w:sz w:val="20"/>
          <w:szCs w:val="20"/>
        </w:rPr>
        <mc:AlternateContent>
          <mc:Choice Requires="wps">
            <w:drawing>
              <wp:anchor distT="0" distB="0" distL="114300" distR="114300" simplePos="0" relativeHeight="251660288" behindDoc="0" locked="0" layoutInCell="1" allowOverlap="1" wp14:anchorId="451C9FFD" wp14:editId="3844029F">
                <wp:simplePos x="0" y="0"/>
                <wp:positionH relativeFrom="column">
                  <wp:posOffset>2360930</wp:posOffset>
                </wp:positionH>
                <wp:positionV relativeFrom="paragraph">
                  <wp:posOffset>165624</wp:posOffset>
                </wp:positionV>
                <wp:extent cx="2286000" cy="0"/>
                <wp:effectExtent l="17145" t="12700" r="11430" b="15875"/>
                <wp:wrapNone/>
                <wp:docPr id="2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272C5" id="Line 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9pt,13.05pt" to="365.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" strokecolor="#339" strokeweight="1.25pt"/>
            </w:pict>
          </mc:Fallback>
        </mc:AlternateContent>
      </w:r>
    </w:p>
    <w:p w14:paraId="45F2A6E1" w14:textId="4C84ADBF" w:rsidR="00B05F05" w:rsidRDefault="00B05F05" w:rsidP="00CA08BD">
      <w:pPr>
        <w:spacing w:after="200" w:line="276" w:lineRule="auto"/>
        <w:jc w:val="both"/>
        <w:rPr>
          <w:rFonts w:eastAsia="Calibri"/>
          <w:sz w:val="20"/>
          <w:szCs w:val="20"/>
          <w:lang w:eastAsia="en-US"/>
        </w:rPr>
      </w:pPr>
    </w:p>
    <w:p w14:paraId="47523FE5" w14:textId="2A810D76" w:rsidR="00144C84" w:rsidRPr="00144C84" w:rsidRDefault="00144C84" w:rsidP="00144C84">
      <w:pPr>
        <w:jc w:val="both"/>
        <w:rPr>
          <w:b/>
          <w:sz w:val="20"/>
          <w:szCs w:val="20"/>
        </w:rPr>
      </w:pPr>
      <w:r w:rsidRPr="00144C84">
        <w:rPr>
          <w:sz w:val="20"/>
          <w:szCs w:val="20"/>
        </w:rPr>
        <w:t xml:space="preserve">                                                                                                           </w:t>
      </w:r>
    </w:p>
    <w:p w14:paraId="396A1C6B" w14:textId="301D6510" w:rsidR="00144C84" w:rsidRPr="00144C84" w:rsidRDefault="00144C84" w:rsidP="00144C84">
      <w:pPr>
        <w:jc w:val="both"/>
        <w:rPr>
          <w:b/>
          <w:sz w:val="20"/>
          <w:szCs w:val="20"/>
        </w:rPr>
      </w:pPr>
      <w:r w:rsidRPr="00144C84">
        <w:rPr>
          <w:sz w:val="20"/>
          <w:szCs w:val="20"/>
          <w:lang w:val="sr-Cyrl-CS"/>
        </w:rPr>
        <w:tab/>
        <w:t xml:space="preserve"> У складу са </w:t>
      </w:r>
      <w:r w:rsidRPr="00144C84">
        <w:rPr>
          <w:bCs/>
          <w:sz w:val="20"/>
          <w:szCs w:val="20"/>
          <w:lang w:val="ru-RU"/>
        </w:rPr>
        <w:t>чланом 20. Закона о локалној самоуправи („Сл. гласник РС, број 129/2007...47/2018),  чланом 69. и 70. Закона о енергетској ефикасности и рационалној употреби енергије („Сл.гласник РС“,број 40/21),</w:t>
      </w:r>
      <w:r w:rsidRPr="00144C84">
        <w:rPr>
          <w:sz w:val="20"/>
          <w:szCs w:val="20"/>
          <w:lang w:val="sr-Cyrl-CS"/>
        </w:rPr>
        <w:t xml:space="preserve"> члана 21. </w:t>
      </w:r>
      <w:r w:rsidRPr="00144C84">
        <w:rPr>
          <w:bCs/>
          <w:sz w:val="20"/>
          <w:szCs w:val="20"/>
          <w:lang w:val="ru-RU"/>
        </w:rPr>
        <w:t>Правилника о суфинансирању енергетске санације, породичних кућа и станова путем уградње соларних панела за производњу електричне енергије за сопствене потребе и унапређење термотехничког система путем уградње калориметара, циркулационих пумпи ,  термостатских  вентила и делитеља топлоте</w:t>
      </w:r>
      <w:r w:rsidRPr="00144C84">
        <w:rPr>
          <w:sz w:val="20"/>
          <w:szCs w:val="20"/>
          <w:lang w:val="ru-RU"/>
        </w:rPr>
        <w:t xml:space="preserve"> („Службени лист општине Ивањица“ број 8</w:t>
      </w:r>
      <w:r w:rsidRPr="00144C84">
        <w:rPr>
          <w:sz w:val="20"/>
          <w:szCs w:val="20"/>
          <w:lang w:val="sr-Cyrl-CS"/>
        </w:rPr>
        <w:t>/202</w:t>
      </w:r>
      <w:r w:rsidRPr="00144C84">
        <w:rPr>
          <w:sz w:val="20"/>
          <w:szCs w:val="20"/>
          <w:lang w:val="ru-RU"/>
        </w:rPr>
        <w:t>2)</w:t>
      </w:r>
      <w:r w:rsidRPr="00144C84">
        <w:rPr>
          <w:sz w:val="20"/>
          <w:szCs w:val="20"/>
          <w:lang w:val="sr-Cyrl-CS"/>
        </w:rPr>
        <w:t xml:space="preserve">, Одлуке о буџету општине Ивањица за 2022. годину („Сл. лист општине Ивањица“, број </w:t>
      </w:r>
      <w:r w:rsidRPr="00144C84">
        <w:rPr>
          <w:sz w:val="20"/>
          <w:szCs w:val="20"/>
        </w:rPr>
        <w:t xml:space="preserve"> 15</w:t>
      </w:r>
      <w:r w:rsidRPr="00144C84">
        <w:rPr>
          <w:sz w:val="20"/>
          <w:szCs w:val="20"/>
          <w:lang w:val="sr-Cyrl-CS"/>
        </w:rPr>
        <w:t>/21</w:t>
      </w:r>
      <w:r w:rsidRPr="00144C84">
        <w:rPr>
          <w:sz w:val="20"/>
          <w:szCs w:val="20"/>
        </w:rPr>
        <w:t xml:space="preserve"> и </w:t>
      </w:r>
      <w:proofErr w:type="spellStart"/>
      <w:r w:rsidRPr="00144C84">
        <w:rPr>
          <w:sz w:val="20"/>
          <w:szCs w:val="20"/>
        </w:rPr>
        <w:t>број</w:t>
      </w:r>
      <w:proofErr w:type="spellEnd"/>
      <w:r w:rsidRPr="00144C84">
        <w:rPr>
          <w:sz w:val="20"/>
          <w:szCs w:val="20"/>
        </w:rPr>
        <w:t xml:space="preserve"> 11/22</w:t>
      </w:r>
      <w:r w:rsidRPr="00144C84">
        <w:rPr>
          <w:sz w:val="20"/>
          <w:szCs w:val="20"/>
          <w:lang w:val="sr-Cyrl-CS"/>
        </w:rPr>
        <w:t xml:space="preserve">), </w:t>
      </w:r>
      <w:r w:rsidRPr="00144C84">
        <w:rPr>
          <w:b/>
          <w:sz w:val="20"/>
          <w:szCs w:val="20"/>
          <w:lang w:val="sr-Cyrl-CS"/>
        </w:rPr>
        <w:t>Општинско веће општине Ивањица,  дана</w:t>
      </w:r>
      <w:r w:rsidRPr="00144C84">
        <w:rPr>
          <w:b/>
          <w:sz w:val="20"/>
          <w:szCs w:val="20"/>
        </w:rPr>
        <w:t xml:space="preserve"> 23.12.</w:t>
      </w:r>
      <w:r w:rsidRPr="00144C84">
        <w:rPr>
          <w:b/>
          <w:sz w:val="20"/>
          <w:szCs w:val="20"/>
          <w:lang w:val="sr-Cyrl-CS"/>
        </w:rPr>
        <w:t>2022. године</w:t>
      </w:r>
      <w:r w:rsidRPr="00144C84">
        <w:rPr>
          <w:sz w:val="20"/>
          <w:szCs w:val="20"/>
          <w:lang w:val="sr-Cyrl-CS"/>
        </w:rPr>
        <w:t xml:space="preserve">, </w:t>
      </w:r>
      <w:r w:rsidRPr="00144C84">
        <w:rPr>
          <w:b/>
          <w:sz w:val="20"/>
          <w:szCs w:val="20"/>
          <w:lang w:val="sr-Cyrl-CS"/>
        </w:rPr>
        <w:t>д о н о с и</w:t>
      </w:r>
    </w:p>
    <w:p w14:paraId="36D101C0" w14:textId="77777777" w:rsidR="00144C84" w:rsidRPr="00144C84" w:rsidRDefault="00144C84" w:rsidP="00144C84">
      <w:pPr>
        <w:jc w:val="both"/>
        <w:rPr>
          <w:sz w:val="20"/>
          <w:szCs w:val="20"/>
        </w:rPr>
      </w:pPr>
    </w:p>
    <w:p w14:paraId="0B3CE42A" w14:textId="77777777" w:rsidR="00144C84" w:rsidRPr="00144C84" w:rsidRDefault="00144C84" w:rsidP="00144C84">
      <w:pPr>
        <w:jc w:val="center"/>
        <w:rPr>
          <w:b/>
          <w:sz w:val="20"/>
          <w:szCs w:val="20"/>
          <w:lang w:val="sr-Cyrl-CS"/>
        </w:rPr>
      </w:pPr>
      <w:r w:rsidRPr="00144C84">
        <w:rPr>
          <w:b/>
          <w:sz w:val="20"/>
          <w:szCs w:val="20"/>
          <w:lang w:val="sr-Cyrl-CS"/>
        </w:rPr>
        <w:t>О  Д  Л  У  К  У</w:t>
      </w:r>
    </w:p>
    <w:p w14:paraId="3A09E8B0" w14:textId="77777777" w:rsidR="00144C84" w:rsidRPr="00144C84" w:rsidRDefault="00144C84" w:rsidP="00144C84">
      <w:pPr>
        <w:jc w:val="center"/>
        <w:rPr>
          <w:b/>
          <w:sz w:val="20"/>
          <w:szCs w:val="20"/>
          <w:lang w:val="sr-Cyrl-CS"/>
        </w:rPr>
      </w:pPr>
      <w:r w:rsidRPr="00144C84">
        <w:rPr>
          <w:b/>
          <w:sz w:val="20"/>
          <w:szCs w:val="20"/>
          <w:lang w:val="sr-Cyrl-CS"/>
        </w:rPr>
        <w:t>О</w:t>
      </w:r>
    </w:p>
    <w:p w14:paraId="29308214" w14:textId="77777777" w:rsidR="00144C84" w:rsidRPr="00144C84" w:rsidRDefault="00144C84" w:rsidP="00144C84">
      <w:pPr>
        <w:spacing w:line="276" w:lineRule="auto"/>
        <w:contextualSpacing/>
        <w:jc w:val="center"/>
        <w:rPr>
          <w:b/>
          <w:bCs/>
          <w:sz w:val="20"/>
          <w:szCs w:val="20"/>
          <w:lang w:val="ru-RU"/>
        </w:rPr>
      </w:pPr>
      <w:bookmarkStart w:id="2" w:name="_Hlk70969037"/>
      <w:r w:rsidRPr="00144C84">
        <w:rPr>
          <w:b/>
          <w:bCs/>
          <w:sz w:val="20"/>
          <w:szCs w:val="20"/>
          <w:lang w:val="ru-RU"/>
        </w:rPr>
        <w:t xml:space="preserve">РАСПИСИВАЊУ ЈАВНОГ ПОЗИВА ЗА ДОДЕЛУ БЕСПОВРАТНИХ СРЕДСТАВА ГРАЂАНИМА  ЗА ЕНЕРГЕТСКУ   </w:t>
      </w:r>
      <w:r w:rsidRPr="00144C84">
        <w:rPr>
          <w:b/>
          <w:sz w:val="20"/>
          <w:szCs w:val="20"/>
          <w:lang w:val="sr-Cyrl-CS"/>
        </w:rPr>
        <w:t>САНАЦИЈУ</w:t>
      </w:r>
      <w:r w:rsidRPr="00144C84">
        <w:rPr>
          <w:sz w:val="20"/>
          <w:szCs w:val="20"/>
          <w:lang w:val="ru-RU"/>
        </w:rPr>
        <w:t xml:space="preserve"> </w:t>
      </w:r>
      <w:r w:rsidRPr="00144C84">
        <w:rPr>
          <w:b/>
          <w:sz w:val="20"/>
          <w:szCs w:val="20"/>
          <w:lang w:val="ru-RU"/>
        </w:rPr>
        <w:t>СТАМБЕНИХ ОБЈЕКАТА</w:t>
      </w:r>
      <w:r w:rsidRPr="00144C84">
        <w:rPr>
          <w:b/>
          <w:bCs/>
          <w:sz w:val="20"/>
          <w:szCs w:val="20"/>
          <w:lang w:val="ru-RU"/>
        </w:rPr>
        <w:t xml:space="preserve"> ПУТЕМ УГРАДЊЕ СОЛАРНИХ ПАНЕЛА ЗА ПРОИЗВОДЊУ ЕЛЕКТРИЧНЕ ЕНЕРГИЈЕ ЗА СОПСТВЕНЕ ПОТРЕБЕ  И УНАПРЕЂЕЊЕ ТЕРМОТЕХНИЧКИХ СИСТЕМА ПУТЕМ УГРАДЊЕ КАЛОРИМЕТАРА, ЦИРКУЛАЦИОНИХ ПУМПИ, ТЕРМОСТАТСКИХ ВЕНТИЛА И ДЕЛИТЕЉА ТОПЛОТЕ НА ТЕРИТОРИЈИ ОПШТИНЕ ИВАЊИЦА ЗА 2022. ГОДИНУ</w:t>
      </w:r>
      <w:r w:rsidRPr="00144C84">
        <w:rPr>
          <w:sz w:val="20"/>
          <w:szCs w:val="20"/>
          <w:lang w:val="ru-RU"/>
        </w:rPr>
        <w:t xml:space="preserve"> </w:t>
      </w:r>
    </w:p>
    <w:bookmarkEnd w:id="2"/>
    <w:p w14:paraId="44FB0073" w14:textId="77777777" w:rsidR="00144C84" w:rsidRPr="00144C84" w:rsidRDefault="00144C84" w:rsidP="00144C84">
      <w:pPr>
        <w:spacing w:line="276" w:lineRule="auto"/>
        <w:contextualSpacing/>
        <w:jc w:val="center"/>
        <w:rPr>
          <w:b/>
          <w:sz w:val="20"/>
          <w:szCs w:val="20"/>
          <w:lang w:val="ru-RU"/>
        </w:rPr>
      </w:pPr>
      <w:r w:rsidRPr="00144C84">
        <w:rPr>
          <w:b/>
          <w:bCs/>
          <w:sz w:val="20"/>
          <w:szCs w:val="20"/>
          <w:lang w:val="ru-RU"/>
        </w:rPr>
        <w:t xml:space="preserve"> </w:t>
      </w:r>
    </w:p>
    <w:p w14:paraId="6C4D04AE" w14:textId="77777777" w:rsidR="00144C84" w:rsidRPr="00144C84" w:rsidRDefault="00144C84" w:rsidP="00144C84">
      <w:pPr>
        <w:jc w:val="both"/>
        <w:rPr>
          <w:sz w:val="20"/>
          <w:szCs w:val="20"/>
        </w:rPr>
      </w:pPr>
      <w:r w:rsidRPr="00144C84">
        <w:rPr>
          <w:sz w:val="20"/>
          <w:szCs w:val="20"/>
          <w:lang w:val="sr-Cyrl-CS"/>
        </w:rPr>
        <w:tab/>
      </w:r>
      <w:r w:rsidRPr="00144C84">
        <w:rPr>
          <w:b/>
          <w:sz w:val="20"/>
          <w:szCs w:val="20"/>
        </w:rPr>
        <w:t>I</w:t>
      </w:r>
      <w:r w:rsidRPr="00144C84">
        <w:rPr>
          <w:sz w:val="20"/>
          <w:szCs w:val="20"/>
          <w:lang w:val="sr-Cyrl-CS"/>
        </w:rPr>
        <w:t xml:space="preserve"> </w:t>
      </w:r>
      <w:r w:rsidRPr="00144C84">
        <w:rPr>
          <w:b/>
          <w:sz w:val="20"/>
          <w:szCs w:val="20"/>
          <w:lang w:val="sr-Cyrl-CS"/>
        </w:rPr>
        <w:t>РАСПИСУЈЕ СЕ</w:t>
      </w:r>
      <w:r w:rsidRPr="00144C84">
        <w:rPr>
          <w:sz w:val="20"/>
          <w:szCs w:val="20"/>
          <w:lang w:val="sr-Cyrl-CS"/>
        </w:rPr>
        <w:t xml:space="preserve"> јавни позив  за доделу бесповратних средстава грађанима </w:t>
      </w:r>
      <w:r w:rsidRPr="00144C84">
        <w:rPr>
          <w:sz w:val="20"/>
          <w:szCs w:val="20"/>
          <w:lang w:val="ru-RU"/>
        </w:rPr>
        <w:t>за енергетску санацију стамбених објеката</w:t>
      </w:r>
      <w:r w:rsidRPr="00144C84">
        <w:rPr>
          <w:sz w:val="20"/>
          <w:szCs w:val="20"/>
        </w:rPr>
        <w:t xml:space="preserve"> </w:t>
      </w:r>
      <w:proofErr w:type="spellStart"/>
      <w:r w:rsidRPr="00144C84">
        <w:rPr>
          <w:sz w:val="20"/>
          <w:szCs w:val="20"/>
        </w:rPr>
        <w:t>путем</w:t>
      </w:r>
      <w:proofErr w:type="spellEnd"/>
      <w:r w:rsidRPr="00144C84">
        <w:rPr>
          <w:sz w:val="20"/>
          <w:szCs w:val="20"/>
        </w:rPr>
        <w:t xml:space="preserve"> </w:t>
      </w:r>
      <w:proofErr w:type="spellStart"/>
      <w:r w:rsidRPr="00144C84">
        <w:rPr>
          <w:sz w:val="20"/>
          <w:szCs w:val="20"/>
        </w:rPr>
        <w:t>уградње</w:t>
      </w:r>
      <w:proofErr w:type="spellEnd"/>
      <w:r w:rsidRPr="00144C84">
        <w:rPr>
          <w:sz w:val="20"/>
          <w:szCs w:val="20"/>
        </w:rPr>
        <w:t xml:space="preserve"> </w:t>
      </w:r>
      <w:proofErr w:type="spellStart"/>
      <w:r w:rsidRPr="00144C84">
        <w:rPr>
          <w:sz w:val="20"/>
          <w:szCs w:val="20"/>
        </w:rPr>
        <w:t>соларних</w:t>
      </w:r>
      <w:proofErr w:type="spellEnd"/>
      <w:r w:rsidRPr="00144C84">
        <w:rPr>
          <w:sz w:val="20"/>
          <w:szCs w:val="20"/>
        </w:rPr>
        <w:t xml:space="preserve"> </w:t>
      </w:r>
      <w:proofErr w:type="spellStart"/>
      <w:r w:rsidRPr="00144C84">
        <w:rPr>
          <w:sz w:val="20"/>
          <w:szCs w:val="20"/>
        </w:rPr>
        <w:t>панела</w:t>
      </w:r>
      <w:proofErr w:type="spellEnd"/>
      <w:r w:rsidRPr="00144C84">
        <w:rPr>
          <w:sz w:val="20"/>
          <w:szCs w:val="20"/>
        </w:rPr>
        <w:t xml:space="preserve"> </w:t>
      </w:r>
      <w:proofErr w:type="spellStart"/>
      <w:r w:rsidRPr="00144C84">
        <w:rPr>
          <w:sz w:val="20"/>
          <w:szCs w:val="20"/>
        </w:rPr>
        <w:t>за</w:t>
      </w:r>
      <w:proofErr w:type="spellEnd"/>
      <w:r w:rsidRPr="00144C84">
        <w:rPr>
          <w:sz w:val="20"/>
          <w:szCs w:val="20"/>
        </w:rPr>
        <w:t xml:space="preserve"> </w:t>
      </w:r>
      <w:proofErr w:type="spellStart"/>
      <w:r w:rsidRPr="00144C84">
        <w:rPr>
          <w:sz w:val="20"/>
          <w:szCs w:val="20"/>
        </w:rPr>
        <w:t>производњу</w:t>
      </w:r>
      <w:proofErr w:type="spellEnd"/>
      <w:r w:rsidRPr="00144C84">
        <w:rPr>
          <w:sz w:val="20"/>
          <w:szCs w:val="20"/>
        </w:rPr>
        <w:t xml:space="preserve"> </w:t>
      </w:r>
      <w:proofErr w:type="spellStart"/>
      <w:r w:rsidRPr="00144C84">
        <w:rPr>
          <w:sz w:val="20"/>
          <w:szCs w:val="20"/>
        </w:rPr>
        <w:t>електричне</w:t>
      </w:r>
      <w:proofErr w:type="spellEnd"/>
      <w:r w:rsidRPr="00144C84">
        <w:rPr>
          <w:sz w:val="20"/>
          <w:szCs w:val="20"/>
        </w:rPr>
        <w:t xml:space="preserve"> </w:t>
      </w:r>
      <w:proofErr w:type="spellStart"/>
      <w:r w:rsidRPr="00144C84">
        <w:rPr>
          <w:sz w:val="20"/>
          <w:szCs w:val="20"/>
        </w:rPr>
        <w:t>енергије</w:t>
      </w:r>
      <w:proofErr w:type="spellEnd"/>
      <w:r w:rsidRPr="00144C84">
        <w:rPr>
          <w:sz w:val="20"/>
          <w:szCs w:val="20"/>
        </w:rPr>
        <w:t xml:space="preserve"> </w:t>
      </w:r>
      <w:proofErr w:type="spellStart"/>
      <w:r w:rsidRPr="00144C84">
        <w:rPr>
          <w:sz w:val="20"/>
          <w:szCs w:val="20"/>
        </w:rPr>
        <w:t>за</w:t>
      </w:r>
      <w:proofErr w:type="spellEnd"/>
      <w:r w:rsidRPr="00144C84">
        <w:rPr>
          <w:sz w:val="20"/>
          <w:szCs w:val="20"/>
        </w:rPr>
        <w:t xml:space="preserve"> </w:t>
      </w:r>
      <w:proofErr w:type="spellStart"/>
      <w:r w:rsidRPr="00144C84">
        <w:rPr>
          <w:sz w:val="20"/>
          <w:szCs w:val="20"/>
        </w:rPr>
        <w:t>сопствене</w:t>
      </w:r>
      <w:proofErr w:type="spellEnd"/>
      <w:r w:rsidRPr="00144C84">
        <w:rPr>
          <w:sz w:val="20"/>
          <w:szCs w:val="20"/>
        </w:rPr>
        <w:t xml:space="preserve"> </w:t>
      </w:r>
      <w:proofErr w:type="spellStart"/>
      <w:r w:rsidRPr="00144C84">
        <w:rPr>
          <w:sz w:val="20"/>
          <w:szCs w:val="20"/>
        </w:rPr>
        <w:t>потребe</w:t>
      </w:r>
      <w:proofErr w:type="spellEnd"/>
      <w:r w:rsidRPr="00144C84">
        <w:rPr>
          <w:sz w:val="20"/>
          <w:szCs w:val="20"/>
          <w:lang w:val="ru-RU"/>
        </w:rPr>
        <w:t xml:space="preserve"> </w:t>
      </w:r>
      <w:r w:rsidRPr="00144C84">
        <w:rPr>
          <w:sz w:val="20"/>
          <w:szCs w:val="20"/>
          <w:lang w:val="sr-Cyrl-CS"/>
        </w:rPr>
        <w:t xml:space="preserve">и унапређењу </w:t>
      </w:r>
      <w:proofErr w:type="spellStart"/>
      <w:r w:rsidRPr="00144C84">
        <w:rPr>
          <w:sz w:val="20"/>
          <w:szCs w:val="20"/>
          <w:lang w:val="sr-Cyrl-CS"/>
        </w:rPr>
        <w:t>термотехничких</w:t>
      </w:r>
      <w:proofErr w:type="spellEnd"/>
      <w:r w:rsidRPr="00144C84">
        <w:rPr>
          <w:sz w:val="20"/>
          <w:szCs w:val="20"/>
          <w:lang w:val="sr-Cyrl-CS"/>
        </w:rPr>
        <w:t xml:space="preserve"> система путем уградње </w:t>
      </w:r>
      <w:proofErr w:type="spellStart"/>
      <w:r w:rsidRPr="00144C84">
        <w:rPr>
          <w:sz w:val="20"/>
          <w:szCs w:val="20"/>
          <w:lang w:val="sr-Cyrl-CS"/>
        </w:rPr>
        <w:t>калориметара</w:t>
      </w:r>
      <w:proofErr w:type="spellEnd"/>
      <w:r w:rsidRPr="00144C84">
        <w:rPr>
          <w:sz w:val="20"/>
          <w:szCs w:val="20"/>
          <w:lang w:val="sr-Cyrl-CS"/>
        </w:rPr>
        <w:t>, циркулационих пумпи, термостатских вентила и делитеља топлоте на територији општине Ивањица.</w:t>
      </w:r>
    </w:p>
    <w:p w14:paraId="61B97D4C" w14:textId="77777777" w:rsidR="00144C84" w:rsidRPr="00144C84" w:rsidRDefault="00144C84" w:rsidP="00144C84">
      <w:pPr>
        <w:jc w:val="both"/>
        <w:rPr>
          <w:sz w:val="20"/>
          <w:szCs w:val="20"/>
          <w:lang w:val="ru-RU"/>
        </w:rPr>
      </w:pPr>
      <w:r w:rsidRPr="00144C84">
        <w:rPr>
          <w:b/>
          <w:sz w:val="20"/>
          <w:szCs w:val="20"/>
        </w:rPr>
        <w:t xml:space="preserve">          II</w:t>
      </w:r>
      <w:r w:rsidRPr="00144C84">
        <w:rPr>
          <w:sz w:val="20"/>
          <w:szCs w:val="20"/>
          <w:lang w:val="sr-Cyrl-CS"/>
        </w:rPr>
        <w:t xml:space="preserve">  Суфинансирање унапређења енергетске ефикасности, у општини Ивањица,  у 2022. години, обезбеђено је у износу од 1.000.000,00 динара, </w:t>
      </w:r>
      <w:r w:rsidRPr="00144C84">
        <w:rPr>
          <w:bCs/>
          <w:sz w:val="20"/>
          <w:szCs w:val="20"/>
          <w:lang w:val="ru-RU"/>
        </w:rPr>
        <w:t xml:space="preserve">од чега је 500.000,00  динара определила општина Ивањица, а 500.000,00 динара Министарство рударства и енергетике- Управа за подстицање и унапређење енергетске ефикасности. Средства општине Ивањица за суфинансирање пројеката грађана обезбеђена су </w:t>
      </w:r>
      <w:r w:rsidRPr="00144C84">
        <w:rPr>
          <w:sz w:val="20"/>
          <w:szCs w:val="20"/>
          <w:lang w:val="sr-Cyrl-CS"/>
        </w:rPr>
        <w:t xml:space="preserve"> Одлуком о буџету општине Ивањица за 2022. годину („Службени лист општине Ивањица“,  бр. 15/21), </w:t>
      </w:r>
      <w:r w:rsidRPr="00144C84">
        <w:rPr>
          <w:color w:val="FF0000"/>
          <w:sz w:val="20"/>
          <w:szCs w:val="20"/>
          <w:lang w:val="sr-Cyrl-CS"/>
        </w:rPr>
        <w:t xml:space="preserve"> </w:t>
      </w:r>
      <w:r w:rsidRPr="00144C84">
        <w:rPr>
          <w:bCs/>
          <w:sz w:val="20"/>
          <w:szCs w:val="20"/>
          <w:lang w:val="ru-RU"/>
        </w:rPr>
        <w:t>у оквиру</w:t>
      </w:r>
      <w:r w:rsidRPr="00144C84">
        <w:rPr>
          <w:bCs/>
          <w:color w:val="FF0000"/>
          <w:sz w:val="20"/>
          <w:szCs w:val="20"/>
          <w:lang w:val="ru-RU"/>
        </w:rPr>
        <w:t xml:space="preserve"> </w:t>
      </w:r>
      <w:r w:rsidRPr="00144C84">
        <w:rPr>
          <w:sz w:val="20"/>
          <w:szCs w:val="20"/>
          <w:lang w:val="ru-RU"/>
        </w:rPr>
        <w:t xml:space="preserve">Програмска активност 0501-0001 Енергетски менаџмент,  функција 620 – развој заједнице, економска класификација </w:t>
      </w:r>
      <w:r w:rsidRPr="00144C84">
        <w:rPr>
          <w:sz w:val="20"/>
          <w:szCs w:val="20"/>
        </w:rPr>
        <w:t xml:space="preserve">472 – </w:t>
      </w:r>
      <w:proofErr w:type="spellStart"/>
      <w:r w:rsidRPr="00144C84">
        <w:rPr>
          <w:sz w:val="20"/>
          <w:szCs w:val="20"/>
        </w:rPr>
        <w:t>накнада</w:t>
      </w:r>
      <w:proofErr w:type="spellEnd"/>
      <w:r w:rsidRPr="00144C84">
        <w:rPr>
          <w:sz w:val="20"/>
          <w:szCs w:val="20"/>
        </w:rPr>
        <w:t xml:space="preserve"> </w:t>
      </w:r>
      <w:proofErr w:type="spellStart"/>
      <w:r w:rsidRPr="00144C84">
        <w:rPr>
          <w:sz w:val="20"/>
          <w:szCs w:val="20"/>
        </w:rPr>
        <w:t>за</w:t>
      </w:r>
      <w:proofErr w:type="spellEnd"/>
      <w:r w:rsidRPr="00144C84">
        <w:rPr>
          <w:sz w:val="20"/>
          <w:szCs w:val="20"/>
        </w:rPr>
        <w:t xml:space="preserve"> </w:t>
      </w:r>
      <w:proofErr w:type="spellStart"/>
      <w:r w:rsidRPr="00144C84">
        <w:rPr>
          <w:sz w:val="20"/>
          <w:szCs w:val="20"/>
        </w:rPr>
        <w:t>социјалну</w:t>
      </w:r>
      <w:proofErr w:type="spellEnd"/>
      <w:r w:rsidRPr="00144C84">
        <w:rPr>
          <w:sz w:val="20"/>
          <w:szCs w:val="20"/>
        </w:rPr>
        <w:t xml:space="preserve"> </w:t>
      </w:r>
      <w:proofErr w:type="spellStart"/>
      <w:r w:rsidRPr="00144C84">
        <w:rPr>
          <w:sz w:val="20"/>
          <w:szCs w:val="20"/>
        </w:rPr>
        <w:t>заштиту</w:t>
      </w:r>
      <w:proofErr w:type="spellEnd"/>
      <w:r w:rsidRPr="00144C84">
        <w:rPr>
          <w:sz w:val="20"/>
          <w:szCs w:val="20"/>
        </w:rPr>
        <w:t xml:space="preserve"> </w:t>
      </w:r>
      <w:proofErr w:type="spellStart"/>
      <w:r w:rsidRPr="00144C84">
        <w:rPr>
          <w:sz w:val="20"/>
          <w:szCs w:val="20"/>
        </w:rPr>
        <w:t>из</w:t>
      </w:r>
      <w:proofErr w:type="spellEnd"/>
      <w:r w:rsidRPr="00144C84">
        <w:rPr>
          <w:sz w:val="20"/>
          <w:szCs w:val="20"/>
        </w:rPr>
        <w:t xml:space="preserve"> </w:t>
      </w:r>
      <w:proofErr w:type="spellStart"/>
      <w:r w:rsidRPr="00144C84">
        <w:rPr>
          <w:sz w:val="20"/>
          <w:szCs w:val="20"/>
        </w:rPr>
        <w:t>буџета</w:t>
      </w:r>
      <w:proofErr w:type="spellEnd"/>
      <w:r w:rsidRPr="00144C84">
        <w:rPr>
          <w:bCs/>
          <w:sz w:val="20"/>
          <w:szCs w:val="20"/>
        </w:rPr>
        <w:t>.</w:t>
      </w:r>
    </w:p>
    <w:p w14:paraId="2408B0A4" w14:textId="77777777" w:rsidR="00144C84" w:rsidRPr="00144C84" w:rsidRDefault="00144C84" w:rsidP="00144C84">
      <w:pPr>
        <w:spacing w:line="276" w:lineRule="auto"/>
        <w:jc w:val="both"/>
        <w:rPr>
          <w:b/>
          <w:sz w:val="20"/>
          <w:szCs w:val="20"/>
          <w:lang w:val="ru-RU"/>
        </w:rPr>
      </w:pPr>
      <w:r w:rsidRPr="00144C84">
        <w:rPr>
          <w:sz w:val="20"/>
          <w:szCs w:val="20"/>
          <w:lang w:val="sr-Cyrl-CS"/>
        </w:rPr>
        <w:lastRenderedPageBreak/>
        <w:tab/>
        <w:t xml:space="preserve">    </w:t>
      </w:r>
      <w:r w:rsidRPr="00144C84">
        <w:rPr>
          <w:b/>
          <w:sz w:val="20"/>
          <w:szCs w:val="20"/>
          <w:lang w:val="sr-Cyrl-CS"/>
        </w:rPr>
        <w:t>Укупна средства за  суфинансирање мера енергетске санације износе 1.</w:t>
      </w:r>
      <w:r w:rsidRPr="00144C84">
        <w:rPr>
          <w:b/>
          <w:sz w:val="20"/>
          <w:szCs w:val="20"/>
        </w:rPr>
        <w:t>000.</w:t>
      </w:r>
      <w:r w:rsidRPr="00144C84">
        <w:rPr>
          <w:b/>
          <w:sz w:val="20"/>
          <w:szCs w:val="20"/>
          <w:lang w:val="sr-Cyrl-CS"/>
        </w:rPr>
        <w:t>000,00 динара (</w:t>
      </w:r>
      <w:r w:rsidRPr="00144C84">
        <w:rPr>
          <w:b/>
          <w:sz w:val="20"/>
          <w:szCs w:val="20"/>
        </w:rPr>
        <w:t xml:space="preserve"> </w:t>
      </w:r>
      <w:proofErr w:type="spellStart"/>
      <w:r w:rsidRPr="00144C84">
        <w:rPr>
          <w:b/>
          <w:sz w:val="20"/>
          <w:szCs w:val="20"/>
        </w:rPr>
        <w:t>један</w:t>
      </w:r>
      <w:proofErr w:type="spellEnd"/>
      <w:r w:rsidRPr="00144C84">
        <w:rPr>
          <w:b/>
          <w:sz w:val="20"/>
          <w:szCs w:val="20"/>
          <w:lang w:val="sr-Cyrl-CS"/>
        </w:rPr>
        <w:t xml:space="preserve"> милион  динара), што </w:t>
      </w:r>
      <w:r w:rsidRPr="00144C84">
        <w:rPr>
          <w:b/>
          <w:sz w:val="20"/>
          <w:szCs w:val="20"/>
          <w:lang w:val="ru-RU"/>
        </w:rPr>
        <w:t>износи до</w:t>
      </w:r>
      <w:r w:rsidRPr="00144C84">
        <w:rPr>
          <w:b/>
          <w:color w:val="FF0000"/>
          <w:sz w:val="20"/>
          <w:szCs w:val="20"/>
          <w:lang w:val="ru-RU"/>
        </w:rPr>
        <w:t xml:space="preserve"> </w:t>
      </w:r>
      <w:r w:rsidRPr="00144C84">
        <w:rPr>
          <w:b/>
          <w:sz w:val="20"/>
          <w:szCs w:val="20"/>
          <w:lang w:val="ru-RU"/>
        </w:rPr>
        <w:t xml:space="preserve"> 50% од вредности укупне инвестиције са ПДВ-ом за финансирање појединачних пројеката грађана.</w:t>
      </w:r>
    </w:p>
    <w:p w14:paraId="7C6D49DC" w14:textId="77777777" w:rsidR="00144C84" w:rsidRPr="00144C84" w:rsidRDefault="00144C84" w:rsidP="00144C84">
      <w:pPr>
        <w:jc w:val="both"/>
        <w:rPr>
          <w:sz w:val="20"/>
          <w:szCs w:val="20"/>
          <w:lang w:val="sr-Cyrl-CS"/>
        </w:rPr>
      </w:pPr>
      <w:r w:rsidRPr="00144C84">
        <w:rPr>
          <w:b/>
          <w:sz w:val="20"/>
          <w:szCs w:val="20"/>
        </w:rPr>
        <w:t xml:space="preserve">         III </w:t>
      </w:r>
      <w:r w:rsidRPr="00144C84">
        <w:rPr>
          <w:sz w:val="20"/>
          <w:szCs w:val="20"/>
          <w:lang w:val="sr-Cyrl-CS"/>
        </w:rPr>
        <w:t xml:space="preserve"> Јавни позив ће бити објављен на званичној презентацији општине Ивањица, на огласној табли Општинске управе општина Ивањица и најављен у локалним медијима. </w:t>
      </w:r>
    </w:p>
    <w:p w14:paraId="07B7654D" w14:textId="77777777" w:rsidR="00144C84" w:rsidRPr="00144C84" w:rsidRDefault="00144C84" w:rsidP="00144C84">
      <w:pPr>
        <w:jc w:val="both"/>
        <w:rPr>
          <w:sz w:val="20"/>
          <w:szCs w:val="20"/>
        </w:rPr>
      </w:pPr>
    </w:p>
    <w:p w14:paraId="21B5EF80" w14:textId="77777777" w:rsidR="00144C84" w:rsidRPr="00144C84" w:rsidRDefault="00144C84" w:rsidP="00144C84">
      <w:pPr>
        <w:jc w:val="both"/>
        <w:rPr>
          <w:sz w:val="20"/>
          <w:szCs w:val="20"/>
          <w:lang w:val="sr-Cyrl-CS"/>
        </w:rPr>
      </w:pPr>
      <w:r w:rsidRPr="00144C84">
        <w:rPr>
          <w:b/>
          <w:sz w:val="20"/>
          <w:szCs w:val="20"/>
        </w:rPr>
        <w:t xml:space="preserve">         IV</w:t>
      </w:r>
      <w:r w:rsidRPr="00144C84">
        <w:rPr>
          <w:sz w:val="20"/>
          <w:szCs w:val="20"/>
          <w:lang w:val="sr-Cyrl-CS"/>
        </w:rPr>
        <w:t xml:space="preserve"> Одлуку објавити на ВЕБ-сајту општине Ивањица и „Службеном листу општине Ивањица“.</w:t>
      </w:r>
    </w:p>
    <w:p w14:paraId="5BB1C1A3" w14:textId="77777777" w:rsidR="00144C84" w:rsidRPr="00144C84" w:rsidRDefault="00144C84" w:rsidP="00144C84">
      <w:pPr>
        <w:jc w:val="both"/>
        <w:rPr>
          <w:sz w:val="20"/>
          <w:szCs w:val="20"/>
        </w:rPr>
      </w:pPr>
    </w:p>
    <w:p w14:paraId="4D5E76A3" w14:textId="77777777" w:rsidR="00144C84" w:rsidRPr="00144C84" w:rsidRDefault="00144C84" w:rsidP="00144C84">
      <w:pPr>
        <w:jc w:val="center"/>
        <w:rPr>
          <w:sz w:val="20"/>
          <w:szCs w:val="20"/>
        </w:rPr>
      </w:pPr>
      <w:r w:rsidRPr="00144C84">
        <w:rPr>
          <w:b/>
          <w:sz w:val="20"/>
          <w:szCs w:val="20"/>
          <w:lang w:val="sr-Cyrl-CS"/>
        </w:rPr>
        <w:t>ОПШТИНСКО ВЕЋЕ ОПШТИНЕ ИВАЊИЦА</w:t>
      </w:r>
      <w:r w:rsidRPr="00144C84">
        <w:rPr>
          <w:b/>
          <w:sz w:val="20"/>
          <w:szCs w:val="20"/>
        </w:rPr>
        <w:t xml:space="preserve"> </w:t>
      </w:r>
      <w:r w:rsidRPr="00144C84">
        <w:rPr>
          <w:sz w:val="20"/>
          <w:szCs w:val="20"/>
        </w:rPr>
        <w:t xml:space="preserve">01 </w:t>
      </w:r>
      <w:proofErr w:type="spellStart"/>
      <w:r w:rsidRPr="00144C84">
        <w:rPr>
          <w:sz w:val="20"/>
          <w:szCs w:val="20"/>
        </w:rPr>
        <w:t>Број</w:t>
      </w:r>
      <w:proofErr w:type="spellEnd"/>
      <w:r w:rsidRPr="00144C84">
        <w:rPr>
          <w:sz w:val="20"/>
          <w:szCs w:val="20"/>
        </w:rPr>
        <w:t xml:space="preserve"> 401-32/2022</w:t>
      </w:r>
    </w:p>
    <w:p w14:paraId="3BFA1EAF" w14:textId="77777777" w:rsidR="00144C84" w:rsidRPr="00144C84" w:rsidRDefault="00144C84" w:rsidP="00144C84">
      <w:pPr>
        <w:jc w:val="both"/>
        <w:rPr>
          <w:sz w:val="20"/>
          <w:szCs w:val="20"/>
        </w:rPr>
      </w:pPr>
    </w:p>
    <w:p w14:paraId="057806C1" w14:textId="3AAD79A0" w:rsidR="00144C84" w:rsidRPr="00144C84" w:rsidRDefault="00144C84" w:rsidP="00144C84">
      <w:pPr>
        <w:rPr>
          <w:b/>
          <w:sz w:val="20"/>
          <w:szCs w:val="20"/>
          <w:lang w:val="sr-Cyrl-CS"/>
        </w:rPr>
      </w:pPr>
      <w:r w:rsidRPr="00144C84">
        <w:rPr>
          <w:b/>
          <w:sz w:val="20"/>
          <w:szCs w:val="20"/>
          <w:lang w:val="sr-Cyrl-CS"/>
        </w:rPr>
        <w:t xml:space="preserve">                                                                                                              </w:t>
      </w:r>
      <w:r w:rsidR="00C916FB">
        <w:rPr>
          <w:b/>
          <w:sz w:val="20"/>
          <w:szCs w:val="20"/>
          <w:lang w:val="sr-Latn-RS"/>
        </w:rPr>
        <w:t xml:space="preserve">                                                       </w:t>
      </w:r>
      <w:r w:rsidRPr="00144C84">
        <w:rPr>
          <w:b/>
          <w:sz w:val="20"/>
          <w:szCs w:val="20"/>
          <w:lang w:val="sr-Cyrl-CS"/>
        </w:rPr>
        <w:t xml:space="preserve"> ПРЕДСЕДНИК</w:t>
      </w:r>
    </w:p>
    <w:p w14:paraId="093643A4" w14:textId="2131BE37" w:rsidR="00144C84" w:rsidRPr="00C916FB" w:rsidRDefault="00144C84" w:rsidP="00144C84">
      <w:pPr>
        <w:jc w:val="both"/>
        <w:rPr>
          <w:bCs/>
          <w:sz w:val="20"/>
          <w:szCs w:val="20"/>
        </w:rPr>
      </w:pPr>
      <w:r w:rsidRPr="00144C84">
        <w:rPr>
          <w:sz w:val="20"/>
          <w:szCs w:val="20"/>
          <w:lang w:val="sr-Cyrl-CS"/>
        </w:rPr>
        <w:t xml:space="preserve">                                                                                                             </w:t>
      </w:r>
      <w:r w:rsidR="00C916FB">
        <w:rPr>
          <w:sz w:val="20"/>
          <w:szCs w:val="20"/>
          <w:lang w:val="sr-Latn-RS"/>
        </w:rPr>
        <w:t xml:space="preserve">                                                    </w:t>
      </w:r>
      <w:r w:rsidRPr="00144C84">
        <w:rPr>
          <w:sz w:val="20"/>
          <w:szCs w:val="20"/>
          <w:lang w:val="sr-Cyrl-CS"/>
        </w:rPr>
        <w:t xml:space="preserve"> </w:t>
      </w:r>
      <w:r w:rsidRPr="00C916FB">
        <w:rPr>
          <w:bCs/>
          <w:sz w:val="20"/>
          <w:szCs w:val="20"/>
          <w:lang w:val="sr-Cyrl-CS"/>
        </w:rPr>
        <w:t>Момчило Митровић</w:t>
      </w:r>
    </w:p>
    <w:p w14:paraId="646958F5" w14:textId="77777777" w:rsidR="00144C84" w:rsidRPr="00C916FB" w:rsidRDefault="00144C84" w:rsidP="00144C84">
      <w:pPr>
        <w:autoSpaceDE w:val="0"/>
        <w:autoSpaceDN w:val="0"/>
        <w:adjustRightInd w:val="0"/>
        <w:jc w:val="both"/>
        <w:rPr>
          <w:bCs/>
          <w:sz w:val="20"/>
          <w:szCs w:val="20"/>
          <w:lang w:val="en-US" w:eastAsia="en-US"/>
        </w:rPr>
      </w:pPr>
    </w:p>
    <w:p w14:paraId="38868D6A" w14:textId="77777777" w:rsidR="00144C84" w:rsidRPr="00144C84" w:rsidRDefault="00144C84" w:rsidP="00144C84">
      <w:pPr>
        <w:autoSpaceDE w:val="0"/>
        <w:autoSpaceDN w:val="0"/>
        <w:adjustRightInd w:val="0"/>
        <w:jc w:val="both"/>
        <w:rPr>
          <w:sz w:val="20"/>
          <w:szCs w:val="20"/>
          <w:lang w:val="en-US" w:eastAsia="en-US"/>
        </w:rPr>
      </w:pPr>
    </w:p>
    <w:p w14:paraId="1E224630" w14:textId="3140463A" w:rsidR="00144C84" w:rsidRDefault="004B09F0" w:rsidP="00144C84">
      <w:pPr>
        <w:autoSpaceDE w:val="0"/>
        <w:autoSpaceDN w:val="0"/>
        <w:adjustRightInd w:val="0"/>
        <w:jc w:val="both"/>
        <w:rPr>
          <w:sz w:val="20"/>
          <w:szCs w:val="20"/>
          <w:lang w:val="en-US" w:eastAsia="en-US"/>
        </w:rPr>
      </w:pPr>
      <w:r>
        <w:rPr>
          <w:noProof/>
          <w:color w:val="FF0000"/>
          <w:sz w:val="20"/>
          <w:szCs w:val="20"/>
        </w:rPr>
        <mc:AlternateContent>
          <mc:Choice Requires="wps">
            <w:drawing>
              <wp:anchor distT="0" distB="0" distL="114300" distR="114300" simplePos="0" relativeHeight="251662336" behindDoc="0" locked="0" layoutInCell="1" allowOverlap="1" wp14:anchorId="6CEECBF8" wp14:editId="7F7ACAFA">
                <wp:simplePos x="0" y="0"/>
                <wp:positionH relativeFrom="column">
                  <wp:posOffset>2201904</wp:posOffset>
                </wp:positionH>
                <wp:positionV relativeFrom="paragraph">
                  <wp:posOffset>60270</wp:posOffset>
                </wp:positionV>
                <wp:extent cx="2286000" cy="0"/>
                <wp:effectExtent l="17145" t="12700" r="11430" b="15875"/>
                <wp:wrapNone/>
                <wp:docPr id="1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84A3E" id="Line 7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4pt,4.75pt" to="353.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" strokecolor="#339" strokeweight="1.25pt"/>
            </w:pict>
          </mc:Fallback>
        </mc:AlternateContent>
      </w:r>
    </w:p>
    <w:p w14:paraId="1B5AD814" w14:textId="3CAFE74C" w:rsidR="00C916FB" w:rsidRDefault="00C916FB" w:rsidP="00144C84">
      <w:pPr>
        <w:autoSpaceDE w:val="0"/>
        <w:autoSpaceDN w:val="0"/>
        <w:adjustRightInd w:val="0"/>
        <w:jc w:val="both"/>
        <w:rPr>
          <w:sz w:val="20"/>
          <w:szCs w:val="20"/>
          <w:lang w:val="en-US" w:eastAsia="en-US"/>
        </w:rPr>
      </w:pPr>
    </w:p>
    <w:p w14:paraId="7CC8F681" w14:textId="368DE165" w:rsidR="00C916FB" w:rsidRDefault="00C916FB" w:rsidP="00144C84">
      <w:pPr>
        <w:autoSpaceDE w:val="0"/>
        <w:autoSpaceDN w:val="0"/>
        <w:adjustRightInd w:val="0"/>
        <w:jc w:val="both"/>
        <w:rPr>
          <w:sz w:val="20"/>
          <w:szCs w:val="20"/>
          <w:lang w:val="en-US" w:eastAsia="en-US"/>
        </w:rPr>
      </w:pPr>
    </w:p>
    <w:p w14:paraId="6DC3CE27" w14:textId="1EE63EDC" w:rsidR="00144C84" w:rsidRPr="00144C84" w:rsidRDefault="00144C84" w:rsidP="00144C84">
      <w:pPr>
        <w:autoSpaceDE w:val="0"/>
        <w:autoSpaceDN w:val="0"/>
        <w:adjustRightInd w:val="0"/>
        <w:jc w:val="both"/>
        <w:rPr>
          <w:sz w:val="20"/>
          <w:szCs w:val="20"/>
          <w:lang w:val="en-US" w:eastAsia="en-US"/>
        </w:rPr>
      </w:pPr>
    </w:p>
    <w:p w14:paraId="226CB1CD" w14:textId="3F581592" w:rsidR="00144C84" w:rsidRPr="00144C84" w:rsidRDefault="00144C84" w:rsidP="00144C84">
      <w:pPr>
        <w:autoSpaceDE w:val="0"/>
        <w:autoSpaceDN w:val="0"/>
        <w:adjustRightInd w:val="0"/>
        <w:jc w:val="both"/>
        <w:rPr>
          <w:sz w:val="20"/>
          <w:szCs w:val="20"/>
          <w:lang w:val="en-US" w:eastAsia="en-US"/>
        </w:rPr>
      </w:pP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основу</w:t>
      </w:r>
      <w:proofErr w:type="spellEnd"/>
      <w:r w:rsidRPr="00144C84">
        <w:rPr>
          <w:sz w:val="20"/>
          <w:szCs w:val="20"/>
          <w:lang w:val="en-US" w:eastAsia="en-US"/>
        </w:rPr>
        <w:t xml:space="preserve"> </w:t>
      </w:r>
      <w:proofErr w:type="spellStart"/>
      <w:r w:rsidRPr="00144C84">
        <w:rPr>
          <w:sz w:val="20"/>
          <w:szCs w:val="20"/>
          <w:lang w:val="en-US" w:eastAsia="en-US"/>
        </w:rPr>
        <w:t>члана</w:t>
      </w:r>
      <w:proofErr w:type="spellEnd"/>
      <w:r w:rsidRPr="00144C84">
        <w:rPr>
          <w:sz w:val="20"/>
          <w:szCs w:val="20"/>
          <w:lang w:val="en-US" w:eastAsia="en-US"/>
        </w:rPr>
        <w:t xml:space="preserve"> 35. </w:t>
      </w:r>
      <w:proofErr w:type="spellStart"/>
      <w:r w:rsidRPr="00144C84">
        <w:rPr>
          <w:sz w:val="20"/>
          <w:szCs w:val="20"/>
          <w:lang w:val="en-US" w:eastAsia="en-US"/>
        </w:rPr>
        <w:t>став</w:t>
      </w:r>
      <w:proofErr w:type="spellEnd"/>
      <w:r w:rsidRPr="00144C84">
        <w:rPr>
          <w:sz w:val="20"/>
          <w:szCs w:val="20"/>
          <w:lang w:val="en-US" w:eastAsia="en-US"/>
        </w:rPr>
        <w:t xml:space="preserve"> 7 </w:t>
      </w:r>
      <w:proofErr w:type="spellStart"/>
      <w:r w:rsidRPr="00144C84">
        <w:rPr>
          <w:sz w:val="20"/>
          <w:szCs w:val="20"/>
          <w:lang w:val="en-US" w:eastAsia="en-US"/>
        </w:rPr>
        <w:t>Закона</w:t>
      </w:r>
      <w:proofErr w:type="spellEnd"/>
      <w:r w:rsidRPr="00144C84">
        <w:rPr>
          <w:sz w:val="20"/>
          <w:szCs w:val="20"/>
          <w:lang w:val="en-US" w:eastAsia="en-US"/>
        </w:rPr>
        <w:t xml:space="preserve"> о </w:t>
      </w:r>
      <w:proofErr w:type="spellStart"/>
      <w:r w:rsidRPr="00144C84">
        <w:rPr>
          <w:sz w:val="20"/>
          <w:szCs w:val="20"/>
          <w:lang w:val="en-US" w:eastAsia="en-US"/>
        </w:rPr>
        <w:t>планирању</w:t>
      </w:r>
      <w:proofErr w:type="spellEnd"/>
      <w:r w:rsidRPr="00144C84">
        <w:rPr>
          <w:sz w:val="20"/>
          <w:szCs w:val="20"/>
          <w:lang w:val="en-US" w:eastAsia="en-US"/>
        </w:rPr>
        <w:t xml:space="preserve"> и </w:t>
      </w:r>
      <w:proofErr w:type="spellStart"/>
      <w:r w:rsidRPr="00144C84">
        <w:rPr>
          <w:sz w:val="20"/>
          <w:szCs w:val="20"/>
          <w:lang w:val="en-US" w:eastAsia="en-US"/>
        </w:rPr>
        <w:t>изградњи</w:t>
      </w:r>
      <w:proofErr w:type="spellEnd"/>
      <w:r w:rsidRPr="00144C84">
        <w:rPr>
          <w:sz w:val="20"/>
          <w:szCs w:val="20"/>
          <w:lang w:val="en-US" w:eastAsia="en-US"/>
        </w:rPr>
        <w:t xml:space="preserve"> („</w:t>
      </w:r>
      <w:proofErr w:type="spellStart"/>
      <w:r w:rsidRPr="00144C84">
        <w:rPr>
          <w:sz w:val="20"/>
          <w:szCs w:val="20"/>
          <w:lang w:val="en-US" w:eastAsia="en-US"/>
        </w:rPr>
        <w:t>Службенигласник</w:t>
      </w:r>
      <w:proofErr w:type="spellEnd"/>
      <w:r w:rsidRPr="00144C84">
        <w:rPr>
          <w:sz w:val="20"/>
          <w:szCs w:val="20"/>
          <w:lang w:val="en-US" w:eastAsia="en-US"/>
        </w:rPr>
        <w:t xml:space="preserve"> </w:t>
      </w:r>
      <w:proofErr w:type="gramStart"/>
      <w:r w:rsidRPr="00144C84">
        <w:rPr>
          <w:sz w:val="20"/>
          <w:szCs w:val="20"/>
          <w:lang w:val="en-US" w:eastAsia="en-US"/>
        </w:rPr>
        <w:t>РС“</w:t>
      </w:r>
      <w:proofErr w:type="gramEnd"/>
      <w:r w:rsidRPr="00144C84">
        <w:rPr>
          <w:sz w:val="20"/>
          <w:szCs w:val="20"/>
          <w:lang w:val="en-US" w:eastAsia="en-US"/>
        </w:rPr>
        <w:t xml:space="preserve">, </w:t>
      </w:r>
      <w:proofErr w:type="spellStart"/>
      <w:r w:rsidRPr="00144C84">
        <w:rPr>
          <w:sz w:val="20"/>
          <w:szCs w:val="20"/>
          <w:lang w:val="en-US" w:eastAsia="en-US"/>
        </w:rPr>
        <w:t>бр</w:t>
      </w:r>
      <w:proofErr w:type="spellEnd"/>
      <w:r w:rsidRPr="00144C84">
        <w:rPr>
          <w:sz w:val="20"/>
          <w:szCs w:val="20"/>
          <w:lang w:val="en-US" w:eastAsia="en-US"/>
        </w:rPr>
        <w:t xml:space="preserve">. 72/09, 81/09-исправка, 64/10-УС, 24/11, 121/12, 42/13-УС, 50/2013-УС, 54/13-УС, 98/13-УС, 132/14, 145/14, 83/18, 31/19, 37/19-др. </w:t>
      </w:r>
      <w:proofErr w:type="spellStart"/>
      <w:r w:rsidRPr="00144C84">
        <w:rPr>
          <w:sz w:val="20"/>
          <w:szCs w:val="20"/>
          <w:lang w:val="en-US" w:eastAsia="en-US"/>
        </w:rPr>
        <w:t>закон</w:t>
      </w:r>
      <w:proofErr w:type="spellEnd"/>
      <w:r w:rsidRPr="00144C84">
        <w:rPr>
          <w:sz w:val="20"/>
          <w:szCs w:val="20"/>
          <w:lang w:val="en-US" w:eastAsia="en-US"/>
        </w:rPr>
        <w:t xml:space="preserve">, 9/20 и 52/21), </w:t>
      </w:r>
      <w:proofErr w:type="spellStart"/>
      <w:r w:rsidRPr="00144C84">
        <w:rPr>
          <w:sz w:val="20"/>
          <w:szCs w:val="20"/>
          <w:lang w:val="en-US" w:eastAsia="en-US"/>
        </w:rPr>
        <w:t>члана</w:t>
      </w:r>
      <w:proofErr w:type="spellEnd"/>
      <w:r w:rsidRPr="00144C84">
        <w:rPr>
          <w:color w:val="FF0000"/>
          <w:sz w:val="20"/>
          <w:szCs w:val="20"/>
          <w:lang w:val="en-US" w:eastAsia="en-US"/>
        </w:rPr>
        <w:t xml:space="preserve"> </w:t>
      </w:r>
      <w:r w:rsidRPr="00144C84">
        <w:rPr>
          <w:sz w:val="20"/>
          <w:szCs w:val="20"/>
          <w:lang w:val="en-US" w:eastAsia="en-US"/>
        </w:rPr>
        <w:t xml:space="preserve">32. </w:t>
      </w:r>
      <w:proofErr w:type="spellStart"/>
      <w:r w:rsidRPr="00144C84">
        <w:rPr>
          <w:sz w:val="20"/>
          <w:szCs w:val="20"/>
          <w:lang w:val="en-US" w:eastAsia="en-US"/>
        </w:rPr>
        <w:t>став</w:t>
      </w:r>
      <w:proofErr w:type="spellEnd"/>
      <w:r w:rsidRPr="00144C84">
        <w:rPr>
          <w:sz w:val="20"/>
          <w:szCs w:val="20"/>
          <w:lang w:val="en-US" w:eastAsia="en-US"/>
        </w:rPr>
        <w:t xml:space="preserve"> 1 </w:t>
      </w:r>
      <w:proofErr w:type="spellStart"/>
      <w:r w:rsidRPr="00144C84">
        <w:rPr>
          <w:sz w:val="20"/>
          <w:szCs w:val="20"/>
          <w:lang w:val="en-US" w:eastAsia="en-US"/>
        </w:rPr>
        <w:t>тачка</w:t>
      </w:r>
      <w:proofErr w:type="spellEnd"/>
      <w:r w:rsidRPr="00144C84">
        <w:rPr>
          <w:sz w:val="20"/>
          <w:szCs w:val="20"/>
          <w:lang w:val="en-US" w:eastAsia="en-US"/>
        </w:rPr>
        <w:t xml:space="preserve"> 5. </w:t>
      </w:r>
      <w:proofErr w:type="spellStart"/>
      <w:r w:rsidRPr="00144C84">
        <w:rPr>
          <w:sz w:val="20"/>
          <w:szCs w:val="20"/>
          <w:lang w:val="en-US" w:eastAsia="en-US"/>
        </w:rPr>
        <w:t>Закона</w:t>
      </w:r>
      <w:proofErr w:type="spellEnd"/>
      <w:r w:rsidRPr="00144C84">
        <w:rPr>
          <w:sz w:val="20"/>
          <w:szCs w:val="20"/>
          <w:lang w:val="en-US" w:eastAsia="en-US"/>
        </w:rPr>
        <w:t xml:space="preserve"> о </w:t>
      </w:r>
      <w:proofErr w:type="spellStart"/>
      <w:r w:rsidRPr="00144C84">
        <w:rPr>
          <w:sz w:val="20"/>
          <w:szCs w:val="20"/>
          <w:lang w:val="en-US" w:eastAsia="en-US"/>
        </w:rPr>
        <w:t>локалној</w:t>
      </w:r>
      <w:proofErr w:type="spellEnd"/>
      <w:r w:rsidRPr="00144C84">
        <w:rPr>
          <w:sz w:val="20"/>
          <w:szCs w:val="20"/>
          <w:lang w:val="en-US" w:eastAsia="en-US"/>
        </w:rPr>
        <w:t xml:space="preserve"> </w:t>
      </w:r>
      <w:proofErr w:type="spellStart"/>
      <w:r w:rsidRPr="00144C84">
        <w:rPr>
          <w:sz w:val="20"/>
          <w:szCs w:val="20"/>
          <w:lang w:val="en-US" w:eastAsia="en-US"/>
        </w:rPr>
        <w:t>самоуправи</w:t>
      </w:r>
      <w:proofErr w:type="spellEnd"/>
      <w:r w:rsidRPr="00144C84">
        <w:rPr>
          <w:sz w:val="20"/>
          <w:szCs w:val="20"/>
          <w:lang w:val="en-US" w:eastAsia="en-US"/>
        </w:rPr>
        <w:t xml:space="preserve"> 129/2007, 83/2014 - </w:t>
      </w:r>
      <w:proofErr w:type="spellStart"/>
      <w:r w:rsidRPr="00144C84">
        <w:rPr>
          <w:sz w:val="20"/>
          <w:szCs w:val="20"/>
          <w:lang w:val="en-US" w:eastAsia="en-US"/>
        </w:rPr>
        <w:t>др</w:t>
      </w:r>
      <w:proofErr w:type="spellEnd"/>
      <w:r w:rsidRPr="00144C84">
        <w:rPr>
          <w:sz w:val="20"/>
          <w:szCs w:val="20"/>
          <w:lang w:val="en-US" w:eastAsia="en-US"/>
        </w:rPr>
        <w:t xml:space="preserve">. </w:t>
      </w:r>
      <w:proofErr w:type="spellStart"/>
      <w:r w:rsidRPr="00144C84">
        <w:rPr>
          <w:sz w:val="20"/>
          <w:szCs w:val="20"/>
          <w:lang w:val="en-US" w:eastAsia="en-US"/>
        </w:rPr>
        <w:t>закон</w:t>
      </w:r>
      <w:proofErr w:type="spellEnd"/>
      <w:r w:rsidRPr="00144C84">
        <w:rPr>
          <w:sz w:val="20"/>
          <w:szCs w:val="20"/>
          <w:lang w:val="en-US" w:eastAsia="en-US"/>
        </w:rPr>
        <w:t xml:space="preserve">, 101/2016 - </w:t>
      </w:r>
      <w:proofErr w:type="spellStart"/>
      <w:r w:rsidRPr="00144C84">
        <w:rPr>
          <w:sz w:val="20"/>
          <w:szCs w:val="20"/>
          <w:lang w:val="en-US" w:eastAsia="en-US"/>
        </w:rPr>
        <w:t>др</w:t>
      </w:r>
      <w:proofErr w:type="spellEnd"/>
      <w:r w:rsidRPr="00144C84">
        <w:rPr>
          <w:sz w:val="20"/>
          <w:szCs w:val="20"/>
          <w:lang w:val="en-US" w:eastAsia="en-US"/>
        </w:rPr>
        <w:t xml:space="preserve">. </w:t>
      </w:r>
      <w:proofErr w:type="spellStart"/>
      <w:r w:rsidRPr="00144C84">
        <w:rPr>
          <w:sz w:val="20"/>
          <w:szCs w:val="20"/>
          <w:lang w:val="en-US" w:eastAsia="en-US"/>
        </w:rPr>
        <w:t>закон</w:t>
      </w:r>
      <w:proofErr w:type="spellEnd"/>
      <w:r w:rsidRPr="00144C84">
        <w:rPr>
          <w:sz w:val="20"/>
          <w:szCs w:val="20"/>
          <w:lang w:val="en-US" w:eastAsia="en-US"/>
        </w:rPr>
        <w:t xml:space="preserve">, 47/2018 и 111/2021 - </w:t>
      </w:r>
      <w:proofErr w:type="spellStart"/>
      <w:r w:rsidRPr="00144C84">
        <w:rPr>
          <w:sz w:val="20"/>
          <w:szCs w:val="20"/>
          <w:lang w:val="en-US" w:eastAsia="en-US"/>
        </w:rPr>
        <w:t>др</w:t>
      </w:r>
      <w:proofErr w:type="spellEnd"/>
      <w:r w:rsidRPr="00144C84">
        <w:rPr>
          <w:sz w:val="20"/>
          <w:szCs w:val="20"/>
          <w:lang w:val="en-US" w:eastAsia="en-US"/>
        </w:rPr>
        <w:t xml:space="preserve">. </w:t>
      </w:r>
      <w:proofErr w:type="spellStart"/>
      <w:r w:rsidRPr="00144C84">
        <w:rPr>
          <w:sz w:val="20"/>
          <w:szCs w:val="20"/>
          <w:lang w:val="en-US" w:eastAsia="en-US"/>
        </w:rPr>
        <w:t>закон</w:t>
      </w:r>
      <w:proofErr w:type="spellEnd"/>
      <w:r w:rsidRPr="00144C84">
        <w:rPr>
          <w:sz w:val="20"/>
          <w:szCs w:val="20"/>
          <w:lang w:val="en-US" w:eastAsia="en-US"/>
        </w:rPr>
        <w:t xml:space="preserve">), </w:t>
      </w:r>
      <w:proofErr w:type="spellStart"/>
      <w:r w:rsidRPr="00144C84">
        <w:rPr>
          <w:sz w:val="20"/>
          <w:szCs w:val="20"/>
          <w:lang w:val="en-US" w:eastAsia="en-US"/>
        </w:rPr>
        <w:t>члана</w:t>
      </w:r>
      <w:proofErr w:type="spellEnd"/>
      <w:r w:rsidRPr="00144C84">
        <w:rPr>
          <w:sz w:val="20"/>
          <w:szCs w:val="20"/>
          <w:lang w:val="en-US" w:eastAsia="en-US"/>
        </w:rPr>
        <w:t xml:space="preserve"> 40. </w:t>
      </w:r>
      <w:proofErr w:type="spellStart"/>
      <w:r w:rsidRPr="00144C84">
        <w:rPr>
          <w:sz w:val="20"/>
          <w:szCs w:val="20"/>
          <w:lang w:val="en-US" w:eastAsia="en-US"/>
        </w:rPr>
        <w:t>став</w:t>
      </w:r>
      <w:proofErr w:type="spellEnd"/>
      <w:r w:rsidRPr="00144C84">
        <w:rPr>
          <w:sz w:val="20"/>
          <w:szCs w:val="20"/>
          <w:lang w:val="en-US" w:eastAsia="en-US"/>
        </w:rPr>
        <w:t xml:space="preserve"> 1 </w:t>
      </w:r>
      <w:proofErr w:type="spellStart"/>
      <w:r w:rsidRPr="00144C84">
        <w:rPr>
          <w:sz w:val="20"/>
          <w:szCs w:val="20"/>
          <w:lang w:val="en-US" w:eastAsia="en-US"/>
        </w:rPr>
        <w:t>тачка</w:t>
      </w:r>
      <w:proofErr w:type="spellEnd"/>
      <w:r w:rsidRPr="00144C84">
        <w:rPr>
          <w:sz w:val="20"/>
          <w:szCs w:val="20"/>
          <w:lang w:val="en-US" w:eastAsia="en-US"/>
        </w:rPr>
        <w:t xml:space="preserve"> 5 </w:t>
      </w:r>
      <w:proofErr w:type="spellStart"/>
      <w:r w:rsidRPr="00144C84">
        <w:rPr>
          <w:sz w:val="20"/>
          <w:szCs w:val="20"/>
          <w:lang w:val="en-US" w:eastAsia="en-US"/>
        </w:rPr>
        <w:t>Статута</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 xml:space="preserve">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лист</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proofErr w:type="gramStart"/>
      <w:r w:rsidRPr="00144C84">
        <w:rPr>
          <w:sz w:val="20"/>
          <w:szCs w:val="20"/>
          <w:lang w:val="en-US" w:eastAsia="en-US"/>
        </w:rPr>
        <w:t>Ивањица</w:t>
      </w:r>
      <w:proofErr w:type="spellEnd"/>
      <w:r w:rsidRPr="00144C84">
        <w:rPr>
          <w:sz w:val="20"/>
          <w:szCs w:val="20"/>
          <w:lang w:val="en-US" w:eastAsia="en-US"/>
        </w:rPr>
        <w:t>“</w:t>
      </w:r>
      <w:proofErr w:type="gramEnd"/>
      <w:r w:rsidRPr="00144C84">
        <w:rPr>
          <w:sz w:val="20"/>
          <w:szCs w:val="20"/>
          <w:lang w:val="en-US" w:eastAsia="en-US"/>
        </w:rPr>
        <w:t xml:space="preserve">, </w:t>
      </w:r>
      <w:proofErr w:type="spellStart"/>
      <w:r w:rsidRPr="00144C84">
        <w:rPr>
          <w:sz w:val="20"/>
          <w:szCs w:val="20"/>
          <w:lang w:val="en-US" w:eastAsia="en-US"/>
        </w:rPr>
        <w:t>број</w:t>
      </w:r>
      <w:proofErr w:type="spellEnd"/>
      <w:r w:rsidRPr="00144C84">
        <w:rPr>
          <w:sz w:val="20"/>
          <w:szCs w:val="20"/>
          <w:lang w:val="en-US" w:eastAsia="en-US"/>
        </w:rPr>
        <w:t xml:space="preserve"> 1/2019), </w:t>
      </w:r>
      <w:proofErr w:type="spellStart"/>
      <w:r w:rsidRPr="00144C84">
        <w:rPr>
          <w:sz w:val="20"/>
          <w:szCs w:val="20"/>
          <w:lang w:val="en-US" w:eastAsia="en-US"/>
        </w:rPr>
        <w:t>Скупштина</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седници</w:t>
      </w:r>
      <w:proofErr w:type="spellEnd"/>
      <w:r w:rsidRPr="00144C84">
        <w:rPr>
          <w:sz w:val="20"/>
          <w:szCs w:val="20"/>
          <w:lang w:val="en-US" w:eastAsia="en-US"/>
        </w:rPr>
        <w:t xml:space="preserve"> </w:t>
      </w:r>
      <w:proofErr w:type="spellStart"/>
      <w:r w:rsidRPr="00144C84">
        <w:rPr>
          <w:sz w:val="20"/>
          <w:szCs w:val="20"/>
          <w:lang w:val="en-US" w:eastAsia="en-US"/>
        </w:rPr>
        <w:t>одржаној</w:t>
      </w:r>
      <w:proofErr w:type="spellEnd"/>
      <w:r w:rsidRPr="00144C84">
        <w:rPr>
          <w:sz w:val="20"/>
          <w:szCs w:val="20"/>
          <w:lang w:val="en-US" w:eastAsia="en-US"/>
        </w:rPr>
        <w:t xml:space="preserve"> 28.12.2022. </w:t>
      </w:r>
      <w:proofErr w:type="spellStart"/>
      <w:r w:rsidRPr="00144C84">
        <w:rPr>
          <w:sz w:val="20"/>
          <w:szCs w:val="20"/>
          <w:lang w:val="en-US" w:eastAsia="en-US"/>
        </w:rPr>
        <w:t>године</w:t>
      </w:r>
      <w:proofErr w:type="spellEnd"/>
      <w:r w:rsidRPr="00144C84">
        <w:rPr>
          <w:sz w:val="20"/>
          <w:szCs w:val="20"/>
          <w:lang w:val="en-US" w:eastAsia="en-US"/>
        </w:rPr>
        <w:t xml:space="preserve">, </w:t>
      </w:r>
      <w:proofErr w:type="spellStart"/>
      <w:r w:rsidRPr="00144C84">
        <w:rPr>
          <w:sz w:val="20"/>
          <w:szCs w:val="20"/>
          <w:lang w:val="en-US" w:eastAsia="en-US"/>
        </w:rPr>
        <w:t>доноси</w:t>
      </w:r>
      <w:proofErr w:type="spellEnd"/>
    </w:p>
    <w:p w14:paraId="3EEDC430" w14:textId="77777777" w:rsidR="00144C84" w:rsidRPr="00144C84" w:rsidRDefault="00144C84" w:rsidP="00144C84">
      <w:pPr>
        <w:autoSpaceDE w:val="0"/>
        <w:autoSpaceDN w:val="0"/>
        <w:adjustRightInd w:val="0"/>
        <w:jc w:val="center"/>
        <w:rPr>
          <w:b/>
          <w:bCs/>
          <w:color w:val="FF0000"/>
          <w:sz w:val="20"/>
          <w:szCs w:val="20"/>
          <w:lang w:val="en-US" w:eastAsia="en-US"/>
        </w:rPr>
      </w:pPr>
    </w:p>
    <w:p w14:paraId="428C408D" w14:textId="77777777" w:rsidR="00144C84" w:rsidRPr="00144C84" w:rsidRDefault="00144C84" w:rsidP="00144C84">
      <w:pPr>
        <w:autoSpaceDE w:val="0"/>
        <w:autoSpaceDN w:val="0"/>
        <w:adjustRightInd w:val="0"/>
        <w:jc w:val="center"/>
        <w:rPr>
          <w:b/>
          <w:bCs/>
          <w:color w:val="FF0000"/>
          <w:sz w:val="20"/>
          <w:szCs w:val="20"/>
          <w:lang w:val="en-US" w:eastAsia="en-US"/>
        </w:rPr>
      </w:pPr>
    </w:p>
    <w:p w14:paraId="19953645" w14:textId="77777777" w:rsidR="00144C84" w:rsidRPr="00144C84" w:rsidRDefault="00144C84" w:rsidP="00144C84">
      <w:pPr>
        <w:autoSpaceDE w:val="0"/>
        <w:autoSpaceDN w:val="0"/>
        <w:adjustRightInd w:val="0"/>
        <w:jc w:val="center"/>
        <w:rPr>
          <w:b/>
          <w:bCs/>
          <w:sz w:val="20"/>
          <w:szCs w:val="20"/>
          <w:lang w:val="en-US" w:eastAsia="en-US"/>
        </w:rPr>
      </w:pPr>
      <w:r w:rsidRPr="00144C84">
        <w:rPr>
          <w:b/>
          <w:bCs/>
          <w:sz w:val="20"/>
          <w:szCs w:val="20"/>
          <w:lang w:val="en-US" w:eastAsia="en-US"/>
        </w:rPr>
        <w:t>O Д Л У К У</w:t>
      </w:r>
    </w:p>
    <w:p w14:paraId="0C4FAEC4" w14:textId="77777777" w:rsidR="00144C84" w:rsidRPr="00144C84" w:rsidRDefault="00144C84" w:rsidP="00144C84">
      <w:pPr>
        <w:spacing w:after="160" w:line="259" w:lineRule="auto"/>
        <w:contextualSpacing/>
        <w:jc w:val="center"/>
        <w:rPr>
          <w:b/>
          <w:bCs/>
          <w:noProof/>
          <w:sz w:val="20"/>
          <w:szCs w:val="20"/>
          <w:lang w:val="en-US" w:eastAsia="en-US"/>
        </w:rPr>
      </w:pPr>
      <w:r w:rsidRPr="00144C84">
        <w:rPr>
          <w:b/>
          <w:bCs/>
          <w:noProof/>
          <w:sz w:val="20"/>
          <w:szCs w:val="20"/>
          <w:lang w:val="en-US" w:eastAsia="en-US"/>
        </w:rPr>
        <w:t xml:space="preserve">О </w:t>
      </w:r>
    </w:p>
    <w:p w14:paraId="67F0436F" w14:textId="77777777" w:rsidR="00144C84" w:rsidRPr="00144C84" w:rsidRDefault="00144C84" w:rsidP="00144C84">
      <w:pPr>
        <w:spacing w:after="160" w:line="259" w:lineRule="auto"/>
        <w:ind w:left="360"/>
        <w:contextualSpacing/>
        <w:jc w:val="center"/>
        <w:rPr>
          <w:b/>
          <w:bCs/>
          <w:noProof/>
          <w:sz w:val="20"/>
          <w:szCs w:val="20"/>
          <w:lang w:val="sr-Cyrl-CS" w:eastAsia="en-US"/>
        </w:rPr>
      </w:pPr>
      <w:r w:rsidRPr="00144C84">
        <w:rPr>
          <w:b/>
          <w:bCs/>
          <w:noProof/>
          <w:sz w:val="20"/>
          <w:szCs w:val="20"/>
          <w:lang w:val="en-US" w:eastAsia="en-US"/>
        </w:rPr>
        <w:t xml:space="preserve">ДОНОШЕЊУ </w:t>
      </w:r>
      <w:r w:rsidRPr="00144C84">
        <w:rPr>
          <w:b/>
          <w:bCs/>
          <w:noProof/>
          <w:sz w:val="20"/>
          <w:szCs w:val="20"/>
          <w:lang w:val="sr-Cyrl-CS" w:eastAsia="en-US"/>
        </w:rPr>
        <w:t>ПЛАН</w:t>
      </w:r>
      <w:r w:rsidRPr="00144C84">
        <w:rPr>
          <w:b/>
          <w:bCs/>
          <w:noProof/>
          <w:sz w:val="20"/>
          <w:szCs w:val="20"/>
          <w:lang w:val="en-US" w:eastAsia="en-US"/>
        </w:rPr>
        <w:t>A</w:t>
      </w:r>
      <w:r w:rsidRPr="00144C84">
        <w:rPr>
          <w:b/>
          <w:bCs/>
          <w:noProof/>
          <w:sz w:val="20"/>
          <w:szCs w:val="20"/>
          <w:lang w:val="sr-Cyrl-CS" w:eastAsia="en-US"/>
        </w:rPr>
        <w:t xml:space="preserve"> ДЕТАЉНЕ РЕГУЛАЦИЈЕ</w:t>
      </w:r>
    </w:p>
    <w:p w14:paraId="0757D5F0" w14:textId="77777777" w:rsidR="00144C84" w:rsidRPr="00144C84" w:rsidRDefault="00144C84" w:rsidP="00144C84">
      <w:pPr>
        <w:spacing w:after="160" w:line="259" w:lineRule="auto"/>
        <w:ind w:left="360"/>
        <w:contextualSpacing/>
        <w:jc w:val="center"/>
        <w:rPr>
          <w:b/>
          <w:bCs/>
          <w:noProof/>
          <w:sz w:val="20"/>
          <w:szCs w:val="20"/>
          <w:lang w:val="en-US" w:eastAsia="en-US"/>
        </w:rPr>
      </w:pPr>
      <w:bookmarkStart w:id="3" w:name="_Hlk79673469"/>
      <w:r w:rsidRPr="00144C84">
        <w:rPr>
          <w:b/>
          <w:bCs/>
          <w:noProof/>
          <w:sz w:val="20"/>
          <w:szCs w:val="20"/>
          <w:lang w:val="sr-Cyrl-CS" w:eastAsia="en-US"/>
        </w:rPr>
        <w:t xml:space="preserve">ДРЖАВНОГ ПУТА </w:t>
      </w:r>
      <w:r w:rsidRPr="00144C84">
        <w:rPr>
          <w:b/>
          <w:bCs/>
          <w:noProof/>
          <w:sz w:val="20"/>
          <w:szCs w:val="20"/>
          <w:lang w:val="en-US" w:eastAsia="en-US"/>
        </w:rPr>
        <w:t>IIА РЕДА БР.197</w:t>
      </w:r>
      <w:r w:rsidRPr="00144C84">
        <w:rPr>
          <w:b/>
          <w:bCs/>
          <w:noProof/>
          <w:sz w:val="20"/>
          <w:szCs w:val="20"/>
          <w:lang w:val="sr-Cyrl-CS" w:eastAsia="en-US"/>
        </w:rPr>
        <w:t>, ДЕОНИЦА: ГОЛИЈСКА РЕКА – ПРЕКО БРДО</w:t>
      </w:r>
      <w:r w:rsidRPr="00144C84">
        <w:rPr>
          <w:b/>
          <w:bCs/>
          <w:noProof/>
          <w:color w:val="FF0000"/>
          <w:sz w:val="20"/>
          <w:szCs w:val="20"/>
          <w:lang w:val="sr-Cyrl-CS" w:eastAsia="en-US"/>
        </w:rPr>
        <w:t xml:space="preserve"> </w:t>
      </w:r>
      <w:r w:rsidRPr="00144C84">
        <w:rPr>
          <w:b/>
          <w:bCs/>
          <w:noProof/>
          <w:sz w:val="20"/>
          <w:szCs w:val="20"/>
          <w:lang w:val="sr-Cyrl-CS" w:eastAsia="en-US"/>
        </w:rPr>
        <w:t xml:space="preserve">ОД КМ </w:t>
      </w:r>
      <w:bookmarkEnd w:id="3"/>
      <w:r w:rsidRPr="00144C84">
        <w:rPr>
          <w:b/>
          <w:bCs/>
          <w:noProof/>
          <w:sz w:val="20"/>
          <w:szCs w:val="20"/>
          <w:lang w:val="sr-Cyrl-CS" w:eastAsia="en-US"/>
        </w:rPr>
        <w:t>ОД КМ 66+778 ДО КМ 72+127</w:t>
      </w:r>
    </w:p>
    <w:p w14:paraId="4FB71F25" w14:textId="77777777" w:rsidR="00144C84" w:rsidRPr="00144C84" w:rsidRDefault="00144C84" w:rsidP="00144C84">
      <w:pPr>
        <w:autoSpaceDE w:val="0"/>
        <w:autoSpaceDN w:val="0"/>
        <w:adjustRightInd w:val="0"/>
        <w:jc w:val="center"/>
        <w:rPr>
          <w:b/>
          <w:bCs/>
          <w:color w:val="FF0000"/>
          <w:sz w:val="20"/>
          <w:szCs w:val="20"/>
          <w:lang w:val="en-US" w:eastAsia="en-US"/>
        </w:rPr>
      </w:pPr>
    </w:p>
    <w:p w14:paraId="3F32A8CE" w14:textId="77777777" w:rsidR="00144C84" w:rsidRPr="00144C84" w:rsidRDefault="00144C84" w:rsidP="00144C84">
      <w:pPr>
        <w:autoSpaceDE w:val="0"/>
        <w:autoSpaceDN w:val="0"/>
        <w:adjustRightInd w:val="0"/>
        <w:jc w:val="center"/>
        <w:rPr>
          <w:b/>
          <w:bCs/>
          <w:color w:val="FF0000"/>
          <w:sz w:val="20"/>
          <w:szCs w:val="20"/>
          <w:lang w:val="en-US" w:eastAsia="en-US"/>
        </w:rPr>
      </w:pPr>
    </w:p>
    <w:p w14:paraId="1582C2ED"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1.</w:t>
      </w:r>
    </w:p>
    <w:p w14:paraId="547CBAA4" w14:textId="77777777" w:rsidR="00144C84" w:rsidRPr="00144C84" w:rsidRDefault="00144C84" w:rsidP="00144C84">
      <w:pPr>
        <w:autoSpaceDE w:val="0"/>
        <w:autoSpaceDN w:val="0"/>
        <w:adjustRightInd w:val="0"/>
        <w:jc w:val="center"/>
        <w:rPr>
          <w:sz w:val="20"/>
          <w:szCs w:val="20"/>
          <w:lang w:val="en-US" w:eastAsia="en-US"/>
        </w:rPr>
      </w:pPr>
    </w:p>
    <w:p w14:paraId="5010F66D" w14:textId="77777777" w:rsidR="00144C84" w:rsidRPr="00144C84" w:rsidRDefault="00144C84" w:rsidP="00144C84">
      <w:pPr>
        <w:autoSpaceDE w:val="0"/>
        <w:autoSpaceDN w:val="0"/>
        <w:adjustRightInd w:val="0"/>
        <w:ind w:firstLine="720"/>
        <w:jc w:val="both"/>
        <w:rPr>
          <w:color w:val="000000"/>
          <w:sz w:val="20"/>
          <w:szCs w:val="20"/>
          <w:lang w:val="en-US" w:eastAsia="en-US"/>
        </w:rPr>
      </w:pPr>
      <w:proofErr w:type="spellStart"/>
      <w:r w:rsidRPr="00144C84">
        <w:rPr>
          <w:sz w:val="20"/>
          <w:szCs w:val="20"/>
          <w:lang w:val="en-US" w:eastAsia="en-US"/>
        </w:rPr>
        <w:t>Доноси</w:t>
      </w:r>
      <w:proofErr w:type="spellEnd"/>
      <w:r w:rsidRPr="00144C84">
        <w:rPr>
          <w:sz w:val="20"/>
          <w:szCs w:val="20"/>
          <w:lang w:val="en-US" w:eastAsia="en-US"/>
        </w:rPr>
        <w:t xml:space="preserve"> </w:t>
      </w:r>
      <w:proofErr w:type="spellStart"/>
      <w:r w:rsidRPr="00144C84">
        <w:rPr>
          <w:sz w:val="20"/>
          <w:szCs w:val="20"/>
          <w:lang w:val="en-US" w:eastAsia="en-US"/>
        </w:rPr>
        <w:t>се</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од</w:t>
      </w:r>
      <w:proofErr w:type="spellEnd"/>
      <w:r w:rsidRPr="00144C84">
        <w:rPr>
          <w:sz w:val="20"/>
          <w:szCs w:val="20"/>
          <w:lang w:val="en-US" w:eastAsia="en-US"/>
        </w:rPr>
        <w:t xml:space="preserve"> </w:t>
      </w:r>
      <w:proofErr w:type="spellStart"/>
      <w:r w:rsidRPr="00144C84">
        <w:rPr>
          <w:sz w:val="20"/>
          <w:szCs w:val="20"/>
          <w:lang w:val="en-US" w:eastAsia="en-US"/>
        </w:rPr>
        <w:t>км</w:t>
      </w:r>
      <w:proofErr w:type="spellEnd"/>
      <w:r w:rsidRPr="00144C84">
        <w:rPr>
          <w:sz w:val="20"/>
          <w:szCs w:val="20"/>
          <w:lang w:val="en-US" w:eastAsia="en-US"/>
        </w:rPr>
        <w:t xml:space="preserve"> </w:t>
      </w:r>
      <w:r w:rsidRPr="00144C84">
        <w:rPr>
          <w:color w:val="000000"/>
          <w:sz w:val="20"/>
          <w:szCs w:val="20"/>
          <w:lang w:val="ru-RU" w:eastAsia="en-US"/>
        </w:rPr>
        <w:t xml:space="preserve">66+778 до км 72+127, а који ће представљати и бити коришћен за даљу планску разраду Просторног плана подручја посебне намене Парка природе „Голија” („Службени гласник РС”; бр. 16/09) и Просторног плана општине Ивањица </w:t>
      </w:r>
      <w:r w:rsidRPr="00144C84">
        <w:rPr>
          <w:color w:val="000000"/>
          <w:sz w:val="20"/>
          <w:szCs w:val="20"/>
          <w:lang w:val="en-US" w:eastAsia="en-US"/>
        </w:rPr>
        <w:t>(„</w:t>
      </w:r>
      <w:proofErr w:type="spellStart"/>
      <w:r w:rsidRPr="00144C84">
        <w:rPr>
          <w:color w:val="000000"/>
          <w:sz w:val="20"/>
          <w:szCs w:val="20"/>
          <w:lang w:val="en-US" w:eastAsia="en-US"/>
        </w:rPr>
        <w:t>Службени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лист</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општине</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Ивањица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бр</w:t>
      </w:r>
      <w:proofErr w:type="spellEnd"/>
      <w:r w:rsidRPr="00144C84">
        <w:rPr>
          <w:color w:val="000000"/>
          <w:sz w:val="20"/>
          <w:szCs w:val="20"/>
          <w:lang w:val="en-US" w:eastAsia="en-US"/>
        </w:rPr>
        <w:t>.</w:t>
      </w:r>
      <w:r w:rsidRPr="00144C84">
        <w:rPr>
          <w:color w:val="000000"/>
          <w:sz w:val="20"/>
          <w:szCs w:val="20"/>
          <w:lang w:val="sr-Cyrl-CS" w:eastAsia="en-US"/>
        </w:rPr>
        <w:t xml:space="preserve"> </w:t>
      </w:r>
      <w:r w:rsidRPr="00144C84">
        <w:rPr>
          <w:color w:val="000000"/>
          <w:sz w:val="20"/>
          <w:szCs w:val="20"/>
          <w:lang w:val="en-US" w:eastAsia="en-US"/>
        </w:rPr>
        <w:t>3/13)</w:t>
      </w:r>
      <w:r w:rsidRPr="00144C84">
        <w:rPr>
          <w:color w:val="000000"/>
          <w:sz w:val="20"/>
          <w:szCs w:val="20"/>
          <w:lang w:val="ru-RU" w:eastAsia="en-US"/>
        </w:rPr>
        <w:t xml:space="preserve"> </w:t>
      </w:r>
      <w:r w:rsidRPr="00144C84">
        <w:rPr>
          <w:color w:val="000000"/>
          <w:sz w:val="20"/>
          <w:szCs w:val="20"/>
          <w:lang w:val="en-US" w:eastAsia="en-US"/>
        </w:rPr>
        <w:t xml:space="preserve">(у </w:t>
      </w:r>
      <w:proofErr w:type="spellStart"/>
      <w:r w:rsidRPr="00144C84">
        <w:rPr>
          <w:color w:val="000000"/>
          <w:sz w:val="20"/>
          <w:szCs w:val="20"/>
          <w:lang w:val="en-US" w:eastAsia="en-US"/>
        </w:rPr>
        <w:t>даљем</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тексту</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w:t>
      </w:r>
      <w:r w:rsidRPr="00144C84">
        <w:rPr>
          <w:color w:val="000000"/>
          <w:sz w:val="20"/>
          <w:szCs w:val="20"/>
          <w:lang w:val="en-US" w:eastAsia="en-US"/>
        </w:rPr>
        <w:t xml:space="preserve"> </w:t>
      </w:r>
      <w:proofErr w:type="spellStart"/>
      <w:r w:rsidRPr="00144C84">
        <w:rPr>
          <w:color w:val="000000"/>
          <w:sz w:val="20"/>
          <w:szCs w:val="20"/>
          <w:lang w:val="en-US" w:eastAsia="en-US"/>
        </w:rPr>
        <w:t>који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је</w:t>
      </w:r>
      <w:proofErr w:type="spellEnd"/>
      <w:r w:rsidRPr="00144C84">
        <w:rPr>
          <w:color w:val="000000"/>
          <w:sz w:val="20"/>
          <w:szCs w:val="20"/>
          <w:lang w:val="en-US" w:eastAsia="en-US"/>
        </w:rPr>
        <w:t xml:space="preserve"> у </w:t>
      </w:r>
      <w:proofErr w:type="spellStart"/>
      <w:r w:rsidRPr="00144C84">
        <w:rPr>
          <w:color w:val="000000"/>
          <w:sz w:val="20"/>
          <w:szCs w:val="20"/>
          <w:lang w:val="en-US" w:eastAsia="en-US"/>
        </w:rPr>
        <w:t>прилогу</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ове</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Одлуке</w:t>
      </w:r>
      <w:proofErr w:type="spellEnd"/>
      <w:r w:rsidRPr="00144C84">
        <w:rPr>
          <w:color w:val="000000"/>
          <w:sz w:val="20"/>
          <w:szCs w:val="20"/>
          <w:lang w:val="en-US" w:eastAsia="en-US"/>
        </w:rPr>
        <w:t xml:space="preserve"> и </w:t>
      </w:r>
      <w:proofErr w:type="spellStart"/>
      <w:r w:rsidRPr="00144C84">
        <w:rPr>
          <w:color w:val="000000"/>
          <w:sz w:val="20"/>
          <w:szCs w:val="20"/>
          <w:lang w:val="en-US" w:eastAsia="en-US"/>
        </w:rPr>
        <w:t>чини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њен</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саставни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део</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Саставни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делови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одлуке</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су</w:t>
      </w:r>
      <w:proofErr w:type="spellEnd"/>
      <w:r w:rsidRPr="00144C84">
        <w:rPr>
          <w:color w:val="000000"/>
          <w:sz w:val="20"/>
          <w:szCs w:val="20"/>
          <w:lang w:val="en-US" w:eastAsia="en-US"/>
        </w:rPr>
        <w:t xml:space="preserve"> и </w:t>
      </w:r>
      <w:proofErr w:type="spellStart"/>
      <w:r w:rsidRPr="00144C84">
        <w:rPr>
          <w:color w:val="000000"/>
          <w:sz w:val="20"/>
          <w:szCs w:val="20"/>
          <w:lang w:val="en-US" w:eastAsia="en-US"/>
        </w:rPr>
        <w:t>Извештај</w:t>
      </w:r>
      <w:proofErr w:type="spellEnd"/>
      <w:r w:rsidRPr="00144C84">
        <w:rPr>
          <w:color w:val="000000"/>
          <w:sz w:val="20"/>
          <w:szCs w:val="20"/>
          <w:lang w:val="en-US" w:eastAsia="en-US"/>
        </w:rPr>
        <w:t xml:space="preserve"> о </w:t>
      </w:r>
      <w:proofErr w:type="spellStart"/>
      <w:r w:rsidRPr="00144C84">
        <w:rPr>
          <w:color w:val="000000"/>
          <w:sz w:val="20"/>
          <w:szCs w:val="20"/>
          <w:lang w:val="en-US" w:eastAsia="en-US"/>
        </w:rPr>
        <w:t>извршеној</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стручној</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контроли</w:t>
      </w:r>
      <w:proofErr w:type="spellEnd"/>
      <w:r w:rsidRPr="00144C84">
        <w:rPr>
          <w:color w:val="000000"/>
          <w:sz w:val="20"/>
          <w:szCs w:val="20"/>
          <w:lang w:val="en-US" w:eastAsia="en-US"/>
        </w:rPr>
        <w:t xml:space="preserve"> и </w:t>
      </w:r>
      <w:proofErr w:type="spellStart"/>
      <w:r w:rsidRPr="00144C84">
        <w:rPr>
          <w:color w:val="000000"/>
          <w:sz w:val="20"/>
          <w:szCs w:val="20"/>
          <w:lang w:val="en-US" w:eastAsia="en-US"/>
        </w:rPr>
        <w:t>Извештај</w:t>
      </w:r>
      <w:proofErr w:type="spellEnd"/>
      <w:r w:rsidRPr="00144C84">
        <w:rPr>
          <w:color w:val="000000"/>
          <w:sz w:val="20"/>
          <w:szCs w:val="20"/>
          <w:lang w:val="en-US" w:eastAsia="en-US"/>
        </w:rPr>
        <w:t xml:space="preserve"> о </w:t>
      </w:r>
      <w:proofErr w:type="spellStart"/>
      <w:r w:rsidRPr="00144C84">
        <w:rPr>
          <w:color w:val="000000"/>
          <w:sz w:val="20"/>
          <w:szCs w:val="20"/>
          <w:lang w:val="en-US" w:eastAsia="en-US"/>
        </w:rPr>
        <w:t>обављеном</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Јавном</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увиду</w:t>
      </w:r>
      <w:proofErr w:type="spellEnd"/>
      <w:r w:rsidRPr="00144C84">
        <w:rPr>
          <w:color w:val="000000"/>
          <w:sz w:val="20"/>
          <w:szCs w:val="20"/>
          <w:lang w:val="en-US" w:eastAsia="en-US"/>
        </w:rPr>
        <w:t xml:space="preserve"> у </w:t>
      </w:r>
      <w:proofErr w:type="spellStart"/>
      <w:r w:rsidRPr="00144C84">
        <w:rPr>
          <w:color w:val="000000"/>
          <w:sz w:val="20"/>
          <w:szCs w:val="20"/>
          <w:lang w:val="en-US" w:eastAsia="en-US"/>
        </w:rPr>
        <w:t>Нацрт</w:t>
      </w:r>
      <w:proofErr w:type="spellEnd"/>
      <w:r w:rsidRPr="00144C84">
        <w:rPr>
          <w:color w:val="000000"/>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color w:val="000000"/>
          <w:sz w:val="20"/>
          <w:szCs w:val="20"/>
          <w:lang w:val="en-US" w:eastAsia="en-US"/>
        </w:rPr>
        <w:t>Извештајем</w:t>
      </w:r>
      <w:proofErr w:type="spellEnd"/>
      <w:r w:rsidRPr="00144C84">
        <w:rPr>
          <w:color w:val="000000"/>
          <w:sz w:val="20"/>
          <w:szCs w:val="20"/>
          <w:lang w:val="en-US" w:eastAsia="en-US"/>
        </w:rPr>
        <w:t xml:space="preserve"> о </w:t>
      </w:r>
      <w:proofErr w:type="spellStart"/>
      <w:r w:rsidRPr="00144C84">
        <w:rPr>
          <w:color w:val="000000"/>
          <w:sz w:val="20"/>
          <w:szCs w:val="20"/>
          <w:lang w:val="en-US" w:eastAsia="en-US"/>
        </w:rPr>
        <w:t>стратешкој</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процени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утицаја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на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животну</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средину</w:t>
      </w:r>
      <w:proofErr w:type="spellEnd"/>
      <w:r w:rsidRPr="00144C84">
        <w:rPr>
          <w:color w:val="000000"/>
          <w:sz w:val="20"/>
          <w:szCs w:val="20"/>
          <w:lang w:val="en-US" w:eastAsia="en-US"/>
        </w:rPr>
        <w:t xml:space="preserve"> ПДР </w:t>
      </w:r>
      <w:proofErr w:type="spellStart"/>
      <w:r w:rsidRPr="00144C84">
        <w:rPr>
          <w:color w:val="000000"/>
          <w:sz w:val="20"/>
          <w:szCs w:val="20"/>
          <w:lang w:val="en-US" w:eastAsia="en-US"/>
        </w:rPr>
        <w:t>државног</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пута</w:t>
      </w:r>
      <w:proofErr w:type="spellEnd"/>
      <w:r w:rsidRPr="00144C84">
        <w:rPr>
          <w:color w:val="000000"/>
          <w:sz w:val="20"/>
          <w:szCs w:val="20"/>
          <w:lang w:val="en-US" w:eastAsia="en-US"/>
        </w:rPr>
        <w:t xml:space="preserve"> IIА </w:t>
      </w:r>
      <w:proofErr w:type="spellStart"/>
      <w:r w:rsidRPr="00144C84">
        <w:rPr>
          <w:color w:val="000000"/>
          <w:sz w:val="20"/>
          <w:szCs w:val="20"/>
          <w:lang w:val="en-US" w:eastAsia="en-US"/>
        </w:rPr>
        <w:t>реда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бр</w:t>
      </w:r>
      <w:proofErr w:type="spellEnd"/>
      <w:r w:rsidRPr="00144C84">
        <w:rPr>
          <w:color w:val="000000"/>
          <w:sz w:val="20"/>
          <w:szCs w:val="20"/>
          <w:lang w:val="en-US" w:eastAsia="en-US"/>
        </w:rPr>
        <w:t xml:space="preserve">. 197, </w:t>
      </w:r>
      <w:proofErr w:type="spellStart"/>
      <w:r w:rsidRPr="00144C84">
        <w:rPr>
          <w:color w:val="000000"/>
          <w:sz w:val="20"/>
          <w:szCs w:val="20"/>
          <w:lang w:val="en-US" w:eastAsia="en-US"/>
        </w:rPr>
        <w:t>деоница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Голијска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Река</w:t>
      </w:r>
      <w:proofErr w:type="spellEnd"/>
      <w:r w:rsidRPr="00144C84">
        <w:rPr>
          <w:color w:val="000000"/>
          <w:sz w:val="20"/>
          <w:szCs w:val="20"/>
          <w:lang w:val="en-US" w:eastAsia="en-US"/>
        </w:rPr>
        <w:t xml:space="preserve"> – </w:t>
      </w:r>
      <w:proofErr w:type="spellStart"/>
      <w:r w:rsidRPr="00144C84">
        <w:rPr>
          <w:color w:val="000000"/>
          <w:sz w:val="20"/>
          <w:szCs w:val="20"/>
          <w:lang w:val="en-US" w:eastAsia="en-US"/>
        </w:rPr>
        <w:t>Преко</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Брдо</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од</w:t>
      </w:r>
      <w:proofErr w:type="spellEnd"/>
      <w:r w:rsidRPr="00144C84">
        <w:rPr>
          <w:color w:val="000000"/>
          <w:sz w:val="20"/>
          <w:szCs w:val="20"/>
          <w:lang w:val="en-US" w:eastAsia="en-US"/>
        </w:rPr>
        <w:t xml:space="preserve"> km 66+778 </w:t>
      </w:r>
      <w:proofErr w:type="spellStart"/>
      <w:r w:rsidRPr="00144C84">
        <w:rPr>
          <w:color w:val="000000"/>
          <w:sz w:val="20"/>
          <w:szCs w:val="20"/>
          <w:lang w:val="en-US" w:eastAsia="en-US"/>
        </w:rPr>
        <w:t>до</w:t>
      </w:r>
      <w:proofErr w:type="spellEnd"/>
      <w:r w:rsidRPr="00144C84">
        <w:rPr>
          <w:color w:val="000000"/>
          <w:sz w:val="20"/>
          <w:szCs w:val="20"/>
          <w:lang w:val="en-US" w:eastAsia="en-US"/>
        </w:rPr>
        <w:t xml:space="preserve"> km 72+127.</w:t>
      </w:r>
    </w:p>
    <w:p w14:paraId="35CA8D10" w14:textId="77777777" w:rsidR="00144C84" w:rsidRPr="00144C84" w:rsidRDefault="00144C84" w:rsidP="00144C84">
      <w:pPr>
        <w:autoSpaceDE w:val="0"/>
        <w:autoSpaceDN w:val="0"/>
        <w:adjustRightInd w:val="0"/>
        <w:ind w:firstLine="720"/>
        <w:jc w:val="both"/>
        <w:rPr>
          <w:color w:val="000000"/>
          <w:sz w:val="20"/>
          <w:szCs w:val="20"/>
          <w:lang w:val="en-US" w:eastAsia="en-US"/>
        </w:rPr>
      </w:pPr>
    </w:p>
    <w:p w14:paraId="36927402" w14:textId="77777777" w:rsidR="00144C84" w:rsidRPr="00144C84" w:rsidRDefault="00144C84" w:rsidP="00144C84">
      <w:pPr>
        <w:autoSpaceDE w:val="0"/>
        <w:autoSpaceDN w:val="0"/>
        <w:adjustRightInd w:val="0"/>
        <w:ind w:firstLine="720"/>
        <w:jc w:val="both"/>
        <w:rPr>
          <w:color w:val="000000"/>
          <w:sz w:val="20"/>
          <w:szCs w:val="20"/>
          <w:lang w:val="en-US" w:eastAsia="en-US"/>
        </w:rPr>
      </w:pPr>
      <w:proofErr w:type="spellStart"/>
      <w:r w:rsidRPr="00144C84">
        <w:rPr>
          <w:color w:val="000000"/>
          <w:sz w:val="20"/>
          <w:szCs w:val="20"/>
          <w:lang w:val="en-US" w:eastAsia="en-US"/>
        </w:rPr>
        <w:t>При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изради</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Плана</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детаљне</w:t>
      </w:r>
      <w:proofErr w:type="spellEnd"/>
      <w:r w:rsidRPr="00144C84">
        <w:rPr>
          <w:color w:val="000000"/>
          <w:sz w:val="20"/>
          <w:szCs w:val="20"/>
          <w:lang w:val="en-US" w:eastAsia="en-US"/>
        </w:rPr>
        <w:t xml:space="preserve"> </w:t>
      </w:r>
      <w:proofErr w:type="spellStart"/>
      <w:r w:rsidRPr="00144C84">
        <w:rPr>
          <w:color w:val="000000"/>
          <w:sz w:val="20"/>
          <w:szCs w:val="20"/>
          <w:lang w:val="en-US" w:eastAsia="en-US"/>
        </w:rPr>
        <w:t>регулације</w:t>
      </w:r>
      <w:proofErr w:type="spellEnd"/>
      <w:r w:rsidRPr="00144C84">
        <w:rPr>
          <w:color w:val="000000"/>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узете</w:t>
      </w:r>
      <w:proofErr w:type="spellEnd"/>
      <w:r w:rsidRPr="00144C84">
        <w:rPr>
          <w:sz w:val="20"/>
          <w:szCs w:val="20"/>
          <w:lang w:val="en-US" w:eastAsia="en-US"/>
        </w:rPr>
        <w:t xml:space="preserve"> </w:t>
      </w:r>
      <w:proofErr w:type="spellStart"/>
      <w:r w:rsidRPr="00144C84">
        <w:rPr>
          <w:sz w:val="20"/>
          <w:szCs w:val="20"/>
          <w:lang w:val="en-US" w:eastAsia="en-US"/>
        </w:rPr>
        <w:t>су</w:t>
      </w:r>
      <w:proofErr w:type="spellEnd"/>
      <w:r w:rsidRPr="00144C84">
        <w:rPr>
          <w:sz w:val="20"/>
          <w:szCs w:val="20"/>
          <w:lang w:val="en-US" w:eastAsia="en-US"/>
        </w:rPr>
        <w:t xml:space="preserve"> у </w:t>
      </w:r>
      <w:proofErr w:type="spellStart"/>
      <w:r w:rsidRPr="00144C84">
        <w:rPr>
          <w:sz w:val="20"/>
          <w:szCs w:val="20"/>
          <w:lang w:val="en-US" w:eastAsia="en-US"/>
        </w:rPr>
        <w:t>обзир</w:t>
      </w:r>
      <w:proofErr w:type="spellEnd"/>
      <w:r w:rsidRPr="00144C84">
        <w:rPr>
          <w:sz w:val="20"/>
          <w:szCs w:val="20"/>
          <w:lang w:val="en-US" w:eastAsia="en-US"/>
        </w:rPr>
        <w:t xml:space="preserve"> </w:t>
      </w:r>
      <w:proofErr w:type="spellStart"/>
      <w:r w:rsidRPr="00144C84">
        <w:rPr>
          <w:sz w:val="20"/>
          <w:szCs w:val="20"/>
          <w:lang w:val="en-US" w:eastAsia="en-US"/>
        </w:rPr>
        <w:t>све</w:t>
      </w:r>
      <w:proofErr w:type="spellEnd"/>
      <w:r w:rsidRPr="00144C84">
        <w:rPr>
          <w:sz w:val="20"/>
          <w:szCs w:val="20"/>
          <w:lang w:val="en-US" w:eastAsia="en-US"/>
        </w:rPr>
        <w:t xml:space="preserve"> </w:t>
      </w:r>
      <w:proofErr w:type="spellStart"/>
      <w:r w:rsidRPr="00144C84">
        <w:rPr>
          <w:sz w:val="20"/>
          <w:szCs w:val="20"/>
          <w:lang w:val="en-US" w:eastAsia="en-US"/>
        </w:rPr>
        <w:t>релевантне</w:t>
      </w:r>
      <w:proofErr w:type="spellEnd"/>
      <w:r w:rsidRPr="00144C84">
        <w:rPr>
          <w:sz w:val="20"/>
          <w:szCs w:val="20"/>
          <w:lang w:val="en-US" w:eastAsia="en-US"/>
        </w:rPr>
        <w:t xml:space="preserve"> </w:t>
      </w:r>
      <w:proofErr w:type="spellStart"/>
      <w:r w:rsidRPr="00144C84">
        <w:rPr>
          <w:sz w:val="20"/>
          <w:szCs w:val="20"/>
          <w:lang w:val="en-US" w:eastAsia="en-US"/>
        </w:rPr>
        <w:t>смернице</w:t>
      </w:r>
      <w:proofErr w:type="spellEnd"/>
      <w:r w:rsidRPr="00144C84">
        <w:rPr>
          <w:sz w:val="20"/>
          <w:szCs w:val="20"/>
          <w:lang w:val="en-US" w:eastAsia="en-US"/>
        </w:rPr>
        <w:t xml:space="preserve"> и </w:t>
      </w:r>
      <w:proofErr w:type="spellStart"/>
      <w:r w:rsidRPr="00144C84">
        <w:rPr>
          <w:sz w:val="20"/>
          <w:szCs w:val="20"/>
          <w:lang w:val="en-US" w:eastAsia="en-US"/>
        </w:rPr>
        <w:t>одредбе</w:t>
      </w:r>
      <w:proofErr w:type="spellEnd"/>
      <w:r w:rsidRPr="00144C84">
        <w:rPr>
          <w:sz w:val="20"/>
          <w:szCs w:val="20"/>
          <w:lang w:val="en-US" w:eastAsia="en-US"/>
        </w:rPr>
        <w:t xml:space="preserve"> </w:t>
      </w:r>
      <w:proofErr w:type="spellStart"/>
      <w:r w:rsidRPr="00144C84">
        <w:rPr>
          <w:sz w:val="20"/>
          <w:szCs w:val="20"/>
          <w:lang w:val="en-US" w:eastAsia="en-US"/>
        </w:rPr>
        <w:t>дате</w:t>
      </w:r>
      <w:proofErr w:type="spellEnd"/>
      <w:r w:rsidRPr="00144C84">
        <w:rPr>
          <w:sz w:val="20"/>
          <w:szCs w:val="20"/>
          <w:lang w:val="en-US" w:eastAsia="en-US"/>
        </w:rPr>
        <w:t xml:space="preserve"> </w:t>
      </w:r>
      <w:proofErr w:type="spellStart"/>
      <w:r w:rsidRPr="00144C84">
        <w:rPr>
          <w:sz w:val="20"/>
          <w:szCs w:val="20"/>
          <w:lang w:val="en-US" w:eastAsia="en-US"/>
        </w:rPr>
        <w:t>осталом</w:t>
      </w:r>
      <w:proofErr w:type="spellEnd"/>
      <w:r w:rsidRPr="00144C84">
        <w:rPr>
          <w:sz w:val="20"/>
          <w:szCs w:val="20"/>
          <w:lang w:val="en-US" w:eastAsia="en-US"/>
        </w:rPr>
        <w:t xml:space="preserve"> </w:t>
      </w:r>
      <w:proofErr w:type="spellStart"/>
      <w:r w:rsidRPr="00144C84">
        <w:rPr>
          <w:sz w:val="20"/>
          <w:szCs w:val="20"/>
          <w:lang w:val="en-US" w:eastAsia="en-US"/>
        </w:rPr>
        <w:t>развојном</w:t>
      </w:r>
      <w:proofErr w:type="spellEnd"/>
      <w:r w:rsidRPr="00144C84">
        <w:rPr>
          <w:sz w:val="20"/>
          <w:szCs w:val="20"/>
          <w:lang w:val="en-US" w:eastAsia="en-US"/>
        </w:rPr>
        <w:t xml:space="preserve"> и </w:t>
      </w:r>
      <w:proofErr w:type="spellStart"/>
      <w:r w:rsidRPr="00144C84">
        <w:rPr>
          <w:sz w:val="20"/>
          <w:szCs w:val="20"/>
          <w:lang w:val="en-US" w:eastAsia="en-US"/>
        </w:rPr>
        <w:t>пројектном</w:t>
      </w:r>
      <w:proofErr w:type="spellEnd"/>
      <w:r w:rsidRPr="00144C84">
        <w:rPr>
          <w:sz w:val="20"/>
          <w:szCs w:val="20"/>
          <w:lang w:val="en-US" w:eastAsia="en-US"/>
        </w:rPr>
        <w:t xml:space="preserve"> </w:t>
      </w:r>
      <w:proofErr w:type="spellStart"/>
      <w:r w:rsidRPr="00144C84">
        <w:rPr>
          <w:sz w:val="20"/>
          <w:szCs w:val="20"/>
          <w:lang w:val="en-US" w:eastAsia="en-US"/>
        </w:rPr>
        <w:t>документацијом</w:t>
      </w:r>
      <w:proofErr w:type="spellEnd"/>
      <w:r w:rsidRPr="00144C84">
        <w:rPr>
          <w:sz w:val="20"/>
          <w:szCs w:val="20"/>
          <w:lang w:val="en-US" w:eastAsia="en-US"/>
        </w:rPr>
        <w:t>:</w:t>
      </w:r>
      <w:r w:rsidRPr="00144C84">
        <w:rPr>
          <w:color w:val="000000"/>
          <w:sz w:val="20"/>
          <w:szCs w:val="20"/>
          <w:lang w:val="ru-RU" w:eastAsia="en-US"/>
        </w:rPr>
        <w:t xml:space="preserve"> Плана детаљне регулације коридора инфраструктуре на подручју Просторног плана Парка природе „</w:t>
      </w:r>
      <w:proofErr w:type="gramStart"/>
      <w:r w:rsidRPr="00144C84">
        <w:rPr>
          <w:color w:val="000000"/>
          <w:sz w:val="20"/>
          <w:szCs w:val="20"/>
          <w:lang w:val="ru-RU" w:eastAsia="en-US"/>
        </w:rPr>
        <w:t>Голија“ (</w:t>
      </w:r>
      <w:proofErr w:type="gramEnd"/>
      <w:r w:rsidRPr="00144C84">
        <w:rPr>
          <w:color w:val="000000"/>
          <w:sz w:val="20"/>
          <w:szCs w:val="20"/>
          <w:lang w:val="ru-RU" w:eastAsia="en-US"/>
        </w:rPr>
        <w:t>Територија Општине Ивањица) („Службени лист општине Ивањица“ бр. 5/2018), Плана детаљне регулације туристичке целине Голијска река, у склопу планинског ризорта Голија (</w:t>
      </w:r>
      <w:r w:rsidRPr="00144C84">
        <w:rPr>
          <w:color w:val="000000"/>
          <w:sz w:val="20"/>
          <w:szCs w:val="20"/>
          <w:lang w:val="en-US" w:eastAsia="en-US"/>
        </w:rPr>
        <w:t>„</w:t>
      </w:r>
      <w:r w:rsidRPr="00144C84">
        <w:rPr>
          <w:color w:val="000000"/>
          <w:sz w:val="20"/>
          <w:szCs w:val="20"/>
          <w:lang w:val="ru-RU" w:eastAsia="en-US"/>
        </w:rPr>
        <w:t>Службени лист општине Ивањица</w:t>
      </w:r>
      <w:r w:rsidRPr="00144C84">
        <w:rPr>
          <w:color w:val="000000"/>
          <w:sz w:val="20"/>
          <w:szCs w:val="20"/>
          <w:lang w:val="en-US" w:eastAsia="en-US"/>
        </w:rPr>
        <w:t>“</w:t>
      </w:r>
      <w:r w:rsidRPr="00144C84">
        <w:rPr>
          <w:color w:val="000000"/>
          <w:sz w:val="20"/>
          <w:szCs w:val="20"/>
          <w:lang w:val="ru-RU" w:eastAsia="en-US"/>
        </w:rPr>
        <w:t>, број 5/10)</w:t>
      </w:r>
    </w:p>
    <w:p w14:paraId="2B79385C" w14:textId="77777777" w:rsidR="00144C84" w:rsidRPr="00144C84" w:rsidRDefault="00144C84" w:rsidP="00144C84">
      <w:pPr>
        <w:autoSpaceDE w:val="0"/>
        <w:autoSpaceDN w:val="0"/>
        <w:adjustRightInd w:val="0"/>
        <w:jc w:val="both"/>
        <w:rPr>
          <w:color w:val="FF0000"/>
          <w:sz w:val="20"/>
          <w:szCs w:val="20"/>
          <w:lang w:val="en-US" w:eastAsia="en-US"/>
        </w:rPr>
      </w:pPr>
    </w:p>
    <w:p w14:paraId="6BE3BADF"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2.</w:t>
      </w:r>
    </w:p>
    <w:p w14:paraId="1A84E624" w14:textId="77777777" w:rsidR="00144C84" w:rsidRPr="00144C84" w:rsidRDefault="00144C84" w:rsidP="00144C84">
      <w:pPr>
        <w:autoSpaceDE w:val="0"/>
        <w:autoSpaceDN w:val="0"/>
        <w:adjustRightInd w:val="0"/>
        <w:jc w:val="center"/>
        <w:rPr>
          <w:b/>
          <w:bCs/>
          <w:color w:val="FF0000"/>
          <w:sz w:val="20"/>
          <w:szCs w:val="20"/>
          <w:lang w:val="en-US" w:eastAsia="en-US"/>
        </w:rPr>
      </w:pPr>
    </w:p>
    <w:p w14:paraId="777DA08E" w14:textId="77777777" w:rsidR="00144C84" w:rsidRPr="00144C84" w:rsidRDefault="00144C84" w:rsidP="00144C84">
      <w:pPr>
        <w:autoSpaceDE w:val="0"/>
        <w:autoSpaceDN w:val="0"/>
        <w:adjustRightInd w:val="0"/>
        <w:ind w:firstLine="720"/>
        <w:jc w:val="both"/>
        <w:rPr>
          <w:color w:val="000000"/>
          <w:sz w:val="20"/>
          <w:szCs w:val="20"/>
          <w:lang w:val="ru-RU" w:eastAsia="en-US"/>
        </w:rPr>
      </w:pP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од</w:t>
      </w:r>
      <w:proofErr w:type="spellEnd"/>
      <w:r w:rsidRPr="00144C84">
        <w:rPr>
          <w:sz w:val="20"/>
          <w:szCs w:val="20"/>
          <w:lang w:val="en-US" w:eastAsia="en-US"/>
        </w:rPr>
        <w:t xml:space="preserve"> </w:t>
      </w:r>
      <w:proofErr w:type="spellStart"/>
      <w:r w:rsidRPr="00144C84">
        <w:rPr>
          <w:sz w:val="20"/>
          <w:szCs w:val="20"/>
          <w:lang w:val="en-US" w:eastAsia="en-US"/>
        </w:rPr>
        <w:t>од</w:t>
      </w:r>
      <w:proofErr w:type="spellEnd"/>
      <w:r w:rsidRPr="00144C84">
        <w:rPr>
          <w:sz w:val="20"/>
          <w:szCs w:val="20"/>
          <w:lang w:val="en-US" w:eastAsia="en-US"/>
        </w:rPr>
        <w:t xml:space="preserve"> </w:t>
      </w:r>
      <w:proofErr w:type="spellStart"/>
      <w:r w:rsidRPr="00144C84">
        <w:rPr>
          <w:sz w:val="20"/>
          <w:szCs w:val="20"/>
          <w:lang w:val="en-US" w:eastAsia="en-US"/>
        </w:rPr>
        <w:t>км</w:t>
      </w:r>
      <w:proofErr w:type="spellEnd"/>
      <w:r w:rsidRPr="00144C84">
        <w:rPr>
          <w:sz w:val="20"/>
          <w:szCs w:val="20"/>
          <w:lang w:val="en-US" w:eastAsia="en-US"/>
        </w:rPr>
        <w:t xml:space="preserve"> </w:t>
      </w:r>
      <w:r w:rsidRPr="00144C84">
        <w:rPr>
          <w:color w:val="000000"/>
          <w:sz w:val="20"/>
          <w:szCs w:val="20"/>
          <w:lang w:val="ru-RU" w:eastAsia="en-US"/>
        </w:rPr>
        <w:t>66+778 до км 72+127 израђен је од стране обрађивача „</w:t>
      </w:r>
      <w:proofErr w:type="gramStart"/>
      <w:r w:rsidRPr="00144C84">
        <w:rPr>
          <w:color w:val="000000"/>
          <w:sz w:val="20"/>
          <w:szCs w:val="20"/>
          <w:lang w:val="ru-RU" w:eastAsia="en-US"/>
        </w:rPr>
        <w:t>ШИДПРОЈЕКТ“ ДОО</w:t>
      </w:r>
      <w:proofErr w:type="gramEnd"/>
      <w:r w:rsidRPr="00144C84">
        <w:rPr>
          <w:color w:val="000000"/>
          <w:sz w:val="20"/>
          <w:szCs w:val="20"/>
          <w:lang w:val="ru-RU" w:eastAsia="en-US"/>
        </w:rPr>
        <w:t>, из Шида, ул. Кнеза Милоша 2.</w:t>
      </w:r>
    </w:p>
    <w:p w14:paraId="2985719B" w14:textId="77777777" w:rsidR="00144C84" w:rsidRPr="00144C84" w:rsidRDefault="00144C84" w:rsidP="00144C84">
      <w:pPr>
        <w:autoSpaceDE w:val="0"/>
        <w:autoSpaceDN w:val="0"/>
        <w:adjustRightInd w:val="0"/>
        <w:ind w:firstLine="720"/>
        <w:jc w:val="both"/>
        <w:rPr>
          <w:color w:val="000000"/>
          <w:sz w:val="20"/>
          <w:szCs w:val="20"/>
          <w:lang w:val="ru-RU" w:eastAsia="en-US"/>
        </w:rPr>
      </w:pPr>
    </w:p>
    <w:p w14:paraId="7F641142" w14:textId="77777777" w:rsidR="00144C84" w:rsidRPr="00144C84" w:rsidRDefault="00144C84" w:rsidP="00144C84">
      <w:pPr>
        <w:autoSpaceDE w:val="0"/>
        <w:autoSpaceDN w:val="0"/>
        <w:adjustRightInd w:val="0"/>
        <w:ind w:firstLine="720"/>
        <w:jc w:val="both"/>
        <w:rPr>
          <w:color w:val="000000"/>
          <w:sz w:val="20"/>
          <w:szCs w:val="20"/>
          <w:lang w:val="en-US" w:eastAsia="en-US"/>
        </w:rPr>
      </w:pPr>
    </w:p>
    <w:p w14:paraId="3CF71BE5" w14:textId="77777777" w:rsidR="00144C84" w:rsidRPr="00144C84" w:rsidRDefault="00144C84" w:rsidP="00144C84">
      <w:pPr>
        <w:autoSpaceDE w:val="0"/>
        <w:autoSpaceDN w:val="0"/>
        <w:adjustRightInd w:val="0"/>
        <w:jc w:val="center"/>
        <w:rPr>
          <w:b/>
          <w:color w:val="000000"/>
          <w:sz w:val="20"/>
          <w:szCs w:val="20"/>
          <w:lang w:val="ru-RU" w:eastAsia="en-US"/>
        </w:rPr>
      </w:pPr>
      <w:r w:rsidRPr="00144C84">
        <w:rPr>
          <w:b/>
          <w:color w:val="000000"/>
          <w:sz w:val="20"/>
          <w:szCs w:val="20"/>
          <w:lang w:val="ru-RU" w:eastAsia="en-US"/>
        </w:rPr>
        <w:t>Члан 3.</w:t>
      </w:r>
    </w:p>
    <w:p w14:paraId="6EF5F109" w14:textId="77777777" w:rsidR="00144C84" w:rsidRPr="00144C84" w:rsidRDefault="00144C84" w:rsidP="00144C84">
      <w:pPr>
        <w:autoSpaceDE w:val="0"/>
        <w:autoSpaceDN w:val="0"/>
        <w:adjustRightInd w:val="0"/>
        <w:jc w:val="center"/>
        <w:rPr>
          <w:b/>
          <w:color w:val="000000"/>
          <w:sz w:val="20"/>
          <w:szCs w:val="20"/>
          <w:lang w:val="ru-RU" w:eastAsia="en-US"/>
        </w:rPr>
      </w:pPr>
    </w:p>
    <w:p w14:paraId="6C2CE618" w14:textId="77777777" w:rsidR="00144C84" w:rsidRPr="00144C84" w:rsidRDefault="00144C84" w:rsidP="00144C84">
      <w:pPr>
        <w:autoSpaceDE w:val="0"/>
        <w:autoSpaceDN w:val="0"/>
        <w:adjustRightInd w:val="0"/>
        <w:jc w:val="both"/>
        <w:rPr>
          <w:sz w:val="20"/>
          <w:szCs w:val="20"/>
          <w:lang w:eastAsia="en-US"/>
        </w:rPr>
      </w:pPr>
      <w:proofErr w:type="spellStart"/>
      <w:r w:rsidRPr="00144C84">
        <w:rPr>
          <w:sz w:val="20"/>
          <w:szCs w:val="20"/>
          <w:lang w:eastAsia="en-US"/>
        </w:rPr>
        <w:t>Граница</w:t>
      </w:r>
      <w:proofErr w:type="spellEnd"/>
      <w:r w:rsidRPr="00144C84">
        <w:rPr>
          <w:sz w:val="20"/>
          <w:szCs w:val="20"/>
          <w:lang w:eastAsia="en-US"/>
        </w:rPr>
        <w:t xml:space="preserve"> </w:t>
      </w:r>
      <w:proofErr w:type="spellStart"/>
      <w:r w:rsidRPr="00144C84">
        <w:rPr>
          <w:sz w:val="20"/>
          <w:szCs w:val="20"/>
          <w:lang w:eastAsia="en-US"/>
        </w:rPr>
        <w:t>Плана</w:t>
      </w:r>
      <w:proofErr w:type="spellEnd"/>
      <w:r w:rsidRPr="00144C84">
        <w:rPr>
          <w:sz w:val="20"/>
          <w:szCs w:val="20"/>
          <w:lang w:eastAsia="en-US"/>
        </w:rPr>
        <w:t xml:space="preserve"> </w:t>
      </w:r>
      <w:proofErr w:type="spellStart"/>
      <w:r w:rsidRPr="00144C84">
        <w:rPr>
          <w:sz w:val="20"/>
          <w:szCs w:val="20"/>
          <w:lang w:eastAsia="en-US"/>
        </w:rPr>
        <w:t>детаљне</w:t>
      </w:r>
      <w:proofErr w:type="spellEnd"/>
      <w:r w:rsidRPr="00144C84">
        <w:rPr>
          <w:sz w:val="20"/>
          <w:szCs w:val="20"/>
          <w:lang w:eastAsia="en-US"/>
        </w:rPr>
        <w:t xml:space="preserve"> </w:t>
      </w:r>
      <w:proofErr w:type="spellStart"/>
      <w:r w:rsidRPr="00144C84">
        <w:rPr>
          <w:sz w:val="20"/>
          <w:szCs w:val="20"/>
          <w:lang w:eastAsia="en-US"/>
        </w:rPr>
        <w:t>регулације</w:t>
      </w:r>
      <w:proofErr w:type="spellEnd"/>
      <w:r w:rsidRPr="00144C84">
        <w:rPr>
          <w:sz w:val="20"/>
          <w:szCs w:val="20"/>
          <w:lang w:eastAsia="en-US"/>
        </w:rPr>
        <w:t xml:space="preserve"> </w:t>
      </w:r>
      <w:proofErr w:type="spellStart"/>
      <w:r w:rsidRPr="00144C84">
        <w:rPr>
          <w:sz w:val="20"/>
          <w:szCs w:val="20"/>
          <w:lang w:eastAsia="en-US"/>
        </w:rPr>
        <w:t>обухвата</w:t>
      </w:r>
      <w:proofErr w:type="spellEnd"/>
      <w:r w:rsidRPr="00144C84">
        <w:rPr>
          <w:sz w:val="20"/>
          <w:szCs w:val="20"/>
          <w:lang w:eastAsia="en-US"/>
        </w:rPr>
        <w:t xml:space="preserve"> </w:t>
      </w:r>
      <w:proofErr w:type="spellStart"/>
      <w:r w:rsidRPr="00144C84">
        <w:rPr>
          <w:sz w:val="20"/>
          <w:szCs w:val="20"/>
          <w:lang w:eastAsia="en-US"/>
        </w:rPr>
        <w:t>следеће</w:t>
      </w:r>
      <w:proofErr w:type="spellEnd"/>
      <w:r w:rsidRPr="00144C84">
        <w:rPr>
          <w:sz w:val="20"/>
          <w:szCs w:val="20"/>
          <w:lang w:eastAsia="en-US"/>
        </w:rPr>
        <w:t xml:space="preserve"> </w:t>
      </w:r>
      <w:proofErr w:type="spellStart"/>
      <w:r w:rsidRPr="00144C84">
        <w:rPr>
          <w:sz w:val="20"/>
          <w:szCs w:val="20"/>
          <w:lang w:eastAsia="en-US"/>
        </w:rPr>
        <w:t>катастарске</w:t>
      </w:r>
      <w:proofErr w:type="spellEnd"/>
      <w:r w:rsidRPr="00144C84">
        <w:rPr>
          <w:sz w:val="20"/>
          <w:szCs w:val="20"/>
          <w:lang w:eastAsia="en-US"/>
        </w:rPr>
        <w:t xml:space="preserve"> </w:t>
      </w:r>
      <w:proofErr w:type="spellStart"/>
      <w:r w:rsidRPr="00144C84">
        <w:rPr>
          <w:sz w:val="20"/>
          <w:szCs w:val="20"/>
          <w:lang w:eastAsia="en-US"/>
        </w:rPr>
        <w:t>парцеле</w:t>
      </w:r>
      <w:proofErr w:type="spellEnd"/>
      <w:r w:rsidRPr="00144C84">
        <w:rPr>
          <w:sz w:val="20"/>
          <w:szCs w:val="20"/>
          <w:lang w:eastAsia="en-US"/>
        </w:rPr>
        <w:t>:</w:t>
      </w:r>
    </w:p>
    <w:p w14:paraId="1184226E" w14:textId="77777777" w:rsidR="00144C84" w:rsidRPr="00144C84" w:rsidRDefault="00144C84" w:rsidP="00144C84">
      <w:pPr>
        <w:autoSpaceDE w:val="0"/>
        <w:autoSpaceDN w:val="0"/>
        <w:adjustRightInd w:val="0"/>
        <w:jc w:val="both"/>
        <w:rPr>
          <w:sz w:val="20"/>
          <w:szCs w:val="20"/>
          <w:lang w:eastAsia="en-US"/>
        </w:rPr>
      </w:pPr>
      <w:proofErr w:type="spellStart"/>
      <w:r w:rsidRPr="00144C84">
        <w:rPr>
          <w:sz w:val="20"/>
          <w:szCs w:val="20"/>
          <w:lang w:eastAsia="en-US"/>
        </w:rPr>
        <w:t>Општина</w:t>
      </w:r>
      <w:proofErr w:type="spellEnd"/>
      <w:r w:rsidRPr="00144C84">
        <w:rPr>
          <w:sz w:val="20"/>
          <w:szCs w:val="20"/>
          <w:lang w:eastAsia="en-US"/>
        </w:rPr>
        <w:t xml:space="preserve"> </w:t>
      </w:r>
      <w:proofErr w:type="spellStart"/>
      <w:r w:rsidRPr="00144C84">
        <w:rPr>
          <w:sz w:val="20"/>
          <w:szCs w:val="20"/>
          <w:lang w:eastAsia="en-US"/>
        </w:rPr>
        <w:t>Ивањица</w:t>
      </w:r>
      <w:proofErr w:type="spellEnd"/>
      <w:r w:rsidRPr="00144C84">
        <w:rPr>
          <w:sz w:val="20"/>
          <w:szCs w:val="20"/>
          <w:lang w:eastAsia="en-US"/>
        </w:rPr>
        <w:t>:</w:t>
      </w:r>
    </w:p>
    <w:p w14:paraId="1529853E" w14:textId="77777777" w:rsidR="00144C84" w:rsidRPr="00144C84" w:rsidRDefault="00144C84" w:rsidP="00144C84">
      <w:pPr>
        <w:autoSpaceDE w:val="0"/>
        <w:autoSpaceDN w:val="0"/>
        <w:adjustRightInd w:val="0"/>
        <w:jc w:val="both"/>
        <w:rPr>
          <w:sz w:val="20"/>
          <w:szCs w:val="20"/>
          <w:lang w:eastAsia="en-US"/>
        </w:rPr>
      </w:pPr>
      <w:proofErr w:type="spellStart"/>
      <w:r w:rsidRPr="00144C84">
        <w:rPr>
          <w:sz w:val="20"/>
          <w:szCs w:val="20"/>
          <w:lang w:eastAsia="en-US"/>
        </w:rPr>
        <w:t>Делови</w:t>
      </w:r>
      <w:proofErr w:type="spellEnd"/>
      <w:r w:rsidRPr="00144C84">
        <w:rPr>
          <w:sz w:val="20"/>
          <w:szCs w:val="20"/>
          <w:lang w:eastAsia="en-US"/>
        </w:rPr>
        <w:t xml:space="preserve"> </w:t>
      </w:r>
      <w:proofErr w:type="spellStart"/>
      <w:r w:rsidRPr="00144C84">
        <w:rPr>
          <w:sz w:val="20"/>
          <w:szCs w:val="20"/>
          <w:lang w:eastAsia="en-US"/>
        </w:rPr>
        <w:t>кп</w:t>
      </w:r>
      <w:proofErr w:type="spellEnd"/>
      <w:r w:rsidRPr="00144C84">
        <w:rPr>
          <w:sz w:val="20"/>
          <w:szCs w:val="20"/>
          <w:lang w:eastAsia="en-US"/>
        </w:rPr>
        <w:t xml:space="preserve"> </w:t>
      </w:r>
      <w:proofErr w:type="spellStart"/>
      <w:r w:rsidRPr="00144C84">
        <w:rPr>
          <w:sz w:val="20"/>
          <w:szCs w:val="20"/>
          <w:lang w:eastAsia="en-US"/>
        </w:rPr>
        <w:t>бр</w:t>
      </w:r>
      <w:proofErr w:type="spellEnd"/>
      <w:r w:rsidRPr="00144C84">
        <w:rPr>
          <w:sz w:val="20"/>
          <w:szCs w:val="20"/>
          <w:lang w:eastAsia="en-US"/>
        </w:rPr>
        <w:t xml:space="preserve">. 3643, 3637, 3640/3 К.О. </w:t>
      </w:r>
      <w:proofErr w:type="spellStart"/>
      <w:r w:rsidRPr="00144C84">
        <w:rPr>
          <w:sz w:val="20"/>
          <w:szCs w:val="20"/>
          <w:lang w:eastAsia="en-US"/>
        </w:rPr>
        <w:t>Вучак</w:t>
      </w:r>
      <w:proofErr w:type="spellEnd"/>
      <w:r w:rsidRPr="00144C84">
        <w:rPr>
          <w:sz w:val="20"/>
          <w:szCs w:val="20"/>
          <w:lang w:eastAsia="en-US"/>
        </w:rPr>
        <w:t>,</w:t>
      </w:r>
    </w:p>
    <w:p w14:paraId="74E96699" w14:textId="77777777" w:rsidR="00144C84" w:rsidRPr="00144C84" w:rsidRDefault="00144C84" w:rsidP="00144C84">
      <w:pPr>
        <w:autoSpaceDE w:val="0"/>
        <w:autoSpaceDN w:val="0"/>
        <w:adjustRightInd w:val="0"/>
        <w:jc w:val="both"/>
        <w:rPr>
          <w:sz w:val="20"/>
          <w:szCs w:val="20"/>
          <w:lang w:eastAsia="en-US"/>
        </w:rPr>
      </w:pPr>
      <w:proofErr w:type="spellStart"/>
      <w:r w:rsidRPr="00144C84">
        <w:rPr>
          <w:sz w:val="20"/>
          <w:szCs w:val="20"/>
          <w:lang w:eastAsia="en-US"/>
        </w:rPr>
        <w:lastRenderedPageBreak/>
        <w:t>Делови</w:t>
      </w:r>
      <w:proofErr w:type="spellEnd"/>
      <w:r w:rsidRPr="00144C84">
        <w:rPr>
          <w:sz w:val="20"/>
          <w:szCs w:val="20"/>
          <w:lang w:eastAsia="en-US"/>
        </w:rPr>
        <w:t xml:space="preserve"> </w:t>
      </w:r>
      <w:proofErr w:type="spellStart"/>
      <w:r w:rsidRPr="00144C84">
        <w:rPr>
          <w:sz w:val="20"/>
          <w:szCs w:val="20"/>
          <w:lang w:eastAsia="en-US"/>
        </w:rPr>
        <w:t>кп</w:t>
      </w:r>
      <w:proofErr w:type="spellEnd"/>
      <w:r w:rsidRPr="00144C84">
        <w:rPr>
          <w:sz w:val="20"/>
          <w:szCs w:val="20"/>
          <w:lang w:eastAsia="en-US"/>
        </w:rPr>
        <w:t xml:space="preserve"> </w:t>
      </w:r>
      <w:proofErr w:type="spellStart"/>
      <w:r w:rsidRPr="00144C84">
        <w:rPr>
          <w:sz w:val="20"/>
          <w:szCs w:val="20"/>
          <w:lang w:eastAsia="en-US"/>
        </w:rPr>
        <w:t>бр</w:t>
      </w:r>
      <w:proofErr w:type="spellEnd"/>
      <w:r w:rsidRPr="00144C84">
        <w:rPr>
          <w:sz w:val="20"/>
          <w:szCs w:val="20"/>
          <w:lang w:eastAsia="en-US"/>
        </w:rPr>
        <w:t xml:space="preserve">. 2244, 2247, 2249, 2248, 2250, 2255, 2256, 3802/1 К.О. </w:t>
      </w:r>
      <w:proofErr w:type="spellStart"/>
      <w:r w:rsidRPr="00144C84">
        <w:rPr>
          <w:sz w:val="20"/>
          <w:szCs w:val="20"/>
          <w:lang w:eastAsia="en-US"/>
        </w:rPr>
        <w:t>Медовине</w:t>
      </w:r>
      <w:proofErr w:type="spellEnd"/>
      <w:r w:rsidRPr="00144C84">
        <w:rPr>
          <w:sz w:val="20"/>
          <w:szCs w:val="20"/>
          <w:lang w:eastAsia="en-US"/>
        </w:rPr>
        <w:t>, и</w:t>
      </w:r>
    </w:p>
    <w:p w14:paraId="3911FBEF" w14:textId="77777777" w:rsidR="00144C84" w:rsidRPr="00144C84" w:rsidRDefault="00144C84" w:rsidP="00144C84">
      <w:pPr>
        <w:autoSpaceDE w:val="0"/>
        <w:autoSpaceDN w:val="0"/>
        <w:adjustRightInd w:val="0"/>
        <w:jc w:val="both"/>
        <w:rPr>
          <w:sz w:val="20"/>
          <w:szCs w:val="20"/>
          <w:lang w:eastAsia="en-US"/>
        </w:rPr>
      </w:pPr>
      <w:proofErr w:type="spellStart"/>
      <w:r w:rsidRPr="00144C84">
        <w:rPr>
          <w:sz w:val="20"/>
          <w:szCs w:val="20"/>
          <w:lang w:eastAsia="en-US"/>
        </w:rPr>
        <w:t>Делови</w:t>
      </w:r>
      <w:proofErr w:type="spellEnd"/>
      <w:r w:rsidRPr="00144C84">
        <w:rPr>
          <w:sz w:val="20"/>
          <w:szCs w:val="20"/>
          <w:lang w:eastAsia="en-US"/>
        </w:rPr>
        <w:t xml:space="preserve"> </w:t>
      </w:r>
      <w:proofErr w:type="spellStart"/>
      <w:r w:rsidRPr="00144C84">
        <w:rPr>
          <w:sz w:val="20"/>
          <w:szCs w:val="20"/>
          <w:lang w:eastAsia="en-US"/>
        </w:rPr>
        <w:t>кп</w:t>
      </w:r>
      <w:proofErr w:type="spellEnd"/>
      <w:r w:rsidRPr="00144C84">
        <w:rPr>
          <w:sz w:val="20"/>
          <w:szCs w:val="20"/>
          <w:lang w:eastAsia="en-US"/>
        </w:rPr>
        <w:t xml:space="preserve"> </w:t>
      </w:r>
      <w:proofErr w:type="spellStart"/>
      <w:r w:rsidRPr="00144C84">
        <w:rPr>
          <w:sz w:val="20"/>
          <w:szCs w:val="20"/>
          <w:lang w:eastAsia="en-US"/>
        </w:rPr>
        <w:t>бр</w:t>
      </w:r>
      <w:proofErr w:type="spellEnd"/>
      <w:r w:rsidRPr="00144C84">
        <w:rPr>
          <w:sz w:val="20"/>
          <w:szCs w:val="20"/>
          <w:lang w:eastAsia="en-US"/>
        </w:rPr>
        <w:t xml:space="preserve">. 3191, 3190, 3251/2 К.О. </w:t>
      </w:r>
      <w:proofErr w:type="spellStart"/>
      <w:r w:rsidRPr="00144C84">
        <w:rPr>
          <w:sz w:val="20"/>
          <w:szCs w:val="20"/>
          <w:lang w:eastAsia="en-US"/>
        </w:rPr>
        <w:t>Дајићи</w:t>
      </w:r>
      <w:proofErr w:type="spellEnd"/>
      <w:r w:rsidRPr="00144C84">
        <w:rPr>
          <w:sz w:val="20"/>
          <w:szCs w:val="20"/>
          <w:lang w:eastAsia="en-US"/>
        </w:rPr>
        <w:t>.</w:t>
      </w:r>
    </w:p>
    <w:p w14:paraId="01FADF83" w14:textId="77777777" w:rsidR="00144C84" w:rsidRPr="00144C84" w:rsidRDefault="00144C84" w:rsidP="00144C84">
      <w:pPr>
        <w:autoSpaceDE w:val="0"/>
        <w:autoSpaceDN w:val="0"/>
        <w:adjustRightInd w:val="0"/>
        <w:jc w:val="both"/>
        <w:rPr>
          <w:b/>
          <w:color w:val="000000"/>
          <w:sz w:val="20"/>
          <w:szCs w:val="20"/>
          <w:lang w:val="ru-RU" w:eastAsia="en-US"/>
        </w:rPr>
      </w:pPr>
      <w:proofErr w:type="spellStart"/>
      <w:r w:rsidRPr="00144C84">
        <w:rPr>
          <w:color w:val="000000"/>
          <w:sz w:val="20"/>
          <w:szCs w:val="20"/>
          <w:lang w:eastAsia="en-US"/>
        </w:rPr>
        <w:t>Површина</w:t>
      </w:r>
      <w:proofErr w:type="spellEnd"/>
      <w:r w:rsidRPr="00144C84">
        <w:rPr>
          <w:color w:val="000000"/>
          <w:sz w:val="20"/>
          <w:szCs w:val="20"/>
          <w:lang w:eastAsia="en-US"/>
        </w:rPr>
        <w:t xml:space="preserve"> </w:t>
      </w:r>
      <w:proofErr w:type="spellStart"/>
      <w:r w:rsidRPr="00144C84">
        <w:rPr>
          <w:color w:val="000000"/>
          <w:sz w:val="20"/>
          <w:szCs w:val="20"/>
          <w:lang w:eastAsia="en-US"/>
        </w:rPr>
        <w:t>обухвата</w:t>
      </w:r>
      <w:proofErr w:type="spellEnd"/>
      <w:r w:rsidRPr="00144C84">
        <w:rPr>
          <w:color w:val="000000"/>
          <w:sz w:val="20"/>
          <w:szCs w:val="20"/>
          <w:lang w:eastAsia="en-US"/>
        </w:rPr>
        <w:t xml:space="preserve"> </w:t>
      </w:r>
      <w:proofErr w:type="spellStart"/>
      <w:r w:rsidRPr="00144C84">
        <w:rPr>
          <w:color w:val="000000"/>
          <w:sz w:val="20"/>
          <w:szCs w:val="20"/>
          <w:lang w:eastAsia="en-US"/>
        </w:rPr>
        <w:t>Плана</w:t>
      </w:r>
      <w:proofErr w:type="spellEnd"/>
      <w:r w:rsidRPr="00144C84">
        <w:rPr>
          <w:color w:val="000000"/>
          <w:sz w:val="20"/>
          <w:szCs w:val="20"/>
          <w:lang w:eastAsia="en-US"/>
        </w:rPr>
        <w:t xml:space="preserve"> </w:t>
      </w:r>
      <w:proofErr w:type="spellStart"/>
      <w:r w:rsidRPr="00144C84">
        <w:rPr>
          <w:color w:val="000000"/>
          <w:sz w:val="20"/>
          <w:szCs w:val="20"/>
          <w:lang w:eastAsia="en-US"/>
        </w:rPr>
        <w:t>детаљне</w:t>
      </w:r>
      <w:proofErr w:type="spellEnd"/>
      <w:r w:rsidRPr="00144C84">
        <w:rPr>
          <w:color w:val="000000"/>
          <w:sz w:val="20"/>
          <w:szCs w:val="20"/>
          <w:lang w:eastAsia="en-US"/>
        </w:rPr>
        <w:t xml:space="preserve"> </w:t>
      </w:r>
      <w:proofErr w:type="spellStart"/>
      <w:r w:rsidRPr="00144C84">
        <w:rPr>
          <w:color w:val="000000"/>
          <w:sz w:val="20"/>
          <w:szCs w:val="20"/>
          <w:lang w:eastAsia="en-US"/>
        </w:rPr>
        <w:t>регулације</w:t>
      </w:r>
      <w:proofErr w:type="spellEnd"/>
      <w:r w:rsidRPr="00144C84">
        <w:rPr>
          <w:color w:val="000000"/>
          <w:sz w:val="20"/>
          <w:szCs w:val="20"/>
          <w:lang w:eastAsia="en-US"/>
        </w:rPr>
        <w:t xml:space="preserve"> </w:t>
      </w:r>
      <w:proofErr w:type="spellStart"/>
      <w:r w:rsidRPr="00144C84">
        <w:rPr>
          <w:color w:val="000000"/>
          <w:sz w:val="20"/>
          <w:szCs w:val="20"/>
          <w:lang w:eastAsia="en-US"/>
        </w:rPr>
        <w:t>износи</w:t>
      </w:r>
      <w:proofErr w:type="spellEnd"/>
      <w:r w:rsidRPr="00144C84">
        <w:rPr>
          <w:color w:val="000000"/>
          <w:sz w:val="20"/>
          <w:szCs w:val="20"/>
          <w:lang w:eastAsia="en-US"/>
        </w:rPr>
        <w:t xml:space="preserve"> </w:t>
      </w:r>
      <w:proofErr w:type="spellStart"/>
      <w:r w:rsidRPr="00144C84">
        <w:rPr>
          <w:color w:val="000000"/>
          <w:sz w:val="20"/>
          <w:szCs w:val="20"/>
          <w:lang w:eastAsia="en-US"/>
        </w:rPr>
        <w:t>око</w:t>
      </w:r>
      <w:proofErr w:type="spellEnd"/>
      <w:r w:rsidRPr="00144C84">
        <w:rPr>
          <w:color w:val="000000"/>
          <w:sz w:val="20"/>
          <w:szCs w:val="20"/>
          <w:lang w:eastAsia="en-US"/>
        </w:rPr>
        <w:t xml:space="preserve"> 13,64 ha.</w:t>
      </w:r>
    </w:p>
    <w:p w14:paraId="105D5658" w14:textId="77777777" w:rsidR="00144C84" w:rsidRPr="00144C84" w:rsidRDefault="00144C84" w:rsidP="00144C84">
      <w:pPr>
        <w:autoSpaceDE w:val="0"/>
        <w:autoSpaceDN w:val="0"/>
        <w:adjustRightInd w:val="0"/>
        <w:jc w:val="both"/>
        <w:rPr>
          <w:sz w:val="20"/>
          <w:szCs w:val="20"/>
          <w:lang w:eastAsia="en-US"/>
        </w:rPr>
      </w:pPr>
      <w:r w:rsidRPr="00144C84">
        <w:rPr>
          <w:sz w:val="20"/>
          <w:szCs w:val="20"/>
          <w:lang w:eastAsia="en-US"/>
        </w:rPr>
        <w:t xml:space="preserve">• </w:t>
      </w:r>
      <w:proofErr w:type="spellStart"/>
      <w:r w:rsidRPr="00144C84">
        <w:rPr>
          <w:sz w:val="20"/>
          <w:szCs w:val="20"/>
          <w:lang w:eastAsia="en-US"/>
        </w:rPr>
        <w:t>на</w:t>
      </w:r>
      <w:proofErr w:type="spellEnd"/>
      <w:r w:rsidRPr="00144C84">
        <w:rPr>
          <w:sz w:val="20"/>
          <w:szCs w:val="20"/>
          <w:lang w:eastAsia="en-US"/>
        </w:rPr>
        <w:t xml:space="preserve"> </w:t>
      </w:r>
      <w:proofErr w:type="spellStart"/>
      <w:r w:rsidRPr="00144C84">
        <w:rPr>
          <w:sz w:val="20"/>
          <w:szCs w:val="20"/>
          <w:lang w:eastAsia="en-US"/>
        </w:rPr>
        <w:t>подручју</w:t>
      </w:r>
      <w:proofErr w:type="spellEnd"/>
      <w:r w:rsidRPr="00144C84">
        <w:rPr>
          <w:sz w:val="20"/>
          <w:szCs w:val="20"/>
          <w:lang w:eastAsia="en-US"/>
        </w:rPr>
        <w:t xml:space="preserve"> ППППН СРП </w:t>
      </w:r>
      <w:proofErr w:type="spellStart"/>
      <w:r w:rsidRPr="00144C84">
        <w:rPr>
          <w:sz w:val="20"/>
          <w:szCs w:val="20"/>
          <w:lang w:eastAsia="en-US"/>
        </w:rPr>
        <w:t>Увац</w:t>
      </w:r>
      <w:proofErr w:type="spellEnd"/>
      <w:r w:rsidRPr="00144C84">
        <w:rPr>
          <w:sz w:val="20"/>
          <w:szCs w:val="20"/>
          <w:lang w:eastAsia="en-US"/>
        </w:rPr>
        <w:t xml:space="preserve">: </w:t>
      </w:r>
      <w:proofErr w:type="spellStart"/>
      <w:r w:rsidRPr="00144C84">
        <w:rPr>
          <w:sz w:val="20"/>
          <w:szCs w:val="20"/>
          <w:lang w:eastAsia="en-US"/>
        </w:rPr>
        <w:t>делови</w:t>
      </w:r>
      <w:proofErr w:type="spellEnd"/>
      <w:r w:rsidRPr="00144C84">
        <w:rPr>
          <w:sz w:val="20"/>
          <w:szCs w:val="20"/>
          <w:lang w:eastAsia="en-US"/>
        </w:rPr>
        <w:t xml:space="preserve"> 2 </w:t>
      </w:r>
      <w:proofErr w:type="spellStart"/>
      <w:r w:rsidRPr="00144C84">
        <w:rPr>
          <w:sz w:val="20"/>
          <w:szCs w:val="20"/>
          <w:lang w:eastAsia="en-US"/>
        </w:rPr>
        <w:t>катастарске</w:t>
      </w:r>
      <w:proofErr w:type="spellEnd"/>
      <w:r w:rsidRPr="00144C84">
        <w:rPr>
          <w:sz w:val="20"/>
          <w:szCs w:val="20"/>
          <w:lang w:eastAsia="en-US"/>
        </w:rPr>
        <w:t xml:space="preserve"> </w:t>
      </w:r>
      <w:proofErr w:type="spellStart"/>
      <w:r w:rsidRPr="00144C84">
        <w:rPr>
          <w:sz w:val="20"/>
          <w:szCs w:val="20"/>
          <w:lang w:eastAsia="en-US"/>
        </w:rPr>
        <w:t>општине</w:t>
      </w:r>
      <w:proofErr w:type="spellEnd"/>
      <w:r w:rsidRPr="00144C84">
        <w:rPr>
          <w:sz w:val="20"/>
          <w:szCs w:val="20"/>
          <w:lang w:eastAsia="en-US"/>
        </w:rPr>
        <w:t xml:space="preserve">: </w:t>
      </w:r>
      <w:proofErr w:type="spellStart"/>
      <w:r w:rsidRPr="00144C84">
        <w:rPr>
          <w:sz w:val="20"/>
          <w:szCs w:val="20"/>
          <w:lang w:eastAsia="en-US"/>
        </w:rPr>
        <w:t>Вучак</w:t>
      </w:r>
      <w:proofErr w:type="spellEnd"/>
      <w:r w:rsidRPr="00144C84">
        <w:rPr>
          <w:sz w:val="20"/>
          <w:szCs w:val="20"/>
          <w:lang w:eastAsia="en-US"/>
        </w:rPr>
        <w:t xml:space="preserve"> и </w:t>
      </w:r>
      <w:proofErr w:type="spellStart"/>
      <w:r w:rsidRPr="00144C84">
        <w:rPr>
          <w:sz w:val="20"/>
          <w:szCs w:val="20"/>
          <w:lang w:eastAsia="en-US"/>
        </w:rPr>
        <w:t>Дајићи</w:t>
      </w:r>
      <w:proofErr w:type="spellEnd"/>
      <w:r w:rsidRPr="00144C84">
        <w:rPr>
          <w:sz w:val="20"/>
          <w:szCs w:val="20"/>
          <w:lang w:eastAsia="en-US"/>
        </w:rPr>
        <w:t>;</w:t>
      </w:r>
    </w:p>
    <w:p w14:paraId="67C638D3" w14:textId="77777777" w:rsidR="00144C84" w:rsidRPr="00144C84" w:rsidRDefault="00144C84" w:rsidP="00144C84">
      <w:pPr>
        <w:autoSpaceDE w:val="0"/>
        <w:autoSpaceDN w:val="0"/>
        <w:adjustRightInd w:val="0"/>
        <w:jc w:val="both"/>
        <w:rPr>
          <w:sz w:val="20"/>
          <w:szCs w:val="20"/>
          <w:lang w:eastAsia="en-US"/>
        </w:rPr>
      </w:pPr>
      <w:r w:rsidRPr="00144C84">
        <w:rPr>
          <w:sz w:val="20"/>
          <w:szCs w:val="20"/>
          <w:lang w:eastAsia="en-US"/>
        </w:rPr>
        <w:t xml:space="preserve">• </w:t>
      </w:r>
      <w:proofErr w:type="spellStart"/>
      <w:r w:rsidRPr="00144C84">
        <w:rPr>
          <w:sz w:val="20"/>
          <w:szCs w:val="20"/>
          <w:lang w:eastAsia="en-US"/>
        </w:rPr>
        <w:t>на</w:t>
      </w:r>
      <w:proofErr w:type="spellEnd"/>
      <w:r w:rsidRPr="00144C84">
        <w:rPr>
          <w:sz w:val="20"/>
          <w:szCs w:val="20"/>
          <w:lang w:eastAsia="en-US"/>
        </w:rPr>
        <w:t xml:space="preserve"> </w:t>
      </w:r>
      <w:proofErr w:type="spellStart"/>
      <w:r w:rsidRPr="00144C84">
        <w:rPr>
          <w:sz w:val="20"/>
          <w:szCs w:val="20"/>
          <w:lang w:eastAsia="en-US"/>
        </w:rPr>
        <w:t>подручју</w:t>
      </w:r>
      <w:proofErr w:type="spellEnd"/>
      <w:r w:rsidRPr="00144C84">
        <w:rPr>
          <w:sz w:val="20"/>
          <w:szCs w:val="20"/>
          <w:lang w:eastAsia="en-US"/>
        </w:rPr>
        <w:t xml:space="preserve"> </w:t>
      </w:r>
      <w:proofErr w:type="spellStart"/>
      <w:r w:rsidRPr="00144C84">
        <w:rPr>
          <w:sz w:val="20"/>
          <w:szCs w:val="20"/>
          <w:lang w:eastAsia="en-US"/>
        </w:rPr>
        <w:t>Парка</w:t>
      </w:r>
      <w:proofErr w:type="spellEnd"/>
      <w:r w:rsidRPr="00144C84">
        <w:rPr>
          <w:sz w:val="20"/>
          <w:szCs w:val="20"/>
          <w:lang w:eastAsia="en-US"/>
        </w:rPr>
        <w:t xml:space="preserve"> </w:t>
      </w:r>
      <w:proofErr w:type="spellStart"/>
      <w:r w:rsidRPr="00144C84">
        <w:rPr>
          <w:sz w:val="20"/>
          <w:szCs w:val="20"/>
          <w:lang w:eastAsia="en-US"/>
        </w:rPr>
        <w:t>природе</w:t>
      </w:r>
      <w:proofErr w:type="spellEnd"/>
      <w:r w:rsidRPr="00144C84">
        <w:rPr>
          <w:sz w:val="20"/>
          <w:szCs w:val="20"/>
          <w:lang w:eastAsia="en-US"/>
        </w:rPr>
        <w:t xml:space="preserve"> “</w:t>
      </w:r>
      <w:proofErr w:type="spellStart"/>
      <w:r w:rsidRPr="00144C84">
        <w:rPr>
          <w:sz w:val="20"/>
          <w:szCs w:val="20"/>
          <w:lang w:eastAsia="en-US"/>
        </w:rPr>
        <w:t>Голија</w:t>
      </w:r>
      <w:proofErr w:type="spellEnd"/>
      <w:r w:rsidRPr="00144C84">
        <w:rPr>
          <w:sz w:val="20"/>
          <w:szCs w:val="20"/>
          <w:lang w:eastAsia="en-US"/>
        </w:rPr>
        <w:t xml:space="preserve">” – а </w:t>
      </w:r>
      <w:proofErr w:type="spellStart"/>
      <w:r w:rsidRPr="00144C84">
        <w:rPr>
          <w:sz w:val="20"/>
          <w:szCs w:val="20"/>
          <w:lang w:eastAsia="en-US"/>
        </w:rPr>
        <w:t>ван</w:t>
      </w:r>
      <w:proofErr w:type="spellEnd"/>
      <w:r w:rsidRPr="00144C84">
        <w:rPr>
          <w:sz w:val="20"/>
          <w:szCs w:val="20"/>
          <w:lang w:eastAsia="en-US"/>
        </w:rPr>
        <w:t xml:space="preserve"> </w:t>
      </w:r>
      <w:proofErr w:type="spellStart"/>
      <w:r w:rsidRPr="00144C84">
        <w:rPr>
          <w:sz w:val="20"/>
          <w:szCs w:val="20"/>
          <w:lang w:eastAsia="en-US"/>
        </w:rPr>
        <w:t>границе</w:t>
      </w:r>
      <w:proofErr w:type="spellEnd"/>
      <w:r w:rsidRPr="00144C84">
        <w:rPr>
          <w:sz w:val="20"/>
          <w:szCs w:val="20"/>
          <w:lang w:eastAsia="en-US"/>
        </w:rPr>
        <w:t xml:space="preserve"> ППППН СРП </w:t>
      </w:r>
      <w:proofErr w:type="spellStart"/>
      <w:r w:rsidRPr="00144C84">
        <w:rPr>
          <w:sz w:val="20"/>
          <w:szCs w:val="20"/>
          <w:lang w:eastAsia="en-US"/>
        </w:rPr>
        <w:t>Увац</w:t>
      </w:r>
      <w:proofErr w:type="spellEnd"/>
      <w:r w:rsidRPr="00144C84">
        <w:rPr>
          <w:sz w:val="20"/>
          <w:szCs w:val="20"/>
          <w:lang w:eastAsia="en-US"/>
        </w:rPr>
        <w:t xml:space="preserve">: </w:t>
      </w:r>
      <w:proofErr w:type="spellStart"/>
      <w:r w:rsidRPr="00144C84">
        <w:rPr>
          <w:sz w:val="20"/>
          <w:szCs w:val="20"/>
          <w:lang w:eastAsia="en-US"/>
        </w:rPr>
        <w:t>делови</w:t>
      </w:r>
      <w:proofErr w:type="spellEnd"/>
      <w:r w:rsidRPr="00144C84">
        <w:rPr>
          <w:sz w:val="20"/>
          <w:szCs w:val="20"/>
          <w:lang w:eastAsia="en-US"/>
        </w:rPr>
        <w:t xml:space="preserve"> 3</w:t>
      </w:r>
      <w:r w:rsidRPr="00144C84">
        <w:rPr>
          <w:sz w:val="20"/>
          <w:szCs w:val="20"/>
          <w:lang w:val="en-US" w:eastAsia="en-US"/>
        </w:rPr>
        <w:t xml:space="preserve"> </w:t>
      </w:r>
      <w:proofErr w:type="spellStart"/>
      <w:r w:rsidRPr="00144C84">
        <w:rPr>
          <w:sz w:val="20"/>
          <w:szCs w:val="20"/>
          <w:lang w:eastAsia="en-US"/>
        </w:rPr>
        <w:t>катастарске</w:t>
      </w:r>
      <w:proofErr w:type="spellEnd"/>
      <w:r w:rsidRPr="00144C84">
        <w:rPr>
          <w:sz w:val="20"/>
          <w:szCs w:val="20"/>
          <w:lang w:eastAsia="en-US"/>
        </w:rPr>
        <w:t xml:space="preserve"> </w:t>
      </w:r>
      <w:proofErr w:type="spellStart"/>
      <w:r w:rsidRPr="00144C84">
        <w:rPr>
          <w:sz w:val="20"/>
          <w:szCs w:val="20"/>
          <w:lang w:eastAsia="en-US"/>
        </w:rPr>
        <w:t>општинe</w:t>
      </w:r>
      <w:proofErr w:type="spellEnd"/>
      <w:r w:rsidRPr="00144C84">
        <w:rPr>
          <w:sz w:val="20"/>
          <w:szCs w:val="20"/>
          <w:lang w:eastAsia="en-US"/>
        </w:rPr>
        <w:t xml:space="preserve">: </w:t>
      </w:r>
      <w:proofErr w:type="spellStart"/>
      <w:r w:rsidRPr="00144C84">
        <w:rPr>
          <w:sz w:val="20"/>
          <w:szCs w:val="20"/>
          <w:lang w:eastAsia="en-US"/>
        </w:rPr>
        <w:t>Вучак</w:t>
      </w:r>
      <w:proofErr w:type="spellEnd"/>
      <w:r w:rsidRPr="00144C84">
        <w:rPr>
          <w:sz w:val="20"/>
          <w:szCs w:val="20"/>
          <w:lang w:eastAsia="en-US"/>
        </w:rPr>
        <w:t xml:space="preserve">, </w:t>
      </w:r>
      <w:proofErr w:type="spellStart"/>
      <w:r w:rsidRPr="00144C84">
        <w:rPr>
          <w:sz w:val="20"/>
          <w:szCs w:val="20"/>
          <w:lang w:eastAsia="en-US"/>
        </w:rPr>
        <w:t>Дајићи</w:t>
      </w:r>
      <w:proofErr w:type="spellEnd"/>
      <w:r w:rsidRPr="00144C84">
        <w:rPr>
          <w:sz w:val="20"/>
          <w:szCs w:val="20"/>
          <w:lang w:eastAsia="en-US"/>
        </w:rPr>
        <w:t xml:space="preserve"> и </w:t>
      </w:r>
      <w:proofErr w:type="spellStart"/>
      <w:r w:rsidRPr="00144C84">
        <w:rPr>
          <w:sz w:val="20"/>
          <w:szCs w:val="20"/>
          <w:lang w:eastAsia="en-US"/>
        </w:rPr>
        <w:t>Медовине</w:t>
      </w:r>
      <w:proofErr w:type="spellEnd"/>
      <w:r w:rsidRPr="00144C84">
        <w:rPr>
          <w:sz w:val="20"/>
          <w:szCs w:val="20"/>
          <w:lang w:eastAsia="en-US"/>
        </w:rPr>
        <w:t>.</w:t>
      </w:r>
    </w:p>
    <w:p w14:paraId="2E677F91" w14:textId="77777777" w:rsidR="00144C84" w:rsidRPr="00144C84" w:rsidRDefault="00144C84" w:rsidP="00144C84">
      <w:pPr>
        <w:autoSpaceDE w:val="0"/>
        <w:autoSpaceDN w:val="0"/>
        <w:adjustRightInd w:val="0"/>
        <w:ind w:firstLine="720"/>
        <w:jc w:val="both"/>
        <w:rPr>
          <w:color w:val="000000"/>
          <w:sz w:val="20"/>
          <w:szCs w:val="20"/>
          <w:lang w:val="en-US" w:eastAsia="en-US"/>
        </w:rPr>
      </w:pPr>
    </w:p>
    <w:p w14:paraId="5395AE86"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4.</w:t>
      </w:r>
    </w:p>
    <w:p w14:paraId="30552425" w14:textId="77777777" w:rsidR="00144C84" w:rsidRPr="00144C84" w:rsidRDefault="00144C84" w:rsidP="00144C84">
      <w:pPr>
        <w:autoSpaceDE w:val="0"/>
        <w:autoSpaceDN w:val="0"/>
        <w:adjustRightInd w:val="0"/>
        <w:jc w:val="both"/>
        <w:rPr>
          <w:b/>
          <w:bCs/>
          <w:sz w:val="20"/>
          <w:szCs w:val="20"/>
          <w:lang w:val="en-US" w:eastAsia="en-US"/>
        </w:rPr>
      </w:pPr>
    </w:p>
    <w:p w14:paraId="4D5874A2" w14:textId="77777777" w:rsidR="00144C84" w:rsidRPr="00144C84" w:rsidRDefault="00144C84" w:rsidP="00144C84">
      <w:pPr>
        <w:autoSpaceDE w:val="0"/>
        <w:autoSpaceDN w:val="0"/>
        <w:adjustRightInd w:val="0"/>
        <w:ind w:firstLine="720"/>
        <w:jc w:val="both"/>
        <w:rPr>
          <w:sz w:val="20"/>
          <w:szCs w:val="20"/>
          <w:lang w:val="ru-RU" w:eastAsia="en-US"/>
        </w:rPr>
      </w:pPr>
      <w:proofErr w:type="spellStart"/>
      <w:r w:rsidRPr="00144C84">
        <w:rPr>
          <w:bCs/>
          <w:sz w:val="20"/>
          <w:szCs w:val="20"/>
          <w:lang w:val="en-US" w:eastAsia="en-US"/>
        </w:rPr>
        <w:t>Основ</w:t>
      </w:r>
      <w:proofErr w:type="spellEnd"/>
      <w:r w:rsidRPr="00144C84">
        <w:rPr>
          <w:bCs/>
          <w:sz w:val="20"/>
          <w:szCs w:val="20"/>
          <w:lang w:val="en-US" w:eastAsia="en-US"/>
        </w:rPr>
        <w:t xml:space="preserve"> </w:t>
      </w:r>
      <w:proofErr w:type="spellStart"/>
      <w:r w:rsidRPr="00144C84">
        <w:rPr>
          <w:bCs/>
          <w:sz w:val="20"/>
          <w:szCs w:val="20"/>
          <w:lang w:val="en-US" w:eastAsia="en-US"/>
        </w:rPr>
        <w:t>за</w:t>
      </w:r>
      <w:proofErr w:type="spellEnd"/>
      <w:r w:rsidRPr="00144C84">
        <w:rPr>
          <w:bCs/>
          <w:sz w:val="20"/>
          <w:szCs w:val="20"/>
          <w:lang w:val="en-US" w:eastAsia="en-US"/>
        </w:rPr>
        <w:t xml:space="preserve"> </w:t>
      </w:r>
      <w:proofErr w:type="spellStart"/>
      <w:r w:rsidRPr="00144C84">
        <w:rPr>
          <w:bCs/>
          <w:sz w:val="20"/>
          <w:szCs w:val="20"/>
          <w:lang w:val="en-US" w:eastAsia="en-US"/>
        </w:rPr>
        <w:t>израду</w:t>
      </w:r>
      <w:proofErr w:type="spellEnd"/>
      <w:r w:rsidRPr="00144C84">
        <w:rPr>
          <w:bCs/>
          <w:sz w:val="20"/>
          <w:szCs w:val="20"/>
          <w:lang w:val="en-US" w:eastAsia="en-US"/>
        </w:rPr>
        <w:t xml:space="preserve"> и </w:t>
      </w:r>
      <w:proofErr w:type="spellStart"/>
      <w:r w:rsidRPr="00144C84">
        <w:rPr>
          <w:bCs/>
          <w:sz w:val="20"/>
          <w:szCs w:val="20"/>
          <w:lang w:val="en-US" w:eastAsia="en-US"/>
        </w:rPr>
        <w:t>доношење</w:t>
      </w:r>
      <w:proofErr w:type="spellEnd"/>
      <w:r w:rsidRPr="00144C84">
        <w:rPr>
          <w:bCs/>
          <w:sz w:val="20"/>
          <w:szCs w:val="20"/>
          <w:lang w:val="en-US" w:eastAsia="en-US"/>
        </w:rPr>
        <w:t xml:space="preserve"> </w:t>
      </w:r>
      <w:proofErr w:type="spellStart"/>
      <w:r w:rsidRPr="00144C84">
        <w:rPr>
          <w:bCs/>
          <w:sz w:val="20"/>
          <w:szCs w:val="20"/>
          <w:lang w:val="en-US" w:eastAsia="en-US"/>
        </w:rPr>
        <w:t>Плана</w:t>
      </w:r>
      <w:proofErr w:type="spellEnd"/>
      <w:r w:rsidRPr="00144C84">
        <w:rPr>
          <w:bCs/>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је</w:t>
      </w:r>
      <w:proofErr w:type="spellEnd"/>
      <w:r w:rsidRPr="00144C84">
        <w:rPr>
          <w:sz w:val="20"/>
          <w:szCs w:val="20"/>
          <w:lang w:val="en-US" w:eastAsia="en-US"/>
        </w:rPr>
        <w:t xml:space="preserve"> </w:t>
      </w:r>
      <w:proofErr w:type="spellStart"/>
      <w:r w:rsidRPr="00144C84">
        <w:rPr>
          <w:sz w:val="20"/>
          <w:szCs w:val="20"/>
          <w:lang w:val="en-US" w:eastAsia="en-US"/>
        </w:rPr>
        <w:t>изградња</w:t>
      </w:r>
      <w:proofErr w:type="spellEnd"/>
      <w:r w:rsidRPr="00144C84">
        <w:rPr>
          <w:sz w:val="20"/>
          <w:szCs w:val="20"/>
          <w:lang w:val="en-US" w:eastAsia="en-US"/>
        </w:rPr>
        <w:t xml:space="preserve"> </w:t>
      </w:r>
      <w:proofErr w:type="spellStart"/>
      <w:r w:rsidRPr="00144C84">
        <w:rPr>
          <w:sz w:val="20"/>
          <w:szCs w:val="20"/>
          <w:lang w:val="en-US" w:eastAsia="en-US"/>
        </w:rPr>
        <w:t>саобраћајнице</w:t>
      </w:r>
      <w:proofErr w:type="spellEnd"/>
      <w:r w:rsidRPr="00144C84">
        <w:rPr>
          <w:sz w:val="20"/>
          <w:szCs w:val="20"/>
          <w:lang w:val="en-US" w:eastAsia="en-US"/>
        </w:rPr>
        <w:t xml:space="preserve"> -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од</w:t>
      </w:r>
      <w:proofErr w:type="spellEnd"/>
      <w:r w:rsidRPr="00144C84">
        <w:rPr>
          <w:sz w:val="20"/>
          <w:szCs w:val="20"/>
          <w:lang w:val="en-US" w:eastAsia="en-US"/>
        </w:rPr>
        <w:t xml:space="preserve"> </w:t>
      </w:r>
      <w:proofErr w:type="spellStart"/>
      <w:r w:rsidRPr="00144C84">
        <w:rPr>
          <w:sz w:val="20"/>
          <w:szCs w:val="20"/>
          <w:lang w:val="en-US" w:eastAsia="en-US"/>
        </w:rPr>
        <w:t>км</w:t>
      </w:r>
      <w:proofErr w:type="spellEnd"/>
      <w:r w:rsidRPr="00144C84">
        <w:rPr>
          <w:sz w:val="20"/>
          <w:szCs w:val="20"/>
          <w:lang w:val="en-US" w:eastAsia="en-US"/>
        </w:rPr>
        <w:t xml:space="preserve"> </w:t>
      </w:r>
      <w:r w:rsidRPr="00144C84">
        <w:rPr>
          <w:sz w:val="20"/>
          <w:szCs w:val="20"/>
          <w:lang w:val="ru-RU" w:eastAsia="en-US"/>
        </w:rPr>
        <w:t>66+778 до км 72+127.</w:t>
      </w:r>
    </w:p>
    <w:p w14:paraId="557F58D8" w14:textId="77777777" w:rsidR="00144C84" w:rsidRPr="00144C84" w:rsidRDefault="00144C84" w:rsidP="00144C84">
      <w:pPr>
        <w:autoSpaceDE w:val="0"/>
        <w:autoSpaceDN w:val="0"/>
        <w:adjustRightInd w:val="0"/>
        <w:ind w:firstLine="720"/>
        <w:jc w:val="both"/>
        <w:rPr>
          <w:sz w:val="20"/>
          <w:szCs w:val="20"/>
          <w:lang w:val="ru-RU" w:eastAsia="en-US"/>
        </w:rPr>
      </w:pPr>
    </w:p>
    <w:p w14:paraId="11804930" w14:textId="77777777" w:rsidR="00144C84" w:rsidRPr="00144C84" w:rsidRDefault="00144C84" w:rsidP="00144C84">
      <w:pPr>
        <w:autoSpaceDE w:val="0"/>
        <w:autoSpaceDN w:val="0"/>
        <w:adjustRightInd w:val="0"/>
        <w:jc w:val="both"/>
        <w:rPr>
          <w:sz w:val="20"/>
          <w:szCs w:val="20"/>
          <w:lang w:val="en-US" w:eastAsia="en-US"/>
        </w:rPr>
      </w:pPr>
      <w:r w:rsidRPr="00144C84">
        <w:rPr>
          <w:sz w:val="20"/>
          <w:szCs w:val="20"/>
          <w:lang w:val="en-US" w:eastAsia="en-US"/>
        </w:rPr>
        <w:tab/>
      </w:r>
      <w:proofErr w:type="spellStart"/>
      <w:r w:rsidRPr="00144C84">
        <w:rPr>
          <w:sz w:val="20"/>
          <w:szCs w:val="20"/>
          <w:lang w:val="en-US" w:eastAsia="en-US"/>
        </w:rPr>
        <w:t>Израдом</w:t>
      </w:r>
      <w:proofErr w:type="spellEnd"/>
      <w:r w:rsidRPr="00144C84">
        <w:rPr>
          <w:sz w:val="20"/>
          <w:szCs w:val="20"/>
          <w:lang w:val="en-US" w:eastAsia="en-US"/>
        </w:rPr>
        <w:t xml:space="preserve"> и </w:t>
      </w:r>
      <w:proofErr w:type="spellStart"/>
      <w:r w:rsidRPr="00144C84">
        <w:rPr>
          <w:sz w:val="20"/>
          <w:szCs w:val="20"/>
          <w:lang w:val="en-US" w:eastAsia="en-US"/>
        </w:rPr>
        <w:t>доношењем</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ствара</w:t>
      </w:r>
      <w:proofErr w:type="spellEnd"/>
      <w:r w:rsidRPr="00144C84">
        <w:rPr>
          <w:sz w:val="20"/>
          <w:szCs w:val="20"/>
          <w:lang w:val="en-US" w:eastAsia="en-US"/>
        </w:rPr>
        <w:t xml:space="preserve"> </w:t>
      </w:r>
      <w:proofErr w:type="spellStart"/>
      <w:r w:rsidRPr="00144C84">
        <w:rPr>
          <w:sz w:val="20"/>
          <w:szCs w:val="20"/>
          <w:lang w:val="en-US" w:eastAsia="en-US"/>
        </w:rPr>
        <w:t>се</w:t>
      </w:r>
      <w:proofErr w:type="spellEnd"/>
      <w:r w:rsidRPr="00144C84">
        <w:rPr>
          <w:sz w:val="20"/>
          <w:szCs w:val="20"/>
          <w:lang w:val="en-US" w:eastAsia="en-US"/>
        </w:rPr>
        <w:t xml:space="preserve"> </w:t>
      </w:r>
      <w:proofErr w:type="spellStart"/>
      <w:r w:rsidRPr="00144C84">
        <w:rPr>
          <w:sz w:val="20"/>
          <w:szCs w:val="20"/>
          <w:lang w:val="en-US" w:eastAsia="en-US"/>
        </w:rPr>
        <w:t>плански</w:t>
      </w:r>
      <w:proofErr w:type="spellEnd"/>
      <w:r w:rsidRPr="00144C84">
        <w:rPr>
          <w:sz w:val="20"/>
          <w:szCs w:val="20"/>
          <w:lang w:val="en-US" w:eastAsia="en-US"/>
        </w:rPr>
        <w:t xml:space="preserve"> </w:t>
      </w:r>
      <w:proofErr w:type="spellStart"/>
      <w:r w:rsidRPr="00144C84">
        <w:rPr>
          <w:sz w:val="20"/>
          <w:szCs w:val="20"/>
          <w:lang w:val="en-US" w:eastAsia="en-US"/>
        </w:rPr>
        <w:t>основ</w:t>
      </w:r>
      <w:proofErr w:type="spellEnd"/>
      <w:r w:rsidRPr="00144C84">
        <w:rPr>
          <w:sz w:val="20"/>
          <w:szCs w:val="20"/>
          <w:lang w:val="en-US" w:eastAsia="en-US"/>
        </w:rPr>
        <w:t xml:space="preserve"> </w:t>
      </w:r>
      <w:proofErr w:type="spell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његово</w:t>
      </w:r>
      <w:proofErr w:type="spellEnd"/>
      <w:r w:rsidRPr="00144C84">
        <w:rPr>
          <w:sz w:val="20"/>
          <w:szCs w:val="20"/>
          <w:lang w:val="en-US" w:eastAsia="en-US"/>
        </w:rPr>
        <w:t xml:space="preserve"> </w:t>
      </w:r>
      <w:proofErr w:type="spellStart"/>
      <w:r w:rsidRPr="00144C84">
        <w:rPr>
          <w:sz w:val="20"/>
          <w:szCs w:val="20"/>
          <w:lang w:val="en-US" w:eastAsia="en-US"/>
        </w:rPr>
        <w:t>директно</w:t>
      </w:r>
      <w:proofErr w:type="spellEnd"/>
      <w:r w:rsidRPr="00144C84">
        <w:rPr>
          <w:sz w:val="20"/>
          <w:szCs w:val="20"/>
          <w:lang w:val="en-US" w:eastAsia="en-US"/>
        </w:rPr>
        <w:t xml:space="preserve"> </w:t>
      </w:r>
      <w:proofErr w:type="spellStart"/>
      <w:r w:rsidRPr="00144C84">
        <w:rPr>
          <w:sz w:val="20"/>
          <w:szCs w:val="20"/>
          <w:lang w:val="en-US" w:eastAsia="en-US"/>
        </w:rPr>
        <w:t>спровођење</w:t>
      </w:r>
      <w:proofErr w:type="spellEnd"/>
      <w:r w:rsidRPr="00144C84">
        <w:rPr>
          <w:sz w:val="20"/>
          <w:szCs w:val="20"/>
          <w:lang w:val="en-US" w:eastAsia="en-US"/>
        </w:rPr>
        <w:t xml:space="preserve">, </w:t>
      </w:r>
      <w:proofErr w:type="spellStart"/>
      <w:r w:rsidRPr="00144C84">
        <w:rPr>
          <w:sz w:val="20"/>
          <w:szCs w:val="20"/>
          <w:lang w:val="en-US" w:eastAsia="en-US"/>
        </w:rPr>
        <w:t>издавањем</w:t>
      </w:r>
      <w:proofErr w:type="spellEnd"/>
      <w:r w:rsidRPr="00144C84">
        <w:rPr>
          <w:sz w:val="20"/>
          <w:szCs w:val="20"/>
          <w:lang w:val="en-US" w:eastAsia="en-US"/>
        </w:rPr>
        <w:t xml:space="preserve"> </w:t>
      </w:r>
      <w:proofErr w:type="spellStart"/>
      <w:r w:rsidRPr="00144C84">
        <w:rPr>
          <w:sz w:val="20"/>
          <w:szCs w:val="20"/>
          <w:lang w:val="en-US" w:eastAsia="en-US"/>
        </w:rPr>
        <w:t>локацијских</w:t>
      </w:r>
      <w:proofErr w:type="spellEnd"/>
      <w:r w:rsidRPr="00144C84">
        <w:rPr>
          <w:sz w:val="20"/>
          <w:szCs w:val="20"/>
          <w:lang w:val="en-US" w:eastAsia="en-US"/>
        </w:rPr>
        <w:t xml:space="preserve"> </w:t>
      </w:r>
      <w:proofErr w:type="spellStart"/>
      <w:r w:rsidRPr="00144C84">
        <w:rPr>
          <w:sz w:val="20"/>
          <w:szCs w:val="20"/>
          <w:lang w:val="en-US" w:eastAsia="en-US"/>
        </w:rPr>
        <w:t>услова</w:t>
      </w:r>
      <w:proofErr w:type="spellEnd"/>
      <w:r w:rsidRPr="00144C84">
        <w:rPr>
          <w:sz w:val="20"/>
          <w:szCs w:val="20"/>
          <w:lang w:val="en-US" w:eastAsia="en-US"/>
        </w:rPr>
        <w:t xml:space="preserve">, </w:t>
      </w:r>
      <w:proofErr w:type="spellStart"/>
      <w:r w:rsidRPr="00144C84">
        <w:rPr>
          <w:sz w:val="20"/>
          <w:szCs w:val="20"/>
          <w:lang w:val="en-US" w:eastAsia="en-US"/>
        </w:rPr>
        <w:t>израду</w:t>
      </w:r>
      <w:proofErr w:type="spellEnd"/>
      <w:r w:rsidRPr="00144C84">
        <w:rPr>
          <w:sz w:val="20"/>
          <w:szCs w:val="20"/>
          <w:lang w:val="en-US" w:eastAsia="en-US"/>
        </w:rPr>
        <w:t xml:space="preserve"> </w:t>
      </w:r>
      <w:proofErr w:type="spellStart"/>
      <w:r w:rsidRPr="00144C84">
        <w:rPr>
          <w:sz w:val="20"/>
          <w:szCs w:val="20"/>
          <w:lang w:val="en-US" w:eastAsia="en-US"/>
        </w:rPr>
        <w:t>техничке</w:t>
      </w:r>
      <w:proofErr w:type="spellEnd"/>
      <w:r w:rsidRPr="00144C84">
        <w:rPr>
          <w:sz w:val="20"/>
          <w:szCs w:val="20"/>
          <w:lang w:val="en-US" w:eastAsia="en-US"/>
        </w:rPr>
        <w:t xml:space="preserve"> </w:t>
      </w:r>
      <w:proofErr w:type="spellStart"/>
      <w:r w:rsidRPr="00144C84">
        <w:rPr>
          <w:sz w:val="20"/>
          <w:szCs w:val="20"/>
          <w:lang w:val="en-US" w:eastAsia="en-US"/>
        </w:rPr>
        <w:t>документације</w:t>
      </w:r>
      <w:proofErr w:type="spellEnd"/>
      <w:r w:rsidRPr="00144C84">
        <w:rPr>
          <w:sz w:val="20"/>
          <w:szCs w:val="20"/>
          <w:lang w:val="en-US" w:eastAsia="en-US"/>
        </w:rPr>
        <w:t xml:space="preserve">, </w:t>
      </w:r>
      <w:proofErr w:type="spellStart"/>
      <w:r w:rsidRPr="00144C84">
        <w:rPr>
          <w:sz w:val="20"/>
          <w:szCs w:val="20"/>
          <w:lang w:val="en-US" w:eastAsia="en-US"/>
        </w:rPr>
        <w:t>прибављање</w:t>
      </w:r>
      <w:proofErr w:type="spellEnd"/>
      <w:r w:rsidRPr="00144C84">
        <w:rPr>
          <w:sz w:val="20"/>
          <w:szCs w:val="20"/>
          <w:lang w:val="en-US" w:eastAsia="en-US"/>
        </w:rPr>
        <w:t xml:space="preserve"> </w:t>
      </w:r>
      <w:proofErr w:type="spellStart"/>
      <w:r w:rsidRPr="00144C84">
        <w:rPr>
          <w:sz w:val="20"/>
          <w:szCs w:val="20"/>
          <w:lang w:val="en-US" w:eastAsia="en-US"/>
        </w:rPr>
        <w:t>дозвола</w:t>
      </w:r>
      <w:proofErr w:type="spellEnd"/>
      <w:r w:rsidRPr="00144C84">
        <w:rPr>
          <w:sz w:val="20"/>
          <w:szCs w:val="20"/>
          <w:lang w:val="en-US" w:eastAsia="en-US"/>
        </w:rPr>
        <w:t xml:space="preserve"> у </w:t>
      </w:r>
      <w:proofErr w:type="spellStart"/>
      <w:r w:rsidRPr="00144C84">
        <w:rPr>
          <w:sz w:val="20"/>
          <w:szCs w:val="20"/>
          <w:lang w:val="en-US" w:eastAsia="en-US"/>
        </w:rPr>
        <w:t>складу</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законом</w:t>
      </w:r>
      <w:proofErr w:type="spellEnd"/>
      <w:r w:rsidRPr="00144C84">
        <w:rPr>
          <w:sz w:val="20"/>
          <w:szCs w:val="20"/>
          <w:lang w:val="en-US" w:eastAsia="en-US"/>
        </w:rPr>
        <w:t xml:space="preserve">, </w:t>
      </w:r>
      <w:proofErr w:type="spellStart"/>
      <w:r w:rsidRPr="00144C84">
        <w:rPr>
          <w:sz w:val="20"/>
          <w:szCs w:val="20"/>
          <w:lang w:val="en-US" w:eastAsia="en-US"/>
        </w:rPr>
        <w:t>односно</w:t>
      </w:r>
      <w:proofErr w:type="spellEnd"/>
      <w:r w:rsidRPr="00144C84">
        <w:rPr>
          <w:sz w:val="20"/>
          <w:szCs w:val="20"/>
          <w:lang w:val="en-US" w:eastAsia="en-US"/>
        </w:rPr>
        <w:t xml:space="preserve"> </w:t>
      </w:r>
      <w:proofErr w:type="spellStart"/>
      <w:r w:rsidRPr="00144C84">
        <w:rPr>
          <w:sz w:val="20"/>
          <w:szCs w:val="20"/>
          <w:lang w:val="en-US" w:eastAsia="en-US"/>
        </w:rPr>
        <w:t>стварање</w:t>
      </w:r>
      <w:proofErr w:type="spellEnd"/>
      <w:r w:rsidRPr="00144C84">
        <w:rPr>
          <w:sz w:val="20"/>
          <w:szCs w:val="20"/>
          <w:lang w:val="en-US" w:eastAsia="en-US"/>
        </w:rPr>
        <w:t xml:space="preserve"> </w:t>
      </w:r>
      <w:proofErr w:type="spellStart"/>
      <w:r w:rsidRPr="00144C84">
        <w:rPr>
          <w:sz w:val="20"/>
          <w:szCs w:val="20"/>
          <w:lang w:val="en-US" w:eastAsia="en-US"/>
        </w:rPr>
        <w:t>услова</w:t>
      </w:r>
      <w:proofErr w:type="spellEnd"/>
      <w:r w:rsidRPr="00144C84">
        <w:rPr>
          <w:sz w:val="20"/>
          <w:szCs w:val="20"/>
          <w:lang w:val="en-US" w:eastAsia="en-US"/>
        </w:rPr>
        <w:t xml:space="preserve"> </w:t>
      </w:r>
      <w:proofErr w:type="spellStart"/>
      <w:proofErr w:type="gram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изградњу</w:t>
      </w:r>
      <w:proofErr w:type="spellEnd"/>
      <w:proofErr w:type="gramEnd"/>
      <w:r w:rsidRPr="00144C84">
        <w:rPr>
          <w:sz w:val="20"/>
          <w:szCs w:val="20"/>
          <w:lang w:val="en-US" w:eastAsia="en-US"/>
        </w:rPr>
        <w:t xml:space="preserve"> </w:t>
      </w:r>
      <w:proofErr w:type="spellStart"/>
      <w:r w:rsidRPr="00144C84">
        <w:rPr>
          <w:sz w:val="20"/>
          <w:szCs w:val="20"/>
          <w:lang w:val="en-US" w:eastAsia="en-US"/>
        </w:rPr>
        <w:t>инфраструктурних</w:t>
      </w:r>
      <w:proofErr w:type="spellEnd"/>
      <w:r w:rsidRPr="00144C84">
        <w:rPr>
          <w:sz w:val="20"/>
          <w:szCs w:val="20"/>
          <w:lang w:val="en-US" w:eastAsia="en-US"/>
        </w:rPr>
        <w:t xml:space="preserve"> </w:t>
      </w:r>
      <w:proofErr w:type="spellStart"/>
      <w:r w:rsidRPr="00144C84">
        <w:rPr>
          <w:sz w:val="20"/>
          <w:szCs w:val="20"/>
          <w:lang w:val="en-US" w:eastAsia="en-US"/>
        </w:rPr>
        <w:t>система</w:t>
      </w:r>
      <w:proofErr w:type="spellEnd"/>
      <w:r w:rsidRPr="00144C84">
        <w:rPr>
          <w:sz w:val="20"/>
          <w:szCs w:val="20"/>
          <w:lang w:val="en-US" w:eastAsia="en-US"/>
        </w:rPr>
        <w:t>.</w:t>
      </w:r>
    </w:p>
    <w:p w14:paraId="01846D70" w14:textId="44A5B23E" w:rsidR="00144C84" w:rsidRDefault="00144C84" w:rsidP="00144C84">
      <w:pPr>
        <w:autoSpaceDE w:val="0"/>
        <w:autoSpaceDN w:val="0"/>
        <w:adjustRightInd w:val="0"/>
        <w:jc w:val="both"/>
        <w:rPr>
          <w:color w:val="FF0000"/>
          <w:sz w:val="20"/>
          <w:szCs w:val="20"/>
          <w:lang w:val="en-US" w:eastAsia="en-US"/>
        </w:rPr>
      </w:pPr>
    </w:p>
    <w:p w14:paraId="23B3C646" w14:textId="77777777" w:rsidR="00C916FB" w:rsidRPr="00144C84" w:rsidRDefault="00C916FB" w:rsidP="00144C84">
      <w:pPr>
        <w:autoSpaceDE w:val="0"/>
        <w:autoSpaceDN w:val="0"/>
        <w:adjustRightInd w:val="0"/>
        <w:jc w:val="both"/>
        <w:rPr>
          <w:color w:val="FF0000"/>
          <w:sz w:val="20"/>
          <w:szCs w:val="20"/>
          <w:lang w:val="en-US" w:eastAsia="en-US"/>
        </w:rPr>
      </w:pPr>
    </w:p>
    <w:p w14:paraId="5067219A" w14:textId="77777777" w:rsidR="00144C84" w:rsidRPr="00144C84" w:rsidRDefault="00144C84" w:rsidP="00144C84">
      <w:pPr>
        <w:autoSpaceDE w:val="0"/>
        <w:autoSpaceDN w:val="0"/>
        <w:adjustRightInd w:val="0"/>
        <w:jc w:val="both"/>
        <w:rPr>
          <w:color w:val="FF0000"/>
          <w:sz w:val="20"/>
          <w:szCs w:val="20"/>
          <w:lang w:val="en-US" w:eastAsia="en-US"/>
        </w:rPr>
      </w:pPr>
    </w:p>
    <w:p w14:paraId="1F80E877"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5.</w:t>
      </w:r>
    </w:p>
    <w:p w14:paraId="2F62E22A" w14:textId="77777777" w:rsidR="00144C84" w:rsidRPr="00144C84" w:rsidRDefault="00144C84" w:rsidP="00144C84">
      <w:pPr>
        <w:autoSpaceDE w:val="0"/>
        <w:autoSpaceDN w:val="0"/>
        <w:adjustRightInd w:val="0"/>
        <w:jc w:val="both"/>
        <w:rPr>
          <w:color w:val="FF0000"/>
          <w:sz w:val="20"/>
          <w:szCs w:val="20"/>
          <w:lang w:val="en-US" w:eastAsia="en-US"/>
        </w:rPr>
      </w:pPr>
    </w:p>
    <w:p w14:paraId="7F8B434A"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се</w:t>
      </w:r>
      <w:proofErr w:type="spellEnd"/>
      <w:r w:rsidRPr="00144C84">
        <w:rPr>
          <w:sz w:val="20"/>
          <w:szCs w:val="20"/>
          <w:lang w:val="en-US" w:eastAsia="en-US"/>
        </w:rPr>
        <w:t xml:space="preserve"> </w:t>
      </w:r>
      <w:proofErr w:type="spellStart"/>
      <w:r w:rsidRPr="00144C84">
        <w:rPr>
          <w:sz w:val="20"/>
          <w:szCs w:val="20"/>
          <w:lang w:val="en-US" w:eastAsia="en-US"/>
        </w:rPr>
        <w:t>састоји</w:t>
      </w:r>
      <w:proofErr w:type="spellEnd"/>
      <w:r w:rsidRPr="00144C84">
        <w:rPr>
          <w:sz w:val="20"/>
          <w:szCs w:val="20"/>
          <w:lang w:val="en-US" w:eastAsia="en-US"/>
        </w:rPr>
        <w:t xml:space="preserve"> </w:t>
      </w:r>
      <w:proofErr w:type="spellStart"/>
      <w:r w:rsidRPr="00144C84">
        <w:rPr>
          <w:sz w:val="20"/>
          <w:szCs w:val="20"/>
          <w:lang w:val="en-US" w:eastAsia="en-US"/>
        </w:rPr>
        <w:t>из</w:t>
      </w:r>
      <w:proofErr w:type="spellEnd"/>
      <w:r w:rsidRPr="00144C84">
        <w:rPr>
          <w:sz w:val="20"/>
          <w:szCs w:val="20"/>
          <w:lang w:val="en-US" w:eastAsia="en-US"/>
        </w:rPr>
        <w:t xml:space="preserve"> </w:t>
      </w:r>
      <w:proofErr w:type="spellStart"/>
      <w:r w:rsidRPr="00144C84">
        <w:rPr>
          <w:sz w:val="20"/>
          <w:szCs w:val="20"/>
          <w:lang w:val="en-US" w:eastAsia="en-US"/>
        </w:rPr>
        <w:t>текстуалног</w:t>
      </w:r>
      <w:proofErr w:type="spellEnd"/>
      <w:r w:rsidRPr="00144C84">
        <w:rPr>
          <w:sz w:val="20"/>
          <w:szCs w:val="20"/>
          <w:lang w:val="en-US" w:eastAsia="en-US"/>
        </w:rPr>
        <w:t xml:space="preserve">, </w:t>
      </w:r>
      <w:proofErr w:type="spellStart"/>
      <w:r w:rsidRPr="00144C84">
        <w:rPr>
          <w:sz w:val="20"/>
          <w:szCs w:val="20"/>
          <w:lang w:val="en-US" w:eastAsia="en-US"/>
        </w:rPr>
        <w:t>графичког</w:t>
      </w:r>
      <w:proofErr w:type="spellEnd"/>
      <w:r w:rsidRPr="00144C84">
        <w:rPr>
          <w:sz w:val="20"/>
          <w:szCs w:val="20"/>
          <w:lang w:val="en-US" w:eastAsia="en-US"/>
        </w:rPr>
        <w:t xml:space="preserve"> </w:t>
      </w:r>
      <w:proofErr w:type="spellStart"/>
      <w:r w:rsidRPr="00144C84">
        <w:rPr>
          <w:sz w:val="20"/>
          <w:szCs w:val="20"/>
          <w:lang w:val="en-US" w:eastAsia="en-US"/>
        </w:rPr>
        <w:t>дела</w:t>
      </w:r>
      <w:proofErr w:type="spellEnd"/>
      <w:r w:rsidRPr="00144C84">
        <w:rPr>
          <w:sz w:val="20"/>
          <w:szCs w:val="20"/>
          <w:lang w:val="en-US" w:eastAsia="en-US"/>
        </w:rPr>
        <w:t xml:space="preserve"> и </w:t>
      </w:r>
      <w:proofErr w:type="spellStart"/>
      <w:r w:rsidRPr="00144C84">
        <w:rPr>
          <w:sz w:val="20"/>
          <w:szCs w:val="20"/>
          <w:lang w:val="en-US" w:eastAsia="en-US"/>
        </w:rPr>
        <w:t>документације</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w:t>
      </w:r>
    </w:p>
    <w:p w14:paraId="1CA16C84" w14:textId="77777777" w:rsidR="00144C84" w:rsidRPr="00144C84" w:rsidRDefault="00144C84" w:rsidP="00144C84">
      <w:pPr>
        <w:autoSpaceDE w:val="0"/>
        <w:autoSpaceDN w:val="0"/>
        <w:adjustRightInd w:val="0"/>
        <w:ind w:firstLine="720"/>
        <w:jc w:val="both"/>
        <w:rPr>
          <w:sz w:val="20"/>
          <w:szCs w:val="20"/>
          <w:lang w:val="en-US" w:eastAsia="en-US"/>
        </w:rPr>
      </w:pPr>
    </w:p>
    <w:p w14:paraId="77CCB687"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Текстални</w:t>
      </w:r>
      <w:proofErr w:type="spellEnd"/>
      <w:r w:rsidRPr="00144C84">
        <w:rPr>
          <w:sz w:val="20"/>
          <w:szCs w:val="20"/>
          <w:lang w:val="en-US" w:eastAsia="en-US"/>
        </w:rPr>
        <w:t xml:space="preserve"> </w:t>
      </w:r>
      <w:proofErr w:type="spellStart"/>
      <w:r w:rsidRPr="00144C84">
        <w:rPr>
          <w:sz w:val="20"/>
          <w:szCs w:val="20"/>
          <w:lang w:val="en-US" w:eastAsia="en-US"/>
        </w:rPr>
        <w:t>део</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чине</w:t>
      </w:r>
      <w:proofErr w:type="spellEnd"/>
      <w:r w:rsidRPr="00144C84">
        <w:rPr>
          <w:sz w:val="20"/>
          <w:szCs w:val="20"/>
          <w:lang w:val="en-US" w:eastAsia="en-US"/>
        </w:rPr>
        <w:t xml:space="preserve">: </w:t>
      </w:r>
      <w:proofErr w:type="spellStart"/>
      <w:r w:rsidRPr="00144C84">
        <w:rPr>
          <w:sz w:val="20"/>
          <w:szCs w:val="20"/>
          <w:lang w:val="en-US" w:eastAsia="en-US"/>
        </w:rPr>
        <w:t>Општи</w:t>
      </w:r>
      <w:proofErr w:type="spellEnd"/>
      <w:r w:rsidRPr="00144C84">
        <w:rPr>
          <w:sz w:val="20"/>
          <w:szCs w:val="20"/>
          <w:lang w:val="en-US" w:eastAsia="en-US"/>
        </w:rPr>
        <w:t xml:space="preserve"> </w:t>
      </w:r>
      <w:proofErr w:type="spellStart"/>
      <w:r w:rsidRPr="00144C84">
        <w:rPr>
          <w:sz w:val="20"/>
          <w:szCs w:val="20"/>
          <w:lang w:val="en-US" w:eastAsia="en-US"/>
        </w:rPr>
        <w:t>део</w:t>
      </w:r>
      <w:proofErr w:type="spellEnd"/>
      <w:r w:rsidRPr="00144C84">
        <w:rPr>
          <w:sz w:val="20"/>
          <w:szCs w:val="20"/>
          <w:lang w:val="en-US" w:eastAsia="en-US"/>
        </w:rPr>
        <w:t xml:space="preserve"> и </w:t>
      </w:r>
      <w:proofErr w:type="spellStart"/>
      <w:r w:rsidRPr="00144C84">
        <w:rPr>
          <w:sz w:val="20"/>
          <w:szCs w:val="20"/>
          <w:lang w:val="en-US" w:eastAsia="en-US"/>
        </w:rPr>
        <w:t>Плански</w:t>
      </w:r>
      <w:proofErr w:type="spellEnd"/>
      <w:r w:rsidRPr="00144C84">
        <w:rPr>
          <w:sz w:val="20"/>
          <w:szCs w:val="20"/>
          <w:lang w:val="en-US" w:eastAsia="en-US"/>
        </w:rPr>
        <w:t xml:space="preserve"> </w:t>
      </w:r>
      <w:proofErr w:type="spellStart"/>
      <w:r w:rsidRPr="00144C84">
        <w:rPr>
          <w:sz w:val="20"/>
          <w:szCs w:val="20"/>
          <w:lang w:val="en-US" w:eastAsia="en-US"/>
        </w:rPr>
        <w:t>део</w:t>
      </w:r>
      <w:proofErr w:type="spellEnd"/>
      <w:r w:rsidRPr="00144C84">
        <w:rPr>
          <w:sz w:val="20"/>
          <w:szCs w:val="20"/>
          <w:lang w:val="en-US" w:eastAsia="en-US"/>
        </w:rPr>
        <w:t xml:space="preserve"> (</w:t>
      </w:r>
      <w:proofErr w:type="spellStart"/>
      <w:r w:rsidRPr="00144C84">
        <w:rPr>
          <w:sz w:val="20"/>
          <w:szCs w:val="20"/>
          <w:lang w:val="en-US" w:eastAsia="en-US"/>
        </w:rPr>
        <w:t>Правила</w:t>
      </w:r>
      <w:proofErr w:type="spellEnd"/>
      <w:r w:rsidRPr="00144C84">
        <w:rPr>
          <w:sz w:val="20"/>
          <w:szCs w:val="20"/>
          <w:lang w:val="en-US" w:eastAsia="en-US"/>
        </w:rPr>
        <w:t xml:space="preserve"> </w:t>
      </w:r>
      <w:proofErr w:type="spellStart"/>
      <w:r w:rsidRPr="00144C84">
        <w:rPr>
          <w:sz w:val="20"/>
          <w:szCs w:val="20"/>
          <w:lang w:val="en-US" w:eastAsia="en-US"/>
        </w:rPr>
        <w:t>уређења</w:t>
      </w:r>
      <w:proofErr w:type="spellEnd"/>
      <w:r w:rsidRPr="00144C84">
        <w:rPr>
          <w:sz w:val="20"/>
          <w:szCs w:val="20"/>
          <w:lang w:val="en-US" w:eastAsia="en-US"/>
        </w:rPr>
        <w:t xml:space="preserve"> и </w:t>
      </w:r>
      <w:proofErr w:type="spellStart"/>
      <w:r w:rsidRPr="00144C84">
        <w:rPr>
          <w:sz w:val="20"/>
          <w:szCs w:val="20"/>
          <w:lang w:val="en-US" w:eastAsia="en-US"/>
        </w:rPr>
        <w:t>грађења</w:t>
      </w:r>
      <w:proofErr w:type="spellEnd"/>
      <w:r w:rsidRPr="00144C84">
        <w:rPr>
          <w:sz w:val="20"/>
          <w:szCs w:val="20"/>
          <w:lang w:val="en-US" w:eastAsia="en-US"/>
        </w:rPr>
        <w:t>)</w:t>
      </w:r>
    </w:p>
    <w:p w14:paraId="03834A30" w14:textId="77777777" w:rsidR="00144C84" w:rsidRPr="00144C84" w:rsidRDefault="00144C84" w:rsidP="00144C84">
      <w:pPr>
        <w:autoSpaceDE w:val="0"/>
        <w:autoSpaceDN w:val="0"/>
        <w:adjustRightInd w:val="0"/>
        <w:ind w:firstLine="720"/>
        <w:jc w:val="both"/>
        <w:rPr>
          <w:sz w:val="20"/>
          <w:szCs w:val="20"/>
          <w:lang w:val="en-US" w:eastAsia="en-US"/>
        </w:rPr>
      </w:pPr>
    </w:p>
    <w:p w14:paraId="5EC1D1B4"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Графички</w:t>
      </w:r>
      <w:proofErr w:type="spellEnd"/>
      <w:r w:rsidRPr="00144C84">
        <w:rPr>
          <w:sz w:val="20"/>
          <w:szCs w:val="20"/>
          <w:lang w:val="en-US" w:eastAsia="en-US"/>
        </w:rPr>
        <w:t xml:space="preserve"> </w:t>
      </w:r>
      <w:proofErr w:type="spellStart"/>
      <w:r w:rsidRPr="00144C84">
        <w:rPr>
          <w:sz w:val="20"/>
          <w:szCs w:val="20"/>
          <w:lang w:val="en-US" w:eastAsia="en-US"/>
        </w:rPr>
        <w:t>део</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w:t>
      </w:r>
    </w:p>
    <w:p w14:paraId="4C96BE0E"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0. </w:t>
      </w:r>
      <w:proofErr w:type="spellStart"/>
      <w:r w:rsidRPr="00144C84">
        <w:rPr>
          <w:sz w:val="20"/>
          <w:szCs w:val="20"/>
          <w:lang w:val="en-US" w:eastAsia="en-US"/>
        </w:rPr>
        <w:t>Прегледна</w:t>
      </w:r>
      <w:proofErr w:type="spellEnd"/>
      <w:r w:rsidRPr="00144C84">
        <w:rPr>
          <w:sz w:val="20"/>
          <w:szCs w:val="20"/>
          <w:lang w:val="en-US" w:eastAsia="en-US"/>
        </w:rPr>
        <w:t xml:space="preserve"> </w:t>
      </w:r>
      <w:proofErr w:type="spellStart"/>
      <w:r w:rsidRPr="00144C84">
        <w:rPr>
          <w:sz w:val="20"/>
          <w:szCs w:val="20"/>
          <w:lang w:val="en-US" w:eastAsia="en-US"/>
        </w:rPr>
        <w:t>карта</w:t>
      </w:r>
      <w:proofErr w:type="spellEnd"/>
      <w:r w:rsidRPr="00144C84">
        <w:rPr>
          <w:sz w:val="20"/>
          <w:szCs w:val="20"/>
          <w:lang w:val="en-US" w:eastAsia="en-US"/>
        </w:rPr>
        <w:t xml:space="preserve"> </w:t>
      </w:r>
      <w:proofErr w:type="spellStart"/>
      <w:r w:rsidRPr="00144C84">
        <w:rPr>
          <w:sz w:val="20"/>
          <w:szCs w:val="20"/>
          <w:lang w:val="en-US" w:eastAsia="en-US"/>
        </w:rPr>
        <w:t>ширег</w:t>
      </w:r>
      <w:proofErr w:type="spellEnd"/>
      <w:r w:rsidRPr="00144C84">
        <w:rPr>
          <w:sz w:val="20"/>
          <w:szCs w:val="20"/>
          <w:lang w:val="en-US" w:eastAsia="en-US"/>
        </w:rPr>
        <w:t xml:space="preserve"> </w:t>
      </w:r>
      <w:proofErr w:type="spellStart"/>
      <w:r w:rsidRPr="00144C84">
        <w:rPr>
          <w:sz w:val="20"/>
          <w:szCs w:val="20"/>
          <w:lang w:val="en-US" w:eastAsia="en-US"/>
        </w:rPr>
        <w:t>подручја</w:t>
      </w:r>
      <w:proofErr w:type="spellEnd"/>
    </w:p>
    <w:p w14:paraId="4E060CDB"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1. </w:t>
      </w:r>
      <w:proofErr w:type="spellStart"/>
      <w:r w:rsidRPr="00144C84">
        <w:rPr>
          <w:sz w:val="20"/>
          <w:szCs w:val="20"/>
          <w:lang w:val="en-US" w:eastAsia="en-US"/>
        </w:rPr>
        <w:t>Катастарско-топографски</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границом</w:t>
      </w:r>
      <w:proofErr w:type="spellEnd"/>
      <w:r w:rsidRPr="00144C84">
        <w:rPr>
          <w:sz w:val="20"/>
          <w:szCs w:val="20"/>
          <w:lang w:val="en-US" w:eastAsia="en-US"/>
        </w:rPr>
        <w:t xml:space="preserve"> </w:t>
      </w:r>
      <w:proofErr w:type="spellStart"/>
      <w:r w:rsidRPr="00144C84">
        <w:rPr>
          <w:sz w:val="20"/>
          <w:szCs w:val="20"/>
          <w:lang w:val="en-US" w:eastAsia="en-US"/>
        </w:rPr>
        <w:t>обухвата</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Р 1:2 500</w:t>
      </w:r>
    </w:p>
    <w:p w14:paraId="59280B5E"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2. </w:t>
      </w:r>
      <w:proofErr w:type="spellStart"/>
      <w:r w:rsidRPr="00144C84">
        <w:rPr>
          <w:sz w:val="20"/>
          <w:szCs w:val="20"/>
          <w:lang w:val="en-US" w:eastAsia="en-US"/>
        </w:rPr>
        <w:t>Постојећа</w:t>
      </w:r>
      <w:proofErr w:type="spellEnd"/>
      <w:r w:rsidRPr="00144C84">
        <w:rPr>
          <w:sz w:val="20"/>
          <w:szCs w:val="20"/>
          <w:lang w:val="en-US" w:eastAsia="en-US"/>
        </w:rPr>
        <w:t xml:space="preserve"> </w:t>
      </w:r>
      <w:proofErr w:type="spellStart"/>
      <w:r w:rsidRPr="00144C84">
        <w:rPr>
          <w:sz w:val="20"/>
          <w:szCs w:val="20"/>
          <w:lang w:val="en-US" w:eastAsia="en-US"/>
        </w:rPr>
        <w:t>намена</w:t>
      </w:r>
      <w:proofErr w:type="spellEnd"/>
      <w:r w:rsidRPr="00144C84">
        <w:rPr>
          <w:sz w:val="20"/>
          <w:szCs w:val="20"/>
          <w:lang w:val="en-US" w:eastAsia="en-US"/>
        </w:rPr>
        <w:t xml:space="preserve"> </w:t>
      </w:r>
      <w:proofErr w:type="spellStart"/>
      <w:r w:rsidRPr="00144C84">
        <w:rPr>
          <w:sz w:val="20"/>
          <w:szCs w:val="20"/>
          <w:lang w:val="en-US" w:eastAsia="en-US"/>
        </w:rPr>
        <w:t>површина</w:t>
      </w:r>
      <w:proofErr w:type="spellEnd"/>
      <w:r w:rsidRPr="00144C84">
        <w:rPr>
          <w:sz w:val="20"/>
          <w:szCs w:val="20"/>
          <w:lang w:val="en-US" w:eastAsia="en-US"/>
        </w:rPr>
        <w:t xml:space="preserve"> Р 1:2 500</w:t>
      </w:r>
    </w:p>
    <w:p w14:paraId="7048FEDF"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3.1. </w:t>
      </w:r>
      <w:proofErr w:type="spellStart"/>
      <w:r w:rsidRPr="00144C84">
        <w:rPr>
          <w:sz w:val="20"/>
          <w:szCs w:val="20"/>
          <w:lang w:val="en-US" w:eastAsia="en-US"/>
        </w:rPr>
        <w:t>Планирана</w:t>
      </w:r>
      <w:proofErr w:type="spellEnd"/>
      <w:r w:rsidRPr="00144C84">
        <w:rPr>
          <w:sz w:val="20"/>
          <w:szCs w:val="20"/>
          <w:lang w:val="en-US" w:eastAsia="en-US"/>
        </w:rPr>
        <w:t xml:space="preserve"> </w:t>
      </w:r>
      <w:proofErr w:type="spellStart"/>
      <w:r w:rsidRPr="00144C84">
        <w:rPr>
          <w:sz w:val="20"/>
          <w:szCs w:val="20"/>
          <w:lang w:val="en-US" w:eastAsia="en-US"/>
        </w:rPr>
        <w:t>намена</w:t>
      </w:r>
      <w:proofErr w:type="spellEnd"/>
      <w:r w:rsidRPr="00144C84">
        <w:rPr>
          <w:sz w:val="20"/>
          <w:szCs w:val="20"/>
          <w:lang w:val="en-US" w:eastAsia="en-US"/>
        </w:rPr>
        <w:t xml:space="preserve"> </w:t>
      </w:r>
      <w:proofErr w:type="spellStart"/>
      <w:r w:rsidRPr="00144C84">
        <w:rPr>
          <w:sz w:val="20"/>
          <w:szCs w:val="20"/>
          <w:lang w:val="en-US" w:eastAsia="en-US"/>
        </w:rPr>
        <w:t>површина</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поделом</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урбанистичке</w:t>
      </w:r>
      <w:proofErr w:type="spellEnd"/>
      <w:r w:rsidRPr="00144C84">
        <w:rPr>
          <w:sz w:val="20"/>
          <w:szCs w:val="20"/>
          <w:lang w:val="en-US" w:eastAsia="en-US"/>
        </w:rPr>
        <w:t xml:space="preserve"> </w:t>
      </w:r>
      <w:proofErr w:type="spellStart"/>
      <w:r w:rsidRPr="00144C84">
        <w:rPr>
          <w:sz w:val="20"/>
          <w:szCs w:val="20"/>
          <w:lang w:val="en-US" w:eastAsia="en-US"/>
        </w:rPr>
        <w:t>зоне</w:t>
      </w:r>
      <w:proofErr w:type="spellEnd"/>
      <w:r w:rsidRPr="00144C84">
        <w:rPr>
          <w:sz w:val="20"/>
          <w:szCs w:val="20"/>
          <w:lang w:val="en-US" w:eastAsia="en-US"/>
        </w:rPr>
        <w:t xml:space="preserve"> Р 1:2 500</w:t>
      </w:r>
    </w:p>
    <w:p w14:paraId="3B66962A"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3.2. </w:t>
      </w:r>
      <w:proofErr w:type="spellStart"/>
      <w:r w:rsidRPr="00144C84">
        <w:rPr>
          <w:sz w:val="20"/>
          <w:szCs w:val="20"/>
          <w:lang w:val="en-US" w:eastAsia="en-US"/>
        </w:rPr>
        <w:t>Планирана</w:t>
      </w:r>
      <w:proofErr w:type="spellEnd"/>
      <w:r w:rsidRPr="00144C84">
        <w:rPr>
          <w:sz w:val="20"/>
          <w:szCs w:val="20"/>
          <w:lang w:val="en-US" w:eastAsia="en-US"/>
        </w:rPr>
        <w:t xml:space="preserve"> </w:t>
      </w:r>
      <w:proofErr w:type="spellStart"/>
      <w:r w:rsidRPr="00144C84">
        <w:rPr>
          <w:sz w:val="20"/>
          <w:szCs w:val="20"/>
          <w:lang w:val="en-US" w:eastAsia="en-US"/>
        </w:rPr>
        <w:t>намена</w:t>
      </w:r>
      <w:proofErr w:type="spellEnd"/>
      <w:r w:rsidRPr="00144C84">
        <w:rPr>
          <w:sz w:val="20"/>
          <w:szCs w:val="20"/>
          <w:lang w:val="en-US" w:eastAsia="en-US"/>
        </w:rPr>
        <w:t xml:space="preserve"> </w:t>
      </w:r>
      <w:proofErr w:type="spellStart"/>
      <w:r w:rsidRPr="00144C84">
        <w:rPr>
          <w:sz w:val="20"/>
          <w:szCs w:val="20"/>
          <w:lang w:val="en-US" w:eastAsia="en-US"/>
        </w:rPr>
        <w:t>површина</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поделом</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урбанистичке</w:t>
      </w:r>
      <w:proofErr w:type="spellEnd"/>
      <w:r w:rsidRPr="00144C84">
        <w:rPr>
          <w:sz w:val="20"/>
          <w:szCs w:val="20"/>
          <w:lang w:val="en-US" w:eastAsia="en-US"/>
        </w:rPr>
        <w:t xml:space="preserve"> </w:t>
      </w:r>
      <w:proofErr w:type="spellStart"/>
      <w:r w:rsidRPr="00144C84">
        <w:rPr>
          <w:sz w:val="20"/>
          <w:szCs w:val="20"/>
          <w:lang w:val="en-US" w:eastAsia="en-US"/>
        </w:rPr>
        <w:t>зоне</w:t>
      </w:r>
      <w:proofErr w:type="spellEnd"/>
      <w:r w:rsidRPr="00144C84">
        <w:rPr>
          <w:sz w:val="20"/>
          <w:szCs w:val="20"/>
          <w:lang w:val="en-US" w:eastAsia="en-US"/>
        </w:rPr>
        <w:t xml:space="preserve"> Р 1:2 500</w:t>
      </w:r>
    </w:p>
    <w:p w14:paraId="699BAB7D"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4.1. </w:t>
      </w:r>
      <w:proofErr w:type="spellStart"/>
      <w:r w:rsidRPr="00144C84">
        <w:rPr>
          <w:sz w:val="20"/>
          <w:szCs w:val="20"/>
          <w:lang w:val="en-US" w:eastAsia="en-US"/>
        </w:rPr>
        <w:t>Регулационо</w:t>
      </w:r>
      <w:proofErr w:type="spellEnd"/>
      <w:r w:rsidRPr="00144C84">
        <w:rPr>
          <w:sz w:val="20"/>
          <w:szCs w:val="20"/>
          <w:lang w:val="en-US" w:eastAsia="en-US"/>
        </w:rPr>
        <w:t xml:space="preserve"> – </w:t>
      </w:r>
      <w:proofErr w:type="spellStart"/>
      <w:r w:rsidRPr="00144C84">
        <w:rPr>
          <w:sz w:val="20"/>
          <w:szCs w:val="20"/>
          <w:lang w:val="en-US" w:eastAsia="en-US"/>
        </w:rPr>
        <w:t>нивелациони</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аналитичко</w:t>
      </w:r>
      <w:proofErr w:type="spellEnd"/>
      <w:r w:rsidRPr="00144C84">
        <w:rPr>
          <w:sz w:val="20"/>
          <w:szCs w:val="20"/>
          <w:lang w:val="en-US" w:eastAsia="en-US"/>
        </w:rPr>
        <w:t xml:space="preserve"> – </w:t>
      </w:r>
      <w:proofErr w:type="spellStart"/>
      <w:r w:rsidRPr="00144C84">
        <w:rPr>
          <w:sz w:val="20"/>
          <w:szCs w:val="20"/>
          <w:lang w:val="en-US" w:eastAsia="en-US"/>
        </w:rPr>
        <w:t>геодетским</w:t>
      </w:r>
      <w:proofErr w:type="spellEnd"/>
      <w:r w:rsidRPr="00144C84">
        <w:rPr>
          <w:sz w:val="20"/>
          <w:szCs w:val="20"/>
          <w:lang w:val="en-US" w:eastAsia="en-US"/>
        </w:rPr>
        <w:t xml:space="preserve"> </w:t>
      </w:r>
      <w:proofErr w:type="spellStart"/>
      <w:r w:rsidRPr="00144C84">
        <w:rPr>
          <w:sz w:val="20"/>
          <w:szCs w:val="20"/>
          <w:lang w:val="en-US" w:eastAsia="en-US"/>
        </w:rPr>
        <w:t>елементима</w:t>
      </w:r>
      <w:proofErr w:type="spellEnd"/>
      <w:r w:rsidRPr="00144C84">
        <w:rPr>
          <w:sz w:val="20"/>
          <w:szCs w:val="20"/>
          <w:lang w:val="en-US" w:eastAsia="en-US"/>
        </w:rPr>
        <w:t xml:space="preserve"> </w:t>
      </w:r>
      <w:proofErr w:type="spell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обележавање</w:t>
      </w:r>
      <w:proofErr w:type="spellEnd"/>
      <w:r w:rsidRPr="00144C84">
        <w:rPr>
          <w:sz w:val="20"/>
          <w:szCs w:val="20"/>
          <w:lang w:val="en-US" w:eastAsia="en-US"/>
        </w:rPr>
        <w:t xml:space="preserve"> Р 1:2 500</w:t>
      </w:r>
    </w:p>
    <w:p w14:paraId="140EB946"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4.2. </w:t>
      </w:r>
      <w:proofErr w:type="spellStart"/>
      <w:r w:rsidRPr="00144C84">
        <w:rPr>
          <w:sz w:val="20"/>
          <w:szCs w:val="20"/>
          <w:lang w:val="en-US" w:eastAsia="en-US"/>
        </w:rPr>
        <w:t>Регулационо</w:t>
      </w:r>
      <w:proofErr w:type="spellEnd"/>
      <w:r w:rsidRPr="00144C84">
        <w:rPr>
          <w:sz w:val="20"/>
          <w:szCs w:val="20"/>
          <w:lang w:val="en-US" w:eastAsia="en-US"/>
        </w:rPr>
        <w:t xml:space="preserve"> – </w:t>
      </w:r>
      <w:proofErr w:type="spellStart"/>
      <w:r w:rsidRPr="00144C84">
        <w:rPr>
          <w:sz w:val="20"/>
          <w:szCs w:val="20"/>
          <w:lang w:val="en-US" w:eastAsia="en-US"/>
        </w:rPr>
        <w:t>нивелациони</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аналитичко</w:t>
      </w:r>
      <w:proofErr w:type="spellEnd"/>
      <w:r w:rsidRPr="00144C84">
        <w:rPr>
          <w:sz w:val="20"/>
          <w:szCs w:val="20"/>
          <w:lang w:val="en-US" w:eastAsia="en-US"/>
        </w:rPr>
        <w:t xml:space="preserve"> – </w:t>
      </w:r>
      <w:proofErr w:type="spellStart"/>
      <w:r w:rsidRPr="00144C84">
        <w:rPr>
          <w:sz w:val="20"/>
          <w:szCs w:val="20"/>
          <w:lang w:val="en-US" w:eastAsia="en-US"/>
        </w:rPr>
        <w:t>геодетским</w:t>
      </w:r>
      <w:proofErr w:type="spellEnd"/>
      <w:r w:rsidRPr="00144C84">
        <w:rPr>
          <w:sz w:val="20"/>
          <w:szCs w:val="20"/>
          <w:lang w:val="en-US" w:eastAsia="en-US"/>
        </w:rPr>
        <w:t xml:space="preserve"> </w:t>
      </w:r>
      <w:proofErr w:type="spellStart"/>
      <w:r w:rsidRPr="00144C84">
        <w:rPr>
          <w:sz w:val="20"/>
          <w:szCs w:val="20"/>
          <w:lang w:val="en-US" w:eastAsia="en-US"/>
        </w:rPr>
        <w:t>елементима</w:t>
      </w:r>
      <w:proofErr w:type="spellEnd"/>
      <w:r w:rsidRPr="00144C84">
        <w:rPr>
          <w:sz w:val="20"/>
          <w:szCs w:val="20"/>
          <w:lang w:val="en-US" w:eastAsia="en-US"/>
        </w:rPr>
        <w:t xml:space="preserve"> </w:t>
      </w:r>
      <w:proofErr w:type="spell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обележавање</w:t>
      </w:r>
      <w:proofErr w:type="spellEnd"/>
      <w:r w:rsidRPr="00144C84">
        <w:rPr>
          <w:sz w:val="20"/>
          <w:szCs w:val="20"/>
          <w:lang w:val="en-US" w:eastAsia="en-US"/>
        </w:rPr>
        <w:t xml:space="preserve"> Р 1:2 500</w:t>
      </w:r>
    </w:p>
    <w:p w14:paraId="13E66443"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5.1.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мреже</w:t>
      </w:r>
      <w:proofErr w:type="spellEnd"/>
      <w:r w:rsidRPr="00144C84">
        <w:rPr>
          <w:sz w:val="20"/>
          <w:szCs w:val="20"/>
          <w:lang w:val="en-US" w:eastAsia="en-US"/>
        </w:rPr>
        <w:t xml:space="preserve"> и </w:t>
      </w:r>
      <w:proofErr w:type="spellStart"/>
      <w:r w:rsidRPr="00144C84">
        <w:rPr>
          <w:sz w:val="20"/>
          <w:szCs w:val="20"/>
          <w:lang w:val="en-US" w:eastAsia="en-US"/>
        </w:rPr>
        <w:t>објеката</w:t>
      </w:r>
      <w:proofErr w:type="spellEnd"/>
      <w:r w:rsidRPr="00144C84">
        <w:rPr>
          <w:sz w:val="20"/>
          <w:szCs w:val="20"/>
          <w:lang w:val="en-US" w:eastAsia="en-US"/>
        </w:rPr>
        <w:t xml:space="preserve"> </w:t>
      </w:r>
      <w:proofErr w:type="spellStart"/>
      <w:r w:rsidRPr="00144C84">
        <w:rPr>
          <w:sz w:val="20"/>
          <w:szCs w:val="20"/>
          <w:lang w:val="en-US" w:eastAsia="en-US"/>
        </w:rPr>
        <w:t>комуналне</w:t>
      </w:r>
      <w:proofErr w:type="spellEnd"/>
      <w:r w:rsidRPr="00144C84">
        <w:rPr>
          <w:sz w:val="20"/>
          <w:szCs w:val="20"/>
          <w:lang w:val="en-US" w:eastAsia="en-US"/>
        </w:rPr>
        <w:t xml:space="preserve"> </w:t>
      </w:r>
      <w:proofErr w:type="spellStart"/>
      <w:r w:rsidRPr="00144C84">
        <w:rPr>
          <w:sz w:val="20"/>
          <w:szCs w:val="20"/>
          <w:lang w:val="en-US" w:eastAsia="en-US"/>
        </w:rPr>
        <w:t>инфраструктуре</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предлогом</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парцелације</w:t>
      </w:r>
      <w:proofErr w:type="spellEnd"/>
      <w:r w:rsidRPr="00144C84">
        <w:rPr>
          <w:sz w:val="20"/>
          <w:szCs w:val="20"/>
          <w:lang w:val="en-US" w:eastAsia="en-US"/>
        </w:rPr>
        <w:t xml:space="preserve"> Р 1:2 500</w:t>
      </w:r>
    </w:p>
    <w:p w14:paraId="08A109CD"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5.2.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мреже</w:t>
      </w:r>
      <w:proofErr w:type="spellEnd"/>
      <w:r w:rsidRPr="00144C84">
        <w:rPr>
          <w:sz w:val="20"/>
          <w:szCs w:val="20"/>
          <w:lang w:val="en-US" w:eastAsia="en-US"/>
        </w:rPr>
        <w:t xml:space="preserve"> и </w:t>
      </w:r>
      <w:proofErr w:type="spellStart"/>
      <w:r w:rsidRPr="00144C84">
        <w:rPr>
          <w:sz w:val="20"/>
          <w:szCs w:val="20"/>
          <w:lang w:val="en-US" w:eastAsia="en-US"/>
        </w:rPr>
        <w:t>објеката</w:t>
      </w:r>
      <w:proofErr w:type="spellEnd"/>
      <w:r w:rsidRPr="00144C84">
        <w:rPr>
          <w:sz w:val="20"/>
          <w:szCs w:val="20"/>
          <w:lang w:val="en-US" w:eastAsia="en-US"/>
        </w:rPr>
        <w:t xml:space="preserve"> </w:t>
      </w:r>
      <w:proofErr w:type="spellStart"/>
      <w:r w:rsidRPr="00144C84">
        <w:rPr>
          <w:sz w:val="20"/>
          <w:szCs w:val="20"/>
          <w:lang w:val="en-US" w:eastAsia="en-US"/>
        </w:rPr>
        <w:t>комуналне</w:t>
      </w:r>
      <w:proofErr w:type="spellEnd"/>
      <w:r w:rsidRPr="00144C84">
        <w:rPr>
          <w:sz w:val="20"/>
          <w:szCs w:val="20"/>
          <w:lang w:val="en-US" w:eastAsia="en-US"/>
        </w:rPr>
        <w:t xml:space="preserve"> </w:t>
      </w:r>
      <w:proofErr w:type="spellStart"/>
      <w:r w:rsidRPr="00144C84">
        <w:rPr>
          <w:sz w:val="20"/>
          <w:szCs w:val="20"/>
          <w:lang w:val="en-US" w:eastAsia="en-US"/>
        </w:rPr>
        <w:t>инфраструктуре</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предлогом</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парцелације</w:t>
      </w:r>
      <w:proofErr w:type="spellEnd"/>
      <w:r w:rsidRPr="00144C84">
        <w:rPr>
          <w:sz w:val="20"/>
          <w:szCs w:val="20"/>
          <w:lang w:val="en-US" w:eastAsia="en-US"/>
        </w:rPr>
        <w:t xml:space="preserve"> Р 1:2 500</w:t>
      </w:r>
    </w:p>
    <w:p w14:paraId="2501BE70" w14:textId="77777777" w:rsidR="00144C84" w:rsidRPr="00144C84" w:rsidRDefault="00144C84" w:rsidP="00144C84">
      <w:pPr>
        <w:autoSpaceDE w:val="0"/>
        <w:autoSpaceDN w:val="0"/>
        <w:adjustRightInd w:val="0"/>
        <w:ind w:firstLine="720"/>
        <w:jc w:val="both"/>
        <w:rPr>
          <w:sz w:val="20"/>
          <w:szCs w:val="20"/>
          <w:lang w:val="en-US" w:eastAsia="en-US"/>
        </w:rPr>
      </w:pPr>
    </w:p>
    <w:p w14:paraId="4EF394AC"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Документација</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садржи</w:t>
      </w:r>
      <w:proofErr w:type="spellEnd"/>
      <w:r w:rsidRPr="00144C84">
        <w:rPr>
          <w:sz w:val="20"/>
          <w:szCs w:val="20"/>
          <w:lang w:val="en-US" w:eastAsia="en-US"/>
        </w:rPr>
        <w:t xml:space="preserve">: </w:t>
      </w:r>
    </w:p>
    <w:p w14:paraId="719B56FC"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1. </w:t>
      </w:r>
      <w:proofErr w:type="spellStart"/>
      <w:r w:rsidRPr="00144C84">
        <w:rPr>
          <w:sz w:val="20"/>
          <w:szCs w:val="20"/>
          <w:lang w:val="en-US" w:eastAsia="en-US"/>
        </w:rPr>
        <w:t>Одлука</w:t>
      </w:r>
      <w:proofErr w:type="spellEnd"/>
      <w:r w:rsidRPr="00144C84">
        <w:rPr>
          <w:sz w:val="20"/>
          <w:szCs w:val="20"/>
          <w:lang w:val="en-US" w:eastAsia="en-US"/>
        </w:rPr>
        <w:t xml:space="preserve"> о </w:t>
      </w:r>
      <w:proofErr w:type="spellStart"/>
      <w:r w:rsidRPr="00144C84">
        <w:rPr>
          <w:sz w:val="20"/>
          <w:szCs w:val="20"/>
          <w:lang w:val="en-US" w:eastAsia="en-US"/>
        </w:rPr>
        <w:t>изради</w:t>
      </w:r>
      <w:proofErr w:type="spellEnd"/>
      <w:r w:rsidRPr="00144C84">
        <w:rPr>
          <w:sz w:val="20"/>
          <w:szCs w:val="20"/>
          <w:lang w:val="en-US" w:eastAsia="en-US"/>
        </w:rPr>
        <w:t xml:space="preserve"> </w:t>
      </w: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изградњу</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IIА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лист</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proofErr w:type="gramStart"/>
      <w:r w:rsidRPr="00144C84">
        <w:rPr>
          <w:sz w:val="20"/>
          <w:szCs w:val="20"/>
          <w:lang w:val="en-US" w:eastAsia="en-US"/>
        </w:rPr>
        <w:t>Ивањица</w:t>
      </w:r>
      <w:proofErr w:type="spellEnd"/>
      <w:r w:rsidRPr="00144C84">
        <w:rPr>
          <w:sz w:val="20"/>
          <w:szCs w:val="20"/>
          <w:lang w:val="en-US" w:eastAsia="en-US"/>
        </w:rPr>
        <w:t>“</w:t>
      </w:r>
      <w:proofErr w:type="gramEnd"/>
      <w:r w:rsidRPr="00144C84">
        <w:rPr>
          <w:sz w:val="20"/>
          <w:szCs w:val="20"/>
          <w:lang w:val="en-US" w:eastAsia="en-US"/>
        </w:rPr>
        <w:t xml:space="preserve">, </w:t>
      </w:r>
      <w:proofErr w:type="spellStart"/>
      <w:r w:rsidRPr="00144C84">
        <w:rPr>
          <w:sz w:val="20"/>
          <w:szCs w:val="20"/>
          <w:lang w:val="en-US" w:eastAsia="en-US"/>
        </w:rPr>
        <w:t>број</w:t>
      </w:r>
      <w:proofErr w:type="spellEnd"/>
      <w:r w:rsidRPr="00144C84">
        <w:rPr>
          <w:sz w:val="20"/>
          <w:szCs w:val="20"/>
          <w:lang w:val="en-US" w:eastAsia="en-US"/>
        </w:rPr>
        <w:t>: 11/2021),</w:t>
      </w:r>
    </w:p>
    <w:p w14:paraId="6F64ECD7"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2. </w:t>
      </w:r>
      <w:proofErr w:type="spellStart"/>
      <w:r w:rsidRPr="00144C84">
        <w:rPr>
          <w:sz w:val="20"/>
          <w:szCs w:val="20"/>
          <w:lang w:val="en-US" w:eastAsia="en-US"/>
        </w:rPr>
        <w:t>Одлука</w:t>
      </w:r>
      <w:proofErr w:type="spellEnd"/>
      <w:r w:rsidRPr="00144C84">
        <w:rPr>
          <w:sz w:val="20"/>
          <w:szCs w:val="20"/>
          <w:lang w:val="en-US" w:eastAsia="en-US"/>
        </w:rPr>
        <w:t xml:space="preserve"> о </w:t>
      </w:r>
      <w:proofErr w:type="spellStart"/>
      <w:r w:rsidRPr="00144C84">
        <w:rPr>
          <w:sz w:val="20"/>
          <w:szCs w:val="20"/>
          <w:lang w:val="en-US" w:eastAsia="en-US"/>
        </w:rPr>
        <w:t>приступању</w:t>
      </w:r>
      <w:proofErr w:type="spellEnd"/>
      <w:r w:rsidRPr="00144C84">
        <w:rPr>
          <w:sz w:val="20"/>
          <w:szCs w:val="20"/>
          <w:lang w:val="en-US" w:eastAsia="en-US"/>
        </w:rPr>
        <w:t xml:space="preserve"> </w:t>
      </w:r>
      <w:proofErr w:type="spellStart"/>
      <w:r w:rsidRPr="00144C84">
        <w:rPr>
          <w:sz w:val="20"/>
          <w:szCs w:val="20"/>
          <w:lang w:val="en-US" w:eastAsia="en-US"/>
        </w:rPr>
        <w:t>изради</w:t>
      </w:r>
      <w:proofErr w:type="spellEnd"/>
      <w:r w:rsidRPr="00144C84">
        <w:rPr>
          <w:sz w:val="20"/>
          <w:szCs w:val="20"/>
          <w:lang w:val="en-US" w:eastAsia="en-US"/>
        </w:rPr>
        <w:t xml:space="preserve"> </w:t>
      </w:r>
      <w:proofErr w:type="spellStart"/>
      <w:r w:rsidRPr="00144C84">
        <w:rPr>
          <w:sz w:val="20"/>
          <w:szCs w:val="20"/>
          <w:lang w:val="en-US" w:eastAsia="en-US"/>
        </w:rPr>
        <w:t>стратешке</w:t>
      </w:r>
      <w:proofErr w:type="spellEnd"/>
      <w:r w:rsidRPr="00144C84">
        <w:rPr>
          <w:sz w:val="20"/>
          <w:szCs w:val="20"/>
          <w:lang w:val="en-US" w:eastAsia="en-US"/>
        </w:rPr>
        <w:t xml:space="preserve"> </w:t>
      </w:r>
      <w:proofErr w:type="spellStart"/>
      <w:r w:rsidRPr="00144C84">
        <w:rPr>
          <w:sz w:val="20"/>
          <w:szCs w:val="20"/>
          <w:lang w:val="en-US" w:eastAsia="en-US"/>
        </w:rPr>
        <w:t>процене</w:t>
      </w:r>
      <w:proofErr w:type="spellEnd"/>
      <w:r w:rsidRPr="00144C84">
        <w:rPr>
          <w:sz w:val="20"/>
          <w:szCs w:val="20"/>
          <w:lang w:val="en-US" w:eastAsia="en-US"/>
        </w:rPr>
        <w:t xml:space="preserve"> </w:t>
      </w:r>
      <w:proofErr w:type="spellStart"/>
      <w:r w:rsidRPr="00144C84">
        <w:rPr>
          <w:sz w:val="20"/>
          <w:szCs w:val="20"/>
          <w:lang w:val="en-US" w:eastAsia="en-US"/>
        </w:rPr>
        <w:t>утицаја</w:t>
      </w:r>
      <w:proofErr w:type="spellEnd"/>
      <w:r w:rsidRPr="00144C84">
        <w:rPr>
          <w:sz w:val="20"/>
          <w:szCs w:val="20"/>
          <w:lang w:val="en-US" w:eastAsia="en-US"/>
        </w:rPr>
        <w:t xml:space="preserve"> </w:t>
      </w:r>
      <w:proofErr w:type="spellStart"/>
      <w:r w:rsidRPr="00144C84">
        <w:rPr>
          <w:sz w:val="20"/>
          <w:szCs w:val="20"/>
          <w:lang w:val="en-US" w:eastAsia="en-US"/>
        </w:rPr>
        <w:t>Планa</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IIА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животну</w:t>
      </w:r>
      <w:proofErr w:type="spellEnd"/>
      <w:r w:rsidRPr="00144C84">
        <w:rPr>
          <w:sz w:val="20"/>
          <w:szCs w:val="20"/>
          <w:lang w:val="en-US" w:eastAsia="en-US"/>
        </w:rPr>
        <w:t xml:space="preserve"> </w:t>
      </w:r>
      <w:proofErr w:type="spellStart"/>
      <w:r w:rsidRPr="00144C84">
        <w:rPr>
          <w:sz w:val="20"/>
          <w:szCs w:val="20"/>
          <w:lang w:val="en-US" w:eastAsia="en-US"/>
        </w:rPr>
        <w:t>средину</w:t>
      </w:r>
      <w:proofErr w:type="spellEnd"/>
      <w:r w:rsidRPr="00144C84">
        <w:rPr>
          <w:sz w:val="20"/>
          <w:szCs w:val="20"/>
          <w:lang w:val="en-US" w:eastAsia="en-US"/>
        </w:rPr>
        <w:t>,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лист</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proofErr w:type="gramStart"/>
      <w:r w:rsidRPr="00144C84">
        <w:rPr>
          <w:sz w:val="20"/>
          <w:szCs w:val="20"/>
          <w:lang w:val="en-US" w:eastAsia="en-US"/>
        </w:rPr>
        <w:t>Ивањица</w:t>
      </w:r>
      <w:proofErr w:type="spellEnd"/>
      <w:r w:rsidRPr="00144C84">
        <w:rPr>
          <w:sz w:val="20"/>
          <w:szCs w:val="20"/>
          <w:lang w:val="en-US" w:eastAsia="en-US"/>
        </w:rPr>
        <w:t>“</w:t>
      </w:r>
      <w:proofErr w:type="gramEnd"/>
      <w:r w:rsidRPr="00144C84">
        <w:rPr>
          <w:sz w:val="20"/>
          <w:szCs w:val="20"/>
          <w:lang w:val="en-US" w:eastAsia="en-US"/>
        </w:rPr>
        <w:t xml:space="preserve">, </w:t>
      </w:r>
      <w:proofErr w:type="spellStart"/>
      <w:r w:rsidRPr="00144C84">
        <w:rPr>
          <w:sz w:val="20"/>
          <w:szCs w:val="20"/>
          <w:lang w:val="en-US" w:eastAsia="en-US"/>
        </w:rPr>
        <w:t>број</w:t>
      </w:r>
      <w:proofErr w:type="spellEnd"/>
      <w:r w:rsidRPr="00144C84">
        <w:rPr>
          <w:sz w:val="20"/>
          <w:szCs w:val="20"/>
          <w:lang w:val="en-US" w:eastAsia="en-US"/>
        </w:rPr>
        <w:t>: 11/2021),</w:t>
      </w:r>
    </w:p>
    <w:p w14:paraId="0DDEF882"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 </w:t>
      </w:r>
      <w:proofErr w:type="spellStart"/>
      <w:r w:rsidRPr="00144C84">
        <w:rPr>
          <w:sz w:val="20"/>
          <w:szCs w:val="20"/>
          <w:lang w:val="en-US" w:eastAsia="en-US"/>
        </w:rPr>
        <w:t>Изводи</w:t>
      </w:r>
      <w:proofErr w:type="spellEnd"/>
      <w:r w:rsidRPr="00144C84">
        <w:rPr>
          <w:sz w:val="20"/>
          <w:szCs w:val="20"/>
          <w:lang w:val="en-US" w:eastAsia="en-US"/>
        </w:rPr>
        <w:t xml:space="preserve"> </w:t>
      </w:r>
      <w:proofErr w:type="spellStart"/>
      <w:r w:rsidRPr="00144C84">
        <w:rPr>
          <w:sz w:val="20"/>
          <w:szCs w:val="20"/>
          <w:lang w:val="en-US" w:eastAsia="en-US"/>
        </w:rPr>
        <w:t>из</w:t>
      </w:r>
      <w:proofErr w:type="spellEnd"/>
      <w:r w:rsidRPr="00144C84">
        <w:rPr>
          <w:sz w:val="20"/>
          <w:szCs w:val="20"/>
          <w:lang w:val="en-US" w:eastAsia="en-US"/>
        </w:rPr>
        <w:t xml:space="preserve"> </w:t>
      </w:r>
      <w:proofErr w:type="spellStart"/>
      <w:r w:rsidRPr="00144C84">
        <w:rPr>
          <w:sz w:val="20"/>
          <w:szCs w:val="20"/>
          <w:lang w:val="en-US" w:eastAsia="en-US"/>
        </w:rPr>
        <w:t>планских</w:t>
      </w:r>
      <w:proofErr w:type="spellEnd"/>
      <w:r w:rsidRPr="00144C84">
        <w:rPr>
          <w:sz w:val="20"/>
          <w:szCs w:val="20"/>
          <w:lang w:val="en-US" w:eastAsia="en-US"/>
        </w:rPr>
        <w:t xml:space="preserve"> </w:t>
      </w:r>
      <w:proofErr w:type="spellStart"/>
      <w:r w:rsidRPr="00144C84">
        <w:rPr>
          <w:sz w:val="20"/>
          <w:szCs w:val="20"/>
          <w:lang w:val="en-US" w:eastAsia="en-US"/>
        </w:rPr>
        <w:t>докумената</w:t>
      </w:r>
      <w:proofErr w:type="spellEnd"/>
      <w:r w:rsidRPr="00144C84">
        <w:rPr>
          <w:sz w:val="20"/>
          <w:szCs w:val="20"/>
          <w:lang w:val="en-US" w:eastAsia="en-US"/>
        </w:rPr>
        <w:t xml:space="preserve"> </w:t>
      </w:r>
      <w:proofErr w:type="spellStart"/>
      <w:r w:rsidRPr="00144C84">
        <w:rPr>
          <w:sz w:val="20"/>
          <w:szCs w:val="20"/>
          <w:lang w:val="en-US" w:eastAsia="en-US"/>
        </w:rPr>
        <w:t>вишег</w:t>
      </w:r>
      <w:proofErr w:type="spellEnd"/>
      <w:r w:rsidRPr="00144C84">
        <w:rPr>
          <w:sz w:val="20"/>
          <w:szCs w:val="20"/>
          <w:lang w:val="en-US" w:eastAsia="en-US"/>
        </w:rPr>
        <w:t xml:space="preserve"> </w:t>
      </w:r>
      <w:proofErr w:type="spellStart"/>
      <w:r w:rsidRPr="00144C84">
        <w:rPr>
          <w:sz w:val="20"/>
          <w:szCs w:val="20"/>
          <w:lang w:val="en-US" w:eastAsia="en-US"/>
        </w:rPr>
        <w:t>реда</w:t>
      </w:r>
      <w:proofErr w:type="spellEnd"/>
      <w:r w:rsidRPr="00144C84">
        <w:rPr>
          <w:sz w:val="20"/>
          <w:szCs w:val="20"/>
          <w:lang w:val="en-US" w:eastAsia="en-US"/>
        </w:rPr>
        <w:t xml:space="preserve">, </w:t>
      </w:r>
      <w:proofErr w:type="spellStart"/>
      <w:r w:rsidRPr="00144C84">
        <w:rPr>
          <w:sz w:val="20"/>
          <w:szCs w:val="20"/>
          <w:lang w:val="en-US" w:eastAsia="en-US"/>
        </w:rPr>
        <w:t>односно</w:t>
      </w:r>
      <w:proofErr w:type="spellEnd"/>
      <w:r w:rsidRPr="00144C84">
        <w:rPr>
          <w:sz w:val="20"/>
          <w:szCs w:val="20"/>
          <w:lang w:val="en-US" w:eastAsia="en-US"/>
        </w:rPr>
        <w:t xml:space="preserve"> </w:t>
      </w:r>
      <w:proofErr w:type="spellStart"/>
      <w:r w:rsidRPr="00144C84">
        <w:rPr>
          <w:sz w:val="20"/>
          <w:szCs w:val="20"/>
          <w:lang w:val="en-US" w:eastAsia="en-US"/>
        </w:rPr>
        <w:t>ширег</w:t>
      </w:r>
      <w:proofErr w:type="spellEnd"/>
      <w:r w:rsidRPr="00144C84">
        <w:rPr>
          <w:sz w:val="20"/>
          <w:szCs w:val="20"/>
          <w:lang w:val="en-US" w:eastAsia="en-US"/>
        </w:rPr>
        <w:t xml:space="preserve"> </w:t>
      </w:r>
      <w:proofErr w:type="spellStart"/>
      <w:r w:rsidRPr="00144C84">
        <w:rPr>
          <w:sz w:val="20"/>
          <w:szCs w:val="20"/>
          <w:lang w:val="en-US" w:eastAsia="en-US"/>
        </w:rPr>
        <w:t>подручја</w:t>
      </w:r>
      <w:proofErr w:type="spellEnd"/>
      <w:r w:rsidRPr="00144C84">
        <w:rPr>
          <w:sz w:val="20"/>
          <w:szCs w:val="20"/>
          <w:lang w:val="en-US" w:eastAsia="en-US"/>
        </w:rPr>
        <w:t xml:space="preserve"> и </w:t>
      </w:r>
      <w:proofErr w:type="spellStart"/>
      <w:r w:rsidRPr="00144C84">
        <w:rPr>
          <w:sz w:val="20"/>
          <w:szCs w:val="20"/>
          <w:lang w:val="en-US" w:eastAsia="en-US"/>
        </w:rPr>
        <w:t>друге</w:t>
      </w:r>
      <w:proofErr w:type="spellEnd"/>
      <w:r w:rsidRPr="00144C84">
        <w:rPr>
          <w:sz w:val="20"/>
          <w:szCs w:val="20"/>
          <w:lang w:val="en-US" w:eastAsia="en-US"/>
        </w:rPr>
        <w:t xml:space="preserve"> </w:t>
      </w:r>
      <w:proofErr w:type="spellStart"/>
      <w:r w:rsidRPr="00144C84">
        <w:rPr>
          <w:sz w:val="20"/>
          <w:szCs w:val="20"/>
          <w:lang w:val="en-US" w:eastAsia="en-US"/>
        </w:rPr>
        <w:t>развојне</w:t>
      </w:r>
      <w:proofErr w:type="spellEnd"/>
      <w:r w:rsidRPr="00144C84">
        <w:rPr>
          <w:sz w:val="20"/>
          <w:szCs w:val="20"/>
          <w:lang w:val="en-US" w:eastAsia="en-US"/>
        </w:rPr>
        <w:t xml:space="preserve"> </w:t>
      </w:r>
      <w:proofErr w:type="spellStart"/>
      <w:r w:rsidRPr="00144C84">
        <w:rPr>
          <w:sz w:val="20"/>
          <w:szCs w:val="20"/>
          <w:lang w:val="en-US" w:eastAsia="en-US"/>
        </w:rPr>
        <w:t>докуменатције</w:t>
      </w:r>
      <w:proofErr w:type="spellEnd"/>
      <w:r w:rsidRPr="00144C84">
        <w:rPr>
          <w:sz w:val="20"/>
          <w:szCs w:val="20"/>
          <w:lang w:val="en-US" w:eastAsia="en-US"/>
        </w:rPr>
        <w:t>,</w:t>
      </w:r>
    </w:p>
    <w:p w14:paraId="3DF04534"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3.1. </w:t>
      </w:r>
      <w:proofErr w:type="spellStart"/>
      <w:r w:rsidRPr="00144C84">
        <w:rPr>
          <w:sz w:val="20"/>
          <w:szCs w:val="20"/>
          <w:lang w:val="en-US" w:eastAsia="en-US"/>
        </w:rPr>
        <w:t>Извод</w:t>
      </w:r>
      <w:proofErr w:type="spellEnd"/>
      <w:r w:rsidRPr="00144C84">
        <w:rPr>
          <w:sz w:val="20"/>
          <w:szCs w:val="20"/>
          <w:lang w:val="en-US" w:eastAsia="en-US"/>
        </w:rPr>
        <w:t xml:space="preserve"> </w:t>
      </w:r>
      <w:proofErr w:type="spellStart"/>
      <w:r w:rsidRPr="00144C84">
        <w:rPr>
          <w:sz w:val="20"/>
          <w:szCs w:val="20"/>
          <w:lang w:val="en-US" w:eastAsia="en-US"/>
        </w:rPr>
        <w:t>из</w:t>
      </w:r>
      <w:proofErr w:type="spellEnd"/>
      <w:r w:rsidRPr="00144C84">
        <w:rPr>
          <w:sz w:val="20"/>
          <w:szCs w:val="20"/>
          <w:lang w:val="en-US" w:eastAsia="en-US"/>
        </w:rPr>
        <w:t xml:space="preserve"> </w:t>
      </w:r>
      <w:proofErr w:type="spellStart"/>
      <w:r w:rsidRPr="00144C84">
        <w:rPr>
          <w:sz w:val="20"/>
          <w:szCs w:val="20"/>
          <w:lang w:val="en-US" w:eastAsia="en-US"/>
        </w:rPr>
        <w:t>Просторног</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гласник</w:t>
      </w:r>
      <w:proofErr w:type="spellEnd"/>
      <w:r w:rsidRPr="00144C84">
        <w:rPr>
          <w:sz w:val="20"/>
          <w:szCs w:val="20"/>
          <w:lang w:val="en-US" w:eastAsia="en-US"/>
        </w:rPr>
        <w:t xml:space="preserve"> </w:t>
      </w:r>
      <w:proofErr w:type="gramStart"/>
      <w:r w:rsidRPr="00144C84">
        <w:rPr>
          <w:sz w:val="20"/>
          <w:szCs w:val="20"/>
          <w:lang w:val="en-US" w:eastAsia="en-US"/>
        </w:rPr>
        <w:t xml:space="preserve">РС“ </w:t>
      </w:r>
      <w:proofErr w:type="spellStart"/>
      <w:r w:rsidRPr="00144C84">
        <w:rPr>
          <w:sz w:val="20"/>
          <w:szCs w:val="20"/>
          <w:lang w:val="en-US" w:eastAsia="en-US"/>
        </w:rPr>
        <w:t>бр</w:t>
      </w:r>
      <w:proofErr w:type="spellEnd"/>
      <w:proofErr w:type="gramEnd"/>
      <w:r w:rsidRPr="00144C84">
        <w:rPr>
          <w:sz w:val="20"/>
          <w:szCs w:val="20"/>
          <w:lang w:val="en-US" w:eastAsia="en-US"/>
        </w:rPr>
        <w:t>. 3/13),</w:t>
      </w:r>
    </w:p>
    <w:p w14:paraId="459BBBA6"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3.2. </w:t>
      </w:r>
      <w:proofErr w:type="spellStart"/>
      <w:r w:rsidRPr="00144C84">
        <w:rPr>
          <w:sz w:val="20"/>
          <w:szCs w:val="20"/>
          <w:lang w:val="en-US" w:eastAsia="en-US"/>
        </w:rPr>
        <w:t>Извод</w:t>
      </w:r>
      <w:proofErr w:type="spellEnd"/>
      <w:r w:rsidRPr="00144C84">
        <w:rPr>
          <w:sz w:val="20"/>
          <w:szCs w:val="20"/>
          <w:lang w:val="en-US" w:eastAsia="en-US"/>
        </w:rPr>
        <w:t xml:space="preserve"> </w:t>
      </w:r>
      <w:proofErr w:type="spellStart"/>
      <w:r w:rsidRPr="00144C84">
        <w:rPr>
          <w:sz w:val="20"/>
          <w:szCs w:val="20"/>
          <w:lang w:val="en-US" w:eastAsia="en-US"/>
        </w:rPr>
        <w:t>из</w:t>
      </w:r>
      <w:proofErr w:type="spellEnd"/>
      <w:r w:rsidRPr="00144C84">
        <w:rPr>
          <w:sz w:val="20"/>
          <w:szCs w:val="20"/>
          <w:lang w:val="en-US" w:eastAsia="en-US"/>
        </w:rPr>
        <w:t xml:space="preserve"> </w:t>
      </w:r>
      <w:proofErr w:type="spellStart"/>
      <w:r w:rsidRPr="00144C84">
        <w:rPr>
          <w:sz w:val="20"/>
          <w:szCs w:val="20"/>
          <w:lang w:val="en-US" w:eastAsia="en-US"/>
        </w:rPr>
        <w:t>Просторног</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подручја</w:t>
      </w:r>
      <w:proofErr w:type="spellEnd"/>
      <w:r w:rsidRPr="00144C84">
        <w:rPr>
          <w:sz w:val="20"/>
          <w:szCs w:val="20"/>
          <w:lang w:val="en-US" w:eastAsia="en-US"/>
        </w:rPr>
        <w:t xml:space="preserve"> </w:t>
      </w:r>
      <w:proofErr w:type="spellStart"/>
      <w:r w:rsidRPr="00144C84">
        <w:rPr>
          <w:sz w:val="20"/>
          <w:szCs w:val="20"/>
          <w:lang w:val="en-US" w:eastAsia="en-US"/>
        </w:rPr>
        <w:t>посебне</w:t>
      </w:r>
      <w:proofErr w:type="spellEnd"/>
      <w:r w:rsidRPr="00144C84">
        <w:rPr>
          <w:sz w:val="20"/>
          <w:szCs w:val="20"/>
          <w:lang w:val="en-US" w:eastAsia="en-US"/>
        </w:rPr>
        <w:t xml:space="preserve"> </w:t>
      </w:r>
      <w:proofErr w:type="spellStart"/>
      <w:r w:rsidRPr="00144C84">
        <w:rPr>
          <w:sz w:val="20"/>
          <w:szCs w:val="20"/>
          <w:lang w:val="en-US" w:eastAsia="en-US"/>
        </w:rPr>
        <w:t>намене</w:t>
      </w:r>
      <w:proofErr w:type="spellEnd"/>
      <w:r w:rsidRPr="00144C84">
        <w:rPr>
          <w:sz w:val="20"/>
          <w:szCs w:val="20"/>
          <w:lang w:val="en-US" w:eastAsia="en-US"/>
        </w:rPr>
        <w:t xml:space="preserve"> </w:t>
      </w:r>
      <w:proofErr w:type="spellStart"/>
      <w:r w:rsidRPr="00144C84">
        <w:rPr>
          <w:sz w:val="20"/>
          <w:szCs w:val="20"/>
          <w:lang w:val="en-US" w:eastAsia="en-US"/>
        </w:rPr>
        <w:t>Парка</w:t>
      </w:r>
      <w:proofErr w:type="spellEnd"/>
      <w:r w:rsidRPr="00144C84">
        <w:rPr>
          <w:sz w:val="20"/>
          <w:szCs w:val="20"/>
          <w:lang w:val="en-US" w:eastAsia="en-US"/>
        </w:rPr>
        <w:t xml:space="preserve"> </w:t>
      </w:r>
      <w:proofErr w:type="spellStart"/>
      <w:r w:rsidRPr="00144C84">
        <w:rPr>
          <w:sz w:val="20"/>
          <w:szCs w:val="20"/>
          <w:lang w:val="en-US" w:eastAsia="en-US"/>
        </w:rPr>
        <w:t>природе</w:t>
      </w:r>
      <w:proofErr w:type="spellEnd"/>
      <w:r w:rsidRPr="00144C84">
        <w:rPr>
          <w:sz w:val="20"/>
          <w:szCs w:val="20"/>
          <w:lang w:val="en-US" w:eastAsia="en-US"/>
        </w:rPr>
        <w:t xml:space="preserve"> „</w:t>
      </w:r>
      <w:proofErr w:type="spellStart"/>
      <w:r w:rsidRPr="00144C84">
        <w:rPr>
          <w:sz w:val="20"/>
          <w:szCs w:val="20"/>
          <w:lang w:val="en-US" w:eastAsia="en-US"/>
        </w:rPr>
        <w:t>Голија</w:t>
      </w:r>
      <w:proofErr w:type="spellEnd"/>
      <w:r w:rsidRPr="00144C84">
        <w:rPr>
          <w:sz w:val="20"/>
          <w:szCs w:val="20"/>
          <w:lang w:val="en-US" w:eastAsia="en-US"/>
        </w:rPr>
        <w:t>”,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гласник</w:t>
      </w:r>
      <w:proofErr w:type="spellEnd"/>
      <w:r w:rsidRPr="00144C84">
        <w:rPr>
          <w:sz w:val="20"/>
          <w:szCs w:val="20"/>
          <w:lang w:val="en-US" w:eastAsia="en-US"/>
        </w:rPr>
        <w:t xml:space="preserve"> РС”; </w:t>
      </w:r>
      <w:proofErr w:type="spellStart"/>
      <w:r w:rsidRPr="00144C84">
        <w:rPr>
          <w:sz w:val="20"/>
          <w:szCs w:val="20"/>
          <w:lang w:val="en-US" w:eastAsia="en-US"/>
        </w:rPr>
        <w:t>бр</w:t>
      </w:r>
      <w:proofErr w:type="spellEnd"/>
      <w:r w:rsidRPr="00144C84">
        <w:rPr>
          <w:sz w:val="20"/>
          <w:szCs w:val="20"/>
          <w:lang w:val="en-US" w:eastAsia="en-US"/>
        </w:rPr>
        <w:t xml:space="preserve">. 16/09), </w:t>
      </w:r>
    </w:p>
    <w:p w14:paraId="027AAE65"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3.3. </w:t>
      </w:r>
      <w:proofErr w:type="spellStart"/>
      <w:r w:rsidRPr="00144C84">
        <w:rPr>
          <w:sz w:val="20"/>
          <w:szCs w:val="20"/>
          <w:lang w:val="en-US" w:eastAsia="en-US"/>
        </w:rPr>
        <w:t>Извод</w:t>
      </w:r>
      <w:proofErr w:type="spellEnd"/>
      <w:r w:rsidRPr="00144C84">
        <w:rPr>
          <w:sz w:val="20"/>
          <w:szCs w:val="20"/>
          <w:lang w:val="en-US" w:eastAsia="en-US"/>
        </w:rPr>
        <w:t xml:space="preserve"> </w:t>
      </w:r>
      <w:proofErr w:type="spellStart"/>
      <w:r w:rsidRPr="00144C84">
        <w:rPr>
          <w:sz w:val="20"/>
          <w:szCs w:val="20"/>
          <w:lang w:val="en-US" w:eastAsia="en-US"/>
        </w:rPr>
        <w:t>из</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коридора</w:t>
      </w:r>
      <w:proofErr w:type="spellEnd"/>
      <w:r w:rsidRPr="00144C84">
        <w:rPr>
          <w:sz w:val="20"/>
          <w:szCs w:val="20"/>
          <w:lang w:val="en-US" w:eastAsia="en-US"/>
        </w:rPr>
        <w:t xml:space="preserve"> </w:t>
      </w:r>
      <w:proofErr w:type="spellStart"/>
      <w:r w:rsidRPr="00144C84">
        <w:rPr>
          <w:sz w:val="20"/>
          <w:szCs w:val="20"/>
          <w:lang w:val="en-US" w:eastAsia="en-US"/>
        </w:rPr>
        <w:t>инфраструктуре</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подручју</w:t>
      </w:r>
      <w:proofErr w:type="spellEnd"/>
      <w:r w:rsidRPr="00144C84">
        <w:rPr>
          <w:sz w:val="20"/>
          <w:szCs w:val="20"/>
          <w:lang w:val="en-US" w:eastAsia="en-US"/>
        </w:rPr>
        <w:t xml:space="preserve"> </w:t>
      </w:r>
      <w:proofErr w:type="spellStart"/>
      <w:r w:rsidRPr="00144C84">
        <w:rPr>
          <w:sz w:val="20"/>
          <w:szCs w:val="20"/>
          <w:lang w:val="en-US" w:eastAsia="en-US"/>
        </w:rPr>
        <w:t>Просторног</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Парка</w:t>
      </w:r>
      <w:proofErr w:type="spellEnd"/>
      <w:r w:rsidRPr="00144C84">
        <w:rPr>
          <w:sz w:val="20"/>
          <w:szCs w:val="20"/>
          <w:lang w:val="en-US" w:eastAsia="en-US"/>
        </w:rPr>
        <w:t xml:space="preserve"> </w:t>
      </w:r>
      <w:proofErr w:type="spellStart"/>
      <w:r w:rsidRPr="00144C84">
        <w:rPr>
          <w:sz w:val="20"/>
          <w:szCs w:val="20"/>
          <w:lang w:val="en-US" w:eastAsia="en-US"/>
        </w:rPr>
        <w:t>природе</w:t>
      </w:r>
      <w:proofErr w:type="spellEnd"/>
      <w:r w:rsidRPr="00144C84">
        <w:rPr>
          <w:sz w:val="20"/>
          <w:szCs w:val="20"/>
          <w:lang w:val="en-US" w:eastAsia="en-US"/>
        </w:rPr>
        <w:t xml:space="preserve"> „</w:t>
      </w:r>
      <w:proofErr w:type="spellStart"/>
      <w:proofErr w:type="gramStart"/>
      <w:r w:rsidRPr="00144C84">
        <w:rPr>
          <w:sz w:val="20"/>
          <w:szCs w:val="20"/>
          <w:lang w:val="en-US" w:eastAsia="en-US"/>
        </w:rPr>
        <w:t>Голија</w:t>
      </w:r>
      <w:proofErr w:type="spellEnd"/>
      <w:r w:rsidRPr="00144C84">
        <w:rPr>
          <w:sz w:val="20"/>
          <w:szCs w:val="20"/>
          <w:lang w:val="en-US" w:eastAsia="en-US"/>
        </w:rPr>
        <w:t>“ (</w:t>
      </w:r>
      <w:proofErr w:type="spellStart"/>
      <w:proofErr w:type="gramEnd"/>
      <w:r w:rsidRPr="00144C84">
        <w:rPr>
          <w:sz w:val="20"/>
          <w:szCs w:val="20"/>
          <w:lang w:val="en-US" w:eastAsia="en-US"/>
        </w:rPr>
        <w:t>Територија</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лист</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 xml:space="preserve">“ </w:t>
      </w:r>
      <w:proofErr w:type="spellStart"/>
      <w:r w:rsidRPr="00144C84">
        <w:rPr>
          <w:sz w:val="20"/>
          <w:szCs w:val="20"/>
          <w:lang w:val="en-US" w:eastAsia="en-US"/>
        </w:rPr>
        <w:t>бр</w:t>
      </w:r>
      <w:proofErr w:type="spellEnd"/>
      <w:r w:rsidRPr="00144C84">
        <w:rPr>
          <w:sz w:val="20"/>
          <w:szCs w:val="20"/>
          <w:lang w:val="en-US" w:eastAsia="en-US"/>
        </w:rPr>
        <w:t>. 5/2018),</w:t>
      </w:r>
    </w:p>
    <w:p w14:paraId="3780F910"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3.4. </w:t>
      </w:r>
      <w:proofErr w:type="spellStart"/>
      <w:r w:rsidRPr="00144C84">
        <w:rPr>
          <w:sz w:val="20"/>
          <w:szCs w:val="20"/>
          <w:lang w:val="en-US" w:eastAsia="en-US"/>
        </w:rPr>
        <w:t>Извод</w:t>
      </w:r>
      <w:proofErr w:type="spellEnd"/>
      <w:r w:rsidRPr="00144C84">
        <w:rPr>
          <w:sz w:val="20"/>
          <w:szCs w:val="20"/>
          <w:lang w:val="en-US" w:eastAsia="en-US"/>
        </w:rPr>
        <w:t xml:space="preserve"> </w:t>
      </w:r>
      <w:proofErr w:type="spellStart"/>
      <w:r w:rsidRPr="00144C84">
        <w:rPr>
          <w:sz w:val="20"/>
          <w:szCs w:val="20"/>
          <w:lang w:val="en-US" w:eastAsia="en-US"/>
        </w:rPr>
        <w:t>из</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туристичке</w:t>
      </w:r>
      <w:proofErr w:type="spellEnd"/>
      <w:r w:rsidRPr="00144C84">
        <w:rPr>
          <w:sz w:val="20"/>
          <w:szCs w:val="20"/>
          <w:lang w:val="en-US" w:eastAsia="en-US"/>
        </w:rPr>
        <w:t xml:space="preserve"> </w:t>
      </w:r>
      <w:proofErr w:type="spellStart"/>
      <w:r w:rsidRPr="00144C84">
        <w:rPr>
          <w:sz w:val="20"/>
          <w:szCs w:val="20"/>
          <w:lang w:val="en-US" w:eastAsia="en-US"/>
        </w:rPr>
        <w:t>целине</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у </w:t>
      </w:r>
      <w:proofErr w:type="spellStart"/>
      <w:r w:rsidRPr="00144C84">
        <w:rPr>
          <w:sz w:val="20"/>
          <w:szCs w:val="20"/>
          <w:lang w:val="en-US" w:eastAsia="en-US"/>
        </w:rPr>
        <w:t>склопу</w:t>
      </w:r>
      <w:proofErr w:type="spellEnd"/>
      <w:r w:rsidRPr="00144C84">
        <w:rPr>
          <w:sz w:val="20"/>
          <w:szCs w:val="20"/>
          <w:lang w:val="en-US" w:eastAsia="en-US"/>
        </w:rPr>
        <w:t xml:space="preserve"> </w:t>
      </w:r>
      <w:proofErr w:type="spellStart"/>
      <w:r w:rsidRPr="00144C84">
        <w:rPr>
          <w:sz w:val="20"/>
          <w:szCs w:val="20"/>
          <w:lang w:val="en-US" w:eastAsia="en-US"/>
        </w:rPr>
        <w:t>планинског</w:t>
      </w:r>
      <w:proofErr w:type="spellEnd"/>
      <w:r w:rsidRPr="00144C84">
        <w:rPr>
          <w:sz w:val="20"/>
          <w:szCs w:val="20"/>
          <w:lang w:val="en-US" w:eastAsia="en-US"/>
        </w:rPr>
        <w:t xml:space="preserve"> </w:t>
      </w:r>
      <w:proofErr w:type="spellStart"/>
      <w:r w:rsidRPr="00144C84">
        <w:rPr>
          <w:sz w:val="20"/>
          <w:szCs w:val="20"/>
          <w:lang w:val="en-US" w:eastAsia="en-US"/>
        </w:rPr>
        <w:t>ризорта</w:t>
      </w:r>
      <w:proofErr w:type="spellEnd"/>
      <w:r w:rsidRPr="00144C84">
        <w:rPr>
          <w:sz w:val="20"/>
          <w:szCs w:val="20"/>
          <w:lang w:val="en-US" w:eastAsia="en-US"/>
        </w:rPr>
        <w:t xml:space="preserve"> </w:t>
      </w:r>
      <w:proofErr w:type="spellStart"/>
      <w:r w:rsidRPr="00144C84">
        <w:rPr>
          <w:sz w:val="20"/>
          <w:szCs w:val="20"/>
          <w:lang w:val="en-US" w:eastAsia="en-US"/>
        </w:rPr>
        <w:t>Голија</w:t>
      </w:r>
      <w:proofErr w:type="spellEnd"/>
      <w:r w:rsidRPr="00144C84">
        <w:rPr>
          <w:sz w:val="20"/>
          <w:szCs w:val="20"/>
          <w:lang w:val="en-US" w:eastAsia="en-US"/>
        </w:rPr>
        <w:t xml:space="preserve"> („</w:t>
      </w:r>
      <w:proofErr w:type="spellStart"/>
      <w:r w:rsidRPr="00144C84">
        <w:rPr>
          <w:sz w:val="20"/>
          <w:szCs w:val="20"/>
          <w:lang w:val="en-US" w:eastAsia="en-US"/>
        </w:rPr>
        <w:t>Службени</w:t>
      </w:r>
      <w:proofErr w:type="spellEnd"/>
      <w:r w:rsidRPr="00144C84">
        <w:rPr>
          <w:sz w:val="20"/>
          <w:szCs w:val="20"/>
          <w:lang w:val="en-US" w:eastAsia="en-US"/>
        </w:rPr>
        <w:t xml:space="preserve"> </w:t>
      </w:r>
      <w:proofErr w:type="spellStart"/>
      <w:r w:rsidRPr="00144C84">
        <w:rPr>
          <w:sz w:val="20"/>
          <w:szCs w:val="20"/>
          <w:lang w:val="en-US" w:eastAsia="en-US"/>
        </w:rPr>
        <w:t>лист</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proofErr w:type="gramStart"/>
      <w:r w:rsidRPr="00144C84">
        <w:rPr>
          <w:sz w:val="20"/>
          <w:szCs w:val="20"/>
          <w:lang w:val="en-US" w:eastAsia="en-US"/>
        </w:rPr>
        <w:t>Ивањица</w:t>
      </w:r>
      <w:proofErr w:type="spellEnd"/>
      <w:r w:rsidRPr="00144C84">
        <w:rPr>
          <w:sz w:val="20"/>
          <w:szCs w:val="20"/>
          <w:lang w:val="en-US" w:eastAsia="en-US"/>
        </w:rPr>
        <w:t xml:space="preserve">“ </w:t>
      </w:r>
      <w:proofErr w:type="spellStart"/>
      <w:r w:rsidRPr="00144C84">
        <w:rPr>
          <w:sz w:val="20"/>
          <w:szCs w:val="20"/>
          <w:lang w:val="en-US" w:eastAsia="en-US"/>
        </w:rPr>
        <w:t>бр</w:t>
      </w:r>
      <w:proofErr w:type="spellEnd"/>
      <w:proofErr w:type="gramEnd"/>
      <w:r w:rsidRPr="00144C84">
        <w:rPr>
          <w:sz w:val="20"/>
          <w:szCs w:val="20"/>
          <w:lang w:val="en-US" w:eastAsia="en-US"/>
        </w:rPr>
        <w:t>. 5/2010),</w:t>
      </w:r>
    </w:p>
    <w:p w14:paraId="69DFA045"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4. </w:t>
      </w:r>
      <w:proofErr w:type="spellStart"/>
      <w:r w:rsidRPr="00144C84">
        <w:rPr>
          <w:sz w:val="20"/>
          <w:szCs w:val="20"/>
          <w:lang w:val="en-US" w:eastAsia="en-US"/>
        </w:rPr>
        <w:t>Прибављене</w:t>
      </w:r>
      <w:proofErr w:type="spellEnd"/>
      <w:r w:rsidRPr="00144C84">
        <w:rPr>
          <w:sz w:val="20"/>
          <w:szCs w:val="20"/>
          <w:lang w:val="en-US" w:eastAsia="en-US"/>
        </w:rPr>
        <w:t xml:space="preserve"> и </w:t>
      </w:r>
      <w:proofErr w:type="spellStart"/>
      <w:r w:rsidRPr="00144C84">
        <w:rPr>
          <w:sz w:val="20"/>
          <w:szCs w:val="20"/>
          <w:lang w:val="en-US" w:eastAsia="en-US"/>
        </w:rPr>
        <w:t>коришћене</w:t>
      </w:r>
      <w:proofErr w:type="spellEnd"/>
      <w:r w:rsidRPr="00144C84">
        <w:rPr>
          <w:sz w:val="20"/>
          <w:szCs w:val="20"/>
          <w:lang w:val="en-US" w:eastAsia="en-US"/>
        </w:rPr>
        <w:t xml:space="preserve"> </w:t>
      </w:r>
      <w:proofErr w:type="spellStart"/>
      <w:r w:rsidRPr="00144C84">
        <w:rPr>
          <w:sz w:val="20"/>
          <w:szCs w:val="20"/>
          <w:lang w:val="en-US" w:eastAsia="en-US"/>
        </w:rPr>
        <w:t>подлоге</w:t>
      </w:r>
      <w:proofErr w:type="spellEnd"/>
      <w:r w:rsidRPr="00144C84">
        <w:rPr>
          <w:sz w:val="20"/>
          <w:szCs w:val="20"/>
          <w:lang w:val="en-US" w:eastAsia="en-US"/>
        </w:rPr>
        <w:t xml:space="preserve"> и </w:t>
      </w:r>
      <w:proofErr w:type="spellStart"/>
      <w:r w:rsidRPr="00144C84">
        <w:rPr>
          <w:sz w:val="20"/>
          <w:szCs w:val="20"/>
          <w:lang w:val="en-US" w:eastAsia="en-US"/>
        </w:rPr>
        <w:t>катастарски</w:t>
      </w:r>
      <w:proofErr w:type="spellEnd"/>
      <w:r w:rsidRPr="00144C84">
        <w:rPr>
          <w:sz w:val="20"/>
          <w:szCs w:val="20"/>
          <w:lang w:val="en-US" w:eastAsia="en-US"/>
        </w:rPr>
        <w:t xml:space="preserve"> </w:t>
      </w:r>
      <w:proofErr w:type="spellStart"/>
      <w:r w:rsidRPr="00144C84">
        <w:rPr>
          <w:sz w:val="20"/>
          <w:szCs w:val="20"/>
          <w:lang w:val="en-US" w:eastAsia="en-US"/>
        </w:rPr>
        <w:t>подаци</w:t>
      </w:r>
      <w:proofErr w:type="spellEnd"/>
    </w:p>
    <w:p w14:paraId="43147685"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5. </w:t>
      </w:r>
      <w:proofErr w:type="spellStart"/>
      <w:r w:rsidRPr="00144C84">
        <w:rPr>
          <w:sz w:val="20"/>
          <w:szCs w:val="20"/>
          <w:lang w:val="en-US" w:eastAsia="en-US"/>
        </w:rPr>
        <w:t>Прибављени</w:t>
      </w:r>
      <w:proofErr w:type="spellEnd"/>
      <w:r w:rsidRPr="00144C84">
        <w:rPr>
          <w:sz w:val="20"/>
          <w:szCs w:val="20"/>
          <w:lang w:val="en-US" w:eastAsia="en-US"/>
        </w:rPr>
        <w:t xml:space="preserve"> </w:t>
      </w:r>
      <w:proofErr w:type="spellStart"/>
      <w:r w:rsidRPr="00144C84">
        <w:rPr>
          <w:sz w:val="20"/>
          <w:szCs w:val="20"/>
          <w:lang w:val="en-US" w:eastAsia="en-US"/>
        </w:rPr>
        <w:t>подаци</w:t>
      </w:r>
      <w:proofErr w:type="spellEnd"/>
      <w:r w:rsidRPr="00144C84">
        <w:rPr>
          <w:sz w:val="20"/>
          <w:szCs w:val="20"/>
          <w:lang w:val="en-US" w:eastAsia="en-US"/>
        </w:rPr>
        <w:t xml:space="preserve"> и </w:t>
      </w:r>
      <w:proofErr w:type="spellStart"/>
      <w:r w:rsidRPr="00144C84">
        <w:rPr>
          <w:sz w:val="20"/>
          <w:szCs w:val="20"/>
          <w:lang w:val="en-US" w:eastAsia="en-US"/>
        </w:rPr>
        <w:t>услови</w:t>
      </w:r>
      <w:proofErr w:type="spellEnd"/>
      <w:r w:rsidRPr="00144C84">
        <w:rPr>
          <w:sz w:val="20"/>
          <w:szCs w:val="20"/>
          <w:lang w:val="en-US" w:eastAsia="en-US"/>
        </w:rPr>
        <w:t xml:space="preserve"> </w:t>
      </w:r>
      <w:proofErr w:type="spell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израду</w:t>
      </w:r>
      <w:proofErr w:type="spellEnd"/>
      <w:r w:rsidRPr="00144C84">
        <w:rPr>
          <w:sz w:val="20"/>
          <w:szCs w:val="20"/>
          <w:lang w:val="en-US" w:eastAsia="en-US"/>
        </w:rPr>
        <w:t xml:space="preserve"> </w:t>
      </w:r>
      <w:proofErr w:type="spellStart"/>
      <w:r w:rsidRPr="00144C84">
        <w:rPr>
          <w:sz w:val="20"/>
          <w:szCs w:val="20"/>
          <w:lang w:val="en-US" w:eastAsia="en-US"/>
        </w:rPr>
        <w:t>планског</w:t>
      </w:r>
      <w:proofErr w:type="spellEnd"/>
      <w:r w:rsidRPr="00144C84">
        <w:rPr>
          <w:sz w:val="20"/>
          <w:szCs w:val="20"/>
          <w:lang w:val="en-US" w:eastAsia="en-US"/>
        </w:rPr>
        <w:t xml:space="preserve"> </w:t>
      </w:r>
      <w:proofErr w:type="spellStart"/>
      <w:r w:rsidRPr="00144C84">
        <w:rPr>
          <w:sz w:val="20"/>
          <w:szCs w:val="20"/>
          <w:lang w:val="en-US" w:eastAsia="en-US"/>
        </w:rPr>
        <w:t>документа</w:t>
      </w:r>
      <w:proofErr w:type="spellEnd"/>
      <w:r w:rsidRPr="00144C84">
        <w:rPr>
          <w:sz w:val="20"/>
          <w:szCs w:val="20"/>
          <w:lang w:val="en-US" w:eastAsia="en-US"/>
        </w:rPr>
        <w:t>,</w:t>
      </w:r>
    </w:p>
    <w:p w14:paraId="0313A509" w14:textId="77777777" w:rsidR="00144C84" w:rsidRPr="00144C84" w:rsidRDefault="00144C84" w:rsidP="00144C84">
      <w:pPr>
        <w:autoSpaceDE w:val="0"/>
        <w:autoSpaceDN w:val="0"/>
        <w:adjustRightInd w:val="0"/>
        <w:ind w:firstLine="720"/>
        <w:jc w:val="both"/>
        <w:rPr>
          <w:sz w:val="20"/>
          <w:szCs w:val="20"/>
          <w:lang w:val="en-US" w:eastAsia="en-US"/>
        </w:rPr>
      </w:pPr>
      <w:r w:rsidRPr="00144C84">
        <w:rPr>
          <w:sz w:val="20"/>
          <w:szCs w:val="20"/>
          <w:lang w:val="en-US" w:eastAsia="en-US"/>
        </w:rPr>
        <w:t xml:space="preserve">6. </w:t>
      </w:r>
      <w:proofErr w:type="spellStart"/>
      <w:r w:rsidRPr="00144C84">
        <w:rPr>
          <w:sz w:val="20"/>
          <w:szCs w:val="20"/>
          <w:lang w:val="en-US" w:eastAsia="en-US"/>
        </w:rPr>
        <w:t>Подаци</w:t>
      </w:r>
      <w:proofErr w:type="spellEnd"/>
      <w:r w:rsidRPr="00144C84">
        <w:rPr>
          <w:sz w:val="20"/>
          <w:szCs w:val="20"/>
          <w:lang w:val="en-US" w:eastAsia="en-US"/>
        </w:rPr>
        <w:t xml:space="preserve"> о </w:t>
      </w:r>
      <w:proofErr w:type="spellStart"/>
      <w:r w:rsidRPr="00144C84">
        <w:rPr>
          <w:sz w:val="20"/>
          <w:szCs w:val="20"/>
          <w:lang w:val="en-US" w:eastAsia="en-US"/>
        </w:rPr>
        <w:t>обављеној</w:t>
      </w:r>
      <w:proofErr w:type="spellEnd"/>
      <w:r w:rsidRPr="00144C84">
        <w:rPr>
          <w:sz w:val="20"/>
          <w:szCs w:val="20"/>
          <w:lang w:val="en-US" w:eastAsia="en-US"/>
        </w:rPr>
        <w:t xml:space="preserve"> </w:t>
      </w:r>
      <w:proofErr w:type="spellStart"/>
      <w:r w:rsidRPr="00144C84">
        <w:rPr>
          <w:sz w:val="20"/>
          <w:szCs w:val="20"/>
          <w:lang w:val="en-US" w:eastAsia="en-US"/>
        </w:rPr>
        <w:t>стручној</w:t>
      </w:r>
      <w:proofErr w:type="spellEnd"/>
      <w:r w:rsidRPr="00144C84">
        <w:rPr>
          <w:sz w:val="20"/>
          <w:szCs w:val="20"/>
          <w:lang w:val="en-US" w:eastAsia="en-US"/>
        </w:rPr>
        <w:t xml:space="preserve"> </w:t>
      </w:r>
      <w:proofErr w:type="spellStart"/>
      <w:r w:rsidRPr="00144C84">
        <w:rPr>
          <w:sz w:val="20"/>
          <w:szCs w:val="20"/>
          <w:lang w:val="en-US" w:eastAsia="en-US"/>
        </w:rPr>
        <w:t>контроли</w:t>
      </w:r>
      <w:proofErr w:type="spellEnd"/>
      <w:r w:rsidRPr="00144C84">
        <w:rPr>
          <w:sz w:val="20"/>
          <w:szCs w:val="20"/>
          <w:lang w:val="en-US" w:eastAsia="en-US"/>
        </w:rPr>
        <w:t xml:space="preserve">, </w:t>
      </w:r>
      <w:proofErr w:type="spellStart"/>
      <w:r w:rsidRPr="00144C84">
        <w:rPr>
          <w:sz w:val="20"/>
          <w:szCs w:val="20"/>
          <w:lang w:val="en-US" w:eastAsia="en-US"/>
        </w:rPr>
        <w:t>јавном</w:t>
      </w:r>
      <w:proofErr w:type="spellEnd"/>
      <w:r w:rsidRPr="00144C84">
        <w:rPr>
          <w:sz w:val="20"/>
          <w:szCs w:val="20"/>
          <w:lang w:val="en-US" w:eastAsia="en-US"/>
        </w:rPr>
        <w:t xml:space="preserve"> </w:t>
      </w:r>
      <w:proofErr w:type="spellStart"/>
      <w:r w:rsidRPr="00144C84">
        <w:rPr>
          <w:sz w:val="20"/>
          <w:szCs w:val="20"/>
          <w:lang w:val="en-US" w:eastAsia="en-US"/>
        </w:rPr>
        <w:t>увиду</w:t>
      </w:r>
      <w:proofErr w:type="spellEnd"/>
      <w:r w:rsidRPr="00144C84">
        <w:rPr>
          <w:sz w:val="20"/>
          <w:szCs w:val="20"/>
          <w:lang w:val="en-US" w:eastAsia="en-US"/>
        </w:rPr>
        <w:t xml:space="preserve">, и </w:t>
      </w:r>
      <w:proofErr w:type="spellStart"/>
      <w:r w:rsidRPr="00144C84">
        <w:rPr>
          <w:sz w:val="20"/>
          <w:szCs w:val="20"/>
          <w:lang w:val="en-US" w:eastAsia="en-US"/>
        </w:rPr>
        <w:t>другим</w:t>
      </w:r>
      <w:proofErr w:type="spellEnd"/>
      <w:r w:rsidRPr="00144C84">
        <w:rPr>
          <w:sz w:val="20"/>
          <w:szCs w:val="20"/>
          <w:lang w:val="en-US" w:eastAsia="en-US"/>
        </w:rPr>
        <w:t xml:space="preserve"> </w:t>
      </w:r>
      <w:proofErr w:type="spellStart"/>
      <w:r w:rsidRPr="00144C84">
        <w:rPr>
          <w:sz w:val="20"/>
          <w:szCs w:val="20"/>
          <w:lang w:val="en-US" w:eastAsia="en-US"/>
        </w:rPr>
        <w:t>расправама</w:t>
      </w:r>
      <w:proofErr w:type="spellEnd"/>
      <w:r w:rsidRPr="00144C84">
        <w:rPr>
          <w:sz w:val="20"/>
          <w:szCs w:val="20"/>
          <w:lang w:val="en-US" w:eastAsia="en-US"/>
        </w:rPr>
        <w:t xml:space="preserve"> о </w:t>
      </w:r>
      <w:proofErr w:type="spellStart"/>
      <w:r w:rsidRPr="00144C84">
        <w:rPr>
          <w:sz w:val="20"/>
          <w:szCs w:val="20"/>
          <w:lang w:val="en-US" w:eastAsia="en-US"/>
        </w:rPr>
        <w:t>плану</w:t>
      </w:r>
      <w:proofErr w:type="spellEnd"/>
    </w:p>
    <w:p w14:paraId="23AF0025" w14:textId="77777777" w:rsidR="00144C84" w:rsidRPr="00144C84" w:rsidRDefault="00144C84" w:rsidP="00144C84">
      <w:pPr>
        <w:autoSpaceDE w:val="0"/>
        <w:autoSpaceDN w:val="0"/>
        <w:adjustRightInd w:val="0"/>
        <w:jc w:val="both"/>
        <w:rPr>
          <w:color w:val="FF0000"/>
          <w:sz w:val="20"/>
          <w:szCs w:val="20"/>
          <w:lang w:val="en-US" w:eastAsia="en-US"/>
        </w:rPr>
      </w:pPr>
    </w:p>
    <w:p w14:paraId="60DE1E57"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6.</w:t>
      </w:r>
    </w:p>
    <w:p w14:paraId="443EE71E" w14:textId="77777777" w:rsidR="00144C84" w:rsidRPr="00144C84" w:rsidRDefault="00144C84" w:rsidP="00144C84">
      <w:pPr>
        <w:autoSpaceDE w:val="0"/>
        <w:autoSpaceDN w:val="0"/>
        <w:adjustRightInd w:val="0"/>
        <w:jc w:val="both"/>
        <w:rPr>
          <w:color w:val="FF0000"/>
          <w:sz w:val="20"/>
          <w:szCs w:val="20"/>
          <w:lang w:val="en-US" w:eastAsia="en-US"/>
        </w:rPr>
      </w:pPr>
    </w:p>
    <w:p w14:paraId="3C3538E0"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План</w:t>
      </w:r>
      <w:proofErr w:type="spellEnd"/>
      <w:r w:rsidRPr="00144C84">
        <w:rPr>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се</w:t>
      </w:r>
      <w:proofErr w:type="spellEnd"/>
      <w:r w:rsidRPr="00144C84">
        <w:rPr>
          <w:sz w:val="20"/>
          <w:szCs w:val="20"/>
          <w:lang w:val="en-US" w:eastAsia="en-US"/>
        </w:rPr>
        <w:t xml:space="preserve"> </w:t>
      </w:r>
      <w:proofErr w:type="spellStart"/>
      <w:r w:rsidRPr="00144C84">
        <w:rPr>
          <w:sz w:val="20"/>
          <w:szCs w:val="20"/>
          <w:lang w:val="en-US" w:eastAsia="en-US"/>
        </w:rPr>
        <w:t>спроводи</w:t>
      </w:r>
      <w:proofErr w:type="spellEnd"/>
      <w:r w:rsidRPr="00144C84">
        <w:rPr>
          <w:sz w:val="20"/>
          <w:szCs w:val="20"/>
          <w:lang w:val="en-US" w:eastAsia="en-US"/>
        </w:rPr>
        <w:t xml:space="preserve"> </w:t>
      </w:r>
      <w:proofErr w:type="spellStart"/>
      <w:r w:rsidRPr="00144C84">
        <w:rPr>
          <w:sz w:val="20"/>
          <w:szCs w:val="20"/>
          <w:lang w:val="en-US" w:eastAsia="en-US"/>
        </w:rPr>
        <w:t>директно</w:t>
      </w:r>
      <w:proofErr w:type="spellEnd"/>
      <w:r w:rsidRPr="00144C84">
        <w:rPr>
          <w:sz w:val="20"/>
          <w:szCs w:val="20"/>
          <w:lang w:val="en-US" w:eastAsia="en-US"/>
        </w:rPr>
        <w:t xml:space="preserve">, </w:t>
      </w:r>
      <w:proofErr w:type="spellStart"/>
      <w:r w:rsidRPr="00144C84">
        <w:rPr>
          <w:sz w:val="20"/>
          <w:szCs w:val="20"/>
          <w:lang w:val="en-US" w:eastAsia="en-US"/>
        </w:rPr>
        <w:t>издавањем</w:t>
      </w:r>
      <w:proofErr w:type="spellEnd"/>
      <w:r w:rsidRPr="00144C84">
        <w:rPr>
          <w:sz w:val="20"/>
          <w:szCs w:val="20"/>
          <w:lang w:val="en-US" w:eastAsia="en-US"/>
        </w:rPr>
        <w:t xml:space="preserve"> </w:t>
      </w:r>
      <w:proofErr w:type="spellStart"/>
      <w:r w:rsidRPr="00144C84">
        <w:rPr>
          <w:sz w:val="20"/>
          <w:szCs w:val="20"/>
          <w:lang w:val="en-US" w:eastAsia="en-US"/>
        </w:rPr>
        <w:t>локацијских</w:t>
      </w:r>
      <w:proofErr w:type="spellEnd"/>
      <w:r w:rsidRPr="00144C84">
        <w:rPr>
          <w:sz w:val="20"/>
          <w:szCs w:val="20"/>
          <w:lang w:val="en-US" w:eastAsia="en-US"/>
        </w:rPr>
        <w:t xml:space="preserve"> </w:t>
      </w:r>
      <w:proofErr w:type="spellStart"/>
      <w:r w:rsidRPr="00144C84">
        <w:rPr>
          <w:sz w:val="20"/>
          <w:szCs w:val="20"/>
          <w:lang w:val="en-US" w:eastAsia="en-US"/>
        </w:rPr>
        <w:t>услова</w:t>
      </w:r>
      <w:proofErr w:type="spellEnd"/>
      <w:r w:rsidRPr="00144C84">
        <w:rPr>
          <w:sz w:val="20"/>
          <w:szCs w:val="20"/>
          <w:lang w:val="en-US" w:eastAsia="en-US"/>
        </w:rPr>
        <w:t xml:space="preserve"> и </w:t>
      </w:r>
      <w:proofErr w:type="spellStart"/>
      <w:r w:rsidRPr="00144C84">
        <w:rPr>
          <w:sz w:val="20"/>
          <w:szCs w:val="20"/>
          <w:lang w:val="en-US" w:eastAsia="en-US"/>
        </w:rPr>
        <w:t>другим</w:t>
      </w:r>
      <w:proofErr w:type="spellEnd"/>
      <w:r w:rsidRPr="00144C84">
        <w:rPr>
          <w:sz w:val="20"/>
          <w:szCs w:val="20"/>
          <w:lang w:val="en-US" w:eastAsia="en-US"/>
        </w:rPr>
        <w:t xml:space="preserve"> </w:t>
      </w:r>
      <w:proofErr w:type="spellStart"/>
      <w:r w:rsidRPr="00144C84">
        <w:rPr>
          <w:sz w:val="20"/>
          <w:szCs w:val="20"/>
          <w:lang w:val="en-US" w:eastAsia="en-US"/>
        </w:rPr>
        <w:t>општим</w:t>
      </w:r>
      <w:proofErr w:type="spellEnd"/>
      <w:r w:rsidRPr="00144C84">
        <w:rPr>
          <w:sz w:val="20"/>
          <w:szCs w:val="20"/>
          <w:lang w:val="en-US" w:eastAsia="en-US"/>
        </w:rPr>
        <w:t xml:space="preserve"> и </w:t>
      </w:r>
      <w:proofErr w:type="spellStart"/>
      <w:r w:rsidRPr="00144C84">
        <w:rPr>
          <w:sz w:val="20"/>
          <w:szCs w:val="20"/>
          <w:lang w:val="en-US" w:eastAsia="en-US"/>
        </w:rPr>
        <w:t>посебним</w:t>
      </w:r>
      <w:proofErr w:type="spellEnd"/>
      <w:r w:rsidRPr="00144C84">
        <w:rPr>
          <w:sz w:val="20"/>
          <w:szCs w:val="20"/>
          <w:lang w:val="en-US" w:eastAsia="en-US"/>
        </w:rPr>
        <w:t xml:space="preserve"> </w:t>
      </w:r>
      <w:proofErr w:type="spellStart"/>
      <w:r w:rsidRPr="00144C84">
        <w:rPr>
          <w:sz w:val="20"/>
          <w:szCs w:val="20"/>
          <w:lang w:val="en-US" w:eastAsia="en-US"/>
        </w:rPr>
        <w:t>актима</w:t>
      </w:r>
      <w:proofErr w:type="spellEnd"/>
      <w:r w:rsidRPr="00144C84">
        <w:rPr>
          <w:sz w:val="20"/>
          <w:szCs w:val="20"/>
          <w:lang w:val="en-US" w:eastAsia="en-US"/>
        </w:rPr>
        <w:t xml:space="preserve"> у </w:t>
      </w:r>
      <w:proofErr w:type="spellStart"/>
      <w:r w:rsidRPr="00144C84">
        <w:rPr>
          <w:sz w:val="20"/>
          <w:szCs w:val="20"/>
          <w:lang w:val="en-US" w:eastAsia="en-US"/>
        </w:rPr>
        <w:t>складу</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Законом</w:t>
      </w:r>
      <w:proofErr w:type="spellEnd"/>
      <w:r w:rsidRPr="00144C84">
        <w:rPr>
          <w:sz w:val="20"/>
          <w:szCs w:val="20"/>
          <w:lang w:val="en-US" w:eastAsia="en-US"/>
        </w:rPr>
        <w:t>.</w:t>
      </w:r>
    </w:p>
    <w:p w14:paraId="33CA4B20" w14:textId="77777777" w:rsidR="00144C84" w:rsidRPr="00144C84" w:rsidRDefault="00144C84" w:rsidP="00144C84">
      <w:pPr>
        <w:autoSpaceDE w:val="0"/>
        <w:autoSpaceDN w:val="0"/>
        <w:adjustRightInd w:val="0"/>
        <w:ind w:firstLine="720"/>
        <w:jc w:val="both"/>
        <w:rPr>
          <w:b/>
          <w:bCs/>
          <w:sz w:val="20"/>
          <w:szCs w:val="20"/>
          <w:lang w:val="en-US" w:eastAsia="en-US"/>
        </w:rPr>
      </w:pPr>
    </w:p>
    <w:p w14:paraId="72B0C8E3" w14:textId="77777777" w:rsidR="00144C84" w:rsidRPr="00144C84" w:rsidRDefault="00144C84" w:rsidP="00144C84">
      <w:pPr>
        <w:autoSpaceDE w:val="0"/>
        <w:autoSpaceDN w:val="0"/>
        <w:adjustRightInd w:val="0"/>
        <w:jc w:val="center"/>
        <w:rPr>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7.</w:t>
      </w:r>
    </w:p>
    <w:p w14:paraId="0317AA80" w14:textId="77777777" w:rsidR="00144C84" w:rsidRPr="00144C84" w:rsidRDefault="00144C84" w:rsidP="00144C84">
      <w:pPr>
        <w:autoSpaceDE w:val="0"/>
        <w:autoSpaceDN w:val="0"/>
        <w:adjustRightInd w:val="0"/>
        <w:jc w:val="both"/>
        <w:rPr>
          <w:b/>
          <w:bCs/>
          <w:color w:val="FF0000"/>
          <w:sz w:val="20"/>
          <w:szCs w:val="20"/>
          <w:lang w:val="en-US" w:eastAsia="en-US"/>
        </w:rPr>
      </w:pPr>
    </w:p>
    <w:p w14:paraId="3DF491B2"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bCs/>
          <w:sz w:val="20"/>
          <w:szCs w:val="20"/>
          <w:lang w:val="en-US" w:eastAsia="en-US"/>
        </w:rPr>
        <w:t>Плана</w:t>
      </w:r>
      <w:proofErr w:type="spellEnd"/>
      <w:r w:rsidRPr="00144C84">
        <w:rPr>
          <w:bCs/>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са</w:t>
      </w:r>
      <w:proofErr w:type="spellEnd"/>
      <w:r w:rsidRPr="00144C84">
        <w:rPr>
          <w:sz w:val="20"/>
          <w:szCs w:val="20"/>
          <w:lang w:val="en-US" w:eastAsia="en-US"/>
        </w:rPr>
        <w:t xml:space="preserve"> </w:t>
      </w:r>
      <w:proofErr w:type="spellStart"/>
      <w:r w:rsidRPr="00144C84">
        <w:rPr>
          <w:sz w:val="20"/>
          <w:szCs w:val="20"/>
          <w:lang w:val="en-US" w:eastAsia="en-US"/>
        </w:rPr>
        <w:t>документационом</w:t>
      </w:r>
      <w:proofErr w:type="spellEnd"/>
      <w:r w:rsidRPr="00144C84">
        <w:rPr>
          <w:sz w:val="20"/>
          <w:szCs w:val="20"/>
          <w:lang w:val="en-US" w:eastAsia="en-US"/>
        </w:rPr>
        <w:t xml:space="preserve"> </w:t>
      </w:r>
      <w:proofErr w:type="spellStart"/>
      <w:proofErr w:type="gramStart"/>
      <w:r w:rsidRPr="00144C84">
        <w:rPr>
          <w:sz w:val="20"/>
          <w:szCs w:val="20"/>
          <w:lang w:val="en-US" w:eastAsia="en-US"/>
        </w:rPr>
        <w:t>основом</w:t>
      </w:r>
      <w:proofErr w:type="spellEnd"/>
      <w:r w:rsidRPr="00144C84">
        <w:rPr>
          <w:sz w:val="20"/>
          <w:szCs w:val="20"/>
          <w:lang w:val="en-US" w:eastAsia="en-US"/>
        </w:rPr>
        <w:t xml:space="preserve">  </w:t>
      </w:r>
      <w:proofErr w:type="spellStart"/>
      <w:r w:rsidRPr="00144C84">
        <w:rPr>
          <w:sz w:val="20"/>
          <w:szCs w:val="20"/>
          <w:lang w:val="en-US" w:eastAsia="en-US"/>
        </w:rPr>
        <w:t>чува</w:t>
      </w:r>
      <w:proofErr w:type="spellEnd"/>
      <w:proofErr w:type="gramEnd"/>
      <w:r w:rsidRPr="00144C84">
        <w:rPr>
          <w:sz w:val="20"/>
          <w:szCs w:val="20"/>
          <w:lang w:val="en-US" w:eastAsia="en-US"/>
        </w:rPr>
        <w:t xml:space="preserve"> </w:t>
      </w:r>
      <w:proofErr w:type="spellStart"/>
      <w:r w:rsidRPr="00144C84">
        <w:rPr>
          <w:sz w:val="20"/>
          <w:szCs w:val="20"/>
          <w:lang w:val="en-US" w:eastAsia="en-US"/>
        </w:rPr>
        <w:t>се</w:t>
      </w:r>
      <w:proofErr w:type="spellEnd"/>
      <w:r w:rsidRPr="00144C84">
        <w:rPr>
          <w:sz w:val="20"/>
          <w:szCs w:val="20"/>
          <w:lang w:val="en-US" w:eastAsia="en-US"/>
        </w:rPr>
        <w:t xml:space="preserve"> </w:t>
      </w:r>
      <w:proofErr w:type="spellStart"/>
      <w:r w:rsidRPr="00144C84">
        <w:rPr>
          <w:sz w:val="20"/>
          <w:szCs w:val="20"/>
          <w:lang w:val="en-US" w:eastAsia="en-US"/>
        </w:rPr>
        <w:t>трајно</w:t>
      </w:r>
      <w:proofErr w:type="spellEnd"/>
      <w:r w:rsidRPr="00144C84">
        <w:rPr>
          <w:sz w:val="20"/>
          <w:szCs w:val="20"/>
          <w:lang w:val="en-US" w:eastAsia="en-US"/>
        </w:rPr>
        <w:t xml:space="preserve"> у </w:t>
      </w:r>
      <w:proofErr w:type="spellStart"/>
      <w:r w:rsidRPr="00144C84">
        <w:rPr>
          <w:sz w:val="20"/>
          <w:szCs w:val="20"/>
          <w:lang w:val="en-US" w:eastAsia="en-US"/>
        </w:rPr>
        <w:t>архиви</w:t>
      </w:r>
      <w:proofErr w:type="spellEnd"/>
      <w:r w:rsidRPr="00144C84">
        <w:rPr>
          <w:sz w:val="20"/>
          <w:szCs w:val="20"/>
          <w:lang w:val="en-US" w:eastAsia="en-US"/>
        </w:rPr>
        <w:t xml:space="preserve"> </w:t>
      </w:r>
      <w:proofErr w:type="spellStart"/>
      <w:r w:rsidRPr="00144C84">
        <w:rPr>
          <w:sz w:val="20"/>
          <w:szCs w:val="20"/>
          <w:lang w:val="en-US" w:eastAsia="en-US"/>
        </w:rPr>
        <w:t>Општинске</w:t>
      </w:r>
      <w:proofErr w:type="spellEnd"/>
      <w:r w:rsidRPr="00144C84">
        <w:rPr>
          <w:sz w:val="20"/>
          <w:szCs w:val="20"/>
          <w:lang w:val="en-US" w:eastAsia="en-US"/>
        </w:rPr>
        <w:t xml:space="preserve"> </w:t>
      </w:r>
      <w:proofErr w:type="spellStart"/>
      <w:r w:rsidRPr="00144C84">
        <w:rPr>
          <w:sz w:val="20"/>
          <w:szCs w:val="20"/>
          <w:lang w:val="en-US" w:eastAsia="en-US"/>
        </w:rPr>
        <w:t>управе</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w:t>
      </w:r>
    </w:p>
    <w:p w14:paraId="69D3C64D"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lastRenderedPageBreak/>
        <w:t>Члан</w:t>
      </w:r>
      <w:proofErr w:type="spellEnd"/>
      <w:r w:rsidRPr="00144C84">
        <w:rPr>
          <w:b/>
          <w:bCs/>
          <w:sz w:val="20"/>
          <w:szCs w:val="20"/>
          <w:lang w:val="en-US" w:eastAsia="en-US"/>
        </w:rPr>
        <w:t xml:space="preserve"> 8.</w:t>
      </w:r>
    </w:p>
    <w:p w14:paraId="7C6B7A32" w14:textId="77777777" w:rsidR="00144C84" w:rsidRPr="00144C84" w:rsidRDefault="00144C84" w:rsidP="00144C84">
      <w:pPr>
        <w:autoSpaceDE w:val="0"/>
        <w:autoSpaceDN w:val="0"/>
        <w:adjustRightInd w:val="0"/>
        <w:jc w:val="center"/>
        <w:rPr>
          <w:sz w:val="20"/>
          <w:szCs w:val="20"/>
          <w:lang w:val="en-US" w:eastAsia="en-US"/>
        </w:rPr>
      </w:pPr>
    </w:p>
    <w:p w14:paraId="423BC487"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bCs/>
          <w:sz w:val="20"/>
          <w:szCs w:val="20"/>
          <w:lang w:val="en-US" w:eastAsia="en-US"/>
        </w:rPr>
        <w:t>Плана</w:t>
      </w:r>
      <w:proofErr w:type="spellEnd"/>
      <w:r w:rsidRPr="00144C84">
        <w:rPr>
          <w:bCs/>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израђен</w:t>
      </w:r>
      <w:proofErr w:type="spellEnd"/>
      <w:r w:rsidRPr="00144C84">
        <w:rPr>
          <w:sz w:val="20"/>
          <w:szCs w:val="20"/>
          <w:lang w:val="en-US" w:eastAsia="en-US"/>
        </w:rPr>
        <w:t xml:space="preserve"> </w:t>
      </w:r>
      <w:proofErr w:type="spellStart"/>
      <w:r w:rsidRPr="00144C84">
        <w:rPr>
          <w:sz w:val="20"/>
          <w:szCs w:val="20"/>
          <w:lang w:val="en-US" w:eastAsia="en-US"/>
        </w:rPr>
        <w:t>је</w:t>
      </w:r>
      <w:proofErr w:type="spellEnd"/>
      <w:r w:rsidRPr="00144C84">
        <w:rPr>
          <w:sz w:val="20"/>
          <w:szCs w:val="20"/>
          <w:lang w:val="en-US" w:eastAsia="en-US"/>
        </w:rPr>
        <w:t xml:space="preserve"> у 4 (</w:t>
      </w:r>
      <w:proofErr w:type="spellStart"/>
      <w:r w:rsidRPr="00144C84">
        <w:rPr>
          <w:sz w:val="20"/>
          <w:szCs w:val="20"/>
          <w:lang w:val="en-US" w:eastAsia="en-US"/>
        </w:rPr>
        <w:t>четири</w:t>
      </w:r>
      <w:proofErr w:type="spellEnd"/>
      <w:r w:rsidRPr="00144C84">
        <w:rPr>
          <w:sz w:val="20"/>
          <w:szCs w:val="20"/>
          <w:lang w:val="en-US" w:eastAsia="en-US"/>
        </w:rPr>
        <w:t xml:space="preserve">) </w:t>
      </w:r>
      <w:proofErr w:type="spellStart"/>
      <w:r w:rsidRPr="00144C84">
        <w:rPr>
          <w:sz w:val="20"/>
          <w:szCs w:val="20"/>
          <w:lang w:val="en-US" w:eastAsia="en-US"/>
        </w:rPr>
        <w:t>примерка</w:t>
      </w:r>
      <w:proofErr w:type="spellEnd"/>
      <w:r w:rsidRPr="00144C84">
        <w:rPr>
          <w:sz w:val="20"/>
          <w:szCs w:val="20"/>
          <w:lang w:val="en-US" w:eastAsia="en-US"/>
        </w:rPr>
        <w:t xml:space="preserve"> у </w:t>
      </w:r>
      <w:proofErr w:type="spellStart"/>
      <w:r w:rsidRPr="00144C84">
        <w:rPr>
          <w:sz w:val="20"/>
          <w:szCs w:val="20"/>
          <w:lang w:val="en-US" w:eastAsia="en-US"/>
        </w:rPr>
        <w:t>аналогном</w:t>
      </w:r>
      <w:proofErr w:type="spellEnd"/>
      <w:r w:rsidRPr="00144C84">
        <w:rPr>
          <w:sz w:val="20"/>
          <w:szCs w:val="20"/>
          <w:lang w:val="en-US" w:eastAsia="en-US"/>
        </w:rPr>
        <w:t xml:space="preserve"> </w:t>
      </w:r>
      <w:proofErr w:type="spellStart"/>
      <w:r w:rsidRPr="00144C84">
        <w:rPr>
          <w:sz w:val="20"/>
          <w:szCs w:val="20"/>
          <w:lang w:val="en-US" w:eastAsia="en-US"/>
        </w:rPr>
        <w:t>облику</w:t>
      </w:r>
      <w:proofErr w:type="spellEnd"/>
      <w:r w:rsidRPr="00144C84">
        <w:rPr>
          <w:sz w:val="20"/>
          <w:szCs w:val="20"/>
          <w:lang w:val="en-US" w:eastAsia="en-US"/>
        </w:rPr>
        <w:t xml:space="preserve">, </w:t>
      </w:r>
      <w:proofErr w:type="spellStart"/>
      <w:r w:rsidRPr="00144C84">
        <w:rPr>
          <w:sz w:val="20"/>
          <w:szCs w:val="20"/>
          <w:lang w:val="en-US" w:eastAsia="en-US"/>
        </w:rPr>
        <w:t>оверен</w:t>
      </w:r>
      <w:proofErr w:type="spellEnd"/>
      <w:r w:rsidRPr="00144C84">
        <w:rPr>
          <w:sz w:val="20"/>
          <w:szCs w:val="20"/>
          <w:lang w:val="en-US" w:eastAsia="en-US"/>
        </w:rPr>
        <w:t xml:space="preserve"> </w:t>
      </w:r>
      <w:proofErr w:type="spellStart"/>
      <w:r w:rsidRPr="00144C84">
        <w:rPr>
          <w:sz w:val="20"/>
          <w:szCs w:val="20"/>
          <w:lang w:val="en-US" w:eastAsia="en-US"/>
        </w:rPr>
        <w:t>Печатом</w:t>
      </w:r>
      <w:proofErr w:type="spellEnd"/>
      <w:r w:rsidRPr="00144C84">
        <w:rPr>
          <w:sz w:val="20"/>
          <w:szCs w:val="20"/>
          <w:lang w:val="en-US" w:eastAsia="en-US"/>
        </w:rPr>
        <w:t xml:space="preserve"> </w:t>
      </w:r>
      <w:proofErr w:type="spellStart"/>
      <w:r w:rsidRPr="00144C84">
        <w:rPr>
          <w:sz w:val="20"/>
          <w:szCs w:val="20"/>
          <w:lang w:val="en-US" w:eastAsia="en-US"/>
        </w:rPr>
        <w:t>Скупштине</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r w:rsidRPr="00144C84">
        <w:rPr>
          <w:sz w:val="20"/>
          <w:szCs w:val="20"/>
          <w:lang w:val="en-US" w:eastAsia="en-US"/>
        </w:rPr>
        <w:t>Ивањица</w:t>
      </w:r>
      <w:proofErr w:type="spellEnd"/>
      <w:r w:rsidRPr="00144C84">
        <w:rPr>
          <w:sz w:val="20"/>
          <w:szCs w:val="20"/>
          <w:lang w:val="en-US" w:eastAsia="en-US"/>
        </w:rPr>
        <w:t xml:space="preserve"> и </w:t>
      </w:r>
      <w:proofErr w:type="spellStart"/>
      <w:r w:rsidRPr="00144C84">
        <w:rPr>
          <w:sz w:val="20"/>
          <w:szCs w:val="20"/>
          <w:lang w:val="en-US" w:eastAsia="en-US"/>
        </w:rPr>
        <w:t>мора</w:t>
      </w:r>
      <w:proofErr w:type="spellEnd"/>
      <w:r w:rsidRPr="00144C84">
        <w:rPr>
          <w:sz w:val="20"/>
          <w:szCs w:val="20"/>
          <w:lang w:val="en-US" w:eastAsia="en-US"/>
        </w:rPr>
        <w:t xml:space="preserve"> </w:t>
      </w:r>
      <w:proofErr w:type="spellStart"/>
      <w:r w:rsidRPr="00144C84">
        <w:rPr>
          <w:sz w:val="20"/>
          <w:szCs w:val="20"/>
          <w:lang w:val="en-US" w:eastAsia="en-US"/>
        </w:rPr>
        <w:t>бити</w:t>
      </w:r>
      <w:proofErr w:type="spellEnd"/>
      <w:r w:rsidRPr="00144C84">
        <w:rPr>
          <w:sz w:val="20"/>
          <w:szCs w:val="20"/>
          <w:lang w:val="en-US" w:eastAsia="en-US"/>
        </w:rPr>
        <w:t xml:space="preserve"> </w:t>
      </w:r>
      <w:proofErr w:type="spellStart"/>
      <w:r w:rsidRPr="00144C84">
        <w:rPr>
          <w:sz w:val="20"/>
          <w:szCs w:val="20"/>
          <w:lang w:val="en-US" w:eastAsia="en-US"/>
        </w:rPr>
        <w:t>доступан</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увид</w:t>
      </w:r>
      <w:proofErr w:type="spellEnd"/>
      <w:r w:rsidRPr="00144C84">
        <w:rPr>
          <w:sz w:val="20"/>
          <w:szCs w:val="20"/>
          <w:lang w:val="en-US" w:eastAsia="en-US"/>
        </w:rPr>
        <w:t xml:space="preserve"> </w:t>
      </w:r>
      <w:proofErr w:type="spellStart"/>
      <w:proofErr w:type="gramStart"/>
      <w:r w:rsidRPr="00144C84">
        <w:rPr>
          <w:sz w:val="20"/>
          <w:szCs w:val="20"/>
          <w:lang w:val="en-US" w:eastAsia="en-US"/>
        </w:rPr>
        <w:t>јавности</w:t>
      </w:r>
      <w:proofErr w:type="spellEnd"/>
      <w:r w:rsidRPr="00144C84">
        <w:rPr>
          <w:sz w:val="20"/>
          <w:szCs w:val="20"/>
          <w:lang w:val="en-US" w:eastAsia="en-US"/>
        </w:rPr>
        <w:t xml:space="preserve">  (</w:t>
      </w:r>
      <w:proofErr w:type="spellStart"/>
      <w:proofErr w:type="gramEnd"/>
      <w:r w:rsidRPr="00144C84">
        <w:rPr>
          <w:sz w:val="20"/>
          <w:szCs w:val="20"/>
          <w:lang w:val="en-US" w:eastAsia="en-US"/>
        </w:rPr>
        <w:t>правним</w:t>
      </w:r>
      <w:proofErr w:type="spellEnd"/>
      <w:r w:rsidRPr="00144C84">
        <w:rPr>
          <w:sz w:val="20"/>
          <w:szCs w:val="20"/>
          <w:lang w:val="en-US" w:eastAsia="en-US"/>
        </w:rPr>
        <w:t xml:space="preserve"> и </w:t>
      </w:r>
      <w:proofErr w:type="spellStart"/>
      <w:r w:rsidRPr="00144C84">
        <w:rPr>
          <w:sz w:val="20"/>
          <w:szCs w:val="20"/>
          <w:lang w:val="en-US" w:eastAsia="en-US"/>
        </w:rPr>
        <w:t>физичким</w:t>
      </w:r>
      <w:proofErr w:type="spellEnd"/>
      <w:r w:rsidRPr="00144C84">
        <w:rPr>
          <w:sz w:val="20"/>
          <w:szCs w:val="20"/>
          <w:lang w:val="en-US" w:eastAsia="en-US"/>
        </w:rPr>
        <w:t xml:space="preserve"> </w:t>
      </w:r>
      <w:proofErr w:type="spellStart"/>
      <w:r w:rsidRPr="00144C84">
        <w:rPr>
          <w:sz w:val="20"/>
          <w:szCs w:val="20"/>
          <w:lang w:val="en-US" w:eastAsia="en-US"/>
        </w:rPr>
        <w:t>лицима</w:t>
      </w:r>
      <w:proofErr w:type="spellEnd"/>
      <w:r w:rsidRPr="00144C84">
        <w:rPr>
          <w:sz w:val="20"/>
          <w:szCs w:val="20"/>
          <w:lang w:val="en-US" w:eastAsia="en-US"/>
        </w:rPr>
        <w:t xml:space="preserve">) у </w:t>
      </w:r>
      <w:proofErr w:type="spellStart"/>
      <w:r w:rsidRPr="00144C84">
        <w:rPr>
          <w:sz w:val="20"/>
          <w:szCs w:val="20"/>
          <w:lang w:val="en-US" w:eastAsia="en-US"/>
        </w:rPr>
        <w:t>току</w:t>
      </w:r>
      <w:proofErr w:type="spellEnd"/>
      <w:r w:rsidRPr="00144C84">
        <w:rPr>
          <w:sz w:val="20"/>
          <w:szCs w:val="20"/>
          <w:lang w:val="en-US" w:eastAsia="en-US"/>
        </w:rPr>
        <w:t xml:space="preserve"> </w:t>
      </w:r>
      <w:proofErr w:type="spellStart"/>
      <w:r w:rsidRPr="00144C84">
        <w:rPr>
          <w:sz w:val="20"/>
          <w:szCs w:val="20"/>
          <w:lang w:val="en-US" w:eastAsia="en-US"/>
        </w:rPr>
        <w:t>важења</w:t>
      </w:r>
      <w:proofErr w:type="spellEnd"/>
      <w:r w:rsidRPr="00144C84">
        <w:rPr>
          <w:sz w:val="20"/>
          <w:szCs w:val="20"/>
          <w:lang w:val="en-US" w:eastAsia="en-US"/>
        </w:rPr>
        <w:t xml:space="preserve"> </w:t>
      </w:r>
      <w:proofErr w:type="spellStart"/>
      <w:r w:rsidRPr="00144C84">
        <w:rPr>
          <w:sz w:val="20"/>
          <w:szCs w:val="20"/>
          <w:lang w:val="en-US" w:eastAsia="en-US"/>
        </w:rPr>
        <w:t>плана</w:t>
      </w:r>
      <w:proofErr w:type="spellEnd"/>
      <w:r w:rsidRPr="00144C84">
        <w:rPr>
          <w:sz w:val="20"/>
          <w:szCs w:val="20"/>
          <w:lang w:val="en-US" w:eastAsia="en-US"/>
        </w:rPr>
        <w:t xml:space="preserve"> у </w:t>
      </w:r>
      <w:proofErr w:type="spellStart"/>
      <w:r w:rsidRPr="00144C84">
        <w:rPr>
          <w:sz w:val="20"/>
          <w:szCs w:val="20"/>
          <w:lang w:val="en-US" w:eastAsia="en-US"/>
        </w:rPr>
        <w:t>седишту</w:t>
      </w:r>
      <w:proofErr w:type="spellEnd"/>
      <w:r w:rsidRPr="00144C84">
        <w:rPr>
          <w:sz w:val="20"/>
          <w:szCs w:val="20"/>
          <w:lang w:val="en-US" w:eastAsia="en-US"/>
        </w:rPr>
        <w:t xml:space="preserve"> </w:t>
      </w:r>
      <w:proofErr w:type="spellStart"/>
      <w:r w:rsidRPr="00144C84">
        <w:rPr>
          <w:sz w:val="20"/>
          <w:szCs w:val="20"/>
          <w:lang w:val="en-US" w:eastAsia="en-US"/>
        </w:rPr>
        <w:t>доносиоца</w:t>
      </w:r>
      <w:proofErr w:type="spellEnd"/>
      <w:r w:rsidRPr="00144C84">
        <w:rPr>
          <w:sz w:val="20"/>
          <w:szCs w:val="20"/>
          <w:lang w:val="en-US" w:eastAsia="en-US"/>
        </w:rPr>
        <w:t xml:space="preserve"> и </w:t>
      </w:r>
      <w:proofErr w:type="spellStart"/>
      <w:r w:rsidRPr="00144C84">
        <w:rPr>
          <w:sz w:val="20"/>
          <w:szCs w:val="20"/>
          <w:lang w:val="en-US" w:eastAsia="en-US"/>
        </w:rPr>
        <w:t>путем</w:t>
      </w:r>
      <w:proofErr w:type="spellEnd"/>
      <w:r w:rsidRPr="00144C84">
        <w:rPr>
          <w:sz w:val="20"/>
          <w:szCs w:val="20"/>
          <w:lang w:val="en-US" w:eastAsia="en-US"/>
        </w:rPr>
        <w:t xml:space="preserve"> </w:t>
      </w:r>
      <w:proofErr w:type="spellStart"/>
      <w:r w:rsidRPr="00144C84">
        <w:rPr>
          <w:sz w:val="20"/>
          <w:szCs w:val="20"/>
          <w:lang w:val="en-US" w:eastAsia="en-US"/>
        </w:rPr>
        <w:t>интернет</w:t>
      </w:r>
      <w:proofErr w:type="spellEnd"/>
      <w:r w:rsidRPr="00144C84">
        <w:rPr>
          <w:sz w:val="20"/>
          <w:szCs w:val="20"/>
          <w:lang w:val="en-US" w:eastAsia="en-US"/>
        </w:rPr>
        <w:t xml:space="preserve"> </w:t>
      </w:r>
      <w:proofErr w:type="spellStart"/>
      <w:r w:rsidRPr="00144C84">
        <w:rPr>
          <w:sz w:val="20"/>
          <w:szCs w:val="20"/>
          <w:lang w:val="en-US" w:eastAsia="en-US"/>
        </w:rPr>
        <w:t>стране</w:t>
      </w:r>
      <w:proofErr w:type="spellEnd"/>
      <w:r w:rsidRPr="00144C84">
        <w:rPr>
          <w:sz w:val="20"/>
          <w:szCs w:val="20"/>
          <w:lang w:val="en-US" w:eastAsia="en-US"/>
        </w:rPr>
        <w:t xml:space="preserve"> </w:t>
      </w:r>
      <w:proofErr w:type="spellStart"/>
      <w:r w:rsidRPr="00144C84">
        <w:rPr>
          <w:sz w:val="20"/>
          <w:szCs w:val="20"/>
          <w:lang w:val="en-US" w:eastAsia="en-US"/>
        </w:rPr>
        <w:t>органа</w:t>
      </w:r>
      <w:proofErr w:type="spellEnd"/>
      <w:r w:rsidRPr="00144C84">
        <w:rPr>
          <w:sz w:val="20"/>
          <w:szCs w:val="20"/>
          <w:lang w:val="en-US" w:eastAsia="en-US"/>
        </w:rPr>
        <w:t xml:space="preserve"> </w:t>
      </w:r>
      <w:proofErr w:type="spellStart"/>
      <w:r w:rsidRPr="00144C84">
        <w:rPr>
          <w:sz w:val="20"/>
          <w:szCs w:val="20"/>
          <w:lang w:val="en-US" w:eastAsia="en-US"/>
        </w:rPr>
        <w:t>надлежног</w:t>
      </w:r>
      <w:proofErr w:type="spellEnd"/>
      <w:r w:rsidRPr="00144C84">
        <w:rPr>
          <w:sz w:val="20"/>
          <w:szCs w:val="20"/>
          <w:lang w:val="en-US" w:eastAsia="en-US"/>
        </w:rPr>
        <w:t xml:space="preserve"> </w:t>
      </w:r>
      <w:proofErr w:type="spellStart"/>
      <w:r w:rsidRPr="00144C84">
        <w:rPr>
          <w:sz w:val="20"/>
          <w:szCs w:val="20"/>
          <w:lang w:val="en-US" w:eastAsia="en-US"/>
        </w:rPr>
        <w:t>за</w:t>
      </w:r>
      <w:proofErr w:type="spellEnd"/>
      <w:r w:rsidRPr="00144C84">
        <w:rPr>
          <w:sz w:val="20"/>
          <w:szCs w:val="20"/>
          <w:lang w:val="en-US" w:eastAsia="en-US"/>
        </w:rPr>
        <w:t xml:space="preserve"> </w:t>
      </w:r>
      <w:proofErr w:type="spellStart"/>
      <w:r w:rsidRPr="00144C84">
        <w:rPr>
          <w:sz w:val="20"/>
          <w:szCs w:val="20"/>
          <w:lang w:val="en-US" w:eastAsia="en-US"/>
        </w:rPr>
        <w:t>доношење</w:t>
      </w:r>
      <w:proofErr w:type="spellEnd"/>
      <w:r w:rsidRPr="00144C84">
        <w:rPr>
          <w:sz w:val="20"/>
          <w:szCs w:val="20"/>
          <w:lang w:val="en-US" w:eastAsia="en-US"/>
        </w:rPr>
        <w:t xml:space="preserve"> </w:t>
      </w:r>
      <w:proofErr w:type="spellStart"/>
      <w:r w:rsidRPr="00144C84">
        <w:rPr>
          <w:sz w:val="20"/>
          <w:szCs w:val="20"/>
          <w:lang w:val="en-US" w:eastAsia="en-US"/>
        </w:rPr>
        <w:t>планског</w:t>
      </w:r>
      <w:proofErr w:type="spellEnd"/>
      <w:r w:rsidRPr="00144C84">
        <w:rPr>
          <w:sz w:val="20"/>
          <w:szCs w:val="20"/>
          <w:lang w:val="en-US" w:eastAsia="en-US"/>
        </w:rPr>
        <w:t xml:space="preserve"> </w:t>
      </w:r>
      <w:proofErr w:type="spellStart"/>
      <w:r w:rsidRPr="00144C84">
        <w:rPr>
          <w:sz w:val="20"/>
          <w:szCs w:val="20"/>
          <w:lang w:val="en-US" w:eastAsia="en-US"/>
        </w:rPr>
        <w:t>документа</w:t>
      </w:r>
      <w:proofErr w:type="spellEnd"/>
      <w:r w:rsidRPr="00144C84">
        <w:rPr>
          <w:sz w:val="20"/>
          <w:szCs w:val="20"/>
          <w:lang w:val="en-US" w:eastAsia="en-US"/>
        </w:rPr>
        <w:t xml:space="preserve">. </w:t>
      </w:r>
    </w:p>
    <w:p w14:paraId="3C5011D3" w14:textId="77777777" w:rsidR="00144C84" w:rsidRPr="00144C84" w:rsidRDefault="00144C84" w:rsidP="00144C84">
      <w:pPr>
        <w:autoSpaceDE w:val="0"/>
        <w:autoSpaceDN w:val="0"/>
        <w:adjustRightInd w:val="0"/>
        <w:ind w:firstLine="720"/>
        <w:jc w:val="both"/>
        <w:rPr>
          <w:sz w:val="20"/>
          <w:szCs w:val="20"/>
          <w:lang w:val="en-US" w:eastAsia="en-US"/>
        </w:rPr>
      </w:pPr>
    </w:p>
    <w:p w14:paraId="66C8A74A"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9.</w:t>
      </w:r>
    </w:p>
    <w:p w14:paraId="3AC6A158" w14:textId="77777777" w:rsidR="00144C84" w:rsidRPr="00144C84" w:rsidRDefault="00144C84" w:rsidP="00144C84">
      <w:pPr>
        <w:autoSpaceDE w:val="0"/>
        <w:autoSpaceDN w:val="0"/>
        <w:adjustRightInd w:val="0"/>
        <w:jc w:val="center"/>
        <w:rPr>
          <w:sz w:val="20"/>
          <w:szCs w:val="20"/>
          <w:lang w:val="en-US" w:eastAsia="en-US"/>
        </w:rPr>
      </w:pPr>
    </w:p>
    <w:p w14:paraId="7128702D" w14:textId="42CA256D" w:rsid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Текстуални</w:t>
      </w:r>
      <w:proofErr w:type="spellEnd"/>
      <w:r w:rsidRPr="00144C84">
        <w:rPr>
          <w:sz w:val="20"/>
          <w:szCs w:val="20"/>
          <w:lang w:val="en-US" w:eastAsia="en-US"/>
        </w:rPr>
        <w:t xml:space="preserve"> </w:t>
      </w:r>
      <w:proofErr w:type="spellStart"/>
      <w:r w:rsidRPr="00144C84">
        <w:rPr>
          <w:sz w:val="20"/>
          <w:szCs w:val="20"/>
          <w:lang w:val="en-US" w:eastAsia="en-US"/>
        </w:rPr>
        <w:t>део</w:t>
      </w:r>
      <w:proofErr w:type="spellEnd"/>
      <w:r w:rsidRPr="00144C84">
        <w:rPr>
          <w:sz w:val="20"/>
          <w:szCs w:val="20"/>
          <w:lang w:val="en-US" w:eastAsia="en-US"/>
        </w:rPr>
        <w:t xml:space="preserve"> </w:t>
      </w:r>
      <w:proofErr w:type="spellStart"/>
      <w:r w:rsidRPr="00144C84">
        <w:rPr>
          <w:bCs/>
          <w:sz w:val="20"/>
          <w:szCs w:val="20"/>
          <w:lang w:val="en-US" w:eastAsia="en-US"/>
        </w:rPr>
        <w:t>Плана</w:t>
      </w:r>
      <w:proofErr w:type="spellEnd"/>
      <w:r w:rsidRPr="00144C84">
        <w:rPr>
          <w:bCs/>
          <w:sz w:val="20"/>
          <w:szCs w:val="20"/>
          <w:lang w:val="en-US" w:eastAsia="en-US"/>
        </w:rPr>
        <w:t xml:space="preserve"> </w:t>
      </w:r>
      <w:proofErr w:type="spellStart"/>
      <w:r w:rsidRPr="00144C84">
        <w:rPr>
          <w:sz w:val="20"/>
          <w:szCs w:val="20"/>
          <w:lang w:val="en-US" w:eastAsia="en-US"/>
        </w:rPr>
        <w:t>детаљне</w:t>
      </w:r>
      <w:proofErr w:type="spellEnd"/>
      <w:r w:rsidRPr="00144C84">
        <w:rPr>
          <w:sz w:val="20"/>
          <w:szCs w:val="20"/>
          <w:lang w:val="en-US" w:eastAsia="en-US"/>
        </w:rPr>
        <w:t xml:space="preserve"> </w:t>
      </w:r>
      <w:proofErr w:type="spellStart"/>
      <w:r w:rsidRPr="00144C84">
        <w:rPr>
          <w:sz w:val="20"/>
          <w:szCs w:val="20"/>
          <w:lang w:val="en-US" w:eastAsia="en-US"/>
        </w:rPr>
        <w:t>регулације</w:t>
      </w:r>
      <w:proofErr w:type="spellEnd"/>
      <w:r w:rsidRPr="00144C84">
        <w:rPr>
          <w:sz w:val="20"/>
          <w:szCs w:val="20"/>
          <w:lang w:val="en-US" w:eastAsia="en-US"/>
        </w:rPr>
        <w:t xml:space="preserve"> </w:t>
      </w:r>
      <w:proofErr w:type="spellStart"/>
      <w:r w:rsidRPr="00144C84">
        <w:rPr>
          <w:sz w:val="20"/>
          <w:szCs w:val="20"/>
          <w:lang w:val="en-US" w:eastAsia="en-US"/>
        </w:rPr>
        <w:t>државног</w:t>
      </w:r>
      <w:proofErr w:type="spellEnd"/>
      <w:r w:rsidRPr="00144C84">
        <w:rPr>
          <w:sz w:val="20"/>
          <w:szCs w:val="20"/>
          <w:lang w:val="en-US" w:eastAsia="en-US"/>
        </w:rPr>
        <w:t xml:space="preserve"> </w:t>
      </w:r>
      <w:proofErr w:type="spellStart"/>
      <w:r w:rsidRPr="00144C84">
        <w:rPr>
          <w:sz w:val="20"/>
          <w:szCs w:val="20"/>
          <w:lang w:val="en-US" w:eastAsia="en-US"/>
        </w:rPr>
        <w:t>пута</w:t>
      </w:r>
      <w:proofErr w:type="spellEnd"/>
      <w:r w:rsidRPr="00144C84">
        <w:rPr>
          <w:sz w:val="20"/>
          <w:szCs w:val="20"/>
          <w:lang w:val="en-US" w:eastAsia="en-US"/>
        </w:rPr>
        <w:t xml:space="preserve"> IIA </w:t>
      </w:r>
      <w:proofErr w:type="spellStart"/>
      <w:r w:rsidRPr="00144C84">
        <w:rPr>
          <w:sz w:val="20"/>
          <w:szCs w:val="20"/>
          <w:lang w:val="en-US" w:eastAsia="en-US"/>
        </w:rPr>
        <w:t>реда</w:t>
      </w:r>
      <w:proofErr w:type="spellEnd"/>
      <w:r w:rsidRPr="00144C84">
        <w:rPr>
          <w:sz w:val="20"/>
          <w:szCs w:val="20"/>
          <w:lang w:val="en-US" w:eastAsia="en-US"/>
        </w:rPr>
        <w:t xml:space="preserve"> бр.197, </w:t>
      </w:r>
      <w:proofErr w:type="spellStart"/>
      <w:r w:rsidRPr="00144C84">
        <w:rPr>
          <w:sz w:val="20"/>
          <w:szCs w:val="20"/>
          <w:lang w:val="en-US" w:eastAsia="en-US"/>
        </w:rPr>
        <w:t>деоница</w:t>
      </w:r>
      <w:proofErr w:type="spellEnd"/>
      <w:r w:rsidRPr="00144C84">
        <w:rPr>
          <w:sz w:val="20"/>
          <w:szCs w:val="20"/>
          <w:lang w:val="en-US" w:eastAsia="en-US"/>
        </w:rPr>
        <w:t xml:space="preserve">: </w:t>
      </w:r>
      <w:proofErr w:type="spellStart"/>
      <w:r w:rsidRPr="00144C84">
        <w:rPr>
          <w:sz w:val="20"/>
          <w:szCs w:val="20"/>
          <w:lang w:val="en-US" w:eastAsia="en-US"/>
        </w:rPr>
        <w:t>Голијска</w:t>
      </w:r>
      <w:proofErr w:type="spellEnd"/>
      <w:r w:rsidRPr="00144C84">
        <w:rPr>
          <w:sz w:val="20"/>
          <w:szCs w:val="20"/>
          <w:lang w:val="en-US" w:eastAsia="en-US"/>
        </w:rPr>
        <w:t xml:space="preserve"> </w:t>
      </w:r>
      <w:proofErr w:type="spellStart"/>
      <w:r w:rsidRPr="00144C84">
        <w:rPr>
          <w:sz w:val="20"/>
          <w:szCs w:val="20"/>
          <w:lang w:val="en-US" w:eastAsia="en-US"/>
        </w:rPr>
        <w:t>река</w:t>
      </w:r>
      <w:proofErr w:type="spellEnd"/>
      <w:r w:rsidRPr="00144C84">
        <w:rPr>
          <w:sz w:val="20"/>
          <w:szCs w:val="20"/>
          <w:lang w:val="en-US" w:eastAsia="en-US"/>
        </w:rPr>
        <w:t xml:space="preserve"> – </w:t>
      </w:r>
      <w:proofErr w:type="spellStart"/>
      <w:r w:rsidRPr="00144C84">
        <w:rPr>
          <w:sz w:val="20"/>
          <w:szCs w:val="20"/>
          <w:lang w:val="en-US" w:eastAsia="en-US"/>
        </w:rPr>
        <w:t>Преко</w:t>
      </w:r>
      <w:proofErr w:type="spellEnd"/>
      <w:r w:rsidRPr="00144C84">
        <w:rPr>
          <w:sz w:val="20"/>
          <w:szCs w:val="20"/>
          <w:lang w:val="en-US" w:eastAsia="en-US"/>
        </w:rPr>
        <w:t xml:space="preserve"> </w:t>
      </w:r>
      <w:proofErr w:type="spellStart"/>
      <w:r w:rsidRPr="00144C84">
        <w:rPr>
          <w:sz w:val="20"/>
          <w:szCs w:val="20"/>
          <w:lang w:val="en-US" w:eastAsia="en-US"/>
        </w:rPr>
        <w:t>брдо</w:t>
      </w:r>
      <w:proofErr w:type="spellEnd"/>
      <w:r w:rsidRPr="00144C84">
        <w:rPr>
          <w:sz w:val="20"/>
          <w:szCs w:val="20"/>
          <w:lang w:val="en-US" w:eastAsia="en-US"/>
        </w:rPr>
        <w:t xml:space="preserve"> </w:t>
      </w:r>
      <w:proofErr w:type="spellStart"/>
      <w:r w:rsidRPr="00144C84">
        <w:rPr>
          <w:sz w:val="20"/>
          <w:szCs w:val="20"/>
          <w:lang w:val="en-US" w:eastAsia="en-US"/>
        </w:rPr>
        <w:t>објавити</w:t>
      </w:r>
      <w:proofErr w:type="spellEnd"/>
      <w:r w:rsidRPr="00144C84">
        <w:rPr>
          <w:sz w:val="20"/>
          <w:szCs w:val="20"/>
          <w:lang w:val="en-US" w:eastAsia="en-US"/>
        </w:rPr>
        <w:t xml:space="preserve"> у „</w:t>
      </w:r>
      <w:proofErr w:type="spellStart"/>
      <w:r w:rsidRPr="00144C84">
        <w:rPr>
          <w:sz w:val="20"/>
          <w:szCs w:val="20"/>
          <w:lang w:val="en-US" w:eastAsia="en-US"/>
        </w:rPr>
        <w:t>Службеном</w:t>
      </w:r>
      <w:proofErr w:type="spellEnd"/>
      <w:r w:rsidRPr="00144C84">
        <w:rPr>
          <w:sz w:val="20"/>
          <w:szCs w:val="20"/>
          <w:lang w:val="en-US" w:eastAsia="en-US"/>
        </w:rPr>
        <w:t xml:space="preserve"> </w:t>
      </w:r>
      <w:proofErr w:type="spellStart"/>
      <w:r w:rsidRPr="00144C84">
        <w:rPr>
          <w:sz w:val="20"/>
          <w:szCs w:val="20"/>
          <w:lang w:val="en-US" w:eastAsia="en-US"/>
        </w:rPr>
        <w:t>листу</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proofErr w:type="gramStart"/>
      <w:r w:rsidRPr="00144C84">
        <w:rPr>
          <w:sz w:val="20"/>
          <w:szCs w:val="20"/>
          <w:lang w:val="en-US" w:eastAsia="en-US"/>
        </w:rPr>
        <w:t>Ивањица</w:t>
      </w:r>
      <w:proofErr w:type="spellEnd"/>
      <w:r w:rsidRPr="00144C84">
        <w:rPr>
          <w:sz w:val="20"/>
          <w:szCs w:val="20"/>
          <w:lang w:val="en-US" w:eastAsia="en-US"/>
        </w:rPr>
        <w:t>“</w:t>
      </w:r>
      <w:proofErr w:type="gramEnd"/>
      <w:r w:rsidRPr="00144C84">
        <w:rPr>
          <w:sz w:val="20"/>
          <w:szCs w:val="20"/>
          <w:lang w:val="en-US" w:eastAsia="en-US"/>
        </w:rPr>
        <w:t>.</w:t>
      </w:r>
    </w:p>
    <w:p w14:paraId="600A90B3" w14:textId="105E1585" w:rsidR="00C916FB" w:rsidRDefault="00C916FB" w:rsidP="00144C84">
      <w:pPr>
        <w:autoSpaceDE w:val="0"/>
        <w:autoSpaceDN w:val="0"/>
        <w:adjustRightInd w:val="0"/>
        <w:ind w:firstLine="720"/>
        <w:jc w:val="both"/>
        <w:rPr>
          <w:sz w:val="20"/>
          <w:szCs w:val="20"/>
          <w:lang w:val="en-US" w:eastAsia="en-US"/>
        </w:rPr>
      </w:pPr>
    </w:p>
    <w:p w14:paraId="21DFF869" w14:textId="77777777" w:rsidR="00144C84" w:rsidRPr="00144C84" w:rsidRDefault="00144C84" w:rsidP="00144C84">
      <w:pPr>
        <w:autoSpaceDE w:val="0"/>
        <w:autoSpaceDN w:val="0"/>
        <w:adjustRightInd w:val="0"/>
        <w:jc w:val="center"/>
        <w:rPr>
          <w:b/>
          <w:bCs/>
          <w:sz w:val="20"/>
          <w:szCs w:val="20"/>
          <w:lang w:val="en-US" w:eastAsia="en-US"/>
        </w:rPr>
      </w:pPr>
      <w:proofErr w:type="spellStart"/>
      <w:r w:rsidRPr="00144C84">
        <w:rPr>
          <w:b/>
          <w:bCs/>
          <w:sz w:val="20"/>
          <w:szCs w:val="20"/>
          <w:lang w:val="en-US" w:eastAsia="en-US"/>
        </w:rPr>
        <w:t>Члан</w:t>
      </w:r>
      <w:proofErr w:type="spellEnd"/>
      <w:r w:rsidRPr="00144C84">
        <w:rPr>
          <w:b/>
          <w:bCs/>
          <w:sz w:val="20"/>
          <w:szCs w:val="20"/>
          <w:lang w:val="en-US" w:eastAsia="en-US"/>
        </w:rPr>
        <w:t xml:space="preserve"> 10.</w:t>
      </w:r>
    </w:p>
    <w:p w14:paraId="28499542" w14:textId="77777777" w:rsidR="00144C84" w:rsidRPr="00144C84" w:rsidRDefault="00144C84" w:rsidP="00144C84">
      <w:pPr>
        <w:autoSpaceDE w:val="0"/>
        <w:autoSpaceDN w:val="0"/>
        <w:adjustRightInd w:val="0"/>
        <w:jc w:val="center"/>
        <w:rPr>
          <w:sz w:val="20"/>
          <w:szCs w:val="20"/>
          <w:lang w:val="en-US" w:eastAsia="en-US"/>
        </w:rPr>
      </w:pPr>
    </w:p>
    <w:p w14:paraId="29EFD8E6" w14:textId="77777777" w:rsidR="00144C84" w:rsidRPr="00144C84" w:rsidRDefault="00144C84" w:rsidP="00144C84">
      <w:pPr>
        <w:autoSpaceDE w:val="0"/>
        <w:autoSpaceDN w:val="0"/>
        <w:adjustRightInd w:val="0"/>
        <w:ind w:firstLine="720"/>
        <w:jc w:val="both"/>
        <w:rPr>
          <w:sz w:val="20"/>
          <w:szCs w:val="20"/>
          <w:lang w:val="en-US" w:eastAsia="en-US"/>
        </w:rPr>
      </w:pPr>
      <w:proofErr w:type="spellStart"/>
      <w:r w:rsidRPr="00144C84">
        <w:rPr>
          <w:sz w:val="20"/>
          <w:szCs w:val="20"/>
          <w:lang w:val="en-US" w:eastAsia="en-US"/>
        </w:rPr>
        <w:t>Одлука</w:t>
      </w:r>
      <w:proofErr w:type="spellEnd"/>
      <w:r w:rsidRPr="00144C84">
        <w:rPr>
          <w:sz w:val="20"/>
          <w:szCs w:val="20"/>
          <w:lang w:val="en-US" w:eastAsia="en-US"/>
        </w:rPr>
        <w:t xml:space="preserve"> </w:t>
      </w:r>
      <w:proofErr w:type="spellStart"/>
      <w:r w:rsidRPr="00144C84">
        <w:rPr>
          <w:sz w:val="20"/>
          <w:szCs w:val="20"/>
          <w:lang w:val="en-US" w:eastAsia="en-US"/>
        </w:rPr>
        <w:t>ступа</w:t>
      </w:r>
      <w:proofErr w:type="spellEnd"/>
      <w:r w:rsidRPr="00144C84">
        <w:rPr>
          <w:sz w:val="20"/>
          <w:szCs w:val="20"/>
          <w:lang w:val="en-US" w:eastAsia="en-US"/>
        </w:rPr>
        <w:t xml:space="preserve"> </w:t>
      </w:r>
      <w:proofErr w:type="spellStart"/>
      <w:r w:rsidRPr="00144C84">
        <w:rPr>
          <w:sz w:val="20"/>
          <w:szCs w:val="20"/>
          <w:lang w:val="en-US" w:eastAsia="en-US"/>
        </w:rPr>
        <w:t>на</w:t>
      </w:r>
      <w:proofErr w:type="spellEnd"/>
      <w:r w:rsidRPr="00144C84">
        <w:rPr>
          <w:sz w:val="20"/>
          <w:szCs w:val="20"/>
          <w:lang w:val="en-US" w:eastAsia="en-US"/>
        </w:rPr>
        <w:t xml:space="preserve"> </w:t>
      </w:r>
      <w:proofErr w:type="spellStart"/>
      <w:r w:rsidRPr="00144C84">
        <w:rPr>
          <w:sz w:val="20"/>
          <w:szCs w:val="20"/>
          <w:lang w:val="en-US" w:eastAsia="en-US"/>
        </w:rPr>
        <w:t>снагу</w:t>
      </w:r>
      <w:proofErr w:type="spellEnd"/>
      <w:r w:rsidRPr="00144C84">
        <w:rPr>
          <w:sz w:val="20"/>
          <w:szCs w:val="20"/>
          <w:lang w:val="en-US" w:eastAsia="en-US"/>
        </w:rPr>
        <w:t xml:space="preserve"> 8 (</w:t>
      </w:r>
      <w:proofErr w:type="spellStart"/>
      <w:r w:rsidRPr="00144C84">
        <w:rPr>
          <w:sz w:val="20"/>
          <w:szCs w:val="20"/>
          <w:lang w:val="en-US" w:eastAsia="en-US"/>
        </w:rPr>
        <w:t>осмог</w:t>
      </w:r>
      <w:proofErr w:type="spellEnd"/>
      <w:r w:rsidRPr="00144C84">
        <w:rPr>
          <w:sz w:val="20"/>
          <w:szCs w:val="20"/>
          <w:lang w:val="en-US" w:eastAsia="en-US"/>
        </w:rPr>
        <w:t xml:space="preserve">) </w:t>
      </w:r>
      <w:proofErr w:type="spellStart"/>
      <w:r w:rsidRPr="00144C84">
        <w:rPr>
          <w:sz w:val="20"/>
          <w:szCs w:val="20"/>
          <w:lang w:val="en-US" w:eastAsia="en-US"/>
        </w:rPr>
        <w:t>дана</w:t>
      </w:r>
      <w:proofErr w:type="spellEnd"/>
      <w:r w:rsidRPr="00144C84">
        <w:rPr>
          <w:sz w:val="20"/>
          <w:szCs w:val="20"/>
          <w:lang w:val="en-US" w:eastAsia="en-US"/>
        </w:rPr>
        <w:t xml:space="preserve"> </w:t>
      </w:r>
      <w:proofErr w:type="spellStart"/>
      <w:r w:rsidRPr="00144C84">
        <w:rPr>
          <w:sz w:val="20"/>
          <w:szCs w:val="20"/>
          <w:lang w:val="en-US" w:eastAsia="en-US"/>
        </w:rPr>
        <w:t>од</w:t>
      </w:r>
      <w:proofErr w:type="spellEnd"/>
      <w:r w:rsidRPr="00144C84">
        <w:rPr>
          <w:sz w:val="20"/>
          <w:szCs w:val="20"/>
          <w:lang w:val="en-US" w:eastAsia="en-US"/>
        </w:rPr>
        <w:t xml:space="preserve"> </w:t>
      </w:r>
      <w:proofErr w:type="spellStart"/>
      <w:r w:rsidRPr="00144C84">
        <w:rPr>
          <w:sz w:val="20"/>
          <w:szCs w:val="20"/>
          <w:lang w:val="en-US" w:eastAsia="en-US"/>
        </w:rPr>
        <w:t>дана</w:t>
      </w:r>
      <w:proofErr w:type="spellEnd"/>
      <w:r w:rsidRPr="00144C84">
        <w:rPr>
          <w:sz w:val="20"/>
          <w:szCs w:val="20"/>
          <w:lang w:val="en-US" w:eastAsia="en-US"/>
        </w:rPr>
        <w:t xml:space="preserve"> </w:t>
      </w:r>
      <w:proofErr w:type="spellStart"/>
      <w:r w:rsidRPr="00144C84">
        <w:rPr>
          <w:sz w:val="20"/>
          <w:szCs w:val="20"/>
          <w:lang w:val="en-US" w:eastAsia="en-US"/>
        </w:rPr>
        <w:t>објављивања</w:t>
      </w:r>
      <w:proofErr w:type="spellEnd"/>
      <w:r w:rsidRPr="00144C84">
        <w:rPr>
          <w:sz w:val="20"/>
          <w:szCs w:val="20"/>
          <w:lang w:val="en-US" w:eastAsia="en-US"/>
        </w:rPr>
        <w:t xml:space="preserve"> у „</w:t>
      </w:r>
      <w:proofErr w:type="spellStart"/>
      <w:r w:rsidRPr="00144C84">
        <w:rPr>
          <w:sz w:val="20"/>
          <w:szCs w:val="20"/>
          <w:lang w:val="en-US" w:eastAsia="en-US"/>
        </w:rPr>
        <w:t>Службеном</w:t>
      </w:r>
      <w:proofErr w:type="spellEnd"/>
      <w:r w:rsidRPr="00144C84">
        <w:rPr>
          <w:sz w:val="20"/>
          <w:szCs w:val="20"/>
          <w:lang w:val="en-US" w:eastAsia="en-US"/>
        </w:rPr>
        <w:t xml:space="preserve"> </w:t>
      </w:r>
      <w:proofErr w:type="spellStart"/>
      <w:r w:rsidRPr="00144C84">
        <w:rPr>
          <w:sz w:val="20"/>
          <w:szCs w:val="20"/>
          <w:lang w:val="en-US" w:eastAsia="en-US"/>
        </w:rPr>
        <w:t>листу</w:t>
      </w:r>
      <w:proofErr w:type="spellEnd"/>
      <w:r w:rsidRPr="00144C84">
        <w:rPr>
          <w:sz w:val="20"/>
          <w:szCs w:val="20"/>
          <w:lang w:val="en-US" w:eastAsia="en-US"/>
        </w:rPr>
        <w:t xml:space="preserve"> </w:t>
      </w:r>
      <w:proofErr w:type="spellStart"/>
      <w:r w:rsidRPr="00144C84">
        <w:rPr>
          <w:sz w:val="20"/>
          <w:szCs w:val="20"/>
          <w:lang w:val="en-US" w:eastAsia="en-US"/>
        </w:rPr>
        <w:t>општине</w:t>
      </w:r>
      <w:proofErr w:type="spellEnd"/>
      <w:r w:rsidRPr="00144C84">
        <w:rPr>
          <w:sz w:val="20"/>
          <w:szCs w:val="20"/>
          <w:lang w:val="en-US" w:eastAsia="en-US"/>
        </w:rPr>
        <w:t xml:space="preserve"> </w:t>
      </w:r>
      <w:proofErr w:type="spellStart"/>
      <w:proofErr w:type="gramStart"/>
      <w:r w:rsidRPr="00144C84">
        <w:rPr>
          <w:sz w:val="20"/>
          <w:szCs w:val="20"/>
          <w:lang w:val="en-US" w:eastAsia="en-US"/>
        </w:rPr>
        <w:t>Ивањица</w:t>
      </w:r>
      <w:proofErr w:type="spellEnd"/>
      <w:r w:rsidRPr="00144C84">
        <w:rPr>
          <w:sz w:val="20"/>
          <w:szCs w:val="20"/>
          <w:lang w:val="en-US" w:eastAsia="en-US"/>
        </w:rPr>
        <w:t>“</w:t>
      </w:r>
      <w:proofErr w:type="gramEnd"/>
      <w:r w:rsidRPr="00144C84">
        <w:rPr>
          <w:sz w:val="20"/>
          <w:szCs w:val="20"/>
          <w:lang w:val="en-US" w:eastAsia="en-US"/>
        </w:rPr>
        <w:t>.</w:t>
      </w:r>
    </w:p>
    <w:p w14:paraId="7160B3D0" w14:textId="77777777" w:rsidR="00144C84" w:rsidRPr="00144C84" w:rsidRDefault="00144C84" w:rsidP="00144C84">
      <w:pPr>
        <w:autoSpaceDE w:val="0"/>
        <w:autoSpaceDN w:val="0"/>
        <w:adjustRightInd w:val="0"/>
        <w:jc w:val="both"/>
        <w:rPr>
          <w:sz w:val="20"/>
          <w:szCs w:val="20"/>
          <w:lang w:val="en-US" w:eastAsia="en-US"/>
        </w:rPr>
      </w:pPr>
    </w:p>
    <w:p w14:paraId="25DF1E9C" w14:textId="77777777" w:rsidR="00144C84" w:rsidRPr="00144C84" w:rsidRDefault="00144C84" w:rsidP="00144C84">
      <w:pPr>
        <w:autoSpaceDE w:val="0"/>
        <w:autoSpaceDN w:val="0"/>
        <w:adjustRightInd w:val="0"/>
        <w:jc w:val="both"/>
        <w:rPr>
          <w:color w:val="FF0000"/>
          <w:sz w:val="20"/>
          <w:szCs w:val="20"/>
          <w:lang w:val="en-US" w:eastAsia="en-US"/>
        </w:rPr>
      </w:pPr>
    </w:p>
    <w:p w14:paraId="0315AE9B" w14:textId="77777777" w:rsidR="00144C84" w:rsidRPr="004B09F0" w:rsidRDefault="00144C84" w:rsidP="00144C84">
      <w:pPr>
        <w:spacing w:after="160" w:line="259" w:lineRule="auto"/>
        <w:jc w:val="center"/>
        <w:rPr>
          <w:b/>
          <w:bCs/>
          <w:noProof/>
          <w:sz w:val="20"/>
          <w:szCs w:val="20"/>
          <w:lang w:val="en-US" w:eastAsia="en-US"/>
        </w:rPr>
      </w:pPr>
      <w:r w:rsidRPr="004B09F0">
        <w:rPr>
          <w:b/>
          <w:bCs/>
          <w:noProof/>
          <w:sz w:val="20"/>
          <w:szCs w:val="20"/>
          <w:lang w:val="en-US" w:eastAsia="en-US"/>
        </w:rPr>
        <w:t>СКУПШТИНА ОПШТИНЕ ИВАЊИЦА</w:t>
      </w:r>
    </w:p>
    <w:p w14:paraId="71D81924" w14:textId="77777777" w:rsidR="00144C84" w:rsidRPr="004B09F0" w:rsidRDefault="00144C84" w:rsidP="00144C84">
      <w:pPr>
        <w:spacing w:after="160" w:line="259" w:lineRule="auto"/>
        <w:jc w:val="center"/>
        <w:rPr>
          <w:b/>
          <w:bCs/>
          <w:noProof/>
          <w:sz w:val="20"/>
          <w:szCs w:val="20"/>
          <w:lang w:val="en-US" w:eastAsia="en-US"/>
        </w:rPr>
      </w:pPr>
      <w:r w:rsidRPr="004B09F0">
        <w:rPr>
          <w:b/>
          <w:bCs/>
          <w:noProof/>
          <w:sz w:val="20"/>
          <w:szCs w:val="20"/>
          <w:lang w:val="en-US" w:eastAsia="en-US"/>
        </w:rPr>
        <w:t>01 Број: 06-50/2022</w:t>
      </w:r>
    </w:p>
    <w:p w14:paraId="598ED0B8" w14:textId="77777777" w:rsidR="00C916FB" w:rsidRDefault="00C916FB" w:rsidP="00144C84">
      <w:pPr>
        <w:jc w:val="right"/>
        <w:rPr>
          <w:noProof/>
          <w:sz w:val="20"/>
          <w:szCs w:val="20"/>
          <w:lang w:val="en-US" w:eastAsia="en-US"/>
        </w:rPr>
      </w:pPr>
    </w:p>
    <w:p w14:paraId="0526D1E8" w14:textId="5429903A" w:rsidR="00144C84" w:rsidRPr="00C916FB" w:rsidRDefault="00144C84" w:rsidP="00144C84">
      <w:pPr>
        <w:jc w:val="right"/>
        <w:rPr>
          <w:b/>
          <w:bCs/>
          <w:noProof/>
          <w:sz w:val="20"/>
          <w:szCs w:val="20"/>
          <w:lang w:val="en-US" w:eastAsia="en-US"/>
        </w:rPr>
      </w:pPr>
      <w:r w:rsidRPr="00C916FB">
        <w:rPr>
          <w:b/>
          <w:bCs/>
          <w:noProof/>
          <w:sz w:val="20"/>
          <w:szCs w:val="20"/>
          <w:lang w:val="en-US" w:eastAsia="en-US"/>
        </w:rPr>
        <w:t>ПРЕДСЕДНИК СКУПШТИНЕ</w:t>
      </w:r>
    </w:p>
    <w:p w14:paraId="3D4F54B9" w14:textId="3B8E027B" w:rsidR="00144C84" w:rsidRPr="00144C84" w:rsidRDefault="00144C84" w:rsidP="00144C84">
      <w:pPr>
        <w:jc w:val="both"/>
        <w:rPr>
          <w:noProof/>
          <w:color w:val="FF0000"/>
          <w:sz w:val="20"/>
          <w:szCs w:val="20"/>
          <w:lang w:val="en-US" w:eastAsia="en-US"/>
        </w:rPr>
      </w:pP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r>
      <w:r w:rsidRPr="00144C84">
        <w:rPr>
          <w:noProof/>
          <w:sz w:val="20"/>
          <w:szCs w:val="20"/>
          <w:lang w:val="en-US" w:eastAsia="en-US"/>
        </w:rPr>
        <w:tab/>
        <w:t xml:space="preserve">   </w:t>
      </w:r>
      <w:r>
        <w:rPr>
          <w:noProof/>
          <w:sz w:val="20"/>
          <w:szCs w:val="20"/>
          <w:lang w:val="en-US" w:eastAsia="en-US"/>
        </w:rPr>
        <w:t xml:space="preserve">                                        </w:t>
      </w:r>
      <w:r w:rsidRPr="00144C84">
        <w:rPr>
          <w:noProof/>
          <w:sz w:val="20"/>
          <w:szCs w:val="20"/>
          <w:lang w:val="en-US" w:eastAsia="en-US"/>
        </w:rPr>
        <w:t xml:space="preserve">  Владимир Бојановић</w:t>
      </w:r>
    </w:p>
    <w:p w14:paraId="277213D3" w14:textId="77777777" w:rsidR="00144C84" w:rsidRPr="00144C84" w:rsidRDefault="00144C84" w:rsidP="00144C84">
      <w:pPr>
        <w:spacing w:after="160" w:line="259" w:lineRule="auto"/>
        <w:jc w:val="right"/>
        <w:rPr>
          <w:noProof/>
          <w:color w:val="FF0000"/>
          <w:sz w:val="20"/>
          <w:szCs w:val="20"/>
          <w:lang w:val="en-US" w:eastAsia="en-US"/>
        </w:rPr>
      </w:pPr>
    </w:p>
    <w:p w14:paraId="5E6F5E97" w14:textId="0FDD2095" w:rsidR="00144C84" w:rsidRDefault="00D2281B" w:rsidP="00144C84">
      <w:pPr>
        <w:spacing w:after="160" w:line="259" w:lineRule="auto"/>
        <w:rPr>
          <w:noProof/>
          <w:color w:val="FF0000"/>
          <w:sz w:val="20"/>
          <w:szCs w:val="20"/>
          <w:lang w:val="en-US" w:eastAsia="en-US"/>
        </w:rPr>
      </w:pPr>
      <w:r>
        <w:rPr>
          <w:noProof/>
          <w:color w:val="FF0000"/>
          <w:sz w:val="20"/>
          <w:szCs w:val="20"/>
        </w:rPr>
        <mc:AlternateContent>
          <mc:Choice Requires="wps">
            <w:drawing>
              <wp:anchor distT="0" distB="0" distL="114300" distR="114300" simplePos="0" relativeHeight="251664384" behindDoc="0" locked="0" layoutInCell="1" allowOverlap="1" wp14:anchorId="31379E51" wp14:editId="74414AA3">
                <wp:simplePos x="0" y="0"/>
                <wp:positionH relativeFrom="column">
                  <wp:posOffset>2369488</wp:posOffset>
                </wp:positionH>
                <wp:positionV relativeFrom="paragraph">
                  <wp:posOffset>108116</wp:posOffset>
                </wp:positionV>
                <wp:extent cx="2286000" cy="0"/>
                <wp:effectExtent l="17145" t="12700" r="11430" b="15875"/>
                <wp:wrapNone/>
                <wp:docPr id="1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87863" id="Line 7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8.5pt" to="366.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" strokecolor="#339" strokeweight="1.25pt"/>
            </w:pict>
          </mc:Fallback>
        </mc:AlternateContent>
      </w:r>
    </w:p>
    <w:p w14:paraId="248F0776" w14:textId="77777777" w:rsidR="006F34CA" w:rsidRPr="006F34CA" w:rsidRDefault="006F34CA" w:rsidP="006F34CA">
      <w:pPr>
        <w:jc w:val="both"/>
        <w:rPr>
          <w:sz w:val="20"/>
          <w:szCs w:val="20"/>
          <w:lang w:val="bs-Cyrl-BA"/>
        </w:rPr>
      </w:pPr>
    </w:p>
    <w:p w14:paraId="1E1DF0A4" w14:textId="77777777" w:rsidR="006F34CA" w:rsidRPr="006F34CA" w:rsidRDefault="006F34CA" w:rsidP="006F34CA">
      <w:pPr>
        <w:ind w:firstLine="708"/>
        <w:jc w:val="both"/>
        <w:rPr>
          <w:sz w:val="20"/>
          <w:szCs w:val="20"/>
          <w:lang w:val="sr-Cyrl-CS"/>
        </w:rPr>
      </w:pPr>
    </w:p>
    <w:p w14:paraId="7DA594F2" w14:textId="77777777" w:rsidR="006F34CA" w:rsidRPr="006F34CA" w:rsidRDefault="006F34CA" w:rsidP="006F34CA">
      <w:pPr>
        <w:ind w:firstLine="708"/>
        <w:jc w:val="both"/>
        <w:rPr>
          <w:sz w:val="20"/>
          <w:szCs w:val="20"/>
          <w:lang w:val="sr-Cyrl-RS"/>
        </w:rPr>
      </w:pPr>
      <w:r w:rsidRPr="006F34CA">
        <w:rPr>
          <w:sz w:val="20"/>
          <w:szCs w:val="20"/>
          <w:lang w:val="sr-Cyrl-CS"/>
        </w:rPr>
        <w:t xml:space="preserve">На основу члана </w:t>
      </w:r>
      <w:r w:rsidRPr="006F34CA">
        <w:rPr>
          <w:sz w:val="20"/>
          <w:szCs w:val="20"/>
          <w:lang w:val="sr-Latn-RS"/>
        </w:rPr>
        <w:t>32</w:t>
      </w:r>
      <w:r w:rsidRPr="006F34CA">
        <w:rPr>
          <w:sz w:val="20"/>
          <w:szCs w:val="20"/>
          <w:lang w:val="sr-Cyrl-RS"/>
        </w:rPr>
        <w:t>. Закона о локалној самоуправи (</w:t>
      </w:r>
      <w:r w:rsidRPr="006F34CA">
        <w:rPr>
          <w:sz w:val="20"/>
          <w:szCs w:val="20"/>
          <w:lang w:val="sr-Cyrl-CS"/>
        </w:rPr>
        <w:t>"Службен</w:t>
      </w:r>
      <w:r w:rsidRPr="006F34CA">
        <w:rPr>
          <w:sz w:val="20"/>
          <w:szCs w:val="20"/>
          <w:lang w:val="sr-Cyrl-RS"/>
        </w:rPr>
        <w:t>и</w:t>
      </w:r>
      <w:r w:rsidRPr="006F34CA">
        <w:rPr>
          <w:sz w:val="20"/>
          <w:szCs w:val="20"/>
          <w:lang w:val="sr-Cyrl-CS"/>
        </w:rPr>
        <w:t xml:space="preserve"> гласник РС", бр. 129/2007, 83/2014 - други закон, 101/2016 - други закон, 47/2018</w:t>
      </w:r>
      <w:r w:rsidRPr="006F34CA">
        <w:rPr>
          <w:sz w:val="20"/>
          <w:szCs w:val="20"/>
          <w:lang w:val="sr-Cyrl-RS"/>
        </w:rPr>
        <w:t xml:space="preserve"> и 111/2021) и </w:t>
      </w:r>
      <w:r w:rsidRPr="006F34CA">
        <w:rPr>
          <w:sz w:val="20"/>
          <w:szCs w:val="20"/>
          <w:lang w:val="bs-Cyrl-BA"/>
        </w:rPr>
        <w:t xml:space="preserve">члана </w:t>
      </w:r>
      <w:r w:rsidRPr="006F34CA">
        <w:rPr>
          <w:sz w:val="20"/>
          <w:szCs w:val="20"/>
          <w:lang w:val="sr-Cyrl-RS"/>
        </w:rPr>
        <w:t>40</w:t>
      </w:r>
      <w:r w:rsidRPr="006F34CA">
        <w:rPr>
          <w:sz w:val="20"/>
          <w:szCs w:val="20"/>
          <w:lang w:val="sr-Cyrl-CS"/>
        </w:rPr>
        <w:t xml:space="preserve">. Статута општине Ивањица </w:t>
      </w:r>
      <w:r w:rsidRPr="006F34CA">
        <w:rPr>
          <w:sz w:val="20"/>
          <w:szCs w:val="20"/>
          <w:lang w:val="sr-Cyrl-RS"/>
        </w:rPr>
        <w:t>(</w:t>
      </w:r>
      <w:r w:rsidRPr="006F34CA">
        <w:rPr>
          <w:sz w:val="20"/>
          <w:szCs w:val="20"/>
          <w:lang w:val="sr-Cyrl-CS"/>
        </w:rPr>
        <w:t xml:space="preserve">„Сл. лист општине Ивањица“ број </w:t>
      </w:r>
      <w:r w:rsidRPr="006F34CA">
        <w:rPr>
          <w:sz w:val="20"/>
          <w:szCs w:val="20"/>
          <w:lang w:val="sr-Cyrl-RS"/>
        </w:rPr>
        <w:t>1/2019</w:t>
      </w:r>
      <w:r w:rsidRPr="006F34CA">
        <w:rPr>
          <w:sz w:val="20"/>
          <w:szCs w:val="20"/>
          <w:lang w:val="sr-Cyrl-CS"/>
        </w:rPr>
        <w:t>), Скупштина општине Ивањица, на седници одржаној</w:t>
      </w:r>
      <w:r w:rsidRPr="006F34CA">
        <w:rPr>
          <w:sz w:val="20"/>
          <w:szCs w:val="20"/>
          <w:lang w:val="sr-Cyrl-RS"/>
        </w:rPr>
        <w:t xml:space="preserve"> дана</w:t>
      </w:r>
      <w:r w:rsidRPr="006F34CA">
        <w:rPr>
          <w:sz w:val="20"/>
          <w:szCs w:val="20"/>
          <w:lang w:val="sr-Cyrl-CS"/>
        </w:rPr>
        <w:t xml:space="preserve"> </w:t>
      </w:r>
      <w:r w:rsidRPr="006F34CA">
        <w:rPr>
          <w:sz w:val="20"/>
          <w:szCs w:val="20"/>
          <w:lang w:val="en-GB"/>
        </w:rPr>
        <w:t>28.12.2022</w:t>
      </w:r>
      <w:r w:rsidRPr="006F34CA">
        <w:rPr>
          <w:sz w:val="20"/>
          <w:szCs w:val="20"/>
          <w:lang w:val="sr-Cyrl-RS"/>
        </w:rPr>
        <w:t xml:space="preserve">. године </w:t>
      </w:r>
      <w:r w:rsidRPr="006F34CA">
        <w:rPr>
          <w:sz w:val="20"/>
          <w:szCs w:val="20"/>
          <w:lang w:val="sr-Cyrl-CS"/>
        </w:rPr>
        <w:t xml:space="preserve">донела је </w:t>
      </w:r>
    </w:p>
    <w:p w14:paraId="54501228" w14:textId="77777777" w:rsidR="006F34CA" w:rsidRPr="006F34CA" w:rsidRDefault="006F34CA" w:rsidP="006F34CA">
      <w:pPr>
        <w:jc w:val="both"/>
        <w:rPr>
          <w:sz w:val="20"/>
          <w:szCs w:val="20"/>
          <w:lang w:val="sr-Cyrl-CS"/>
        </w:rPr>
      </w:pPr>
    </w:p>
    <w:p w14:paraId="1ED56751" w14:textId="77777777" w:rsidR="006F34CA" w:rsidRPr="006F34CA" w:rsidRDefault="006F34CA" w:rsidP="006F34CA">
      <w:pPr>
        <w:jc w:val="both"/>
        <w:rPr>
          <w:sz w:val="20"/>
          <w:szCs w:val="20"/>
          <w:lang w:val="sr-Cyrl-CS"/>
        </w:rPr>
      </w:pPr>
    </w:p>
    <w:p w14:paraId="7BE95FA5" w14:textId="77777777" w:rsidR="006F34CA" w:rsidRPr="006F34CA" w:rsidRDefault="006F34CA" w:rsidP="006F34CA">
      <w:pPr>
        <w:jc w:val="both"/>
        <w:rPr>
          <w:sz w:val="20"/>
          <w:szCs w:val="20"/>
          <w:lang w:val="bs-Cyrl-BA"/>
        </w:rPr>
      </w:pPr>
    </w:p>
    <w:p w14:paraId="4307393F" w14:textId="77777777" w:rsidR="006F34CA" w:rsidRPr="006F34CA" w:rsidRDefault="006F34CA" w:rsidP="006F34CA">
      <w:pPr>
        <w:jc w:val="center"/>
        <w:rPr>
          <w:b/>
          <w:sz w:val="20"/>
          <w:szCs w:val="20"/>
        </w:rPr>
      </w:pPr>
      <w:r w:rsidRPr="006F34CA">
        <w:rPr>
          <w:b/>
          <w:sz w:val="20"/>
          <w:szCs w:val="20"/>
          <w:lang w:val="sr-Cyrl-CS"/>
        </w:rPr>
        <w:t>ОДЛУКУ</w:t>
      </w:r>
    </w:p>
    <w:p w14:paraId="072C0CEB" w14:textId="77777777" w:rsidR="006F34CA" w:rsidRPr="006F34CA" w:rsidRDefault="006F34CA" w:rsidP="006F34CA">
      <w:pPr>
        <w:jc w:val="center"/>
        <w:rPr>
          <w:b/>
          <w:sz w:val="20"/>
          <w:szCs w:val="20"/>
          <w:lang w:val="sr-Cyrl-CS"/>
        </w:rPr>
      </w:pPr>
      <w:r w:rsidRPr="006F34CA">
        <w:rPr>
          <w:b/>
          <w:sz w:val="20"/>
          <w:szCs w:val="20"/>
          <w:lang w:val="sr-Cyrl-CS"/>
        </w:rPr>
        <w:t>О</w:t>
      </w:r>
    </w:p>
    <w:p w14:paraId="3FF83D7B" w14:textId="77777777" w:rsidR="006F34CA" w:rsidRPr="006F34CA" w:rsidRDefault="006F34CA" w:rsidP="006F34CA">
      <w:pPr>
        <w:jc w:val="center"/>
        <w:rPr>
          <w:b/>
          <w:sz w:val="20"/>
          <w:szCs w:val="20"/>
          <w:lang w:val="sr-Cyrl-RS"/>
        </w:rPr>
      </w:pPr>
      <w:r w:rsidRPr="006F34CA">
        <w:rPr>
          <w:b/>
          <w:sz w:val="20"/>
          <w:szCs w:val="20"/>
          <w:lang w:val="sr-Cyrl-RS"/>
        </w:rPr>
        <w:t>ИЗМЕНИ  ОДЛУКЕ О</w:t>
      </w:r>
    </w:p>
    <w:p w14:paraId="315B74AC" w14:textId="77777777" w:rsidR="006F34CA" w:rsidRPr="006F34CA" w:rsidRDefault="006F34CA" w:rsidP="006F34CA">
      <w:pPr>
        <w:jc w:val="center"/>
        <w:rPr>
          <w:b/>
          <w:sz w:val="20"/>
          <w:szCs w:val="20"/>
          <w:lang w:val="sr-Cyrl-RS"/>
        </w:rPr>
      </w:pPr>
      <w:r w:rsidRPr="006F34CA">
        <w:rPr>
          <w:b/>
          <w:sz w:val="20"/>
          <w:szCs w:val="20"/>
          <w:lang w:val="sr-Cyrl-RS"/>
        </w:rPr>
        <w:t>НАКНАДАМА ОДБОРНИЦИМА СКУПШТИНЕ ОПШТИНЕ И ЧЛАНОВИМА ВЕЋА</w:t>
      </w:r>
    </w:p>
    <w:p w14:paraId="1C97ADEC" w14:textId="77777777" w:rsidR="006F34CA" w:rsidRPr="006F34CA" w:rsidRDefault="006F34CA" w:rsidP="006F34CA">
      <w:pPr>
        <w:jc w:val="center"/>
        <w:rPr>
          <w:b/>
          <w:sz w:val="20"/>
          <w:szCs w:val="20"/>
          <w:lang w:val="sr-Cyrl-RS"/>
        </w:rPr>
      </w:pPr>
    </w:p>
    <w:p w14:paraId="01F7FC7F" w14:textId="77777777" w:rsidR="006F34CA" w:rsidRPr="006F34CA" w:rsidRDefault="006F34CA" w:rsidP="006F34CA">
      <w:pPr>
        <w:jc w:val="center"/>
        <w:rPr>
          <w:b/>
          <w:sz w:val="20"/>
          <w:szCs w:val="20"/>
          <w:lang w:val="sr-Cyrl-CS"/>
        </w:rPr>
      </w:pPr>
    </w:p>
    <w:p w14:paraId="219E4BBC" w14:textId="77777777" w:rsidR="006F34CA" w:rsidRPr="006F34CA" w:rsidRDefault="006F34CA" w:rsidP="006F34CA">
      <w:pPr>
        <w:jc w:val="center"/>
        <w:rPr>
          <w:b/>
          <w:sz w:val="20"/>
          <w:szCs w:val="20"/>
          <w:lang w:val="sr-Cyrl-CS"/>
        </w:rPr>
      </w:pPr>
      <w:r w:rsidRPr="006F34CA">
        <w:rPr>
          <w:b/>
          <w:sz w:val="20"/>
          <w:szCs w:val="20"/>
          <w:lang w:val="sr-Cyrl-CS"/>
        </w:rPr>
        <w:t>Члан 1.</w:t>
      </w:r>
    </w:p>
    <w:p w14:paraId="50CC3C99" w14:textId="77777777" w:rsidR="006F34CA" w:rsidRPr="006F34CA" w:rsidRDefault="006F34CA" w:rsidP="006F34CA">
      <w:pPr>
        <w:jc w:val="center"/>
        <w:rPr>
          <w:b/>
          <w:sz w:val="20"/>
          <w:szCs w:val="20"/>
          <w:lang w:val="sr-Cyrl-CS"/>
        </w:rPr>
      </w:pPr>
      <w:r w:rsidRPr="006F34CA">
        <w:rPr>
          <w:b/>
          <w:sz w:val="20"/>
          <w:szCs w:val="20"/>
          <w:lang w:val="sr-Cyrl-CS"/>
        </w:rPr>
        <w:tab/>
      </w:r>
    </w:p>
    <w:p w14:paraId="463D8722" w14:textId="77777777" w:rsidR="006F34CA" w:rsidRPr="006F34CA" w:rsidRDefault="006F34CA" w:rsidP="006F34CA">
      <w:pPr>
        <w:ind w:firstLine="708"/>
        <w:jc w:val="both"/>
        <w:rPr>
          <w:bCs/>
          <w:sz w:val="20"/>
          <w:szCs w:val="20"/>
          <w:lang w:val="sr-Cyrl-RS"/>
        </w:rPr>
      </w:pPr>
      <w:r w:rsidRPr="006F34CA">
        <w:rPr>
          <w:bCs/>
          <w:sz w:val="20"/>
          <w:szCs w:val="20"/>
          <w:lang w:val="sr-Cyrl-CS"/>
        </w:rPr>
        <w:t xml:space="preserve">У Одлуци </w:t>
      </w:r>
      <w:bookmarkStart w:id="4" w:name="_Hlk122336542"/>
      <w:r w:rsidRPr="006F34CA">
        <w:rPr>
          <w:bCs/>
          <w:sz w:val="20"/>
          <w:szCs w:val="20"/>
          <w:lang w:val="sr-Cyrl-CS"/>
        </w:rPr>
        <w:t xml:space="preserve">о </w:t>
      </w:r>
      <w:r w:rsidRPr="006F34CA">
        <w:rPr>
          <w:bCs/>
          <w:sz w:val="20"/>
          <w:szCs w:val="20"/>
          <w:lang w:val="sr-Cyrl-RS"/>
        </w:rPr>
        <w:t xml:space="preserve">накнадама одборницима Скупштине општине и члановима Већа </w:t>
      </w:r>
      <w:bookmarkEnd w:id="4"/>
      <w:r w:rsidRPr="006F34CA">
        <w:rPr>
          <w:bCs/>
          <w:sz w:val="20"/>
          <w:szCs w:val="20"/>
          <w:lang w:val="sr-Cyrl-RS"/>
        </w:rPr>
        <w:t>(,,Службени лист општине Ивањица'' бр. 1/2008) мења се члан 2. тако да гласи:</w:t>
      </w:r>
    </w:p>
    <w:p w14:paraId="4175FD1E" w14:textId="77777777" w:rsidR="006F34CA" w:rsidRPr="006F34CA" w:rsidRDefault="006F34CA" w:rsidP="006F34CA">
      <w:pPr>
        <w:ind w:firstLine="708"/>
        <w:jc w:val="both"/>
        <w:rPr>
          <w:bCs/>
          <w:sz w:val="20"/>
          <w:szCs w:val="20"/>
          <w:lang w:val="sr-Cyrl-RS"/>
        </w:rPr>
      </w:pPr>
      <w:r w:rsidRPr="006F34CA">
        <w:rPr>
          <w:bCs/>
          <w:sz w:val="20"/>
          <w:szCs w:val="20"/>
          <w:lang w:val="sr-Cyrl-RS"/>
        </w:rPr>
        <w:t>“Одборник Скупштине општине и члан Општинског већа имају право на месечну паушалну накнаду за рад у износу од 4.000,00 динара месечно.“</w:t>
      </w:r>
    </w:p>
    <w:p w14:paraId="667C329A" w14:textId="77777777" w:rsidR="006F34CA" w:rsidRPr="006F34CA" w:rsidRDefault="006F34CA" w:rsidP="006F34CA">
      <w:pPr>
        <w:jc w:val="center"/>
        <w:rPr>
          <w:b/>
          <w:sz w:val="20"/>
          <w:szCs w:val="20"/>
          <w:lang w:val="sr-Cyrl-CS"/>
        </w:rPr>
      </w:pPr>
    </w:p>
    <w:p w14:paraId="45AE1B75" w14:textId="77777777" w:rsidR="006F34CA" w:rsidRPr="006F34CA" w:rsidRDefault="006F34CA" w:rsidP="006F34CA">
      <w:pPr>
        <w:jc w:val="both"/>
        <w:rPr>
          <w:sz w:val="20"/>
          <w:szCs w:val="20"/>
          <w:lang w:val="sr-Cyrl-RS"/>
        </w:rPr>
      </w:pPr>
    </w:p>
    <w:p w14:paraId="4360255B" w14:textId="77777777" w:rsidR="006F34CA" w:rsidRPr="006F34CA" w:rsidRDefault="006F34CA" w:rsidP="006F34CA">
      <w:pPr>
        <w:jc w:val="center"/>
        <w:rPr>
          <w:b/>
          <w:sz w:val="20"/>
          <w:szCs w:val="20"/>
          <w:lang w:val="sr-Cyrl-CS"/>
        </w:rPr>
      </w:pPr>
      <w:r w:rsidRPr="006F34CA">
        <w:rPr>
          <w:b/>
          <w:sz w:val="20"/>
          <w:szCs w:val="20"/>
          <w:lang w:val="sr-Cyrl-CS"/>
        </w:rPr>
        <w:t>Члан 2.</w:t>
      </w:r>
    </w:p>
    <w:p w14:paraId="5A85E355" w14:textId="77777777" w:rsidR="006F34CA" w:rsidRPr="006F34CA" w:rsidRDefault="006F34CA" w:rsidP="006F34CA">
      <w:pPr>
        <w:jc w:val="center"/>
        <w:rPr>
          <w:b/>
          <w:sz w:val="20"/>
          <w:szCs w:val="20"/>
          <w:lang w:val="sr-Cyrl-CS"/>
        </w:rPr>
      </w:pPr>
    </w:p>
    <w:p w14:paraId="5D6F1476" w14:textId="77777777" w:rsidR="006F34CA" w:rsidRPr="006F34CA" w:rsidRDefault="006F34CA" w:rsidP="006F34CA">
      <w:pPr>
        <w:ind w:firstLine="708"/>
        <w:rPr>
          <w:sz w:val="20"/>
          <w:szCs w:val="20"/>
          <w:lang w:val="sr-Cyrl-RS"/>
        </w:rPr>
      </w:pPr>
      <w:r w:rsidRPr="006F34CA">
        <w:rPr>
          <w:sz w:val="20"/>
          <w:szCs w:val="20"/>
          <w:lang w:val="sr-Cyrl-RS"/>
        </w:rPr>
        <w:t>Ова Одлука ступа на снагу осмог дана од дана објављивања у „Службеном листу општине Ивањица“.</w:t>
      </w:r>
    </w:p>
    <w:p w14:paraId="0970D1E1" w14:textId="77777777" w:rsidR="006F34CA" w:rsidRPr="006F34CA" w:rsidRDefault="006F34CA" w:rsidP="006F34CA">
      <w:pPr>
        <w:ind w:firstLine="708"/>
        <w:jc w:val="both"/>
        <w:rPr>
          <w:sz w:val="20"/>
          <w:szCs w:val="20"/>
          <w:lang w:val="sr-Cyrl-RS"/>
        </w:rPr>
      </w:pPr>
    </w:p>
    <w:p w14:paraId="038C7272" w14:textId="77777777" w:rsidR="006F34CA" w:rsidRPr="006F34CA" w:rsidRDefault="006F34CA" w:rsidP="006F34CA">
      <w:pPr>
        <w:jc w:val="both"/>
        <w:rPr>
          <w:b/>
          <w:sz w:val="20"/>
          <w:szCs w:val="20"/>
          <w:lang w:val="sr-Cyrl-CS"/>
        </w:rPr>
      </w:pPr>
    </w:p>
    <w:p w14:paraId="3E0F4120" w14:textId="77777777" w:rsidR="006F34CA" w:rsidRPr="006F34CA" w:rsidRDefault="006F34CA" w:rsidP="00C916FB">
      <w:pPr>
        <w:jc w:val="center"/>
        <w:rPr>
          <w:b/>
          <w:sz w:val="20"/>
          <w:szCs w:val="20"/>
          <w:lang w:val="sr-Cyrl-RS"/>
        </w:rPr>
      </w:pPr>
      <w:r w:rsidRPr="006F34CA">
        <w:rPr>
          <w:b/>
          <w:sz w:val="20"/>
          <w:szCs w:val="20"/>
          <w:lang w:val="sr-Cyrl-CS"/>
        </w:rPr>
        <w:t xml:space="preserve">СКУПШТИНА ОПШТИНЕ ИВАЊИЦА, </w:t>
      </w:r>
      <w:r w:rsidRPr="006F34CA">
        <w:rPr>
          <w:b/>
          <w:sz w:val="20"/>
          <w:szCs w:val="20"/>
          <w:lang w:val="sr-Cyrl-RS"/>
        </w:rPr>
        <w:t xml:space="preserve">01 </w:t>
      </w:r>
      <w:r w:rsidRPr="006F34CA">
        <w:rPr>
          <w:b/>
          <w:sz w:val="20"/>
          <w:szCs w:val="20"/>
          <w:lang w:val="sr-Cyrl-CS"/>
        </w:rPr>
        <w:t>број:</w:t>
      </w:r>
      <w:r w:rsidRPr="006F34CA">
        <w:rPr>
          <w:b/>
          <w:sz w:val="20"/>
          <w:szCs w:val="20"/>
          <w:lang w:val="en-GB"/>
        </w:rPr>
        <w:t>06-50</w:t>
      </w:r>
      <w:r w:rsidRPr="006F34CA">
        <w:rPr>
          <w:b/>
          <w:sz w:val="20"/>
          <w:szCs w:val="20"/>
          <w:lang w:val="sr-Cyrl-RS"/>
        </w:rPr>
        <w:t xml:space="preserve"> /2022</w:t>
      </w:r>
    </w:p>
    <w:p w14:paraId="6A424DED" w14:textId="77777777" w:rsidR="006F34CA" w:rsidRPr="006F34CA" w:rsidRDefault="006F34CA" w:rsidP="006F34CA">
      <w:pPr>
        <w:jc w:val="both"/>
        <w:rPr>
          <w:b/>
          <w:sz w:val="20"/>
          <w:szCs w:val="20"/>
          <w:lang w:val="sr-Cyrl-CS"/>
        </w:rPr>
      </w:pPr>
    </w:p>
    <w:p w14:paraId="0CB46D1E" w14:textId="77777777" w:rsidR="006F34CA" w:rsidRPr="006F34CA" w:rsidRDefault="006F34CA" w:rsidP="006F34CA">
      <w:pPr>
        <w:jc w:val="both"/>
        <w:rPr>
          <w:b/>
          <w:sz w:val="20"/>
          <w:szCs w:val="20"/>
          <w:lang w:val="sr-Cyrl-CS"/>
        </w:rPr>
      </w:pPr>
    </w:p>
    <w:p w14:paraId="00CAE095" w14:textId="77777777" w:rsidR="006F34CA" w:rsidRPr="00C916FB" w:rsidRDefault="006F34CA" w:rsidP="00C916FB">
      <w:pPr>
        <w:jc w:val="right"/>
        <w:rPr>
          <w:bCs/>
          <w:sz w:val="20"/>
          <w:szCs w:val="20"/>
          <w:lang w:val="sr-Cyrl-CS"/>
        </w:rPr>
      </w:pPr>
      <w:r w:rsidRPr="006F34CA">
        <w:rPr>
          <w:b/>
          <w:sz w:val="20"/>
          <w:szCs w:val="20"/>
          <w:lang w:val="sr-Cyrl-CS"/>
        </w:rPr>
        <w:t xml:space="preserve">                                                                                          </w:t>
      </w:r>
      <w:r w:rsidRPr="00C916FB">
        <w:rPr>
          <w:bCs/>
          <w:sz w:val="20"/>
          <w:szCs w:val="20"/>
          <w:lang w:val="sr-Cyrl-CS"/>
        </w:rPr>
        <w:t xml:space="preserve">ПРЕДСЕДНИК СКУПШТИНЕ </w:t>
      </w:r>
    </w:p>
    <w:p w14:paraId="02166EF4" w14:textId="70E10643" w:rsidR="006F34CA" w:rsidRPr="006F34CA" w:rsidRDefault="006F34CA" w:rsidP="006F34CA">
      <w:pPr>
        <w:jc w:val="both"/>
        <w:rPr>
          <w:b/>
          <w:sz w:val="20"/>
          <w:szCs w:val="20"/>
          <w:lang w:val="sr-Cyrl-RS"/>
        </w:rPr>
      </w:pPr>
      <w:r w:rsidRPr="006F34CA">
        <w:rPr>
          <w:b/>
          <w:sz w:val="20"/>
          <w:szCs w:val="20"/>
          <w:lang w:val="sr-Cyrl-CS"/>
        </w:rPr>
        <w:t xml:space="preserve">                                                                                                  </w:t>
      </w:r>
      <w:r w:rsidR="00C916FB">
        <w:rPr>
          <w:b/>
          <w:sz w:val="20"/>
          <w:szCs w:val="20"/>
          <w:lang w:val="sr-Latn-RS"/>
        </w:rPr>
        <w:t xml:space="preserve">                                                                          </w:t>
      </w:r>
      <w:r w:rsidRPr="006F34CA">
        <w:rPr>
          <w:b/>
          <w:sz w:val="20"/>
          <w:szCs w:val="20"/>
          <w:lang w:val="sr-Cyrl-CS"/>
        </w:rPr>
        <w:t xml:space="preserve"> </w:t>
      </w:r>
      <w:r w:rsidRPr="006F34CA">
        <w:rPr>
          <w:b/>
          <w:sz w:val="20"/>
          <w:szCs w:val="20"/>
          <w:lang w:val="sr-Cyrl-RS"/>
        </w:rPr>
        <w:t xml:space="preserve">Владимир </w:t>
      </w:r>
      <w:proofErr w:type="spellStart"/>
      <w:r w:rsidRPr="006F34CA">
        <w:rPr>
          <w:b/>
          <w:sz w:val="20"/>
          <w:szCs w:val="20"/>
          <w:lang w:val="sr-Cyrl-RS"/>
        </w:rPr>
        <w:t>Бојановић</w:t>
      </w:r>
      <w:proofErr w:type="spellEnd"/>
    </w:p>
    <w:p w14:paraId="33DF65D0" w14:textId="19F12322" w:rsidR="006F34CA" w:rsidRPr="006F34CA" w:rsidRDefault="006F34CA" w:rsidP="006F34CA">
      <w:pPr>
        <w:jc w:val="both"/>
        <w:rPr>
          <w:b/>
          <w:sz w:val="20"/>
          <w:szCs w:val="20"/>
          <w:lang w:val="sr-Cyrl-CS"/>
        </w:rPr>
      </w:pPr>
      <w:r w:rsidRPr="006F34CA">
        <w:rPr>
          <w:b/>
          <w:sz w:val="20"/>
          <w:szCs w:val="20"/>
          <w:lang w:val="sr-Cyrl-CS"/>
        </w:rPr>
        <w:lastRenderedPageBreak/>
        <w:t xml:space="preserve">                                                                   </w:t>
      </w:r>
    </w:p>
    <w:p w14:paraId="1C519FC7" w14:textId="086AE78A" w:rsidR="006F34CA" w:rsidRPr="006F34CA" w:rsidRDefault="006F34CA" w:rsidP="006F34CA">
      <w:pPr>
        <w:jc w:val="both"/>
        <w:rPr>
          <w:b/>
          <w:sz w:val="20"/>
          <w:szCs w:val="20"/>
          <w:lang w:val="sr-Cyrl-CS"/>
        </w:rPr>
      </w:pPr>
    </w:p>
    <w:p w14:paraId="026B4626" w14:textId="15D54E82" w:rsidR="006F34CA" w:rsidRPr="006F34CA" w:rsidRDefault="006F34CA" w:rsidP="006F34CA">
      <w:pPr>
        <w:jc w:val="both"/>
        <w:rPr>
          <w:b/>
          <w:sz w:val="20"/>
          <w:szCs w:val="20"/>
          <w:lang w:val="sr-Cyrl-CS"/>
        </w:rPr>
      </w:pPr>
    </w:p>
    <w:p w14:paraId="0FC946A1" w14:textId="082CB794" w:rsidR="006F34CA" w:rsidRPr="006F34CA" w:rsidRDefault="00D2281B" w:rsidP="006F34CA">
      <w:pPr>
        <w:spacing w:after="200" w:line="276" w:lineRule="auto"/>
        <w:jc w:val="both"/>
        <w:rPr>
          <w:sz w:val="20"/>
          <w:szCs w:val="20"/>
          <w:lang w:eastAsia="en-US"/>
        </w:rPr>
      </w:pPr>
      <w:r>
        <w:rPr>
          <w:noProof/>
          <w:color w:val="FF0000"/>
          <w:sz w:val="20"/>
          <w:szCs w:val="20"/>
        </w:rPr>
        <mc:AlternateContent>
          <mc:Choice Requires="wps">
            <w:drawing>
              <wp:anchor distT="0" distB="0" distL="114300" distR="114300" simplePos="0" relativeHeight="251666432" behindDoc="0" locked="0" layoutInCell="1" allowOverlap="1" wp14:anchorId="36CB6D6A" wp14:editId="64D588AF">
                <wp:simplePos x="0" y="0"/>
                <wp:positionH relativeFrom="column">
                  <wp:posOffset>2369488</wp:posOffset>
                </wp:positionH>
                <wp:positionV relativeFrom="paragraph">
                  <wp:posOffset>-403667</wp:posOffset>
                </wp:positionV>
                <wp:extent cx="2286000" cy="0"/>
                <wp:effectExtent l="17145" t="12700" r="11430" b="15875"/>
                <wp:wrapNone/>
                <wp:docPr id="1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B0D95" id="Line 7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31.8pt" to="366.5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" strokecolor="#339" strokeweight="1.25pt"/>
            </w:pict>
          </mc:Fallback>
        </mc:AlternateContent>
      </w:r>
      <w:proofErr w:type="spellStart"/>
      <w:r w:rsidR="006F34CA" w:rsidRPr="006F34CA">
        <w:rPr>
          <w:sz w:val="20"/>
          <w:szCs w:val="20"/>
          <w:lang w:eastAsia="en-US"/>
        </w:rPr>
        <w:t>На</w:t>
      </w:r>
      <w:proofErr w:type="spellEnd"/>
      <w:r w:rsidR="006F34CA" w:rsidRPr="006F34CA">
        <w:rPr>
          <w:sz w:val="20"/>
          <w:szCs w:val="20"/>
          <w:lang w:eastAsia="en-US"/>
        </w:rPr>
        <w:t xml:space="preserve"> </w:t>
      </w:r>
      <w:proofErr w:type="spellStart"/>
      <w:r w:rsidR="006F34CA" w:rsidRPr="006F34CA">
        <w:rPr>
          <w:sz w:val="20"/>
          <w:szCs w:val="20"/>
          <w:lang w:eastAsia="en-US"/>
        </w:rPr>
        <w:t>основу</w:t>
      </w:r>
      <w:proofErr w:type="spellEnd"/>
      <w:r w:rsidR="006F34CA" w:rsidRPr="006F34CA">
        <w:rPr>
          <w:sz w:val="20"/>
          <w:szCs w:val="20"/>
          <w:lang w:eastAsia="en-US"/>
        </w:rPr>
        <w:t xml:space="preserve"> </w:t>
      </w:r>
      <w:proofErr w:type="spellStart"/>
      <w:r w:rsidR="006F34CA" w:rsidRPr="006F34CA">
        <w:rPr>
          <w:sz w:val="20"/>
          <w:szCs w:val="20"/>
          <w:lang w:eastAsia="en-US"/>
        </w:rPr>
        <w:t>члана</w:t>
      </w:r>
      <w:proofErr w:type="spellEnd"/>
      <w:r w:rsidR="006F34CA" w:rsidRPr="006F34CA">
        <w:rPr>
          <w:sz w:val="20"/>
          <w:szCs w:val="20"/>
          <w:lang w:eastAsia="en-US"/>
        </w:rPr>
        <w:t xml:space="preserve"> 11. </w:t>
      </w:r>
      <w:proofErr w:type="spellStart"/>
      <w:r w:rsidR="006F34CA" w:rsidRPr="006F34CA">
        <w:rPr>
          <w:sz w:val="20"/>
          <w:szCs w:val="20"/>
          <w:lang w:eastAsia="en-US"/>
        </w:rPr>
        <w:t>став</w:t>
      </w:r>
      <w:proofErr w:type="spellEnd"/>
      <w:r w:rsidR="006F34CA" w:rsidRPr="006F34CA">
        <w:rPr>
          <w:sz w:val="20"/>
          <w:szCs w:val="20"/>
          <w:lang w:eastAsia="en-US"/>
        </w:rPr>
        <w:t xml:space="preserve"> 4. </w:t>
      </w:r>
      <w:proofErr w:type="spellStart"/>
      <w:r w:rsidR="006F34CA" w:rsidRPr="006F34CA">
        <w:rPr>
          <w:sz w:val="20"/>
          <w:szCs w:val="20"/>
          <w:lang w:eastAsia="en-US"/>
        </w:rPr>
        <w:t>Закона</w:t>
      </w:r>
      <w:proofErr w:type="spellEnd"/>
      <w:r w:rsidR="006F34CA" w:rsidRPr="006F34CA">
        <w:rPr>
          <w:sz w:val="20"/>
          <w:szCs w:val="20"/>
          <w:lang w:eastAsia="en-US"/>
        </w:rPr>
        <w:t xml:space="preserve"> о </w:t>
      </w:r>
      <w:proofErr w:type="spellStart"/>
      <w:r w:rsidR="006F34CA" w:rsidRPr="006F34CA">
        <w:rPr>
          <w:sz w:val="20"/>
          <w:szCs w:val="20"/>
          <w:lang w:eastAsia="en-US"/>
        </w:rPr>
        <w:t>финансијској</w:t>
      </w:r>
      <w:proofErr w:type="spellEnd"/>
      <w:r w:rsidR="006F34CA" w:rsidRPr="006F34CA">
        <w:rPr>
          <w:sz w:val="20"/>
          <w:szCs w:val="20"/>
          <w:lang w:eastAsia="en-US"/>
        </w:rPr>
        <w:t xml:space="preserve"> </w:t>
      </w:r>
      <w:proofErr w:type="spellStart"/>
      <w:r w:rsidR="006F34CA" w:rsidRPr="006F34CA">
        <w:rPr>
          <w:sz w:val="20"/>
          <w:szCs w:val="20"/>
          <w:lang w:eastAsia="en-US"/>
        </w:rPr>
        <w:t>подршци</w:t>
      </w:r>
      <w:proofErr w:type="spellEnd"/>
      <w:r w:rsidR="006F34CA" w:rsidRPr="006F34CA">
        <w:rPr>
          <w:sz w:val="20"/>
          <w:szCs w:val="20"/>
          <w:lang w:eastAsia="en-US"/>
        </w:rPr>
        <w:t xml:space="preserve"> </w:t>
      </w:r>
      <w:proofErr w:type="spellStart"/>
      <w:r w:rsidR="006F34CA" w:rsidRPr="006F34CA">
        <w:rPr>
          <w:sz w:val="20"/>
          <w:szCs w:val="20"/>
          <w:lang w:eastAsia="en-US"/>
        </w:rPr>
        <w:t>породици</w:t>
      </w:r>
      <w:proofErr w:type="spellEnd"/>
      <w:r w:rsidR="006F34CA" w:rsidRPr="006F34CA">
        <w:rPr>
          <w:sz w:val="20"/>
          <w:szCs w:val="20"/>
          <w:lang w:eastAsia="en-US"/>
        </w:rPr>
        <w:t xml:space="preserve"> </w:t>
      </w:r>
      <w:proofErr w:type="spellStart"/>
      <w:r w:rsidR="006F34CA" w:rsidRPr="006F34CA">
        <w:rPr>
          <w:sz w:val="20"/>
          <w:szCs w:val="20"/>
          <w:lang w:eastAsia="en-US"/>
        </w:rPr>
        <w:t>са</w:t>
      </w:r>
      <w:proofErr w:type="spellEnd"/>
      <w:r w:rsidR="006F34CA" w:rsidRPr="006F34CA">
        <w:rPr>
          <w:sz w:val="20"/>
          <w:szCs w:val="20"/>
          <w:lang w:eastAsia="en-US"/>
        </w:rPr>
        <w:t xml:space="preserve"> </w:t>
      </w:r>
      <w:proofErr w:type="spellStart"/>
      <w:r w:rsidR="006F34CA" w:rsidRPr="006F34CA">
        <w:rPr>
          <w:sz w:val="20"/>
          <w:szCs w:val="20"/>
          <w:lang w:eastAsia="en-US"/>
        </w:rPr>
        <w:t>децом</w:t>
      </w:r>
      <w:proofErr w:type="spellEnd"/>
      <w:r w:rsidR="006F34CA" w:rsidRPr="006F34CA">
        <w:rPr>
          <w:sz w:val="20"/>
          <w:szCs w:val="20"/>
          <w:lang w:eastAsia="en-US"/>
        </w:rPr>
        <w:t xml:space="preserve"> („</w:t>
      </w:r>
      <w:proofErr w:type="spellStart"/>
      <w:r w:rsidR="006F34CA" w:rsidRPr="006F34CA">
        <w:rPr>
          <w:sz w:val="20"/>
          <w:szCs w:val="20"/>
          <w:lang w:eastAsia="en-US"/>
        </w:rPr>
        <w:t>Службени</w:t>
      </w:r>
      <w:proofErr w:type="spellEnd"/>
      <w:r w:rsidR="006F34CA" w:rsidRPr="006F34CA">
        <w:rPr>
          <w:sz w:val="20"/>
          <w:szCs w:val="20"/>
          <w:lang w:eastAsia="en-US"/>
        </w:rPr>
        <w:t xml:space="preserve"> </w:t>
      </w:r>
      <w:proofErr w:type="spellStart"/>
      <w:r w:rsidR="006F34CA" w:rsidRPr="006F34CA">
        <w:rPr>
          <w:sz w:val="20"/>
          <w:szCs w:val="20"/>
          <w:lang w:eastAsia="en-US"/>
        </w:rPr>
        <w:t>гласник</w:t>
      </w:r>
      <w:proofErr w:type="spellEnd"/>
      <w:r w:rsidR="006F34CA" w:rsidRPr="006F34CA">
        <w:rPr>
          <w:sz w:val="20"/>
          <w:szCs w:val="20"/>
          <w:lang w:eastAsia="en-US"/>
        </w:rPr>
        <w:t xml:space="preserve"> РС“, </w:t>
      </w:r>
      <w:proofErr w:type="spellStart"/>
      <w:r w:rsidR="006F34CA" w:rsidRPr="006F34CA">
        <w:rPr>
          <w:sz w:val="20"/>
          <w:szCs w:val="20"/>
          <w:lang w:eastAsia="en-US"/>
        </w:rPr>
        <w:t>бр</w:t>
      </w:r>
      <w:proofErr w:type="spellEnd"/>
      <w:r w:rsidR="006F34CA" w:rsidRPr="006F34CA">
        <w:rPr>
          <w:sz w:val="20"/>
          <w:szCs w:val="20"/>
          <w:lang w:eastAsia="en-US"/>
        </w:rPr>
        <w:t xml:space="preserve">. 113/2017 и 50/2018), </w:t>
      </w:r>
      <w:proofErr w:type="spellStart"/>
      <w:r w:rsidR="006F34CA" w:rsidRPr="006F34CA">
        <w:rPr>
          <w:sz w:val="20"/>
          <w:szCs w:val="20"/>
          <w:lang w:eastAsia="en-US"/>
        </w:rPr>
        <w:t>члана</w:t>
      </w:r>
      <w:proofErr w:type="spellEnd"/>
      <w:r w:rsidR="006F34CA" w:rsidRPr="006F34CA">
        <w:rPr>
          <w:sz w:val="20"/>
          <w:szCs w:val="20"/>
          <w:lang w:eastAsia="en-US"/>
        </w:rPr>
        <w:t xml:space="preserve"> 32. </w:t>
      </w:r>
      <w:proofErr w:type="spellStart"/>
      <w:r w:rsidR="006F34CA" w:rsidRPr="006F34CA">
        <w:rPr>
          <w:sz w:val="20"/>
          <w:szCs w:val="20"/>
          <w:lang w:eastAsia="en-US"/>
        </w:rPr>
        <w:t>став</w:t>
      </w:r>
      <w:proofErr w:type="spellEnd"/>
      <w:r w:rsidR="006F34CA" w:rsidRPr="006F34CA">
        <w:rPr>
          <w:sz w:val="20"/>
          <w:szCs w:val="20"/>
          <w:lang w:eastAsia="en-US"/>
        </w:rPr>
        <w:t xml:space="preserve"> 1. </w:t>
      </w:r>
      <w:proofErr w:type="spellStart"/>
      <w:r w:rsidR="006F34CA" w:rsidRPr="006F34CA">
        <w:rPr>
          <w:sz w:val="20"/>
          <w:szCs w:val="20"/>
          <w:lang w:eastAsia="en-US"/>
        </w:rPr>
        <w:t>тачка</w:t>
      </w:r>
      <w:proofErr w:type="spellEnd"/>
      <w:r w:rsidR="006F34CA" w:rsidRPr="006F34CA">
        <w:rPr>
          <w:sz w:val="20"/>
          <w:szCs w:val="20"/>
          <w:lang w:eastAsia="en-US"/>
        </w:rPr>
        <w:t xml:space="preserve"> 6. </w:t>
      </w:r>
      <w:proofErr w:type="spellStart"/>
      <w:r w:rsidR="006F34CA" w:rsidRPr="006F34CA">
        <w:rPr>
          <w:sz w:val="20"/>
          <w:szCs w:val="20"/>
          <w:lang w:eastAsia="en-US"/>
        </w:rPr>
        <w:t>Закона</w:t>
      </w:r>
      <w:proofErr w:type="spellEnd"/>
      <w:r w:rsidR="006F34CA" w:rsidRPr="006F34CA">
        <w:rPr>
          <w:sz w:val="20"/>
          <w:szCs w:val="20"/>
          <w:lang w:eastAsia="en-US"/>
        </w:rPr>
        <w:t xml:space="preserve"> о </w:t>
      </w:r>
      <w:proofErr w:type="spellStart"/>
      <w:r w:rsidR="006F34CA" w:rsidRPr="006F34CA">
        <w:rPr>
          <w:sz w:val="20"/>
          <w:szCs w:val="20"/>
          <w:lang w:eastAsia="en-US"/>
        </w:rPr>
        <w:t>локалној</w:t>
      </w:r>
      <w:proofErr w:type="spellEnd"/>
      <w:r w:rsidR="006F34CA" w:rsidRPr="006F34CA">
        <w:rPr>
          <w:sz w:val="20"/>
          <w:szCs w:val="20"/>
          <w:lang w:eastAsia="en-US"/>
        </w:rPr>
        <w:t xml:space="preserve"> </w:t>
      </w:r>
      <w:proofErr w:type="spellStart"/>
      <w:r w:rsidR="006F34CA" w:rsidRPr="006F34CA">
        <w:rPr>
          <w:sz w:val="20"/>
          <w:szCs w:val="20"/>
          <w:lang w:eastAsia="en-US"/>
        </w:rPr>
        <w:t>самоуправи</w:t>
      </w:r>
      <w:proofErr w:type="spellEnd"/>
      <w:r w:rsidR="006F34CA" w:rsidRPr="006F34CA">
        <w:rPr>
          <w:sz w:val="20"/>
          <w:szCs w:val="20"/>
          <w:lang w:eastAsia="en-US"/>
        </w:rPr>
        <w:t xml:space="preserve"> („</w:t>
      </w:r>
      <w:proofErr w:type="spellStart"/>
      <w:r w:rsidR="006F34CA" w:rsidRPr="006F34CA">
        <w:rPr>
          <w:sz w:val="20"/>
          <w:szCs w:val="20"/>
          <w:lang w:eastAsia="en-US"/>
        </w:rPr>
        <w:t>Службени</w:t>
      </w:r>
      <w:proofErr w:type="spellEnd"/>
      <w:r w:rsidR="006F34CA" w:rsidRPr="006F34CA">
        <w:rPr>
          <w:sz w:val="20"/>
          <w:szCs w:val="20"/>
          <w:lang w:eastAsia="en-US"/>
        </w:rPr>
        <w:t xml:space="preserve"> </w:t>
      </w:r>
      <w:proofErr w:type="spellStart"/>
      <w:r w:rsidR="006F34CA" w:rsidRPr="006F34CA">
        <w:rPr>
          <w:sz w:val="20"/>
          <w:szCs w:val="20"/>
          <w:lang w:eastAsia="en-US"/>
        </w:rPr>
        <w:t>гласник</w:t>
      </w:r>
      <w:proofErr w:type="spellEnd"/>
      <w:r w:rsidR="006F34CA" w:rsidRPr="006F34CA">
        <w:rPr>
          <w:sz w:val="20"/>
          <w:szCs w:val="20"/>
          <w:lang w:eastAsia="en-US"/>
        </w:rPr>
        <w:t xml:space="preserve"> РС“, </w:t>
      </w:r>
      <w:proofErr w:type="spellStart"/>
      <w:r w:rsidR="006F34CA" w:rsidRPr="006F34CA">
        <w:rPr>
          <w:sz w:val="20"/>
          <w:szCs w:val="20"/>
          <w:lang w:eastAsia="en-US"/>
        </w:rPr>
        <w:t>бр</w:t>
      </w:r>
      <w:proofErr w:type="spellEnd"/>
      <w:r w:rsidR="006F34CA" w:rsidRPr="006F34CA">
        <w:rPr>
          <w:sz w:val="20"/>
          <w:szCs w:val="20"/>
          <w:lang w:eastAsia="en-US"/>
        </w:rPr>
        <w:t xml:space="preserve">. 129/07, 83/14, 101/16 и 47/18) и </w:t>
      </w:r>
      <w:proofErr w:type="spellStart"/>
      <w:r w:rsidR="006F34CA" w:rsidRPr="006F34CA">
        <w:rPr>
          <w:sz w:val="20"/>
          <w:szCs w:val="20"/>
          <w:lang w:eastAsia="en-US"/>
        </w:rPr>
        <w:t>члана</w:t>
      </w:r>
      <w:proofErr w:type="spellEnd"/>
      <w:r w:rsidR="006F34CA" w:rsidRPr="006F34CA">
        <w:rPr>
          <w:sz w:val="20"/>
          <w:szCs w:val="20"/>
          <w:lang w:eastAsia="en-US"/>
        </w:rPr>
        <w:t xml:space="preserve"> 40. </w:t>
      </w:r>
      <w:proofErr w:type="spellStart"/>
      <w:r w:rsidR="006F34CA" w:rsidRPr="006F34CA">
        <w:rPr>
          <w:sz w:val="20"/>
          <w:szCs w:val="20"/>
          <w:lang w:eastAsia="en-US"/>
        </w:rPr>
        <w:t>став</w:t>
      </w:r>
      <w:proofErr w:type="spellEnd"/>
      <w:r w:rsidR="006F34CA" w:rsidRPr="006F34CA">
        <w:rPr>
          <w:sz w:val="20"/>
          <w:szCs w:val="20"/>
          <w:lang w:eastAsia="en-US"/>
        </w:rPr>
        <w:t xml:space="preserve"> 1. </w:t>
      </w:r>
      <w:proofErr w:type="spellStart"/>
      <w:r w:rsidR="006F34CA" w:rsidRPr="006F34CA">
        <w:rPr>
          <w:sz w:val="20"/>
          <w:szCs w:val="20"/>
          <w:lang w:eastAsia="en-US"/>
        </w:rPr>
        <w:t>тачка</w:t>
      </w:r>
      <w:proofErr w:type="spellEnd"/>
      <w:r w:rsidR="006F34CA" w:rsidRPr="006F34CA">
        <w:rPr>
          <w:sz w:val="20"/>
          <w:szCs w:val="20"/>
          <w:lang w:eastAsia="en-US"/>
        </w:rPr>
        <w:t xml:space="preserve"> 6. </w:t>
      </w:r>
      <w:proofErr w:type="spellStart"/>
      <w:r w:rsidR="006F34CA" w:rsidRPr="006F34CA">
        <w:rPr>
          <w:sz w:val="20"/>
          <w:szCs w:val="20"/>
          <w:lang w:eastAsia="en-US"/>
        </w:rPr>
        <w:t>Статута</w:t>
      </w:r>
      <w:proofErr w:type="spellEnd"/>
      <w:r w:rsidR="006F34CA" w:rsidRPr="006F34CA">
        <w:rPr>
          <w:sz w:val="20"/>
          <w:szCs w:val="20"/>
          <w:lang w:eastAsia="en-US"/>
        </w:rPr>
        <w:t xml:space="preserve"> </w:t>
      </w:r>
      <w:proofErr w:type="spellStart"/>
      <w:r w:rsidR="006F34CA" w:rsidRPr="006F34CA">
        <w:rPr>
          <w:sz w:val="20"/>
          <w:szCs w:val="20"/>
          <w:lang w:eastAsia="en-US"/>
        </w:rPr>
        <w:t>општине</w:t>
      </w:r>
      <w:proofErr w:type="spellEnd"/>
      <w:r w:rsidR="006F34CA" w:rsidRPr="006F34CA">
        <w:rPr>
          <w:sz w:val="20"/>
          <w:szCs w:val="20"/>
          <w:lang w:eastAsia="en-US"/>
        </w:rPr>
        <w:t xml:space="preserve"> </w:t>
      </w:r>
      <w:proofErr w:type="spellStart"/>
      <w:r w:rsidR="006F34CA" w:rsidRPr="006F34CA">
        <w:rPr>
          <w:sz w:val="20"/>
          <w:szCs w:val="20"/>
          <w:lang w:eastAsia="en-US"/>
        </w:rPr>
        <w:t>Ивањица</w:t>
      </w:r>
      <w:proofErr w:type="spellEnd"/>
      <w:r w:rsidR="006F34CA" w:rsidRPr="006F34CA">
        <w:rPr>
          <w:sz w:val="20"/>
          <w:szCs w:val="20"/>
          <w:lang w:eastAsia="en-US"/>
        </w:rPr>
        <w:t xml:space="preserve"> („</w:t>
      </w:r>
      <w:proofErr w:type="spellStart"/>
      <w:r w:rsidR="006F34CA" w:rsidRPr="006F34CA">
        <w:rPr>
          <w:sz w:val="20"/>
          <w:szCs w:val="20"/>
          <w:lang w:eastAsia="en-US"/>
        </w:rPr>
        <w:t>Службени</w:t>
      </w:r>
      <w:proofErr w:type="spellEnd"/>
      <w:r w:rsidR="006F34CA" w:rsidRPr="006F34CA">
        <w:rPr>
          <w:sz w:val="20"/>
          <w:szCs w:val="20"/>
          <w:lang w:eastAsia="en-US"/>
        </w:rPr>
        <w:t xml:space="preserve"> </w:t>
      </w:r>
      <w:proofErr w:type="spellStart"/>
      <w:r w:rsidR="006F34CA" w:rsidRPr="006F34CA">
        <w:rPr>
          <w:sz w:val="20"/>
          <w:szCs w:val="20"/>
          <w:lang w:eastAsia="en-US"/>
        </w:rPr>
        <w:t>лист</w:t>
      </w:r>
      <w:proofErr w:type="spellEnd"/>
      <w:r w:rsidR="006F34CA" w:rsidRPr="006F34CA">
        <w:rPr>
          <w:sz w:val="20"/>
          <w:szCs w:val="20"/>
          <w:lang w:eastAsia="en-US"/>
        </w:rPr>
        <w:t xml:space="preserve"> </w:t>
      </w:r>
      <w:proofErr w:type="spellStart"/>
      <w:r w:rsidR="006F34CA" w:rsidRPr="006F34CA">
        <w:rPr>
          <w:sz w:val="20"/>
          <w:szCs w:val="20"/>
          <w:lang w:eastAsia="en-US"/>
        </w:rPr>
        <w:t>општине</w:t>
      </w:r>
      <w:proofErr w:type="spellEnd"/>
      <w:r w:rsidR="006F34CA" w:rsidRPr="006F34CA">
        <w:rPr>
          <w:sz w:val="20"/>
          <w:szCs w:val="20"/>
          <w:lang w:eastAsia="en-US"/>
        </w:rPr>
        <w:t xml:space="preserve"> </w:t>
      </w:r>
      <w:proofErr w:type="spellStart"/>
      <w:r w:rsidR="006F34CA" w:rsidRPr="006F34CA">
        <w:rPr>
          <w:sz w:val="20"/>
          <w:szCs w:val="20"/>
          <w:lang w:eastAsia="en-US"/>
        </w:rPr>
        <w:t>Ивањица</w:t>
      </w:r>
      <w:proofErr w:type="spellEnd"/>
      <w:r w:rsidR="006F34CA" w:rsidRPr="006F34CA">
        <w:rPr>
          <w:sz w:val="20"/>
          <w:szCs w:val="20"/>
          <w:lang w:eastAsia="en-US"/>
        </w:rPr>
        <w:t xml:space="preserve">“, </w:t>
      </w:r>
      <w:proofErr w:type="spellStart"/>
      <w:r w:rsidR="006F34CA" w:rsidRPr="006F34CA">
        <w:rPr>
          <w:sz w:val="20"/>
          <w:szCs w:val="20"/>
          <w:lang w:eastAsia="en-US"/>
        </w:rPr>
        <w:t>број</w:t>
      </w:r>
      <w:proofErr w:type="spellEnd"/>
      <w:r w:rsidR="006F34CA" w:rsidRPr="006F34CA">
        <w:rPr>
          <w:sz w:val="20"/>
          <w:szCs w:val="20"/>
          <w:lang w:eastAsia="en-US"/>
        </w:rPr>
        <w:t xml:space="preserve"> 1/2019), </w:t>
      </w:r>
      <w:proofErr w:type="spellStart"/>
      <w:r w:rsidR="006F34CA" w:rsidRPr="006F34CA">
        <w:rPr>
          <w:sz w:val="20"/>
          <w:szCs w:val="20"/>
          <w:lang w:eastAsia="en-US"/>
        </w:rPr>
        <w:t>Скупштина</w:t>
      </w:r>
      <w:proofErr w:type="spellEnd"/>
      <w:r w:rsidR="006F34CA" w:rsidRPr="006F34CA">
        <w:rPr>
          <w:sz w:val="20"/>
          <w:szCs w:val="20"/>
          <w:lang w:eastAsia="en-US"/>
        </w:rPr>
        <w:t xml:space="preserve"> </w:t>
      </w:r>
      <w:proofErr w:type="spellStart"/>
      <w:r w:rsidR="006F34CA" w:rsidRPr="006F34CA">
        <w:rPr>
          <w:sz w:val="20"/>
          <w:szCs w:val="20"/>
          <w:lang w:eastAsia="en-US"/>
        </w:rPr>
        <w:t>општине</w:t>
      </w:r>
      <w:proofErr w:type="spellEnd"/>
      <w:r w:rsidR="006F34CA" w:rsidRPr="006F34CA">
        <w:rPr>
          <w:sz w:val="20"/>
          <w:szCs w:val="20"/>
          <w:lang w:eastAsia="en-US"/>
        </w:rPr>
        <w:t xml:space="preserve"> </w:t>
      </w:r>
      <w:proofErr w:type="spellStart"/>
      <w:r w:rsidR="006F34CA" w:rsidRPr="006F34CA">
        <w:rPr>
          <w:sz w:val="20"/>
          <w:szCs w:val="20"/>
          <w:lang w:eastAsia="en-US"/>
        </w:rPr>
        <w:t>Ивањица</w:t>
      </w:r>
      <w:proofErr w:type="spellEnd"/>
      <w:r w:rsidR="006F34CA" w:rsidRPr="006F34CA">
        <w:rPr>
          <w:sz w:val="20"/>
          <w:szCs w:val="20"/>
          <w:lang w:eastAsia="en-US"/>
        </w:rPr>
        <w:t xml:space="preserve"> </w:t>
      </w:r>
      <w:proofErr w:type="spellStart"/>
      <w:r w:rsidR="006F34CA" w:rsidRPr="006F34CA">
        <w:rPr>
          <w:sz w:val="20"/>
          <w:szCs w:val="20"/>
          <w:lang w:eastAsia="en-US"/>
        </w:rPr>
        <w:t>на</w:t>
      </w:r>
      <w:proofErr w:type="spellEnd"/>
      <w:r w:rsidR="006F34CA" w:rsidRPr="006F34CA">
        <w:rPr>
          <w:sz w:val="20"/>
          <w:szCs w:val="20"/>
          <w:lang w:eastAsia="en-US"/>
        </w:rPr>
        <w:t xml:space="preserve"> </w:t>
      </w:r>
      <w:proofErr w:type="spellStart"/>
      <w:r w:rsidR="006F34CA" w:rsidRPr="006F34CA">
        <w:rPr>
          <w:sz w:val="20"/>
          <w:szCs w:val="20"/>
          <w:lang w:eastAsia="en-US"/>
        </w:rPr>
        <w:t>седници</w:t>
      </w:r>
      <w:proofErr w:type="spellEnd"/>
      <w:r w:rsidR="006F34CA" w:rsidRPr="006F34CA">
        <w:rPr>
          <w:sz w:val="20"/>
          <w:szCs w:val="20"/>
          <w:lang w:eastAsia="en-US"/>
        </w:rPr>
        <w:t xml:space="preserve"> </w:t>
      </w:r>
      <w:proofErr w:type="spellStart"/>
      <w:r w:rsidR="006F34CA" w:rsidRPr="006F34CA">
        <w:rPr>
          <w:sz w:val="20"/>
          <w:szCs w:val="20"/>
          <w:lang w:eastAsia="en-US"/>
        </w:rPr>
        <w:t>одржаној</w:t>
      </w:r>
      <w:proofErr w:type="spellEnd"/>
      <w:r w:rsidR="006F34CA" w:rsidRPr="006F34CA">
        <w:rPr>
          <w:sz w:val="20"/>
          <w:szCs w:val="20"/>
          <w:lang w:eastAsia="en-US"/>
        </w:rPr>
        <w:t xml:space="preserve"> 28.12.2022.године, </w:t>
      </w:r>
      <w:proofErr w:type="spellStart"/>
      <w:r w:rsidR="006F34CA" w:rsidRPr="006F34CA">
        <w:rPr>
          <w:sz w:val="20"/>
          <w:szCs w:val="20"/>
          <w:lang w:eastAsia="en-US"/>
        </w:rPr>
        <w:t>донела</w:t>
      </w:r>
      <w:proofErr w:type="spellEnd"/>
      <w:r w:rsidR="006F34CA" w:rsidRPr="006F34CA">
        <w:rPr>
          <w:sz w:val="20"/>
          <w:szCs w:val="20"/>
          <w:lang w:eastAsia="en-US"/>
        </w:rPr>
        <w:t xml:space="preserve"> </w:t>
      </w:r>
      <w:proofErr w:type="spellStart"/>
      <w:r w:rsidR="006F34CA" w:rsidRPr="006F34CA">
        <w:rPr>
          <w:sz w:val="20"/>
          <w:szCs w:val="20"/>
          <w:lang w:eastAsia="en-US"/>
        </w:rPr>
        <w:t>је</w:t>
      </w:r>
      <w:proofErr w:type="spellEnd"/>
    </w:p>
    <w:p w14:paraId="37A7371A" w14:textId="77777777" w:rsidR="006F34CA" w:rsidRPr="006F34CA" w:rsidRDefault="006F34CA" w:rsidP="006F34CA">
      <w:pPr>
        <w:spacing w:after="200" w:line="276" w:lineRule="auto"/>
        <w:jc w:val="both"/>
        <w:rPr>
          <w:sz w:val="20"/>
          <w:szCs w:val="20"/>
          <w:lang w:eastAsia="en-US"/>
        </w:rPr>
      </w:pPr>
    </w:p>
    <w:p w14:paraId="24F9A528" w14:textId="77777777" w:rsidR="006F34CA" w:rsidRPr="006F34CA" w:rsidRDefault="006F34CA" w:rsidP="006F34CA">
      <w:pPr>
        <w:spacing w:after="200" w:line="276" w:lineRule="auto"/>
        <w:jc w:val="center"/>
        <w:rPr>
          <w:b/>
          <w:sz w:val="20"/>
          <w:szCs w:val="20"/>
          <w:lang w:eastAsia="en-US"/>
        </w:rPr>
      </w:pPr>
      <w:r w:rsidRPr="006F34CA">
        <w:rPr>
          <w:b/>
          <w:sz w:val="20"/>
          <w:szCs w:val="20"/>
          <w:lang w:eastAsia="en-US"/>
        </w:rPr>
        <w:t xml:space="preserve">ОДЛУКУ О ИЗМЕНИ ОДЛУКЕ О ФИНАНСИЈСКОЈ ПОМОЋИ </w:t>
      </w:r>
    </w:p>
    <w:p w14:paraId="1841B8AA" w14:textId="77777777" w:rsidR="006F34CA" w:rsidRPr="006F34CA" w:rsidRDefault="006F34CA" w:rsidP="006F34CA">
      <w:pPr>
        <w:spacing w:after="200" w:line="276" w:lineRule="auto"/>
        <w:jc w:val="center"/>
        <w:rPr>
          <w:b/>
          <w:sz w:val="20"/>
          <w:szCs w:val="20"/>
          <w:lang w:eastAsia="en-US"/>
        </w:rPr>
      </w:pPr>
      <w:r w:rsidRPr="006F34CA">
        <w:rPr>
          <w:b/>
          <w:sz w:val="20"/>
          <w:szCs w:val="20"/>
          <w:lang w:eastAsia="en-US"/>
        </w:rPr>
        <w:t>НЕЗАПОСЛЕНИМ ПОРОДИЉАМА</w:t>
      </w:r>
    </w:p>
    <w:p w14:paraId="2C561006" w14:textId="77777777" w:rsidR="006F34CA" w:rsidRPr="006F34CA" w:rsidRDefault="006F34CA" w:rsidP="006F34CA">
      <w:pPr>
        <w:spacing w:after="200" w:line="276" w:lineRule="auto"/>
        <w:jc w:val="center"/>
        <w:rPr>
          <w:b/>
          <w:sz w:val="20"/>
          <w:szCs w:val="20"/>
          <w:lang w:eastAsia="en-US"/>
        </w:rPr>
      </w:pPr>
    </w:p>
    <w:p w14:paraId="7CB18DD8" w14:textId="77777777" w:rsidR="006F34CA" w:rsidRPr="006F34CA" w:rsidRDefault="006F34CA" w:rsidP="006F34CA">
      <w:pPr>
        <w:spacing w:after="200" w:line="276" w:lineRule="auto"/>
        <w:jc w:val="center"/>
        <w:rPr>
          <w:b/>
          <w:sz w:val="20"/>
          <w:szCs w:val="20"/>
          <w:lang w:eastAsia="en-US"/>
        </w:rPr>
      </w:pPr>
      <w:proofErr w:type="spellStart"/>
      <w:r w:rsidRPr="006F34CA">
        <w:rPr>
          <w:b/>
          <w:sz w:val="20"/>
          <w:szCs w:val="20"/>
          <w:lang w:eastAsia="en-US"/>
        </w:rPr>
        <w:t>Члан</w:t>
      </w:r>
      <w:proofErr w:type="spellEnd"/>
      <w:r w:rsidRPr="006F34CA">
        <w:rPr>
          <w:b/>
          <w:sz w:val="20"/>
          <w:szCs w:val="20"/>
          <w:lang w:eastAsia="en-US"/>
        </w:rPr>
        <w:t xml:space="preserve"> 1.</w:t>
      </w:r>
    </w:p>
    <w:p w14:paraId="429B853D" w14:textId="77777777" w:rsidR="006F34CA" w:rsidRPr="006F34CA" w:rsidRDefault="006F34CA" w:rsidP="006F34CA">
      <w:pPr>
        <w:spacing w:after="200" w:line="276" w:lineRule="auto"/>
        <w:jc w:val="both"/>
        <w:rPr>
          <w:sz w:val="20"/>
          <w:szCs w:val="20"/>
          <w:lang w:eastAsia="en-US"/>
        </w:rPr>
      </w:pPr>
      <w:r w:rsidRPr="006F34CA">
        <w:rPr>
          <w:b/>
          <w:sz w:val="20"/>
          <w:szCs w:val="20"/>
          <w:lang w:eastAsia="en-US"/>
        </w:rPr>
        <w:tab/>
      </w:r>
      <w:proofErr w:type="spellStart"/>
      <w:r w:rsidRPr="006F34CA">
        <w:rPr>
          <w:sz w:val="20"/>
          <w:szCs w:val="20"/>
          <w:lang w:eastAsia="en-US"/>
        </w:rPr>
        <w:t>Овом</w:t>
      </w:r>
      <w:proofErr w:type="spellEnd"/>
      <w:r w:rsidRPr="006F34CA">
        <w:rPr>
          <w:sz w:val="20"/>
          <w:szCs w:val="20"/>
          <w:lang w:eastAsia="en-US"/>
        </w:rPr>
        <w:t xml:space="preserve"> </w:t>
      </w:r>
      <w:proofErr w:type="spellStart"/>
      <w:r w:rsidRPr="006F34CA">
        <w:rPr>
          <w:sz w:val="20"/>
          <w:szCs w:val="20"/>
          <w:lang w:eastAsia="en-US"/>
        </w:rPr>
        <w:t>Одлуком</w:t>
      </w:r>
      <w:proofErr w:type="spellEnd"/>
      <w:r w:rsidRPr="006F34CA">
        <w:rPr>
          <w:sz w:val="20"/>
          <w:szCs w:val="20"/>
          <w:lang w:eastAsia="en-US"/>
        </w:rPr>
        <w:t xml:space="preserve"> </w:t>
      </w:r>
      <w:proofErr w:type="spellStart"/>
      <w:r w:rsidRPr="006F34CA">
        <w:rPr>
          <w:sz w:val="20"/>
          <w:szCs w:val="20"/>
          <w:lang w:eastAsia="en-US"/>
        </w:rPr>
        <w:t>врши</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измена</w:t>
      </w:r>
      <w:proofErr w:type="spellEnd"/>
      <w:r w:rsidRPr="006F34CA">
        <w:rPr>
          <w:sz w:val="20"/>
          <w:szCs w:val="20"/>
          <w:lang w:eastAsia="en-US"/>
        </w:rPr>
        <w:t xml:space="preserve"> </w:t>
      </w:r>
      <w:proofErr w:type="spellStart"/>
      <w:r w:rsidRPr="006F34CA">
        <w:rPr>
          <w:sz w:val="20"/>
          <w:szCs w:val="20"/>
          <w:lang w:eastAsia="en-US"/>
        </w:rPr>
        <w:t>Одлуке</w:t>
      </w:r>
      <w:proofErr w:type="spellEnd"/>
      <w:r w:rsidRPr="006F34CA">
        <w:rPr>
          <w:sz w:val="20"/>
          <w:szCs w:val="20"/>
          <w:lang w:eastAsia="en-US"/>
        </w:rPr>
        <w:t xml:space="preserve"> о </w:t>
      </w:r>
      <w:proofErr w:type="spellStart"/>
      <w:r w:rsidRPr="006F34CA">
        <w:rPr>
          <w:sz w:val="20"/>
          <w:szCs w:val="20"/>
          <w:lang w:eastAsia="en-US"/>
        </w:rPr>
        <w:t>финансијској</w:t>
      </w:r>
      <w:proofErr w:type="spellEnd"/>
      <w:r w:rsidRPr="006F34CA">
        <w:rPr>
          <w:sz w:val="20"/>
          <w:szCs w:val="20"/>
          <w:lang w:eastAsia="en-US"/>
        </w:rPr>
        <w:t xml:space="preserve"> </w:t>
      </w:r>
      <w:proofErr w:type="spellStart"/>
      <w:r w:rsidRPr="006F34CA">
        <w:rPr>
          <w:sz w:val="20"/>
          <w:szCs w:val="20"/>
          <w:lang w:eastAsia="en-US"/>
        </w:rPr>
        <w:t>помоћи</w:t>
      </w:r>
      <w:proofErr w:type="spellEnd"/>
      <w:r w:rsidRPr="006F34CA">
        <w:rPr>
          <w:sz w:val="20"/>
          <w:szCs w:val="20"/>
          <w:lang w:eastAsia="en-US"/>
        </w:rPr>
        <w:t xml:space="preserve"> </w:t>
      </w:r>
      <w:proofErr w:type="spellStart"/>
      <w:r w:rsidRPr="006F34CA">
        <w:rPr>
          <w:sz w:val="20"/>
          <w:szCs w:val="20"/>
          <w:lang w:eastAsia="en-US"/>
        </w:rPr>
        <w:t>незапосленим</w:t>
      </w:r>
      <w:proofErr w:type="spellEnd"/>
      <w:r w:rsidRPr="006F34CA">
        <w:rPr>
          <w:sz w:val="20"/>
          <w:szCs w:val="20"/>
          <w:lang w:eastAsia="en-US"/>
        </w:rPr>
        <w:t xml:space="preserve"> </w:t>
      </w:r>
      <w:proofErr w:type="spellStart"/>
      <w:r w:rsidRPr="006F34CA">
        <w:rPr>
          <w:sz w:val="20"/>
          <w:szCs w:val="20"/>
          <w:lang w:eastAsia="en-US"/>
        </w:rPr>
        <w:t>породиљама</w:t>
      </w:r>
      <w:proofErr w:type="spellEnd"/>
      <w:r w:rsidRPr="006F34CA">
        <w:rPr>
          <w:sz w:val="20"/>
          <w:szCs w:val="20"/>
          <w:lang w:eastAsia="en-US"/>
        </w:rPr>
        <w:t xml:space="preserve"> („</w:t>
      </w:r>
      <w:proofErr w:type="spellStart"/>
      <w:r w:rsidRPr="006F34CA">
        <w:rPr>
          <w:sz w:val="20"/>
          <w:szCs w:val="20"/>
          <w:lang w:eastAsia="en-US"/>
        </w:rPr>
        <w:t>Службени</w:t>
      </w:r>
      <w:proofErr w:type="spellEnd"/>
      <w:r w:rsidRPr="006F34CA">
        <w:rPr>
          <w:sz w:val="20"/>
          <w:szCs w:val="20"/>
          <w:lang w:eastAsia="en-US"/>
        </w:rPr>
        <w:t xml:space="preserve"> </w:t>
      </w:r>
      <w:proofErr w:type="spellStart"/>
      <w:r w:rsidRPr="006F34CA">
        <w:rPr>
          <w:sz w:val="20"/>
          <w:szCs w:val="20"/>
          <w:lang w:eastAsia="en-US"/>
        </w:rPr>
        <w:t>лист</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w:t>
      </w:r>
      <w:proofErr w:type="spellStart"/>
      <w:r w:rsidRPr="006F34CA">
        <w:rPr>
          <w:sz w:val="20"/>
          <w:szCs w:val="20"/>
          <w:lang w:eastAsia="en-US"/>
        </w:rPr>
        <w:t>број</w:t>
      </w:r>
      <w:proofErr w:type="spellEnd"/>
      <w:r w:rsidRPr="006F34CA">
        <w:rPr>
          <w:sz w:val="20"/>
          <w:szCs w:val="20"/>
          <w:lang w:eastAsia="en-US"/>
        </w:rPr>
        <w:t xml:space="preserve"> 15/2020).</w:t>
      </w:r>
    </w:p>
    <w:p w14:paraId="6353530B" w14:textId="77777777" w:rsidR="006F34CA" w:rsidRPr="006F34CA" w:rsidRDefault="006F34CA" w:rsidP="006F34CA">
      <w:pPr>
        <w:spacing w:after="200" w:line="276" w:lineRule="auto"/>
        <w:jc w:val="center"/>
        <w:rPr>
          <w:b/>
          <w:sz w:val="20"/>
          <w:szCs w:val="20"/>
          <w:lang w:eastAsia="en-US"/>
        </w:rPr>
      </w:pPr>
      <w:proofErr w:type="spellStart"/>
      <w:r w:rsidRPr="006F34CA">
        <w:rPr>
          <w:b/>
          <w:sz w:val="20"/>
          <w:szCs w:val="20"/>
          <w:lang w:eastAsia="en-US"/>
        </w:rPr>
        <w:t>Члан</w:t>
      </w:r>
      <w:proofErr w:type="spellEnd"/>
      <w:r w:rsidRPr="006F34CA">
        <w:rPr>
          <w:b/>
          <w:sz w:val="20"/>
          <w:szCs w:val="20"/>
          <w:lang w:eastAsia="en-US"/>
        </w:rPr>
        <w:t xml:space="preserve"> 2.</w:t>
      </w:r>
    </w:p>
    <w:p w14:paraId="0EA5BDB1" w14:textId="77777777" w:rsidR="006F34CA" w:rsidRPr="006F34CA" w:rsidRDefault="006F34CA" w:rsidP="006F34CA">
      <w:pPr>
        <w:spacing w:after="200" w:line="276" w:lineRule="auto"/>
        <w:jc w:val="both"/>
        <w:rPr>
          <w:sz w:val="20"/>
          <w:szCs w:val="20"/>
          <w:lang w:eastAsia="en-US"/>
        </w:rPr>
      </w:pPr>
      <w:r w:rsidRPr="006F34CA">
        <w:rPr>
          <w:b/>
          <w:sz w:val="20"/>
          <w:szCs w:val="20"/>
          <w:lang w:eastAsia="en-US"/>
        </w:rPr>
        <w:tab/>
      </w:r>
      <w:proofErr w:type="spellStart"/>
      <w:r w:rsidRPr="006F34CA">
        <w:rPr>
          <w:sz w:val="20"/>
          <w:szCs w:val="20"/>
          <w:lang w:eastAsia="en-US"/>
        </w:rPr>
        <w:t>Мења</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члан</w:t>
      </w:r>
      <w:proofErr w:type="spellEnd"/>
      <w:r w:rsidRPr="006F34CA">
        <w:rPr>
          <w:sz w:val="20"/>
          <w:szCs w:val="20"/>
          <w:lang w:eastAsia="en-US"/>
        </w:rPr>
        <w:t xml:space="preserve"> 7. </w:t>
      </w:r>
      <w:proofErr w:type="spellStart"/>
      <w:r w:rsidRPr="006F34CA">
        <w:rPr>
          <w:sz w:val="20"/>
          <w:szCs w:val="20"/>
          <w:lang w:eastAsia="en-US"/>
        </w:rPr>
        <w:t>став</w:t>
      </w:r>
      <w:proofErr w:type="spellEnd"/>
      <w:r w:rsidRPr="006F34CA">
        <w:rPr>
          <w:sz w:val="20"/>
          <w:szCs w:val="20"/>
          <w:lang w:eastAsia="en-US"/>
        </w:rPr>
        <w:t xml:space="preserve"> 1. у </w:t>
      </w:r>
      <w:proofErr w:type="spellStart"/>
      <w:r w:rsidRPr="006F34CA">
        <w:rPr>
          <w:sz w:val="20"/>
          <w:szCs w:val="20"/>
          <w:lang w:eastAsia="en-US"/>
        </w:rPr>
        <w:t>делу</w:t>
      </w:r>
      <w:proofErr w:type="spellEnd"/>
      <w:r w:rsidRPr="006F34CA">
        <w:rPr>
          <w:sz w:val="20"/>
          <w:szCs w:val="20"/>
          <w:lang w:eastAsia="en-US"/>
        </w:rPr>
        <w:t xml:space="preserve"> </w:t>
      </w:r>
      <w:proofErr w:type="spellStart"/>
      <w:r w:rsidRPr="006F34CA">
        <w:rPr>
          <w:sz w:val="20"/>
          <w:szCs w:val="20"/>
          <w:lang w:eastAsia="en-US"/>
        </w:rPr>
        <w:t>износа</w:t>
      </w:r>
      <w:proofErr w:type="spellEnd"/>
      <w:r w:rsidRPr="006F34CA">
        <w:rPr>
          <w:sz w:val="20"/>
          <w:szCs w:val="20"/>
          <w:lang w:eastAsia="en-US"/>
        </w:rPr>
        <w:t xml:space="preserve"> </w:t>
      </w:r>
      <w:proofErr w:type="spellStart"/>
      <w:r w:rsidRPr="006F34CA">
        <w:rPr>
          <w:sz w:val="20"/>
          <w:szCs w:val="20"/>
          <w:lang w:eastAsia="en-US"/>
        </w:rPr>
        <w:t>финансијске</w:t>
      </w:r>
      <w:proofErr w:type="spellEnd"/>
      <w:r w:rsidRPr="006F34CA">
        <w:rPr>
          <w:sz w:val="20"/>
          <w:szCs w:val="20"/>
          <w:lang w:eastAsia="en-US"/>
        </w:rPr>
        <w:t xml:space="preserve"> </w:t>
      </w:r>
      <w:proofErr w:type="spellStart"/>
      <w:r w:rsidRPr="006F34CA">
        <w:rPr>
          <w:sz w:val="20"/>
          <w:szCs w:val="20"/>
          <w:lang w:eastAsia="en-US"/>
        </w:rPr>
        <w:t>помоћи</w:t>
      </w:r>
      <w:proofErr w:type="spellEnd"/>
      <w:r w:rsidRPr="006F34CA">
        <w:rPr>
          <w:sz w:val="20"/>
          <w:szCs w:val="20"/>
          <w:lang w:eastAsia="en-US"/>
        </w:rPr>
        <w:t xml:space="preserve">, </w:t>
      </w:r>
      <w:proofErr w:type="spellStart"/>
      <w:r w:rsidRPr="006F34CA">
        <w:rPr>
          <w:sz w:val="20"/>
          <w:szCs w:val="20"/>
          <w:lang w:eastAsia="en-US"/>
        </w:rPr>
        <w:t>који</w:t>
      </w:r>
      <w:proofErr w:type="spellEnd"/>
      <w:r w:rsidRPr="006F34CA">
        <w:rPr>
          <w:sz w:val="20"/>
          <w:szCs w:val="20"/>
          <w:lang w:eastAsia="en-US"/>
        </w:rPr>
        <w:t xml:space="preserve"> </w:t>
      </w:r>
      <w:proofErr w:type="spellStart"/>
      <w:r w:rsidRPr="006F34CA">
        <w:rPr>
          <w:sz w:val="20"/>
          <w:szCs w:val="20"/>
          <w:lang w:eastAsia="en-US"/>
        </w:rPr>
        <w:t>сада</w:t>
      </w:r>
      <w:proofErr w:type="spellEnd"/>
      <w:r w:rsidRPr="006F34CA">
        <w:rPr>
          <w:sz w:val="20"/>
          <w:szCs w:val="20"/>
          <w:lang w:eastAsia="en-US"/>
        </w:rPr>
        <w:t xml:space="preserve"> </w:t>
      </w:r>
      <w:proofErr w:type="spellStart"/>
      <w:r w:rsidRPr="006F34CA">
        <w:rPr>
          <w:sz w:val="20"/>
          <w:szCs w:val="20"/>
          <w:lang w:eastAsia="en-US"/>
        </w:rPr>
        <w:t>гласи</w:t>
      </w:r>
      <w:proofErr w:type="spellEnd"/>
      <w:r w:rsidRPr="006F34CA">
        <w:rPr>
          <w:sz w:val="20"/>
          <w:szCs w:val="20"/>
          <w:lang w:eastAsia="en-US"/>
        </w:rPr>
        <w:t xml:space="preserve">      „</w:t>
      </w:r>
      <w:proofErr w:type="spellStart"/>
      <w:r w:rsidRPr="006F34CA">
        <w:rPr>
          <w:sz w:val="20"/>
          <w:szCs w:val="20"/>
          <w:lang w:eastAsia="en-US"/>
        </w:rPr>
        <w:t>исплата</w:t>
      </w:r>
      <w:proofErr w:type="spellEnd"/>
      <w:r w:rsidRPr="006F34CA">
        <w:rPr>
          <w:sz w:val="20"/>
          <w:szCs w:val="20"/>
          <w:lang w:eastAsia="en-US"/>
        </w:rPr>
        <w:t xml:space="preserve"> </w:t>
      </w:r>
      <w:proofErr w:type="spellStart"/>
      <w:r w:rsidRPr="006F34CA">
        <w:rPr>
          <w:sz w:val="20"/>
          <w:szCs w:val="20"/>
          <w:lang w:eastAsia="en-US"/>
        </w:rPr>
        <w:t>финансијске</w:t>
      </w:r>
      <w:proofErr w:type="spellEnd"/>
      <w:r w:rsidRPr="006F34CA">
        <w:rPr>
          <w:sz w:val="20"/>
          <w:szCs w:val="20"/>
          <w:lang w:eastAsia="en-US"/>
        </w:rPr>
        <w:t xml:space="preserve"> </w:t>
      </w:r>
      <w:proofErr w:type="spellStart"/>
      <w:r w:rsidRPr="006F34CA">
        <w:rPr>
          <w:sz w:val="20"/>
          <w:szCs w:val="20"/>
          <w:lang w:eastAsia="en-US"/>
        </w:rPr>
        <w:t>помоћи</w:t>
      </w:r>
      <w:proofErr w:type="spellEnd"/>
      <w:r w:rsidRPr="006F34CA">
        <w:rPr>
          <w:sz w:val="20"/>
          <w:szCs w:val="20"/>
          <w:lang w:eastAsia="en-US"/>
        </w:rPr>
        <w:t xml:space="preserve"> </w:t>
      </w:r>
      <w:proofErr w:type="spellStart"/>
      <w:r w:rsidRPr="006F34CA">
        <w:rPr>
          <w:sz w:val="20"/>
          <w:szCs w:val="20"/>
          <w:lang w:eastAsia="en-US"/>
        </w:rPr>
        <w:t>породиљама</w:t>
      </w:r>
      <w:proofErr w:type="spellEnd"/>
      <w:r w:rsidRPr="006F34CA">
        <w:rPr>
          <w:sz w:val="20"/>
          <w:szCs w:val="20"/>
          <w:lang w:eastAsia="en-US"/>
        </w:rPr>
        <w:t xml:space="preserve"> </w:t>
      </w:r>
      <w:proofErr w:type="spellStart"/>
      <w:r w:rsidRPr="006F34CA">
        <w:rPr>
          <w:sz w:val="20"/>
          <w:szCs w:val="20"/>
          <w:lang w:eastAsia="en-US"/>
        </w:rPr>
        <w:t>врши</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у </w:t>
      </w:r>
      <w:proofErr w:type="spellStart"/>
      <w:r w:rsidRPr="006F34CA">
        <w:rPr>
          <w:sz w:val="20"/>
          <w:szCs w:val="20"/>
          <w:lang w:eastAsia="en-US"/>
        </w:rPr>
        <w:t>месечном</w:t>
      </w:r>
      <w:proofErr w:type="spellEnd"/>
      <w:r w:rsidRPr="006F34CA">
        <w:rPr>
          <w:sz w:val="20"/>
          <w:szCs w:val="20"/>
          <w:lang w:eastAsia="en-US"/>
        </w:rPr>
        <w:t xml:space="preserve"> </w:t>
      </w:r>
      <w:proofErr w:type="spellStart"/>
      <w:r w:rsidRPr="006F34CA">
        <w:rPr>
          <w:sz w:val="20"/>
          <w:szCs w:val="20"/>
          <w:lang w:eastAsia="en-US"/>
        </w:rPr>
        <w:t>износу</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23.000,00 </w:t>
      </w:r>
      <w:proofErr w:type="spellStart"/>
      <w:r w:rsidRPr="006F34CA">
        <w:rPr>
          <w:sz w:val="20"/>
          <w:szCs w:val="20"/>
          <w:lang w:eastAsia="en-US"/>
        </w:rPr>
        <w:t>динара</w:t>
      </w:r>
      <w:proofErr w:type="spellEnd"/>
      <w:r w:rsidRPr="006F34CA">
        <w:rPr>
          <w:sz w:val="20"/>
          <w:szCs w:val="20"/>
          <w:lang w:eastAsia="en-US"/>
        </w:rPr>
        <w:t xml:space="preserve">, </w:t>
      </w:r>
      <w:proofErr w:type="spellStart"/>
      <w:r w:rsidRPr="006F34CA">
        <w:rPr>
          <w:sz w:val="20"/>
          <w:szCs w:val="20"/>
          <w:lang w:eastAsia="en-US"/>
        </w:rPr>
        <w:t>на</w:t>
      </w:r>
      <w:proofErr w:type="spellEnd"/>
      <w:r w:rsidRPr="006F34CA">
        <w:rPr>
          <w:sz w:val="20"/>
          <w:szCs w:val="20"/>
          <w:lang w:eastAsia="en-US"/>
        </w:rPr>
        <w:t xml:space="preserve"> </w:t>
      </w:r>
      <w:proofErr w:type="spellStart"/>
      <w:r w:rsidRPr="006F34CA">
        <w:rPr>
          <w:sz w:val="20"/>
          <w:szCs w:val="20"/>
          <w:lang w:eastAsia="en-US"/>
        </w:rPr>
        <w:t>текући</w:t>
      </w:r>
      <w:proofErr w:type="spellEnd"/>
      <w:r w:rsidRPr="006F34CA">
        <w:rPr>
          <w:sz w:val="20"/>
          <w:szCs w:val="20"/>
          <w:lang w:eastAsia="en-US"/>
        </w:rPr>
        <w:t xml:space="preserve"> </w:t>
      </w:r>
      <w:proofErr w:type="spellStart"/>
      <w:r w:rsidRPr="006F34CA">
        <w:rPr>
          <w:sz w:val="20"/>
          <w:szCs w:val="20"/>
          <w:lang w:eastAsia="en-US"/>
        </w:rPr>
        <w:t>рачун</w:t>
      </w:r>
      <w:proofErr w:type="spellEnd"/>
      <w:r w:rsidRPr="006F34CA">
        <w:rPr>
          <w:sz w:val="20"/>
          <w:szCs w:val="20"/>
          <w:lang w:eastAsia="en-US"/>
        </w:rPr>
        <w:t xml:space="preserve"> </w:t>
      </w:r>
      <w:proofErr w:type="spellStart"/>
      <w:r w:rsidRPr="006F34CA">
        <w:rPr>
          <w:sz w:val="20"/>
          <w:szCs w:val="20"/>
          <w:lang w:eastAsia="en-US"/>
        </w:rPr>
        <w:t>незапослене</w:t>
      </w:r>
      <w:proofErr w:type="spellEnd"/>
      <w:r w:rsidRPr="006F34CA">
        <w:rPr>
          <w:sz w:val="20"/>
          <w:szCs w:val="20"/>
          <w:lang w:eastAsia="en-US"/>
        </w:rPr>
        <w:t xml:space="preserve"> </w:t>
      </w:r>
      <w:proofErr w:type="spellStart"/>
      <w:r w:rsidRPr="006F34CA">
        <w:rPr>
          <w:sz w:val="20"/>
          <w:szCs w:val="20"/>
          <w:lang w:eastAsia="en-US"/>
        </w:rPr>
        <w:t>породиље</w:t>
      </w:r>
      <w:proofErr w:type="spellEnd"/>
      <w:r w:rsidRPr="006F34CA">
        <w:rPr>
          <w:sz w:val="20"/>
          <w:szCs w:val="20"/>
          <w:lang w:eastAsia="en-US"/>
        </w:rPr>
        <w:t>“.</w:t>
      </w:r>
    </w:p>
    <w:p w14:paraId="076AE9F9" w14:textId="77777777" w:rsidR="006F34CA" w:rsidRPr="006F34CA" w:rsidRDefault="006F34CA" w:rsidP="006F34CA">
      <w:pPr>
        <w:spacing w:after="200" w:line="276" w:lineRule="auto"/>
        <w:jc w:val="center"/>
        <w:rPr>
          <w:b/>
          <w:sz w:val="20"/>
          <w:szCs w:val="20"/>
          <w:lang w:eastAsia="en-US"/>
        </w:rPr>
      </w:pPr>
      <w:proofErr w:type="spellStart"/>
      <w:r w:rsidRPr="006F34CA">
        <w:rPr>
          <w:b/>
          <w:sz w:val="20"/>
          <w:szCs w:val="20"/>
          <w:lang w:eastAsia="en-US"/>
        </w:rPr>
        <w:t>Члан</w:t>
      </w:r>
      <w:proofErr w:type="spellEnd"/>
      <w:r w:rsidRPr="006F34CA">
        <w:rPr>
          <w:b/>
          <w:sz w:val="20"/>
          <w:szCs w:val="20"/>
          <w:lang w:eastAsia="en-US"/>
        </w:rPr>
        <w:t xml:space="preserve"> 3.</w:t>
      </w:r>
    </w:p>
    <w:p w14:paraId="2B9EB18D" w14:textId="77777777" w:rsidR="006F34CA" w:rsidRPr="006F34CA" w:rsidRDefault="006F34CA" w:rsidP="006F34CA">
      <w:pPr>
        <w:spacing w:after="200" w:line="276" w:lineRule="auto"/>
        <w:jc w:val="both"/>
        <w:rPr>
          <w:sz w:val="20"/>
          <w:szCs w:val="20"/>
          <w:lang w:eastAsia="en-US"/>
        </w:rPr>
      </w:pPr>
      <w:r w:rsidRPr="006F34CA">
        <w:rPr>
          <w:sz w:val="20"/>
          <w:szCs w:val="20"/>
          <w:lang w:eastAsia="en-US"/>
        </w:rPr>
        <w:tab/>
      </w:r>
      <w:proofErr w:type="spellStart"/>
      <w:r w:rsidRPr="006F34CA">
        <w:rPr>
          <w:sz w:val="20"/>
          <w:szCs w:val="20"/>
          <w:lang w:eastAsia="en-US"/>
        </w:rPr>
        <w:t>Ова</w:t>
      </w:r>
      <w:proofErr w:type="spellEnd"/>
      <w:r w:rsidRPr="006F34CA">
        <w:rPr>
          <w:sz w:val="20"/>
          <w:szCs w:val="20"/>
          <w:lang w:eastAsia="en-US"/>
        </w:rPr>
        <w:t xml:space="preserve"> </w:t>
      </w:r>
      <w:proofErr w:type="spellStart"/>
      <w:r w:rsidRPr="006F34CA">
        <w:rPr>
          <w:sz w:val="20"/>
          <w:szCs w:val="20"/>
          <w:lang w:eastAsia="en-US"/>
        </w:rPr>
        <w:t>одлука</w:t>
      </w:r>
      <w:proofErr w:type="spellEnd"/>
      <w:r w:rsidRPr="006F34CA">
        <w:rPr>
          <w:sz w:val="20"/>
          <w:szCs w:val="20"/>
          <w:lang w:eastAsia="en-US"/>
        </w:rPr>
        <w:t xml:space="preserve"> </w:t>
      </w:r>
      <w:proofErr w:type="spellStart"/>
      <w:r w:rsidRPr="006F34CA">
        <w:rPr>
          <w:sz w:val="20"/>
          <w:szCs w:val="20"/>
          <w:lang w:eastAsia="en-US"/>
        </w:rPr>
        <w:t>ступа</w:t>
      </w:r>
      <w:proofErr w:type="spellEnd"/>
      <w:r w:rsidRPr="006F34CA">
        <w:rPr>
          <w:sz w:val="20"/>
          <w:szCs w:val="20"/>
          <w:lang w:eastAsia="en-US"/>
        </w:rPr>
        <w:t xml:space="preserve"> </w:t>
      </w:r>
      <w:proofErr w:type="spellStart"/>
      <w:r w:rsidRPr="006F34CA">
        <w:rPr>
          <w:sz w:val="20"/>
          <w:szCs w:val="20"/>
          <w:lang w:eastAsia="en-US"/>
        </w:rPr>
        <w:t>на</w:t>
      </w:r>
      <w:proofErr w:type="spellEnd"/>
      <w:r w:rsidRPr="006F34CA">
        <w:rPr>
          <w:sz w:val="20"/>
          <w:szCs w:val="20"/>
          <w:lang w:eastAsia="en-US"/>
        </w:rPr>
        <w:t xml:space="preserve"> </w:t>
      </w:r>
      <w:proofErr w:type="spellStart"/>
      <w:r w:rsidRPr="006F34CA">
        <w:rPr>
          <w:sz w:val="20"/>
          <w:szCs w:val="20"/>
          <w:lang w:eastAsia="en-US"/>
        </w:rPr>
        <w:t>снагу</w:t>
      </w:r>
      <w:proofErr w:type="spellEnd"/>
      <w:r w:rsidRPr="006F34CA">
        <w:rPr>
          <w:sz w:val="20"/>
          <w:szCs w:val="20"/>
          <w:lang w:eastAsia="en-US"/>
        </w:rPr>
        <w:t xml:space="preserve"> </w:t>
      </w:r>
      <w:proofErr w:type="spellStart"/>
      <w:r w:rsidRPr="006F34CA">
        <w:rPr>
          <w:sz w:val="20"/>
          <w:szCs w:val="20"/>
          <w:lang w:eastAsia="en-US"/>
        </w:rPr>
        <w:t>осмог</w:t>
      </w:r>
      <w:proofErr w:type="spellEnd"/>
      <w:r w:rsidRPr="006F34CA">
        <w:rPr>
          <w:sz w:val="20"/>
          <w:szCs w:val="20"/>
          <w:lang w:eastAsia="en-US"/>
        </w:rPr>
        <w:t xml:space="preserve"> </w:t>
      </w:r>
      <w:proofErr w:type="spellStart"/>
      <w:r w:rsidRPr="006F34CA">
        <w:rPr>
          <w:sz w:val="20"/>
          <w:szCs w:val="20"/>
          <w:lang w:eastAsia="en-US"/>
        </w:rPr>
        <w:t>дана</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w:t>
      </w:r>
      <w:proofErr w:type="spellStart"/>
      <w:r w:rsidRPr="006F34CA">
        <w:rPr>
          <w:sz w:val="20"/>
          <w:szCs w:val="20"/>
          <w:lang w:eastAsia="en-US"/>
        </w:rPr>
        <w:t>објављивања</w:t>
      </w:r>
      <w:proofErr w:type="spellEnd"/>
      <w:r w:rsidRPr="006F34CA">
        <w:rPr>
          <w:sz w:val="20"/>
          <w:szCs w:val="20"/>
          <w:lang w:eastAsia="en-US"/>
        </w:rPr>
        <w:t xml:space="preserve"> у „</w:t>
      </w:r>
      <w:proofErr w:type="spellStart"/>
      <w:r w:rsidRPr="006F34CA">
        <w:rPr>
          <w:sz w:val="20"/>
          <w:szCs w:val="20"/>
          <w:lang w:eastAsia="en-US"/>
        </w:rPr>
        <w:t>Службеном</w:t>
      </w:r>
      <w:proofErr w:type="spellEnd"/>
      <w:r w:rsidRPr="006F34CA">
        <w:rPr>
          <w:sz w:val="20"/>
          <w:szCs w:val="20"/>
          <w:lang w:eastAsia="en-US"/>
        </w:rPr>
        <w:t xml:space="preserve"> </w:t>
      </w:r>
      <w:proofErr w:type="spellStart"/>
      <w:r w:rsidRPr="006F34CA">
        <w:rPr>
          <w:sz w:val="20"/>
          <w:szCs w:val="20"/>
          <w:lang w:eastAsia="en-US"/>
        </w:rPr>
        <w:t>листу</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а </w:t>
      </w:r>
      <w:proofErr w:type="spellStart"/>
      <w:r w:rsidRPr="006F34CA">
        <w:rPr>
          <w:sz w:val="20"/>
          <w:szCs w:val="20"/>
          <w:lang w:eastAsia="en-US"/>
        </w:rPr>
        <w:t>примењује</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01. </w:t>
      </w:r>
      <w:proofErr w:type="spellStart"/>
      <w:r w:rsidRPr="006F34CA">
        <w:rPr>
          <w:sz w:val="20"/>
          <w:szCs w:val="20"/>
          <w:lang w:eastAsia="en-US"/>
        </w:rPr>
        <w:t>јануара</w:t>
      </w:r>
      <w:proofErr w:type="spellEnd"/>
      <w:r w:rsidRPr="006F34CA">
        <w:rPr>
          <w:sz w:val="20"/>
          <w:szCs w:val="20"/>
          <w:lang w:eastAsia="en-US"/>
        </w:rPr>
        <w:t xml:space="preserve"> 2023.године.</w:t>
      </w:r>
    </w:p>
    <w:p w14:paraId="020E3BA1" w14:textId="77777777" w:rsidR="006F34CA" w:rsidRPr="006F34CA" w:rsidRDefault="006F34CA" w:rsidP="006F34CA">
      <w:pPr>
        <w:spacing w:after="200" w:line="276" w:lineRule="auto"/>
        <w:jc w:val="both"/>
        <w:rPr>
          <w:sz w:val="20"/>
          <w:szCs w:val="20"/>
          <w:lang w:eastAsia="en-US"/>
        </w:rPr>
      </w:pPr>
    </w:p>
    <w:p w14:paraId="771234F3" w14:textId="77777777" w:rsidR="006F34CA" w:rsidRPr="00C916FB" w:rsidRDefault="006F34CA" w:rsidP="006F34CA">
      <w:pPr>
        <w:spacing w:after="200" w:line="276" w:lineRule="auto"/>
        <w:jc w:val="center"/>
        <w:rPr>
          <w:b/>
          <w:bCs/>
          <w:sz w:val="20"/>
          <w:szCs w:val="20"/>
          <w:lang w:eastAsia="en-US"/>
        </w:rPr>
      </w:pPr>
      <w:r w:rsidRPr="00C916FB">
        <w:rPr>
          <w:b/>
          <w:bCs/>
          <w:sz w:val="20"/>
          <w:szCs w:val="20"/>
          <w:lang w:eastAsia="en-US"/>
        </w:rPr>
        <w:t>СКУПШТИНА ОПШТИНЕ ИВАЊИЦА</w:t>
      </w:r>
    </w:p>
    <w:p w14:paraId="10864798" w14:textId="77777777" w:rsidR="006F34CA" w:rsidRPr="00C916FB" w:rsidRDefault="006F34CA" w:rsidP="006F34CA">
      <w:pPr>
        <w:spacing w:after="200" w:line="276" w:lineRule="auto"/>
        <w:jc w:val="center"/>
        <w:rPr>
          <w:b/>
          <w:bCs/>
          <w:sz w:val="20"/>
          <w:szCs w:val="20"/>
          <w:lang w:eastAsia="en-US"/>
        </w:rPr>
      </w:pPr>
      <w:r w:rsidRPr="00C916FB">
        <w:rPr>
          <w:b/>
          <w:bCs/>
          <w:sz w:val="20"/>
          <w:szCs w:val="20"/>
          <w:lang w:eastAsia="en-US"/>
        </w:rPr>
        <w:t xml:space="preserve">01 </w:t>
      </w:r>
      <w:proofErr w:type="spellStart"/>
      <w:r w:rsidRPr="00C916FB">
        <w:rPr>
          <w:b/>
          <w:bCs/>
          <w:sz w:val="20"/>
          <w:szCs w:val="20"/>
          <w:lang w:eastAsia="en-US"/>
        </w:rPr>
        <w:t>Број</w:t>
      </w:r>
      <w:proofErr w:type="spellEnd"/>
      <w:r w:rsidRPr="00C916FB">
        <w:rPr>
          <w:b/>
          <w:bCs/>
          <w:sz w:val="20"/>
          <w:szCs w:val="20"/>
          <w:lang w:eastAsia="en-US"/>
        </w:rPr>
        <w:t>: 06-50/2022</w:t>
      </w:r>
    </w:p>
    <w:p w14:paraId="0A753943" w14:textId="77777777" w:rsidR="006F34CA" w:rsidRPr="006F34CA" w:rsidRDefault="006F34CA" w:rsidP="006F34CA">
      <w:pPr>
        <w:spacing w:after="200" w:line="276" w:lineRule="auto"/>
        <w:jc w:val="center"/>
        <w:rPr>
          <w:sz w:val="20"/>
          <w:szCs w:val="20"/>
          <w:lang w:eastAsia="en-US"/>
        </w:rPr>
      </w:pPr>
    </w:p>
    <w:p w14:paraId="4E2264CE" w14:textId="77777777" w:rsidR="006F34CA" w:rsidRPr="00C916FB" w:rsidRDefault="006F34CA" w:rsidP="00C916FB">
      <w:pPr>
        <w:spacing w:after="200" w:line="276" w:lineRule="auto"/>
        <w:jc w:val="right"/>
        <w:rPr>
          <w:b/>
          <w:bCs/>
          <w:sz w:val="20"/>
          <w:szCs w:val="20"/>
          <w:lang w:eastAsia="en-US"/>
        </w:rPr>
      </w:pPr>
      <w:r w:rsidRPr="006F34CA">
        <w:rPr>
          <w:sz w:val="20"/>
          <w:szCs w:val="20"/>
          <w:lang w:eastAsia="en-US"/>
        </w:rPr>
        <w:t xml:space="preserve">                                                                                                               </w:t>
      </w:r>
      <w:r w:rsidRPr="00C916FB">
        <w:rPr>
          <w:b/>
          <w:bCs/>
          <w:sz w:val="20"/>
          <w:szCs w:val="20"/>
          <w:lang w:eastAsia="en-US"/>
        </w:rPr>
        <w:t>ПРЕДСЕДНИК СКУПШТИНЕ</w:t>
      </w:r>
    </w:p>
    <w:p w14:paraId="718CB7FF" w14:textId="06CC22B8" w:rsidR="00144C84" w:rsidRDefault="006F34CA" w:rsidP="006F34CA">
      <w:pPr>
        <w:spacing w:after="160" w:line="259" w:lineRule="auto"/>
        <w:rPr>
          <w:noProof/>
          <w:color w:val="FF0000"/>
          <w:sz w:val="20"/>
          <w:szCs w:val="20"/>
          <w:lang w:val="en-US" w:eastAsia="en-US"/>
        </w:rPr>
      </w:pPr>
      <w:r w:rsidRPr="006F34CA">
        <w:rPr>
          <w:sz w:val="20"/>
          <w:szCs w:val="20"/>
          <w:lang w:eastAsia="en-US"/>
        </w:rPr>
        <w:t xml:space="preserve">                                                                                                                     </w:t>
      </w:r>
      <w:r w:rsidR="00C916FB">
        <w:rPr>
          <w:sz w:val="20"/>
          <w:szCs w:val="20"/>
          <w:lang w:eastAsia="en-US"/>
        </w:rPr>
        <w:t xml:space="preserve">                                                        </w:t>
      </w:r>
      <w:r w:rsidRPr="006F34CA">
        <w:rPr>
          <w:sz w:val="20"/>
          <w:szCs w:val="20"/>
          <w:lang w:eastAsia="en-US"/>
        </w:rPr>
        <w:t xml:space="preserve"> </w:t>
      </w:r>
      <w:proofErr w:type="spellStart"/>
      <w:r w:rsidRPr="006F34CA">
        <w:rPr>
          <w:sz w:val="20"/>
          <w:szCs w:val="20"/>
          <w:lang w:eastAsia="en-US"/>
        </w:rPr>
        <w:t>Владимир</w:t>
      </w:r>
      <w:proofErr w:type="spellEnd"/>
      <w:r w:rsidRPr="006F34CA">
        <w:rPr>
          <w:sz w:val="20"/>
          <w:szCs w:val="20"/>
          <w:lang w:eastAsia="en-US"/>
        </w:rPr>
        <w:t xml:space="preserve"> </w:t>
      </w:r>
      <w:proofErr w:type="spellStart"/>
      <w:r w:rsidRPr="006F34CA">
        <w:rPr>
          <w:sz w:val="20"/>
          <w:szCs w:val="20"/>
          <w:lang w:eastAsia="en-US"/>
        </w:rPr>
        <w:t>Бојановић</w:t>
      </w:r>
      <w:proofErr w:type="spellEnd"/>
    </w:p>
    <w:p w14:paraId="3ADB8C1E" w14:textId="3D4F7A34" w:rsidR="006F34CA" w:rsidRDefault="006F34CA" w:rsidP="00144C84">
      <w:pPr>
        <w:spacing w:after="160" w:line="259" w:lineRule="auto"/>
        <w:rPr>
          <w:noProof/>
          <w:color w:val="FF0000"/>
          <w:sz w:val="20"/>
          <w:szCs w:val="20"/>
          <w:lang w:val="en-US" w:eastAsia="en-US"/>
        </w:rPr>
      </w:pPr>
    </w:p>
    <w:p w14:paraId="2D0FE81F" w14:textId="5648AED3" w:rsidR="004B09F0" w:rsidRDefault="004B09F0" w:rsidP="00144C84">
      <w:pPr>
        <w:spacing w:after="160" w:line="259" w:lineRule="auto"/>
        <w:rPr>
          <w:noProof/>
          <w:color w:val="FF0000"/>
          <w:sz w:val="20"/>
          <w:szCs w:val="20"/>
          <w:lang w:val="en-US" w:eastAsia="en-US"/>
        </w:rPr>
      </w:pPr>
    </w:p>
    <w:p w14:paraId="3D67AC05" w14:textId="4D3F0DB6" w:rsidR="004B09F0" w:rsidRDefault="004B09F0" w:rsidP="00144C84">
      <w:pPr>
        <w:spacing w:after="160" w:line="259" w:lineRule="auto"/>
        <w:rPr>
          <w:noProof/>
          <w:color w:val="FF0000"/>
          <w:sz w:val="20"/>
          <w:szCs w:val="20"/>
          <w:lang w:val="en-US" w:eastAsia="en-US"/>
        </w:rPr>
      </w:pPr>
    </w:p>
    <w:p w14:paraId="06FDED6A" w14:textId="5689BD5E" w:rsidR="004B09F0" w:rsidRDefault="004B09F0" w:rsidP="00144C84">
      <w:pPr>
        <w:spacing w:after="160" w:line="259" w:lineRule="auto"/>
        <w:rPr>
          <w:noProof/>
          <w:color w:val="FF0000"/>
          <w:sz w:val="20"/>
          <w:szCs w:val="20"/>
          <w:lang w:val="en-US" w:eastAsia="en-US"/>
        </w:rPr>
      </w:pPr>
    </w:p>
    <w:p w14:paraId="7D32B262" w14:textId="1CF267BE" w:rsidR="004B09F0" w:rsidRDefault="004B09F0" w:rsidP="00144C84">
      <w:pPr>
        <w:spacing w:after="160" w:line="259" w:lineRule="auto"/>
        <w:rPr>
          <w:noProof/>
          <w:color w:val="FF0000"/>
          <w:sz w:val="20"/>
          <w:szCs w:val="20"/>
          <w:lang w:val="en-US" w:eastAsia="en-US"/>
        </w:rPr>
      </w:pPr>
    </w:p>
    <w:p w14:paraId="1A82AD88" w14:textId="2247F527" w:rsidR="004B09F0" w:rsidRDefault="004B09F0" w:rsidP="00144C84">
      <w:pPr>
        <w:spacing w:after="160" w:line="259" w:lineRule="auto"/>
        <w:rPr>
          <w:noProof/>
          <w:color w:val="FF0000"/>
          <w:sz w:val="20"/>
          <w:szCs w:val="20"/>
          <w:lang w:val="en-US" w:eastAsia="en-US"/>
        </w:rPr>
      </w:pPr>
    </w:p>
    <w:p w14:paraId="3D949C3B" w14:textId="093A4CB8" w:rsidR="004B09F0" w:rsidRDefault="004B09F0" w:rsidP="00144C84">
      <w:pPr>
        <w:spacing w:after="160" w:line="259" w:lineRule="auto"/>
        <w:rPr>
          <w:noProof/>
          <w:color w:val="FF0000"/>
          <w:sz w:val="20"/>
          <w:szCs w:val="20"/>
          <w:lang w:val="en-US" w:eastAsia="en-US"/>
        </w:rPr>
      </w:pPr>
    </w:p>
    <w:p w14:paraId="1C9DD4AF" w14:textId="77777777" w:rsidR="004B09F0" w:rsidRDefault="004B09F0" w:rsidP="00144C84">
      <w:pPr>
        <w:spacing w:after="160" w:line="259" w:lineRule="auto"/>
        <w:rPr>
          <w:noProof/>
          <w:color w:val="FF0000"/>
          <w:sz w:val="20"/>
          <w:szCs w:val="20"/>
          <w:lang w:val="en-US" w:eastAsia="en-US"/>
        </w:rPr>
      </w:pPr>
    </w:p>
    <w:p w14:paraId="179BF861" w14:textId="52DD823A" w:rsidR="00144C84" w:rsidRDefault="00144C84" w:rsidP="00144C84">
      <w:pPr>
        <w:spacing w:after="160" w:line="259" w:lineRule="auto"/>
        <w:rPr>
          <w:noProof/>
          <w:color w:val="FF0000"/>
          <w:sz w:val="20"/>
          <w:szCs w:val="20"/>
          <w:lang w:val="en-US" w:eastAsia="en-US"/>
        </w:rPr>
      </w:pPr>
    </w:p>
    <w:p w14:paraId="16D9D1BA" w14:textId="77777777" w:rsidR="004B09F0" w:rsidRDefault="004B09F0" w:rsidP="00144C84">
      <w:pPr>
        <w:spacing w:after="160" w:line="259" w:lineRule="auto"/>
        <w:rPr>
          <w:noProof/>
          <w:color w:val="FF0000"/>
          <w:sz w:val="20"/>
          <w:szCs w:val="20"/>
          <w:lang w:val="en-US" w:eastAsia="en-US"/>
        </w:rPr>
      </w:pPr>
    </w:p>
    <w:p w14:paraId="595EF256" w14:textId="2A83A19D" w:rsidR="004B09F0" w:rsidRPr="004B09F0" w:rsidRDefault="00D2281B" w:rsidP="004B09F0">
      <w:pPr>
        <w:ind w:firstLine="1440"/>
        <w:jc w:val="both"/>
        <w:rPr>
          <w:sz w:val="20"/>
          <w:szCs w:val="20"/>
          <w:lang w:val="sr-Cyrl-RS" w:eastAsia="en-US"/>
        </w:rPr>
      </w:pPr>
      <w:r>
        <w:rPr>
          <w:noProof/>
          <w:color w:val="FF0000"/>
          <w:sz w:val="20"/>
          <w:szCs w:val="20"/>
        </w:rPr>
        <w:lastRenderedPageBreak/>
        <mc:AlternateContent>
          <mc:Choice Requires="wps">
            <w:drawing>
              <wp:anchor distT="0" distB="0" distL="114300" distR="114300" simplePos="0" relativeHeight="251668480" behindDoc="0" locked="0" layoutInCell="1" allowOverlap="1" wp14:anchorId="0648EF15" wp14:editId="607E0FC8">
                <wp:simplePos x="0" y="0"/>
                <wp:positionH relativeFrom="column">
                  <wp:posOffset>2369488</wp:posOffset>
                </wp:positionH>
                <wp:positionV relativeFrom="paragraph">
                  <wp:posOffset>-347180</wp:posOffset>
                </wp:positionV>
                <wp:extent cx="2286000" cy="0"/>
                <wp:effectExtent l="17145" t="12700" r="11430" b="15875"/>
                <wp:wrapNone/>
                <wp:docPr id="1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BC61C" id="Line 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27.35pt" to="366.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" strokecolor="#339" strokeweight="1.25pt"/>
            </w:pict>
          </mc:Fallback>
        </mc:AlternateContent>
      </w:r>
      <w:r w:rsidR="00144C84" w:rsidRPr="00144C84">
        <w:rPr>
          <w:sz w:val="20"/>
          <w:szCs w:val="20"/>
          <w:lang w:val="sr-Cyrl-CS" w:eastAsia="en-US"/>
        </w:rPr>
        <w:t xml:space="preserve">На основу члана </w:t>
      </w:r>
      <w:r w:rsidR="00144C84" w:rsidRPr="00144C84">
        <w:rPr>
          <w:sz w:val="20"/>
          <w:szCs w:val="20"/>
          <w:lang w:val="sr-Latn-RS" w:eastAsia="en-US"/>
        </w:rPr>
        <w:t xml:space="preserve">44. </w:t>
      </w:r>
      <w:r w:rsidR="00144C84" w:rsidRPr="00144C84">
        <w:rPr>
          <w:sz w:val="20"/>
          <w:szCs w:val="20"/>
          <w:lang w:val="sr-Cyrl-RS" w:eastAsia="en-US"/>
        </w:rPr>
        <w:t xml:space="preserve">Закона о локалној самоуправи („Сл. гласник РС“, број 129/2007, 83/2014 – </w:t>
      </w:r>
      <w:proofErr w:type="spellStart"/>
      <w:r w:rsidR="00144C84" w:rsidRPr="00144C84">
        <w:rPr>
          <w:sz w:val="20"/>
          <w:szCs w:val="20"/>
          <w:lang w:val="sr-Cyrl-RS" w:eastAsia="en-US"/>
        </w:rPr>
        <w:t>др.закон</w:t>
      </w:r>
      <w:proofErr w:type="spellEnd"/>
      <w:r w:rsidR="00144C84" w:rsidRPr="00144C84">
        <w:rPr>
          <w:sz w:val="20"/>
          <w:szCs w:val="20"/>
          <w:lang w:val="sr-Cyrl-RS" w:eastAsia="en-US"/>
        </w:rPr>
        <w:t xml:space="preserve">, 101/2016 – </w:t>
      </w:r>
      <w:proofErr w:type="spellStart"/>
      <w:r w:rsidR="00144C84" w:rsidRPr="00144C84">
        <w:rPr>
          <w:sz w:val="20"/>
          <w:szCs w:val="20"/>
          <w:lang w:val="sr-Cyrl-RS" w:eastAsia="en-US"/>
        </w:rPr>
        <w:t>др.закон</w:t>
      </w:r>
      <w:proofErr w:type="spellEnd"/>
      <w:r w:rsidR="00144C84" w:rsidRPr="00144C84">
        <w:rPr>
          <w:sz w:val="20"/>
          <w:szCs w:val="20"/>
          <w:lang w:val="sr-Cyrl-RS" w:eastAsia="en-US"/>
        </w:rPr>
        <w:t xml:space="preserve">, 47/2018 и 111/2021 – </w:t>
      </w:r>
      <w:proofErr w:type="spellStart"/>
      <w:r w:rsidR="00144C84" w:rsidRPr="00144C84">
        <w:rPr>
          <w:sz w:val="20"/>
          <w:szCs w:val="20"/>
          <w:lang w:val="sr-Cyrl-RS" w:eastAsia="en-US"/>
        </w:rPr>
        <w:t>др.закон</w:t>
      </w:r>
      <w:proofErr w:type="spellEnd"/>
      <w:r w:rsidR="00144C84" w:rsidRPr="00144C84">
        <w:rPr>
          <w:sz w:val="20"/>
          <w:szCs w:val="20"/>
          <w:lang w:val="sr-Cyrl-RS" w:eastAsia="en-US"/>
        </w:rPr>
        <w:t xml:space="preserve">), члана 56. Статута општине Ивањица („Сл. лист општине Ивањица“, број 1/2019), </w:t>
      </w:r>
      <w:r w:rsidR="00144C84" w:rsidRPr="00144C84">
        <w:rPr>
          <w:sz w:val="20"/>
          <w:szCs w:val="20"/>
          <w:lang w:val="sr-Cyrl-CS" w:eastAsia="en-US"/>
        </w:rPr>
        <w:t>у вези са чланом  36. Закона о буџетској инспекцији („Службени гласник РС”, бр. 118/2021), Председник општине Ивањица, дана 16.12.2022. године, доноси</w:t>
      </w:r>
    </w:p>
    <w:p w14:paraId="3FABC6ED" w14:textId="77777777" w:rsidR="00144C84" w:rsidRPr="00144C84" w:rsidRDefault="00144C84" w:rsidP="00144C84">
      <w:pPr>
        <w:rPr>
          <w:sz w:val="20"/>
          <w:szCs w:val="20"/>
          <w:lang w:val="sr-Cyrl-CS" w:eastAsia="en-US"/>
        </w:rPr>
      </w:pPr>
    </w:p>
    <w:p w14:paraId="3BFB5348" w14:textId="77777777" w:rsidR="00144C84" w:rsidRPr="00C916FB" w:rsidRDefault="00144C84" w:rsidP="00144C84">
      <w:pPr>
        <w:jc w:val="center"/>
        <w:rPr>
          <w:b/>
          <w:color w:val="000000"/>
          <w:sz w:val="20"/>
          <w:szCs w:val="20"/>
          <w:lang w:val="sr-Cyrl-CS" w:eastAsia="en-US"/>
        </w:rPr>
      </w:pPr>
      <w:bookmarkStart w:id="5" w:name="_Hlk127961369"/>
      <w:r w:rsidRPr="00C916FB">
        <w:rPr>
          <w:b/>
          <w:color w:val="000000"/>
          <w:sz w:val="20"/>
          <w:szCs w:val="20"/>
          <w:lang w:val="sr-Cyrl-CS" w:eastAsia="en-US"/>
        </w:rPr>
        <w:t>О Д Л У К У</w:t>
      </w:r>
    </w:p>
    <w:p w14:paraId="33B6BB30" w14:textId="77777777" w:rsidR="00144C84" w:rsidRPr="00144C84" w:rsidRDefault="00144C84" w:rsidP="00144C84">
      <w:pPr>
        <w:jc w:val="center"/>
        <w:rPr>
          <w:bCs/>
          <w:color w:val="000000"/>
          <w:sz w:val="20"/>
          <w:szCs w:val="20"/>
          <w:lang w:val="sr-Cyrl-RS" w:eastAsia="en-US"/>
        </w:rPr>
      </w:pPr>
      <w:r w:rsidRPr="00C916FB">
        <w:rPr>
          <w:b/>
          <w:color w:val="000000"/>
          <w:sz w:val="20"/>
          <w:szCs w:val="20"/>
          <w:lang w:val="sr-Cyrl-CS" w:eastAsia="en-US"/>
        </w:rPr>
        <w:t xml:space="preserve">О </w:t>
      </w:r>
      <w:r w:rsidRPr="00C916FB">
        <w:rPr>
          <w:b/>
          <w:color w:val="000000"/>
          <w:sz w:val="20"/>
          <w:szCs w:val="20"/>
          <w:lang w:val="sr-Cyrl-RS" w:eastAsia="en-US"/>
        </w:rPr>
        <w:t xml:space="preserve">СТАВЉАЊУ ВАН СНАГЕ </w:t>
      </w:r>
      <w:r w:rsidRPr="00C916FB">
        <w:rPr>
          <w:b/>
          <w:color w:val="000000"/>
          <w:sz w:val="20"/>
          <w:szCs w:val="20"/>
          <w:lang w:val="sr-Cyrl-CS" w:eastAsia="en-US"/>
        </w:rPr>
        <w:t xml:space="preserve">ОДЛУКЕ О </w:t>
      </w:r>
      <w:r w:rsidRPr="00C916FB">
        <w:rPr>
          <w:b/>
          <w:sz w:val="20"/>
          <w:szCs w:val="20"/>
          <w:lang w:val="sr-Cyrl-RS" w:eastAsia="en-US"/>
        </w:rPr>
        <w:t>ОСНИВАЊУ СЛУЖБЕ ЗА БУЏЕТСКУ ИНСПЕКЦИЈУ</w:t>
      </w:r>
    </w:p>
    <w:bookmarkEnd w:id="5"/>
    <w:p w14:paraId="0437E59A" w14:textId="77777777" w:rsidR="00144C84" w:rsidRPr="00144C84" w:rsidRDefault="00144C84" w:rsidP="00144C84">
      <w:pPr>
        <w:ind w:firstLine="1440"/>
        <w:jc w:val="both"/>
        <w:rPr>
          <w:bCs/>
          <w:i/>
          <w:color w:val="000000"/>
          <w:sz w:val="20"/>
          <w:szCs w:val="20"/>
          <w:lang w:val="sr-Cyrl-CS" w:eastAsia="en-US"/>
        </w:rPr>
      </w:pPr>
    </w:p>
    <w:p w14:paraId="6F6FEB28" w14:textId="77777777" w:rsidR="00144C84" w:rsidRPr="00144C84" w:rsidRDefault="00144C84" w:rsidP="00144C84">
      <w:pPr>
        <w:ind w:firstLine="1440"/>
        <w:jc w:val="both"/>
        <w:rPr>
          <w:bCs/>
          <w:i/>
          <w:color w:val="000000"/>
          <w:sz w:val="20"/>
          <w:szCs w:val="20"/>
          <w:lang w:val="sr-Cyrl-CS" w:eastAsia="en-US"/>
        </w:rPr>
      </w:pPr>
    </w:p>
    <w:p w14:paraId="339D4FCC" w14:textId="77777777" w:rsidR="00144C84" w:rsidRPr="00144C84" w:rsidRDefault="00144C84" w:rsidP="00144C84">
      <w:pPr>
        <w:ind w:firstLine="1440"/>
        <w:jc w:val="both"/>
        <w:rPr>
          <w:sz w:val="20"/>
          <w:szCs w:val="20"/>
          <w:lang w:val="sr-Cyrl-CS" w:eastAsia="en-US"/>
        </w:rPr>
      </w:pPr>
      <w:r w:rsidRPr="00144C84">
        <w:rPr>
          <w:color w:val="000000"/>
          <w:sz w:val="20"/>
          <w:szCs w:val="20"/>
          <w:lang w:val="sr-Cyrl-CS" w:eastAsia="en-US"/>
        </w:rPr>
        <w:t xml:space="preserve">1. Ставља се ван снаге </w:t>
      </w:r>
      <w:r w:rsidRPr="00144C84">
        <w:rPr>
          <w:bCs/>
          <w:color w:val="000000"/>
          <w:sz w:val="20"/>
          <w:szCs w:val="20"/>
          <w:lang w:val="sr-Cyrl-CS" w:eastAsia="en-US"/>
        </w:rPr>
        <w:t xml:space="preserve">Одлуке о </w:t>
      </w:r>
      <w:r w:rsidRPr="00144C84">
        <w:rPr>
          <w:bCs/>
          <w:sz w:val="20"/>
          <w:szCs w:val="20"/>
          <w:lang w:val="sr-Cyrl-RS" w:eastAsia="en-US"/>
        </w:rPr>
        <w:t>оснивању Службе за буџетску инспекцију</w:t>
      </w:r>
      <w:r w:rsidRPr="00144C84">
        <w:rPr>
          <w:sz w:val="20"/>
          <w:szCs w:val="20"/>
          <w:lang w:val="sr-Cyrl-CS" w:eastAsia="en-US"/>
        </w:rPr>
        <w:t xml:space="preserve"> </w:t>
      </w:r>
      <w:r w:rsidRPr="00144C84">
        <w:rPr>
          <w:color w:val="000000"/>
          <w:sz w:val="20"/>
          <w:szCs w:val="20"/>
          <w:lang w:val="sr-Cyrl-CS" w:eastAsia="en-US"/>
        </w:rPr>
        <w:t>(</w:t>
      </w:r>
      <w:r w:rsidRPr="00144C84">
        <w:rPr>
          <w:bCs/>
          <w:color w:val="000000"/>
          <w:sz w:val="20"/>
          <w:szCs w:val="20"/>
          <w:lang w:val="sr-Cyrl-CS" w:eastAsia="en-US"/>
        </w:rPr>
        <w:t>„Службени лист општине Ивањица”, бр.11/2015).</w:t>
      </w:r>
    </w:p>
    <w:p w14:paraId="350B1F19" w14:textId="77777777" w:rsidR="00144C84" w:rsidRPr="00144C84" w:rsidRDefault="00144C84" w:rsidP="00144C84">
      <w:pPr>
        <w:shd w:val="clear" w:color="auto" w:fill="FFFFFF"/>
        <w:ind w:firstLine="1440"/>
        <w:jc w:val="both"/>
        <w:rPr>
          <w:sz w:val="20"/>
          <w:szCs w:val="20"/>
          <w:lang w:val="sr-Cyrl-CS" w:eastAsia="sr-Cyrl-RS"/>
        </w:rPr>
      </w:pPr>
    </w:p>
    <w:p w14:paraId="06B4E1B2" w14:textId="77777777" w:rsidR="00144C84" w:rsidRPr="00144C84" w:rsidRDefault="00144C84" w:rsidP="00144C84">
      <w:pPr>
        <w:ind w:firstLine="1418"/>
        <w:jc w:val="both"/>
        <w:rPr>
          <w:color w:val="000000"/>
          <w:sz w:val="20"/>
          <w:szCs w:val="20"/>
          <w:lang w:val="sr-Cyrl-CS" w:eastAsia="en-US"/>
        </w:rPr>
      </w:pPr>
      <w:r w:rsidRPr="00144C84">
        <w:rPr>
          <w:color w:val="000000"/>
          <w:sz w:val="20"/>
          <w:szCs w:val="20"/>
          <w:lang w:val="sr-Cyrl-CS" w:eastAsia="en-US"/>
        </w:rPr>
        <w:t>2. Ова одлука ступа на снагу наредног дана од дана објављивања у „Службеном листу општине Ивањица“.</w:t>
      </w:r>
    </w:p>
    <w:p w14:paraId="7C744EC0" w14:textId="77777777" w:rsidR="00144C84" w:rsidRPr="00144C84" w:rsidRDefault="00144C84" w:rsidP="00144C84">
      <w:pPr>
        <w:jc w:val="both"/>
        <w:rPr>
          <w:sz w:val="20"/>
          <w:szCs w:val="20"/>
          <w:lang w:val="sr-Cyrl-CS" w:eastAsia="en-US"/>
        </w:rPr>
      </w:pPr>
    </w:p>
    <w:p w14:paraId="14FE06D3" w14:textId="77777777" w:rsidR="00144C84" w:rsidRPr="000D3B6D" w:rsidRDefault="00144C84" w:rsidP="00144C84">
      <w:pPr>
        <w:jc w:val="center"/>
        <w:rPr>
          <w:b/>
          <w:bCs/>
          <w:sz w:val="20"/>
          <w:szCs w:val="20"/>
          <w:lang w:val="sr-Cyrl-RS" w:eastAsia="en-US"/>
        </w:rPr>
      </w:pPr>
      <w:r w:rsidRPr="000D3B6D">
        <w:rPr>
          <w:b/>
          <w:bCs/>
          <w:sz w:val="20"/>
          <w:szCs w:val="20"/>
          <w:lang w:val="sr-Cyrl-CS" w:eastAsia="en-US"/>
        </w:rPr>
        <w:t xml:space="preserve">01 Број: </w:t>
      </w:r>
      <w:r w:rsidRPr="000D3B6D">
        <w:rPr>
          <w:b/>
          <w:bCs/>
          <w:sz w:val="20"/>
          <w:szCs w:val="20"/>
          <w:lang w:val="sr-Cyrl-RS" w:eastAsia="en-US"/>
        </w:rPr>
        <w:t>02-6</w:t>
      </w:r>
      <w:r w:rsidRPr="000D3B6D">
        <w:rPr>
          <w:b/>
          <w:bCs/>
          <w:sz w:val="20"/>
          <w:szCs w:val="20"/>
          <w:lang w:val="sr-Latn-RS" w:eastAsia="en-US"/>
        </w:rPr>
        <w:t>/20</w:t>
      </w:r>
      <w:r w:rsidRPr="000D3B6D">
        <w:rPr>
          <w:b/>
          <w:bCs/>
          <w:sz w:val="20"/>
          <w:szCs w:val="20"/>
          <w:lang w:val="sr-Cyrl-RS" w:eastAsia="en-US"/>
        </w:rPr>
        <w:t xml:space="preserve">15-1 од </w:t>
      </w:r>
      <w:r w:rsidRPr="000D3B6D">
        <w:rPr>
          <w:b/>
          <w:bCs/>
          <w:sz w:val="20"/>
          <w:szCs w:val="20"/>
          <w:lang w:val="sr-Latn-RS" w:eastAsia="en-US"/>
        </w:rPr>
        <w:t>16</w:t>
      </w:r>
      <w:r w:rsidRPr="000D3B6D">
        <w:rPr>
          <w:b/>
          <w:bCs/>
          <w:sz w:val="20"/>
          <w:szCs w:val="20"/>
          <w:lang w:val="sr-Cyrl-RS" w:eastAsia="en-US"/>
        </w:rPr>
        <w:t>.12.2022. године</w:t>
      </w:r>
    </w:p>
    <w:p w14:paraId="382D487C" w14:textId="77777777" w:rsidR="004B09F0" w:rsidRDefault="004B09F0" w:rsidP="004B09F0">
      <w:pPr>
        <w:rPr>
          <w:sz w:val="20"/>
          <w:szCs w:val="20"/>
          <w:lang w:val="sr-Cyrl-CS" w:eastAsia="en-US"/>
        </w:rPr>
      </w:pPr>
    </w:p>
    <w:p w14:paraId="20FD6492" w14:textId="76A81BB5" w:rsidR="004B09F0" w:rsidRDefault="004B09F0" w:rsidP="004B09F0">
      <w:pPr>
        <w:rPr>
          <w:b/>
          <w:sz w:val="20"/>
          <w:szCs w:val="20"/>
          <w:lang w:val="sr-Cyrl-RS"/>
        </w:rPr>
      </w:pPr>
      <w:r>
        <w:rPr>
          <w:sz w:val="20"/>
          <w:szCs w:val="20"/>
          <w:lang w:val="sr-Cyrl-CS" w:eastAsia="en-US"/>
        </w:rPr>
        <w:t xml:space="preserve">                                                                                                                                         </w:t>
      </w:r>
      <w:r>
        <w:rPr>
          <w:b/>
          <w:sz w:val="20"/>
          <w:szCs w:val="20"/>
          <w:lang w:val="sr-Cyrl-RS"/>
        </w:rPr>
        <w:t>ПРЕДСЕДНИК ОПШТИНЕ</w:t>
      </w:r>
    </w:p>
    <w:p w14:paraId="6EA00963" w14:textId="77777777" w:rsidR="000D3B6D" w:rsidRDefault="004B09F0" w:rsidP="004B09F0">
      <w:pPr>
        <w:rPr>
          <w:bCs/>
          <w:sz w:val="20"/>
          <w:szCs w:val="20"/>
          <w:lang w:val="sr-Cyrl-CS"/>
        </w:rPr>
      </w:pPr>
      <w:r>
        <w:rPr>
          <w:bCs/>
          <w:sz w:val="20"/>
          <w:szCs w:val="20"/>
          <w:lang w:val="sr-Cyrl-RS"/>
        </w:rPr>
        <w:t xml:space="preserve">                                                                                                                                                     </w:t>
      </w:r>
      <w:r w:rsidRPr="004B09F0">
        <w:rPr>
          <w:bCs/>
          <w:sz w:val="20"/>
          <w:szCs w:val="20"/>
          <w:lang w:val="sr-Cyrl-RS"/>
        </w:rPr>
        <w:t>Момчило Митровић</w:t>
      </w:r>
      <w:r w:rsidR="00927833" w:rsidRPr="004B09F0">
        <w:rPr>
          <w:bCs/>
          <w:sz w:val="20"/>
          <w:szCs w:val="20"/>
          <w:lang w:val="sr-Latn-RS"/>
        </w:rPr>
        <w:t xml:space="preserve">  </w:t>
      </w:r>
      <w:r w:rsidR="00506EB1" w:rsidRPr="004B09F0">
        <w:rPr>
          <w:bCs/>
          <w:sz w:val="20"/>
          <w:szCs w:val="20"/>
          <w:lang w:val="sr-Cyrl-CS"/>
        </w:rPr>
        <w:t xml:space="preserve">   </w:t>
      </w:r>
    </w:p>
    <w:p w14:paraId="45E3099A" w14:textId="77540DBD" w:rsidR="00927833" w:rsidRPr="004B09F0" w:rsidRDefault="00506EB1" w:rsidP="004B09F0">
      <w:pPr>
        <w:rPr>
          <w:bCs/>
          <w:sz w:val="20"/>
          <w:szCs w:val="20"/>
          <w:lang w:val="sr-Cyrl-RS"/>
        </w:rPr>
      </w:pPr>
      <w:r w:rsidRPr="004B09F0">
        <w:rPr>
          <w:bCs/>
          <w:sz w:val="20"/>
          <w:szCs w:val="20"/>
          <w:lang w:val="sr-Cyrl-CS"/>
        </w:rPr>
        <w:t xml:space="preserve">                                                   </w:t>
      </w:r>
      <w:r w:rsidR="00927833" w:rsidRPr="004B09F0">
        <w:rPr>
          <w:bCs/>
          <w:sz w:val="20"/>
          <w:szCs w:val="20"/>
          <w:lang w:val="sr-Cyrl-CS"/>
        </w:rPr>
        <w:t xml:space="preserve">                                                             </w:t>
      </w:r>
      <w:r w:rsidR="00927833" w:rsidRPr="004B09F0">
        <w:rPr>
          <w:bCs/>
          <w:sz w:val="20"/>
          <w:szCs w:val="20"/>
          <w:lang w:val="sr-Cyrl-RS"/>
        </w:rPr>
        <w:t xml:space="preserve">                             </w:t>
      </w:r>
    </w:p>
    <w:p w14:paraId="31F431D0" w14:textId="056FCBC5" w:rsidR="00927833" w:rsidRPr="00927833" w:rsidRDefault="004B09F0" w:rsidP="00927833">
      <w:pPr>
        <w:ind w:firstLine="708"/>
        <w:jc w:val="both"/>
        <w:rPr>
          <w:sz w:val="20"/>
          <w:szCs w:val="20"/>
          <w:lang w:val="sr-Cyrl-CS"/>
        </w:rPr>
      </w:pPr>
      <w:r>
        <w:rPr>
          <w:noProof/>
          <w:color w:val="FF0000"/>
          <w:sz w:val="20"/>
          <w:szCs w:val="20"/>
        </w:rPr>
        <mc:AlternateContent>
          <mc:Choice Requires="wps">
            <w:drawing>
              <wp:anchor distT="0" distB="0" distL="114300" distR="114300" simplePos="0" relativeHeight="251682816" behindDoc="0" locked="0" layoutInCell="1" allowOverlap="1" wp14:anchorId="35C9F4EA" wp14:editId="69EE4371">
                <wp:simplePos x="0" y="0"/>
                <wp:positionH relativeFrom="column">
                  <wp:posOffset>2194173</wp:posOffset>
                </wp:positionH>
                <wp:positionV relativeFrom="paragraph">
                  <wp:posOffset>101186</wp:posOffset>
                </wp:positionV>
                <wp:extent cx="2286000" cy="0"/>
                <wp:effectExtent l="17145" t="12700" r="11430" b="15875"/>
                <wp:wrapNone/>
                <wp:docPr id="2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1A103" id="Line 7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75pt,7.95pt" to="352.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" strokecolor="#339" strokeweight="1.25pt"/>
            </w:pict>
          </mc:Fallback>
        </mc:AlternateContent>
      </w:r>
    </w:p>
    <w:p w14:paraId="7F755C5D" w14:textId="3EF9D67A" w:rsidR="00506EB1" w:rsidRPr="00506EB1" w:rsidRDefault="00506EB1" w:rsidP="00506EB1">
      <w:pPr>
        <w:rPr>
          <w:b/>
          <w:sz w:val="20"/>
          <w:szCs w:val="20"/>
          <w:lang w:val="sr-Cyrl-CS"/>
        </w:rPr>
      </w:pPr>
    </w:p>
    <w:p w14:paraId="517DD419" w14:textId="77777777" w:rsidR="00506EB1" w:rsidRPr="00506EB1" w:rsidRDefault="00506EB1" w:rsidP="00506EB1">
      <w:pPr>
        <w:rPr>
          <w:b/>
          <w:sz w:val="20"/>
          <w:szCs w:val="20"/>
          <w:lang w:val="sr-Cyrl-CS"/>
        </w:rPr>
      </w:pPr>
    </w:p>
    <w:p w14:paraId="04297899" w14:textId="39441F41" w:rsidR="00927833" w:rsidRPr="00927833" w:rsidRDefault="00927833" w:rsidP="00927833">
      <w:pPr>
        <w:ind w:firstLine="708"/>
        <w:jc w:val="both"/>
        <w:rPr>
          <w:sz w:val="20"/>
          <w:szCs w:val="20"/>
          <w:lang w:val="sr-Cyrl-CS"/>
        </w:rPr>
      </w:pPr>
      <w:r w:rsidRPr="00927833">
        <w:rPr>
          <w:sz w:val="20"/>
          <w:szCs w:val="20"/>
          <w:lang w:val="sr-Cyrl-CS"/>
        </w:rPr>
        <w:t>На основу члана  27. став 10</w:t>
      </w:r>
      <w:r w:rsidRPr="00927833">
        <w:rPr>
          <w:sz w:val="20"/>
          <w:szCs w:val="20"/>
          <w:lang w:val="sr-Cyrl-RS"/>
        </w:rPr>
        <w:t>.</w:t>
      </w:r>
      <w:r w:rsidRPr="00927833">
        <w:rPr>
          <w:sz w:val="20"/>
          <w:szCs w:val="20"/>
          <w:lang w:val="sr-Cyrl-CS"/>
        </w:rPr>
        <w:t xml:space="preserve">  и 29. став 4. Закона о јавној својини („Сл. гласник </w:t>
      </w:r>
      <w:proofErr w:type="spellStart"/>
      <w:r w:rsidRPr="00927833">
        <w:rPr>
          <w:sz w:val="20"/>
          <w:szCs w:val="20"/>
          <w:lang w:val="sr-Cyrl-CS"/>
        </w:rPr>
        <w:t>РС“,број</w:t>
      </w:r>
      <w:proofErr w:type="spellEnd"/>
      <w:r w:rsidRPr="00927833">
        <w:rPr>
          <w:sz w:val="20"/>
          <w:szCs w:val="20"/>
          <w:lang w:val="sr-Cyrl-CS"/>
        </w:rPr>
        <w:t xml:space="preserve"> 72/2011, 88/2013, 105/2014, 104/2016-др.закон, 108/2016, 113/2017, 95/2018 и 153/2020), члана 3. став 2</w:t>
      </w:r>
      <w:r w:rsidRPr="00927833">
        <w:rPr>
          <w:sz w:val="20"/>
          <w:szCs w:val="20"/>
          <w:lang w:val="sr-Cyrl-RS"/>
        </w:rPr>
        <w:t>.</w:t>
      </w:r>
      <w:r w:rsidRPr="00927833">
        <w:rPr>
          <w:sz w:val="20"/>
          <w:szCs w:val="20"/>
          <w:lang w:val="sr-Cyrl-CS"/>
        </w:rPr>
        <w:t xml:space="preserve"> и 3. Уредбе о условима прибављања и отуђења непокретности непосредном погодбом и давања у закуп ствари у јавној својини,</w:t>
      </w:r>
      <w:r w:rsidRPr="00927833">
        <w:rPr>
          <w:sz w:val="20"/>
          <w:szCs w:val="20"/>
          <w:lang w:val="sr-Cyrl-RS"/>
        </w:rPr>
        <w:t xml:space="preserve"> </w:t>
      </w:r>
      <w:r w:rsidRPr="00927833">
        <w:rPr>
          <w:sz w:val="20"/>
          <w:szCs w:val="20"/>
          <w:lang w:val="sr-Cyrl-CS"/>
        </w:rPr>
        <w:t>односно прибављања и уступања искоришћавања других имовинских права, као и поступцима јавног надметања и прикупљања писмених понуда („Сл. гласник РС“, бр. 16/2018), члана 14. и 15. Одлуке о прибављању и располагању стварима у јавној својини општине Ивањица („Сл. лист општине Ивањица“ бр. 4/15) и члана 40.</w:t>
      </w:r>
      <w:r w:rsidRPr="00927833">
        <w:rPr>
          <w:sz w:val="20"/>
          <w:szCs w:val="20"/>
          <w:lang w:val="sr-Cyrl-RS"/>
        </w:rPr>
        <w:t xml:space="preserve"> </w:t>
      </w:r>
      <w:r w:rsidRPr="00927833">
        <w:rPr>
          <w:sz w:val="20"/>
          <w:szCs w:val="20"/>
          <w:lang w:val="sr-Cyrl-CS"/>
        </w:rPr>
        <w:t xml:space="preserve">став 1. </w:t>
      </w:r>
      <w:r w:rsidRPr="00927833">
        <w:rPr>
          <w:sz w:val="20"/>
          <w:szCs w:val="20"/>
          <w:lang w:val="sr-Cyrl-RS"/>
        </w:rPr>
        <w:t>т</w:t>
      </w:r>
      <w:proofErr w:type="spellStart"/>
      <w:r w:rsidRPr="00927833">
        <w:rPr>
          <w:sz w:val="20"/>
          <w:szCs w:val="20"/>
          <w:lang w:val="sr-Cyrl-CS"/>
        </w:rPr>
        <w:t>ачка</w:t>
      </w:r>
      <w:proofErr w:type="spellEnd"/>
      <w:r w:rsidRPr="00927833">
        <w:rPr>
          <w:sz w:val="20"/>
          <w:szCs w:val="20"/>
          <w:lang w:val="sr-Cyrl-CS"/>
        </w:rPr>
        <w:t xml:space="preserve"> 35. Статута општине Ивањица ( „Сл. лист општине Ивањица“, број 1/2019), Скупштина општине Ивањица, на седници одржаној дана</w:t>
      </w:r>
      <w:r w:rsidRPr="00927833">
        <w:rPr>
          <w:sz w:val="20"/>
          <w:szCs w:val="20"/>
          <w:lang w:val="sr-Cyrl-RS"/>
        </w:rPr>
        <w:t xml:space="preserve"> 28.12.2022. </w:t>
      </w:r>
      <w:r w:rsidRPr="00927833">
        <w:rPr>
          <w:sz w:val="20"/>
          <w:szCs w:val="20"/>
          <w:lang w:val="sr-Cyrl-CS"/>
        </w:rPr>
        <w:t xml:space="preserve">године,  донела је </w:t>
      </w:r>
    </w:p>
    <w:p w14:paraId="46043B28" w14:textId="77777777" w:rsidR="00927833" w:rsidRPr="00927833" w:rsidRDefault="00927833" w:rsidP="00927833">
      <w:pPr>
        <w:jc w:val="both"/>
        <w:rPr>
          <w:sz w:val="20"/>
          <w:szCs w:val="20"/>
          <w:lang w:val="sr-Cyrl-CS"/>
        </w:rPr>
      </w:pPr>
    </w:p>
    <w:p w14:paraId="2B5E4280" w14:textId="77777777" w:rsidR="00927833" w:rsidRPr="00927833" w:rsidRDefault="00927833" w:rsidP="00927833">
      <w:pPr>
        <w:jc w:val="both"/>
        <w:rPr>
          <w:sz w:val="20"/>
          <w:szCs w:val="20"/>
          <w:lang w:val="sr-Cyrl-CS"/>
        </w:rPr>
      </w:pPr>
    </w:p>
    <w:p w14:paraId="5A2A0197" w14:textId="77777777" w:rsidR="00927833" w:rsidRPr="00927833" w:rsidRDefault="00927833" w:rsidP="00927833">
      <w:pPr>
        <w:jc w:val="center"/>
        <w:rPr>
          <w:b/>
          <w:sz w:val="20"/>
          <w:szCs w:val="20"/>
          <w:lang w:val="sr-Cyrl-CS"/>
        </w:rPr>
      </w:pPr>
      <w:r w:rsidRPr="00927833">
        <w:rPr>
          <w:b/>
          <w:sz w:val="20"/>
          <w:szCs w:val="20"/>
          <w:lang w:val="sr-Cyrl-CS"/>
        </w:rPr>
        <w:t xml:space="preserve">О Д Л У К У  </w:t>
      </w:r>
    </w:p>
    <w:p w14:paraId="188BD693" w14:textId="77777777" w:rsidR="00927833" w:rsidRPr="00927833" w:rsidRDefault="00927833" w:rsidP="00927833">
      <w:pPr>
        <w:jc w:val="center"/>
        <w:rPr>
          <w:b/>
          <w:sz w:val="20"/>
          <w:szCs w:val="20"/>
          <w:lang w:val="sr-Cyrl-CS"/>
        </w:rPr>
      </w:pPr>
      <w:r w:rsidRPr="00927833">
        <w:rPr>
          <w:b/>
          <w:sz w:val="20"/>
          <w:szCs w:val="20"/>
          <w:lang w:val="sr-Cyrl-CS"/>
        </w:rPr>
        <w:t xml:space="preserve">О ПРИСТУПАЊУ ПОСТУПКУ </w:t>
      </w:r>
      <w:r w:rsidRPr="00927833">
        <w:rPr>
          <w:b/>
          <w:sz w:val="20"/>
          <w:szCs w:val="20"/>
          <w:lang w:val="sr-Cyrl-RS"/>
        </w:rPr>
        <w:t>ОТУЂЕЊА</w:t>
      </w:r>
      <w:r w:rsidRPr="00927833">
        <w:rPr>
          <w:b/>
          <w:sz w:val="20"/>
          <w:szCs w:val="20"/>
          <w:lang w:val="sr-Cyrl-CS"/>
        </w:rPr>
        <w:t xml:space="preserve"> НЕПОКРЕТНОСТИ </w:t>
      </w:r>
      <w:r w:rsidRPr="00927833">
        <w:rPr>
          <w:b/>
          <w:sz w:val="20"/>
          <w:szCs w:val="20"/>
          <w:lang w:val="sr-Cyrl-RS"/>
        </w:rPr>
        <w:t xml:space="preserve">ИЗ </w:t>
      </w:r>
      <w:r w:rsidRPr="00927833">
        <w:rPr>
          <w:b/>
          <w:sz w:val="20"/>
          <w:szCs w:val="20"/>
          <w:lang w:val="sr-Cyrl-CS"/>
        </w:rPr>
        <w:t>ЈАВН</w:t>
      </w:r>
      <w:r w:rsidRPr="00927833">
        <w:rPr>
          <w:b/>
          <w:sz w:val="20"/>
          <w:szCs w:val="20"/>
          <w:lang w:val="sr-Cyrl-RS"/>
        </w:rPr>
        <w:t>Е</w:t>
      </w:r>
      <w:r w:rsidRPr="00927833">
        <w:rPr>
          <w:b/>
          <w:sz w:val="20"/>
          <w:szCs w:val="20"/>
          <w:lang w:val="sr-Cyrl-CS"/>
        </w:rPr>
        <w:t xml:space="preserve"> СВОЈИН</w:t>
      </w:r>
      <w:r w:rsidRPr="00927833">
        <w:rPr>
          <w:b/>
          <w:sz w:val="20"/>
          <w:szCs w:val="20"/>
          <w:lang w:val="sr-Cyrl-RS"/>
        </w:rPr>
        <w:t>Е</w:t>
      </w:r>
      <w:r w:rsidRPr="00927833">
        <w:rPr>
          <w:b/>
          <w:sz w:val="20"/>
          <w:szCs w:val="20"/>
          <w:lang w:val="sr-Cyrl-CS"/>
        </w:rPr>
        <w:t xml:space="preserve"> ОПШТИНЕ ИВАЊИЦА ПУТЕМ НЕПОСРЕДНЕ ПОГОДБЕ   </w:t>
      </w:r>
    </w:p>
    <w:p w14:paraId="47B37B47" w14:textId="77777777" w:rsidR="00927833" w:rsidRPr="00927833" w:rsidRDefault="00927833" w:rsidP="00927833">
      <w:pPr>
        <w:jc w:val="both"/>
        <w:rPr>
          <w:b/>
          <w:sz w:val="20"/>
          <w:szCs w:val="20"/>
          <w:lang w:val="sr-Cyrl-CS"/>
        </w:rPr>
      </w:pPr>
    </w:p>
    <w:p w14:paraId="4B8D1D45" w14:textId="77777777" w:rsidR="00927833" w:rsidRPr="00927833" w:rsidRDefault="00927833" w:rsidP="00927833">
      <w:pPr>
        <w:jc w:val="both"/>
        <w:rPr>
          <w:b/>
          <w:sz w:val="20"/>
          <w:szCs w:val="20"/>
          <w:lang w:val="sr-Cyrl-CS"/>
        </w:rPr>
      </w:pPr>
    </w:p>
    <w:p w14:paraId="7FA8CF08" w14:textId="77777777" w:rsidR="00927833" w:rsidRPr="00927833" w:rsidRDefault="00927833" w:rsidP="00927833">
      <w:pPr>
        <w:jc w:val="both"/>
        <w:rPr>
          <w:sz w:val="20"/>
          <w:szCs w:val="20"/>
          <w:lang w:val="sr-Cyrl-CS"/>
        </w:rPr>
      </w:pPr>
      <w:r w:rsidRPr="00927833">
        <w:rPr>
          <w:b/>
          <w:sz w:val="20"/>
          <w:szCs w:val="20"/>
          <w:lang w:val="sr-Cyrl-CS"/>
        </w:rPr>
        <w:t>I</w:t>
      </w:r>
      <w:r w:rsidRPr="00927833">
        <w:rPr>
          <w:sz w:val="20"/>
          <w:szCs w:val="20"/>
          <w:lang w:val="sr-Cyrl-CS"/>
        </w:rPr>
        <w:t xml:space="preserve">  </w:t>
      </w:r>
      <w:r w:rsidRPr="00927833">
        <w:rPr>
          <w:b/>
          <w:sz w:val="20"/>
          <w:szCs w:val="20"/>
          <w:lang w:val="sr-Cyrl-CS"/>
        </w:rPr>
        <w:t xml:space="preserve">ПРИСТУПА СЕ </w:t>
      </w:r>
      <w:r w:rsidRPr="00927833">
        <w:rPr>
          <w:sz w:val="20"/>
          <w:szCs w:val="20"/>
          <w:lang w:val="sr-Cyrl-CS"/>
        </w:rPr>
        <w:t xml:space="preserve"> </w:t>
      </w:r>
      <w:r w:rsidRPr="00927833">
        <w:rPr>
          <w:sz w:val="20"/>
          <w:szCs w:val="20"/>
          <w:lang w:val="sr-Cyrl-RS"/>
        </w:rPr>
        <w:t>отуђењу</w:t>
      </w:r>
      <w:r w:rsidRPr="00927833">
        <w:rPr>
          <w:sz w:val="20"/>
          <w:szCs w:val="20"/>
          <w:lang w:val="sr-Cyrl-CS"/>
        </w:rPr>
        <w:t xml:space="preserve"> непокретности </w:t>
      </w:r>
      <w:r w:rsidRPr="00927833">
        <w:rPr>
          <w:sz w:val="20"/>
          <w:szCs w:val="20"/>
          <w:lang w:val="sr-Cyrl-RS"/>
        </w:rPr>
        <w:t xml:space="preserve">непосредном погодбом из јавне својине Општине Ивањица, </w:t>
      </w:r>
      <w:r w:rsidRPr="00927833">
        <w:rPr>
          <w:sz w:val="20"/>
          <w:szCs w:val="20"/>
          <w:lang w:val="sr-Cyrl-CS"/>
        </w:rPr>
        <w:t xml:space="preserve">и то:   </w:t>
      </w:r>
    </w:p>
    <w:p w14:paraId="0A1B667D" w14:textId="77777777" w:rsidR="00927833" w:rsidRPr="00927833" w:rsidRDefault="00927833" w:rsidP="00927833">
      <w:pPr>
        <w:ind w:left="720"/>
        <w:contextualSpacing/>
        <w:jc w:val="both"/>
        <w:rPr>
          <w:sz w:val="20"/>
          <w:szCs w:val="20"/>
          <w:lang w:val="sr-Cyrl-RS"/>
        </w:rPr>
      </w:pPr>
      <w:r w:rsidRPr="00927833">
        <w:rPr>
          <w:sz w:val="20"/>
          <w:szCs w:val="20"/>
          <w:lang w:val="sr-Cyrl-CS"/>
        </w:rPr>
        <w:t xml:space="preserve">- </w:t>
      </w:r>
      <w:r w:rsidRPr="00927833">
        <w:rPr>
          <w:sz w:val="20"/>
          <w:szCs w:val="20"/>
          <w:lang w:val="sr-Cyrl-RS"/>
        </w:rPr>
        <w:t xml:space="preserve">дела </w:t>
      </w:r>
      <w:r w:rsidRPr="00927833">
        <w:rPr>
          <w:sz w:val="20"/>
          <w:szCs w:val="20"/>
          <w:lang w:val="sr-Cyrl-CS"/>
        </w:rPr>
        <w:t xml:space="preserve">кат. парцеле број </w:t>
      </w:r>
      <w:r w:rsidRPr="00927833">
        <w:rPr>
          <w:sz w:val="20"/>
          <w:szCs w:val="20"/>
          <w:lang w:val="sr-Cyrl-RS"/>
        </w:rPr>
        <w:t>2481</w:t>
      </w:r>
      <w:r w:rsidRPr="00927833">
        <w:rPr>
          <w:sz w:val="20"/>
          <w:szCs w:val="20"/>
          <w:lang w:val="sr-Cyrl-CS"/>
        </w:rPr>
        <w:t xml:space="preserve">, </w:t>
      </w:r>
      <w:r w:rsidRPr="00927833">
        <w:rPr>
          <w:sz w:val="20"/>
          <w:szCs w:val="20"/>
          <w:lang w:val="sr-Cyrl-RS"/>
        </w:rPr>
        <w:t xml:space="preserve">који део ће бити одређен након потврђивања пројекта препарцелације, </w:t>
      </w:r>
      <w:r w:rsidRPr="00927833">
        <w:rPr>
          <w:sz w:val="20"/>
          <w:szCs w:val="20"/>
          <w:lang w:val="sr-Cyrl-CS"/>
        </w:rPr>
        <w:t xml:space="preserve">уписане у листу непокретности </w:t>
      </w:r>
      <w:r w:rsidRPr="00927833">
        <w:rPr>
          <w:sz w:val="20"/>
          <w:szCs w:val="20"/>
          <w:lang w:val="sr-Cyrl-RS"/>
        </w:rPr>
        <w:t xml:space="preserve">221 </w:t>
      </w:r>
      <w:r w:rsidRPr="00927833">
        <w:rPr>
          <w:sz w:val="20"/>
          <w:szCs w:val="20"/>
          <w:lang w:val="sr-Cyrl-CS"/>
        </w:rPr>
        <w:t>КО К</w:t>
      </w:r>
      <w:proofErr w:type="spellStart"/>
      <w:r w:rsidRPr="00927833">
        <w:rPr>
          <w:sz w:val="20"/>
          <w:szCs w:val="20"/>
          <w:lang w:val="sr-Cyrl-RS"/>
        </w:rPr>
        <w:t>уманица</w:t>
      </w:r>
      <w:proofErr w:type="spellEnd"/>
      <w:r w:rsidRPr="00927833">
        <w:rPr>
          <w:sz w:val="20"/>
          <w:szCs w:val="20"/>
          <w:lang w:val="sr-Cyrl-CS"/>
        </w:rPr>
        <w:t xml:space="preserve">, </w:t>
      </w:r>
      <w:r w:rsidRPr="00927833">
        <w:rPr>
          <w:sz w:val="20"/>
          <w:szCs w:val="20"/>
          <w:lang w:val="sr-Cyrl-RS"/>
        </w:rPr>
        <w:t>као јавна својина општине</w:t>
      </w:r>
      <w:r w:rsidRPr="00927833">
        <w:rPr>
          <w:sz w:val="20"/>
          <w:szCs w:val="20"/>
          <w:lang w:val="sr-Cyrl-CS"/>
        </w:rPr>
        <w:t xml:space="preserve">, која је по врсти </w:t>
      </w:r>
      <w:r w:rsidRPr="00927833">
        <w:rPr>
          <w:sz w:val="20"/>
          <w:szCs w:val="20"/>
          <w:lang w:val="sr-Cyrl-RS"/>
        </w:rPr>
        <w:t>остало земљиште.</w:t>
      </w:r>
      <w:r w:rsidRPr="00927833">
        <w:rPr>
          <w:sz w:val="20"/>
          <w:szCs w:val="20"/>
          <w:lang w:val="sr-Cyrl-CS"/>
        </w:rPr>
        <w:t xml:space="preserve"> </w:t>
      </w:r>
    </w:p>
    <w:p w14:paraId="58377132" w14:textId="77777777" w:rsidR="00927833" w:rsidRPr="00927833" w:rsidRDefault="00927833" w:rsidP="00927833">
      <w:pPr>
        <w:jc w:val="both"/>
        <w:rPr>
          <w:sz w:val="20"/>
          <w:szCs w:val="20"/>
          <w:lang w:val="sr-Cyrl-CS"/>
        </w:rPr>
      </w:pPr>
      <w:r w:rsidRPr="00927833">
        <w:rPr>
          <w:b/>
          <w:sz w:val="20"/>
          <w:szCs w:val="20"/>
          <w:lang w:val="sr-Cyrl-CS"/>
        </w:rPr>
        <w:t>II</w:t>
      </w:r>
      <w:r w:rsidRPr="00927833">
        <w:rPr>
          <w:b/>
          <w:sz w:val="20"/>
          <w:szCs w:val="20"/>
          <w:lang w:val="sr-Cyrl-RS"/>
        </w:rPr>
        <w:t xml:space="preserve"> </w:t>
      </w:r>
      <w:r w:rsidRPr="00927833">
        <w:rPr>
          <w:b/>
          <w:sz w:val="20"/>
          <w:szCs w:val="20"/>
          <w:lang w:val="sr-Cyrl-CS"/>
        </w:rPr>
        <w:t xml:space="preserve"> </w:t>
      </w:r>
      <w:r w:rsidRPr="00927833">
        <w:rPr>
          <w:sz w:val="20"/>
          <w:szCs w:val="20"/>
          <w:lang w:val="sr-Cyrl-CS"/>
        </w:rPr>
        <w:t xml:space="preserve">Предметна непокретност </w:t>
      </w:r>
      <w:r w:rsidRPr="00927833">
        <w:rPr>
          <w:sz w:val="20"/>
          <w:szCs w:val="20"/>
          <w:lang w:val="sr-Cyrl-RS"/>
        </w:rPr>
        <w:t>отуђује се из</w:t>
      </w:r>
      <w:r w:rsidRPr="00927833">
        <w:rPr>
          <w:sz w:val="20"/>
          <w:szCs w:val="20"/>
          <w:lang w:val="sr-Cyrl-CS"/>
        </w:rPr>
        <w:t xml:space="preserve"> </w:t>
      </w:r>
      <w:proofErr w:type="spellStart"/>
      <w:r w:rsidRPr="00927833">
        <w:rPr>
          <w:sz w:val="20"/>
          <w:szCs w:val="20"/>
          <w:lang w:val="sr-Cyrl-CS"/>
        </w:rPr>
        <w:t>јавн</w:t>
      </w:r>
      <w:proofErr w:type="spellEnd"/>
      <w:r w:rsidRPr="00927833">
        <w:rPr>
          <w:sz w:val="20"/>
          <w:szCs w:val="20"/>
          <w:lang w:val="sr-Cyrl-RS"/>
        </w:rPr>
        <w:t>е</w:t>
      </w:r>
      <w:r w:rsidRPr="00927833">
        <w:rPr>
          <w:sz w:val="20"/>
          <w:szCs w:val="20"/>
          <w:lang w:val="sr-Cyrl-CS"/>
        </w:rPr>
        <w:t xml:space="preserve"> </w:t>
      </w:r>
      <w:proofErr w:type="spellStart"/>
      <w:r w:rsidRPr="00927833">
        <w:rPr>
          <w:sz w:val="20"/>
          <w:szCs w:val="20"/>
          <w:lang w:val="sr-Cyrl-CS"/>
        </w:rPr>
        <w:t>својин</w:t>
      </w:r>
      <w:proofErr w:type="spellEnd"/>
      <w:r w:rsidRPr="00927833">
        <w:rPr>
          <w:sz w:val="20"/>
          <w:szCs w:val="20"/>
          <w:lang w:val="sr-Cyrl-RS"/>
        </w:rPr>
        <w:t>е</w:t>
      </w:r>
      <w:r w:rsidRPr="00927833">
        <w:rPr>
          <w:sz w:val="20"/>
          <w:szCs w:val="20"/>
          <w:lang w:val="sr-Cyrl-CS"/>
        </w:rPr>
        <w:t xml:space="preserve"> општине Ивањица у поступку примене члана 27. став 10. и члана 29. став  4. Закона о јавној својини („</w:t>
      </w:r>
      <w:proofErr w:type="spellStart"/>
      <w:r w:rsidRPr="00927833">
        <w:rPr>
          <w:sz w:val="20"/>
          <w:szCs w:val="20"/>
          <w:lang w:val="sr-Cyrl-CS"/>
        </w:rPr>
        <w:t>Сл</w:t>
      </w:r>
      <w:proofErr w:type="spellEnd"/>
      <w:r w:rsidRPr="00927833">
        <w:rPr>
          <w:sz w:val="20"/>
          <w:szCs w:val="20"/>
          <w:lang w:val="sr-Cyrl-CS"/>
        </w:rPr>
        <w:t xml:space="preserve"> гласник РС“, број 72/11, 88/13, 105/14, 104/16  - др. закон, 108/16, 113/17, 95/18 и 153/2020)</w:t>
      </w:r>
      <w:r w:rsidRPr="00927833">
        <w:rPr>
          <w:sz w:val="20"/>
          <w:szCs w:val="20"/>
          <w:lang w:val="ru-RU"/>
        </w:rPr>
        <w:t>, а на основу покренуте иницијативе председника општине Ивањица, Момчила Митровића.</w:t>
      </w:r>
    </w:p>
    <w:p w14:paraId="61FE764F" w14:textId="77777777" w:rsidR="00927833" w:rsidRPr="00927833" w:rsidRDefault="00927833" w:rsidP="00927833">
      <w:pPr>
        <w:jc w:val="both"/>
        <w:rPr>
          <w:sz w:val="20"/>
          <w:szCs w:val="20"/>
        </w:rPr>
      </w:pPr>
      <w:r w:rsidRPr="00927833">
        <w:rPr>
          <w:b/>
          <w:sz w:val="20"/>
          <w:szCs w:val="20"/>
          <w:lang w:val="sr-Cyrl-CS"/>
        </w:rPr>
        <w:t>III</w:t>
      </w:r>
      <w:r w:rsidRPr="00927833">
        <w:rPr>
          <w:b/>
          <w:sz w:val="20"/>
          <w:szCs w:val="20"/>
          <w:lang w:val="sr-Cyrl-RS"/>
        </w:rPr>
        <w:t xml:space="preserve"> </w:t>
      </w:r>
      <w:r w:rsidRPr="00927833">
        <w:rPr>
          <w:b/>
          <w:sz w:val="20"/>
          <w:szCs w:val="20"/>
          <w:lang w:val="sr-Cyrl-CS"/>
        </w:rPr>
        <w:t xml:space="preserve"> </w:t>
      </w:r>
      <w:r w:rsidRPr="00927833">
        <w:rPr>
          <w:sz w:val="20"/>
          <w:szCs w:val="20"/>
          <w:lang w:val="sr-Cyrl-CS"/>
        </w:rPr>
        <w:t xml:space="preserve">У поступку </w:t>
      </w:r>
      <w:r w:rsidRPr="00927833">
        <w:rPr>
          <w:sz w:val="20"/>
          <w:szCs w:val="20"/>
          <w:lang w:val="sr-Cyrl-RS"/>
        </w:rPr>
        <w:t>отуђења</w:t>
      </w:r>
      <w:r w:rsidRPr="00927833">
        <w:rPr>
          <w:sz w:val="20"/>
          <w:szCs w:val="20"/>
          <w:lang w:val="sr-Cyrl-CS"/>
        </w:rPr>
        <w:t xml:space="preserve"> непокретности из тачке I ове Одлуке у свему поступити према одредбама Закона о јавној својини, </w:t>
      </w:r>
      <w:proofErr w:type="spellStart"/>
      <w:r w:rsidRPr="00927833">
        <w:rPr>
          <w:sz w:val="20"/>
          <w:szCs w:val="20"/>
          <w:lang w:val="sr-Cyrl-CS"/>
        </w:rPr>
        <w:t>Уредб</w:t>
      </w:r>
      <w:proofErr w:type="spellEnd"/>
      <w:r w:rsidRPr="00927833">
        <w:rPr>
          <w:sz w:val="20"/>
          <w:szCs w:val="20"/>
          <w:lang w:val="sr-Cyrl-RS"/>
        </w:rPr>
        <w:t>е</w:t>
      </w:r>
      <w:r w:rsidRPr="00927833">
        <w:rPr>
          <w:sz w:val="20"/>
          <w:szCs w:val="20"/>
          <w:lang w:val="sr-Cyrl-CS"/>
        </w:rPr>
        <w:t xml:space="preserve"> о условима прибављања и отуђења непокретности непосредном погодбом и  давања у закуп ствари у јавној својини, односно прибављања  и уступања искоришћавања других имовинских права, као и поступцима јавног надметања и прикупљања писмених понуда и </w:t>
      </w:r>
      <w:proofErr w:type="spellStart"/>
      <w:r w:rsidRPr="00927833">
        <w:rPr>
          <w:sz w:val="20"/>
          <w:szCs w:val="20"/>
          <w:lang w:val="sr-Cyrl-CS"/>
        </w:rPr>
        <w:t>Одлу</w:t>
      </w:r>
      <w:proofErr w:type="spellEnd"/>
      <w:r w:rsidRPr="00927833">
        <w:rPr>
          <w:sz w:val="20"/>
          <w:szCs w:val="20"/>
          <w:lang w:val="sr-Cyrl-RS"/>
        </w:rPr>
        <w:t>ке</w:t>
      </w:r>
      <w:r w:rsidRPr="00927833">
        <w:rPr>
          <w:sz w:val="20"/>
          <w:szCs w:val="20"/>
          <w:lang w:val="sr-Cyrl-CS"/>
        </w:rPr>
        <w:t xml:space="preserve"> о прибављању и располагању стварима у јавној својини општине Ивањица</w:t>
      </w:r>
      <w:r w:rsidRPr="00927833">
        <w:rPr>
          <w:sz w:val="20"/>
          <w:szCs w:val="20"/>
        </w:rPr>
        <w:t>.</w:t>
      </w:r>
    </w:p>
    <w:p w14:paraId="7A0DAB28" w14:textId="77777777" w:rsidR="00927833" w:rsidRPr="00927833" w:rsidRDefault="00927833" w:rsidP="00927833">
      <w:pPr>
        <w:jc w:val="both"/>
        <w:rPr>
          <w:sz w:val="20"/>
          <w:szCs w:val="20"/>
          <w:lang w:val="sr-Cyrl-CS"/>
        </w:rPr>
      </w:pPr>
      <w:r w:rsidRPr="00927833">
        <w:rPr>
          <w:b/>
          <w:sz w:val="20"/>
          <w:szCs w:val="20"/>
          <w:lang w:val="sr-Cyrl-CS"/>
        </w:rPr>
        <w:t>IV</w:t>
      </w:r>
      <w:r w:rsidRPr="00927833">
        <w:rPr>
          <w:sz w:val="20"/>
          <w:szCs w:val="20"/>
          <w:lang w:val="sr-Cyrl-CS"/>
        </w:rPr>
        <w:t xml:space="preserve"> Поступак непосредне погодбе спровешће Комисија која ће се формирати по доношењу ове одлуке.</w:t>
      </w:r>
    </w:p>
    <w:p w14:paraId="796C2466" w14:textId="77777777" w:rsidR="00927833" w:rsidRPr="00927833" w:rsidRDefault="00927833" w:rsidP="00927833">
      <w:pPr>
        <w:jc w:val="both"/>
        <w:rPr>
          <w:b/>
          <w:sz w:val="20"/>
          <w:szCs w:val="20"/>
          <w:lang w:val="sr-Cyrl-CS"/>
        </w:rPr>
      </w:pPr>
      <w:r w:rsidRPr="00927833">
        <w:rPr>
          <w:b/>
          <w:sz w:val="20"/>
          <w:szCs w:val="20"/>
          <w:lang w:val="sr-Cyrl-CS"/>
        </w:rPr>
        <w:t>V</w:t>
      </w:r>
      <w:r w:rsidRPr="00927833">
        <w:rPr>
          <w:b/>
          <w:sz w:val="20"/>
          <w:szCs w:val="20"/>
          <w:lang w:val="sr-Cyrl-RS"/>
        </w:rPr>
        <w:t xml:space="preserve"> </w:t>
      </w:r>
      <w:r w:rsidRPr="00927833">
        <w:rPr>
          <w:b/>
          <w:sz w:val="20"/>
          <w:szCs w:val="20"/>
          <w:lang w:val="sr-Cyrl-CS"/>
        </w:rPr>
        <w:t xml:space="preserve"> </w:t>
      </w:r>
      <w:r w:rsidRPr="00927833">
        <w:rPr>
          <w:sz w:val="20"/>
          <w:szCs w:val="20"/>
          <w:lang w:val="sr-Cyrl-CS"/>
        </w:rPr>
        <w:t>Непокретност из</w:t>
      </w:r>
      <w:r w:rsidRPr="00927833">
        <w:rPr>
          <w:b/>
          <w:sz w:val="20"/>
          <w:szCs w:val="20"/>
          <w:lang w:val="sr-Cyrl-CS"/>
        </w:rPr>
        <w:t xml:space="preserve"> </w:t>
      </w:r>
      <w:r w:rsidRPr="00927833">
        <w:rPr>
          <w:sz w:val="20"/>
          <w:szCs w:val="20"/>
          <w:lang w:val="sr-Cyrl-CS"/>
        </w:rPr>
        <w:t xml:space="preserve">тачке I ове Одлуке </w:t>
      </w:r>
      <w:r w:rsidRPr="00927833">
        <w:rPr>
          <w:sz w:val="20"/>
          <w:szCs w:val="20"/>
          <w:lang w:val="sr-Cyrl-RS"/>
        </w:rPr>
        <w:t xml:space="preserve">отуђиће </w:t>
      </w:r>
      <w:r w:rsidRPr="00927833">
        <w:rPr>
          <w:sz w:val="20"/>
          <w:szCs w:val="20"/>
          <w:lang w:val="sr-Cyrl-CS"/>
        </w:rPr>
        <w:t xml:space="preserve">се </w:t>
      </w:r>
      <w:r w:rsidRPr="00927833">
        <w:rPr>
          <w:sz w:val="20"/>
          <w:szCs w:val="20"/>
          <w:lang w:val="sr-Cyrl-RS"/>
        </w:rPr>
        <w:t>по</w:t>
      </w:r>
      <w:r w:rsidRPr="00927833">
        <w:rPr>
          <w:sz w:val="20"/>
          <w:szCs w:val="20"/>
          <w:lang w:val="sr-Cyrl-CS"/>
        </w:rPr>
        <w:t xml:space="preserve"> тржишној вредности, а у складу са Законом о јавној својини и подзаконским  актима.</w:t>
      </w:r>
    </w:p>
    <w:p w14:paraId="44BD5B75" w14:textId="77777777" w:rsidR="00927833" w:rsidRPr="00927833" w:rsidRDefault="00927833" w:rsidP="00927833">
      <w:pPr>
        <w:jc w:val="both"/>
        <w:rPr>
          <w:sz w:val="20"/>
          <w:szCs w:val="20"/>
          <w:lang w:val="sr-Cyrl-CS"/>
        </w:rPr>
      </w:pPr>
      <w:r w:rsidRPr="00927833">
        <w:rPr>
          <w:b/>
          <w:sz w:val="20"/>
          <w:szCs w:val="20"/>
          <w:lang w:val="sr-Cyrl-CS"/>
        </w:rPr>
        <w:t xml:space="preserve">VI </w:t>
      </w:r>
      <w:r w:rsidRPr="00927833">
        <w:rPr>
          <w:sz w:val="20"/>
          <w:szCs w:val="20"/>
          <w:lang w:val="sr-Cyrl-CS"/>
        </w:rPr>
        <w:t xml:space="preserve">Овлашћује се Председник општине Ивањица, а у његовом одсуству заменик председника општине, односно лице које он овласти да, у име општине Ивањица, може са </w:t>
      </w:r>
      <w:r w:rsidRPr="00927833">
        <w:rPr>
          <w:sz w:val="20"/>
          <w:szCs w:val="20"/>
          <w:lang w:val="sr-Cyrl-RS"/>
        </w:rPr>
        <w:t>купцем</w:t>
      </w:r>
      <w:r w:rsidRPr="00927833">
        <w:rPr>
          <w:sz w:val="20"/>
          <w:szCs w:val="20"/>
          <w:lang w:val="sr-Cyrl-CS"/>
        </w:rPr>
        <w:t xml:space="preserve"> предметне непокретности која се </w:t>
      </w:r>
      <w:r w:rsidRPr="00927833">
        <w:rPr>
          <w:sz w:val="20"/>
          <w:szCs w:val="20"/>
          <w:lang w:val="sr-Cyrl-RS"/>
        </w:rPr>
        <w:t>отуђује из</w:t>
      </w:r>
      <w:r w:rsidRPr="00927833">
        <w:rPr>
          <w:sz w:val="20"/>
          <w:szCs w:val="20"/>
          <w:lang w:val="sr-Cyrl-CS"/>
        </w:rPr>
        <w:t xml:space="preserve"> </w:t>
      </w:r>
      <w:proofErr w:type="spellStart"/>
      <w:r w:rsidRPr="00927833">
        <w:rPr>
          <w:sz w:val="20"/>
          <w:szCs w:val="20"/>
          <w:lang w:val="sr-Cyrl-CS"/>
        </w:rPr>
        <w:t>јавн</w:t>
      </w:r>
      <w:proofErr w:type="spellEnd"/>
      <w:r w:rsidRPr="00927833">
        <w:rPr>
          <w:sz w:val="20"/>
          <w:szCs w:val="20"/>
          <w:lang w:val="sr-Cyrl-RS"/>
        </w:rPr>
        <w:t>е</w:t>
      </w:r>
      <w:r w:rsidRPr="00927833">
        <w:rPr>
          <w:sz w:val="20"/>
          <w:szCs w:val="20"/>
          <w:lang w:val="sr-Cyrl-CS"/>
        </w:rPr>
        <w:t xml:space="preserve"> </w:t>
      </w:r>
      <w:proofErr w:type="spellStart"/>
      <w:r w:rsidRPr="00927833">
        <w:rPr>
          <w:sz w:val="20"/>
          <w:szCs w:val="20"/>
          <w:lang w:val="sr-Cyrl-CS"/>
        </w:rPr>
        <w:t>својин</w:t>
      </w:r>
      <w:proofErr w:type="spellEnd"/>
      <w:r w:rsidRPr="00927833">
        <w:rPr>
          <w:sz w:val="20"/>
          <w:szCs w:val="20"/>
          <w:lang w:val="sr-Cyrl-RS"/>
        </w:rPr>
        <w:t>е</w:t>
      </w:r>
      <w:r w:rsidRPr="00927833">
        <w:rPr>
          <w:sz w:val="20"/>
          <w:szCs w:val="20"/>
          <w:lang w:val="sr-Cyrl-CS"/>
        </w:rPr>
        <w:t xml:space="preserve"> општине Ивањица, или лицем које </w:t>
      </w:r>
      <w:r w:rsidRPr="00927833">
        <w:rPr>
          <w:sz w:val="20"/>
          <w:szCs w:val="20"/>
          <w:lang w:val="sr-Cyrl-RS"/>
        </w:rPr>
        <w:t>купац</w:t>
      </w:r>
      <w:r w:rsidRPr="00927833">
        <w:rPr>
          <w:sz w:val="20"/>
          <w:szCs w:val="20"/>
          <w:lang w:val="sr-Cyrl-CS"/>
        </w:rPr>
        <w:t xml:space="preserve"> непокретности овласти, закључити уговор којим ће се ближе регулисати права и обавезе уговарача. </w:t>
      </w:r>
    </w:p>
    <w:p w14:paraId="2F6A81D4" w14:textId="77777777" w:rsidR="00927833" w:rsidRPr="00927833" w:rsidRDefault="00927833" w:rsidP="00927833">
      <w:pPr>
        <w:jc w:val="both"/>
        <w:rPr>
          <w:sz w:val="20"/>
          <w:szCs w:val="20"/>
          <w:lang w:val="sr-Cyrl-RS"/>
        </w:rPr>
      </w:pPr>
      <w:r w:rsidRPr="00927833">
        <w:rPr>
          <w:b/>
          <w:sz w:val="20"/>
          <w:szCs w:val="20"/>
          <w:lang w:val="en-US"/>
        </w:rPr>
        <w:t>VII</w:t>
      </w:r>
      <w:r w:rsidRPr="00927833">
        <w:rPr>
          <w:b/>
          <w:sz w:val="20"/>
          <w:szCs w:val="20"/>
          <w:lang w:val="sr-Cyrl-CS"/>
        </w:rPr>
        <w:t xml:space="preserve"> </w:t>
      </w:r>
      <w:r w:rsidRPr="00927833">
        <w:rPr>
          <w:sz w:val="20"/>
          <w:szCs w:val="20"/>
          <w:lang w:val="sr-Cyrl-CS"/>
        </w:rPr>
        <w:t>Ова Одлука ступа на снагу даном објављивања у Службеном листу општине Ивањица</w:t>
      </w:r>
      <w:r w:rsidRPr="00927833">
        <w:rPr>
          <w:sz w:val="20"/>
          <w:szCs w:val="20"/>
          <w:lang w:val="sr-Cyrl-RS"/>
        </w:rPr>
        <w:t>.</w:t>
      </w:r>
    </w:p>
    <w:p w14:paraId="24037231" w14:textId="77777777" w:rsidR="00927833" w:rsidRPr="00927833" w:rsidRDefault="00927833" w:rsidP="00927833">
      <w:pPr>
        <w:jc w:val="both"/>
        <w:rPr>
          <w:sz w:val="20"/>
          <w:szCs w:val="20"/>
          <w:lang w:val="sr-Cyrl-RS"/>
        </w:rPr>
      </w:pPr>
    </w:p>
    <w:p w14:paraId="334082EA" w14:textId="388F106F" w:rsidR="00927833" w:rsidRPr="00927833" w:rsidRDefault="00927833" w:rsidP="00927833">
      <w:pPr>
        <w:jc w:val="center"/>
        <w:rPr>
          <w:b/>
          <w:sz w:val="20"/>
          <w:szCs w:val="20"/>
          <w:lang w:val="sr-Cyrl-CS"/>
        </w:rPr>
      </w:pPr>
      <w:r w:rsidRPr="00927833">
        <w:rPr>
          <w:b/>
          <w:sz w:val="20"/>
          <w:szCs w:val="20"/>
          <w:lang w:val="sr-Cyrl-CS"/>
        </w:rPr>
        <w:t>СКУПШТИНА ОПШТИНЕ ИВАЊИЦА, Број:46-</w:t>
      </w:r>
      <w:r w:rsidRPr="00927833">
        <w:rPr>
          <w:b/>
          <w:sz w:val="20"/>
          <w:szCs w:val="20"/>
          <w:lang w:val="sr-Cyrl-RS"/>
        </w:rPr>
        <w:t>104</w:t>
      </w:r>
      <w:r w:rsidRPr="00927833">
        <w:rPr>
          <w:b/>
          <w:sz w:val="20"/>
          <w:szCs w:val="20"/>
          <w:lang w:val="sr-Cyrl-CS"/>
        </w:rPr>
        <w:t>/2022-01</w:t>
      </w:r>
    </w:p>
    <w:p w14:paraId="4CEB1EED" w14:textId="77777777" w:rsidR="00927833" w:rsidRPr="00927833" w:rsidRDefault="00927833" w:rsidP="00927833">
      <w:pPr>
        <w:jc w:val="both"/>
        <w:rPr>
          <w:sz w:val="20"/>
          <w:szCs w:val="20"/>
          <w:lang w:val="sr-Cyrl-CS"/>
        </w:rPr>
      </w:pPr>
    </w:p>
    <w:p w14:paraId="730E54B8" w14:textId="77777777" w:rsidR="00927833" w:rsidRPr="00927833" w:rsidRDefault="00927833" w:rsidP="00927833">
      <w:pPr>
        <w:jc w:val="both"/>
        <w:rPr>
          <w:sz w:val="20"/>
          <w:szCs w:val="20"/>
          <w:lang w:val="sr-Cyrl-CS"/>
        </w:rPr>
      </w:pPr>
    </w:p>
    <w:p w14:paraId="78144AAD" w14:textId="77777777" w:rsidR="00927833" w:rsidRPr="00506EB1" w:rsidRDefault="00927833" w:rsidP="00927833">
      <w:pPr>
        <w:jc w:val="right"/>
        <w:rPr>
          <w:b/>
          <w:sz w:val="20"/>
          <w:szCs w:val="20"/>
          <w:lang w:val="sr-Cyrl-CS"/>
        </w:rPr>
      </w:pPr>
      <w:bookmarkStart w:id="6" w:name="_Hlk127954636"/>
      <w:r w:rsidRPr="00506EB1">
        <w:rPr>
          <w:b/>
          <w:sz w:val="20"/>
          <w:szCs w:val="20"/>
          <w:lang w:val="sr-Cyrl-CS"/>
        </w:rPr>
        <w:t xml:space="preserve">ПРЕДСЕДНИК СКУПШТИНЕ             </w:t>
      </w:r>
    </w:p>
    <w:p w14:paraId="3D81D32C" w14:textId="77777777" w:rsidR="00927833" w:rsidRPr="00927833" w:rsidRDefault="00927833" w:rsidP="00927833">
      <w:pPr>
        <w:ind w:firstLine="708"/>
        <w:jc w:val="both"/>
        <w:rPr>
          <w:sz w:val="20"/>
          <w:szCs w:val="20"/>
          <w:lang w:val="sr-Cyrl-CS"/>
        </w:rPr>
      </w:pPr>
      <w:r w:rsidRPr="00506EB1">
        <w:rPr>
          <w:b/>
          <w:sz w:val="20"/>
          <w:szCs w:val="20"/>
          <w:lang w:val="sr-Cyrl-CS"/>
        </w:rPr>
        <w:t xml:space="preserve">                                                                                         </w:t>
      </w:r>
      <w:r>
        <w:rPr>
          <w:b/>
          <w:sz w:val="20"/>
          <w:szCs w:val="20"/>
          <w:lang w:val="sr-Latn-RS"/>
        </w:rPr>
        <w:t xml:space="preserve">                                                                           </w:t>
      </w:r>
      <w:r w:rsidRPr="00506EB1">
        <w:rPr>
          <w:b/>
          <w:sz w:val="20"/>
          <w:szCs w:val="20"/>
          <w:lang w:val="sr-Cyrl-CS"/>
        </w:rPr>
        <w:t xml:space="preserve"> </w:t>
      </w:r>
      <w:r w:rsidRPr="00506EB1">
        <w:rPr>
          <w:bCs/>
          <w:sz w:val="20"/>
          <w:szCs w:val="20"/>
          <w:lang w:val="sr-Cyrl-CS"/>
        </w:rPr>
        <w:t xml:space="preserve">Владимир </w:t>
      </w:r>
      <w:proofErr w:type="spellStart"/>
      <w:r w:rsidRPr="00506EB1">
        <w:rPr>
          <w:bCs/>
          <w:sz w:val="20"/>
          <w:szCs w:val="20"/>
          <w:lang w:val="sr-Cyrl-CS"/>
        </w:rPr>
        <w:t>Бојановић</w:t>
      </w:r>
      <w:proofErr w:type="spellEnd"/>
      <w:r w:rsidRPr="00506EB1">
        <w:rPr>
          <w:bCs/>
          <w:sz w:val="20"/>
          <w:szCs w:val="20"/>
          <w:lang w:val="sr-Cyrl-CS"/>
        </w:rPr>
        <w:t xml:space="preserve">                                                                             </w:t>
      </w:r>
      <w:bookmarkEnd w:id="6"/>
    </w:p>
    <w:p w14:paraId="4BCCE6DF" w14:textId="02A958EB" w:rsidR="00927833" w:rsidRDefault="00927833" w:rsidP="000D3B6D">
      <w:pPr>
        <w:rPr>
          <w:b/>
          <w:sz w:val="20"/>
          <w:szCs w:val="20"/>
          <w:lang w:val="sr-Latn-RS"/>
        </w:rPr>
      </w:pPr>
      <w:r w:rsidRPr="00927833">
        <w:rPr>
          <w:b/>
          <w:sz w:val="20"/>
          <w:szCs w:val="20"/>
          <w:lang w:val="sr-Cyrl-CS"/>
        </w:rPr>
        <w:lastRenderedPageBreak/>
        <w:t xml:space="preserve">                                                                    </w:t>
      </w:r>
      <w:r w:rsidRPr="00927833">
        <w:rPr>
          <w:b/>
          <w:sz w:val="20"/>
          <w:szCs w:val="20"/>
          <w:lang w:val="sr-Latn-RS"/>
        </w:rPr>
        <w:t xml:space="preserve">                       </w:t>
      </w:r>
      <w:r>
        <w:rPr>
          <w:noProof/>
          <w:color w:val="FF0000"/>
          <w:sz w:val="20"/>
          <w:szCs w:val="20"/>
        </w:rPr>
        <mc:AlternateContent>
          <mc:Choice Requires="wps">
            <w:drawing>
              <wp:anchor distT="0" distB="0" distL="114300" distR="114300" simplePos="0" relativeHeight="251684864" behindDoc="0" locked="0" layoutInCell="1" allowOverlap="1" wp14:anchorId="68C3E457" wp14:editId="55DC7BCC">
                <wp:simplePos x="0" y="0"/>
                <wp:positionH relativeFrom="column">
                  <wp:posOffset>2337683</wp:posOffset>
                </wp:positionH>
                <wp:positionV relativeFrom="paragraph">
                  <wp:posOffset>108115</wp:posOffset>
                </wp:positionV>
                <wp:extent cx="2286000" cy="0"/>
                <wp:effectExtent l="17145" t="12700" r="11430" b="15875"/>
                <wp:wrapNone/>
                <wp:docPr id="2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5748F" id="Line 7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8.5pt" to="36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" strokecolor="#339" strokeweight="1.25pt"/>
            </w:pict>
          </mc:Fallback>
        </mc:AlternateContent>
      </w:r>
    </w:p>
    <w:p w14:paraId="35C4D24A" w14:textId="77777777" w:rsidR="000D3B6D" w:rsidRPr="00927833" w:rsidRDefault="000D3B6D" w:rsidP="000D3B6D">
      <w:pPr>
        <w:rPr>
          <w:sz w:val="20"/>
          <w:szCs w:val="20"/>
          <w:lang w:val="sr-Cyrl-CS"/>
        </w:rPr>
      </w:pPr>
    </w:p>
    <w:p w14:paraId="0EC1C91D" w14:textId="77777777" w:rsidR="00927833" w:rsidRPr="00927833" w:rsidRDefault="00927833" w:rsidP="00927833">
      <w:pPr>
        <w:ind w:firstLine="708"/>
        <w:jc w:val="both"/>
        <w:rPr>
          <w:sz w:val="20"/>
          <w:szCs w:val="20"/>
          <w:lang w:val="sr-Cyrl-CS"/>
        </w:rPr>
      </w:pPr>
    </w:p>
    <w:p w14:paraId="3B4D17AE" w14:textId="77777777" w:rsidR="00927833" w:rsidRPr="00927833" w:rsidRDefault="00927833" w:rsidP="00927833">
      <w:pPr>
        <w:ind w:firstLine="708"/>
        <w:jc w:val="both"/>
        <w:rPr>
          <w:sz w:val="20"/>
          <w:szCs w:val="20"/>
        </w:rPr>
      </w:pPr>
      <w:r w:rsidRPr="00927833">
        <w:rPr>
          <w:sz w:val="20"/>
          <w:szCs w:val="20"/>
          <w:lang w:val="sr-Cyrl-CS"/>
        </w:rPr>
        <w:t xml:space="preserve">На основу члана </w:t>
      </w:r>
      <w:r w:rsidRPr="00927833">
        <w:rPr>
          <w:sz w:val="20"/>
          <w:szCs w:val="20"/>
          <w:lang w:val="sr-Cyrl-RS"/>
        </w:rPr>
        <w:t>32</w:t>
      </w:r>
      <w:r w:rsidRPr="00927833">
        <w:rPr>
          <w:sz w:val="20"/>
          <w:szCs w:val="20"/>
          <w:lang w:val="sr-Cyrl-CS"/>
        </w:rPr>
        <w:t xml:space="preserve">. Закона о </w:t>
      </w:r>
      <w:r w:rsidRPr="00927833">
        <w:rPr>
          <w:sz w:val="20"/>
          <w:szCs w:val="20"/>
          <w:lang w:val="sr-Cyrl-RS"/>
        </w:rPr>
        <w:t>локалној самоуправи</w:t>
      </w:r>
      <w:r w:rsidRPr="00927833">
        <w:rPr>
          <w:sz w:val="20"/>
          <w:szCs w:val="20"/>
          <w:lang w:val="sr-Cyrl-CS"/>
        </w:rPr>
        <w:t>(„Сл. гласник РС“ бр. </w:t>
      </w:r>
      <w:r w:rsidRPr="00927833">
        <w:rPr>
          <w:sz w:val="20"/>
          <w:szCs w:val="20"/>
          <w:lang w:val="sr-Cyrl-RS"/>
        </w:rPr>
        <w:t>129/2007, 83/2014 – др. закон, 101/2016 – др. закон и 47/2018</w:t>
      </w:r>
      <w:r w:rsidRPr="00927833">
        <w:rPr>
          <w:sz w:val="20"/>
          <w:szCs w:val="20"/>
          <w:lang w:val="sr-Cyrl-CS"/>
        </w:rPr>
        <w:t xml:space="preserve">), члана 27. став 10, члана 29. </w:t>
      </w:r>
      <w:r w:rsidRPr="00927833">
        <w:rPr>
          <w:sz w:val="20"/>
          <w:szCs w:val="20"/>
          <w:lang w:val="sr-Cyrl-RS"/>
        </w:rPr>
        <w:t>с</w:t>
      </w:r>
      <w:proofErr w:type="spellStart"/>
      <w:r w:rsidRPr="00927833">
        <w:rPr>
          <w:sz w:val="20"/>
          <w:szCs w:val="20"/>
          <w:lang w:val="sr-Cyrl-CS"/>
        </w:rPr>
        <w:t>тав</w:t>
      </w:r>
      <w:proofErr w:type="spellEnd"/>
      <w:r w:rsidRPr="00927833">
        <w:rPr>
          <w:sz w:val="20"/>
          <w:szCs w:val="20"/>
          <w:lang w:val="sr-Cyrl-RS"/>
        </w:rPr>
        <w:t xml:space="preserve"> 3. и</w:t>
      </w:r>
      <w:r w:rsidRPr="00927833">
        <w:rPr>
          <w:sz w:val="20"/>
          <w:szCs w:val="20"/>
          <w:lang w:val="sr-Cyrl-CS"/>
        </w:rPr>
        <w:t xml:space="preserve"> </w:t>
      </w:r>
      <w:r w:rsidRPr="00927833">
        <w:rPr>
          <w:sz w:val="20"/>
          <w:szCs w:val="20"/>
          <w:lang w:val="sr-Cyrl-RS"/>
        </w:rPr>
        <w:t>4.</w:t>
      </w:r>
      <w:r w:rsidRPr="00927833">
        <w:rPr>
          <w:sz w:val="20"/>
          <w:szCs w:val="20"/>
          <w:lang w:val="sr-Cyrl-CS"/>
        </w:rPr>
        <w:t xml:space="preserve"> Закона о јавној својини („</w:t>
      </w:r>
      <w:proofErr w:type="spellStart"/>
      <w:r w:rsidRPr="00927833">
        <w:rPr>
          <w:sz w:val="20"/>
          <w:szCs w:val="20"/>
          <w:lang w:val="sr-Cyrl-CS"/>
        </w:rPr>
        <w:t>Сл</w:t>
      </w:r>
      <w:proofErr w:type="spellEnd"/>
      <w:r w:rsidRPr="00927833">
        <w:rPr>
          <w:sz w:val="20"/>
          <w:szCs w:val="20"/>
          <w:lang w:val="sr-Cyrl-CS"/>
        </w:rPr>
        <w:t xml:space="preserve"> гласник РС“, број 72/11, 88/13, 105/14, 104/16</w:t>
      </w:r>
      <w:r w:rsidRPr="00927833">
        <w:rPr>
          <w:sz w:val="20"/>
          <w:szCs w:val="20"/>
          <w:lang w:val="sr-Cyrl-RS"/>
        </w:rPr>
        <w:t xml:space="preserve">  </w:t>
      </w:r>
      <w:r w:rsidRPr="00927833">
        <w:rPr>
          <w:sz w:val="20"/>
          <w:szCs w:val="20"/>
          <w:lang w:val="sr-Cyrl-CS"/>
        </w:rPr>
        <w:t>-</w:t>
      </w:r>
      <w:r w:rsidRPr="00927833">
        <w:rPr>
          <w:sz w:val="20"/>
          <w:szCs w:val="20"/>
          <w:lang w:val="sr-Cyrl-RS"/>
        </w:rPr>
        <w:t xml:space="preserve"> </w:t>
      </w:r>
      <w:r w:rsidRPr="00927833">
        <w:rPr>
          <w:sz w:val="20"/>
          <w:szCs w:val="20"/>
          <w:lang w:val="sr-Cyrl-CS"/>
        </w:rPr>
        <w:t xml:space="preserve">др. </w:t>
      </w:r>
      <w:r w:rsidRPr="00927833">
        <w:rPr>
          <w:sz w:val="20"/>
          <w:szCs w:val="20"/>
          <w:lang w:val="sr-Cyrl-RS"/>
        </w:rPr>
        <w:t>з</w:t>
      </w:r>
      <w:proofErr w:type="spellStart"/>
      <w:r w:rsidRPr="00927833">
        <w:rPr>
          <w:sz w:val="20"/>
          <w:szCs w:val="20"/>
          <w:lang w:val="sr-Cyrl-CS"/>
        </w:rPr>
        <w:t>акон</w:t>
      </w:r>
      <w:proofErr w:type="spellEnd"/>
      <w:r w:rsidRPr="00927833">
        <w:rPr>
          <w:sz w:val="20"/>
          <w:szCs w:val="20"/>
          <w:lang w:val="sr-Cyrl-RS"/>
        </w:rPr>
        <w:t>, 108/16, 113/17 и 95</w:t>
      </w:r>
      <w:r w:rsidRPr="00927833">
        <w:rPr>
          <w:sz w:val="20"/>
          <w:szCs w:val="20"/>
          <w:lang w:val="sr-Cyrl-CS"/>
        </w:rPr>
        <w:t>/1</w:t>
      </w:r>
      <w:r w:rsidRPr="00927833">
        <w:rPr>
          <w:sz w:val="20"/>
          <w:szCs w:val="20"/>
          <w:lang w:val="sr-Cyrl-RS"/>
        </w:rPr>
        <w:t>8</w:t>
      </w:r>
      <w:r w:rsidRPr="00927833">
        <w:rPr>
          <w:sz w:val="20"/>
          <w:szCs w:val="20"/>
          <w:lang w:val="sr-Cyrl-CS"/>
        </w:rPr>
        <w:t xml:space="preserve">), члана 14. и 15. Одлуке о прибављању и располагању стварима у јавној својини општине Ивањица („Сл. лист општине Ивањица број 4/15 и 11/15) </w:t>
      </w:r>
      <w:r w:rsidRPr="00927833">
        <w:rPr>
          <w:sz w:val="20"/>
          <w:szCs w:val="20"/>
          <w:lang w:val="bs-Cyrl-BA"/>
        </w:rPr>
        <w:t xml:space="preserve">и члана </w:t>
      </w:r>
      <w:r w:rsidRPr="00927833">
        <w:rPr>
          <w:sz w:val="20"/>
          <w:szCs w:val="20"/>
          <w:lang w:val="sr-Cyrl-RS"/>
        </w:rPr>
        <w:t>40</w:t>
      </w:r>
      <w:r w:rsidRPr="00927833">
        <w:rPr>
          <w:sz w:val="20"/>
          <w:szCs w:val="20"/>
          <w:lang w:val="sr-Cyrl-CS"/>
        </w:rPr>
        <w:t>. став 1. тачка 3</w:t>
      </w:r>
      <w:r w:rsidRPr="00927833">
        <w:rPr>
          <w:sz w:val="20"/>
          <w:szCs w:val="20"/>
          <w:lang w:val="sr-Cyrl-RS"/>
        </w:rPr>
        <w:t>5</w:t>
      </w:r>
      <w:r w:rsidRPr="00927833">
        <w:rPr>
          <w:sz w:val="20"/>
          <w:szCs w:val="20"/>
          <w:lang w:val="sr-Cyrl-CS"/>
        </w:rPr>
        <w:t xml:space="preserve">. Статута општине Ивањица („Сл. лист општине Ивањица“ број </w:t>
      </w:r>
      <w:r w:rsidRPr="00927833">
        <w:rPr>
          <w:sz w:val="20"/>
          <w:szCs w:val="20"/>
          <w:lang w:val="sr-Cyrl-RS"/>
        </w:rPr>
        <w:t>1</w:t>
      </w:r>
      <w:r w:rsidRPr="00927833">
        <w:rPr>
          <w:sz w:val="20"/>
          <w:szCs w:val="20"/>
          <w:lang w:val="sr-Cyrl-CS"/>
        </w:rPr>
        <w:t>/201</w:t>
      </w:r>
      <w:r w:rsidRPr="00927833">
        <w:rPr>
          <w:sz w:val="20"/>
          <w:szCs w:val="20"/>
          <w:lang w:val="sr-Cyrl-RS"/>
        </w:rPr>
        <w:t>9</w:t>
      </w:r>
      <w:r w:rsidRPr="00927833">
        <w:rPr>
          <w:sz w:val="20"/>
          <w:szCs w:val="20"/>
          <w:lang w:val="sr-Cyrl-CS"/>
        </w:rPr>
        <w:t xml:space="preserve">), Скупштина општине Ивањица, на седници одржаној </w:t>
      </w:r>
      <w:r w:rsidRPr="00927833">
        <w:rPr>
          <w:sz w:val="20"/>
          <w:szCs w:val="20"/>
          <w:lang w:val="sr-Cyrl-RS"/>
        </w:rPr>
        <w:t xml:space="preserve">28.12.2022. године, </w:t>
      </w:r>
      <w:r w:rsidRPr="00927833">
        <w:rPr>
          <w:sz w:val="20"/>
          <w:szCs w:val="20"/>
          <w:lang w:val="sr-Cyrl-CS"/>
        </w:rPr>
        <w:t>донела је</w:t>
      </w:r>
    </w:p>
    <w:p w14:paraId="17924641" w14:textId="77777777" w:rsidR="00927833" w:rsidRPr="00927833" w:rsidRDefault="00927833" w:rsidP="00927833">
      <w:pPr>
        <w:ind w:firstLine="708"/>
        <w:jc w:val="both"/>
        <w:rPr>
          <w:sz w:val="20"/>
          <w:szCs w:val="20"/>
        </w:rPr>
      </w:pPr>
    </w:p>
    <w:p w14:paraId="619DEF7F" w14:textId="77777777" w:rsidR="00927833" w:rsidRPr="00927833" w:rsidRDefault="00927833" w:rsidP="00927833">
      <w:pPr>
        <w:ind w:firstLine="708"/>
        <w:jc w:val="both"/>
        <w:rPr>
          <w:sz w:val="20"/>
          <w:szCs w:val="20"/>
          <w:lang w:val="sr-Cyrl-CS"/>
        </w:rPr>
      </w:pPr>
    </w:p>
    <w:p w14:paraId="02F9CAB6" w14:textId="77777777" w:rsidR="00927833" w:rsidRPr="00927833" w:rsidRDefault="00927833" w:rsidP="00927833">
      <w:pPr>
        <w:ind w:firstLine="708"/>
        <w:jc w:val="center"/>
        <w:rPr>
          <w:b/>
          <w:sz w:val="20"/>
          <w:szCs w:val="20"/>
          <w:lang w:val="sr-Cyrl-CS"/>
        </w:rPr>
      </w:pPr>
      <w:r w:rsidRPr="00927833">
        <w:rPr>
          <w:b/>
          <w:sz w:val="20"/>
          <w:szCs w:val="20"/>
          <w:lang w:val="sr-Cyrl-CS"/>
        </w:rPr>
        <w:t>Р Е Ш Е Њ Е</w:t>
      </w:r>
    </w:p>
    <w:p w14:paraId="43E246FD" w14:textId="77777777" w:rsidR="00927833" w:rsidRPr="00927833" w:rsidRDefault="00927833" w:rsidP="00927833">
      <w:pPr>
        <w:ind w:firstLine="708"/>
        <w:jc w:val="center"/>
        <w:rPr>
          <w:b/>
          <w:sz w:val="20"/>
          <w:szCs w:val="20"/>
        </w:rPr>
      </w:pPr>
      <w:r w:rsidRPr="00927833">
        <w:rPr>
          <w:b/>
          <w:sz w:val="20"/>
          <w:szCs w:val="20"/>
          <w:lang w:val="sr-Cyrl-CS"/>
        </w:rPr>
        <w:t xml:space="preserve">О ОБРАЗОВАЊУ КОМИСИЈЕ ЗА СПРОВОЂЕЊЕ ПОСТУПКА </w:t>
      </w:r>
      <w:r w:rsidRPr="00927833">
        <w:rPr>
          <w:b/>
          <w:sz w:val="20"/>
          <w:szCs w:val="20"/>
          <w:lang w:val="sr-Cyrl-RS"/>
        </w:rPr>
        <w:t>ОТУЂЕЊА</w:t>
      </w:r>
      <w:r w:rsidRPr="00927833">
        <w:rPr>
          <w:b/>
          <w:sz w:val="20"/>
          <w:szCs w:val="20"/>
          <w:lang w:val="sr-Cyrl-CS"/>
        </w:rPr>
        <w:t xml:space="preserve"> НЕПОКРЕТНОСТИ </w:t>
      </w:r>
      <w:r w:rsidRPr="00927833">
        <w:rPr>
          <w:b/>
          <w:sz w:val="20"/>
          <w:szCs w:val="20"/>
          <w:lang w:val="sr-Cyrl-RS"/>
        </w:rPr>
        <w:t>ИЗ</w:t>
      </w:r>
      <w:r w:rsidRPr="00927833">
        <w:rPr>
          <w:b/>
          <w:sz w:val="20"/>
          <w:szCs w:val="20"/>
          <w:lang w:val="sr-Cyrl-CS"/>
        </w:rPr>
        <w:t xml:space="preserve"> ЈАВН</w:t>
      </w:r>
      <w:r w:rsidRPr="00927833">
        <w:rPr>
          <w:b/>
          <w:sz w:val="20"/>
          <w:szCs w:val="20"/>
          <w:lang w:val="sr-Cyrl-RS"/>
        </w:rPr>
        <w:t>Е</w:t>
      </w:r>
      <w:r w:rsidRPr="00927833">
        <w:rPr>
          <w:b/>
          <w:sz w:val="20"/>
          <w:szCs w:val="20"/>
          <w:lang w:val="sr-Cyrl-CS"/>
        </w:rPr>
        <w:t xml:space="preserve"> СВОЈИН</w:t>
      </w:r>
      <w:r w:rsidRPr="00927833">
        <w:rPr>
          <w:b/>
          <w:sz w:val="20"/>
          <w:szCs w:val="20"/>
          <w:lang w:val="sr-Cyrl-RS"/>
        </w:rPr>
        <w:t>Е</w:t>
      </w:r>
      <w:r w:rsidRPr="00927833">
        <w:rPr>
          <w:b/>
          <w:sz w:val="20"/>
          <w:szCs w:val="20"/>
          <w:lang w:val="sr-Cyrl-CS"/>
        </w:rPr>
        <w:t xml:space="preserve"> ОПШТИНЕ ИВАЊИЦА НЕПОСРЕДНОМ ПОГОДБОМ</w:t>
      </w:r>
    </w:p>
    <w:p w14:paraId="5ACA2B75" w14:textId="77777777" w:rsidR="00927833" w:rsidRPr="00927833" w:rsidRDefault="00927833" w:rsidP="00927833">
      <w:pPr>
        <w:ind w:firstLine="708"/>
        <w:jc w:val="both"/>
        <w:rPr>
          <w:b/>
          <w:sz w:val="20"/>
          <w:szCs w:val="20"/>
        </w:rPr>
      </w:pPr>
    </w:p>
    <w:p w14:paraId="18F2064A" w14:textId="77777777" w:rsidR="00927833" w:rsidRPr="00927833" w:rsidRDefault="00927833" w:rsidP="00927833">
      <w:pPr>
        <w:ind w:firstLine="708"/>
        <w:jc w:val="both"/>
        <w:rPr>
          <w:b/>
          <w:sz w:val="20"/>
          <w:szCs w:val="20"/>
          <w:lang w:val="sr-Cyrl-CS"/>
        </w:rPr>
      </w:pPr>
    </w:p>
    <w:p w14:paraId="17E8161C" w14:textId="77777777" w:rsidR="00927833" w:rsidRPr="00927833" w:rsidRDefault="00927833" w:rsidP="00927833">
      <w:pPr>
        <w:ind w:firstLine="708"/>
        <w:jc w:val="both"/>
        <w:rPr>
          <w:sz w:val="20"/>
          <w:szCs w:val="20"/>
          <w:lang w:val="sr-Cyrl-CS"/>
        </w:rPr>
      </w:pPr>
      <w:r w:rsidRPr="00927833">
        <w:rPr>
          <w:b/>
          <w:sz w:val="20"/>
          <w:szCs w:val="20"/>
          <w:lang w:val="sr-Cyrl-CS"/>
        </w:rPr>
        <w:t>I</w:t>
      </w:r>
      <w:r w:rsidRPr="00927833">
        <w:rPr>
          <w:sz w:val="20"/>
          <w:szCs w:val="20"/>
          <w:lang w:val="sr-Cyrl-CS"/>
        </w:rPr>
        <w:t xml:space="preserve">  </w:t>
      </w:r>
      <w:r w:rsidRPr="00927833">
        <w:rPr>
          <w:b/>
          <w:sz w:val="20"/>
          <w:szCs w:val="20"/>
          <w:lang w:val="sr-Cyrl-CS"/>
        </w:rPr>
        <w:t>ОБРАЗУЈЕ СЕ</w:t>
      </w:r>
      <w:r w:rsidRPr="00927833">
        <w:rPr>
          <w:sz w:val="20"/>
          <w:szCs w:val="20"/>
          <w:lang w:val="sr-Cyrl-CS"/>
        </w:rPr>
        <w:t xml:space="preserve"> Комисија за спровођење поступка</w:t>
      </w:r>
      <w:r w:rsidRPr="00927833">
        <w:rPr>
          <w:sz w:val="20"/>
          <w:szCs w:val="20"/>
          <w:lang w:val="sr-Cyrl-RS"/>
        </w:rPr>
        <w:t xml:space="preserve"> отуђења</w:t>
      </w:r>
      <w:r w:rsidRPr="00927833">
        <w:rPr>
          <w:sz w:val="20"/>
          <w:szCs w:val="20"/>
          <w:lang w:val="sr-Cyrl-CS"/>
        </w:rPr>
        <w:t xml:space="preserve"> непокретности</w:t>
      </w:r>
      <w:r w:rsidRPr="00927833">
        <w:rPr>
          <w:sz w:val="20"/>
          <w:szCs w:val="20"/>
          <w:lang w:val="sr-Cyrl-RS"/>
        </w:rPr>
        <w:t xml:space="preserve"> из</w:t>
      </w:r>
      <w:r w:rsidRPr="00927833">
        <w:rPr>
          <w:sz w:val="20"/>
          <w:szCs w:val="20"/>
          <w:lang w:val="sr-Cyrl-CS"/>
        </w:rPr>
        <w:t xml:space="preserve"> </w:t>
      </w:r>
      <w:proofErr w:type="spellStart"/>
      <w:r w:rsidRPr="00927833">
        <w:rPr>
          <w:sz w:val="20"/>
          <w:szCs w:val="20"/>
          <w:lang w:val="sr-Cyrl-CS"/>
        </w:rPr>
        <w:t>јавн</w:t>
      </w:r>
      <w:proofErr w:type="spellEnd"/>
      <w:r w:rsidRPr="00927833">
        <w:rPr>
          <w:sz w:val="20"/>
          <w:szCs w:val="20"/>
          <w:lang w:val="sr-Cyrl-RS"/>
        </w:rPr>
        <w:t>е</w:t>
      </w:r>
      <w:r w:rsidRPr="00927833">
        <w:rPr>
          <w:sz w:val="20"/>
          <w:szCs w:val="20"/>
          <w:lang w:val="sr-Cyrl-CS"/>
        </w:rPr>
        <w:t xml:space="preserve"> </w:t>
      </w:r>
      <w:proofErr w:type="spellStart"/>
      <w:r w:rsidRPr="00927833">
        <w:rPr>
          <w:sz w:val="20"/>
          <w:szCs w:val="20"/>
          <w:lang w:val="sr-Cyrl-CS"/>
        </w:rPr>
        <w:t>својин</w:t>
      </w:r>
      <w:proofErr w:type="spellEnd"/>
      <w:r w:rsidRPr="00927833">
        <w:rPr>
          <w:sz w:val="20"/>
          <w:szCs w:val="20"/>
          <w:lang w:val="sr-Cyrl-RS"/>
        </w:rPr>
        <w:t>е</w:t>
      </w:r>
      <w:r w:rsidRPr="00927833">
        <w:rPr>
          <w:sz w:val="20"/>
          <w:szCs w:val="20"/>
          <w:lang w:val="sr-Cyrl-CS"/>
        </w:rPr>
        <w:t xml:space="preserve"> општине Ивањица непосредном погодбом.   </w:t>
      </w:r>
    </w:p>
    <w:p w14:paraId="3DA4DFC0" w14:textId="77777777" w:rsidR="00927833" w:rsidRPr="00927833" w:rsidRDefault="00927833" w:rsidP="00927833">
      <w:pPr>
        <w:ind w:firstLine="708"/>
        <w:jc w:val="both"/>
        <w:rPr>
          <w:sz w:val="20"/>
          <w:szCs w:val="20"/>
          <w:lang w:val="sr-Cyrl-CS"/>
        </w:rPr>
      </w:pPr>
    </w:p>
    <w:p w14:paraId="7928AFB3" w14:textId="77777777" w:rsidR="00927833" w:rsidRPr="00927833" w:rsidRDefault="00927833" w:rsidP="00927833">
      <w:pPr>
        <w:ind w:firstLine="708"/>
        <w:jc w:val="both"/>
        <w:rPr>
          <w:sz w:val="20"/>
          <w:szCs w:val="20"/>
          <w:lang w:val="sr-Cyrl-CS"/>
        </w:rPr>
      </w:pPr>
      <w:r w:rsidRPr="00927833">
        <w:rPr>
          <w:b/>
          <w:sz w:val="20"/>
          <w:szCs w:val="20"/>
          <w:lang w:val="sr-Cyrl-CS"/>
        </w:rPr>
        <w:t>II</w:t>
      </w:r>
      <w:r w:rsidRPr="00927833">
        <w:rPr>
          <w:sz w:val="20"/>
          <w:szCs w:val="20"/>
          <w:lang w:val="sr-Cyrl-CS"/>
        </w:rPr>
        <w:t xml:space="preserve">  Комисија се образује у следећем саставу:  </w:t>
      </w:r>
    </w:p>
    <w:p w14:paraId="28E955E6" w14:textId="77777777" w:rsidR="00927833" w:rsidRPr="00927833" w:rsidRDefault="00927833">
      <w:pPr>
        <w:numPr>
          <w:ilvl w:val="0"/>
          <w:numId w:val="17"/>
        </w:numPr>
        <w:jc w:val="both"/>
        <w:rPr>
          <w:sz w:val="20"/>
          <w:szCs w:val="20"/>
          <w:lang w:val="sr-Cyrl-CS"/>
        </w:rPr>
      </w:pPr>
      <w:r w:rsidRPr="00927833">
        <w:rPr>
          <w:sz w:val="20"/>
          <w:szCs w:val="20"/>
          <w:lang w:val="sr-Cyrl-RS"/>
        </w:rPr>
        <w:t xml:space="preserve">Ивана </w:t>
      </w:r>
      <w:proofErr w:type="spellStart"/>
      <w:r w:rsidRPr="00927833">
        <w:rPr>
          <w:sz w:val="20"/>
          <w:szCs w:val="20"/>
          <w:lang w:val="sr-Cyrl-RS"/>
        </w:rPr>
        <w:t>Бешевић</w:t>
      </w:r>
      <w:proofErr w:type="spellEnd"/>
      <w:r w:rsidRPr="00927833">
        <w:rPr>
          <w:sz w:val="20"/>
          <w:szCs w:val="20"/>
          <w:lang w:val="sr-Cyrl-CS"/>
        </w:rPr>
        <w:t>,</w:t>
      </w:r>
      <w:r w:rsidRPr="00927833">
        <w:rPr>
          <w:b/>
          <w:sz w:val="20"/>
          <w:szCs w:val="20"/>
          <w:lang w:val="sr-Cyrl-CS"/>
        </w:rPr>
        <w:t xml:space="preserve"> </w:t>
      </w:r>
      <w:r w:rsidRPr="00927833">
        <w:rPr>
          <w:sz w:val="20"/>
          <w:szCs w:val="20"/>
          <w:lang w:val="sr-Cyrl-CS"/>
        </w:rPr>
        <w:t>саветник у Одељењу за имовинско правне и стамбене послове,</w:t>
      </w:r>
      <w:r w:rsidRPr="00927833">
        <w:rPr>
          <w:sz w:val="20"/>
          <w:szCs w:val="20"/>
          <w:lang w:val="sr-Cyrl-RS"/>
        </w:rPr>
        <w:t xml:space="preserve"> </w:t>
      </w:r>
      <w:r w:rsidRPr="00927833">
        <w:rPr>
          <w:sz w:val="20"/>
          <w:szCs w:val="20"/>
          <w:lang w:val="sr-Cyrl-CS"/>
        </w:rPr>
        <w:t>председник Комисије</w:t>
      </w:r>
    </w:p>
    <w:p w14:paraId="1A911360" w14:textId="77777777" w:rsidR="00927833" w:rsidRPr="00927833" w:rsidRDefault="00927833">
      <w:pPr>
        <w:numPr>
          <w:ilvl w:val="0"/>
          <w:numId w:val="17"/>
        </w:numPr>
        <w:jc w:val="both"/>
        <w:rPr>
          <w:sz w:val="20"/>
          <w:szCs w:val="20"/>
          <w:lang w:val="sr-Cyrl-CS"/>
        </w:rPr>
      </w:pPr>
      <w:r w:rsidRPr="00927833">
        <w:rPr>
          <w:sz w:val="20"/>
          <w:szCs w:val="20"/>
          <w:lang w:val="sr-Cyrl-RS"/>
        </w:rPr>
        <w:t>Јована Богдановић</w:t>
      </w:r>
      <w:r w:rsidRPr="00927833">
        <w:rPr>
          <w:sz w:val="20"/>
          <w:szCs w:val="20"/>
          <w:lang w:val="sr-Cyrl-CS"/>
        </w:rPr>
        <w:t xml:space="preserve">, </w:t>
      </w:r>
      <w:r w:rsidRPr="00927833">
        <w:rPr>
          <w:sz w:val="20"/>
          <w:szCs w:val="20"/>
          <w:lang w:val="sr-Cyrl-RS"/>
        </w:rPr>
        <w:t xml:space="preserve">млађи </w:t>
      </w:r>
      <w:r w:rsidRPr="00927833">
        <w:rPr>
          <w:sz w:val="20"/>
          <w:szCs w:val="20"/>
          <w:lang w:val="sr-Cyrl-CS"/>
        </w:rPr>
        <w:t>саветник у Одељењу за имовинско правне и стамбене послове, члан</w:t>
      </w:r>
      <w:r w:rsidRPr="00927833">
        <w:rPr>
          <w:sz w:val="20"/>
          <w:szCs w:val="20"/>
          <w:lang w:val="sr-Cyrl-RS"/>
        </w:rPr>
        <w:t xml:space="preserve">; </w:t>
      </w:r>
    </w:p>
    <w:p w14:paraId="4AA113E7" w14:textId="77777777" w:rsidR="00927833" w:rsidRPr="00927833" w:rsidRDefault="00927833">
      <w:pPr>
        <w:numPr>
          <w:ilvl w:val="0"/>
          <w:numId w:val="17"/>
        </w:numPr>
        <w:jc w:val="both"/>
        <w:rPr>
          <w:sz w:val="20"/>
          <w:szCs w:val="20"/>
          <w:lang w:val="sr-Cyrl-CS"/>
        </w:rPr>
      </w:pPr>
      <w:r w:rsidRPr="00927833">
        <w:rPr>
          <w:sz w:val="20"/>
          <w:szCs w:val="20"/>
          <w:lang w:val="sr-Cyrl-RS"/>
        </w:rPr>
        <w:t>Слободан Поповић</w:t>
      </w:r>
      <w:r w:rsidRPr="00927833">
        <w:rPr>
          <w:sz w:val="20"/>
          <w:szCs w:val="20"/>
          <w:lang w:val="sr-Cyrl-CS"/>
        </w:rPr>
        <w:t xml:space="preserve">, </w:t>
      </w:r>
      <w:r w:rsidRPr="00927833">
        <w:rPr>
          <w:sz w:val="20"/>
          <w:szCs w:val="20"/>
          <w:lang w:val="sr-Cyrl-RS"/>
        </w:rPr>
        <w:t>руководилац Одељења за буџет и финансије</w:t>
      </w:r>
      <w:r w:rsidRPr="00927833">
        <w:rPr>
          <w:sz w:val="20"/>
          <w:szCs w:val="20"/>
        </w:rPr>
        <w:t xml:space="preserve">, </w:t>
      </w:r>
      <w:r w:rsidRPr="00927833">
        <w:rPr>
          <w:sz w:val="20"/>
          <w:szCs w:val="20"/>
          <w:lang w:val="sr-Cyrl-CS"/>
        </w:rPr>
        <w:t>члан</w:t>
      </w:r>
    </w:p>
    <w:p w14:paraId="20857071" w14:textId="77777777" w:rsidR="00927833" w:rsidRPr="00927833" w:rsidRDefault="00927833">
      <w:pPr>
        <w:numPr>
          <w:ilvl w:val="0"/>
          <w:numId w:val="17"/>
        </w:numPr>
        <w:jc w:val="both"/>
        <w:rPr>
          <w:sz w:val="20"/>
          <w:szCs w:val="20"/>
          <w:lang w:val="sr-Cyrl-CS"/>
        </w:rPr>
      </w:pPr>
      <w:r w:rsidRPr="00927833">
        <w:rPr>
          <w:sz w:val="20"/>
          <w:szCs w:val="20"/>
          <w:lang w:val="sr-Cyrl-RS"/>
        </w:rPr>
        <w:t xml:space="preserve">Миљко Главинић, руководилац Одељења за урбанизам и комуналне послове, </w:t>
      </w:r>
      <w:r w:rsidRPr="00927833">
        <w:rPr>
          <w:sz w:val="20"/>
          <w:szCs w:val="20"/>
          <w:lang w:val="sr-Cyrl-CS"/>
        </w:rPr>
        <w:t>члан;</w:t>
      </w:r>
    </w:p>
    <w:p w14:paraId="3A376BA1" w14:textId="77777777" w:rsidR="00927833" w:rsidRPr="00927833" w:rsidRDefault="00927833">
      <w:pPr>
        <w:numPr>
          <w:ilvl w:val="0"/>
          <w:numId w:val="17"/>
        </w:numPr>
        <w:jc w:val="both"/>
        <w:rPr>
          <w:sz w:val="20"/>
          <w:szCs w:val="20"/>
          <w:lang w:val="sr-Cyrl-CS"/>
        </w:rPr>
      </w:pPr>
      <w:r w:rsidRPr="00927833">
        <w:rPr>
          <w:sz w:val="20"/>
          <w:szCs w:val="20"/>
          <w:lang w:val="sr-Cyrl-RS"/>
        </w:rPr>
        <w:t xml:space="preserve">Невенка </w:t>
      </w:r>
      <w:proofErr w:type="spellStart"/>
      <w:r w:rsidRPr="00927833">
        <w:rPr>
          <w:sz w:val="20"/>
          <w:szCs w:val="20"/>
          <w:lang w:val="sr-Cyrl-RS"/>
        </w:rPr>
        <w:t>Нешовановић</w:t>
      </w:r>
      <w:proofErr w:type="spellEnd"/>
      <w:r w:rsidRPr="00927833">
        <w:rPr>
          <w:sz w:val="20"/>
          <w:szCs w:val="20"/>
          <w:lang w:val="sr-Cyrl-CS"/>
        </w:rPr>
        <w:t xml:space="preserve">, </w:t>
      </w:r>
      <w:r w:rsidRPr="00927833">
        <w:rPr>
          <w:sz w:val="20"/>
          <w:szCs w:val="20"/>
          <w:lang w:val="sr-Cyrl-RS"/>
        </w:rPr>
        <w:t>млађи саветник у</w:t>
      </w:r>
      <w:r w:rsidRPr="00927833">
        <w:rPr>
          <w:b/>
          <w:sz w:val="20"/>
          <w:szCs w:val="20"/>
          <w:lang w:val="sr-Cyrl-CS"/>
        </w:rPr>
        <w:t xml:space="preserve"> </w:t>
      </w:r>
      <w:proofErr w:type="spellStart"/>
      <w:r w:rsidRPr="00927833">
        <w:rPr>
          <w:sz w:val="20"/>
          <w:szCs w:val="20"/>
          <w:lang w:val="sr-Cyrl-CS"/>
        </w:rPr>
        <w:t>Одељењ</w:t>
      </w:r>
      <w:proofErr w:type="spellEnd"/>
      <w:r w:rsidRPr="00927833">
        <w:rPr>
          <w:sz w:val="20"/>
          <w:szCs w:val="20"/>
          <w:lang w:val="sr-Cyrl-RS"/>
        </w:rPr>
        <w:t>у</w:t>
      </w:r>
      <w:r w:rsidRPr="00927833">
        <w:rPr>
          <w:sz w:val="20"/>
          <w:szCs w:val="20"/>
          <w:lang w:val="sr-Cyrl-CS"/>
        </w:rPr>
        <w:t xml:space="preserve"> за </w:t>
      </w:r>
      <w:r w:rsidRPr="00927833">
        <w:rPr>
          <w:sz w:val="20"/>
          <w:szCs w:val="20"/>
          <w:lang w:val="sr-Cyrl-RS"/>
        </w:rPr>
        <w:t>имовинско правне и стамбене послове</w:t>
      </w:r>
      <w:r w:rsidRPr="00927833">
        <w:rPr>
          <w:sz w:val="20"/>
          <w:szCs w:val="20"/>
          <w:lang w:val="sr-Cyrl-CS"/>
        </w:rPr>
        <w:t>, члан;</w:t>
      </w:r>
    </w:p>
    <w:p w14:paraId="7B28CB63" w14:textId="77777777" w:rsidR="00927833" w:rsidRPr="00927833" w:rsidRDefault="00927833" w:rsidP="00927833">
      <w:pPr>
        <w:ind w:firstLine="708"/>
        <w:jc w:val="both"/>
        <w:rPr>
          <w:sz w:val="20"/>
          <w:szCs w:val="20"/>
          <w:lang w:val="sr-Cyrl-CS"/>
        </w:rPr>
      </w:pPr>
    </w:p>
    <w:p w14:paraId="670F953D" w14:textId="77777777" w:rsidR="00927833" w:rsidRPr="00927833" w:rsidRDefault="00927833" w:rsidP="00927833">
      <w:pPr>
        <w:ind w:firstLine="708"/>
        <w:jc w:val="both"/>
        <w:rPr>
          <w:sz w:val="20"/>
          <w:szCs w:val="20"/>
          <w:lang w:val="sr-Cyrl-CS"/>
        </w:rPr>
      </w:pPr>
      <w:r w:rsidRPr="00927833">
        <w:rPr>
          <w:sz w:val="20"/>
          <w:szCs w:val="20"/>
          <w:lang w:val="sr-Cyrl-CS"/>
        </w:rPr>
        <w:t xml:space="preserve"> </w:t>
      </w:r>
      <w:r w:rsidRPr="00927833">
        <w:rPr>
          <w:b/>
          <w:sz w:val="20"/>
          <w:szCs w:val="20"/>
          <w:lang w:val="sr-Cyrl-CS"/>
        </w:rPr>
        <w:t>III</w:t>
      </w:r>
      <w:r w:rsidRPr="00927833">
        <w:rPr>
          <w:sz w:val="20"/>
          <w:szCs w:val="20"/>
          <w:lang w:val="sr-Cyrl-CS"/>
        </w:rPr>
        <w:t xml:space="preserve">  Задатак Комисије је:  </w:t>
      </w:r>
    </w:p>
    <w:p w14:paraId="5BDD442A" w14:textId="77777777" w:rsidR="00927833" w:rsidRPr="00927833" w:rsidRDefault="00927833">
      <w:pPr>
        <w:numPr>
          <w:ilvl w:val="0"/>
          <w:numId w:val="18"/>
        </w:numPr>
        <w:jc w:val="both"/>
        <w:rPr>
          <w:sz w:val="20"/>
          <w:szCs w:val="20"/>
          <w:lang w:val="sr-Cyrl-CS"/>
        </w:rPr>
      </w:pPr>
      <w:r w:rsidRPr="00927833">
        <w:rPr>
          <w:sz w:val="20"/>
          <w:szCs w:val="20"/>
          <w:lang w:val="sr-Cyrl-CS"/>
        </w:rPr>
        <w:t xml:space="preserve">Спровођење поступка непосредне погодбе приликом </w:t>
      </w:r>
      <w:r w:rsidRPr="00927833">
        <w:rPr>
          <w:sz w:val="20"/>
          <w:szCs w:val="20"/>
          <w:lang w:val="sr-Cyrl-RS"/>
        </w:rPr>
        <w:t>отуђења</w:t>
      </w:r>
      <w:r w:rsidRPr="00927833">
        <w:rPr>
          <w:sz w:val="20"/>
          <w:szCs w:val="20"/>
          <w:lang w:val="sr-Cyrl-CS"/>
        </w:rPr>
        <w:t xml:space="preserve"> непокретности </w:t>
      </w:r>
      <w:r w:rsidRPr="00927833">
        <w:rPr>
          <w:sz w:val="20"/>
          <w:szCs w:val="20"/>
          <w:lang w:val="sr-Cyrl-RS"/>
        </w:rPr>
        <w:t>из</w:t>
      </w:r>
      <w:r w:rsidRPr="00927833">
        <w:rPr>
          <w:sz w:val="20"/>
          <w:szCs w:val="20"/>
          <w:lang w:val="sr-Cyrl-CS"/>
        </w:rPr>
        <w:t xml:space="preserve"> </w:t>
      </w:r>
      <w:proofErr w:type="spellStart"/>
      <w:r w:rsidRPr="00927833">
        <w:rPr>
          <w:sz w:val="20"/>
          <w:szCs w:val="20"/>
          <w:lang w:val="sr-Cyrl-CS"/>
        </w:rPr>
        <w:t>јавн</w:t>
      </w:r>
      <w:proofErr w:type="spellEnd"/>
      <w:r w:rsidRPr="00927833">
        <w:rPr>
          <w:sz w:val="20"/>
          <w:szCs w:val="20"/>
          <w:lang w:val="sr-Cyrl-RS"/>
        </w:rPr>
        <w:t>е</w:t>
      </w:r>
      <w:r w:rsidRPr="00927833">
        <w:rPr>
          <w:sz w:val="20"/>
          <w:szCs w:val="20"/>
          <w:lang w:val="sr-Cyrl-CS"/>
        </w:rPr>
        <w:t xml:space="preserve"> својине општине Ивањица</w:t>
      </w:r>
      <w:r w:rsidRPr="00927833">
        <w:rPr>
          <w:sz w:val="20"/>
          <w:szCs w:val="20"/>
          <w:lang w:val="sr-Cyrl-RS"/>
        </w:rPr>
        <w:t xml:space="preserve"> и то дела </w:t>
      </w:r>
      <w:r w:rsidRPr="00927833">
        <w:rPr>
          <w:sz w:val="20"/>
          <w:szCs w:val="20"/>
          <w:lang w:val="sr-Cyrl-CS"/>
        </w:rPr>
        <w:t xml:space="preserve">кат. парцеле број </w:t>
      </w:r>
      <w:r w:rsidRPr="00927833">
        <w:rPr>
          <w:sz w:val="20"/>
          <w:szCs w:val="20"/>
          <w:lang w:val="sr-Cyrl-RS"/>
        </w:rPr>
        <w:t>2481</w:t>
      </w:r>
      <w:r w:rsidRPr="00927833">
        <w:rPr>
          <w:sz w:val="20"/>
          <w:szCs w:val="20"/>
          <w:lang w:val="sr-Cyrl-CS"/>
        </w:rPr>
        <w:t xml:space="preserve">, </w:t>
      </w:r>
      <w:r w:rsidRPr="00927833">
        <w:rPr>
          <w:sz w:val="20"/>
          <w:szCs w:val="20"/>
          <w:lang w:val="sr-Cyrl-RS"/>
        </w:rPr>
        <w:t xml:space="preserve">који део ће бити одређен након потврђивања пројекта препарцелације, </w:t>
      </w:r>
      <w:r w:rsidRPr="00927833">
        <w:rPr>
          <w:sz w:val="20"/>
          <w:szCs w:val="20"/>
          <w:lang w:val="sr-Cyrl-CS"/>
        </w:rPr>
        <w:t xml:space="preserve">уписане у листу непокретности </w:t>
      </w:r>
      <w:r w:rsidRPr="00927833">
        <w:rPr>
          <w:sz w:val="20"/>
          <w:szCs w:val="20"/>
          <w:lang w:val="sr-Cyrl-RS"/>
        </w:rPr>
        <w:t xml:space="preserve">221 </w:t>
      </w:r>
      <w:r w:rsidRPr="00927833">
        <w:rPr>
          <w:sz w:val="20"/>
          <w:szCs w:val="20"/>
          <w:lang w:val="sr-Cyrl-CS"/>
        </w:rPr>
        <w:t xml:space="preserve">КО </w:t>
      </w:r>
      <w:proofErr w:type="spellStart"/>
      <w:r w:rsidRPr="00927833">
        <w:rPr>
          <w:sz w:val="20"/>
          <w:szCs w:val="20"/>
          <w:lang w:val="sr-Cyrl-RS"/>
        </w:rPr>
        <w:t>Куманица</w:t>
      </w:r>
      <w:proofErr w:type="spellEnd"/>
      <w:r w:rsidRPr="00927833">
        <w:rPr>
          <w:sz w:val="20"/>
          <w:szCs w:val="20"/>
          <w:lang w:val="sr-Cyrl-RS"/>
        </w:rPr>
        <w:t>;</w:t>
      </w:r>
    </w:p>
    <w:p w14:paraId="528CD487" w14:textId="77777777" w:rsidR="00927833" w:rsidRPr="00927833" w:rsidRDefault="00927833">
      <w:pPr>
        <w:numPr>
          <w:ilvl w:val="0"/>
          <w:numId w:val="18"/>
        </w:numPr>
        <w:jc w:val="both"/>
        <w:rPr>
          <w:sz w:val="20"/>
          <w:szCs w:val="20"/>
          <w:lang w:val="sr-Cyrl-CS"/>
        </w:rPr>
      </w:pPr>
      <w:r w:rsidRPr="00927833">
        <w:rPr>
          <w:sz w:val="20"/>
          <w:szCs w:val="20"/>
          <w:lang w:val="sr-Cyrl-CS"/>
        </w:rPr>
        <w:t xml:space="preserve">У поступку </w:t>
      </w:r>
      <w:r w:rsidRPr="00927833">
        <w:rPr>
          <w:sz w:val="20"/>
          <w:szCs w:val="20"/>
          <w:lang w:val="sr-Cyrl-RS"/>
        </w:rPr>
        <w:t>отуђења</w:t>
      </w:r>
      <w:r w:rsidRPr="00927833">
        <w:rPr>
          <w:sz w:val="20"/>
          <w:szCs w:val="20"/>
          <w:lang w:val="sr-Cyrl-CS"/>
        </w:rPr>
        <w:t xml:space="preserve"> напред наведен</w:t>
      </w:r>
      <w:r w:rsidRPr="00927833">
        <w:rPr>
          <w:sz w:val="20"/>
          <w:szCs w:val="20"/>
          <w:lang w:val="sr-Cyrl-RS"/>
        </w:rPr>
        <w:t>е</w:t>
      </w:r>
      <w:r w:rsidRPr="00927833">
        <w:rPr>
          <w:sz w:val="20"/>
          <w:szCs w:val="20"/>
          <w:lang w:val="sr-Cyrl-CS"/>
        </w:rPr>
        <w:t xml:space="preserve"> непокретности у свему поступити према одредбама Закона о јавној својини и Одлуке о прибављању и располагању стварима у јавној својини општине Ивањица</w:t>
      </w:r>
      <w:r w:rsidRPr="00927833">
        <w:rPr>
          <w:sz w:val="20"/>
          <w:szCs w:val="20"/>
          <w:lang w:val="sr-Cyrl-RS"/>
        </w:rPr>
        <w:t>;</w:t>
      </w:r>
    </w:p>
    <w:p w14:paraId="7FC20DA4" w14:textId="77777777" w:rsidR="00927833" w:rsidRPr="00927833" w:rsidRDefault="00927833">
      <w:pPr>
        <w:numPr>
          <w:ilvl w:val="0"/>
          <w:numId w:val="19"/>
        </w:numPr>
        <w:jc w:val="both"/>
        <w:rPr>
          <w:sz w:val="20"/>
          <w:szCs w:val="20"/>
          <w:lang w:val="sr-Cyrl-CS"/>
        </w:rPr>
      </w:pPr>
      <w:r w:rsidRPr="00927833">
        <w:rPr>
          <w:sz w:val="20"/>
          <w:szCs w:val="20"/>
          <w:lang w:val="sr-Cyrl-CS"/>
        </w:rPr>
        <w:t xml:space="preserve">Записник о спроведеном поступку непосредне погодбе, као и предлог одлуке о </w:t>
      </w:r>
      <w:r w:rsidRPr="00927833">
        <w:rPr>
          <w:sz w:val="20"/>
          <w:szCs w:val="20"/>
          <w:lang w:val="sr-Cyrl-RS"/>
        </w:rPr>
        <w:t xml:space="preserve">отуђењу </w:t>
      </w:r>
      <w:r w:rsidRPr="00927833">
        <w:rPr>
          <w:sz w:val="20"/>
          <w:szCs w:val="20"/>
          <w:lang w:val="sr-Cyrl-CS"/>
        </w:rPr>
        <w:t xml:space="preserve">непокретности </w:t>
      </w:r>
      <w:r w:rsidRPr="00927833">
        <w:rPr>
          <w:sz w:val="20"/>
          <w:szCs w:val="20"/>
          <w:lang w:val="sr-Cyrl-RS"/>
        </w:rPr>
        <w:t>из</w:t>
      </w:r>
      <w:r w:rsidRPr="00927833">
        <w:rPr>
          <w:sz w:val="20"/>
          <w:szCs w:val="20"/>
          <w:lang w:val="sr-Cyrl-CS"/>
        </w:rPr>
        <w:t xml:space="preserve"> </w:t>
      </w:r>
      <w:proofErr w:type="spellStart"/>
      <w:r w:rsidRPr="00927833">
        <w:rPr>
          <w:sz w:val="20"/>
          <w:szCs w:val="20"/>
          <w:lang w:val="sr-Cyrl-CS"/>
        </w:rPr>
        <w:t>јавн</w:t>
      </w:r>
      <w:proofErr w:type="spellEnd"/>
      <w:r w:rsidRPr="00927833">
        <w:rPr>
          <w:sz w:val="20"/>
          <w:szCs w:val="20"/>
          <w:lang w:val="sr-Cyrl-RS"/>
        </w:rPr>
        <w:t>е</w:t>
      </w:r>
      <w:r w:rsidRPr="00927833">
        <w:rPr>
          <w:sz w:val="20"/>
          <w:szCs w:val="20"/>
          <w:lang w:val="sr-Cyrl-CS"/>
        </w:rPr>
        <w:t xml:space="preserve"> </w:t>
      </w:r>
      <w:proofErr w:type="spellStart"/>
      <w:r w:rsidRPr="00927833">
        <w:rPr>
          <w:sz w:val="20"/>
          <w:szCs w:val="20"/>
          <w:lang w:val="sr-Cyrl-CS"/>
        </w:rPr>
        <w:t>својин</w:t>
      </w:r>
      <w:proofErr w:type="spellEnd"/>
      <w:r w:rsidRPr="00927833">
        <w:rPr>
          <w:sz w:val="20"/>
          <w:szCs w:val="20"/>
          <w:lang w:val="sr-Cyrl-RS"/>
        </w:rPr>
        <w:t>е</w:t>
      </w:r>
      <w:r w:rsidRPr="00927833">
        <w:rPr>
          <w:sz w:val="20"/>
          <w:szCs w:val="20"/>
          <w:lang w:val="sr-Cyrl-CS"/>
        </w:rPr>
        <w:t xml:space="preserve"> општине Ивањица, доставити Скупштини општине Ивањица на разматрање и одлучивање. </w:t>
      </w:r>
    </w:p>
    <w:p w14:paraId="52923B2C" w14:textId="77777777" w:rsidR="00927833" w:rsidRPr="00927833" w:rsidRDefault="00927833" w:rsidP="00927833">
      <w:pPr>
        <w:ind w:firstLine="708"/>
        <w:jc w:val="both"/>
        <w:rPr>
          <w:sz w:val="20"/>
          <w:szCs w:val="20"/>
        </w:rPr>
      </w:pPr>
      <w:r w:rsidRPr="00927833">
        <w:rPr>
          <w:b/>
          <w:sz w:val="20"/>
          <w:szCs w:val="20"/>
        </w:rPr>
        <w:t>IV</w:t>
      </w:r>
      <w:r w:rsidRPr="00927833">
        <w:rPr>
          <w:sz w:val="20"/>
          <w:szCs w:val="20"/>
        </w:rPr>
        <w:t xml:space="preserve"> </w:t>
      </w:r>
      <w:r w:rsidRPr="00927833">
        <w:rPr>
          <w:sz w:val="20"/>
          <w:szCs w:val="20"/>
          <w:lang w:val="sr-Cyrl-CS"/>
        </w:rPr>
        <w:t xml:space="preserve">Ово Решење објавити у ''Службеном листу  општине Ивањица''.   </w:t>
      </w:r>
    </w:p>
    <w:p w14:paraId="4EF4E4B8" w14:textId="77777777" w:rsidR="00927833" w:rsidRPr="00927833" w:rsidRDefault="00927833" w:rsidP="00927833">
      <w:pPr>
        <w:ind w:firstLine="708"/>
        <w:jc w:val="both"/>
        <w:rPr>
          <w:sz w:val="20"/>
          <w:szCs w:val="20"/>
        </w:rPr>
      </w:pPr>
    </w:p>
    <w:p w14:paraId="23F7499A" w14:textId="77777777" w:rsidR="00927833" w:rsidRPr="00927833" w:rsidRDefault="00927833" w:rsidP="00927833">
      <w:pPr>
        <w:ind w:firstLine="708"/>
        <w:jc w:val="both"/>
        <w:rPr>
          <w:sz w:val="20"/>
          <w:szCs w:val="20"/>
          <w:lang w:val="sr-Cyrl-CS"/>
        </w:rPr>
      </w:pPr>
    </w:p>
    <w:p w14:paraId="60CF5BDB" w14:textId="1316DE82" w:rsidR="00927833" w:rsidRPr="00927833" w:rsidRDefault="00927833" w:rsidP="00927833">
      <w:pPr>
        <w:ind w:firstLine="708"/>
        <w:jc w:val="center"/>
        <w:rPr>
          <w:b/>
          <w:sz w:val="20"/>
          <w:szCs w:val="20"/>
          <w:lang w:val="sr-Cyrl-RS"/>
        </w:rPr>
      </w:pPr>
      <w:r w:rsidRPr="00927833">
        <w:rPr>
          <w:b/>
          <w:sz w:val="20"/>
          <w:szCs w:val="20"/>
          <w:lang w:val="sr-Cyrl-CS"/>
        </w:rPr>
        <w:t>СКУПШТИНА ОПШТИНЕ ИВАЊИЦА  БРОЈ:</w:t>
      </w:r>
      <w:r w:rsidRPr="00927833">
        <w:rPr>
          <w:b/>
          <w:sz w:val="20"/>
          <w:szCs w:val="20"/>
          <w:lang w:val="sr-Cyrl-RS"/>
        </w:rPr>
        <w:t>46-104-1/2022-04</w:t>
      </w:r>
    </w:p>
    <w:p w14:paraId="0E03C245" w14:textId="77777777" w:rsidR="00927833" w:rsidRPr="00927833" w:rsidRDefault="00927833" w:rsidP="00927833">
      <w:pPr>
        <w:ind w:firstLine="708"/>
        <w:jc w:val="both"/>
        <w:rPr>
          <w:sz w:val="20"/>
          <w:szCs w:val="20"/>
          <w:lang w:val="sr-Cyrl-CS"/>
        </w:rPr>
      </w:pPr>
    </w:p>
    <w:p w14:paraId="41407F26" w14:textId="77777777" w:rsidR="00927833" w:rsidRPr="00927833" w:rsidRDefault="00927833" w:rsidP="00927833">
      <w:pPr>
        <w:ind w:firstLine="708"/>
        <w:jc w:val="both"/>
        <w:rPr>
          <w:sz w:val="20"/>
          <w:szCs w:val="20"/>
          <w:lang w:val="sr-Cyrl-CS"/>
        </w:rPr>
      </w:pPr>
    </w:p>
    <w:p w14:paraId="625AA37A" w14:textId="77777777" w:rsidR="00927833" w:rsidRPr="00927833" w:rsidRDefault="00927833" w:rsidP="00927833">
      <w:pPr>
        <w:ind w:firstLine="708"/>
        <w:jc w:val="both"/>
        <w:rPr>
          <w:sz w:val="20"/>
          <w:szCs w:val="20"/>
          <w:lang w:val="sr-Cyrl-CS"/>
        </w:rPr>
      </w:pPr>
    </w:p>
    <w:p w14:paraId="51BEA2AF" w14:textId="77777777" w:rsidR="00927833" w:rsidRPr="00506EB1" w:rsidRDefault="00927833" w:rsidP="00927833">
      <w:pPr>
        <w:jc w:val="right"/>
        <w:rPr>
          <w:b/>
          <w:sz w:val="20"/>
          <w:szCs w:val="20"/>
          <w:lang w:val="sr-Cyrl-CS"/>
        </w:rPr>
      </w:pPr>
      <w:r w:rsidRPr="00927833">
        <w:rPr>
          <w:sz w:val="20"/>
          <w:szCs w:val="20"/>
          <w:lang w:val="sr-Cyrl-CS"/>
        </w:rPr>
        <w:t xml:space="preserve">                                                                   </w:t>
      </w:r>
      <w:r w:rsidRPr="00927833">
        <w:rPr>
          <w:sz w:val="20"/>
          <w:szCs w:val="20"/>
          <w:lang w:val="sr-Cyrl-RS"/>
        </w:rPr>
        <w:t xml:space="preserve">                             </w:t>
      </w:r>
      <w:r w:rsidRPr="00506EB1">
        <w:rPr>
          <w:b/>
          <w:sz w:val="20"/>
          <w:szCs w:val="20"/>
          <w:lang w:val="sr-Cyrl-CS"/>
        </w:rPr>
        <w:t xml:space="preserve">ПРЕДСЕДНИК СКУПШТИНЕ             </w:t>
      </w:r>
    </w:p>
    <w:p w14:paraId="5CF7DE9C" w14:textId="1973F92E" w:rsidR="00927833" w:rsidRPr="00927833" w:rsidRDefault="00927833" w:rsidP="00927833">
      <w:pPr>
        <w:ind w:firstLine="708"/>
        <w:jc w:val="both"/>
        <w:rPr>
          <w:sz w:val="20"/>
          <w:szCs w:val="20"/>
          <w:lang w:val="sr-Cyrl-RS"/>
        </w:rPr>
      </w:pPr>
      <w:r w:rsidRPr="00506EB1">
        <w:rPr>
          <w:b/>
          <w:sz w:val="20"/>
          <w:szCs w:val="20"/>
          <w:lang w:val="sr-Cyrl-CS"/>
        </w:rPr>
        <w:t xml:space="preserve">                                                                                         </w:t>
      </w:r>
      <w:r>
        <w:rPr>
          <w:b/>
          <w:sz w:val="20"/>
          <w:szCs w:val="20"/>
          <w:lang w:val="sr-Latn-RS"/>
        </w:rPr>
        <w:t xml:space="preserve">                                                                           </w:t>
      </w:r>
      <w:r w:rsidRPr="00506EB1">
        <w:rPr>
          <w:b/>
          <w:sz w:val="20"/>
          <w:szCs w:val="20"/>
          <w:lang w:val="sr-Cyrl-CS"/>
        </w:rPr>
        <w:t xml:space="preserve"> </w:t>
      </w:r>
      <w:r w:rsidRPr="00506EB1">
        <w:rPr>
          <w:bCs/>
          <w:sz w:val="20"/>
          <w:szCs w:val="20"/>
          <w:lang w:val="sr-Cyrl-CS"/>
        </w:rPr>
        <w:t xml:space="preserve">Владимир </w:t>
      </w:r>
      <w:proofErr w:type="spellStart"/>
      <w:r w:rsidRPr="00506EB1">
        <w:rPr>
          <w:bCs/>
          <w:sz w:val="20"/>
          <w:szCs w:val="20"/>
          <w:lang w:val="sr-Cyrl-CS"/>
        </w:rPr>
        <w:t>Бојановић</w:t>
      </w:r>
      <w:proofErr w:type="spellEnd"/>
      <w:r w:rsidRPr="00506EB1">
        <w:rPr>
          <w:bCs/>
          <w:sz w:val="20"/>
          <w:szCs w:val="20"/>
          <w:lang w:val="sr-Cyrl-CS"/>
        </w:rPr>
        <w:t xml:space="preserve">                                                                             </w:t>
      </w:r>
    </w:p>
    <w:p w14:paraId="2C23EC6D" w14:textId="77777777" w:rsidR="00927833" w:rsidRPr="00927833" w:rsidRDefault="00927833" w:rsidP="00927833">
      <w:pPr>
        <w:ind w:firstLine="708"/>
        <w:jc w:val="both"/>
        <w:rPr>
          <w:sz w:val="20"/>
          <w:szCs w:val="20"/>
          <w:lang w:val="sr-Cyrl-CS"/>
        </w:rPr>
      </w:pPr>
    </w:p>
    <w:p w14:paraId="49389162" w14:textId="77777777" w:rsidR="00927833" w:rsidRPr="00927833" w:rsidRDefault="00927833" w:rsidP="00927833">
      <w:pPr>
        <w:rPr>
          <w:b/>
          <w:sz w:val="20"/>
          <w:szCs w:val="20"/>
          <w:lang w:val="sr-Cyrl-CS"/>
        </w:rPr>
      </w:pPr>
    </w:p>
    <w:p w14:paraId="1A2E4534" w14:textId="77777777" w:rsidR="00927833" w:rsidRPr="00927833" w:rsidRDefault="00927833" w:rsidP="00927833">
      <w:pPr>
        <w:rPr>
          <w:b/>
          <w:sz w:val="20"/>
          <w:szCs w:val="20"/>
          <w:lang w:val="sr-Cyrl-CS"/>
        </w:rPr>
      </w:pPr>
    </w:p>
    <w:p w14:paraId="42DA2475" w14:textId="0ECC4722" w:rsidR="00927833" w:rsidRPr="00927833" w:rsidRDefault="00927833" w:rsidP="00927833">
      <w:pPr>
        <w:rPr>
          <w:sz w:val="20"/>
          <w:szCs w:val="20"/>
          <w:lang w:val="sr-Cyrl-RS"/>
        </w:rPr>
      </w:pPr>
      <w:r w:rsidRPr="00927833">
        <w:rPr>
          <w:b/>
          <w:sz w:val="20"/>
          <w:szCs w:val="20"/>
          <w:lang w:val="sr-Cyrl-CS"/>
        </w:rPr>
        <w:t xml:space="preserve">                                                         </w:t>
      </w:r>
    </w:p>
    <w:p w14:paraId="30EFB932" w14:textId="5AC42D16" w:rsidR="00927833" w:rsidRDefault="00927833" w:rsidP="00927833">
      <w:pPr>
        <w:jc w:val="center"/>
        <w:rPr>
          <w:b/>
          <w:sz w:val="20"/>
          <w:szCs w:val="20"/>
          <w:lang w:val="sr-Cyrl-CS"/>
        </w:rPr>
      </w:pPr>
    </w:p>
    <w:p w14:paraId="33028B6C" w14:textId="03AB6D54" w:rsidR="000D3B6D" w:rsidRDefault="000D3B6D" w:rsidP="00927833">
      <w:pPr>
        <w:jc w:val="center"/>
        <w:rPr>
          <w:b/>
          <w:sz w:val="20"/>
          <w:szCs w:val="20"/>
          <w:lang w:val="sr-Cyrl-CS"/>
        </w:rPr>
      </w:pPr>
    </w:p>
    <w:p w14:paraId="628DE0BE" w14:textId="77F3BFD2" w:rsidR="000D3B6D" w:rsidRDefault="000D3B6D" w:rsidP="00927833">
      <w:pPr>
        <w:jc w:val="center"/>
        <w:rPr>
          <w:b/>
          <w:sz w:val="20"/>
          <w:szCs w:val="20"/>
          <w:lang w:val="sr-Cyrl-CS"/>
        </w:rPr>
      </w:pPr>
    </w:p>
    <w:p w14:paraId="5D12E395" w14:textId="38B1B48E" w:rsidR="000D3B6D" w:rsidRDefault="000D3B6D" w:rsidP="00927833">
      <w:pPr>
        <w:jc w:val="center"/>
        <w:rPr>
          <w:b/>
          <w:sz w:val="20"/>
          <w:szCs w:val="20"/>
          <w:lang w:val="sr-Cyrl-CS"/>
        </w:rPr>
      </w:pPr>
    </w:p>
    <w:p w14:paraId="146874DE" w14:textId="065834DB" w:rsidR="000D3B6D" w:rsidRDefault="000D3B6D" w:rsidP="00927833">
      <w:pPr>
        <w:jc w:val="center"/>
        <w:rPr>
          <w:b/>
          <w:sz w:val="20"/>
          <w:szCs w:val="20"/>
          <w:lang w:val="sr-Cyrl-CS"/>
        </w:rPr>
      </w:pPr>
    </w:p>
    <w:p w14:paraId="00F05EA0" w14:textId="206AC1EB" w:rsidR="000D3B6D" w:rsidRDefault="000D3B6D" w:rsidP="00927833">
      <w:pPr>
        <w:jc w:val="center"/>
        <w:rPr>
          <w:b/>
          <w:sz w:val="20"/>
          <w:szCs w:val="20"/>
          <w:lang w:val="sr-Cyrl-CS"/>
        </w:rPr>
      </w:pPr>
    </w:p>
    <w:p w14:paraId="3A9E2B24" w14:textId="60E9D017" w:rsidR="000D3B6D" w:rsidRDefault="000D3B6D" w:rsidP="00927833">
      <w:pPr>
        <w:jc w:val="center"/>
        <w:rPr>
          <w:b/>
          <w:sz w:val="20"/>
          <w:szCs w:val="20"/>
          <w:lang w:val="sr-Cyrl-CS"/>
        </w:rPr>
      </w:pPr>
    </w:p>
    <w:p w14:paraId="04E0F9F2" w14:textId="45E1687E" w:rsidR="000D3B6D" w:rsidRDefault="000D3B6D" w:rsidP="00927833">
      <w:pPr>
        <w:jc w:val="center"/>
        <w:rPr>
          <w:b/>
          <w:sz w:val="20"/>
          <w:szCs w:val="20"/>
          <w:lang w:val="sr-Cyrl-CS"/>
        </w:rPr>
      </w:pPr>
    </w:p>
    <w:p w14:paraId="737290B9" w14:textId="0D26F914" w:rsidR="000D3B6D" w:rsidRDefault="000D3B6D" w:rsidP="00927833">
      <w:pPr>
        <w:jc w:val="center"/>
        <w:rPr>
          <w:b/>
          <w:sz w:val="20"/>
          <w:szCs w:val="20"/>
          <w:lang w:val="sr-Cyrl-CS"/>
        </w:rPr>
      </w:pPr>
    </w:p>
    <w:p w14:paraId="2B2E2F16" w14:textId="25D12906" w:rsidR="000D3B6D" w:rsidRDefault="000D3B6D" w:rsidP="00927833">
      <w:pPr>
        <w:jc w:val="center"/>
        <w:rPr>
          <w:b/>
          <w:sz w:val="20"/>
          <w:szCs w:val="20"/>
          <w:lang w:val="sr-Cyrl-CS"/>
        </w:rPr>
      </w:pPr>
    </w:p>
    <w:p w14:paraId="641F9056" w14:textId="29F1262F" w:rsidR="000D3B6D" w:rsidRDefault="000D3B6D" w:rsidP="00927833">
      <w:pPr>
        <w:jc w:val="center"/>
        <w:rPr>
          <w:b/>
          <w:sz w:val="20"/>
          <w:szCs w:val="20"/>
          <w:lang w:val="sr-Cyrl-CS"/>
        </w:rPr>
      </w:pPr>
    </w:p>
    <w:p w14:paraId="2352A4FB" w14:textId="348FE4BC" w:rsidR="000D3B6D" w:rsidRDefault="000D3B6D" w:rsidP="00927833">
      <w:pPr>
        <w:jc w:val="center"/>
        <w:rPr>
          <w:b/>
          <w:sz w:val="20"/>
          <w:szCs w:val="20"/>
          <w:lang w:val="sr-Cyrl-CS"/>
        </w:rPr>
      </w:pPr>
    </w:p>
    <w:p w14:paraId="0F46D8F1" w14:textId="2BFD4475" w:rsidR="000D3B6D" w:rsidRDefault="000D3B6D" w:rsidP="00927833">
      <w:pPr>
        <w:jc w:val="center"/>
        <w:rPr>
          <w:b/>
          <w:sz w:val="20"/>
          <w:szCs w:val="20"/>
          <w:lang w:val="sr-Cyrl-CS"/>
        </w:rPr>
      </w:pPr>
    </w:p>
    <w:p w14:paraId="2E380B1B" w14:textId="77777777" w:rsidR="000D3B6D" w:rsidRPr="00927833" w:rsidRDefault="000D3B6D" w:rsidP="00927833">
      <w:pPr>
        <w:jc w:val="center"/>
        <w:rPr>
          <w:b/>
          <w:sz w:val="20"/>
          <w:szCs w:val="20"/>
          <w:lang w:val="sr-Cyrl-CS"/>
        </w:rPr>
      </w:pPr>
    </w:p>
    <w:p w14:paraId="44B5E2C5" w14:textId="28345E79" w:rsidR="00C916FB" w:rsidRPr="00C916FB" w:rsidRDefault="00C916FB" w:rsidP="00906C97">
      <w:pPr>
        <w:widowControl w:val="0"/>
        <w:tabs>
          <w:tab w:val="center" w:pos="1800"/>
        </w:tabs>
        <w:jc w:val="both"/>
        <w:rPr>
          <w:sz w:val="20"/>
          <w:szCs w:val="20"/>
          <w:lang w:val="sr-Cyrl-CS" w:eastAsia="en-US"/>
        </w:rPr>
      </w:pPr>
      <w:r w:rsidRPr="00C916FB">
        <w:rPr>
          <w:sz w:val="20"/>
          <w:szCs w:val="20"/>
          <w:lang w:val="en-US" w:eastAsia="en-US"/>
        </w:rPr>
        <w:t xml:space="preserve">              </w:t>
      </w:r>
    </w:p>
    <w:p w14:paraId="707496E5" w14:textId="5EED7286" w:rsidR="00144C84" w:rsidRPr="000D3B6D" w:rsidRDefault="00927833" w:rsidP="00144C84">
      <w:pPr>
        <w:widowControl w:val="0"/>
        <w:spacing w:line="276" w:lineRule="auto"/>
        <w:rPr>
          <w:rFonts w:eastAsia="Arial Unicode MS"/>
          <w:sz w:val="16"/>
          <w:szCs w:val="16"/>
          <w:lang w:val="en-GB" w:eastAsia="en-GB"/>
        </w:rPr>
      </w:pPr>
      <w:r w:rsidRPr="000D3B6D">
        <w:rPr>
          <w:noProof/>
          <w:color w:val="FF0000"/>
          <w:sz w:val="16"/>
          <w:szCs w:val="16"/>
        </w:rPr>
        <w:lastRenderedPageBreak/>
        <mc:AlternateContent>
          <mc:Choice Requires="wps">
            <w:drawing>
              <wp:anchor distT="0" distB="0" distL="114300" distR="114300" simplePos="0" relativeHeight="251672576" behindDoc="0" locked="0" layoutInCell="1" allowOverlap="1" wp14:anchorId="7D7B8372" wp14:editId="1CCF7CA4">
                <wp:simplePos x="0" y="0"/>
                <wp:positionH relativeFrom="column">
                  <wp:posOffset>2218055</wp:posOffset>
                </wp:positionH>
                <wp:positionV relativeFrom="paragraph">
                  <wp:posOffset>-262117</wp:posOffset>
                </wp:positionV>
                <wp:extent cx="2286000" cy="0"/>
                <wp:effectExtent l="17145" t="12700" r="11430" b="15875"/>
                <wp:wrapNone/>
                <wp:docPr id="1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091EC" id="Line 7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5pt,-20.65pt" to="354.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" strokecolor="#339" strokeweight="1.25pt"/>
            </w:pict>
          </mc:Fallback>
        </mc:AlternateContent>
      </w:r>
      <w:r w:rsidR="00144C84" w:rsidRPr="000D3B6D">
        <w:rPr>
          <w:rFonts w:eastAsia="Arial Unicode MS"/>
          <w:sz w:val="16"/>
          <w:szCs w:val="16"/>
          <w:lang w:val="en-GB" w:eastAsia="en-GB"/>
        </w:rPr>
        <w:t>Р е п у б л и к а С р б и ј а</w:t>
      </w:r>
    </w:p>
    <w:p w14:paraId="43CDC6DA" w14:textId="77777777" w:rsidR="00144C84" w:rsidRPr="000D3B6D" w:rsidRDefault="00144C84" w:rsidP="00144C84">
      <w:pPr>
        <w:widowControl w:val="0"/>
        <w:spacing w:line="276" w:lineRule="auto"/>
        <w:rPr>
          <w:rFonts w:eastAsia="Arial Unicode MS"/>
          <w:sz w:val="16"/>
          <w:szCs w:val="16"/>
          <w:lang w:val="en-GB" w:eastAsia="en-GB"/>
        </w:rPr>
      </w:pPr>
      <w:proofErr w:type="spellStart"/>
      <w:r w:rsidRPr="000D3B6D">
        <w:rPr>
          <w:rFonts w:eastAsia="Arial Unicode MS"/>
          <w:sz w:val="16"/>
          <w:szCs w:val="16"/>
          <w:lang w:val="en-GB" w:eastAsia="en-GB"/>
        </w:rPr>
        <w:t>Скупштина</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општине</w:t>
      </w:r>
      <w:proofErr w:type="spellEnd"/>
      <w:r w:rsidRPr="000D3B6D">
        <w:rPr>
          <w:rFonts w:eastAsia="Arial Unicode MS"/>
          <w:sz w:val="16"/>
          <w:szCs w:val="16"/>
          <w:lang w:val="en-GB" w:eastAsia="en-GB"/>
        </w:rPr>
        <w:t xml:space="preserve"> ИВАЊИЦА</w:t>
      </w:r>
    </w:p>
    <w:p w14:paraId="4852762E" w14:textId="77777777" w:rsidR="00144C84" w:rsidRPr="000D3B6D" w:rsidRDefault="00144C84" w:rsidP="00144C84">
      <w:pPr>
        <w:widowControl w:val="0"/>
        <w:spacing w:line="276" w:lineRule="auto"/>
        <w:rPr>
          <w:rFonts w:eastAsia="Arial Unicode MS"/>
          <w:sz w:val="16"/>
          <w:szCs w:val="16"/>
          <w:lang w:val="en-GB" w:eastAsia="en-GB"/>
        </w:rPr>
      </w:pPr>
      <w:proofErr w:type="spellStart"/>
      <w:r w:rsidRPr="000D3B6D">
        <w:rPr>
          <w:rFonts w:eastAsia="Arial Unicode MS"/>
          <w:sz w:val="16"/>
          <w:szCs w:val="16"/>
          <w:lang w:val="en-GB" w:eastAsia="en-GB"/>
        </w:rPr>
        <w:t>Комисија</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за</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спровођење</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поступка</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јавног</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надметања</w:t>
      </w:r>
      <w:proofErr w:type="spellEnd"/>
      <w:r w:rsidRPr="000D3B6D">
        <w:rPr>
          <w:rFonts w:eastAsia="Arial Unicode MS"/>
          <w:sz w:val="16"/>
          <w:szCs w:val="16"/>
          <w:lang w:val="en-GB" w:eastAsia="en-GB"/>
        </w:rPr>
        <w:t xml:space="preserve"> </w:t>
      </w:r>
    </w:p>
    <w:p w14:paraId="1E8CAC83" w14:textId="77777777" w:rsidR="00144C84" w:rsidRPr="000D3B6D" w:rsidRDefault="00144C84" w:rsidP="00144C84">
      <w:pPr>
        <w:widowControl w:val="0"/>
        <w:spacing w:line="276" w:lineRule="auto"/>
        <w:rPr>
          <w:rFonts w:eastAsia="Arial Unicode MS"/>
          <w:sz w:val="16"/>
          <w:szCs w:val="16"/>
          <w:lang w:val="en-GB" w:eastAsia="en-GB"/>
        </w:rPr>
      </w:pPr>
      <w:proofErr w:type="spellStart"/>
      <w:r w:rsidRPr="000D3B6D">
        <w:rPr>
          <w:rFonts w:eastAsia="Arial Unicode MS"/>
          <w:sz w:val="16"/>
          <w:szCs w:val="16"/>
          <w:lang w:val="en-GB" w:eastAsia="en-GB"/>
        </w:rPr>
        <w:t>за</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давање</w:t>
      </w:r>
      <w:proofErr w:type="spellEnd"/>
      <w:r w:rsidRPr="000D3B6D">
        <w:rPr>
          <w:rFonts w:eastAsia="Arial Unicode MS"/>
          <w:sz w:val="16"/>
          <w:szCs w:val="16"/>
          <w:lang w:val="en-GB" w:eastAsia="en-GB"/>
        </w:rPr>
        <w:t xml:space="preserve"> у </w:t>
      </w:r>
      <w:proofErr w:type="spellStart"/>
      <w:r w:rsidRPr="000D3B6D">
        <w:rPr>
          <w:rFonts w:eastAsia="Arial Unicode MS"/>
          <w:sz w:val="16"/>
          <w:szCs w:val="16"/>
          <w:lang w:val="en-GB" w:eastAsia="en-GB"/>
        </w:rPr>
        <w:t>закуп</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пољопривредног</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земљишта</w:t>
      </w:r>
      <w:proofErr w:type="spellEnd"/>
      <w:r w:rsidRPr="000D3B6D">
        <w:rPr>
          <w:rFonts w:eastAsia="Arial Unicode MS"/>
          <w:sz w:val="16"/>
          <w:szCs w:val="16"/>
          <w:lang w:val="en-GB" w:eastAsia="en-GB"/>
        </w:rPr>
        <w:t xml:space="preserve"> у </w:t>
      </w:r>
      <w:proofErr w:type="spellStart"/>
      <w:r w:rsidRPr="000D3B6D">
        <w:rPr>
          <w:rFonts w:eastAsia="Arial Unicode MS"/>
          <w:sz w:val="16"/>
          <w:szCs w:val="16"/>
          <w:lang w:val="en-GB" w:eastAsia="en-GB"/>
        </w:rPr>
        <w:t>државној</w:t>
      </w:r>
      <w:proofErr w:type="spellEnd"/>
      <w:r w:rsidRPr="000D3B6D">
        <w:rPr>
          <w:rFonts w:eastAsia="Arial Unicode MS"/>
          <w:sz w:val="16"/>
          <w:szCs w:val="16"/>
          <w:lang w:val="en-GB" w:eastAsia="en-GB"/>
        </w:rPr>
        <w:t xml:space="preserve"> </w:t>
      </w:r>
      <w:proofErr w:type="spellStart"/>
      <w:r w:rsidRPr="000D3B6D">
        <w:rPr>
          <w:rFonts w:eastAsia="Arial Unicode MS"/>
          <w:sz w:val="16"/>
          <w:szCs w:val="16"/>
          <w:lang w:val="en-GB" w:eastAsia="en-GB"/>
        </w:rPr>
        <w:t>својини</w:t>
      </w:r>
      <w:proofErr w:type="spellEnd"/>
    </w:p>
    <w:p w14:paraId="15C2E35A" w14:textId="77777777" w:rsidR="00144C84" w:rsidRPr="000D3B6D" w:rsidRDefault="00144C84" w:rsidP="00144C84">
      <w:pPr>
        <w:widowControl w:val="0"/>
        <w:spacing w:line="276" w:lineRule="auto"/>
        <w:rPr>
          <w:rFonts w:eastAsia="Arial Unicode MS"/>
          <w:sz w:val="16"/>
          <w:szCs w:val="16"/>
          <w:lang w:val="en-GB" w:eastAsia="en-GB"/>
        </w:rPr>
      </w:pPr>
      <w:proofErr w:type="spellStart"/>
      <w:r w:rsidRPr="000D3B6D">
        <w:rPr>
          <w:rFonts w:eastAsia="Arial Unicode MS"/>
          <w:sz w:val="16"/>
          <w:szCs w:val="16"/>
          <w:lang w:val="en-GB" w:eastAsia="en-GB"/>
        </w:rPr>
        <w:t>Број</w:t>
      </w:r>
      <w:proofErr w:type="spellEnd"/>
      <w:r w:rsidRPr="000D3B6D">
        <w:rPr>
          <w:rFonts w:eastAsia="Arial Unicode MS"/>
          <w:sz w:val="16"/>
          <w:szCs w:val="16"/>
          <w:lang w:val="en-GB" w:eastAsia="en-GB"/>
        </w:rPr>
        <w:t>: 320-37/2022</w:t>
      </w:r>
    </w:p>
    <w:p w14:paraId="7098AB4A" w14:textId="77777777" w:rsidR="00144C84" w:rsidRPr="000D3B6D" w:rsidRDefault="00144C84" w:rsidP="00144C84">
      <w:pPr>
        <w:widowControl w:val="0"/>
        <w:spacing w:after="200" w:line="276" w:lineRule="auto"/>
        <w:rPr>
          <w:rFonts w:eastAsia="Arial Unicode MS"/>
          <w:sz w:val="16"/>
          <w:szCs w:val="16"/>
          <w:lang w:val="en-GB" w:eastAsia="en-GB"/>
        </w:rPr>
      </w:pPr>
      <w:proofErr w:type="spellStart"/>
      <w:r w:rsidRPr="000D3B6D">
        <w:rPr>
          <w:rFonts w:eastAsia="Arial Unicode MS"/>
          <w:sz w:val="16"/>
          <w:szCs w:val="16"/>
          <w:lang w:val="en-GB" w:eastAsia="en-GB"/>
        </w:rPr>
        <w:t>Датум</w:t>
      </w:r>
      <w:proofErr w:type="spellEnd"/>
      <w:r w:rsidRPr="000D3B6D">
        <w:rPr>
          <w:rFonts w:eastAsia="Arial Unicode MS"/>
          <w:sz w:val="16"/>
          <w:szCs w:val="16"/>
          <w:lang w:val="en-GB" w:eastAsia="en-GB"/>
        </w:rPr>
        <w:t xml:space="preserve">: 22.12.2022. </w:t>
      </w:r>
      <w:proofErr w:type="spellStart"/>
      <w:r w:rsidRPr="000D3B6D">
        <w:rPr>
          <w:rFonts w:eastAsia="Arial Unicode MS"/>
          <w:sz w:val="16"/>
          <w:szCs w:val="16"/>
          <w:lang w:val="en-GB" w:eastAsia="en-GB"/>
        </w:rPr>
        <w:t>године</w:t>
      </w:r>
      <w:proofErr w:type="spellEnd"/>
    </w:p>
    <w:p w14:paraId="2BF02D8B" w14:textId="77777777" w:rsidR="00144C84" w:rsidRPr="00144C84" w:rsidRDefault="00144C84" w:rsidP="00144C84">
      <w:pPr>
        <w:widowControl w:val="0"/>
        <w:spacing w:after="200" w:line="276" w:lineRule="auto"/>
        <w:ind w:firstLine="420"/>
        <w:jc w:val="both"/>
        <w:rPr>
          <w:rFonts w:eastAsia="Arial Unicode MS"/>
          <w:sz w:val="20"/>
          <w:szCs w:val="20"/>
          <w:lang w:val="en-GB" w:eastAsia="en-GB"/>
        </w:rPr>
      </w:pP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основу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члана</w:t>
      </w:r>
      <w:proofErr w:type="spellEnd"/>
      <w:r w:rsidRPr="00144C84">
        <w:rPr>
          <w:rFonts w:eastAsia="Arial Unicode MS"/>
          <w:sz w:val="20"/>
          <w:szCs w:val="20"/>
          <w:lang w:val="en-GB" w:eastAsia="en-GB"/>
        </w:rPr>
        <w:t xml:space="preserve"> 64a </w:t>
      </w:r>
      <w:proofErr w:type="spellStart"/>
      <w:r w:rsidRPr="00144C84">
        <w:rPr>
          <w:rFonts w:eastAsia="Arial Unicode MS"/>
          <w:sz w:val="20"/>
          <w:szCs w:val="20"/>
          <w:lang w:val="en-GB" w:eastAsia="en-GB"/>
        </w:rPr>
        <w:t>става</w:t>
      </w:r>
      <w:proofErr w:type="spellEnd"/>
      <w:r w:rsidRPr="00144C84">
        <w:rPr>
          <w:rFonts w:eastAsia="Arial Unicode MS"/>
          <w:sz w:val="20"/>
          <w:szCs w:val="20"/>
          <w:lang w:val="en-GB" w:eastAsia="en-GB"/>
        </w:rPr>
        <w:t xml:space="preserve"> 22. и </w:t>
      </w:r>
      <w:proofErr w:type="spellStart"/>
      <w:r w:rsidRPr="00144C84">
        <w:rPr>
          <w:rFonts w:eastAsia="Arial Unicode MS"/>
          <w:sz w:val="20"/>
          <w:szCs w:val="20"/>
          <w:lang w:val="en-GB" w:eastAsia="en-GB"/>
        </w:rPr>
        <w:t>члана</w:t>
      </w:r>
      <w:proofErr w:type="spellEnd"/>
      <w:r w:rsidRPr="00144C84">
        <w:rPr>
          <w:rFonts w:eastAsia="Arial Unicode MS"/>
          <w:sz w:val="20"/>
          <w:szCs w:val="20"/>
          <w:lang w:val="en-GB" w:eastAsia="en-GB"/>
        </w:rPr>
        <w:t xml:space="preserve"> 64 </w:t>
      </w:r>
      <w:proofErr w:type="spellStart"/>
      <w:r w:rsidRPr="00144C84">
        <w:rPr>
          <w:rFonts w:eastAsia="Arial Unicode MS"/>
          <w:sz w:val="20"/>
          <w:szCs w:val="20"/>
          <w:lang w:val="en-GB" w:eastAsia="en-GB"/>
        </w:rPr>
        <w:t>став</w:t>
      </w:r>
      <w:proofErr w:type="spellEnd"/>
      <w:r w:rsidRPr="00144C84">
        <w:rPr>
          <w:rFonts w:eastAsia="Arial Unicode MS"/>
          <w:sz w:val="20"/>
          <w:szCs w:val="20"/>
          <w:lang w:val="en-GB" w:eastAsia="en-GB"/>
        </w:rPr>
        <w:t xml:space="preserve"> 6. </w:t>
      </w:r>
      <w:proofErr w:type="spellStart"/>
      <w:r w:rsidRPr="00144C84">
        <w:rPr>
          <w:rFonts w:eastAsia="Arial Unicode MS"/>
          <w:sz w:val="20"/>
          <w:szCs w:val="20"/>
          <w:lang w:val="en-GB" w:eastAsia="en-GB"/>
        </w:rPr>
        <w:t>Закона</w:t>
      </w:r>
      <w:proofErr w:type="spellEnd"/>
      <w:r w:rsidRPr="00144C84">
        <w:rPr>
          <w:rFonts w:eastAsia="Arial Unicode MS"/>
          <w:sz w:val="20"/>
          <w:szCs w:val="20"/>
          <w:lang w:val="en-GB" w:eastAsia="en-GB"/>
        </w:rPr>
        <w:t xml:space="preserve"> о </w:t>
      </w:r>
      <w:proofErr w:type="spellStart"/>
      <w:r w:rsidRPr="00144C84">
        <w:rPr>
          <w:rFonts w:eastAsia="Arial Unicode MS"/>
          <w:sz w:val="20"/>
          <w:szCs w:val="20"/>
          <w:lang w:val="en-GB" w:eastAsia="en-GB"/>
        </w:rPr>
        <w:t>пољопривредном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Службени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гласник</w:t>
      </w:r>
      <w:proofErr w:type="spellEnd"/>
      <w:r w:rsidRPr="00144C84">
        <w:rPr>
          <w:rFonts w:eastAsia="Arial Unicode MS"/>
          <w:sz w:val="20"/>
          <w:szCs w:val="20"/>
          <w:lang w:val="en-GB" w:eastAsia="en-GB"/>
        </w:rPr>
        <w:t xml:space="preserve"> </w:t>
      </w:r>
      <w:proofErr w:type="gramStart"/>
      <w:r w:rsidRPr="00144C84">
        <w:rPr>
          <w:rFonts w:eastAsia="Arial Unicode MS"/>
          <w:sz w:val="20"/>
          <w:szCs w:val="20"/>
          <w:lang w:val="en-GB" w:eastAsia="en-GB"/>
        </w:rPr>
        <w:t>РС“</w:t>
      </w:r>
      <w:proofErr w:type="gram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бр</w:t>
      </w:r>
      <w:proofErr w:type="spellEnd"/>
      <w:r w:rsidRPr="00144C84">
        <w:rPr>
          <w:rFonts w:eastAsia="Arial Unicode MS"/>
          <w:sz w:val="20"/>
          <w:szCs w:val="20"/>
          <w:lang w:val="en-GB" w:eastAsia="en-GB"/>
        </w:rPr>
        <w:t xml:space="preserve">. 62/06, 65/08 - </w:t>
      </w:r>
      <w:proofErr w:type="spellStart"/>
      <w:r w:rsidRPr="00144C84">
        <w:rPr>
          <w:rFonts w:eastAsia="Arial Unicode MS"/>
          <w:sz w:val="20"/>
          <w:szCs w:val="20"/>
          <w:lang w:val="en-GB" w:eastAsia="en-GB"/>
        </w:rPr>
        <w:t>др</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закон</w:t>
      </w:r>
      <w:proofErr w:type="spellEnd"/>
      <w:r w:rsidRPr="00144C84">
        <w:rPr>
          <w:rFonts w:eastAsia="Arial Unicode MS"/>
          <w:sz w:val="20"/>
          <w:szCs w:val="20"/>
          <w:lang w:val="en-GB" w:eastAsia="en-GB"/>
        </w:rPr>
        <w:t xml:space="preserve">, 41/09, 112/15, 80/17 и 95/18- </w:t>
      </w:r>
      <w:proofErr w:type="spellStart"/>
      <w:r w:rsidRPr="00144C84">
        <w:rPr>
          <w:rFonts w:eastAsia="Arial Unicode MS"/>
          <w:sz w:val="20"/>
          <w:szCs w:val="20"/>
          <w:lang w:val="en-GB" w:eastAsia="en-GB"/>
        </w:rPr>
        <w:t>др</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закон</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Комисија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спровођење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поступка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давање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w:t>
      </w:r>
      <w:r w:rsidRPr="00144C84">
        <w:rPr>
          <w:rFonts w:eastAsia="Arial Unicode MS"/>
          <w:sz w:val="20"/>
          <w:szCs w:val="20"/>
          <w:lang w:val="en-GB" w:eastAsia="en-GB"/>
        </w:rPr>
        <w:t xml:space="preserve">(у </w:t>
      </w:r>
      <w:proofErr w:type="spellStart"/>
      <w:r w:rsidRPr="00144C84">
        <w:rPr>
          <w:rFonts w:eastAsia="Arial Unicode MS"/>
          <w:sz w:val="20"/>
          <w:szCs w:val="20"/>
          <w:lang w:val="en-GB" w:eastAsia="en-GB"/>
        </w:rPr>
        <w:t>даљем</w:t>
      </w:r>
      <w:proofErr w:type="spellEnd"/>
      <w:r w:rsidRPr="00144C84">
        <w:rPr>
          <w:rFonts w:eastAsia="Arial Unicode MS"/>
          <w:sz w:val="20"/>
          <w:szCs w:val="20"/>
          <w:lang w:val="en-GB" w:eastAsia="en-GB"/>
        </w:rPr>
        <w:t xml:space="preserve"> </w:t>
      </w:r>
      <w:proofErr w:type="spellStart"/>
      <w:proofErr w:type="gramStart"/>
      <w:r w:rsidRPr="00144C84">
        <w:rPr>
          <w:rFonts w:eastAsia="Arial Unicode MS"/>
          <w:sz w:val="20"/>
          <w:szCs w:val="20"/>
          <w:lang w:val="en-GB" w:eastAsia="en-GB"/>
        </w:rPr>
        <w:t>тексту:Комисија</w:t>
      </w:r>
      <w:proofErr w:type="spellEnd"/>
      <w:proofErr w:type="gram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утврдила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w:t>
      </w:r>
      <w:proofErr w:type="spellStart"/>
      <w:r w:rsidRPr="00144C84">
        <w:rPr>
          <w:rFonts w:eastAsia="Arial Unicode MS"/>
          <w:sz w:val="20"/>
          <w:szCs w:val="20"/>
          <w:lang w:val="en-GB" w:eastAsia="en-GB"/>
        </w:rPr>
        <w:t>које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обухваћено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Годишњим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програмом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заштите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уређења</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коришћења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2022. </w:t>
      </w:r>
      <w:proofErr w:type="spellStart"/>
      <w:r w:rsidRPr="00144C84">
        <w:rPr>
          <w:rFonts w:eastAsia="Arial Unicode MS"/>
          <w:sz w:val="20"/>
          <w:szCs w:val="20"/>
          <w:lang w:val="en-GB" w:eastAsia="en-GB"/>
        </w:rPr>
        <w:t>годину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давање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донела</w:t>
      </w:r>
      <w:proofErr w:type="spellEnd"/>
      <w:r w:rsidRPr="00144C84">
        <w:rPr>
          <w:rFonts w:eastAsia="Arial Unicode MS"/>
          <w:sz w:val="20"/>
          <w:szCs w:val="20"/>
          <w:lang w:val="en-GB" w:eastAsia="en-GB"/>
        </w:rPr>
        <w:t xml:space="preserve"> </w:t>
      </w:r>
      <w:proofErr w:type="spellStart"/>
      <w:proofErr w:type="gram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gramEnd"/>
    </w:p>
    <w:p w14:paraId="38100A7C" w14:textId="77777777" w:rsidR="00144C84" w:rsidRPr="00DF185B" w:rsidRDefault="00144C84" w:rsidP="00144C84">
      <w:pPr>
        <w:widowControl w:val="0"/>
        <w:spacing w:after="120" w:line="276" w:lineRule="auto"/>
        <w:jc w:val="center"/>
        <w:rPr>
          <w:rFonts w:eastAsia="Arial Unicode MS"/>
          <w:b/>
          <w:bCs/>
          <w:sz w:val="20"/>
          <w:szCs w:val="20"/>
          <w:lang w:val="en-GB" w:eastAsia="en-GB"/>
        </w:rPr>
      </w:pPr>
      <w:r w:rsidRPr="00DF185B">
        <w:rPr>
          <w:rFonts w:eastAsia="Arial Unicode MS"/>
          <w:b/>
          <w:bCs/>
          <w:sz w:val="20"/>
          <w:szCs w:val="20"/>
          <w:lang w:val="en-GB" w:eastAsia="en-GB"/>
        </w:rPr>
        <w:t>ЗАКЉУЧАК</w:t>
      </w:r>
    </w:p>
    <w:p w14:paraId="5A6EFA7B" w14:textId="77777777" w:rsidR="00144C84" w:rsidRPr="00144C84" w:rsidRDefault="00144C84">
      <w:pPr>
        <w:widowControl w:val="0"/>
        <w:numPr>
          <w:ilvl w:val="0"/>
          <w:numId w:val="4"/>
        </w:numPr>
        <w:tabs>
          <w:tab w:val="left" w:pos="799"/>
        </w:tabs>
        <w:spacing w:after="300" w:line="276" w:lineRule="auto"/>
        <w:ind w:left="820" w:hanging="400"/>
        <w:rPr>
          <w:rFonts w:eastAsia="Arial Unicode MS"/>
          <w:sz w:val="20"/>
          <w:szCs w:val="20"/>
          <w:lang w:val="en-GB" w:eastAsia="en-GB"/>
        </w:rPr>
      </w:pPr>
      <w:proofErr w:type="spellStart"/>
      <w:r w:rsidRPr="00144C84">
        <w:rPr>
          <w:rFonts w:eastAsia="Arial Unicode MS"/>
          <w:sz w:val="20"/>
          <w:szCs w:val="20"/>
          <w:lang w:val="en-GB" w:eastAsia="en-GB"/>
        </w:rPr>
        <w:t>Одређују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закупа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у </w:t>
      </w:r>
      <w:proofErr w:type="spellStart"/>
      <w:r w:rsidRPr="00144C84">
        <w:rPr>
          <w:rFonts w:eastAsia="Arial Unicode MS"/>
          <w:b/>
          <w:bCs/>
          <w:sz w:val="20"/>
          <w:szCs w:val="20"/>
          <w:lang w:val="en-GB" w:eastAsia="en-GB"/>
        </w:rPr>
        <w:t>другом</w:t>
      </w:r>
      <w:proofErr w:type="spellEnd"/>
      <w:r w:rsidRPr="00144C84">
        <w:rPr>
          <w:rFonts w:eastAsia="Arial Unicode MS"/>
          <w:b/>
          <w:bCs/>
          <w:sz w:val="20"/>
          <w:szCs w:val="20"/>
          <w:lang w:val="en-GB" w:eastAsia="en-GB"/>
        </w:rPr>
        <w:t xml:space="preserve"> </w:t>
      </w:r>
      <w:proofErr w:type="spellStart"/>
      <w:r w:rsidRPr="00144C84">
        <w:rPr>
          <w:rFonts w:eastAsia="Arial Unicode MS"/>
          <w:b/>
          <w:bCs/>
          <w:sz w:val="20"/>
          <w:szCs w:val="20"/>
          <w:lang w:val="en-GB" w:eastAsia="en-GB"/>
        </w:rPr>
        <w:t>кругу</w:t>
      </w:r>
      <w:proofErr w:type="spellEnd"/>
      <w:r w:rsidRPr="00144C84">
        <w:rPr>
          <w:rFonts w:eastAsia="Arial Unicode MS"/>
          <w:b/>
          <w:bC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укупно</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777 </w:t>
      </w:r>
      <w:proofErr w:type="spellStart"/>
      <w:r w:rsidRPr="00144C84">
        <w:rPr>
          <w:rFonts w:eastAsia="Arial Unicode MS"/>
          <w:sz w:val="20"/>
          <w:szCs w:val="20"/>
          <w:lang w:val="en-GB" w:eastAsia="en-GB"/>
        </w:rPr>
        <w:t>јавних</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која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обухваћена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Годишњим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програмом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заштите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уређења</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коришћења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2022. </w:t>
      </w:r>
      <w:proofErr w:type="spellStart"/>
      <w:r w:rsidRPr="00144C84">
        <w:rPr>
          <w:rFonts w:eastAsia="Arial Unicode MS"/>
          <w:sz w:val="20"/>
          <w:szCs w:val="20"/>
          <w:lang w:val="en-GB" w:eastAsia="en-GB"/>
        </w:rPr>
        <w:t>годину</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планираних</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давање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класама</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културама</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то</w:t>
      </w:r>
      <w:proofErr w:type="spellEnd"/>
      <w:r w:rsidRPr="00144C84">
        <w:rPr>
          <w:rFonts w:eastAsia="Arial Unicode MS"/>
          <w:sz w:val="20"/>
          <w:szCs w:val="20"/>
          <w:lang w:val="en-GB" w:eastAsia="en-GB"/>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21"/>
        <w:gridCol w:w="2616"/>
        <w:gridCol w:w="2611"/>
        <w:gridCol w:w="2621"/>
      </w:tblGrid>
      <w:tr w:rsidR="00144C84" w:rsidRPr="00144C84" w14:paraId="10FBF9EA" w14:textId="77777777" w:rsidTr="00027464">
        <w:trPr>
          <w:trHeight w:hRule="exact" w:val="326"/>
          <w:jc w:val="center"/>
        </w:trPr>
        <w:tc>
          <w:tcPr>
            <w:tcW w:w="2621" w:type="dxa"/>
            <w:tcBorders>
              <w:top w:val="single" w:sz="4" w:space="0" w:color="auto"/>
              <w:left w:val="single" w:sz="4" w:space="0" w:color="auto"/>
            </w:tcBorders>
            <w:shd w:val="clear" w:color="auto" w:fill="C0C0C0"/>
            <w:vAlign w:val="bottom"/>
          </w:tcPr>
          <w:p w14:paraId="6E8C2CCD" w14:textId="77777777" w:rsidR="00144C84" w:rsidRPr="00144C84" w:rsidRDefault="00144C84" w:rsidP="00144C84">
            <w:pPr>
              <w:widowControl w:val="0"/>
              <w:jc w:val="center"/>
              <w:rPr>
                <w:rFonts w:eastAsia="Arial Unicode MS"/>
                <w:sz w:val="20"/>
                <w:szCs w:val="20"/>
                <w:lang w:val="en-GB" w:eastAsia="en-GB"/>
              </w:rPr>
            </w:pPr>
            <w:proofErr w:type="spellStart"/>
            <w:r w:rsidRPr="00144C84">
              <w:rPr>
                <w:rFonts w:eastAsia="Arial Unicode MS"/>
                <w:sz w:val="20"/>
                <w:szCs w:val="20"/>
                <w:lang w:val="en-GB" w:eastAsia="en-GB"/>
              </w:rPr>
              <w:t>Култура</w:t>
            </w:r>
            <w:proofErr w:type="spellEnd"/>
          </w:p>
        </w:tc>
        <w:tc>
          <w:tcPr>
            <w:tcW w:w="2616" w:type="dxa"/>
            <w:tcBorders>
              <w:top w:val="single" w:sz="4" w:space="0" w:color="auto"/>
              <w:left w:val="single" w:sz="4" w:space="0" w:color="auto"/>
            </w:tcBorders>
            <w:shd w:val="clear" w:color="auto" w:fill="C0C0C0"/>
            <w:vAlign w:val="bottom"/>
          </w:tcPr>
          <w:p w14:paraId="129FB8CD" w14:textId="77777777" w:rsidR="00144C84" w:rsidRPr="00144C84" w:rsidRDefault="00144C84" w:rsidP="00144C84">
            <w:pPr>
              <w:widowControl w:val="0"/>
              <w:jc w:val="center"/>
              <w:rPr>
                <w:rFonts w:eastAsia="Arial Unicode MS"/>
                <w:sz w:val="20"/>
                <w:szCs w:val="20"/>
                <w:lang w:val="en-GB" w:eastAsia="en-GB"/>
              </w:rPr>
            </w:pPr>
            <w:proofErr w:type="spellStart"/>
            <w:r w:rsidRPr="00144C84">
              <w:rPr>
                <w:rFonts w:eastAsia="Arial Unicode MS"/>
                <w:sz w:val="20"/>
                <w:szCs w:val="20"/>
                <w:lang w:val="en-GB" w:eastAsia="en-GB"/>
              </w:rPr>
              <w:t>Класа</w:t>
            </w:r>
            <w:proofErr w:type="spellEnd"/>
          </w:p>
        </w:tc>
        <w:tc>
          <w:tcPr>
            <w:tcW w:w="2611" w:type="dxa"/>
            <w:tcBorders>
              <w:top w:val="single" w:sz="4" w:space="0" w:color="auto"/>
              <w:left w:val="single" w:sz="4" w:space="0" w:color="auto"/>
            </w:tcBorders>
            <w:shd w:val="clear" w:color="auto" w:fill="C0C0C0"/>
            <w:vAlign w:val="bottom"/>
          </w:tcPr>
          <w:p w14:paraId="14813B8F" w14:textId="77777777" w:rsidR="00144C84" w:rsidRPr="00144C84" w:rsidRDefault="00144C84" w:rsidP="00144C84">
            <w:pPr>
              <w:widowControl w:val="0"/>
              <w:jc w:val="center"/>
              <w:rPr>
                <w:rFonts w:eastAsia="Arial Unicode MS"/>
                <w:sz w:val="20"/>
                <w:szCs w:val="20"/>
                <w:lang w:val="en-GB" w:eastAsia="en-GB"/>
              </w:rPr>
            </w:pPr>
            <w:proofErr w:type="spellStart"/>
            <w:r w:rsidRPr="00144C84">
              <w:rPr>
                <w:rFonts w:eastAsia="Arial Unicode MS"/>
                <w:sz w:val="20"/>
                <w:szCs w:val="20"/>
                <w:lang w:val="en-GB" w:eastAsia="en-GB"/>
              </w:rPr>
              <w:t>Цена</w:t>
            </w:r>
            <w:proofErr w:type="spellEnd"/>
            <w:r w:rsidRPr="00144C84">
              <w:rPr>
                <w:rFonts w:eastAsia="Arial Unicode MS"/>
                <w:sz w:val="20"/>
                <w:szCs w:val="20"/>
                <w:lang w:val="en-GB" w:eastAsia="en-GB"/>
              </w:rPr>
              <w:t xml:space="preserve"> ЕУР</w:t>
            </w:r>
          </w:p>
        </w:tc>
        <w:tc>
          <w:tcPr>
            <w:tcW w:w="2621" w:type="dxa"/>
            <w:tcBorders>
              <w:top w:val="single" w:sz="4" w:space="0" w:color="auto"/>
              <w:left w:val="single" w:sz="4" w:space="0" w:color="auto"/>
              <w:right w:val="single" w:sz="4" w:space="0" w:color="auto"/>
            </w:tcBorders>
            <w:shd w:val="clear" w:color="auto" w:fill="C0C0C0"/>
            <w:vAlign w:val="bottom"/>
          </w:tcPr>
          <w:p w14:paraId="3CD6A16F" w14:textId="77777777" w:rsidR="00144C84" w:rsidRPr="00144C84" w:rsidRDefault="00144C84" w:rsidP="00144C84">
            <w:pPr>
              <w:widowControl w:val="0"/>
              <w:jc w:val="center"/>
              <w:rPr>
                <w:rFonts w:eastAsia="Arial Unicode MS"/>
                <w:sz w:val="20"/>
                <w:szCs w:val="20"/>
                <w:lang w:val="en-GB" w:eastAsia="en-GB"/>
              </w:rPr>
            </w:pPr>
            <w:proofErr w:type="spellStart"/>
            <w:r w:rsidRPr="00144C84">
              <w:rPr>
                <w:rFonts w:eastAsia="Arial Unicode MS"/>
                <w:sz w:val="20"/>
                <w:szCs w:val="20"/>
                <w:lang w:val="en-GB" w:eastAsia="en-GB"/>
              </w:rPr>
              <w:t>Цена</w:t>
            </w:r>
            <w:proofErr w:type="spellEnd"/>
            <w:r w:rsidRPr="00144C84">
              <w:rPr>
                <w:rFonts w:eastAsia="Arial Unicode MS"/>
                <w:sz w:val="20"/>
                <w:szCs w:val="20"/>
                <w:lang w:val="en-GB" w:eastAsia="en-GB"/>
              </w:rPr>
              <w:t xml:space="preserve"> РСД</w:t>
            </w:r>
          </w:p>
        </w:tc>
      </w:tr>
      <w:tr w:rsidR="00144C84" w:rsidRPr="00144C84" w14:paraId="7A271606" w14:textId="77777777" w:rsidTr="00027464">
        <w:trPr>
          <w:trHeight w:hRule="exact" w:val="322"/>
          <w:jc w:val="center"/>
        </w:trPr>
        <w:tc>
          <w:tcPr>
            <w:tcW w:w="2621" w:type="dxa"/>
            <w:tcBorders>
              <w:top w:val="single" w:sz="4" w:space="0" w:color="auto"/>
              <w:left w:val="single" w:sz="4" w:space="0" w:color="auto"/>
            </w:tcBorders>
            <w:vAlign w:val="bottom"/>
          </w:tcPr>
          <w:p w14:paraId="2DAF50A3"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39B553C2"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2</w:t>
            </w:r>
          </w:p>
        </w:tc>
        <w:tc>
          <w:tcPr>
            <w:tcW w:w="2611" w:type="dxa"/>
            <w:tcBorders>
              <w:top w:val="single" w:sz="4" w:space="0" w:color="auto"/>
              <w:left w:val="single" w:sz="4" w:space="0" w:color="auto"/>
            </w:tcBorders>
            <w:vAlign w:val="bottom"/>
          </w:tcPr>
          <w:p w14:paraId="7C5B0B72"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268,41</w:t>
            </w:r>
          </w:p>
        </w:tc>
        <w:tc>
          <w:tcPr>
            <w:tcW w:w="2621" w:type="dxa"/>
            <w:tcBorders>
              <w:top w:val="single" w:sz="4" w:space="0" w:color="auto"/>
              <w:left w:val="single" w:sz="4" w:space="0" w:color="auto"/>
              <w:right w:val="single" w:sz="4" w:space="0" w:color="auto"/>
            </w:tcBorders>
            <w:vAlign w:val="bottom"/>
          </w:tcPr>
          <w:p w14:paraId="4BD309A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31.493,86</w:t>
            </w:r>
          </w:p>
        </w:tc>
      </w:tr>
      <w:tr w:rsidR="00144C84" w:rsidRPr="00144C84" w14:paraId="48D71808" w14:textId="77777777" w:rsidTr="00027464">
        <w:trPr>
          <w:trHeight w:hRule="exact" w:val="317"/>
          <w:jc w:val="center"/>
        </w:trPr>
        <w:tc>
          <w:tcPr>
            <w:tcW w:w="2621" w:type="dxa"/>
            <w:tcBorders>
              <w:top w:val="single" w:sz="4" w:space="0" w:color="auto"/>
              <w:left w:val="single" w:sz="4" w:space="0" w:color="auto"/>
            </w:tcBorders>
            <w:vAlign w:val="bottom"/>
          </w:tcPr>
          <w:p w14:paraId="4884DEC3"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2C62BEF9"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3</w:t>
            </w:r>
          </w:p>
        </w:tc>
        <w:tc>
          <w:tcPr>
            <w:tcW w:w="2611" w:type="dxa"/>
            <w:tcBorders>
              <w:top w:val="single" w:sz="4" w:space="0" w:color="auto"/>
              <w:left w:val="single" w:sz="4" w:space="0" w:color="auto"/>
            </w:tcBorders>
            <w:vAlign w:val="bottom"/>
          </w:tcPr>
          <w:p w14:paraId="63453204"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238,92</w:t>
            </w:r>
          </w:p>
        </w:tc>
        <w:tc>
          <w:tcPr>
            <w:tcW w:w="2621" w:type="dxa"/>
            <w:tcBorders>
              <w:top w:val="single" w:sz="4" w:space="0" w:color="auto"/>
              <w:left w:val="single" w:sz="4" w:space="0" w:color="auto"/>
              <w:right w:val="single" w:sz="4" w:space="0" w:color="auto"/>
            </w:tcBorders>
            <w:vAlign w:val="bottom"/>
          </w:tcPr>
          <w:p w14:paraId="709CC24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28.033,03</w:t>
            </w:r>
          </w:p>
        </w:tc>
      </w:tr>
      <w:tr w:rsidR="00144C84" w:rsidRPr="00144C84" w14:paraId="4579F4A7" w14:textId="77777777" w:rsidTr="00027464">
        <w:trPr>
          <w:trHeight w:hRule="exact" w:val="322"/>
          <w:jc w:val="center"/>
        </w:trPr>
        <w:tc>
          <w:tcPr>
            <w:tcW w:w="2621" w:type="dxa"/>
            <w:tcBorders>
              <w:top w:val="single" w:sz="4" w:space="0" w:color="auto"/>
              <w:left w:val="single" w:sz="4" w:space="0" w:color="auto"/>
            </w:tcBorders>
            <w:vAlign w:val="bottom"/>
          </w:tcPr>
          <w:p w14:paraId="7EC1C1BF"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6A32AA3B"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4</w:t>
            </w:r>
          </w:p>
        </w:tc>
        <w:tc>
          <w:tcPr>
            <w:tcW w:w="2611" w:type="dxa"/>
            <w:tcBorders>
              <w:top w:val="single" w:sz="4" w:space="0" w:color="auto"/>
              <w:left w:val="single" w:sz="4" w:space="0" w:color="auto"/>
            </w:tcBorders>
            <w:vAlign w:val="bottom"/>
          </w:tcPr>
          <w:p w14:paraId="34B97E5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212,37</w:t>
            </w:r>
          </w:p>
        </w:tc>
        <w:tc>
          <w:tcPr>
            <w:tcW w:w="2621" w:type="dxa"/>
            <w:tcBorders>
              <w:top w:val="single" w:sz="4" w:space="0" w:color="auto"/>
              <w:left w:val="single" w:sz="4" w:space="0" w:color="auto"/>
              <w:right w:val="single" w:sz="4" w:space="0" w:color="auto"/>
            </w:tcBorders>
            <w:vAlign w:val="bottom"/>
          </w:tcPr>
          <w:p w14:paraId="4B3182F6"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24.918,56</w:t>
            </w:r>
          </w:p>
        </w:tc>
      </w:tr>
      <w:tr w:rsidR="00144C84" w:rsidRPr="00144C84" w14:paraId="140F9EA9" w14:textId="77777777" w:rsidTr="00027464">
        <w:trPr>
          <w:trHeight w:hRule="exact" w:val="322"/>
          <w:jc w:val="center"/>
        </w:trPr>
        <w:tc>
          <w:tcPr>
            <w:tcW w:w="2621" w:type="dxa"/>
            <w:tcBorders>
              <w:top w:val="single" w:sz="4" w:space="0" w:color="auto"/>
              <w:left w:val="single" w:sz="4" w:space="0" w:color="auto"/>
            </w:tcBorders>
            <w:vAlign w:val="bottom"/>
          </w:tcPr>
          <w:p w14:paraId="72AB89F9"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39D91775"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5</w:t>
            </w:r>
          </w:p>
        </w:tc>
        <w:tc>
          <w:tcPr>
            <w:tcW w:w="2611" w:type="dxa"/>
            <w:tcBorders>
              <w:top w:val="single" w:sz="4" w:space="0" w:color="auto"/>
              <w:left w:val="single" w:sz="4" w:space="0" w:color="auto"/>
            </w:tcBorders>
            <w:vAlign w:val="bottom"/>
          </w:tcPr>
          <w:p w14:paraId="5865C309"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185,82</w:t>
            </w:r>
          </w:p>
        </w:tc>
        <w:tc>
          <w:tcPr>
            <w:tcW w:w="2621" w:type="dxa"/>
            <w:tcBorders>
              <w:top w:val="single" w:sz="4" w:space="0" w:color="auto"/>
              <w:left w:val="single" w:sz="4" w:space="0" w:color="auto"/>
              <w:right w:val="single" w:sz="4" w:space="0" w:color="auto"/>
            </w:tcBorders>
            <w:vAlign w:val="bottom"/>
          </w:tcPr>
          <w:p w14:paraId="52F820D0"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21.803,15</w:t>
            </w:r>
          </w:p>
        </w:tc>
      </w:tr>
      <w:tr w:rsidR="00144C84" w:rsidRPr="00144C84" w14:paraId="0C5E33DC" w14:textId="77777777" w:rsidTr="00027464">
        <w:trPr>
          <w:trHeight w:hRule="exact" w:val="317"/>
          <w:jc w:val="center"/>
        </w:trPr>
        <w:tc>
          <w:tcPr>
            <w:tcW w:w="2621" w:type="dxa"/>
            <w:tcBorders>
              <w:top w:val="single" w:sz="4" w:space="0" w:color="auto"/>
              <w:left w:val="single" w:sz="4" w:space="0" w:color="auto"/>
            </w:tcBorders>
            <w:vAlign w:val="bottom"/>
          </w:tcPr>
          <w:p w14:paraId="36467DBB"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49523B96"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6</w:t>
            </w:r>
          </w:p>
        </w:tc>
        <w:tc>
          <w:tcPr>
            <w:tcW w:w="2611" w:type="dxa"/>
            <w:tcBorders>
              <w:top w:val="single" w:sz="4" w:space="0" w:color="auto"/>
              <w:left w:val="single" w:sz="4" w:space="0" w:color="auto"/>
            </w:tcBorders>
            <w:vAlign w:val="bottom"/>
          </w:tcPr>
          <w:p w14:paraId="72C4BC5C"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150,43</w:t>
            </w:r>
          </w:p>
        </w:tc>
        <w:tc>
          <w:tcPr>
            <w:tcW w:w="2621" w:type="dxa"/>
            <w:tcBorders>
              <w:top w:val="single" w:sz="4" w:space="0" w:color="auto"/>
              <w:left w:val="single" w:sz="4" w:space="0" w:color="auto"/>
              <w:right w:val="single" w:sz="4" w:space="0" w:color="auto"/>
            </w:tcBorders>
            <w:vAlign w:val="bottom"/>
          </w:tcPr>
          <w:p w14:paraId="007B1195"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17.650,53</w:t>
            </w:r>
          </w:p>
        </w:tc>
      </w:tr>
      <w:tr w:rsidR="00144C84" w:rsidRPr="00144C84" w14:paraId="01D1F691" w14:textId="77777777" w:rsidTr="00027464">
        <w:trPr>
          <w:trHeight w:hRule="exact" w:val="322"/>
          <w:jc w:val="center"/>
        </w:trPr>
        <w:tc>
          <w:tcPr>
            <w:tcW w:w="2621" w:type="dxa"/>
            <w:tcBorders>
              <w:top w:val="single" w:sz="4" w:space="0" w:color="auto"/>
              <w:left w:val="single" w:sz="4" w:space="0" w:color="auto"/>
            </w:tcBorders>
            <w:vAlign w:val="bottom"/>
          </w:tcPr>
          <w:p w14:paraId="14F83147"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1087322C"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7</w:t>
            </w:r>
          </w:p>
        </w:tc>
        <w:tc>
          <w:tcPr>
            <w:tcW w:w="2611" w:type="dxa"/>
            <w:tcBorders>
              <w:top w:val="single" w:sz="4" w:space="0" w:color="auto"/>
              <w:left w:val="single" w:sz="4" w:space="0" w:color="auto"/>
            </w:tcBorders>
            <w:vAlign w:val="bottom"/>
          </w:tcPr>
          <w:p w14:paraId="2D9C74C0"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123,88</w:t>
            </w:r>
          </w:p>
        </w:tc>
        <w:tc>
          <w:tcPr>
            <w:tcW w:w="2621" w:type="dxa"/>
            <w:tcBorders>
              <w:top w:val="single" w:sz="4" w:space="0" w:color="auto"/>
              <w:left w:val="single" w:sz="4" w:space="0" w:color="auto"/>
              <w:right w:val="single" w:sz="4" w:space="0" w:color="auto"/>
            </w:tcBorders>
            <w:vAlign w:val="bottom"/>
          </w:tcPr>
          <w:p w14:paraId="6637B2C4"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14.536,06</w:t>
            </w:r>
          </w:p>
        </w:tc>
      </w:tr>
      <w:tr w:rsidR="00144C84" w:rsidRPr="00144C84" w14:paraId="3310E011" w14:textId="77777777" w:rsidTr="00027464">
        <w:trPr>
          <w:trHeight w:hRule="exact" w:val="322"/>
          <w:jc w:val="center"/>
        </w:trPr>
        <w:tc>
          <w:tcPr>
            <w:tcW w:w="2621" w:type="dxa"/>
            <w:tcBorders>
              <w:top w:val="single" w:sz="4" w:space="0" w:color="auto"/>
              <w:left w:val="single" w:sz="4" w:space="0" w:color="auto"/>
            </w:tcBorders>
            <w:vAlign w:val="bottom"/>
          </w:tcPr>
          <w:p w14:paraId="6EECBCF0"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ЊИВА</w:t>
            </w:r>
          </w:p>
        </w:tc>
        <w:tc>
          <w:tcPr>
            <w:tcW w:w="2616" w:type="dxa"/>
            <w:tcBorders>
              <w:top w:val="single" w:sz="4" w:space="0" w:color="auto"/>
              <w:left w:val="single" w:sz="4" w:space="0" w:color="auto"/>
            </w:tcBorders>
            <w:vAlign w:val="bottom"/>
          </w:tcPr>
          <w:p w14:paraId="0B194019"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8</w:t>
            </w:r>
          </w:p>
        </w:tc>
        <w:tc>
          <w:tcPr>
            <w:tcW w:w="2611" w:type="dxa"/>
            <w:tcBorders>
              <w:top w:val="single" w:sz="4" w:space="0" w:color="auto"/>
              <w:left w:val="single" w:sz="4" w:space="0" w:color="auto"/>
            </w:tcBorders>
            <w:vAlign w:val="bottom"/>
          </w:tcPr>
          <w:p w14:paraId="62BCC1B1"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91,44</w:t>
            </w:r>
          </w:p>
        </w:tc>
        <w:tc>
          <w:tcPr>
            <w:tcW w:w="2621" w:type="dxa"/>
            <w:tcBorders>
              <w:top w:val="single" w:sz="4" w:space="0" w:color="auto"/>
              <w:left w:val="single" w:sz="4" w:space="0" w:color="auto"/>
              <w:right w:val="single" w:sz="4" w:space="0" w:color="auto"/>
            </w:tcBorders>
            <w:vAlign w:val="bottom"/>
          </w:tcPr>
          <w:p w14:paraId="7E5F8F7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10.728,86</w:t>
            </w:r>
          </w:p>
        </w:tc>
      </w:tr>
      <w:tr w:rsidR="00144C84" w:rsidRPr="00144C84" w14:paraId="1E043DF9" w14:textId="77777777" w:rsidTr="00027464">
        <w:trPr>
          <w:trHeight w:hRule="exact" w:val="317"/>
          <w:jc w:val="center"/>
        </w:trPr>
        <w:tc>
          <w:tcPr>
            <w:tcW w:w="2621" w:type="dxa"/>
            <w:tcBorders>
              <w:top w:val="single" w:sz="4" w:space="0" w:color="auto"/>
              <w:left w:val="single" w:sz="4" w:space="0" w:color="auto"/>
            </w:tcBorders>
            <w:vAlign w:val="bottom"/>
          </w:tcPr>
          <w:p w14:paraId="2970B96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ВОЋЊАК</w:t>
            </w:r>
          </w:p>
        </w:tc>
        <w:tc>
          <w:tcPr>
            <w:tcW w:w="2616" w:type="dxa"/>
            <w:tcBorders>
              <w:top w:val="single" w:sz="4" w:space="0" w:color="auto"/>
              <w:left w:val="single" w:sz="4" w:space="0" w:color="auto"/>
            </w:tcBorders>
            <w:vAlign w:val="bottom"/>
          </w:tcPr>
          <w:p w14:paraId="64866EDA"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2</w:t>
            </w:r>
          </w:p>
        </w:tc>
        <w:tc>
          <w:tcPr>
            <w:tcW w:w="2611" w:type="dxa"/>
            <w:tcBorders>
              <w:top w:val="single" w:sz="4" w:space="0" w:color="auto"/>
              <w:left w:val="single" w:sz="4" w:space="0" w:color="auto"/>
            </w:tcBorders>
            <w:vAlign w:val="bottom"/>
          </w:tcPr>
          <w:p w14:paraId="14577C63"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268,41</w:t>
            </w:r>
          </w:p>
        </w:tc>
        <w:tc>
          <w:tcPr>
            <w:tcW w:w="2621" w:type="dxa"/>
            <w:tcBorders>
              <w:top w:val="single" w:sz="4" w:space="0" w:color="auto"/>
              <w:left w:val="single" w:sz="4" w:space="0" w:color="auto"/>
              <w:right w:val="single" w:sz="4" w:space="0" w:color="auto"/>
            </w:tcBorders>
            <w:vAlign w:val="bottom"/>
          </w:tcPr>
          <w:p w14:paraId="7B4B979C"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31.493,86</w:t>
            </w:r>
          </w:p>
        </w:tc>
      </w:tr>
      <w:tr w:rsidR="00144C84" w:rsidRPr="00144C84" w14:paraId="47500C21" w14:textId="77777777" w:rsidTr="00027464">
        <w:trPr>
          <w:trHeight w:hRule="exact" w:val="322"/>
          <w:jc w:val="center"/>
        </w:trPr>
        <w:tc>
          <w:tcPr>
            <w:tcW w:w="2621" w:type="dxa"/>
            <w:tcBorders>
              <w:top w:val="single" w:sz="4" w:space="0" w:color="auto"/>
              <w:left w:val="single" w:sz="4" w:space="0" w:color="auto"/>
            </w:tcBorders>
            <w:vAlign w:val="bottom"/>
          </w:tcPr>
          <w:p w14:paraId="23CA4E81"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ВОЋЊАК</w:t>
            </w:r>
          </w:p>
        </w:tc>
        <w:tc>
          <w:tcPr>
            <w:tcW w:w="2616" w:type="dxa"/>
            <w:tcBorders>
              <w:top w:val="single" w:sz="4" w:space="0" w:color="auto"/>
              <w:left w:val="single" w:sz="4" w:space="0" w:color="auto"/>
            </w:tcBorders>
            <w:vAlign w:val="bottom"/>
          </w:tcPr>
          <w:p w14:paraId="2332648F"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3</w:t>
            </w:r>
          </w:p>
        </w:tc>
        <w:tc>
          <w:tcPr>
            <w:tcW w:w="2611" w:type="dxa"/>
            <w:tcBorders>
              <w:top w:val="single" w:sz="4" w:space="0" w:color="auto"/>
              <w:left w:val="single" w:sz="4" w:space="0" w:color="auto"/>
            </w:tcBorders>
            <w:vAlign w:val="bottom"/>
          </w:tcPr>
          <w:p w14:paraId="5F48968B"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238,92</w:t>
            </w:r>
          </w:p>
        </w:tc>
        <w:tc>
          <w:tcPr>
            <w:tcW w:w="2621" w:type="dxa"/>
            <w:tcBorders>
              <w:top w:val="single" w:sz="4" w:space="0" w:color="auto"/>
              <w:left w:val="single" w:sz="4" w:space="0" w:color="auto"/>
              <w:right w:val="single" w:sz="4" w:space="0" w:color="auto"/>
            </w:tcBorders>
            <w:vAlign w:val="bottom"/>
          </w:tcPr>
          <w:p w14:paraId="7EC42F1B"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28.033,03</w:t>
            </w:r>
          </w:p>
        </w:tc>
      </w:tr>
      <w:tr w:rsidR="00144C84" w:rsidRPr="00144C84" w14:paraId="524FD9BA" w14:textId="77777777" w:rsidTr="00027464">
        <w:trPr>
          <w:trHeight w:hRule="exact" w:val="322"/>
          <w:jc w:val="center"/>
        </w:trPr>
        <w:tc>
          <w:tcPr>
            <w:tcW w:w="2621" w:type="dxa"/>
            <w:tcBorders>
              <w:top w:val="single" w:sz="4" w:space="0" w:color="auto"/>
              <w:left w:val="single" w:sz="4" w:space="0" w:color="auto"/>
            </w:tcBorders>
            <w:vAlign w:val="bottom"/>
          </w:tcPr>
          <w:p w14:paraId="64EE286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ВОЋЊАК</w:t>
            </w:r>
          </w:p>
        </w:tc>
        <w:tc>
          <w:tcPr>
            <w:tcW w:w="2616" w:type="dxa"/>
            <w:tcBorders>
              <w:top w:val="single" w:sz="4" w:space="0" w:color="auto"/>
              <w:left w:val="single" w:sz="4" w:space="0" w:color="auto"/>
            </w:tcBorders>
            <w:vAlign w:val="bottom"/>
          </w:tcPr>
          <w:p w14:paraId="1F91C0A8"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4</w:t>
            </w:r>
          </w:p>
        </w:tc>
        <w:tc>
          <w:tcPr>
            <w:tcW w:w="2611" w:type="dxa"/>
            <w:tcBorders>
              <w:top w:val="single" w:sz="4" w:space="0" w:color="auto"/>
              <w:left w:val="single" w:sz="4" w:space="0" w:color="auto"/>
            </w:tcBorders>
            <w:vAlign w:val="bottom"/>
          </w:tcPr>
          <w:p w14:paraId="3598A574"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212,37</w:t>
            </w:r>
          </w:p>
        </w:tc>
        <w:tc>
          <w:tcPr>
            <w:tcW w:w="2621" w:type="dxa"/>
            <w:tcBorders>
              <w:top w:val="single" w:sz="4" w:space="0" w:color="auto"/>
              <w:left w:val="single" w:sz="4" w:space="0" w:color="auto"/>
              <w:right w:val="single" w:sz="4" w:space="0" w:color="auto"/>
            </w:tcBorders>
            <w:vAlign w:val="bottom"/>
          </w:tcPr>
          <w:p w14:paraId="3C10245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24.918,56</w:t>
            </w:r>
          </w:p>
        </w:tc>
      </w:tr>
      <w:tr w:rsidR="00144C84" w:rsidRPr="00144C84" w14:paraId="46081675" w14:textId="77777777" w:rsidTr="00027464">
        <w:trPr>
          <w:trHeight w:hRule="exact" w:val="317"/>
          <w:jc w:val="center"/>
        </w:trPr>
        <w:tc>
          <w:tcPr>
            <w:tcW w:w="2621" w:type="dxa"/>
            <w:tcBorders>
              <w:top w:val="single" w:sz="4" w:space="0" w:color="auto"/>
              <w:left w:val="single" w:sz="4" w:space="0" w:color="auto"/>
            </w:tcBorders>
            <w:vAlign w:val="bottom"/>
          </w:tcPr>
          <w:p w14:paraId="5C609B85"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ВОЋЊАК</w:t>
            </w:r>
          </w:p>
        </w:tc>
        <w:tc>
          <w:tcPr>
            <w:tcW w:w="2616" w:type="dxa"/>
            <w:tcBorders>
              <w:top w:val="single" w:sz="4" w:space="0" w:color="auto"/>
              <w:left w:val="single" w:sz="4" w:space="0" w:color="auto"/>
            </w:tcBorders>
            <w:vAlign w:val="bottom"/>
          </w:tcPr>
          <w:p w14:paraId="013B2D30"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5</w:t>
            </w:r>
          </w:p>
        </w:tc>
        <w:tc>
          <w:tcPr>
            <w:tcW w:w="2611" w:type="dxa"/>
            <w:tcBorders>
              <w:top w:val="single" w:sz="4" w:space="0" w:color="auto"/>
              <w:left w:val="single" w:sz="4" w:space="0" w:color="auto"/>
            </w:tcBorders>
            <w:vAlign w:val="bottom"/>
          </w:tcPr>
          <w:p w14:paraId="5641452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185,82</w:t>
            </w:r>
          </w:p>
        </w:tc>
        <w:tc>
          <w:tcPr>
            <w:tcW w:w="2621" w:type="dxa"/>
            <w:tcBorders>
              <w:top w:val="single" w:sz="4" w:space="0" w:color="auto"/>
              <w:left w:val="single" w:sz="4" w:space="0" w:color="auto"/>
              <w:right w:val="single" w:sz="4" w:space="0" w:color="auto"/>
            </w:tcBorders>
            <w:vAlign w:val="bottom"/>
          </w:tcPr>
          <w:p w14:paraId="2107DF23"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21.803,15</w:t>
            </w:r>
          </w:p>
        </w:tc>
      </w:tr>
      <w:tr w:rsidR="00144C84" w:rsidRPr="00144C84" w14:paraId="3473F9D4" w14:textId="77777777" w:rsidTr="00027464">
        <w:trPr>
          <w:trHeight w:hRule="exact" w:val="322"/>
          <w:jc w:val="center"/>
        </w:trPr>
        <w:tc>
          <w:tcPr>
            <w:tcW w:w="2621" w:type="dxa"/>
            <w:tcBorders>
              <w:top w:val="single" w:sz="4" w:space="0" w:color="auto"/>
              <w:left w:val="single" w:sz="4" w:space="0" w:color="auto"/>
            </w:tcBorders>
            <w:vAlign w:val="bottom"/>
          </w:tcPr>
          <w:p w14:paraId="3F52710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ВОЋЊАК</w:t>
            </w:r>
          </w:p>
        </w:tc>
        <w:tc>
          <w:tcPr>
            <w:tcW w:w="2616" w:type="dxa"/>
            <w:tcBorders>
              <w:top w:val="single" w:sz="4" w:space="0" w:color="auto"/>
              <w:left w:val="single" w:sz="4" w:space="0" w:color="auto"/>
            </w:tcBorders>
            <w:vAlign w:val="bottom"/>
          </w:tcPr>
          <w:p w14:paraId="58C7E4CD"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6</w:t>
            </w:r>
          </w:p>
        </w:tc>
        <w:tc>
          <w:tcPr>
            <w:tcW w:w="2611" w:type="dxa"/>
            <w:tcBorders>
              <w:top w:val="single" w:sz="4" w:space="0" w:color="auto"/>
              <w:left w:val="single" w:sz="4" w:space="0" w:color="auto"/>
            </w:tcBorders>
            <w:vAlign w:val="bottom"/>
          </w:tcPr>
          <w:p w14:paraId="07A16797"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150,43</w:t>
            </w:r>
          </w:p>
        </w:tc>
        <w:tc>
          <w:tcPr>
            <w:tcW w:w="2621" w:type="dxa"/>
            <w:tcBorders>
              <w:top w:val="single" w:sz="4" w:space="0" w:color="auto"/>
              <w:left w:val="single" w:sz="4" w:space="0" w:color="auto"/>
              <w:right w:val="single" w:sz="4" w:space="0" w:color="auto"/>
            </w:tcBorders>
            <w:vAlign w:val="bottom"/>
          </w:tcPr>
          <w:p w14:paraId="560FBA89"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17.650,53</w:t>
            </w:r>
          </w:p>
        </w:tc>
      </w:tr>
      <w:tr w:rsidR="00144C84" w:rsidRPr="00144C84" w14:paraId="3CCABDA9" w14:textId="77777777" w:rsidTr="00027464">
        <w:trPr>
          <w:trHeight w:hRule="exact" w:val="322"/>
          <w:jc w:val="center"/>
        </w:trPr>
        <w:tc>
          <w:tcPr>
            <w:tcW w:w="2621" w:type="dxa"/>
            <w:tcBorders>
              <w:top w:val="single" w:sz="4" w:space="0" w:color="auto"/>
              <w:left w:val="single" w:sz="4" w:space="0" w:color="auto"/>
            </w:tcBorders>
            <w:vAlign w:val="bottom"/>
          </w:tcPr>
          <w:p w14:paraId="60440E9C"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ЛИВАДА</w:t>
            </w:r>
          </w:p>
        </w:tc>
        <w:tc>
          <w:tcPr>
            <w:tcW w:w="2616" w:type="dxa"/>
            <w:tcBorders>
              <w:top w:val="single" w:sz="4" w:space="0" w:color="auto"/>
              <w:left w:val="single" w:sz="4" w:space="0" w:color="auto"/>
            </w:tcBorders>
            <w:vAlign w:val="bottom"/>
          </w:tcPr>
          <w:p w14:paraId="2DF15349"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3</w:t>
            </w:r>
          </w:p>
        </w:tc>
        <w:tc>
          <w:tcPr>
            <w:tcW w:w="2611" w:type="dxa"/>
            <w:tcBorders>
              <w:top w:val="single" w:sz="4" w:space="0" w:color="auto"/>
              <w:left w:val="single" w:sz="4" w:space="0" w:color="auto"/>
            </w:tcBorders>
            <w:vAlign w:val="bottom"/>
          </w:tcPr>
          <w:p w14:paraId="1E14DE7B"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119,46</w:t>
            </w:r>
          </w:p>
        </w:tc>
        <w:tc>
          <w:tcPr>
            <w:tcW w:w="2621" w:type="dxa"/>
            <w:tcBorders>
              <w:top w:val="single" w:sz="4" w:space="0" w:color="auto"/>
              <w:left w:val="single" w:sz="4" w:space="0" w:color="auto"/>
              <w:right w:val="single" w:sz="4" w:space="0" w:color="auto"/>
            </w:tcBorders>
            <w:vAlign w:val="bottom"/>
          </w:tcPr>
          <w:p w14:paraId="21A7C8B0"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14.016,98</w:t>
            </w:r>
          </w:p>
        </w:tc>
      </w:tr>
      <w:tr w:rsidR="00144C84" w:rsidRPr="00144C84" w14:paraId="4EB52555" w14:textId="77777777" w:rsidTr="00027464">
        <w:trPr>
          <w:trHeight w:hRule="exact" w:val="317"/>
          <w:jc w:val="center"/>
        </w:trPr>
        <w:tc>
          <w:tcPr>
            <w:tcW w:w="2621" w:type="dxa"/>
            <w:tcBorders>
              <w:top w:val="single" w:sz="4" w:space="0" w:color="auto"/>
              <w:left w:val="single" w:sz="4" w:space="0" w:color="auto"/>
            </w:tcBorders>
            <w:vAlign w:val="bottom"/>
          </w:tcPr>
          <w:p w14:paraId="48DADF4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ЛИВАДА</w:t>
            </w:r>
          </w:p>
        </w:tc>
        <w:tc>
          <w:tcPr>
            <w:tcW w:w="2616" w:type="dxa"/>
            <w:tcBorders>
              <w:top w:val="single" w:sz="4" w:space="0" w:color="auto"/>
              <w:left w:val="single" w:sz="4" w:space="0" w:color="auto"/>
            </w:tcBorders>
            <w:vAlign w:val="bottom"/>
          </w:tcPr>
          <w:p w14:paraId="0FB55DD3"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4</w:t>
            </w:r>
          </w:p>
        </w:tc>
        <w:tc>
          <w:tcPr>
            <w:tcW w:w="2611" w:type="dxa"/>
            <w:tcBorders>
              <w:top w:val="single" w:sz="4" w:space="0" w:color="auto"/>
              <w:left w:val="single" w:sz="4" w:space="0" w:color="auto"/>
            </w:tcBorders>
            <w:vAlign w:val="bottom"/>
          </w:tcPr>
          <w:p w14:paraId="3BDD1AC1"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106,19</w:t>
            </w:r>
          </w:p>
        </w:tc>
        <w:tc>
          <w:tcPr>
            <w:tcW w:w="2621" w:type="dxa"/>
            <w:tcBorders>
              <w:top w:val="single" w:sz="4" w:space="0" w:color="auto"/>
              <w:left w:val="single" w:sz="4" w:space="0" w:color="auto"/>
              <w:right w:val="single" w:sz="4" w:space="0" w:color="auto"/>
            </w:tcBorders>
            <w:vAlign w:val="bottom"/>
          </w:tcPr>
          <w:p w14:paraId="2C58334F"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12.459,75</w:t>
            </w:r>
          </w:p>
        </w:tc>
      </w:tr>
      <w:tr w:rsidR="00144C84" w:rsidRPr="00144C84" w14:paraId="60A4357F" w14:textId="77777777" w:rsidTr="00027464">
        <w:trPr>
          <w:trHeight w:hRule="exact" w:val="322"/>
          <w:jc w:val="center"/>
        </w:trPr>
        <w:tc>
          <w:tcPr>
            <w:tcW w:w="2621" w:type="dxa"/>
            <w:tcBorders>
              <w:top w:val="single" w:sz="4" w:space="0" w:color="auto"/>
              <w:left w:val="single" w:sz="4" w:space="0" w:color="auto"/>
            </w:tcBorders>
            <w:vAlign w:val="bottom"/>
          </w:tcPr>
          <w:p w14:paraId="1665FA3C"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ЛИВАДА</w:t>
            </w:r>
          </w:p>
        </w:tc>
        <w:tc>
          <w:tcPr>
            <w:tcW w:w="2616" w:type="dxa"/>
            <w:tcBorders>
              <w:top w:val="single" w:sz="4" w:space="0" w:color="auto"/>
              <w:left w:val="single" w:sz="4" w:space="0" w:color="auto"/>
            </w:tcBorders>
            <w:vAlign w:val="bottom"/>
          </w:tcPr>
          <w:p w14:paraId="613D86CB"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5</w:t>
            </w:r>
          </w:p>
        </w:tc>
        <w:tc>
          <w:tcPr>
            <w:tcW w:w="2611" w:type="dxa"/>
            <w:tcBorders>
              <w:top w:val="single" w:sz="4" w:space="0" w:color="auto"/>
              <w:left w:val="single" w:sz="4" w:space="0" w:color="auto"/>
            </w:tcBorders>
            <w:vAlign w:val="bottom"/>
          </w:tcPr>
          <w:p w14:paraId="10690007"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92,91</w:t>
            </w:r>
          </w:p>
        </w:tc>
        <w:tc>
          <w:tcPr>
            <w:tcW w:w="2621" w:type="dxa"/>
            <w:tcBorders>
              <w:top w:val="single" w:sz="4" w:space="0" w:color="auto"/>
              <w:left w:val="single" w:sz="4" w:space="0" w:color="auto"/>
              <w:right w:val="single" w:sz="4" w:space="0" w:color="auto"/>
            </w:tcBorders>
            <w:vAlign w:val="bottom"/>
          </w:tcPr>
          <w:p w14:paraId="2732BDB3"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10.901,57</w:t>
            </w:r>
          </w:p>
        </w:tc>
      </w:tr>
      <w:tr w:rsidR="00144C84" w:rsidRPr="00144C84" w14:paraId="12E193F3" w14:textId="77777777" w:rsidTr="00027464">
        <w:trPr>
          <w:trHeight w:hRule="exact" w:val="322"/>
          <w:jc w:val="center"/>
        </w:trPr>
        <w:tc>
          <w:tcPr>
            <w:tcW w:w="2621" w:type="dxa"/>
            <w:tcBorders>
              <w:top w:val="single" w:sz="4" w:space="0" w:color="auto"/>
              <w:left w:val="single" w:sz="4" w:space="0" w:color="auto"/>
            </w:tcBorders>
            <w:vAlign w:val="bottom"/>
          </w:tcPr>
          <w:p w14:paraId="16A52F31"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ЛИВАДА</w:t>
            </w:r>
          </w:p>
        </w:tc>
        <w:tc>
          <w:tcPr>
            <w:tcW w:w="2616" w:type="dxa"/>
            <w:tcBorders>
              <w:top w:val="single" w:sz="4" w:space="0" w:color="auto"/>
              <w:left w:val="single" w:sz="4" w:space="0" w:color="auto"/>
            </w:tcBorders>
            <w:vAlign w:val="bottom"/>
          </w:tcPr>
          <w:p w14:paraId="5A102D69"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6</w:t>
            </w:r>
          </w:p>
        </w:tc>
        <w:tc>
          <w:tcPr>
            <w:tcW w:w="2611" w:type="dxa"/>
            <w:tcBorders>
              <w:top w:val="single" w:sz="4" w:space="0" w:color="auto"/>
              <w:left w:val="single" w:sz="4" w:space="0" w:color="auto"/>
            </w:tcBorders>
            <w:vAlign w:val="bottom"/>
          </w:tcPr>
          <w:p w14:paraId="39AB0157"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75,21</w:t>
            </w:r>
          </w:p>
        </w:tc>
        <w:tc>
          <w:tcPr>
            <w:tcW w:w="2621" w:type="dxa"/>
            <w:tcBorders>
              <w:top w:val="single" w:sz="4" w:space="0" w:color="auto"/>
              <w:left w:val="single" w:sz="4" w:space="0" w:color="auto"/>
              <w:right w:val="single" w:sz="4" w:space="0" w:color="auto"/>
            </w:tcBorders>
            <w:vAlign w:val="bottom"/>
          </w:tcPr>
          <w:p w14:paraId="705F4B88"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8.825,26</w:t>
            </w:r>
          </w:p>
        </w:tc>
      </w:tr>
      <w:tr w:rsidR="00144C84" w:rsidRPr="00144C84" w14:paraId="6E848CC1" w14:textId="77777777" w:rsidTr="00027464">
        <w:trPr>
          <w:trHeight w:hRule="exact" w:val="317"/>
          <w:jc w:val="center"/>
        </w:trPr>
        <w:tc>
          <w:tcPr>
            <w:tcW w:w="2621" w:type="dxa"/>
            <w:tcBorders>
              <w:top w:val="single" w:sz="4" w:space="0" w:color="auto"/>
              <w:left w:val="single" w:sz="4" w:space="0" w:color="auto"/>
            </w:tcBorders>
            <w:vAlign w:val="bottom"/>
          </w:tcPr>
          <w:p w14:paraId="72F58859"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ЛИВАДА</w:t>
            </w:r>
          </w:p>
        </w:tc>
        <w:tc>
          <w:tcPr>
            <w:tcW w:w="2616" w:type="dxa"/>
            <w:tcBorders>
              <w:top w:val="single" w:sz="4" w:space="0" w:color="auto"/>
              <w:left w:val="single" w:sz="4" w:space="0" w:color="auto"/>
            </w:tcBorders>
            <w:vAlign w:val="bottom"/>
          </w:tcPr>
          <w:p w14:paraId="507CAB94"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7</w:t>
            </w:r>
          </w:p>
        </w:tc>
        <w:tc>
          <w:tcPr>
            <w:tcW w:w="2611" w:type="dxa"/>
            <w:tcBorders>
              <w:top w:val="single" w:sz="4" w:space="0" w:color="auto"/>
              <w:left w:val="single" w:sz="4" w:space="0" w:color="auto"/>
            </w:tcBorders>
            <w:vAlign w:val="bottom"/>
          </w:tcPr>
          <w:p w14:paraId="59CF204F"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61,94</w:t>
            </w:r>
          </w:p>
        </w:tc>
        <w:tc>
          <w:tcPr>
            <w:tcW w:w="2621" w:type="dxa"/>
            <w:tcBorders>
              <w:top w:val="single" w:sz="4" w:space="0" w:color="auto"/>
              <w:left w:val="single" w:sz="4" w:space="0" w:color="auto"/>
              <w:right w:val="single" w:sz="4" w:space="0" w:color="auto"/>
            </w:tcBorders>
            <w:vAlign w:val="bottom"/>
          </w:tcPr>
          <w:p w14:paraId="7A1764D7"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7.268,03</w:t>
            </w:r>
          </w:p>
        </w:tc>
      </w:tr>
      <w:tr w:rsidR="00144C84" w:rsidRPr="00144C84" w14:paraId="1C67010B" w14:textId="77777777" w:rsidTr="00027464">
        <w:trPr>
          <w:trHeight w:hRule="exact" w:val="322"/>
          <w:jc w:val="center"/>
        </w:trPr>
        <w:tc>
          <w:tcPr>
            <w:tcW w:w="2621" w:type="dxa"/>
            <w:tcBorders>
              <w:top w:val="single" w:sz="4" w:space="0" w:color="auto"/>
              <w:left w:val="single" w:sz="4" w:space="0" w:color="auto"/>
            </w:tcBorders>
            <w:vAlign w:val="bottom"/>
          </w:tcPr>
          <w:p w14:paraId="6E18C3AB"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ЛИВАДА</w:t>
            </w:r>
          </w:p>
        </w:tc>
        <w:tc>
          <w:tcPr>
            <w:tcW w:w="2616" w:type="dxa"/>
            <w:tcBorders>
              <w:top w:val="single" w:sz="4" w:space="0" w:color="auto"/>
              <w:left w:val="single" w:sz="4" w:space="0" w:color="auto"/>
            </w:tcBorders>
            <w:vAlign w:val="bottom"/>
          </w:tcPr>
          <w:p w14:paraId="47176531"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8</w:t>
            </w:r>
          </w:p>
        </w:tc>
        <w:tc>
          <w:tcPr>
            <w:tcW w:w="2611" w:type="dxa"/>
            <w:tcBorders>
              <w:top w:val="single" w:sz="4" w:space="0" w:color="auto"/>
              <w:left w:val="single" w:sz="4" w:space="0" w:color="auto"/>
            </w:tcBorders>
            <w:vAlign w:val="bottom"/>
          </w:tcPr>
          <w:p w14:paraId="6791DC32"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45,72</w:t>
            </w:r>
          </w:p>
        </w:tc>
        <w:tc>
          <w:tcPr>
            <w:tcW w:w="2621" w:type="dxa"/>
            <w:tcBorders>
              <w:top w:val="single" w:sz="4" w:space="0" w:color="auto"/>
              <w:left w:val="single" w:sz="4" w:space="0" w:color="auto"/>
              <w:right w:val="single" w:sz="4" w:space="0" w:color="auto"/>
            </w:tcBorders>
            <w:vAlign w:val="bottom"/>
          </w:tcPr>
          <w:p w14:paraId="61B94A5F"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5.364,43</w:t>
            </w:r>
          </w:p>
        </w:tc>
      </w:tr>
      <w:tr w:rsidR="00144C84" w:rsidRPr="00144C84" w14:paraId="3C944979" w14:textId="77777777" w:rsidTr="00027464">
        <w:trPr>
          <w:trHeight w:hRule="exact" w:val="322"/>
          <w:jc w:val="center"/>
        </w:trPr>
        <w:tc>
          <w:tcPr>
            <w:tcW w:w="2621" w:type="dxa"/>
            <w:tcBorders>
              <w:top w:val="single" w:sz="4" w:space="0" w:color="auto"/>
              <w:left w:val="single" w:sz="4" w:space="0" w:color="auto"/>
            </w:tcBorders>
            <w:vAlign w:val="bottom"/>
          </w:tcPr>
          <w:p w14:paraId="369FD75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ПАШЊАК</w:t>
            </w:r>
          </w:p>
        </w:tc>
        <w:tc>
          <w:tcPr>
            <w:tcW w:w="2616" w:type="dxa"/>
            <w:tcBorders>
              <w:top w:val="single" w:sz="4" w:space="0" w:color="auto"/>
              <w:left w:val="single" w:sz="4" w:space="0" w:color="auto"/>
            </w:tcBorders>
            <w:vAlign w:val="bottom"/>
          </w:tcPr>
          <w:p w14:paraId="2D15F8DB"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4</w:t>
            </w:r>
          </w:p>
        </w:tc>
        <w:tc>
          <w:tcPr>
            <w:tcW w:w="2611" w:type="dxa"/>
            <w:tcBorders>
              <w:top w:val="single" w:sz="4" w:space="0" w:color="auto"/>
              <w:left w:val="single" w:sz="4" w:space="0" w:color="auto"/>
            </w:tcBorders>
            <w:vAlign w:val="bottom"/>
          </w:tcPr>
          <w:p w14:paraId="3EF8BCE1"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42,47</w:t>
            </w:r>
          </w:p>
        </w:tc>
        <w:tc>
          <w:tcPr>
            <w:tcW w:w="2621" w:type="dxa"/>
            <w:tcBorders>
              <w:top w:val="single" w:sz="4" w:space="0" w:color="auto"/>
              <w:left w:val="single" w:sz="4" w:space="0" w:color="auto"/>
              <w:right w:val="single" w:sz="4" w:space="0" w:color="auto"/>
            </w:tcBorders>
            <w:vAlign w:val="bottom"/>
          </w:tcPr>
          <w:p w14:paraId="6772DCFA"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4.983,33</w:t>
            </w:r>
          </w:p>
        </w:tc>
      </w:tr>
      <w:tr w:rsidR="00144C84" w:rsidRPr="00144C84" w14:paraId="4F50EA9D" w14:textId="77777777" w:rsidTr="00027464">
        <w:trPr>
          <w:trHeight w:hRule="exact" w:val="317"/>
          <w:jc w:val="center"/>
        </w:trPr>
        <w:tc>
          <w:tcPr>
            <w:tcW w:w="2621" w:type="dxa"/>
            <w:tcBorders>
              <w:top w:val="single" w:sz="4" w:space="0" w:color="auto"/>
              <w:left w:val="single" w:sz="4" w:space="0" w:color="auto"/>
            </w:tcBorders>
            <w:vAlign w:val="bottom"/>
          </w:tcPr>
          <w:p w14:paraId="1FD37AF4"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ПАШЊАК</w:t>
            </w:r>
          </w:p>
        </w:tc>
        <w:tc>
          <w:tcPr>
            <w:tcW w:w="2616" w:type="dxa"/>
            <w:tcBorders>
              <w:top w:val="single" w:sz="4" w:space="0" w:color="auto"/>
              <w:left w:val="single" w:sz="4" w:space="0" w:color="auto"/>
            </w:tcBorders>
            <w:vAlign w:val="bottom"/>
          </w:tcPr>
          <w:p w14:paraId="0F20ADDF"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5</w:t>
            </w:r>
          </w:p>
        </w:tc>
        <w:tc>
          <w:tcPr>
            <w:tcW w:w="2611" w:type="dxa"/>
            <w:tcBorders>
              <w:top w:val="single" w:sz="4" w:space="0" w:color="auto"/>
              <w:left w:val="single" w:sz="4" w:space="0" w:color="auto"/>
            </w:tcBorders>
            <w:vAlign w:val="bottom"/>
          </w:tcPr>
          <w:p w14:paraId="73BB0592"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37,16</w:t>
            </w:r>
          </w:p>
        </w:tc>
        <w:tc>
          <w:tcPr>
            <w:tcW w:w="2621" w:type="dxa"/>
            <w:tcBorders>
              <w:top w:val="single" w:sz="4" w:space="0" w:color="auto"/>
              <w:left w:val="single" w:sz="4" w:space="0" w:color="auto"/>
              <w:right w:val="single" w:sz="4" w:space="0" w:color="auto"/>
            </w:tcBorders>
            <w:vAlign w:val="bottom"/>
          </w:tcPr>
          <w:p w14:paraId="68D1AFC4"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4.361,00</w:t>
            </w:r>
          </w:p>
        </w:tc>
      </w:tr>
      <w:tr w:rsidR="00144C84" w:rsidRPr="00144C84" w14:paraId="6CBEDADA" w14:textId="77777777" w:rsidTr="00027464">
        <w:trPr>
          <w:trHeight w:hRule="exact" w:val="322"/>
          <w:jc w:val="center"/>
        </w:trPr>
        <w:tc>
          <w:tcPr>
            <w:tcW w:w="2621" w:type="dxa"/>
            <w:tcBorders>
              <w:top w:val="single" w:sz="4" w:space="0" w:color="auto"/>
              <w:left w:val="single" w:sz="4" w:space="0" w:color="auto"/>
            </w:tcBorders>
            <w:vAlign w:val="bottom"/>
          </w:tcPr>
          <w:p w14:paraId="6E455EE7"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ПАШЊАК</w:t>
            </w:r>
          </w:p>
        </w:tc>
        <w:tc>
          <w:tcPr>
            <w:tcW w:w="2616" w:type="dxa"/>
            <w:tcBorders>
              <w:top w:val="single" w:sz="4" w:space="0" w:color="auto"/>
              <w:left w:val="single" w:sz="4" w:space="0" w:color="auto"/>
            </w:tcBorders>
            <w:vAlign w:val="bottom"/>
          </w:tcPr>
          <w:p w14:paraId="7656A3E6"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6</w:t>
            </w:r>
          </w:p>
        </w:tc>
        <w:tc>
          <w:tcPr>
            <w:tcW w:w="2611" w:type="dxa"/>
            <w:tcBorders>
              <w:top w:val="single" w:sz="4" w:space="0" w:color="auto"/>
              <w:left w:val="single" w:sz="4" w:space="0" w:color="auto"/>
            </w:tcBorders>
            <w:vAlign w:val="bottom"/>
          </w:tcPr>
          <w:p w14:paraId="74DAA29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30,08</w:t>
            </w:r>
          </w:p>
        </w:tc>
        <w:tc>
          <w:tcPr>
            <w:tcW w:w="2621" w:type="dxa"/>
            <w:tcBorders>
              <w:top w:val="single" w:sz="4" w:space="0" w:color="auto"/>
              <w:left w:val="single" w:sz="4" w:space="0" w:color="auto"/>
              <w:right w:val="single" w:sz="4" w:space="0" w:color="auto"/>
            </w:tcBorders>
            <w:vAlign w:val="bottom"/>
          </w:tcPr>
          <w:p w14:paraId="029D6F2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3.530,29</w:t>
            </w:r>
          </w:p>
        </w:tc>
      </w:tr>
      <w:tr w:rsidR="00144C84" w:rsidRPr="00144C84" w14:paraId="0874DF2F" w14:textId="77777777" w:rsidTr="00027464">
        <w:trPr>
          <w:trHeight w:hRule="exact" w:val="322"/>
          <w:jc w:val="center"/>
        </w:trPr>
        <w:tc>
          <w:tcPr>
            <w:tcW w:w="2621" w:type="dxa"/>
            <w:tcBorders>
              <w:top w:val="single" w:sz="4" w:space="0" w:color="auto"/>
              <w:left w:val="single" w:sz="4" w:space="0" w:color="auto"/>
            </w:tcBorders>
            <w:vAlign w:val="bottom"/>
          </w:tcPr>
          <w:p w14:paraId="70DEBE4D"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ПАШЊАК</w:t>
            </w:r>
          </w:p>
        </w:tc>
        <w:tc>
          <w:tcPr>
            <w:tcW w:w="2616" w:type="dxa"/>
            <w:tcBorders>
              <w:top w:val="single" w:sz="4" w:space="0" w:color="auto"/>
              <w:left w:val="single" w:sz="4" w:space="0" w:color="auto"/>
            </w:tcBorders>
            <w:vAlign w:val="bottom"/>
          </w:tcPr>
          <w:p w14:paraId="2C37907A"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7</w:t>
            </w:r>
          </w:p>
        </w:tc>
        <w:tc>
          <w:tcPr>
            <w:tcW w:w="2611" w:type="dxa"/>
            <w:tcBorders>
              <w:top w:val="single" w:sz="4" w:space="0" w:color="auto"/>
              <w:left w:val="single" w:sz="4" w:space="0" w:color="auto"/>
            </w:tcBorders>
            <w:vAlign w:val="bottom"/>
          </w:tcPr>
          <w:p w14:paraId="6AAE5F93"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24,77</w:t>
            </w:r>
          </w:p>
        </w:tc>
        <w:tc>
          <w:tcPr>
            <w:tcW w:w="2621" w:type="dxa"/>
            <w:tcBorders>
              <w:top w:val="single" w:sz="4" w:space="0" w:color="auto"/>
              <w:left w:val="single" w:sz="4" w:space="0" w:color="auto"/>
              <w:right w:val="single" w:sz="4" w:space="0" w:color="auto"/>
            </w:tcBorders>
            <w:vAlign w:val="bottom"/>
          </w:tcPr>
          <w:p w14:paraId="3E9580A4"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2.907,02</w:t>
            </w:r>
          </w:p>
        </w:tc>
      </w:tr>
      <w:tr w:rsidR="00144C84" w:rsidRPr="00144C84" w14:paraId="5DCAACD7" w14:textId="77777777" w:rsidTr="00027464">
        <w:trPr>
          <w:trHeight w:hRule="exact" w:val="322"/>
          <w:jc w:val="center"/>
        </w:trPr>
        <w:tc>
          <w:tcPr>
            <w:tcW w:w="2621" w:type="dxa"/>
            <w:tcBorders>
              <w:top w:val="single" w:sz="4" w:space="0" w:color="auto"/>
              <w:left w:val="single" w:sz="4" w:space="0" w:color="auto"/>
              <w:bottom w:val="single" w:sz="4" w:space="0" w:color="auto"/>
            </w:tcBorders>
            <w:vAlign w:val="bottom"/>
          </w:tcPr>
          <w:p w14:paraId="06A2CC1E"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ПАШЊАК</w:t>
            </w:r>
          </w:p>
        </w:tc>
        <w:tc>
          <w:tcPr>
            <w:tcW w:w="2616" w:type="dxa"/>
            <w:tcBorders>
              <w:top w:val="single" w:sz="4" w:space="0" w:color="auto"/>
              <w:left w:val="single" w:sz="4" w:space="0" w:color="auto"/>
              <w:bottom w:val="single" w:sz="4" w:space="0" w:color="auto"/>
            </w:tcBorders>
            <w:vAlign w:val="bottom"/>
          </w:tcPr>
          <w:p w14:paraId="2E7D5DA9" w14:textId="77777777" w:rsidR="00144C84" w:rsidRPr="00144C84" w:rsidRDefault="00144C84" w:rsidP="00144C84">
            <w:pPr>
              <w:widowControl w:val="0"/>
              <w:ind w:left="1240"/>
              <w:jc w:val="both"/>
              <w:rPr>
                <w:rFonts w:eastAsia="Arial Unicode MS"/>
                <w:sz w:val="20"/>
                <w:szCs w:val="20"/>
                <w:lang w:val="en-GB" w:eastAsia="en-GB"/>
              </w:rPr>
            </w:pPr>
            <w:r w:rsidRPr="00144C84">
              <w:rPr>
                <w:rFonts w:eastAsia="Arial Unicode MS"/>
                <w:sz w:val="20"/>
                <w:szCs w:val="20"/>
                <w:lang w:val="en-GB" w:eastAsia="en-GB"/>
              </w:rPr>
              <w:t>8</w:t>
            </w:r>
          </w:p>
        </w:tc>
        <w:tc>
          <w:tcPr>
            <w:tcW w:w="2611" w:type="dxa"/>
            <w:tcBorders>
              <w:top w:val="single" w:sz="4" w:space="0" w:color="auto"/>
              <w:left w:val="single" w:sz="4" w:space="0" w:color="auto"/>
              <w:bottom w:val="single" w:sz="4" w:space="0" w:color="auto"/>
            </w:tcBorders>
            <w:vAlign w:val="bottom"/>
          </w:tcPr>
          <w:p w14:paraId="1A7EF02B"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18,28</w:t>
            </w:r>
          </w:p>
        </w:tc>
        <w:tc>
          <w:tcPr>
            <w:tcW w:w="2621" w:type="dxa"/>
            <w:tcBorders>
              <w:top w:val="single" w:sz="4" w:space="0" w:color="auto"/>
              <w:left w:val="single" w:sz="4" w:space="0" w:color="auto"/>
              <w:bottom w:val="single" w:sz="4" w:space="0" w:color="auto"/>
              <w:right w:val="single" w:sz="4" w:space="0" w:color="auto"/>
            </w:tcBorders>
            <w:vAlign w:val="bottom"/>
          </w:tcPr>
          <w:p w14:paraId="12D057F2"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2.145,77</w:t>
            </w:r>
          </w:p>
        </w:tc>
      </w:tr>
      <w:tr w:rsidR="00144C84" w:rsidRPr="00144C84" w14:paraId="2E612D8F" w14:textId="77777777" w:rsidTr="00027464">
        <w:trPr>
          <w:trHeight w:hRule="exact" w:val="811"/>
          <w:jc w:val="center"/>
        </w:trPr>
        <w:tc>
          <w:tcPr>
            <w:tcW w:w="2621" w:type="dxa"/>
            <w:tcBorders>
              <w:top w:val="single" w:sz="4" w:space="0" w:color="auto"/>
              <w:left w:val="single" w:sz="4" w:space="0" w:color="auto"/>
              <w:bottom w:val="single" w:sz="4" w:space="0" w:color="auto"/>
            </w:tcBorders>
            <w:vAlign w:val="bottom"/>
          </w:tcPr>
          <w:p w14:paraId="43558A59" w14:textId="77777777" w:rsidR="00144C84" w:rsidRPr="00144C84" w:rsidRDefault="00144C84" w:rsidP="000D3B6D">
            <w:pPr>
              <w:widowControl w:val="0"/>
              <w:spacing w:line="209" w:lineRule="auto"/>
              <w:rPr>
                <w:rFonts w:eastAsia="Arial Unicode MS"/>
                <w:sz w:val="20"/>
                <w:szCs w:val="20"/>
                <w:lang w:val="en-GB" w:eastAsia="en-GB"/>
              </w:rPr>
            </w:pPr>
            <w:r w:rsidRPr="00144C84">
              <w:rPr>
                <w:rFonts w:eastAsia="Arial Unicode MS"/>
                <w:sz w:val="20"/>
                <w:szCs w:val="20"/>
                <w:lang w:val="en-GB" w:eastAsia="en-GB"/>
              </w:rPr>
              <w:t>ОСТАЛО ПРИРОДНО НЕПЛОДНО ЗЕМЉИШТЕ</w:t>
            </w:r>
          </w:p>
        </w:tc>
        <w:tc>
          <w:tcPr>
            <w:tcW w:w="2616" w:type="dxa"/>
            <w:tcBorders>
              <w:top w:val="single" w:sz="4" w:space="0" w:color="auto"/>
              <w:left w:val="single" w:sz="4" w:space="0" w:color="auto"/>
              <w:bottom w:val="single" w:sz="4" w:space="0" w:color="auto"/>
            </w:tcBorders>
          </w:tcPr>
          <w:p w14:paraId="43A954CB" w14:textId="77777777" w:rsidR="00144C84" w:rsidRPr="00144C84" w:rsidRDefault="00144C84" w:rsidP="00144C84">
            <w:pPr>
              <w:widowControl w:val="0"/>
              <w:rPr>
                <w:rFonts w:ascii="Arial Unicode MS" w:eastAsia="Arial Unicode MS" w:hAnsi="Arial Unicode MS" w:cs="Arial Unicode MS"/>
                <w:color w:val="000000"/>
                <w:sz w:val="20"/>
                <w:szCs w:val="20"/>
                <w:lang w:val="en-GB" w:eastAsia="en-GB"/>
              </w:rPr>
            </w:pPr>
          </w:p>
        </w:tc>
        <w:tc>
          <w:tcPr>
            <w:tcW w:w="2611" w:type="dxa"/>
            <w:tcBorders>
              <w:top w:val="single" w:sz="4" w:space="0" w:color="auto"/>
              <w:left w:val="single" w:sz="4" w:space="0" w:color="auto"/>
              <w:bottom w:val="single" w:sz="4" w:space="0" w:color="auto"/>
            </w:tcBorders>
          </w:tcPr>
          <w:p w14:paraId="5226CF21"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30,08</w:t>
            </w:r>
          </w:p>
        </w:tc>
        <w:tc>
          <w:tcPr>
            <w:tcW w:w="2621" w:type="dxa"/>
            <w:tcBorders>
              <w:top w:val="single" w:sz="4" w:space="0" w:color="auto"/>
              <w:left w:val="single" w:sz="4" w:space="0" w:color="auto"/>
              <w:bottom w:val="single" w:sz="4" w:space="0" w:color="auto"/>
              <w:right w:val="single" w:sz="4" w:space="0" w:color="auto"/>
            </w:tcBorders>
          </w:tcPr>
          <w:p w14:paraId="35E50798" w14:textId="77777777" w:rsidR="00144C84" w:rsidRPr="00144C84" w:rsidRDefault="00144C84" w:rsidP="00144C84">
            <w:pPr>
              <w:widowControl w:val="0"/>
              <w:jc w:val="center"/>
              <w:rPr>
                <w:rFonts w:eastAsia="Arial Unicode MS"/>
                <w:sz w:val="20"/>
                <w:szCs w:val="20"/>
                <w:lang w:val="en-GB" w:eastAsia="en-GB"/>
              </w:rPr>
            </w:pPr>
            <w:r w:rsidRPr="00144C84">
              <w:rPr>
                <w:rFonts w:eastAsia="Arial Unicode MS"/>
                <w:sz w:val="20"/>
                <w:szCs w:val="20"/>
                <w:lang w:val="en-GB" w:eastAsia="en-GB"/>
              </w:rPr>
              <w:t>3.530,29</w:t>
            </w:r>
          </w:p>
        </w:tc>
      </w:tr>
    </w:tbl>
    <w:p w14:paraId="611D8A88" w14:textId="77777777" w:rsidR="00144C84" w:rsidRPr="00144C84" w:rsidRDefault="00144C84" w:rsidP="00144C84">
      <w:pPr>
        <w:widowControl w:val="0"/>
        <w:spacing w:after="659" w:line="1" w:lineRule="exact"/>
        <w:rPr>
          <w:rFonts w:ascii="Arial Unicode MS" w:eastAsia="Arial Unicode MS" w:hAnsi="Arial Unicode MS" w:cs="Arial Unicode MS"/>
          <w:color w:val="000000"/>
          <w:sz w:val="20"/>
          <w:szCs w:val="20"/>
          <w:lang w:val="en-GB" w:eastAsia="en-GB"/>
        </w:rPr>
      </w:pPr>
    </w:p>
    <w:p w14:paraId="45587D77" w14:textId="77777777" w:rsidR="00144C84" w:rsidRPr="00144C84" w:rsidRDefault="00144C84">
      <w:pPr>
        <w:widowControl w:val="0"/>
        <w:numPr>
          <w:ilvl w:val="0"/>
          <w:numId w:val="4"/>
        </w:numPr>
        <w:tabs>
          <w:tab w:val="left" w:pos="819"/>
        </w:tabs>
        <w:spacing w:after="120" w:line="276" w:lineRule="auto"/>
        <w:ind w:left="820" w:hanging="380"/>
        <w:rPr>
          <w:rFonts w:eastAsia="Arial Unicode MS"/>
          <w:sz w:val="20"/>
          <w:szCs w:val="20"/>
          <w:lang w:val="en-GB" w:eastAsia="en-GB"/>
        </w:rPr>
      </w:pPr>
      <w:proofErr w:type="spellStart"/>
      <w:r w:rsidRPr="00144C84">
        <w:rPr>
          <w:rFonts w:eastAsia="Arial Unicode MS"/>
          <w:sz w:val="20"/>
          <w:szCs w:val="20"/>
          <w:lang w:val="en-GB" w:eastAsia="en-GB"/>
        </w:rPr>
        <w:lastRenderedPageBreak/>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основу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табеле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из</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тачке</w:t>
      </w:r>
      <w:proofErr w:type="spellEnd"/>
      <w:r w:rsidRPr="00144C84">
        <w:rPr>
          <w:rFonts w:eastAsia="Arial Unicode MS"/>
          <w:sz w:val="20"/>
          <w:szCs w:val="20"/>
          <w:lang w:val="en-GB" w:eastAsia="en-GB"/>
        </w:rPr>
        <w:t xml:space="preserve"> 1. </w:t>
      </w:r>
      <w:proofErr w:type="spellStart"/>
      <w:r w:rsidRPr="00144C84">
        <w:rPr>
          <w:rFonts w:eastAsia="Arial Unicode MS"/>
          <w:sz w:val="20"/>
          <w:szCs w:val="20"/>
          <w:lang w:val="en-GB" w:eastAsia="en-GB"/>
        </w:rPr>
        <w:t>утврђене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сваку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јединицу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која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предмет</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Одлуке</w:t>
      </w:r>
      <w:proofErr w:type="spellEnd"/>
      <w:r w:rsidRPr="00144C84">
        <w:rPr>
          <w:rFonts w:eastAsia="Arial Unicode MS"/>
          <w:sz w:val="20"/>
          <w:szCs w:val="20"/>
          <w:lang w:val="en-GB" w:eastAsia="en-GB"/>
        </w:rPr>
        <w:t xml:space="preserve"> о </w:t>
      </w:r>
      <w:proofErr w:type="spellStart"/>
      <w:r w:rsidRPr="00144C84">
        <w:rPr>
          <w:rFonts w:eastAsia="Arial Unicode MS"/>
          <w:sz w:val="20"/>
          <w:szCs w:val="20"/>
          <w:lang w:val="en-GB" w:eastAsia="en-GB"/>
        </w:rPr>
        <w:t>расписивању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огласа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давање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w:t>
      </w:r>
      <w:r w:rsidRPr="00144C84">
        <w:rPr>
          <w:rFonts w:eastAsia="Arial Unicode MS"/>
          <w:sz w:val="20"/>
          <w:szCs w:val="20"/>
          <w:lang w:val="en-GB" w:eastAsia="en-GB"/>
        </w:rPr>
        <w:t xml:space="preserve">у </w:t>
      </w:r>
      <w:proofErr w:type="spellStart"/>
      <w:r w:rsidRPr="00144C84">
        <w:rPr>
          <w:rFonts w:eastAsia="Arial Unicode MS"/>
          <w:sz w:val="20"/>
          <w:szCs w:val="20"/>
          <w:lang w:val="en-GB" w:eastAsia="en-GB"/>
        </w:rPr>
        <w:t>другом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кругу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односно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укупно</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777 </w:t>
      </w:r>
      <w:proofErr w:type="spellStart"/>
      <w:r w:rsidRPr="00144C84">
        <w:rPr>
          <w:rFonts w:eastAsia="Arial Unicode MS"/>
          <w:sz w:val="20"/>
          <w:szCs w:val="20"/>
          <w:lang w:val="en-GB" w:eastAsia="en-GB"/>
        </w:rPr>
        <w:t>јединица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обухваћених</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Годишњим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програмом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заштите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уређења</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коришћења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r w:rsidRPr="00144C84">
        <w:rPr>
          <w:rFonts w:eastAsia="Arial Unicode MS"/>
          <w:b/>
          <w:bCs/>
          <w:sz w:val="20"/>
          <w:szCs w:val="20"/>
          <w:lang w:val="en-GB" w:eastAsia="en-GB"/>
        </w:rPr>
        <w:t xml:space="preserve">ИВАЊИЦА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2022. </w:t>
      </w:r>
      <w:proofErr w:type="spellStart"/>
      <w:r w:rsidRPr="00144C84">
        <w:rPr>
          <w:rFonts w:eastAsia="Arial Unicode MS"/>
          <w:sz w:val="20"/>
          <w:szCs w:val="20"/>
          <w:lang w:val="en-GB" w:eastAsia="en-GB"/>
        </w:rPr>
        <w:t>годину</w:t>
      </w:r>
      <w:proofErr w:type="spellEnd"/>
      <w:r w:rsidRPr="00144C84">
        <w:rPr>
          <w:rFonts w:eastAsia="Arial Unicode MS"/>
          <w:sz w:val="20"/>
          <w:szCs w:val="20"/>
          <w:lang w:val="en-GB" w:eastAsia="en-GB"/>
        </w:rPr>
        <w:t>.</w:t>
      </w:r>
    </w:p>
    <w:p w14:paraId="6ED213F2" w14:textId="77777777" w:rsidR="00144C84" w:rsidRPr="00144C84" w:rsidRDefault="00144C84" w:rsidP="00144C84">
      <w:pPr>
        <w:widowControl w:val="0"/>
        <w:spacing w:after="200" w:line="276" w:lineRule="auto"/>
        <w:jc w:val="center"/>
        <w:rPr>
          <w:rFonts w:eastAsia="Arial Unicode MS"/>
          <w:sz w:val="20"/>
          <w:szCs w:val="20"/>
          <w:lang w:val="en-GB" w:eastAsia="en-GB"/>
        </w:rPr>
      </w:pPr>
      <w:r w:rsidRPr="00144C84">
        <w:rPr>
          <w:rFonts w:eastAsia="Arial Unicode MS"/>
          <w:sz w:val="20"/>
          <w:szCs w:val="20"/>
          <w:lang w:val="en-GB" w:eastAsia="en-GB"/>
        </w:rPr>
        <w:t>О б р а з л о ж е њ е</w:t>
      </w:r>
    </w:p>
    <w:p w14:paraId="0C542354" w14:textId="77777777" w:rsidR="00144C84" w:rsidRPr="00144C84" w:rsidRDefault="00144C84" w:rsidP="00144C84">
      <w:pPr>
        <w:widowControl w:val="0"/>
        <w:spacing w:line="276" w:lineRule="auto"/>
        <w:ind w:firstLine="440"/>
        <w:jc w:val="both"/>
        <w:rPr>
          <w:rFonts w:eastAsia="Arial Unicode MS"/>
          <w:sz w:val="20"/>
          <w:szCs w:val="20"/>
          <w:lang w:val="en-GB" w:eastAsia="en-GB"/>
        </w:rPr>
      </w:pPr>
      <w:proofErr w:type="spellStart"/>
      <w:r w:rsidRPr="00144C84">
        <w:rPr>
          <w:rFonts w:eastAsia="Arial Unicode MS"/>
          <w:sz w:val="20"/>
          <w:szCs w:val="20"/>
          <w:lang w:val="en-GB" w:eastAsia="en-GB"/>
        </w:rPr>
        <w:t>Одредбом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члана</w:t>
      </w:r>
      <w:proofErr w:type="spellEnd"/>
      <w:r w:rsidRPr="00144C84">
        <w:rPr>
          <w:rFonts w:eastAsia="Arial Unicode MS"/>
          <w:sz w:val="20"/>
          <w:szCs w:val="20"/>
          <w:lang w:val="en-GB" w:eastAsia="en-GB"/>
        </w:rPr>
        <w:t xml:space="preserve"> 64a </w:t>
      </w:r>
      <w:proofErr w:type="spellStart"/>
      <w:r w:rsidRPr="00144C84">
        <w:rPr>
          <w:rFonts w:eastAsia="Arial Unicode MS"/>
          <w:sz w:val="20"/>
          <w:szCs w:val="20"/>
          <w:lang w:val="en-GB" w:eastAsia="en-GB"/>
        </w:rPr>
        <w:t>став</w:t>
      </w:r>
      <w:proofErr w:type="spellEnd"/>
      <w:r w:rsidRPr="00144C84">
        <w:rPr>
          <w:rFonts w:eastAsia="Arial Unicode MS"/>
          <w:sz w:val="20"/>
          <w:szCs w:val="20"/>
          <w:lang w:val="en-GB" w:eastAsia="en-GB"/>
        </w:rPr>
        <w:t xml:space="preserve"> 22. </w:t>
      </w:r>
      <w:proofErr w:type="spellStart"/>
      <w:r w:rsidRPr="00144C84">
        <w:rPr>
          <w:rFonts w:eastAsia="Arial Unicode MS"/>
          <w:sz w:val="20"/>
          <w:szCs w:val="20"/>
          <w:lang w:val="en-GB" w:eastAsia="en-GB"/>
        </w:rPr>
        <w:t>Закона</w:t>
      </w:r>
      <w:proofErr w:type="spellEnd"/>
      <w:r w:rsidRPr="00144C84">
        <w:rPr>
          <w:rFonts w:eastAsia="Arial Unicode MS"/>
          <w:sz w:val="20"/>
          <w:szCs w:val="20"/>
          <w:lang w:val="en-GB" w:eastAsia="en-GB"/>
        </w:rPr>
        <w:t xml:space="preserve"> о </w:t>
      </w:r>
      <w:proofErr w:type="spellStart"/>
      <w:r w:rsidRPr="00144C84">
        <w:rPr>
          <w:rFonts w:eastAsia="Arial Unicode MS"/>
          <w:sz w:val="20"/>
          <w:szCs w:val="20"/>
          <w:lang w:val="en-GB" w:eastAsia="en-GB"/>
        </w:rPr>
        <w:t>пољопривредном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прописано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просечно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постигнута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последњем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одржаном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које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дато</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јединице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локалне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самоуправе</w:t>
      </w:r>
      <w:proofErr w:type="spellEnd"/>
      <w:r w:rsidRPr="00144C84">
        <w:rPr>
          <w:rFonts w:eastAsia="Arial Unicode MS"/>
          <w:sz w:val="20"/>
          <w:szCs w:val="20"/>
          <w:lang w:val="en-GB" w:eastAsia="en-GB"/>
        </w:rPr>
        <w:t xml:space="preserve">, а </w:t>
      </w:r>
      <w:proofErr w:type="spellStart"/>
      <w:r w:rsidRPr="00144C84">
        <w:rPr>
          <w:rFonts w:eastAsia="Arial Unicode MS"/>
          <w:sz w:val="20"/>
          <w:szCs w:val="20"/>
          <w:lang w:val="en-GB" w:eastAsia="en-GB"/>
        </w:rPr>
        <w:t>ако</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јединици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локалне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самоуправе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није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било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претходној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години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просечна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постигнута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свих</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граничних</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јединица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локалне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самоуправе</w:t>
      </w:r>
      <w:proofErr w:type="spellEnd"/>
      <w:r w:rsidRPr="00144C84">
        <w:rPr>
          <w:rFonts w:eastAsia="Arial Unicode MS"/>
          <w:sz w:val="20"/>
          <w:szCs w:val="20"/>
          <w:lang w:val="en-GB" w:eastAsia="en-GB"/>
        </w:rPr>
        <w:t>.</w:t>
      </w:r>
    </w:p>
    <w:p w14:paraId="12DBFD19" w14:textId="77777777" w:rsidR="00144C84" w:rsidRPr="00144C84" w:rsidRDefault="00144C84" w:rsidP="00144C84">
      <w:pPr>
        <w:widowControl w:val="0"/>
        <w:spacing w:line="276" w:lineRule="auto"/>
        <w:ind w:firstLine="440"/>
        <w:jc w:val="both"/>
        <w:rPr>
          <w:rFonts w:eastAsia="Arial Unicode MS"/>
          <w:sz w:val="20"/>
          <w:szCs w:val="20"/>
          <w:lang w:val="en-GB" w:eastAsia="en-GB"/>
        </w:rPr>
      </w:pPr>
      <w:proofErr w:type="spellStart"/>
      <w:r w:rsidRPr="00144C84">
        <w:rPr>
          <w:rFonts w:eastAsia="Arial Unicode MS"/>
          <w:sz w:val="20"/>
          <w:szCs w:val="20"/>
          <w:lang w:val="en-GB" w:eastAsia="en-GB"/>
        </w:rPr>
        <w:t>Одредбом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члана</w:t>
      </w:r>
      <w:proofErr w:type="spellEnd"/>
      <w:r w:rsidRPr="00144C84">
        <w:rPr>
          <w:rFonts w:eastAsia="Arial Unicode MS"/>
          <w:sz w:val="20"/>
          <w:szCs w:val="20"/>
          <w:lang w:val="en-GB" w:eastAsia="en-GB"/>
        </w:rPr>
        <w:t xml:space="preserve"> </w:t>
      </w:r>
      <w:proofErr w:type="gramStart"/>
      <w:r w:rsidRPr="00144C84">
        <w:rPr>
          <w:rFonts w:eastAsia="Arial Unicode MS"/>
          <w:sz w:val="20"/>
          <w:szCs w:val="20"/>
          <w:lang w:val="en-GB" w:eastAsia="en-GB"/>
        </w:rPr>
        <w:t>64.став</w:t>
      </w:r>
      <w:proofErr w:type="gramEnd"/>
      <w:r w:rsidRPr="00144C84">
        <w:rPr>
          <w:rFonts w:eastAsia="Arial Unicode MS"/>
          <w:sz w:val="20"/>
          <w:szCs w:val="20"/>
          <w:lang w:val="en-GB" w:eastAsia="en-GB"/>
        </w:rPr>
        <w:t xml:space="preserve"> 6. </w:t>
      </w:r>
      <w:proofErr w:type="spellStart"/>
      <w:r w:rsidRPr="00144C84">
        <w:rPr>
          <w:rFonts w:eastAsia="Arial Unicode MS"/>
          <w:sz w:val="20"/>
          <w:szCs w:val="20"/>
          <w:lang w:val="en-GB" w:eastAsia="en-GB"/>
        </w:rPr>
        <w:t>Закона</w:t>
      </w:r>
      <w:proofErr w:type="spellEnd"/>
      <w:r w:rsidRPr="00144C84">
        <w:rPr>
          <w:rFonts w:eastAsia="Arial Unicode MS"/>
          <w:sz w:val="20"/>
          <w:szCs w:val="20"/>
          <w:lang w:val="en-GB" w:eastAsia="en-GB"/>
        </w:rPr>
        <w:t xml:space="preserve"> о </w:t>
      </w:r>
      <w:proofErr w:type="spellStart"/>
      <w:r w:rsidRPr="00144C84">
        <w:rPr>
          <w:rFonts w:eastAsia="Arial Unicode MS"/>
          <w:sz w:val="20"/>
          <w:szCs w:val="20"/>
          <w:lang w:val="en-GB" w:eastAsia="en-GB"/>
        </w:rPr>
        <w:t>пољопривредном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прописано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закупа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првом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кругу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може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бити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нижа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w:t>
      </w:r>
      <w:proofErr w:type="spellEnd"/>
      <w:r w:rsidRPr="00144C84">
        <w:rPr>
          <w:rFonts w:eastAsia="Arial Unicode MS"/>
          <w:sz w:val="20"/>
          <w:szCs w:val="20"/>
          <w:lang w:val="en-GB" w:eastAsia="en-GB"/>
        </w:rPr>
        <w:t xml:space="preserve"> 80% </w:t>
      </w:r>
      <w:proofErr w:type="spellStart"/>
      <w:r w:rsidRPr="00144C84">
        <w:rPr>
          <w:rFonts w:eastAsia="Arial Unicode MS"/>
          <w:sz w:val="20"/>
          <w:szCs w:val="20"/>
          <w:lang w:val="en-GB" w:eastAsia="en-GB"/>
        </w:rPr>
        <w:t>просечно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постигнуте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закупа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хектару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односно</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другом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кругу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може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бити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нижа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w:t>
      </w:r>
      <w:proofErr w:type="spellEnd"/>
      <w:r w:rsidRPr="00144C84">
        <w:rPr>
          <w:rFonts w:eastAsia="Arial Unicode MS"/>
          <w:sz w:val="20"/>
          <w:szCs w:val="20"/>
          <w:lang w:val="en-GB" w:eastAsia="en-GB"/>
        </w:rPr>
        <w:t xml:space="preserve"> 60% </w:t>
      </w:r>
      <w:proofErr w:type="spellStart"/>
      <w:r w:rsidRPr="00144C84">
        <w:rPr>
          <w:rFonts w:eastAsia="Arial Unicode MS"/>
          <w:sz w:val="20"/>
          <w:szCs w:val="20"/>
          <w:lang w:val="en-GB" w:eastAsia="en-GB"/>
        </w:rPr>
        <w:t>просечно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постигнуте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закупа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хектару</w:t>
      </w:r>
      <w:proofErr w:type="spellEnd"/>
      <w:r w:rsidRPr="00144C84">
        <w:rPr>
          <w:rFonts w:eastAsia="Arial Unicode MS"/>
          <w:sz w:val="20"/>
          <w:szCs w:val="20"/>
          <w:lang w:val="en-GB" w:eastAsia="en-GB"/>
        </w:rPr>
        <w:t>.</w:t>
      </w:r>
    </w:p>
    <w:p w14:paraId="1C8968AC" w14:textId="77777777" w:rsidR="00144C84" w:rsidRPr="00144C84" w:rsidRDefault="00144C84" w:rsidP="00144C84">
      <w:pPr>
        <w:widowControl w:val="0"/>
        <w:spacing w:after="460" w:line="276" w:lineRule="auto"/>
        <w:ind w:firstLine="560"/>
        <w:jc w:val="both"/>
        <w:rPr>
          <w:rFonts w:eastAsia="Arial Unicode MS"/>
          <w:sz w:val="20"/>
          <w:szCs w:val="20"/>
          <w:lang w:val="en-GB" w:eastAsia="en-GB"/>
        </w:rPr>
      </w:pPr>
      <w:proofErr w:type="spellStart"/>
      <w:r w:rsidRPr="00144C84">
        <w:rPr>
          <w:rFonts w:eastAsia="Arial Unicode MS"/>
          <w:sz w:val="20"/>
          <w:szCs w:val="20"/>
          <w:lang w:val="en-GB" w:eastAsia="en-GB"/>
        </w:rPr>
        <w:t>Комисија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спровођење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поступка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давање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државној</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својини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ИВАЊИЦА, </w:t>
      </w:r>
      <w:proofErr w:type="spellStart"/>
      <w:r w:rsidRPr="00144C84">
        <w:rPr>
          <w:rFonts w:eastAsia="Arial Unicode MS"/>
          <w:sz w:val="20"/>
          <w:szCs w:val="20"/>
          <w:lang w:val="en-GB" w:eastAsia="en-GB"/>
        </w:rPr>
        <w:t>образована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Решењем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Скупштина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број</w:t>
      </w:r>
      <w:proofErr w:type="spellEnd"/>
      <w:r w:rsidRPr="00144C84">
        <w:rPr>
          <w:rFonts w:eastAsia="Arial Unicode MS"/>
          <w:sz w:val="20"/>
          <w:szCs w:val="20"/>
          <w:lang w:val="en-GB" w:eastAsia="en-GB"/>
        </w:rPr>
        <w:t xml:space="preserve"> 06-22/2022 </w:t>
      </w:r>
      <w:proofErr w:type="spellStart"/>
      <w:r w:rsidRPr="00144C84">
        <w:rPr>
          <w:rFonts w:eastAsia="Arial Unicode MS"/>
          <w:sz w:val="20"/>
          <w:szCs w:val="20"/>
          <w:lang w:val="en-GB" w:eastAsia="en-GB"/>
        </w:rPr>
        <w:t>од</w:t>
      </w:r>
      <w:proofErr w:type="spellEnd"/>
      <w:r w:rsidRPr="00144C84">
        <w:rPr>
          <w:rFonts w:eastAsia="Arial Unicode MS"/>
          <w:sz w:val="20"/>
          <w:szCs w:val="20"/>
          <w:lang w:val="en-GB" w:eastAsia="en-GB"/>
        </w:rPr>
        <w:t xml:space="preserve"> 14.06.2022 </w:t>
      </w:r>
      <w:proofErr w:type="spellStart"/>
      <w:r w:rsidRPr="00144C84">
        <w:rPr>
          <w:rFonts w:eastAsia="Arial Unicode MS"/>
          <w:sz w:val="20"/>
          <w:szCs w:val="20"/>
          <w:lang w:val="en-GB" w:eastAsia="en-GB"/>
        </w:rPr>
        <w:t>године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складу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поменутим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законским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одредбама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утврдила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цену</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другом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кругу</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износу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w:t>
      </w:r>
      <w:proofErr w:type="spellEnd"/>
      <w:r w:rsidRPr="00144C84">
        <w:rPr>
          <w:rFonts w:eastAsia="Arial Unicode MS"/>
          <w:sz w:val="20"/>
          <w:szCs w:val="20"/>
          <w:lang w:val="en-GB" w:eastAsia="en-GB"/>
        </w:rPr>
        <w:t xml:space="preserve"> 80 % </w:t>
      </w:r>
      <w:proofErr w:type="spellStart"/>
      <w:r w:rsidRPr="00144C84">
        <w:rPr>
          <w:rFonts w:eastAsia="Arial Unicode MS"/>
          <w:sz w:val="20"/>
          <w:szCs w:val="20"/>
          <w:lang w:val="en-GB" w:eastAsia="en-GB"/>
        </w:rPr>
        <w:t>од</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просечно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постигнуте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последње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одржаном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ИВАЊИЦА, </w:t>
      </w:r>
      <w:proofErr w:type="spellStart"/>
      <w:r w:rsidRPr="00144C84">
        <w:rPr>
          <w:rFonts w:eastAsia="Arial Unicode MS"/>
          <w:sz w:val="20"/>
          <w:szCs w:val="20"/>
          <w:lang w:val="en-GB" w:eastAsia="en-GB"/>
        </w:rPr>
        <w:t>које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одржано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претходне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агроекономске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године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основу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које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обрачунате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јединице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другом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кругу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која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планирана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давање</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закуп</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Годишњим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програмом</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заштите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уређења</w:t>
      </w:r>
      <w:proofErr w:type="spellEnd"/>
      <w:r w:rsidRPr="00144C84">
        <w:rPr>
          <w:rFonts w:eastAsia="Arial Unicode MS"/>
          <w:sz w:val="20"/>
          <w:szCs w:val="20"/>
          <w:lang w:val="en-GB" w:eastAsia="en-GB"/>
        </w:rPr>
        <w:t xml:space="preserve"> и </w:t>
      </w:r>
      <w:proofErr w:type="spellStart"/>
      <w:r w:rsidRPr="00144C84">
        <w:rPr>
          <w:rFonts w:eastAsia="Arial Unicode MS"/>
          <w:sz w:val="20"/>
          <w:szCs w:val="20"/>
          <w:lang w:val="en-GB" w:eastAsia="en-GB"/>
        </w:rPr>
        <w:t>коришћења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пољопривредног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земљишта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територији</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општине</w:t>
      </w:r>
      <w:proofErr w:type="spellEnd"/>
      <w:r w:rsidRPr="00144C84">
        <w:rPr>
          <w:rFonts w:eastAsia="Arial Unicode MS"/>
          <w:sz w:val="20"/>
          <w:szCs w:val="20"/>
          <w:lang w:val="en-GB" w:eastAsia="en-GB"/>
        </w:rPr>
        <w:t xml:space="preserve"> ИВАЊИЦА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2022. </w:t>
      </w:r>
      <w:proofErr w:type="spellStart"/>
      <w:r w:rsidRPr="00144C84">
        <w:rPr>
          <w:rFonts w:eastAsia="Arial Unicode MS"/>
          <w:sz w:val="20"/>
          <w:szCs w:val="20"/>
          <w:lang w:val="en-GB" w:eastAsia="en-GB"/>
        </w:rPr>
        <w:t>годину</w:t>
      </w:r>
      <w:proofErr w:type="spellEnd"/>
      <w:r w:rsidRPr="00144C84">
        <w:rPr>
          <w:rFonts w:eastAsia="Arial Unicode MS"/>
          <w:sz w:val="20"/>
          <w:szCs w:val="20"/>
          <w:lang w:val="en-GB" w:eastAsia="en-GB"/>
        </w:rPr>
        <w:t>.</w:t>
      </w:r>
    </w:p>
    <w:p w14:paraId="5E8157FD" w14:textId="550097FB" w:rsidR="00144C84" w:rsidRDefault="00144C84" w:rsidP="00144C84">
      <w:pPr>
        <w:widowControl w:val="0"/>
        <w:spacing w:after="120" w:line="276" w:lineRule="auto"/>
        <w:ind w:firstLine="440"/>
        <w:jc w:val="both"/>
        <w:rPr>
          <w:rFonts w:eastAsia="Arial Unicode MS"/>
          <w:sz w:val="20"/>
          <w:szCs w:val="20"/>
          <w:lang w:val="en-GB" w:eastAsia="en-GB"/>
        </w:rPr>
      </w:pPr>
      <w:proofErr w:type="spellStart"/>
      <w:r w:rsidRPr="00144C84">
        <w:rPr>
          <w:rFonts w:eastAsia="Arial Unicode MS"/>
          <w:sz w:val="20"/>
          <w:szCs w:val="20"/>
          <w:lang w:val="en-GB" w:eastAsia="en-GB"/>
        </w:rPr>
        <w:t>Имајући</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виду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напред</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наведено</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одређене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почетне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цене</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сва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јавна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надметања</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као</w:t>
      </w:r>
      <w:proofErr w:type="spellEnd"/>
      <w:r w:rsidRPr="00144C84">
        <w:rPr>
          <w:rFonts w:eastAsia="Arial Unicode MS"/>
          <w:sz w:val="20"/>
          <w:szCs w:val="20"/>
          <w:lang w:val="en-GB" w:eastAsia="en-GB"/>
        </w:rPr>
        <w:t xml:space="preserve"> у </w:t>
      </w:r>
      <w:proofErr w:type="spellStart"/>
      <w:r w:rsidRPr="00144C84">
        <w:rPr>
          <w:rFonts w:eastAsia="Arial Unicode MS"/>
          <w:sz w:val="20"/>
          <w:szCs w:val="20"/>
          <w:lang w:val="en-GB" w:eastAsia="en-GB"/>
        </w:rPr>
        <w:t>диспозитиву</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овог</w:t>
      </w:r>
      <w:proofErr w:type="spellEnd"/>
      <w:r w:rsidRPr="00144C84">
        <w:rPr>
          <w:rFonts w:eastAsia="Arial Unicode MS"/>
          <w:sz w:val="20"/>
          <w:szCs w:val="20"/>
          <w:lang w:val="en-GB" w:eastAsia="en-GB"/>
        </w:rPr>
        <w:t xml:space="preserve"> </w:t>
      </w:r>
      <w:proofErr w:type="spellStart"/>
      <w:r w:rsidRPr="00144C84">
        <w:rPr>
          <w:rFonts w:eastAsia="Arial Unicode MS"/>
          <w:sz w:val="20"/>
          <w:szCs w:val="20"/>
          <w:lang w:val="en-GB" w:eastAsia="en-GB"/>
        </w:rPr>
        <w:t>закључка</w:t>
      </w:r>
      <w:proofErr w:type="spellEnd"/>
      <w:r w:rsidRPr="00144C84">
        <w:rPr>
          <w:rFonts w:eastAsia="Arial Unicode MS"/>
          <w:sz w:val="20"/>
          <w:szCs w:val="20"/>
          <w:lang w:val="en-GB" w:eastAsia="en-GB"/>
        </w:rPr>
        <w:t>.</w:t>
      </w:r>
    </w:p>
    <w:p w14:paraId="12D3491C" w14:textId="77777777" w:rsidR="006F34CA" w:rsidRPr="00144C84" w:rsidRDefault="006F34CA" w:rsidP="00144C84">
      <w:pPr>
        <w:widowControl w:val="0"/>
        <w:spacing w:after="120" w:line="276" w:lineRule="auto"/>
        <w:ind w:firstLine="440"/>
        <w:jc w:val="both"/>
        <w:rPr>
          <w:rFonts w:eastAsia="Arial Unicode MS"/>
          <w:sz w:val="20"/>
          <w:szCs w:val="20"/>
          <w:lang w:val="en-GB" w:eastAsia="en-GB"/>
        </w:rPr>
      </w:pPr>
    </w:p>
    <w:p w14:paraId="23196605" w14:textId="77777777" w:rsidR="00144C84" w:rsidRPr="00E333A0" w:rsidRDefault="00144C84" w:rsidP="00144C84">
      <w:pPr>
        <w:widowControl w:val="0"/>
        <w:spacing w:line="276" w:lineRule="auto"/>
        <w:jc w:val="right"/>
        <w:rPr>
          <w:rFonts w:eastAsia="Arial Unicode MS"/>
          <w:b/>
          <w:bCs/>
          <w:sz w:val="20"/>
          <w:szCs w:val="20"/>
          <w:lang w:val="en-GB" w:eastAsia="en-GB"/>
        </w:rPr>
      </w:pPr>
      <w:r w:rsidRPr="00E333A0">
        <w:rPr>
          <w:rFonts w:eastAsia="Arial Unicode MS"/>
          <w:b/>
          <w:bCs/>
          <w:sz w:val="20"/>
          <w:szCs w:val="20"/>
          <w:lang w:val="en-GB" w:eastAsia="en-GB"/>
        </w:rPr>
        <w:t>ПРЕДСЕДНИК КОМИСИЈЕ</w:t>
      </w:r>
    </w:p>
    <w:p w14:paraId="206B90E1" w14:textId="1C4552D5" w:rsidR="00144C84" w:rsidRDefault="000D3B6D" w:rsidP="000D3B6D">
      <w:pPr>
        <w:widowControl w:val="0"/>
        <w:spacing w:after="320" w:line="276" w:lineRule="auto"/>
        <w:jc w:val="center"/>
        <w:rPr>
          <w:rFonts w:eastAsia="Arial Unicode MS"/>
          <w:sz w:val="20"/>
          <w:szCs w:val="20"/>
          <w:lang w:val="sr-Latn-RS" w:eastAsia="en-GB"/>
        </w:rPr>
      </w:pPr>
      <w:r>
        <w:rPr>
          <w:rFonts w:eastAsia="Arial Unicode MS"/>
          <w:sz w:val="20"/>
          <w:szCs w:val="20"/>
          <w:lang w:val="sr-Cyrl-RS" w:eastAsia="en-GB"/>
        </w:rPr>
        <w:t xml:space="preserve">                                                                                                                                                                      </w:t>
      </w:r>
      <w:proofErr w:type="spellStart"/>
      <w:r w:rsidR="00144C84" w:rsidRPr="00144C84">
        <w:rPr>
          <w:rFonts w:eastAsia="Arial Unicode MS"/>
          <w:sz w:val="20"/>
          <w:szCs w:val="20"/>
          <w:lang w:val="en-GB" w:eastAsia="en-GB"/>
        </w:rPr>
        <w:t>Владислав</w:t>
      </w:r>
      <w:proofErr w:type="spellEnd"/>
      <w:r w:rsidR="00144C84" w:rsidRPr="00144C84">
        <w:rPr>
          <w:rFonts w:eastAsia="Arial Unicode MS"/>
          <w:sz w:val="20"/>
          <w:szCs w:val="20"/>
          <w:lang w:val="en-GB" w:eastAsia="en-GB"/>
        </w:rPr>
        <w:t xml:space="preserve"> Ивковић</w:t>
      </w:r>
      <w:r w:rsidR="00144C84" w:rsidRPr="00144C84">
        <w:rPr>
          <w:rFonts w:eastAsia="Arial Unicode MS"/>
          <w:sz w:val="20"/>
          <w:szCs w:val="20"/>
          <w:lang w:val="sr-Latn-RS" w:eastAsia="en-GB"/>
        </w:rPr>
        <w:t xml:space="preserve"> </w:t>
      </w:r>
    </w:p>
    <w:p w14:paraId="0C1B9518" w14:textId="16E68C10" w:rsidR="000B1FB8" w:rsidRDefault="000B1FB8" w:rsidP="000B1FB8">
      <w:pPr>
        <w:widowControl w:val="0"/>
        <w:spacing w:after="320" w:line="276" w:lineRule="auto"/>
        <w:rPr>
          <w:rFonts w:eastAsia="Arial Unicode MS"/>
          <w:sz w:val="20"/>
          <w:szCs w:val="20"/>
          <w:lang w:val="sr-Latn-RS" w:eastAsia="en-GB"/>
        </w:rPr>
      </w:pPr>
      <w:r>
        <w:rPr>
          <w:noProof/>
          <w:color w:val="FF0000"/>
          <w:sz w:val="20"/>
          <w:szCs w:val="20"/>
        </w:rPr>
        <mc:AlternateContent>
          <mc:Choice Requires="wps">
            <w:drawing>
              <wp:anchor distT="0" distB="0" distL="114300" distR="114300" simplePos="0" relativeHeight="251688960" behindDoc="0" locked="0" layoutInCell="1" allowOverlap="1" wp14:anchorId="2597FA3C" wp14:editId="15813B57">
                <wp:simplePos x="0" y="0"/>
                <wp:positionH relativeFrom="column">
                  <wp:posOffset>2286000</wp:posOffset>
                </wp:positionH>
                <wp:positionV relativeFrom="paragraph">
                  <wp:posOffset>11761</wp:posOffset>
                </wp:positionV>
                <wp:extent cx="2286000" cy="0"/>
                <wp:effectExtent l="17145" t="12700" r="11430" b="15875"/>
                <wp:wrapNone/>
                <wp:docPr id="2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54F90" id="Line 7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" strokecolor="#339" strokeweight="1.25pt"/>
            </w:pict>
          </mc:Fallback>
        </mc:AlternateContent>
      </w:r>
    </w:p>
    <w:p w14:paraId="1E6C8337" w14:textId="77777777" w:rsidR="000B1FB8" w:rsidRPr="000B1FB8" w:rsidRDefault="000B1FB8" w:rsidP="000B1FB8">
      <w:pPr>
        <w:jc w:val="both"/>
        <w:rPr>
          <w:sz w:val="20"/>
          <w:szCs w:val="20"/>
          <w:lang w:val="sr-Cyrl-RS"/>
        </w:rPr>
      </w:pPr>
      <w:r w:rsidRPr="000B1FB8">
        <w:rPr>
          <w:sz w:val="20"/>
          <w:szCs w:val="20"/>
          <w:lang w:val="sr-Cyrl-RS"/>
        </w:rPr>
        <w:t>На основу члана 18. Уредбе о буџетском рачуноводству („Службени гласник РС“, бр.125/2003 и 12/2006-у даљем тексту: Уредба), Правилника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(„Службени гласник РС“, број 33/2015 и 101/2018-у даљем тексту: Правилник), члана 26.</w:t>
      </w:r>
      <w:r w:rsidRPr="000B1FB8">
        <w:rPr>
          <w:color w:val="FF0000"/>
          <w:sz w:val="20"/>
          <w:szCs w:val="20"/>
          <w:lang w:val="sr-Cyrl-RS"/>
        </w:rPr>
        <w:t xml:space="preserve"> </w:t>
      </w:r>
      <w:r w:rsidRPr="000B1FB8">
        <w:rPr>
          <w:sz w:val="20"/>
          <w:szCs w:val="20"/>
          <w:lang w:val="sr-Cyrl-RS"/>
        </w:rPr>
        <w:t>Правилника о буџетском рачуноводству („Службени лист општине Ивањица“ бр 3/2010) и члана 56. Статута општине Ивањица („Службени лист општине Ивањица“ бр. 1/2019), Председник општине Ивањица, доноси</w:t>
      </w:r>
    </w:p>
    <w:p w14:paraId="43F29EA3" w14:textId="77777777" w:rsidR="000B1FB8" w:rsidRPr="000B1FB8" w:rsidRDefault="000B1FB8" w:rsidP="000B1FB8">
      <w:pPr>
        <w:jc w:val="both"/>
        <w:rPr>
          <w:sz w:val="20"/>
          <w:szCs w:val="20"/>
          <w:lang w:val="sr-Cyrl-RS"/>
        </w:rPr>
      </w:pPr>
    </w:p>
    <w:p w14:paraId="4DBC9BE5" w14:textId="77777777" w:rsidR="000B1FB8" w:rsidRPr="000B1FB8" w:rsidRDefault="000B1FB8" w:rsidP="000B1FB8">
      <w:pPr>
        <w:jc w:val="both"/>
        <w:rPr>
          <w:b/>
          <w:sz w:val="20"/>
          <w:szCs w:val="20"/>
          <w:lang w:val="sr-Cyrl-RS"/>
        </w:rPr>
      </w:pPr>
    </w:p>
    <w:p w14:paraId="57B5815F" w14:textId="77777777" w:rsidR="000B1FB8" w:rsidRPr="000B1FB8" w:rsidRDefault="000B1FB8" w:rsidP="000B1FB8">
      <w:pPr>
        <w:jc w:val="center"/>
        <w:rPr>
          <w:b/>
          <w:sz w:val="20"/>
          <w:szCs w:val="20"/>
          <w:lang w:val="sr-Cyrl-RS"/>
        </w:rPr>
      </w:pPr>
      <w:bookmarkStart w:id="7" w:name="_Hlk127962586"/>
      <w:r w:rsidRPr="000B1FB8">
        <w:rPr>
          <w:b/>
          <w:sz w:val="20"/>
          <w:szCs w:val="20"/>
          <w:lang w:val="sr-Cyrl-RS"/>
        </w:rPr>
        <w:t>ПРАВИЛНИК</w:t>
      </w:r>
    </w:p>
    <w:p w14:paraId="693109E7" w14:textId="77777777" w:rsidR="000B1FB8" w:rsidRPr="000B1FB8" w:rsidRDefault="000B1FB8" w:rsidP="000B1FB8">
      <w:pPr>
        <w:jc w:val="center"/>
        <w:rPr>
          <w:b/>
          <w:sz w:val="20"/>
          <w:szCs w:val="20"/>
          <w:lang w:val="sr-Cyrl-RS"/>
        </w:rPr>
      </w:pPr>
      <w:r w:rsidRPr="000B1FB8">
        <w:rPr>
          <w:b/>
          <w:sz w:val="20"/>
          <w:szCs w:val="20"/>
          <w:lang w:val="sr-Cyrl-RS"/>
        </w:rPr>
        <w:t>О НАЧИНУ И РОКОВИМА ВРШЕЊА ПОПИСА ИМОВИНЕ И ОБАВЕЗА И</w:t>
      </w:r>
    </w:p>
    <w:p w14:paraId="1955CE71" w14:textId="77777777" w:rsidR="000B1FB8" w:rsidRPr="000B1FB8" w:rsidRDefault="000B1FB8" w:rsidP="000B1FB8">
      <w:pPr>
        <w:jc w:val="center"/>
        <w:rPr>
          <w:b/>
          <w:sz w:val="20"/>
          <w:szCs w:val="20"/>
          <w:lang w:val="sr-Cyrl-CS"/>
        </w:rPr>
      </w:pPr>
      <w:r w:rsidRPr="000B1FB8">
        <w:rPr>
          <w:b/>
          <w:sz w:val="20"/>
          <w:szCs w:val="20"/>
          <w:lang w:val="sr-Cyrl-RS"/>
        </w:rPr>
        <w:t xml:space="preserve"> УСКЛАЂИВАЊА КЊИГОВОДСТВЕНОГ СТАЊА СА СТВАРНИМ СТАЊЕМ У ОРГАНИМА ОПШТИНЕ ИВАЊИЦА</w:t>
      </w:r>
    </w:p>
    <w:bookmarkEnd w:id="7"/>
    <w:p w14:paraId="0BDD91A2" w14:textId="77777777" w:rsidR="000B1FB8" w:rsidRPr="000B1FB8" w:rsidRDefault="000B1FB8" w:rsidP="000B1FB8">
      <w:pPr>
        <w:jc w:val="center"/>
        <w:rPr>
          <w:b/>
          <w:sz w:val="20"/>
          <w:szCs w:val="20"/>
          <w:lang w:val="sr-Cyrl-CS"/>
        </w:rPr>
      </w:pPr>
    </w:p>
    <w:p w14:paraId="4E289964" w14:textId="77777777" w:rsidR="000B1FB8" w:rsidRPr="000B1FB8" w:rsidRDefault="000B1FB8" w:rsidP="000B1FB8">
      <w:pPr>
        <w:jc w:val="center"/>
        <w:rPr>
          <w:b/>
          <w:sz w:val="20"/>
          <w:szCs w:val="20"/>
          <w:lang w:val="sr-Cyrl-CS"/>
        </w:rPr>
      </w:pPr>
    </w:p>
    <w:p w14:paraId="06916B3F" w14:textId="77777777" w:rsidR="000B1FB8" w:rsidRPr="000B1FB8" w:rsidRDefault="000B1FB8" w:rsidP="000B1FB8">
      <w:pPr>
        <w:ind w:left="-1134" w:firstLine="1134"/>
        <w:jc w:val="center"/>
        <w:rPr>
          <w:b/>
          <w:sz w:val="20"/>
          <w:szCs w:val="20"/>
          <w:lang w:val="sr-Cyrl-RS"/>
        </w:rPr>
      </w:pPr>
      <w:r w:rsidRPr="000B1FB8">
        <w:rPr>
          <w:b/>
          <w:sz w:val="20"/>
          <w:szCs w:val="20"/>
          <w:lang w:val="sr-Latn-RS"/>
        </w:rPr>
        <w:t>I</w:t>
      </w:r>
      <w:r w:rsidRPr="000B1FB8">
        <w:rPr>
          <w:b/>
          <w:sz w:val="20"/>
          <w:szCs w:val="20"/>
          <w:lang w:val="sr-Cyrl-RS"/>
        </w:rPr>
        <w:t xml:space="preserve"> ОПШТЕ ОДРЕДБЕ</w:t>
      </w:r>
    </w:p>
    <w:p w14:paraId="13CC022B" w14:textId="77777777" w:rsidR="000B1FB8" w:rsidRPr="000B1FB8" w:rsidRDefault="000B1FB8" w:rsidP="000B1FB8">
      <w:pPr>
        <w:rPr>
          <w:sz w:val="20"/>
          <w:szCs w:val="20"/>
          <w:lang w:val="sr-Cyrl-RS"/>
        </w:rPr>
      </w:pPr>
    </w:p>
    <w:p w14:paraId="147BDA87" w14:textId="77777777" w:rsidR="000B1FB8" w:rsidRPr="000B1FB8" w:rsidRDefault="000B1FB8" w:rsidP="000B1FB8">
      <w:pPr>
        <w:ind w:left="-1134" w:firstLine="1134"/>
        <w:jc w:val="center"/>
        <w:rPr>
          <w:b/>
          <w:sz w:val="20"/>
          <w:szCs w:val="20"/>
          <w:lang w:val="sr-Cyrl-RS"/>
        </w:rPr>
      </w:pPr>
      <w:r w:rsidRPr="000B1FB8">
        <w:rPr>
          <w:b/>
          <w:sz w:val="20"/>
          <w:szCs w:val="20"/>
          <w:lang w:val="sr-Cyrl-RS"/>
        </w:rPr>
        <w:t>Члан 1.</w:t>
      </w:r>
    </w:p>
    <w:p w14:paraId="6E7B3BA4" w14:textId="77777777" w:rsidR="000B1FB8" w:rsidRPr="000B1FB8" w:rsidRDefault="000B1FB8" w:rsidP="000B1FB8">
      <w:pPr>
        <w:ind w:left="-1134" w:firstLine="1134"/>
        <w:jc w:val="both"/>
        <w:rPr>
          <w:sz w:val="20"/>
          <w:szCs w:val="20"/>
          <w:lang w:val="sr-Cyrl-RS"/>
        </w:rPr>
      </w:pPr>
    </w:p>
    <w:p w14:paraId="08ABF12D" w14:textId="77777777" w:rsidR="000B1FB8" w:rsidRPr="000B1FB8" w:rsidRDefault="000B1FB8" w:rsidP="000B1FB8">
      <w:pPr>
        <w:jc w:val="both"/>
        <w:rPr>
          <w:sz w:val="20"/>
          <w:szCs w:val="20"/>
          <w:lang w:val="sr-Cyrl-RS"/>
        </w:rPr>
      </w:pPr>
      <w:r w:rsidRPr="000B1FB8">
        <w:rPr>
          <w:sz w:val="20"/>
          <w:szCs w:val="20"/>
          <w:lang w:val="sr-Cyrl-RS"/>
        </w:rPr>
        <w:tab/>
        <w:t>Овим правилником ближе се уређује начин вршења пописа као и рокови вршења пописа имовине и обавеза и усаглашавање књиговодственог стања са стварним стањем које се утврђује пописом.</w:t>
      </w:r>
    </w:p>
    <w:p w14:paraId="475002B8" w14:textId="77777777" w:rsidR="000B1FB8" w:rsidRPr="000B1FB8" w:rsidRDefault="000B1FB8" w:rsidP="000B1FB8">
      <w:pPr>
        <w:jc w:val="both"/>
        <w:rPr>
          <w:sz w:val="20"/>
          <w:szCs w:val="20"/>
          <w:lang w:val="sr-Cyrl-RS"/>
        </w:rPr>
      </w:pPr>
    </w:p>
    <w:p w14:paraId="63852F99" w14:textId="77777777" w:rsidR="000B1FB8" w:rsidRPr="000B1FB8" w:rsidRDefault="000B1FB8" w:rsidP="000B1FB8">
      <w:pPr>
        <w:jc w:val="center"/>
        <w:rPr>
          <w:b/>
          <w:sz w:val="20"/>
          <w:szCs w:val="20"/>
          <w:lang w:val="sr-Cyrl-RS"/>
        </w:rPr>
      </w:pPr>
      <w:r w:rsidRPr="000B1FB8">
        <w:rPr>
          <w:b/>
          <w:sz w:val="20"/>
          <w:szCs w:val="20"/>
          <w:lang w:val="sr-Cyrl-RS"/>
        </w:rPr>
        <w:t>Члан 2.</w:t>
      </w:r>
    </w:p>
    <w:p w14:paraId="077FE9DC" w14:textId="77777777" w:rsidR="000B1FB8" w:rsidRPr="000B1FB8" w:rsidRDefault="000B1FB8" w:rsidP="000B1FB8">
      <w:pPr>
        <w:jc w:val="both"/>
        <w:rPr>
          <w:sz w:val="20"/>
          <w:szCs w:val="20"/>
          <w:lang w:val="sr-Cyrl-RS"/>
        </w:rPr>
      </w:pPr>
    </w:p>
    <w:p w14:paraId="513B5844" w14:textId="77777777" w:rsidR="000B1FB8" w:rsidRPr="000B1FB8" w:rsidRDefault="000B1FB8" w:rsidP="000B1FB8">
      <w:pPr>
        <w:jc w:val="both"/>
        <w:rPr>
          <w:sz w:val="20"/>
          <w:szCs w:val="20"/>
          <w:lang w:val="sr-Cyrl-RS"/>
        </w:rPr>
      </w:pPr>
      <w:r w:rsidRPr="000B1FB8">
        <w:rPr>
          <w:sz w:val="20"/>
          <w:szCs w:val="20"/>
          <w:lang w:val="sr-Cyrl-RS"/>
        </w:rPr>
        <w:tab/>
        <w:t>Овим правилником регулише се:</w:t>
      </w:r>
    </w:p>
    <w:p w14:paraId="6CB5FD25" w14:textId="77777777" w:rsidR="000B1FB8" w:rsidRPr="000B1FB8" w:rsidRDefault="000B1FB8">
      <w:pPr>
        <w:numPr>
          <w:ilvl w:val="0"/>
          <w:numId w:val="20"/>
        </w:numPr>
        <w:jc w:val="both"/>
        <w:rPr>
          <w:sz w:val="20"/>
          <w:szCs w:val="20"/>
          <w:lang w:val="sr-Cyrl-RS"/>
        </w:rPr>
      </w:pPr>
      <w:r w:rsidRPr="000B1FB8">
        <w:rPr>
          <w:sz w:val="20"/>
          <w:szCs w:val="20"/>
          <w:lang w:val="sr-Cyrl-RS"/>
        </w:rPr>
        <w:t>предмет пописа;</w:t>
      </w:r>
    </w:p>
    <w:p w14:paraId="1CBD697B" w14:textId="77777777" w:rsidR="000B1FB8" w:rsidRPr="000B1FB8" w:rsidRDefault="000B1FB8">
      <w:pPr>
        <w:numPr>
          <w:ilvl w:val="0"/>
          <w:numId w:val="20"/>
        </w:numPr>
        <w:jc w:val="both"/>
        <w:rPr>
          <w:sz w:val="20"/>
          <w:szCs w:val="20"/>
          <w:lang w:val="sr-Cyrl-RS"/>
        </w:rPr>
      </w:pPr>
      <w:r w:rsidRPr="000B1FB8">
        <w:rPr>
          <w:sz w:val="20"/>
          <w:szCs w:val="20"/>
          <w:lang w:val="sr-Cyrl-RS"/>
        </w:rPr>
        <w:t>циљеви, врсте и рокови пописа;</w:t>
      </w:r>
    </w:p>
    <w:p w14:paraId="29846309" w14:textId="77777777" w:rsidR="000B1FB8" w:rsidRPr="000B1FB8" w:rsidRDefault="000B1FB8">
      <w:pPr>
        <w:numPr>
          <w:ilvl w:val="0"/>
          <w:numId w:val="20"/>
        </w:numPr>
        <w:jc w:val="both"/>
        <w:rPr>
          <w:sz w:val="20"/>
          <w:szCs w:val="20"/>
          <w:lang w:val="sr-Cyrl-RS"/>
        </w:rPr>
      </w:pPr>
      <w:r w:rsidRPr="000B1FB8">
        <w:rPr>
          <w:sz w:val="20"/>
          <w:szCs w:val="20"/>
          <w:lang w:val="sr-Cyrl-RS"/>
        </w:rPr>
        <w:t>формирање пописних комисија;</w:t>
      </w:r>
    </w:p>
    <w:p w14:paraId="56D81175" w14:textId="77777777" w:rsidR="000B1FB8" w:rsidRPr="000B1FB8" w:rsidRDefault="000B1FB8">
      <w:pPr>
        <w:numPr>
          <w:ilvl w:val="0"/>
          <w:numId w:val="20"/>
        </w:numPr>
        <w:jc w:val="both"/>
        <w:rPr>
          <w:sz w:val="20"/>
          <w:szCs w:val="20"/>
          <w:lang w:val="sr-Cyrl-RS"/>
        </w:rPr>
      </w:pPr>
      <w:r w:rsidRPr="000B1FB8">
        <w:rPr>
          <w:sz w:val="20"/>
          <w:szCs w:val="20"/>
          <w:lang w:val="sr-Cyrl-RS"/>
        </w:rPr>
        <w:t>припрема пописа и задужење учесника у попису;</w:t>
      </w:r>
    </w:p>
    <w:p w14:paraId="3A229065" w14:textId="77777777" w:rsidR="000B1FB8" w:rsidRPr="000B1FB8" w:rsidRDefault="000B1FB8">
      <w:pPr>
        <w:numPr>
          <w:ilvl w:val="0"/>
          <w:numId w:val="20"/>
        </w:numPr>
        <w:jc w:val="both"/>
        <w:rPr>
          <w:sz w:val="20"/>
          <w:szCs w:val="20"/>
          <w:lang w:val="sr-Cyrl-RS"/>
        </w:rPr>
      </w:pPr>
      <w:r w:rsidRPr="000B1FB8">
        <w:rPr>
          <w:sz w:val="20"/>
          <w:szCs w:val="20"/>
          <w:lang w:val="sr-Cyrl-RS"/>
        </w:rPr>
        <w:lastRenderedPageBreak/>
        <w:t xml:space="preserve">обављање пописа, утврђивање разлика након пописа и састављање извештаја о попису, доношење решења о резултатима пописа, усаглашавање стања у књиговодству са стањем утврђеним пописом и ликвидација утврђених вишкова и </w:t>
      </w:r>
      <w:proofErr w:type="spellStart"/>
      <w:r w:rsidRPr="000B1FB8">
        <w:rPr>
          <w:sz w:val="20"/>
          <w:szCs w:val="20"/>
          <w:lang w:val="sr-Cyrl-RS"/>
        </w:rPr>
        <w:t>мањкова</w:t>
      </w:r>
      <w:proofErr w:type="spellEnd"/>
      <w:r w:rsidRPr="000B1FB8">
        <w:rPr>
          <w:sz w:val="20"/>
          <w:szCs w:val="20"/>
          <w:lang w:val="sr-Cyrl-RS"/>
        </w:rPr>
        <w:t>;</w:t>
      </w:r>
    </w:p>
    <w:p w14:paraId="5B0A32D4" w14:textId="77777777" w:rsidR="000B1FB8" w:rsidRPr="000B1FB8" w:rsidRDefault="000B1FB8">
      <w:pPr>
        <w:numPr>
          <w:ilvl w:val="0"/>
          <w:numId w:val="20"/>
        </w:numPr>
        <w:jc w:val="both"/>
        <w:rPr>
          <w:sz w:val="20"/>
          <w:szCs w:val="20"/>
          <w:lang w:val="sr-Cyrl-RS"/>
        </w:rPr>
      </w:pPr>
      <w:r w:rsidRPr="000B1FB8">
        <w:rPr>
          <w:sz w:val="20"/>
          <w:szCs w:val="20"/>
          <w:lang w:val="sr-Cyrl-RS"/>
        </w:rPr>
        <w:t>други послови у вези са пописом, који се обављају према одредбама овог правилника.</w:t>
      </w:r>
    </w:p>
    <w:p w14:paraId="314CDB70" w14:textId="77777777" w:rsidR="000B1FB8" w:rsidRPr="000B1FB8" w:rsidRDefault="000B1FB8" w:rsidP="000B1FB8">
      <w:pPr>
        <w:ind w:left="1065"/>
        <w:jc w:val="both"/>
        <w:rPr>
          <w:sz w:val="20"/>
          <w:szCs w:val="20"/>
          <w:lang w:val="sr-Cyrl-RS"/>
        </w:rPr>
      </w:pPr>
    </w:p>
    <w:p w14:paraId="6C8B2B28" w14:textId="77777777" w:rsidR="000B1FB8" w:rsidRPr="000B1FB8" w:rsidRDefault="000B1FB8" w:rsidP="000B1FB8">
      <w:pPr>
        <w:ind w:left="1065"/>
        <w:jc w:val="center"/>
        <w:rPr>
          <w:b/>
          <w:sz w:val="20"/>
          <w:szCs w:val="20"/>
          <w:lang w:val="sr-Cyrl-RS"/>
        </w:rPr>
      </w:pPr>
      <w:r w:rsidRPr="000B1FB8">
        <w:rPr>
          <w:b/>
          <w:sz w:val="20"/>
          <w:szCs w:val="20"/>
          <w:lang w:val="sr-Cyrl-RS"/>
        </w:rPr>
        <w:t>Члан 3.</w:t>
      </w:r>
    </w:p>
    <w:p w14:paraId="320384B5" w14:textId="77777777" w:rsidR="000B1FB8" w:rsidRPr="000B1FB8" w:rsidRDefault="000B1FB8" w:rsidP="000B1FB8">
      <w:pPr>
        <w:jc w:val="both"/>
        <w:rPr>
          <w:sz w:val="20"/>
          <w:szCs w:val="20"/>
          <w:lang w:val="sr-Cyrl-RS"/>
        </w:rPr>
      </w:pPr>
    </w:p>
    <w:p w14:paraId="4C06F23D" w14:textId="77777777" w:rsidR="000B1FB8" w:rsidRPr="000B1FB8" w:rsidRDefault="000B1FB8" w:rsidP="000B1FB8">
      <w:pPr>
        <w:jc w:val="both"/>
        <w:rPr>
          <w:sz w:val="20"/>
          <w:szCs w:val="20"/>
          <w:lang w:val="sr-Cyrl-RS"/>
        </w:rPr>
      </w:pPr>
      <w:r w:rsidRPr="000B1FB8">
        <w:rPr>
          <w:sz w:val="20"/>
          <w:szCs w:val="20"/>
          <w:lang w:val="sr-Cyrl-RS"/>
        </w:rPr>
        <w:tab/>
        <w:t>Под пописом се подразумева утврђивање стварног стања имовине и обавеза, као и усклађивање књиговодственог са стварним стањем.</w:t>
      </w:r>
    </w:p>
    <w:p w14:paraId="4187E9DF" w14:textId="77777777" w:rsidR="000B1FB8" w:rsidRPr="000B1FB8" w:rsidRDefault="000B1FB8" w:rsidP="000B1FB8">
      <w:pPr>
        <w:jc w:val="both"/>
        <w:rPr>
          <w:sz w:val="20"/>
          <w:szCs w:val="20"/>
          <w:lang w:val="sr-Cyrl-RS"/>
        </w:rPr>
      </w:pPr>
      <w:r w:rsidRPr="000B1FB8">
        <w:rPr>
          <w:sz w:val="20"/>
          <w:szCs w:val="20"/>
          <w:lang w:val="sr-Cyrl-RS"/>
        </w:rPr>
        <w:tab/>
        <w:t xml:space="preserve">Циљ пописа је утврђивање стварног стања имовине и обавеза у одређеном тренутку и усаглашавање стварног стања са књиговодственим стањем, у циљу провере тачности </w:t>
      </w:r>
      <w:proofErr w:type="spellStart"/>
      <w:r w:rsidRPr="000B1FB8">
        <w:rPr>
          <w:sz w:val="20"/>
          <w:szCs w:val="20"/>
          <w:lang w:val="sr-Cyrl-RS"/>
        </w:rPr>
        <w:t>књиговоствене</w:t>
      </w:r>
      <w:proofErr w:type="spellEnd"/>
      <w:r w:rsidRPr="000B1FB8">
        <w:rPr>
          <w:sz w:val="20"/>
          <w:szCs w:val="20"/>
          <w:lang w:val="sr-Cyrl-RS"/>
        </w:rPr>
        <w:t xml:space="preserve"> евиденције и правилности руковања материјалним вредностима.</w:t>
      </w:r>
    </w:p>
    <w:p w14:paraId="1623F671" w14:textId="77777777" w:rsidR="000B1FB8" w:rsidRPr="000B1FB8" w:rsidRDefault="000B1FB8" w:rsidP="000B1FB8">
      <w:pPr>
        <w:jc w:val="both"/>
        <w:rPr>
          <w:sz w:val="20"/>
          <w:szCs w:val="20"/>
          <w:lang w:val="sr-Cyrl-RS"/>
        </w:rPr>
      </w:pPr>
      <w:r w:rsidRPr="000B1FB8">
        <w:rPr>
          <w:sz w:val="20"/>
          <w:szCs w:val="20"/>
          <w:lang w:val="sr-Cyrl-RS"/>
        </w:rPr>
        <w:tab/>
        <w:t xml:space="preserve">Попис обухвата: </w:t>
      </w:r>
      <w:proofErr w:type="spellStart"/>
      <w:r w:rsidRPr="000B1FB8">
        <w:rPr>
          <w:sz w:val="20"/>
          <w:szCs w:val="20"/>
          <w:lang w:val="sr-Cyrl-RS"/>
        </w:rPr>
        <w:t>нефинансијску</w:t>
      </w:r>
      <w:proofErr w:type="spellEnd"/>
      <w:r w:rsidRPr="000B1FB8">
        <w:rPr>
          <w:sz w:val="20"/>
          <w:szCs w:val="20"/>
          <w:lang w:val="sr-Cyrl-RS"/>
        </w:rPr>
        <w:t xml:space="preserve"> имовину (у сталним средствима и у залихама), финансијску имовину и обавезе, у складу са правилником који прописује класификациони оквир и контни план за буџетски систем, као и усклађивање књиговодственог стања са стварним стањем које је утврђено пописом.</w:t>
      </w:r>
    </w:p>
    <w:p w14:paraId="7CB20C23" w14:textId="77777777" w:rsidR="000B1FB8" w:rsidRPr="000B1FB8" w:rsidRDefault="000B1FB8" w:rsidP="000B1FB8">
      <w:pPr>
        <w:jc w:val="both"/>
        <w:rPr>
          <w:sz w:val="20"/>
          <w:szCs w:val="20"/>
          <w:lang w:val="sr-Cyrl-RS"/>
        </w:rPr>
      </w:pPr>
      <w:r w:rsidRPr="000B1FB8">
        <w:rPr>
          <w:sz w:val="20"/>
          <w:szCs w:val="20"/>
          <w:lang w:val="sr-Cyrl-RS"/>
        </w:rPr>
        <w:tab/>
        <w:t>Имовина која је предмет пописа обухвата:</w:t>
      </w:r>
    </w:p>
    <w:p w14:paraId="558898AB" w14:textId="77777777" w:rsidR="000B1FB8" w:rsidRPr="000B1FB8" w:rsidRDefault="000B1FB8">
      <w:pPr>
        <w:numPr>
          <w:ilvl w:val="0"/>
          <w:numId w:val="20"/>
        </w:numPr>
        <w:jc w:val="both"/>
        <w:rPr>
          <w:sz w:val="20"/>
          <w:szCs w:val="20"/>
          <w:lang w:val="sr-Cyrl-RS"/>
        </w:rPr>
      </w:pPr>
      <w:proofErr w:type="spellStart"/>
      <w:r w:rsidRPr="000B1FB8">
        <w:rPr>
          <w:sz w:val="20"/>
          <w:szCs w:val="20"/>
          <w:lang w:val="sr-Cyrl-RS"/>
        </w:rPr>
        <w:t>нефинансијску</w:t>
      </w:r>
      <w:proofErr w:type="spellEnd"/>
      <w:r w:rsidRPr="000B1FB8">
        <w:rPr>
          <w:sz w:val="20"/>
          <w:szCs w:val="20"/>
          <w:lang w:val="sr-Cyrl-RS"/>
        </w:rPr>
        <w:t xml:space="preserve"> имовину (у сталним средствима и у залихама);</w:t>
      </w:r>
    </w:p>
    <w:p w14:paraId="7455BEFF" w14:textId="77777777" w:rsidR="000B1FB8" w:rsidRPr="000B1FB8" w:rsidRDefault="000B1FB8">
      <w:pPr>
        <w:numPr>
          <w:ilvl w:val="0"/>
          <w:numId w:val="20"/>
        </w:numPr>
        <w:jc w:val="both"/>
        <w:rPr>
          <w:sz w:val="20"/>
          <w:szCs w:val="20"/>
          <w:lang w:val="sr-Cyrl-RS"/>
        </w:rPr>
      </w:pPr>
      <w:r w:rsidRPr="000B1FB8">
        <w:rPr>
          <w:sz w:val="20"/>
          <w:szCs w:val="20"/>
          <w:lang w:val="sr-Cyrl-RS"/>
        </w:rPr>
        <w:t>финансијску имовину (новчана средства, племенити метали, хартије од вредности, потраживања и краткорочни пласмани, као и активна временска разграничења).</w:t>
      </w:r>
    </w:p>
    <w:p w14:paraId="188D258A" w14:textId="77777777" w:rsidR="000B1FB8" w:rsidRPr="000B1FB8" w:rsidRDefault="000B1FB8" w:rsidP="000B1FB8">
      <w:pPr>
        <w:ind w:firstLine="705"/>
        <w:jc w:val="both"/>
        <w:rPr>
          <w:sz w:val="20"/>
          <w:szCs w:val="20"/>
          <w:lang w:val="sr-Cyrl-RS"/>
        </w:rPr>
      </w:pPr>
      <w:r w:rsidRPr="000B1FB8">
        <w:rPr>
          <w:sz w:val="20"/>
          <w:szCs w:val="20"/>
          <w:lang w:val="sr-Cyrl-RS"/>
        </w:rPr>
        <w:t>Обавезе које су предмет пописа из става 1. овог члана обухватају:</w:t>
      </w:r>
    </w:p>
    <w:p w14:paraId="79E5DDFF" w14:textId="77777777" w:rsidR="000B1FB8" w:rsidRPr="000B1FB8" w:rsidRDefault="000B1FB8">
      <w:pPr>
        <w:numPr>
          <w:ilvl w:val="0"/>
          <w:numId w:val="20"/>
        </w:numPr>
        <w:jc w:val="both"/>
        <w:rPr>
          <w:sz w:val="20"/>
          <w:szCs w:val="20"/>
          <w:lang w:val="sr-Cyrl-RS"/>
        </w:rPr>
      </w:pPr>
      <w:r w:rsidRPr="000B1FB8">
        <w:rPr>
          <w:sz w:val="20"/>
          <w:szCs w:val="20"/>
          <w:lang w:val="sr-Cyrl-RS"/>
        </w:rPr>
        <w:t>обавезе по основу расхода за запослене;</w:t>
      </w:r>
    </w:p>
    <w:p w14:paraId="028268B1" w14:textId="77777777" w:rsidR="000B1FB8" w:rsidRPr="000B1FB8" w:rsidRDefault="000B1FB8">
      <w:pPr>
        <w:numPr>
          <w:ilvl w:val="0"/>
          <w:numId w:val="20"/>
        </w:numPr>
        <w:jc w:val="both"/>
        <w:rPr>
          <w:sz w:val="20"/>
          <w:szCs w:val="20"/>
          <w:lang w:val="sr-Cyrl-RS"/>
        </w:rPr>
      </w:pPr>
      <w:r w:rsidRPr="000B1FB8">
        <w:rPr>
          <w:sz w:val="20"/>
          <w:szCs w:val="20"/>
          <w:lang w:val="sr-Cyrl-RS"/>
        </w:rPr>
        <w:t>обавезе по основу осталих расхода изузев расхода за запослене;</w:t>
      </w:r>
    </w:p>
    <w:p w14:paraId="5FF6F4E3" w14:textId="77777777" w:rsidR="000B1FB8" w:rsidRPr="000B1FB8" w:rsidRDefault="000B1FB8">
      <w:pPr>
        <w:numPr>
          <w:ilvl w:val="0"/>
          <w:numId w:val="20"/>
        </w:numPr>
        <w:jc w:val="both"/>
        <w:rPr>
          <w:sz w:val="20"/>
          <w:szCs w:val="20"/>
          <w:lang w:val="sr-Cyrl-RS"/>
        </w:rPr>
      </w:pPr>
      <w:r w:rsidRPr="000B1FB8">
        <w:rPr>
          <w:sz w:val="20"/>
          <w:szCs w:val="20"/>
          <w:lang w:val="sr-Cyrl-RS"/>
        </w:rPr>
        <w:t>обавезе из пословања;</w:t>
      </w:r>
    </w:p>
    <w:p w14:paraId="201D9737" w14:textId="77777777" w:rsidR="000B1FB8" w:rsidRPr="000B1FB8" w:rsidRDefault="000B1FB8">
      <w:pPr>
        <w:numPr>
          <w:ilvl w:val="0"/>
          <w:numId w:val="20"/>
        </w:numPr>
        <w:jc w:val="both"/>
        <w:rPr>
          <w:sz w:val="20"/>
          <w:szCs w:val="20"/>
          <w:lang w:val="sr-Cyrl-RS"/>
        </w:rPr>
      </w:pPr>
      <w:r w:rsidRPr="000B1FB8">
        <w:rPr>
          <w:sz w:val="20"/>
          <w:szCs w:val="20"/>
          <w:lang w:val="sr-Cyrl-RS"/>
        </w:rPr>
        <w:t>пасивна временска разграничења</w:t>
      </w:r>
    </w:p>
    <w:p w14:paraId="2A3ECEEE" w14:textId="77777777" w:rsidR="000B1FB8" w:rsidRPr="000B1FB8" w:rsidRDefault="000B1FB8">
      <w:pPr>
        <w:numPr>
          <w:ilvl w:val="0"/>
          <w:numId w:val="20"/>
        </w:numPr>
        <w:jc w:val="both"/>
        <w:rPr>
          <w:sz w:val="20"/>
          <w:szCs w:val="20"/>
          <w:lang w:val="sr-Cyrl-RS"/>
        </w:rPr>
      </w:pPr>
      <w:r w:rsidRPr="000B1FB8">
        <w:rPr>
          <w:sz w:val="20"/>
          <w:szCs w:val="20"/>
          <w:lang w:val="sr-Cyrl-RS"/>
        </w:rPr>
        <w:t>имовину других правних лица.</w:t>
      </w:r>
    </w:p>
    <w:p w14:paraId="469551E8" w14:textId="77777777" w:rsidR="000B1FB8" w:rsidRPr="000B1FB8" w:rsidRDefault="000B1FB8" w:rsidP="000B1FB8">
      <w:pPr>
        <w:jc w:val="both"/>
        <w:rPr>
          <w:sz w:val="20"/>
          <w:szCs w:val="20"/>
          <w:lang w:val="sr-Cyrl-RS"/>
        </w:rPr>
      </w:pPr>
    </w:p>
    <w:p w14:paraId="69741C20" w14:textId="77777777" w:rsidR="000B1FB8" w:rsidRPr="000B1FB8" w:rsidRDefault="000B1FB8" w:rsidP="000B1FB8">
      <w:pPr>
        <w:ind w:left="1065"/>
        <w:jc w:val="center"/>
        <w:rPr>
          <w:b/>
          <w:sz w:val="20"/>
          <w:szCs w:val="20"/>
          <w:lang w:val="sr-Cyrl-RS"/>
        </w:rPr>
      </w:pPr>
      <w:r w:rsidRPr="000B1FB8">
        <w:rPr>
          <w:b/>
          <w:sz w:val="20"/>
          <w:szCs w:val="20"/>
          <w:lang w:val="sr-Cyrl-RS"/>
        </w:rPr>
        <w:t>Члан 4.</w:t>
      </w:r>
    </w:p>
    <w:p w14:paraId="2667F894" w14:textId="77777777" w:rsidR="000B1FB8" w:rsidRPr="000B1FB8" w:rsidRDefault="000B1FB8" w:rsidP="000B1FB8">
      <w:pPr>
        <w:jc w:val="both"/>
        <w:rPr>
          <w:sz w:val="20"/>
          <w:szCs w:val="20"/>
          <w:lang w:val="sr-Cyrl-RS"/>
        </w:rPr>
      </w:pPr>
    </w:p>
    <w:p w14:paraId="7DB81064" w14:textId="77777777" w:rsidR="000B1FB8" w:rsidRPr="000B1FB8" w:rsidRDefault="000B1FB8" w:rsidP="000B1FB8">
      <w:pPr>
        <w:jc w:val="both"/>
        <w:rPr>
          <w:sz w:val="20"/>
          <w:szCs w:val="20"/>
          <w:lang w:val="sr-Cyrl-RS"/>
        </w:rPr>
      </w:pPr>
      <w:r w:rsidRPr="000B1FB8">
        <w:rPr>
          <w:sz w:val="20"/>
          <w:szCs w:val="20"/>
          <w:lang w:val="sr-Cyrl-RS"/>
        </w:rPr>
        <w:tab/>
        <w:t>Попис имовине и обавеза може бити редован и ванредан.</w:t>
      </w:r>
    </w:p>
    <w:p w14:paraId="1959C93C" w14:textId="77777777" w:rsidR="000B1FB8" w:rsidRPr="000B1FB8" w:rsidRDefault="000B1FB8" w:rsidP="000B1FB8">
      <w:pPr>
        <w:jc w:val="both"/>
        <w:rPr>
          <w:sz w:val="20"/>
          <w:szCs w:val="20"/>
          <w:lang w:val="sr-Cyrl-RS"/>
        </w:rPr>
      </w:pPr>
      <w:r w:rsidRPr="000B1FB8">
        <w:rPr>
          <w:sz w:val="20"/>
          <w:szCs w:val="20"/>
          <w:lang w:val="sr-Cyrl-RS"/>
        </w:rPr>
        <w:tab/>
        <w:t xml:space="preserve">Редован попис имовине и обавеза врши се на крају пословне године, са стањем на дан 31. децембра </w:t>
      </w:r>
      <w:proofErr w:type="spellStart"/>
      <w:r w:rsidRPr="000B1FB8">
        <w:rPr>
          <w:sz w:val="20"/>
          <w:szCs w:val="20"/>
          <w:lang w:val="sr-Cyrl-RS"/>
        </w:rPr>
        <w:t>годин</w:t>
      </w:r>
      <w:proofErr w:type="spellEnd"/>
      <w:r w:rsidRPr="000B1FB8">
        <w:rPr>
          <w:sz w:val="20"/>
          <w:szCs w:val="20"/>
          <w:lang w:val="sr-Latn-RS"/>
        </w:rPr>
        <w:t>e</w:t>
      </w:r>
      <w:r w:rsidRPr="000B1FB8">
        <w:rPr>
          <w:sz w:val="20"/>
          <w:szCs w:val="20"/>
          <w:lang w:val="sr-Cyrl-RS"/>
        </w:rPr>
        <w:t xml:space="preserve"> за коју се врши попис.</w:t>
      </w:r>
    </w:p>
    <w:p w14:paraId="2489D4D8" w14:textId="77777777" w:rsidR="000B1FB8" w:rsidRPr="000B1FB8" w:rsidRDefault="000B1FB8" w:rsidP="000B1FB8">
      <w:pPr>
        <w:jc w:val="both"/>
        <w:rPr>
          <w:sz w:val="20"/>
          <w:szCs w:val="20"/>
          <w:lang w:val="sr-Cyrl-RS"/>
        </w:rPr>
      </w:pPr>
      <w:r w:rsidRPr="000B1FB8">
        <w:rPr>
          <w:sz w:val="20"/>
          <w:szCs w:val="20"/>
          <w:lang w:val="sr-Cyrl-RS"/>
        </w:rPr>
        <w:tab/>
        <w:t>Редован попис имовине и обавеза почиње најкасније 1. децембра године за коју се врши попис.</w:t>
      </w:r>
    </w:p>
    <w:p w14:paraId="56B73856" w14:textId="77777777" w:rsidR="000B1FB8" w:rsidRPr="000B1FB8" w:rsidRDefault="000B1FB8" w:rsidP="000B1FB8">
      <w:pPr>
        <w:ind w:firstLine="708"/>
        <w:jc w:val="both"/>
        <w:rPr>
          <w:sz w:val="20"/>
          <w:szCs w:val="20"/>
          <w:lang w:val="sr-Cyrl-RS"/>
        </w:rPr>
      </w:pPr>
      <w:r w:rsidRPr="000B1FB8">
        <w:rPr>
          <w:sz w:val="20"/>
          <w:szCs w:val="20"/>
          <w:lang w:val="sr-Cyrl-RS"/>
        </w:rPr>
        <w:t>У току пословне године ванредан попис имовине и обавеза врши се у случају примопредаје дужности лица које је овлашћено да управља материјалним и новчаним средствима (рачунополагач), приликом настанка статусне промене, приликом прибављања средстава и у другим случајевима када то одлучи овлашћено лице вршиоца пописа.</w:t>
      </w:r>
    </w:p>
    <w:p w14:paraId="4DF91B3A" w14:textId="77777777" w:rsidR="000B1FB8" w:rsidRPr="000B1FB8" w:rsidRDefault="000B1FB8" w:rsidP="000B1FB8">
      <w:pPr>
        <w:jc w:val="both"/>
        <w:rPr>
          <w:sz w:val="20"/>
          <w:szCs w:val="20"/>
          <w:lang w:val="sr-Cyrl-RS"/>
        </w:rPr>
      </w:pPr>
      <w:r w:rsidRPr="000B1FB8">
        <w:rPr>
          <w:sz w:val="20"/>
          <w:szCs w:val="20"/>
          <w:lang w:val="sr-Cyrl-RS"/>
        </w:rPr>
        <w:tab/>
      </w:r>
    </w:p>
    <w:p w14:paraId="68964DB2" w14:textId="77777777" w:rsidR="000B1FB8" w:rsidRPr="000B1FB8" w:rsidRDefault="000B1FB8" w:rsidP="000B1FB8">
      <w:pPr>
        <w:jc w:val="center"/>
        <w:rPr>
          <w:b/>
          <w:sz w:val="20"/>
          <w:szCs w:val="20"/>
          <w:lang w:val="sr-Cyrl-RS"/>
        </w:rPr>
      </w:pPr>
      <w:r w:rsidRPr="000B1FB8">
        <w:rPr>
          <w:b/>
          <w:sz w:val="20"/>
          <w:szCs w:val="20"/>
          <w:lang w:val="sr-Cyrl-RS"/>
        </w:rPr>
        <w:t>Члан 5.</w:t>
      </w:r>
    </w:p>
    <w:p w14:paraId="692F8665" w14:textId="77777777" w:rsidR="000B1FB8" w:rsidRPr="000B1FB8" w:rsidRDefault="000B1FB8" w:rsidP="000B1FB8">
      <w:pPr>
        <w:jc w:val="center"/>
        <w:rPr>
          <w:b/>
          <w:sz w:val="20"/>
          <w:szCs w:val="20"/>
          <w:lang w:val="sr-Cyrl-RS"/>
        </w:rPr>
      </w:pPr>
    </w:p>
    <w:p w14:paraId="5F43BDA3" w14:textId="77777777" w:rsidR="000B1FB8" w:rsidRPr="000B1FB8" w:rsidRDefault="000B1FB8" w:rsidP="000B1FB8">
      <w:pPr>
        <w:ind w:firstLine="708"/>
        <w:jc w:val="both"/>
        <w:rPr>
          <w:sz w:val="20"/>
          <w:szCs w:val="20"/>
          <w:lang w:val="sr-Cyrl-RS"/>
        </w:rPr>
      </w:pPr>
      <w:r w:rsidRPr="000B1FB8">
        <w:rPr>
          <w:sz w:val="20"/>
          <w:szCs w:val="20"/>
          <w:lang w:val="sr-Cyrl-RS"/>
        </w:rPr>
        <w:t>Пре започињања пописа врши се усклађивање евиденција и стања главне књиге са дневником и помоћних књига са главном књигом.</w:t>
      </w:r>
    </w:p>
    <w:p w14:paraId="44CEF41A" w14:textId="77777777" w:rsidR="000B1FB8" w:rsidRPr="000B1FB8" w:rsidRDefault="000B1FB8" w:rsidP="000B1FB8">
      <w:pPr>
        <w:jc w:val="both"/>
        <w:rPr>
          <w:sz w:val="20"/>
          <w:szCs w:val="20"/>
          <w:lang w:val="sr-Cyrl-RS"/>
        </w:rPr>
      </w:pPr>
      <w:r w:rsidRPr="000B1FB8">
        <w:rPr>
          <w:sz w:val="20"/>
          <w:szCs w:val="20"/>
          <w:lang w:val="sr-Cyrl-RS"/>
        </w:rPr>
        <w:tab/>
        <w:t>Усклађивање стања имовине и обавеза у књиговодственој евиденцији са стварним стањем које се утврђује пописом, врши се на крају буџетске године, са стањем на дан 31. децембра године за коју се врши попис.</w:t>
      </w:r>
    </w:p>
    <w:p w14:paraId="527753C6" w14:textId="77777777" w:rsidR="000B1FB8" w:rsidRPr="000B1FB8" w:rsidRDefault="000B1FB8" w:rsidP="000B1FB8">
      <w:pPr>
        <w:jc w:val="both"/>
        <w:rPr>
          <w:sz w:val="20"/>
          <w:szCs w:val="20"/>
          <w:lang w:val="sr-Cyrl-RS"/>
        </w:rPr>
      </w:pPr>
    </w:p>
    <w:p w14:paraId="46D5B3F6" w14:textId="77777777" w:rsidR="000B1FB8" w:rsidRPr="000B1FB8" w:rsidRDefault="000B1FB8" w:rsidP="000B1FB8">
      <w:pPr>
        <w:jc w:val="center"/>
        <w:rPr>
          <w:b/>
          <w:sz w:val="20"/>
          <w:szCs w:val="20"/>
          <w:lang w:val="sr-Cyrl-RS"/>
        </w:rPr>
      </w:pPr>
      <w:r w:rsidRPr="000B1FB8">
        <w:rPr>
          <w:b/>
          <w:sz w:val="20"/>
          <w:szCs w:val="20"/>
          <w:lang w:val="sr-Cyrl-RS"/>
        </w:rPr>
        <w:t>Члан 6.</w:t>
      </w:r>
    </w:p>
    <w:p w14:paraId="0F65C6D4" w14:textId="77777777" w:rsidR="000B1FB8" w:rsidRPr="000B1FB8" w:rsidRDefault="000B1FB8" w:rsidP="000B1FB8">
      <w:pPr>
        <w:jc w:val="both"/>
        <w:rPr>
          <w:sz w:val="20"/>
          <w:szCs w:val="20"/>
          <w:lang w:val="sr-Cyrl-RS"/>
        </w:rPr>
      </w:pPr>
    </w:p>
    <w:p w14:paraId="4E895A0D" w14:textId="77777777" w:rsidR="000B1FB8" w:rsidRPr="000B1FB8" w:rsidRDefault="000B1FB8" w:rsidP="000B1FB8">
      <w:pPr>
        <w:ind w:firstLine="705"/>
        <w:jc w:val="both"/>
        <w:rPr>
          <w:sz w:val="20"/>
          <w:szCs w:val="20"/>
          <w:lang w:val="sr-Cyrl-RS"/>
        </w:rPr>
      </w:pPr>
      <w:r w:rsidRPr="000B1FB8">
        <w:rPr>
          <w:sz w:val="20"/>
          <w:szCs w:val="20"/>
          <w:lang w:val="sr-Cyrl-RS"/>
        </w:rPr>
        <w:t>Руководилац органа доноси Решење (Одлуку) о попису и образовању комисије за попис.</w:t>
      </w:r>
    </w:p>
    <w:p w14:paraId="065096EB" w14:textId="77777777" w:rsidR="000B1FB8" w:rsidRPr="000B1FB8" w:rsidRDefault="000B1FB8" w:rsidP="000B1FB8">
      <w:pPr>
        <w:ind w:firstLine="705"/>
        <w:jc w:val="both"/>
        <w:rPr>
          <w:sz w:val="20"/>
          <w:szCs w:val="20"/>
          <w:lang w:val="sr-Cyrl-RS"/>
        </w:rPr>
      </w:pPr>
      <w:r w:rsidRPr="000B1FB8">
        <w:rPr>
          <w:sz w:val="20"/>
          <w:szCs w:val="20"/>
          <w:lang w:val="sr-Cyrl-RS"/>
        </w:rPr>
        <w:t>Решењем (Одлуком) о образовању пописне комисије одређује се председник, заменик председника, чланови и заменици чланова пописне комисије, који се бирају из редова запослених, утврђује се предмет пописа и рок за достављање извештаја о извршеном попису.</w:t>
      </w:r>
    </w:p>
    <w:p w14:paraId="5CBA61F4" w14:textId="77777777" w:rsidR="000B1FB8" w:rsidRPr="000B1FB8" w:rsidRDefault="000B1FB8" w:rsidP="000B1FB8">
      <w:pPr>
        <w:jc w:val="center"/>
        <w:rPr>
          <w:b/>
          <w:sz w:val="20"/>
          <w:szCs w:val="20"/>
          <w:lang w:val="sr-Cyrl-RS"/>
        </w:rPr>
      </w:pPr>
      <w:r w:rsidRPr="000B1FB8">
        <w:rPr>
          <w:b/>
          <w:sz w:val="20"/>
          <w:szCs w:val="20"/>
          <w:lang w:val="sr-Cyrl-RS"/>
        </w:rPr>
        <w:t>Члан 7.</w:t>
      </w:r>
    </w:p>
    <w:p w14:paraId="754CAA66" w14:textId="77777777" w:rsidR="000B1FB8" w:rsidRPr="000B1FB8" w:rsidRDefault="000B1FB8" w:rsidP="000B1FB8">
      <w:pPr>
        <w:jc w:val="both"/>
        <w:rPr>
          <w:sz w:val="20"/>
          <w:szCs w:val="20"/>
          <w:lang w:val="sr-Cyrl-RS"/>
        </w:rPr>
      </w:pPr>
    </w:p>
    <w:p w14:paraId="19320650" w14:textId="77777777" w:rsidR="000B1FB8" w:rsidRPr="000B1FB8" w:rsidRDefault="000B1FB8" w:rsidP="000B1FB8">
      <w:pPr>
        <w:jc w:val="both"/>
        <w:rPr>
          <w:sz w:val="20"/>
          <w:szCs w:val="20"/>
          <w:lang w:val="sr-Cyrl-RS"/>
        </w:rPr>
      </w:pPr>
      <w:r w:rsidRPr="000B1FB8">
        <w:rPr>
          <w:sz w:val="20"/>
          <w:szCs w:val="20"/>
          <w:lang w:val="sr-Cyrl-RS"/>
        </w:rPr>
        <w:tab/>
        <w:t>Руководилац органа доноси Упутство за рад комисија за попис.</w:t>
      </w:r>
    </w:p>
    <w:p w14:paraId="2F28FD43" w14:textId="77777777" w:rsidR="000B1FB8" w:rsidRPr="000B1FB8" w:rsidRDefault="000B1FB8" w:rsidP="000B1FB8">
      <w:pPr>
        <w:jc w:val="both"/>
        <w:rPr>
          <w:sz w:val="20"/>
          <w:szCs w:val="20"/>
          <w:lang w:val="sr-Cyrl-RS"/>
        </w:rPr>
      </w:pPr>
      <w:r w:rsidRPr="000B1FB8">
        <w:rPr>
          <w:sz w:val="20"/>
          <w:szCs w:val="20"/>
          <w:lang w:val="sr-Cyrl-RS"/>
        </w:rPr>
        <w:tab/>
        <w:t>Руководилац органа доставља Решење о попису и образовању комисије за попис интерној ревизији.</w:t>
      </w:r>
    </w:p>
    <w:p w14:paraId="5288B0C8" w14:textId="77777777" w:rsidR="000B1FB8" w:rsidRPr="000B1FB8" w:rsidRDefault="000B1FB8" w:rsidP="000B1FB8">
      <w:pPr>
        <w:jc w:val="both"/>
        <w:rPr>
          <w:sz w:val="20"/>
          <w:szCs w:val="20"/>
          <w:lang w:val="sr-Cyrl-RS"/>
        </w:rPr>
      </w:pPr>
    </w:p>
    <w:p w14:paraId="60F2C065" w14:textId="77777777" w:rsidR="000B1FB8" w:rsidRPr="000B1FB8" w:rsidRDefault="000B1FB8" w:rsidP="000B1FB8">
      <w:pPr>
        <w:jc w:val="center"/>
        <w:rPr>
          <w:b/>
          <w:sz w:val="20"/>
          <w:szCs w:val="20"/>
          <w:lang w:val="sr-Cyrl-RS"/>
        </w:rPr>
      </w:pPr>
      <w:r w:rsidRPr="000B1FB8">
        <w:rPr>
          <w:b/>
          <w:sz w:val="20"/>
          <w:szCs w:val="20"/>
          <w:lang w:val="sr-Cyrl-RS"/>
        </w:rPr>
        <w:t>Члан 8.</w:t>
      </w:r>
    </w:p>
    <w:p w14:paraId="5BCBD76E" w14:textId="77777777" w:rsidR="000B1FB8" w:rsidRPr="000B1FB8" w:rsidRDefault="000B1FB8" w:rsidP="000B1FB8">
      <w:pPr>
        <w:jc w:val="both"/>
        <w:rPr>
          <w:sz w:val="20"/>
          <w:szCs w:val="20"/>
          <w:lang w:val="sr-Cyrl-RS"/>
        </w:rPr>
      </w:pPr>
    </w:p>
    <w:p w14:paraId="361470A7" w14:textId="77777777" w:rsidR="000B1FB8" w:rsidRPr="000B1FB8" w:rsidRDefault="000B1FB8" w:rsidP="000B1FB8">
      <w:pPr>
        <w:jc w:val="both"/>
        <w:rPr>
          <w:sz w:val="20"/>
          <w:szCs w:val="20"/>
          <w:lang w:val="sr-Cyrl-RS"/>
        </w:rPr>
      </w:pPr>
      <w:r w:rsidRPr="000B1FB8">
        <w:rPr>
          <w:sz w:val="20"/>
          <w:szCs w:val="20"/>
          <w:lang w:val="sr-Cyrl-RS"/>
        </w:rPr>
        <w:tab/>
        <w:t>Комисију за попис чине председник и најмање два члана који имају своје заменике.</w:t>
      </w:r>
    </w:p>
    <w:p w14:paraId="49327A67" w14:textId="77777777" w:rsidR="000B1FB8" w:rsidRPr="000B1FB8" w:rsidRDefault="000B1FB8" w:rsidP="000B1FB8">
      <w:pPr>
        <w:jc w:val="both"/>
        <w:rPr>
          <w:sz w:val="20"/>
          <w:szCs w:val="20"/>
          <w:lang w:val="sr-Cyrl-RS"/>
        </w:rPr>
      </w:pPr>
      <w:r w:rsidRPr="000B1FB8">
        <w:rPr>
          <w:sz w:val="20"/>
          <w:szCs w:val="20"/>
          <w:lang w:val="sr-Cyrl-RS"/>
        </w:rPr>
        <w:lastRenderedPageBreak/>
        <w:tab/>
        <w:t>За председника и чланове комисије за попис, као и за њихове заменике не могу бити именована лица која су одговорна за руковање имовином која се пописује и њихови непосредни руководиоци, као ни лица која воде аналитичку евиденцију те имовине.</w:t>
      </w:r>
    </w:p>
    <w:p w14:paraId="308EA30D"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Комисија за попис може предложити руководиоцу органа ангажовање вештака или одговарајуће правно лице за процену квалитета, вредности и употребљивости појединих облика имовине и обавеза.</w:t>
      </w:r>
    </w:p>
    <w:p w14:paraId="6B11F732"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Комисија за попис пре почетка пописа саставља План рада, најкасније до 10. децембра текуће године за коју се обавља попис, у којем, у складу са упутствима за попис, предвиђа и све потребне радње пре прописа, за време пописа и након пописа и рок до када треба да буду завршене. Приликом обављања пописа комисија за попис је дужна да се придржава Плана рада.</w:t>
      </w:r>
    </w:p>
    <w:p w14:paraId="2B453253" w14:textId="77777777" w:rsidR="000B1FB8" w:rsidRPr="000B1FB8" w:rsidRDefault="000B1FB8" w:rsidP="000B1FB8">
      <w:pPr>
        <w:jc w:val="both"/>
        <w:rPr>
          <w:sz w:val="20"/>
          <w:szCs w:val="20"/>
          <w:lang w:val="sr-Cyrl-RS"/>
        </w:rPr>
      </w:pPr>
      <w:r w:rsidRPr="000B1FB8">
        <w:rPr>
          <w:sz w:val="20"/>
          <w:szCs w:val="20"/>
          <w:lang w:val="sr-Cyrl-RS"/>
        </w:rPr>
        <w:tab/>
        <w:t>План рада комисија за попис доставља  овлашћеном лицу вршиоца пописа и интерној ревизији.</w:t>
      </w:r>
    </w:p>
    <w:p w14:paraId="18A8690E" w14:textId="77777777" w:rsidR="000B1FB8" w:rsidRPr="000B1FB8" w:rsidRDefault="000B1FB8" w:rsidP="000B1FB8">
      <w:pPr>
        <w:jc w:val="both"/>
        <w:rPr>
          <w:color w:val="FF0000"/>
          <w:sz w:val="20"/>
          <w:szCs w:val="20"/>
          <w:lang w:val="sr-Cyrl-RS"/>
        </w:rPr>
      </w:pPr>
    </w:p>
    <w:p w14:paraId="0FD2FBD5" w14:textId="77777777" w:rsidR="000B1FB8" w:rsidRPr="000B1FB8" w:rsidRDefault="000B1FB8" w:rsidP="000B1FB8">
      <w:pPr>
        <w:jc w:val="center"/>
        <w:rPr>
          <w:b/>
          <w:sz w:val="20"/>
          <w:szCs w:val="20"/>
          <w:lang w:val="sr-Cyrl-RS"/>
        </w:rPr>
      </w:pPr>
      <w:r w:rsidRPr="000B1FB8">
        <w:rPr>
          <w:b/>
          <w:sz w:val="20"/>
          <w:szCs w:val="20"/>
          <w:lang w:val="sr-Cyrl-RS"/>
        </w:rPr>
        <w:t>Члан 9.</w:t>
      </w:r>
    </w:p>
    <w:p w14:paraId="2C13C145" w14:textId="77777777" w:rsidR="000B1FB8" w:rsidRPr="000B1FB8" w:rsidRDefault="000B1FB8" w:rsidP="000B1FB8">
      <w:pPr>
        <w:jc w:val="both"/>
        <w:rPr>
          <w:sz w:val="20"/>
          <w:szCs w:val="20"/>
          <w:lang w:val="sr-Cyrl-RS"/>
        </w:rPr>
      </w:pPr>
    </w:p>
    <w:p w14:paraId="0CEA31F6" w14:textId="77777777" w:rsidR="000B1FB8" w:rsidRPr="000B1FB8" w:rsidRDefault="000B1FB8" w:rsidP="000B1FB8">
      <w:pPr>
        <w:jc w:val="both"/>
        <w:rPr>
          <w:sz w:val="20"/>
          <w:szCs w:val="20"/>
          <w:lang w:val="sr-Cyrl-RS"/>
        </w:rPr>
      </w:pPr>
      <w:r w:rsidRPr="000B1FB8">
        <w:rPr>
          <w:sz w:val="20"/>
          <w:szCs w:val="20"/>
          <w:lang w:val="sr-Cyrl-RS"/>
        </w:rPr>
        <w:tab/>
        <w:t>Лица материјално одговорна за имовину која се пописује и њихови непосредни руководиоци дужни су да изврше распоред и обележавање средстава и остале неопходне припреме ради што лакшег, бржег и правилнијег пописивања.</w:t>
      </w:r>
    </w:p>
    <w:p w14:paraId="0F8B5F32"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Финансијска служба корисника буџетских средстава је дужна да припреми и достави  пописне листе са </w:t>
      </w:r>
      <w:proofErr w:type="spellStart"/>
      <w:r w:rsidRPr="000B1FB8">
        <w:rPr>
          <w:sz w:val="20"/>
          <w:szCs w:val="20"/>
          <w:lang w:val="sr-Cyrl-RS"/>
        </w:rPr>
        <w:t>номенклатурним</w:t>
      </w:r>
      <w:proofErr w:type="spellEnd"/>
      <w:r w:rsidRPr="000B1FB8">
        <w:rPr>
          <w:sz w:val="20"/>
          <w:szCs w:val="20"/>
          <w:lang w:val="sr-Cyrl-RS"/>
        </w:rPr>
        <w:t xml:space="preserve"> бројевима, називима, врстом и јединицама мере имовине која се пописује, као и додатне податке којима располаже, који су неопходни за идентификовање имовине.</w:t>
      </w:r>
    </w:p>
    <w:p w14:paraId="70CFB6CF" w14:textId="77777777" w:rsidR="000B1FB8" w:rsidRPr="000B1FB8" w:rsidRDefault="000B1FB8" w:rsidP="000B1FB8">
      <w:pPr>
        <w:jc w:val="both"/>
        <w:rPr>
          <w:sz w:val="20"/>
          <w:szCs w:val="20"/>
          <w:lang w:val="sr-Cyrl-RS"/>
        </w:rPr>
      </w:pPr>
      <w:r w:rsidRPr="000B1FB8">
        <w:rPr>
          <w:sz w:val="20"/>
          <w:szCs w:val="20"/>
          <w:lang w:val="sr-Cyrl-RS"/>
        </w:rPr>
        <w:tab/>
        <w:t xml:space="preserve">Подаци из књиговодства, односно из </w:t>
      </w:r>
      <w:proofErr w:type="spellStart"/>
      <w:r w:rsidRPr="000B1FB8">
        <w:rPr>
          <w:sz w:val="20"/>
          <w:szCs w:val="20"/>
          <w:lang w:val="sr-Cyrl-RS"/>
        </w:rPr>
        <w:t>одговорарајућих</w:t>
      </w:r>
      <w:proofErr w:type="spellEnd"/>
      <w:r w:rsidRPr="000B1FB8">
        <w:rPr>
          <w:sz w:val="20"/>
          <w:szCs w:val="20"/>
          <w:lang w:val="sr-Cyrl-RS"/>
        </w:rPr>
        <w:t xml:space="preserve"> књиговодствених евиденција о количинама, не могу се давати комисији за попис пре уписивања стварног стања у пописне листе и пре него што чланови комисије за попис потпишу те листе.</w:t>
      </w:r>
    </w:p>
    <w:p w14:paraId="6BA5257F" w14:textId="77777777" w:rsidR="000B1FB8" w:rsidRPr="000B1FB8" w:rsidRDefault="000B1FB8" w:rsidP="000B1FB8">
      <w:pPr>
        <w:jc w:val="both"/>
        <w:rPr>
          <w:sz w:val="20"/>
          <w:szCs w:val="20"/>
          <w:lang w:val="sr-Cyrl-RS"/>
        </w:rPr>
      </w:pPr>
    </w:p>
    <w:p w14:paraId="399C748B" w14:textId="77777777" w:rsidR="000B1FB8" w:rsidRPr="000B1FB8" w:rsidRDefault="000B1FB8" w:rsidP="000B1FB8">
      <w:pPr>
        <w:jc w:val="center"/>
        <w:rPr>
          <w:b/>
          <w:sz w:val="20"/>
          <w:szCs w:val="20"/>
          <w:lang w:val="sr-Cyrl-RS"/>
        </w:rPr>
      </w:pPr>
      <w:r w:rsidRPr="000B1FB8">
        <w:rPr>
          <w:b/>
          <w:sz w:val="20"/>
          <w:szCs w:val="20"/>
          <w:lang w:val="sr-Cyrl-RS"/>
        </w:rPr>
        <w:t>Члан 10.</w:t>
      </w:r>
    </w:p>
    <w:p w14:paraId="422FD8A1" w14:textId="77777777" w:rsidR="000B1FB8" w:rsidRPr="000B1FB8" w:rsidRDefault="000B1FB8" w:rsidP="000B1FB8">
      <w:pPr>
        <w:jc w:val="both"/>
        <w:rPr>
          <w:color w:val="FF0000"/>
          <w:sz w:val="20"/>
          <w:szCs w:val="20"/>
          <w:lang w:val="sr-Cyrl-RS"/>
        </w:rPr>
      </w:pPr>
    </w:p>
    <w:p w14:paraId="4096740D"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Усклађивање књиговодственог стања са стварним стањем утврђеним пописом, врши се за претходну годину, за коју се саставља годишњи финансијски извештај.</w:t>
      </w:r>
    </w:p>
    <w:p w14:paraId="66EEEF36"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Када се попис врши после 31. децембра, неопходно је извршити свођење стања по попису са стањем на дан 31. децембра.</w:t>
      </w:r>
    </w:p>
    <w:p w14:paraId="775BD84F" w14:textId="77777777" w:rsidR="000B1FB8" w:rsidRPr="000B1FB8" w:rsidRDefault="000B1FB8" w:rsidP="000B1FB8">
      <w:pPr>
        <w:jc w:val="both"/>
        <w:rPr>
          <w:sz w:val="20"/>
          <w:szCs w:val="20"/>
          <w:lang w:val="sr-Cyrl-RS"/>
        </w:rPr>
      </w:pPr>
      <w:r w:rsidRPr="000B1FB8">
        <w:rPr>
          <w:sz w:val="20"/>
          <w:szCs w:val="20"/>
          <w:lang w:val="sr-Cyrl-RS"/>
        </w:rPr>
        <w:tab/>
        <w:t xml:space="preserve">Свођење стања по попису са стањем на дан 31. децембра, односно на дан извршног  пописа у току године, врши се помоћу књиговодствене </w:t>
      </w:r>
      <w:proofErr w:type="spellStart"/>
      <w:r w:rsidRPr="000B1FB8">
        <w:rPr>
          <w:sz w:val="20"/>
          <w:szCs w:val="20"/>
          <w:lang w:val="sr-Cyrl-RS"/>
        </w:rPr>
        <w:t>докуменатације</w:t>
      </w:r>
      <w:proofErr w:type="spellEnd"/>
      <w:r w:rsidRPr="000B1FB8">
        <w:rPr>
          <w:sz w:val="20"/>
          <w:szCs w:val="20"/>
          <w:lang w:val="sr-Cyrl-RS"/>
        </w:rPr>
        <w:t>.</w:t>
      </w:r>
    </w:p>
    <w:p w14:paraId="19864BE8" w14:textId="77777777" w:rsidR="000B1FB8" w:rsidRPr="000B1FB8" w:rsidRDefault="000B1FB8" w:rsidP="000B1FB8">
      <w:pPr>
        <w:jc w:val="both"/>
        <w:rPr>
          <w:color w:val="FF0000"/>
          <w:sz w:val="20"/>
          <w:szCs w:val="20"/>
          <w:lang w:val="sr-Cyrl-RS"/>
        </w:rPr>
      </w:pPr>
    </w:p>
    <w:p w14:paraId="501ACAD6" w14:textId="77777777" w:rsidR="000B1FB8" w:rsidRPr="000B1FB8" w:rsidRDefault="000B1FB8" w:rsidP="000B1FB8">
      <w:pPr>
        <w:jc w:val="center"/>
        <w:rPr>
          <w:b/>
          <w:sz w:val="20"/>
          <w:szCs w:val="20"/>
          <w:lang w:val="sr-Cyrl-RS"/>
        </w:rPr>
      </w:pPr>
      <w:r w:rsidRPr="000B1FB8">
        <w:rPr>
          <w:b/>
          <w:sz w:val="20"/>
          <w:szCs w:val="20"/>
          <w:lang w:val="sr-Latn-RS"/>
        </w:rPr>
        <w:t>II</w:t>
      </w:r>
      <w:r w:rsidRPr="000B1FB8">
        <w:rPr>
          <w:b/>
          <w:sz w:val="20"/>
          <w:szCs w:val="20"/>
          <w:lang w:val="sr-Cyrl-RS"/>
        </w:rPr>
        <w:t xml:space="preserve"> ПОПИС НЕФИНАНСИЈСКЕ ИМОВИНЕ У СТАЛНИМ </w:t>
      </w:r>
    </w:p>
    <w:p w14:paraId="2EE45F7E" w14:textId="77777777" w:rsidR="000B1FB8" w:rsidRPr="000B1FB8" w:rsidRDefault="000B1FB8" w:rsidP="000B1FB8">
      <w:pPr>
        <w:jc w:val="center"/>
        <w:rPr>
          <w:b/>
          <w:sz w:val="20"/>
          <w:szCs w:val="20"/>
          <w:lang w:val="sr-Cyrl-RS"/>
        </w:rPr>
      </w:pPr>
      <w:r w:rsidRPr="000B1FB8">
        <w:rPr>
          <w:b/>
          <w:sz w:val="20"/>
          <w:szCs w:val="20"/>
          <w:lang w:val="sr-Cyrl-RS"/>
        </w:rPr>
        <w:t>СРЕДСТВИМА И ЗАЛИХАМА</w:t>
      </w:r>
    </w:p>
    <w:p w14:paraId="0A301FE5" w14:textId="77777777" w:rsidR="000B1FB8" w:rsidRPr="000B1FB8" w:rsidRDefault="000B1FB8" w:rsidP="000B1FB8">
      <w:pPr>
        <w:jc w:val="both"/>
        <w:rPr>
          <w:sz w:val="20"/>
          <w:szCs w:val="20"/>
          <w:lang w:val="sr-Cyrl-RS"/>
        </w:rPr>
      </w:pPr>
    </w:p>
    <w:p w14:paraId="734453BA" w14:textId="77777777" w:rsidR="000B1FB8" w:rsidRPr="000B1FB8" w:rsidRDefault="000B1FB8" w:rsidP="000B1FB8">
      <w:pPr>
        <w:jc w:val="center"/>
        <w:rPr>
          <w:b/>
          <w:sz w:val="20"/>
          <w:szCs w:val="20"/>
          <w:lang w:val="sr-Cyrl-RS"/>
        </w:rPr>
      </w:pPr>
      <w:r w:rsidRPr="000B1FB8">
        <w:rPr>
          <w:b/>
          <w:sz w:val="20"/>
          <w:szCs w:val="20"/>
          <w:lang w:val="sr-Cyrl-RS"/>
        </w:rPr>
        <w:t>Члан 11.</w:t>
      </w:r>
    </w:p>
    <w:p w14:paraId="1F4D07F9" w14:textId="77777777" w:rsidR="000B1FB8" w:rsidRPr="000B1FB8" w:rsidRDefault="000B1FB8" w:rsidP="000B1FB8">
      <w:pPr>
        <w:jc w:val="both"/>
        <w:rPr>
          <w:color w:val="FF0000"/>
          <w:sz w:val="20"/>
          <w:szCs w:val="20"/>
          <w:lang w:val="sr-Cyrl-RS"/>
        </w:rPr>
      </w:pPr>
    </w:p>
    <w:p w14:paraId="6937A99B"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Попис </w:t>
      </w:r>
      <w:proofErr w:type="spellStart"/>
      <w:r w:rsidRPr="000B1FB8">
        <w:rPr>
          <w:sz w:val="20"/>
          <w:szCs w:val="20"/>
          <w:lang w:val="sr-Cyrl-RS"/>
        </w:rPr>
        <w:t>нефинансијске</w:t>
      </w:r>
      <w:proofErr w:type="spellEnd"/>
      <w:r w:rsidRPr="000B1FB8">
        <w:rPr>
          <w:sz w:val="20"/>
          <w:szCs w:val="20"/>
          <w:lang w:val="sr-Cyrl-RS"/>
        </w:rPr>
        <w:t xml:space="preserve"> имовине у сталним средствима обухвата: некретнине и опрему, нематеријална улагања, драгоцености, природну имовину и </w:t>
      </w:r>
      <w:proofErr w:type="spellStart"/>
      <w:r w:rsidRPr="000B1FB8">
        <w:rPr>
          <w:sz w:val="20"/>
          <w:szCs w:val="20"/>
          <w:lang w:val="sr-Cyrl-RS"/>
        </w:rPr>
        <w:t>нефинансијску</w:t>
      </w:r>
      <w:proofErr w:type="spellEnd"/>
      <w:r w:rsidRPr="000B1FB8">
        <w:rPr>
          <w:sz w:val="20"/>
          <w:szCs w:val="20"/>
          <w:lang w:val="sr-Cyrl-RS"/>
        </w:rPr>
        <w:t xml:space="preserve"> имовину у припреми и нематеријалну имовину.</w:t>
      </w:r>
    </w:p>
    <w:p w14:paraId="17728A75" w14:textId="77777777" w:rsidR="000B1FB8" w:rsidRPr="000B1FB8" w:rsidRDefault="000B1FB8" w:rsidP="000B1FB8">
      <w:pPr>
        <w:jc w:val="both"/>
        <w:rPr>
          <w:sz w:val="20"/>
          <w:szCs w:val="20"/>
          <w:lang w:val="sr-Cyrl-RS"/>
        </w:rPr>
      </w:pPr>
      <w:r w:rsidRPr="000B1FB8">
        <w:rPr>
          <w:sz w:val="20"/>
          <w:szCs w:val="20"/>
          <w:lang w:val="sr-Cyrl-RS"/>
        </w:rPr>
        <w:tab/>
        <w:t xml:space="preserve">Попис </w:t>
      </w:r>
      <w:proofErr w:type="spellStart"/>
      <w:r w:rsidRPr="000B1FB8">
        <w:rPr>
          <w:sz w:val="20"/>
          <w:szCs w:val="20"/>
          <w:lang w:val="sr-Cyrl-RS"/>
        </w:rPr>
        <w:t>нефинансијске</w:t>
      </w:r>
      <w:proofErr w:type="spellEnd"/>
      <w:r w:rsidRPr="000B1FB8">
        <w:rPr>
          <w:sz w:val="20"/>
          <w:szCs w:val="20"/>
          <w:lang w:val="sr-Cyrl-RS"/>
        </w:rPr>
        <w:t xml:space="preserve"> имовине у залихама обухвата: залихе материјала, резервних делова, алата, ситног инвентара и робе.</w:t>
      </w:r>
    </w:p>
    <w:p w14:paraId="20367A9B" w14:textId="77777777" w:rsidR="000B1FB8" w:rsidRPr="000B1FB8" w:rsidRDefault="000B1FB8" w:rsidP="000B1FB8">
      <w:pPr>
        <w:jc w:val="both"/>
        <w:rPr>
          <w:sz w:val="20"/>
          <w:szCs w:val="20"/>
          <w:lang w:val="sr-Cyrl-RS"/>
        </w:rPr>
      </w:pPr>
      <w:r w:rsidRPr="000B1FB8">
        <w:rPr>
          <w:sz w:val="20"/>
          <w:szCs w:val="20"/>
          <w:lang w:val="sr-Cyrl-RS"/>
        </w:rPr>
        <w:tab/>
        <w:t>Попис нематеријалне имовине обухвата: компјутерске софтвере, књижевна и уметничка дела, остала нематеријална основна средства, нематеријалну имовину у припреми и авансе за нематеријалну имовину.</w:t>
      </w:r>
    </w:p>
    <w:p w14:paraId="650A4673" w14:textId="77777777" w:rsidR="000B1FB8" w:rsidRPr="000B1FB8" w:rsidRDefault="000B1FB8" w:rsidP="000B1FB8">
      <w:pPr>
        <w:jc w:val="both"/>
        <w:rPr>
          <w:sz w:val="20"/>
          <w:szCs w:val="20"/>
          <w:lang w:val="sr-Cyrl-RS"/>
        </w:rPr>
      </w:pPr>
    </w:p>
    <w:p w14:paraId="563DA82E" w14:textId="77777777" w:rsidR="000B1FB8" w:rsidRPr="000B1FB8" w:rsidRDefault="000B1FB8" w:rsidP="000B1FB8">
      <w:pPr>
        <w:jc w:val="center"/>
        <w:rPr>
          <w:b/>
          <w:sz w:val="20"/>
          <w:szCs w:val="20"/>
          <w:lang w:val="sr-Cyrl-RS"/>
        </w:rPr>
      </w:pPr>
      <w:r w:rsidRPr="000B1FB8">
        <w:rPr>
          <w:b/>
          <w:sz w:val="20"/>
          <w:szCs w:val="20"/>
          <w:lang w:val="sr-Cyrl-RS"/>
        </w:rPr>
        <w:t>Члан 12.</w:t>
      </w:r>
    </w:p>
    <w:p w14:paraId="1669D6F6" w14:textId="77777777" w:rsidR="000B1FB8" w:rsidRPr="000B1FB8" w:rsidRDefault="000B1FB8" w:rsidP="000B1FB8">
      <w:pPr>
        <w:jc w:val="both"/>
        <w:rPr>
          <w:sz w:val="20"/>
          <w:szCs w:val="20"/>
          <w:lang w:val="sr-Cyrl-RS"/>
        </w:rPr>
      </w:pPr>
    </w:p>
    <w:p w14:paraId="75686492" w14:textId="77777777" w:rsidR="000B1FB8" w:rsidRPr="000B1FB8" w:rsidRDefault="000B1FB8" w:rsidP="000B1FB8">
      <w:pPr>
        <w:jc w:val="both"/>
        <w:rPr>
          <w:sz w:val="20"/>
          <w:szCs w:val="20"/>
          <w:lang w:val="sr-Cyrl-RS"/>
        </w:rPr>
      </w:pPr>
      <w:r w:rsidRPr="000B1FB8">
        <w:rPr>
          <w:sz w:val="20"/>
          <w:szCs w:val="20"/>
          <w:lang w:val="sr-Cyrl-RS"/>
        </w:rPr>
        <w:tab/>
        <w:t xml:space="preserve">Рад комисије за попис код пописа </w:t>
      </w:r>
      <w:proofErr w:type="spellStart"/>
      <w:r w:rsidRPr="000B1FB8">
        <w:rPr>
          <w:sz w:val="20"/>
          <w:szCs w:val="20"/>
          <w:lang w:val="sr-Cyrl-RS"/>
        </w:rPr>
        <w:t>нефинансијске</w:t>
      </w:r>
      <w:proofErr w:type="spellEnd"/>
      <w:r w:rsidRPr="000B1FB8">
        <w:rPr>
          <w:sz w:val="20"/>
          <w:szCs w:val="20"/>
          <w:lang w:val="sr-Cyrl-RS"/>
        </w:rPr>
        <w:t xml:space="preserve"> имовине у сталним </w:t>
      </w:r>
      <w:proofErr w:type="spellStart"/>
      <w:r w:rsidRPr="000B1FB8">
        <w:rPr>
          <w:sz w:val="20"/>
          <w:szCs w:val="20"/>
          <w:lang w:val="sr-Cyrl-RS"/>
        </w:rPr>
        <w:t>средствим</w:t>
      </w:r>
      <w:proofErr w:type="spellEnd"/>
      <w:r w:rsidRPr="000B1FB8">
        <w:rPr>
          <w:sz w:val="20"/>
          <w:szCs w:val="20"/>
          <w:lang w:val="sr-Cyrl-RS"/>
        </w:rPr>
        <w:t xml:space="preserve"> и залихама обухвата:</w:t>
      </w:r>
    </w:p>
    <w:p w14:paraId="40E720A3"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1) утврђење стварних количина имовине која се пописује (мерењем, бројањем, проценом и др.), ближе описивање пописане имовине и </w:t>
      </w:r>
      <w:proofErr w:type="spellStart"/>
      <w:r w:rsidRPr="000B1FB8">
        <w:rPr>
          <w:sz w:val="20"/>
          <w:szCs w:val="20"/>
          <w:lang w:val="sr-Cyrl-RS"/>
        </w:rPr>
        <w:t>уношењењ</w:t>
      </w:r>
      <w:proofErr w:type="spellEnd"/>
      <w:r w:rsidRPr="000B1FB8">
        <w:rPr>
          <w:sz w:val="20"/>
          <w:szCs w:val="20"/>
          <w:lang w:val="sr-Cyrl-RS"/>
        </w:rPr>
        <w:t xml:space="preserve"> тих података у пописне листе;</w:t>
      </w:r>
    </w:p>
    <w:p w14:paraId="7DDBE0C2"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2) утврђивање стварног стања на основу пописних листа на пописним местима и том приликом сачињавања два примерка пописних листа имовине од којих се један примерак потписан од стране пописне комисије и лица које задужује имовину у датом простору оставља на пописаном месту као задужење за сталну имовину која се користи, а други примерак представља саставни део извештаја о попису;</w:t>
      </w:r>
    </w:p>
    <w:p w14:paraId="774A609E"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3) евидентирање у пописне листе натуралне промене насталих у периоду вршења пописа пре и после 31. децембра године за коју се врши попис и свођење на стање на дан 31. децембра те године;</w:t>
      </w:r>
    </w:p>
    <w:p w14:paraId="7B698E32"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4) евидентирање о оштећењу имовине са уоченим примедбама;</w:t>
      </w:r>
    </w:p>
    <w:p w14:paraId="1B811DA9" w14:textId="77777777" w:rsidR="000B1FB8" w:rsidRPr="000B1FB8" w:rsidRDefault="000B1FB8" w:rsidP="000B1FB8">
      <w:pPr>
        <w:jc w:val="both"/>
        <w:rPr>
          <w:sz w:val="20"/>
          <w:szCs w:val="20"/>
          <w:lang w:val="sr-Cyrl-RS"/>
        </w:rPr>
      </w:pPr>
      <w:r w:rsidRPr="000B1FB8">
        <w:rPr>
          <w:sz w:val="20"/>
          <w:szCs w:val="20"/>
          <w:lang w:val="sr-Cyrl-RS"/>
        </w:rPr>
        <w:tab/>
        <w:t xml:space="preserve">5) достављање посебне пописне листе за имовину која се налази код других </w:t>
      </w:r>
    </w:p>
    <w:p w14:paraId="435B9BDC" w14:textId="77777777" w:rsidR="000B1FB8" w:rsidRPr="000B1FB8" w:rsidRDefault="000B1FB8" w:rsidP="000B1FB8">
      <w:pPr>
        <w:jc w:val="both"/>
        <w:rPr>
          <w:sz w:val="20"/>
          <w:szCs w:val="20"/>
          <w:lang w:val="sr-Cyrl-RS"/>
        </w:rPr>
      </w:pPr>
      <w:r w:rsidRPr="000B1FB8">
        <w:rPr>
          <w:sz w:val="20"/>
          <w:szCs w:val="20"/>
          <w:lang w:val="sr-Cyrl-RS"/>
        </w:rPr>
        <w:tab/>
        <w:t xml:space="preserve">    правних субјеката, на основу веродостојне документације;</w:t>
      </w:r>
    </w:p>
    <w:p w14:paraId="2C771AFE" w14:textId="77777777" w:rsidR="000B1FB8" w:rsidRPr="000B1FB8" w:rsidRDefault="000B1FB8" w:rsidP="000B1FB8">
      <w:pPr>
        <w:jc w:val="both"/>
        <w:rPr>
          <w:sz w:val="20"/>
          <w:szCs w:val="20"/>
          <w:lang w:val="sr-Cyrl-RS"/>
        </w:rPr>
      </w:pPr>
      <w:r w:rsidRPr="000B1FB8">
        <w:rPr>
          <w:sz w:val="20"/>
          <w:szCs w:val="20"/>
          <w:lang w:val="sr-Cyrl-RS"/>
        </w:rPr>
        <w:tab/>
        <w:t>6) уношење цена пописане имовине;</w:t>
      </w:r>
    </w:p>
    <w:p w14:paraId="70535478" w14:textId="77777777" w:rsidR="000B1FB8" w:rsidRPr="000B1FB8" w:rsidRDefault="000B1FB8" w:rsidP="000B1FB8">
      <w:pPr>
        <w:jc w:val="both"/>
        <w:rPr>
          <w:sz w:val="20"/>
          <w:szCs w:val="20"/>
          <w:lang w:val="sr-Cyrl-RS"/>
        </w:rPr>
      </w:pPr>
      <w:r w:rsidRPr="000B1FB8">
        <w:rPr>
          <w:sz w:val="20"/>
          <w:szCs w:val="20"/>
          <w:lang w:val="sr-Cyrl-RS"/>
        </w:rPr>
        <w:tab/>
        <w:t>7) вредносно обрачунавање пописане имовине;</w:t>
      </w:r>
    </w:p>
    <w:p w14:paraId="47DC6366"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8) уношење књиговодственог натуралног стања у пописне листе;</w:t>
      </w:r>
    </w:p>
    <w:p w14:paraId="6CDE17CB"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9) утврђивање разлике између стварног и књиговодственог стања;</w:t>
      </w:r>
    </w:p>
    <w:p w14:paraId="1F43BB7D" w14:textId="77777777" w:rsidR="000B1FB8" w:rsidRPr="000B1FB8" w:rsidRDefault="000B1FB8" w:rsidP="000B1FB8">
      <w:pPr>
        <w:jc w:val="both"/>
        <w:rPr>
          <w:sz w:val="20"/>
          <w:szCs w:val="20"/>
          <w:lang w:val="sr-Cyrl-RS"/>
        </w:rPr>
      </w:pPr>
      <w:r w:rsidRPr="000B1FB8">
        <w:rPr>
          <w:sz w:val="20"/>
          <w:szCs w:val="20"/>
          <w:lang w:val="sr-Cyrl-RS"/>
        </w:rPr>
        <w:t xml:space="preserve">           10) састављање извештаја о извршеном попису.</w:t>
      </w:r>
    </w:p>
    <w:p w14:paraId="047C5DE4" w14:textId="77777777" w:rsidR="000B1FB8" w:rsidRPr="000B1FB8" w:rsidRDefault="000B1FB8" w:rsidP="000B1FB8">
      <w:pPr>
        <w:jc w:val="both"/>
        <w:rPr>
          <w:color w:val="FF0000"/>
          <w:sz w:val="20"/>
          <w:szCs w:val="20"/>
          <w:lang w:val="sr-Cyrl-RS"/>
        </w:rPr>
      </w:pPr>
    </w:p>
    <w:p w14:paraId="322A9F23" w14:textId="77777777" w:rsidR="000B1FB8" w:rsidRPr="000B1FB8" w:rsidRDefault="000B1FB8" w:rsidP="000B1FB8">
      <w:pPr>
        <w:jc w:val="center"/>
        <w:rPr>
          <w:b/>
          <w:sz w:val="20"/>
          <w:szCs w:val="20"/>
          <w:lang w:val="sr-Cyrl-RS"/>
        </w:rPr>
      </w:pPr>
      <w:r w:rsidRPr="000B1FB8">
        <w:rPr>
          <w:b/>
          <w:sz w:val="20"/>
          <w:szCs w:val="20"/>
          <w:lang w:val="sr-Cyrl-RS"/>
        </w:rPr>
        <w:t>Члан 13.</w:t>
      </w:r>
    </w:p>
    <w:p w14:paraId="2827DB1B" w14:textId="77777777" w:rsidR="000B1FB8" w:rsidRPr="000B1FB8" w:rsidRDefault="000B1FB8" w:rsidP="000B1FB8">
      <w:pPr>
        <w:jc w:val="both"/>
        <w:rPr>
          <w:color w:val="FF0000"/>
          <w:sz w:val="20"/>
          <w:szCs w:val="20"/>
          <w:lang w:val="sr-Cyrl-RS"/>
        </w:rPr>
      </w:pPr>
    </w:p>
    <w:p w14:paraId="1C0D6909" w14:textId="77777777" w:rsidR="000B1FB8" w:rsidRPr="000B1FB8" w:rsidRDefault="000B1FB8" w:rsidP="000B1FB8">
      <w:pPr>
        <w:jc w:val="both"/>
        <w:rPr>
          <w:sz w:val="20"/>
          <w:szCs w:val="20"/>
          <w:lang w:val="sr-Cyrl-RS"/>
        </w:rPr>
      </w:pPr>
      <w:r w:rsidRPr="000B1FB8">
        <w:rPr>
          <w:color w:val="FF0000"/>
          <w:sz w:val="20"/>
          <w:szCs w:val="20"/>
          <w:lang w:val="sr-Cyrl-RS"/>
        </w:rPr>
        <w:lastRenderedPageBreak/>
        <w:tab/>
      </w:r>
      <w:r w:rsidRPr="000B1FB8">
        <w:rPr>
          <w:sz w:val="20"/>
          <w:szCs w:val="20"/>
          <w:lang w:val="sr-Cyrl-RS"/>
        </w:rPr>
        <w:t xml:space="preserve">Пописне листе </w:t>
      </w:r>
      <w:proofErr w:type="spellStart"/>
      <w:r w:rsidRPr="000B1FB8">
        <w:rPr>
          <w:sz w:val="20"/>
          <w:szCs w:val="20"/>
          <w:lang w:val="sr-Cyrl-RS"/>
        </w:rPr>
        <w:t>нефинансијске</w:t>
      </w:r>
      <w:proofErr w:type="spellEnd"/>
      <w:r w:rsidRPr="000B1FB8">
        <w:rPr>
          <w:sz w:val="20"/>
          <w:szCs w:val="20"/>
          <w:lang w:val="sr-Cyrl-RS"/>
        </w:rPr>
        <w:t xml:space="preserve"> имовине у сталним средствима садрже следеће податке:</w:t>
      </w:r>
    </w:p>
    <w:p w14:paraId="49834A06" w14:textId="77777777" w:rsidR="000B1FB8" w:rsidRPr="000B1FB8" w:rsidRDefault="000B1FB8">
      <w:pPr>
        <w:numPr>
          <w:ilvl w:val="0"/>
          <w:numId w:val="20"/>
        </w:numPr>
        <w:jc w:val="both"/>
        <w:rPr>
          <w:sz w:val="20"/>
          <w:szCs w:val="20"/>
          <w:lang w:val="sr-Cyrl-RS"/>
        </w:rPr>
      </w:pPr>
      <w:r w:rsidRPr="000B1FB8">
        <w:rPr>
          <w:sz w:val="20"/>
          <w:szCs w:val="20"/>
          <w:lang w:val="sr-Cyrl-RS"/>
        </w:rPr>
        <w:t>редни број;</w:t>
      </w:r>
    </w:p>
    <w:p w14:paraId="4CBB9428" w14:textId="77777777" w:rsidR="000B1FB8" w:rsidRPr="000B1FB8" w:rsidRDefault="000B1FB8">
      <w:pPr>
        <w:numPr>
          <w:ilvl w:val="0"/>
          <w:numId w:val="20"/>
        </w:numPr>
        <w:jc w:val="both"/>
        <w:rPr>
          <w:sz w:val="20"/>
          <w:szCs w:val="20"/>
          <w:lang w:val="sr-Cyrl-RS"/>
        </w:rPr>
      </w:pPr>
      <w:proofErr w:type="spellStart"/>
      <w:r w:rsidRPr="000B1FB8">
        <w:rPr>
          <w:sz w:val="20"/>
          <w:szCs w:val="20"/>
          <w:lang w:val="sr-Cyrl-RS"/>
        </w:rPr>
        <w:t>инвентарни</w:t>
      </w:r>
      <w:proofErr w:type="spellEnd"/>
      <w:r w:rsidRPr="000B1FB8">
        <w:rPr>
          <w:sz w:val="20"/>
          <w:szCs w:val="20"/>
          <w:lang w:val="sr-Cyrl-RS"/>
        </w:rPr>
        <w:t xml:space="preserve"> број;</w:t>
      </w:r>
    </w:p>
    <w:p w14:paraId="532FA36A" w14:textId="77777777" w:rsidR="000B1FB8" w:rsidRPr="000B1FB8" w:rsidRDefault="000B1FB8">
      <w:pPr>
        <w:numPr>
          <w:ilvl w:val="0"/>
          <w:numId w:val="20"/>
        </w:numPr>
        <w:jc w:val="both"/>
        <w:rPr>
          <w:sz w:val="20"/>
          <w:szCs w:val="20"/>
          <w:lang w:val="sr-Cyrl-RS"/>
        </w:rPr>
      </w:pPr>
      <w:r w:rsidRPr="000B1FB8">
        <w:rPr>
          <w:sz w:val="20"/>
          <w:szCs w:val="20"/>
          <w:lang w:val="sr-Cyrl-RS"/>
        </w:rPr>
        <w:t>назив основног средства;</w:t>
      </w:r>
    </w:p>
    <w:p w14:paraId="659CEE06" w14:textId="77777777" w:rsidR="000B1FB8" w:rsidRPr="000B1FB8" w:rsidRDefault="000B1FB8">
      <w:pPr>
        <w:numPr>
          <w:ilvl w:val="0"/>
          <w:numId w:val="20"/>
        </w:numPr>
        <w:jc w:val="both"/>
        <w:rPr>
          <w:sz w:val="20"/>
          <w:szCs w:val="20"/>
          <w:lang w:val="sr-Cyrl-RS"/>
        </w:rPr>
      </w:pPr>
      <w:r w:rsidRPr="000B1FB8">
        <w:rPr>
          <w:sz w:val="20"/>
          <w:szCs w:val="20"/>
          <w:lang w:val="sr-Cyrl-RS"/>
        </w:rPr>
        <w:t>неотписану садашњу вредност основног средства;</w:t>
      </w:r>
    </w:p>
    <w:p w14:paraId="5064582F" w14:textId="77777777" w:rsidR="000B1FB8" w:rsidRPr="000B1FB8" w:rsidRDefault="000B1FB8">
      <w:pPr>
        <w:numPr>
          <w:ilvl w:val="0"/>
          <w:numId w:val="20"/>
        </w:numPr>
        <w:jc w:val="both"/>
        <w:rPr>
          <w:sz w:val="20"/>
          <w:szCs w:val="20"/>
          <w:lang w:val="sr-Cyrl-RS"/>
        </w:rPr>
      </w:pPr>
      <w:r w:rsidRPr="000B1FB8">
        <w:rPr>
          <w:sz w:val="20"/>
          <w:szCs w:val="20"/>
          <w:lang w:val="sr-Cyrl-RS"/>
        </w:rPr>
        <w:t>место где се налази, односно локацију основног средства;</w:t>
      </w:r>
    </w:p>
    <w:p w14:paraId="3497F484" w14:textId="77777777" w:rsidR="000B1FB8" w:rsidRPr="000B1FB8" w:rsidRDefault="000B1FB8">
      <w:pPr>
        <w:numPr>
          <w:ilvl w:val="0"/>
          <w:numId w:val="20"/>
        </w:numPr>
        <w:jc w:val="both"/>
        <w:rPr>
          <w:sz w:val="20"/>
          <w:szCs w:val="20"/>
          <w:lang w:val="sr-Cyrl-RS"/>
        </w:rPr>
      </w:pPr>
      <w:r w:rsidRPr="000B1FB8">
        <w:rPr>
          <w:sz w:val="20"/>
          <w:szCs w:val="20"/>
          <w:lang w:val="sr-Cyrl-RS"/>
        </w:rPr>
        <w:t>евентуално утврђени вишак или мањак.</w:t>
      </w:r>
    </w:p>
    <w:p w14:paraId="448C45F1" w14:textId="77777777" w:rsidR="000B1FB8" w:rsidRPr="000B1FB8" w:rsidRDefault="000B1FB8" w:rsidP="000B1FB8">
      <w:pPr>
        <w:ind w:left="705"/>
        <w:jc w:val="both"/>
        <w:rPr>
          <w:sz w:val="20"/>
          <w:szCs w:val="20"/>
          <w:lang w:val="sr-Cyrl-RS"/>
        </w:rPr>
      </w:pPr>
    </w:p>
    <w:p w14:paraId="54640E29" w14:textId="77777777" w:rsidR="000B1FB8" w:rsidRPr="000B1FB8" w:rsidRDefault="000B1FB8" w:rsidP="000B1FB8">
      <w:pPr>
        <w:jc w:val="center"/>
        <w:rPr>
          <w:b/>
          <w:sz w:val="20"/>
          <w:szCs w:val="20"/>
          <w:lang w:val="sr-Cyrl-RS"/>
        </w:rPr>
      </w:pPr>
      <w:r w:rsidRPr="000B1FB8">
        <w:rPr>
          <w:b/>
          <w:sz w:val="20"/>
          <w:szCs w:val="20"/>
          <w:lang w:val="sr-Cyrl-RS"/>
        </w:rPr>
        <w:t>Члан 14.</w:t>
      </w:r>
    </w:p>
    <w:p w14:paraId="1D800C0B" w14:textId="77777777" w:rsidR="000B1FB8" w:rsidRPr="000B1FB8" w:rsidRDefault="000B1FB8" w:rsidP="000B1FB8">
      <w:pPr>
        <w:jc w:val="both"/>
        <w:rPr>
          <w:sz w:val="20"/>
          <w:szCs w:val="20"/>
          <w:lang w:val="sr-Cyrl-RS"/>
        </w:rPr>
      </w:pPr>
    </w:p>
    <w:p w14:paraId="545AD0F8" w14:textId="77777777" w:rsidR="000B1FB8" w:rsidRPr="000B1FB8" w:rsidRDefault="000B1FB8" w:rsidP="000B1FB8">
      <w:pPr>
        <w:ind w:firstLine="708"/>
        <w:jc w:val="both"/>
        <w:rPr>
          <w:sz w:val="20"/>
          <w:szCs w:val="20"/>
          <w:lang w:val="sr-Cyrl-RS"/>
        </w:rPr>
      </w:pPr>
      <w:r w:rsidRPr="000B1FB8">
        <w:rPr>
          <w:sz w:val="20"/>
          <w:szCs w:val="20"/>
          <w:lang w:val="sr-Cyrl-RS"/>
        </w:rPr>
        <w:t xml:space="preserve">Туђа имовина пописује се у посебним пописним </w:t>
      </w:r>
      <w:proofErr w:type="spellStart"/>
      <w:r w:rsidRPr="000B1FB8">
        <w:rPr>
          <w:sz w:val="20"/>
          <w:szCs w:val="20"/>
          <w:lang w:val="sr-Cyrl-RS"/>
        </w:rPr>
        <w:t>листима</w:t>
      </w:r>
      <w:proofErr w:type="spellEnd"/>
      <w:r w:rsidRPr="000B1FB8">
        <w:rPr>
          <w:sz w:val="20"/>
          <w:szCs w:val="20"/>
          <w:lang w:val="sr-Cyrl-RS"/>
        </w:rPr>
        <w:t xml:space="preserve"> које се најкасније до 10. јануара наредне године достављају власницима имовине на оверу и потпис.</w:t>
      </w:r>
    </w:p>
    <w:p w14:paraId="3B0FA52B"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Имовина дата у закуп или на </w:t>
      </w:r>
      <w:proofErr w:type="spellStart"/>
      <w:r w:rsidRPr="000B1FB8">
        <w:rPr>
          <w:sz w:val="20"/>
          <w:szCs w:val="20"/>
          <w:lang w:val="sr-Cyrl-RS"/>
        </w:rPr>
        <w:t>коришћењење</w:t>
      </w:r>
      <w:proofErr w:type="spellEnd"/>
      <w:r w:rsidRPr="000B1FB8">
        <w:rPr>
          <w:sz w:val="20"/>
          <w:szCs w:val="20"/>
          <w:lang w:val="sr-Cyrl-RS"/>
        </w:rPr>
        <w:t xml:space="preserve"> пописује се на основу расположиве документације и помоћних евиденција, уз прибављање пописних листа, потписаних и оверених од стране пописне комисије корисника те имовине.</w:t>
      </w:r>
    </w:p>
    <w:p w14:paraId="62402BC0" w14:textId="77777777" w:rsidR="000B1FB8" w:rsidRPr="000B1FB8" w:rsidRDefault="000B1FB8" w:rsidP="000B1FB8">
      <w:pPr>
        <w:jc w:val="both"/>
        <w:rPr>
          <w:sz w:val="20"/>
          <w:szCs w:val="20"/>
          <w:lang w:val="sr-Cyrl-RS"/>
        </w:rPr>
      </w:pPr>
      <w:r w:rsidRPr="000B1FB8">
        <w:rPr>
          <w:sz w:val="20"/>
          <w:szCs w:val="20"/>
          <w:lang w:val="sr-Cyrl-RS"/>
        </w:rPr>
        <w:tab/>
        <w:t>Руководилац корисника буџетских средстава за вршење пописа имовине из претходног става може да упути комисију да изврши попис код правног лица које ту имовину користи или да са тим правним лицем формира мешовиту комисију за попис.</w:t>
      </w:r>
    </w:p>
    <w:p w14:paraId="52DB4961"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Имовина која на дан пописа није затечена (имовина дата на поправку, имовина дата на зајам,  имовина у иностранству и сл.) уноси се у посебне пописне листе на основу веродостојне документације, ако до последњег дана пописа нису примљене пописне листе од правних лица код којих се имовина налази.</w:t>
      </w:r>
    </w:p>
    <w:p w14:paraId="419AE5E8"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Имовина чија је вредност умањења због оштећења, неисправности, застарелости и слично пописује се на посебним пописним </w:t>
      </w:r>
      <w:proofErr w:type="spellStart"/>
      <w:r w:rsidRPr="000B1FB8">
        <w:rPr>
          <w:sz w:val="20"/>
          <w:szCs w:val="20"/>
          <w:lang w:val="sr-Cyrl-RS"/>
        </w:rPr>
        <w:t>листима</w:t>
      </w:r>
      <w:proofErr w:type="spellEnd"/>
      <w:r w:rsidRPr="000B1FB8">
        <w:rPr>
          <w:sz w:val="20"/>
          <w:szCs w:val="20"/>
          <w:lang w:val="sr-Cyrl-RS"/>
        </w:rPr>
        <w:t>.</w:t>
      </w:r>
    </w:p>
    <w:p w14:paraId="6E72BCAF"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Утврђени мањак не може се пребијати са вишком, осим спорадично у случају очигледне замене појединих материјала и робе.</w:t>
      </w:r>
    </w:p>
    <w:p w14:paraId="42BD89BF"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Попис нематеријалних улагања врши се на основу докумената који су служили као основ за књижење.</w:t>
      </w:r>
    </w:p>
    <w:p w14:paraId="7C5A4E1B" w14:textId="77777777" w:rsidR="000B1FB8" w:rsidRPr="000B1FB8" w:rsidRDefault="000B1FB8" w:rsidP="000B1FB8">
      <w:pPr>
        <w:jc w:val="both"/>
        <w:rPr>
          <w:sz w:val="20"/>
          <w:szCs w:val="20"/>
          <w:lang w:val="sr-Cyrl-RS"/>
        </w:rPr>
      </w:pPr>
      <w:r w:rsidRPr="000B1FB8">
        <w:rPr>
          <w:sz w:val="20"/>
          <w:szCs w:val="20"/>
          <w:lang w:val="sr-Cyrl-RS"/>
        </w:rPr>
        <w:tab/>
        <w:t xml:space="preserve">Пописне листе </w:t>
      </w:r>
      <w:proofErr w:type="spellStart"/>
      <w:r w:rsidRPr="000B1FB8">
        <w:rPr>
          <w:sz w:val="20"/>
          <w:szCs w:val="20"/>
          <w:lang w:val="sr-Cyrl-RS"/>
        </w:rPr>
        <w:t>нефинансијске</w:t>
      </w:r>
      <w:proofErr w:type="spellEnd"/>
      <w:r w:rsidRPr="000B1FB8">
        <w:rPr>
          <w:sz w:val="20"/>
          <w:szCs w:val="20"/>
          <w:lang w:val="sr-Cyrl-RS"/>
        </w:rPr>
        <w:t xml:space="preserve"> имовине у сталним средствима потписују руковалац имовином, председник и чланови пописане комисије и одговорно лице.</w:t>
      </w:r>
    </w:p>
    <w:p w14:paraId="2F736D54"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Пописне листе </w:t>
      </w:r>
      <w:proofErr w:type="spellStart"/>
      <w:r w:rsidRPr="000B1FB8">
        <w:rPr>
          <w:sz w:val="20"/>
          <w:szCs w:val="20"/>
          <w:lang w:val="sr-Cyrl-RS"/>
        </w:rPr>
        <w:t>нефинансијске</w:t>
      </w:r>
      <w:proofErr w:type="spellEnd"/>
      <w:r w:rsidRPr="000B1FB8">
        <w:rPr>
          <w:sz w:val="20"/>
          <w:szCs w:val="20"/>
          <w:lang w:val="sr-Cyrl-RS"/>
        </w:rPr>
        <w:t xml:space="preserve"> имовине у залихама потписују  руковалац имовином, председник и чланови пописане комисије и одговорно лице.</w:t>
      </w:r>
    </w:p>
    <w:p w14:paraId="7A35EB61" w14:textId="77777777" w:rsidR="000B1FB8" w:rsidRPr="000B1FB8" w:rsidRDefault="000B1FB8" w:rsidP="000B1FB8">
      <w:pPr>
        <w:jc w:val="both"/>
        <w:rPr>
          <w:sz w:val="20"/>
          <w:szCs w:val="20"/>
          <w:lang w:val="sr-Cyrl-RS"/>
        </w:rPr>
      </w:pPr>
    </w:p>
    <w:p w14:paraId="0193ED77" w14:textId="77777777" w:rsidR="000B1FB8" w:rsidRPr="000B1FB8" w:rsidRDefault="000B1FB8" w:rsidP="000B1FB8">
      <w:pPr>
        <w:jc w:val="center"/>
        <w:rPr>
          <w:b/>
          <w:color w:val="FF0000"/>
          <w:sz w:val="20"/>
          <w:szCs w:val="20"/>
          <w:lang w:val="sr-Cyrl-RS"/>
        </w:rPr>
      </w:pPr>
    </w:p>
    <w:p w14:paraId="2309A036" w14:textId="77777777" w:rsidR="000B1FB8" w:rsidRPr="000B1FB8" w:rsidRDefault="000B1FB8" w:rsidP="000B1FB8">
      <w:pPr>
        <w:jc w:val="center"/>
        <w:rPr>
          <w:b/>
          <w:sz w:val="20"/>
          <w:szCs w:val="20"/>
          <w:lang w:val="sr-Cyrl-RS"/>
        </w:rPr>
      </w:pPr>
      <w:r w:rsidRPr="000B1FB8">
        <w:rPr>
          <w:b/>
          <w:sz w:val="20"/>
          <w:szCs w:val="20"/>
          <w:lang w:val="sr-Latn-RS"/>
        </w:rPr>
        <w:t>III</w:t>
      </w:r>
      <w:r w:rsidRPr="000B1FB8">
        <w:rPr>
          <w:b/>
          <w:sz w:val="20"/>
          <w:szCs w:val="20"/>
          <w:lang w:val="sr-Cyrl-RS"/>
        </w:rPr>
        <w:t xml:space="preserve"> ПОПИС НОВЧАНИХ СРЕДСТАВА, ПЛЕМЕНИТИХ МЕТАЛА, ХАРТИЈА ОД ВРЕДНОСТИ, ПОТРАЖИВАЊА, КРАТКОРОЧНИХ ПЛАСМАНА И АКТИВНИХ ВРЕМЕНСКИХ РАЗГРАНИЧЕЊА</w:t>
      </w:r>
    </w:p>
    <w:p w14:paraId="4353F103" w14:textId="77777777" w:rsidR="000B1FB8" w:rsidRPr="000B1FB8" w:rsidRDefault="000B1FB8" w:rsidP="000B1FB8">
      <w:pPr>
        <w:jc w:val="both"/>
        <w:rPr>
          <w:sz w:val="20"/>
          <w:szCs w:val="20"/>
          <w:lang w:val="sr-Cyrl-RS"/>
        </w:rPr>
      </w:pPr>
    </w:p>
    <w:p w14:paraId="0651EAAE" w14:textId="77777777" w:rsidR="000B1FB8" w:rsidRPr="000B1FB8" w:rsidRDefault="000B1FB8" w:rsidP="000B1FB8">
      <w:pPr>
        <w:jc w:val="center"/>
        <w:rPr>
          <w:b/>
          <w:sz w:val="20"/>
          <w:szCs w:val="20"/>
          <w:lang w:val="sr-Cyrl-RS"/>
        </w:rPr>
      </w:pPr>
      <w:r w:rsidRPr="000B1FB8">
        <w:rPr>
          <w:b/>
          <w:sz w:val="20"/>
          <w:szCs w:val="20"/>
          <w:lang w:val="sr-Cyrl-RS"/>
        </w:rPr>
        <w:t>Члан 15.</w:t>
      </w:r>
    </w:p>
    <w:p w14:paraId="0FA4C445" w14:textId="77777777" w:rsidR="000B1FB8" w:rsidRPr="000B1FB8" w:rsidRDefault="000B1FB8" w:rsidP="000B1FB8">
      <w:pPr>
        <w:jc w:val="center"/>
        <w:rPr>
          <w:b/>
          <w:sz w:val="20"/>
          <w:szCs w:val="20"/>
          <w:lang w:val="sr-Cyrl-RS"/>
        </w:rPr>
      </w:pPr>
    </w:p>
    <w:p w14:paraId="3F0A413D"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Попис новчаних средстава, племенитих метала, хартија од вредности, потраживања, краткорочних пласмана и активних временских разграничења врши се на основу веродостојне књиговодствене документације.</w:t>
      </w:r>
    </w:p>
    <w:p w14:paraId="0775A784"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Пре пописа новчаних средстава, племенитих метала, хартија од вредности, потраживања, краткорочних пласмана и активних временских разграничења и пре припреме за израду годишњег финансијског извештаја корисника буџетских средстава, обавља се усаглашавање помоћних књига и евиденција са стањем главне књиге. </w:t>
      </w:r>
    </w:p>
    <w:p w14:paraId="47A82B13"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Новчана средства на </w:t>
      </w:r>
      <w:proofErr w:type="spellStart"/>
      <w:r w:rsidRPr="000B1FB8">
        <w:rPr>
          <w:sz w:val="20"/>
          <w:szCs w:val="20"/>
          <w:lang w:val="sr-Cyrl-RS"/>
        </w:rPr>
        <w:t>подрачунима</w:t>
      </w:r>
      <w:proofErr w:type="spellEnd"/>
      <w:r w:rsidRPr="000B1FB8">
        <w:rPr>
          <w:sz w:val="20"/>
          <w:szCs w:val="20"/>
          <w:lang w:val="sr-Cyrl-RS"/>
        </w:rPr>
        <w:t xml:space="preserve"> укљученим у консолидовани рачун трезора, новчана средстава на девизним рачунима отвореним у Народној банци Србије, потписују се на основу извода стања тих рачуна на дан 31. децембра године за коју се врши попис.</w:t>
      </w:r>
    </w:p>
    <w:p w14:paraId="1989539E"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Попис акција и учешћа у капиталу врши се на основу извода из званичних регистара, Централног регистра хартија од вредности и агенције за привредне регистре, односно на основу потврде </w:t>
      </w:r>
      <w:proofErr w:type="spellStart"/>
      <w:r w:rsidRPr="000B1FB8">
        <w:rPr>
          <w:sz w:val="20"/>
          <w:szCs w:val="20"/>
          <w:lang w:val="sr-Cyrl-RS"/>
        </w:rPr>
        <w:t>издоца</w:t>
      </w:r>
      <w:proofErr w:type="spellEnd"/>
      <w:r w:rsidRPr="000B1FB8">
        <w:rPr>
          <w:sz w:val="20"/>
          <w:szCs w:val="20"/>
          <w:lang w:val="sr-Cyrl-RS"/>
        </w:rPr>
        <w:t xml:space="preserve"> уколико учешће није предмет званичног регистра.</w:t>
      </w:r>
    </w:p>
    <w:p w14:paraId="44599476"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Попис готовинских еквивалената и готовине у благајни, хартија од вредности и страних средстава плаћа врши се бројањем према апоенима и уписивањем утврђених износа у посебне пописне листе.</w:t>
      </w:r>
    </w:p>
    <w:p w14:paraId="3BA15852"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Попис потраживања, краткорочних пласмана и активних временских разграничења обухвата:</w:t>
      </w:r>
    </w:p>
    <w:p w14:paraId="37C61962" w14:textId="77777777" w:rsidR="000B1FB8" w:rsidRPr="000B1FB8" w:rsidRDefault="000B1FB8">
      <w:pPr>
        <w:numPr>
          <w:ilvl w:val="0"/>
          <w:numId w:val="20"/>
        </w:numPr>
        <w:jc w:val="both"/>
        <w:rPr>
          <w:sz w:val="20"/>
          <w:szCs w:val="20"/>
          <w:lang w:val="sr-Cyrl-RS"/>
        </w:rPr>
      </w:pPr>
      <w:r w:rsidRPr="000B1FB8">
        <w:rPr>
          <w:sz w:val="20"/>
          <w:szCs w:val="20"/>
          <w:lang w:val="sr-Cyrl-RS"/>
        </w:rPr>
        <w:t>потраживања од купаца у земљи и иностранству;</w:t>
      </w:r>
    </w:p>
    <w:p w14:paraId="45C8850A" w14:textId="77777777" w:rsidR="000B1FB8" w:rsidRPr="000B1FB8" w:rsidRDefault="000B1FB8">
      <w:pPr>
        <w:numPr>
          <w:ilvl w:val="0"/>
          <w:numId w:val="20"/>
        </w:numPr>
        <w:jc w:val="both"/>
        <w:rPr>
          <w:sz w:val="20"/>
          <w:szCs w:val="20"/>
          <w:lang w:val="sr-Cyrl-RS"/>
        </w:rPr>
      </w:pPr>
      <w:r w:rsidRPr="000B1FB8">
        <w:rPr>
          <w:sz w:val="20"/>
          <w:szCs w:val="20"/>
          <w:lang w:val="sr-Cyrl-RS"/>
        </w:rPr>
        <w:t>потраживања од запослених;</w:t>
      </w:r>
    </w:p>
    <w:p w14:paraId="38A4B291" w14:textId="77777777" w:rsidR="000B1FB8" w:rsidRPr="000B1FB8" w:rsidRDefault="000B1FB8">
      <w:pPr>
        <w:numPr>
          <w:ilvl w:val="0"/>
          <w:numId w:val="20"/>
        </w:numPr>
        <w:jc w:val="both"/>
        <w:rPr>
          <w:sz w:val="20"/>
          <w:szCs w:val="20"/>
          <w:lang w:val="sr-Cyrl-RS"/>
        </w:rPr>
      </w:pPr>
      <w:r w:rsidRPr="000B1FB8">
        <w:rPr>
          <w:sz w:val="20"/>
          <w:szCs w:val="20"/>
          <w:lang w:val="sr-Cyrl-RS"/>
        </w:rPr>
        <w:t>потраживања од других органа и организација;</w:t>
      </w:r>
    </w:p>
    <w:p w14:paraId="216327AA" w14:textId="77777777" w:rsidR="000B1FB8" w:rsidRPr="000B1FB8" w:rsidRDefault="000B1FB8">
      <w:pPr>
        <w:numPr>
          <w:ilvl w:val="0"/>
          <w:numId w:val="20"/>
        </w:numPr>
        <w:jc w:val="both"/>
        <w:rPr>
          <w:sz w:val="20"/>
          <w:szCs w:val="20"/>
          <w:lang w:val="sr-Cyrl-RS"/>
        </w:rPr>
      </w:pPr>
      <w:r w:rsidRPr="000B1FB8">
        <w:rPr>
          <w:sz w:val="20"/>
          <w:szCs w:val="20"/>
          <w:lang w:val="sr-Cyrl-RS"/>
        </w:rPr>
        <w:t>потраживања по основу преплаћених пореза и доприноса;</w:t>
      </w:r>
    </w:p>
    <w:p w14:paraId="73F56711" w14:textId="77777777" w:rsidR="000B1FB8" w:rsidRPr="000B1FB8" w:rsidRDefault="000B1FB8">
      <w:pPr>
        <w:numPr>
          <w:ilvl w:val="0"/>
          <w:numId w:val="20"/>
        </w:numPr>
        <w:jc w:val="both"/>
        <w:rPr>
          <w:sz w:val="20"/>
          <w:szCs w:val="20"/>
          <w:lang w:val="sr-Cyrl-RS"/>
        </w:rPr>
      </w:pPr>
      <w:r w:rsidRPr="000B1FB8">
        <w:rPr>
          <w:sz w:val="20"/>
          <w:szCs w:val="20"/>
          <w:lang w:val="sr-Cyrl-RS"/>
        </w:rPr>
        <w:t>остала потраживања;</w:t>
      </w:r>
    </w:p>
    <w:p w14:paraId="287FEDDD" w14:textId="77777777" w:rsidR="000B1FB8" w:rsidRPr="000B1FB8" w:rsidRDefault="000B1FB8">
      <w:pPr>
        <w:numPr>
          <w:ilvl w:val="0"/>
          <w:numId w:val="20"/>
        </w:numPr>
        <w:jc w:val="both"/>
        <w:rPr>
          <w:sz w:val="20"/>
          <w:szCs w:val="20"/>
          <w:lang w:val="sr-Cyrl-RS"/>
        </w:rPr>
      </w:pPr>
      <w:proofErr w:type="spellStart"/>
      <w:r w:rsidRPr="000B1FB8">
        <w:rPr>
          <w:sz w:val="20"/>
          <w:szCs w:val="20"/>
          <w:lang w:val="sr-Cyrl-RS"/>
        </w:rPr>
        <w:t>кракторочни</w:t>
      </w:r>
      <w:proofErr w:type="spellEnd"/>
      <w:r w:rsidRPr="000B1FB8">
        <w:rPr>
          <w:sz w:val="20"/>
          <w:szCs w:val="20"/>
          <w:lang w:val="sr-Cyrl-RS"/>
        </w:rPr>
        <w:t xml:space="preserve"> пласмани;</w:t>
      </w:r>
    </w:p>
    <w:p w14:paraId="4ED50655" w14:textId="77777777" w:rsidR="000B1FB8" w:rsidRPr="000B1FB8" w:rsidRDefault="000B1FB8">
      <w:pPr>
        <w:numPr>
          <w:ilvl w:val="0"/>
          <w:numId w:val="20"/>
        </w:numPr>
        <w:jc w:val="both"/>
        <w:rPr>
          <w:sz w:val="20"/>
          <w:szCs w:val="20"/>
          <w:lang w:val="sr-Cyrl-RS"/>
        </w:rPr>
      </w:pPr>
      <w:r w:rsidRPr="000B1FB8">
        <w:rPr>
          <w:sz w:val="20"/>
          <w:szCs w:val="20"/>
          <w:lang w:val="sr-Cyrl-RS"/>
        </w:rPr>
        <w:t>дати аванси, депозити и кауције;</w:t>
      </w:r>
    </w:p>
    <w:p w14:paraId="5D60DCEB" w14:textId="77777777" w:rsidR="000B1FB8" w:rsidRPr="000B1FB8" w:rsidRDefault="000B1FB8">
      <w:pPr>
        <w:numPr>
          <w:ilvl w:val="0"/>
          <w:numId w:val="20"/>
        </w:numPr>
        <w:jc w:val="both"/>
        <w:rPr>
          <w:sz w:val="20"/>
          <w:szCs w:val="20"/>
          <w:lang w:val="sr-Cyrl-RS"/>
        </w:rPr>
      </w:pPr>
      <w:r w:rsidRPr="000B1FB8">
        <w:rPr>
          <w:sz w:val="20"/>
          <w:szCs w:val="20"/>
          <w:lang w:val="sr-Cyrl-RS"/>
        </w:rPr>
        <w:t>активна временска разграничења.</w:t>
      </w:r>
    </w:p>
    <w:p w14:paraId="68080EBE" w14:textId="77777777" w:rsidR="000B1FB8" w:rsidRPr="000B1FB8" w:rsidRDefault="000B1FB8" w:rsidP="000B1FB8">
      <w:pPr>
        <w:ind w:firstLine="705"/>
        <w:jc w:val="both"/>
        <w:rPr>
          <w:sz w:val="20"/>
          <w:szCs w:val="20"/>
          <w:lang w:val="sr-Cyrl-RS"/>
        </w:rPr>
      </w:pPr>
      <w:r w:rsidRPr="000B1FB8">
        <w:rPr>
          <w:sz w:val="20"/>
          <w:szCs w:val="20"/>
          <w:lang w:val="sr-Cyrl-RS"/>
        </w:rPr>
        <w:t>У посебним пописним листама  исказују се потраживања у динарима, потраживања у страној валути, као и потраживања која су сумњива, спорна и застарела.</w:t>
      </w:r>
    </w:p>
    <w:p w14:paraId="182A7408" w14:textId="77777777" w:rsidR="000B1FB8" w:rsidRPr="000B1FB8" w:rsidRDefault="000B1FB8" w:rsidP="000B1FB8">
      <w:pPr>
        <w:jc w:val="both"/>
        <w:rPr>
          <w:color w:val="FF0000"/>
          <w:sz w:val="20"/>
          <w:szCs w:val="20"/>
          <w:lang w:val="sr-Cyrl-RS"/>
        </w:rPr>
      </w:pPr>
    </w:p>
    <w:p w14:paraId="5B6AAD1A" w14:textId="77777777" w:rsidR="000B1FB8" w:rsidRPr="000B1FB8" w:rsidRDefault="000B1FB8" w:rsidP="000B1FB8">
      <w:pPr>
        <w:ind w:left="705"/>
        <w:jc w:val="center"/>
        <w:rPr>
          <w:b/>
          <w:sz w:val="20"/>
          <w:szCs w:val="20"/>
          <w:lang w:val="sr-Cyrl-RS"/>
        </w:rPr>
      </w:pPr>
      <w:r w:rsidRPr="000B1FB8">
        <w:rPr>
          <w:b/>
          <w:sz w:val="20"/>
          <w:szCs w:val="20"/>
          <w:lang w:val="sr-Latn-RS"/>
        </w:rPr>
        <w:lastRenderedPageBreak/>
        <w:t>IV</w:t>
      </w:r>
      <w:r w:rsidRPr="000B1FB8">
        <w:rPr>
          <w:b/>
          <w:sz w:val="20"/>
          <w:szCs w:val="20"/>
          <w:lang w:val="sr-Cyrl-RS"/>
        </w:rPr>
        <w:t xml:space="preserve"> ПОПИС ОБАВЕЗА И ПАСИВНИХ ВРЕМЕНСКИХ РАЗГРАНИЧЕЊА</w:t>
      </w:r>
    </w:p>
    <w:p w14:paraId="267F9E21" w14:textId="77777777" w:rsidR="000B1FB8" w:rsidRPr="000B1FB8" w:rsidRDefault="000B1FB8" w:rsidP="000B1FB8">
      <w:pPr>
        <w:ind w:left="705"/>
        <w:jc w:val="center"/>
        <w:rPr>
          <w:color w:val="FF0000"/>
          <w:sz w:val="20"/>
          <w:szCs w:val="20"/>
          <w:lang w:val="sr-Cyrl-RS"/>
        </w:rPr>
      </w:pPr>
    </w:p>
    <w:p w14:paraId="08E2301C" w14:textId="77777777" w:rsidR="000B1FB8" w:rsidRPr="000B1FB8" w:rsidRDefault="000B1FB8" w:rsidP="000B1FB8">
      <w:pPr>
        <w:ind w:left="705"/>
        <w:jc w:val="center"/>
        <w:rPr>
          <w:b/>
          <w:sz w:val="20"/>
          <w:szCs w:val="20"/>
          <w:lang w:val="sr-Cyrl-RS"/>
        </w:rPr>
      </w:pPr>
      <w:r w:rsidRPr="000B1FB8">
        <w:rPr>
          <w:b/>
          <w:sz w:val="20"/>
          <w:szCs w:val="20"/>
          <w:lang w:val="sr-Cyrl-RS"/>
        </w:rPr>
        <w:t>Члан 16.</w:t>
      </w:r>
    </w:p>
    <w:p w14:paraId="685C46A9" w14:textId="77777777" w:rsidR="000B1FB8" w:rsidRPr="000B1FB8" w:rsidRDefault="000B1FB8" w:rsidP="000B1FB8">
      <w:pPr>
        <w:ind w:left="705"/>
        <w:jc w:val="both"/>
        <w:rPr>
          <w:color w:val="FF0000"/>
          <w:sz w:val="20"/>
          <w:szCs w:val="20"/>
          <w:lang w:val="sr-Cyrl-RS"/>
        </w:rPr>
      </w:pPr>
    </w:p>
    <w:p w14:paraId="370FACD8" w14:textId="77777777" w:rsidR="000B1FB8" w:rsidRPr="000B1FB8" w:rsidRDefault="000B1FB8" w:rsidP="000B1FB8">
      <w:pPr>
        <w:ind w:left="708" w:firstLine="708"/>
        <w:jc w:val="both"/>
        <w:rPr>
          <w:sz w:val="20"/>
          <w:szCs w:val="20"/>
          <w:lang w:val="sr-Cyrl-RS"/>
        </w:rPr>
      </w:pPr>
      <w:r w:rsidRPr="000B1FB8">
        <w:rPr>
          <w:sz w:val="20"/>
          <w:szCs w:val="20"/>
          <w:lang w:val="sr-Cyrl-RS"/>
        </w:rPr>
        <w:t>Попис обавеза и пасивних временских разграничења врши се на основу веродостојне књиговодствене документације.</w:t>
      </w:r>
    </w:p>
    <w:p w14:paraId="6F66A013" w14:textId="77777777" w:rsidR="000B1FB8" w:rsidRPr="000B1FB8" w:rsidRDefault="000B1FB8" w:rsidP="000B1FB8">
      <w:pPr>
        <w:ind w:left="708" w:firstLine="708"/>
        <w:jc w:val="both"/>
        <w:rPr>
          <w:sz w:val="20"/>
          <w:szCs w:val="20"/>
          <w:lang w:val="sr-Cyrl-RS"/>
        </w:rPr>
      </w:pPr>
      <w:r w:rsidRPr="000B1FB8">
        <w:rPr>
          <w:sz w:val="20"/>
          <w:szCs w:val="20"/>
          <w:lang w:val="sr-Cyrl-RS"/>
        </w:rPr>
        <w:t xml:space="preserve">Пре пописа обавеза и пасивних временских разграничења и пре припреме за израду годишњег финансијског извештаја корисника буџетских средстава обавља се </w:t>
      </w:r>
      <w:proofErr w:type="spellStart"/>
      <w:r w:rsidRPr="000B1FB8">
        <w:rPr>
          <w:sz w:val="20"/>
          <w:szCs w:val="20"/>
          <w:lang w:val="sr-Cyrl-RS"/>
        </w:rPr>
        <w:t>усаглашање</w:t>
      </w:r>
      <w:proofErr w:type="spellEnd"/>
      <w:r w:rsidRPr="000B1FB8">
        <w:rPr>
          <w:sz w:val="20"/>
          <w:szCs w:val="20"/>
          <w:lang w:val="sr-Cyrl-RS"/>
        </w:rPr>
        <w:t xml:space="preserve"> помоћних књига и евиденција са главном књигом. </w:t>
      </w:r>
    </w:p>
    <w:p w14:paraId="4F17EF4A" w14:textId="65691E80" w:rsidR="000B1FB8" w:rsidRDefault="000B1FB8" w:rsidP="000B1FB8">
      <w:pPr>
        <w:ind w:left="708" w:firstLine="708"/>
        <w:jc w:val="both"/>
        <w:rPr>
          <w:sz w:val="20"/>
          <w:szCs w:val="20"/>
          <w:lang w:val="sr-Cyrl-RS"/>
        </w:rPr>
      </w:pPr>
      <w:r w:rsidRPr="000B1FB8">
        <w:rPr>
          <w:sz w:val="20"/>
          <w:szCs w:val="20"/>
          <w:lang w:val="sr-Cyrl-RS"/>
        </w:rPr>
        <w:t xml:space="preserve">У </w:t>
      </w:r>
      <w:proofErr w:type="spellStart"/>
      <w:r w:rsidRPr="000B1FB8">
        <w:rPr>
          <w:sz w:val="20"/>
          <w:szCs w:val="20"/>
          <w:lang w:val="sr-Cyrl-RS"/>
        </w:rPr>
        <w:t>посебим</w:t>
      </w:r>
      <w:proofErr w:type="spellEnd"/>
      <w:r w:rsidRPr="000B1FB8">
        <w:rPr>
          <w:sz w:val="20"/>
          <w:szCs w:val="20"/>
          <w:lang w:val="sr-Cyrl-RS"/>
        </w:rPr>
        <w:t xml:space="preserve"> пописним листама исказују се обавезе у динарима, обавезе у страној валути, обавезе које су застареле, као и обавезе за које не постоји валидна документација.</w:t>
      </w:r>
    </w:p>
    <w:p w14:paraId="0CC41083" w14:textId="58BA164E" w:rsidR="000B1FB8" w:rsidRDefault="000B1FB8" w:rsidP="000B1FB8">
      <w:pPr>
        <w:ind w:left="708" w:firstLine="708"/>
        <w:jc w:val="both"/>
        <w:rPr>
          <w:sz w:val="20"/>
          <w:szCs w:val="20"/>
          <w:lang w:val="sr-Cyrl-RS"/>
        </w:rPr>
      </w:pPr>
    </w:p>
    <w:p w14:paraId="6443C36C" w14:textId="77777777" w:rsidR="000B1FB8" w:rsidRPr="000B1FB8" w:rsidRDefault="000B1FB8" w:rsidP="000B1FB8">
      <w:pPr>
        <w:jc w:val="both"/>
        <w:rPr>
          <w:color w:val="FF0000"/>
          <w:sz w:val="20"/>
          <w:szCs w:val="20"/>
          <w:lang w:val="sr-Cyrl-RS"/>
        </w:rPr>
      </w:pPr>
    </w:p>
    <w:p w14:paraId="16ACE266" w14:textId="77777777" w:rsidR="000B1FB8" w:rsidRPr="000B1FB8" w:rsidRDefault="000B1FB8" w:rsidP="000B1FB8">
      <w:pPr>
        <w:ind w:left="708" w:firstLine="708"/>
        <w:jc w:val="center"/>
        <w:rPr>
          <w:b/>
          <w:sz w:val="20"/>
          <w:szCs w:val="20"/>
          <w:lang w:val="sr-Cyrl-RS"/>
        </w:rPr>
      </w:pPr>
      <w:r w:rsidRPr="000B1FB8">
        <w:rPr>
          <w:b/>
          <w:sz w:val="20"/>
          <w:szCs w:val="20"/>
          <w:lang w:val="sr-Latn-RS"/>
        </w:rPr>
        <w:t>V</w:t>
      </w:r>
      <w:r w:rsidRPr="000B1FB8">
        <w:rPr>
          <w:b/>
          <w:sz w:val="20"/>
          <w:szCs w:val="20"/>
          <w:lang w:val="sr-Cyrl-RS"/>
        </w:rPr>
        <w:t xml:space="preserve"> УСАГЛАШАВАЊЕ ПОТРАЖИВАЊА И ОБАВЕЗА</w:t>
      </w:r>
    </w:p>
    <w:p w14:paraId="01762692" w14:textId="77777777" w:rsidR="000B1FB8" w:rsidRPr="000B1FB8" w:rsidRDefault="000B1FB8" w:rsidP="000B1FB8">
      <w:pPr>
        <w:jc w:val="both"/>
        <w:rPr>
          <w:sz w:val="20"/>
          <w:szCs w:val="20"/>
          <w:lang w:val="sr-Cyrl-RS"/>
        </w:rPr>
      </w:pPr>
    </w:p>
    <w:p w14:paraId="2CB25567" w14:textId="77777777" w:rsidR="000B1FB8" w:rsidRPr="000B1FB8" w:rsidRDefault="000B1FB8" w:rsidP="000B1FB8">
      <w:pPr>
        <w:jc w:val="center"/>
        <w:rPr>
          <w:b/>
          <w:sz w:val="20"/>
          <w:szCs w:val="20"/>
          <w:lang w:val="sr-Cyrl-RS"/>
        </w:rPr>
      </w:pPr>
      <w:r w:rsidRPr="000B1FB8">
        <w:rPr>
          <w:b/>
          <w:sz w:val="20"/>
          <w:szCs w:val="20"/>
          <w:lang w:val="sr-Cyrl-RS"/>
        </w:rPr>
        <w:t>Члан 17.</w:t>
      </w:r>
    </w:p>
    <w:p w14:paraId="50832A42" w14:textId="77777777" w:rsidR="000B1FB8" w:rsidRPr="000B1FB8" w:rsidRDefault="000B1FB8" w:rsidP="000B1FB8">
      <w:pPr>
        <w:jc w:val="both"/>
        <w:rPr>
          <w:color w:val="FF0000"/>
          <w:sz w:val="20"/>
          <w:szCs w:val="20"/>
          <w:lang w:val="sr-Cyrl-RS"/>
        </w:rPr>
      </w:pPr>
    </w:p>
    <w:p w14:paraId="52F90326"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Усаглашавање финансијских пласмана, потраживања и обавеза са дужницима и повериоцима врши се најмање једном у току године у складу са Уредбом.</w:t>
      </w:r>
    </w:p>
    <w:p w14:paraId="35FAB0CE"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Комисија за попис </w:t>
      </w:r>
      <w:proofErr w:type="spellStart"/>
      <w:r w:rsidRPr="000B1FB8">
        <w:rPr>
          <w:sz w:val="20"/>
          <w:szCs w:val="20"/>
          <w:lang w:val="sr-Cyrl-RS"/>
        </w:rPr>
        <w:t>проверерава</w:t>
      </w:r>
      <w:proofErr w:type="spellEnd"/>
      <w:r w:rsidRPr="000B1FB8">
        <w:rPr>
          <w:sz w:val="20"/>
          <w:szCs w:val="20"/>
          <w:lang w:val="sr-Cyrl-RS"/>
        </w:rPr>
        <w:t xml:space="preserve"> потраживања и обавеза на основу аналитичке евиденције, књиговодствених докумената и враћених и оверених извода отворених ставки (ИОС) да ли постоји основ за потраживање или обавезу, проверава тачност исказаних потраживања и обавеза, упоређује их са стањем у рачуноводственим евиденцијама на дан 31. децембра и констатује </w:t>
      </w:r>
      <w:proofErr w:type="spellStart"/>
      <w:r w:rsidRPr="000B1FB8">
        <w:rPr>
          <w:sz w:val="20"/>
          <w:szCs w:val="20"/>
          <w:lang w:val="sr-Cyrl-RS"/>
        </w:rPr>
        <w:t>еветуална</w:t>
      </w:r>
      <w:proofErr w:type="spellEnd"/>
      <w:r w:rsidRPr="000B1FB8">
        <w:rPr>
          <w:sz w:val="20"/>
          <w:szCs w:val="20"/>
          <w:lang w:val="sr-Cyrl-RS"/>
        </w:rPr>
        <w:t xml:space="preserve"> одступања.</w:t>
      </w:r>
    </w:p>
    <w:p w14:paraId="6D5DAD2B" w14:textId="77777777" w:rsidR="000B1FB8" w:rsidRPr="000B1FB8" w:rsidRDefault="000B1FB8" w:rsidP="000B1FB8">
      <w:pPr>
        <w:ind w:firstLine="708"/>
        <w:jc w:val="both"/>
        <w:rPr>
          <w:sz w:val="20"/>
          <w:szCs w:val="20"/>
          <w:lang w:val="sr-Cyrl-RS"/>
        </w:rPr>
      </w:pPr>
      <w:r w:rsidRPr="000B1FB8">
        <w:rPr>
          <w:sz w:val="20"/>
          <w:szCs w:val="20"/>
          <w:lang w:val="sr-Cyrl-RS"/>
        </w:rPr>
        <w:t>Комисија за попис саставља  за потраживања и обавезе посебну пописну листу и то за потраживања посебну пописну листу и посебну пописну листу за обавезе.</w:t>
      </w:r>
    </w:p>
    <w:p w14:paraId="3DC93EC3" w14:textId="77777777" w:rsidR="000B1FB8" w:rsidRPr="000B1FB8" w:rsidRDefault="000B1FB8" w:rsidP="000B1FB8">
      <w:pPr>
        <w:ind w:firstLine="708"/>
        <w:jc w:val="both"/>
        <w:rPr>
          <w:sz w:val="20"/>
          <w:szCs w:val="20"/>
          <w:lang w:val="sr-Cyrl-RS"/>
        </w:rPr>
      </w:pPr>
      <w:r w:rsidRPr="000B1FB8">
        <w:rPr>
          <w:sz w:val="20"/>
          <w:szCs w:val="20"/>
          <w:lang w:val="sr-Cyrl-RS"/>
        </w:rPr>
        <w:t>Комисија за попис посебну пажњу треба да обрати на попис сумњивих и спорних потраживања, чекова и меница или других инструмената обезбеђења плаћања којима је рок за наплату истекао, као и потраживања без уредне документације, у извештају о попису пописна комисија у посебним пописним листама исказује спорна, ненаплатива и застарела потраживања, спорне и застареле обавезе, као и потраживања и обавезе за које не постоји тачна, односно потпуна документација.</w:t>
      </w:r>
    </w:p>
    <w:p w14:paraId="6C79874B" w14:textId="77777777" w:rsidR="000B1FB8" w:rsidRPr="000B1FB8" w:rsidRDefault="000B1FB8" w:rsidP="000B1FB8">
      <w:pPr>
        <w:ind w:firstLine="708"/>
        <w:jc w:val="both"/>
        <w:rPr>
          <w:color w:val="FF0000"/>
          <w:sz w:val="20"/>
          <w:szCs w:val="20"/>
          <w:lang w:val="sr-Cyrl-RS"/>
        </w:rPr>
      </w:pPr>
    </w:p>
    <w:p w14:paraId="0D483AE4" w14:textId="77777777" w:rsidR="000B1FB8" w:rsidRPr="000B1FB8" w:rsidRDefault="000B1FB8" w:rsidP="000B1FB8">
      <w:pPr>
        <w:ind w:firstLine="708"/>
        <w:jc w:val="center"/>
        <w:rPr>
          <w:b/>
          <w:sz w:val="20"/>
          <w:szCs w:val="20"/>
          <w:lang w:val="sr-Cyrl-RS"/>
        </w:rPr>
      </w:pPr>
      <w:r w:rsidRPr="000B1FB8">
        <w:rPr>
          <w:b/>
          <w:sz w:val="20"/>
          <w:szCs w:val="20"/>
          <w:lang w:val="sr-Latn-RS"/>
        </w:rPr>
        <w:t>VI</w:t>
      </w:r>
      <w:r w:rsidRPr="000B1FB8">
        <w:rPr>
          <w:b/>
          <w:sz w:val="20"/>
          <w:szCs w:val="20"/>
          <w:lang w:val="sr-Cyrl-RS"/>
        </w:rPr>
        <w:t xml:space="preserve"> ПОПИС ОСТАЛИХ СРЕДСТАВА</w:t>
      </w:r>
    </w:p>
    <w:p w14:paraId="2707ED02" w14:textId="77777777" w:rsidR="000B1FB8" w:rsidRPr="000B1FB8" w:rsidRDefault="000B1FB8" w:rsidP="000B1FB8">
      <w:pPr>
        <w:ind w:firstLine="708"/>
        <w:jc w:val="both"/>
        <w:rPr>
          <w:sz w:val="20"/>
          <w:szCs w:val="20"/>
          <w:lang w:val="sr-Cyrl-RS"/>
        </w:rPr>
      </w:pPr>
    </w:p>
    <w:p w14:paraId="761C37B2" w14:textId="77777777" w:rsidR="000B1FB8" w:rsidRPr="000B1FB8" w:rsidRDefault="000B1FB8" w:rsidP="000B1FB8">
      <w:pPr>
        <w:ind w:firstLine="708"/>
        <w:jc w:val="center"/>
        <w:rPr>
          <w:sz w:val="20"/>
          <w:szCs w:val="20"/>
          <w:lang w:val="sr-Cyrl-RS"/>
        </w:rPr>
      </w:pPr>
      <w:r w:rsidRPr="000B1FB8">
        <w:rPr>
          <w:b/>
          <w:sz w:val="20"/>
          <w:szCs w:val="20"/>
          <w:lang w:val="sr-Cyrl-RS"/>
        </w:rPr>
        <w:t>Члан 18.</w:t>
      </w:r>
    </w:p>
    <w:p w14:paraId="33919CEE" w14:textId="77777777" w:rsidR="000B1FB8" w:rsidRPr="000B1FB8" w:rsidRDefault="000B1FB8" w:rsidP="000B1FB8">
      <w:pPr>
        <w:jc w:val="both"/>
        <w:rPr>
          <w:sz w:val="20"/>
          <w:szCs w:val="20"/>
          <w:lang w:val="sr-Cyrl-RS"/>
        </w:rPr>
      </w:pPr>
    </w:p>
    <w:p w14:paraId="743E1446"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Комисија за попис пописује и остала средства која нису обухваћена претходним члановима правилника, а пре свега средства која се воде у ванбилансној евиденцији.</w:t>
      </w:r>
    </w:p>
    <w:p w14:paraId="0C9CBC04" w14:textId="77777777" w:rsidR="000B1FB8" w:rsidRPr="000B1FB8" w:rsidRDefault="000B1FB8" w:rsidP="000B1FB8">
      <w:pPr>
        <w:jc w:val="both"/>
        <w:rPr>
          <w:sz w:val="20"/>
          <w:szCs w:val="20"/>
          <w:lang w:val="sr-Cyrl-RS"/>
        </w:rPr>
      </w:pPr>
      <w:r w:rsidRPr="000B1FB8">
        <w:rPr>
          <w:sz w:val="20"/>
          <w:szCs w:val="20"/>
          <w:lang w:val="sr-Cyrl-RS"/>
        </w:rPr>
        <w:tab/>
        <w:t>Средства из става 1. овог члана комисија за попис пописује према стању из књиговодствене евиденције на дан 31. децембра и проверава њихову тачност.</w:t>
      </w:r>
    </w:p>
    <w:p w14:paraId="73E59F38" w14:textId="77777777" w:rsidR="000B1FB8" w:rsidRPr="000B1FB8" w:rsidRDefault="000B1FB8" w:rsidP="000B1FB8">
      <w:pPr>
        <w:jc w:val="both"/>
        <w:rPr>
          <w:sz w:val="20"/>
          <w:szCs w:val="20"/>
          <w:lang w:val="sr-Cyrl-RS"/>
        </w:rPr>
      </w:pPr>
    </w:p>
    <w:p w14:paraId="4B1A2945" w14:textId="77777777" w:rsidR="000B1FB8" w:rsidRPr="000B1FB8" w:rsidRDefault="000B1FB8" w:rsidP="000B1FB8">
      <w:pPr>
        <w:jc w:val="center"/>
        <w:rPr>
          <w:b/>
          <w:sz w:val="20"/>
          <w:szCs w:val="20"/>
          <w:lang w:val="sr-Cyrl-RS"/>
        </w:rPr>
      </w:pPr>
      <w:r w:rsidRPr="000B1FB8">
        <w:rPr>
          <w:b/>
          <w:sz w:val="20"/>
          <w:szCs w:val="20"/>
          <w:lang w:val="sr-Cyrl-RS"/>
        </w:rPr>
        <w:t>Члан 19.</w:t>
      </w:r>
    </w:p>
    <w:p w14:paraId="45AE14B5" w14:textId="77777777" w:rsidR="000B1FB8" w:rsidRPr="000B1FB8" w:rsidRDefault="000B1FB8" w:rsidP="000B1FB8">
      <w:pPr>
        <w:jc w:val="both"/>
        <w:rPr>
          <w:sz w:val="20"/>
          <w:szCs w:val="20"/>
          <w:lang w:val="sr-Cyrl-RS"/>
        </w:rPr>
      </w:pPr>
    </w:p>
    <w:p w14:paraId="425D3906" w14:textId="77777777" w:rsidR="000B1FB8" w:rsidRPr="000B1FB8" w:rsidRDefault="000B1FB8" w:rsidP="000B1FB8">
      <w:pPr>
        <w:jc w:val="both"/>
        <w:rPr>
          <w:sz w:val="20"/>
          <w:szCs w:val="20"/>
          <w:lang w:val="sr-Cyrl-RS"/>
        </w:rPr>
      </w:pPr>
      <w:r w:rsidRPr="000B1FB8">
        <w:rPr>
          <w:sz w:val="20"/>
          <w:szCs w:val="20"/>
          <w:lang w:val="sr-Cyrl-RS"/>
        </w:rPr>
        <w:tab/>
        <w:t>У складу са прописима, попис књига, филмова, фотоса и архивске грађе врши се једном у пет година.</w:t>
      </w:r>
    </w:p>
    <w:p w14:paraId="0D6169C8" w14:textId="77777777" w:rsidR="000B1FB8" w:rsidRPr="000B1FB8" w:rsidRDefault="000B1FB8" w:rsidP="000B1FB8">
      <w:pPr>
        <w:jc w:val="both"/>
        <w:rPr>
          <w:color w:val="FF0000"/>
          <w:sz w:val="20"/>
          <w:szCs w:val="20"/>
          <w:lang w:val="sr-Cyrl-RS"/>
        </w:rPr>
      </w:pPr>
    </w:p>
    <w:p w14:paraId="6D23E5E2" w14:textId="77777777" w:rsidR="000B1FB8" w:rsidRPr="000B1FB8" w:rsidRDefault="000B1FB8" w:rsidP="000B1FB8">
      <w:pPr>
        <w:jc w:val="center"/>
        <w:rPr>
          <w:b/>
          <w:sz w:val="20"/>
          <w:szCs w:val="20"/>
          <w:lang w:val="sr-Cyrl-RS"/>
        </w:rPr>
      </w:pPr>
      <w:r w:rsidRPr="000B1FB8">
        <w:rPr>
          <w:b/>
          <w:sz w:val="20"/>
          <w:szCs w:val="20"/>
          <w:lang w:val="sr-Latn-RS"/>
        </w:rPr>
        <w:t>VII</w:t>
      </w:r>
      <w:r w:rsidRPr="000B1FB8">
        <w:rPr>
          <w:b/>
          <w:sz w:val="20"/>
          <w:szCs w:val="20"/>
          <w:lang w:val="sr-Cyrl-RS"/>
        </w:rPr>
        <w:t xml:space="preserve"> ИЗВЕШТАЈ О ИЗВРШЕНОМ ПОПИСУ</w:t>
      </w:r>
    </w:p>
    <w:p w14:paraId="15371334" w14:textId="77777777" w:rsidR="000B1FB8" w:rsidRPr="000B1FB8" w:rsidRDefault="000B1FB8" w:rsidP="000B1FB8">
      <w:pPr>
        <w:jc w:val="both"/>
        <w:rPr>
          <w:color w:val="FF0000"/>
          <w:sz w:val="20"/>
          <w:szCs w:val="20"/>
          <w:lang w:val="sr-Cyrl-RS"/>
        </w:rPr>
      </w:pPr>
    </w:p>
    <w:p w14:paraId="7CE86E5B" w14:textId="77777777" w:rsidR="000B1FB8" w:rsidRPr="000B1FB8" w:rsidRDefault="000B1FB8" w:rsidP="000B1FB8">
      <w:pPr>
        <w:jc w:val="center"/>
        <w:rPr>
          <w:b/>
          <w:sz w:val="20"/>
          <w:szCs w:val="20"/>
          <w:lang w:val="sr-Cyrl-RS"/>
        </w:rPr>
      </w:pPr>
      <w:r w:rsidRPr="000B1FB8">
        <w:rPr>
          <w:b/>
          <w:sz w:val="20"/>
          <w:szCs w:val="20"/>
          <w:lang w:val="sr-Cyrl-RS"/>
        </w:rPr>
        <w:t>Члан 20.</w:t>
      </w:r>
    </w:p>
    <w:p w14:paraId="7BDE894C" w14:textId="77777777" w:rsidR="000B1FB8" w:rsidRPr="000B1FB8" w:rsidRDefault="000B1FB8" w:rsidP="000B1FB8">
      <w:pPr>
        <w:jc w:val="both"/>
        <w:rPr>
          <w:sz w:val="20"/>
          <w:szCs w:val="20"/>
          <w:lang w:val="sr-Cyrl-RS"/>
        </w:rPr>
      </w:pPr>
    </w:p>
    <w:p w14:paraId="23462CB6" w14:textId="77777777" w:rsidR="000B1FB8" w:rsidRPr="000B1FB8" w:rsidRDefault="000B1FB8" w:rsidP="000B1FB8">
      <w:pPr>
        <w:jc w:val="both"/>
        <w:rPr>
          <w:sz w:val="20"/>
          <w:szCs w:val="20"/>
          <w:lang w:val="sr-Cyrl-RS"/>
        </w:rPr>
      </w:pPr>
      <w:r w:rsidRPr="000B1FB8">
        <w:rPr>
          <w:sz w:val="20"/>
          <w:szCs w:val="20"/>
          <w:lang w:val="sr-Cyrl-RS"/>
        </w:rPr>
        <w:tab/>
        <w:t>Комисија за попис након обављеног пописа саставља извештај о обављеном попису, који садржи:</w:t>
      </w:r>
    </w:p>
    <w:p w14:paraId="562DFE95" w14:textId="77777777" w:rsidR="000B1FB8" w:rsidRPr="000B1FB8" w:rsidRDefault="000B1FB8">
      <w:pPr>
        <w:numPr>
          <w:ilvl w:val="0"/>
          <w:numId w:val="20"/>
        </w:numPr>
        <w:jc w:val="both"/>
        <w:rPr>
          <w:sz w:val="20"/>
          <w:szCs w:val="20"/>
          <w:lang w:val="sr-Cyrl-RS"/>
        </w:rPr>
      </w:pPr>
      <w:r w:rsidRPr="000B1FB8">
        <w:rPr>
          <w:sz w:val="20"/>
          <w:szCs w:val="20"/>
          <w:lang w:val="sr-Cyrl-RS"/>
        </w:rPr>
        <w:t>стварно и књиговодствено стање имовине и обавеза;</w:t>
      </w:r>
    </w:p>
    <w:p w14:paraId="3D8C8A5F" w14:textId="77777777" w:rsidR="000B1FB8" w:rsidRPr="000B1FB8" w:rsidRDefault="000B1FB8">
      <w:pPr>
        <w:numPr>
          <w:ilvl w:val="0"/>
          <w:numId w:val="20"/>
        </w:numPr>
        <w:jc w:val="both"/>
        <w:rPr>
          <w:sz w:val="20"/>
          <w:szCs w:val="20"/>
          <w:lang w:val="sr-Cyrl-RS"/>
        </w:rPr>
      </w:pPr>
      <w:r w:rsidRPr="000B1FB8">
        <w:rPr>
          <w:sz w:val="20"/>
          <w:szCs w:val="20"/>
          <w:lang w:val="sr-Cyrl-RS"/>
        </w:rPr>
        <w:t>разлика између стварног стања утврђеног пописом и књиговодственог стања;</w:t>
      </w:r>
    </w:p>
    <w:p w14:paraId="53A53C19" w14:textId="77777777" w:rsidR="000B1FB8" w:rsidRPr="000B1FB8" w:rsidRDefault="000B1FB8">
      <w:pPr>
        <w:numPr>
          <w:ilvl w:val="0"/>
          <w:numId w:val="20"/>
        </w:numPr>
        <w:jc w:val="both"/>
        <w:rPr>
          <w:sz w:val="20"/>
          <w:szCs w:val="20"/>
          <w:lang w:val="sr-Cyrl-RS"/>
        </w:rPr>
      </w:pPr>
      <w:r w:rsidRPr="000B1FB8">
        <w:rPr>
          <w:sz w:val="20"/>
          <w:szCs w:val="20"/>
          <w:lang w:val="sr-Cyrl-RS"/>
        </w:rPr>
        <w:t>узроке неслагања између стања утврђеног пописом и књиговодственог стања;</w:t>
      </w:r>
    </w:p>
    <w:p w14:paraId="04FF5FE8" w14:textId="77777777" w:rsidR="000B1FB8" w:rsidRPr="000B1FB8" w:rsidRDefault="000B1FB8">
      <w:pPr>
        <w:numPr>
          <w:ilvl w:val="0"/>
          <w:numId w:val="20"/>
        </w:numPr>
        <w:jc w:val="both"/>
        <w:rPr>
          <w:sz w:val="20"/>
          <w:szCs w:val="20"/>
          <w:lang w:val="sr-Cyrl-RS"/>
        </w:rPr>
      </w:pPr>
      <w:r w:rsidRPr="000B1FB8">
        <w:rPr>
          <w:sz w:val="20"/>
          <w:szCs w:val="20"/>
          <w:lang w:val="sr-Cyrl-RS"/>
        </w:rPr>
        <w:t>предлог за ликвидацију утврђених разлика;</w:t>
      </w:r>
    </w:p>
    <w:p w14:paraId="540EEC12" w14:textId="77777777" w:rsidR="000B1FB8" w:rsidRPr="000B1FB8" w:rsidRDefault="000B1FB8">
      <w:pPr>
        <w:numPr>
          <w:ilvl w:val="0"/>
          <w:numId w:val="20"/>
        </w:numPr>
        <w:jc w:val="both"/>
        <w:rPr>
          <w:sz w:val="20"/>
          <w:szCs w:val="20"/>
          <w:lang w:val="sr-Cyrl-RS"/>
        </w:rPr>
      </w:pPr>
      <w:r w:rsidRPr="000B1FB8">
        <w:rPr>
          <w:sz w:val="20"/>
          <w:szCs w:val="20"/>
          <w:lang w:val="sr-Cyrl-RS"/>
        </w:rPr>
        <w:t xml:space="preserve">предлог за књижење </w:t>
      </w:r>
      <w:proofErr w:type="spellStart"/>
      <w:r w:rsidRPr="000B1FB8">
        <w:rPr>
          <w:sz w:val="20"/>
          <w:szCs w:val="20"/>
          <w:lang w:val="sr-Cyrl-RS"/>
        </w:rPr>
        <w:t>мањкова</w:t>
      </w:r>
      <w:proofErr w:type="spellEnd"/>
      <w:r w:rsidRPr="000B1FB8">
        <w:rPr>
          <w:sz w:val="20"/>
          <w:szCs w:val="20"/>
          <w:lang w:val="sr-Cyrl-RS"/>
        </w:rPr>
        <w:t xml:space="preserve">, односно вишкова, </w:t>
      </w:r>
      <w:proofErr w:type="spellStart"/>
      <w:r w:rsidRPr="000B1FB8">
        <w:rPr>
          <w:sz w:val="20"/>
          <w:szCs w:val="20"/>
          <w:lang w:val="sr-Cyrl-RS"/>
        </w:rPr>
        <w:t>прирпемљених</w:t>
      </w:r>
      <w:proofErr w:type="spellEnd"/>
      <w:r w:rsidRPr="000B1FB8">
        <w:rPr>
          <w:sz w:val="20"/>
          <w:szCs w:val="20"/>
          <w:lang w:val="sr-Cyrl-RS"/>
        </w:rPr>
        <w:t xml:space="preserve"> на основу одговарајуће документације за евидентирање утврђених разлика и изјава лица </w:t>
      </w:r>
      <w:proofErr w:type="spellStart"/>
      <w:r w:rsidRPr="000B1FB8">
        <w:rPr>
          <w:sz w:val="20"/>
          <w:szCs w:val="20"/>
          <w:lang w:val="sr-Cyrl-RS"/>
        </w:rPr>
        <w:t>одговрних</w:t>
      </w:r>
      <w:proofErr w:type="spellEnd"/>
      <w:r w:rsidRPr="000B1FB8">
        <w:rPr>
          <w:sz w:val="20"/>
          <w:szCs w:val="20"/>
          <w:lang w:val="sr-Cyrl-RS"/>
        </w:rPr>
        <w:t xml:space="preserve"> за мањак;</w:t>
      </w:r>
    </w:p>
    <w:p w14:paraId="5B834F7F" w14:textId="77777777" w:rsidR="000B1FB8" w:rsidRPr="000B1FB8" w:rsidRDefault="000B1FB8">
      <w:pPr>
        <w:numPr>
          <w:ilvl w:val="0"/>
          <w:numId w:val="20"/>
        </w:numPr>
        <w:jc w:val="both"/>
        <w:rPr>
          <w:sz w:val="20"/>
          <w:szCs w:val="20"/>
          <w:lang w:val="sr-Cyrl-RS"/>
        </w:rPr>
      </w:pPr>
      <w:r w:rsidRPr="000B1FB8">
        <w:rPr>
          <w:sz w:val="20"/>
          <w:szCs w:val="20"/>
          <w:lang w:val="sr-Cyrl-RS"/>
        </w:rPr>
        <w:t>предлог за расходовање, због оштећења, застарелости ли неког другог разлога;</w:t>
      </w:r>
    </w:p>
    <w:p w14:paraId="578D96A0" w14:textId="77777777" w:rsidR="000B1FB8" w:rsidRPr="000B1FB8" w:rsidRDefault="000B1FB8">
      <w:pPr>
        <w:numPr>
          <w:ilvl w:val="0"/>
          <w:numId w:val="20"/>
        </w:numPr>
        <w:jc w:val="both"/>
        <w:rPr>
          <w:sz w:val="20"/>
          <w:szCs w:val="20"/>
          <w:lang w:val="sr-Cyrl-RS"/>
        </w:rPr>
      </w:pPr>
      <w:r w:rsidRPr="000B1FB8">
        <w:rPr>
          <w:sz w:val="20"/>
          <w:szCs w:val="20"/>
          <w:lang w:val="sr-Cyrl-RS"/>
        </w:rPr>
        <w:t>објашњења о разликама насталим као последица замене појединих истоврсних или сличних средстава;</w:t>
      </w:r>
    </w:p>
    <w:p w14:paraId="6DD849A5" w14:textId="77777777" w:rsidR="000B1FB8" w:rsidRPr="000B1FB8" w:rsidRDefault="000B1FB8">
      <w:pPr>
        <w:numPr>
          <w:ilvl w:val="0"/>
          <w:numId w:val="20"/>
        </w:numPr>
        <w:jc w:val="both"/>
        <w:rPr>
          <w:sz w:val="20"/>
          <w:szCs w:val="20"/>
          <w:lang w:val="sr-Cyrl-RS"/>
        </w:rPr>
      </w:pPr>
      <w:r w:rsidRPr="000B1FB8">
        <w:rPr>
          <w:sz w:val="20"/>
          <w:szCs w:val="20"/>
          <w:lang w:val="sr-Cyrl-RS"/>
        </w:rPr>
        <w:t>предлог мера за отклањање утврђених мањкавости у коришћењу имовине и поступању са имовином;</w:t>
      </w:r>
    </w:p>
    <w:p w14:paraId="1D8E30C3" w14:textId="77777777" w:rsidR="000B1FB8" w:rsidRPr="000B1FB8" w:rsidRDefault="000B1FB8">
      <w:pPr>
        <w:numPr>
          <w:ilvl w:val="0"/>
          <w:numId w:val="20"/>
        </w:numPr>
        <w:jc w:val="both"/>
        <w:rPr>
          <w:sz w:val="20"/>
          <w:szCs w:val="20"/>
          <w:lang w:val="sr-Cyrl-RS"/>
        </w:rPr>
      </w:pPr>
      <w:r w:rsidRPr="000B1FB8">
        <w:rPr>
          <w:sz w:val="20"/>
          <w:szCs w:val="20"/>
          <w:lang w:val="sr-Cyrl-RS"/>
        </w:rPr>
        <w:t>мишљење о сумњивим, спорним и застарелим потраживањима;</w:t>
      </w:r>
    </w:p>
    <w:p w14:paraId="72F15904" w14:textId="77777777" w:rsidR="000B1FB8" w:rsidRPr="000B1FB8" w:rsidRDefault="000B1FB8">
      <w:pPr>
        <w:numPr>
          <w:ilvl w:val="0"/>
          <w:numId w:val="20"/>
        </w:numPr>
        <w:jc w:val="both"/>
        <w:rPr>
          <w:sz w:val="20"/>
          <w:szCs w:val="20"/>
          <w:lang w:val="sr-Cyrl-RS"/>
        </w:rPr>
      </w:pPr>
      <w:r w:rsidRPr="000B1FB8">
        <w:rPr>
          <w:sz w:val="20"/>
          <w:szCs w:val="20"/>
          <w:lang w:val="sr-Cyrl-RS"/>
        </w:rPr>
        <w:t>мишљење о спорним и застарелим обавезама;</w:t>
      </w:r>
    </w:p>
    <w:p w14:paraId="2FF0E6CA" w14:textId="77777777" w:rsidR="000B1FB8" w:rsidRPr="000B1FB8" w:rsidRDefault="000B1FB8">
      <w:pPr>
        <w:numPr>
          <w:ilvl w:val="0"/>
          <w:numId w:val="20"/>
        </w:numPr>
        <w:jc w:val="both"/>
        <w:rPr>
          <w:sz w:val="20"/>
          <w:szCs w:val="20"/>
          <w:lang w:val="sr-Cyrl-RS"/>
        </w:rPr>
      </w:pPr>
      <w:r w:rsidRPr="000B1FB8">
        <w:rPr>
          <w:sz w:val="20"/>
          <w:szCs w:val="20"/>
          <w:lang w:val="sr-Cyrl-RS"/>
        </w:rPr>
        <w:t>друге примедбе и предлоге у вези са пописом.</w:t>
      </w:r>
    </w:p>
    <w:p w14:paraId="47D2A26F" w14:textId="77777777" w:rsidR="000B1FB8" w:rsidRPr="000B1FB8" w:rsidRDefault="000B1FB8" w:rsidP="000B1FB8">
      <w:pPr>
        <w:ind w:firstLine="705"/>
        <w:jc w:val="both"/>
        <w:rPr>
          <w:sz w:val="20"/>
          <w:szCs w:val="20"/>
          <w:lang w:val="sr-Cyrl-RS"/>
        </w:rPr>
      </w:pPr>
      <w:r w:rsidRPr="000B1FB8">
        <w:rPr>
          <w:sz w:val="20"/>
          <w:szCs w:val="20"/>
          <w:lang w:val="sr-Cyrl-RS"/>
        </w:rPr>
        <w:t>Уз извештај о попису прилажу се пописне листе по врстама имовине и обавеза и документација која је служила за састављање пописане листе.</w:t>
      </w:r>
    </w:p>
    <w:p w14:paraId="170D1360" w14:textId="77777777" w:rsidR="000B1FB8" w:rsidRPr="000B1FB8" w:rsidRDefault="000B1FB8" w:rsidP="000B1FB8">
      <w:pPr>
        <w:ind w:firstLine="705"/>
        <w:jc w:val="center"/>
        <w:rPr>
          <w:b/>
          <w:sz w:val="20"/>
          <w:szCs w:val="20"/>
          <w:lang w:val="sr-Cyrl-RS"/>
        </w:rPr>
      </w:pPr>
      <w:r w:rsidRPr="000B1FB8">
        <w:rPr>
          <w:b/>
          <w:sz w:val="20"/>
          <w:szCs w:val="20"/>
          <w:lang w:val="sr-Cyrl-RS"/>
        </w:rPr>
        <w:lastRenderedPageBreak/>
        <w:t>Члан 21.</w:t>
      </w:r>
    </w:p>
    <w:p w14:paraId="6BAD0896" w14:textId="77777777" w:rsidR="000B1FB8" w:rsidRPr="000B1FB8" w:rsidRDefault="000B1FB8" w:rsidP="000B1FB8">
      <w:pPr>
        <w:jc w:val="both"/>
        <w:rPr>
          <w:color w:val="FF0000"/>
          <w:sz w:val="20"/>
          <w:szCs w:val="20"/>
          <w:lang w:val="sr-Cyrl-RS"/>
        </w:rPr>
      </w:pPr>
    </w:p>
    <w:p w14:paraId="682F63F7"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Комисија за попис доставља извештај о извршеном попису </w:t>
      </w:r>
      <w:proofErr w:type="spellStart"/>
      <w:r w:rsidRPr="000B1FB8">
        <w:rPr>
          <w:sz w:val="20"/>
          <w:szCs w:val="20"/>
          <w:lang w:val="sr-Cyrl-RS"/>
        </w:rPr>
        <w:t>нефинансијске</w:t>
      </w:r>
      <w:proofErr w:type="spellEnd"/>
      <w:r w:rsidRPr="000B1FB8">
        <w:rPr>
          <w:sz w:val="20"/>
          <w:szCs w:val="20"/>
          <w:lang w:val="sr-Cyrl-RS"/>
        </w:rPr>
        <w:t xml:space="preserve"> имовине до рока утврђеног у Решењу о попису и образовању комисија за попис, а најкасније до </w:t>
      </w:r>
      <w:r w:rsidRPr="000B1FB8">
        <w:rPr>
          <w:sz w:val="20"/>
          <w:szCs w:val="20"/>
          <w:lang w:val="en-GB"/>
        </w:rPr>
        <w:t xml:space="preserve">25. </w:t>
      </w:r>
      <w:r w:rsidRPr="000B1FB8">
        <w:rPr>
          <w:sz w:val="20"/>
          <w:szCs w:val="20"/>
          <w:lang w:val="sr-Cyrl-RS"/>
        </w:rPr>
        <w:t>јануара наредне године.</w:t>
      </w:r>
    </w:p>
    <w:p w14:paraId="7D1AF622"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Комисија за попис доставља извештај о извршеном попису финансијске имовине до рока утврђеног у Решењу о попису и образовању комисије за попис, а најкасније до </w:t>
      </w:r>
      <w:r w:rsidRPr="000B1FB8">
        <w:rPr>
          <w:sz w:val="20"/>
          <w:szCs w:val="20"/>
          <w:lang w:val="en-GB"/>
        </w:rPr>
        <w:t>15</w:t>
      </w:r>
      <w:r w:rsidRPr="000B1FB8">
        <w:rPr>
          <w:sz w:val="20"/>
          <w:szCs w:val="20"/>
          <w:lang w:val="sr-Cyrl-RS"/>
        </w:rPr>
        <w:t>. фебруара наредне године.</w:t>
      </w:r>
    </w:p>
    <w:p w14:paraId="0E617CC7"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 xml:space="preserve">Пописна комисија Извештај о извршеном попису имовине и обавеза са предлогом мера, извештајима и потписаним пописним листама и од стране одговорног лица, доставља овлашћеном лицу корисник буџетских средстава, а </w:t>
      </w:r>
      <w:proofErr w:type="spellStart"/>
      <w:r w:rsidRPr="000B1FB8">
        <w:rPr>
          <w:sz w:val="20"/>
          <w:szCs w:val="20"/>
          <w:lang w:val="sr-Cyrl-RS"/>
        </w:rPr>
        <w:t>најкасије</w:t>
      </w:r>
      <w:proofErr w:type="spellEnd"/>
      <w:r w:rsidRPr="000B1FB8">
        <w:rPr>
          <w:sz w:val="20"/>
          <w:szCs w:val="20"/>
          <w:lang w:val="sr-Cyrl-RS"/>
        </w:rPr>
        <w:t xml:space="preserve"> до 15. фебруара наредне године, ради усвајања и одлучивања по утврђеним одступањима, као и интерној ревизији.</w:t>
      </w:r>
    </w:p>
    <w:p w14:paraId="0FAD8D09" w14:textId="77777777" w:rsidR="000B1FB8" w:rsidRPr="000B1FB8" w:rsidRDefault="000B1FB8" w:rsidP="000B1FB8">
      <w:pPr>
        <w:jc w:val="center"/>
        <w:rPr>
          <w:b/>
          <w:sz w:val="20"/>
          <w:szCs w:val="20"/>
          <w:lang w:val="sr-Cyrl-RS"/>
        </w:rPr>
      </w:pPr>
      <w:r w:rsidRPr="000B1FB8">
        <w:rPr>
          <w:b/>
          <w:sz w:val="20"/>
          <w:szCs w:val="20"/>
          <w:lang w:val="sr-Cyrl-RS"/>
        </w:rPr>
        <w:t>Члан 22.</w:t>
      </w:r>
    </w:p>
    <w:p w14:paraId="100850FD" w14:textId="77777777" w:rsidR="000B1FB8" w:rsidRPr="000B1FB8" w:rsidRDefault="000B1FB8" w:rsidP="000B1FB8">
      <w:pPr>
        <w:jc w:val="both"/>
        <w:rPr>
          <w:sz w:val="20"/>
          <w:szCs w:val="20"/>
          <w:lang w:val="sr-Cyrl-RS"/>
        </w:rPr>
      </w:pPr>
    </w:p>
    <w:p w14:paraId="2A17AEA9" w14:textId="77777777" w:rsidR="000B1FB8" w:rsidRPr="000B1FB8" w:rsidRDefault="000B1FB8" w:rsidP="000B1FB8">
      <w:pPr>
        <w:jc w:val="both"/>
        <w:rPr>
          <w:sz w:val="20"/>
          <w:szCs w:val="20"/>
          <w:lang w:val="sr-Cyrl-RS"/>
        </w:rPr>
      </w:pPr>
      <w:r w:rsidRPr="000B1FB8">
        <w:rPr>
          <w:sz w:val="20"/>
          <w:szCs w:val="20"/>
          <w:lang w:val="sr-Cyrl-RS"/>
        </w:rPr>
        <w:tab/>
        <w:t>Општинско веће општине Ивањица разматра Извештај о извршеном попису имовине и обавеза и доноси акт ( решење или закључак)</w:t>
      </w:r>
      <w:r w:rsidRPr="000B1FB8">
        <w:rPr>
          <w:sz w:val="20"/>
          <w:szCs w:val="20"/>
          <w:lang w:val="en-GB"/>
        </w:rPr>
        <w:t xml:space="preserve"> </w:t>
      </w:r>
      <w:r w:rsidRPr="000B1FB8">
        <w:rPr>
          <w:sz w:val="20"/>
          <w:szCs w:val="20"/>
          <w:lang w:val="sr-Cyrl-RS"/>
        </w:rPr>
        <w:t>о усвајању извештаја најкасније до 25. фебруара наредне године, којим је обухваћено следеће:</w:t>
      </w:r>
    </w:p>
    <w:p w14:paraId="69945E70" w14:textId="77777777" w:rsidR="000B1FB8" w:rsidRPr="000B1FB8" w:rsidRDefault="000B1FB8">
      <w:pPr>
        <w:numPr>
          <w:ilvl w:val="0"/>
          <w:numId w:val="20"/>
        </w:numPr>
        <w:jc w:val="both"/>
        <w:rPr>
          <w:sz w:val="20"/>
          <w:szCs w:val="20"/>
          <w:lang w:val="sr-Cyrl-RS"/>
        </w:rPr>
      </w:pPr>
      <w:r w:rsidRPr="000B1FB8">
        <w:rPr>
          <w:sz w:val="20"/>
          <w:szCs w:val="20"/>
          <w:lang w:val="sr-Cyrl-RS"/>
        </w:rPr>
        <w:t xml:space="preserve">поступак са утврђеним </w:t>
      </w:r>
      <w:proofErr w:type="spellStart"/>
      <w:r w:rsidRPr="000B1FB8">
        <w:rPr>
          <w:sz w:val="20"/>
          <w:szCs w:val="20"/>
          <w:lang w:val="sr-Cyrl-RS"/>
        </w:rPr>
        <w:t>мањковима</w:t>
      </w:r>
      <w:proofErr w:type="spellEnd"/>
      <w:r w:rsidRPr="000B1FB8">
        <w:rPr>
          <w:sz w:val="20"/>
          <w:szCs w:val="20"/>
          <w:lang w:val="sr-Cyrl-RS"/>
        </w:rPr>
        <w:t>;</w:t>
      </w:r>
    </w:p>
    <w:p w14:paraId="7BF7CEBE" w14:textId="77777777" w:rsidR="000B1FB8" w:rsidRPr="000B1FB8" w:rsidRDefault="000B1FB8">
      <w:pPr>
        <w:numPr>
          <w:ilvl w:val="0"/>
          <w:numId w:val="20"/>
        </w:numPr>
        <w:jc w:val="both"/>
        <w:rPr>
          <w:sz w:val="20"/>
          <w:szCs w:val="20"/>
          <w:lang w:val="sr-Cyrl-RS"/>
        </w:rPr>
      </w:pPr>
      <w:r w:rsidRPr="000B1FB8">
        <w:rPr>
          <w:sz w:val="20"/>
          <w:szCs w:val="20"/>
          <w:lang w:val="sr-Cyrl-RS"/>
        </w:rPr>
        <w:t>поступак са утврђеним вишковима;</w:t>
      </w:r>
    </w:p>
    <w:p w14:paraId="6CC349FA" w14:textId="77777777" w:rsidR="000B1FB8" w:rsidRPr="000B1FB8" w:rsidRDefault="000B1FB8">
      <w:pPr>
        <w:numPr>
          <w:ilvl w:val="0"/>
          <w:numId w:val="20"/>
        </w:numPr>
        <w:jc w:val="both"/>
        <w:rPr>
          <w:sz w:val="20"/>
          <w:szCs w:val="20"/>
          <w:lang w:val="sr-Cyrl-RS"/>
        </w:rPr>
      </w:pPr>
      <w:r w:rsidRPr="000B1FB8">
        <w:rPr>
          <w:sz w:val="20"/>
          <w:szCs w:val="20"/>
          <w:lang w:val="sr-Cyrl-RS"/>
        </w:rPr>
        <w:t>кало, растур, квар и лом;</w:t>
      </w:r>
    </w:p>
    <w:p w14:paraId="1AF9FEDF" w14:textId="77777777" w:rsidR="000B1FB8" w:rsidRPr="000B1FB8" w:rsidRDefault="000B1FB8">
      <w:pPr>
        <w:numPr>
          <w:ilvl w:val="0"/>
          <w:numId w:val="20"/>
        </w:numPr>
        <w:jc w:val="both"/>
        <w:rPr>
          <w:sz w:val="20"/>
          <w:szCs w:val="20"/>
          <w:lang w:val="sr-Cyrl-RS"/>
        </w:rPr>
      </w:pPr>
      <w:r w:rsidRPr="000B1FB8">
        <w:rPr>
          <w:sz w:val="20"/>
          <w:szCs w:val="20"/>
          <w:lang w:val="sr-Cyrl-RS"/>
        </w:rPr>
        <w:t>расход имовине која је дотрајала и више није употребљива;</w:t>
      </w:r>
    </w:p>
    <w:p w14:paraId="03B37F04" w14:textId="77777777" w:rsidR="000B1FB8" w:rsidRPr="000B1FB8" w:rsidRDefault="000B1FB8">
      <w:pPr>
        <w:numPr>
          <w:ilvl w:val="0"/>
          <w:numId w:val="20"/>
        </w:numPr>
        <w:jc w:val="both"/>
        <w:rPr>
          <w:sz w:val="20"/>
          <w:szCs w:val="20"/>
          <w:lang w:val="sr-Cyrl-RS"/>
        </w:rPr>
      </w:pPr>
      <w:r w:rsidRPr="000B1FB8">
        <w:rPr>
          <w:sz w:val="20"/>
          <w:szCs w:val="20"/>
          <w:lang w:val="sr-Cyrl-RS"/>
        </w:rPr>
        <w:t>отпис потраживања и обавеза;</w:t>
      </w:r>
    </w:p>
    <w:p w14:paraId="181C734E" w14:textId="77777777" w:rsidR="000B1FB8" w:rsidRPr="000B1FB8" w:rsidRDefault="000B1FB8">
      <w:pPr>
        <w:numPr>
          <w:ilvl w:val="0"/>
          <w:numId w:val="20"/>
        </w:numPr>
        <w:jc w:val="both"/>
        <w:rPr>
          <w:sz w:val="20"/>
          <w:szCs w:val="20"/>
          <w:lang w:val="sr-Cyrl-RS"/>
        </w:rPr>
      </w:pPr>
      <w:r w:rsidRPr="000B1FB8">
        <w:rPr>
          <w:sz w:val="20"/>
          <w:szCs w:val="20"/>
          <w:lang w:val="sr-Cyrl-RS"/>
        </w:rPr>
        <w:t>поступак са сумњивим, спорним и застарелим потраживањима;</w:t>
      </w:r>
    </w:p>
    <w:p w14:paraId="16802951" w14:textId="77777777" w:rsidR="000B1FB8" w:rsidRPr="000B1FB8" w:rsidRDefault="000B1FB8">
      <w:pPr>
        <w:numPr>
          <w:ilvl w:val="0"/>
          <w:numId w:val="20"/>
        </w:numPr>
        <w:jc w:val="both"/>
        <w:rPr>
          <w:sz w:val="20"/>
          <w:szCs w:val="20"/>
          <w:lang w:val="sr-Cyrl-RS"/>
        </w:rPr>
      </w:pPr>
      <w:r w:rsidRPr="000B1FB8">
        <w:rPr>
          <w:sz w:val="20"/>
          <w:szCs w:val="20"/>
          <w:lang w:val="sr-Cyrl-RS"/>
        </w:rPr>
        <w:t xml:space="preserve">поступак са спорним и </w:t>
      </w:r>
      <w:proofErr w:type="spellStart"/>
      <w:r w:rsidRPr="000B1FB8">
        <w:rPr>
          <w:sz w:val="20"/>
          <w:szCs w:val="20"/>
          <w:lang w:val="sr-Cyrl-RS"/>
        </w:rPr>
        <w:t>застерелим</w:t>
      </w:r>
      <w:proofErr w:type="spellEnd"/>
      <w:r w:rsidRPr="000B1FB8">
        <w:rPr>
          <w:sz w:val="20"/>
          <w:szCs w:val="20"/>
          <w:lang w:val="sr-Cyrl-RS"/>
        </w:rPr>
        <w:t xml:space="preserve"> обавезама;</w:t>
      </w:r>
    </w:p>
    <w:p w14:paraId="4DBDC1D2" w14:textId="77777777" w:rsidR="000B1FB8" w:rsidRPr="000B1FB8" w:rsidRDefault="000B1FB8">
      <w:pPr>
        <w:numPr>
          <w:ilvl w:val="0"/>
          <w:numId w:val="20"/>
        </w:numPr>
        <w:jc w:val="both"/>
        <w:rPr>
          <w:sz w:val="20"/>
          <w:szCs w:val="20"/>
          <w:lang w:val="sr-Cyrl-RS"/>
        </w:rPr>
      </w:pPr>
      <w:r w:rsidRPr="000B1FB8">
        <w:rPr>
          <w:sz w:val="20"/>
          <w:szCs w:val="20"/>
          <w:lang w:val="sr-Cyrl-RS"/>
        </w:rPr>
        <w:t>пореске обавезе у вези са утврђеним мањком, вишком, расходом или отписом;</w:t>
      </w:r>
    </w:p>
    <w:p w14:paraId="03C17461" w14:textId="77777777" w:rsidR="000B1FB8" w:rsidRPr="000B1FB8" w:rsidRDefault="000B1FB8">
      <w:pPr>
        <w:numPr>
          <w:ilvl w:val="0"/>
          <w:numId w:val="20"/>
        </w:numPr>
        <w:jc w:val="both"/>
        <w:rPr>
          <w:sz w:val="20"/>
          <w:szCs w:val="20"/>
          <w:lang w:val="sr-Cyrl-RS"/>
        </w:rPr>
      </w:pPr>
      <w:r w:rsidRPr="000B1FB8">
        <w:rPr>
          <w:sz w:val="20"/>
          <w:szCs w:val="20"/>
          <w:lang w:val="sr-Cyrl-RS"/>
        </w:rPr>
        <w:t xml:space="preserve">одговорност и обавезе запослених којима су </w:t>
      </w:r>
      <w:proofErr w:type="spellStart"/>
      <w:r w:rsidRPr="000B1FB8">
        <w:rPr>
          <w:sz w:val="20"/>
          <w:szCs w:val="20"/>
          <w:lang w:val="sr-Cyrl-RS"/>
        </w:rPr>
        <w:t>мањкови</w:t>
      </w:r>
      <w:proofErr w:type="spellEnd"/>
      <w:r w:rsidRPr="000B1FB8">
        <w:rPr>
          <w:sz w:val="20"/>
          <w:szCs w:val="20"/>
          <w:lang w:val="sr-Cyrl-RS"/>
        </w:rPr>
        <w:t xml:space="preserve"> стављени на терет;</w:t>
      </w:r>
    </w:p>
    <w:p w14:paraId="2F9A4D9C" w14:textId="77777777" w:rsidR="000B1FB8" w:rsidRPr="000B1FB8" w:rsidRDefault="000B1FB8">
      <w:pPr>
        <w:numPr>
          <w:ilvl w:val="0"/>
          <w:numId w:val="20"/>
        </w:numPr>
        <w:jc w:val="both"/>
        <w:rPr>
          <w:sz w:val="20"/>
          <w:szCs w:val="20"/>
          <w:lang w:val="sr-Cyrl-RS"/>
        </w:rPr>
      </w:pPr>
      <w:r w:rsidRPr="000B1FB8">
        <w:rPr>
          <w:sz w:val="20"/>
          <w:szCs w:val="20"/>
          <w:lang w:val="sr-Cyrl-RS"/>
        </w:rPr>
        <w:t>и другим чињеницама везаним за попис.</w:t>
      </w:r>
    </w:p>
    <w:p w14:paraId="4DA01F21" w14:textId="77777777" w:rsidR="000B1FB8" w:rsidRPr="000B1FB8" w:rsidRDefault="000B1FB8" w:rsidP="000B1FB8">
      <w:pPr>
        <w:ind w:firstLine="705"/>
        <w:jc w:val="both"/>
        <w:rPr>
          <w:sz w:val="20"/>
          <w:szCs w:val="20"/>
          <w:lang w:val="sr-Cyrl-RS"/>
        </w:rPr>
      </w:pPr>
      <w:r w:rsidRPr="000B1FB8">
        <w:rPr>
          <w:sz w:val="20"/>
          <w:szCs w:val="20"/>
          <w:lang w:val="sr-Cyrl-RS"/>
        </w:rPr>
        <w:t>Извештај о извршеном попису имовине и обавеза, пописне листе заједно са актом о усвајању пописа доставља се Финансијској служби корисника буџетских средстава на књижење у помоћним књигама и главној књизи ради усклађивања књиговодственог стања са стварним стањем најкасније у року од два дана од дана усвајања.</w:t>
      </w:r>
    </w:p>
    <w:p w14:paraId="12D71D71" w14:textId="77777777" w:rsidR="000B1FB8" w:rsidRPr="000B1FB8" w:rsidRDefault="000B1FB8" w:rsidP="000B1FB8">
      <w:pPr>
        <w:ind w:firstLine="705"/>
        <w:jc w:val="both"/>
        <w:rPr>
          <w:color w:val="FF0000"/>
          <w:sz w:val="20"/>
          <w:szCs w:val="20"/>
          <w:lang w:val="sr-Cyrl-RS"/>
        </w:rPr>
      </w:pPr>
    </w:p>
    <w:p w14:paraId="61913378" w14:textId="77777777" w:rsidR="000B1FB8" w:rsidRPr="000B1FB8" w:rsidRDefault="000B1FB8" w:rsidP="000B1FB8">
      <w:pPr>
        <w:ind w:firstLine="705"/>
        <w:jc w:val="center"/>
        <w:rPr>
          <w:b/>
          <w:sz w:val="20"/>
          <w:szCs w:val="20"/>
          <w:lang w:val="sr-Cyrl-RS"/>
        </w:rPr>
      </w:pPr>
      <w:r w:rsidRPr="000B1FB8">
        <w:rPr>
          <w:b/>
          <w:sz w:val="20"/>
          <w:szCs w:val="20"/>
          <w:lang w:val="sr-Cyrl-RS"/>
        </w:rPr>
        <w:t>Члан 23.</w:t>
      </w:r>
    </w:p>
    <w:p w14:paraId="1A705E02" w14:textId="77777777" w:rsidR="000B1FB8" w:rsidRPr="000B1FB8" w:rsidRDefault="000B1FB8" w:rsidP="000B1FB8">
      <w:pPr>
        <w:jc w:val="both"/>
        <w:rPr>
          <w:b/>
          <w:sz w:val="20"/>
          <w:szCs w:val="20"/>
          <w:lang w:val="sr-Cyrl-RS"/>
        </w:rPr>
      </w:pPr>
    </w:p>
    <w:p w14:paraId="63D33D47" w14:textId="77777777" w:rsidR="000B1FB8" w:rsidRPr="000B1FB8" w:rsidRDefault="000B1FB8" w:rsidP="000B1FB8">
      <w:pPr>
        <w:ind w:firstLine="705"/>
        <w:jc w:val="both"/>
        <w:rPr>
          <w:sz w:val="20"/>
          <w:szCs w:val="20"/>
          <w:lang w:val="sr-Cyrl-RS"/>
        </w:rPr>
      </w:pPr>
      <w:r w:rsidRPr="000B1FB8">
        <w:rPr>
          <w:sz w:val="20"/>
          <w:szCs w:val="20"/>
          <w:lang w:val="sr-Cyrl-RS"/>
        </w:rPr>
        <w:t>За организацију и правилност пописа одговоран је руководилац корисника буџетских средстава или лице које он овласти.</w:t>
      </w:r>
    </w:p>
    <w:p w14:paraId="39E2C2BB" w14:textId="77777777" w:rsidR="000B1FB8" w:rsidRPr="000B1FB8" w:rsidRDefault="000B1FB8" w:rsidP="000B1FB8">
      <w:pPr>
        <w:jc w:val="both"/>
        <w:rPr>
          <w:sz w:val="20"/>
          <w:szCs w:val="20"/>
          <w:lang w:val="sr-Cyrl-RS"/>
        </w:rPr>
      </w:pPr>
      <w:r w:rsidRPr="000B1FB8">
        <w:rPr>
          <w:sz w:val="20"/>
          <w:szCs w:val="20"/>
          <w:lang w:val="sr-Cyrl-RS"/>
        </w:rPr>
        <w:tab/>
        <w:t>Комисија за попис је одговорна за правилно спровођење пописа и за веродостојност извештаја о попису.</w:t>
      </w:r>
    </w:p>
    <w:p w14:paraId="4B555607" w14:textId="77777777" w:rsidR="000B1FB8" w:rsidRPr="000B1FB8" w:rsidRDefault="000B1FB8" w:rsidP="000B1FB8">
      <w:pPr>
        <w:jc w:val="both"/>
        <w:rPr>
          <w:sz w:val="20"/>
          <w:szCs w:val="20"/>
          <w:lang w:val="sr-Cyrl-RS"/>
        </w:rPr>
      </w:pPr>
      <w:r w:rsidRPr="000B1FB8">
        <w:rPr>
          <w:sz w:val="20"/>
          <w:szCs w:val="20"/>
          <w:lang w:val="sr-Cyrl-RS"/>
        </w:rPr>
        <w:tab/>
        <w:t>Учешће у раду комисије за попис сматра се извршење радне обавезе запосленог.</w:t>
      </w:r>
    </w:p>
    <w:p w14:paraId="23D21912" w14:textId="77777777" w:rsidR="000B1FB8" w:rsidRPr="000B1FB8" w:rsidRDefault="000B1FB8" w:rsidP="000B1FB8">
      <w:pPr>
        <w:jc w:val="both"/>
        <w:rPr>
          <w:sz w:val="20"/>
          <w:szCs w:val="20"/>
          <w:lang w:val="sr-Cyrl-RS"/>
        </w:rPr>
      </w:pPr>
      <w:r w:rsidRPr="000B1FB8">
        <w:rPr>
          <w:sz w:val="20"/>
          <w:szCs w:val="20"/>
          <w:lang w:val="sr-Cyrl-RS"/>
        </w:rPr>
        <w:tab/>
        <w:t>Неосновано одбијање учешћа у раду комисије за попис сматраће се повредом радне обавезе.</w:t>
      </w:r>
    </w:p>
    <w:p w14:paraId="4E1888CD" w14:textId="77777777" w:rsidR="000B1FB8" w:rsidRPr="000B1FB8" w:rsidRDefault="000B1FB8" w:rsidP="000B1FB8">
      <w:pPr>
        <w:jc w:val="both"/>
        <w:rPr>
          <w:sz w:val="20"/>
          <w:szCs w:val="20"/>
          <w:lang w:val="sr-Cyrl-RS"/>
        </w:rPr>
      </w:pPr>
      <w:r w:rsidRPr="000B1FB8">
        <w:rPr>
          <w:sz w:val="20"/>
          <w:szCs w:val="20"/>
          <w:lang w:val="sr-Cyrl-RS"/>
        </w:rPr>
        <w:tab/>
        <w:t xml:space="preserve">Финансијска служба одговорна је за правилно </w:t>
      </w:r>
      <w:proofErr w:type="spellStart"/>
      <w:r w:rsidRPr="000B1FB8">
        <w:rPr>
          <w:sz w:val="20"/>
          <w:szCs w:val="20"/>
          <w:lang w:val="sr-Cyrl-RS"/>
        </w:rPr>
        <w:t>спровођење,усаглашавање</w:t>
      </w:r>
      <w:proofErr w:type="spellEnd"/>
      <w:r w:rsidRPr="000B1FB8">
        <w:rPr>
          <w:sz w:val="20"/>
          <w:szCs w:val="20"/>
          <w:lang w:val="sr-Cyrl-RS"/>
        </w:rPr>
        <w:t xml:space="preserve"> књиговодственог стања са </w:t>
      </w:r>
      <w:proofErr w:type="spellStart"/>
      <w:r w:rsidRPr="000B1FB8">
        <w:rPr>
          <w:sz w:val="20"/>
          <w:szCs w:val="20"/>
          <w:lang w:val="sr-Cyrl-RS"/>
        </w:rPr>
        <w:t>ставрним</w:t>
      </w:r>
      <w:proofErr w:type="spellEnd"/>
      <w:r w:rsidRPr="000B1FB8">
        <w:rPr>
          <w:sz w:val="20"/>
          <w:szCs w:val="20"/>
          <w:lang w:val="sr-Cyrl-RS"/>
        </w:rPr>
        <w:t xml:space="preserve"> стањем, односно евидентирање Решења о </w:t>
      </w:r>
      <w:proofErr w:type="spellStart"/>
      <w:r w:rsidRPr="000B1FB8">
        <w:rPr>
          <w:sz w:val="20"/>
          <w:szCs w:val="20"/>
          <w:lang w:val="sr-Cyrl-RS"/>
        </w:rPr>
        <w:t>резлтатима</w:t>
      </w:r>
      <w:proofErr w:type="spellEnd"/>
      <w:r w:rsidRPr="000B1FB8">
        <w:rPr>
          <w:sz w:val="20"/>
          <w:szCs w:val="20"/>
          <w:lang w:val="sr-Cyrl-RS"/>
        </w:rPr>
        <w:t xml:space="preserve"> пописа имовине и обавеза.</w:t>
      </w:r>
    </w:p>
    <w:p w14:paraId="1E450255" w14:textId="77777777" w:rsidR="000B1FB8" w:rsidRPr="000B1FB8" w:rsidRDefault="000B1FB8" w:rsidP="000B1FB8">
      <w:pPr>
        <w:jc w:val="both"/>
        <w:rPr>
          <w:color w:val="FF0000"/>
          <w:sz w:val="20"/>
          <w:szCs w:val="20"/>
          <w:lang w:val="sr-Cyrl-RS"/>
        </w:rPr>
      </w:pPr>
    </w:p>
    <w:p w14:paraId="587732E5" w14:textId="77777777" w:rsidR="000B1FB8" w:rsidRPr="000B1FB8" w:rsidRDefault="000B1FB8" w:rsidP="000B1FB8">
      <w:pPr>
        <w:jc w:val="center"/>
        <w:rPr>
          <w:b/>
          <w:sz w:val="20"/>
          <w:szCs w:val="20"/>
          <w:lang w:val="sr-Cyrl-RS"/>
        </w:rPr>
      </w:pPr>
      <w:r w:rsidRPr="000B1FB8">
        <w:rPr>
          <w:b/>
          <w:sz w:val="20"/>
          <w:szCs w:val="20"/>
          <w:lang w:val="sr-Latn-RS"/>
        </w:rPr>
        <w:t xml:space="preserve">VIII </w:t>
      </w:r>
      <w:r w:rsidRPr="000B1FB8">
        <w:rPr>
          <w:b/>
          <w:sz w:val="20"/>
          <w:szCs w:val="20"/>
          <w:lang w:val="sr-Cyrl-RS"/>
        </w:rPr>
        <w:t>ЗАВРШНЕ ОДРЕДБЕ</w:t>
      </w:r>
    </w:p>
    <w:p w14:paraId="6FE867FC" w14:textId="77777777" w:rsidR="000B1FB8" w:rsidRPr="000B1FB8" w:rsidRDefault="000B1FB8" w:rsidP="000B1FB8">
      <w:pPr>
        <w:jc w:val="both"/>
        <w:rPr>
          <w:sz w:val="20"/>
          <w:szCs w:val="20"/>
          <w:lang w:val="sr-Cyrl-RS"/>
        </w:rPr>
      </w:pPr>
    </w:p>
    <w:p w14:paraId="41EA24DC" w14:textId="77777777" w:rsidR="000B1FB8" w:rsidRPr="000B1FB8" w:rsidRDefault="000B1FB8" w:rsidP="000B1FB8">
      <w:pPr>
        <w:jc w:val="center"/>
        <w:rPr>
          <w:b/>
          <w:sz w:val="20"/>
          <w:szCs w:val="20"/>
          <w:lang w:val="sr-Cyrl-RS"/>
        </w:rPr>
      </w:pPr>
      <w:r w:rsidRPr="000B1FB8">
        <w:rPr>
          <w:b/>
          <w:sz w:val="20"/>
          <w:szCs w:val="20"/>
          <w:lang w:val="sr-Cyrl-RS"/>
        </w:rPr>
        <w:t>Члан 24.</w:t>
      </w:r>
    </w:p>
    <w:p w14:paraId="4E94DE91" w14:textId="77777777" w:rsidR="000B1FB8" w:rsidRPr="000B1FB8" w:rsidRDefault="000B1FB8" w:rsidP="000B1FB8">
      <w:pPr>
        <w:jc w:val="center"/>
        <w:rPr>
          <w:b/>
          <w:sz w:val="20"/>
          <w:szCs w:val="20"/>
          <w:lang w:val="sr-Cyrl-RS"/>
        </w:rPr>
      </w:pPr>
    </w:p>
    <w:p w14:paraId="402B47ED" w14:textId="77777777" w:rsidR="000B1FB8" w:rsidRPr="000B1FB8" w:rsidRDefault="000B1FB8" w:rsidP="000B1FB8">
      <w:pPr>
        <w:jc w:val="both"/>
        <w:rPr>
          <w:sz w:val="20"/>
          <w:szCs w:val="20"/>
          <w:lang w:val="sr-Cyrl-RS"/>
        </w:rPr>
      </w:pPr>
      <w:r w:rsidRPr="000B1FB8">
        <w:rPr>
          <w:sz w:val="20"/>
          <w:szCs w:val="20"/>
          <w:lang w:val="sr-Cyrl-RS"/>
        </w:rPr>
        <w:tab/>
        <w:t>За сва питања која нису регулисана овим Правилником, односно која нису благовремено усклађена са законским одредбама, примењују се директно одредбе Уредбе и других подзаконских аката.</w:t>
      </w:r>
    </w:p>
    <w:p w14:paraId="57733479" w14:textId="77777777" w:rsidR="000B1FB8" w:rsidRPr="000B1FB8" w:rsidRDefault="000B1FB8" w:rsidP="000B1FB8">
      <w:pPr>
        <w:jc w:val="both"/>
        <w:rPr>
          <w:sz w:val="20"/>
          <w:szCs w:val="20"/>
          <w:lang w:val="sr-Cyrl-RS"/>
        </w:rPr>
      </w:pPr>
    </w:p>
    <w:p w14:paraId="79B0FCF1" w14:textId="77777777" w:rsidR="000B1FB8" w:rsidRPr="000B1FB8" w:rsidRDefault="000B1FB8" w:rsidP="000B1FB8">
      <w:pPr>
        <w:jc w:val="center"/>
        <w:rPr>
          <w:b/>
          <w:sz w:val="20"/>
          <w:szCs w:val="20"/>
          <w:lang w:val="sr-Cyrl-RS"/>
        </w:rPr>
      </w:pPr>
      <w:r w:rsidRPr="000B1FB8">
        <w:rPr>
          <w:b/>
          <w:sz w:val="20"/>
          <w:szCs w:val="20"/>
          <w:lang w:val="sr-Cyrl-RS"/>
        </w:rPr>
        <w:t>Члан 25.</w:t>
      </w:r>
    </w:p>
    <w:p w14:paraId="15E4947A" w14:textId="77777777" w:rsidR="000B1FB8" w:rsidRPr="000B1FB8" w:rsidRDefault="000B1FB8" w:rsidP="000B1FB8">
      <w:pPr>
        <w:jc w:val="both"/>
        <w:rPr>
          <w:color w:val="FF0000"/>
          <w:sz w:val="20"/>
          <w:szCs w:val="20"/>
          <w:lang w:val="sr-Cyrl-RS"/>
        </w:rPr>
      </w:pPr>
    </w:p>
    <w:p w14:paraId="7D20C796" w14:textId="77777777" w:rsidR="000B1FB8" w:rsidRPr="000B1FB8" w:rsidRDefault="000B1FB8" w:rsidP="000B1FB8">
      <w:pPr>
        <w:jc w:val="both"/>
        <w:rPr>
          <w:color w:val="000000"/>
          <w:sz w:val="20"/>
          <w:szCs w:val="20"/>
          <w:lang w:val="sr-Cyrl-RS"/>
        </w:rPr>
      </w:pPr>
      <w:r w:rsidRPr="000B1FB8">
        <w:rPr>
          <w:color w:val="FF0000"/>
          <w:sz w:val="20"/>
          <w:szCs w:val="20"/>
          <w:lang w:val="sr-Cyrl-RS"/>
        </w:rPr>
        <w:tab/>
      </w:r>
      <w:r w:rsidRPr="000B1FB8">
        <w:rPr>
          <w:color w:val="000000"/>
          <w:sz w:val="20"/>
          <w:szCs w:val="20"/>
          <w:lang w:val="sr-Cyrl-RS"/>
        </w:rPr>
        <w:t>Овај Правилник ступа на снагу наредног дана од дана доношења и исти ће бити објављен  у „Службеном листу општине Ивањица“.</w:t>
      </w:r>
    </w:p>
    <w:p w14:paraId="6D95B954" w14:textId="77777777" w:rsidR="000B1FB8" w:rsidRPr="000B1FB8" w:rsidRDefault="000B1FB8" w:rsidP="000B1FB8">
      <w:pPr>
        <w:jc w:val="both"/>
        <w:rPr>
          <w:color w:val="FF0000"/>
          <w:sz w:val="20"/>
          <w:szCs w:val="20"/>
          <w:lang w:val="sr-Cyrl-RS"/>
        </w:rPr>
      </w:pPr>
    </w:p>
    <w:p w14:paraId="23F3C4D4" w14:textId="77777777" w:rsidR="000B1FB8" w:rsidRPr="000B1FB8" w:rsidRDefault="000B1FB8" w:rsidP="000B1FB8">
      <w:pPr>
        <w:jc w:val="both"/>
        <w:rPr>
          <w:sz w:val="20"/>
          <w:szCs w:val="20"/>
          <w:lang w:val="sr-Cyrl-RS"/>
        </w:rPr>
      </w:pPr>
      <w:r w:rsidRPr="000B1FB8">
        <w:rPr>
          <w:color w:val="FF0000"/>
          <w:sz w:val="20"/>
          <w:szCs w:val="20"/>
          <w:lang w:val="sr-Cyrl-RS"/>
        </w:rPr>
        <w:tab/>
      </w:r>
      <w:r w:rsidRPr="000B1FB8">
        <w:rPr>
          <w:sz w:val="20"/>
          <w:szCs w:val="20"/>
          <w:lang w:val="sr-Cyrl-RS"/>
        </w:rPr>
        <w:t>Број: 021-14/2022</w:t>
      </w:r>
    </w:p>
    <w:p w14:paraId="59D2AF7D" w14:textId="77777777" w:rsidR="000B1FB8" w:rsidRPr="000B1FB8" w:rsidRDefault="000B1FB8" w:rsidP="000B1FB8">
      <w:pPr>
        <w:jc w:val="both"/>
        <w:rPr>
          <w:sz w:val="20"/>
          <w:szCs w:val="20"/>
          <w:lang w:val="sr-Cyrl-RS"/>
        </w:rPr>
      </w:pPr>
      <w:r w:rsidRPr="000B1FB8">
        <w:rPr>
          <w:sz w:val="20"/>
          <w:szCs w:val="20"/>
          <w:lang w:val="sr-Cyrl-RS"/>
        </w:rPr>
        <w:tab/>
        <w:t>Место: Ивањица</w:t>
      </w:r>
    </w:p>
    <w:p w14:paraId="02A32A47" w14:textId="4442516F" w:rsidR="000B1FB8" w:rsidRPr="000B1FB8" w:rsidRDefault="000B1FB8" w:rsidP="000B1FB8">
      <w:pPr>
        <w:jc w:val="both"/>
        <w:rPr>
          <w:sz w:val="20"/>
          <w:szCs w:val="20"/>
          <w:lang w:val="sr-Cyrl-RS"/>
        </w:rPr>
      </w:pPr>
      <w:r w:rsidRPr="000B1FB8">
        <w:rPr>
          <w:sz w:val="20"/>
          <w:szCs w:val="20"/>
          <w:lang w:val="sr-Cyrl-RS"/>
        </w:rPr>
        <w:tab/>
        <w:t xml:space="preserve">Датум: 25.11.2022. године                                                     </w:t>
      </w:r>
      <w:r>
        <w:rPr>
          <w:sz w:val="20"/>
          <w:szCs w:val="20"/>
          <w:lang w:val="sr-Latn-RS"/>
        </w:rPr>
        <w:t xml:space="preserve">                                            </w:t>
      </w:r>
      <w:r w:rsidRPr="000B1FB8">
        <w:rPr>
          <w:b/>
          <w:bCs/>
          <w:sz w:val="20"/>
          <w:szCs w:val="20"/>
          <w:lang w:val="sr-Cyrl-RS"/>
        </w:rPr>
        <w:t>ПРЕДСЕДНИК ОПШТИНЕ</w:t>
      </w:r>
    </w:p>
    <w:p w14:paraId="48998D6E" w14:textId="77777777" w:rsidR="000B1FB8" w:rsidRPr="000B1FB8" w:rsidRDefault="000B1FB8" w:rsidP="000B1FB8">
      <w:pPr>
        <w:jc w:val="both"/>
        <w:rPr>
          <w:color w:val="FF0000"/>
          <w:sz w:val="20"/>
          <w:szCs w:val="20"/>
          <w:lang w:val="sr-Cyrl-RS"/>
        </w:rPr>
      </w:pPr>
    </w:p>
    <w:p w14:paraId="609B9153" w14:textId="5BEE13D9" w:rsidR="000B1FB8" w:rsidRPr="000B1FB8" w:rsidRDefault="000B1FB8" w:rsidP="000B1FB8">
      <w:pPr>
        <w:jc w:val="both"/>
        <w:rPr>
          <w:b/>
          <w:sz w:val="20"/>
          <w:szCs w:val="20"/>
          <w:lang w:val="sr-Cyrl-RS"/>
        </w:rPr>
      </w:pPr>
      <w:r w:rsidRPr="000B1FB8">
        <w:rPr>
          <w:color w:val="FF0000"/>
          <w:sz w:val="20"/>
          <w:szCs w:val="20"/>
          <w:lang w:val="sr-Cyrl-RS"/>
        </w:rPr>
        <w:tab/>
      </w:r>
      <w:r w:rsidRPr="000B1FB8">
        <w:rPr>
          <w:color w:val="FF0000"/>
          <w:sz w:val="20"/>
          <w:szCs w:val="20"/>
          <w:lang w:val="sr-Cyrl-RS"/>
        </w:rPr>
        <w:tab/>
      </w:r>
      <w:r w:rsidRPr="000B1FB8">
        <w:rPr>
          <w:color w:val="FF0000"/>
          <w:sz w:val="20"/>
          <w:szCs w:val="20"/>
          <w:lang w:val="sr-Cyrl-RS"/>
        </w:rPr>
        <w:tab/>
      </w:r>
      <w:r w:rsidRPr="000B1FB8">
        <w:rPr>
          <w:color w:val="FF0000"/>
          <w:sz w:val="20"/>
          <w:szCs w:val="20"/>
          <w:lang w:val="sr-Cyrl-RS"/>
        </w:rPr>
        <w:tab/>
      </w:r>
      <w:r w:rsidRPr="000B1FB8">
        <w:rPr>
          <w:color w:val="FF0000"/>
          <w:sz w:val="20"/>
          <w:szCs w:val="20"/>
          <w:lang w:val="sr-Cyrl-RS"/>
        </w:rPr>
        <w:tab/>
      </w:r>
      <w:r w:rsidRPr="000B1FB8">
        <w:rPr>
          <w:color w:val="FF0000"/>
          <w:sz w:val="20"/>
          <w:szCs w:val="20"/>
          <w:lang w:val="sr-Cyrl-RS"/>
        </w:rPr>
        <w:tab/>
      </w:r>
      <w:r w:rsidRPr="000B1FB8">
        <w:rPr>
          <w:color w:val="FF0000"/>
          <w:sz w:val="20"/>
          <w:szCs w:val="20"/>
          <w:lang w:val="sr-Cyrl-RS"/>
        </w:rPr>
        <w:tab/>
      </w:r>
      <w:r w:rsidRPr="000B1FB8">
        <w:rPr>
          <w:color w:val="FF0000"/>
          <w:sz w:val="20"/>
          <w:szCs w:val="20"/>
          <w:lang w:val="sr-Cyrl-RS"/>
        </w:rPr>
        <w:tab/>
      </w:r>
      <w:r>
        <w:rPr>
          <w:color w:val="FF0000"/>
          <w:sz w:val="20"/>
          <w:szCs w:val="20"/>
          <w:lang w:val="sr-Cyrl-RS"/>
        </w:rPr>
        <w:t xml:space="preserve">                                              </w:t>
      </w:r>
      <w:r w:rsidRPr="00EB4B5C">
        <w:rPr>
          <w:sz w:val="20"/>
          <w:szCs w:val="20"/>
          <w:lang w:val="sr-Cyrl-RS"/>
        </w:rPr>
        <w:t>Момчило Митровић</w:t>
      </w:r>
    </w:p>
    <w:p w14:paraId="4B231A35" w14:textId="77777777" w:rsidR="000B1FB8" w:rsidRPr="000B1FB8" w:rsidRDefault="000B1FB8" w:rsidP="000B1FB8">
      <w:pPr>
        <w:jc w:val="both"/>
        <w:rPr>
          <w:b/>
          <w:sz w:val="20"/>
          <w:szCs w:val="20"/>
          <w:lang w:val="sr-Cyrl-RS"/>
        </w:rPr>
      </w:pPr>
    </w:p>
    <w:p w14:paraId="1CB1432A" w14:textId="77777777" w:rsidR="000B1FB8" w:rsidRPr="000B1FB8" w:rsidRDefault="000B1FB8" w:rsidP="000B1FB8">
      <w:pPr>
        <w:jc w:val="both"/>
        <w:rPr>
          <w:b/>
          <w:sz w:val="20"/>
          <w:szCs w:val="20"/>
          <w:lang w:val="sr-Cyrl-RS"/>
        </w:rPr>
      </w:pPr>
    </w:p>
    <w:p w14:paraId="69FCF76A" w14:textId="16C5A48F" w:rsidR="00EB4B5C" w:rsidRDefault="00EB4B5C" w:rsidP="000B1FB8">
      <w:pPr>
        <w:ind w:left="705"/>
        <w:jc w:val="both"/>
        <w:rPr>
          <w:color w:val="FF0000"/>
          <w:sz w:val="20"/>
          <w:szCs w:val="20"/>
          <w:lang w:val="sr-Cyrl-RS"/>
        </w:rPr>
      </w:pPr>
    </w:p>
    <w:p w14:paraId="3746D1E6" w14:textId="77777777" w:rsidR="000D3B6D" w:rsidRDefault="000D3B6D" w:rsidP="000B1FB8">
      <w:pPr>
        <w:ind w:left="705"/>
        <w:jc w:val="both"/>
        <w:rPr>
          <w:color w:val="FF0000"/>
          <w:sz w:val="20"/>
          <w:szCs w:val="20"/>
          <w:lang w:val="sr-Cyrl-RS"/>
        </w:rPr>
      </w:pPr>
    </w:p>
    <w:p w14:paraId="7D84EAD1" w14:textId="77777777" w:rsidR="00EB4B5C" w:rsidRPr="000B1FB8" w:rsidRDefault="00EB4B5C" w:rsidP="000B1FB8">
      <w:pPr>
        <w:ind w:left="705"/>
        <w:jc w:val="both"/>
        <w:rPr>
          <w:color w:val="FF0000"/>
          <w:sz w:val="20"/>
          <w:szCs w:val="20"/>
          <w:lang w:val="sr-Cyrl-RS"/>
        </w:rPr>
      </w:pPr>
    </w:p>
    <w:p w14:paraId="79C9C3D9" w14:textId="77777777" w:rsidR="000B1FB8" w:rsidRPr="000B1FB8" w:rsidRDefault="000B1FB8" w:rsidP="000B1FB8">
      <w:pPr>
        <w:jc w:val="both"/>
        <w:rPr>
          <w:color w:val="FF0000"/>
          <w:sz w:val="20"/>
          <w:szCs w:val="20"/>
          <w:lang w:val="sr-Cyrl-RS"/>
        </w:rPr>
      </w:pPr>
      <w:r w:rsidRPr="000B1FB8">
        <w:rPr>
          <w:color w:val="FF0000"/>
          <w:sz w:val="20"/>
          <w:szCs w:val="20"/>
          <w:lang w:val="sr-Cyrl-RS"/>
        </w:rPr>
        <w:tab/>
      </w:r>
    </w:p>
    <w:p w14:paraId="25CFC0DF" w14:textId="32EF3720" w:rsidR="006F34CA" w:rsidRPr="006F34CA" w:rsidRDefault="00D2281B" w:rsidP="000D3B6D">
      <w:pPr>
        <w:spacing w:after="160" w:line="259" w:lineRule="auto"/>
        <w:rPr>
          <w:sz w:val="20"/>
          <w:szCs w:val="20"/>
          <w:lang w:eastAsia="en-US"/>
        </w:rPr>
      </w:pPr>
      <w:r>
        <w:rPr>
          <w:noProof/>
          <w:color w:val="FF0000"/>
          <w:sz w:val="20"/>
          <w:szCs w:val="20"/>
        </w:rPr>
        <w:lastRenderedPageBreak/>
        <mc:AlternateContent>
          <mc:Choice Requires="wps">
            <w:drawing>
              <wp:anchor distT="0" distB="0" distL="114300" distR="114300" simplePos="0" relativeHeight="251674624" behindDoc="0" locked="0" layoutInCell="1" allowOverlap="1" wp14:anchorId="0882645D" wp14:editId="1BA1CB84">
                <wp:simplePos x="0" y="0"/>
                <wp:positionH relativeFrom="column">
                  <wp:posOffset>2393315</wp:posOffset>
                </wp:positionH>
                <wp:positionV relativeFrom="paragraph">
                  <wp:posOffset>-128049</wp:posOffset>
                </wp:positionV>
                <wp:extent cx="2286000" cy="0"/>
                <wp:effectExtent l="17145" t="12700" r="11430" b="15875"/>
                <wp:wrapNone/>
                <wp:docPr id="2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D4FD" id="Line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45pt,-10.1pt" to="368.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" strokecolor="#339" strokeweight="1.25pt"/>
            </w:pict>
          </mc:Fallback>
        </mc:AlternateContent>
      </w:r>
      <w:r w:rsidR="006F34CA" w:rsidRPr="006F34CA">
        <w:rPr>
          <w:sz w:val="20"/>
          <w:szCs w:val="20"/>
          <w:lang w:eastAsia="en-US"/>
        </w:rPr>
        <w:t xml:space="preserve">Р е п у б л и к а С р б и ј а </w:t>
      </w:r>
    </w:p>
    <w:p w14:paraId="2E26FC29" w14:textId="77777777" w:rsidR="006F34CA" w:rsidRPr="006F34CA" w:rsidRDefault="006F34CA" w:rsidP="006F34CA">
      <w:pPr>
        <w:spacing w:line="276" w:lineRule="auto"/>
        <w:rPr>
          <w:sz w:val="20"/>
          <w:szCs w:val="20"/>
          <w:lang w:eastAsia="en-US"/>
        </w:rPr>
      </w:pPr>
      <w:r w:rsidRPr="006F34CA">
        <w:rPr>
          <w:sz w:val="20"/>
          <w:szCs w:val="20"/>
          <w:lang w:eastAsia="en-US"/>
        </w:rPr>
        <w:t>ОПШТИНА ИВАЊИЦА</w:t>
      </w:r>
    </w:p>
    <w:p w14:paraId="28A47FDF" w14:textId="77777777" w:rsidR="006F34CA" w:rsidRPr="006F34CA" w:rsidRDefault="006F34CA" w:rsidP="006F34CA">
      <w:pPr>
        <w:spacing w:line="276" w:lineRule="auto"/>
        <w:rPr>
          <w:b/>
          <w:sz w:val="20"/>
          <w:szCs w:val="20"/>
          <w:lang w:eastAsia="en-US"/>
        </w:rPr>
      </w:pPr>
      <w:r w:rsidRPr="006F34CA">
        <w:rPr>
          <w:b/>
          <w:sz w:val="20"/>
          <w:szCs w:val="20"/>
          <w:lang w:eastAsia="en-US"/>
        </w:rPr>
        <w:t>-ОПШТИНСКО ВЕЋЕ-</w:t>
      </w:r>
    </w:p>
    <w:p w14:paraId="49CA52B8" w14:textId="77777777" w:rsidR="006F34CA" w:rsidRPr="006F34CA" w:rsidRDefault="006F34CA" w:rsidP="006F34CA">
      <w:pPr>
        <w:spacing w:line="276" w:lineRule="auto"/>
        <w:rPr>
          <w:sz w:val="20"/>
          <w:szCs w:val="20"/>
          <w:lang w:eastAsia="en-US"/>
        </w:rPr>
      </w:pPr>
      <w:r w:rsidRPr="006F34CA">
        <w:rPr>
          <w:sz w:val="20"/>
          <w:szCs w:val="20"/>
          <w:lang w:eastAsia="en-US"/>
        </w:rPr>
        <w:t xml:space="preserve">01 </w:t>
      </w:r>
      <w:proofErr w:type="spellStart"/>
      <w:r w:rsidRPr="006F34CA">
        <w:rPr>
          <w:sz w:val="20"/>
          <w:szCs w:val="20"/>
          <w:lang w:eastAsia="en-US"/>
        </w:rPr>
        <w:t>Број</w:t>
      </w:r>
      <w:proofErr w:type="spellEnd"/>
      <w:r w:rsidRPr="006F34CA">
        <w:rPr>
          <w:sz w:val="20"/>
          <w:szCs w:val="20"/>
          <w:lang w:eastAsia="en-US"/>
        </w:rPr>
        <w:t xml:space="preserve"> 06-49/2022</w:t>
      </w:r>
    </w:p>
    <w:p w14:paraId="71D44C56" w14:textId="77777777" w:rsidR="006F34CA" w:rsidRPr="006F34CA" w:rsidRDefault="006F34CA" w:rsidP="006F34CA">
      <w:pPr>
        <w:spacing w:line="276" w:lineRule="auto"/>
        <w:rPr>
          <w:sz w:val="20"/>
          <w:szCs w:val="20"/>
          <w:lang w:eastAsia="en-US"/>
        </w:rPr>
      </w:pPr>
      <w:r w:rsidRPr="006F34CA">
        <w:rPr>
          <w:sz w:val="20"/>
          <w:szCs w:val="20"/>
          <w:lang w:eastAsia="en-US"/>
        </w:rPr>
        <w:t xml:space="preserve">28. </w:t>
      </w:r>
      <w:proofErr w:type="spellStart"/>
      <w:r w:rsidRPr="006F34CA">
        <w:rPr>
          <w:sz w:val="20"/>
          <w:szCs w:val="20"/>
          <w:lang w:eastAsia="en-US"/>
        </w:rPr>
        <w:t>децембар</w:t>
      </w:r>
      <w:proofErr w:type="spellEnd"/>
      <w:r w:rsidRPr="006F34CA">
        <w:rPr>
          <w:sz w:val="20"/>
          <w:szCs w:val="20"/>
          <w:lang w:eastAsia="en-US"/>
        </w:rPr>
        <w:t xml:space="preserve"> 2022. </w:t>
      </w:r>
      <w:proofErr w:type="spellStart"/>
      <w:r w:rsidRPr="006F34CA">
        <w:rPr>
          <w:sz w:val="20"/>
          <w:szCs w:val="20"/>
          <w:lang w:eastAsia="en-US"/>
        </w:rPr>
        <w:t>године</w:t>
      </w:r>
      <w:proofErr w:type="spellEnd"/>
    </w:p>
    <w:p w14:paraId="788163DE" w14:textId="77777777" w:rsidR="006F34CA" w:rsidRPr="006F34CA" w:rsidRDefault="006F34CA" w:rsidP="006F34CA">
      <w:pPr>
        <w:spacing w:line="276" w:lineRule="auto"/>
        <w:rPr>
          <w:sz w:val="20"/>
          <w:szCs w:val="20"/>
          <w:lang w:eastAsia="en-US"/>
        </w:rPr>
      </w:pPr>
      <w:r w:rsidRPr="006F34CA">
        <w:rPr>
          <w:b/>
          <w:sz w:val="20"/>
          <w:szCs w:val="20"/>
          <w:lang w:eastAsia="en-US"/>
        </w:rPr>
        <w:t>И В А Њ И Ц А</w:t>
      </w:r>
    </w:p>
    <w:p w14:paraId="16E139C1" w14:textId="77777777" w:rsidR="006F34CA" w:rsidRPr="006F34CA" w:rsidRDefault="006F34CA" w:rsidP="006F34CA">
      <w:pPr>
        <w:spacing w:line="276" w:lineRule="auto"/>
        <w:jc w:val="both"/>
        <w:rPr>
          <w:sz w:val="20"/>
          <w:szCs w:val="20"/>
          <w:lang w:eastAsia="en-US"/>
        </w:rPr>
      </w:pPr>
    </w:p>
    <w:p w14:paraId="59716F90"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proofErr w:type="spellStart"/>
      <w:r w:rsidRPr="006F34CA">
        <w:rPr>
          <w:sz w:val="20"/>
          <w:szCs w:val="20"/>
          <w:lang w:eastAsia="en-US"/>
        </w:rPr>
        <w:t>На</w:t>
      </w:r>
      <w:proofErr w:type="spellEnd"/>
      <w:r w:rsidRPr="006F34CA">
        <w:rPr>
          <w:sz w:val="20"/>
          <w:szCs w:val="20"/>
          <w:lang w:eastAsia="en-US"/>
        </w:rPr>
        <w:t xml:space="preserve"> </w:t>
      </w:r>
      <w:proofErr w:type="spellStart"/>
      <w:r w:rsidRPr="006F34CA">
        <w:rPr>
          <w:sz w:val="20"/>
          <w:szCs w:val="20"/>
          <w:lang w:eastAsia="en-US"/>
        </w:rPr>
        <w:t>основу</w:t>
      </w:r>
      <w:proofErr w:type="spellEnd"/>
      <w:r w:rsidRPr="006F34CA">
        <w:rPr>
          <w:sz w:val="20"/>
          <w:szCs w:val="20"/>
          <w:lang w:eastAsia="en-US"/>
        </w:rPr>
        <w:t xml:space="preserve"> </w:t>
      </w:r>
      <w:proofErr w:type="spellStart"/>
      <w:r w:rsidRPr="006F34CA">
        <w:rPr>
          <w:sz w:val="20"/>
          <w:szCs w:val="20"/>
          <w:lang w:eastAsia="en-US"/>
        </w:rPr>
        <w:t>члана</w:t>
      </w:r>
      <w:proofErr w:type="spellEnd"/>
      <w:r w:rsidRPr="006F34CA">
        <w:rPr>
          <w:sz w:val="20"/>
          <w:szCs w:val="20"/>
          <w:lang w:eastAsia="en-US"/>
        </w:rPr>
        <w:t xml:space="preserve"> 46. и 47. </w:t>
      </w:r>
      <w:proofErr w:type="spellStart"/>
      <w:r w:rsidRPr="006F34CA">
        <w:rPr>
          <w:sz w:val="20"/>
          <w:szCs w:val="20"/>
          <w:lang w:eastAsia="en-US"/>
        </w:rPr>
        <w:t>Закона</w:t>
      </w:r>
      <w:proofErr w:type="spellEnd"/>
      <w:r w:rsidRPr="006F34CA">
        <w:rPr>
          <w:sz w:val="20"/>
          <w:szCs w:val="20"/>
          <w:lang w:eastAsia="en-US"/>
        </w:rPr>
        <w:t xml:space="preserve"> о </w:t>
      </w:r>
      <w:proofErr w:type="spellStart"/>
      <w:r w:rsidRPr="006F34CA">
        <w:rPr>
          <w:sz w:val="20"/>
          <w:szCs w:val="20"/>
          <w:lang w:eastAsia="en-US"/>
        </w:rPr>
        <w:t>локалној</w:t>
      </w:r>
      <w:proofErr w:type="spellEnd"/>
      <w:r w:rsidRPr="006F34CA">
        <w:rPr>
          <w:sz w:val="20"/>
          <w:szCs w:val="20"/>
          <w:lang w:eastAsia="en-US"/>
        </w:rPr>
        <w:t xml:space="preserve"> </w:t>
      </w:r>
      <w:proofErr w:type="spellStart"/>
      <w:r w:rsidRPr="006F34CA">
        <w:rPr>
          <w:sz w:val="20"/>
          <w:szCs w:val="20"/>
          <w:lang w:eastAsia="en-US"/>
        </w:rPr>
        <w:t>самоуправи</w:t>
      </w:r>
      <w:proofErr w:type="spellEnd"/>
      <w:r w:rsidRPr="006F34CA">
        <w:rPr>
          <w:sz w:val="20"/>
          <w:szCs w:val="20"/>
          <w:lang w:eastAsia="en-US"/>
        </w:rPr>
        <w:t xml:space="preserve"> („</w:t>
      </w:r>
      <w:proofErr w:type="spellStart"/>
      <w:r w:rsidRPr="006F34CA">
        <w:rPr>
          <w:sz w:val="20"/>
          <w:szCs w:val="20"/>
          <w:lang w:eastAsia="en-US"/>
        </w:rPr>
        <w:t>Сл</w:t>
      </w:r>
      <w:proofErr w:type="spellEnd"/>
      <w:r w:rsidRPr="006F34CA">
        <w:rPr>
          <w:sz w:val="20"/>
          <w:szCs w:val="20"/>
          <w:lang w:eastAsia="en-US"/>
        </w:rPr>
        <w:t xml:space="preserve">. </w:t>
      </w:r>
      <w:proofErr w:type="spellStart"/>
      <w:r w:rsidRPr="006F34CA">
        <w:rPr>
          <w:sz w:val="20"/>
          <w:szCs w:val="20"/>
          <w:lang w:eastAsia="en-US"/>
        </w:rPr>
        <w:t>гласник</w:t>
      </w:r>
      <w:proofErr w:type="spellEnd"/>
      <w:r w:rsidRPr="006F34CA">
        <w:rPr>
          <w:sz w:val="20"/>
          <w:szCs w:val="20"/>
          <w:lang w:eastAsia="en-US"/>
        </w:rPr>
        <w:t xml:space="preserve"> РС“, </w:t>
      </w:r>
      <w:proofErr w:type="spellStart"/>
      <w:r w:rsidRPr="006F34CA">
        <w:rPr>
          <w:sz w:val="20"/>
          <w:szCs w:val="20"/>
          <w:lang w:eastAsia="en-US"/>
        </w:rPr>
        <w:t>број</w:t>
      </w:r>
      <w:proofErr w:type="spellEnd"/>
      <w:r w:rsidRPr="006F34CA">
        <w:rPr>
          <w:sz w:val="20"/>
          <w:szCs w:val="20"/>
          <w:lang w:eastAsia="en-US"/>
        </w:rPr>
        <w:t xml:space="preserve"> 129/2007, 83/2014-др.закон, 101/2016-др.закон и 47/2018) и </w:t>
      </w:r>
      <w:proofErr w:type="spellStart"/>
      <w:r w:rsidRPr="006F34CA">
        <w:rPr>
          <w:sz w:val="20"/>
          <w:szCs w:val="20"/>
          <w:lang w:eastAsia="en-US"/>
        </w:rPr>
        <w:t>члана</w:t>
      </w:r>
      <w:proofErr w:type="spellEnd"/>
      <w:r w:rsidRPr="006F34CA">
        <w:rPr>
          <w:sz w:val="20"/>
          <w:szCs w:val="20"/>
          <w:lang w:eastAsia="en-US"/>
        </w:rPr>
        <w:t xml:space="preserve"> 60. </w:t>
      </w:r>
      <w:proofErr w:type="spellStart"/>
      <w:r w:rsidRPr="006F34CA">
        <w:rPr>
          <w:sz w:val="20"/>
          <w:szCs w:val="20"/>
          <w:lang w:eastAsia="en-US"/>
        </w:rPr>
        <w:t>Статута</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 „</w:t>
      </w:r>
      <w:proofErr w:type="spellStart"/>
      <w:r w:rsidRPr="006F34CA">
        <w:rPr>
          <w:sz w:val="20"/>
          <w:szCs w:val="20"/>
          <w:lang w:eastAsia="en-US"/>
        </w:rPr>
        <w:t>Службени</w:t>
      </w:r>
      <w:proofErr w:type="spellEnd"/>
      <w:r w:rsidRPr="006F34CA">
        <w:rPr>
          <w:sz w:val="20"/>
          <w:szCs w:val="20"/>
          <w:lang w:eastAsia="en-US"/>
        </w:rPr>
        <w:t xml:space="preserve"> </w:t>
      </w:r>
      <w:proofErr w:type="spellStart"/>
      <w:r w:rsidRPr="006F34CA">
        <w:rPr>
          <w:sz w:val="20"/>
          <w:szCs w:val="20"/>
          <w:lang w:eastAsia="en-US"/>
        </w:rPr>
        <w:t>лист</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w:t>
      </w:r>
      <w:proofErr w:type="spellStart"/>
      <w:r w:rsidRPr="006F34CA">
        <w:rPr>
          <w:sz w:val="20"/>
          <w:szCs w:val="20"/>
          <w:lang w:eastAsia="en-US"/>
        </w:rPr>
        <w:t>број</w:t>
      </w:r>
      <w:proofErr w:type="spellEnd"/>
      <w:r w:rsidRPr="006F34CA">
        <w:rPr>
          <w:sz w:val="20"/>
          <w:szCs w:val="20"/>
          <w:lang w:eastAsia="en-US"/>
        </w:rPr>
        <w:t xml:space="preserve"> 1/2019) и </w:t>
      </w:r>
      <w:proofErr w:type="spellStart"/>
      <w:r w:rsidRPr="006F34CA">
        <w:rPr>
          <w:sz w:val="20"/>
          <w:szCs w:val="20"/>
          <w:lang w:eastAsia="en-US"/>
        </w:rPr>
        <w:t>Правилника</w:t>
      </w:r>
      <w:proofErr w:type="spellEnd"/>
      <w:r w:rsidRPr="006F34CA">
        <w:rPr>
          <w:sz w:val="20"/>
          <w:szCs w:val="20"/>
          <w:lang w:eastAsia="en-US"/>
        </w:rPr>
        <w:t xml:space="preserve"> о </w:t>
      </w:r>
      <w:proofErr w:type="spellStart"/>
      <w:r w:rsidRPr="006F34CA">
        <w:rPr>
          <w:sz w:val="20"/>
          <w:szCs w:val="20"/>
          <w:lang w:eastAsia="en-US"/>
        </w:rPr>
        <w:t>мерилима</w:t>
      </w:r>
      <w:proofErr w:type="spellEnd"/>
      <w:r w:rsidRPr="006F34CA">
        <w:rPr>
          <w:sz w:val="20"/>
          <w:szCs w:val="20"/>
          <w:lang w:eastAsia="en-US"/>
        </w:rPr>
        <w:t xml:space="preserve"> </w:t>
      </w:r>
      <w:proofErr w:type="spellStart"/>
      <w:r w:rsidRPr="006F34CA">
        <w:rPr>
          <w:sz w:val="20"/>
          <w:szCs w:val="20"/>
          <w:lang w:eastAsia="en-US"/>
        </w:rPr>
        <w:t>за</w:t>
      </w:r>
      <w:proofErr w:type="spellEnd"/>
      <w:r w:rsidRPr="006F34CA">
        <w:rPr>
          <w:sz w:val="20"/>
          <w:szCs w:val="20"/>
          <w:lang w:eastAsia="en-US"/>
        </w:rPr>
        <w:t xml:space="preserve"> </w:t>
      </w:r>
      <w:proofErr w:type="spellStart"/>
      <w:r w:rsidRPr="006F34CA">
        <w:rPr>
          <w:sz w:val="20"/>
          <w:szCs w:val="20"/>
          <w:lang w:eastAsia="en-US"/>
        </w:rPr>
        <w:t>утврђивање</w:t>
      </w:r>
      <w:proofErr w:type="spellEnd"/>
      <w:r w:rsidRPr="006F34CA">
        <w:rPr>
          <w:sz w:val="20"/>
          <w:szCs w:val="20"/>
          <w:lang w:eastAsia="en-US"/>
        </w:rPr>
        <w:t xml:space="preserve"> </w:t>
      </w:r>
      <w:proofErr w:type="spellStart"/>
      <w:r w:rsidRPr="006F34CA">
        <w:rPr>
          <w:sz w:val="20"/>
          <w:szCs w:val="20"/>
          <w:lang w:eastAsia="en-US"/>
        </w:rPr>
        <w:t>економске</w:t>
      </w:r>
      <w:proofErr w:type="spellEnd"/>
      <w:r w:rsidRPr="006F34CA">
        <w:rPr>
          <w:sz w:val="20"/>
          <w:szCs w:val="20"/>
          <w:lang w:eastAsia="en-US"/>
        </w:rPr>
        <w:t xml:space="preserve"> </w:t>
      </w:r>
      <w:proofErr w:type="spellStart"/>
      <w:r w:rsidRPr="006F34CA">
        <w:rPr>
          <w:sz w:val="20"/>
          <w:szCs w:val="20"/>
          <w:lang w:eastAsia="en-US"/>
        </w:rPr>
        <w:t>цене</w:t>
      </w:r>
      <w:proofErr w:type="spellEnd"/>
      <w:r w:rsidRPr="006F34CA">
        <w:rPr>
          <w:sz w:val="20"/>
          <w:szCs w:val="20"/>
          <w:lang w:eastAsia="en-US"/>
        </w:rPr>
        <w:t xml:space="preserve"> </w:t>
      </w:r>
      <w:proofErr w:type="spellStart"/>
      <w:r w:rsidRPr="006F34CA">
        <w:rPr>
          <w:sz w:val="20"/>
          <w:szCs w:val="20"/>
          <w:lang w:eastAsia="en-US"/>
        </w:rPr>
        <w:t>програма</w:t>
      </w:r>
      <w:proofErr w:type="spellEnd"/>
      <w:r w:rsidRPr="006F34CA">
        <w:rPr>
          <w:sz w:val="20"/>
          <w:szCs w:val="20"/>
          <w:lang w:eastAsia="en-US"/>
        </w:rPr>
        <w:t xml:space="preserve">  </w:t>
      </w:r>
      <w:proofErr w:type="spellStart"/>
      <w:r w:rsidRPr="006F34CA">
        <w:rPr>
          <w:sz w:val="20"/>
          <w:szCs w:val="20"/>
          <w:lang w:eastAsia="en-US"/>
        </w:rPr>
        <w:t>васпитања</w:t>
      </w:r>
      <w:proofErr w:type="spellEnd"/>
      <w:r w:rsidRPr="006F34CA">
        <w:rPr>
          <w:sz w:val="20"/>
          <w:szCs w:val="20"/>
          <w:lang w:eastAsia="en-US"/>
        </w:rPr>
        <w:t xml:space="preserve"> и </w:t>
      </w:r>
      <w:proofErr w:type="spellStart"/>
      <w:r w:rsidRPr="006F34CA">
        <w:rPr>
          <w:sz w:val="20"/>
          <w:szCs w:val="20"/>
          <w:lang w:eastAsia="en-US"/>
        </w:rPr>
        <w:t>образовања</w:t>
      </w:r>
      <w:proofErr w:type="spellEnd"/>
      <w:r w:rsidRPr="006F34CA">
        <w:rPr>
          <w:sz w:val="20"/>
          <w:szCs w:val="20"/>
          <w:lang w:eastAsia="en-US"/>
        </w:rPr>
        <w:t xml:space="preserve"> у </w:t>
      </w:r>
      <w:proofErr w:type="spellStart"/>
      <w:r w:rsidRPr="006F34CA">
        <w:rPr>
          <w:sz w:val="20"/>
          <w:szCs w:val="20"/>
          <w:lang w:eastAsia="en-US"/>
        </w:rPr>
        <w:t>предшколским</w:t>
      </w:r>
      <w:proofErr w:type="spellEnd"/>
      <w:r w:rsidRPr="006F34CA">
        <w:rPr>
          <w:sz w:val="20"/>
          <w:szCs w:val="20"/>
          <w:lang w:eastAsia="en-US"/>
        </w:rPr>
        <w:t xml:space="preserve"> </w:t>
      </w:r>
      <w:proofErr w:type="spellStart"/>
      <w:r w:rsidRPr="006F34CA">
        <w:rPr>
          <w:sz w:val="20"/>
          <w:szCs w:val="20"/>
          <w:lang w:eastAsia="en-US"/>
        </w:rPr>
        <w:t>установама</w:t>
      </w:r>
      <w:proofErr w:type="spellEnd"/>
      <w:r w:rsidRPr="006F34CA">
        <w:rPr>
          <w:sz w:val="20"/>
          <w:szCs w:val="20"/>
          <w:lang w:eastAsia="en-US"/>
        </w:rPr>
        <w:t xml:space="preserve"> („</w:t>
      </w:r>
      <w:proofErr w:type="spellStart"/>
      <w:r w:rsidRPr="006F34CA">
        <w:rPr>
          <w:sz w:val="20"/>
          <w:szCs w:val="20"/>
          <w:lang w:eastAsia="en-US"/>
        </w:rPr>
        <w:t>Службени</w:t>
      </w:r>
      <w:proofErr w:type="spellEnd"/>
      <w:r w:rsidRPr="006F34CA">
        <w:rPr>
          <w:sz w:val="20"/>
          <w:szCs w:val="20"/>
          <w:lang w:eastAsia="en-US"/>
        </w:rPr>
        <w:t xml:space="preserve"> </w:t>
      </w:r>
      <w:proofErr w:type="spellStart"/>
      <w:r w:rsidRPr="006F34CA">
        <w:rPr>
          <w:sz w:val="20"/>
          <w:szCs w:val="20"/>
          <w:lang w:eastAsia="en-US"/>
        </w:rPr>
        <w:t>гласник</w:t>
      </w:r>
      <w:proofErr w:type="spellEnd"/>
      <w:r w:rsidRPr="006F34CA">
        <w:rPr>
          <w:sz w:val="20"/>
          <w:szCs w:val="20"/>
          <w:lang w:eastAsia="en-US"/>
        </w:rPr>
        <w:t xml:space="preserve"> РС“, </w:t>
      </w:r>
      <w:proofErr w:type="spellStart"/>
      <w:r w:rsidRPr="006F34CA">
        <w:rPr>
          <w:sz w:val="20"/>
          <w:szCs w:val="20"/>
          <w:lang w:eastAsia="en-US"/>
        </w:rPr>
        <w:t>број</w:t>
      </w:r>
      <w:proofErr w:type="spellEnd"/>
      <w:r w:rsidRPr="006F34CA">
        <w:rPr>
          <w:sz w:val="20"/>
          <w:szCs w:val="20"/>
          <w:lang w:eastAsia="en-US"/>
        </w:rPr>
        <w:t xml:space="preserve"> 146/2014),  </w:t>
      </w:r>
      <w:proofErr w:type="spellStart"/>
      <w:r w:rsidRPr="006F34CA">
        <w:rPr>
          <w:sz w:val="20"/>
          <w:szCs w:val="20"/>
          <w:lang w:eastAsia="en-US"/>
        </w:rPr>
        <w:t>Општинско</w:t>
      </w:r>
      <w:proofErr w:type="spellEnd"/>
      <w:r w:rsidRPr="006F34CA">
        <w:rPr>
          <w:sz w:val="20"/>
          <w:szCs w:val="20"/>
          <w:lang w:eastAsia="en-US"/>
        </w:rPr>
        <w:t xml:space="preserve"> </w:t>
      </w:r>
      <w:proofErr w:type="spellStart"/>
      <w:r w:rsidRPr="006F34CA">
        <w:rPr>
          <w:sz w:val="20"/>
          <w:szCs w:val="20"/>
          <w:lang w:eastAsia="en-US"/>
        </w:rPr>
        <w:t>веће</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w:t>
      </w:r>
      <w:proofErr w:type="spellStart"/>
      <w:r w:rsidRPr="006F34CA">
        <w:rPr>
          <w:sz w:val="20"/>
          <w:szCs w:val="20"/>
          <w:lang w:eastAsia="en-US"/>
        </w:rPr>
        <w:t>на</w:t>
      </w:r>
      <w:proofErr w:type="spellEnd"/>
      <w:r w:rsidRPr="006F34CA">
        <w:rPr>
          <w:sz w:val="20"/>
          <w:szCs w:val="20"/>
          <w:lang w:eastAsia="en-US"/>
        </w:rPr>
        <w:t xml:space="preserve"> </w:t>
      </w:r>
      <w:proofErr w:type="spellStart"/>
      <w:r w:rsidRPr="006F34CA">
        <w:rPr>
          <w:sz w:val="20"/>
          <w:szCs w:val="20"/>
          <w:lang w:eastAsia="en-US"/>
        </w:rPr>
        <w:t>седници</w:t>
      </w:r>
      <w:proofErr w:type="spellEnd"/>
      <w:r w:rsidRPr="006F34CA">
        <w:rPr>
          <w:sz w:val="20"/>
          <w:szCs w:val="20"/>
          <w:lang w:eastAsia="en-US"/>
        </w:rPr>
        <w:t xml:space="preserve"> </w:t>
      </w:r>
      <w:proofErr w:type="spellStart"/>
      <w:r w:rsidRPr="006F34CA">
        <w:rPr>
          <w:sz w:val="20"/>
          <w:szCs w:val="20"/>
          <w:lang w:eastAsia="en-US"/>
        </w:rPr>
        <w:t>одржаној</w:t>
      </w:r>
      <w:proofErr w:type="spellEnd"/>
      <w:r w:rsidRPr="006F34CA">
        <w:rPr>
          <w:sz w:val="20"/>
          <w:szCs w:val="20"/>
          <w:lang w:eastAsia="en-US"/>
        </w:rPr>
        <w:t xml:space="preserve"> </w:t>
      </w:r>
      <w:r w:rsidRPr="006F34CA">
        <w:rPr>
          <w:b/>
          <w:sz w:val="20"/>
          <w:szCs w:val="20"/>
          <w:lang w:eastAsia="en-US"/>
        </w:rPr>
        <w:t xml:space="preserve">23. </w:t>
      </w:r>
      <w:proofErr w:type="spellStart"/>
      <w:r w:rsidRPr="006F34CA">
        <w:rPr>
          <w:b/>
          <w:sz w:val="20"/>
          <w:szCs w:val="20"/>
          <w:lang w:eastAsia="en-US"/>
        </w:rPr>
        <w:t>децембра</w:t>
      </w:r>
      <w:proofErr w:type="spellEnd"/>
      <w:r w:rsidRPr="006F34CA">
        <w:rPr>
          <w:sz w:val="20"/>
          <w:szCs w:val="20"/>
          <w:lang w:eastAsia="en-US"/>
        </w:rPr>
        <w:t xml:space="preserve"> </w:t>
      </w:r>
      <w:r w:rsidRPr="006F34CA">
        <w:rPr>
          <w:b/>
          <w:sz w:val="20"/>
          <w:szCs w:val="20"/>
          <w:lang w:eastAsia="en-US"/>
        </w:rPr>
        <w:t xml:space="preserve">2022. </w:t>
      </w:r>
      <w:proofErr w:type="spellStart"/>
      <w:r w:rsidRPr="006F34CA">
        <w:rPr>
          <w:sz w:val="20"/>
          <w:szCs w:val="20"/>
          <w:lang w:eastAsia="en-US"/>
        </w:rPr>
        <w:t>године</w:t>
      </w:r>
      <w:proofErr w:type="spellEnd"/>
      <w:r w:rsidRPr="006F34CA">
        <w:rPr>
          <w:sz w:val="20"/>
          <w:szCs w:val="20"/>
          <w:lang w:eastAsia="en-US"/>
        </w:rPr>
        <w:t xml:space="preserve">, </w:t>
      </w:r>
      <w:proofErr w:type="spellStart"/>
      <w:r w:rsidRPr="006F34CA">
        <w:rPr>
          <w:sz w:val="20"/>
          <w:szCs w:val="20"/>
          <w:lang w:eastAsia="en-US"/>
        </w:rPr>
        <w:t>донело</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
    <w:p w14:paraId="6FD1C7F8" w14:textId="77777777" w:rsidR="006F34CA" w:rsidRPr="006F34CA" w:rsidRDefault="006F34CA" w:rsidP="006F34CA">
      <w:pPr>
        <w:spacing w:line="276" w:lineRule="auto"/>
        <w:jc w:val="both"/>
        <w:rPr>
          <w:sz w:val="20"/>
          <w:szCs w:val="20"/>
          <w:lang w:eastAsia="en-US"/>
        </w:rPr>
      </w:pPr>
    </w:p>
    <w:p w14:paraId="5DF15B12" w14:textId="77777777" w:rsidR="006F34CA" w:rsidRPr="006F34CA" w:rsidRDefault="006F34CA" w:rsidP="006F34CA">
      <w:pPr>
        <w:spacing w:line="276" w:lineRule="auto"/>
        <w:jc w:val="center"/>
        <w:rPr>
          <w:b/>
          <w:sz w:val="20"/>
          <w:szCs w:val="20"/>
          <w:lang w:eastAsia="en-US"/>
        </w:rPr>
      </w:pPr>
      <w:r w:rsidRPr="006F34CA">
        <w:rPr>
          <w:b/>
          <w:sz w:val="20"/>
          <w:szCs w:val="20"/>
          <w:lang w:eastAsia="en-US"/>
        </w:rPr>
        <w:t>Р  Е  Ш  Е  Њ  Е</w:t>
      </w:r>
    </w:p>
    <w:p w14:paraId="0F3FA3A0" w14:textId="77777777" w:rsidR="006F34CA" w:rsidRPr="006F34CA" w:rsidRDefault="006F34CA" w:rsidP="006F34CA">
      <w:pPr>
        <w:jc w:val="both"/>
        <w:rPr>
          <w:b/>
          <w:sz w:val="20"/>
          <w:szCs w:val="20"/>
          <w:lang w:eastAsia="en-US"/>
        </w:rPr>
      </w:pPr>
    </w:p>
    <w:p w14:paraId="1774DBB0" w14:textId="77777777" w:rsidR="006F34CA" w:rsidRPr="006F34CA" w:rsidRDefault="006F34CA" w:rsidP="006F34CA">
      <w:pPr>
        <w:spacing w:line="276" w:lineRule="auto"/>
        <w:jc w:val="both"/>
        <w:rPr>
          <w:sz w:val="20"/>
          <w:szCs w:val="20"/>
          <w:lang w:eastAsia="en-US"/>
        </w:rPr>
      </w:pPr>
      <w:r w:rsidRPr="006F34CA">
        <w:rPr>
          <w:b/>
          <w:sz w:val="20"/>
          <w:szCs w:val="20"/>
          <w:lang w:eastAsia="en-US"/>
        </w:rPr>
        <w:t xml:space="preserve">                    I УТВРЂУЈЕ </w:t>
      </w:r>
      <w:r w:rsidRPr="006F34CA">
        <w:rPr>
          <w:sz w:val="20"/>
          <w:szCs w:val="20"/>
          <w:lang w:eastAsia="en-US"/>
        </w:rPr>
        <w:t xml:space="preserve">СЕ </w:t>
      </w:r>
      <w:proofErr w:type="spellStart"/>
      <w:r w:rsidRPr="006F34CA">
        <w:rPr>
          <w:sz w:val="20"/>
          <w:szCs w:val="20"/>
          <w:lang w:eastAsia="en-US"/>
        </w:rPr>
        <w:t>јединствена</w:t>
      </w:r>
      <w:proofErr w:type="spellEnd"/>
      <w:r w:rsidRPr="006F34CA">
        <w:rPr>
          <w:sz w:val="20"/>
          <w:szCs w:val="20"/>
          <w:lang w:eastAsia="en-US"/>
        </w:rPr>
        <w:t xml:space="preserve"> </w:t>
      </w:r>
      <w:proofErr w:type="spellStart"/>
      <w:r w:rsidRPr="006F34CA">
        <w:rPr>
          <w:sz w:val="20"/>
          <w:szCs w:val="20"/>
          <w:lang w:eastAsia="en-US"/>
        </w:rPr>
        <w:t>економска</w:t>
      </w:r>
      <w:proofErr w:type="spellEnd"/>
      <w:r w:rsidRPr="006F34CA">
        <w:rPr>
          <w:sz w:val="20"/>
          <w:szCs w:val="20"/>
          <w:lang w:eastAsia="en-US"/>
        </w:rPr>
        <w:t xml:space="preserve"> </w:t>
      </w:r>
      <w:proofErr w:type="spellStart"/>
      <w:r w:rsidRPr="006F34CA">
        <w:rPr>
          <w:sz w:val="20"/>
          <w:szCs w:val="20"/>
          <w:lang w:eastAsia="en-US"/>
        </w:rPr>
        <w:t>цена</w:t>
      </w:r>
      <w:proofErr w:type="spellEnd"/>
      <w:r w:rsidRPr="006F34CA">
        <w:rPr>
          <w:sz w:val="20"/>
          <w:szCs w:val="20"/>
          <w:lang w:eastAsia="en-US"/>
        </w:rPr>
        <w:t xml:space="preserve"> </w:t>
      </w:r>
      <w:proofErr w:type="spellStart"/>
      <w:r w:rsidRPr="006F34CA">
        <w:rPr>
          <w:sz w:val="20"/>
          <w:szCs w:val="20"/>
          <w:lang w:eastAsia="en-US"/>
        </w:rPr>
        <w:t>Програма</w:t>
      </w:r>
      <w:proofErr w:type="spellEnd"/>
      <w:r w:rsidRPr="006F34CA">
        <w:rPr>
          <w:sz w:val="20"/>
          <w:szCs w:val="20"/>
          <w:lang w:eastAsia="en-US"/>
        </w:rPr>
        <w:t xml:space="preserve"> </w:t>
      </w:r>
      <w:proofErr w:type="spellStart"/>
      <w:r w:rsidRPr="006F34CA">
        <w:rPr>
          <w:sz w:val="20"/>
          <w:szCs w:val="20"/>
          <w:lang w:eastAsia="en-US"/>
        </w:rPr>
        <w:t>васпитања</w:t>
      </w:r>
      <w:proofErr w:type="spellEnd"/>
      <w:r w:rsidRPr="006F34CA">
        <w:rPr>
          <w:sz w:val="20"/>
          <w:szCs w:val="20"/>
          <w:lang w:eastAsia="en-US"/>
        </w:rPr>
        <w:t xml:space="preserve"> и </w:t>
      </w:r>
      <w:proofErr w:type="spellStart"/>
      <w:r w:rsidRPr="006F34CA">
        <w:rPr>
          <w:sz w:val="20"/>
          <w:szCs w:val="20"/>
          <w:lang w:eastAsia="en-US"/>
        </w:rPr>
        <w:t>образовања</w:t>
      </w:r>
      <w:proofErr w:type="spellEnd"/>
      <w:r w:rsidRPr="006F34CA">
        <w:rPr>
          <w:sz w:val="20"/>
          <w:szCs w:val="20"/>
          <w:lang w:eastAsia="en-US"/>
        </w:rPr>
        <w:t xml:space="preserve"> </w:t>
      </w:r>
      <w:proofErr w:type="spellStart"/>
      <w:r w:rsidRPr="006F34CA">
        <w:rPr>
          <w:sz w:val="20"/>
          <w:szCs w:val="20"/>
          <w:lang w:eastAsia="en-US"/>
        </w:rPr>
        <w:t>по</w:t>
      </w:r>
      <w:proofErr w:type="spellEnd"/>
      <w:r w:rsidRPr="006F34CA">
        <w:rPr>
          <w:sz w:val="20"/>
          <w:szCs w:val="20"/>
          <w:lang w:eastAsia="en-US"/>
        </w:rPr>
        <w:t xml:space="preserve"> </w:t>
      </w:r>
      <w:proofErr w:type="spellStart"/>
      <w:r w:rsidRPr="006F34CA">
        <w:rPr>
          <w:sz w:val="20"/>
          <w:szCs w:val="20"/>
          <w:lang w:eastAsia="en-US"/>
        </w:rPr>
        <w:t>детету</w:t>
      </w:r>
      <w:proofErr w:type="spellEnd"/>
      <w:r w:rsidRPr="006F34CA">
        <w:rPr>
          <w:sz w:val="20"/>
          <w:szCs w:val="20"/>
          <w:lang w:eastAsia="en-US"/>
        </w:rPr>
        <w:t xml:space="preserve"> </w:t>
      </w:r>
      <w:proofErr w:type="spellStart"/>
      <w:r w:rsidRPr="006F34CA">
        <w:rPr>
          <w:sz w:val="20"/>
          <w:szCs w:val="20"/>
          <w:lang w:eastAsia="en-US"/>
        </w:rPr>
        <w:t>за</w:t>
      </w:r>
      <w:proofErr w:type="spellEnd"/>
      <w:r w:rsidRPr="006F34CA">
        <w:rPr>
          <w:sz w:val="20"/>
          <w:szCs w:val="20"/>
          <w:lang w:eastAsia="en-US"/>
        </w:rPr>
        <w:t xml:space="preserve"> 2023. </w:t>
      </w:r>
      <w:proofErr w:type="spellStart"/>
      <w:r w:rsidRPr="006F34CA">
        <w:rPr>
          <w:sz w:val="20"/>
          <w:szCs w:val="20"/>
          <w:lang w:eastAsia="en-US"/>
        </w:rPr>
        <w:t>годину</w:t>
      </w:r>
      <w:proofErr w:type="spellEnd"/>
      <w:r w:rsidRPr="006F34CA">
        <w:rPr>
          <w:sz w:val="20"/>
          <w:szCs w:val="20"/>
          <w:lang w:eastAsia="en-US"/>
        </w:rPr>
        <w:t xml:space="preserve"> у </w:t>
      </w:r>
      <w:proofErr w:type="spellStart"/>
      <w:r w:rsidRPr="006F34CA">
        <w:rPr>
          <w:sz w:val="20"/>
          <w:szCs w:val="20"/>
          <w:lang w:eastAsia="en-US"/>
        </w:rPr>
        <w:t>Предшколској</w:t>
      </w:r>
      <w:proofErr w:type="spellEnd"/>
      <w:r w:rsidRPr="006F34CA">
        <w:rPr>
          <w:sz w:val="20"/>
          <w:szCs w:val="20"/>
          <w:lang w:eastAsia="en-US"/>
        </w:rPr>
        <w:t xml:space="preserve"> </w:t>
      </w:r>
      <w:proofErr w:type="spellStart"/>
      <w:r w:rsidRPr="006F34CA">
        <w:rPr>
          <w:sz w:val="20"/>
          <w:szCs w:val="20"/>
          <w:lang w:eastAsia="en-US"/>
        </w:rPr>
        <w:t>установи</w:t>
      </w:r>
      <w:proofErr w:type="spellEnd"/>
      <w:r w:rsidRPr="006F34CA">
        <w:rPr>
          <w:sz w:val="20"/>
          <w:szCs w:val="20"/>
          <w:lang w:eastAsia="en-US"/>
        </w:rPr>
        <w:t xml:space="preserve"> „</w:t>
      </w:r>
      <w:proofErr w:type="spellStart"/>
      <w:r w:rsidRPr="006F34CA">
        <w:rPr>
          <w:sz w:val="20"/>
          <w:szCs w:val="20"/>
          <w:lang w:eastAsia="en-US"/>
        </w:rPr>
        <w:t>Бајка</w:t>
      </w:r>
      <w:proofErr w:type="spellEnd"/>
      <w:r w:rsidRPr="006F34CA">
        <w:rPr>
          <w:sz w:val="20"/>
          <w:szCs w:val="20"/>
          <w:lang w:eastAsia="en-US"/>
        </w:rPr>
        <w:t xml:space="preserve">“ у </w:t>
      </w:r>
      <w:proofErr w:type="spellStart"/>
      <w:r w:rsidRPr="006F34CA">
        <w:rPr>
          <w:sz w:val="20"/>
          <w:szCs w:val="20"/>
          <w:lang w:eastAsia="en-US"/>
        </w:rPr>
        <w:t>Ивањици</w:t>
      </w:r>
      <w:proofErr w:type="spellEnd"/>
      <w:r w:rsidRPr="006F34CA">
        <w:rPr>
          <w:sz w:val="20"/>
          <w:szCs w:val="20"/>
          <w:lang w:eastAsia="en-US"/>
        </w:rPr>
        <w:t>.</w:t>
      </w:r>
    </w:p>
    <w:p w14:paraId="791CA901" w14:textId="77777777" w:rsidR="006F34CA" w:rsidRPr="006F34CA" w:rsidRDefault="006F34CA" w:rsidP="006F34CA">
      <w:pPr>
        <w:jc w:val="both"/>
        <w:rPr>
          <w:sz w:val="20"/>
          <w:szCs w:val="20"/>
          <w:lang w:eastAsia="en-US"/>
        </w:rPr>
      </w:pPr>
    </w:p>
    <w:p w14:paraId="5B8C82CC"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 </w:t>
      </w:r>
      <w:proofErr w:type="spellStart"/>
      <w:r w:rsidRPr="006F34CA">
        <w:rPr>
          <w:sz w:val="20"/>
          <w:szCs w:val="20"/>
          <w:lang w:eastAsia="en-US"/>
        </w:rPr>
        <w:t>економска</w:t>
      </w:r>
      <w:proofErr w:type="spellEnd"/>
      <w:r w:rsidRPr="006F34CA">
        <w:rPr>
          <w:sz w:val="20"/>
          <w:szCs w:val="20"/>
          <w:lang w:eastAsia="en-US"/>
        </w:rPr>
        <w:t xml:space="preserve"> </w:t>
      </w:r>
      <w:proofErr w:type="spellStart"/>
      <w:r w:rsidRPr="006F34CA">
        <w:rPr>
          <w:sz w:val="20"/>
          <w:szCs w:val="20"/>
          <w:lang w:eastAsia="en-US"/>
        </w:rPr>
        <w:t>цена</w:t>
      </w:r>
      <w:proofErr w:type="spellEnd"/>
      <w:r w:rsidRPr="006F34CA">
        <w:rPr>
          <w:sz w:val="20"/>
          <w:szCs w:val="20"/>
          <w:lang w:eastAsia="en-US"/>
        </w:rPr>
        <w:t xml:space="preserve"> </w:t>
      </w:r>
      <w:proofErr w:type="spellStart"/>
      <w:r w:rsidRPr="006F34CA">
        <w:rPr>
          <w:sz w:val="20"/>
          <w:szCs w:val="20"/>
          <w:lang w:eastAsia="en-US"/>
        </w:rPr>
        <w:t>по</w:t>
      </w:r>
      <w:proofErr w:type="spellEnd"/>
      <w:r w:rsidRPr="006F34CA">
        <w:rPr>
          <w:sz w:val="20"/>
          <w:szCs w:val="20"/>
          <w:lang w:eastAsia="en-US"/>
        </w:rPr>
        <w:t xml:space="preserve"> </w:t>
      </w:r>
      <w:proofErr w:type="spellStart"/>
      <w:r w:rsidRPr="006F34CA">
        <w:rPr>
          <w:sz w:val="20"/>
          <w:szCs w:val="20"/>
          <w:lang w:eastAsia="en-US"/>
        </w:rPr>
        <w:t>детету</w:t>
      </w:r>
      <w:proofErr w:type="spellEnd"/>
      <w:r w:rsidRPr="006F34CA">
        <w:rPr>
          <w:sz w:val="20"/>
          <w:szCs w:val="20"/>
          <w:lang w:eastAsia="en-US"/>
        </w:rPr>
        <w:t xml:space="preserve"> у </w:t>
      </w:r>
      <w:proofErr w:type="spellStart"/>
      <w:r w:rsidRPr="006F34CA">
        <w:rPr>
          <w:sz w:val="20"/>
          <w:szCs w:val="20"/>
          <w:lang w:eastAsia="en-US"/>
        </w:rPr>
        <w:t>јасленим</w:t>
      </w:r>
      <w:proofErr w:type="spellEnd"/>
      <w:r w:rsidRPr="006F34CA">
        <w:rPr>
          <w:sz w:val="20"/>
          <w:szCs w:val="20"/>
          <w:lang w:eastAsia="en-US"/>
        </w:rPr>
        <w:t xml:space="preserve"> и </w:t>
      </w:r>
      <w:proofErr w:type="spellStart"/>
      <w:r w:rsidRPr="006F34CA">
        <w:rPr>
          <w:sz w:val="20"/>
          <w:szCs w:val="20"/>
          <w:lang w:eastAsia="en-US"/>
        </w:rPr>
        <w:t>васпитним</w:t>
      </w:r>
      <w:proofErr w:type="spellEnd"/>
      <w:r w:rsidRPr="006F34CA">
        <w:rPr>
          <w:sz w:val="20"/>
          <w:szCs w:val="20"/>
          <w:lang w:eastAsia="en-US"/>
        </w:rPr>
        <w:t xml:space="preserve"> </w:t>
      </w:r>
      <w:proofErr w:type="spellStart"/>
      <w:r w:rsidRPr="006F34CA">
        <w:rPr>
          <w:sz w:val="20"/>
          <w:szCs w:val="20"/>
          <w:lang w:eastAsia="en-US"/>
        </w:rPr>
        <w:t>групама</w:t>
      </w:r>
      <w:proofErr w:type="spellEnd"/>
      <w:r w:rsidRPr="006F34CA">
        <w:rPr>
          <w:sz w:val="20"/>
          <w:szCs w:val="20"/>
          <w:lang w:eastAsia="en-US"/>
        </w:rPr>
        <w:t xml:space="preserve"> у </w:t>
      </w:r>
      <w:proofErr w:type="spellStart"/>
      <w:r w:rsidRPr="006F34CA">
        <w:rPr>
          <w:sz w:val="20"/>
          <w:szCs w:val="20"/>
          <w:lang w:eastAsia="en-US"/>
        </w:rPr>
        <w:t>целодневном</w:t>
      </w:r>
      <w:proofErr w:type="spellEnd"/>
      <w:r w:rsidRPr="006F34CA">
        <w:rPr>
          <w:sz w:val="20"/>
          <w:szCs w:val="20"/>
          <w:lang w:eastAsia="en-US"/>
        </w:rPr>
        <w:t xml:space="preserve"> </w:t>
      </w:r>
      <w:proofErr w:type="spellStart"/>
      <w:r w:rsidRPr="006F34CA">
        <w:rPr>
          <w:sz w:val="20"/>
          <w:szCs w:val="20"/>
          <w:lang w:eastAsia="en-US"/>
        </w:rPr>
        <w:t>боравку</w:t>
      </w:r>
      <w:proofErr w:type="spellEnd"/>
      <w:r w:rsidRPr="006F34CA">
        <w:rPr>
          <w:sz w:val="20"/>
          <w:szCs w:val="20"/>
          <w:lang w:eastAsia="en-US"/>
        </w:rPr>
        <w:t xml:space="preserve"> у </w:t>
      </w:r>
      <w:proofErr w:type="spellStart"/>
      <w:r w:rsidRPr="006F34CA">
        <w:rPr>
          <w:sz w:val="20"/>
          <w:szCs w:val="20"/>
          <w:lang w:eastAsia="en-US"/>
        </w:rPr>
        <w:t>износу</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33.355,96 </w:t>
      </w:r>
      <w:proofErr w:type="spellStart"/>
      <w:r w:rsidRPr="006F34CA">
        <w:rPr>
          <w:sz w:val="20"/>
          <w:szCs w:val="20"/>
          <w:lang w:eastAsia="en-US"/>
        </w:rPr>
        <w:t>динара</w:t>
      </w:r>
      <w:proofErr w:type="spellEnd"/>
      <w:r w:rsidRPr="006F34CA">
        <w:rPr>
          <w:sz w:val="20"/>
          <w:szCs w:val="20"/>
          <w:lang w:eastAsia="en-US"/>
        </w:rPr>
        <w:t xml:space="preserve">. </w:t>
      </w:r>
      <w:proofErr w:type="spellStart"/>
      <w:r w:rsidRPr="006F34CA">
        <w:rPr>
          <w:sz w:val="20"/>
          <w:szCs w:val="20"/>
          <w:lang w:eastAsia="en-US"/>
        </w:rPr>
        <w:t>Појединачно</w:t>
      </w:r>
      <w:proofErr w:type="spellEnd"/>
      <w:r w:rsidRPr="006F34CA">
        <w:rPr>
          <w:sz w:val="20"/>
          <w:szCs w:val="20"/>
          <w:lang w:eastAsia="en-US"/>
        </w:rPr>
        <w:t xml:space="preserve"> </w:t>
      </w:r>
      <w:proofErr w:type="spellStart"/>
      <w:r w:rsidRPr="006F34CA">
        <w:rPr>
          <w:sz w:val="20"/>
          <w:szCs w:val="20"/>
          <w:lang w:eastAsia="en-US"/>
        </w:rPr>
        <w:t>учешће</w:t>
      </w:r>
      <w:proofErr w:type="spellEnd"/>
      <w:r w:rsidRPr="006F34CA">
        <w:rPr>
          <w:sz w:val="20"/>
          <w:szCs w:val="20"/>
          <w:lang w:eastAsia="en-US"/>
        </w:rPr>
        <w:t xml:space="preserve"> </w:t>
      </w:r>
      <w:proofErr w:type="spellStart"/>
      <w:r w:rsidRPr="006F34CA">
        <w:rPr>
          <w:sz w:val="20"/>
          <w:szCs w:val="20"/>
          <w:lang w:eastAsia="en-US"/>
        </w:rPr>
        <w:t>корисника</w:t>
      </w:r>
      <w:proofErr w:type="spellEnd"/>
      <w:r w:rsidRPr="006F34CA">
        <w:rPr>
          <w:sz w:val="20"/>
          <w:szCs w:val="20"/>
          <w:lang w:eastAsia="en-US"/>
        </w:rPr>
        <w:t xml:space="preserve"> у </w:t>
      </w:r>
      <w:proofErr w:type="spellStart"/>
      <w:r w:rsidRPr="006F34CA">
        <w:rPr>
          <w:sz w:val="20"/>
          <w:szCs w:val="20"/>
          <w:lang w:eastAsia="en-US"/>
        </w:rPr>
        <w:t>месечној</w:t>
      </w:r>
      <w:proofErr w:type="spellEnd"/>
      <w:r w:rsidRPr="006F34CA">
        <w:rPr>
          <w:sz w:val="20"/>
          <w:szCs w:val="20"/>
          <w:lang w:eastAsia="en-US"/>
        </w:rPr>
        <w:t xml:space="preserve"> </w:t>
      </w:r>
      <w:proofErr w:type="spellStart"/>
      <w:r w:rsidRPr="006F34CA">
        <w:rPr>
          <w:sz w:val="20"/>
          <w:szCs w:val="20"/>
          <w:lang w:eastAsia="en-US"/>
        </w:rPr>
        <w:t>економској</w:t>
      </w:r>
      <w:proofErr w:type="spellEnd"/>
      <w:r w:rsidRPr="006F34CA">
        <w:rPr>
          <w:sz w:val="20"/>
          <w:szCs w:val="20"/>
          <w:lang w:eastAsia="en-US"/>
        </w:rPr>
        <w:t xml:space="preserve"> </w:t>
      </w:r>
      <w:proofErr w:type="spellStart"/>
      <w:r w:rsidRPr="006F34CA">
        <w:rPr>
          <w:sz w:val="20"/>
          <w:szCs w:val="20"/>
          <w:lang w:eastAsia="en-US"/>
        </w:rPr>
        <w:t>цени</w:t>
      </w:r>
      <w:proofErr w:type="spellEnd"/>
      <w:r w:rsidRPr="006F34CA">
        <w:rPr>
          <w:sz w:val="20"/>
          <w:szCs w:val="20"/>
          <w:lang w:eastAsia="en-US"/>
        </w:rPr>
        <w:t xml:space="preserve"> у </w:t>
      </w:r>
      <w:proofErr w:type="spellStart"/>
      <w:r w:rsidRPr="006F34CA">
        <w:rPr>
          <w:sz w:val="20"/>
          <w:szCs w:val="20"/>
          <w:lang w:eastAsia="en-US"/>
        </w:rPr>
        <w:t>износу</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15% </w:t>
      </w:r>
      <w:proofErr w:type="spellStart"/>
      <w:r w:rsidRPr="006F34CA">
        <w:rPr>
          <w:sz w:val="20"/>
          <w:szCs w:val="20"/>
          <w:lang w:eastAsia="en-US"/>
        </w:rPr>
        <w:t>износи</w:t>
      </w:r>
      <w:proofErr w:type="spellEnd"/>
      <w:r w:rsidRPr="006F34CA">
        <w:rPr>
          <w:sz w:val="20"/>
          <w:szCs w:val="20"/>
          <w:lang w:eastAsia="en-US"/>
        </w:rPr>
        <w:t xml:space="preserve"> 5.000,00 </w:t>
      </w:r>
      <w:proofErr w:type="spellStart"/>
      <w:r w:rsidRPr="006F34CA">
        <w:rPr>
          <w:sz w:val="20"/>
          <w:szCs w:val="20"/>
          <w:lang w:eastAsia="en-US"/>
        </w:rPr>
        <w:t>динара</w:t>
      </w:r>
      <w:proofErr w:type="spellEnd"/>
      <w:r w:rsidRPr="006F34CA">
        <w:rPr>
          <w:sz w:val="20"/>
          <w:szCs w:val="20"/>
          <w:lang w:eastAsia="en-US"/>
        </w:rPr>
        <w:t>.</w:t>
      </w:r>
    </w:p>
    <w:p w14:paraId="3882BAA1"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 </w:t>
      </w:r>
      <w:proofErr w:type="spellStart"/>
      <w:r w:rsidRPr="006F34CA">
        <w:rPr>
          <w:sz w:val="20"/>
          <w:szCs w:val="20"/>
          <w:lang w:eastAsia="en-US"/>
        </w:rPr>
        <w:t>за</w:t>
      </w:r>
      <w:proofErr w:type="spellEnd"/>
      <w:r w:rsidRPr="006F34CA">
        <w:rPr>
          <w:sz w:val="20"/>
          <w:szCs w:val="20"/>
          <w:lang w:eastAsia="en-US"/>
        </w:rPr>
        <w:t xml:space="preserve"> </w:t>
      </w:r>
      <w:proofErr w:type="spellStart"/>
      <w:r w:rsidRPr="006F34CA">
        <w:rPr>
          <w:sz w:val="20"/>
          <w:szCs w:val="20"/>
          <w:lang w:eastAsia="en-US"/>
        </w:rPr>
        <w:t>припремни</w:t>
      </w:r>
      <w:proofErr w:type="spellEnd"/>
      <w:r w:rsidRPr="006F34CA">
        <w:rPr>
          <w:sz w:val="20"/>
          <w:szCs w:val="20"/>
          <w:lang w:eastAsia="en-US"/>
        </w:rPr>
        <w:t xml:space="preserve"> </w:t>
      </w:r>
      <w:proofErr w:type="spellStart"/>
      <w:r w:rsidRPr="006F34CA">
        <w:rPr>
          <w:sz w:val="20"/>
          <w:szCs w:val="20"/>
          <w:lang w:eastAsia="en-US"/>
        </w:rPr>
        <w:t>предшколски</w:t>
      </w:r>
      <w:proofErr w:type="spellEnd"/>
      <w:r w:rsidRPr="006F34CA">
        <w:rPr>
          <w:sz w:val="20"/>
          <w:szCs w:val="20"/>
          <w:lang w:eastAsia="en-US"/>
        </w:rPr>
        <w:t xml:space="preserve"> </w:t>
      </w:r>
      <w:proofErr w:type="spellStart"/>
      <w:r w:rsidRPr="006F34CA">
        <w:rPr>
          <w:sz w:val="20"/>
          <w:szCs w:val="20"/>
          <w:lang w:eastAsia="en-US"/>
        </w:rPr>
        <w:t>програм</w:t>
      </w:r>
      <w:proofErr w:type="spellEnd"/>
      <w:r w:rsidRPr="006F34CA">
        <w:rPr>
          <w:sz w:val="20"/>
          <w:szCs w:val="20"/>
          <w:lang w:eastAsia="en-US"/>
        </w:rPr>
        <w:t xml:space="preserve"> у </w:t>
      </w:r>
      <w:proofErr w:type="spellStart"/>
      <w:r w:rsidRPr="006F34CA">
        <w:rPr>
          <w:sz w:val="20"/>
          <w:szCs w:val="20"/>
          <w:lang w:eastAsia="en-US"/>
        </w:rPr>
        <w:t>износу</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20.013,58 </w:t>
      </w:r>
      <w:proofErr w:type="spellStart"/>
      <w:r w:rsidRPr="006F34CA">
        <w:rPr>
          <w:sz w:val="20"/>
          <w:szCs w:val="20"/>
          <w:lang w:eastAsia="en-US"/>
        </w:rPr>
        <w:t>динара</w:t>
      </w:r>
      <w:proofErr w:type="spellEnd"/>
      <w:r w:rsidRPr="006F34CA">
        <w:rPr>
          <w:sz w:val="20"/>
          <w:szCs w:val="20"/>
          <w:lang w:eastAsia="en-US"/>
        </w:rPr>
        <w:t xml:space="preserve">. </w:t>
      </w:r>
      <w:proofErr w:type="spellStart"/>
      <w:r w:rsidRPr="006F34CA">
        <w:rPr>
          <w:sz w:val="20"/>
          <w:szCs w:val="20"/>
          <w:lang w:eastAsia="en-US"/>
        </w:rPr>
        <w:t>Појединчано</w:t>
      </w:r>
      <w:proofErr w:type="spellEnd"/>
      <w:r w:rsidRPr="006F34CA">
        <w:rPr>
          <w:sz w:val="20"/>
          <w:szCs w:val="20"/>
          <w:lang w:eastAsia="en-US"/>
        </w:rPr>
        <w:t xml:space="preserve"> </w:t>
      </w:r>
      <w:proofErr w:type="spellStart"/>
      <w:r w:rsidRPr="006F34CA">
        <w:rPr>
          <w:sz w:val="20"/>
          <w:szCs w:val="20"/>
          <w:lang w:eastAsia="en-US"/>
        </w:rPr>
        <w:t>учешће</w:t>
      </w:r>
      <w:proofErr w:type="spellEnd"/>
      <w:r w:rsidRPr="006F34CA">
        <w:rPr>
          <w:sz w:val="20"/>
          <w:szCs w:val="20"/>
          <w:lang w:eastAsia="en-US"/>
        </w:rPr>
        <w:t xml:space="preserve"> </w:t>
      </w:r>
      <w:proofErr w:type="spellStart"/>
      <w:r w:rsidRPr="006F34CA">
        <w:rPr>
          <w:sz w:val="20"/>
          <w:szCs w:val="20"/>
          <w:lang w:eastAsia="en-US"/>
        </w:rPr>
        <w:t>корисника</w:t>
      </w:r>
      <w:proofErr w:type="spellEnd"/>
      <w:r w:rsidRPr="006F34CA">
        <w:rPr>
          <w:sz w:val="20"/>
          <w:szCs w:val="20"/>
          <w:lang w:eastAsia="en-US"/>
        </w:rPr>
        <w:t xml:space="preserve"> у </w:t>
      </w:r>
      <w:proofErr w:type="spellStart"/>
      <w:r w:rsidRPr="006F34CA">
        <w:rPr>
          <w:sz w:val="20"/>
          <w:szCs w:val="20"/>
          <w:lang w:eastAsia="en-US"/>
        </w:rPr>
        <w:t>припремном</w:t>
      </w:r>
      <w:proofErr w:type="spellEnd"/>
      <w:r w:rsidRPr="006F34CA">
        <w:rPr>
          <w:sz w:val="20"/>
          <w:szCs w:val="20"/>
          <w:lang w:eastAsia="en-US"/>
        </w:rPr>
        <w:t xml:space="preserve"> </w:t>
      </w:r>
      <w:proofErr w:type="spellStart"/>
      <w:r w:rsidRPr="006F34CA">
        <w:rPr>
          <w:sz w:val="20"/>
          <w:szCs w:val="20"/>
          <w:lang w:eastAsia="en-US"/>
        </w:rPr>
        <w:t>предшколском</w:t>
      </w:r>
      <w:proofErr w:type="spellEnd"/>
      <w:r w:rsidRPr="006F34CA">
        <w:rPr>
          <w:sz w:val="20"/>
          <w:szCs w:val="20"/>
          <w:lang w:eastAsia="en-US"/>
        </w:rPr>
        <w:t xml:space="preserve"> </w:t>
      </w:r>
      <w:proofErr w:type="spellStart"/>
      <w:r w:rsidRPr="006F34CA">
        <w:rPr>
          <w:sz w:val="20"/>
          <w:szCs w:val="20"/>
          <w:lang w:eastAsia="en-US"/>
        </w:rPr>
        <w:t>прогаму</w:t>
      </w:r>
      <w:proofErr w:type="spellEnd"/>
      <w:r w:rsidRPr="006F34CA">
        <w:rPr>
          <w:sz w:val="20"/>
          <w:szCs w:val="20"/>
          <w:lang w:eastAsia="en-US"/>
        </w:rPr>
        <w:t xml:space="preserve"> </w:t>
      </w:r>
      <w:proofErr w:type="spellStart"/>
      <w:r w:rsidRPr="006F34CA">
        <w:rPr>
          <w:sz w:val="20"/>
          <w:szCs w:val="20"/>
          <w:lang w:eastAsia="en-US"/>
        </w:rPr>
        <w:t>износи</w:t>
      </w:r>
      <w:proofErr w:type="spellEnd"/>
      <w:r w:rsidRPr="006F34CA">
        <w:rPr>
          <w:sz w:val="20"/>
          <w:szCs w:val="20"/>
          <w:lang w:eastAsia="en-US"/>
        </w:rPr>
        <w:t xml:space="preserve"> 3.000,00 </w:t>
      </w:r>
      <w:proofErr w:type="spellStart"/>
      <w:r w:rsidRPr="006F34CA">
        <w:rPr>
          <w:sz w:val="20"/>
          <w:szCs w:val="20"/>
          <w:lang w:eastAsia="en-US"/>
        </w:rPr>
        <w:t>динара</w:t>
      </w:r>
      <w:proofErr w:type="spellEnd"/>
      <w:r w:rsidRPr="006F34CA">
        <w:rPr>
          <w:sz w:val="20"/>
          <w:szCs w:val="20"/>
          <w:lang w:eastAsia="en-US"/>
        </w:rPr>
        <w:t>.</w:t>
      </w:r>
    </w:p>
    <w:p w14:paraId="0A3E8942" w14:textId="77777777" w:rsidR="006F34CA" w:rsidRPr="006F34CA" w:rsidRDefault="006F34CA" w:rsidP="006F34CA">
      <w:pPr>
        <w:spacing w:line="276" w:lineRule="auto"/>
        <w:jc w:val="both"/>
        <w:rPr>
          <w:sz w:val="20"/>
          <w:szCs w:val="20"/>
          <w:lang w:eastAsia="en-US"/>
        </w:rPr>
      </w:pPr>
    </w:p>
    <w:p w14:paraId="1C24697E"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r w:rsidRPr="006F34CA">
        <w:rPr>
          <w:b/>
          <w:sz w:val="20"/>
          <w:szCs w:val="20"/>
          <w:lang w:eastAsia="en-US"/>
        </w:rPr>
        <w:t>II</w:t>
      </w:r>
      <w:r w:rsidRPr="006F34CA">
        <w:rPr>
          <w:sz w:val="20"/>
          <w:szCs w:val="20"/>
          <w:lang w:eastAsia="en-US"/>
        </w:rPr>
        <w:t xml:space="preserve">  </w:t>
      </w:r>
      <w:proofErr w:type="spellStart"/>
      <w:r w:rsidRPr="006F34CA">
        <w:rPr>
          <w:sz w:val="20"/>
          <w:szCs w:val="20"/>
          <w:lang w:eastAsia="en-US"/>
        </w:rPr>
        <w:t>Утврђене</w:t>
      </w:r>
      <w:proofErr w:type="spellEnd"/>
      <w:r w:rsidRPr="006F34CA">
        <w:rPr>
          <w:sz w:val="20"/>
          <w:szCs w:val="20"/>
          <w:lang w:eastAsia="en-US"/>
        </w:rPr>
        <w:t xml:space="preserve"> </w:t>
      </w:r>
      <w:proofErr w:type="spellStart"/>
      <w:r w:rsidRPr="006F34CA">
        <w:rPr>
          <w:sz w:val="20"/>
          <w:szCs w:val="20"/>
          <w:lang w:eastAsia="en-US"/>
        </w:rPr>
        <w:t>цене</w:t>
      </w:r>
      <w:proofErr w:type="spellEnd"/>
      <w:r w:rsidRPr="006F34CA">
        <w:rPr>
          <w:sz w:val="20"/>
          <w:szCs w:val="20"/>
          <w:lang w:eastAsia="en-US"/>
        </w:rPr>
        <w:t xml:space="preserve"> </w:t>
      </w:r>
      <w:proofErr w:type="spellStart"/>
      <w:r w:rsidRPr="006F34CA">
        <w:rPr>
          <w:sz w:val="20"/>
          <w:szCs w:val="20"/>
          <w:lang w:eastAsia="en-US"/>
        </w:rPr>
        <w:t>из</w:t>
      </w:r>
      <w:proofErr w:type="spellEnd"/>
      <w:r w:rsidRPr="006F34CA">
        <w:rPr>
          <w:sz w:val="20"/>
          <w:szCs w:val="20"/>
          <w:lang w:eastAsia="en-US"/>
        </w:rPr>
        <w:t xml:space="preserve"> </w:t>
      </w:r>
      <w:proofErr w:type="spellStart"/>
      <w:r w:rsidRPr="006F34CA">
        <w:rPr>
          <w:sz w:val="20"/>
          <w:szCs w:val="20"/>
          <w:lang w:eastAsia="en-US"/>
        </w:rPr>
        <w:t>става</w:t>
      </w:r>
      <w:proofErr w:type="spellEnd"/>
      <w:r w:rsidRPr="006F34CA">
        <w:rPr>
          <w:sz w:val="20"/>
          <w:szCs w:val="20"/>
          <w:lang w:eastAsia="en-US"/>
        </w:rPr>
        <w:t xml:space="preserve"> 1. </w:t>
      </w:r>
      <w:proofErr w:type="spellStart"/>
      <w:r w:rsidRPr="006F34CA">
        <w:rPr>
          <w:sz w:val="20"/>
          <w:szCs w:val="20"/>
          <w:lang w:eastAsia="en-US"/>
        </w:rPr>
        <w:t>овог</w:t>
      </w:r>
      <w:proofErr w:type="spellEnd"/>
      <w:r w:rsidRPr="006F34CA">
        <w:rPr>
          <w:sz w:val="20"/>
          <w:szCs w:val="20"/>
          <w:lang w:eastAsia="en-US"/>
        </w:rPr>
        <w:t xml:space="preserve"> </w:t>
      </w:r>
      <w:proofErr w:type="spellStart"/>
      <w:r w:rsidRPr="006F34CA">
        <w:rPr>
          <w:sz w:val="20"/>
          <w:szCs w:val="20"/>
          <w:lang w:eastAsia="en-US"/>
        </w:rPr>
        <w:t>решења</w:t>
      </w:r>
      <w:proofErr w:type="spellEnd"/>
      <w:r w:rsidRPr="006F34CA">
        <w:rPr>
          <w:sz w:val="20"/>
          <w:szCs w:val="20"/>
          <w:lang w:eastAsia="en-US"/>
        </w:rPr>
        <w:t xml:space="preserve"> </w:t>
      </w:r>
      <w:proofErr w:type="spellStart"/>
      <w:r w:rsidRPr="006F34CA">
        <w:rPr>
          <w:sz w:val="20"/>
          <w:szCs w:val="20"/>
          <w:lang w:eastAsia="en-US"/>
        </w:rPr>
        <w:t>примењиваће</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01.01.2023. </w:t>
      </w:r>
      <w:proofErr w:type="spellStart"/>
      <w:r w:rsidRPr="006F34CA">
        <w:rPr>
          <w:sz w:val="20"/>
          <w:szCs w:val="20"/>
          <w:lang w:eastAsia="en-US"/>
        </w:rPr>
        <w:t>године</w:t>
      </w:r>
      <w:proofErr w:type="spellEnd"/>
      <w:r w:rsidRPr="006F34CA">
        <w:rPr>
          <w:sz w:val="20"/>
          <w:szCs w:val="20"/>
          <w:lang w:eastAsia="en-US"/>
        </w:rPr>
        <w:t>.</w:t>
      </w:r>
    </w:p>
    <w:p w14:paraId="3BEFC94F" w14:textId="77777777" w:rsidR="006F34CA" w:rsidRPr="006F34CA" w:rsidRDefault="006F34CA" w:rsidP="006F34CA">
      <w:pPr>
        <w:spacing w:line="276" w:lineRule="auto"/>
        <w:jc w:val="both"/>
        <w:rPr>
          <w:sz w:val="20"/>
          <w:szCs w:val="20"/>
          <w:lang w:eastAsia="en-US"/>
        </w:rPr>
      </w:pPr>
      <w:r w:rsidRPr="006F34CA">
        <w:rPr>
          <w:b/>
          <w:sz w:val="20"/>
          <w:szCs w:val="20"/>
          <w:lang w:eastAsia="en-US"/>
        </w:rPr>
        <w:t xml:space="preserve">                  III</w:t>
      </w:r>
      <w:r w:rsidRPr="006F34CA">
        <w:rPr>
          <w:sz w:val="20"/>
          <w:szCs w:val="20"/>
          <w:lang w:eastAsia="en-US"/>
        </w:rPr>
        <w:t xml:space="preserve"> </w:t>
      </w:r>
      <w:proofErr w:type="spellStart"/>
      <w:r w:rsidRPr="006F34CA">
        <w:rPr>
          <w:sz w:val="20"/>
          <w:szCs w:val="20"/>
          <w:lang w:eastAsia="en-US"/>
        </w:rPr>
        <w:t>Овим</w:t>
      </w:r>
      <w:proofErr w:type="spellEnd"/>
      <w:r w:rsidRPr="006F34CA">
        <w:rPr>
          <w:sz w:val="20"/>
          <w:szCs w:val="20"/>
          <w:lang w:eastAsia="en-US"/>
        </w:rPr>
        <w:t xml:space="preserve"> </w:t>
      </w:r>
      <w:proofErr w:type="spellStart"/>
      <w:r w:rsidRPr="006F34CA">
        <w:rPr>
          <w:sz w:val="20"/>
          <w:szCs w:val="20"/>
          <w:lang w:eastAsia="en-US"/>
        </w:rPr>
        <w:t>решењем</w:t>
      </w:r>
      <w:proofErr w:type="spellEnd"/>
      <w:r w:rsidRPr="006F34CA">
        <w:rPr>
          <w:sz w:val="20"/>
          <w:szCs w:val="20"/>
          <w:lang w:eastAsia="en-US"/>
        </w:rPr>
        <w:t xml:space="preserve"> </w:t>
      </w:r>
      <w:proofErr w:type="spellStart"/>
      <w:r w:rsidRPr="006F34CA">
        <w:rPr>
          <w:sz w:val="20"/>
          <w:szCs w:val="20"/>
          <w:lang w:eastAsia="en-US"/>
        </w:rPr>
        <w:t>ставља</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ван</w:t>
      </w:r>
      <w:proofErr w:type="spellEnd"/>
      <w:r w:rsidRPr="006F34CA">
        <w:rPr>
          <w:sz w:val="20"/>
          <w:szCs w:val="20"/>
          <w:lang w:eastAsia="en-US"/>
        </w:rPr>
        <w:t xml:space="preserve"> </w:t>
      </w:r>
      <w:proofErr w:type="spellStart"/>
      <w:r w:rsidRPr="006F34CA">
        <w:rPr>
          <w:sz w:val="20"/>
          <w:szCs w:val="20"/>
          <w:lang w:eastAsia="en-US"/>
        </w:rPr>
        <w:t>снаге</w:t>
      </w:r>
      <w:proofErr w:type="spellEnd"/>
      <w:r w:rsidRPr="006F34CA">
        <w:rPr>
          <w:sz w:val="20"/>
          <w:szCs w:val="20"/>
          <w:lang w:eastAsia="en-US"/>
        </w:rPr>
        <w:t xml:space="preserve"> </w:t>
      </w:r>
      <w:proofErr w:type="spellStart"/>
      <w:r w:rsidRPr="006F34CA">
        <w:rPr>
          <w:sz w:val="20"/>
          <w:szCs w:val="20"/>
          <w:lang w:eastAsia="en-US"/>
        </w:rPr>
        <w:t>решење</w:t>
      </w:r>
      <w:proofErr w:type="spellEnd"/>
      <w:r w:rsidRPr="006F34CA">
        <w:rPr>
          <w:sz w:val="20"/>
          <w:szCs w:val="20"/>
          <w:lang w:eastAsia="en-US"/>
        </w:rPr>
        <w:t xml:space="preserve"> </w:t>
      </w:r>
      <w:proofErr w:type="spellStart"/>
      <w:r w:rsidRPr="006F34CA">
        <w:rPr>
          <w:sz w:val="20"/>
          <w:szCs w:val="20"/>
          <w:lang w:eastAsia="en-US"/>
        </w:rPr>
        <w:t>број</w:t>
      </w:r>
      <w:proofErr w:type="spellEnd"/>
      <w:r w:rsidRPr="006F34CA">
        <w:rPr>
          <w:sz w:val="20"/>
          <w:szCs w:val="20"/>
          <w:lang w:eastAsia="en-US"/>
        </w:rPr>
        <w:t xml:space="preserve"> 06-45/2021-01 </w:t>
      </w:r>
      <w:proofErr w:type="spellStart"/>
      <w:r w:rsidRPr="006F34CA">
        <w:rPr>
          <w:sz w:val="20"/>
          <w:szCs w:val="20"/>
          <w:lang w:eastAsia="en-US"/>
        </w:rPr>
        <w:t>од</w:t>
      </w:r>
      <w:proofErr w:type="spellEnd"/>
      <w:r w:rsidRPr="006F34CA">
        <w:rPr>
          <w:sz w:val="20"/>
          <w:szCs w:val="20"/>
          <w:lang w:eastAsia="en-US"/>
        </w:rPr>
        <w:t xml:space="preserve"> 28.12.2021. </w:t>
      </w:r>
      <w:proofErr w:type="spellStart"/>
      <w:r w:rsidRPr="006F34CA">
        <w:rPr>
          <w:sz w:val="20"/>
          <w:szCs w:val="20"/>
          <w:lang w:eastAsia="en-US"/>
        </w:rPr>
        <w:t>године</w:t>
      </w:r>
      <w:proofErr w:type="spellEnd"/>
      <w:r w:rsidRPr="006F34CA">
        <w:rPr>
          <w:sz w:val="20"/>
          <w:szCs w:val="20"/>
          <w:lang w:eastAsia="en-US"/>
        </w:rPr>
        <w:t>.</w:t>
      </w:r>
    </w:p>
    <w:p w14:paraId="790AC0ED" w14:textId="77777777" w:rsidR="006F34CA" w:rsidRPr="006F34CA" w:rsidRDefault="006F34CA" w:rsidP="006F34CA">
      <w:pPr>
        <w:spacing w:line="276" w:lineRule="auto"/>
        <w:jc w:val="center"/>
        <w:rPr>
          <w:sz w:val="20"/>
          <w:szCs w:val="20"/>
          <w:lang w:eastAsia="en-US"/>
        </w:rPr>
      </w:pPr>
    </w:p>
    <w:p w14:paraId="2C982D26" w14:textId="77777777" w:rsidR="006F34CA" w:rsidRPr="006F34CA" w:rsidRDefault="006F34CA" w:rsidP="006F34CA">
      <w:pPr>
        <w:spacing w:line="276" w:lineRule="auto"/>
        <w:jc w:val="center"/>
        <w:rPr>
          <w:sz w:val="20"/>
          <w:szCs w:val="20"/>
          <w:lang w:eastAsia="en-US"/>
        </w:rPr>
      </w:pPr>
      <w:r w:rsidRPr="006F34CA">
        <w:rPr>
          <w:sz w:val="20"/>
          <w:szCs w:val="20"/>
          <w:lang w:eastAsia="en-US"/>
        </w:rPr>
        <w:t>О б р а з л о ж е њ е</w:t>
      </w:r>
    </w:p>
    <w:p w14:paraId="6508D7C1" w14:textId="77777777" w:rsidR="006F34CA" w:rsidRPr="006F34CA" w:rsidRDefault="006F34CA" w:rsidP="006F34CA">
      <w:pPr>
        <w:spacing w:line="276" w:lineRule="auto"/>
        <w:jc w:val="both"/>
        <w:rPr>
          <w:sz w:val="20"/>
          <w:szCs w:val="20"/>
          <w:lang w:eastAsia="en-US"/>
        </w:rPr>
      </w:pPr>
    </w:p>
    <w:p w14:paraId="1F49F5DC"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proofErr w:type="spellStart"/>
      <w:r w:rsidRPr="006F34CA">
        <w:rPr>
          <w:sz w:val="20"/>
          <w:szCs w:val="20"/>
          <w:lang w:eastAsia="en-US"/>
        </w:rPr>
        <w:t>Министар</w:t>
      </w:r>
      <w:proofErr w:type="spellEnd"/>
      <w:r w:rsidRPr="006F34CA">
        <w:rPr>
          <w:sz w:val="20"/>
          <w:szCs w:val="20"/>
          <w:lang w:eastAsia="en-US"/>
        </w:rPr>
        <w:t xml:space="preserve"> </w:t>
      </w:r>
      <w:proofErr w:type="spellStart"/>
      <w:r w:rsidRPr="006F34CA">
        <w:rPr>
          <w:sz w:val="20"/>
          <w:szCs w:val="20"/>
          <w:lang w:eastAsia="en-US"/>
        </w:rPr>
        <w:t>просвете</w:t>
      </w:r>
      <w:proofErr w:type="spellEnd"/>
      <w:r w:rsidRPr="006F34CA">
        <w:rPr>
          <w:sz w:val="20"/>
          <w:szCs w:val="20"/>
          <w:lang w:eastAsia="en-US"/>
        </w:rPr>
        <w:t xml:space="preserve">, </w:t>
      </w:r>
      <w:proofErr w:type="spellStart"/>
      <w:r w:rsidRPr="006F34CA">
        <w:rPr>
          <w:sz w:val="20"/>
          <w:szCs w:val="20"/>
          <w:lang w:eastAsia="en-US"/>
        </w:rPr>
        <w:t>науке</w:t>
      </w:r>
      <w:proofErr w:type="spellEnd"/>
      <w:r w:rsidRPr="006F34CA">
        <w:rPr>
          <w:sz w:val="20"/>
          <w:szCs w:val="20"/>
          <w:lang w:eastAsia="en-US"/>
        </w:rPr>
        <w:t xml:space="preserve"> и </w:t>
      </w:r>
      <w:proofErr w:type="spellStart"/>
      <w:r w:rsidRPr="006F34CA">
        <w:rPr>
          <w:sz w:val="20"/>
          <w:szCs w:val="20"/>
          <w:lang w:eastAsia="en-US"/>
        </w:rPr>
        <w:t>технолошког</w:t>
      </w:r>
      <w:proofErr w:type="spellEnd"/>
      <w:r w:rsidRPr="006F34CA">
        <w:rPr>
          <w:sz w:val="20"/>
          <w:szCs w:val="20"/>
          <w:lang w:eastAsia="en-US"/>
        </w:rPr>
        <w:t xml:space="preserve"> </w:t>
      </w:r>
      <w:proofErr w:type="spellStart"/>
      <w:r w:rsidRPr="006F34CA">
        <w:rPr>
          <w:sz w:val="20"/>
          <w:szCs w:val="20"/>
          <w:lang w:eastAsia="en-US"/>
        </w:rPr>
        <w:t>развоја</w:t>
      </w:r>
      <w:proofErr w:type="spellEnd"/>
      <w:r w:rsidRPr="006F34CA">
        <w:rPr>
          <w:sz w:val="20"/>
          <w:szCs w:val="20"/>
          <w:lang w:eastAsia="en-US"/>
        </w:rPr>
        <w:t xml:space="preserve"> РС </w:t>
      </w:r>
      <w:proofErr w:type="spellStart"/>
      <w:r w:rsidRPr="006F34CA">
        <w:rPr>
          <w:sz w:val="20"/>
          <w:szCs w:val="20"/>
          <w:lang w:eastAsia="en-US"/>
        </w:rPr>
        <w:t>донео</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Правилник</w:t>
      </w:r>
      <w:proofErr w:type="spellEnd"/>
      <w:r w:rsidRPr="006F34CA">
        <w:rPr>
          <w:sz w:val="20"/>
          <w:szCs w:val="20"/>
          <w:lang w:eastAsia="en-US"/>
        </w:rPr>
        <w:t xml:space="preserve"> о </w:t>
      </w:r>
      <w:proofErr w:type="spellStart"/>
      <w:r w:rsidRPr="006F34CA">
        <w:rPr>
          <w:sz w:val="20"/>
          <w:szCs w:val="20"/>
          <w:lang w:eastAsia="en-US"/>
        </w:rPr>
        <w:t>мерилима</w:t>
      </w:r>
      <w:proofErr w:type="spellEnd"/>
      <w:r w:rsidRPr="006F34CA">
        <w:rPr>
          <w:sz w:val="20"/>
          <w:szCs w:val="20"/>
          <w:lang w:eastAsia="en-US"/>
        </w:rPr>
        <w:t xml:space="preserve"> </w:t>
      </w:r>
      <w:proofErr w:type="spellStart"/>
      <w:r w:rsidRPr="006F34CA">
        <w:rPr>
          <w:sz w:val="20"/>
          <w:szCs w:val="20"/>
          <w:lang w:eastAsia="en-US"/>
        </w:rPr>
        <w:t>за</w:t>
      </w:r>
      <w:proofErr w:type="spellEnd"/>
      <w:r w:rsidRPr="006F34CA">
        <w:rPr>
          <w:sz w:val="20"/>
          <w:szCs w:val="20"/>
          <w:lang w:eastAsia="en-US"/>
        </w:rPr>
        <w:t xml:space="preserve"> </w:t>
      </w:r>
      <w:proofErr w:type="spellStart"/>
      <w:r w:rsidRPr="006F34CA">
        <w:rPr>
          <w:sz w:val="20"/>
          <w:szCs w:val="20"/>
          <w:lang w:eastAsia="en-US"/>
        </w:rPr>
        <w:t>утврђивање</w:t>
      </w:r>
      <w:proofErr w:type="spellEnd"/>
      <w:r w:rsidRPr="006F34CA">
        <w:rPr>
          <w:sz w:val="20"/>
          <w:szCs w:val="20"/>
          <w:lang w:eastAsia="en-US"/>
        </w:rPr>
        <w:t xml:space="preserve"> </w:t>
      </w:r>
      <w:proofErr w:type="spellStart"/>
      <w:r w:rsidRPr="006F34CA">
        <w:rPr>
          <w:sz w:val="20"/>
          <w:szCs w:val="20"/>
          <w:lang w:eastAsia="en-US"/>
        </w:rPr>
        <w:t>економске</w:t>
      </w:r>
      <w:proofErr w:type="spellEnd"/>
      <w:r w:rsidRPr="006F34CA">
        <w:rPr>
          <w:sz w:val="20"/>
          <w:szCs w:val="20"/>
          <w:lang w:eastAsia="en-US"/>
        </w:rPr>
        <w:t xml:space="preserve"> </w:t>
      </w:r>
      <w:proofErr w:type="spellStart"/>
      <w:r w:rsidRPr="006F34CA">
        <w:rPr>
          <w:sz w:val="20"/>
          <w:szCs w:val="20"/>
          <w:lang w:eastAsia="en-US"/>
        </w:rPr>
        <w:t>цене</w:t>
      </w:r>
      <w:proofErr w:type="spellEnd"/>
      <w:r w:rsidRPr="006F34CA">
        <w:rPr>
          <w:sz w:val="20"/>
          <w:szCs w:val="20"/>
          <w:lang w:eastAsia="en-US"/>
        </w:rPr>
        <w:t xml:space="preserve"> </w:t>
      </w:r>
      <w:proofErr w:type="spellStart"/>
      <w:r w:rsidRPr="006F34CA">
        <w:rPr>
          <w:sz w:val="20"/>
          <w:szCs w:val="20"/>
          <w:lang w:eastAsia="en-US"/>
        </w:rPr>
        <w:t>програма</w:t>
      </w:r>
      <w:proofErr w:type="spellEnd"/>
      <w:r w:rsidRPr="006F34CA">
        <w:rPr>
          <w:sz w:val="20"/>
          <w:szCs w:val="20"/>
          <w:lang w:eastAsia="en-US"/>
        </w:rPr>
        <w:t xml:space="preserve"> </w:t>
      </w:r>
      <w:proofErr w:type="spellStart"/>
      <w:r w:rsidRPr="006F34CA">
        <w:rPr>
          <w:sz w:val="20"/>
          <w:szCs w:val="20"/>
          <w:lang w:eastAsia="en-US"/>
        </w:rPr>
        <w:t>васпитања</w:t>
      </w:r>
      <w:proofErr w:type="spellEnd"/>
      <w:r w:rsidRPr="006F34CA">
        <w:rPr>
          <w:sz w:val="20"/>
          <w:szCs w:val="20"/>
          <w:lang w:eastAsia="en-US"/>
        </w:rPr>
        <w:t xml:space="preserve"> и </w:t>
      </w:r>
      <w:proofErr w:type="spellStart"/>
      <w:r w:rsidRPr="006F34CA">
        <w:rPr>
          <w:sz w:val="20"/>
          <w:szCs w:val="20"/>
          <w:lang w:eastAsia="en-US"/>
        </w:rPr>
        <w:t>образовања</w:t>
      </w:r>
      <w:proofErr w:type="spellEnd"/>
      <w:r w:rsidRPr="006F34CA">
        <w:rPr>
          <w:sz w:val="20"/>
          <w:szCs w:val="20"/>
          <w:lang w:eastAsia="en-US"/>
        </w:rPr>
        <w:t xml:space="preserve"> у </w:t>
      </w:r>
      <w:proofErr w:type="spellStart"/>
      <w:r w:rsidRPr="006F34CA">
        <w:rPr>
          <w:sz w:val="20"/>
          <w:szCs w:val="20"/>
          <w:lang w:eastAsia="en-US"/>
        </w:rPr>
        <w:t>предшколским</w:t>
      </w:r>
      <w:proofErr w:type="spellEnd"/>
      <w:r w:rsidRPr="006F34CA">
        <w:rPr>
          <w:sz w:val="20"/>
          <w:szCs w:val="20"/>
          <w:lang w:eastAsia="en-US"/>
        </w:rPr>
        <w:t xml:space="preserve"> </w:t>
      </w:r>
      <w:proofErr w:type="spellStart"/>
      <w:r w:rsidRPr="006F34CA">
        <w:rPr>
          <w:sz w:val="20"/>
          <w:szCs w:val="20"/>
          <w:lang w:eastAsia="en-US"/>
        </w:rPr>
        <w:t>установама</w:t>
      </w:r>
      <w:proofErr w:type="spellEnd"/>
      <w:r w:rsidRPr="006F34CA">
        <w:rPr>
          <w:sz w:val="20"/>
          <w:szCs w:val="20"/>
          <w:lang w:eastAsia="en-US"/>
        </w:rPr>
        <w:t xml:space="preserve">. </w:t>
      </w:r>
      <w:proofErr w:type="spellStart"/>
      <w:r w:rsidRPr="006F34CA">
        <w:rPr>
          <w:sz w:val="20"/>
          <w:szCs w:val="20"/>
          <w:lang w:eastAsia="en-US"/>
        </w:rPr>
        <w:t>Исти</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објављен</w:t>
      </w:r>
      <w:proofErr w:type="spellEnd"/>
      <w:r w:rsidRPr="006F34CA">
        <w:rPr>
          <w:sz w:val="20"/>
          <w:szCs w:val="20"/>
          <w:lang w:eastAsia="en-US"/>
        </w:rPr>
        <w:t xml:space="preserve"> у „</w:t>
      </w:r>
      <w:proofErr w:type="spellStart"/>
      <w:r w:rsidRPr="006F34CA">
        <w:rPr>
          <w:sz w:val="20"/>
          <w:szCs w:val="20"/>
          <w:lang w:eastAsia="en-US"/>
        </w:rPr>
        <w:t>Службеном</w:t>
      </w:r>
      <w:proofErr w:type="spellEnd"/>
      <w:r w:rsidRPr="006F34CA">
        <w:rPr>
          <w:sz w:val="20"/>
          <w:szCs w:val="20"/>
          <w:lang w:eastAsia="en-US"/>
        </w:rPr>
        <w:t xml:space="preserve"> </w:t>
      </w:r>
      <w:proofErr w:type="spellStart"/>
      <w:r w:rsidRPr="006F34CA">
        <w:rPr>
          <w:sz w:val="20"/>
          <w:szCs w:val="20"/>
          <w:lang w:eastAsia="en-US"/>
        </w:rPr>
        <w:t>гаснику</w:t>
      </w:r>
      <w:proofErr w:type="spellEnd"/>
      <w:r w:rsidRPr="006F34CA">
        <w:rPr>
          <w:sz w:val="20"/>
          <w:szCs w:val="20"/>
          <w:lang w:eastAsia="en-US"/>
        </w:rPr>
        <w:t xml:space="preserve"> </w:t>
      </w:r>
      <w:proofErr w:type="spellStart"/>
      <w:r w:rsidRPr="006F34CA">
        <w:rPr>
          <w:sz w:val="20"/>
          <w:szCs w:val="20"/>
          <w:lang w:eastAsia="en-US"/>
        </w:rPr>
        <w:t>Републике</w:t>
      </w:r>
      <w:proofErr w:type="spellEnd"/>
      <w:r w:rsidRPr="006F34CA">
        <w:rPr>
          <w:sz w:val="20"/>
          <w:szCs w:val="20"/>
          <w:lang w:eastAsia="en-US"/>
        </w:rPr>
        <w:t xml:space="preserve"> </w:t>
      </w:r>
      <w:proofErr w:type="spellStart"/>
      <w:r w:rsidRPr="006F34CA">
        <w:rPr>
          <w:sz w:val="20"/>
          <w:szCs w:val="20"/>
          <w:lang w:eastAsia="en-US"/>
        </w:rPr>
        <w:t>Србије</w:t>
      </w:r>
      <w:proofErr w:type="spellEnd"/>
      <w:r w:rsidRPr="006F34CA">
        <w:rPr>
          <w:sz w:val="20"/>
          <w:szCs w:val="20"/>
          <w:lang w:eastAsia="en-US"/>
        </w:rPr>
        <w:t xml:space="preserve">, </w:t>
      </w:r>
      <w:proofErr w:type="spellStart"/>
      <w:r w:rsidRPr="006F34CA">
        <w:rPr>
          <w:sz w:val="20"/>
          <w:szCs w:val="20"/>
          <w:lang w:eastAsia="en-US"/>
        </w:rPr>
        <w:t>број</w:t>
      </w:r>
      <w:proofErr w:type="spellEnd"/>
      <w:r w:rsidRPr="006F34CA">
        <w:rPr>
          <w:sz w:val="20"/>
          <w:szCs w:val="20"/>
          <w:lang w:eastAsia="en-US"/>
        </w:rPr>
        <w:t xml:space="preserve"> 87/2021“, а </w:t>
      </w:r>
      <w:proofErr w:type="spellStart"/>
      <w:r w:rsidRPr="006F34CA">
        <w:rPr>
          <w:sz w:val="20"/>
          <w:szCs w:val="20"/>
          <w:lang w:eastAsia="en-US"/>
        </w:rPr>
        <w:t>примењује</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11.септембра 2021. </w:t>
      </w:r>
      <w:proofErr w:type="spellStart"/>
      <w:r w:rsidRPr="006F34CA">
        <w:rPr>
          <w:sz w:val="20"/>
          <w:szCs w:val="20"/>
          <w:lang w:eastAsia="en-US"/>
        </w:rPr>
        <w:t>године</w:t>
      </w:r>
      <w:proofErr w:type="spellEnd"/>
      <w:r w:rsidRPr="006F34CA">
        <w:rPr>
          <w:sz w:val="20"/>
          <w:szCs w:val="20"/>
          <w:lang w:eastAsia="en-US"/>
        </w:rPr>
        <w:t>.</w:t>
      </w:r>
    </w:p>
    <w:p w14:paraId="7369BE3A" w14:textId="77777777" w:rsidR="006F34CA" w:rsidRPr="006F34CA" w:rsidRDefault="006F34CA" w:rsidP="006F34CA">
      <w:pPr>
        <w:jc w:val="both"/>
        <w:rPr>
          <w:sz w:val="20"/>
          <w:szCs w:val="20"/>
          <w:lang w:eastAsia="en-US"/>
        </w:rPr>
      </w:pPr>
    </w:p>
    <w:p w14:paraId="3AB3B7F3"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proofErr w:type="spellStart"/>
      <w:r w:rsidRPr="006F34CA">
        <w:rPr>
          <w:sz w:val="20"/>
          <w:szCs w:val="20"/>
          <w:lang w:eastAsia="en-US"/>
        </w:rPr>
        <w:t>Овим</w:t>
      </w:r>
      <w:proofErr w:type="spellEnd"/>
      <w:r w:rsidRPr="006F34CA">
        <w:rPr>
          <w:sz w:val="20"/>
          <w:szCs w:val="20"/>
          <w:lang w:eastAsia="en-US"/>
        </w:rPr>
        <w:t xml:space="preserve"> </w:t>
      </w:r>
      <w:proofErr w:type="spellStart"/>
      <w:r w:rsidRPr="006F34CA">
        <w:rPr>
          <w:sz w:val="20"/>
          <w:szCs w:val="20"/>
          <w:lang w:eastAsia="en-US"/>
        </w:rPr>
        <w:t>Правилником</w:t>
      </w:r>
      <w:proofErr w:type="spellEnd"/>
      <w:r w:rsidRPr="006F34CA">
        <w:rPr>
          <w:sz w:val="20"/>
          <w:szCs w:val="20"/>
          <w:lang w:eastAsia="en-US"/>
        </w:rPr>
        <w:t xml:space="preserve"> </w:t>
      </w:r>
      <w:proofErr w:type="spellStart"/>
      <w:r w:rsidRPr="006F34CA">
        <w:rPr>
          <w:sz w:val="20"/>
          <w:szCs w:val="20"/>
          <w:lang w:eastAsia="en-US"/>
        </w:rPr>
        <w:t>утврђена</w:t>
      </w:r>
      <w:proofErr w:type="spellEnd"/>
      <w:r w:rsidRPr="006F34CA">
        <w:rPr>
          <w:sz w:val="20"/>
          <w:szCs w:val="20"/>
          <w:lang w:eastAsia="en-US"/>
        </w:rPr>
        <w:t xml:space="preserve"> </w:t>
      </w:r>
      <w:proofErr w:type="spellStart"/>
      <w:r w:rsidRPr="006F34CA">
        <w:rPr>
          <w:sz w:val="20"/>
          <w:szCs w:val="20"/>
          <w:lang w:eastAsia="en-US"/>
        </w:rPr>
        <w:t>су</w:t>
      </w:r>
      <w:proofErr w:type="spellEnd"/>
      <w:r w:rsidRPr="006F34CA">
        <w:rPr>
          <w:sz w:val="20"/>
          <w:szCs w:val="20"/>
          <w:lang w:eastAsia="en-US"/>
        </w:rPr>
        <w:t xml:space="preserve"> </w:t>
      </w:r>
      <w:proofErr w:type="spellStart"/>
      <w:r w:rsidRPr="006F34CA">
        <w:rPr>
          <w:sz w:val="20"/>
          <w:szCs w:val="20"/>
          <w:lang w:eastAsia="en-US"/>
        </w:rPr>
        <w:t>мерила</w:t>
      </w:r>
      <w:proofErr w:type="spellEnd"/>
      <w:r w:rsidRPr="006F34CA">
        <w:rPr>
          <w:sz w:val="20"/>
          <w:szCs w:val="20"/>
          <w:lang w:eastAsia="en-US"/>
        </w:rPr>
        <w:t xml:space="preserve"> </w:t>
      </w:r>
      <w:proofErr w:type="spellStart"/>
      <w:r w:rsidRPr="006F34CA">
        <w:rPr>
          <w:sz w:val="20"/>
          <w:szCs w:val="20"/>
          <w:lang w:eastAsia="en-US"/>
        </w:rPr>
        <w:t>на</w:t>
      </w:r>
      <w:proofErr w:type="spellEnd"/>
      <w:r w:rsidRPr="006F34CA">
        <w:rPr>
          <w:sz w:val="20"/>
          <w:szCs w:val="20"/>
          <w:lang w:eastAsia="en-US"/>
        </w:rPr>
        <w:t xml:space="preserve"> </w:t>
      </w:r>
      <w:proofErr w:type="spellStart"/>
      <w:r w:rsidRPr="006F34CA">
        <w:rPr>
          <w:sz w:val="20"/>
          <w:szCs w:val="20"/>
          <w:lang w:eastAsia="en-US"/>
        </w:rPr>
        <w:t>основу</w:t>
      </w:r>
      <w:proofErr w:type="spellEnd"/>
      <w:r w:rsidRPr="006F34CA">
        <w:rPr>
          <w:sz w:val="20"/>
          <w:szCs w:val="20"/>
          <w:lang w:eastAsia="en-US"/>
        </w:rPr>
        <w:t xml:space="preserve"> </w:t>
      </w:r>
      <w:proofErr w:type="spellStart"/>
      <w:r w:rsidRPr="006F34CA">
        <w:rPr>
          <w:sz w:val="20"/>
          <w:szCs w:val="20"/>
          <w:lang w:eastAsia="en-US"/>
        </w:rPr>
        <w:t>којих</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надлежни</w:t>
      </w:r>
      <w:proofErr w:type="spellEnd"/>
      <w:r w:rsidRPr="006F34CA">
        <w:rPr>
          <w:sz w:val="20"/>
          <w:szCs w:val="20"/>
          <w:lang w:eastAsia="en-US"/>
        </w:rPr>
        <w:t xml:space="preserve"> </w:t>
      </w:r>
      <w:proofErr w:type="spellStart"/>
      <w:r w:rsidRPr="006F34CA">
        <w:rPr>
          <w:sz w:val="20"/>
          <w:szCs w:val="20"/>
          <w:lang w:eastAsia="en-US"/>
        </w:rPr>
        <w:t>орган</w:t>
      </w:r>
      <w:proofErr w:type="spellEnd"/>
      <w:r w:rsidRPr="006F34CA">
        <w:rPr>
          <w:sz w:val="20"/>
          <w:szCs w:val="20"/>
          <w:lang w:eastAsia="en-US"/>
        </w:rPr>
        <w:t xml:space="preserve"> </w:t>
      </w:r>
      <w:proofErr w:type="spellStart"/>
      <w:r w:rsidRPr="006F34CA">
        <w:rPr>
          <w:sz w:val="20"/>
          <w:szCs w:val="20"/>
          <w:lang w:eastAsia="en-US"/>
        </w:rPr>
        <w:t>локаклне</w:t>
      </w:r>
      <w:proofErr w:type="spellEnd"/>
      <w:r w:rsidRPr="006F34CA">
        <w:rPr>
          <w:sz w:val="20"/>
          <w:szCs w:val="20"/>
          <w:lang w:eastAsia="en-US"/>
        </w:rPr>
        <w:t xml:space="preserve"> </w:t>
      </w:r>
      <w:proofErr w:type="spellStart"/>
      <w:r w:rsidRPr="006F34CA">
        <w:rPr>
          <w:sz w:val="20"/>
          <w:szCs w:val="20"/>
          <w:lang w:eastAsia="en-US"/>
        </w:rPr>
        <w:t>самоуправе</w:t>
      </w:r>
      <w:proofErr w:type="spellEnd"/>
      <w:r w:rsidRPr="006F34CA">
        <w:rPr>
          <w:sz w:val="20"/>
          <w:szCs w:val="20"/>
          <w:lang w:eastAsia="en-US"/>
        </w:rPr>
        <w:t xml:space="preserve"> </w:t>
      </w:r>
      <w:proofErr w:type="spellStart"/>
      <w:r w:rsidRPr="006F34CA">
        <w:rPr>
          <w:sz w:val="20"/>
          <w:szCs w:val="20"/>
          <w:lang w:eastAsia="en-US"/>
        </w:rPr>
        <w:t>дужан</w:t>
      </w:r>
      <w:proofErr w:type="spellEnd"/>
      <w:r w:rsidRPr="006F34CA">
        <w:rPr>
          <w:sz w:val="20"/>
          <w:szCs w:val="20"/>
          <w:lang w:eastAsia="en-US"/>
        </w:rPr>
        <w:t xml:space="preserve"> </w:t>
      </w:r>
      <w:proofErr w:type="spellStart"/>
      <w:r w:rsidRPr="006F34CA">
        <w:rPr>
          <w:sz w:val="20"/>
          <w:szCs w:val="20"/>
          <w:lang w:eastAsia="en-US"/>
        </w:rPr>
        <w:t>да</w:t>
      </w:r>
      <w:proofErr w:type="spellEnd"/>
      <w:r w:rsidRPr="006F34CA">
        <w:rPr>
          <w:sz w:val="20"/>
          <w:szCs w:val="20"/>
          <w:lang w:eastAsia="en-US"/>
        </w:rPr>
        <w:t xml:space="preserve"> </w:t>
      </w:r>
      <w:proofErr w:type="spellStart"/>
      <w:r w:rsidRPr="006F34CA">
        <w:rPr>
          <w:sz w:val="20"/>
          <w:szCs w:val="20"/>
          <w:lang w:eastAsia="en-US"/>
        </w:rPr>
        <w:t>утврди</w:t>
      </w:r>
      <w:proofErr w:type="spellEnd"/>
      <w:r w:rsidRPr="006F34CA">
        <w:rPr>
          <w:sz w:val="20"/>
          <w:szCs w:val="20"/>
          <w:lang w:eastAsia="en-US"/>
        </w:rPr>
        <w:t xml:space="preserve"> </w:t>
      </w:r>
      <w:proofErr w:type="spellStart"/>
      <w:r w:rsidRPr="006F34CA">
        <w:rPr>
          <w:sz w:val="20"/>
          <w:szCs w:val="20"/>
          <w:lang w:eastAsia="en-US"/>
        </w:rPr>
        <w:t>цену</w:t>
      </w:r>
      <w:proofErr w:type="spellEnd"/>
      <w:r w:rsidRPr="006F34CA">
        <w:rPr>
          <w:sz w:val="20"/>
          <w:szCs w:val="20"/>
          <w:lang w:eastAsia="en-US"/>
        </w:rPr>
        <w:t xml:space="preserve"> </w:t>
      </w:r>
      <w:proofErr w:type="spellStart"/>
      <w:r w:rsidRPr="006F34CA">
        <w:rPr>
          <w:sz w:val="20"/>
          <w:szCs w:val="20"/>
          <w:lang w:eastAsia="en-US"/>
        </w:rPr>
        <w:t>програма</w:t>
      </w:r>
      <w:proofErr w:type="spellEnd"/>
      <w:r w:rsidRPr="006F34CA">
        <w:rPr>
          <w:sz w:val="20"/>
          <w:szCs w:val="20"/>
          <w:lang w:eastAsia="en-US"/>
        </w:rPr>
        <w:t xml:space="preserve"> </w:t>
      </w:r>
      <w:proofErr w:type="spellStart"/>
      <w:r w:rsidRPr="006F34CA">
        <w:rPr>
          <w:sz w:val="20"/>
          <w:szCs w:val="20"/>
          <w:lang w:eastAsia="en-US"/>
        </w:rPr>
        <w:t>васпитања</w:t>
      </w:r>
      <w:proofErr w:type="spellEnd"/>
      <w:r w:rsidRPr="006F34CA">
        <w:rPr>
          <w:sz w:val="20"/>
          <w:szCs w:val="20"/>
          <w:lang w:eastAsia="en-US"/>
        </w:rPr>
        <w:t xml:space="preserve"> и </w:t>
      </w:r>
      <w:proofErr w:type="spellStart"/>
      <w:r w:rsidRPr="006F34CA">
        <w:rPr>
          <w:sz w:val="20"/>
          <w:szCs w:val="20"/>
          <w:lang w:eastAsia="en-US"/>
        </w:rPr>
        <w:t>образовања</w:t>
      </w:r>
      <w:proofErr w:type="spellEnd"/>
      <w:r w:rsidRPr="006F34CA">
        <w:rPr>
          <w:sz w:val="20"/>
          <w:szCs w:val="20"/>
          <w:lang w:eastAsia="en-US"/>
        </w:rPr>
        <w:t xml:space="preserve"> </w:t>
      </w:r>
      <w:proofErr w:type="spellStart"/>
      <w:r w:rsidRPr="006F34CA">
        <w:rPr>
          <w:sz w:val="20"/>
          <w:szCs w:val="20"/>
          <w:lang w:eastAsia="en-US"/>
        </w:rPr>
        <w:t>по</w:t>
      </w:r>
      <w:proofErr w:type="spellEnd"/>
      <w:r w:rsidRPr="006F34CA">
        <w:rPr>
          <w:sz w:val="20"/>
          <w:szCs w:val="20"/>
          <w:lang w:eastAsia="en-US"/>
        </w:rPr>
        <w:t xml:space="preserve"> </w:t>
      </w:r>
      <w:proofErr w:type="spellStart"/>
      <w:r w:rsidRPr="006F34CA">
        <w:rPr>
          <w:sz w:val="20"/>
          <w:szCs w:val="20"/>
          <w:lang w:eastAsia="en-US"/>
        </w:rPr>
        <w:t>детету</w:t>
      </w:r>
      <w:proofErr w:type="spellEnd"/>
      <w:r w:rsidRPr="006F34CA">
        <w:rPr>
          <w:sz w:val="20"/>
          <w:szCs w:val="20"/>
          <w:lang w:eastAsia="en-US"/>
        </w:rPr>
        <w:t xml:space="preserve"> у </w:t>
      </w:r>
      <w:proofErr w:type="spellStart"/>
      <w:r w:rsidRPr="006F34CA">
        <w:rPr>
          <w:sz w:val="20"/>
          <w:szCs w:val="20"/>
          <w:lang w:eastAsia="en-US"/>
        </w:rPr>
        <w:t>Предшколској</w:t>
      </w:r>
      <w:proofErr w:type="spellEnd"/>
      <w:r w:rsidRPr="006F34CA">
        <w:rPr>
          <w:sz w:val="20"/>
          <w:szCs w:val="20"/>
          <w:lang w:eastAsia="en-US"/>
        </w:rPr>
        <w:t xml:space="preserve"> </w:t>
      </w:r>
      <w:proofErr w:type="spellStart"/>
      <w:r w:rsidRPr="006F34CA">
        <w:rPr>
          <w:sz w:val="20"/>
          <w:szCs w:val="20"/>
          <w:lang w:eastAsia="en-US"/>
        </w:rPr>
        <w:t>установи</w:t>
      </w:r>
      <w:proofErr w:type="spellEnd"/>
      <w:r w:rsidRPr="006F34CA">
        <w:rPr>
          <w:sz w:val="20"/>
          <w:szCs w:val="20"/>
          <w:lang w:eastAsia="en-US"/>
        </w:rPr>
        <w:t xml:space="preserve"> </w:t>
      </w:r>
      <w:proofErr w:type="spellStart"/>
      <w:r w:rsidRPr="006F34CA">
        <w:rPr>
          <w:sz w:val="20"/>
          <w:szCs w:val="20"/>
          <w:lang w:eastAsia="en-US"/>
        </w:rPr>
        <w:t>чији</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оснивач</w:t>
      </w:r>
      <w:proofErr w:type="spellEnd"/>
      <w:r w:rsidRPr="006F34CA">
        <w:rPr>
          <w:sz w:val="20"/>
          <w:szCs w:val="20"/>
          <w:lang w:eastAsia="en-US"/>
        </w:rPr>
        <w:t>.</w:t>
      </w:r>
    </w:p>
    <w:p w14:paraId="1BA4A8F1" w14:textId="77777777" w:rsidR="006F34CA" w:rsidRPr="006F34CA" w:rsidRDefault="006F34CA" w:rsidP="006F34CA">
      <w:pPr>
        <w:jc w:val="both"/>
        <w:rPr>
          <w:sz w:val="20"/>
          <w:szCs w:val="20"/>
          <w:lang w:eastAsia="en-US"/>
        </w:rPr>
      </w:pPr>
    </w:p>
    <w:p w14:paraId="16F1D9DB"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proofErr w:type="spellStart"/>
      <w:r w:rsidRPr="006F34CA">
        <w:rPr>
          <w:sz w:val="20"/>
          <w:szCs w:val="20"/>
          <w:lang w:eastAsia="en-US"/>
        </w:rPr>
        <w:t>Поступајући</w:t>
      </w:r>
      <w:proofErr w:type="spellEnd"/>
      <w:r w:rsidRPr="006F34CA">
        <w:rPr>
          <w:sz w:val="20"/>
          <w:szCs w:val="20"/>
          <w:lang w:eastAsia="en-US"/>
        </w:rPr>
        <w:t xml:space="preserve"> </w:t>
      </w:r>
      <w:proofErr w:type="spellStart"/>
      <w:r w:rsidRPr="006F34CA">
        <w:rPr>
          <w:sz w:val="20"/>
          <w:szCs w:val="20"/>
          <w:lang w:eastAsia="en-US"/>
        </w:rPr>
        <w:t>по</w:t>
      </w:r>
      <w:proofErr w:type="spellEnd"/>
      <w:r w:rsidRPr="006F34CA">
        <w:rPr>
          <w:sz w:val="20"/>
          <w:szCs w:val="20"/>
          <w:lang w:eastAsia="en-US"/>
        </w:rPr>
        <w:t xml:space="preserve"> </w:t>
      </w:r>
      <w:proofErr w:type="spellStart"/>
      <w:r w:rsidRPr="006F34CA">
        <w:rPr>
          <w:sz w:val="20"/>
          <w:szCs w:val="20"/>
          <w:lang w:eastAsia="en-US"/>
        </w:rPr>
        <w:t>одредбама</w:t>
      </w:r>
      <w:proofErr w:type="spellEnd"/>
      <w:r w:rsidRPr="006F34CA">
        <w:rPr>
          <w:sz w:val="20"/>
          <w:szCs w:val="20"/>
          <w:lang w:eastAsia="en-US"/>
        </w:rPr>
        <w:t xml:space="preserve"> </w:t>
      </w:r>
      <w:proofErr w:type="spellStart"/>
      <w:r w:rsidRPr="006F34CA">
        <w:rPr>
          <w:sz w:val="20"/>
          <w:szCs w:val="20"/>
          <w:lang w:eastAsia="en-US"/>
        </w:rPr>
        <w:t>наведеног</w:t>
      </w:r>
      <w:proofErr w:type="spellEnd"/>
      <w:r w:rsidRPr="006F34CA">
        <w:rPr>
          <w:sz w:val="20"/>
          <w:szCs w:val="20"/>
          <w:lang w:eastAsia="en-US"/>
        </w:rPr>
        <w:t xml:space="preserve"> </w:t>
      </w:r>
      <w:proofErr w:type="spellStart"/>
      <w:r w:rsidRPr="006F34CA">
        <w:rPr>
          <w:sz w:val="20"/>
          <w:szCs w:val="20"/>
          <w:lang w:eastAsia="en-US"/>
        </w:rPr>
        <w:t>Правилника</w:t>
      </w:r>
      <w:proofErr w:type="spellEnd"/>
      <w:r w:rsidRPr="006F34CA">
        <w:rPr>
          <w:sz w:val="20"/>
          <w:szCs w:val="20"/>
          <w:lang w:eastAsia="en-US"/>
        </w:rPr>
        <w:t xml:space="preserve">, </w:t>
      </w:r>
      <w:proofErr w:type="spellStart"/>
      <w:r w:rsidRPr="006F34CA">
        <w:rPr>
          <w:sz w:val="20"/>
          <w:szCs w:val="20"/>
          <w:lang w:eastAsia="en-US"/>
        </w:rPr>
        <w:t>уз</w:t>
      </w:r>
      <w:proofErr w:type="spellEnd"/>
      <w:r w:rsidRPr="006F34CA">
        <w:rPr>
          <w:sz w:val="20"/>
          <w:szCs w:val="20"/>
          <w:lang w:eastAsia="en-US"/>
        </w:rPr>
        <w:t xml:space="preserve"> </w:t>
      </w:r>
      <w:proofErr w:type="spellStart"/>
      <w:r w:rsidRPr="006F34CA">
        <w:rPr>
          <w:sz w:val="20"/>
          <w:szCs w:val="20"/>
          <w:lang w:eastAsia="en-US"/>
        </w:rPr>
        <w:t>сву</w:t>
      </w:r>
      <w:proofErr w:type="spellEnd"/>
      <w:r w:rsidRPr="006F34CA">
        <w:rPr>
          <w:sz w:val="20"/>
          <w:szCs w:val="20"/>
          <w:lang w:eastAsia="en-US"/>
        </w:rPr>
        <w:t xml:space="preserve"> </w:t>
      </w:r>
      <w:proofErr w:type="spellStart"/>
      <w:r w:rsidRPr="006F34CA">
        <w:rPr>
          <w:sz w:val="20"/>
          <w:szCs w:val="20"/>
          <w:lang w:eastAsia="en-US"/>
        </w:rPr>
        <w:t>неопходну</w:t>
      </w:r>
      <w:proofErr w:type="spellEnd"/>
      <w:r w:rsidRPr="006F34CA">
        <w:rPr>
          <w:sz w:val="20"/>
          <w:szCs w:val="20"/>
          <w:lang w:eastAsia="en-US"/>
        </w:rPr>
        <w:t xml:space="preserve"> </w:t>
      </w:r>
      <w:proofErr w:type="spellStart"/>
      <w:r w:rsidRPr="006F34CA">
        <w:rPr>
          <w:sz w:val="20"/>
          <w:szCs w:val="20"/>
          <w:lang w:eastAsia="en-US"/>
        </w:rPr>
        <w:t>документацију</w:t>
      </w:r>
      <w:proofErr w:type="spellEnd"/>
      <w:r w:rsidRPr="006F34CA">
        <w:rPr>
          <w:sz w:val="20"/>
          <w:szCs w:val="20"/>
          <w:lang w:eastAsia="en-US"/>
        </w:rPr>
        <w:t xml:space="preserve"> </w:t>
      </w:r>
      <w:proofErr w:type="spellStart"/>
      <w:r w:rsidRPr="006F34CA">
        <w:rPr>
          <w:sz w:val="20"/>
          <w:szCs w:val="20"/>
          <w:lang w:eastAsia="en-US"/>
        </w:rPr>
        <w:t>која</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достављена</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w:t>
      </w:r>
      <w:proofErr w:type="spellStart"/>
      <w:r w:rsidRPr="006F34CA">
        <w:rPr>
          <w:sz w:val="20"/>
          <w:szCs w:val="20"/>
          <w:lang w:eastAsia="en-US"/>
        </w:rPr>
        <w:t>стране</w:t>
      </w:r>
      <w:proofErr w:type="spellEnd"/>
      <w:r w:rsidRPr="006F34CA">
        <w:rPr>
          <w:sz w:val="20"/>
          <w:szCs w:val="20"/>
          <w:lang w:eastAsia="en-US"/>
        </w:rPr>
        <w:t xml:space="preserve"> </w:t>
      </w:r>
      <w:proofErr w:type="spellStart"/>
      <w:r w:rsidRPr="006F34CA">
        <w:rPr>
          <w:sz w:val="20"/>
          <w:szCs w:val="20"/>
          <w:lang w:eastAsia="en-US"/>
        </w:rPr>
        <w:t>Предшколске</w:t>
      </w:r>
      <w:proofErr w:type="spellEnd"/>
      <w:r w:rsidRPr="006F34CA">
        <w:rPr>
          <w:sz w:val="20"/>
          <w:szCs w:val="20"/>
          <w:lang w:eastAsia="en-US"/>
        </w:rPr>
        <w:t xml:space="preserve"> </w:t>
      </w:r>
      <w:proofErr w:type="spellStart"/>
      <w:r w:rsidRPr="006F34CA">
        <w:rPr>
          <w:sz w:val="20"/>
          <w:szCs w:val="20"/>
          <w:lang w:eastAsia="en-US"/>
        </w:rPr>
        <w:t>установе</w:t>
      </w:r>
      <w:proofErr w:type="spellEnd"/>
      <w:r w:rsidRPr="006F34CA">
        <w:rPr>
          <w:sz w:val="20"/>
          <w:szCs w:val="20"/>
          <w:lang w:eastAsia="en-US"/>
        </w:rPr>
        <w:t xml:space="preserve"> „</w:t>
      </w:r>
      <w:proofErr w:type="spellStart"/>
      <w:r w:rsidRPr="006F34CA">
        <w:rPr>
          <w:sz w:val="20"/>
          <w:szCs w:val="20"/>
          <w:lang w:eastAsia="en-US"/>
        </w:rPr>
        <w:t>Бајка</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w:t>
      </w:r>
      <w:proofErr w:type="spellStart"/>
      <w:r w:rsidRPr="006F34CA">
        <w:rPr>
          <w:sz w:val="20"/>
          <w:szCs w:val="20"/>
          <w:lang w:eastAsia="en-US"/>
        </w:rPr>
        <w:t>стручне</w:t>
      </w:r>
      <w:proofErr w:type="spellEnd"/>
      <w:r w:rsidRPr="006F34CA">
        <w:rPr>
          <w:sz w:val="20"/>
          <w:szCs w:val="20"/>
          <w:lang w:eastAsia="en-US"/>
        </w:rPr>
        <w:t xml:space="preserve"> </w:t>
      </w:r>
      <w:proofErr w:type="spellStart"/>
      <w:r w:rsidRPr="006F34CA">
        <w:rPr>
          <w:sz w:val="20"/>
          <w:szCs w:val="20"/>
          <w:lang w:eastAsia="en-US"/>
        </w:rPr>
        <w:t>службе</w:t>
      </w:r>
      <w:proofErr w:type="spellEnd"/>
      <w:r w:rsidRPr="006F34CA">
        <w:rPr>
          <w:sz w:val="20"/>
          <w:szCs w:val="20"/>
          <w:lang w:eastAsia="en-US"/>
        </w:rPr>
        <w:t xml:space="preserve"> </w:t>
      </w:r>
      <w:proofErr w:type="spellStart"/>
      <w:r w:rsidRPr="006F34CA">
        <w:rPr>
          <w:sz w:val="20"/>
          <w:szCs w:val="20"/>
          <w:lang w:eastAsia="en-US"/>
        </w:rPr>
        <w:t>Општинске</w:t>
      </w:r>
      <w:proofErr w:type="spellEnd"/>
      <w:r w:rsidRPr="006F34CA">
        <w:rPr>
          <w:sz w:val="20"/>
          <w:szCs w:val="20"/>
          <w:lang w:eastAsia="en-US"/>
        </w:rPr>
        <w:t xml:space="preserve"> </w:t>
      </w:r>
      <w:proofErr w:type="spellStart"/>
      <w:r w:rsidRPr="006F34CA">
        <w:rPr>
          <w:sz w:val="20"/>
          <w:szCs w:val="20"/>
          <w:lang w:eastAsia="en-US"/>
        </w:rPr>
        <w:t>управе</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 xml:space="preserve">, </w:t>
      </w:r>
      <w:proofErr w:type="spellStart"/>
      <w:r w:rsidRPr="006F34CA">
        <w:rPr>
          <w:sz w:val="20"/>
          <w:szCs w:val="20"/>
          <w:lang w:eastAsia="en-US"/>
        </w:rPr>
        <w:t>утврдиле</w:t>
      </w:r>
      <w:proofErr w:type="spellEnd"/>
      <w:r w:rsidRPr="006F34CA">
        <w:rPr>
          <w:sz w:val="20"/>
          <w:szCs w:val="20"/>
          <w:lang w:eastAsia="en-US"/>
        </w:rPr>
        <w:t xml:space="preserve"> </w:t>
      </w:r>
      <w:proofErr w:type="spellStart"/>
      <w:r w:rsidRPr="006F34CA">
        <w:rPr>
          <w:sz w:val="20"/>
          <w:szCs w:val="20"/>
          <w:lang w:eastAsia="en-US"/>
        </w:rPr>
        <w:t>су</w:t>
      </w:r>
      <w:proofErr w:type="spellEnd"/>
      <w:r w:rsidRPr="006F34CA">
        <w:rPr>
          <w:sz w:val="20"/>
          <w:szCs w:val="20"/>
          <w:lang w:eastAsia="en-US"/>
        </w:rPr>
        <w:t xml:space="preserve"> </w:t>
      </w:r>
      <w:proofErr w:type="spellStart"/>
      <w:r w:rsidRPr="006F34CA">
        <w:rPr>
          <w:sz w:val="20"/>
          <w:szCs w:val="20"/>
          <w:lang w:eastAsia="en-US"/>
        </w:rPr>
        <w:t>економску</w:t>
      </w:r>
      <w:proofErr w:type="spellEnd"/>
      <w:r w:rsidRPr="006F34CA">
        <w:rPr>
          <w:sz w:val="20"/>
          <w:szCs w:val="20"/>
          <w:lang w:eastAsia="en-US"/>
        </w:rPr>
        <w:t xml:space="preserve"> </w:t>
      </w:r>
      <w:proofErr w:type="spellStart"/>
      <w:r w:rsidRPr="006F34CA">
        <w:rPr>
          <w:sz w:val="20"/>
          <w:szCs w:val="20"/>
          <w:lang w:eastAsia="en-US"/>
        </w:rPr>
        <w:t>цену</w:t>
      </w:r>
      <w:proofErr w:type="spellEnd"/>
      <w:r w:rsidRPr="006F34CA">
        <w:rPr>
          <w:sz w:val="20"/>
          <w:szCs w:val="20"/>
          <w:lang w:eastAsia="en-US"/>
        </w:rPr>
        <w:t xml:space="preserve"> </w:t>
      </w:r>
      <w:proofErr w:type="spellStart"/>
      <w:r w:rsidRPr="006F34CA">
        <w:rPr>
          <w:sz w:val="20"/>
          <w:szCs w:val="20"/>
          <w:lang w:eastAsia="en-US"/>
        </w:rPr>
        <w:t>прогама</w:t>
      </w:r>
      <w:proofErr w:type="spellEnd"/>
      <w:r w:rsidRPr="006F34CA">
        <w:rPr>
          <w:sz w:val="20"/>
          <w:szCs w:val="20"/>
          <w:lang w:eastAsia="en-US"/>
        </w:rPr>
        <w:t xml:space="preserve"> </w:t>
      </w:r>
      <w:proofErr w:type="spellStart"/>
      <w:r w:rsidRPr="006F34CA">
        <w:rPr>
          <w:sz w:val="20"/>
          <w:szCs w:val="20"/>
          <w:lang w:eastAsia="en-US"/>
        </w:rPr>
        <w:t>васпитања</w:t>
      </w:r>
      <w:proofErr w:type="spellEnd"/>
      <w:r w:rsidRPr="006F34CA">
        <w:rPr>
          <w:sz w:val="20"/>
          <w:szCs w:val="20"/>
          <w:lang w:eastAsia="en-US"/>
        </w:rPr>
        <w:t xml:space="preserve"> и </w:t>
      </w:r>
      <w:proofErr w:type="spellStart"/>
      <w:r w:rsidRPr="006F34CA">
        <w:rPr>
          <w:sz w:val="20"/>
          <w:szCs w:val="20"/>
          <w:lang w:eastAsia="en-US"/>
        </w:rPr>
        <w:t>образовања</w:t>
      </w:r>
      <w:proofErr w:type="spellEnd"/>
      <w:r w:rsidRPr="006F34CA">
        <w:rPr>
          <w:sz w:val="20"/>
          <w:szCs w:val="20"/>
          <w:lang w:eastAsia="en-US"/>
        </w:rPr>
        <w:t xml:space="preserve"> </w:t>
      </w:r>
      <w:proofErr w:type="spellStart"/>
      <w:r w:rsidRPr="006F34CA">
        <w:rPr>
          <w:sz w:val="20"/>
          <w:szCs w:val="20"/>
          <w:lang w:eastAsia="en-US"/>
        </w:rPr>
        <w:t>за</w:t>
      </w:r>
      <w:proofErr w:type="spellEnd"/>
      <w:r w:rsidRPr="006F34CA">
        <w:rPr>
          <w:sz w:val="20"/>
          <w:szCs w:val="20"/>
          <w:lang w:eastAsia="en-US"/>
        </w:rPr>
        <w:t xml:space="preserve"> 2023. </w:t>
      </w:r>
      <w:proofErr w:type="spellStart"/>
      <w:r w:rsidRPr="006F34CA">
        <w:rPr>
          <w:sz w:val="20"/>
          <w:szCs w:val="20"/>
          <w:lang w:eastAsia="en-US"/>
        </w:rPr>
        <w:t>годину</w:t>
      </w:r>
      <w:proofErr w:type="spellEnd"/>
      <w:r w:rsidRPr="006F34CA">
        <w:rPr>
          <w:sz w:val="20"/>
          <w:szCs w:val="20"/>
          <w:lang w:eastAsia="en-US"/>
        </w:rPr>
        <w:t>.</w:t>
      </w:r>
    </w:p>
    <w:p w14:paraId="3331AB2B"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proofErr w:type="spellStart"/>
      <w:r w:rsidRPr="006F34CA">
        <w:rPr>
          <w:sz w:val="20"/>
          <w:szCs w:val="20"/>
          <w:lang w:eastAsia="en-US"/>
        </w:rPr>
        <w:t>Сходно</w:t>
      </w:r>
      <w:proofErr w:type="spellEnd"/>
      <w:r w:rsidRPr="006F34CA">
        <w:rPr>
          <w:sz w:val="20"/>
          <w:szCs w:val="20"/>
          <w:lang w:eastAsia="en-US"/>
        </w:rPr>
        <w:t xml:space="preserve"> </w:t>
      </w:r>
      <w:proofErr w:type="spellStart"/>
      <w:r w:rsidRPr="006F34CA">
        <w:rPr>
          <w:sz w:val="20"/>
          <w:szCs w:val="20"/>
          <w:lang w:eastAsia="en-US"/>
        </w:rPr>
        <w:t>наведеном</w:t>
      </w:r>
      <w:proofErr w:type="spellEnd"/>
      <w:r w:rsidRPr="006F34CA">
        <w:rPr>
          <w:sz w:val="20"/>
          <w:szCs w:val="20"/>
          <w:lang w:eastAsia="en-US"/>
        </w:rPr>
        <w:t xml:space="preserve">, </w:t>
      </w:r>
      <w:proofErr w:type="spellStart"/>
      <w:r w:rsidRPr="006F34CA">
        <w:rPr>
          <w:sz w:val="20"/>
          <w:szCs w:val="20"/>
          <w:lang w:eastAsia="en-US"/>
        </w:rPr>
        <w:t>одлучено</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као</w:t>
      </w:r>
      <w:proofErr w:type="spellEnd"/>
      <w:r w:rsidRPr="006F34CA">
        <w:rPr>
          <w:sz w:val="20"/>
          <w:szCs w:val="20"/>
          <w:lang w:eastAsia="en-US"/>
        </w:rPr>
        <w:t xml:space="preserve"> у </w:t>
      </w:r>
      <w:proofErr w:type="spellStart"/>
      <w:r w:rsidRPr="006F34CA">
        <w:rPr>
          <w:sz w:val="20"/>
          <w:szCs w:val="20"/>
          <w:lang w:eastAsia="en-US"/>
        </w:rPr>
        <w:t>диспозитиву</w:t>
      </w:r>
      <w:proofErr w:type="spellEnd"/>
      <w:r w:rsidRPr="006F34CA">
        <w:rPr>
          <w:sz w:val="20"/>
          <w:szCs w:val="20"/>
          <w:lang w:eastAsia="en-US"/>
        </w:rPr>
        <w:t xml:space="preserve"> </w:t>
      </w:r>
      <w:proofErr w:type="spellStart"/>
      <w:r w:rsidRPr="006F34CA">
        <w:rPr>
          <w:sz w:val="20"/>
          <w:szCs w:val="20"/>
          <w:lang w:eastAsia="en-US"/>
        </w:rPr>
        <w:t>решења</w:t>
      </w:r>
      <w:proofErr w:type="spellEnd"/>
      <w:r w:rsidRPr="006F34CA">
        <w:rPr>
          <w:sz w:val="20"/>
          <w:szCs w:val="20"/>
          <w:lang w:eastAsia="en-US"/>
        </w:rPr>
        <w:t>.</w:t>
      </w:r>
    </w:p>
    <w:p w14:paraId="138062F8" w14:textId="77777777" w:rsidR="006F34CA" w:rsidRPr="006F34CA" w:rsidRDefault="006F34CA" w:rsidP="006F34CA">
      <w:pPr>
        <w:jc w:val="both"/>
        <w:rPr>
          <w:sz w:val="20"/>
          <w:szCs w:val="20"/>
          <w:lang w:eastAsia="en-US"/>
        </w:rPr>
      </w:pPr>
    </w:p>
    <w:p w14:paraId="3F618F79"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r w:rsidRPr="006F34CA">
        <w:rPr>
          <w:b/>
          <w:sz w:val="20"/>
          <w:szCs w:val="20"/>
          <w:lang w:eastAsia="en-US"/>
        </w:rPr>
        <w:t>ПРАВНА ПОУКА</w:t>
      </w:r>
      <w:r w:rsidRPr="006F34CA">
        <w:rPr>
          <w:sz w:val="20"/>
          <w:szCs w:val="20"/>
          <w:lang w:eastAsia="en-US"/>
        </w:rPr>
        <w:t xml:space="preserve">: </w:t>
      </w:r>
      <w:proofErr w:type="spellStart"/>
      <w:r w:rsidRPr="006F34CA">
        <w:rPr>
          <w:sz w:val="20"/>
          <w:szCs w:val="20"/>
          <w:lang w:eastAsia="en-US"/>
        </w:rPr>
        <w:t>Ово</w:t>
      </w:r>
      <w:proofErr w:type="spellEnd"/>
      <w:r w:rsidRPr="006F34CA">
        <w:rPr>
          <w:sz w:val="20"/>
          <w:szCs w:val="20"/>
          <w:lang w:eastAsia="en-US"/>
        </w:rPr>
        <w:t xml:space="preserve"> </w:t>
      </w:r>
      <w:proofErr w:type="spellStart"/>
      <w:r w:rsidRPr="006F34CA">
        <w:rPr>
          <w:sz w:val="20"/>
          <w:szCs w:val="20"/>
          <w:lang w:eastAsia="en-US"/>
        </w:rPr>
        <w:t>решење</w:t>
      </w:r>
      <w:proofErr w:type="spellEnd"/>
      <w:r w:rsidRPr="006F34CA">
        <w:rPr>
          <w:sz w:val="20"/>
          <w:szCs w:val="20"/>
          <w:lang w:eastAsia="en-US"/>
        </w:rPr>
        <w:t xml:space="preserve"> </w:t>
      </w:r>
      <w:proofErr w:type="spellStart"/>
      <w:r w:rsidRPr="006F34CA">
        <w:rPr>
          <w:sz w:val="20"/>
          <w:szCs w:val="20"/>
          <w:lang w:eastAsia="en-US"/>
        </w:rPr>
        <w:t>је</w:t>
      </w:r>
      <w:proofErr w:type="spellEnd"/>
      <w:r w:rsidRPr="006F34CA">
        <w:rPr>
          <w:sz w:val="20"/>
          <w:szCs w:val="20"/>
          <w:lang w:eastAsia="en-US"/>
        </w:rPr>
        <w:t xml:space="preserve"> </w:t>
      </w:r>
      <w:proofErr w:type="spellStart"/>
      <w:r w:rsidRPr="006F34CA">
        <w:rPr>
          <w:sz w:val="20"/>
          <w:szCs w:val="20"/>
          <w:lang w:eastAsia="en-US"/>
        </w:rPr>
        <w:t>коначно</w:t>
      </w:r>
      <w:proofErr w:type="spellEnd"/>
      <w:r w:rsidRPr="006F34CA">
        <w:rPr>
          <w:sz w:val="20"/>
          <w:szCs w:val="20"/>
          <w:lang w:eastAsia="en-US"/>
        </w:rPr>
        <w:t xml:space="preserve"> и </w:t>
      </w:r>
      <w:proofErr w:type="spellStart"/>
      <w:r w:rsidRPr="006F34CA">
        <w:rPr>
          <w:sz w:val="20"/>
          <w:szCs w:val="20"/>
          <w:lang w:eastAsia="en-US"/>
        </w:rPr>
        <w:t>против</w:t>
      </w:r>
      <w:proofErr w:type="spellEnd"/>
      <w:r w:rsidRPr="006F34CA">
        <w:rPr>
          <w:sz w:val="20"/>
          <w:szCs w:val="20"/>
          <w:lang w:eastAsia="en-US"/>
        </w:rPr>
        <w:t xml:space="preserve"> </w:t>
      </w:r>
      <w:proofErr w:type="spellStart"/>
      <w:r w:rsidRPr="006F34CA">
        <w:rPr>
          <w:sz w:val="20"/>
          <w:szCs w:val="20"/>
          <w:lang w:eastAsia="en-US"/>
        </w:rPr>
        <w:t>њега</w:t>
      </w:r>
      <w:proofErr w:type="spellEnd"/>
      <w:r w:rsidRPr="006F34CA">
        <w:rPr>
          <w:sz w:val="20"/>
          <w:szCs w:val="20"/>
          <w:lang w:eastAsia="en-US"/>
        </w:rPr>
        <w:t xml:space="preserve"> </w:t>
      </w:r>
      <w:proofErr w:type="spellStart"/>
      <w:r w:rsidRPr="006F34CA">
        <w:rPr>
          <w:sz w:val="20"/>
          <w:szCs w:val="20"/>
          <w:lang w:eastAsia="en-US"/>
        </w:rPr>
        <w:t>није</w:t>
      </w:r>
      <w:proofErr w:type="spellEnd"/>
      <w:r w:rsidRPr="006F34CA">
        <w:rPr>
          <w:sz w:val="20"/>
          <w:szCs w:val="20"/>
          <w:lang w:eastAsia="en-US"/>
        </w:rPr>
        <w:t xml:space="preserve"> </w:t>
      </w:r>
      <w:proofErr w:type="spellStart"/>
      <w:r w:rsidRPr="006F34CA">
        <w:rPr>
          <w:sz w:val="20"/>
          <w:szCs w:val="20"/>
          <w:lang w:eastAsia="en-US"/>
        </w:rPr>
        <w:t>допуштена</w:t>
      </w:r>
      <w:proofErr w:type="spellEnd"/>
      <w:r w:rsidRPr="006F34CA">
        <w:rPr>
          <w:sz w:val="20"/>
          <w:szCs w:val="20"/>
          <w:lang w:eastAsia="en-US"/>
        </w:rPr>
        <w:t xml:space="preserve"> </w:t>
      </w:r>
      <w:proofErr w:type="spellStart"/>
      <w:r w:rsidRPr="006F34CA">
        <w:rPr>
          <w:sz w:val="20"/>
          <w:szCs w:val="20"/>
          <w:lang w:eastAsia="en-US"/>
        </w:rPr>
        <w:t>жалба</w:t>
      </w:r>
      <w:proofErr w:type="spellEnd"/>
      <w:r w:rsidRPr="006F34CA">
        <w:rPr>
          <w:sz w:val="20"/>
          <w:szCs w:val="20"/>
          <w:lang w:eastAsia="en-US"/>
        </w:rPr>
        <w:t xml:space="preserve"> </w:t>
      </w:r>
      <w:proofErr w:type="spellStart"/>
      <w:r w:rsidRPr="006F34CA">
        <w:rPr>
          <w:sz w:val="20"/>
          <w:szCs w:val="20"/>
          <w:lang w:eastAsia="en-US"/>
        </w:rPr>
        <w:t>већ</w:t>
      </w:r>
      <w:proofErr w:type="spellEnd"/>
      <w:r w:rsidRPr="006F34CA">
        <w:rPr>
          <w:sz w:val="20"/>
          <w:szCs w:val="20"/>
          <w:lang w:eastAsia="en-US"/>
        </w:rPr>
        <w:t xml:space="preserve"> </w:t>
      </w:r>
      <w:proofErr w:type="spellStart"/>
      <w:r w:rsidRPr="006F34CA">
        <w:rPr>
          <w:sz w:val="20"/>
          <w:szCs w:val="20"/>
          <w:lang w:eastAsia="en-US"/>
        </w:rPr>
        <w:t>се</w:t>
      </w:r>
      <w:proofErr w:type="spellEnd"/>
      <w:r w:rsidRPr="006F34CA">
        <w:rPr>
          <w:sz w:val="20"/>
          <w:szCs w:val="20"/>
          <w:lang w:eastAsia="en-US"/>
        </w:rPr>
        <w:t xml:space="preserve"> </w:t>
      </w:r>
      <w:proofErr w:type="spellStart"/>
      <w:r w:rsidRPr="006F34CA">
        <w:rPr>
          <w:sz w:val="20"/>
          <w:szCs w:val="20"/>
          <w:lang w:eastAsia="en-US"/>
        </w:rPr>
        <w:t>може</w:t>
      </w:r>
      <w:proofErr w:type="spellEnd"/>
      <w:r w:rsidRPr="006F34CA">
        <w:rPr>
          <w:sz w:val="20"/>
          <w:szCs w:val="20"/>
          <w:lang w:eastAsia="en-US"/>
        </w:rPr>
        <w:t xml:space="preserve"> </w:t>
      </w:r>
      <w:proofErr w:type="spellStart"/>
      <w:r w:rsidRPr="006F34CA">
        <w:rPr>
          <w:sz w:val="20"/>
          <w:szCs w:val="20"/>
          <w:lang w:eastAsia="en-US"/>
        </w:rPr>
        <w:t>покренути</w:t>
      </w:r>
      <w:proofErr w:type="spellEnd"/>
      <w:r w:rsidRPr="006F34CA">
        <w:rPr>
          <w:sz w:val="20"/>
          <w:szCs w:val="20"/>
          <w:lang w:eastAsia="en-US"/>
        </w:rPr>
        <w:t xml:space="preserve"> </w:t>
      </w:r>
      <w:proofErr w:type="spellStart"/>
      <w:r w:rsidRPr="006F34CA">
        <w:rPr>
          <w:sz w:val="20"/>
          <w:szCs w:val="20"/>
          <w:lang w:eastAsia="en-US"/>
        </w:rPr>
        <w:t>управни</w:t>
      </w:r>
      <w:proofErr w:type="spellEnd"/>
      <w:r w:rsidRPr="006F34CA">
        <w:rPr>
          <w:sz w:val="20"/>
          <w:szCs w:val="20"/>
          <w:lang w:eastAsia="en-US"/>
        </w:rPr>
        <w:t xml:space="preserve"> </w:t>
      </w:r>
      <w:proofErr w:type="spellStart"/>
      <w:r w:rsidRPr="006F34CA">
        <w:rPr>
          <w:sz w:val="20"/>
          <w:szCs w:val="20"/>
          <w:lang w:eastAsia="en-US"/>
        </w:rPr>
        <w:t>спор</w:t>
      </w:r>
      <w:proofErr w:type="spellEnd"/>
      <w:r w:rsidRPr="006F34CA">
        <w:rPr>
          <w:sz w:val="20"/>
          <w:szCs w:val="20"/>
          <w:lang w:eastAsia="en-US"/>
        </w:rPr>
        <w:t xml:space="preserve"> </w:t>
      </w:r>
      <w:proofErr w:type="spellStart"/>
      <w:r w:rsidRPr="006F34CA">
        <w:rPr>
          <w:sz w:val="20"/>
          <w:szCs w:val="20"/>
          <w:lang w:eastAsia="en-US"/>
        </w:rPr>
        <w:t>пред</w:t>
      </w:r>
      <w:proofErr w:type="spellEnd"/>
      <w:r w:rsidRPr="006F34CA">
        <w:rPr>
          <w:sz w:val="20"/>
          <w:szCs w:val="20"/>
          <w:lang w:eastAsia="en-US"/>
        </w:rPr>
        <w:t xml:space="preserve"> </w:t>
      </w:r>
      <w:proofErr w:type="spellStart"/>
      <w:r w:rsidRPr="006F34CA">
        <w:rPr>
          <w:sz w:val="20"/>
          <w:szCs w:val="20"/>
          <w:lang w:eastAsia="en-US"/>
        </w:rPr>
        <w:t>Управним</w:t>
      </w:r>
      <w:proofErr w:type="spellEnd"/>
      <w:r w:rsidRPr="006F34CA">
        <w:rPr>
          <w:sz w:val="20"/>
          <w:szCs w:val="20"/>
          <w:lang w:eastAsia="en-US"/>
        </w:rPr>
        <w:t xml:space="preserve"> </w:t>
      </w:r>
      <w:proofErr w:type="spellStart"/>
      <w:r w:rsidRPr="006F34CA">
        <w:rPr>
          <w:sz w:val="20"/>
          <w:szCs w:val="20"/>
          <w:lang w:eastAsia="en-US"/>
        </w:rPr>
        <w:t>судом</w:t>
      </w:r>
      <w:proofErr w:type="spellEnd"/>
      <w:r w:rsidRPr="006F34CA">
        <w:rPr>
          <w:sz w:val="20"/>
          <w:szCs w:val="20"/>
          <w:lang w:eastAsia="en-US"/>
        </w:rPr>
        <w:t xml:space="preserve"> у </w:t>
      </w:r>
      <w:proofErr w:type="spellStart"/>
      <w:r w:rsidRPr="006F34CA">
        <w:rPr>
          <w:sz w:val="20"/>
          <w:szCs w:val="20"/>
          <w:lang w:eastAsia="en-US"/>
        </w:rPr>
        <w:t>Београду</w:t>
      </w:r>
      <w:proofErr w:type="spellEnd"/>
      <w:r w:rsidRPr="006F34CA">
        <w:rPr>
          <w:sz w:val="20"/>
          <w:szCs w:val="20"/>
          <w:lang w:eastAsia="en-US"/>
        </w:rPr>
        <w:t xml:space="preserve">, </w:t>
      </w:r>
      <w:proofErr w:type="spellStart"/>
      <w:r w:rsidRPr="006F34CA">
        <w:rPr>
          <w:sz w:val="20"/>
          <w:szCs w:val="20"/>
          <w:lang w:eastAsia="en-US"/>
        </w:rPr>
        <w:t>Oдељење</w:t>
      </w:r>
      <w:proofErr w:type="spellEnd"/>
      <w:r w:rsidRPr="006F34CA">
        <w:rPr>
          <w:sz w:val="20"/>
          <w:szCs w:val="20"/>
          <w:lang w:eastAsia="en-US"/>
        </w:rPr>
        <w:t xml:space="preserve"> у </w:t>
      </w:r>
      <w:proofErr w:type="spellStart"/>
      <w:r w:rsidRPr="006F34CA">
        <w:rPr>
          <w:sz w:val="20"/>
          <w:szCs w:val="20"/>
          <w:lang w:eastAsia="en-US"/>
        </w:rPr>
        <w:t>Крагујевцу</w:t>
      </w:r>
      <w:proofErr w:type="spellEnd"/>
      <w:r w:rsidRPr="006F34CA">
        <w:rPr>
          <w:sz w:val="20"/>
          <w:szCs w:val="20"/>
          <w:lang w:eastAsia="en-US"/>
        </w:rPr>
        <w:t xml:space="preserve">, у </w:t>
      </w:r>
      <w:proofErr w:type="spellStart"/>
      <w:r w:rsidRPr="006F34CA">
        <w:rPr>
          <w:sz w:val="20"/>
          <w:szCs w:val="20"/>
          <w:lang w:eastAsia="en-US"/>
        </w:rPr>
        <w:t>року</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30 </w:t>
      </w:r>
      <w:proofErr w:type="spellStart"/>
      <w:r w:rsidRPr="006F34CA">
        <w:rPr>
          <w:sz w:val="20"/>
          <w:szCs w:val="20"/>
          <w:lang w:eastAsia="en-US"/>
        </w:rPr>
        <w:t>дана</w:t>
      </w:r>
      <w:proofErr w:type="spellEnd"/>
      <w:r w:rsidRPr="006F34CA">
        <w:rPr>
          <w:sz w:val="20"/>
          <w:szCs w:val="20"/>
          <w:lang w:eastAsia="en-US"/>
        </w:rPr>
        <w:t xml:space="preserve"> </w:t>
      </w:r>
      <w:proofErr w:type="spellStart"/>
      <w:r w:rsidRPr="006F34CA">
        <w:rPr>
          <w:sz w:val="20"/>
          <w:szCs w:val="20"/>
          <w:lang w:eastAsia="en-US"/>
        </w:rPr>
        <w:t>од</w:t>
      </w:r>
      <w:proofErr w:type="spellEnd"/>
      <w:r w:rsidRPr="006F34CA">
        <w:rPr>
          <w:sz w:val="20"/>
          <w:szCs w:val="20"/>
          <w:lang w:eastAsia="en-US"/>
        </w:rPr>
        <w:t xml:space="preserve"> </w:t>
      </w:r>
      <w:proofErr w:type="spellStart"/>
      <w:r w:rsidRPr="006F34CA">
        <w:rPr>
          <w:sz w:val="20"/>
          <w:szCs w:val="20"/>
          <w:lang w:eastAsia="en-US"/>
        </w:rPr>
        <w:t>дана</w:t>
      </w:r>
      <w:proofErr w:type="spellEnd"/>
      <w:r w:rsidRPr="006F34CA">
        <w:rPr>
          <w:sz w:val="20"/>
          <w:szCs w:val="20"/>
          <w:lang w:eastAsia="en-US"/>
        </w:rPr>
        <w:t xml:space="preserve"> </w:t>
      </w:r>
      <w:proofErr w:type="spellStart"/>
      <w:r w:rsidRPr="006F34CA">
        <w:rPr>
          <w:sz w:val="20"/>
          <w:szCs w:val="20"/>
          <w:lang w:eastAsia="en-US"/>
        </w:rPr>
        <w:t>достављања</w:t>
      </w:r>
      <w:proofErr w:type="spellEnd"/>
      <w:r w:rsidRPr="006F34CA">
        <w:rPr>
          <w:sz w:val="20"/>
          <w:szCs w:val="20"/>
          <w:lang w:eastAsia="en-US"/>
        </w:rPr>
        <w:t xml:space="preserve"> </w:t>
      </w:r>
      <w:proofErr w:type="spellStart"/>
      <w:r w:rsidRPr="006F34CA">
        <w:rPr>
          <w:sz w:val="20"/>
          <w:szCs w:val="20"/>
          <w:lang w:eastAsia="en-US"/>
        </w:rPr>
        <w:t>решења</w:t>
      </w:r>
      <w:proofErr w:type="spellEnd"/>
      <w:r w:rsidRPr="006F34CA">
        <w:rPr>
          <w:sz w:val="20"/>
          <w:szCs w:val="20"/>
          <w:lang w:eastAsia="en-US"/>
        </w:rPr>
        <w:t>.</w:t>
      </w:r>
    </w:p>
    <w:p w14:paraId="1CC9E475"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proofErr w:type="spellStart"/>
      <w:r w:rsidRPr="006F34CA">
        <w:rPr>
          <w:sz w:val="20"/>
          <w:szCs w:val="20"/>
          <w:lang w:eastAsia="en-US"/>
        </w:rPr>
        <w:t>Ово</w:t>
      </w:r>
      <w:proofErr w:type="spellEnd"/>
      <w:r w:rsidRPr="006F34CA">
        <w:rPr>
          <w:sz w:val="20"/>
          <w:szCs w:val="20"/>
          <w:lang w:eastAsia="en-US"/>
        </w:rPr>
        <w:t xml:space="preserve"> </w:t>
      </w:r>
      <w:proofErr w:type="spellStart"/>
      <w:r w:rsidRPr="006F34CA">
        <w:rPr>
          <w:sz w:val="20"/>
          <w:szCs w:val="20"/>
          <w:lang w:eastAsia="en-US"/>
        </w:rPr>
        <w:t>решење</w:t>
      </w:r>
      <w:proofErr w:type="spellEnd"/>
      <w:r w:rsidRPr="006F34CA">
        <w:rPr>
          <w:sz w:val="20"/>
          <w:szCs w:val="20"/>
          <w:lang w:eastAsia="en-US"/>
        </w:rPr>
        <w:t xml:space="preserve"> </w:t>
      </w:r>
      <w:proofErr w:type="spellStart"/>
      <w:r w:rsidRPr="006F34CA">
        <w:rPr>
          <w:sz w:val="20"/>
          <w:szCs w:val="20"/>
          <w:lang w:eastAsia="en-US"/>
        </w:rPr>
        <w:t>објавити</w:t>
      </w:r>
      <w:proofErr w:type="spellEnd"/>
      <w:r w:rsidRPr="006F34CA">
        <w:rPr>
          <w:sz w:val="20"/>
          <w:szCs w:val="20"/>
          <w:lang w:eastAsia="en-US"/>
        </w:rPr>
        <w:t xml:space="preserve"> у „</w:t>
      </w:r>
      <w:proofErr w:type="spellStart"/>
      <w:r w:rsidRPr="006F34CA">
        <w:rPr>
          <w:sz w:val="20"/>
          <w:szCs w:val="20"/>
          <w:lang w:eastAsia="en-US"/>
        </w:rPr>
        <w:t>Службеном</w:t>
      </w:r>
      <w:proofErr w:type="spellEnd"/>
      <w:r w:rsidRPr="006F34CA">
        <w:rPr>
          <w:sz w:val="20"/>
          <w:szCs w:val="20"/>
          <w:lang w:eastAsia="en-US"/>
        </w:rPr>
        <w:t xml:space="preserve"> </w:t>
      </w:r>
      <w:proofErr w:type="spellStart"/>
      <w:r w:rsidRPr="006F34CA">
        <w:rPr>
          <w:sz w:val="20"/>
          <w:szCs w:val="20"/>
          <w:lang w:eastAsia="en-US"/>
        </w:rPr>
        <w:t>листу</w:t>
      </w:r>
      <w:proofErr w:type="spellEnd"/>
      <w:r w:rsidRPr="006F34CA">
        <w:rPr>
          <w:sz w:val="20"/>
          <w:szCs w:val="20"/>
          <w:lang w:eastAsia="en-US"/>
        </w:rPr>
        <w:t xml:space="preserve"> </w:t>
      </w:r>
      <w:proofErr w:type="spellStart"/>
      <w:r w:rsidRPr="006F34CA">
        <w:rPr>
          <w:sz w:val="20"/>
          <w:szCs w:val="20"/>
          <w:lang w:eastAsia="en-US"/>
        </w:rPr>
        <w:t>општине</w:t>
      </w:r>
      <w:proofErr w:type="spellEnd"/>
      <w:r w:rsidRPr="006F34CA">
        <w:rPr>
          <w:sz w:val="20"/>
          <w:szCs w:val="20"/>
          <w:lang w:eastAsia="en-US"/>
        </w:rPr>
        <w:t xml:space="preserve"> </w:t>
      </w:r>
      <w:proofErr w:type="spellStart"/>
      <w:r w:rsidRPr="006F34CA">
        <w:rPr>
          <w:sz w:val="20"/>
          <w:szCs w:val="20"/>
          <w:lang w:eastAsia="en-US"/>
        </w:rPr>
        <w:t>Ивањица</w:t>
      </w:r>
      <w:proofErr w:type="spellEnd"/>
      <w:r w:rsidRPr="006F34CA">
        <w:rPr>
          <w:sz w:val="20"/>
          <w:szCs w:val="20"/>
          <w:lang w:eastAsia="en-US"/>
        </w:rPr>
        <w:t>“.</w:t>
      </w:r>
    </w:p>
    <w:p w14:paraId="084E2BA2" w14:textId="77777777" w:rsidR="006F34CA" w:rsidRPr="006F34CA" w:rsidRDefault="006F34CA" w:rsidP="006F34CA">
      <w:pPr>
        <w:spacing w:line="276" w:lineRule="auto"/>
        <w:jc w:val="both"/>
        <w:rPr>
          <w:sz w:val="20"/>
          <w:szCs w:val="20"/>
          <w:lang w:eastAsia="en-US"/>
        </w:rPr>
      </w:pPr>
    </w:p>
    <w:p w14:paraId="39EC9223" w14:textId="77777777" w:rsidR="006F34CA" w:rsidRPr="006F34CA" w:rsidRDefault="006F34CA" w:rsidP="006F34CA">
      <w:pPr>
        <w:spacing w:line="276" w:lineRule="auto"/>
        <w:jc w:val="both"/>
        <w:rPr>
          <w:sz w:val="20"/>
          <w:szCs w:val="20"/>
          <w:lang w:eastAsia="en-US"/>
        </w:rPr>
      </w:pPr>
      <w:r w:rsidRPr="006F34CA">
        <w:rPr>
          <w:sz w:val="20"/>
          <w:szCs w:val="20"/>
          <w:lang w:eastAsia="en-US"/>
        </w:rPr>
        <w:t xml:space="preserve">         </w:t>
      </w:r>
      <w:r w:rsidRPr="006F34CA">
        <w:rPr>
          <w:b/>
          <w:sz w:val="20"/>
          <w:szCs w:val="20"/>
          <w:lang w:eastAsia="en-US"/>
        </w:rPr>
        <w:t>ДОСТАВИТИ:</w:t>
      </w:r>
    </w:p>
    <w:p w14:paraId="43AF099A" w14:textId="77777777" w:rsidR="006F34CA" w:rsidRPr="006F34CA" w:rsidRDefault="006F34CA" w:rsidP="006F34CA">
      <w:pPr>
        <w:spacing w:line="276" w:lineRule="auto"/>
        <w:jc w:val="both"/>
        <w:rPr>
          <w:sz w:val="20"/>
          <w:szCs w:val="20"/>
          <w:lang w:eastAsia="en-US"/>
        </w:rPr>
      </w:pPr>
      <w:r w:rsidRPr="006F34CA">
        <w:rPr>
          <w:sz w:val="20"/>
          <w:szCs w:val="20"/>
          <w:lang w:eastAsia="en-US"/>
        </w:rPr>
        <w:t>-</w:t>
      </w:r>
      <w:proofErr w:type="spellStart"/>
      <w:r w:rsidRPr="006F34CA">
        <w:rPr>
          <w:sz w:val="20"/>
          <w:szCs w:val="20"/>
          <w:lang w:eastAsia="en-US"/>
        </w:rPr>
        <w:t>Одељењу</w:t>
      </w:r>
      <w:proofErr w:type="spellEnd"/>
      <w:r w:rsidRPr="006F34CA">
        <w:rPr>
          <w:sz w:val="20"/>
          <w:szCs w:val="20"/>
          <w:lang w:eastAsia="en-US"/>
        </w:rPr>
        <w:t xml:space="preserve"> </w:t>
      </w:r>
      <w:proofErr w:type="spellStart"/>
      <w:r w:rsidRPr="006F34CA">
        <w:rPr>
          <w:sz w:val="20"/>
          <w:szCs w:val="20"/>
          <w:lang w:eastAsia="en-US"/>
        </w:rPr>
        <w:t>за</w:t>
      </w:r>
      <w:proofErr w:type="spellEnd"/>
      <w:r w:rsidRPr="006F34CA">
        <w:rPr>
          <w:sz w:val="20"/>
          <w:szCs w:val="20"/>
          <w:lang w:eastAsia="en-US"/>
        </w:rPr>
        <w:t xml:space="preserve"> </w:t>
      </w:r>
      <w:proofErr w:type="spellStart"/>
      <w:r w:rsidRPr="006F34CA">
        <w:rPr>
          <w:sz w:val="20"/>
          <w:szCs w:val="20"/>
          <w:lang w:eastAsia="en-US"/>
        </w:rPr>
        <w:t>привреду</w:t>
      </w:r>
      <w:proofErr w:type="spellEnd"/>
      <w:r w:rsidRPr="006F34CA">
        <w:rPr>
          <w:sz w:val="20"/>
          <w:szCs w:val="20"/>
          <w:lang w:eastAsia="en-US"/>
        </w:rPr>
        <w:t xml:space="preserve"> и </w:t>
      </w:r>
      <w:proofErr w:type="spellStart"/>
      <w:r w:rsidRPr="006F34CA">
        <w:rPr>
          <w:sz w:val="20"/>
          <w:szCs w:val="20"/>
          <w:lang w:eastAsia="en-US"/>
        </w:rPr>
        <w:t>друштвене</w:t>
      </w:r>
      <w:proofErr w:type="spellEnd"/>
      <w:r w:rsidRPr="006F34CA">
        <w:rPr>
          <w:sz w:val="20"/>
          <w:szCs w:val="20"/>
          <w:lang w:eastAsia="en-US"/>
        </w:rPr>
        <w:t xml:space="preserve"> </w:t>
      </w:r>
      <w:proofErr w:type="spellStart"/>
      <w:r w:rsidRPr="006F34CA">
        <w:rPr>
          <w:sz w:val="20"/>
          <w:szCs w:val="20"/>
          <w:lang w:eastAsia="en-US"/>
        </w:rPr>
        <w:t>делатности</w:t>
      </w:r>
      <w:proofErr w:type="spellEnd"/>
    </w:p>
    <w:p w14:paraId="2D103E53" w14:textId="77777777" w:rsidR="006F34CA" w:rsidRPr="006F34CA" w:rsidRDefault="006F34CA" w:rsidP="006F34CA">
      <w:pPr>
        <w:spacing w:line="276" w:lineRule="auto"/>
        <w:jc w:val="both"/>
        <w:rPr>
          <w:sz w:val="20"/>
          <w:szCs w:val="20"/>
          <w:lang w:eastAsia="en-US"/>
        </w:rPr>
      </w:pPr>
      <w:r w:rsidRPr="006F34CA">
        <w:rPr>
          <w:sz w:val="20"/>
          <w:szCs w:val="20"/>
          <w:lang w:eastAsia="en-US"/>
        </w:rPr>
        <w:t>-</w:t>
      </w:r>
      <w:proofErr w:type="spellStart"/>
      <w:r w:rsidRPr="006F34CA">
        <w:rPr>
          <w:sz w:val="20"/>
          <w:szCs w:val="20"/>
          <w:lang w:eastAsia="en-US"/>
        </w:rPr>
        <w:t>Одељењу</w:t>
      </w:r>
      <w:proofErr w:type="spellEnd"/>
      <w:r w:rsidRPr="006F34CA">
        <w:rPr>
          <w:sz w:val="20"/>
          <w:szCs w:val="20"/>
          <w:lang w:eastAsia="en-US"/>
        </w:rPr>
        <w:t xml:space="preserve"> </w:t>
      </w:r>
      <w:proofErr w:type="spellStart"/>
      <w:r w:rsidRPr="006F34CA">
        <w:rPr>
          <w:sz w:val="20"/>
          <w:szCs w:val="20"/>
          <w:lang w:eastAsia="en-US"/>
        </w:rPr>
        <w:t>за</w:t>
      </w:r>
      <w:proofErr w:type="spellEnd"/>
      <w:r w:rsidRPr="006F34CA">
        <w:rPr>
          <w:sz w:val="20"/>
          <w:szCs w:val="20"/>
          <w:lang w:eastAsia="en-US"/>
        </w:rPr>
        <w:t xml:space="preserve"> </w:t>
      </w:r>
      <w:proofErr w:type="spellStart"/>
      <w:r w:rsidRPr="006F34CA">
        <w:rPr>
          <w:sz w:val="20"/>
          <w:szCs w:val="20"/>
          <w:lang w:eastAsia="en-US"/>
        </w:rPr>
        <w:t>финансије</w:t>
      </w:r>
      <w:proofErr w:type="spellEnd"/>
    </w:p>
    <w:p w14:paraId="6333C6C6" w14:textId="77777777" w:rsidR="006F34CA" w:rsidRPr="006F34CA" w:rsidRDefault="006F34CA" w:rsidP="006F34CA">
      <w:pPr>
        <w:spacing w:line="276" w:lineRule="auto"/>
        <w:jc w:val="both"/>
        <w:rPr>
          <w:sz w:val="20"/>
          <w:szCs w:val="20"/>
          <w:lang w:eastAsia="en-US"/>
        </w:rPr>
      </w:pPr>
      <w:r w:rsidRPr="006F34CA">
        <w:rPr>
          <w:sz w:val="20"/>
          <w:szCs w:val="20"/>
          <w:lang w:eastAsia="en-US"/>
        </w:rPr>
        <w:t>-</w:t>
      </w:r>
      <w:proofErr w:type="spellStart"/>
      <w:r w:rsidRPr="006F34CA">
        <w:rPr>
          <w:sz w:val="20"/>
          <w:szCs w:val="20"/>
          <w:lang w:eastAsia="en-US"/>
        </w:rPr>
        <w:t>Предшколској</w:t>
      </w:r>
      <w:proofErr w:type="spellEnd"/>
      <w:r w:rsidRPr="006F34CA">
        <w:rPr>
          <w:sz w:val="20"/>
          <w:szCs w:val="20"/>
          <w:lang w:eastAsia="en-US"/>
        </w:rPr>
        <w:t xml:space="preserve"> </w:t>
      </w:r>
      <w:proofErr w:type="spellStart"/>
      <w:r w:rsidRPr="006F34CA">
        <w:rPr>
          <w:sz w:val="20"/>
          <w:szCs w:val="20"/>
          <w:lang w:eastAsia="en-US"/>
        </w:rPr>
        <w:t>установи</w:t>
      </w:r>
      <w:proofErr w:type="spellEnd"/>
      <w:r w:rsidRPr="006F34CA">
        <w:rPr>
          <w:sz w:val="20"/>
          <w:szCs w:val="20"/>
          <w:lang w:eastAsia="en-US"/>
        </w:rPr>
        <w:t xml:space="preserve"> „</w:t>
      </w:r>
      <w:proofErr w:type="spellStart"/>
      <w:r w:rsidRPr="006F34CA">
        <w:rPr>
          <w:sz w:val="20"/>
          <w:szCs w:val="20"/>
          <w:lang w:eastAsia="en-US"/>
        </w:rPr>
        <w:t>Бајка</w:t>
      </w:r>
      <w:proofErr w:type="spellEnd"/>
      <w:r w:rsidRPr="006F34CA">
        <w:rPr>
          <w:sz w:val="20"/>
          <w:szCs w:val="20"/>
          <w:lang w:eastAsia="en-US"/>
        </w:rPr>
        <w:t xml:space="preserve">“ </w:t>
      </w:r>
      <w:proofErr w:type="spellStart"/>
      <w:r w:rsidRPr="006F34CA">
        <w:rPr>
          <w:sz w:val="20"/>
          <w:szCs w:val="20"/>
          <w:lang w:eastAsia="en-US"/>
        </w:rPr>
        <w:t>Ивањица</w:t>
      </w:r>
      <w:proofErr w:type="spellEnd"/>
    </w:p>
    <w:p w14:paraId="545D84DA" w14:textId="77777777" w:rsidR="006F34CA" w:rsidRPr="006F34CA" w:rsidRDefault="006F34CA" w:rsidP="006F34CA">
      <w:pPr>
        <w:spacing w:line="276" w:lineRule="auto"/>
        <w:jc w:val="both"/>
        <w:rPr>
          <w:sz w:val="20"/>
          <w:szCs w:val="20"/>
          <w:lang w:eastAsia="en-US"/>
        </w:rPr>
      </w:pPr>
      <w:r w:rsidRPr="006F34CA">
        <w:rPr>
          <w:sz w:val="20"/>
          <w:szCs w:val="20"/>
          <w:lang w:eastAsia="en-US"/>
        </w:rPr>
        <w:t>-</w:t>
      </w:r>
      <w:proofErr w:type="spellStart"/>
      <w:r w:rsidRPr="006F34CA">
        <w:rPr>
          <w:sz w:val="20"/>
          <w:szCs w:val="20"/>
          <w:lang w:eastAsia="en-US"/>
        </w:rPr>
        <w:t>Архиви</w:t>
      </w:r>
      <w:proofErr w:type="spellEnd"/>
      <w:r w:rsidRPr="006F34CA">
        <w:rPr>
          <w:sz w:val="20"/>
          <w:szCs w:val="20"/>
          <w:lang w:eastAsia="en-US"/>
        </w:rPr>
        <w:t xml:space="preserve"> </w:t>
      </w:r>
      <w:proofErr w:type="spellStart"/>
      <w:r w:rsidRPr="006F34CA">
        <w:rPr>
          <w:sz w:val="20"/>
          <w:szCs w:val="20"/>
          <w:lang w:eastAsia="en-US"/>
        </w:rPr>
        <w:t>Општинског</w:t>
      </w:r>
      <w:proofErr w:type="spellEnd"/>
      <w:r w:rsidRPr="006F34CA">
        <w:rPr>
          <w:sz w:val="20"/>
          <w:szCs w:val="20"/>
          <w:lang w:eastAsia="en-US"/>
        </w:rPr>
        <w:t xml:space="preserve"> </w:t>
      </w:r>
      <w:proofErr w:type="spellStart"/>
      <w:r w:rsidRPr="006F34CA">
        <w:rPr>
          <w:sz w:val="20"/>
          <w:szCs w:val="20"/>
          <w:lang w:eastAsia="en-US"/>
        </w:rPr>
        <w:t>Већа</w:t>
      </w:r>
      <w:proofErr w:type="spellEnd"/>
    </w:p>
    <w:p w14:paraId="22BE80C1" w14:textId="77777777" w:rsidR="006F34CA" w:rsidRPr="006F34CA" w:rsidRDefault="006F34CA" w:rsidP="006F34CA">
      <w:pPr>
        <w:spacing w:line="276" w:lineRule="auto"/>
        <w:jc w:val="both"/>
        <w:rPr>
          <w:sz w:val="20"/>
          <w:szCs w:val="20"/>
          <w:lang w:eastAsia="en-US"/>
        </w:rPr>
      </w:pPr>
    </w:p>
    <w:p w14:paraId="015E32A0" w14:textId="77777777" w:rsidR="006F34CA" w:rsidRPr="006F34CA" w:rsidRDefault="006F34CA" w:rsidP="00E333A0">
      <w:pPr>
        <w:spacing w:line="276" w:lineRule="auto"/>
        <w:jc w:val="right"/>
        <w:rPr>
          <w:sz w:val="20"/>
          <w:szCs w:val="20"/>
          <w:lang w:eastAsia="en-US"/>
        </w:rPr>
      </w:pPr>
      <w:r w:rsidRPr="006F34CA">
        <w:rPr>
          <w:sz w:val="20"/>
          <w:szCs w:val="20"/>
          <w:lang w:eastAsia="en-US"/>
        </w:rPr>
        <w:t xml:space="preserve">                                                                                                                       </w:t>
      </w:r>
      <w:r w:rsidRPr="006F34CA">
        <w:rPr>
          <w:b/>
          <w:sz w:val="20"/>
          <w:szCs w:val="20"/>
          <w:lang w:eastAsia="en-US"/>
        </w:rPr>
        <w:t>ПРЕДСЕДНИК ОПШТИНЕ</w:t>
      </w:r>
    </w:p>
    <w:p w14:paraId="15C8D4AE" w14:textId="605A19B2" w:rsidR="006F34CA" w:rsidRDefault="006F34CA" w:rsidP="006F34CA">
      <w:pPr>
        <w:spacing w:line="276" w:lineRule="auto"/>
        <w:jc w:val="both"/>
        <w:rPr>
          <w:sz w:val="20"/>
          <w:szCs w:val="20"/>
          <w:lang w:eastAsia="en-US"/>
        </w:rPr>
      </w:pPr>
      <w:r w:rsidRPr="006F34CA">
        <w:rPr>
          <w:sz w:val="20"/>
          <w:szCs w:val="20"/>
          <w:lang w:eastAsia="en-US"/>
        </w:rPr>
        <w:t xml:space="preserve">                                                                                                                               </w:t>
      </w:r>
      <w:r w:rsidR="00E333A0">
        <w:rPr>
          <w:sz w:val="20"/>
          <w:szCs w:val="20"/>
          <w:lang w:eastAsia="en-US"/>
        </w:rPr>
        <w:t xml:space="preserve">                                                    </w:t>
      </w:r>
      <w:proofErr w:type="spellStart"/>
      <w:r w:rsidRPr="006F34CA">
        <w:rPr>
          <w:sz w:val="20"/>
          <w:szCs w:val="20"/>
          <w:lang w:eastAsia="en-US"/>
        </w:rPr>
        <w:t>Момчило</w:t>
      </w:r>
      <w:proofErr w:type="spellEnd"/>
      <w:r w:rsidRPr="006F34CA">
        <w:rPr>
          <w:sz w:val="20"/>
          <w:szCs w:val="20"/>
          <w:lang w:eastAsia="en-US"/>
        </w:rPr>
        <w:t xml:space="preserve"> </w:t>
      </w:r>
      <w:proofErr w:type="spellStart"/>
      <w:r w:rsidRPr="006F34CA">
        <w:rPr>
          <w:sz w:val="20"/>
          <w:szCs w:val="20"/>
          <w:lang w:eastAsia="en-US"/>
        </w:rPr>
        <w:t>Митровић</w:t>
      </w:r>
      <w:proofErr w:type="spellEnd"/>
    </w:p>
    <w:p w14:paraId="7B98BCC5" w14:textId="2D8EBC1E" w:rsidR="006D29AE" w:rsidRDefault="006D29AE" w:rsidP="006F34CA">
      <w:pPr>
        <w:spacing w:line="276" w:lineRule="auto"/>
        <w:jc w:val="both"/>
        <w:rPr>
          <w:sz w:val="20"/>
          <w:szCs w:val="20"/>
          <w:lang w:eastAsia="en-US"/>
        </w:rPr>
      </w:pPr>
    </w:p>
    <w:p w14:paraId="57D389C3" w14:textId="6958E6E3" w:rsidR="006D29AE" w:rsidRDefault="006D29AE" w:rsidP="006F34CA">
      <w:pPr>
        <w:spacing w:line="276" w:lineRule="auto"/>
        <w:jc w:val="both"/>
        <w:rPr>
          <w:sz w:val="20"/>
          <w:szCs w:val="20"/>
          <w:lang w:eastAsia="en-US"/>
        </w:rPr>
      </w:pPr>
    </w:p>
    <w:p w14:paraId="10E2D97F" w14:textId="0CF92E52" w:rsidR="00D05F05" w:rsidRPr="00D05F05" w:rsidRDefault="00D2281B" w:rsidP="00D05F05">
      <w:pPr>
        <w:rPr>
          <w:sz w:val="20"/>
          <w:szCs w:val="20"/>
          <w:lang w:val="sr-Cyrl-CS"/>
        </w:rPr>
      </w:pPr>
      <w:r>
        <w:rPr>
          <w:noProof/>
          <w:color w:val="FF0000"/>
          <w:sz w:val="20"/>
          <w:szCs w:val="20"/>
        </w:rPr>
        <w:lastRenderedPageBreak/>
        <mc:AlternateContent>
          <mc:Choice Requires="wps">
            <w:drawing>
              <wp:anchor distT="0" distB="0" distL="114300" distR="114300" simplePos="0" relativeHeight="251676672" behindDoc="0" locked="0" layoutInCell="1" allowOverlap="1" wp14:anchorId="2AF2A786" wp14:editId="10C20F98">
                <wp:simplePos x="0" y="0"/>
                <wp:positionH relativeFrom="column">
                  <wp:posOffset>2337683</wp:posOffset>
                </wp:positionH>
                <wp:positionV relativeFrom="paragraph">
                  <wp:posOffset>-286329</wp:posOffset>
                </wp:positionV>
                <wp:extent cx="2286000" cy="0"/>
                <wp:effectExtent l="17145" t="12700" r="11430" b="15875"/>
                <wp:wrapNone/>
                <wp:docPr id="2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BB0BD" id="Line 7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22.55pt" to="364.0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" strokecolor="#339" strokeweight="1.25pt"/>
            </w:pict>
          </mc:Fallback>
        </mc:AlternateContent>
      </w:r>
      <w:r w:rsidR="00D05F05" w:rsidRPr="00D05F05">
        <w:rPr>
          <w:sz w:val="20"/>
          <w:szCs w:val="20"/>
          <w:lang w:val="sr-Cyrl-CS"/>
        </w:rPr>
        <w:t>Република Србија</w:t>
      </w:r>
    </w:p>
    <w:p w14:paraId="69BE93FC" w14:textId="1B3DAC2D" w:rsidR="00D05F05" w:rsidRPr="00D05F05" w:rsidRDefault="00D05F05" w:rsidP="00D05F05">
      <w:pPr>
        <w:rPr>
          <w:sz w:val="20"/>
          <w:szCs w:val="20"/>
          <w:lang w:val="sr-Cyrl-CS"/>
        </w:rPr>
      </w:pPr>
      <w:r w:rsidRPr="00D05F05">
        <w:rPr>
          <w:sz w:val="20"/>
          <w:szCs w:val="20"/>
          <w:lang w:val="sr-Cyrl-CS"/>
        </w:rPr>
        <w:t>ОПШТИНА ИВАЊИЦА</w:t>
      </w:r>
    </w:p>
    <w:p w14:paraId="4F400E63" w14:textId="1913E67F" w:rsidR="00D05F05" w:rsidRPr="00D05F05" w:rsidRDefault="00D05F05" w:rsidP="00D05F05">
      <w:pPr>
        <w:rPr>
          <w:b/>
          <w:sz w:val="20"/>
          <w:szCs w:val="20"/>
          <w:lang w:val="sr-Cyrl-RS"/>
        </w:rPr>
      </w:pPr>
      <w:r w:rsidRPr="00D05F05">
        <w:rPr>
          <w:b/>
          <w:sz w:val="20"/>
          <w:szCs w:val="20"/>
          <w:lang w:val="sr-Latn-RS"/>
        </w:rPr>
        <w:t>OПШТИНСКА УПРАВА</w:t>
      </w:r>
    </w:p>
    <w:p w14:paraId="6774DA68" w14:textId="7DB43A1A" w:rsidR="00D05F05" w:rsidRPr="00D05F05" w:rsidRDefault="00D05F05" w:rsidP="00D05F05">
      <w:pPr>
        <w:rPr>
          <w:sz w:val="20"/>
          <w:szCs w:val="20"/>
          <w:lang w:val="sr-Latn-RS"/>
        </w:rPr>
      </w:pPr>
      <w:r w:rsidRPr="00D05F05">
        <w:rPr>
          <w:sz w:val="20"/>
          <w:szCs w:val="20"/>
          <w:lang w:val="sr-Cyrl-CS"/>
        </w:rPr>
        <w:t>Број: 4</w:t>
      </w:r>
      <w:r w:rsidRPr="00D05F05">
        <w:rPr>
          <w:sz w:val="20"/>
          <w:szCs w:val="20"/>
          <w:lang w:val="sr-Latn-RS"/>
        </w:rPr>
        <w:t>00-6-</w:t>
      </w:r>
      <w:r w:rsidRPr="00D05F05">
        <w:rPr>
          <w:sz w:val="20"/>
          <w:szCs w:val="20"/>
          <w:lang w:val="sr-Cyrl-RS"/>
        </w:rPr>
        <w:t>1</w:t>
      </w:r>
      <w:r w:rsidRPr="00D05F05">
        <w:rPr>
          <w:sz w:val="20"/>
          <w:szCs w:val="20"/>
          <w:lang w:val="sr-Cyrl-CS"/>
        </w:rPr>
        <w:t>/</w:t>
      </w:r>
      <w:r w:rsidRPr="00D05F05">
        <w:rPr>
          <w:sz w:val="20"/>
          <w:szCs w:val="20"/>
          <w:lang w:val="sr-Latn-RS"/>
        </w:rPr>
        <w:t>20</w:t>
      </w:r>
      <w:r w:rsidRPr="00D05F05">
        <w:rPr>
          <w:sz w:val="20"/>
          <w:szCs w:val="20"/>
          <w:lang w:val="sr-Cyrl-RS"/>
        </w:rPr>
        <w:t>22</w:t>
      </w:r>
      <w:r w:rsidRPr="00D05F05">
        <w:rPr>
          <w:sz w:val="20"/>
          <w:szCs w:val="20"/>
          <w:lang w:val="sr-Latn-RS"/>
        </w:rPr>
        <w:t>-01</w:t>
      </w:r>
    </w:p>
    <w:p w14:paraId="08EBBDF2" w14:textId="411991BF" w:rsidR="00D05F05" w:rsidRPr="00D05F05" w:rsidRDefault="00D05F05" w:rsidP="00D05F05">
      <w:pPr>
        <w:rPr>
          <w:sz w:val="20"/>
          <w:szCs w:val="20"/>
          <w:lang w:val="sr-Cyrl-CS"/>
        </w:rPr>
      </w:pPr>
      <w:r w:rsidRPr="00D05F05">
        <w:rPr>
          <w:sz w:val="20"/>
          <w:szCs w:val="20"/>
          <w:lang w:val="sr-Latn-RS"/>
        </w:rPr>
        <w:t>2</w:t>
      </w:r>
      <w:r w:rsidRPr="00D05F05">
        <w:rPr>
          <w:sz w:val="20"/>
          <w:szCs w:val="20"/>
          <w:lang w:val="sr-Cyrl-RS"/>
        </w:rPr>
        <w:t>6</w:t>
      </w:r>
      <w:r w:rsidRPr="00D05F05">
        <w:rPr>
          <w:sz w:val="20"/>
          <w:szCs w:val="20"/>
        </w:rPr>
        <w:t xml:space="preserve">. </w:t>
      </w:r>
      <w:r w:rsidRPr="00D05F05">
        <w:rPr>
          <w:sz w:val="20"/>
          <w:szCs w:val="20"/>
          <w:lang w:val="sr-Latn-RS"/>
        </w:rPr>
        <w:t>12</w:t>
      </w:r>
      <w:r w:rsidRPr="00D05F05">
        <w:rPr>
          <w:sz w:val="20"/>
          <w:szCs w:val="20"/>
          <w:lang w:val="sr-Cyrl-CS"/>
        </w:rPr>
        <w:t>. 20</w:t>
      </w:r>
      <w:r w:rsidRPr="00D05F05">
        <w:rPr>
          <w:sz w:val="20"/>
          <w:szCs w:val="20"/>
          <w:lang w:val="sr-Latn-RS"/>
        </w:rPr>
        <w:t>2</w:t>
      </w:r>
      <w:r w:rsidRPr="00D05F05">
        <w:rPr>
          <w:sz w:val="20"/>
          <w:szCs w:val="20"/>
          <w:lang w:val="sr-Cyrl-RS"/>
        </w:rPr>
        <w:t>2</w:t>
      </w:r>
      <w:r w:rsidRPr="00D05F05">
        <w:rPr>
          <w:sz w:val="20"/>
          <w:szCs w:val="20"/>
          <w:lang w:val="sr-Cyrl-CS"/>
        </w:rPr>
        <w:t>. године</w:t>
      </w:r>
    </w:p>
    <w:p w14:paraId="56E2B18C" w14:textId="77777777" w:rsidR="00D05F05" w:rsidRPr="00D05F05" w:rsidRDefault="00D05F05" w:rsidP="00D05F05">
      <w:pPr>
        <w:rPr>
          <w:sz w:val="20"/>
          <w:szCs w:val="20"/>
          <w:lang w:val="sr-Cyrl-CS"/>
        </w:rPr>
      </w:pPr>
      <w:r w:rsidRPr="00D05F05">
        <w:rPr>
          <w:sz w:val="20"/>
          <w:szCs w:val="20"/>
          <w:lang w:val="sr-Cyrl-CS"/>
        </w:rPr>
        <w:t>Ивањица</w:t>
      </w:r>
    </w:p>
    <w:p w14:paraId="51C23062" w14:textId="77777777" w:rsidR="00D05F05" w:rsidRPr="00D05F05" w:rsidRDefault="00D05F05" w:rsidP="00D05F05">
      <w:pPr>
        <w:rPr>
          <w:sz w:val="20"/>
          <w:szCs w:val="20"/>
          <w:lang w:val="sr-Cyrl-CS"/>
        </w:rPr>
      </w:pPr>
    </w:p>
    <w:p w14:paraId="21C7085A" w14:textId="77777777" w:rsidR="00D05F05" w:rsidRPr="00D05F05" w:rsidRDefault="00D05F05" w:rsidP="00D05F05">
      <w:pPr>
        <w:jc w:val="both"/>
        <w:rPr>
          <w:sz w:val="20"/>
          <w:szCs w:val="20"/>
          <w:lang w:val="sr-Cyrl-CS"/>
        </w:rPr>
      </w:pPr>
      <w:r w:rsidRPr="00D05F05">
        <w:rPr>
          <w:sz w:val="20"/>
          <w:szCs w:val="20"/>
          <w:lang w:val="sr-Cyrl-CS"/>
        </w:rPr>
        <w:t xml:space="preserve">На основу члана 61. </w:t>
      </w:r>
      <w:r w:rsidRPr="00D05F05">
        <w:rPr>
          <w:sz w:val="20"/>
          <w:szCs w:val="20"/>
          <w:lang w:val="sr-Cyrl-RS"/>
        </w:rPr>
        <w:t>с</w:t>
      </w:r>
      <w:proofErr w:type="spellStart"/>
      <w:r w:rsidRPr="00D05F05">
        <w:rPr>
          <w:sz w:val="20"/>
          <w:szCs w:val="20"/>
          <w:lang w:val="sr-Latn-RS"/>
        </w:rPr>
        <w:t>тав</w:t>
      </w:r>
      <w:proofErr w:type="spellEnd"/>
      <w:r w:rsidRPr="00D05F05">
        <w:rPr>
          <w:sz w:val="20"/>
          <w:szCs w:val="20"/>
          <w:lang w:val="sr-Latn-RS"/>
        </w:rPr>
        <w:t xml:space="preserve"> </w:t>
      </w:r>
      <w:r w:rsidRPr="00D05F05">
        <w:rPr>
          <w:sz w:val="20"/>
          <w:szCs w:val="20"/>
          <w:lang w:val="sr-Cyrl-RS"/>
        </w:rPr>
        <w:t xml:space="preserve">7. </w:t>
      </w:r>
      <w:r w:rsidRPr="00D05F05">
        <w:rPr>
          <w:sz w:val="20"/>
          <w:szCs w:val="20"/>
          <w:lang w:val="sr-Cyrl-CS"/>
        </w:rPr>
        <w:t>Закона о буџетском систему («Службени гласник РС» број 54/2009</w:t>
      </w:r>
      <w:r w:rsidRPr="00D05F05">
        <w:rPr>
          <w:sz w:val="20"/>
          <w:szCs w:val="20"/>
        </w:rPr>
        <w:t>, 73/2010, 101/2010</w:t>
      </w:r>
      <w:r w:rsidRPr="00D05F05">
        <w:rPr>
          <w:sz w:val="20"/>
          <w:szCs w:val="20"/>
          <w:lang w:val="sr-Cyrl-RS"/>
        </w:rPr>
        <w:t>,</w:t>
      </w:r>
      <w:r w:rsidRPr="00D05F05">
        <w:rPr>
          <w:sz w:val="20"/>
          <w:szCs w:val="20"/>
        </w:rPr>
        <w:t xml:space="preserve"> 101/2011</w:t>
      </w:r>
      <w:r w:rsidRPr="00D05F05">
        <w:rPr>
          <w:sz w:val="20"/>
          <w:szCs w:val="20"/>
          <w:lang w:val="sr-Cyrl-RS"/>
        </w:rPr>
        <w:t>93/2012,62/2013-исправка</w:t>
      </w:r>
      <w:r w:rsidRPr="00D05F05">
        <w:rPr>
          <w:sz w:val="20"/>
          <w:szCs w:val="20"/>
          <w:lang w:val="sr-Latn-RS"/>
        </w:rPr>
        <w:t>,</w:t>
      </w:r>
      <w:r w:rsidRPr="00D05F05">
        <w:rPr>
          <w:sz w:val="20"/>
          <w:szCs w:val="20"/>
          <w:lang w:val="sr-Cyrl-RS"/>
        </w:rPr>
        <w:t xml:space="preserve"> 108/2013</w:t>
      </w:r>
      <w:r w:rsidRPr="00D05F05">
        <w:rPr>
          <w:sz w:val="20"/>
          <w:szCs w:val="20"/>
          <w:lang w:val="sr-Latn-RS"/>
        </w:rPr>
        <w:t>,</w:t>
      </w:r>
      <w:r w:rsidRPr="00D05F05">
        <w:rPr>
          <w:sz w:val="20"/>
          <w:szCs w:val="20"/>
          <w:lang w:val="sr-Cyrl-RS"/>
        </w:rPr>
        <w:t xml:space="preserve"> 142/2014</w:t>
      </w:r>
      <w:r w:rsidRPr="00D05F05">
        <w:rPr>
          <w:sz w:val="20"/>
          <w:szCs w:val="20"/>
          <w:lang w:val="sr-Latn-RS"/>
        </w:rPr>
        <w:t xml:space="preserve">, 68/2015-други </w:t>
      </w:r>
      <w:proofErr w:type="spellStart"/>
      <w:r w:rsidRPr="00D05F05">
        <w:rPr>
          <w:sz w:val="20"/>
          <w:szCs w:val="20"/>
          <w:lang w:val="sr-Latn-RS"/>
        </w:rPr>
        <w:t>закон</w:t>
      </w:r>
      <w:proofErr w:type="spellEnd"/>
      <w:r w:rsidRPr="00D05F05">
        <w:rPr>
          <w:sz w:val="20"/>
          <w:szCs w:val="20"/>
          <w:lang w:val="sr-Latn-RS"/>
        </w:rPr>
        <w:t>, 103/2015, 99/2016,</w:t>
      </w:r>
      <w:r w:rsidRPr="00D05F05">
        <w:rPr>
          <w:sz w:val="20"/>
          <w:szCs w:val="20"/>
          <w:lang w:val="sr-Cyrl-RS"/>
        </w:rPr>
        <w:t xml:space="preserve"> 113/2017</w:t>
      </w:r>
      <w:r w:rsidRPr="00D05F05">
        <w:rPr>
          <w:sz w:val="20"/>
          <w:szCs w:val="20"/>
          <w:lang w:val="sr-Latn-RS"/>
        </w:rPr>
        <w:t>,</w:t>
      </w:r>
      <w:r w:rsidRPr="00D05F05">
        <w:rPr>
          <w:sz w:val="20"/>
          <w:szCs w:val="20"/>
          <w:lang w:val="sr-Cyrl-RS"/>
        </w:rPr>
        <w:t xml:space="preserve"> 95/2018</w:t>
      </w:r>
      <w:r w:rsidRPr="00D05F05">
        <w:rPr>
          <w:sz w:val="20"/>
          <w:szCs w:val="20"/>
          <w:lang w:val="sr-Latn-RS"/>
        </w:rPr>
        <w:t>,</w:t>
      </w:r>
      <w:r w:rsidRPr="00D05F05">
        <w:rPr>
          <w:sz w:val="20"/>
          <w:szCs w:val="20"/>
          <w:lang w:val="sr-Cyrl-RS"/>
        </w:rPr>
        <w:t xml:space="preserve"> 31/2019</w:t>
      </w:r>
      <w:r w:rsidRPr="00D05F05">
        <w:rPr>
          <w:sz w:val="20"/>
          <w:szCs w:val="20"/>
          <w:lang w:val="sr-Latn-RS"/>
        </w:rPr>
        <w:t>, 72/2019,</w:t>
      </w:r>
      <w:r w:rsidRPr="00D05F05">
        <w:rPr>
          <w:sz w:val="20"/>
          <w:szCs w:val="20"/>
          <w:lang w:val="sr-Cyrl-RS"/>
        </w:rPr>
        <w:t xml:space="preserve"> 149/202</w:t>
      </w:r>
      <w:r w:rsidRPr="00D05F05">
        <w:rPr>
          <w:sz w:val="20"/>
          <w:szCs w:val="20"/>
          <w:lang w:val="sr-Latn-RS"/>
        </w:rPr>
        <w:t xml:space="preserve">0, 118/2021 и 118/2021-др. </w:t>
      </w:r>
      <w:proofErr w:type="spellStart"/>
      <w:r w:rsidRPr="00D05F05">
        <w:rPr>
          <w:sz w:val="20"/>
          <w:szCs w:val="20"/>
          <w:lang w:val="sr-Latn-RS"/>
        </w:rPr>
        <w:t>закон</w:t>
      </w:r>
      <w:proofErr w:type="spellEnd"/>
      <w:r w:rsidRPr="00D05F05">
        <w:rPr>
          <w:sz w:val="20"/>
          <w:szCs w:val="20"/>
          <w:lang w:val="sr-Cyrl-CS"/>
        </w:rPr>
        <w:t xml:space="preserve">) и члана 13. Одлуке о буџету општине Ивањица за 2022. годину («Службени лист општине Ивањица» број </w:t>
      </w:r>
      <w:r w:rsidRPr="00D05F05">
        <w:rPr>
          <w:sz w:val="20"/>
          <w:szCs w:val="20"/>
          <w:lang w:val="sr-Latn-RS"/>
        </w:rPr>
        <w:t>1</w:t>
      </w:r>
      <w:r w:rsidRPr="00D05F05">
        <w:rPr>
          <w:sz w:val="20"/>
          <w:szCs w:val="20"/>
          <w:lang w:val="sr-Cyrl-RS"/>
        </w:rPr>
        <w:t>5/202</w:t>
      </w:r>
      <w:r w:rsidRPr="00D05F05">
        <w:rPr>
          <w:sz w:val="20"/>
          <w:szCs w:val="20"/>
          <w:lang w:val="sr-Latn-RS"/>
        </w:rPr>
        <w:t>,</w:t>
      </w:r>
      <w:r w:rsidRPr="00D05F05">
        <w:rPr>
          <w:sz w:val="20"/>
          <w:szCs w:val="20"/>
          <w:lang w:val="sr-Cyrl-RS"/>
        </w:rPr>
        <w:t xml:space="preserve"> 11/2022</w:t>
      </w:r>
      <w:r w:rsidRPr="00D05F05">
        <w:rPr>
          <w:sz w:val="20"/>
          <w:szCs w:val="20"/>
          <w:lang w:val="sr-Latn-RS"/>
        </w:rPr>
        <w:t xml:space="preserve"> и 14/2022</w:t>
      </w:r>
      <w:r w:rsidRPr="00D05F05">
        <w:rPr>
          <w:sz w:val="20"/>
          <w:szCs w:val="20"/>
          <w:lang w:val="sr-Cyrl-CS"/>
        </w:rPr>
        <w:t>), Начелница Општинске управе Ивањица доноси:</w:t>
      </w:r>
    </w:p>
    <w:p w14:paraId="6B983BFC" w14:textId="77777777" w:rsidR="00D05F05" w:rsidRPr="00D05F05" w:rsidRDefault="00D05F05" w:rsidP="00D05F05">
      <w:pPr>
        <w:jc w:val="both"/>
        <w:rPr>
          <w:sz w:val="20"/>
          <w:szCs w:val="20"/>
          <w:lang w:val="sr-Cyrl-CS"/>
        </w:rPr>
      </w:pPr>
    </w:p>
    <w:p w14:paraId="4A4223D7" w14:textId="77777777" w:rsidR="00D05F05" w:rsidRPr="00D05F05" w:rsidRDefault="00D05F05" w:rsidP="00D05F05">
      <w:pPr>
        <w:jc w:val="center"/>
        <w:rPr>
          <w:b/>
          <w:sz w:val="20"/>
          <w:szCs w:val="20"/>
          <w:lang w:val="sr-Cyrl-CS"/>
        </w:rPr>
      </w:pPr>
      <w:r w:rsidRPr="00D05F05">
        <w:rPr>
          <w:b/>
          <w:sz w:val="20"/>
          <w:szCs w:val="20"/>
          <w:lang w:val="sr-Cyrl-CS"/>
        </w:rPr>
        <w:t>Р Е Ш Е Њ Е</w:t>
      </w:r>
    </w:p>
    <w:p w14:paraId="6665BB28" w14:textId="77777777" w:rsidR="00D05F05" w:rsidRPr="00D05F05" w:rsidRDefault="00D05F05" w:rsidP="00D05F05">
      <w:pPr>
        <w:jc w:val="center"/>
        <w:rPr>
          <w:b/>
          <w:sz w:val="20"/>
          <w:szCs w:val="20"/>
          <w:lang w:val="sr-Cyrl-CS"/>
        </w:rPr>
      </w:pPr>
      <w:r w:rsidRPr="00D05F05">
        <w:rPr>
          <w:b/>
          <w:sz w:val="20"/>
          <w:szCs w:val="20"/>
          <w:lang w:val="sr-Cyrl-CS"/>
        </w:rPr>
        <w:t>О ПРОМЕНИ АПРОПРИЈАЦИЈА У БУЏЕТУ ОПШТИНЕ ИВАЊИЦА ЗА 20</w:t>
      </w:r>
      <w:r w:rsidRPr="00D05F05">
        <w:rPr>
          <w:b/>
          <w:sz w:val="20"/>
          <w:szCs w:val="20"/>
          <w:lang w:val="sr-Latn-RS"/>
        </w:rPr>
        <w:t>2</w:t>
      </w:r>
      <w:r w:rsidRPr="00D05F05">
        <w:rPr>
          <w:b/>
          <w:sz w:val="20"/>
          <w:szCs w:val="20"/>
          <w:lang w:val="sr-Cyrl-RS"/>
        </w:rPr>
        <w:t>2</w:t>
      </w:r>
      <w:r w:rsidRPr="00D05F05">
        <w:rPr>
          <w:b/>
          <w:sz w:val="20"/>
          <w:szCs w:val="20"/>
          <w:lang w:val="sr-Cyrl-CS"/>
        </w:rPr>
        <w:t>. ГОДИНУ</w:t>
      </w:r>
    </w:p>
    <w:p w14:paraId="67C9D561" w14:textId="77777777" w:rsidR="00D05F05" w:rsidRPr="00D05F05" w:rsidRDefault="00D05F05" w:rsidP="00D05F05">
      <w:pPr>
        <w:rPr>
          <w:sz w:val="20"/>
          <w:szCs w:val="20"/>
        </w:rPr>
      </w:pPr>
    </w:p>
    <w:p w14:paraId="450BE100" w14:textId="77777777" w:rsidR="00D05F05" w:rsidRPr="00D05F05" w:rsidRDefault="00D05F05" w:rsidP="00D05F05">
      <w:pPr>
        <w:jc w:val="both"/>
        <w:rPr>
          <w:sz w:val="20"/>
          <w:szCs w:val="20"/>
          <w:lang w:val="sr-Cyrl-CS"/>
        </w:rPr>
      </w:pPr>
      <w:r w:rsidRPr="00D05F05">
        <w:rPr>
          <w:sz w:val="20"/>
          <w:szCs w:val="20"/>
          <w:lang w:val="sr-Cyrl-CS"/>
        </w:rPr>
        <w:t xml:space="preserve">1. У разделу </w:t>
      </w:r>
      <w:r w:rsidRPr="00D05F05">
        <w:rPr>
          <w:sz w:val="20"/>
          <w:szCs w:val="20"/>
          <w:lang w:val="sr-Latn-RS"/>
        </w:rPr>
        <w:t>4</w:t>
      </w:r>
      <w:r w:rsidRPr="00D05F05">
        <w:rPr>
          <w:sz w:val="20"/>
          <w:szCs w:val="20"/>
          <w:lang w:val="sr-Cyrl-CS"/>
        </w:rPr>
        <w:t>.-</w:t>
      </w:r>
      <w:proofErr w:type="spellStart"/>
      <w:r w:rsidRPr="00D05F05">
        <w:rPr>
          <w:sz w:val="20"/>
          <w:szCs w:val="20"/>
          <w:lang w:val="sr-Latn-RS"/>
        </w:rPr>
        <w:t>Општинска</w:t>
      </w:r>
      <w:proofErr w:type="spellEnd"/>
      <w:r w:rsidRPr="00D05F05">
        <w:rPr>
          <w:sz w:val="20"/>
          <w:szCs w:val="20"/>
          <w:lang w:val="sr-Latn-RS"/>
        </w:rPr>
        <w:t xml:space="preserve"> </w:t>
      </w:r>
      <w:proofErr w:type="spellStart"/>
      <w:r w:rsidRPr="00D05F05">
        <w:rPr>
          <w:sz w:val="20"/>
          <w:szCs w:val="20"/>
          <w:lang w:val="sr-Latn-RS"/>
        </w:rPr>
        <w:t>управа</w:t>
      </w:r>
      <w:proofErr w:type="spellEnd"/>
      <w:r w:rsidRPr="00D05F05">
        <w:rPr>
          <w:sz w:val="20"/>
          <w:szCs w:val="20"/>
          <w:lang w:val="sr-Cyrl-CS"/>
        </w:rPr>
        <w:t xml:space="preserve">, Програм 1102: </w:t>
      </w:r>
      <w:r w:rsidRPr="00D05F05">
        <w:rPr>
          <w:sz w:val="20"/>
          <w:szCs w:val="20"/>
          <w:lang w:val="sr-Cyrl-RS"/>
        </w:rPr>
        <w:t>Комуналне делатности</w:t>
      </w:r>
      <w:r w:rsidRPr="00D05F05">
        <w:rPr>
          <w:sz w:val="20"/>
          <w:szCs w:val="20"/>
          <w:lang w:val="sr-Cyrl-CS"/>
        </w:rPr>
        <w:t>, функција:</w:t>
      </w:r>
      <w:r w:rsidRPr="00D05F05">
        <w:rPr>
          <w:sz w:val="20"/>
          <w:szCs w:val="20"/>
          <w:lang w:val="sr-Latn-RS"/>
        </w:rPr>
        <w:t xml:space="preserve"> </w:t>
      </w:r>
      <w:r w:rsidRPr="00D05F05">
        <w:rPr>
          <w:sz w:val="20"/>
          <w:szCs w:val="20"/>
          <w:lang w:val="sr-Cyrl-RS"/>
        </w:rPr>
        <w:t>640</w:t>
      </w:r>
      <w:r w:rsidRPr="00D05F05">
        <w:rPr>
          <w:sz w:val="20"/>
          <w:szCs w:val="20"/>
          <w:lang w:val="sr-Cyrl-CS"/>
        </w:rPr>
        <w:t xml:space="preserve"> – Улична расвета, Програмска активност:1102-0001-Управљање/одржавање јавним осветљењем, позиција 104/0,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421 – </w:t>
      </w:r>
      <w:r w:rsidRPr="00D05F05">
        <w:rPr>
          <w:sz w:val="20"/>
          <w:szCs w:val="20"/>
          <w:lang w:val="sr-Cyrl-RS"/>
        </w:rPr>
        <w:t xml:space="preserve">Стални трошкови  </w:t>
      </w:r>
      <w:r w:rsidRPr="00D05F05">
        <w:rPr>
          <w:sz w:val="20"/>
          <w:szCs w:val="20"/>
          <w:lang w:val="sr-Cyrl-CS"/>
        </w:rPr>
        <w:t>(конто намене 421200 –</w:t>
      </w:r>
      <w:r w:rsidRPr="00D05F05">
        <w:rPr>
          <w:sz w:val="20"/>
          <w:szCs w:val="20"/>
          <w:lang w:val="sr-Cyrl-RS"/>
        </w:rPr>
        <w:t xml:space="preserve"> Енергетске услуге)</w:t>
      </w:r>
      <w:r w:rsidRPr="00D05F05">
        <w:rPr>
          <w:sz w:val="20"/>
          <w:szCs w:val="20"/>
          <w:lang w:val="sr-Cyrl-CS"/>
        </w:rPr>
        <w:t xml:space="preserve"> износ „18.600.000,00“ динара умањује се за „</w:t>
      </w:r>
      <w:r w:rsidRPr="00D05F05">
        <w:rPr>
          <w:sz w:val="20"/>
          <w:szCs w:val="20"/>
          <w:lang w:val="sr-Cyrl-RS"/>
        </w:rPr>
        <w:t>1.520.000</w:t>
      </w:r>
      <w:r w:rsidRPr="00D05F05">
        <w:rPr>
          <w:sz w:val="20"/>
          <w:szCs w:val="20"/>
          <w:lang w:val="sr-Cyrl-CS"/>
        </w:rPr>
        <w:t xml:space="preserve">,00“ динара што је </w:t>
      </w:r>
      <w:r w:rsidRPr="00D05F05">
        <w:rPr>
          <w:sz w:val="20"/>
          <w:szCs w:val="20"/>
          <w:lang w:val="sr-Cyrl-RS"/>
        </w:rPr>
        <w:t>8,18</w:t>
      </w:r>
      <w:r w:rsidRPr="00D05F05">
        <w:rPr>
          <w:sz w:val="20"/>
          <w:szCs w:val="20"/>
          <w:lang w:val="sr-Cyrl-CS"/>
        </w:rPr>
        <w:t xml:space="preserve"> % ове </w:t>
      </w:r>
      <w:proofErr w:type="spellStart"/>
      <w:r w:rsidRPr="00D05F05">
        <w:rPr>
          <w:sz w:val="20"/>
          <w:szCs w:val="20"/>
          <w:lang w:val="sr-Cyrl-CS"/>
        </w:rPr>
        <w:t>апропријације</w:t>
      </w:r>
      <w:proofErr w:type="spellEnd"/>
      <w:r w:rsidRPr="00D05F05">
        <w:rPr>
          <w:sz w:val="20"/>
          <w:szCs w:val="20"/>
          <w:lang w:val="sr-Cyrl-CS"/>
        </w:rPr>
        <w:t>.</w:t>
      </w:r>
    </w:p>
    <w:p w14:paraId="73C39304" w14:textId="77777777" w:rsidR="00D05F05" w:rsidRPr="00D05F05" w:rsidRDefault="00D05F05" w:rsidP="00D05F05">
      <w:pPr>
        <w:jc w:val="both"/>
        <w:rPr>
          <w:sz w:val="20"/>
          <w:szCs w:val="20"/>
          <w:lang w:val="sr-Cyrl-CS"/>
        </w:rPr>
      </w:pPr>
    </w:p>
    <w:p w14:paraId="30EBEE60" w14:textId="77777777" w:rsidR="00D05F05" w:rsidRPr="00D05F05" w:rsidRDefault="00D05F05" w:rsidP="00D05F05">
      <w:pPr>
        <w:jc w:val="both"/>
        <w:rPr>
          <w:sz w:val="20"/>
          <w:szCs w:val="20"/>
          <w:lang w:val="sr-Cyrl-CS"/>
        </w:rPr>
      </w:pPr>
      <w:r w:rsidRPr="00D05F05">
        <w:rPr>
          <w:sz w:val="20"/>
          <w:szCs w:val="20"/>
          <w:lang w:val="sr-Cyrl-CS"/>
        </w:rPr>
        <w:t xml:space="preserve">2. Средства из члана 1. овог решења у укупном износу 1.520.000,00 динара распоређују се у разделу </w:t>
      </w:r>
      <w:r w:rsidRPr="00D05F05">
        <w:rPr>
          <w:sz w:val="20"/>
          <w:szCs w:val="20"/>
          <w:lang w:val="sr-Latn-RS"/>
        </w:rPr>
        <w:t>4</w:t>
      </w:r>
      <w:r w:rsidRPr="00D05F05">
        <w:rPr>
          <w:sz w:val="20"/>
          <w:szCs w:val="20"/>
          <w:lang w:val="sr-Cyrl-CS"/>
        </w:rPr>
        <w:t>.-</w:t>
      </w:r>
      <w:r w:rsidRPr="00D05F05">
        <w:rPr>
          <w:sz w:val="20"/>
          <w:szCs w:val="20"/>
          <w:lang w:val="sr-Latn-RS"/>
        </w:rPr>
        <w:t xml:space="preserve"> </w:t>
      </w:r>
      <w:proofErr w:type="spellStart"/>
      <w:r w:rsidRPr="00D05F05">
        <w:rPr>
          <w:sz w:val="20"/>
          <w:szCs w:val="20"/>
          <w:lang w:val="sr-Latn-RS"/>
        </w:rPr>
        <w:t>Општинска</w:t>
      </w:r>
      <w:proofErr w:type="spellEnd"/>
      <w:r w:rsidRPr="00D05F05">
        <w:rPr>
          <w:sz w:val="20"/>
          <w:szCs w:val="20"/>
          <w:lang w:val="sr-Latn-RS"/>
        </w:rPr>
        <w:t xml:space="preserve"> </w:t>
      </w:r>
      <w:proofErr w:type="spellStart"/>
      <w:r w:rsidRPr="00D05F05">
        <w:rPr>
          <w:sz w:val="20"/>
          <w:szCs w:val="20"/>
          <w:lang w:val="sr-Latn-RS"/>
        </w:rPr>
        <w:t>управа</w:t>
      </w:r>
      <w:proofErr w:type="spellEnd"/>
      <w:r w:rsidRPr="00D05F05">
        <w:rPr>
          <w:sz w:val="20"/>
          <w:szCs w:val="20"/>
          <w:lang w:val="sr-Cyrl-CS"/>
        </w:rPr>
        <w:t xml:space="preserve">: </w:t>
      </w:r>
    </w:p>
    <w:p w14:paraId="66249E55" w14:textId="77777777" w:rsidR="00D05F05" w:rsidRPr="00D05F05" w:rsidRDefault="00D05F05" w:rsidP="00D05F05">
      <w:pPr>
        <w:ind w:firstLine="708"/>
        <w:jc w:val="both"/>
        <w:rPr>
          <w:sz w:val="20"/>
          <w:szCs w:val="20"/>
          <w:lang w:val="sr-Cyrl-CS"/>
        </w:rPr>
      </w:pPr>
      <w:r w:rsidRPr="00D05F05">
        <w:rPr>
          <w:sz w:val="20"/>
          <w:szCs w:val="20"/>
          <w:lang w:val="sr-Cyrl-CS"/>
        </w:rPr>
        <w:t xml:space="preserve">-Програм 0401: </w:t>
      </w:r>
      <w:r w:rsidRPr="00D05F05">
        <w:rPr>
          <w:sz w:val="20"/>
          <w:szCs w:val="20"/>
          <w:lang w:val="sr-Cyrl-RS"/>
        </w:rPr>
        <w:t>Заштита животне средине</w:t>
      </w:r>
      <w:r w:rsidRPr="00D05F05">
        <w:rPr>
          <w:sz w:val="20"/>
          <w:szCs w:val="20"/>
          <w:lang w:val="sr-Cyrl-CS"/>
        </w:rPr>
        <w:t>, функција:</w:t>
      </w:r>
      <w:r w:rsidRPr="00D05F05">
        <w:rPr>
          <w:sz w:val="20"/>
          <w:szCs w:val="20"/>
          <w:lang w:val="sr-Latn-RS"/>
        </w:rPr>
        <w:t xml:space="preserve"> </w:t>
      </w:r>
      <w:r w:rsidRPr="00D05F05">
        <w:rPr>
          <w:sz w:val="20"/>
          <w:szCs w:val="20"/>
          <w:lang w:val="sr-Cyrl-RS"/>
        </w:rPr>
        <w:t>510</w:t>
      </w:r>
      <w:r w:rsidRPr="00D05F05">
        <w:rPr>
          <w:sz w:val="20"/>
          <w:szCs w:val="20"/>
          <w:lang w:val="sr-Cyrl-CS"/>
        </w:rPr>
        <w:t xml:space="preserve"> – Управљање отпадом, Програмска активност:0401-0006-Управљање осталим врстама отпада, позиција 88/4,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512 – </w:t>
      </w:r>
      <w:r w:rsidRPr="00D05F05">
        <w:rPr>
          <w:sz w:val="20"/>
          <w:szCs w:val="20"/>
          <w:lang w:val="sr-Cyrl-RS"/>
        </w:rPr>
        <w:t xml:space="preserve">Машине и опрема  </w:t>
      </w:r>
      <w:r w:rsidRPr="00D05F05">
        <w:rPr>
          <w:sz w:val="20"/>
          <w:szCs w:val="20"/>
          <w:lang w:val="sr-Cyrl-CS"/>
        </w:rPr>
        <w:t>(конто намене 512400 –</w:t>
      </w:r>
      <w:r w:rsidRPr="00D05F05">
        <w:rPr>
          <w:sz w:val="20"/>
          <w:szCs w:val="20"/>
          <w:lang w:val="sr-Cyrl-RS"/>
        </w:rPr>
        <w:t xml:space="preserve"> Опрема за заштиту животне средине) </w:t>
      </w:r>
      <w:r w:rsidRPr="00D05F05">
        <w:rPr>
          <w:sz w:val="20"/>
          <w:szCs w:val="20"/>
          <w:lang w:val="sr-Cyrl-CS"/>
        </w:rPr>
        <w:t>у износу „1.200.000,00“ динара,</w:t>
      </w:r>
    </w:p>
    <w:p w14:paraId="25DB0B55" w14:textId="77777777" w:rsidR="00D05F05" w:rsidRPr="00D05F05" w:rsidRDefault="00D05F05" w:rsidP="00D05F05">
      <w:pPr>
        <w:ind w:firstLine="708"/>
        <w:jc w:val="both"/>
        <w:rPr>
          <w:sz w:val="20"/>
          <w:szCs w:val="20"/>
          <w:lang w:val="sr-Cyrl-CS"/>
        </w:rPr>
      </w:pPr>
      <w:r w:rsidRPr="00D05F05">
        <w:rPr>
          <w:sz w:val="20"/>
          <w:szCs w:val="20"/>
          <w:lang w:val="sr-Cyrl-CS"/>
        </w:rPr>
        <w:t xml:space="preserve">-Програм 1102: </w:t>
      </w:r>
      <w:r w:rsidRPr="00D05F05">
        <w:rPr>
          <w:sz w:val="20"/>
          <w:szCs w:val="20"/>
          <w:lang w:val="sr-Cyrl-RS"/>
        </w:rPr>
        <w:t>Комуналне делатности</w:t>
      </w:r>
      <w:r w:rsidRPr="00D05F05">
        <w:rPr>
          <w:sz w:val="20"/>
          <w:szCs w:val="20"/>
          <w:lang w:val="sr-Cyrl-CS"/>
        </w:rPr>
        <w:t>, функција:</w:t>
      </w:r>
      <w:r w:rsidRPr="00D05F05">
        <w:rPr>
          <w:sz w:val="20"/>
          <w:szCs w:val="20"/>
          <w:lang w:val="sr-Latn-RS"/>
        </w:rPr>
        <w:t xml:space="preserve"> </w:t>
      </w:r>
      <w:r w:rsidRPr="00D05F05">
        <w:rPr>
          <w:sz w:val="20"/>
          <w:szCs w:val="20"/>
          <w:lang w:val="sr-Cyrl-RS"/>
        </w:rPr>
        <w:t>640</w:t>
      </w:r>
      <w:r w:rsidRPr="00D05F05">
        <w:rPr>
          <w:sz w:val="20"/>
          <w:szCs w:val="20"/>
          <w:lang w:val="sr-Cyrl-CS"/>
        </w:rPr>
        <w:t xml:space="preserve"> – Улична расвета, Програмска активност:1102-0001-Управљање/одржавање јавним осветљењем, позиција 106/0,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425 – </w:t>
      </w:r>
      <w:r w:rsidRPr="00D05F05">
        <w:rPr>
          <w:sz w:val="20"/>
          <w:szCs w:val="20"/>
          <w:lang w:val="sr-Cyrl-RS"/>
        </w:rPr>
        <w:t xml:space="preserve">Текуће поправке и одржавање  </w:t>
      </w:r>
      <w:r w:rsidRPr="00D05F05">
        <w:rPr>
          <w:sz w:val="20"/>
          <w:szCs w:val="20"/>
          <w:lang w:val="sr-Cyrl-CS"/>
        </w:rPr>
        <w:t>(конто намене 425100 –</w:t>
      </w:r>
      <w:r w:rsidRPr="00D05F05">
        <w:rPr>
          <w:sz w:val="20"/>
          <w:szCs w:val="20"/>
          <w:lang w:val="sr-Cyrl-RS"/>
        </w:rPr>
        <w:t xml:space="preserve"> Текуће поправке и одржавање зграда и објеката) </w:t>
      </w:r>
      <w:r w:rsidRPr="00D05F05">
        <w:rPr>
          <w:sz w:val="20"/>
          <w:szCs w:val="20"/>
          <w:lang w:val="sr-Cyrl-CS"/>
        </w:rPr>
        <w:t>у износу „65.000,00“ динара,</w:t>
      </w:r>
    </w:p>
    <w:p w14:paraId="5F4E774C" w14:textId="77777777" w:rsidR="00D05F05" w:rsidRPr="00D05F05" w:rsidRDefault="00D05F05" w:rsidP="00D05F05">
      <w:pPr>
        <w:ind w:firstLine="708"/>
        <w:jc w:val="both"/>
        <w:rPr>
          <w:sz w:val="20"/>
          <w:szCs w:val="20"/>
          <w:lang w:val="sr-Cyrl-CS"/>
        </w:rPr>
      </w:pPr>
      <w:r w:rsidRPr="00D05F05">
        <w:rPr>
          <w:sz w:val="20"/>
          <w:szCs w:val="20"/>
          <w:lang w:val="sr-Cyrl-CS"/>
        </w:rPr>
        <w:t xml:space="preserve">-Програм 0602: </w:t>
      </w:r>
      <w:r w:rsidRPr="00D05F05">
        <w:rPr>
          <w:sz w:val="20"/>
          <w:szCs w:val="20"/>
          <w:lang w:val="sr-Cyrl-RS"/>
        </w:rPr>
        <w:t>Опште услуге локалне самоуправе</w:t>
      </w:r>
      <w:r w:rsidRPr="00D05F05">
        <w:rPr>
          <w:sz w:val="20"/>
          <w:szCs w:val="20"/>
          <w:lang w:val="sr-Cyrl-CS"/>
        </w:rPr>
        <w:t>, функција:</w:t>
      </w:r>
      <w:r w:rsidRPr="00D05F05">
        <w:rPr>
          <w:sz w:val="20"/>
          <w:szCs w:val="20"/>
          <w:lang w:val="sr-Latn-RS"/>
        </w:rPr>
        <w:t xml:space="preserve"> </w:t>
      </w:r>
      <w:r w:rsidRPr="00D05F05">
        <w:rPr>
          <w:sz w:val="20"/>
          <w:szCs w:val="20"/>
          <w:lang w:val="sr-Cyrl-RS"/>
        </w:rPr>
        <w:t>130</w:t>
      </w:r>
      <w:r w:rsidRPr="00D05F05">
        <w:rPr>
          <w:sz w:val="20"/>
          <w:szCs w:val="20"/>
          <w:lang w:val="sr-Cyrl-CS"/>
        </w:rPr>
        <w:t xml:space="preserve"> – Опште услуге, Програмска активност:0602-0001-Функционисање локалне самоуправе и градских општина, позиција 45/0,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451 – </w:t>
      </w:r>
      <w:r w:rsidRPr="00D05F05">
        <w:rPr>
          <w:sz w:val="20"/>
          <w:szCs w:val="20"/>
          <w:lang w:val="sr-Cyrl-RS"/>
        </w:rPr>
        <w:t xml:space="preserve">Субвенције јавним </w:t>
      </w:r>
      <w:proofErr w:type="spellStart"/>
      <w:r w:rsidRPr="00D05F05">
        <w:rPr>
          <w:sz w:val="20"/>
          <w:szCs w:val="20"/>
          <w:lang w:val="sr-Cyrl-RS"/>
        </w:rPr>
        <w:t>нефинансијским</w:t>
      </w:r>
      <w:proofErr w:type="spellEnd"/>
      <w:r w:rsidRPr="00D05F05">
        <w:rPr>
          <w:sz w:val="20"/>
          <w:szCs w:val="20"/>
          <w:lang w:val="sr-Cyrl-RS"/>
        </w:rPr>
        <w:t xml:space="preserve"> предузећима и организацијама </w:t>
      </w:r>
      <w:r w:rsidRPr="00D05F05">
        <w:rPr>
          <w:sz w:val="20"/>
          <w:szCs w:val="20"/>
          <w:lang w:val="sr-Cyrl-CS"/>
        </w:rPr>
        <w:t>(конто намене 451100 –</w:t>
      </w:r>
      <w:r w:rsidRPr="00D05F05">
        <w:rPr>
          <w:sz w:val="20"/>
          <w:szCs w:val="20"/>
          <w:lang w:val="sr-Cyrl-RS"/>
        </w:rPr>
        <w:t xml:space="preserve"> Текуће субвенције јавним </w:t>
      </w:r>
      <w:proofErr w:type="spellStart"/>
      <w:r w:rsidRPr="00D05F05">
        <w:rPr>
          <w:sz w:val="20"/>
          <w:szCs w:val="20"/>
          <w:lang w:val="sr-Cyrl-RS"/>
        </w:rPr>
        <w:t>нефинансијским</w:t>
      </w:r>
      <w:proofErr w:type="spellEnd"/>
      <w:r w:rsidRPr="00D05F05">
        <w:rPr>
          <w:sz w:val="20"/>
          <w:szCs w:val="20"/>
          <w:lang w:val="sr-Cyrl-RS"/>
        </w:rPr>
        <w:t xml:space="preserve"> предузећима и организацијама ) </w:t>
      </w:r>
      <w:r w:rsidRPr="00D05F05">
        <w:rPr>
          <w:sz w:val="20"/>
          <w:szCs w:val="20"/>
          <w:lang w:val="sr-Cyrl-CS"/>
        </w:rPr>
        <w:t>у износу „55.000,00“ динара,</w:t>
      </w:r>
    </w:p>
    <w:p w14:paraId="60437A05" w14:textId="77777777" w:rsidR="00D05F05" w:rsidRPr="00D05F05" w:rsidRDefault="00D05F05" w:rsidP="00D05F05">
      <w:pPr>
        <w:ind w:firstLine="708"/>
        <w:jc w:val="both"/>
        <w:rPr>
          <w:sz w:val="20"/>
          <w:szCs w:val="20"/>
          <w:lang w:val="sr-Cyrl-CS"/>
        </w:rPr>
      </w:pPr>
      <w:r w:rsidRPr="00D05F05">
        <w:rPr>
          <w:sz w:val="20"/>
          <w:szCs w:val="20"/>
          <w:lang w:val="sr-Cyrl-CS"/>
        </w:rPr>
        <w:t xml:space="preserve">-Програм 0701: </w:t>
      </w:r>
      <w:r w:rsidRPr="00D05F05">
        <w:rPr>
          <w:sz w:val="20"/>
          <w:szCs w:val="20"/>
          <w:lang w:val="sr-Cyrl-RS"/>
        </w:rPr>
        <w:t>Организација саобраћаја и саобраћајна инфраструктура</w:t>
      </w:r>
      <w:r w:rsidRPr="00D05F05">
        <w:rPr>
          <w:sz w:val="20"/>
          <w:szCs w:val="20"/>
          <w:lang w:val="sr-Cyrl-CS"/>
        </w:rPr>
        <w:t>, функција:</w:t>
      </w:r>
      <w:r w:rsidRPr="00D05F05">
        <w:rPr>
          <w:sz w:val="20"/>
          <w:szCs w:val="20"/>
          <w:lang w:val="sr-Latn-RS"/>
        </w:rPr>
        <w:t xml:space="preserve"> </w:t>
      </w:r>
      <w:r w:rsidRPr="00D05F05">
        <w:rPr>
          <w:sz w:val="20"/>
          <w:szCs w:val="20"/>
          <w:lang w:val="sr-Cyrl-RS"/>
        </w:rPr>
        <w:t>451</w:t>
      </w:r>
      <w:r w:rsidRPr="00D05F05">
        <w:rPr>
          <w:sz w:val="20"/>
          <w:szCs w:val="20"/>
          <w:lang w:val="sr-Cyrl-CS"/>
        </w:rPr>
        <w:t xml:space="preserve"> – Друмски саобраћај, Програмска активност:0701-0002-Управљање и одржавање саобраћајне инфраструктуре, позиција 76/0,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513 – </w:t>
      </w:r>
      <w:r w:rsidRPr="00D05F05">
        <w:rPr>
          <w:sz w:val="20"/>
          <w:szCs w:val="20"/>
          <w:lang w:val="sr-Cyrl-RS"/>
        </w:rPr>
        <w:t xml:space="preserve">Остале некретнине и опрема </w:t>
      </w:r>
      <w:r w:rsidRPr="00D05F05">
        <w:rPr>
          <w:sz w:val="20"/>
          <w:szCs w:val="20"/>
          <w:lang w:val="sr-Cyrl-CS"/>
        </w:rPr>
        <w:t>(конто намене 513100 –</w:t>
      </w:r>
      <w:r w:rsidRPr="00D05F05">
        <w:rPr>
          <w:sz w:val="20"/>
          <w:szCs w:val="20"/>
          <w:lang w:val="sr-Cyrl-RS"/>
        </w:rPr>
        <w:t xml:space="preserve"> Остале некретнине и опрема ) </w:t>
      </w:r>
      <w:r w:rsidRPr="00D05F05">
        <w:rPr>
          <w:sz w:val="20"/>
          <w:szCs w:val="20"/>
          <w:lang w:val="sr-Cyrl-CS"/>
        </w:rPr>
        <w:t>у износу „200.000,00“ динара,</w:t>
      </w:r>
    </w:p>
    <w:p w14:paraId="634EB5DE" w14:textId="77777777" w:rsidR="00D05F05" w:rsidRPr="00D05F05" w:rsidRDefault="00D05F05" w:rsidP="00D05F05">
      <w:pPr>
        <w:jc w:val="both"/>
        <w:rPr>
          <w:sz w:val="20"/>
          <w:szCs w:val="20"/>
          <w:lang w:val="sr-Cyrl-CS"/>
        </w:rPr>
      </w:pPr>
    </w:p>
    <w:p w14:paraId="5DA4021A" w14:textId="77777777" w:rsidR="00D05F05" w:rsidRPr="00D05F05" w:rsidRDefault="00D05F05" w:rsidP="00D05F05">
      <w:pPr>
        <w:jc w:val="both"/>
        <w:rPr>
          <w:sz w:val="20"/>
          <w:szCs w:val="20"/>
          <w:lang w:val="sr-Cyrl-CS"/>
        </w:rPr>
      </w:pPr>
      <w:r w:rsidRPr="00D05F05">
        <w:rPr>
          <w:sz w:val="20"/>
          <w:szCs w:val="20"/>
          <w:lang w:val="sr-Cyrl-CS"/>
        </w:rPr>
        <w:t>3. О реализацији овог решења стараће се Општинска управа-одељење за буџет и финансије.</w:t>
      </w:r>
    </w:p>
    <w:p w14:paraId="77F19455" w14:textId="77777777" w:rsidR="00D05F05" w:rsidRPr="00D05F05" w:rsidRDefault="00D05F05" w:rsidP="00D05F05">
      <w:pPr>
        <w:rPr>
          <w:sz w:val="20"/>
          <w:szCs w:val="20"/>
          <w:lang w:val="sr-Cyrl-CS"/>
        </w:rPr>
      </w:pPr>
    </w:p>
    <w:p w14:paraId="09D46882" w14:textId="77777777" w:rsidR="00D05F05" w:rsidRPr="00D05F05" w:rsidRDefault="00D05F05" w:rsidP="00D05F05">
      <w:pPr>
        <w:rPr>
          <w:sz w:val="20"/>
          <w:szCs w:val="20"/>
          <w:lang w:val="sr-Cyrl-CS"/>
        </w:rPr>
      </w:pPr>
      <w:r w:rsidRPr="00D05F05">
        <w:rPr>
          <w:sz w:val="20"/>
          <w:szCs w:val="20"/>
          <w:lang w:val="sr-Cyrl-CS"/>
        </w:rPr>
        <w:t>4. Ово решење биће објављено у „Службеном листу општине Ивањица“</w:t>
      </w:r>
    </w:p>
    <w:p w14:paraId="34B9FECC" w14:textId="77777777" w:rsidR="00D05F05" w:rsidRPr="00D05F05" w:rsidRDefault="00D05F05" w:rsidP="00D05F05">
      <w:pPr>
        <w:tabs>
          <w:tab w:val="left" w:pos="5430"/>
        </w:tabs>
        <w:rPr>
          <w:sz w:val="20"/>
          <w:szCs w:val="20"/>
          <w:lang w:val="sr-Cyrl-CS"/>
        </w:rPr>
      </w:pPr>
    </w:p>
    <w:p w14:paraId="5E709B18" w14:textId="77777777" w:rsidR="00D05F05" w:rsidRPr="00D05F05" w:rsidRDefault="00D05F05" w:rsidP="00D05F05">
      <w:pPr>
        <w:tabs>
          <w:tab w:val="left" w:pos="5430"/>
        </w:tabs>
        <w:rPr>
          <w:sz w:val="20"/>
          <w:szCs w:val="20"/>
          <w:lang w:val="sr-Cyrl-CS"/>
        </w:rPr>
      </w:pPr>
    </w:p>
    <w:p w14:paraId="20FAD065" w14:textId="77777777" w:rsidR="00D05F05" w:rsidRPr="00D05F05" w:rsidRDefault="00D05F05" w:rsidP="00D05F05">
      <w:pPr>
        <w:tabs>
          <w:tab w:val="left" w:pos="5430"/>
        </w:tabs>
        <w:jc w:val="center"/>
        <w:rPr>
          <w:b/>
          <w:sz w:val="20"/>
          <w:szCs w:val="20"/>
          <w:lang w:val="sr-Cyrl-CS"/>
        </w:rPr>
      </w:pPr>
      <w:r w:rsidRPr="00D05F05">
        <w:rPr>
          <w:b/>
          <w:sz w:val="20"/>
          <w:szCs w:val="20"/>
          <w:lang w:val="sr-Cyrl-CS"/>
        </w:rPr>
        <w:t>ОБРАЗЛОЖЕЊЕ</w:t>
      </w:r>
    </w:p>
    <w:p w14:paraId="51198304" w14:textId="77777777" w:rsidR="00D05F05" w:rsidRPr="00D05F05" w:rsidRDefault="00D05F05" w:rsidP="00D05F05">
      <w:pPr>
        <w:tabs>
          <w:tab w:val="left" w:pos="5430"/>
        </w:tabs>
        <w:jc w:val="center"/>
        <w:rPr>
          <w:sz w:val="20"/>
          <w:szCs w:val="20"/>
          <w:lang w:val="sr-Cyrl-CS"/>
        </w:rPr>
      </w:pPr>
    </w:p>
    <w:p w14:paraId="5AC3FF80" w14:textId="77777777" w:rsidR="00D05F05" w:rsidRPr="00D05F05" w:rsidRDefault="00D05F05" w:rsidP="00D05F05">
      <w:pPr>
        <w:tabs>
          <w:tab w:val="left" w:pos="5430"/>
        </w:tabs>
        <w:jc w:val="both"/>
        <w:rPr>
          <w:sz w:val="20"/>
          <w:szCs w:val="20"/>
          <w:lang w:val="sr-Cyrl-CS"/>
        </w:rPr>
      </w:pPr>
    </w:p>
    <w:p w14:paraId="2C2DC38B" w14:textId="77777777" w:rsidR="00D05F05" w:rsidRPr="00D05F05" w:rsidRDefault="00D05F05" w:rsidP="00D05F05">
      <w:pPr>
        <w:tabs>
          <w:tab w:val="left" w:pos="5430"/>
        </w:tabs>
        <w:jc w:val="both"/>
        <w:rPr>
          <w:sz w:val="20"/>
          <w:szCs w:val="20"/>
          <w:lang w:val="sr-Cyrl-CS"/>
        </w:rPr>
      </w:pPr>
      <w:r w:rsidRPr="00D05F05">
        <w:rPr>
          <w:sz w:val="20"/>
          <w:szCs w:val="20"/>
          <w:lang w:val="sr-Cyrl-CS"/>
        </w:rPr>
        <w:t xml:space="preserve">Чланом 61. став 7. Закона о буџетском систему прописано је да директни корисник буџетских средстава уз одобрење локалног органа управе надлежног за финансије, може извршити </w:t>
      </w:r>
      <w:proofErr w:type="spellStart"/>
      <w:r w:rsidRPr="00D05F05">
        <w:rPr>
          <w:sz w:val="20"/>
          <w:szCs w:val="20"/>
          <w:lang w:val="sr-Cyrl-CS"/>
        </w:rPr>
        <w:t>извршити</w:t>
      </w:r>
      <w:proofErr w:type="spellEnd"/>
      <w:r w:rsidRPr="00D05F05">
        <w:rPr>
          <w:sz w:val="20"/>
          <w:szCs w:val="20"/>
          <w:lang w:val="sr-Cyrl-CS"/>
        </w:rPr>
        <w:t xml:space="preserve"> преусмеравање </w:t>
      </w:r>
      <w:proofErr w:type="spellStart"/>
      <w:r w:rsidRPr="00D05F05">
        <w:rPr>
          <w:sz w:val="20"/>
          <w:szCs w:val="20"/>
          <w:lang w:val="sr-Cyrl-CS"/>
        </w:rPr>
        <w:t>апропријације</w:t>
      </w:r>
      <w:proofErr w:type="spellEnd"/>
      <w:r w:rsidRPr="00D05F05">
        <w:rPr>
          <w:sz w:val="20"/>
          <w:szCs w:val="20"/>
          <w:lang w:val="sr-Cyrl-CS"/>
        </w:rPr>
        <w:t xml:space="preserve"> одобрене на име одређеног расхода и издатака који се финансира из општих прихода буџета у износу 10 % вредности </w:t>
      </w:r>
      <w:proofErr w:type="spellStart"/>
      <w:r w:rsidRPr="00D05F05">
        <w:rPr>
          <w:sz w:val="20"/>
          <w:szCs w:val="20"/>
          <w:lang w:val="sr-Cyrl-CS"/>
        </w:rPr>
        <w:t>апропријације</w:t>
      </w:r>
      <w:proofErr w:type="spellEnd"/>
      <w:r w:rsidRPr="00D05F05">
        <w:rPr>
          <w:sz w:val="20"/>
          <w:szCs w:val="20"/>
          <w:lang w:val="sr-Cyrl-CS"/>
        </w:rPr>
        <w:t xml:space="preserve"> за расход или издатак чији се износ умањује.</w:t>
      </w:r>
    </w:p>
    <w:p w14:paraId="72B37081" w14:textId="77777777" w:rsidR="00D05F05" w:rsidRPr="00D05F05" w:rsidRDefault="00D05F05" w:rsidP="00D05F05">
      <w:pPr>
        <w:tabs>
          <w:tab w:val="left" w:pos="5430"/>
        </w:tabs>
        <w:jc w:val="both"/>
        <w:rPr>
          <w:sz w:val="20"/>
          <w:szCs w:val="20"/>
          <w:lang w:val="sr-Cyrl-CS"/>
        </w:rPr>
      </w:pPr>
    </w:p>
    <w:p w14:paraId="56EBBDCB" w14:textId="77777777" w:rsidR="00D05F05" w:rsidRPr="00D05F05" w:rsidRDefault="00D05F05" w:rsidP="00D05F05">
      <w:pPr>
        <w:tabs>
          <w:tab w:val="left" w:pos="5430"/>
        </w:tabs>
        <w:jc w:val="both"/>
        <w:rPr>
          <w:sz w:val="20"/>
          <w:szCs w:val="20"/>
          <w:lang w:val="sr-Cyrl-CS"/>
        </w:rPr>
      </w:pPr>
      <w:r w:rsidRPr="00D05F05">
        <w:rPr>
          <w:sz w:val="20"/>
          <w:szCs w:val="20"/>
          <w:lang w:val="sr-Cyrl-CS"/>
        </w:rPr>
        <w:t xml:space="preserve">Имајући све ово у виду  одлучено је као у диспозитиву решења </w:t>
      </w:r>
    </w:p>
    <w:p w14:paraId="2CDCEDEA" w14:textId="77777777" w:rsidR="00D05F05" w:rsidRPr="00D05F05" w:rsidRDefault="00D05F05" w:rsidP="00D05F05">
      <w:pPr>
        <w:rPr>
          <w:sz w:val="20"/>
          <w:szCs w:val="20"/>
          <w:lang w:val="sr-Cyrl-CS"/>
        </w:rPr>
      </w:pPr>
    </w:p>
    <w:p w14:paraId="3AE0E5A2" w14:textId="77777777" w:rsidR="00D05F05" w:rsidRPr="00D05F05" w:rsidRDefault="00D05F05" w:rsidP="00D05F05">
      <w:pPr>
        <w:rPr>
          <w:sz w:val="20"/>
          <w:szCs w:val="20"/>
          <w:lang w:val="sr-Cyrl-CS"/>
        </w:rPr>
      </w:pPr>
      <w:r w:rsidRPr="00D05F05">
        <w:rPr>
          <w:sz w:val="20"/>
          <w:szCs w:val="20"/>
          <w:lang w:val="sr-Cyrl-CS"/>
        </w:rPr>
        <w:tab/>
        <w:t>Доставити:</w:t>
      </w:r>
    </w:p>
    <w:p w14:paraId="60D642B4" w14:textId="77777777" w:rsidR="00D05F05" w:rsidRPr="00D05F05" w:rsidRDefault="00D05F05" w:rsidP="00D05F05">
      <w:pPr>
        <w:rPr>
          <w:sz w:val="20"/>
          <w:szCs w:val="20"/>
          <w:lang w:val="sr-Cyrl-CS"/>
        </w:rPr>
      </w:pPr>
    </w:p>
    <w:p w14:paraId="16C9DED7" w14:textId="77777777" w:rsidR="00D05F05" w:rsidRPr="00D05F05" w:rsidRDefault="00D05F05" w:rsidP="00D05F05">
      <w:pPr>
        <w:rPr>
          <w:sz w:val="20"/>
          <w:szCs w:val="20"/>
          <w:lang w:val="sr-Cyrl-CS"/>
        </w:rPr>
      </w:pPr>
      <w:r w:rsidRPr="00D05F05">
        <w:rPr>
          <w:sz w:val="20"/>
          <w:szCs w:val="20"/>
          <w:lang w:val="sr-Cyrl-CS"/>
        </w:rPr>
        <w:t>-Општинској управи-одељењу за буџет и финансије</w:t>
      </w:r>
    </w:p>
    <w:p w14:paraId="5976A3B6" w14:textId="77777777" w:rsidR="00D05F05" w:rsidRPr="00D05F05" w:rsidRDefault="00D05F05" w:rsidP="00D05F05">
      <w:pPr>
        <w:rPr>
          <w:sz w:val="20"/>
          <w:szCs w:val="20"/>
          <w:lang w:val="sr-Cyrl-CS"/>
        </w:rPr>
      </w:pPr>
    </w:p>
    <w:p w14:paraId="6322F567" w14:textId="77777777" w:rsidR="00D05F05" w:rsidRPr="00D05F05" w:rsidRDefault="00D05F05" w:rsidP="00D05F05">
      <w:pPr>
        <w:rPr>
          <w:sz w:val="20"/>
          <w:szCs w:val="20"/>
          <w:lang w:val="sr-Cyrl-CS"/>
        </w:rPr>
      </w:pPr>
    </w:p>
    <w:p w14:paraId="4F2D4C94" w14:textId="77777777" w:rsidR="00D05F05" w:rsidRPr="00D05F05" w:rsidRDefault="00D05F05" w:rsidP="000B1FB8">
      <w:pPr>
        <w:tabs>
          <w:tab w:val="left" w:pos="6495"/>
        </w:tabs>
        <w:jc w:val="right"/>
        <w:rPr>
          <w:sz w:val="20"/>
          <w:szCs w:val="20"/>
          <w:lang w:val="sr-Cyrl-CS"/>
        </w:rPr>
      </w:pPr>
      <w:r w:rsidRPr="00D05F05">
        <w:rPr>
          <w:sz w:val="20"/>
          <w:szCs w:val="20"/>
          <w:lang w:val="sr-Cyrl-CS"/>
        </w:rPr>
        <w:t xml:space="preserve">                                                             </w:t>
      </w:r>
      <w:r w:rsidRPr="00D05F05">
        <w:rPr>
          <w:sz w:val="20"/>
          <w:szCs w:val="20"/>
          <w:lang w:val="sr-Cyrl-RS"/>
        </w:rPr>
        <w:t xml:space="preserve">           </w:t>
      </w:r>
      <w:r w:rsidRPr="00D05F05">
        <w:rPr>
          <w:sz w:val="20"/>
          <w:szCs w:val="20"/>
        </w:rPr>
        <w:t xml:space="preserve">  </w:t>
      </w:r>
      <w:r w:rsidRPr="00D05F05">
        <w:rPr>
          <w:sz w:val="20"/>
          <w:szCs w:val="20"/>
          <w:lang w:val="sr-Cyrl-CS"/>
        </w:rPr>
        <w:t xml:space="preserve">      НАЧЕЛНИЦА ОПШТИНСКЕ УПРАВЕ</w:t>
      </w:r>
    </w:p>
    <w:p w14:paraId="7BFB674D" w14:textId="5C7A7D54" w:rsidR="00D05F05" w:rsidRDefault="00D05F05" w:rsidP="00D05F05">
      <w:pPr>
        <w:tabs>
          <w:tab w:val="left" w:pos="3000"/>
        </w:tabs>
        <w:rPr>
          <w:sz w:val="20"/>
          <w:szCs w:val="20"/>
          <w:lang w:val="sr-Cyrl-CS"/>
        </w:rPr>
      </w:pPr>
      <w:r w:rsidRPr="00D05F05">
        <w:rPr>
          <w:sz w:val="20"/>
          <w:szCs w:val="20"/>
        </w:rPr>
        <w:tab/>
      </w:r>
      <w:r w:rsidRPr="00D05F05">
        <w:rPr>
          <w:sz w:val="20"/>
          <w:szCs w:val="20"/>
          <w:lang w:val="sr-Cyrl-CS"/>
        </w:rPr>
        <w:t xml:space="preserve">                                                      </w:t>
      </w:r>
      <w:r w:rsidR="000B1FB8">
        <w:rPr>
          <w:sz w:val="20"/>
          <w:szCs w:val="20"/>
          <w:lang w:val="sr-Latn-RS"/>
        </w:rPr>
        <w:t xml:space="preserve">                                                       </w:t>
      </w:r>
      <w:r w:rsidRPr="00D05F05">
        <w:rPr>
          <w:sz w:val="20"/>
          <w:szCs w:val="20"/>
          <w:lang w:val="sr-Cyrl-CS"/>
        </w:rPr>
        <w:t xml:space="preserve"> Бојана Главинић</w:t>
      </w:r>
    </w:p>
    <w:p w14:paraId="6226DA67" w14:textId="77777777" w:rsidR="000B1FB8" w:rsidRPr="00D05F05" w:rsidRDefault="000B1FB8" w:rsidP="00D05F05">
      <w:pPr>
        <w:tabs>
          <w:tab w:val="left" w:pos="3000"/>
        </w:tabs>
        <w:rPr>
          <w:sz w:val="20"/>
          <w:szCs w:val="20"/>
          <w:lang w:val="sr-Cyrl-CS"/>
        </w:rPr>
      </w:pPr>
    </w:p>
    <w:p w14:paraId="19EDE1E0" w14:textId="4F6F6466" w:rsidR="00D05F05" w:rsidRPr="00D05F05" w:rsidRDefault="00D05F05" w:rsidP="00D05F05">
      <w:pPr>
        <w:rPr>
          <w:sz w:val="20"/>
          <w:szCs w:val="20"/>
          <w:lang w:val="sr-Cyrl-CS"/>
        </w:rPr>
      </w:pPr>
      <w:r w:rsidRPr="00D05F05">
        <w:rPr>
          <w:sz w:val="20"/>
          <w:szCs w:val="20"/>
          <w:lang w:val="sr-Cyrl-CS"/>
        </w:rPr>
        <w:lastRenderedPageBreak/>
        <w:t>Република Србија</w:t>
      </w:r>
    </w:p>
    <w:p w14:paraId="55FF0BAA" w14:textId="77777777" w:rsidR="00D05F05" w:rsidRPr="00D05F05" w:rsidRDefault="00D05F05" w:rsidP="00D05F05">
      <w:pPr>
        <w:rPr>
          <w:sz w:val="20"/>
          <w:szCs w:val="20"/>
          <w:lang w:val="sr-Cyrl-CS"/>
        </w:rPr>
      </w:pPr>
      <w:r w:rsidRPr="00D05F05">
        <w:rPr>
          <w:sz w:val="20"/>
          <w:szCs w:val="20"/>
          <w:lang w:val="sr-Cyrl-CS"/>
        </w:rPr>
        <w:t>ОПШТИНА ИВАЊИЦА</w:t>
      </w:r>
    </w:p>
    <w:p w14:paraId="346F68ED" w14:textId="77777777" w:rsidR="00D05F05" w:rsidRPr="00D05F05" w:rsidRDefault="00D05F05" w:rsidP="00D05F05">
      <w:pPr>
        <w:rPr>
          <w:b/>
          <w:sz w:val="20"/>
          <w:szCs w:val="20"/>
          <w:lang w:val="sr-Cyrl-RS"/>
        </w:rPr>
      </w:pPr>
      <w:r w:rsidRPr="00D05F05">
        <w:rPr>
          <w:b/>
          <w:sz w:val="20"/>
          <w:szCs w:val="20"/>
          <w:lang w:val="sr-Latn-RS"/>
        </w:rPr>
        <w:t>OПШТИНСКА УПРАВА</w:t>
      </w:r>
    </w:p>
    <w:p w14:paraId="311922B7" w14:textId="77777777" w:rsidR="00D05F05" w:rsidRPr="00D05F05" w:rsidRDefault="00D05F05" w:rsidP="00D05F05">
      <w:pPr>
        <w:rPr>
          <w:sz w:val="20"/>
          <w:szCs w:val="20"/>
          <w:lang w:val="sr-Latn-RS"/>
        </w:rPr>
      </w:pPr>
      <w:r w:rsidRPr="00D05F05">
        <w:rPr>
          <w:sz w:val="20"/>
          <w:szCs w:val="20"/>
          <w:lang w:val="sr-Cyrl-CS"/>
        </w:rPr>
        <w:t>Број: 4</w:t>
      </w:r>
      <w:r w:rsidRPr="00D05F05">
        <w:rPr>
          <w:sz w:val="20"/>
          <w:szCs w:val="20"/>
          <w:lang w:val="sr-Latn-RS"/>
        </w:rPr>
        <w:t>00-6-2</w:t>
      </w:r>
      <w:r w:rsidRPr="00D05F05">
        <w:rPr>
          <w:sz w:val="20"/>
          <w:szCs w:val="20"/>
          <w:lang w:val="sr-Cyrl-CS"/>
        </w:rPr>
        <w:t>/</w:t>
      </w:r>
      <w:r w:rsidRPr="00D05F05">
        <w:rPr>
          <w:sz w:val="20"/>
          <w:szCs w:val="20"/>
          <w:lang w:val="sr-Latn-RS"/>
        </w:rPr>
        <w:t>20</w:t>
      </w:r>
      <w:r w:rsidRPr="00D05F05">
        <w:rPr>
          <w:sz w:val="20"/>
          <w:szCs w:val="20"/>
          <w:lang w:val="sr-Cyrl-RS"/>
        </w:rPr>
        <w:t>22</w:t>
      </w:r>
      <w:r w:rsidRPr="00D05F05">
        <w:rPr>
          <w:sz w:val="20"/>
          <w:szCs w:val="20"/>
          <w:lang w:val="sr-Latn-RS"/>
        </w:rPr>
        <w:t>-01</w:t>
      </w:r>
    </w:p>
    <w:p w14:paraId="2C559F6C" w14:textId="77777777" w:rsidR="00D05F05" w:rsidRPr="00D05F05" w:rsidRDefault="00D05F05" w:rsidP="00D05F05">
      <w:pPr>
        <w:rPr>
          <w:sz w:val="20"/>
          <w:szCs w:val="20"/>
          <w:lang w:val="sr-Cyrl-CS"/>
        </w:rPr>
      </w:pPr>
      <w:r w:rsidRPr="00D05F05">
        <w:rPr>
          <w:sz w:val="20"/>
          <w:szCs w:val="20"/>
          <w:lang w:val="sr-Latn-RS"/>
        </w:rPr>
        <w:t>2</w:t>
      </w:r>
      <w:r w:rsidRPr="00D05F05">
        <w:rPr>
          <w:sz w:val="20"/>
          <w:szCs w:val="20"/>
          <w:lang w:val="sr-Cyrl-RS"/>
        </w:rPr>
        <w:t>6</w:t>
      </w:r>
      <w:r w:rsidRPr="00D05F05">
        <w:rPr>
          <w:sz w:val="20"/>
          <w:szCs w:val="20"/>
        </w:rPr>
        <w:t xml:space="preserve">. </w:t>
      </w:r>
      <w:r w:rsidRPr="00D05F05">
        <w:rPr>
          <w:sz w:val="20"/>
          <w:szCs w:val="20"/>
          <w:lang w:val="sr-Latn-RS"/>
        </w:rPr>
        <w:t>12</w:t>
      </w:r>
      <w:r w:rsidRPr="00D05F05">
        <w:rPr>
          <w:sz w:val="20"/>
          <w:szCs w:val="20"/>
          <w:lang w:val="sr-Cyrl-CS"/>
        </w:rPr>
        <w:t>. 20</w:t>
      </w:r>
      <w:r w:rsidRPr="00D05F05">
        <w:rPr>
          <w:sz w:val="20"/>
          <w:szCs w:val="20"/>
          <w:lang w:val="sr-Latn-RS"/>
        </w:rPr>
        <w:t>2</w:t>
      </w:r>
      <w:r w:rsidRPr="00D05F05">
        <w:rPr>
          <w:sz w:val="20"/>
          <w:szCs w:val="20"/>
          <w:lang w:val="sr-Cyrl-RS"/>
        </w:rPr>
        <w:t>2</w:t>
      </w:r>
      <w:r w:rsidRPr="00D05F05">
        <w:rPr>
          <w:sz w:val="20"/>
          <w:szCs w:val="20"/>
          <w:lang w:val="sr-Cyrl-CS"/>
        </w:rPr>
        <w:t>. године</w:t>
      </w:r>
    </w:p>
    <w:p w14:paraId="6BD1BD03" w14:textId="77777777" w:rsidR="00D05F05" w:rsidRPr="00D05F05" w:rsidRDefault="00D05F05" w:rsidP="00D05F05">
      <w:pPr>
        <w:rPr>
          <w:sz w:val="20"/>
          <w:szCs w:val="20"/>
          <w:lang w:val="sr-Cyrl-CS"/>
        </w:rPr>
      </w:pPr>
      <w:r w:rsidRPr="00D05F05">
        <w:rPr>
          <w:sz w:val="20"/>
          <w:szCs w:val="20"/>
          <w:lang w:val="sr-Cyrl-CS"/>
        </w:rPr>
        <w:t>Ивањица</w:t>
      </w:r>
    </w:p>
    <w:p w14:paraId="684D0091" w14:textId="77777777" w:rsidR="00D05F05" w:rsidRPr="00D05F05" w:rsidRDefault="00D05F05" w:rsidP="00D05F05">
      <w:pPr>
        <w:rPr>
          <w:sz w:val="20"/>
          <w:szCs w:val="20"/>
          <w:lang w:val="sr-Cyrl-CS"/>
        </w:rPr>
      </w:pPr>
    </w:p>
    <w:p w14:paraId="6D1BAAD7" w14:textId="77777777" w:rsidR="00D05F05" w:rsidRPr="00D05F05" w:rsidRDefault="00D05F05" w:rsidP="00D05F05">
      <w:pPr>
        <w:rPr>
          <w:sz w:val="20"/>
          <w:szCs w:val="20"/>
          <w:lang w:val="sr-Cyrl-CS"/>
        </w:rPr>
      </w:pPr>
    </w:p>
    <w:p w14:paraId="5975F716" w14:textId="77777777" w:rsidR="00D05F05" w:rsidRPr="00D05F05" w:rsidRDefault="00D05F05" w:rsidP="00D05F05">
      <w:pPr>
        <w:jc w:val="both"/>
        <w:rPr>
          <w:sz w:val="20"/>
          <w:szCs w:val="20"/>
          <w:lang w:val="sr-Cyrl-CS"/>
        </w:rPr>
      </w:pPr>
      <w:r w:rsidRPr="00D05F05">
        <w:rPr>
          <w:sz w:val="20"/>
          <w:szCs w:val="20"/>
          <w:lang w:val="sr-Cyrl-CS"/>
        </w:rPr>
        <w:t xml:space="preserve">На основу члана 61. </w:t>
      </w:r>
      <w:r w:rsidRPr="00D05F05">
        <w:rPr>
          <w:sz w:val="20"/>
          <w:szCs w:val="20"/>
          <w:lang w:val="sr-Cyrl-RS"/>
        </w:rPr>
        <w:t>с</w:t>
      </w:r>
      <w:proofErr w:type="spellStart"/>
      <w:r w:rsidRPr="00D05F05">
        <w:rPr>
          <w:sz w:val="20"/>
          <w:szCs w:val="20"/>
          <w:lang w:val="sr-Latn-RS"/>
        </w:rPr>
        <w:t>тав</w:t>
      </w:r>
      <w:proofErr w:type="spellEnd"/>
      <w:r w:rsidRPr="00D05F05">
        <w:rPr>
          <w:sz w:val="20"/>
          <w:szCs w:val="20"/>
          <w:lang w:val="sr-Latn-RS"/>
        </w:rPr>
        <w:t xml:space="preserve"> </w:t>
      </w:r>
      <w:r w:rsidRPr="00D05F05">
        <w:rPr>
          <w:sz w:val="20"/>
          <w:szCs w:val="20"/>
          <w:lang w:val="sr-Cyrl-RS"/>
        </w:rPr>
        <w:t xml:space="preserve">7. </w:t>
      </w:r>
      <w:r w:rsidRPr="00D05F05">
        <w:rPr>
          <w:sz w:val="20"/>
          <w:szCs w:val="20"/>
          <w:lang w:val="sr-Cyrl-CS"/>
        </w:rPr>
        <w:t>Закона о буџетском систему («Службени гласник РС» број 54/2009</w:t>
      </w:r>
      <w:r w:rsidRPr="00D05F05">
        <w:rPr>
          <w:sz w:val="20"/>
          <w:szCs w:val="20"/>
        </w:rPr>
        <w:t>, 73/2010, 101/2010</w:t>
      </w:r>
      <w:r w:rsidRPr="00D05F05">
        <w:rPr>
          <w:sz w:val="20"/>
          <w:szCs w:val="20"/>
          <w:lang w:val="sr-Cyrl-RS"/>
        </w:rPr>
        <w:t>,</w:t>
      </w:r>
      <w:r w:rsidRPr="00D05F05">
        <w:rPr>
          <w:sz w:val="20"/>
          <w:szCs w:val="20"/>
        </w:rPr>
        <w:t xml:space="preserve"> 101/2011</w:t>
      </w:r>
      <w:r w:rsidRPr="00D05F05">
        <w:rPr>
          <w:sz w:val="20"/>
          <w:szCs w:val="20"/>
          <w:lang w:val="sr-Cyrl-RS"/>
        </w:rPr>
        <w:t>93/2012,62/2013-исправка</w:t>
      </w:r>
      <w:r w:rsidRPr="00D05F05">
        <w:rPr>
          <w:sz w:val="20"/>
          <w:szCs w:val="20"/>
          <w:lang w:val="sr-Latn-RS"/>
        </w:rPr>
        <w:t>,</w:t>
      </w:r>
      <w:r w:rsidRPr="00D05F05">
        <w:rPr>
          <w:sz w:val="20"/>
          <w:szCs w:val="20"/>
          <w:lang w:val="sr-Cyrl-RS"/>
        </w:rPr>
        <w:t xml:space="preserve"> 108/2013</w:t>
      </w:r>
      <w:r w:rsidRPr="00D05F05">
        <w:rPr>
          <w:sz w:val="20"/>
          <w:szCs w:val="20"/>
          <w:lang w:val="sr-Latn-RS"/>
        </w:rPr>
        <w:t>,</w:t>
      </w:r>
      <w:r w:rsidRPr="00D05F05">
        <w:rPr>
          <w:sz w:val="20"/>
          <w:szCs w:val="20"/>
          <w:lang w:val="sr-Cyrl-RS"/>
        </w:rPr>
        <w:t xml:space="preserve"> 142/2014</w:t>
      </w:r>
      <w:r w:rsidRPr="00D05F05">
        <w:rPr>
          <w:sz w:val="20"/>
          <w:szCs w:val="20"/>
          <w:lang w:val="sr-Latn-RS"/>
        </w:rPr>
        <w:t xml:space="preserve">, 68/2015-други </w:t>
      </w:r>
      <w:proofErr w:type="spellStart"/>
      <w:r w:rsidRPr="00D05F05">
        <w:rPr>
          <w:sz w:val="20"/>
          <w:szCs w:val="20"/>
          <w:lang w:val="sr-Latn-RS"/>
        </w:rPr>
        <w:t>закон</w:t>
      </w:r>
      <w:proofErr w:type="spellEnd"/>
      <w:r w:rsidRPr="00D05F05">
        <w:rPr>
          <w:sz w:val="20"/>
          <w:szCs w:val="20"/>
          <w:lang w:val="sr-Latn-RS"/>
        </w:rPr>
        <w:t>, 103/2015, 99/2016,</w:t>
      </w:r>
      <w:r w:rsidRPr="00D05F05">
        <w:rPr>
          <w:sz w:val="20"/>
          <w:szCs w:val="20"/>
          <w:lang w:val="sr-Cyrl-RS"/>
        </w:rPr>
        <w:t xml:space="preserve"> 113/2017</w:t>
      </w:r>
      <w:r w:rsidRPr="00D05F05">
        <w:rPr>
          <w:sz w:val="20"/>
          <w:szCs w:val="20"/>
          <w:lang w:val="sr-Latn-RS"/>
        </w:rPr>
        <w:t>,</w:t>
      </w:r>
      <w:r w:rsidRPr="00D05F05">
        <w:rPr>
          <w:sz w:val="20"/>
          <w:szCs w:val="20"/>
          <w:lang w:val="sr-Cyrl-RS"/>
        </w:rPr>
        <w:t xml:space="preserve"> 95/2018</w:t>
      </w:r>
      <w:r w:rsidRPr="00D05F05">
        <w:rPr>
          <w:sz w:val="20"/>
          <w:szCs w:val="20"/>
          <w:lang w:val="sr-Latn-RS"/>
        </w:rPr>
        <w:t>,</w:t>
      </w:r>
      <w:r w:rsidRPr="00D05F05">
        <w:rPr>
          <w:sz w:val="20"/>
          <w:szCs w:val="20"/>
          <w:lang w:val="sr-Cyrl-RS"/>
        </w:rPr>
        <w:t xml:space="preserve"> 31/2019</w:t>
      </w:r>
      <w:r w:rsidRPr="00D05F05">
        <w:rPr>
          <w:sz w:val="20"/>
          <w:szCs w:val="20"/>
          <w:lang w:val="sr-Latn-RS"/>
        </w:rPr>
        <w:t>, 72/2019,</w:t>
      </w:r>
      <w:r w:rsidRPr="00D05F05">
        <w:rPr>
          <w:sz w:val="20"/>
          <w:szCs w:val="20"/>
          <w:lang w:val="sr-Cyrl-RS"/>
        </w:rPr>
        <w:t xml:space="preserve"> 149/202</w:t>
      </w:r>
      <w:r w:rsidRPr="00D05F05">
        <w:rPr>
          <w:sz w:val="20"/>
          <w:szCs w:val="20"/>
          <w:lang w:val="sr-Latn-RS"/>
        </w:rPr>
        <w:t xml:space="preserve">0, 118/2021 и 118/2021-др. </w:t>
      </w:r>
      <w:proofErr w:type="spellStart"/>
      <w:r w:rsidRPr="00D05F05">
        <w:rPr>
          <w:sz w:val="20"/>
          <w:szCs w:val="20"/>
          <w:lang w:val="sr-Latn-RS"/>
        </w:rPr>
        <w:t>закон</w:t>
      </w:r>
      <w:proofErr w:type="spellEnd"/>
      <w:r w:rsidRPr="00D05F05">
        <w:rPr>
          <w:sz w:val="20"/>
          <w:szCs w:val="20"/>
          <w:lang w:val="sr-Cyrl-CS"/>
        </w:rPr>
        <w:t xml:space="preserve">) и члана 13. Одлуке о буџету општине Ивањица за 2022. годину («Службени лист општине Ивањица» број </w:t>
      </w:r>
      <w:r w:rsidRPr="00D05F05">
        <w:rPr>
          <w:sz w:val="20"/>
          <w:szCs w:val="20"/>
          <w:lang w:val="sr-Latn-RS"/>
        </w:rPr>
        <w:t>1</w:t>
      </w:r>
      <w:r w:rsidRPr="00D05F05">
        <w:rPr>
          <w:sz w:val="20"/>
          <w:szCs w:val="20"/>
          <w:lang w:val="sr-Cyrl-RS"/>
        </w:rPr>
        <w:t>5/202</w:t>
      </w:r>
      <w:r w:rsidRPr="00D05F05">
        <w:rPr>
          <w:sz w:val="20"/>
          <w:szCs w:val="20"/>
          <w:lang w:val="sr-Latn-RS"/>
        </w:rPr>
        <w:t>,</w:t>
      </w:r>
      <w:r w:rsidRPr="00D05F05">
        <w:rPr>
          <w:sz w:val="20"/>
          <w:szCs w:val="20"/>
          <w:lang w:val="sr-Cyrl-RS"/>
        </w:rPr>
        <w:t xml:space="preserve"> 11/2022</w:t>
      </w:r>
      <w:r w:rsidRPr="00D05F05">
        <w:rPr>
          <w:sz w:val="20"/>
          <w:szCs w:val="20"/>
          <w:lang w:val="sr-Latn-RS"/>
        </w:rPr>
        <w:t xml:space="preserve"> и 14/2022</w:t>
      </w:r>
      <w:r w:rsidRPr="00D05F05">
        <w:rPr>
          <w:sz w:val="20"/>
          <w:szCs w:val="20"/>
          <w:lang w:val="sr-Cyrl-CS"/>
        </w:rPr>
        <w:t>), Начелница Општинске управе Ивањица доноси:</w:t>
      </w:r>
    </w:p>
    <w:p w14:paraId="1D94DFEF" w14:textId="77777777" w:rsidR="00D05F05" w:rsidRPr="00D05F05" w:rsidRDefault="00D05F05" w:rsidP="00D05F05">
      <w:pPr>
        <w:jc w:val="both"/>
        <w:rPr>
          <w:sz w:val="20"/>
          <w:szCs w:val="20"/>
          <w:lang w:val="sr-Cyrl-CS"/>
        </w:rPr>
      </w:pPr>
    </w:p>
    <w:p w14:paraId="735F9E9A" w14:textId="77777777" w:rsidR="00D05F05" w:rsidRPr="00D05F05" w:rsidRDefault="00D05F05" w:rsidP="00D05F05">
      <w:pPr>
        <w:jc w:val="both"/>
        <w:rPr>
          <w:sz w:val="20"/>
          <w:szCs w:val="20"/>
          <w:lang w:val="sr-Cyrl-CS"/>
        </w:rPr>
      </w:pPr>
    </w:p>
    <w:p w14:paraId="36545E6D" w14:textId="77777777" w:rsidR="00D05F05" w:rsidRPr="00D05F05" w:rsidRDefault="00D05F05" w:rsidP="00D05F05">
      <w:pPr>
        <w:jc w:val="center"/>
        <w:rPr>
          <w:b/>
          <w:sz w:val="20"/>
          <w:szCs w:val="20"/>
          <w:lang w:val="sr-Cyrl-CS"/>
        </w:rPr>
      </w:pPr>
      <w:r w:rsidRPr="00D05F05">
        <w:rPr>
          <w:b/>
          <w:sz w:val="20"/>
          <w:szCs w:val="20"/>
          <w:lang w:val="sr-Cyrl-CS"/>
        </w:rPr>
        <w:t>Р Е Ш Е Њ Е</w:t>
      </w:r>
    </w:p>
    <w:p w14:paraId="5DB74567" w14:textId="77777777" w:rsidR="00D05F05" w:rsidRPr="00D05F05" w:rsidRDefault="00D05F05" w:rsidP="00D05F05">
      <w:pPr>
        <w:jc w:val="center"/>
        <w:rPr>
          <w:b/>
          <w:sz w:val="20"/>
          <w:szCs w:val="20"/>
          <w:lang w:val="sr-Cyrl-CS"/>
        </w:rPr>
      </w:pPr>
      <w:r w:rsidRPr="00D05F05">
        <w:rPr>
          <w:b/>
          <w:sz w:val="20"/>
          <w:szCs w:val="20"/>
          <w:lang w:val="sr-Cyrl-CS"/>
        </w:rPr>
        <w:t>О ПРОМЕНИ АПРОПРИЈАЦИЈА У БУЏЕТУ ОПШТИНЕ ИВАЊИЦА ЗА 20</w:t>
      </w:r>
      <w:r w:rsidRPr="00D05F05">
        <w:rPr>
          <w:b/>
          <w:sz w:val="20"/>
          <w:szCs w:val="20"/>
          <w:lang w:val="sr-Latn-RS"/>
        </w:rPr>
        <w:t>2</w:t>
      </w:r>
      <w:r w:rsidRPr="00D05F05">
        <w:rPr>
          <w:b/>
          <w:sz w:val="20"/>
          <w:szCs w:val="20"/>
          <w:lang w:val="sr-Cyrl-RS"/>
        </w:rPr>
        <w:t>2</w:t>
      </w:r>
      <w:r w:rsidRPr="00D05F05">
        <w:rPr>
          <w:b/>
          <w:sz w:val="20"/>
          <w:szCs w:val="20"/>
          <w:lang w:val="sr-Cyrl-CS"/>
        </w:rPr>
        <w:t>. ГОДИНУ</w:t>
      </w:r>
    </w:p>
    <w:p w14:paraId="5AEE5709" w14:textId="77777777" w:rsidR="00D05F05" w:rsidRPr="00D05F05" w:rsidRDefault="00D05F05" w:rsidP="00D05F05">
      <w:pPr>
        <w:rPr>
          <w:sz w:val="20"/>
          <w:szCs w:val="20"/>
          <w:lang w:val="sr-Cyrl-RS"/>
        </w:rPr>
      </w:pPr>
    </w:p>
    <w:p w14:paraId="048DCD37" w14:textId="77777777" w:rsidR="00D05F05" w:rsidRPr="00D05F05" w:rsidRDefault="00D05F05" w:rsidP="00D05F05">
      <w:pPr>
        <w:rPr>
          <w:sz w:val="20"/>
          <w:szCs w:val="20"/>
          <w:lang w:val="sr-Cyrl-RS"/>
        </w:rPr>
      </w:pPr>
    </w:p>
    <w:p w14:paraId="4F065B65" w14:textId="77777777" w:rsidR="00D05F05" w:rsidRPr="00D05F05" w:rsidRDefault="00D05F05" w:rsidP="00D05F05">
      <w:pPr>
        <w:jc w:val="both"/>
        <w:rPr>
          <w:sz w:val="20"/>
          <w:szCs w:val="20"/>
          <w:lang w:val="sr-Cyrl-CS"/>
        </w:rPr>
      </w:pPr>
      <w:r w:rsidRPr="00D05F05">
        <w:rPr>
          <w:sz w:val="20"/>
          <w:szCs w:val="20"/>
          <w:lang w:val="sr-Cyrl-CS"/>
        </w:rPr>
        <w:t xml:space="preserve">1. У разделу </w:t>
      </w:r>
      <w:r w:rsidRPr="00D05F05">
        <w:rPr>
          <w:sz w:val="20"/>
          <w:szCs w:val="20"/>
          <w:lang w:val="sr-Latn-RS"/>
        </w:rPr>
        <w:t>4</w:t>
      </w:r>
      <w:r w:rsidRPr="00D05F05">
        <w:rPr>
          <w:sz w:val="20"/>
          <w:szCs w:val="20"/>
          <w:lang w:val="sr-Cyrl-CS"/>
        </w:rPr>
        <w:t>.-</w:t>
      </w:r>
      <w:proofErr w:type="spellStart"/>
      <w:r w:rsidRPr="00D05F05">
        <w:rPr>
          <w:sz w:val="20"/>
          <w:szCs w:val="20"/>
          <w:lang w:val="sr-Latn-RS"/>
        </w:rPr>
        <w:t>Општинска</w:t>
      </w:r>
      <w:proofErr w:type="spellEnd"/>
      <w:r w:rsidRPr="00D05F05">
        <w:rPr>
          <w:sz w:val="20"/>
          <w:szCs w:val="20"/>
          <w:lang w:val="sr-Latn-RS"/>
        </w:rPr>
        <w:t xml:space="preserve"> </w:t>
      </w:r>
      <w:proofErr w:type="spellStart"/>
      <w:r w:rsidRPr="00D05F05">
        <w:rPr>
          <w:sz w:val="20"/>
          <w:szCs w:val="20"/>
          <w:lang w:val="sr-Latn-RS"/>
        </w:rPr>
        <w:t>управа</w:t>
      </w:r>
      <w:proofErr w:type="spellEnd"/>
      <w:r w:rsidRPr="00D05F05">
        <w:rPr>
          <w:sz w:val="20"/>
          <w:szCs w:val="20"/>
          <w:lang w:val="sr-Cyrl-CS"/>
        </w:rPr>
        <w:t xml:space="preserve">, Програм </w:t>
      </w:r>
      <w:r w:rsidRPr="00D05F05">
        <w:rPr>
          <w:sz w:val="20"/>
          <w:szCs w:val="20"/>
          <w:lang w:val="sr-Latn-RS"/>
        </w:rPr>
        <w:t>0101</w:t>
      </w:r>
      <w:r w:rsidRPr="00D05F05">
        <w:rPr>
          <w:sz w:val="20"/>
          <w:szCs w:val="20"/>
          <w:lang w:val="sr-Cyrl-CS"/>
        </w:rPr>
        <w:t xml:space="preserve">: </w:t>
      </w:r>
      <w:r w:rsidRPr="00D05F05">
        <w:rPr>
          <w:sz w:val="20"/>
          <w:szCs w:val="20"/>
          <w:lang w:val="sr-Cyrl-RS"/>
        </w:rPr>
        <w:t>Пољопривреда и рурални развој</w:t>
      </w:r>
      <w:r w:rsidRPr="00D05F05">
        <w:rPr>
          <w:sz w:val="20"/>
          <w:szCs w:val="20"/>
          <w:lang w:val="sr-Cyrl-CS"/>
        </w:rPr>
        <w:t>, функција:</w:t>
      </w:r>
      <w:r w:rsidRPr="00D05F05">
        <w:rPr>
          <w:sz w:val="20"/>
          <w:szCs w:val="20"/>
          <w:lang w:val="sr-Latn-RS"/>
        </w:rPr>
        <w:t xml:space="preserve"> </w:t>
      </w:r>
      <w:r w:rsidRPr="00D05F05">
        <w:rPr>
          <w:sz w:val="20"/>
          <w:szCs w:val="20"/>
          <w:lang w:val="sr-Cyrl-RS"/>
        </w:rPr>
        <w:t>421</w:t>
      </w:r>
      <w:r w:rsidRPr="00D05F05">
        <w:rPr>
          <w:sz w:val="20"/>
          <w:szCs w:val="20"/>
          <w:lang w:val="sr-Cyrl-CS"/>
        </w:rPr>
        <w:t xml:space="preserve"> – Пољопривреда, Програмска активност:0101-0001-Подршка за спровођење пољопривредне политике у локалној заједници, позиција 72/0,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451 – </w:t>
      </w:r>
      <w:r w:rsidRPr="00D05F05">
        <w:rPr>
          <w:sz w:val="20"/>
          <w:szCs w:val="20"/>
          <w:lang w:val="sr-Cyrl-RS"/>
        </w:rPr>
        <w:t xml:space="preserve">Субвенције јавним </w:t>
      </w:r>
      <w:proofErr w:type="spellStart"/>
      <w:r w:rsidRPr="00D05F05">
        <w:rPr>
          <w:sz w:val="20"/>
          <w:szCs w:val="20"/>
          <w:lang w:val="sr-Cyrl-RS"/>
        </w:rPr>
        <w:t>нефинансијским</w:t>
      </w:r>
      <w:proofErr w:type="spellEnd"/>
      <w:r w:rsidRPr="00D05F05">
        <w:rPr>
          <w:sz w:val="20"/>
          <w:szCs w:val="20"/>
          <w:lang w:val="sr-Cyrl-RS"/>
        </w:rPr>
        <w:t xml:space="preserve"> предузећима и организацијама  </w:t>
      </w:r>
      <w:r w:rsidRPr="00D05F05">
        <w:rPr>
          <w:sz w:val="20"/>
          <w:szCs w:val="20"/>
          <w:lang w:val="sr-Cyrl-CS"/>
        </w:rPr>
        <w:t>(конто намене 451100 –</w:t>
      </w:r>
      <w:r w:rsidRPr="00D05F05">
        <w:rPr>
          <w:sz w:val="20"/>
          <w:szCs w:val="20"/>
          <w:lang w:val="sr-Cyrl-RS"/>
        </w:rPr>
        <w:t xml:space="preserve"> Субвенције јавним </w:t>
      </w:r>
      <w:proofErr w:type="spellStart"/>
      <w:r w:rsidRPr="00D05F05">
        <w:rPr>
          <w:sz w:val="20"/>
          <w:szCs w:val="20"/>
          <w:lang w:val="sr-Cyrl-RS"/>
        </w:rPr>
        <w:t>нефинансијским</w:t>
      </w:r>
      <w:proofErr w:type="spellEnd"/>
      <w:r w:rsidRPr="00D05F05">
        <w:rPr>
          <w:sz w:val="20"/>
          <w:szCs w:val="20"/>
          <w:lang w:val="sr-Cyrl-RS"/>
        </w:rPr>
        <w:t xml:space="preserve"> предузећима и организацијама)</w:t>
      </w:r>
      <w:r w:rsidRPr="00D05F05">
        <w:rPr>
          <w:sz w:val="20"/>
          <w:szCs w:val="20"/>
          <w:lang w:val="sr-Cyrl-CS"/>
        </w:rPr>
        <w:t xml:space="preserve"> износ „9.226.000,00“ динара умањује се за „</w:t>
      </w:r>
      <w:r w:rsidRPr="00D05F05">
        <w:rPr>
          <w:sz w:val="20"/>
          <w:szCs w:val="20"/>
          <w:lang w:val="sr-Cyrl-RS"/>
        </w:rPr>
        <w:t>128.000,00</w:t>
      </w:r>
      <w:r w:rsidRPr="00D05F05">
        <w:rPr>
          <w:sz w:val="20"/>
          <w:szCs w:val="20"/>
          <w:lang w:val="sr-Cyrl-CS"/>
        </w:rPr>
        <w:t xml:space="preserve">“ динара што је </w:t>
      </w:r>
      <w:r w:rsidRPr="00D05F05">
        <w:rPr>
          <w:sz w:val="20"/>
          <w:szCs w:val="20"/>
          <w:lang w:val="sr-Cyrl-RS"/>
        </w:rPr>
        <w:t>1,39</w:t>
      </w:r>
      <w:r w:rsidRPr="00D05F05">
        <w:rPr>
          <w:sz w:val="20"/>
          <w:szCs w:val="20"/>
          <w:lang w:val="sr-Cyrl-CS"/>
        </w:rPr>
        <w:t xml:space="preserve"> % ове </w:t>
      </w:r>
      <w:proofErr w:type="spellStart"/>
      <w:r w:rsidRPr="00D05F05">
        <w:rPr>
          <w:sz w:val="20"/>
          <w:szCs w:val="20"/>
          <w:lang w:val="sr-Cyrl-CS"/>
        </w:rPr>
        <w:t>апропријације</w:t>
      </w:r>
      <w:proofErr w:type="spellEnd"/>
      <w:r w:rsidRPr="00D05F05">
        <w:rPr>
          <w:sz w:val="20"/>
          <w:szCs w:val="20"/>
          <w:lang w:val="sr-Cyrl-CS"/>
        </w:rPr>
        <w:t>.</w:t>
      </w:r>
    </w:p>
    <w:p w14:paraId="41ED162C" w14:textId="77777777" w:rsidR="00D05F05" w:rsidRPr="00D05F05" w:rsidRDefault="00D05F05" w:rsidP="00D05F05">
      <w:pPr>
        <w:jc w:val="both"/>
        <w:rPr>
          <w:sz w:val="20"/>
          <w:szCs w:val="20"/>
          <w:lang w:val="sr-Cyrl-CS"/>
        </w:rPr>
      </w:pPr>
    </w:p>
    <w:p w14:paraId="3F785FB7" w14:textId="77777777" w:rsidR="00D05F05" w:rsidRPr="00D05F05" w:rsidRDefault="00D05F05" w:rsidP="00D05F05">
      <w:pPr>
        <w:jc w:val="both"/>
        <w:rPr>
          <w:sz w:val="20"/>
          <w:szCs w:val="20"/>
          <w:lang w:val="sr-Cyrl-CS"/>
        </w:rPr>
      </w:pPr>
      <w:r w:rsidRPr="00D05F05">
        <w:rPr>
          <w:sz w:val="20"/>
          <w:szCs w:val="20"/>
          <w:lang w:val="sr-Cyrl-CS"/>
        </w:rPr>
        <w:t xml:space="preserve">2. Средства из члана 1. овог решења у укупном износу 128.000,00 динара распоређују се у разделу </w:t>
      </w:r>
      <w:r w:rsidRPr="00D05F05">
        <w:rPr>
          <w:sz w:val="20"/>
          <w:szCs w:val="20"/>
          <w:lang w:val="sr-Latn-RS"/>
        </w:rPr>
        <w:t>4</w:t>
      </w:r>
      <w:r w:rsidRPr="00D05F05">
        <w:rPr>
          <w:sz w:val="20"/>
          <w:szCs w:val="20"/>
          <w:lang w:val="sr-Cyrl-CS"/>
        </w:rPr>
        <w:t>.-</w:t>
      </w:r>
      <w:r w:rsidRPr="00D05F05">
        <w:rPr>
          <w:sz w:val="20"/>
          <w:szCs w:val="20"/>
          <w:lang w:val="sr-Latn-RS"/>
        </w:rPr>
        <w:t xml:space="preserve"> </w:t>
      </w:r>
      <w:proofErr w:type="spellStart"/>
      <w:r w:rsidRPr="00D05F05">
        <w:rPr>
          <w:sz w:val="20"/>
          <w:szCs w:val="20"/>
          <w:lang w:val="sr-Latn-RS"/>
        </w:rPr>
        <w:t>Општинска</w:t>
      </w:r>
      <w:proofErr w:type="spellEnd"/>
      <w:r w:rsidRPr="00D05F05">
        <w:rPr>
          <w:sz w:val="20"/>
          <w:szCs w:val="20"/>
          <w:lang w:val="sr-Latn-RS"/>
        </w:rPr>
        <w:t xml:space="preserve"> </w:t>
      </w:r>
      <w:proofErr w:type="spellStart"/>
      <w:r w:rsidRPr="00D05F05">
        <w:rPr>
          <w:sz w:val="20"/>
          <w:szCs w:val="20"/>
          <w:lang w:val="sr-Latn-RS"/>
        </w:rPr>
        <w:t>управа</w:t>
      </w:r>
      <w:proofErr w:type="spellEnd"/>
      <w:r w:rsidRPr="00D05F05">
        <w:rPr>
          <w:sz w:val="20"/>
          <w:szCs w:val="20"/>
          <w:lang w:val="sr-Cyrl-CS"/>
        </w:rPr>
        <w:t xml:space="preserve">: </w:t>
      </w:r>
    </w:p>
    <w:p w14:paraId="07FCBF22" w14:textId="77777777" w:rsidR="00D05F05" w:rsidRPr="00D05F05" w:rsidRDefault="00D05F05" w:rsidP="00D05F05">
      <w:pPr>
        <w:jc w:val="both"/>
        <w:rPr>
          <w:sz w:val="20"/>
          <w:szCs w:val="20"/>
          <w:lang w:val="sr-Cyrl-CS"/>
        </w:rPr>
      </w:pPr>
    </w:p>
    <w:p w14:paraId="063D320E" w14:textId="77777777" w:rsidR="00D05F05" w:rsidRPr="00D05F05" w:rsidRDefault="00D05F05" w:rsidP="00D05F05">
      <w:pPr>
        <w:ind w:firstLine="708"/>
        <w:jc w:val="both"/>
        <w:rPr>
          <w:sz w:val="20"/>
          <w:szCs w:val="20"/>
          <w:lang w:val="sr-Cyrl-CS"/>
        </w:rPr>
      </w:pPr>
      <w:r w:rsidRPr="00D05F05">
        <w:rPr>
          <w:sz w:val="20"/>
          <w:szCs w:val="20"/>
          <w:lang w:val="sr-Cyrl-CS"/>
        </w:rPr>
        <w:t xml:space="preserve">-Програм 0602: </w:t>
      </w:r>
      <w:r w:rsidRPr="00D05F05">
        <w:rPr>
          <w:sz w:val="20"/>
          <w:szCs w:val="20"/>
          <w:lang w:val="sr-Cyrl-RS"/>
        </w:rPr>
        <w:t>Опште услуге локалне самоуправе</w:t>
      </w:r>
      <w:r w:rsidRPr="00D05F05">
        <w:rPr>
          <w:sz w:val="20"/>
          <w:szCs w:val="20"/>
          <w:lang w:val="sr-Cyrl-CS"/>
        </w:rPr>
        <w:t>, функција:</w:t>
      </w:r>
      <w:r w:rsidRPr="00D05F05">
        <w:rPr>
          <w:sz w:val="20"/>
          <w:szCs w:val="20"/>
          <w:lang w:val="sr-Latn-RS"/>
        </w:rPr>
        <w:t xml:space="preserve"> </w:t>
      </w:r>
      <w:r w:rsidRPr="00D05F05">
        <w:rPr>
          <w:sz w:val="20"/>
          <w:szCs w:val="20"/>
          <w:lang w:val="sr-Cyrl-RS"/>
        </w:rPr>
        <w:t>130</w:t>
      </w:r>
      <w:r w:rsidRPr="00D05F05">
        <w:rPr>
          <w:sz w:val="20"/>
          <w:szCs w:val="20"/>
          <w:lang w:val="sr-Cyrl-CS"/>
        </w:rPr>
        <w:t xml:space="preserve"> – Опште услуге, Програмска активност:0602-0001-Функционисање локалне самоуправе и градских општина, позиција 38/0,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416 – </w:t>
      </w:r>
      <w:r w:rsidRPr="00D05F05">
        <w:rPr>
          <w:sz w:val="20"/>
          <w:szCs w:val="20"/>
          <w:lang w:val="sr-Cyrl-RS"/>
        </w:rPr>
        <w:t xml:space="preserve">Награде запосленима и остали посебни расходи </w:t>
      </w:r>
      <w:r w:rsidRPr="00D05F05">
        <w:rPr>
          <w:sz w:val="20"/>
          <w:szCs w:val="20"/>
          <w:lang w:val="sr-Cyrl-CS"/>
        </w:rPr>
        <w:t>(конто намене 416100 –</w:t>
      </w:r>
      <w:r w:rsidRPr="00D05F05">
        <w:rPr>
          <w:sz w:val="20"/>
          <w:szCs w:val="20"/>
          <w:lang w:val="sr-Cyrl-RS"/>
        </w:rPr>
        <w:t xml:space="preserve"> Награде запосленима и остали посебни расходи ) </w:t>
      </w:r>
      <w:r w:rsidRPr="00D05F05">
        <w:rPr>
          <w:sz w:val="20"/>
          <w:szCs w:val="20"/>
          <w:lang w:val="sr-Cyrl-CS"/>
        </w:rPr>
        <w:t>у износу „128.000,00“ динара,</w:t>
      </w:r>
    </w:p>
    <w:p w14:paraId="01709EA1" w14:textId="77777777" w:rsidR="00D05F05" w:rsidRPr="00D05F05" w:rsidRDefault="00D05F05" w:rsidP="00D05F05">
      <w:pPr>
        <w:jc w:val="both"/>
        <w:rPr>
          <w:sz w:val="20"/>
          <w:szCs w:val="20"/>
          <w:lang w:val="sr-Cyrl-CS"/>
        </w:rPr>
      </w:pPr>
    </w:p>
    <w:p w14:paraId="58823E75" w14:textId="77777777" w:rsidR="00D05F05" w:rsidRPr="00D05F05" w:rsidRDefault="00D05F05" w:rsidP="00D05F05">
      <w:pPr>
        <w:jc w:val="both"/>
        <w:rPr>
          <w:sz w:val="20"/>
          <w:szCs w:val="20"/>
          <w:lang w:val="sr-Cyrl-CS"/>
        </w:rPr>
      </w:pPr>
      <w:r w:rsidRPr="00D05F05">
        <w:rPr>
          <w:sz w:val="20"/>
          <w:szCs w:val="20"/>
          <w:lang w:val="sr-Cyrl-CS"/>
        </w:rPr>
        <w:t>3. О реализацији овог решења стараће се Општинска управа-одељење за буџет и финансије.</w:t>
      </w:r>
    </w:p>
    <w:p w14:paraId="17A302A6" w14:textId="77777777" w:rsidR="00D05F05" w:rsidRPr="00D05F05" w:rsidRDefault="00D05F05" w:rsidP="00D05F05">
      <w:pPr>
        <w:rPr>
          <w:sz w:val="20"/>
          <w:szCs w:val="20"/>
          <w:lang w:val="sr-Cyrl-CS"/>
        </w:rPr>
      </w:pPr>
    </w:p>
    <w:p w14:paraId="63A947B6" w14:textId="77777777" w:rsidR="00D05F05" w:rsidRPr="00D05F05" w:rsidRDefault="00D05F05" w:rsidP="00D05F05">
      <w:pPr>
        <w:rPr>
          <w:sz w:val="20"/>
          <w:szCs w:val="20"/>
          <w:lang w:val="sr-Cyrl-CS"/>
        </w:rPr>
      </w:pPr>
    </w:p>
    <w:p w14:paraId="7030EDCD" w14:textId="77777777" w:rsidR="00D05F05" w:rsidRPr="00D05F05" w:rsidRDefault="00D05F05" w:rsidP="00D05F05">
      <w:pPr>
        <w:rPr>
          <w:sz w:val="20"/>
          <w:szCs w:val="20"/>
          <w:lang w:val="sr-Cyrl-CS"/>
        </w:rPr>
      </w:pPr>
      <w:r w:rsidRPr="00D05F05">
        <w:rPr>
          <w:sz w:val="20"/>
          <w:szCs w:val="20"/>
          <w:lang w:val="sr-Cyrl-CS"/>
        </w:rPr>
        <w:t>4. Ово решење биће објављено у „Службеном листу општине Ивањица“</w:t>
      </w:r>
    </w:p>
    <w:p w14:paraId="201FC5C3" w14:textId="77777777" w:rsidR="00D05F05" w:rsidRPr="00D05F05" w:rsidRDefault="00D05F05" w:rsidP="00D05F05">
      <w:pPr>
        <w:tabs>
          <w:tab w:val="left" w:pos="5430"/>
        </w:tabs>
        <w:rPr>
          <w:sz w:val="20"/>
          <w:szCs w:val="20"/>
          <w:lang w:val="sr-Cyrl-CS"/>
        </w:rPr>
      </w:pPr>
    </w:p>
    <w:p w14:paraId="48460B90" w14:textId="77777777" w:rsidR="00D05F05" w:rsidRPr="00D05F05" w:rsidRDefault="00D05F05" w:rsidP="00D05F05">
      <w:pPr>
        <w:tabs>
          <w:tab w:val="left" w:pos="5430"/>
        </w:tabs>
        <w:rPr>
          <w:sz w:val="20"/>
          <w:szCs w:val="20"/>
          <w:lang w:val="sr-Cyrl-CS"/>
        </w:rPr>
      </w:pPr>
    </w:p>
    <w:p w14:paraId="4236662F" w14:textId="77777777" w:rsidR="00D05F05" w:rsidRPr="00D05F05" w:rsidRDefault="00D05F05" w:rsidP="00D05F05">
      <w:pPr>
        <w:tabs>
          <w:tab w:val="left" w:pos="5430"/>
        </w:tabs>
        <w:jc w:val="center"/>
        <w:rPr>
          <w:b/>
          <w:sz w:val="20"/>
          <w:szCs w:val="20"/>
          <w:lang w:val="sr-Cyrl-CS"/>
        </w:rPr>
      </w:pPr>
      <w:r w:rsidRPr="00D05F05">
        <w:rPr>
          <w:b/>
          <w:sz w:val="20"/>
          <w:szCs w:val="20"/>
          <w:lang w:val="sr-Cyrl-CS"/>
        </w:rPr>
        <w:t>ОБРАЗЛОЖЕЊЕ</w:t>
      </w:r>
    </w:p>
    <w:p w14:paraId="3BFAEEDE" w14:textId="77777777" w:rsidR="00D05F05" w:rsidRPr="00D05F05" w:rsidRDefault="00D05F05" w:rsidP="00D05F05">
      <w:pPr>
        <w:tabs>
          <w:tab w:val="left" w:pos="5430"/>
        </w:tabs>
        <w:jc w:val="center"/>
        <w:rPr>
          <w:sz w:val="20"/>
          <w:szCs w:val="20"/>
          <w:lang w:val="sr-Cyrl-CS"/>
        </w:rPr>
      </w:pPr>
    </w:p>
    <w:p w14:paraId="24AA93AA" w14:textId="77777777" w:rsidR="00D05F05" w:rsidRPr="00D05F05" w:rsidRDefault="00D05F05" w:rsidP="00D05F05">
      <w:pPr>
        <w:tabs>
          <w:tab w:val="left" w:pos="5430"/>
        </w:tabs>
        <w:jc w:val="both"/>
        <w:rPr>
          <w:sz w:val="20"/>
          <w:szCs w:val="20"/>
          <w:lang w:val="sr-Cyrl-CS"/>
        </w:rPr>
      </w:pPr>
    </w:p>
    <w:p w14:paraId="3EEFB281" w14:textId="77777777" w:rsidR="00D05F05" w:rsidRPr="00D05F05" w:rsidRDefault="00D05F05" w:rsidP="00D05F05">
      <w:pPr>
        <w:tabs>
          <w:tab w:val="left" w:pos="5430"/>
        </w:tabs>
        <w:jc w:val="both"/>
        <w:rPr>
          <w:sz w:val="20"/>
          <w:szCs w:val="20"/>
          <w:lang w:val="sr-Cyrl-CS"/>
        </w:rPr>
      </w:pPr>
      <w:r w:rsidRPr="00D05F05">
        <w:rPr>
          <w:sz w:val="20"/>
          <w:szCs w:val="20"/>
          <w:lang w:val="sr-Cyrl-CS"/>
        </w:rPr>
        <w:t xml:space="preserve">Чланом 61. став 7. Закона о буџетском систему прописано је да директни корисник буџетских средстава уз одобрење локалног органа управе надлежног за финансије, може извршити </w:t>
      </w:r>
      <w:proofErr w:type="spellStart"/>
      <w:r w:rsidRPr="00D05F05">
        <w:rPr>
          <w:sz w:val="20"/>
          <w:szCs w:val="20"/>
          <w:lang w:val="sr-Cyrl-CS"/>
        </w:rPr>
        <w:t>извршити</w:t>
      </w:r>
      <w:proofErr w:type="spellEnd"/>
      <w:r w:rsidRPr="00D05F05">
        <w:rPr>
          <w:sz w:val="20"/>
          <w:szCs w:val="20"/>
          <w:lang w:val="sr-Cyrl-CS"/>
        </w:rPr>
        <w:t xml:space="preserve"> преусмеравање </w:t>
      </w:r>
      <w:proofErr w:type="spellStart"/>
      <w:r w:rsidRPr="00D05F05">
        <w:rPr>
          <w:sz w:val="20"/>
          <w:szCs w:val="20"/>
          <w:lang w:val="sr-Cyrl-CS"/>
        </w:rPr>
        <w:t>апропријације</w:t>
      </w:r>
      <w:proofErr w:type="spellEnd"/>
      <w:r w:rsidRPr="00D05F05">
        <w:rPr>
          <w:sz w:val="20"/>
          <w:szCs w:val="20"/>
          <w:lang w:val="sr-Cyrl-CS"/>
        </w:rPr>
        <w:t xml:space="preserve"> одобрене на име одређеног расхода и издатака који се финансира из општих прихода буџета у износу 10 % вредности </w:t>
      </w:r>
      <w:proofErr w:type="spellStart"/>
      <w:r w:rsidRPr="00D05F05">
        <w:rPr>
          <w:sz w:val="20"/>
          <w:szCs w:val="20"/>
          <w:lang w:val="sr-Cyrl-CS"/>
        </w:rPr>
        <w:t>апропријације</w:t>
      </w:r>
      <w:proofErr w:type="spellEnd"/>
      <w:r w:rsidRPr="00D05F05">
        <w:rPr>
          <w:sz w:val="20"/>
          <w:szCs w:val="20"/>
          <w:lang w:val="sr-Cyrl-CS"/>
        </w:rPr>
        <w:t xml:space="preserve"> за расход или издатак чији се износ умањује.</w:t>
      </w:r>
    </w:p>
    <w:p w14:paraId="6C4357CF" w14:textId="77777777" w:rsidR="00D05F05" w:rsidRPr="00D05F05" w:rsidRDefault="00D05F05" w:rsidP="00D05F05">
      <w:pPr>
        <w:tabs>
          <w:tab w:val="left" w:pos="5430"/>
        </w:tabs>
        <w:jc w:val="both"/>
        <w:rPr>
          <w:sz w:val="20"/>
          <w:szCs w:val="20"/>
          <w:lang w:val="sr-Cyrl-CS"/>
        </w:rPr>
      </w:pPr>
    </w:p>
    <w:p w14:paraId="6E8C92B0" w14:textId="77777777" w:rsidR="00D05F05" w:rsidRPr="00D05F05" w:rsidRDefault="00D05F05" w:rsidP="00D05F05">
      <w:pPr>
        <w:tabs>
          <w:tab w:val="left" w:pos="5430"/>
        </w:tabs>
        <w:jc w:val="both"/>
        <w:rPr>
          <w:sz w:val="20"/>
          <w:szCs w:val="20"/>
          <w:lang w:val="sr-Cyrl-CS"/>
        </w:rPr>
      </w:pPr>
      <w:r w:rsidRPr="00D05F05">
        <w:rPr>
          <w:sz w:val="20"/>
          <w:szCs w:val="20"/>
          <w:lang w:val="sr-Cyrl-CS"/>
        </w:rPr>
        <w:t xml:space="preserve">Имајући све ово у виду  одлучено је као у диспозитиву решења </w:t>
      </w:r>
    </w:p>
    <w:p w14:paraId="21E458C2" w14:textId="77777777" w:rsidR="00D05F05" w:rsidRPr="00D05F05" w:rsidRDefault="00D05F05" w:rsidP="00D05F05">
      <w:pPr>
        <w:rPr>
          <w:sz w:val="20"/>
          <w:szCs w:val="20"/>
          <w:lang w:val="sr-Cyrl-CS"/>
        </w:rPr>
      </w:pPr>
    </w:p>
    <w:p w14:paraId="502DD6D4" w14:textId="77777777" w:rsidR="00D05F05" w:rsidRPr="00D05F05" w:rsidRDefault="00D05F05" w:rsidP="00D05F05">
      <w:pPr>
        <w:rPr>
          <w:sz w:val="20"/>
          <w:szCs w:val="20"/>
          <w:lang w:val="sr-Cyrl-CS"/>
        </w:rPr>
      </w:pPr>
    </w:p>
    <w:p w14:paraId="09976061" w14:textId="77777777" w:rsidR="00D05F05" w:rsidRPr="00D05F05" w:rsidRDefault="00D05F05" w:rsidP="00D05F05">
      <w:pPr>
        <w:rPr>
          <w:sz w:val="20"/>
          <w:szCs w:val="20"/>
          <w:lang w:val="sr-Cyrl-CS"/>
        </w:rPr>
      </w:pPr>
      <w:r w:rsidRPr="00D05F05">
        <w:rPr>
          <w:sz w:val="20"/>
          <w:szCs w:val="20"/>
          <w:lang w:val="sr-Cyrl-CS"/>
        </w:rPr>
        <w:tab/>
        <w:t>Доставити:</w:t>
      </w:r>
    </w:p>
    <w:p w14:paraId="0F592928" w14:textId="77777777" w:rsidR="00D05F05" w:rsidRPr="00D05F05" w:rsidRDefault="00D05F05" w:rsidP="00D05F05">
      <w:pPr>
        <w:rPr>
          <w:sz w:val="20"/>
          <w:szCs w:val="20"/>
          <w:lang w:val="sr-Cyrl-CS"/>
        </w:rPr>
      </w:pPr>
    </w:p>
    <w:p w14:paraId="6A8C94AF" w14:textId="77777777" w:rsidR="00D05F05" w:rsidRPr="00D05F05" w:rsidRDefault="00D05F05" w:rsidP="00D05F05">
      <w:pPr>
        <w:rPr>
          <w:sz w:val="20"/>
          <w:szCs w:val="20"/>
          <w:lang w:val="sr-Cyrl-CS"/>
        </w:rPr>
      </w:pPr>
      <w:r w:rsidRPr="00D05F05">
        <w:rPr>
          <w:sz w:val="20"/>
          <w:szCs w:val="20"/>
          <w:lang w:val="sr-Cyrl-CS"/>
        </w:rPr>
        <w:t>-Општинској управи-одељењу за буџет и финансије</w:t>
      </w:r>
    </w:p>
    <w:p w14:paraId="2E30DD69" w14:textId="77777777" w:rsidR="00D05F05" w:rsidRPr="00D05F05" w:rsidRDefault="00D05F05" w:rsidP="00D05F05">
      <w:pPr>
        <w:rPr>
          <w:sz w:val="20"/>
          <w:szCs w:val="20"/>
          <w:lang w:val="sr-Cyrl-CS"/>
        </w:rPr>
      </w:pPr>
    </w:p>
    <w:p w14:paraId="23AAC4D6" w14:textId="77777777" w:rsidR="00D05F05" w:rsidRPr="00D05F05" w:rsidRDefault="00D05F05" w:rsidP="00D05F05">
      <w:pPr>
        <w:rPr>
          <w:sz w:val="20"/>
          <w:szCs w:val="20"/>
          <w:lang w:val="sr-Cyrl-CS"/>
        </w:rPr>
      </w:pPr>
    </w:p>
    <w:p w14:paraId="694E085A" w14:textId="77777777" w:rsidR="00D05F05" w:rsidRPr="00D05F05" w:rsidRDefault="00D05F05" w:rsidP="00D05F05">
      <w:pPr>
        <w:rPr>
          <w:sz w:val="20"/>
          <w:szCs w:val="20"/>
          <w:lang w:val="sr-Cyrl-CS"/>
        </w:rPr>
      </w:pPr>
    </w:p>
    <w:p w14:paraId="0F63AAF2" w14:textId="77777777" w:rsidR="000B1FB8" w:rsidRPr="00D05F05" w:rsidRDefault="00D05F05" w:rsidP="000B1FB8">
      <w:pPr>
        <w:tabs>
          <w:tab w:val="left" w:pos="6495"/>
        </w:tabs>
        <w:jc w:val="right"/>
        <w:rPr>
          <w:sz w:val="20"/>
          <w:szCs w:val="20"/>
          <w:lang w:val="sr-Cyrl-CS"/>
        </w:rPr>
      </w:pPr>
      <w:r w:rsidRPr="00D05F05">
        <w:rPr>
          <w:sz w:val="20"/>
          <w:szCs w:val="20"/>
          <w:lang w:val="sr-Cyrl-CS"/>
        </w:rPr>
        <w:t xml:space="preserve">                                                             </w:t>
      </w:r>
      <w:r w:rsidRPr="00D05F05">
        <w:rPr>
          <w:sz w:val="20"/>
          <w:szCs w:val="20"/>
          <w:lang w:val="sr-Cyrl-RS"/>
        </w:rPr>
        <w:t xml:space="preserve">           </w:t>
      </w:r>
      <w:r w:rsidRPr="00D05F05">
        <w:rPr>
          <w:sz w:val="20"/>
          <w:szCs w:val="20"/>
        </w:rPr>
        <w:t xml:space="preserve">  </w:t>
      </w:r>
      <w:r w:rsidRPr="00D05F05">
        <w:rPr>
          <w:sz w:val="20"/>
          <w:szCs w:val="20"/>
          <w:lang w:val="sr-Cyrl-CS"/>
        </w:rPr>
        <w:t xml:space="preserve">      </w:t>
      </w:r>
      <w:bookmarkStart w:id="8" w:name="_Hlk127955502"/>
      <w:r w:rsidR="000B1FB8" w:rsidRPr="00D05F05">
        <w:rPr>
          <w:sz w:val="20"/>
          <w:szCs w:val="20"/>
          <w:lang w:val="sr-Cyrl-CS"/>
        </w:rPr>
        <w:t>НАЧЕЛНИЦА ОПШТИНСКЕ УПРАВЕ</w:t>
      </w:r>
    </w:p>
    <w:p w14:paraId="7DA1B44B" w14:textId="77777777" w:rsidR="000B1FB8" w:rsidRDefault="000B1FB8" w:rsidP="000B1FB8">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bookmarkEnd w:id="8"/>
    <w:p w14:paraId="72C622BA" w14:textId="3F8E8BCB" w:rsidR="00D05F05" w:rsidRPr="00D05F05" w:rsidRDefault="00D05F05" w:rsidP="000B1FB8">
      <w:pPr>
        <w:tabs>
          <w:tab w:val="left" w:pos="6495"/>
        </w:tabs>
        <w:rPr>
          <w:sz w:val="20"/>
          <w:szCs w:val="20"/>
          <w:lang w:val="sr-Cyrl-CS"/>
        </w:rPr>
      </w:pPr>
    </w:p>
    <w:p w14:paraId="2C42A1DC" w14:textId="5C9BA1ED" w:rsidR="00B05F05" w:rsidRDefault="00B05F05" w:rsidP="00CA08BD">
      <w:pPr>
        <w:spacing w:after="200" w:line="276" w:lineRule="auto"/>
        <w:jc w:val="both"/>
        <w:rPr>
          <w:rFonts w:eastAsia="Calibri"/>
          <w:sz w:val="20"/>
          <w:szCs w:val="20"/>
          <w:lang w:eastAsia="en-US"/>
        </w:rPr>
      </w:pPr>
    </w:p>
    <w:p w14:paraId="54144DC6" w14:textId="599FED4B" w:rsidR="00B05F05" w:rsidRDefault="00B05F05" w:rsidP="00CA08BD">
      <w:pPr>
        <w:spacing w:after="200" w:line="276" w:lineRule="auto"/>
        <w:jc w:val="both"/>
        <w:rPr>
          <w:rFonts w:eastAsia="Calibri"/>
          <w:sz w:val="20"/>
          <w:szCs w:val="20"/>
          <w:lang w:eastAsia="en-US"/>
        </w:rPr>
      </w:pPr>
    </w:p>
    <w:p w14:paraId="1F387A1A" w14:textId="5657CB0F" w:rsidR="00D05F05" w:rsidRPr="00486ACC" w:rsidRDefault="000B1FB8" w:rsidP="00D05F05">
      <w:pPr>
        <w:rPr>
          <w:sz w:val="20"/>
          <w:szCs w:val="20"/>
          <w:lang w:val="sr-Cyrl-CS"/>
        </w:rPr>
      </w:pPr>
      <w:r>
        <w:rPr>
          <w:noProof/>
          <w:color w:val="FF0000"/>
          <w:sz w:val="20"/>
          <w:szCs w:val="20"/>
        </w:rPr>
        <w:lastRenderedPageBreak/>
        <mc:AlternateContent>
          <mc:Choice Requires="wps">
            <w:drawing>
              <wp:anchor distT="0" distB="0" distL="114300" distR="114300" simplePos="0" relativeHeight="251686912" behindDoc="0" locked="0" layoutInCell="1" allowOverlap="1" wp14:anchorId="34E1D4DD" wp14:editId="4311179E">
                <wp:simplePos x="0" y="0"/>
                <wp:positionH relativeFrom="column">
                  <wp:posOffset>2146853</wp:posOffset>
                </wp:positionH>
                <wp:positionV relativeFrom="paragraph">
                  <wp:posOffset>-344915</wp:posOffset>
                </wp:positionV>
                <wp:extent cx="2286000" cy="0"/>
                <wp:effectExtent l="17145" t="12700" r="11430" b="15875"/>
                <wp:wrapNone/>
                <wp:docPr id="2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57783" id="Line 7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05pt,-27.15pt" to="349.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" strokecolor="#339" strokeweight="1.25pt"/>
            </w:pict>
          </mc:Fallback>
        </mc:AlternateContent>
      </w:r>
      <w:r w:rsidR="00D05F05" w:rsidRPr="00486ACC">
        <w:rPr>
          <w:sz w:val="20"/>
          <w:szCs w:val="20"/>
          <w:lang w:val="sr-Cyrl-CS"/>
        </w:rPr>
        <w:t>Република Србија</w:t>
      </w:r>
    </w:p>
    <w:p w14:paraId="54B0EB5F" w14:textId="2644CA59" w:rsidR="00D05F05" w:rsidRPr="00486ACC" w:rsidRDefault="00D05F05" w:rsidP="00D05F05">
      <w:pPr>
        <w:rPr>
          <w:sz w:val="20"/>
          <w:szCs w:val="20"/>
          <w:lang w:val="sr-Cyrl-RS"/>
        </w:rPr>
      </w:pPr>
      <w:r w:rsidRPr="00486ACC">
        <w:rPr>
          <w:sz w:val="20"/>
          <w:szCs w:val="20"/>
          <w:lang w:val="sr-Cyrl-CS"/>
        </w:rPr>
        <w:t>О</w:t>
      </w:r>
      <w:r w:rsidRPr="00486ACC">
        <w:rPr>
          <w:sz w:val="20"/>
          <w:szCs w:val="20"/>
          <w:lang w:val="sr-Latn-RS"/>
        </w:rPr>
        <w:t>ПШТИНА ИВАЊИЦА</w:t>
      </w:r>
    </w:p>
    <w:p w14:paraId="224270A2" w14:textId="42A52FA8" w:rsidR="00D05F05" w:rsidRPr="00486ACC" w:rsidRDefault="00D05F05" w:rsidP="00D05F05">
      <w:pPr>
        <w:rPr>
          <w:sz w:val="20"/>
          <w:szCs w:val="20"/>
          <w:lang w:val="sr-Cyrl-RS"/>
        </w:rPr>
      </w:pPr>
      <w:r w:rsidRPr="00486ACC">
        <w:rPr>
          <w:sz w:val="20"/>
          <w:szCs w:val="20"/>
          <w:lang w:val="sr-Cyrl-CS"/>
        </w:rPr>
        <w:t>ОПШТИНСКА УПРАВА</w:t>
      </w:r>
    </w:p>
    <w:p w14:paraId="69E7B783" w14:textId="3592A885" w:rsidR="00D05F05" w:rsidRPr="00486ACC" w:rsidRDefault="00D05F05" w:rsidP="00D05F05">
      <w:pPr>
        <w:rPr>
          <w:sz w:val="20"/>
          <w:szCs w:val="20"/>
          <w:lang w:val="sr-Cyrl-RS"/>
        </w:rPr>
      </w:pPr>
      <w:r w:rsidRPr="00486ACC">
        <w:rPr>
          <w:sz w:val="20"/>
          <w:szCs w:val="20"/>
          <w:lang w:val="sr-Cyrl-CS"/>
        </w:rPr>
        <w:t>Број: 400-</w:t>
      </w:r>
      <w:r w:rsidRPr="00486ACC">
        <w:rPr>
          <w:sz w:val="20"/>
          <w:szCs w:val="20"/>
          <w:lang w:val="sr-Latn-RS"/>
        </w:rPr>
        <w:t>5-6</w:t>
      </w:r>
      <w:r w:rsidRPr="00486ACC">
        <w:rPr>
          <w:sz w:val="20"/>
          <w:szCs w:val="20"/>
          <w:lang w:val="sr-Cyrl-CS"/>
        </w:rPr>
        <w:t>/2</w:t>
      </w:r>
      <w:r w:rsidRPr="00486ACC">
        <w:rPr>
          <w:sz w:val="20"/>
          <w:szCs w:val="20"/>
          <w:lang w:val="sr-Latn-RS"/>
        </w:rPr>
        <w:t>022</w:t>
      </w:r>
      <w:r w:rsidRPr="00486ACC">
        <w:rPr>
          <w:sz w:val="20"/>
          <w:szCs w:val="20"/>
          <w:lang w:val="sr-Cyrl-CS"/>
        </w:rPr>
        <w:t>-01</w:t>
      </w:r>
    </w:p>
    <w:p w14:paraId="7978136C" w14:textId="77777777" w:rsidR="00D05F05" w:rsidRPr="00486ACC" w:rsidRDefault="00D05F05" w:rsidP="00D05F05">
      <w:pPr>
        <w:rPr>
          <w:sz w:val="20"/>
          <w:szCs w:val="20"/>
          <w:lang w:val="sr-Cyrl-CS"/>
        </w:rPr>
      </w:pPr>
      <w:r w:rsidRPr="00486ACC">
        <w:rPr>
          <w:sz w:val="20"/>
          <w:szCs w:val="20"/>
          <w:lang w:val="sr-Cyrl-RS"/>
        </w:rPr>
        <w:t>01</w:t>
      </w:r>
      <w:r w:rsidRPr="00486ACC">
        <w:rPr>
          <w:sz w:val="20"/>
          <w:szCs w:val="20"/>
          <w:lang w:val="sr-Latn-RS"/>
        </w:rPr>
        <w:t>.</w:t>
      </w:r>
      <w:r w:rsidRPr="00486ACC">
        <w:rPr>
          <w:sz w:val="20"/>
          <w:szCs w:val="20"/>
          <w:lang w:val="sr-Cyrl-CS"/>
        </w:rPr>
        <w:t xml:space="preserve"> </w:t>
      </w:r>
      <w:r w:rsidRPr="00486ACC">
        <w:rPr>
          <w:sz w:val="20"/>
          <w:szCs w:val="20"/>
          <w:lang w:val="sr-Latn-RS"/>
        </w:rPr>
        <w:t>0</w:t>
      </w:r>
      <w:r w:rsidRPr="00486ACC">
        <w:rPr>
          <w:sz w:val="20"/>
          <w:szCs w:val="20"/>
          <w:lang w:val="sr-Cyrl-RS"/>
        </w:rPr>
        <w:t>7</w:t>
      </w:r>
      <w:r w:rsidRPr="00486ACC">
        <w:rPr>
          <w:sz w:val="20"/>
          <w:szCs w:val="20"/>
          <w:lang w:val="sr-Cyrl-CS"/>
        </w:rPr>
        <w:t>.</w:t>
      </w:r>
      <w:r w:rsidRPr="00486ACC">
        <w:rPr>
          <w:sz w:val="20"/>
          <w:szCs w:val="20"/>
        </w:rPr>
        <w:t xml:space="preserve"> </w:t>
      </w:r>
      <w:r w:rsidRPr="00486ACC">
        <w:rPr>
          <w:sz w:val="20"/>
          <w:szCs w:val="20"/>
          <w:lang w:val="sr-Cyrl-CS"/>
        </w:rPr>
        <w:t>202</w:t>
      </w:r>
      <w:r w:rsidRPr="00486ACC">
        <w:rPr>
          <w:sz w:val="20"/>
          <w:szCs w:val="20"/>
          <w:lang w:val="sr-Latn-RS"/>
        </w:rPr>
        <w:t>2</w:t>
      </w:r>
      <w:r w:rsidRPr="00486ACC">
        <w:rPr>
          <w:sz w:val="20"/>
          <w:szCs w:val="20"/>
          <w:lang w:val="sr-Cyrl-CS"/>
        </w:rPr>
        <w:t>. године</w:t>
      </w:r>
    </w:p>
    <w:p w14:paraId="0E8E1996" w14:textId="77777777" w:rsidR="00D05F05" w:rsidRPr="00486ACC" w:rsidRDefault="00D05F05" w:rsidP="00D05F05">
      <w:pPr>
        <w:rPr>
          <w:sz w:val="20"/>
          <w:szCs w:val="20"/>
          <w:lang w:val="sr-Latn-RS"/>
        </w:rPr>
      </w:pPr>
      <w:r w:rsidRPr="00486ACC">
        <w:rPr>
          <w:sz w:val="20"/>
          <w:szCs w:val="20"/>
          <w:lang w:val="sr-Cyrl-CS"/>
        </w:rPr>
        <w:t>Ивањица</w:t>
      </w:r>
    </w:p>
    <w:p w14:paraId="2F151A17" w14:textId="77777777" w:rsidR="00D05F05" w:rsidRPr="00486ACC" w:rsidRDefault="00D05F05" w:rsidP="00D05F05">
      <w:pPr>
        <w:rPr>
          <w:sz w:val="20"/>
          <w:szCs w:val="20"/>
          <w:lang w:val="sr-Cyrl-CS"/>
        </w:rPr>
      </w:pPr>
    </w:p>
    <w:p w14:paraId="5796BE32" w14:textId="77777777" w:rsidR="00D05F05" w:rsidRPr="00486ACC" w:rsidRDefault="00D05F05" w:rsidP="00D05F05">
      <w:pPr>
        <w:ind w:firstLine="708"/>
        <w:jc w:val="both"/>
        <w:rPr>
          <w:sz w:val="20"/>
          <w:szCs w:val="20"/>
          <w:lang w:val="sr-Cyrl-CS"/>
        </w:rPr>
      </w:pPr>
      <w:r w:rsidRPr="00486ACC">
        <w:rPr>
          <w:sz w:val="20"/>
          <w:szCs w:val="20"/>
          <w:lang w:val="sr-Cyrl-CS"/>
        </w:rPr>
        <w:t xml:space="preserve">На основу члана </w:t>
      </w:r>
      <w:r w:rsidRPr="00486ACC">
        <w:rPr>
          <w:sz w:val="20"/>
          <w:szCs w:val="20"/>
        </w:rPr>
        <w:t>5</w:t>
      </w:r>
      <w:r w:rsidRPr="00486ACC">
        <w:rPr>
          <w:sz w:val="20"/>
          <w:szCs w:val="20"/>
          <w:lang w:val="sr-Cyrl-CS"/>
        </w:rPr>
        <w:t xml:space="preserve">. </w:t>
      </w:r>
      <w:proofErr w:type="spellStart"/>
      <w:r w:rsidRPr="00486ACC">
        <w:rPr>
          <w:sz w:val="20"/>
          <w:szCs w:val="20"/>
        </w:rPr>
        <w:t>став</w:t>
      </w:r>
      <w:proofErr w:type="spellEnd"/>
      <w:r w:rsidRPr="00486ACC">
        <w:rPr>
          <w:sz w:val="20"/>
          <w:szCs w:val="20"/>
        </w:rPr>
        <w:t xml:space="preserve"> 6. </w:t>
      </w:r>
      <w:r w:rsidRPr="00486ACC">
        <w:rPr>
          <w:sz w:val="20"/>
          <w:szCs w:val="20"/>
          <w:lang w:val="sr-Cyrl-CS"/>
        </w:rPr>
        <w:t>Закона о буџетском систему („Службени гласник РС“ број 54/2009</w:t>
      </w:r>
      <w:r w:rsidRPr="00486ACC">
        <w:rPr>
          <w:sz w:val="20"/>
          <w:szCs w:val="20"/>
        </w:rPr>
        <w:t>,</w:t>
      </w:r>
      <w:r w:rsidRPr="00486ACC">
        <w:rPr>
          <w:sz w:val="20"/>
          <w:szCs w:val="20"/>
          <w:lang w:val="sr-Cyrl-CS"/>
        </w:rPr>
        <w:t xml:space="preserve"> 73/2010, 101/201</w:t>
      </w:r>
      <w:r w:rsidRPr="00486ACC">
        <w:rPr>
          <w:sz w:val="20"/>
          <w:szCs w:val="20"/>
          <w:lang w:val="sr-Cyrl-RS"/>
        </w:rPr>
        <w:t>0</w:t>
      </w:r>
      <w:r w:rsidRPr="00486ACC">
        <w:rPr>
          <w:sz w:val="20"/>
          <w:szCs w:val="20"/>
          <w:lang w:val="sr-Latn-RS"/>
        </w:rPr>
        <w:t>,</w:t>
      </w:r>
      <w:r w:rsidRPr="00486ACC">
        <w:rPr>
          <w:sz w:val="20"/>
          <w:szCs w:val="20"/>
          <w:lang w:val="sr-Cyrl-CS"/>
        </w:rPr>
        <w:t xml:space="preserve"> 101/2011</w:t>
      </w:r>
      <w:r w:rsidRPr="00486ACC">
        <w:rPr>
          <w:sz w:val="20"/>
          <w:szCs w:val="20"/>
          <w:lang w:val="sr-Latn-RS"/>
        </w:rPr>
        <w:t>,</w:t>
      </w:r>
      <w:r w:rsidRPr="00486ACC">
        <w:rPr>
          <w:sz w:val="20"/>
          <w:szCs w:val="20"/>
          <w:lang w:val="sr-Cyrl-CS"/>
        </w:rPr>
        <w:t xml:space="preserve"> 93/2012, 62/2013, 63/2013-испр., 108/2013</w:t>
      </w:r>
      <w:r w:rsidRPr="00486ACC">
        <w:rPr>
          <w:sz w:val="20"/>
          <w:szCs w:val="20"/>
          <w:lang w:val="sr-Latn-RS"/>
        </w:rPr>
        <w:t>,</w:t>
      </w:r>
      <w:r w:rsidRPr="00486ACC">
        <w:rPr>
          <w:sz w:val="20"/>
          <w:szCs w:val="20"/>
          <w:lang w:val="sr-Cyrl-CS"/>
        </w:rPr>
        <w:t xml:space="preserve"> 142/2014</w:t>
      </w:r>
      <w:r w:rsidRPr="00486ACC">
        <w:rPr>
          <w:sz w:val="20"/>
          <w:szCs w:val="20"/>
          <w:lang w:val="sr-Latn-RS"/>
        </w:rPr>
        <w:t xml:space="preserve">, 68/2015 </w:t>
      </w:r>
      <w:proofErr w:type="spellStart"/>
      <w:r w:rsidRPr="00486ACC">
        <w:rPr>
          <w:sz w:val="20"/>
          <w:szCs w:val="20"/>
          <w:lang w:val="sr-Latn-RS"/>
        </w:rPr>
        <w:t>др</w:t>
      </w:r>
      <w:proofErr w:type="spellEnd"/>
      <w:r w:rsidRPr="00486ACC">
        <w:rPr>
          <w:sz w:val="20"/>
          <w:szCs w:val="20"/>
          <w:lang w:val="sr-Latn-RS"/>
        </w:rPr>
        <w:t xml:space="preserve">. </w:t>
      </w:r>
      <w:r w:rsidRPr="00486ACC">
        <w:rPr>
          <w:sz w:val="20"/>
          <w:szCs w:val="20"/>
          <w:lang w:val="sr-Cyrl-RS"/>
        </w:rPr>
        <w:t>З</w:t>
      </w:r>
      <w:proofErr w:type="spellStart"/>
      <w:r w:rsidRPr="00486ACC">
        <w:rPr>
          <w:sz w:val="20"/>
          <w:szCs w:val="20"/>
          <w:lang w:val="sr-Latn-RS"/>
        </w:rPr>
        <w:t>акон</w:t>
      </w:r>
      <w:proofErr w:type="spellEnd"/>
      <w:r w:rsidRPr="00486ACC">
        <w:rPr>
          <w:sz w:val="20"/>
          <w:szCs w:val="20"/>
          <w:lang w:val="sr-Latn-RS"/>
        </w:rPr>
        <w:t>,</w:t>
      </w:r>
      <w:r w:rsidRPr="00486ACC">
        <w:rPr>
          <w:sz w:val="20"/>
          <w:szCs w:val="20"/>
          <w:lang w:val="sr-Cyrl-RS"/>
        </w:rPr>
        <w:t xml:space="preserve"> 103/2015</w:t>
      </w:r>
      <w:r w:rsidRPr="00486ACC">
        <w:rPr>
          <w:sz w:val="20"/>
          <w:szCs w:val="20"/>
          <w:lang w:val="sr-Latn-RS"/>
        </w:rPr>
        <w:t>, 99/2016, 113/2017</w:t>
      </w:r>
      <w:r w:rsidRPr="00486ACC">
        <w:rPr>
          <w:sz w:val="20"/>
          <w:szCs w:val="20"/>
          <w:lang w:val="sr-Cyrl-RS"/>
        </w:rPr>
        <w:t>,</w:t>
      </w:r>
      <w:r w:rsidRPr="00486ACC">
        <w:rPr>
          <w:sz w:val="20"/>
          <w:szCs w:val="20"/>
          <w:lang w:val="sr-Latn-RS"/>
        </w:rPr>
        <w:t xml:space="preserve"> 95/2018</w:t>
      </w:r>
      <w:r w:rsidRPr="00486ACC">
        <w:rPr>
          <w:sz w:val="20"/>
          <w:szCs w:val="20"/>
          <w:lang w:val="sr-Cyrl-RS"/>
        </w:rPr>
        <w:t>, 31/2019</w:t>
      </w:r>
      <w:r w:rsidRPr="00486ACC">
        <w:rPr>
          <w:sz w:val="20"/>
          <w:szCs w:val="20"/>
          <w:lang w:val="sr-Latn-RS"/>
        </w:rPr>
        <w:t>,</w:t>
      </w:r>
      <w:r w:rsidRPr="00486ACC">
        <w:rPr>
          <w:sz w:val="20"/>
          <w:szCs w:val="20"/>
          <w:lang w:val="sr-Cyrl-RS"/>
        </w:rPr>
        <w:t xml:space="preserve"> 72/2019 и 149/2020</w:t>
      </w:r>
      <w:r w:rsidRPr="00486ACC">
        <w:rPr>
          <w:sz w:val="20"/>
          <w:szCs w:val="20"/>
          <w:lang w:val="sr-Latn-RS"/>
        </w:rPr>
        <w:t xml:space="preserve">, 118/2021 и 118/2021-др. </w:t>
      </w:r>
      <w:proofErr w:type="spellStart"/>
      <w:r w:rsidRPr="00486ACC">
        <w:rPr>
          <w:sz w:val="20"/>
          <w:szCs w:val="20"/>
          <w:lang w:val="sr-Latn-RS"/>
        </w:rPr>
        <w:t>закон</w:t>
      </w:r>
      <w:proofErr w:type="spellEnd"/>
      <w:r w:rsidRPr="00486ACC">
        <w:rPr>
          <w:sz w:val="20"/>
          <w:szCs w:val="20"/>
          <w:lang w:val="sr-Cyrl-CS"/>
        </w:rPr>
        <w:t>),  члана 29. Одлуке о буџету општине Ивањица за 2021. годину (</w:t>
      </w:r>
      <w:r w:rsidRPr="00486ACC">
        <w:rPr>
          <w:sz w:val="20"/>
          <w:szCs w:val="20"/>
        </w:rPr>
        <w:t>„</w:t>
      </w:r>
      <w:proofErr w:type="spellStart"/>
      <w:r w:rsidRPr="00486ACC">
        <w:rPr>
          <w:sz w:val="20"/>
          <w:szCs w:val="20"/>
        </w:rPr>
        <w:t>Службени</w:t>
      </w:r>
      <w:proofErr w:type="spellEnd"/>
      <w:r w:rsidRPr="00486ACC">
        <w:rPr>
          <w:sz w:val="20"/>
          <w:szCs w:val="20"/>
        </w:rPr>
        <w:t xml:space="preserve"> </w:t>
      </w:r>
      <w:proofErr w:type="spellStart"/>
      <w:r w:rsidRPr="00486ACC">
        <w:rPr>
          <w:sz w:val="20"/>
          <w:szCs w:val="20"/>
        </w:rPr>
        <w:t>лист</w:t>
      </w:r>
      <w:proofErr w:type="spellEnd"/>
      <w:r w:rsidRPr="00486ACC">
        <w:rPr>
          <w:sz w:val="20"/>
          <w:szCs w:val="20"/>
        </w:rPr>
        <w:t xml:space="preserve"> </w:t>
      </w:r>
      <w:proofErr w:type="spellStart"/>
      <w:r w:rsidRPr="00486ACC">
        <w:rPr>
          <w:sz w:val="20"/>
          <w:szCs w:val="20"/>
        </w:rPr>
        <w:t>општине</w:t>
      </w:r>
      <w:proofErr w:type="spellEnd"/>
      <w:r w:rsidRPr="00486ACC">
        <w:rPr>
          <w:sz w:val="20"/>
          <w:szCs w:val="20"/>
        </w:rPr>
        <w:t xml:space="preserve"> </w:t>
      </w:r>
      <w:proofErr w:type="spellStart"/>
      <w:r w:rsidRPr="00486ACC">
        <w:rPr>
          <w:sz w:val="20"/>
          <w:szCs w:val="20"/>
        </w:rPr>
        <w:t>Ивањица</w:t>
      </w:r>
      <w:proofErr w:type="spellEnd"/>
      <w:r w:rsidRPr="00486ACC">
        <w:rPr>
          <w:sz w:val="20"/>
          <w:szCs w:val="20"/>
        </w:rPr>
        <w:t>“</w:t>
      </w:r>
      <w:r w:rsidRPr="00486ACC">
        <w:rPr>
          <w:sz w:val="20"/>
          <w:szCs w:val="20"/>
          <w:lang w:val="sr-Cyrl-CS"/>
        </w:rPr>
        <w:t xml:space="preserve"> број </w:t>
      </w:r>
      <w:r w:rsidRPr="00486ACC">
        <w:rPr>
          <w:sz w:val="20"/>
          <w:szCs w:val="20"/>
          <w:lang w:val="sr-Latn-RS"/>
        </w:rPr>
        <w:t>15</w:t>
      </w:r>
      <w:r w:rsidRPr="00486ACC">
        <w:rPr>
          <w:sz w:val="20"/>
          <w:szCs w:val="20"/>
          <w:lang w:val="sr-Cyrl-RS"/>
        </w:rPr>
        <w:t>/2021)</w:t>
      </w:r>
      <w:r w:rsidRPr="00486ACC">
        <w:rPr>
          <w:sz w:val="20"/>
          <w:szCs w:val="20"/>
          <w:lang w:val="sr-Cyrl-CS"/>
        </w:rPr>
        <w:t xml:space="preserve">,. </w:t>
      </w:r>
      <w:proofErr w:type="spellStart"/>
      <w:r w:rsidRPr="00486ACC">
        <w:rPr>
          <w:sz w:val="20"/>
          <w:szCs w:val="20"/>
          <w:lang w:val="sr-Latn-RS"/>
        </w:rPr>
        <w:t>Угов</w:t>
      </w:r>
      <w:proofErr w:type="spellEnd"/>
      <w:r w:rsidRPr="00486ACC">
        <w:rPr>
          <w:sz w:val="20"/>
          <w:szCs w:val="20"/>
          <w:lang w:val="sr-Cyrl-RS"/>
        </w:rPr>
        <w:t>ора</w:t>
      </w:r>
      <w:r w:rsidRPr="00486ACC">
        <w:rPr>
          <w:sz w:val="20"/>
          <w:szCs w:val="20"/>
          <w:lang w:val="sr-Latn-RS"/>
        </w:rPr>
        <w:t xml:space="preserve"> </w:t>
      </w:r>
      <w:proofErr w:type="spellStart"/>
      <w:r w:rsidRPr="00486ACC">
        <w:rPr>
          <w:sz w:val="20"/>
          <w:szCs w:val="20"/>
          <w:lang w:val="sr-Latn-RS"/>
        </w:rPr>
        <w:t>између</w:t>
      </w:r>
      <w:proofErr w:type="spellEnd"/>
      <w:r w:rsidRPr="00486ACC">
        <w:rPr>
          <w:sz w:val="20"/>
          <w:szCs w:val="20"/>
          <w:lang w:val="sr-Latn-RS"/>
        </w:rPr>
        <w:t xml:space="preserve"> </w:t>
      </w:r>
      <w:proofErr w:type="spellStart"/>
      <w:r w:rsidRPr="00486ACC">
        <w:rPr>
          <w:sz w:val="20"/>
          <w:szCs w:val="20"/>
          <w:lang w:val="sr-Latn-RS"/>
        </w:rPr>
        <w:t>Туристичк</w:t>
      </w:r>
      <w:proofErr w:type="spellEnd"/>
      <w:r w:rsidRPr="00486ACC">
        <w:rPr>
          <w:sz w:val="20"/>
          <w:szCs w:val="20"/>
          <w:lang w:val="sr-Cyrl-RS"/>
        </w:rPr>
        <w:t>е организације општине Ивањица и Министарства трговине, туризма и телекомуникација РС број 401-00-50-1/2022-08</w:t>
      </w:r>
      <w:r w:rsidRPr="00486ACC">
        <w:rPr>
          <w:color w:val="000000"/>
          <w:sz w:val="20"/>
          <w:szCs w:val="20"/>
          <w:lang w:val="sr-Cyrl-RS"/>
        </w:rPr>
        <w:t>,</w:t>
      </w:r>
      <w:r w:rsidRPr="00486ACC">
        <w:rPr>
          <w:sz w:val="20"/>
          <w:szCs w:val="20"/>
          <w:lang w:val="sr-Cyrl-CS"/>
        </w:rPr>
        <w:t xml:space="preserve"> Начелница општинске управе Ивањица доноси:</w:t>
      </w:r>
    </w:p>
    <w:p w14:paraId="4D0B55D6" w14:textId="77777777" w:rsidR="00D05F05" w:rsidRPr="00486ACC" w:rsidRDefault="00D05F05" w:rsidP="00D05F05">
      <w:pPr>
        <w:ind w:firstLine="708"/>
        <w:jc w:val="both"/>
        <w:rPr>
          <w:sz w:val="20"/>
          <w:szCs w:val="20"/>
          <w:lang w:val="sr-Cyrl-CS"/>
        </w:rPr>
      </w:pPr>
    </w:p>
    <w:p w14:paraId="46E8CC22" w14:textId="77777777" w:rsidR="00D05F05" w:rsidRPr="00486ACC" w:rsidRDefault="00D05F05" w:rsidP="00D05F05">
      <w:pPr>
        <w:ind w:firstLine="708"/>
        <w:jc w:val="both"/>
        <w:rPr>
          <w:sz w:val="20"/>
          <w:szCs w:val="20"/>
          <w:lang w:val="sr-Cyrl-CS"/>
        </w:rPr>
      </w:pPr>
    </w:p>
    <w:p w14:paraId="6BEC0293" w14:textId="77777777" w:rsidR="00D05F05" w:rsidRPr="00486ACC" w:rsidRDefault="00D05F05" w:rsidP="00D05F05">
      <w:pPr>
        <w:jc w:val="center"/>
        <w:rPr>
          <w:b/>
          <w:sz w:val="20"/>
          <w:szCs w:val="20"/>
          <w:lang w:val="sr-Cyrl-CS"/>
        </w:rPr>
      </w:pPr>
      <w:r w:rsidRPr="00486ACC">
        <w:rPr>
          <w:b/>
          <w:sz w:val="20"/>
          <w:szCs w:val="20"/>
          <w:lang w:val="sr-Cyrl-CS"/>
        </w:rPr>
        <w:t>Р Е Ш Е Њ Е</w:t>
      </w:r>
    </w:p>
    <w:p w14:paraId="582BB384" w14:textId="77777777" w:rsidR="00D05F05" w:rsidRPr="00486ACC" w:rsidRDefault="00D05F05" w:rsidP="00D05F05">
      <w:pPr>
        <w:jc w:val="center"/>
        <w:rPr>
          <w:b/>
          <w:sz w:val="20"/>
          <w:szCs w:val="20"/>
          <w:lang w:val="sr-Cyrl-CS"/>
        </w:rPr>
      </w:pPr>
      <w:r w:rsidRPr="00486ACC">
        <w:rPr>
          <w:b/>
          <w:sz w:val="20"/>
          <w:szCs w:val="20"/>
          <w:lang w:val="sr-Cyrl-CS"/>
        </w:rPr>
        <w:t>О ОТВАРАЊУ АПРОПРИЈАЦИЈЕ У БУЏЕТУ ОПШТИНЕ ИВАЊИЦА ЗА 202</w:t>
      </w:r>
      <w:r w:rsidRPr="00486ACC">
        <w:rPr>
          <w:b/>
          <w:sz w:val="20"/>
          <w:szCs w:val="20"/>
          <w:lang w:val="sr-Cyrl-RS"/>
        </w:rPr>
        <w:t>2</w:t>
      </w:r>
      <w:r w:rsidRPr="00486ACC">
        <w:rPr>
          <w:b/>
          <w:sz w:val="20"/>
          <w:szCs w:val="20"/>
          <w:lang w:val="sr-Cyrl-CS"/>
        </w:rPr>
        <w:t>. ГОДИНУ</w:t>
      </w:r>
    </w:p>
    <w:p w14:paraId="1F92C15F" w14:textId="77777777" w:rsidR="00D05F05" w:rsidRPr="00486ACC" w:rsidRDefault="00D05F05" w:rsidP="00D05F05">
      <w:pPr>
        <w:jc w:val="center"/>
        <w:rPr>
          <w:b/>
          <w:sz w:val="20"/>
          <w:szCs w:val="20"/>
          <w:lang w:val="sr-Cyrl-CS"/>
        </w:rPr>
      </w:pPr>
    </w:p>
    <w:p w14:paraId="5C111AFF" w14:textId="77777777" w:rsidR="00D05F05" w:rsidRPr="00486ACC" w:rsidRDefault="00D05F05" w:rsidP="00D05F05">
      <w:pPr>
        <w:rPr>
          <w:sz w:val="20"/>
          <w:szCs w:val="20"/>
        </w:rPr>
      </w:pPr>
    </w:p>
    <w:p w14:paraId="17459F67" w14:textId="77777777" w:rsidR="00D05F05" w:rsidRPr="00486ACC" w:rsidRDefault="00D05F05" w:rsidP="00D05F05">
      <w:pPr>
        <w:jc w:val="both"/>
        <w:rPr>
          <w:sz w:val="20"/>
          <w:szCs w:val="20"/>
          <w:lang w:val="sr-Cyrl-CS"/>
        </w:rPr>
      </w:pPr>
      <w:r w:rsidRPr="00486ACC">
        <w:rPr>
          <w:sz w:val="20"/>
          <w:szCs w:val="20"/>
          <w:lang w:val="sr-Cyrl-CS"/>
        </w:rPr>
        <w:t>1.  У члану 1. Одлуке о буџету општине Ивањица за 202</w:t>
      </w:r>
      <w:r w:rsidRPr="00486ACC">
        <w:rPr>
          <w:sz w:val="20"/>
          <w:szCs w:val="20"/>
          <w:lang w:val="sr-Latn-RS"/>
        </w:rPr>
        <w:t>2</w:t>
      </w:r>
      <w:r w:rsidRPr="00486ACC">
        <w:rPr>
          <w:sz w:val="20"/>
          <w:szCs w:val="20"/>
          <w:lang w:val="sr-Cyrl-RS"/>
        </w:rPr>
        <w:t>.</w:t>
      </w:r>
      <w:r w:rsidRPr="00486ACC">
        <w:rPr>
          <w:sz w:val="20"/>
          <w:szCs w:val="20"/>
          <w:lang w:val="sr-Cyrl-CS"/>
        </w:rPr>
        <w:t xml:space="preserve"> годину (</w:t>
      </w:r>
      <w:r w:rsidRPr="00486ACC">
        <w:rPr>
          <w:sz w:val="20"/>
          <w:szCs w:val="20"/>
        </w:rPr>
        <w:t>„</w:t>
      </w:r>
      <w:proofErr w:type="spellStart"/>
      <w:r w:rsidRPr="00486ACC">
        <w:rPr>
          <w:sz w:val="20"/>
          <w:szCs w:val="20"/>
        </w:rPr>
        <w:t>Службени</w:t>
      </w:r>
      <w:proofErr w:type="spellEnd"/>
      <w:r w:rsidRPr="00486ACC">
        <w:rPr>
          <w:sz w:val="20"/>
          <w:szCs w:val="20"/>
        </w:rPr>
        <w:t xml:space="preserve"> </w:t>
      </w:r>
      <w:proofErr w:type="spellStart"/>
      <w:r w:rsidRPr="00486ACC">
        <w:rPr>
          <w:sz w:val="20"/>
          <w:szCs w:val="20"/>
        </w:rPr>
        <w:t>лист</w:t>
      </w:r>
      <w:proofErr w:type="spellEnd"/>
      <w:r w:rsidRPr="00486ACC">
        <w:rPr>
          <w:sz w:val="20"/>
          <w:szCs w:val="20"/>
        </w:rPr>
        <w:t xml:space="preserve"> </w:t>
      </w:r>
      <w:proofErr w:type="spellStart"/>
      <w:r w:rsidRPr="00486ACC">
        <w:rPr>
          <w:sz w:val="20"/>
          <w:szCs w:val="20"/>
        </w:rPr>
        <w:t>општине</w:t>
      </w:r>
      <w:proofErr w:type="spellEnd"/>
      <w:r w:rsidRPr="00486ACC">
        <w:rPr>
          <w:sz w:val="20"/>
          <w:szCs w:val="20"/>
        </w:rPr>
        <w:t xml:space="preserve"> </w:t>
      </w:r>
      <w:proofErr w:type="spellStart"/>
      <w:r w:rsidRPr="00486ACC">
        <w:rPr>
          <w:sz w:val="20"/>
          <w:szCs w:val="20"/>
        </w:rPr>
        <w:t>Ивањица</w:t>
      </w:r>
      <w:proofErr w:type="spellEnd"/>
      <w:r w:rsidRPr="00486ACC">
        <w:rPr>
          <w:sz w:val="20"/>
          <w:szCs w:val="20"/>
        </w:rPr>
        <w:t>“</w:t>
      </w:r>
      <w:r w:rsidRPr="00486ACC">
        <w:rPr>
          <w:sz w:val="20"/>
          <w:szCs w:val="20"/>
          <w:lang w:val="sr-Cyrl-CS"/>
        </w:rPr>
        <w:t xml:space="preserve"> број  15/2021</w:t>
      </w:r>
      <w:r w:rsidRPr="00486ACC">
        <w:rPr>
          <w:sz w:val="20"/>
          <w:szCs w:val="20"/>
          <w:lang w:val="sr-Latn-RS"/>
        </w:rPr>
        <w:t>)</w:t>
      </w:r>
      <w:r w:rsidRPr="00486ACC">
        <w:rPr>
          <w:sz w:val="20"/>
          <w:szCs w:val="20"/>
          <w:lang w:val="sr-Cyrl-CS"/>
        </w:rPr>
        <w:t xml:space="preserve">,  </w:t>
      </w:r>
      <w:r w:rsidRPr="00486ACC">
        <w:rPr>
          <w:sz w:val="20"/>
          <w:szCs w:val="20"/>
        </w:rPr>
        <w:t xml:space="preserve"> </w:t>
      </w:r>
      <w:r w:rsidRPr="00486ACC">
        <w:rPr>
          <w:sz w:val="20"/>
          <w:szCs w:val="20"/>
          <w:lang w:val="sr-Cyrl-RS"/>
        </w:rPr>
        <w:t xml:space="preserve">Текући наменски трансфери од Републике  </w:t>
      </w:r>
      <w:r w:rsidRPr="00486ACC">
        <w:rPr>
          <w:sz w:val="20"/>
          <w:szCs w:val="20"/>
          <w:lang w:val="sr-Latn-RS"/>
        </w:rPr>
        <w:t>у</w:t>
      </w:r>
      <w:r w:rsidRPr="00486ACC">
        <w:rPr>
          <w:sz w:val="20"/>
          <w:szCs w:val="20"/>
          <w:lang w:val="sr-Cyrl-RS"/>
        </w:rPr>
        <w:t xml:space="preserve"> корист нивоа општине</w:t>
      </w:r>
      <w:r w:rsidRPr="00486ACC">
        <w:rPr>
          <w:sz w:val="20"/>
          <w:szCs w:val="20"/>
          <w:lang w:val="sr-Latn-RS"/>
        </w:rPr>
        <w:t xml:space="preserve">, </w:t>
      </w:r>
      <w:proofErr w:type="spellStart"/>
      <w:r w:rsidRPr="00486ACC">
        <w:rPr>
          <w:sz w:val="20"/>
          <w:szCs w:val="20"/>
          <w:lang w:val="sr-Latn-RS"/>
        </w:rPr>
        <w:t>извор</w:t>
      </w:r>
      <w:proofErr w:type="spellEnd"/>
      <w:r w:rsidRPr="00486ACC">
        <w:rPr>
          <w:sz w:val="20"/>
          <w:szCs w:val="20"/>
          <w:lang w:val="sr-Latn-RS"/>
        </w:rPr>
        <w:t xml:space="preserve"> </w:t>
      </w:r>
      <w:r w:rsidRPr="00486ACC">
        <w:rPr>
          <w:sz w:val="20"/>
          <w:szCs w:val="20"/>
          <w:lang w:val="sr-Cyrl-RS"/>
        </w:rPr>
        <w:t xml:space="preserve">финансирања </w:t>
      </w:r>
      <w:r w:rsidRPr="00486ACC">
        <w:rPr>
          <w:sz w:val="20"/>
          <w:szCs w:val="20"/>
          <w:lang w:val="sr-Latn-RS"/>
        </w:rPr>
        <w:t>0</w:t>
      </w:r>
      <w:r w:rsidRPr="00486ACC">
        <w:rPr>
          <w:sz w:val="20"/>
          <w:szCs w:val="20"/>
          <w:lang w:val="sr-Cyrl-RS"/>
        </w:rPr>
        <w:t>7 – Трансфери од других нивоа власти</w:t>
      </w:r>
      <w:r w:rsidRPr="00486ACC">
        <w:rPr>
          <w:sz w:val="20"/>
          <w:szCs w:val="20"/>
          <w:lang w:val="sr-Cyrl-CS"/>
        </w:rPr>
        <w:t>, економска класификација 733154</w:t>
      </w:r>
      <w:r w:rsidRPr="00486ACC">
        <w:rPr>
          <w:sz w:val="20"/>
          <w:szCs w:val="20"/>
        </w:rPr>
        <w:t xml:space="preserve"> </w:t>
      </w:r>
      <w:proofErr w:type="spellStart"/>
      <w:r w:rsidRPr="00486ACC">
        <w:rPr>
          <w:sz w:val="20"/>
          <w:szCs w:val="20"/>
        </w:rPr>
        <w:t>увећавају</w:t>
      </w:r>
      <w:proofErr w:type="spellEnd"/>
      <w:r w:rsidRPr="00486ACC">
        <w:rPr>
          <w:sz w:val="20"/>
          <w:szCs w:val="20"/>
          <w:lang w:val="sr-Cyrl-CS"/>
        </w:rPr>
        <w:t xml:space="preserve"> се у износу</w:t>
      </w:r>
      <w:r w:rsidRPr="00486ACC">
        <w:rPr>
          <w:sz w:val="20"/>
          <w:szCs w:val="20"/>
        </w:rPr>
        <w:t xml:space="preserve"> </w:t>
      </w:r>
      <w:r w:rsidRPr="00486ACC">
        <w:rPr>
          <w:sz w:val="20"/>
          <w:szCs w:val="20"/>
          <w:lang w:val="sr-Cyrl-RS"/>
        </w:rPr>
        <w:t>400</w:t>
      </w:r>
      <w:r w:rsidRPr="00486ACC">
        <w:rPr>
          <w:sz w:val="20"/>
          <w:szCs w:val="20"/>
          <w:lang w:val="sr-Latn-RS"/>
        </w:rPr>
        <w:t>.000</w:t>
      </w:r>
      <w:r w:rsidRPr="00486ACC">
        <w:rPr>
          <w:sz w:val="20"/>
          <w:szCs w:val="20"/>
          <w:lang w:val="sr-Cyrl-RS"/>
        </w:rPr>
        <w:t>,00</w:t>
      </w:r>
      <w:r w:rsidRPr="00486ACC">
        <w:rPr>
          <w:sz w:val="20"/>
          <w:szCs w:val="20"/>
          <w:lang w:val="sr-Cyrl-CS"/>
        </w:rPr>
        <w:t xml:space="preserve"> </w:t>
      </w:r>
      <w:r w:rsidRPr="00486ACC">
        <w:rPr>
          <w:sz w:val="20"/>
          <w:szCs w:val="20"/>
        </w:rPr>
        <w:t xml:space="preserve"> </w:t>
      </w:r>
      <w:proofErr w:type="spellStart"/>
      <w:r w:rsidRPr="00486ACC">
        <w:rPr>
          <w:sz w:val="20"/>
          <w:szCs w:val="20"/>
        </w:rPr>
        <w:t>динара</w:t>
      </w:r>
      <w:proofErr w:type="spellEnd"/>
      <w:r w:rsidRPr="00486ACC">
        <w:rPr>
          <w:sz w:val="20"/>
          <w:szCs w:val="20"/>
        </w:rPr>
        <w:t>.</w:t>
      </w:r>
    </w:p>
    <w:p w14:paraId="6500E212" w14:textId="77777777" w:rsidR="00D05F05" w:rsidRPr="00486ACC" w:rsidRDefault="00D05F05" w:rsidP="00D05F05">
      <w:pPr>
        <w:jc w:val="both"/>
        <w:rPr>
          <w:sz w:val="20"/>
          <w:szCs w:val="20"/>
          <w:lang w:val="sr-Cyrl-CS"/>
        </w:rPr>
      </w:pPr>
    </w:p>
    <w:p w14:paraId="6DEDBA75" w14:textId="77777777" w:rsidR="00D05F05" w:rsidRPr="00486ACC" w:rsidRDefault="00D05F05" w:rsidP="00D05F05">
      <w:pPr>
        <w:jc w:val="both"/>
        <w:rPr>
          <w:sz w:val="20"/>
          <w:szCs w:val="20"/>
          <w:lang w:val="sr-Cyrl-CS"/>
        </w:rPr>
      </w:pPr>
      <w:r w:rsidRPr="00486ACC">
        <w:rPr>
          <w:sz w:val="20"/>
          <w:szCs w:val="20"/>
          <w:lang w:val="sr-Cyrl-CS"/>
        </w:rPr>
        <w:t xml:space="preserve">2.  Средства из </w:t>
      </w:r>
      <w:proofErr w:type="spellStart"/>
      <w:r w:rsidRPr="00486ACC">
        <w:rPr>
          <w:sz w:val="20"/>
          <w:szCs w:val="20"/>
          <w:lang w:val="sr-Latn-RS"/>
        </w:rPr>
        <w:t>тачке</w:t>
      </w:r>
      <w:proofErr w:type="spellEnd"/>
      <w:r w:rsidRPr="00486ACC">
        <w:rPr>
          <w:sz w:val="20"/>
          <w:szCs w:val="20"/>
          <w:lang w:val="sr-Cyrl-CS"/>
        </w:rPr>
        <w:t xml:space="preserve"> 1. овог решења у износу 400</w:t>
      </w:r>
      <w:r w:rsidRPr="00486ACC">
        <w:rPr>
          <w:sz w:val="20"/>
          <w:szCs w:val="20"/>
          <w:lang w:val="sr-Latn-RS"/>
        </w:rPr>
        <w:t>.00</w:t>
      </w:r>
      <w:r w:rsidRPr="00486ACC">
        <w:rPr>
          <w:sz w:val="20"/>
          <w:szCs w:val="20"/>
          <w:lang w:val="sr-Cyrl-CS"/>
        </w:rPr>
        <w:t xml:space="preserve">0,00 распоређују се у члану 5. Одлуке о буџету општине Ивањица за 2022. годину у оквиру раздела 4. Општинска управа, Глава 4.05 - Туристичка организација Програм </w:t>
      </w:r>
      <w:r w:rsidRPr="00486ACC">
        <w:rPr>
          <w:sz w:val="20"/>
          <w:szCs w:val="20"/>
          <w:lang w:val="sr-Cyrl-RS"/>
        </w:rPr>
        <w:t>1502</w:t>
      </w:r>
      <w:r w:rsidRPr="00486ACC">
        <w:rPr>
          <w:sz w:val="20"/>
          <w:szCs w:val="20"/>
          <w:lang w:val="sr-Cyrl-CS"/>
        </w:rPr>
        <w:t xml:space="preserve">: Развој туризма Програмска активност: 1502-0001-Управљање развојем туризма, функција </w:t>
      </w:r>
      <w:r w:rsidRPr="00486ACC">
        <w:rPr>
          <w:sz w:val="20"/>
          <w:szCs w:val="20"/>
          <w:lang w:val="sr-Cyrl-RS"/>
        </w:rPr>
        <w:t>473</w:t>
      </w:r>
      <w:r w:rsidRPr="00486ACC">
        <w:rPr>
          <w:sz w:val="20"/>
          <w:szCs w:val="20"/>
          <w:lang w:val="sr-Cyrl-CS"/>
        </w:rPr>
        <w:t xml:space="preserve"> – </w:t>
      </w:r>
      <w:r w:rsidRPr="00486ACC">
        <w:rPr>
          <w:sz w:val="20"/>
          <w:szCs w:val="20"/>
          <w:lang w:val="sr-Cyrl-RS"/>
        </w:rPr>
        <w:t>Развој туризма</w:t>
      </w:r>
      <w:r w:rsidRPr="00486ACC">
        <w:rPr>
          <w:sz w:val="20"/>
          <w:szCs w:val="20"/>
          <w:lang w:val="sr-Cyrl-CS"/>
        </w:rPr>
        <w:t>, Извор финансирања 07 –</w:t>
      </w:r>
      <w:r w:rsidRPr="00486ACC">
        <w:rPr>
          <w:sz w:val="20"/>
          <w:szCs w:val="20"/>
          <w:lang w:val="sr-Cyrl-RS"/>
        </w:rPr>
        <w:t xml:space="preserve"> Трансфери од других нивоа власти</w:t>
      </w:r>
      <w:r w:rsidRPr="00486ACC">
        <w:rPr>
          <w:sz w:val="20"/>
          <w:szCs w:val="20"/>
          <w:lang w:val="sr-Cyrl-CS"/>
        </w:rPr>
        <w:t xml:space="preserve"> и то:</w:t>
      </w:r>
    </w:p>
    <w:p w14:paraId="54170640" w14:textId="77777777" w:rsidR="00D05F05" w:rsidRPr="00486ACC" w:rsidRDefault="00D05F05" w:rsidP="00D05F05">
      <w:pPr>
        <w:jc w:val="both"/>
        <w:rPr>
          <w:sz w:val="20"/>
          <w:szCs w:val="20"/>
          <w:lang w:val="sr-Cyrl-CS"/>
        </w:rPr>
      </w:pPr>
    </w:p>
    <w:p w14:paraId="1257A6E2" w14:textId="77777777" w:rsidR="00D05F05" w:rsidRPr="00486ACC" w:rsidRDefault="00D05F05" w:rsidP="00D05F05">
      <w:pPr>
        <w:jc w:val="both"/>
        <w:rPr>
          <w:sz w:val="20"/>
          <w:szCs w:val="20"/>
          <w:lang w:val="sr-Cyrl-CS"/>
        </w:rPr>
      </w:pPr>
      <w:r w:rsidRPr="00486ACC">
        <w:rPr>
          <w:sz w:val="20"/>
          <w:szCs w:val="20"/>
          <w:lang w:val="sr-Cyrl-CS"/>
        </w:rPr>
        <w:t xml:space="preserve">- </w:t>
      </w:r>
      <w:proofErr w:type="spellStart"/>
      <w:r w:rsidRPr="00486ACC">
        <w:rPr>
          <w:sz w:val="20"/>
          <w:szCs w:val="20"/>
          <w:lang w:val="sr-Cyrl-CS"/>
        </w:rPr>
        <w:t>апропријација</w:t>
      </w:r>
      <w:proofErr w:type="spellEnd"/>
      <w:r w:rsidRPr="00486ACC">
        <w:rPr>
          <w:sz w:val="20"/>
          <w:szCs w:val="20"/>
          <w:lang w:val="sr-Cyrl-CS"/>
        </w:rPr>
        <w:t xml:space="preserve"> економска класификација 423 – Услуге по уговору у износу 400.000,00 динара (конто намене 423500 – Стручне услуге у износу </w:t>
      </w:r>
      <w:r w:rsidRPr="00486ACC">
        <w:rPr>
          <w:sz w:val="20"/>
          <w:szCs w:val="20"/>
          <w:lang w:val="sr-Cyrl-RS"/>
        </w:rPr>
        <w:t>400.000</w:t>
      </w:r>
      <w:r w:rsidRPr="00486ACC">
        <w:rPr>
          <w:sz w:val="20"/>
          <w:szCs w:val="20"/>
          <w:lang w:val="sr-Latn-RS"/>
        </w:rPr>
        <w:t>,00</w:t>
      </w:r>
      <w:r w:rsidRPr="00486ACC">
        <w:rPr>
          <w:sz w:val="20"/>
          <w:szCs w:val="20"/>
          <w:lang w:val="sr-Cyrl-CS"/>
        </w:rPr>
        <w:t xml:space="preserve"> динара) , позиција 211/0.</w:t>
      </w:r>
    </w:p>
    <w:p w14:paraId="47A9F994" w14:textId="77777777" w:rsidR="00D05F05" w:rsidRPr="00486ACC" w:rsidRDefault="00D05F05" w:rsidP="00D05F05">
      <w:pPr>
        <w:jc w:val="both"/>
        <w:rPr>
          <w:sz w:val="20"/>
          <w:szCs w:val="20"/>
          <w:lang w:val="sr-Cyrl-CS"/>
        </w:rPr>
      </w:pPr>
    </w:p>
    <w:p w14:paraId="3122E423" w14:textId="77777777" w:rsidR="00D05F05" w:rsidRPr="00486ACC" w:rsidRDefault="00D05F05" w:rsidP="00D05F05">
      <w:pPr>
        <w:jc w:val="both"/>
        <w:rPr>
          <w:sz w:val="20"/>
          <w:szCs w:val="20"/>
          <w:lang w:val="sr-Cyrl-CS"/>
        </w:rPr>
      </w:pPr>
      <w:r w:rsidRPr="00486ACC">
        <w:rPr>
          <w:sz w:val="20"/>
          <w:szCs w:val="20"/>
          <w:lang w:val="sr-Cyrl-CS"/>
        </w:rPr>
        <w:t>3.  О реализацији овог решења стараће се Општинска управа - одељење за буџет и финансије.</w:t>
      </w:r>
    </w:p>
    <w:p w14:paraId="2296EFDA" w14:textId="77777777" w:rsidR="00D05F05" w:rsidRPr="00486ACC" w:rsidRDefault="00D05F05" w:rsidP="00D05F05">
      <w:pPr>
        <w:rPr>
          <w:sz w:val="20"/>
          <w:szCs w:val="20"/>
          <w:lang w:val="sr-Cyrl-CS"/>
        </w:rPr>
      </w:pPr>
    </w:p>
    <w:p w14:paraId="137C4F92" w14:textId="77777777" w:rsidR="00D05F05" w:rsidRPr="00486ACC" w:rsidRDefault="00D05F05" w:rsidP="00D05F05">
      <w:pPr>
        <w:rPr>
          <w:sz w:val="20"/>
          <w:szCs w:val="20"/>
          <w:lang w:val="sr-Cyrl-CS"/>
        </w:rPr>
      </w:pPr>
      <w:r w:rsidRPr="00486ACC">
        <w:rPr>
          <w:sz w:val="20"/>
          <w:szCs w:val="20"/>
          <w:lang w:val="sr-Cyrl-CS"/>
        </w:rPr>
        <w:t>4.  Ово решење биће објављено у „Службеном листу општине Ивањица“</w:t>
      </w:r>
    </w:p>
    <w:p w14:paraId="2305518F" w14:textId="77777777" w:rsidR="00D05F05" w:rsidRPr="00486ACC" w:rsidRDefault="00D05F05" w:rsidP="00D05F05">
      <w:pPr>
        <w:rPr>
          <w:sz w:val="20"/>
          <w:szCs w:val="20"/>
          <w:lang w:val="sr-Cyrl-CS"/>
        </w:rPr>
      </w:pPr>
    </w:p>
    <w:p w14:paraId="1E16934C" w14:textId="77777777" w:rsidR="00D05F05" w:rsidRPr="00486ACC" w:rsidRDefault="00D05F05" w:rsidP="00D05F05">
      <w:pPr>
        <w:rPr>
          <w:sz w:val="20"/>
          <w:szCs w:val="20"/>
          <w:lang w:val="sr-Cyrl-CS"/>
        </w:rPr>
      </w:pPr>
    </w:p>
    <w:p w14:paraId="47520BA5" w14:textId="77777777" w:rsidR="00EB4B5C" w:rsidRPr="00D05F05" w:rsidRDefault="00D05F05" w:rsidP="00EB4B5C">
      <w:pPr>
        <w:tabs>
          <w:tab w:val="left" w:pos="6495"/>
        </w:tabs>
        <w:jc w:val="right"/>
        <w:rPr>
          <w:sz w:val="20"/>
          <w:szCs w:val="20"/>
          <w:lang w:val="sr-Cyrl-CS"/>
        </w:rPr>
      </w:pPr>
      <w:r w:rsidRPr="00486ACC">
        <w:rPr>
          <w:sz w:val="20"/>
          <w:szCs w:val="20"/>
          <w:lang w:val="sr-Cyrl-CS"/>
        </w:rPr>
        <w:t xml:space="preserve">                                                                            </w:t>
      </w:r>
      <w:r w:rsidRPr="00486ACC">
        <w:rPr>
          <w:sz w:val="20"/>
          <w:szCs w:val="20"/>
        </w:rPr>
        <w:t xml:space="preserve">  </w:t>
      </w:r>
      <w:r w:rsidRPr="00486ACC">
        <w:rPr>
          <w:sz w:val="20"/>
          <w:szCs w:val="20"/>
          <w:lang w:val="sr-Cyrl-CS"/>
        </w:rPr>
        <w:t xml:space="preserve">            </w:t>
      </w:r>
      <w:r w:rsidRPr="00486ACC">
        <w:rPr>
          <w:sz w:val="20"/>
          <w:szCs w:val="20"/>
        </w:rPr>
        <w:t xml:space="preserve">  </w:t>
      </w:r>
      <w:r w:rsidRPr="00486ACC">
        <w:rPr>
          <w:sz w:val="20"/>
          <w:szCs w:val="20"/>
          <w:lang w:val="sr-Cyrl-CS"/>
        </w:rPr>
        <w:t xml:space="preserve">          </w:t>
      </w:r>
      <w:r w:rsidR="00EB4B5C" w:rsidRPr="00D05F05">
        <w:rPr>
          <w:sz w:val="20"/>
          <w:szCs w:val="20"/>
          <w:lang w:val="sr-Cyrl-CS"/>
        </w:rPr>
        <w:t>НАЧЕЛНИЦА ОПШТИНСКЕ УПРАВЕ</w:t>
      </w:r>
    </w:p>
    <w:p w14:paraId="31959D59"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2F031FAC" w14:textId="53C22D8E" w:rsidR="00D05F05" w:rsidRPr="00486ACC" w:rsidRDefault="00D05F05" w:rsidP="00EB4B5C">
      <w:pPr>
        <w:tabs>
          <w:tab w:val="left" w:pos="6495"/>
        </w:tabs>
        <w:rPr>
          <w:sz w:val="20"/>
          <w:szCs w:val="20"/>
          <w:lang w:val="sr-Cyrl-CS"/>
        </w:rPr>
      </w:pPr>
    </w:p>
    <w:p w14:paraId="0C5D1725" w14:textId="77777777" w:rsidR="00D05F05" w:rsidRPr="00486ACC" w:rsidRDefault="00D05F05" w:rsidP="00D05F05">
      <w:pPr>
        <w:tabs>
          <w:tab w:val="left" w:pos="5430"/>
        </w:tabs>
        <w:rPr>
          <w:sz w:val="20"/>
          <w:szCs w:val="20"/>
          <w:lang w:val="sr-Cyrl-CS"/>
        </w:rPr>
      </w:pPr>
    </w:p>
    <w:p w14:paraId="6A4DB09E" w14:textId="77777777" w:rsidR="00D05F05" w:rsidRPr="00486ACC" w:rsidRDefault="00D05F05" w:rsidP="00D05F05">
      <w:pPr>
        <w:tabs>
          <w:tab w:val="left" w:pos="5430"/>
        </w:tabs>
        <w:jc w:val="center"/>
        <w:rPr>
          <w:b/>
          <w:sz w:val="20"/>
          <w:szCs w:val="20"/>
          <w:lang w:val="sr-Cyrl-CS"/>
        </w:rPr>
      </w:pPr>
      <w:r w:rsidRPr="00486ACC">
        <w:rPr>
          <w:b/>
          <w:sz w:val="20"/>
          <w:szCs w:val="20"/>
          <w:lang w:val="sr-Cyrl-CS"/>
        </w:rPr>
        <w:t>О б р а з л о ж е њ е</w:t>
      </w:r>
    </w:p>
    <w:p w14:paraId="417D96DC" w14:textId="77777777" w:rsidR="00D05F05" w:rsidRPr="00486ACC" w:rsidRDefault="00D05F05" w:rsidP="00D05F05">
      <w:pPr>
        <w:tabs>
          <w:tab w:val="left" w:pos="5430"/>
        </w:tabs>
        <w:jc w:val="center"/>
        <w:rPr>
          <w:b/>
          <w:sz w:val="20"/>
          <w:szCs w:val="20"/>
          <w:lang w:val="sr-Cyrl-CS"/>
        </w:rPr>
      </w:pPr>
    </w:p>
    <w:p w14:paraId="0A113A43" w14:textId="77777777" w:rsidR="00D05F05" w:rsidRPr="00486ACC" w:rsidRDefault="00D05F05" w:rsidP="00D05F05">
      <w:pPr>
        <w:ind w:firstLine="708"/>
        <w:jc w:val="both"/>
        <w:rPr>
          <w:sz w:val="20"/>
          <w:szCs w:val="20"/>
          <w:lang w:val="sr-Cyrl-CS"/>
        </w:rPr>
      </w:pPr>
      <w:r w:rsidRPr="00486ACC">
        <w:rPr>
          <w:sz w:val="20"/>
          <w:szCs w:val="20"/>
          <w:lang w:val="sr-Cyrl-CS"/>
        </w:rPr>
        <w:t xml:space="preserve">Чланом 5 став </w:t>
      </w:r>
      <w:r w:rsidRPr="00486ACC">
        <w:rPr>
          <w:sz w:val="20"/>
          <w:szCs w:val="20"/>
        </w:rPr>
        <w:t>6.</w:t>
      </w:r>
      <w:r w:rsidRPr="00486ACC">
        <w:rPr>
          <w:sz w:val="20"/>
          <w:szCs w:val="20"/>
          <w:lang w:val="sr-Cyrl-RS"/>
        </w:rPr>
        <w:t xml:space="preserve"> </w:t>
      </w:r>
      <w:r w:rsidRPr="00486ACC">
        <w:rPr>
          <w:sz w:val="20"/>
          <w:szCs w:val="20"/>
          <w:lang w:val="sr-Cyrl-CS"/>
        </w:rPr>
        <w:t>Закона о буџетском систему („Службени гласник РС“ број 54/2009</w:t>
      </w:r>
      <w:r w:rsidRPr="00486ACC">
        <w:rPr>
          <w:sz w:val="20"/>
          <w:szCs w:val="20"/>
        </w:rPr>
        <w:t>,</w:t>
      </w:r>
      <w:r w:rsidRPr="00486ACC">
        <w:rPr>
          <w:sz w:val="20"/>
          <w:szCs w:val="20"/>
          <w:lang w:val="sr-Cyrl-CS"/>
        </w:rPr>
        <w:t xml:space="preserve"> 73/2010, 101/201</w:t>
      </w:r>
      <w:r w:rsidRPr="00486ACC">
        <w:rPr>
          <w:sz w:val="20"/>
          <w:szCs w:val="20"/>
          <w:lang w:val="sr-Cyrl-RS"/>
        </w:rPr>
        <w:t>0</w:t>
      </w:r>
      <w:r w:rsidRPr="00486ACC">
        <w:rPr>
          <w:sz w:val="20"/>
          <w:szCs w:val="20"/>
          <w:lang w:val="sr-Latn-RS"/>
        </w:rPr>
        <w:t>,</w:t>
      </w:r>
      <w:r w:rsidRPr="00486ACC">
        <w:rPr>
          <w:sz w:val="20"/>
          <w:szCs w:val="20"/>
          <w:lang w:val="sr-Cyrl-CS"/>
        </w:rPr>
        <w:t xml:space="preserve"> 101/2011, 93/2012, 62/2013, 63/2013-испр., 108/2013, 142/2014, </w:t>
      </w:r>
      <w:r w:rsidRPr="00486ACC">
        <w:rPr>
          <w:sz w:val="20"/>
          <w:szCs w:val="20"/>
          <w:lang w:val="sr-Latn-RS"/>
        </w:rPr>
        <w:t xml:space="preserve">68/2015 </w:t>
      </w:r>
      <w:proofErr w:type="spellStart"/>
      <w:r w:rsidRPr="00486ACC">
        <w:rPr>
          <w:sz w:val="20"/>
          <w:szCs w:val="20"/>
          <w:lang w:val="sr-Latn-RS"/>
        </w:rPr>
        <w:t>др</w:t>
      </w:r>
      <w:proofErr w:type="spellEnd"/>
      <w:r w:rsidRPr="00486ACC">
        <w:rPr>
          <w:sz w:val="20"/>
          <w:szCs w:val="20"/>
          <w:lang w:val="sr-Latn-RS"/>
        </w:rPr>
        <w:t xml:space="preserve">. </w:t>
      </w:r>
      <w:r w:rsidRPr="00486ACC">
        <w:rPr>
          <w:sz w:val="20"/>
          <w:szCs w:val="20"/>
          <w:lang w:val="sr-Cyrl-RS"/>
        </w:rPr>
        <w:t>З</w:t>
      </w:r>
      <w:proofErr w:type="spellStart"/>
      <w:r w:rsidRPr="00486ACC">
        <w:rPr>
          <w:sz w:val="20"/>
          <w:szCs w:val="20"/>
          <w:lang w:val="sr-Latn-RS"/>
        </w:rPr>
        <w:t>акон</w:t>
      </w:r>
      <w:proofErr w:type="spellEnd"/>
      <w:r w:rsidRPr="00486ACC">
        <w:rPr>
          <w:sz w:val="20"/>
          <w:szCs w:val="20"/>
          <w:lang w:val="sr-Cyrl-RS"/>
        </w:rPr>
        <w:t>, 103/2015,99/2016, 113/2017, 95/2018, 31/2019, 72/2019</w:t>
      </w:r>
      <w:r w:rsidRPr="00486ACC">
        <w:rPr>
          <w:sz w:val="20"/>
          <w:szCs w:val="20"/>
          <w:lang w:val="sr-Latn-RS"/>
        </w:rPr>
        <w:t>,</w:t>
      </w:r>
      <w:r w:rsidRPr="00486ACC">
        <w:rPr>
          <w:sz w:val="20"/>
          <w:szCs w:val="20"/>
          <w:lang w:val="sr-Cyrl-RS"/>
        </w:rPr>
        <w:t xml:space="preserve"> 149/2020</w:t>
      </w:r>
      <w:r w:rsidRPr="00486ACC">
        <w:rPr>
          <w:sz w:val="20"/>
          <w:szCs w:val="20"/>
          <w:lang w:val="sr-Latn-RS"/>
        </w:rPr>
        <w:t xml:space="preserve">, 118/2021 и 118/2021-др. </w:t>
      </w:r>
      <w:proofErr w:type="spellStart"/>
      <w:r w:rsidRPr="00486ACC">
        <w:rPr>
          <w:sz w:val="20"/>
          <w:szCs w:val="20"/>
          <w:lang w:val="sr-Latn-RS"/>
        </w:rPr>
        <w:t>закон</w:t>
      </w:r>
      <w:proofErr w:type="spellEnd"/>
      <w:r w:rsidRPr="00486ACC">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486ACC">
        <w:rPr>
          <w:sz w:val="20"/>
          <w:szCs w:val="20"/>
          <w:lang w:val="sr-Cyrl-CS"/>
        </w:rPr>
        <w:t>апропријације</w:t>
      </w:r>
      <w:proofErr w:type="spellEnd"/>
      <w:r w:rsidRPr="00486ACC">
        <w:rPr>
          <w:sz w:val="20"/>
          <w:szCs w:val="20"/>
          <w:lang w:val="sr-Cyrl-CS"/>
        </w:rPr>
        <w:t xml:space="preserve"> за извршавање расхода и издатака по том основу.</w:t>
      </w:r>
    </w:p>
    <w:p w14:paraId="51F4C2A1" w14:textId="77777777" w:rsidR="00D05F05" w:rsidRPr="00486ACC" w:rsidRDefault="00D05F05" w:rsidP="00D05F05">
      <w:pPr>
        <w:ind w:firstLine="708"/>
        <w:jc w:val="both"/>
        <w:rPr>
          <w:sz w:val="20"/>
          <w:szCs w:val="20"/>
          <w:lang w:val="sr-Cyrl-CS"/>
        </w:rPr>
      </w:pPr>
    </w:p>
    <w:p w14:paraId="35DB6D5C" w14:textId="77777777" w:rsidR="00D05F05" w:rsidRPr="00486ACC" w:rsidRDefault="00D05F05" w:rsidP="00D05F05">
      <w:pPr>
        <w:ind w:firstLine="708"/>
        <w:jc w:val="both"/>
        <w:rPr>
          <w:sz w:val="20"/>
          <w:szCs w:val="20"/>
          <w:lang w:val="sr-Cyrl-CS"/>
        </w:rPr>
      </w:pPr>
      <w:r w:rsidRPr="00486ACC">
        <w:rPr>
          <w:sz w:val="20"/>
          <w:szCs w:val="20"/>
          <w:lang w:val="sr-Cyrl-CS"/>
        </w:rPr>
        <w:t>Такође чланом 29. Одлуке о буџету општине Ивањица за 202</w:t>
      </w:r>
      <w:r w:rsidRPr="00486ACC">
        <w:rPr>
          <w:sz w:val="20"/>
          <w:szCs w:val="20"/>
          <w:lang w:val="sr-Latn-RS"/>
        </w:rPr>
        <w:t>2</w:t>
      </w:r>
      <w:r w:rsidRPr="00486ACC">
        <w:rPr>
          <w:sz w:val="20"/>
          <w:szCs w:val="20"/>
          <w:lang w:val="sr-Cyrl-CS"/>
        </w:rPr>
        <w:t>. годину (</w:t>
      </w:r>
      <w:r w:rsidRPr="00486ACC">
        <w:rPr>
          <w:sz w:val="20"/>
          <w:szCs w:val="20"/>
        </w:rPr>
        <w:t>„</w:t>
      </w:r>
      <w:proofErr w:type="spellStart"/>
      <w:r w:rsidRPr="00486ACC">
        <w:rPr>
          <w:sz w:val="20"/>
          <w:szCs w:val="20"/>
        </w:rPr>
        <w:t>Службени</w:t>
      </w:r>
      <w:proofErr w:type="spellEnd"/>
      <w:r w:rsidRPr="00486ACC">
        <w:rPr>
          <w:sz w:val="20"/>
          <w:szCs w:val="20"/>
        </w:rPr>
        <w:t xml:space="preserve"> </w:t>
      </w:r>
      <w:proofErr w:type="spellStart"/>
      <w:r w:rsidRPr="00486ACC">
        <w:rPr>
          <w:sz w:val="20"/>
          <w:szCs w:val="20"/>
        </w:rPr>
        <w:t>лист</w:t>
      </w:r>
      <w:proofErr w:type="spellEnd"/>
      <w:r w:rsidRPr="00486ACC">
        <w:rPr>
          <w:sz w:val="20"/>
          <w:szCs w:val="20"/>
        </w:rPr>
        <w:t xml:space="preserve"> </w:t>
      </w:r>
      <w:proofErr w:type="spellStart"/>
      <w:r w:rsidRPr="00486ACC">
        <w:rPr>
          <w:sz w:val="20"/>
          <w:szCs w:val="20"/>
        </w:rPr>
        <w:t>општине</w:t>
      </w:r>
      <w:proofErr w:type="spellEnd"/>
      <w:r w:rsidRPr="00486ACC">
        <w:rPr>
          <w:sz w:val="20"/>
          <w:szCs w:val="20"/>
        </w:rPr>
        <w:t xml:space="preserve"> </w:t>
      </w:r>
      <w:proofErr w:type="spellStart"/>
      <w:r w:rsidRPr="00486ACC">
        <w:rPr>
          <w:sz w:val="20"/>
          <w:szCs w:val="20"/>
        </w:rPr>
        <w:t>Ивањица</w:t>
      </w:r>
      <w:proofErr w:type="spellEnd"/>
      <w:r w:rsidRPr="00486ACC">
        <w:rPr>
          <w:sz w:val="20"/>
          <w:szCs w:val="20"/>
        </w:rPr>
        <w:t>“</w:t>
      </w:r>
      <w:r w:rsidRPr="00486ACC">
        <w:rPr>
          <w:sz w:val="20"/>
          <w:szCs w:val="20"/>
          <w:lang w:val="sr-Cyrl-CS"/>
        </w:rPr>
        <w:t xml:space="preserve"> број </w:t>
      </w:r>
      <w:r w:rsidRPr="00486ACC">
        <w:rPr>
          <w:sz w:val="20"/>
          <w:szCs w:val="20"/>
          <w:lang w:val="sr-Latn-RS"/>
        </w:rPr>
        <w:t>1</w:t>
      </w:r>
      <w:r w:rsidRPr="00486ACC">
        <w:rPr>
          <w:sz w:val="20"/>
          <w:szCs w:val="20"/>
          <w:lang w:val="sr-Cyrl-CS"/>
        </w:rPr>
        <w:t xml:space="preserve">5/2021),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486ACC">
        <w:rPr>
          <w:sz w:val="20"/>
          <w:szCs w:val="20"/>
          <w:lang w:val="sr-Cyrl-CS"/>
        </w:rPr>
        <w:t>апропријације</w:t>
      </w:r>
      <w:proofErr w:type="spellEnd"/>
      <w:r w:rsidRPr="00486ACC">
        <w:rPr>
          <w:sz w:val="20"/>
          <w:szCs w:val="20"/>
          <w:lang w:val="sr-Cyrl-CS"/>
        </w:rPr>
        <w:t xml:space="preserve"> за извршавање расхода по том основу.</w:t>
      </w:r>
    </w:p>
    <w:p w14:paraId="3DFF3837" w14:textId="77777777" w:rsidR="00D05F05" w:rsidRPr="00486ACC" w:rsidRDefault="00D05F05" w:rsidP="00D05F05">
      <w:pPr>
        <w:ind w:firstLine="708"/>
        <w:jc w:val="both"/>
        <w:rPr>
          <w:sz w:val="20"/>
          <w:szCs w:val="20"/>
          <w:lang w:val="sr-Cyrl-CS"/>
        </w:rPr>
      </w:pPr>
    </w:p>
    <w:p w14:paraId="031C6F00" w14:textId="77777777" w:rsidR="00D05F05" w:rsidRPr="00486ACC" w:rsidRDefault="00D05F05" w:rsidP="00D05F05">
      <w:pPr>
        <w:ind w:firstLine="708"/>
        <w:jc w:val="both"/>
        <w:rPr>
          <w:sz w:val="20"/>
          <w:szCs w:val="20"/>
          <w:lang w:val="sr-Cyrl-CS"/>
        </w:rPr>
      </w:pPr>
      <w:proofErr w:type="spellStart"/>
      <w:r w:rsidRPr="00486ACC">
        <w:rPr>
          <w:sz w:val="20"/>
          <w:szCs w:val="20"/>
          <w:lang w:val="sr-Latn-RS"/>
        </w:rPr>
        <w:t>Уговор</w:t>
      </w:r>
      <w:proofErr w:type="spellEnd"/>
      <w:r w:rsidRPr="00486ACC">
        <w:rPr>
          <w:sz w:val="20"/>
          <w:szCs w:val="20"/>
          <w:lang w:val="sr-Cyrl-RS"/>
        </w:rPr>
        <w:t>ом</w:t>
      </w:r>
      <w:r w:rsidRPr="00486ACC">
        <w:rPr>
          <w:sz w:val="20"/>
          <w:szCs w:val="20"/>
          <w:lang w:val="sr-Latn-RS"/>
        </w:rPr>
        <w:t xml:space="preserve"> </w:t>
      </w:r>
      <w:proofErr w:type="spellStart"/>
      <w:r w:rsidRPr="00486ACC">
        <w:rPr>
          <w:sz w:val="20"/>
          <w:szCs w:val="20"/>
          <w:lang w:val="sr-Latn-RS"/>
        </w:rPr>
        <w:t>између</w:t>
      </w:r>
      <w:proofErr w:type="spellEnd"/>
      <w:r w:rsidRPr="00486ACC">
        <w:rPr>
          <w:sz w:val="20"/>
          <w:szCs w:val="20"/>
          <w:lang w:val="sr-Latn-RS"/>
        </w:rPr>
        <w:t xml:space="preserve"> </w:t>
      </w:r>
      <w:proofErr w:type="spellStart"/>
      <w:r w:rsidRPr="00486ACC">
        <w:rPr>
          <w:sz w:val="20"/>
          <w:szCs w:val="20"/>
          <w:lang w:val="sr-Latn-RS"/>
        </w:rPr>
        <w:t>Туристичк</w:t>
      </w:r>
      <w:proofErr w:type="spellEnd"/>
      <w:r w:rsidRPr="00486ACC">
        <w:rPr>
          <w:sz w:val="20"/>
          <w:szCs w:val="20"/>
          <w:lang w:val="sr-Cyrl-RS"/>
        </w:rPr>
        <w:t>е организације општине Ивањица и Министарства трговине, туризма и телекомуникација РС број 401-00-50-1/2022-08, општини Ивањица су опредељена наменска средства у износу 400</w:t>
      </w:r>
      <w:r w:rsidRPr="00486ACC">
        <w:rPr>
          <w:sz w:val="20"/>
          <w:szCs w:val="20"/>
          <w:lang w:val="sr-Latn-RS"/>
        </w:rPr>
        <w:t>.000</w:t>
      </w:r>
      <w:r w:rsidRPr="00486ACC">
        <w:rPr>
          <w:sz w:val="20"/>
          <w:szCs w:val="20"/>
          <w:lang w:val="sr-Cyrl-RS"/>
        </w:rPr>
        <w:t>,00</w:t>
      </w:r>
      <w:r w:rsidRPr="00486ACC">
        <w:rPr>
          <w:sz w:val="20"/>
          <w:szCs w:val="20"/>
          <w:lang w:val="sr-Cyrl-CS"/>
        </w:rPr>
        <w:t xml:space="preserve"> </w:t>
      </w:r>
      <w:r w:rsidRPr="00486ACC">
        <w:rPr>
          <w:sz w:val="20"/>
          <w:szCs w:val="20"/>
        </w:rPr>
        <w:t xml:space="preserve"> </w:t>
      </w:r>
      <w:r w:rsidRPr="00486ACC">
        <w:rPr>
          <w:sz w:val="20"/>
          <w:szCs w:val="20"/>
          <w:lang w:val="sr-Cyrl-RS"/>
        </w:rPr>
        <w:t>динара,</w:t>
      </w:r>
      <w:r w:rsidRPr="00486ACC">
        <w:rPr>
          <w:sz w:val="20"/>
          <w:szCs w:val="20"/>
          <w:lang w:val="sr-Latn-RS"/>
        </w:rPr>
        <w:t xml:space="preserve"> </w:t>
      </w:r>
      <w:r w:rsidRPr="00486ACC">
        <w:rPr>
          <w:sz w:val="20"/>
          <w:szCs w:val="20"/>
          <w:lang w:val="sr-Cyrl-CS"/>
        </w:rPr>
        <w:t>па је одлучено као у диспозитиву решења.</w:t>
      </w:r>
    </w:p>
    <w:p w14:paraId="40827671" w14:textId="675F3B2C" w:rsidR="00B05F05" w:rsidRDefault="00B05F05" w:rsidP="00CA08BD">
      <w:pPr>
        <w:spacing w:after="200" w:line="276" w:lineRule="auto"/>
        <w:jc w:val="both"/>
        <w:rPr>
          <w:rFonts w:eastAsia="Calibri"/>
          <w:sz w:val="20"/>
          <w:szCs w:val="20"/>
          <w:lang w:eastAsia="en-US"/>
        </w:rPr>
      </w:pPr>
    </w:p>
    <w:p w14:paraId="2609ED14" w14:textId="77777777" w:rsidR="00D05F05" w:rsidRPr="001D53E8" w:rsidRDefault="00D05F05" w:rsidP="00D05F05">
      <w:pPr>
        <w:rPr>
          <w:sz w:val="20"/>
          <w:szCs w:val="20"/>
          <w:lang w:val="sr-Cyrl-CS"/>
        </w:rPr>
      </w:pPr>
      <w:r w:rsidRPr="001D53E8">
        <w:rPr>
          <w:sz w:val="20"/>
          <w:szCs w:val="20"/>
          <w:lang w:val="sr-Cyrl-CS"/>
        </w:rPr>
        <w:lastRenderedPageBreak/>
        <w:t>Република Србија</w:t>
      </w:r>
    </w:p>
    <w:p w14:paraId="65D8E0DF" w14:textId="77777777" w:rsidR="00D05F05" w:rsidRPr="001D53E8" w:rsidRDefault="00D05F05" w:rsidP="00D05F05">
      <w:pPr>
        <w:rPr>
          <w:sz w:val="20"/>
          <w:szCs w:val="20"/>
          <w:lang w:val="sr-Cyrl-RS"/>
        </w:rPr>
      </w:pPr>
      <w:r w:rsidRPr="001D53E8">
        <w:rPr>
          <w:sz w:val="20"/>
          <w:szCs w:val="20"/>
          <w:lang w:val="sr-Cyrl-CS"/>
        </w:rPr>
        <w:t>О</w:t>
      </w:r>
      <w:r w:rsidRPr="001D53E8">
        <w:rPr>
          <w:sz w:val="20"/>
          <w:szCs w:val="20"/>
          <w:lang w:val="sr-Latn-RS"/>
        </w:rPr>
        <w:t>ПШТИНА ИВАЊИЦА</w:t>
      </w:r>
    </w:p>
    <w:p w14:paraId="4C37A53A" w14:textId="77777777" w:rsidR="00D05F05" w:rsidRPr="001D53E8" w:rsidRDefault="00D05F05" w:rsidP="00D05F05">
      <w:pPr>
        <w:rPr>
          <w:sz w:val="20"/>
          <w:szCs w:val="20"/>
          <w:lang w:val="sr-Cyrl-RS"/>
        </w:rPr>
      </w:pPr>
      <w:r w:rsidRPr="001D53E8">
        <w:rPr>
          <w:sz w:val="20"/>
          <w:szCs w:val="20"/>
          <w:lang w:val="sr-Cyrl-CS"/>
        </w:rPr>
        <w:t>ОПШТИНСКА УПРАВА</w:t>
      </w:r>
    </w:p>
    <w:p w14:paraId="0DCA7039" w14:textId="77777777" w:rsidR="00D05F05" w:rsidRPr="001D53E8" w:rsidRDefault="00D05F05" w:rsidP="00D05F05">
      <w:pPr>
        <w:rPr>
          <w:sz w:val="20"/>
          <w:szCs w:val="20"/>
          <w:lang w:val="sr-Cyrl-RS"/>
        </w:rPr>
      </w:pPr>
      <w:r w:rsidRPr="001D53E8">
        <w:rPr>
          <w:sz w:val="20"/>
          <w:szCs w:val="20"/>
          <w:lang w:val="sr-Cyrl-CS"/>
        </w:rPr>
        <w:t>Број: 400-</w:t>
      </w:r>
      <w:r w:rsidRPr="001D53E8">
        <w:rPr>
          <w:sz w:val="20"/>
          <w:szCs w:val="20"/>
          <w:lang w:val="sr-Latn-RS"/>
        </w:rPr>
        <w:t>5-7</w:t>
      </w:r>
      <w:r w:rsidRPr="001D53E8">
        <w:rPr>
          <w:sz w:val="20"/>
          <w:szCs w:val="20"/>
          <w:lang w:val="sr-Cyrl-CS"/>
        </w:rPr>
        <w:t>/2</w:t>
      </w:r>
      <w:r w:rsidRPr="001D53E8">
        <w:rPr>
          <w:sz w:val="20"/>
          <w:szCs w:val="20"/>
          <w:lang w:val="sr-Latn-RS"/>
        </w:rPr>
        <w:t>022</w:t>
      </w:r>
      <w:r w:rsidRPr="001D53E8">
        <w:rPr>
          <w:sz w:val="20"/>
          <w:szCs w:val="20"/>
          <w:lang w:val="sr-Cyrl-CS"/>
        </w:rPr>
        <w:t>-01</w:t>
      </w:r>
    </w:p>
    <w:p w14:paraId="2A3FFF7E" w14:textId="77777777" w:rsidR="00D05F05" w:rsidRPr="001D53E8" w:rsidRDefault="00D05F05" w:rsidP="00D05F05">
      <w:pPr>
        <w:rPr>
          <w:sz w:val="20"/>
          <w:szCs w:val="20"/>
          <w:lang w:val="sr-Cyrl-CS"/>
        </w:rPr>
      </w:pPr>
      <w:r w:rsidRPr="001D53E8">
        <w:rPr>
          <w:sz w:val="20"/>
          <w:szCs w:val="20"/>
          <w:lang w:val="sr-Latn-RS"/>
        </w:rPr>
        <w:t>18.</w:t>
      </w:r>
      <w:r w:rsidRPr="001D53E8">
        <w:rPr>
          <w:sz w:val="20"/>
          <w:szCs w:val="20"/>
          <w:lang w:val="sr-Cyrl-CS"/>
        </w:rPr>
        <w:t xml:space="preserve"> </w:t>
      </w:r>
      <w:r w:rsidRPr="001D53E8">
        <w:rPr>
          <w:sz w:val="20"/>
          <w:szCs w:val="20"/>
          <w:lang w:val="sr-Latn-RS"/>
        </w:rPr>
        <w:t>07</w:t>
      </w:r>
      <w:r w:rsidRPr="001D53E8">
        <w:rPr>
          <w:sz w:val="20"/>
          <w:szCs w:val="20"/>
          <w:lang w:val="sr-Cyrl-CS"/>
        </w:rPr>
        <w:t>.</w:t>
      </w:r>
      <w:r w:rsidRPr="001D53E8">
        <w:rPr>
          <w:sz w:val="20"/>
          <w:szCs w:val="20"/>
        </w:rPr>
        <w:t xml:space="preserve"> </w:t>
      </w:r>
      <w:r w:rsidRPr="001D53E8">
        <w:rPr>
          <w:sz w:val="20"/>
          <w:szCs w:val="20"/>
          <w:lang w:val="sr-Cyrl-CS"/>
        </w:rPr>
        <w:t>202</w:t>
      </w:r>
      <w:r w:rsidRPr="001D53E8">
        <w:rPr>
          <w:sz w:val="20"/>
          <w:szCs w:val="20"/>
          <w:lang w:val="sr-Latn-RS"/>
        </w:rPr>
        <w:t>2</w:t>
      </w:r>
      <w:r w:rsidRPr="001D53E8">
        <w:rPr>
          <w:sz w:val="20"/>
          <w:szCs w:val="20"/>
          <w:lang w:val="sr-Cyrl-CS"/>
        </w:rPr>
        <w:t>. године</w:t>
      </w:r>
    </w:p>
    <w:p w14:paraId="743954DE" w14:textId="77777777" w:rsidR="00D05F05" w:rsidRPr="001D53E8" w:rsidRDefault="00D05F05" w:rsidP="00D05F05">
      <w:pPr>
        <w:rPr>
          <w:sz w:val="20"/>
          <w:szCs w:val="20"/>
          <w:lang w:val="sr-Cyrl-CS"/>
        </w:rPr>
      </w:pPr>
      <w:r w:rsidRPr="001D53E8">
        <w:rPr>
          <w:sz w:val="20"/>
          <w:szCs w:val="20"/>
          <w:lang w:val="sr-Cyrl-CS"/>
        </w:rPr>
        <w:t>Ивањица</w:t>
      </w:r>
    </w:p>
    <w:p w14:paraId="5679CF85" w14:textId="77777777" w:rsidR="00D05F05" w:rsidRPr="001D53E8" w:rsidRDefault="00D05F05" w:rsidP="00D05F05">
      <w:pPr>
        <w:rPr>
          <w:sz w:val="20"/>
          <w:szCs w:val="20"/>
          <w:lang w:val="sr-Cyrl-CS"/>
        </w:rPr>
      </w:pPr>
    </w:p>
    <w:p w14:paraId="1A1AF95C" w14:textId="77777777" w:rsidR="00D05F05" w:rsidRPr="001D53E8" w:rsidRDefault="00D05F05" w:rsidP="00D05F05">
      <w:pPr>
        <w:ind w:firstLine="708"/>
        <w:jc w:val="both"/>
        <w:rPr>
          <w:sz w:val="20"/>
          <w:szCs w:val="20"/>
          <w:lang w:val="sr-Cyrl-CS"/>
        </w:rPr>
      </w:pPr>
      <w:r w:rsidRPr="001D53E8">
        <w:rPr>
          <w:sz w:val="20"/>
          <w:szCs w:val="20"/>
          <w:lang w:val="sr-Cyrl-CS"/>
        </w:rPr>
        <w:t xml:space="preserve">На основу члана </w:t>
      </w:r>
      <w:r w:rsidRPr="001D53E8">
        <w:rPr>
          <w:sz w:val="20"/>
          <w:szCs w:val="20"/>
        </w:rPr>
        <w:t>5</w:t>
      </w:r>
      <w:r w:rsidRPr="001D53E8">
        <w:rPr>
          <w:sz w:val="20"/>
          <w:szCs w:val="20"/>
          <w:lang w:val="sr-Cyrl-CS"/>
        </w:rPr>
        <w:t xml:space="preserve">. </w:t>
      </w:r>
      <w:proofErr w:type="spellStart"/>
      <w:r w:rsidRPr="001D53E8">
        <w:rPr>
          <w:sz w:val="20"/>
          <w:szCs w:val="20"/>
        </w:rPr>
        <w:t>став</w:t>
      </w:r>
      <w:proofErr w:type="spellEnd"/>
      <w:r w:rsidRPr="001D53E8">
        <w:rPr>
          <w:sz w:val="20"/>
          <w:szCs w:val="20"/>
        </w:rPr>
        <w:t xml:space="preserve"> 6. </w:t>
      </w:r>
      <w:r w:rsidRPr="001D53E8">
        <w:rPr>
          <w:sz w:val="20"/>
          <w:szCs w:val="20"/>
          <w:lang w:val="sr-Cyrl-CS"/>
        </w:rPr>
        <w:t>Закона о буџетском систему („Службени гласник РС“ број 54/2009</w:t>
      </w:r>
      <w:r w:rsidRPr="001D53E8">
        <w:rPr>
          <w:sz w:val="20"/>
          <w:szCs w:val="20"/>
        </w:rPr>
        <w:t>,</w:t>
      </w:r>
      <w:r w:rsidRPr="001D53E8">
        <w:rPr>
          <w:sz w:val="20"/>
          <w:szCs w:val="20"/>
          <w:lang w:val="sr-Cyrl-CS"/>
        </w:rPr>
        <w:t xml:space="preserve"> 73/2010, 101/201</w:t>
      </w:r>
      <w:r w:rsidRPr="001D53E8">
        <w:rPr>
          <w:sz w:val="20"/>
          <w:szCs w:val="20"/>
          <w:lang w:val="sr-Cyrl-RS"/>
        </w:rPr>
        <w:t>0</w:t>
      </w:r>
      <w:r w:rsidRPr="001D53E8">
        <w:rPr>
          <w:sz w:val="20"/>
          <w:szCs w:val="20"/>
          <w:lang w:val="sr-Latn-RS"/>
        </w:rPr>
        <w:t>,</w:t>
      </w:r>
      <w:r w:rsidRPr="001D53E8">
        <w:rPr>
          <w:sz w:val="20"/>
          <w:szCs w:val="20"/>
          <w:lang w:val="sr-Cyrl-CS"/>
        </w:rPr>
        <w:t xml:space="preserve"> 101/2011</w:t>
      </w:r>
      <w:r w:rsidRPr="001D53E8">
        <w:rPr>
          <w:sz w:val="20"/>
          <w:szCs w:val="20"/>
          <w:lang w:val="sr-Latn-RS"/>
        </w:rPr>
        <w:t>,</w:t>
      </w:r>
      <w:r w:rsidRPr="001D53E8">
        <w:rPr>
          <w:sz w:val="20"/>
          <w:szCs w:val="20"/>
          <w:lang w:val="sr-Cyrl-CS"/>
        </w:rPr>
        <w:t xml:space="preserve"> 93/2012, 62/2013, 63/2013-испр., 108/2013</w:t>
      </w:r>
      <w:r w:rsidRPr="001D53E8">
        <w:rPr>
          <w:sz w:val="20"/>
          <w:szCs w:val="20"/>
          <w:lang w:val="sr-Latn-RS"/>
        </w:rPr>
        <w:t>,</w:t>
      </w:r>
      <w:r w:rsidRPr="001D53E8">
        <w:rPr>
          <w:sz w:val="20"/>
          <w:szCs w:val="20"/>
          <w:lang w:val="sr-Cyrl-CS"/>
        </w:rPr>
        <w:t xml:space="preserve"> 142/2014</w:t>
      </w:r>
      <w:r w:rsidRPr="001D53E8">
        <w:rPr>
          <w:sz w:val="20"/>
          <w:szCs w:val="20"/>
          <w:lang w:val="sr-Latn-RS"/>
        </w:rPr>
        <w:t xml:space="preserve">, 68/2015 </w:t>
      </w:r>
      <w:proofErr w:type="spellStart"/>
      <w:r w:rsidRPr="001D53E8">
        <w:rPr>
          <w:sz w:val="20"/>
          <w:szCs w:val="20"/>
          <w:lang w:val="sr-Latn-RS"/>
        </w:rPr>
        <w:t>др</w:t>
      </w:r>
      <w:proofErr w:type="spellEnd"/>
      <w:r w:rsidRPr="001D53E8">
        <w:rPr>
          <w:sz w:val="20"/>
          <w:szCs w:val="20"/>
          <w:lang w:val="sr-Latn-RS"/>
        </w:rPr>
        <w:t xml:space="preserve">. </w:t>
      </w:r>
      <w:r w:rsidRPr="001D53E8">
        <w:rPr>
          <w:sz w:val="20"/>
          <w:szCs w:val="20"/>
          <w:lang w:val="sr-Cyrl-RS"/>
        </w:rPr>
        <w:t>З</w:t>
      </w:r>
      <w:proofErr w:type="spellStart"/>
      <w:r w:rsidRPr="001D53E8">
        <w:rPr>
          <w:sz w:val="20"/>
          <w:szCs w:val="20"/>
          <w:lang w:val="sr-Latn-RS"/>
        </w:rPr>
        <w:t>акон</w:t>
      </w:r>
      <w:proofErr w:type="spellEnd"/>
      <w:r w:rsidRPr="001D53E8">
        <w:rPr>
          <w:sz w:val="20"/>
          <w:szCs w:val="20"/>
          <w:lang w:val="sr-Latn-RS"/>
        </w:rPr>
        <w:t>,</w:t>
      </w:r>
      <w:r w:rsidRPr="001D53E8">
        <w:rPr>
          <w:sz w:val="20"/>
          <w:szCs w:val="20"/>
          <w:lang w:val="sr-Cyrl-RS"/>
        </w:rPr>
        <w:t xml:space="preserve"> 103/2015</w:t>
      </w:r>
      <w:r w:rsidRPr="001D53E8">
        <w:rPr>
          <w:sz w:val="20"/>
          <w:szCs w:val="20"/>
          <w:lang w:val="sr-Latn-RS"/>
        </w:rPr>
        <w:t>, 99/2016, 113/2017</w:t>
      </w:r>
      <w:r w:rsidRPr="001D53E8">
        <w:rPr>
          <w:sz w:val="20"/>
          <w:szCs w:val="20"/>
          <w:lang w:val="sr-Cyrl-RS"/>
        </w:rPr>
        <w:t>,</w:t>
      </w:r>
      <w:r w:rsidRPr="001D53E8">
        <w:rPr>
          <w:sz w:val="20"/>
          <w:szCs w:val="20"/>
          <w:lang w:val="sr-Latn-RS"/>
        </w:rPr>
        <w:t xml:space="preserve"> 95/2018</w:t>
      </w:r>
      <w:r w:rsidRPr="001D53E8">
        <w:rPr>
          <w:sz w:val="20"/>
          <w:szCs w:val="20"/>
          <w:lang w:val="sr-Cyrl-RS"/>
        </w:rPr>
        <w:t>, 31/2019</w:t>
      </w:r>
      <w:r w:rsidRPr="001D53E8">
        <w:rPr>
          <w:sz w:val="20"/>
          <w:szCs w:val="20"/>
          <w:lang w:val="sr-Latn-RS"/>
        </w:rPr>
        <w:t>,</w:t>
      </w:r>
      <w:r w:rsidRPr="001D53E8">
        <w:rPr>
          <w:sz w:val="20"/>
          <w:szCs w:val="20"/>
          <w:lang w:val="sr-Cyrl-RS"/>
        </w:rPr>
        <w:t xml:space="preserve"> 72/2019</w:t>
      </w:r>
      <w:r w:rsidRPr="001D53E8">
        <w:rPr>
          <w:sz w:val="20"/>
          <w:szCs w:val="20"/>
          <w:lang w:val="sr-Latn-RS"/>
        </w:rPr>
        <w:t>,</w:t>
      </w:r>
      <w:r w:rsidRPr="001D53E8">
        <w:rPr>
          <w:sz w:val="20"/>
          <w:szCs w:val="20"/>
          <w:lang w:val="sr-Cyrl-RS"/>
        </w:rPr>
        <w:t xml:space="preserve">  149/2020</w:t>
      </w:r>
      <w:r w:rsidRPr="001D53E8">
        <w:rPr>
          <w:sz w:val="20"/>
          <w:szCs w:val="20"/>
          <w:lang w:val="sr-Latn-RS"/>
        </w:rPr>
        <w:t xml:space="preserve">, 118/2021 и 118/2021-др. </w:t>
      </w:r>
      <w:proofErr w:type="spellStart"/>
      <w:r w:rsidRPr="001D53E8">
        <w:rPr>
          <w:sz w:val="20"/>
          <w:szCs w:val="20"/>
          <w:lang w:val="sr-Latn-RS"/>
        </w:rPr>
        <w:t>закон</w:t>
      </w:r>
      <w:proofErr w:type="spellEnd"/>
      <w:r w:rsidRPr="001D53E8">
        <w:rPr>
          <w:sz w:val="20"/>
          <w:szCs w:val="20"/>
          <w:lang w:val="sr-Cyrl-CS"/>
        </w:rPr>
        <w:t>),  члана 29. Одлуке о буџету општине Ивањица за 2021. годину (</w:t>
      </w:r>
      <w:r w:rsidRPr="001D53E8">
        <w:rPr>
          <w:sz w:val="20"/>
          <w:szCs w:val="20"/>
        </w:rPr>
        <w:t>„</w:t>
      </w:r>
      <w:proofErr w:type="spellStart"/>
      <w:r w:rsidRPr="001D53E8">
        <w:rPr>
          <w:sz w:val="20"/>
          <w:szCs w:val="20"/>
        </w:rPr>
        <w:t>Службени</w:t>
      </w:r>
      <w:proofErr w:type="spellEnd"/>
      <w:r w:rsidRPr="001D53E8">
        <w:rPr>
          <w:sz w:val="20"/>
          <w:szCs w:val="20"/>
        </w:rPr>
        <w:t xml:space="preserve"> </w:t>
      </w:r>
      <w:proofErr w:type="spellStart"/>
      <w:r w:rsidRPr="001D53E8">
        <w:rPr>
          <w:sz w:val="20"/>
          <w:szCs w:val="20"/>
        </w:rPr>
        <w:t>лист</w:t>
      </w:r>
      <w:proofErr w:type="spellEnd"/>
      <w:r w:rsidRPr="001D53E8">
        <w:rPr>
          <w:sz w:val="20"/>
          <w:szCs w:val="20"/>
        </w:rPr>
        <w:t xml:space="preserve"> </w:t>
      </w:r>
      <w:proofErr w:type="spellStart"/>
      <w:r w:rsidRPr="001D53E8">
        <w:rPr>
          <w:sz w:val="20"/>
          <w:szCs w:val="20"/>
        </w:rPr>
        <w:t>општине</w:t>
      </w:r>
      <w:proofErr w:type="spellEnd"/>
      <w:r w:rsidRPr="001D53E8">
        <w:rPr>
          <w:sz w:val="20"/>
          <w:szCs w:val="20"/>
        </w:rPr>
        <w:t xml:space="preserve"> </w:t>
      </w:r>
      <w:proofErr w:type="spellStart"/>
      <w:r w:rsidRPr="001D53E8">
        <w:rPr>
          <w:sz w:val="20"/>
          <w:szCs w:val="20"/>
        </w:rPr>
        <w:t>Ивањица</w:t>
      </w:r>
      <w:proofErr w:type="spellEnd"/>
      <w:r w:rsidRPr="001D53E8">
        <w:rPr>
          <w:sz w:val="20"/>
          <w:szCs w:val="20"/>
        </w:rPr>
        <w:t>“</w:t>
      </w:r>
      <w:r w:rsidRPr="001D53E8">
        <w:rPr>
          <w:sz w:val="20"/>
          <w:szCs w:val="20"/>
          <w:lang w:val="sr-Cyrl-CS"/>
        </w:rPr>
        <w:t xml:space="preserve"> број </w:t>
      </w:r>
      <w:r w:rsidRPr="001D53E8">
        <w:rPr>
          <w:sz w:val="20"/>
          <w:szCs w:val="20"/>
          <w:lang w:val="sr-Latn-RS"/>
        </w:rPr>
        <w:t>1</w:t>
      </w:r>
      <w:r w:rsidRPr="001D53E8">
        <w:rPr>
          <w:sz w:val="20"/>
          <w:szCs w:val="20"/>
          <w:lang w:val="sr-Cyrl-RS"/>
        </w:rPr>
        <w:t>5/2021)</w:t>
      </w:r>
      <w:r w:rsidRPr="001D53E8">
        <w:rPr>
          <w:sz w:val="20"/>
          <w:szCs w:val="20"/>
          <w:lang w:val="sr-Cyrl-CS"/>
        </w:rPr>
        <w:t xml:space="preserve">, члана 4. </w:t>
      </w:r>
      <w:proofErr w:type="spellStart"/>
      <w:r w:rsidRPr="001D53E8">
        <w:rPr>
          <w:sz w:val="20"/>
          <w:szCs w:val="20"/>
          <w:lang w:val="sr-Latn-RS"/>
        </w:rPr>
        <w:t>Угов</w:t>
      </w:r>
      <w:proofErr w:type="spellEnd"/>
      <w:r w:rsidRPr="001D53E8">
        <w:rPr>
          <w:sz w:val="20"/>
          <w:szCs w:val="20"/>
          <w:lang w:val="sr-Cyrl-RS"/>
        </w:rPr>
        <w:t>ора о наменским трансферима у социјалној заштити број:401-</w:t>
      </w:r>
      <w:r w:rsidRPr="001D53E8">
        <w:rPr>
          <w:sz w:val="20"/>
          <w:szCs w:val="20"/>
          <w:lang w:val="sr-Latn-RS"/>
        </w:rPr>
        <w:t>23</w:t>
      </w:r>
      <w:r w:rsidRPr="001D53E8">
        <w:rPr>
          <w:sz w:val="20"/>
          <w:szCs w:val="20"/>
          <w:lang w:val="sr-Cyrl-RS"/>
        </w:rPr>
        <w:t>/202</w:t>
      </w:r>
      <w:r w:rsidRPr="001D53E8">
        <w:rPr>
          <w:sz w:val="20"/>
          <w:szCs w:val="20"/>
          <w:lang w:val="sr-Latn-RS"/>
        </w:rPr>
        <w:t>2</w:t>
      </w:r>
      <w:r w:rsidRPr="001D53E8">
        <w:rPr>
          <w:sz w:val="20"/>
          <w:szCs w:val="20"/>
          <w:lang w:val="sr-Cyrl-RS"/>
        </w:rPr>
        <w:t>-01</w:t>
      </w:r>
      <w:r w:rsidRPr="001D53E8">
        <w:rPr>
          <w:color w:val="000000"/>
          <w:sz w:val="20"/>
          <w:szCs w:val="20"/>
          <w:lang w:val="sr-Cyrl-RS"/>
        </w:rPr>
        <w:t>,</w:t>
      </w:r>
      <w:r w:rsidRPr="001D53E8">
        <w:rPr>
          <w:sz w:val="20"/>
          <w:szCs w:val="20"/>
          <w:lang w:val="sr-Cyrl-CS"/>
        </w:rPr>
        <w:t xml:space="preserve"> Начелница општинске управе Ивањица доноси:</w:t>
      </w:r>
    </w:p>
    <w:p w14:paraId="17DD024F" w14:textId="77777777" w:rsidR="00D05F05" w:rsidRPr="001D53E8" w:rsidRDefault="00D05F05" w:rsidP="00D05F05">
      <w:pPr>
        <w:ind w:firstLine="708"/>
        <w:jc w:val="both"/>
        <w:rPr>
          <w:sz w:val="20"/>
          <w:szCs w:val="20"/>
          <w:lang w:val="sr-Cyrl-CS"/>
        </w:rPr>
      </w:pPr>
    </w:p>
    <w:p w14:paraId="14AE59E8" w14:textId="77777777" w:rsidR="00D05F05" w:rsidRPr="001D53E8" w:rsidRDefault="00D05F05" w:rsidP="00D05F05">
      <w:pPr>
        <w:ind w:firstLine="708"/>
        <w:jc w:val="both"/>
        <w:rPr>
          <w:sz w:val="20"/>
          <w:szCs w:val="20"/>
          <w:lang w:val="sr-Cyrl-CS"/>
        </w:rPr>
      </w:pPr>
    </w:p>
    <w:p w14:paraId="7FBBDE83" w14:textId="77777777" w:rsidR="00D05F05" w:rsidRPr="001D53E8" w:rsidRDefault="00D05F05" w:rsidP="00D05F05">
      <w:pPr>
        <w:jc w:val="center"/>
        <w:rPr>
          <w:b/>
          <w:sz w:val="20"/>
          <w:szCs w:val="20"/>
          <w:lang w:val="sr-Cyrl-CS"/>
        </w:rPr>
      </w:pPr>
      <w:r w:rsidRPr="001D53E8">
        <w:rPr>
          <w:b/>
          <w:sz w:val="20"/>
          <w:szCs w:val="20"/>
          <w:lang w:val="sr-Cyrl-CS"/>
        </w:rPr>
        <w:t>Р Е Ш Е Њ Е</w:t>
      </w:r>
    </w:p>
    <w:p w14:paraId="6554417F" w14:textId="77777777" w:rsidR="00D05F05" w:rsidRPr="001D53E8" w:rsidRDefault="00D05F05" w:rsidP="00D05F05">
      <w:pPr>
        <w:jc w:val="center"/>
        <w:rPr>
          <w:b/>
          <w:sz w:val="20"/>
          <w:szCs w:val="20"/>
          <w:lang w:val="sr-Cyrl-CS"/>
        </w:rPr>
      </w:pPr>
      <w:r w:rsidRPr="001D53E8">
        <w:rPr>
          <w:b/>
          <w:sz w:val="20"/>
          <w:szCs w:val="20"/>
          <w:lang w:val="sr-Cyrl-CS"/>
        </w:rPr>
        <w:t>О ОТВАРАЊУ АПРОПРИЈАЦИЈЕ У БУЏЕТУ ОПШТИНЕ ИВАЊИЦА ЗА 202</w:t>
      </w:r>
      <w:r w:rsidRPr="001D53E8">
        <w:rPr>
          <w:b/>
          <w:sz w:val="20"/>
          <w:szCs w:val="20"/>
          <w:lang w:val="sr-Latn-RS"/>
        </w:rPr>
        <w:t>2</w:t>
      </w:r>
      <w:r w:rsidRPr="001D53E8">
        <w:rPr>
          <w:b/>
          <w:sz w:val="20"/>
          <w:szCs w:val="20"/>
          <w:lang w:val="sr-Cyrl-CS"/>
        </w:rPr>
        <w:t>. ГОДИНУ</w:t>
      </w:r>
    </w:p>
    <w:p w14:paraId="6C61935B" w14:textId="77777777" w:rsidR="00D05F05" w:rsidRPr="001D53E8" w:rsidRDefault="00D05F05" w:rsidP="00D05F05">
      <w:pPr>
        <w:jc w:val="center"/>
        <w:rPr>
          <w:b/>
          <w:sz w:val="20"/>
          <w:szCs w:val="20"/>
          <w:lang w:val="sr-Cyrl-CS"/>
        </w:rPr>
      </w:pPr>
    </w:p>
    <w:p w14:paraId="765EEB50" w14:textId="77777777" w:rsidR="00D05F05" w:rsidRPr="001D53E8" w:rsidRDefault="00D05F05" w:rsidP="00D05F05">
      <w:pPr>
        <w:rPr>
          <w:sz w:val="20"/>
          <w:szCs w:val="20"/>
        </w:rPr>
      </w:pPr>
    </w:p>
    <w:p w14:paraId="32765393" w14:textId="77777777" w:rsidR="00D05F05" w:rsidRPr="001D53E8" w:rsidRDefault="00D05F05" w:rsidP="00D05F05">
      <w:pPr>
        <w:jc w:val="both"/>
        <w:rPr>
          <w:sz w:val="20"/>
          <w:szCs w:val="20"/>
          <w:lang w:val="sr-Cyrl-CS"/>
        </w:rPr>
      </w:pPr>
      <w:r w:rsidRPr="001D53E8">
        <w:rPr>
          <w:sz w:val="20"/>
          <w:szCs w:val="20"/>
          <w:lang w:val="sr-Cyrl-CS"/>
        </w:rPr>
        <w:t>1.  У члану 1. Одлуке о буџету општине Ивањица за 202</w:t>
      </w:r>
      <w:r w:rsidRPr="001D53E8">
        <w:rPr>
          <w:sz w:val="20"/>
          <w:szCs w:val="20"/>
          <w:lang w:val="sr-Latn-RS"/>
        </w:rPr>
        <w:t>2</w:t>
      </w:r>
      <w:r w:rsidRPr="001D53E8">
        <w:rPr>
          <w:sz w:val="20"/>
          <w:szCs w:val="20"/>
          <w:lang w:val="sr-Cyrl-RS"/>
        </w:rPr>
        <w:t>.</w:t>
      </w:r>
      <w:r w:rsidRPr="001D53E8">
        <w:rPr>
          <w:sz w:val="20"/>
          <w:szCs w:val="20"/>
          <w:lang w:val="sr-Cyrl-CS"/>
        </w:rPr>
        <w:t xml:space="preserve"> годину (</w:t>
      </w:r>
      <w:r w:rsidRPr="001D53E8">
        <w:rPr>
          <w:sz w:val="20"/>
          <w:szCs w:val="20"/>
        </w:rPr>
        <w:t>„</w:t>
      </w:r>
      <w:proofErr w:type="spellStart"/>
      <w:r w:rsidRPr="001D53E8">
        <w:rPr>
          <w:sz w:val="20"/>
          <w:szCs w:val="20"/>
        </w:rPr>
        <w:t>Службени</w:t>
      </w:r>
      <w:proofErr w:type="spellEnd"/>
      <w:r w:rsidRPr="001D53E8">
        <w:rPr>
          <w:sz w:val="20"/>
          <w:szCs w:val="20"/>
        </w:rPr>
        <w:t xml:space="preserve"> </w:t>
      </w:r>
      <w:proofErr w:type="spellStart"/>
      <w:r w:rsidRPr="001D53E8">
        <w:rPr>
          <w:sz w:val="20"/>
          <w:szCs w:val="20"/>
        </w:rPr>
        <w:t>лист</w:t>
      </w:r>
      <w:proofErr w:type="spellEnd"/>
      <w:r w:rsidRPr="001D53E8">
        <w:rPr>
          <w:sz w:val="20"/>
          <w:szCs w:val="20"/>
        </w:rPr>
        <w:t xml:space="preserve"> </w:t>
      </w:r>
      <w:proofErr w:type="spellStart"/>
      <w:r w:rsidRPr="001D53E8">
        <w:rPr>
          <w:sz w:val="20"/>
          <w:szCs w:val="20"/>
        </w:rPr>
        <w:t>општине</w:t>
      </w:r>
      <w:proofErr w:type="spellEnd"/>
      <w:r w:rsidRPr="001D53E8">
        <w:rPr>
          <w:sz w:val="20"/>
          <w:szCs w:val="20"/>
        </w:rPr>
        <w:t xml:space="preserve"> </w:t>
      </w:r>
      <w:proofErr w:type="spellStart"/>
      <w:r w:rsidRPr="001D53E8">
        <w:rPr>
          <w:sz w:val="20"/>
          <w:szCs w:val="20"/>
        </w:rPr>
        <w:t>Ивањица</w:t>
      </w:r>
      <w:proofErr w:type="spellEnd"/>
      <w:r w:rsidRPr="001D53E8">
        <w:rPr>
          <w:sz w:val="20"/>
          <w:szCs w:val="20"/>
        </w:rPr>
        <w:t>“</w:t>
      </w:r>
      <w:r w:rsidRPr="001D53E8">
        <w:rPr>
          <w:sz w:val="20"/>
          <w:szCs w:val="20"/>
          <w:lang w:val="sr-Cyrl-CS"/>
        </w:rPr>
        <w:t xml:space="preserve"> број  </w:t>
      </w:r>
      <w:r w:rsidRPr="001D53E8">
        <w:rPr>
          <w:sz w:val="20"/>
          <w:szCs w:val="20"/>
          <w:lang w:val="sr-Latn-RS"/>
        </w:rPr>
        <w:t>1</w:t>
      </w:r>
      <w:r w:rsidRPr="001D53E8">
        <w:rPr>
          <w:sz w:val="20"/>
          <w:szCs w:val="20"/>
          <w:lang w:val="sr-Cyrl-CS"/>
        </w:rPr>
        <w:t>5/2021</w:t>
      </w:r>
      <w:r w:rsidRPr="001D53E8">
        <w:rPr>
          <w:sz w:val="20"/>
          <w:szCs w:val="20"/>
          <w:lang w:val="sr-Latn-RS"/>
        </w:rPr>
        <w:t>)</w:t>
      </w:r>
      <w:r w:rsidRPr="001D53E8">
        <w:rPr>
          <w:sz w:val="20"/>
          <w:szCs w:val="20"/>
          <w:lang w:val="sr-Cyrl-CS"/>
        </w:rPr>
        <w:t xml:space="preserve">,  </w:t>
      </w:r>
      <w:r w:rsidRPr="001D53E8">
        <w:rPr>
          <w:sz w:val="20"/>
          <w:szCs w:val="20"/>
        </w:rPr>
        <w:t xml:space="preserve"> </w:t>
      </w:r>
      <w:r w:rsidRPr="001D53E8">
        <w:rPr>
          <w:sz w:val="20"/>
          <w:szCs w:val="20"/>
          <w:lang w:val="sr-Cyrl-RS"/>
        </w:rPr>
        <w:t xml:space="preserve">Текући наменски трансфери од Републике  </w:t>
      </w:r>
      <w:r w:rsidRPr="001D53E8">
        <w:rPr>
          <w:sz w:val="20"/>
          <w:szCs w:val="20"/>
          <w:lang w:val="sr-Latn-RS"/>
        </w:rPr>
        <w:t>у</w:t>
      </w:r>
      <w:r w:rsidRPr="001D53E8">
        <w:rPr>
          <w:sz w:val="20"/>
          <w:szCs w:val="20"/>
          <w:lang w:val="sr-Cyrl-RS"/>
        </w:rPr>
        <w:t xml:space="preserve"> корист нивоа општине</w:t>
      </w:r>
      <w:r w:rsidRPr="001D53E8">
        <w:rPr>
          <w:sz w:val="20"/>
          <w:szCs w:val="20"/>
          <w:lang w:val="sr-Latn-RS"/>
        </w:rPr>
        <w:t xml:space="preserve">, </w:t>
      </w:r>
      <w:proofErr w:type="spellStart"/>
      <w:r w:rsidRPr="001D53E8">
        <w:rPr>
          <w:sz w:val="20"/>
          <w:szCs w:val="20"/>
          <w:lang w:val="sr-Latn-RS"/>
        </w:rPr>
        <w:t>извор</w:t>
      </w:r>
      <w:proofErr w:type="spellEnd"/>
      <w:r w:rsidRPr="001D53E8">
        <w:rPr>
          <w:sz w:val="20"/>
          <w:szCs w:val="20"/>
          <w:lang w:val="sr-Latn-RS"/>
        </w:rPr>
        <w:t xml:space="preserve"> </w:t>
      </w:r>
      <w:r w:rsidRPr="001D53E8">
        <w:rPr>
          <w:sz w:val="20"/>
          <w:szCs w:val="20"/>
          <w:lang w:val="sr-Cyrl-RS"/>
        </w:rPr>
        <w:t xml:space="preserve">финансирања </w:t>
      </w:r>
      <w:r w:rsidRPr="001D53E8">
        <w:rPr>
          <w:sz w:val="20"/>
          <w:szCs w:val="20"/>
          <w:lang w:val="sr-Latn-RS"/>
        </w:rPr>
        <w:t>0</w:t>
      </w:r>
      <w:r w:rsidRPr="001D53E8">
        <w:rPr>
          <w:sz w:val="20"/>
          <w:szCs w:val="20"/>
          <w:lang w:val="sr-Cyrl-RS"/>
        </w:rPr>
        <w:t>7 – Трансфери од других нивоа власти</w:t>
      </w:r>
      <w:r w:rsidRPr="001D53E8">
        <w:rPr>
          <w:sz w:val="20"/>
          <w:szCs w:val="20"/>
          <w:lang w:val="sr-Cyrl-CS"/>
        </w:rPr>
        <w:t>, економска класификација 733154</w:t>
      </w:r>
      <w:r w:rsidRPr="001D53E8">
        <w:rPr>
          <w:sz w:val="20"/>
          <w:szCs w:val="20"/>
        </w:rPr>
        <w:t xml:space="preserve"> </w:t>
      </w:r>
      <w:proofErr w:type="spellStart"/>
      <w:r w:rsidRPr="001D53E8">
        <w:rPr>
          <w:sz w:val="20"/>
          <w:szCs w:val="20"/>
        </w:rPr>
        <w:t>увећавају</w:t>
      </w:r>
      <w:proofErr w:type="spellEnd"/>
      <w:r w:rsidRPr="001D53E8">
        <w:rPr>
          <w:sz w:val="20"/>
          <w:szCs w:val="20"/>
          <w:lang w:val="sr-Cyrl-CS"/>
        </w:rPr>
        <w:t xml:space="preserve"> се у износу</w:t>
      </w:r>
      <w:r w:rsidRPr="001D53E8">
        <w:rPr>
          <w:sz w:val="20"/>
          <w:szCs w:val="20"/>
        </w:rPr>
        <w:t xml:space="preserve"> </w:t>
      </w:r>
      <w:r w:rsidRPr="001D53E8">
        <w:rPr>
          <w:sz w:val="20"/>
          <w:szCs w:val="20"/>
          <w:lang w:val="sr-Latn-RS"/>
        </w:rPr>
        <w:t>3.984.680</w:t>
      </w:r>
      <w:r w:rsidRPr="001D53E8">
        <w:rPr>
          <w:sz w:val="20"/>
          <w:szCs w:val="20"/>
          <w:lang w:val="sr-Cyrl-RS"/>
        </w:rPr>
        <w:t>,00</w:t>
      </w:r>
      <w:r w:rsidRPr="001D53E8">
        <w:rPr>
          <w:sz w:val="20"/>
          <w:szCs w:val="20"/>
          <w:lang w:val="sr-Cyrl-CS"/>
        </w:rPr>
        <w:t xml:space="preserve"> </w:t>
      </w:r>
      <w:r w:rsidRPr="001D53E8">
        <w:rPr>
          <w:sz w:val="20"/>
          <w:szCs w:val="20"/>
        </w:rPr>
        <w:t xml:space="preserve"> </w:t>
      </w:r>
      <w:proofErr w:type="spellStart"/>
      <w:r w:rsidRPr="001D53E8">
        <w:rPr>
          <w:sz w:val="20"/>
          <w:szCs w:val="20"/>
        </w:rPr>
        <w:t>динара</w:t>
      </w:r>
      <w:proofErr w:type="spellEnd"/>
      <w:r w:rsidRPr="001D53E8">
        <w:rPr>
          <w:sz w:val="20"/>
          <w:szCs w:val="20"/>
        </w:rPr>
        <w:t>.</w:t>
      </w:r>
    </w:p>
    <w:p w14:paraId="0070FD75" w14:textId="77777777" w:rsidR="00D05F05" w:rsidRPr="001D53E8" w:rsidRDefault="00D05F05" w:rsidP="00D05F05">
      <w:pPr>
        <w:jc w:val="both"/>
        <w:rPr>
          <w:sz w:val="20"/>
          <w:szCs w:val="20"/>
          <w:lang w:val="sr-Cyrl-CS"/>
        </w:rPr>
      </w:pPr>
    </w:p>
    <w:p w14:paraId="09B816D2" w14:textId="77777777" w:rsidR="00D05F05" w:rsidRPr="001D53E8" w:rsidRDefault="00D05F05" w:rsidP="00D05F05">
      <w:pPr>
        <w:jc w:val="both"/>
        <w:rPr>
          <w:sz w:val="20"/>
          <w:szCs w:val="20"/>
          <w:lang w:val="sr-Cyrl-CS"/>
        </w:rPr>
      </w:pPr>
      <w:r w:rsidRPr="001D53E8">
        <w:rPr>
          <w:sz w:val="20"/>
          <w:szCs w:val="20"/>
          <w:lang w:val="sr-Cyrl-CS"/>
        </w:rPr>
        <w:t xml:space="preserve">2.  Средства из </w:t>
      </w:r>
      <w:proofErr w:type="spellStart"/>
      <w:r w:rsidRPr="001D53E8">
        <w:rPr>
          <w:sz w:val="20"/>
          <w:szCs w:val="20"/>
          <w:lang w:val="sr-Latn-RS"/>
        </w:rPr>
        <w:t>тачке</w:t>
      </w:r>
      <w:proofErr w:type="spellEnd"/>
      <w:r w:rsidRPr="001D53E8">
        <w:rPr>
          <w:sz w:val="20"/>
          <w:szCs w:val="20"/>
          <w:lang w:val="sr-Cyrl-CS"/>
        </w:rPr>
        <w:t xml:space="preserve"> 1. овог решења у износу </w:t>
      </w:r>
      <w:r w:rsidRPr="001D53E8">
        <w:rPr>
          <w:sz w:val="20"/>
          <w:szCs w:val="20"/>
          <w:lang w:val="sr-Latn-RS"/>
        </w:rPr>
        <w:t>2</w:t>
      </w:r>
      <w:r w:rsidRPr="001D53E8">
        <w:rPr>
          <w:sz w:val="20"/>
          <w:szCs w:val="20"/>
          <w:lang w:val="sr-Cyrl-CS"/>
        </w:rPr>
        <w:t>.000.000,00 распоређују се у члану 5. Одлуке о буџету општине Ивањица за 202</w:t>
      </w:r>
      <w:r w:rsidRPr="001D53E8">
        <w:rPr>
          <w:sz w:val="20"/>
          <w:szCs w:val="20"/>
          <w:lang w:val="sr-Latn-RS"/>
        </w:rPr>
        <w:t>2</w:t>
      </w:r>
      <w:r w:rsidRPr="001D53E8">
        <w:rPr>
          <w:sz w:val="20"/>
          <w:szCs w:val="20"/>
          <w:lang w:val="sr-Cyrl-CS"/>
        </w:rPr>
        <w:t xml:space="preserve">. годину у оквиру раздела 4. Општинска управа, Програм </w:t>
      </w:r>
      <w:r w:rsidRPr="001D53E8">
        <w:rPr>
          <w:sz w:val="20"/>
          <w:szCs w:val="20"/>
          <w:lang w:val="sr-Cyrl-RS"/>
        </w:rPr>
        <w:t>090</w:t>
      </w:r>
      <w:r w:rsidRPr="001D53E8">
        <w:rPr>
          <w:sz w:val="20"/>
          <w:szCs w:val="20"/>
          <w:lang w:val="sr-Latn-RS"/>
        </w:rPr>
        <w:t>2</w:t>
      </w:r>
      <w:r w:rsidRPr="001D53E8">
        <w:rPr>
          <w:sz w:val="20"/>
          <w:szCs w:val="20"/>
          <w:lang w:val="sr-Cyrl-CS"/>
        </w:rPr>
        <w:t>: Социјална и дечја заштита, Програмска активност: 0901-00</w:t>
      </w:r>
      <w:r w:rsidRPr="001D53E8">
        <w:rPr>
          <w:sz w:val="20"/>
          <w:szCs w:val="20"/>
          <w:lang w:val="sr-Latn-RS"/>
        </w:rPr>
        <w:t>16</w:t>
      </w:r>
      <w:r w:rsidRPr="001D53E8">
        <w:rPr>
          <w:sz w:val="20"/>
          <w:szCs w:val="20"/>
          <w:lang w:val="sr-Cyrl-CS"/>
        </w:rPr>
        <w:t>-Дневне услуге у заједници, функција 040 – Породица и деца, Извор финансирања 07 –</w:t>
      </w:r>
      <w:r w:rsidRPr="001D53E8">
        <w:rPr>
          <w:sz w:val="20"/>
          <w:szCs w:val="20"/>
          <w:lang w:val="sr-Cyrl-RS"/>
        </w:rPr>
        <w:t xml:space="preserve"> Трансфери од других нивоа власти</w:t>
      </w:r>
      <w:r w:rsidRPr="001D53E8">
        <w:rPr>
          <w:sz w:val="20"/>
          <w:szCs w:val="20"/>
          <w:lang w:val="sr-Cyrl-CS"/>
        </w:rPr>
        <w:t xml:space="preserve">, </w:t>
      </w:r>
      <w:proofErr w:type="spellStart"/>
      <w:r w:rsidRPr="001D53E8">
        <w:rPr>
          <w:sz w:val="20"/>
          <w:szCs w:val="20"/>
          <w:lang w:val="sr-Cyrl-CS"/>
        </w:rPr>
        <w:t>апропријација</w:t>
      </w:r>
      <w:proofErr w:type="spellEnd"/>
      <w:r w:rsidRPr="001D53E8">
        <w:rPr>
          <w:sz w:val="20"/>
          <w:szCs w:val="20"/>
          <w:lang w:val="sr-Cyrl-CS"/>
        </w:rPr>
        <w:t xml:space="preserve"> економска класификација 472 – Накнада за социјалну заштиту из буџета (конто намене 472300 – Накнаде из буџета за децу и породицу) , позиција 2</w:t>
      </w:r>
      <w:r w:rsidRPr="001D53E8">
        <w:rPr>
          <w:sz w:val="20"/>
          <w:szCs w:val="20"/>
          <w:lang w:val="sr-Latn-RS"/>
        </w:rPr>
        <w:t>2</w:t>
      </w:r>
      <w:r w:rsidRPr="001D53E8">
        <w:rPr>
          <w:sz w:val="20"/>
          <w:szCs w:val="20"/>
          <w:lang w:val="sr-Cyrl-CS"/>
        </w:rPr>
        <w:t>/0.</w:t>
      </w:r>
    </w:p>
    <w:p w14:paraId="76503B4C" w14:textId="77777777" w:rsidR="00D05F05" w:rsidRPr="001D53E8" w:rsidRDefault="00D05F05" w:rsidP="00D05F05">
      <w:pPr>
        <w:jc w:val="both"/>
        <w:rPr>
          <w:sz w:val="20"/>
          <w:szCs w:val="20"/>
          <w:lang w:val="sr-Cyrl-CS"/>
        </w:rPr>
      </w:pPr>
    </w:p>
    <w:p w14:paraId="7EFFC31C" w14:textId="77777777" w:rsidR="00D05F05" w:rsidRPr="001D53E8" w:rsidRDefault="00D05F05" w:rsidP="00D05F05">
      <w:pPr>
        <w:jc w:val="both"/>
        <w:rPr>
          <w:sz w:val="20"/>
          <w:szCs w:val="20"/>
          <w:lang w:val="sr-Cyrl-CS"/>
        </w:rPr>
      </w:pPr>
      <w:r w:rsidRPr="001D53E8">
        <w:rPr>
          <w:sz w:val="20"/>
          <w:szCs w:val="20"/>
          <w:lang w:val="sr-Cyrl-CS"/>
        </w:rPr>
        <w:t xml:space="preserve">     Средства из </w:t>
      </w:r>
      <w:proofErr w:type="spellStart"/>
      <w:r w:rsidRPr="001D53E8">
        <w:rPr>
          <w:sz w:val="20"/>
          <w:szCs w:val="20"/>
          <w:lang w:val="sr-Latn-RS"/>
        </w:rPr>
        <w:t>тачке</w:t>
      </w:r>
      <w:proofErr w:type="spellEnd"/>
      <w:r w:rsidRPr="001D53E8">
        <w:rPr>
          <w:sz w:val="20"/>
          <w:szCs w:val="20"/>
          <w:lang w:val="sr-Cyrl-CS"/>
        </w:rPr>
        <w:t xml:space="preserve"> 1. овог решења у износу </w:t>
      </w:r>
      <w:r w:rsidRPr="001D53E8">
        <w:rPr>
          <w:sz w:val="20"/>
          <w:szCs w:val="20"/>
          <w:lang w:val="sr-Latn-RS"/>
        </w:rPr>
        <w:t>1.984.680</w:t>
      </w:r>
      <w:r w:rsidRPr="001D53E8">
        <w:rPr>
          <w:sz w:val="20"/>
          <w:szCs w:val="20"/>
          <w:lang w:val="sr-Cyrl-CS"/>
        </w:rPr>
        <w:t>,00 распоређују се у члану 5. Одлуке о буџету општине Ивањица за 202</w:t>
      </w:r>
      <w:r w:rsidRPr="001D53E8">
        <w:rPr>
          <w:sz w:val="20"/>
          <w:szCs w:val="20"/>
          <w:lang w:val="sr-Latn-RS"/>
        </w:rPr>
        <w:t>2</w:t>
      </w:r>
      <w:r w:rsidRPr="001D53E8">
        <w:rPr>
          <w:sz w:val="20"/>
          <w:szCs w:val="20"/>
          <w:lang w:val="sr-Cyrl-CS"/>
        </w:rPr>
        <w:t xml:space="preserve">. годину у оквиру раздела 4. Општинска управа, Програм </w:t>
      </w:r>
      <w:r w:rsidRPr="001D53E8">
        <w:rPr>
          <w:sz w:val="20"/>
          <w:szCs w:val="20"/>
          <w:lang w:val="sr-Cyrl-RS"/>
        </w:rPr>
        <w:t>090</w:t>
      </w:r>
      <w:r w:rsidRPr="001D53E8">
        <w:rPr>
          <w:sz w:val="20"/>
          <w:szCs w:val="20"/>
          <w:lang w:val="sr-Latn-RS"/>
        </w:rPr>
        <w:t>2</w:t>
      </w:r>
      <w:r w:rsidRPr="001D53E8">
        <w:rPr>
          <w:sz w:val="20"/>
          <w:szCs w:val="20"/>
          <w:lang w:val="sr-Cyrl-CS"/>
        </w:rPr>
        <w:t>: Социјална и дечја заштита, Пројекат: 0901-4001-Помоћ у кући, функција 020 – Старост, Извор финансирања 07 –</w:t>
      </w:r>
      <w:r w:rsidRPr="001D53E8">
        <w:rPr>
          <w:sz w:val="20"/>
          <w:szCs w:val="20"/>
          <w:lang w:val="sr-Cyrl-RS"/>
        </w:rPr>
        <w:t xml:space="preserve"> Трансфери од других нивоа власти</w:t>
      </w:r>
      <w:r w:rsidRPr="001D53E8">
        <w:rPr>
          <w:sz w:val="20"/>
          <w:szCs w:val="20"/>
          <w:lang w:val="sr-Cyrl-CS"/>
        </w:rPr>
        <w:t xml:space="preserve">, </w:t>
      </w:r>
      <w:proofErr w:type="spellStart"/>
      <w:r w:rsidRPr="001D53E8">
        <w:rPr>
          <w:sz w:val="20"/>
          <w:szCs w:val="20"/>
          <w:lang w:val="sr-Cyrl-CS"/>
        </w:rPr>
        <w:t>апропријација</w:t>
      </w:r>
      <w:proofErr w:type="spellEnd"/>
      <w:r w:rsidRPr="001D53E8">
        <w:rPr>
          <w:sz w:val="20"/>
          <w:szCs w:val="20"/>
          <w:lang w:val="sr-Cyrl-CS"/>
        </w:rPr>
        <w:t xml:space="preserve"> економска класификација 472 – Накнада за социјалну заштиту из буџета (конто намене 472300 – Накнаде из буџета за децу и породицу) , позиција 2</w:t>
      </w:r>
      <w:r w:rsidRPr="001D53E8">
        <w:rPr>
          <w:sz w:val="20"/>
          <w:szCs w:val="20"/>
          <w:lang w:val="sr-Latn-RS"/>
        </w:rPr>
        <w:t>1</w:t>
      </w:r>
      <w:r w:rsidRPr="001D53E8">
        <w:rPr>
          <w:sz w:val="20"/>
          <w:szCs w:val="20"/>
          <w:lang w:val="sr-Cyrl-CS"/>
        </w:rPr>
        <w:t>/0.</w:t>
      </w:r>
    </w:p>
    <w:p w14:paraId="34ED125E" w14:textId="77777777" w:rsidR="00D05F05" w:rsidRPr="001D53E8" w:rsidRDefault="00D05F05" w:rsidP="00D05F05">
      <w:pPr>
        <w:jc w:val="both"/>
        <w:rPr>
          <w:sz w:val="20"/>
          <w:szCs w:val="20"/>
          <w:lang w:val="sr-Cyrl-CS"/>
        </w:rPr>
      </w:pPr>
    </w:p>
    <w:p w14:paraId="05E66A1B" w14:textId="77777777" w:rsidR="00D05F05" w:rsidRPr="001D53E8" w:rsidRDefault="00D05F05" w:rsidP="00D05F05">
      <w:pPr>
        <w:jc w:val="both"/>
        <w:rPr>
          <w:sz w:val="20"/>
          <w:szCs w:val="20"/>
          <w:lang w:val="sr-Cyrl-CS"/>
        </w:rPr>
      </w:pPr>
      <w:r w:rsidRPr="001D53E8">
        <w:rPr>
          <w:sz w:val="20"/>
          <w:szCs w:val="20"/>
          <w:lang w:val="sr-Cyrl-CS"/>
        </w:rPr>
        <w:t>3.  О реализацији овог решења стараће се Општинска управа - одељење за буџет и финансије.</w:t>
      </w:r>
    </w:p>
    <w:p w14:paraId="73814BFF" w14:textId="77777777" w:rsidR="00D05F05" w:rsidRPr="001D53E8" w:rsidRDefault="00D05F05" w:rsidP="00D05F05">
      <w:pPr>
        <w:rPr>
          <w:sz w:val="20"/>
          <w:szCs w:val="20"/>
          <w:lang w:val="sr-Cyrl-CS"/>
        </w:rPr>
      </w:pPr>
    </w:p>
    <w:p w14:paraId="424D6CB3" w14:textId="77777777" w:rsidR="00D05F05" w:rsidRPr="001D53E8" w:rsidRDefault="00D05F05" w:rsidP="00D05F05">
      <w:pPr>
        <w:rPr>
          <w:sz w:val="20"/>
          <w:szCs w:val="20"/>
          <w:lang w:val="sr-Cyrl-CS"/>
        </w:rPr>
      </w:pPr>
      <w:r w:rsidRPr="001D53E8">
        <w:rPr>
          <w:sz w:val="20"/>
          <w:szCs w:val="20"/>
          <w:lang w:val="sr-Cyrl-CS"/>
        </w:rPr>
        <w:t>4.  Ово решење биће објављено у „Службеном листу општине Ивањица“</w:t>
      </w:r>
    </w:p>
    <w:p w14:paraId="2F4FDAA2" w14:textId="77777777" w:rsidR="00D05F05" w:rsidRPr="001D53E8" w:rsidRDefault="00D05F05" w:rsidP="00D05F05">
      <w:pPr>
        <w:rPr>
          <w:sz w:val="20"/>
          <w:szCs w:val="20"/>
          <w:lang w:val="sr-Cyrl-CS"/>
        </w:rPr>
      </w:pPr>
    </w:p>
    <w:p w14:paraId="258336E5" w14:textId="77777777" w:rsidR="00D05F05" w:rsidRPr="001D53E8" w:rsidRDefault="00D05F05" w:rsidP="00D05F05">
      <w:pPr>
        <w:rPr>
          <w:sz w:val="20"/>
          <w:szCs w:val="20"/>
          <w:lang w:val="sr-Cyrl-CS"/>
        </w:rPr>
      </w:pPr>
    </w:p>
    <w:p w14:paraId="5DC12052" w14:textId="77777777" w:rsidR="00EB4B5C" w:rsidRPr="00D05F05" w:rsidRDefault="00D05F05" w:rsidP="00EB4B5C">
      <w:pPr>
        <w:tabs>
          <w:tab w:val="left" w:pos="6495"/>
        </w:tabs>
        <w:jc w:val="right"/>
        <w:rPr>
          <w:sz w:val="20"/>
          <w:szCs w:val="20"/>
          <w:lang w:val="sr-Cyrl-CS"/>
        </w:rPr>
      </w:pPr>
      <w:r w:rsidRPr="001D53E8">
        <w:rPr>
          <w:sz w:val="20"/>
          <w:szCs w:val="20"/>
          <w:lang w:val="sr-Cyrl-CS"/>
        </w:rPr>
        <w:t xml:space="preserve">                                                                            </w:t>
      </w:r>
      <w:r w:rsidRPr="001D53E8">
        <w:rPr>
          <w:sz w:val="20"/>
          <w:szCs w:val="20"/>
        </w:rPr>
        <w:t xml:space="preserve">  </w:t>
      </w:r>
      <w:r w:rsidRPr="001D53E8">
        <w:rPr>
          <w:sz w:val="20"/>
          <w:szCs w:val="20"/>
          <w:lang w:val="sr-Cyrl-CS"/>
        </w:rPr>
        <w:t xml:space="preserve">            </w:t>
      </w:r>
      <w:r w:rsidRPr="001D53E8">
        <w:rPr>
          <w:sz w:val="20"/>
          <w:szCs w:val="20"/>
        </w:rPr>
        <w:t xml:space="preserve">  </w:t>
      </w:r>
      <w:r w:rsidRPr="001D53E8">
        <w:rPr>
          <w:sz w:val="20"/>
          <w:szCs w:val="20"/>
          <w:lang w:val="sr-Cyrl-CS"/>
        </w:rPr>
        <w:t xml:space="preserve">          </w:t>
      </w:r>
      <w:r w:rsidR="00EB4B5C" w:rsidRPr="00D05F05">
        <w:rPr>
          <w:sz w:val="20"/>
          <w:szCs w:val="20"/>
          <w:lang w:val="sr-Cyrl-CS"/>
        </w:rPr>
        <w:t>НАЧЕЛНИЦА ОПШТИНСКЕ УПРАВЕ</w:t>
      </w:r>
    </w:p>
    <w:p w14:paraId="5501E1AC"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56A2E5D4" w14:textId="443B754D" w:rsidR="00D05F05" w:rsidRPr="001D53E8" w:rsidRDefault="00D05F05" w:rsidP="00EB4B5C">
      <w:pPr>
        <w:tabs>
          <w:tab w:val="left" w:pos="6495"/>
        </w:tabs>
        <w:rPr>
          <w:sz w:val="20"/>
          <w:szCs w:val="20"/>
          <w:lang w:val="sr-Cyrl-CS"/>
        </w:rPr>
      </w:pPr>
    </w:p>
    <w:p w14:paraId="4257EA4E" w14:textId="77777777" w:rsidR="00D05F05" w:rsidRPr="001D53E8" w:rsidRDefault="00D05F05" w:rsidP="00D05F05">
      <w:pPr>
        <w:tabs>
          <w:tab w:val="left" w:pos="5430"/>
        </w:tabs>
        <w:jc w:val="center"/>
        <w:rPr>
          <w:b/>
          <w:sz w:val="20"/>
          <w:szCs w:val="20"/>
          <w:lang w:val="sr-Cyrl-CS"/>
        </w:rPr>
      </w:pPr>
      <w:r w:rsidRPr="001D53E8">
        <w:rPr>
          <w:b/>
          <w:sz w:val="20"/>
          <w:szCs w:val="20"/>
          <w:lang w:val="sr-Cyrl-CS"/>
        </w:rPr>
        <w:t>О б р а з л о ж е њ е</w:t>
      </w:r>
    </w:p>
    <w:p w14:paraId="41C48894" w14:textId="77777777" w:rsidR="00D05F05" w:rsidRPr="001D53E8" w:rsidRDefault="00D05F05" w:rsidP="00D05F05">
      <w:pPr>
        <w:tabs>
          <w:tab w:val="left" w:pos="5430"/>
        </w:tabs>
        <w:jc w:val="center"/>
        <w:rPr>
          <w:b/>
          <w:sz w:val="20"/>
          <w:szCs w:val="20"/>
          <w:lang w:val="sr-Cyrl-CS"/>
        </w:rPr>
      </w:pPr>
    </w:p>
    <w:p w14:paraId="2BB8723B" w14:textId="77777777" w:rsidR="00D05F05" w:rsidRPr="001D53E8" w:rsidRDefault="00D05F05" w:rsidP="00D05F05">
      <w:pPr>
        <w:ind w:firstLine="708"/>
        <w:jc w:val="both"/>
        <w:rPr>
          <w:sz w:val="20"/>
          <w:szCs w:val="20"/>
          <w:lang w:val="sr-Cyrl-CS"/>
        </w:rPr>
      </w:pPr>
      <w:r w:rsidRPr="001D53E8">
        <w:rPr>
          <w:sz w:val="20"/>
          <w:szCs w:val="20"/>
          <w:lang w:val="sr-Cyrl-CS"/>
        </w:rPr>
        <w:t xml:space="preserve">Чланом 5 став </w:t>
      </w:r>
      <w:r w:rsidRPr="001D53E8">
        <w:rPr>
          <w:sz w:val="20"/>
          <w:szCs w:val="20"/>
        </w:rPr>
        <w:t>6.</w:t>
      </w:r>
      <w:r w:rsidRPr="001D53E8">
        <w:rPr>
          <w:sz w:val="20"/>
          <w:szCs w:val="20"/>
          <w:lang w:val="sr-Cyrl-RS"/>
        </w:rPr>
        <w:t xml:space="preserve"> </w:t>
      </w:r>
      <w:r w:rsidRPr="001D53E8">
        <w:rPr>
          <w:sz w:val="20"/>
          <w:szCs w:val="20"/>
          <w:lang w:val="sr-Cyrl-CS"/>
        </w:rPr>
        <w:t>Закона о буџетском систему („Службени гласник РС“ број 54/2009</w:t>
      </w:r>
      <w:r w:rsidRPr="001D53E8">
        <w:rPr>
          <w:sz w:val="20"/>
          <w:szCs w:val="20"/>
        </w:rPr>
        <w:t>,</w:t>
      </w:r>
      <w:r w:rsidRPr="001D53E8">
        <w:rPr>
          <w:sz w:val="20"/>
          <w:szCs w:val="20"/>
          <w:lang w:val="sr-Cyrl-CS"/>
        </w:rPr>
        <w:t xml:space="preserve"> 73/2010, 101/201</w:t>
      </w:r>
      <w:r w:rsidRPr="001D53E8">
        <w:rPr>
          <w:sz w:val="20"/>
          <w:szCs w:val="20"/>
          <w:lang w:val="sr-Cyrl-RS"/>
        </w:rPr>
        <w:t>0</w:t>
      </w:r>
      <w:r w:rsidRPr="001D53E8">
        <w:rPr>
          <w:sz w:val="20"/>
          <w:szCs w:val="20"/>
          <w:lang w:val="sr-Latn-RS"/>
        </w:rPr>
        <w:t>,</w:t>
      </w:r>
      <w:r w:rsidRPr="001D53E8">
        <w:rPr>
          <w:sz w:val="20"/>
          <w:szCs w:val="20"/>
          <w:lang w:val="sr-Cyrl-CS"/>
        </w:rPr>
        <w:t xml:space="preserve"> 101/2011, 93/2012, 62/2013, 63/2013-испр., 108/2013, 142/2014, </w:t>
      </w:r>
      <w:r w:rsidRPr="001D53E8">
        <w:rPr>
          <w:sz w:val="20"/>
          <w:szCs w:val="20"/>
          <w:lang w:val="sr-Latn-RS"/>
        </w:rPr>
        <w:t xml:space="preserve">68/2015 </w:t>
      </w:r>
      <w:proofErr w:type="spellStart"/>
      <w:r w:rsidRPr="001D53E8">
        <w:rPr>
          <w:sz w:val="20"/>
          <w:szCs w:val="20"/>
          <w:lang w:val="sr-Latn-RS"/>
        </w:rPr>
        <w:t>др</w:t>
      </w:r>
      <w:proofErr w:type="spellEnd"/>
      <w:r w:rsidRPr="001D53E8">
        <w:rPr>
          <w:sz w:val="20"/>
          <w:szCs w:val="20"/>
          <w:lang w:val="sr-Latn-RS"/>
        </w:rPr>
        <w:t xml:space="preserve">. </w:t>
      </w:r>
      <w:r w:rsidRPr="001D53E8">
        <w:rPr>
          <w:sz w:val="20"/>
          <w:szCs w:val="20"/>
          <w:lang w:val="sr-Cyrl-RS"/>
        </w:rPr>
        <w:t>З</w:t>
      </w:r>
      <w:proofErr w:type="spellStart"/>
      <w:r w:rsidRPr="001D53E8">
        <w:rPr>
          <w:sz w:val="20"/>
          <w:szCs w:val="20"/>
          <w:lang w:val="sr-Latn-RS"/>
        </w:rPr>
        <w:t>акон</w:t>
      </w:r>
      <w:proofErr w:type="spellEnd"/>
      <w:r w:rsidRPr="001D53E8">
        <w:rPr>
          <w:sz w:val="20"/>
          <w:szCs w:val="20"/>
          <w:lang w:val="sr-Cyrl-RS"/>
        </w:rPr>
        <w:t>, 103/2015,99/2016, 113/2017, 95/2018, 31/2019, 72/2019</w:t>
      </w:r>
      <w:r w:rsidRPr="001D53E8">
        <w:rPr>
          <w:sz w:val="20"/>
          <w:szCs w:val="20"/>
          <w:lang w:val="sr-Latn-RS"/>
        </w:rPr>
        <w:t>,</w:t>
      </w:r>
      <w:r w:rsidRPr="001D53E8">
        <w:rPr>
          <w:sz w:val="20"/>
          <w:szCs w:val="20"/>
          <w:lang w:val="sr-Cyrl-RS"/>
        </w:rPr>
        <w:t xml:space="preserve"> 149/2020, </w:t>
      </w:r>
      <w:r w:rsidRPr="001D53E8">
        <w:rPr>
          <w:sz w:val="20"/>
          <w:szCs w:val="20"/>
          <w:lang w:val="sr-Latn-RS"/>
        </w:rPr>
        <w:t xml:space="preserve">118/2021 и 118/2021-др. </w:t>
      </w:r>
      <w:proofErr w:type="spellStart"/>
      <w:r w:rsidRPr="001D53E8">
        <w:rPr>
          <w:sz w:val="20"/>
          <w:szCs w:val="20"/>
          <w:lang w:val="sr-Latn-RS"/>
        </w:rPr>
        <w:t>закон</w:t>
      </w:r>
      <w:proofErr w:type="spellEnd"/>
      <w:r w:rsidRPr="001D53E8">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1D53E8">
        <w:rPr>
          <w:sz w:val="20"/>
          <w:szCs w:val="20"/>
          <w:lang w:val="sr-Cyrl-CS"/>
        </w:rPr>
        <w:t>апропријације</w:t>
      </w:r>
      <w:proofErr w:type="spellEnd"/>
      <w:r w:rsidRPr="001D53E8">
        <w:rPr>
          <w:sz w:val="20"/>
          <w:szCs w:val="20"/>
          <w:lang w:val="sr-Cyrl-CS"/>
        </w:rPr>
        <w:t xml:space="preserve"> за извршавање расхода и издатака по том основу.</w:t>
      </w:r>
    </w:p>
    <w:p w14:paraId="5E02FA74" w14:textId="77777777" w:rsidR="00D05F05" w:rsidRPr="001D53E8" w:rsidRDefault="00D05F05" w:rsidP="00D05F05">
      <w:pPr>
        <w:ind w:firstLine="708"/>
        <w:jc w:val="both"/>
        <w:rPr>
          <w:sz w:val="20"/>
          <w:szCs w:val="20"/>
          <w:lang w:val="sr-Cyrl-CS"/>
        </w:rPr>
      </w:pPr>
    </w:p>
    <w:p w14:paraId="334F16BF" w14:textId="77777777" w:rsidR="00D05F05" w:rsidRPr="001D53E8" w:rsidRDefault="00D05F05" w:rsidP="00D05F05">
      <w:pPr>
        <w:ind w:firstLine="708"/>
        <w:jc w:val="both"/>
        <w:rPr>
          <w:sz w:val="20"/>
          <w:szCs w:val="20"/>
          <w:lang w:val="sr-Cyrl-CS"/>
        </w:rPr>
      </w:pPr>
      <w:r w:rsidRPr="001D53E8">
        <w:rPr>
          <w:sz w:val="20"/>
          <w:szCs w:val="20"/>
          <w:lang w:val="sr-Cyrl-CS"/>
        </w:rPr>
        <w:t>Такође чланом 29. Одлуке о буџету општине Ивањица за 20</w:t>
      </w:r>
      <w:r w:rsidRPr="001D53E8">
        <w:rPr>
          <w:sz w:val="20"/>
          <w:szCs w:val="20"/>
          <w:lang w:val="sr-Latn-RS"/>
        </w:rPr>
        <w:t>22</w:t>
      </w:r>
      <w:r w:rsidRPr="001D53E8">
        <w:rPr>
          <w:sz w:val="20"/>
          <w:szCs w:val="20"/>
          <w:lang w:val="sr-Cyrl-CS"/>
        </w:rPr>
        <w:t>. годину (</w:t>
      </w:r>
      <w:r w:rsidRPr="001D53E8">
        <w:rPr>
          <w:sz w:val="20"/>
          <w:szCs w:val="20"/>
        </w:rPr>
        <w:t>„</w:t>
      </w:r>
      <w:proofErr w:type="spellStart"/>
      <w:r w:rsidRPr="001D53E8">
        <w:rPr>
          <w:sz w:val="20"/>
          <w:szCs w:val="20"/>
        </w:rPr>
        <w:t>Службени</w:t>
      </w:r>
      <w:proofErr w:type="spellEnd"/>
      <w:r w:rsidRPr="001D53E8">
        <w:rPr>
          <w:sz w:val="20"/>
          <w:szCs w:val="20"/>
        </w:rPr>
        <w:t xml:space="preserve"> </w:t>
      </w:r>
      <w:proofErr w:type="spellStart"/>
      <w:r w:rsidRPr="001D53E8">
        <w:rPr>
          <w:sz w:val="20"/>
          <w:szCs w:val="20"/>
        </w:rPr>
        <w:t>лист</w:t>
      </w:r>
      <w:proofErr w:type="spellEnd"/>
      <w:r w:rsidRPr="001D53E8">
        <w:rPr>
          <w:sz w:val="20"/>
          <w:szCs w:val="20"/>
        </w:rPr>
        <w:t xml:space="preserve"> </w:t>
      </w:r>
      <w:proofErr w:type="spellStart"/>
      <w:r w:rsidRPr="001D53E8">
        <w:rPr>
          <w:sz w:val="20"/>
          <w:szCs w:val="20"/>
        </w:rPr>
        <w:t>општине</w:t>
      </w:r>
      <w:proofErr w:type="spellEnd"/>
      <w:r w:rsidRPr="001D53E8">
        <w:rPr>
          <w:sz w:val="20"/>
          <w:szCs w:val="20"/>
        </w:rPr>
        <w:t xml:space="preserve"> </w:t>
      </w:r>
      <w:proofErr w:type="spellStart"/>
      <w:r w:rsidRPr="001D53E8">
        <w:rPr>
          <w:sz w:val="20"/>
          <w:szCs w:val="20"/>
        </w:rPr>
        <w:t>Ивањица</w:t>
      </w:r>
      <w:proofErr w:type="spellEnd"/>
      <w:r w:rsidRPr="001D53E8">
        <w:rPr>
          <w:sz w:val="20"/>
          <w:szCs w:val="20"/>
        </w:rPr>
        <w:t>“</w:t>
      </w:r>
      <w:r w:rsidRPr="001D53E8">
        <w:rPr>
          <w:sz w:val="20"/>
          <w:szCs w:val="20"/>
          <w:lang w:val="sr-Cyrl-CS"/>
        </w:rPr>
        <w:t xml:space="preserve"> број </w:t>
      </w:r>
      <w:r w:rsidRPr="001D53E8">
        <w:rPr>
          <w:sz w:val="20"/>
          <w:szCs w:val="20"/>
          <w:lang w:val="sr-Latn-RS"/>
        </w:rPr>
        <w:t>1</w:t>
      </w:r>
      <w:r w:rsidRPr="001D53E8">
        <w:rPr>
          <w:sz w:val="20"/>
          <w:szCs w:val="20"/>
          <w:lang w:val="sr-Cyrl-CS"/>
        </w:rPr>
        <w:t xml:space="preserve">5/2021),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1D53E8">
        <w:rPr>
          <w:sz w:val="20"/>
          <w:szCs w:val="20"/>
          <w:lang w:val="sr-Cyrl-CS"/>
        </w:rPr>
        <w:t>апропријације</w:t>
      </w:r>
      <w:proofErr w:type="spellEnd"/>
      <w:r w:rsidRPr="001D53E8">
        <w:rPr>
          <w:sz w:val="20"/>
          <w:szCs w:val="20"/>
          <w:lang w:val="sr-Cyrl-CS"/>
        </w:rPr>
        <w:t xml:space="preserve"> за извршавање расхода по том основу.</w:t>
      </w:r>
    </w:p>
    <w:p w14:paraId="7C2878B9" w14:textId="77777777" w:rsidR="00D05F05" w:rsidRPr="001D53E8" w:rsidRDefault="00D05F05" w:rsidP="00D05F05">
      <w:pPr>
        <w:ind w:firstLine="708"/>
        <w:jc w:val="both"/>
        <w:rPr>
          <w:sz w:val="20"/>
          <w:szCs w:val="20"/>
          <w:lang w:val="sr-Cyrl-CS"/>
        </w:rPr>
      </w:pPr>
    </w:p>
    <w:p w14:paraId="37AC3B28" w14:textId="77777777" w:rsidR="00D05F05" w:rsidRPr="001D53E8" w:rsidRDefault="00D05F05" w:rsidP="00D05F05">
      <w:pPr>
        <w:ind w:firstLine="708"/>
        <w:jc w:val="both"/>
        <w:rPr>
          <w:sz w:val="20"/>
          <w:szCs w:val="20"/>
          <w:lang w:val="sr-Cyrl-CS"/>
        </w:rPr>
      </w:pPr>
      <w:proofErr w:type="spellStart"/>
      <w:r w:rsidRPr="001D53E8">
        <w:rPr>
          <w:sz w:val="20"/>
          <w:szCs w:val="20"/>
          <w:lang w:val="sr-Latn-RS"/>
        </w:rPr>
        <w:t>Уговор</w:t>
      </w:r>
      <w:proofErr w:type="spellEnd"/>
      <w:r w:rsidRPr="001D53E8">
        <w:rPr>
          <w:sz w:val="20"/>
          <w:szCs w:val="20"/>
          <w:lang w:val="sr-Cyrl-RS"/>
        </w:rPr>
        <w:t>ом</w:t>
      </w:r>
      <w:r w:rsidRPr="001D53E8">
        <w:rPr>
          <w:sz w:val="20"/>
          <w:szCs w:val="20"/>
          <w:lang w:val="sr-Latn-RS"/>
        </w:rPr>
        <w:t xml:space="preserve"> </w:t>
      </w:r>
      <w:r w:rsidRPr="001D53E8">
        <w:rPr>
          <w:sz w:val="20"/>
          <w:szCs w:val="20"/>
          <w:lang w:val="sr-Cyrl-RS"/>
        </w:rPr>
        <w:t>о наменским трансферима у социјалној заштити број: 401-</w:t>
      </w:r>
      <w:r w:rsidRPr="001D53E8">
        <w:rPr>
          <w:sz w:val="20"/>
          <w:szCs w:val="20"/>
          <w:lang w:val="sr-Latn-RS"/>
        </w:rPr>
        <w:t>23</w:t>
      </w:r>
      <w:r w:rsidRPr="001D53E8">
        <w:rPr>
          <w:sz w:val="20"/>
          <w:szCs w:val="20"/>
          <w:lang w:val="sr-Cyrl-RS"/>
        </w:rPr>
        <w:t>/202</w:t>
      </w:r>
      <w:r w:rsidRPr="001D53E8">
        <w:rPr>
          <w:sz w:val="20"/>
          <w:szCs w:val="20"/>
          <w:lang w:val="sr-Latn-RS"/>
        </w:rPr>
        <w:t>2</w:t>
      </w:r>
      <w:r w:rsidRPr="001D53E8">
        <w:rPr>
          <w:sz w:val="20"/>
          <w:szCs w:val="20"/>
          <w:lang w:val="sr-Cyrl-RS"/>
        </w:rPr>
        <w:t>-01, општини Ивањица су опредељена наменска средства у износу</w:t>
      </w:r>
      <w:r w:rsidRPr="001D53E8">
        <w:rPr>
          <w:sz w:val="20"/>
          <w:szCs w:val="20"/>
          <w:lang w:val="sr-Latn-RS"/>
        </w:rPr>
        <w:t xml:space="preserve"> 3.984.680</w:t>
      </w:r>
      <w:r w:rsidRPr="001D53E8">
        <w:rPr>
          <w:sz w:val="20"/>
          <w:szCs w:val="20"/>
          <w:lang w:val="sr-Cyrl-RS"/>
        </w:rPr>
        <w:t>,00 динара,</w:t>
      </w:r>
      <w:r w:rsidRPr="001D53E8">
        <w:rPr>
          <w:sz w:val="20"/>
          <w:szCs w:val="20"/>
          <w:lang w:val="sr-Latn-RS"/>
        </w:rPr>
        <w:t xml:space="preserve"> </w:t>
      </w:r>
      <w:r w:rsidRPr="001D53E8">
        <w:rPr>
          <w:sz w:val="20"/>
          <w:szCs w:val="20"/>
          <w:lang w:val="sr-Cyrl-CS"/>
        </w:rPr>
        <w:t>па је одлучено као у диспозитиву решења.</w:t>
      </w:r>
    </w:p>
    <w:p w14:paraId="60DE9A47" w14:textId="1E22A6E9" w:rsidR="00B05F05" w:rsidRDefault="00B05F05" w:rsidP="00CA08BD">
      <w:pPr>
        <w:spacing w:after="200" w:line="276" w:lineRule="auto"/>
        <w:jc w:val="both"/>
        <w:rPr>
          <w:rFonts w:eastAsia="Calibri"/>
          <w:sz w:val="20"/>
          <w:szCs w:val="20"/>
          <w:lang w:eastAsia="en-US"/>
        </w:rPr>
      </w:pPr>
    </w:p>
    <w:p w14:paraId="3269FBC8" w14:textId="77777777" w:rsidR="000D3B6D" w:rsidRDefault="000D3B6D" w:rsidP="00CA08BD">
      <w:pPr>
        <w:spacing w:after="200" w:line="276" w:lineRule="auto"/>
        <w:jc w:val="both"/>
        <w:rPr>
          <w:rFonts w:eastAsia="Calibri"/>
          <w:sz w:val="20"/>
          <w:szCs w:val="20"/>
          <w:lang w:eastAsia="en-US"/>
        </w:rPr>
      </w:pPr>
    </w:p>
    <w:p w14:paraId="11FE0982" w14:textId="77777777" w:rsidR="00D05F05" w:rsidRPr="00D05F05" w:rsidRDefault="00D05F05" w:rsidP="00D05F05">
      <w:pPr>
        <w:rPr>
          <w:sz w:val="20"/>
          <w:szCs w:val="20"/>
          <w:lang w:val="sr-Cyrl-CS"/>
        </w:rPr>
      </w:pPr>
      <w:r w:rsidRPr="00D05F05">
        <w:rPr>
          <w:sz w:val="20"/>
          <w:szCs w:val="20"/>
          <w:lang w:val="sr-Cyrl-CS"/>
        </w:rPr>
        <w:lastRenderedPageBreak/>
        <w:t>Република Србија</w:t>
      </w:r>
    </w:p>
    <w:p w14:paraId="59BF7D4B" w14:textId="77777777" w:rsidR="00D05F05" w:rsidRPr="00D05F05" w:rsidRDefault="00D05F05" w:rsidP="00D05F05">
      <w:pPr>
        <w:rPr>
          <w:sz w:val="20"/>
          <w:szCs w:val="20"/>
          <w:lang w:val="sr-Cyrl-RS"/>
        </w:rPr>
      </w:pPr>
      <w:r w:rsidRPr="00D05F05">
        <w:rPr>
          <w:sz w:val="20"/>
          <w:szCs w:val="20"/>
          <w:lang w:val="sr-Cyrl-CS"/>
        </w:rPr>
        <w:t>О</w:t>
      </w:r>
      <w:r w:rsidRPr="00D05F05">
        <w:rPr>
          <w:sz w:val="20"/>
          <w:szCs w:val="20"/>
          <w:lang w:val="sr-Latn-RS"/>
        </w:rPr>
        <w:t>ПШТИНА ИВАЊИЦА</w:t>
      </w:r>
    </w:p>
    <w:p w14:paraId="22368183" w14:textId="77777777" w:rsidR="00D05F05" w:rsidRPr="00D05F05" w:rsidRDefault="00D05F05" w:rsidP="00D05F05">
      <w:pPr>
        <w:rPr>
          <w:sz w:val="20"/>
          <w:szCs w:val="20"/>
          <w:lang w:val="sr-Cyrl-RS"/>
        </w:rPr>
      </w:pPr>
      <w:r w:rsidRPr="00D05F05">
        <w:rPr>
          <w:sz w:val="20"/>
          <w:szCs w:val="20"/>
          <w:lang w:val="sr-Cyrl-CS"/>
        </w:rPr>
        <w:t>ОПШТИНСКА УПРАВА</w:t>
      </w:r>
    </w:p>
    <w:p w14:paraId="20133B36" w14:textId="77777777" w:rsidR="00D05F05" w:rsidRPr="00D05F05" w:rsidRDefault="00D05F05" w:rsidP="00D05F05">
      <w:pPr>
        <w:rPr>
          <w:sz w:val="20"/>
          <w:szCs w:val="20"/>
          <w:lang w:val="sr-Cyrl-RS"/>
        </w:rPr>
      </w:pPr>
      <w:r w:rsidRPr="00D05F05">
        <w:rPr>
          <w:sz w:val="20"/>
          <w:szCs w:val="20"/>
          <w:lang w:val="sr-Cyrl-CS"/>
        </w:rPr>
        <w:t>Број: 400-</w:t>
      </w:r>
      <w:r w:rsidRPr="00D05F05">
        <w:rPr>
          <w:sz w:val="20"/>
          <w:szCs w:val="20"/>
          <w:lang w:val="sr-Latn-RS"/>
        </w:rPr>
        <w:t>5-8</w:t>
      </w:r>
      <w:r w:rsidRPr="00D05F05">
        <w:rPr>
          <w:sz w:val="20"/>
          <w:szCs w:val="20"/>
          <w:lang w:val="sr-Cyrl-CS"/>
        </w:rPr>
        <w:t>/2</w:t>
      </w:r>
      <w:r w:rsidRPr="00D05F05">
        <w:rPr>
          <w:sz w:val="20"/>
          <w:szCs w:val="20"/>
          <w:lang w:val="sr-Latn-RS"/>
        </w:rPr>
        <w:t>022</w:t>
      </w:r>
      <w:r w:rsidRPr="00D05F05">
        <w:rPr>
          <w:sz w:val="20"/>
          <w:szCs w:val="20"/>
          <w:lang w:val="sr-Cyrl-CS"/>
        </w:rPr>
        <w:t>-01</w:t>
      </w:r>
    </w:p>
    <w:p w14:paraId="1CD33813" w14:textId="77777777" w:rsidR="00D05F05" w:rsidRPr="00D05F05" w:rsidRDefault="00D05F05" w:rsidP="00D05F05">
      <w:pPr>
        <w:rPr>
          <w:sz w:val="20"/>
          <w:szCs w:val="20"/>
          <w:lang w:val="sr-Cyrl-CS"/>
        </w:rPr>
      </w:pPr>
      <w:r w:rsidRPr="00D05F05">
        <w:rPr>
          <w:sz w:val="20"/>
          <w:szCs w:val="20"/>
          <w:lang w:val="sr-Cyrl-RS"/>
        </w:rPr>
        <w:t>2</w:t>
      </w:r>
      <w:r w:rsidRPr="00D05F05">
        <w:rPr>
          <w:sz w:val="20"/>
          <w:szCs w:val="20"/>
          <w:lang w:val="sr-Latn-RS"/>
        </w:rPr>
        <w:t>0.</w:t>
      </w:r>
      <w:r w:rsidRPr="00D05F05">
        <w:rPr>
          <w:sz w:val="20"/>
          <w:szCs w:val="20"/>
          <w:lang w:val="sr-Cyrl-CS"/>
        </w:rPr>
        <w:t xml:space="preserve"> </w:t>
      </w:r>
      <w:r w:rsidRPr="00D05F05">
        <w:rPr>
          <w:sz w:val="20"/>
          <w:szCs w:val="20"/>
          <w:lang w:val="sr-Latn-RS"/>
        </w:rPr>
        <w:t>0</w:t>
      </w:r>
      <w:r w:rsidRPr="00D05F05">
        <w:rPr>
          <w:sz w:val="20"/>
          <w:szCs w:val="20"/>
          <w:lang w:val="sr-Cyrl-RS"/>
        </w:rPr>
        <w:t>7</w:t>
      </w:r>
      <w:r w:rsidRPr="00D05F05">
        <w:rPr>
          <w:sz w:val="20"/>
          <w:szCs w:val="20"/>
          <w:lang w:val="sr-Cyrl-CS"/>
        </w:rPr>
        <w:t>.</w:t>
      </w:r>
      <w:r w:rsidRPr="00D05F05">
        <w:rPr>
          <w:sz w:val="20"/>
          <w:szCs w:val="20"/>
        </w:rPr>
        <w:t xml:space="preserve"> </w:t>
      </w:r>
      <w:r w:rsidRPr="00D05F05">
        <w:rPr>
          <w:sz w:val="20"/>
          <w:szCs w:val="20"/>
          <w:lang w:val="sr-Cyrl-CS"/>
        </w:rPr>
        <w:t>202</w:t>
      </w:r>
      <w:r w:rsidRPr="00D05F05">
        <w:rPr>
          <w:sz w:val="20"/>
          <w:szCs w:val="20"/>
          <w:lang w:val="sr-Latn-RS"/>
        </w:rPr>
        <w:t>2</w:t>
      </w:r>
      <w:r w:rsidRPr="00D05F05">
        <w:rPr>
          <w:sz w:val="20"/>
          <w:szCs w:val="20"/>
          <w:lang w:val="sr-Cyrl-CS"/>
        </w:rPr>
        <w:t>. године</w:t>
      </w:r>
    </w:p>
    <w:p w14:paraId="6E1ADFE1" w14:textId="77777777" w:rsidR="00D05F05" w:rsidRPr="00D05F05" w:rsidRDefault="00D05F05" w:rsidP="00D05F05">
      <w:pPr>
        <w:rPr>
          <w:sz w:val="20"/>
          <w:szCs w:val="20"/>
          <w:lang w:val="sr-Cyrl-CS"/>
        </w:rPr>
      </w:pPr>
      <w:r w:rsidRPr="00D05F05">
        <w:rPr>
          <w:sz w:val="20"/>
          <w:szCs w:val="20"/>
          <w:lang w:val="sr-Cyrl-CS"/>
        </w:rPr>
        <w:t>Ивањица</w:t>
      </w:r>
    </w:p>
    <w:p w14:paraId="180BB6AC" w14:textId="77777777" w:rsidR="00D05F05" w:rsidRPr="00D05F05" w:rsidRDefault="00D05F05" w:rsidP="00D05F05">
      <w:pPr>
        <w:rPr>
          <w:sz w:val="20"/>
          <w:szCs w:val="20"/>
          <w:lang w:val="sr-Cyrl-CS"/>
        </w:rPr>
      </w:pPr>
    </w:p>
    <w:p w14:paraId="146BA8BF" w14:textId="77777777" w:rsidR="00D05F05" w:rsidRPr="00D05F05" w:rsidRDefault="00D05F05" w:rsidP="00D05F05">
      <w:pPr>
        <w:ind w:firstLine="708"/>
        <w:jc w:val="both"/>
        <w:rPr>
          <w:sz w:val="20"/>
          <w:szCs w:val="20"/>
          <w:lang w:val="sr-Cyrl-CS"/>
        </w:rPr>
      </w:pPr>
      <w:r w:rsidRPr="00D05F05">
        <w:rPr>
          <w:sz w:val="20"/>
          <w:szCs w:val="20"/>
          <w:lang w:val="sr-Cyrl-CS"/>
        </w:rPr>
        <w:t xml:space="preserve">На основу члана </w:t>
      </w:r>
      <w:r w:rsidRPr="00D05F05">
        <w:rPr>
          <w:sz w:val="20"/>
          <w:szCs w:val="20"/>
        </w:rPr>
        <w:t>5</w:t>
      </w:r>
      <w:r w:rsidRPr="00D05F05">
        <w:rPr>
          <w:sz w:val="20"/>
          <w:szCs w:val="20"/>
          <w:lang w:val="sr-Cyrl-CS"/>
        </w:rPr>
        <w:t xml:space="preserve">. </w:t>
      </w:r>
      <w:proofErr w:type="spellStart"/>
      <w:r w:rsidRPr="00D05F05">
        <w:rPr>
          <w:sz w:val="20"/>
          <w:szCs w:val="20"/>
        </w:rPr>
        <w:t>став</w:t>
      </w:r>
      <w:proofErr w:type="spellEnd"/>
      <w:r w:rsidRPr="00D05F05">
        <w:rPr>
          <w:sz w:val="20"/>
          <w:szCs w:val="20"/>
        </w:rPr>
        <w:t xml:space="preserve"> 6.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w:t>
      </w:r>
      <w:r w:rsidRPr="00D05F05">
        <w:rPr>
          <w:sz w:val="20"/>
          <w:szCs w:val="20"/>
          <w:lang w:val="sr-Latn-RS"/>
        </w:rPr>
        <w:t>,</w:t>
      </w:r>
      <w:r w:rsidRPr="00D05F05">
        <w:rPr>
          <w:sz w:val="20"/>
          <w:szCs w:val="20"/>
          <w:lang w:val="sr-Cyrl-CS"/>
        </w:rPr>
        <w:t xml:space="preserve"> 93/2012, 62/2013, 63/2013-испр., 108/2013</w:t>
      </w:r>
      <w:r w:rsidRPr="00D05F05">
        <w:rPr>
          <w:sz w:val="20"/>
          <w:szCs w:val="20"/>
          <w:lang w:val="sr-Latn-RS"/>
        </w:rPr>
        <w:t>,</w:t>
      </w:r>
      <w:r w:rsidRPr="00D05F05">
        <w:rPr>
          <w:sz w:val="20"/>
          <w:szCs w:val="20"/>
          <w:lang w:val="sr-Cyrl-CS"/>
        </w:rPr>
        <w:t xml:space="preserve"> 142/2014</w:t>
      </w:r>
      <w:r w:rsidRPr="00D05F05">
        <w:rPr>
          <w:sz w:val="20"/>
          <w:szCs w:val="20"/>
          <w:lang w:val="sr-Latn-RS"/>
        </w:rPr>
        <w:t xml:space="preserve">, 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Latn-RS"/>
        </w:rPr>
        <w:t>,</w:t>
      </w:r>
      <w:r w:rsidRPr="00D05F05">
        <w:rPr>
          <w:sz w:val="20"/>
          <w:szCs w:val="20"/>
          <w:lang w:val="sr-Cyrl-RS"/>
        </w:rPr>
        <w:t xml:space="preserve"> 103/2015</w:t>
      </w:r>
      <w:r w:rsidRPr="00D05F05">
        <w:rPr>
          <w:sz w:val="20"/>
          <w:szCs w:val="20"/>
          <w:lang w:val="sr-Latn-RS"/>
        </w:rPr>
        <w:t>, 99/2016, 113/2017</w:t>
      </w:r>
      <w:r w:rsidRPr="00D05F05">
        <w:rPr>
          <w:sz w:val="20"/>
          <w:szCs w:val="20"/>
          <w:lang w:val="sr-Cyrl-RS"/>
        </w:rPr>
        <w:t>,</w:t>
      </w:r>
      <w:r w:rsidRPr="00D05F05">
        <w:rPr>
          <w:sz w:val="20"/>
          <w:szCs w:val="20"/>
          <w:lang w:val="sr-Latn-RS"/>
        </w:rPr>
        <w:t xml:space="preserve"> 95/2018</w:t>
      </w:r>
      <w:r w:rsidRPr="00D05F05">
        <w:rPr>
          <w:sz w:val="20"/>
          <w:szCs w:val="20"/>
          <w:lang w:val="sr-Cyrl-RS"/>
        </w:rPr>
        <w:t>, 31/2019</w:t>
      </w:r>
      <w:r w:rsidRPr="00D05F05">
        <w:rPr>
          <w:sz w:val="20"/>
          <w:szCs w:val="20"/>
          <w:lang w:val="sr-Latn-RS"/>
        </w:rPr>
        <w:t>,</w:t>
      </w:r>
      <w:r w:rsidRPr="00D05F05">
        <w:rPr>
          <w:sz w:val="20"/>
          <w:szCs w:val="20"/>
          <w:lang w:val="sr-Cyrl-RS"/>
        </w:rPr>
        <w:t xml:space="preserve"> 72/2019</w:t>
      </w:r>
      <w:r w:rsidRPr="00D05F05">
        <w:rPr>
          <w:sz w:val="20"/>
          <w:szCs w:val="20"/>
          <w:lang w:val="sr-Latn-RS"/>
        </w:rPr>
        <w:t>,</w:t>
      </w:r>
      <w:r w:rsidRPr="00D05F05">
        <w:rPr>
          <w:sz w:val="20"/>
          <w:szCs w:val="20"/>
          <w:lang w:val="sr-Cyrl-RS"/>
        </w:rPr>
        <w:t xml:space="preserve"> 149/2020</w:t>
      </w:r>
      <w:r w:rsidRPr="00D05F05">
        <w:rPr>
          <w:sz w:val="20"/>
          <w:szCs w:val="20"/>
          <w:lang w:val="sr-Latn-RS"/>
        </w:rPr>
        <w:t xml:space="preserve">, 118/2021 и 118/2021-др. </w:t>
      </w:r>
      <w:proofErr w:type="spellStart"/>
      <w:r w:rsidRPr="00D05F05">
        <w:rPr>
          <w:sz w:val="20"/>
          <w:szCs w:val="20"/>
          <w:lang w:val="sr-Latn-RS"/>
        </w:rPr>
        <w:t>закон</w:t>
      </w:r>
      <w:proofErr w:type="spellEnd"/>
      <w:r w:rsidRPr="00D05F05">
        <w:rPr>
          <w:sz w:val="20"/>
          <w:szCs w:val="20"/>
          <w:lang w:val="sr-Cyrl-CS"/>
        </w:rPr>
        <w:t>),  члана 29. Одлуке о буџету општине Ивањица за 202</w:t>
      </w:r>
      <w:r w:rsidRPr="00D05F05">
        <w:rPr>
          <w:sz w:val="20"/>
          <w:szCs w:val="20"/>
          <w:lang w:val="sr-Latn-RS"/>
        </w:rPr>
        <w:t>2</w:t>
      </w:r>
      <w:r w:rsidRPr="00D05F05">
        <w:rPr>
          <w:sz w:val="20"/>
          <w:szCs w:val="20"/>
          <w:lang w:val="sr-Cyrl-CS"/>
        </w:rPr>
        <w:t>.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w:t>
      </w:r>
      <w:r w:rsidRPr="00D05F05">
        <w:rPr>
          <w:sz w:val="20"/>
          <w:szCs w:val="20"/>
          <w:lang w:val="sr-Latn-RS"/>
        </w:rPr>
        <w:t>1</w:t>
      </w:r>
      <w:r w:rsidRPr="00D05F05">
        <w:rPr>
          <w:sz w:val="20"/>
          <w:szCs w:val="20"/>
          <w:lang w:val="sr-Cyrl-RS"/>
        </w:rPr>
        <w:t>5/2021)</w:t>
      </w:r>
      <w:r w:rsidRPr="00D05F05">
        <w:rPr>
          <w:sz w:val="20"/>
          <w:szCs w:val="20"/>
          <w:lang w:val="sr-Cyrl-CS"/>
        </w:rPr>
        <w:t xml:space="preserve">, члана </w:t>
      </w:r>
      <w:r w:rsidRPr="00D05F05">
        <w:rPr>
          <w:sz w:val="20"/>
          <w:szCs w:val="20"/>
          <w:lang w:val="sr-Latn-RS"/>
        </w:rPr>
        <w:t>3</w:t>
      </w:r>
      <w:r w:rsidRPr="00D05F05">
        <w:rPr>
          <w:sz w:val="20"/>
          <w:szCs w:val="20"/>
          <w:lang w:val="sr-Cyrl-CS"/>
        </w:rPr>
        <w:t xml:space="preserve">. </w:t>
      </w:r>
      <w:proofErr w:type="spellStart"/>
      <w:r w:rsidRPr="00D05F05">
        <w:rPr>
          <w:sz w:val="20"/>
          <w:szCs w:val="20"/>
          <w:lang w:val="sr-Latn-RS"/>
        </w:rPr>
        <w:t>Угов</w:t>
      </w:r>
      <w:proofErr w:type="spellEnd"/>
      <w:r w:rsidRPr="00D05F05">
        <w:rPr>
          <w:sz w:val="20"/>
          <w:szCs w:val="20"/>
          <w:lang w:val="sr-Cyrl-RS"/>
        </w:rPr>
        <w:t xml:space="preserve">ора </w:t>
      </w:r>
      <w:proofErr w:type="spellStart"/>
      <w:r w:rsidRPr="00D05F05">
        <w:rPr>
          <w:sz w:val="20"/>
          <w:szCs w:val="20"/>
          <w:lang w:val="sr-Latn-RS"/>
        </w:rPr>
        <w:t>између</w:t>
      </w:r>
      <w:proofErr w:type="spellEnd"/>
      <w:r w:rsidRPr="00D05F05">
        <w:rPr>
          <w:sz w:val="20"/>
          <w:szCs w:val="20"/>
          <w:lang w:val="sr-Latn-RS"/>
        </w:rPr>
        <w:t xml:space="preserve"> </w:t>
      </w:r>
      <w:proofErr w:type="spellStart"/>
      <w:r w:rsidRPr="00D05F05">
        <w:rPr>
          <w:sz w:val="20"/>
          <w:szCs w:val="20"/>
          <w:lang w:val="sr-Latn-RS"/>
        </w:rPr>
        <w:t>Министарства</w:t>
      </w:r>
      <w:proofErr w:type="spellEnd"/>
      <w:r w:rsidRPr="00D05F05">
        <w:rPr>
          <w:sz w:val="20"/>
          <w:szCs w:val="20"/>
          <w:lang w:val="sr-Latn-RS"/>
        </w:rPr>
        <w:t xml:space="preserve">  </w:t>
      </w:r>
      <w:proofErr w:type="spellStart"/>
      <w:r w:rsidRPr="00D05F05">
        <w:rPr>
          <w:sz w:val="20"/>
          <w:szCs w:val="20"/>
          <w:lang w:val="sr-Latn-RS"/>
        </w:rPr>
        <w:t>културе</w:t>
      </w:r>
      <w:proofErr w:type="spellEnd"/>
      <w:r w:rsidRPr="00D05F05">
        <w:rPr>
          <w:sz w:val="20"/>
          <w:szCs w:val="20"/>
          <w:lang w:val="sr-Latn-RS"/>
        </w:rPr>
        <w:t xml:space="preserve"> и </w:t>
      </w:r>
      <w:proofErr w:type="spellStart"/>
      <w:r w:rsidRPr="00D05F05">
        <w:rPr>
          <w:sz w:val="20"/>
          <w:szCs w:val="20"/>
          <w:lang w:val="sr-Latn-RS"/>
        </w:rPr>
        <w:t>информисања</w:t>
      </w:r>
      <w:proofErr w:type="spellEnd"/>
      <w:r w:rsidRPr="00D05F05">
        <w:rPr>
          <w:sz w:val="20"/>
          <w:szCs w:val="20"/>
          <w:lang w:val="sr-Latn-RS"/>
        </w:rPr>
        <w:t xml:space="preserve"> и </w:t>
      </w:r>
      <w:r w:rsidRPr="00D05F05">
        <w:rPr>
          <w:sz w:val="20"/>
          <w:szCs w:val="20"/>
          <w:lang w:val="sr-Cyrl-RS"/>
        </w:rPr>
        <w:t xml:space="preserve">Дома културе </w:t>
      </w:r>
      <w:r w:rsidRPr="00D05F05">
        <w:rPr>
          <w:sz w:val="20"/>
          <w:szCs w:val="20"/>
          <w:lang w:val="sr-Latn-RS"/>
        </w:rPr>
        <w:t xml:space="preserve"> </w:t>
      </w:r>
      <w:proofErr w:type="spellStart"/>
      <w:r w:rsidRPr="00D05F05">
        <w:rPr>
          <w:sz w:val="20"/>
          <w:szCs w:val="20"/>
          <w:lang w:val="sr-Latn-RS"/>
        </w:rPr>
        <w:t>Ивањица</w:t>
      </w:r>
      <w:proofErr w:type="spellEnd"/>
      <w:r w:rsidRPr="00D05F05">
        <w:rPr>
          <w:sz w:val="20"/>
          <w:szCs w:val="20"/>
          <w:lang w:val="sr-Latn-RS"/>
        </w:rPr>
        <w:t xml:space="preserve"> </w:t>
      </w:r>
      <w:r w:rsidRPr="00D05F05">
        <w:rPr>
          <w:sz w:val="20"/>
          <w:szCs w:val="20"/>
          <w:lang w:val="sr-Cyrl-RS"/>
        </w:rPr>
        <w:t>број:451-04-6</w:t>
      </w:r>
      <w:r w:rsidRPr="00D05F05">
        <w:rPr>
          <w:sz w:val="20"/>
          <w:szCs w:val="20"/>
          <w:lang w:val="sr-Latn-RS"/>
        </w:rPr>
        <w:t>35</w:t>
      </w:r>
      <w:r w:rsidRPr="00D05F05">
        <w:rPr>
          <w:sz w:val="20"/>
          <w:szCs w:val="20"/>
          <w:lang w:val="sr-Cyrl-RS"/>
        </w:rPr>
        <w:t>/202</w:t>
      </w:r>
      <w:r w:rsidRPr="00D05F05">
        <w:rPr>
          <w:sz w:val="20"/>
          <w:szCs w:val="20"/>
          <w:lang w:val="sr-Latn-RS"/>
        </w:rPr>
        <w:t>2</w:t>
      </w:r>
      <w:r w:rsidRPr="00D05F05">
        <w:rPr>
          <w:sz w:val="20"/>
          <w:szCs w:val="20"/>
          <w:lang w:val="sr-Cyrl-RS"/>
        </w:rPr>
        <w:t>-03</w:t>
      </w:r>
      <w:r w:rsidRPr="00D05F05">
        <w:rPr>
          <w:color w:val="000000"/>
          <w:sz w:val="20"/>
          <w:szCs w:val="20"/>
          <w:lang w:val="sr-Cyrl-RS"/>
        </w:rPr>
        <w:t>,</w:t>
      </w:r>
      <w:r w:rsidRPr="00D05F05">
        <w:rPr>
          <w:sz w:val="20"/>
          <w:szCs w:val="20"/>
          <w:lang w:val="sr-Cyrl-CS"/>
        </w:rPr>
        <w:t xml:space="preserve"> Начелница општинске управе Ивањица доноси:</w:t>
      </w:r>
    </w:p>
    <w:p w14:paraId="01356D13" w14:textId="77777777" w:rsidR="00D05F05" w:rsidRPr="00D05F05" w:rsidRDefault="00D05F05" w:rsidP="00D05F05">
      <w:pPr>
        <w:ind w:firstLine="708"/>
        <w:jc w:val="both"/>
        <w:rPr>
          <w:sz w:val="20"/>
          <w:szCs w:val="20"/>
          <w:lang w:val="sr-Cyrl-CS"/>
        </w:rPr>
      </w:pPr>
    </w:p>
    <w:p w14:paraId="79A62287" w14:textId="77777777" w:rsidR="00D05F05" w:rsidRPr="00D05F05" w:rsidRDefault="00D05F05" w:rsidP="00D05F05">
      <w:pPr>
        <w:ind w:firstLine="708"/>
        <w:jc w:val="both"/>
        <w:rPr>
          <w:sz w:val="20"/>
          <w:szCs w:val="20"/>
          <w:lang w:val="sr-Cyrl-CS"/>
        </w:rPr>
      </w:pPr>
    </w:p>
    <w:p w14:paraId="758790D3" w14:textId="77777777" w:rsidR="00D05F05" w:rsidRPr="00D05F05" w:rsidRDefault="00D05F05" w:rsidP="00D05F05">
      <w:pPr>
        <w:jc w:val="center"/>
        <w:rPr>
          <w:b/>
          <w:sz w:val="20"/>
          <w:szCs w:val="20"/>
          <w:lang w:val="sr-Cyrl-CS"/>
        </w:rPr>
      </w:pPr>
      <w:r w:rsidRPr="00D05F05">
        <w:rPr>
          <w:b/>
          <w:sz w:val="20"/>
          <w:szCs w:val="20"/>
          <w:lang w:val="sr-Cyrl-CS"/>
        </w:rPr>
        <w:t>Р Е Ш Е Њ Е</w:t>
      </w:r>
    </w:p>
    <w:p w14:paraId="6CCBD6BA" w14:textId="77777777" w:rsidR="00D05F05" w:rsidRPr="00D05F05" w:rsidRDefault="00D05F05" w:rsidP="00D05F05">
      <w:pPr>
        <w:jc w:val="center"/>
        <w:rPr>
          <w:b/>
          <w:sz w:val="20"/>
          <w:szCs w:val="20"/>
          <w:lang w:val="sr-Cyrl-CS"/>
        </w:rPr>
      </w:pPr>
      <w:r w:rsidRPr="00D05F05">
        <w:rPr>
          <w:b/>
          <w:sz w:val="20"/>
          <w:szCs w:val="20"/>
          <w:lang w:val="sr-Cyrl-CS"/>
        </w:rPr>
        <w:t>О ОТВАРАЊУ АПРОПРИЈАЦИЈЕ У БУЏЕТУ ОПШТИНЕ ИВАЊИЦА ЗА 202</w:t>
      </w:r>
      <w:r w:rsidRPr="00D05F05">
        <w:rPr>
          <w:b/>
          <w:sz w:val="20"/>
          <w:szCs w:val="20"/>
          <w:lang w:val="sr-Latn-RS"/>
        </w:rPr>
        <w:t>2</w:t>
      </w:r>
      <w:r w:rsidRPr="00D05F05">
        <w:rPr>
          <w:b/>
          <w:sz w:val="20"/>
          <w:szCs w:val="20"/>
          <w:lang w:val="sr-Cyrl-CS"/>
        </w:rPr>
        <w:t>. ГОДИНУ</w:t>
      </w:r>
    </w:p>
    <w:p w14:paraId="62F982F2" w14:textId="77777777" w:rsidR="00D05F05" w:rsidRPr="00D05F05" w:rsidRDefault="00D05F05" w:rsidP="00D05F05">
      <w:pPr>
        <w:jc w:val="center"/>
        <w:rPr>
          <w:b/>
          <w:sz w:val="20"/>
          <w:szCs w:val="20"/>
          <w:lang w:val="sr-Cyrl-CS"/>
        </w:rPr>
      </w:pPr>
    </w:p>
    <w:p w14:paraId="192174FA" w14:textId="77777777" w:rsidR="00D05F05" w:rsidRPr="00D05F05" w:rsidRDefault="00D05F05" w:rsidP="00D05F05">
      <w:pPr>
        <w:rPr>
          <w:sz w:val="20"/>
          <w:szCs w:val="20"/>
        </w:rPr>
      </w:pPr>
    </w:p>
    <w:p w14:paraId="33916659" w14:textId="77777777" w:rsidR="00D05F05" w:rsidRPr="00D05F05" w:rsidRDefault="00D05F05" w:rsidP="00D05F05">
      <w:pPr>
        <w:jc w:val="both"/>
        <w:rPr>
          <w:sz w:val="20"/>
          <w:szCs w:val="20"/>
          <w:lang w:val="sr-Cyrl-CS"/>
        </w:rPr>
      </w:pPr>
      <w:r w:rsidRPr="00D05F05">
        <w:rPr>
          <w:sz w:val="20"/>
          <w:szCs w:val="20"/>
          <w:lang w:val="sr-Cyrl-CS"/>
        </w:rPr>
        <w:t>1.  У члану 1. Одлуке о буџету општине Ивањица за 202</w:t>
      </w:r>
      <w:r w:rsidRPr="00D05F05">
        <w:rPr>
          <w:sz w:val="20"/>
          <w:szCs w:val="20"/>
          <w:lang w:val="sr-Latn-RS"/>
        </w:rPr>
        <w:t>2</w:t>
      </w:r>
      <w:r w:rsidRPr="00D05F05">
        <w:rPr>
          <w:sz w:val="20"/>
          <w:szCs w:val="20"/>
          <w:lang w:val="sr-Cyrl-RS"/>
        </w:rPr>
        <w:t>.</w:t>
      </w:r>
      <w:r w:rsidRPr="00D05F05">
        <w:rPr>
          <w:sz w:val="20"/>
          <w:szCs w:val="20"/>
          <w:lang w:val="sr-Cyrl-CS"/>
        </w:rPr>
        <w:t xml:space="preserve">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w:t>
      </w:r>
      <w:r w:rsidRPr="00D05F05">
        <w:rPr>
          <w:sz w:val="20"/>
          <w:szCs w:val="20"/>
          <w:lang w:val="sr-Latn-RS"/>
        </w:rPr>
        <w:t>1</w:t>
      </w:r>
      <w:r w:rsidRPr="00D05F05">
        <w:rPr>
          <w:sz w:val="20"/>
          <w:szCs w:val="20"/>
          <w:lang w:val="sr-Cyrl-CS"/>
        </w:rPr>
        <w:t>5/2021</w:t>
      </w:r>
      <w:r w:rsidRPr="00D05F05">
        <w:rPr>
          <w:sz w:val="20"/>
          <w:szCs w:val="20"/>
          <w:lang w:val="sr-Latn-RS"/>
        </w:rPr>
        <w:t>)</w:t>
      </w:r>
      <w:r w:rsidRPr="00D05F05">
        <w:rPr>
          <w:sz w:val="20"/>
          <w:szCs w:val="20"/>
          <w:lang w:val="sr-Cyrl-CS"/>
        </w:rPr>
        <w:t xml:space="preserve">,  </w:t>
      </w:r>
      <w:r w:rsidRPr="00D05F05">
        <w:rPr>
          <w:sz w:val="20"/>
          <w:szCs w:val="20"/>
        </w:rPr>
        <w:t xml:space="preserve"> </w:t>
      </w:r>
      <w:r w:rsidRPr="00D05F05">
        <w:rPr>
          <w:sz w:val="20"/>
          <w:szCs w:val="20"/>
          <w:lang w:val="sr-Cyrl-RS"/>
        </w:rPr>
        <w:t xml:space="preserve">Текући наменски трансфери од Републике  </w:t>
      </w:r>
      <w:r w:rsidRPr="00D05F05">
        <w:rPr>
          <w:sz w:val="20"/>
          <w:szCs w:val="20"/>
          <w:lang w:val="sr-Latn-RS"/>
        </w:rPr>
        <w:t>у</w:t>
      </w:r>
      <w:r w:rsidRPr="00D05F05">
        <w:rPr>
          <w:sz w:val="20"/>
          <w:szCs w:val="20"/>
          <w:lang w:val="sr-Cyrl-RS"/>
        </w:rPr>
        <w:t xml:space="preserve"> корист нивоа општине</w:t>
      </w:r>
      <w:r w:rsidRPr="00D05F05">
        <w:rPr>
          <w:sz w:val="20"/>
          <w:szCs w:val="20"/>
          <w:lang w:val="sr-Latn-RS"/>
        </w:rPr>
        <w:t xml:space="preserve">, </w:t>
      </w:r>
      <w:proofErr w:type="spellStart"/>
      <w:r w:rsidRPr="00D05F05">
        <w:rPr>
          <w:sz w:val="20"/>
          <w:szCs w:val="20"/>
          <w:lang w:val="sr-Latn-RS"/>
        </w:rPr>
        <w:t>извор</w:t>
      </w:r>
      <w:proofErr w:type="spellEnd"/>
      <w:r w:rsidRPr="00D05F05">
        <w:rPr>
          <w:sz w:val="20"/>
          <w:szCs w:val="20"/>
          <w:lang w:val="sr-Latn-RS"/>
        </w:rPr>
        <w:t xml:space="preserve"> </w:t>
      </w:r>
      <w:r w:rsidRPr="00D05F05">
        <w:rPr>
          <w:sz w:val="20"/>
          <w:szCs w:val="20"/>
          <w:lang w:val="sr-Cyrl-RS"/>
        </w:rPr>
        <w:t xml:space="preserve">финансирања </w:t>
      </w:r>
      <w:r w:rsidRPr="00D05F05">
        <w:rPr>
          <w:sz w:val="20"/>
          <w:szCs w:val="20"/>
          <w:lang w:val="sr-Latn-RS"/>
        </w:rPr>
        <w:t>0</w:t>
      </w:r>
      <w:r w:rsidRPr="00D05F05">
        <w:rPr>
          <w:sz w:val="20"/>
          <w:szCs w:val="20"/>
          <w:lang w:val="sr-Cyrl-RS"/>
        </w:rPr>
        <w:t>7 – Трансфери од других нивоа власти</w:t>
      </w:r>
      <w:r w:rsidRPr="00D05F05">
        <w:rPr>
          <w:sz w:val="20"/>
          <w:szCs w:val="20"/>
          <w:lang w:val="sr-Cyrl-CS"/>
        </w:rPr>
        <w:t>, економска класификација 733154</w:t>
      </w:r>
      <w:r w:rsidRPr="00D05F05">
        <w:rPr>
          <w:sz w:val="20"/>
          <w:szCs w:val="20"/>
        </w:rPr>
        <w:t xml:space="preserve"> </w:t>
      </w:r>
      <w:proofErr w:type="spellStart"/>
      <w:r w:rsidRPr="00D05F05">
        <w:rPr>
          <w:sz w:val="20"/>
          <w:szCs w:val="20"/>
        </w:rPr>
        <w:t>увећавају</w:t>
      </w:r>
      <w:proofErr w:type="spellEnd"/>
      <w:r w:rsidRPr="00D05F05">
        <w:rPr>
          <w:sz w:val="20"/>
          <w:szCs w:val="20"/>
          <w:lang w:val="sr-Cyrl-CS"/>
        </w:rPr>
        <w:t xml:space="preserve"> се у износу</w:t>
      </w:r>
      <w:r w:rsidRPr="00D05F05">
        <w:rPr>
          <w:sz w:val="20"/>
          <w:szCs w:val="20"/>
        </w:rPr>
        <w:t xml:space="preserve"> </w:t>
      </w:r>
      <w:r w:rsidRPr="00D05F05">
        <w:rPr>
          <w:sz w:val="20"/>
          <w:szCs w:val="20"/>
          <w:lang w:val="sr-Latn-RS"/>
        </w:rPr>
        <w:t>300</w:t>
      </w:r>
      <w:r w:rsidRPr="00D05F05">
        <w:rPr>
          <w:sz w:val="20"/>
          <w:szCs w:val="20"/>
          <w:lang w:val="sr-Cyrl-RS"/>
        </w:rPr>
        <w:t>.000,00</w:t>
      </w:r>
      <w:r w:rsidRPr="00D05F05">
        <w:rPr>
          <w:sz w:val="20"/>
          <w:szCs w:val="20"/>
          <w:lang w:val="sr-Cyrl-CS"/>
        </w:rPr>
        <w:t xml:space="preserve"> </w:t>
      </w:r>
      <w:r w:rsidRPr="00D05F05">
        <w:rPr>
          <w:sz w:val="20"/>
          <w:szCs w:val="20"/>
        </w:rPr>
        <w:t xml:space="preserve"> </w:t>
      </w:r>
      <w:proofErr w:type="spellStart"/>
      <w:r w:rsidRPr="00D05F05">
        <w:rPr>
          <w:sz w:val="20"/>
          <w:szCs w:val="20"/>
        </w:rPr>
        <w:t>динара</w:t>
      </w:r>
      <w:proofErr w:type="spellEnd"/>
      <w:r w:rsidRPr="00D05F05">
        <w:rPr>
          <w:sz w:val="20"/>
          <w:szCs w:val="20"/>
        </w:rPr>
        <w:t>.</w:t>
      </w:r>
    </w:p>
    <w:p w14:paraId="6C1041C4" w14:textId="77777777" w:rsidR="00D05F05" w:rsidRPr="00D05F05" w:rsidRDefault="00D05F05" w:rsidP="00D05F05">
      <w:pPr>
        <w:jc w:val="both"/>
        <w:rPr>
          <w:sz w:val="20"/>
          <w:szCs w:val="20"/>
          <w:lang w:val="sr-Cyrl-CS"/>
        </w:rPr>
      </w:pPr>
    </w:p>
    <w:p w14:paraId="46B7E973" w14:textId="77777777" w:rsidR="00D05F05" w:rsidRPr="00D05F05" w:rsidRDefault="00D05F05" w:rsidP="00D05F05">
      <w:pPr>
        <w:jc w:val="both"/>
        <w:rPr>
          <w:sz w:val="20"/>
          <w:szCs w:val="20"/>
          <w:lang w:val="sr-Cyrl-CS"/>
        </w:rPr>
      </w:pPr>
      <w:r w:rsidRPr="00D05F05">
        <w:rPr>
          <w:sz w:val="20"/>
          <w:szCs w:val="20"/>
          <w:lang w:val="sr-Cyrl-CS"/>
        </w:rPr>
        <w:t xml:space="preserve">2.  Средства из </w:t>
      </w:r>
      <w:proofErr w:type="spellStart"/>
      <w:r w:rsidRPr="00D05F05">
        <w:rPr>
          <w:sz w:val="20"/>
          <w:szCs w:val="20"/>
          <w:lang w:val="sr-Latn-RS"/>
        </w:rPr>
        <w:t>тачке</w:t>
      </w:r>
      <w:proofErr w:type="spellEnd"/>
      <w:r w:rsidRPr="00D05F05">
        <w:rPr>
          <w:sz w:val="20"/>
          <w:szCs w:val="20"/>
          <w:lang w:val="sr-Cyrl-CS"/>
        </w:rPr>
        <w:t xml:space="preserve"> 1. овог решења у износу </w:t>
      </w:r>
      <w:r w:rsidRPr="00D05F05">
        <w:rPr>
          <w:sz w:val="20"/>
          <w:szCs w:val="20"/>
          <w:lang w:val="sr-Latn-RS"/>
        </w:rPr>
        <w:t>30</w:t>
      </w:r>
      <w:r w:rsidRPr="00D05F05">
        <w:rPr>
          <w:sz w:val="20"/>
          <w:szCs w:val="20"/>
          <w:lang w:val="sr-Cyrl-CS"/>
        </w:rPr>
        <w:t>0.000,00 распоређују се у члану 5. Одлуке о буџету општине Ивањица за 202</w:t>
      </w:r>
      <w:r w:rsidRPr="00D05F05">
        <w:rPr>
          <w:sz w:val="20"/>
          <w:szCs w:val="20"/>
          <w:lang w:val="sr-Latn-RS"/>
        </w:rPr>
        <w:t>2</w:t>
      </w:r>
      <w:r w:rsidRPr="00D05F05">
        <w:rPr>
          <w:sz w:val="20"/>
          <w:szCs w:val="20"/>
          <w:lang w:val="sr-Cyrl-CS"/>
        </w:rPr>
        <w:t xml:space="preserve">. годину у оквиру раздела 4. Општинска управа, Глава 4.01 – Дом културе, Програм </w:t>
      </w:r>
      <w:r w:rsidRPr="00D05F05">
        <w:rPr>
          <w:sz w:val="20"/>
          <w:szCs w:val="20"/>
          <w:lang w:val="sr-Cyrl-RS"/>
        </w:rPr>
        <w:t>1201</w:t>
      </w:r>
      <w:r w:rsidRPr="00D05F05">
        <w:rPr>
          <w:sz w:val="20"/>
          <w:szCs w:val="20"/>
          <w:lang w:val="sr-Cyrl-CS"/>
        </w:rPr>
        <w:t xml:space="preserve">: Развој културе и информисања, Пројекат: 1201-4003 – </w:t>
      </w:r>
      <w:r w:rsidRPr="00D05F05">
        <w:rPr>
          <w:sz w:val="20"/>
          <w:szCs w:val="20"/>
          <w:lang w:val="sr-Cyrl-RS"/>
        </w:rPr>
        <w:t>Фестивал Српске изворне песме – Прилике 202</w:t>
      </w:r>
      <w:r w:rsidRPr="00D05F05">
        <w:rPr>
          <w:sz w:val="20"/>
          <w:szCs w:val="20"/>
          <w:lang w:val="sr-Latn-RS"/>
        </w:rPr>
        <w:t>2</w:t>
      </w:r>
      <w:r w:rsidRPr="00D05F05">
        <w:rPr>
          <w:sz w:val="20"/>
          <w:szCs w:val="20"/>
          <w:lang w:val="sr-Cyrl-CS"/>
        </w:rPr>
        <w:t xml:space="preserve">, функција </w:t>
      </w:r>
      <w:r w:rsidRPr="00D05F05">
        <w:rPr>
          <w:sz w:val="20"/>
          <w:szCs w:val="20"/>
          <w:lang w:val="sr-Cyrl-RS"/>
        </w:rPr>
        <w:t>820</w:t>
      </w:r>
      <w:r w:rsidRPr="00D05F05">
        <w:rPr>
          <w:sz w:val="20"/>
          <w:szCs w:val="20"/>
          <w:lang w:val="sr-Cyrl-CS"/>
        </w:rPr>
        <w:t xml:space="preserve"> – </w:t>
      </w:r>
      <w:r w:rsidRPr="00D05F05">
        <w:rPr>
          <w:sz w:val="20"/>
          <w:szCs w:val="20"/>
          <w:lang w:val="sr-Cyrl-RS"/>
        </w:rPr>
        <w:t>Услуге културе</w:t>
      </w:r>
      <w:r w:rsidRPr="00D05F05">
        <w:rPr>
          <w:sz w:val="20"/>
          <w:szCs w:val="20"/>
          <w:lang w:val="sr-Cyrl-CS"/>
        </w:rPr>
        <w:t>, Извор финансирања 07 –</w:t>
      </w:r>
      <w:r w:rsidRPr="00D05F05">
        <w:rPr>
          <w:sz w:val="20"/>
          <w:szCs w:val="20"/>
          <w:lang w:val="sr-Cyrl-RS"/>
        </w:rPr>
        <w:t xml:space="preserve"> Трансфери од других нивоа власти</w:t>
      </w:r>
      <w:r w:rsidRPr="00D05F05">
        <w:rPr>
          <w:sz w:val="20"/>
          <w:szCs w:val="20"/>
          <w:lang w:val="sr-Cyrl-CS"/>
        </w:rPr>
        <w:t xml:space="preserve">,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421 – Стални трошкови у износу </w:t>
      </w:r>
      <w:r w:rsidRPr="00D05F05">
        <w:rPr>
          <w:sz w:val="20"/>
          <w:szCs w:val="20"/>
          <w:lang w:val="sr-Latn-RS"/>
        </w:rPr>
        <w:t>30</w:t>
      </w:r>
      <w:r w:rsidRPr="00D05F05">
        <w:rPr>
          <w:sz w:val="20"/>
          <w:szCs w:val="20"/>
          <w:lang w:val="sr-Cyrl-CS"/>
        </w:rPr>
        <w:t>0.000,00 динара (конто намене 421600 – Закуп имовине и опреме), позиција 14</w:t>
      </w:r>
      <w:r w:rsidRPr="00D05F05">
        <w:rPr>
          <w:sz w:val="20"/>
          <w:szCs w:val="20"/>
          <w:lang w:val="sr-Latn-RS"/>
        </w:rPr>
        <w:t>9</w:t>
      </w:r>
      <w:r w:rsidRPr="00D05F05">
        <w:rPr>
          <w:sz w:val="20"/>
          <w:szCs w:val="20"/>
          <w:lang w:val="sr-Cyrl-CS"/>
        </w:rPr>
        <w:t>/0.</w:t>
      </w:r>
    </w:p>
    <w:p w14:paraId="1883B453" w14:textId="77777777" w:rsidR="00D05F05" w:rsidRPr="00D05F05" w:rsidRDefault="00D05F05" w:rsidP="00D05F05">
      <w:pPr>
        <w:jc w:val="both"/>
        <w:rPr>
          <w:sz w:val="20"/>
          <w:szCs w:val="20"/>
          <w:lang w:val="sr-Cyrl-CS"/>
        </w:rPr>
      </w:pPr>
    </w:p>
    <w:p w14:paraId="0FA99BF0" w14:textId="77777777" w:rsidR="00D05F05" w:rsidRPr="00D05F05" w:rsidRDefault="00D05F05" w:rsidP="00D05F05">
      <w:pPr>
        <w:jc w:val="both"/>
        <w:rPr>
          <w:sz w:val="20"/>
          <w:szCs w:val="20"/>
          <w:lang w:val="sr-Cyrl-CS"/>
        </w:rPr>
      </w:pPr>
      <w:r w:rsidRPr="00D05F05">
        <w:rPr>
          <w:sz w:val="20"/>
          <w:szCs w:val="20"/>
          <w:lang w:val="sr-Cyrl-CS"/>
        </w:rPr>
        <w:t>3.  О реализацији овог решења стараће се Општинска управа - одељење за буџет и финансије.</w:t>
      </w:r>
    </w:p>
    <w:p w14:paraId="78CFFA1C" w14:textId="77777777" w:rsidR="00D05F05" w:rsidRPr="00D05F05" w:rsidRDefault="00D05F05" w:rsidP="00D05F05">
      <w:pPr>
        <w:rPr>
          <w:sz w:val="20"/>
          <w:szCs w:val="20"/>
          <w:lang w:val="sr-Cyrl-CS"/>
        </w:rPr>
      </w:pPr>
    </w:p>
    <w:p w14:paraId="5DBAFFA7" w14:textId="77777777" w:rsidR="00D05F05" w:rsidRPr="00D05F05" w:rsidRDefault="00D05F05" w:rsidP="00D05F05">
      <w:pPr>
        <w:rPr>
          <w:sz w:val="20"/>
          <w:szCs w:val="20"/>
          <w:lang w:val="sr-Cyrl-CS"/>
        </w:rPr>
      </w:pPr>
      <w:r w:rsidRPr="00D05F05">
        <w:rPr>
          <w:sz w:val="20"/>
          <w:szCs w:val="20"/>
          <w:lang w:val="sr-Cyrl-CS"/>
        </w:rPr>
        <w:t>4.  Ово решење биће објављено у „Службеном листу општине Ивањица“</w:t>
      </w:r>
    </w:p>
    <w:p w14:paraId="69EE90B1" w14:textId="77777777" w:rsidR="00D05F05" w:rsidRPr="00D05F05" w:rsidRDefault="00D05F05" w:rsidP="00D05F05">
      <w:pPr>
        <w:rPr>
          <w:sz w:val="20"/>
          <w:szCs w:val="20"/>
          <w:lang w:val="sr-Cyrl-CS"/>
        </w:rPr>
      </w:pPr>
    </w:p>
    <w:p w14:paraId="0031CD24" w14:textId="77777777" w:rsidR="00D05F05" w:rsidRPr="00D05F05" w:rsidRDefault="00D05F05" w:rsidP="00D05F05">
      <w:pPr>
        <w:rPr>
          <w:sz w:val="20"/>
          <w:szCs w:val="20"/>
          <w:lang w:val="sr-Cyrl-CS"/>
        </w:rPr>
      </w:pPr>
    </w:p>
    <w:p w14:paraId="119794B4" w14:textId="77777777" w:rsidR="00D05F05" w:rsidRPr="00D05F05" w:rsidRDefault="00D05F05" w:rsidP="00D05F05">
      <w:pPr>
        <w:tabs>
          <w:tab w:val="left" w:pos="5430"/>
        </w:tabs>
        <w:jc w:val="center"/>
        <w:rPr>
          <w:b/>
          <w:sz w:val="20"/>
          <w:szCs w:val="20"/>
          <w:lang w:val="sr-Cyrl-CS"/>
        </w:rPr>
      </w:pPr>
      <w:r w:rsidRPr="00D05F05">
        <w:rPr>
          <w:b/>
          <w:sz w:val="20"/>
          <w:szCs w:val="20"/>
          <w:lang w:val="sr-Cyrl-CS"/>
        </w:rPr>
        <w:t>О б р а з л о ж е њ е</w:t>
      </w:r>
    </w:p>
    <w:p w14:paraId="7F3080D3" w14:textId="77777777" w:rsidR="00D05F05" w:rsidRPr="00D05F05" w:rsidRDefault="00D05F05" w:rsidP="00D05F05">
      <w:pPr>
        <w:tabs>
          <w:tab w:val="left" w:pos="5430"/>
        </w:tabs>
        <w:jc w:val="center"/>
        <w:rPr>
          <w:b/>
          <w:sz w:val="20"/>
          <w:szCs w:val="20"/>
          <w:lang w:val="sr-Cyrl-CS"/>
        </w:rPr>
      </w:pPr>
    </w:p>
    <w:p w14:paraId="02CB1925" w14:textId="77777777" w:rsidR="00D05F05" w:rsidRPr="00D05F05" w:rsidRDefault="00D05F05" w:rsidP="00D05F05">
      <w:pPr>
        <w:ind w:firstLine="708"/>
        <w:jc w:val="both"/>
        <w:rPr>
          <w:sz w:val="20"/>
          <w:szCs w:val="20"/>
          <w:lang w:val="sr-Cyrl-CS"/>
        </w:rPr>
      </w:pPr>
      <w:r w:rsidRPr="00D05F05">
        <w:rPr>
          <w:sz w:val="20"/>
          <w:szCs w:val="20"/>
          <w:lang w:val="sr-Cyrl-CS"/>
        </w:rPr>
        <w:t xml:space="preserve">Чланом 5 став </w:t>
      </w:r>
      <w:r w:rsidRPr="00D05F05">
        <w:rPr>
          <w:sz w:val="20"/>
          <w:szCs w:val="20"/>
        </w:rPr>
        <w:t>6.</w:t>
      </w:r>
      <w:r w:rsidRPr="00D05F05">
        <w:rPr>
          <w:sz w:val="20"/>
          <w:szCs w:val="20"/>
          <w:lang w:val="sr-Cyrl-RS"/>
        </w:rPr>
        <w:t xml:space="preserve">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 93/2012, 62/2013, 63/2013-испр., 108/2013, 142/2014, </w:t>
      </w:r>
      <w:r w:rsidRPr="00D05F05">
        <w:rPr>
          <w:sz w:val="20"/>
          <w:szCs w:val="20"/>
          <w:lang w:val="sr-Latn-RS"/>
        </w:rPr>
        <w:t xml:space="preserve">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Cyrl-RS"/>
        </w:rPr>
        <w:t>, 103/2015,99/2016, 113/2017, 95/2018, 31/2019, 72/2019</w:t>
      </w:r>
      <w:r w:rsidRPr="00D05F05">
        <w:rPr>
          <w:sz w:val="20"/>
          <w:szCs w:val="20"/>
          <w:lang w:val="sr-Latn-RS"/>
        </w:rPr>
        <w:t>,</w:t>
      </w:r>
      <w:r w:rsidRPr="00D05F05">
        <w:rPr>
          <w:sz w:val="20"/>
          <w:szCs w:val="20"/>
          <w:lang w:val="sr-Cyrl-RS"/>
        </w:rPr>
        <w:t xml:space="preserve"> 149/2020</w:t>
      </w:r>
      <w:r w:rsidRPr="00D05F05">
        <w:rPr>
          <w:sz w:val="20"/>
          <w:szCs w:val="20"/>
          <w:lang w:val="sr-Latn-RS"/>
        </w:rPr>
        <w:t xml:space="preserve">, 118/2021 и 118/2021-др. </w:t>
      </w:r>
      <w:proofErr w:type="spellStart"/>
      <w:r w:rsidRPr="00D05F05">
        <w:rPr>
          <w:sz w:val="20"/>
          <w:szCs w:val="20"/>
          <w:lang w:val="sr-Latn-RS"/>
        </w:rPr>
        <w:t>закон</w:t>
      </w:r>
      <w:proofErr w:type="spellEnd"/>
      <w:r w:rsidRPr="00D05F05">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и издатака по том основу.</w:t>
      </w:r>
    </w:p>
    <w:p w14:paraId="44905B1C" w14:textId="77777777" w:rsidR="00D05F05" w:rsidRPr="00D05F05" w:rsidRDefault="00D05F05" w:rsidP="00D05F05">
      <w:pPr>
        <w:ind w:firstLine="708"/>
        <w:jc w:val="both"/>
        <w:rPr>
          <w:sz w:val="20"/>
          <w:szCs w:val="20"/>
          <w:lang w:val="sr-Cyrl-CS"/>
        </w:rPr>
      </w:pPr>
    </w:p>
    <w:p w14:paraId="710423A1" w14:textId="77777777" w:rsidR="00D05F05" w:rsidRPr="00D05F05" w:rsidRDefault="00D05F05" w:rsidP="00D05F05">
      <w:pPr>
        <w:ind w:firstLine="708"/>
        <w:jc w:val="both"/>
        <w:rPr>
          <w:sz w:val="20"/>
          <w:szCs w:val="20"/>
          <w:lang w:val="sr-Cyrl-CS"/>
        </w:rPr>
      </w:pPr>
      <w:r w:rsidRPr="00D05F05">
        <w:rPr>
          <w:sz w:val="20"/>
          <w:szCs w:val="20"/>
          <w:lang w:val="sr-Cyrl-CS"/>
        </w:rPr>
        <w:t>Такође чланом 29. Одлуке о буџету општине Ивањица за 202</w:t>
      </w:r>
      <w:r w:rsidRPr="00D05F05">
        <w:rPr>
          <w:sz w:val="20"/>
          <w:szCs w:val="20"/>
          <w:lang w:val="sr-Latn-RS"/>
        </w:rPr>
        <w:t>2</w:t>
      </w:r>
      <w:r w:rsidRPr="00D05F05">
        <w:rPr>
          <w:sz w:val="20"/>
          <w:szCs w:val="20"/>
          <w:lang w:val="sr-Cyrl-CS"/>
        </w:rPr>
        <w:t>.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w:t>
      </w:r>
      <w:r w:rsidRPr="00D05F05">
        <w:rPr>
          <w:sz w:val="20"/>
          <w:szCs w:val="20"/>
          <w:lang w:val="sr-Latn-RS"/>
        </w:rPr>
        <w:t>1</w:t>
      </w:r>
      <w:r w:rsidRPr="00D05F05">
        <w:rPr>
          <w:sz w:val="20"/>
          <w:szCs w:val="20"/>
          <w:lang w:val="sr-Cyrl-CS"/>
        </w:rPr>
        <w:t xml:space="preserve">5/2021),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по том основу.</w:t>
      </w:r>
    </w:p>
    <w:p w14:paraId="46D7BBE4" w14:textId="77777777" w:rsidR="00D05F05" w:rsidRPr="00D05F05" w:rsidRDefault="00D05F05" w:rsidP="00D05F05">
      <w:pPr>
        <w:ind w:firstLine="708"/>
        <w:jc w:val="both"/>
        <w:rPr>
          <w:sz w:val="20"/>
          <w:szCs w:val="20"/>
          <w:lang w:val="sr-Cyrl-CS"/>
        </w:rPr>
      </w:pPr>
    </w:p>
    <w:p w14:paraId="5D5002F3" w14:textId="77777777" w:rsidR="00D05F05" w:rsidRPr="00D05F05" w:rsidRDefault="00D05F05" w:rsidP="00D05F05">
      <w:pPr>
        <w:ind w:firstLine="708"/>
        <w:jc w:val="both"/>
        <w:rPr>
          <w:sz w:val="20"/>
          <w:szCs w:val="20"/>
          <w:lang w:val="sr-Cyrl-CS"/>
        </w:rPr>
      </w:pPr>
      <w:proofErr w:type="spellStart"/>
      <w:r w:rsidRPr="00D05F05">
        <w:rPr>
          <w:sz w:val="20"/>
          <w:szCs w:val="20"/>
          <w:lang w:val="sr-Latn-RS"/>
        </w:rPr>
        <w:t>Уговор</w:t>
      </w:r>
      <w:proofErr w:type="spellEnd"/>
      <w:r w:rsidRPr="00D05F05">
        <w:rPr>
          <w:sz w:val="20"/>
          <w:szCs w:val="20"/>
          <w:lang w:val="sr-Cyrl-RS"/>
        </w:rPr>
        <w:t xml:space="preserve">ом </w:t>
      </w:r>
      <w:proofErr w:type="spellStart"/>
      <w:r w:rsidRPr="00D05F05">
        <w:rPr>
          <w:sz w:val="20"/>
          <w:szCs w:val="20"/>
          <w:lang w:val="sr-Latn-RS"/>
        </w:rPr>
        <w:t>између</w:t>
      </w:r>
      <w:proofErr w:type="spellEnd"/>
      <w:r w:rsidRPr="00D05F05">
        <w:rPr>
          <w:sz w:val="20"/>
          <w:szCs w:val="20"/>
          <w:lang w:val="sr-Latn-RS"/>
        </w:rPr>
        <w:t xml:space="preserve"> </w:t>
      </w:r>
      <w:proofErr w:type="spellStart"/>
      <w:r w:rsidRPr="00D05F05">
        <w:rPr>
          <w:sz w:val="20"/>
          <w:szCs w:val="20"/>
          <w:lang w:val="sr-Latn-RS"/>
        </w:rPr>
        <w:t>Министарства</w:t>
      </w:r>
      <w:proofErr w:type="spellEnd"/>
      <w:r w:rsidRPr="00D05F05">
        <w:rPr>
          <w:sz w:val="20"/>
          <w:szCs w:val="20"/>
          <w:lang w:val="sr-Latn-RS"/>
        </w:rPr>
        <w:t xml:space="preserve"> </w:t>
      </w:r>
      <w:proofErr w:type="spellStart"/>
      <w:r w:rsidRPr="00D05F05">
        <w:rPr>
          <w:sz w:val="20"/>
          <w:szCs w:val="20"/>
          <w:lang w:val="sr-Latn-RS"/>
        </w:rPr>
        <w:t>културе</w:t>
      </w:r>
      <w:proofErr w:type="spellEnd"/>
      <w:r w:rsidRPr="00D05F05">
        <w:rPr>
          <w:sz w:val="20"/>
          <w:szCs w:val="20"/>
          <w:lang w:val="sr-Latn-RS"/>
        </w:rPr>
        <w:t xml:space="preserve"> и </w:t>
      </w:r>
      <w:proofErr w:type="spellStart"/>
      <w:r w:rsidRPr="00D05F05">
        <w:rPr>
          <w:sz w:val="20"/>
          <w:szCs w:val="20"/>
          <w:lang w:val="sr-Latn-RS"/>
        </w:rPr>
        <w:t>информисања</w:t>
      </w:r>
      <w:proofErr w:type="spellEnd"/>
      <w:r w:rsidRPr="00D05F05">
        <w:rPr>
          <w:sz w:val="20"/>
          <w:szCs w:val="20"/>
          <w:lang w:val="sr-Latn-RS"/>
        </w:rPr>
        <w:t xml:space="preserve"> и </w:t>
      </w:r>
      <w:r w:rsidRPr="00D05F05">
        <w:rPr>
          <w:sz w:val="20"/>
          <w:szCs w:val="20"/>
          <w:lang w:val="sr-Cyrl-RS"/>
        </w:rPr>
        <w:t xml:space="preserve">Дома културе </w:t>
      </w:r>
      <w:r w:rsidRPr="00D05F05">
        <w:rPr>
          <w:sz w:val="20"/>
          <w:szCs w:val="20"/>
          <w:lang w:val="sr-Latn-RS"/>
        </w:rPr>
        <w:t xml:space="preserve"> </w:t>
      </w:r>
      <w:proofErr w:type="spellStart"/>
      <w:r w:rsidRPr="00D05F05">
        <w:rPr>
          <w:sz w:val="20"/>
          <w:szCs w:val="20"/>
          <w:lang w:val="sr-Latn-RS"/>
        </w:rPr>
        <w:t>Ивањица</w:t>
      </w:r>
      <w:proofErr w:type="spellEnd"/>
      <w:r w:rsidRPr="00D05F05">
        <w:rPr>
          <w:sz w:val="20"/>
          <w:szCs w:val="20"/>
          <w:lang w:val="sr-Latn-RS"/>
        </w:rPr>
        <w:t xml:space="preserve"> </w:t>
      </w:r>
      <w:r w:rsidRPr="00D05F05">
        <w:rPr>
          <w:sz w:val="20"/>
          <w:szCs w:val="20"/>
          <w:lang w:val="sr-Cyrl-RS"/>
        </w:rPr>
        <w:t>број: 451-04-6</w:t>
      </w:r>
      <w:r w:rsidRPr="00D05F05">
        <w:rPr>
          <w:sz w:val="20"/>
          <w:szCs w:val="20"/>
          <w:lang w:val="sr-Latn-RS"/>
        </w:rPr>
        <w:t>35</w:t>
      </w:r>
      <w:r w:rsidRPr="00D05F05">
        <w:rPr>
          <w:sz w:val="20"/>
          <w:szCs w:val="20"/>
          <w:lang w:val="sr-Cyrl-RS"/>
        </w:rPr>
        <w:t>/202</w:t>
      </w:r>
      <w:r w:rsidRPr="00D05F05">
        <w:rPr>
          <w:sz w:val="20"/>
          <w:szCs w:val="20"/>
          <w:lang w:val="sr-Latn-RS"/>
        </w:rPr>
        <w:t>2</w:t>
      </w:r>
      <w:r w:rsidRPr="00D05F05">
        <w:rPr>
          <w:sz w:val="20"/>
          <w:szCs w:val="20"/>
          <w:lang w:val="sr-Cyrl-RS"/>
        </w:rPr>
        <w:t>-03, Дому културе Ивањица пренета су наменска средства,</w:t>
      </w:r>
      <w:r w:rsidRPr="00D05F05">
        <w:rPr>
          <w:sz w:val="20"/>
          <w:szCs w:val="20"/>
          <w:lang w:val="sr-Latn-RS"/>
        </w:rPr>
        <w:t xml:space="preserve"> </w:t>
      </w:r>
      <w:r w:rsidRPr="00D05F05">
        <w:rPr>
          <w:sz w:val="20"/>
          <w:szCs w:val="20"/>
          <w:lang w:val="sr-Cyrl-CS"/>
        </w:rPr>
        <w:t>па је одлучено као у диспозитиву решења.</w:t>
      </w:r>
    </w:p>
    <w:p w14:paraId="618E1E69" w14:textId="77777777" w:rsidR="00D05F05" w:rsidRPr="00D05F05" w:rsidRDefault="00D05F05" w:rsidP="00D05F05">
      <w:pPr>
        <w:rPr>
          <w:sz w:val="20"/>
          <w:szCs w:val="20"/>
          <w:lang w:val="sr-Cyrl-CS"/>
        </w:rPr>
      </w:pPr>
    </w:p>
    <w:p w14:paraId="24317ED5" w14:textId="77777777" w:rsidR="00D05F05" w:rsidRPr="00D05F05" w:rsidRDefault="00D05F05" w:rsidP="00D05F05">
      <w:pPr>
        <w:rPr>
          <w:sz w:val="20"/>
          <w:szCs w:val="20"/>
          <w:lang w:val="sr-Cyrl-CS"/>
        </w:rPr>
      </w:pPr>
    </w:p>
    <w:p w14:paraId="397E5E6E" w14:textId="77777777" w:rsidR="00EB4B5C" w:rsidRPr="00D05F05" w:rsidRDefault="00EB4B5C" w:rsidP="00EB4B5C">
      <w:pPr>
        <w:tabs>
          <w:tab w:val="left" w:pos="6495"/>
        </w:tabs>
        <w:jc w:val="right"/>
        <w:rPr>
          <w:sz w:val="20"/>
          <w:szCs w:val="20"/>
          <w:lang w:val="sr-Cyrl-CS"/>
        </w:rPr>
      </w:pPr>
      <w:r w:rsidRPr="00D05F05">
        <w:rPr>
          <w:sz w:val="20"/>
          <w:szCs w:val="20"/>
          <w:lang w:val="sr-Cyrl-CS"/>
        </w:rPr>
        <w:t>НАЧЕЛНИЦА ОПШТИНСКЕ УПРАВЕ</w:t>
      </w:r>
    </w:p>
    <w:p w14:paraId="3FF96A7E"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19DB7F4F" w14:textId="77777777" w:rsidR="00D05F05" w:rsidRPr="00D05F05" w:rsidRDefault="00D05F05" w:rsidP="00D05F05">
      <w:pPr>
        <w:rPr>
          <w:sz w:val="20"/>
          <w:szCs w:val="20"/>
          <w:lang w:val="sr-Cyrl-CS"/>
        </w:rPr>
      </w:pPr>
    </w:p>
    <w:p w14:paraId="2EFCE375" w14:textId="380FE171" w:rsidR="00D05F05" w:rsidRPr="00D05F05" w:rsidRDefault="00D05F05" w:rsidP="00EB4B5C">
      <w:pPr>
        <w:tabs>
          <w:tab w:val="left" w:pos="6495"/>
        </w:tabs>
        <w:ind w:left="5664"/>
        <w:rPr>
          <w:sz w:val="20"/>
          <w:szCs w:val="20"/>
          <w:lang w:val="sr-Cyrl-CS"/>
        </w:rPr>
      </w:pPr>
      <w:r w:rsidRPr="00D05F05">
        <w:rPr>
          <w:sz w:val="20"/>
          <w:szCs w:val="20"/>
          <w:lang w:val="sr-Cyrl-CS"/>
        </w:rPr>
        <w:tab/>
        <w:t xml:space="preserve">                                                                            </w:t>
      </w:r>
      <w:r w:rsidRPr="00D05F05">
        <w:rPr>
          <w:sz w:val="20"/>
          <w:szCs w:val="20"/>
        </w:rPr>
        <w:t xml:space="preserve">  </w:t>
      </w:r>
      <w:r w:rsidRPr="00D05F05">
        <w:rPr>
          <w:sz w:val="20"/>
          <w:szCs w:val="20"/>
          <w:lang w:val="sr-Cyrl-CS"/>
        </w:rPr>
        <w:t xml:space="preserve">            </w:t>
      </w:r>
      <w:r w:rsidRPr="00D05F05">
        <w:rPr>
          <w:sz w:val="20"/>
          <w:szCs w:val="20"/>
        </w:rPr>
        <w:t xml:space="preserve">  </w:t>
      </w:r>
      <w:r w:rsidRPr="00D05F05">
        <w:rPr>
          <w:sz w:val="20"/>
          <w:szCs w:val="20"/>
          <w:lang w:val="sr-Cyrl-CS"/>
        </w:rPr>
        <w:t xml:space="preserve">                                                                                 </w:t>
      </w:r>
    </w:p>
    <w:p w14:paraId="36AEBBBF" w14:textId="77777777" w:rsidR="00D05F05" w:rsidRPr="00D05F05" w:rsidRDefault="00D05F05" w:rsidP="00D05F05">
      <w:pPr>
        <w:tabs>
          <w:tab w:val="left" w:pos="5955"/>
        </w:tabs>
        <w:rPr>
          <w:sz w:val="20"/>
          <w:szCs w:val="20"/>
          <w:lang w:val="sr-Cyrl-CS"/>
        </w:rPr>
      </w:pPr>
    </w:p>
    <w:p w14:paraId="6050037F" w14:textId="2ADF6FC4" w:rsidR="00B05F05" w:rsidRDefault="00B05F05" w:rsidP="00CA08BD">
      <w:pPr>
        <w:spacing w:after="200" w:line="276" w:lineRule="auto"/>
        <w:jc w:val="both"/>
        <w:rPr>
          <w:rFonts w:eastAsia="Calibri"/>
          <w:sz w:val="20"/>
          <w:szCs w:val="20"/>
          <w:lang w:eastAsia="en-US"/>
        </w:rPr>
      </w:pPr>
    </w:p>
    <w:p w14:paraId="0AAF1F53" w14:textId="77777777" w:rsidR="00D05F05" w:rsidRPr="00D05F05" w:rsidRDefault="00D05F05" w:rsidP="00D05F05">
      <w:pPr>
        <w:rPr>
          <w:sz w:val="20"/>
          <w:szCs w:val="20"/>
          <w:lang w:val="sr-Cyrl-CS"/>
        </w:rPr>
      </w:pPr>
      <w:r w:rsidRPr="00D05F05">
        <w:rPr>
          <w:sz w:val="20"/>
          <w:szCs w:val="20"/>
          <w:lang w:val="sr-Cyrl-CS"/>
        </w:rPr>
        <w:lastRenderedPageBreak/>
        <w:t>Република Србија</w:t>
      </w:r>
    </w:p>
    <w:p w14:paraId="7B5172EA" w14:textId="77777777" w:rsidR="00D05F05" w:rsidRPr="00D05F05" w:rsidRDefault="00D05F05" w:rsidP="00D05F05">
      <w:pPr>
        <w:rPr>
          <w:sz w:val="20"/>
          <w:szCs w:val="20"/>
          <w:lang w:val="sr-Cyrl-RS"/>
        </w:rPr>
      </w:pPr>
      <w:r w:rsidRPr="00D05F05">
        <w:rPr>
          <w:sz w:val="20"/>
          <w:szCs w:val="20"/>
          <w:lang w:val="sr-Cyrl-CS"/>
        </w:rPr>
        <w:t>О</w:t>
      </w:r>
      <w:r w:rsidRPr="00D05F05">
        <w:rPr>
          <w:sz w:val="20"/>
          <w:szCs w:val="20"/>
          <w:lang w:val="sr-Latn-RS"/>
        </w:rPr>
        <w:t>ПШТИНА ИВАЊИЦА</w:t>
      </w:r>
    </w:p>
    <w:p w14:paraId="7EB26AF2" w14:textId="77777777" w:rsidR="00D05F05" w:rsidRPr="00D05F05" w:rsidRDefault="00D05F05" w:rsidP="00D05F05">
      <w:pPr>
        <w:rPr>
          <w:sz w:val="20"/>
          <w:szCs w:val="20"/>
          <w:lang w:val="sr-Cyrl-RS"/>
        </w:rPr>
      </w:pPr>
      <w:r w:rsidRPr="00D05F05">
        <w:rPr>
          <w:sz w:val="20"/>
          <w:szCs w:val="20"/>
          <w:lang w:val="sr-Cyrl-CS"/>
        </w:rPr>
        <w:t>ОПШТИНСКА УПРАВА</w:t>
      </w:r>
    </w:p>
    <w:p w14:paraId="1DBDD481" w14:textId="77777777" w:rsidR="00D05F05" w:rsidRPr="00D05F05" w:rsidRDefault="00D05F05" w:rsidP="00D05F05">
      <w:pPr>
        <w:rPr>
          <w:sz w:val="20"/>
          <w:szCs w:val="20"/>
          <w:lang w:val="sr-Cyrl-RS"/>
        </w:rPr>
      </w:pPr>
      <w:r w:rsidRPr="00D05F05">
        <w:rPr>
          <w:sz w:val="20"/>
          <w:szCs w:val="20"/>
          <w:lang w:val="sr-Cyrl-CS"/>
        </w:rPr>
        <w:t>Број: 400-</w:t>
      </w:r>
      <w:r w:rsidRPr="00D05F05">
        <w:rPr>
          <w:sz w:val="20"/>
          <w:szCs w:val="20"/>
          <w:lang w:val="sr-Latn-RS"/>
        </w:rPr>
        <w:t>5-9</w:t>
      </w:r>
      <w:r w:rsidRPr="00D05F05">
        <w:rPr>
          <w:sz w:val="20"/>
          <w:szCs w:val="20"/>
          <w:lang w:val="sr-Cyrl-CS"/>
        </w:rPr>
        <w:t>/2</w:t>
      </w:r>
      <w:r w:rsidRPr="00D05F05">
        <w:rPr>
          <w:sz w:val="20"/>
          <w:szCs w:val="20"/>
          <w:lang w:val="sr-Latn-RS"/>
        </w:rPr>
        <w:t>022</w:t>
      </w:r>
      <w:r w:rsidRPr="00D05F05">
        <w:rPr>
          <w:sz w:val="20"/>
          <w:szCs w:val="20"/>
          <w:lang w:val="sr-Cyrl-CS"/>
        </w:rPr>
        <w:t>-01</w:t>
      </w:r>
    </w:p>
    <w:p w14:paraId="168E25D1" w14:textId="77777777" w:rsidR="00D05F05" w:rsidRPr="00D05F05" w:rsidRDefault="00D05F05" w:rsidP="00D05F05">
      <w:pPr>
        <w:rPr>
          <w:sz w:val="20"/>
          <w:szCs w:val="20"/>
          <w:lang w:val="sr-Cyrl-CS"/>
        </w:rPr>
      </w:pPr>
      <w:r w:rsidRPr="00D05F05">
        <w:rPr>
          <w:sz w:val="20"/>
          <w:szCs w:val="20"/>
          <w:lang w:val="sr-Cyrl-RS"/>
        </w:rPr>
        <w:t>2</w:t>
      </w:r>
      <w:r w:rsidRPr="00D05F05">
        <w:rPr>
          <w:sz w:val="20"/>
          <w:szCs w:val="20"/>
          <w:lang w:val="sr-Latn-RS"/>
        </w:rPr>
        <w:t>0.</w:t>
      </w:r>
      <w:r w:rsidRPr="00D05F05">
        <w:rPr>
          <w:sz w:val="20"/>
          <w:szCs w:val="20"/>
          <w:lang w:val="sr-Cyrl-CS"/>
        </w:rPr>
        <w:t xml:space="preserve"> </w:t>
      </w:r>
      <w:r w:rsidRPr="00D05F05">
        <w:rPr>
          <w:sz w:val="20"/>
          <w:szCs w:val="20"/>
          <w:lang w:val="sr-Latn-RS"/>
        </w:rPr>
        <w:t>0</w:t>
      </w:r>
      <w:r w:rsidRPr="00D05F05">
        <w:rPr>
          <w:sz w:val="20"/>
          <w:szCs w:val="20"/>
          <w:lang w:val="sr-Cyrl-RS"/>
        </w:rPr>
        <w:t>7</w:t>
      </w:r>
      <w:r w:rsidRPr="00D05F05">
        <w:rPr>
          <w:sz w:val="20"/>
          <w:szCs w:val="20"/>
          <w:lang w:val="sr-Cyrl-CS"/>
        </w:rPr>
        <w:t>.</w:t>
      </w:r>
      <w:r w:rsidRPr="00D05F05">
        <w:rPr>
          <w:sz w:val="20"/>
          <w:szCs w:val="20"/>
        </w:rPr>
        <w:t xml:space="preserve"> </w:t>
      </w:r>
      <w:r w:rsidRPr="00D05F05">
        <w:rPr>
          <w:sz w:val="20"/>
          <w:szCs w:val="20"/>
          <w:lang w:val="sr-Cyrl-CS"/>
        </w:rPr>
        <w:t>202</w:t>
      </w:r>
      <w:r w:rsidRPr="00D05F05">
        <w:rPr>
          <w:sz w:val="20"/>
          <w:szCs w:val="20"/>
          <w:lang w:val="sr-Latn-RS"/>
        </w:rPr>
        <w:t>2</w:t>
      </w:r>
      <w:r w:rsidRPr="00D05F05">
        <w:rPr>
          <w:sz w:val="20"/>
          <w:szCs w:val="20"/>
          <w:lang w:val="sr-Cyrl-CS"/>
        </w:rPr>
        <w:t>. године</w:t>
      </w:r>
    </w:p>
    <w:p w14:paraId="664D8B4E" w14:textId="77777777" w:rsidR="00D05F05" w:rsidRPr="00D05F05" w:rsidRDefault="00D05F05" w:rsidP="00D05F05">
      <w:pPr>
        <w:rPr>
          <w:sz w:val="20"/>
          <w:szCs w:val="20"/>
          <w:lang w:val="sr-Cyrl-CS"/>
        </w:rPr>
      </w:pPr>
      <w:r w:rsidRPr="00D05F05">
        <w:rPr>
          <w:sz w:val="20"/>
          <w:szCs w:val="20"/>
          <w:lang w:val="sr-Cyrl-CS"/>
        </w:rPr>
        <w:t>Ивањица</w:t>
      </w:r>
    </w:p>
    <w:p w14:paraId="47E61B02" w14:textId="77777777" w:rsidR="00D05F05" w:rsidRPr="00D05F05" w:rsidRDefault="00D05F05" w:rsidP="00D05F05">
      <w:pPr>
        <w:rPr>
          <w:sz w:val="20"/>
          <w:szCs w:val="20"/>
          <w:lang w:val="sr-Cyrl-CS"/>
        </w:rPr>
      </w:pPr>
    </w:p>
    <w:p w14:paraId="61A6F63D" w14:textId="77777777" w:rsidR="00D05F05" w:rsidRPr="00D05F05" w:rsidRDefault="00D05F05" w:rsidP="00D05F05">
      <w:pPr>
        <w:ind w:firstLine="708"/>
        <w:jc w:val="both"/>
        <w:rPr>
          <w:sz w:val="20"/>
          <w:szCs w:val="20"/>
          <w:lang w:val="sr-Cyrl-CS"/>
        </w:rPr>
      </w:pPr>
      <w:r w:rsidRPr="00D05F05">
        <w:rPr>
          <w:sz w:val="20"/>
          <w:szCs w:val="20"/>
          <w:lang w:val="sr-Cyrl-CS"/>
        </w:rPr>
        <w:t xml:space="preserve">На основу члана </w:t>
      </w:r>
      <w:r w:rsidRPr="00D05F05">
        <w:rPr>
          <w:sz w:val="20"/>
          <w:szCs w:val="20"/>
        </w:rPr>
        <w:t>5</w:t>
      </w:r>
      <w:r w:rsidRPr="00D05F05">
        <w:rPr>
          <w:sz w:val="20"/>
          <w:szCs w:val="20"/>
          <w:lang w:val="sr-Cyrl-CS"/>
        </w:rPr>
        <w:t xml:space="preserve">. </w:t>
      </w:r>
      <w:proofErr w:type="spellStart"/>
      <w:r w:rsidRPr="00D05F05">
        <w:rPr>
          <w:sz w:val="20"/>
          <w:szCs w:val="20"/>
        </w:rPr>
        <w:t>став</w:t>
      </w:r>
      <w:proofErr w:type="spellEnd"/>
      <w:r w:rsidRPr="00D05F05">
        <w:rPr>
          <w:sz w:val="20"/>
          <w:szCs w:val="20"/>
        </w:rPr>
        <w:t xml:space="preserve"> 6.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w:t>
      </w:r>
      <w:r w:rsidRPr="00D05F05">
        <w:rPr>
          <w:sz w:val="20"/>
          <w:szCs w:val="20"/>
          <w:lang w:val="sr-Latn-RS"/>
        </w:rPr>
        <w:t>,</w:t>
      </w:r>
      <w:r w:rsidRPr="00D05F05">
        <w:rPr>
          <w:sz w:val="20"/>
          <w:szCs w:val="20"/>
          <w:lang w:val="sr-Cyrl-CS"/>
        </w:rPr>
        <w:t xml:space="preserve"> 93/2012, 62/2013, 63/2013-испр., 108/2013</w:t>
      </w:r>
      <w:r w:rsidRPr="00D05F05">
        <w:rPr>
          <w:sz w:val="20"/>
          <w:szCs w:val="20"/>
          <w:lang w:val="sr-Latn-RS"/>
        </w:rPr>
        <w:t>,</w:t>
      </w:r>
      <w:r w:rsidRPr="00D05F05">
        <w:rPr>
          <w:sz w:val="20"/>
          <w:szCs w:val="20"/>
          <w:lang w:val="sr-Cyrl-CS"/>
        </w:rPr>
        <w:t xml:space="preserve"> 142/2014</w:t>
      </w:r>
      <w:r w:rsidRPr="00D05F05">
        <w:rPr>
          <w:sz w:val="20"/>
          <w:szCs w:val="20"/>
          <w:lang w:val="sr-Latn-RS"/>
        </w:rPr>
        <w:t xml:space="preserve">, 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Latn-RS"/>
        </w:rPr>
        <w:t>,</w:t>
      </w:r>
      <w:r w:rsidRPr="00D05F05">
        <w:rPr>
          <w:sz w:val="20"/>
          <w:szCs w:val="20"/>
          <w:lang w:val="sr-Cyrl-RS"/>
        </w:rPr>
        <w:t xml:space="preserve"> 103/2015</w:t>
      </w:r>
      <w:r w:rsidRPr="00D05F05">
        <w:rPr>
          <w:sz w:val="20"/>
          <w:szCs w:val="20"/>
          <w:lang w:val="sr-Latn-RS"/>
        </w:rPr>
        <w:t>, 99/2016, 113/2017</w:t>
      </w:r>
      <w:r w:rsidRPr="00D05F05">
        <w:rPr>
          <w:sz w:val="20"/>
          <w:szCs w:val="20"/>
          <w:lang w:val="sr-Cyrl-RS"/>
        </w:rPr>
        <w:t>,</w:t>
      </w:r>
      <w:r w:rsidRPr="00D05F05">
        <w:rPr>
          <w:sz w:val="20"/>
          <w:szCs w:val="20"/>
          <w:lang w:val="sr-Latn-RS"/>
        </w:rPr>
        <w:t xml:space="preserve"> 95/2018</w:t>
      </w:r>
      <w:r w:rsidRPr="00D05F05">
        <w:rPr>
          <w:sz w:val="20"/>
          <w:szCs w:val="20"/>
          <w:lang w:val="sr-Cyrl-RS"/>
        </w:rPr>
        <w:t>, 31/2019</w:t>
      </w:r>
      <w:r w:rsidRPr="00D05F05">
        <w:rPr>
          <w:sz w:val="20"/>
          <w:szCs w:val="20"/>
          <w:lang w:val="sr-Latn-RS"/>
        </w:rPr>
        <w:t>,</w:t>
      </w:r>
      <w:r w:rsidRPr="00D05F05">
        <w:rPr>
          <w:sz w:val="20"/>
          <w:szCs w:val="20"/>
          <w:lang w:val="sr-Cyrl-RS"/>
        </w:rPr>
        <w:t xml:space="preserve"> 72/2019</w:t>
      </w:r>
      <w:r w:rsidRPr="00D05F05">
        <w:rPr>
          <w:sz w:val="20"/>
          <w:szCs w:val="20"/>
          <w:lang w:val="sr-Latn-RS"/>
        </w:rPr>
        <w:t>,</w:t>
      </w:r>
      <w:r w:rsidRPr="00D05F05">
        <w:rPr>
          <w:sz w:val="20"/>
          <w:szCs w:val="20"/>
          <w:lang w:val="sr-Cyrl-RS"/>
        </w:rPr>
        <w:t xml:space="preserve"> 149/2020</w:t>
      </w:r>
      <w:r w:rsidRPr="00D05F05">
        <w:rPr>
          <w:sz w:val="20"/>
          <w:szCs w:val="20"/>
          <w:lang w:val="sr-Latn-RS"/>
        </w:rPr>
        <w:t xml:space="preserve">, 118/2021 и 118/2021-др. </w:t>
      </w:r>
      <w:proofErr w:type="spellStart"/>
      <w:r w:rsidRPr="00D05F05">
        <w:rPr>
          <w:sz w:val="20"/>
          <w:szCs w:val="20"/>
          <w:lang w:val="sr-Latn-RS"/>
        </w:rPr>
        <w:t>закон</w:t>
      </w:r>
      <w:proofErr w:type="spellEnd"/>
      <w:r w:rsidRPr="00D05F05">
        <w:rPr>
          <w:sz w:val="20"/>
          <w:szCs w:val="20"/>
          <w:lang w:val="sr-Cyrl-CS"/>
        </w:rPr>
        <w:t>),  члана 29. Одлуке о буџету општине Ивањица за 202</w:t>
      </w:r>
      <w:r w:rsidRPr="00D05F05">
        <w:rPr>
          <w:sz w:val="20"/>
          <w:szCs w:val="20"/>
          <w:lang w:val="sr-Latn-RS"/>
        </w:rPr>
        <w:t>2</w:t>
      </w:r>
      <w:r w:rsidRPr="00D05F05">
        <w:rPr>
          <w:sz w:val="20"/>
          <w:szCs w:val="20"/>
          <w:lang w:val="sr-Cyrl-CS"/>
        </w:rPr>
        <w:t>.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w:t>
      </w:r>
      <w:r w:rsidRPr="00D05F05">
        <w:rPr>
          <w:sz w:val="20"/>
          <w:szCs w:val="20"/>
          <w:lang w:val="sr-Latn-RS"/>
        </w:rPr>
        <w:t>1</w:t>
      </w:r>
      <w:r w:rsidRPr="00D05F05">
        <w:rPr>
          <w:sz w:val="20"/>
          <w:szCs w:val="20"/>
          <w:lang w:val="sr-Cyrl-RS"/>
        </w:rPr>
        <w:t>5/2021)</w:t>
      </w:r>
      <w:r w:rsidRPr="00D05F05">
        <w:rPr>
          <w:sz w:val="20"/>
          <w:szCs w:val="20"/>
          <w:lang w:val="sr-Cyrl-CS"/>
        </w:rPr>
        <w:t xml:space="preserve">, члана </w:t>
      </w:r>
      <w:r w:rsidRPr="00D05F05">
        <w:rPr>
          <w:sz w:val="20"/>
          <w:szCs w:val="20"/>
          <w:lang w:val="sr-Latn-RS"/>
        </w:rPr>
        <w:t>3</w:t>
      </w:r>
      <w:r w:rsidRPr="00D05F05">
        <w:rPr>
          <w:sz w:val="20"/>
          <w:szCs w:val="20"/>
          <w:lang w:val="sr-Cyrl-CS"/>
        </w:rPr>
        <w:t xml:space="preserve">. </w:t>
      </w:r>
      <w:proofErr w:type="spellStart"/>
      <w:r w:rsidRPr="00D05F05">
        <w:rPr>
          <w:sz w:val="20"/>
          <w:szCs w:val="20"/>
          <w:lang w:val="sr-Latn-RS"/>
        </w:rPr>
        <w:t>Угов</w:t>
      </w:r>
      <w:proofErr w:type="spellEnd"/>
      <w:r w:rsidRPr="00D05F05">
        <w:rPr>
          <w:sz w:val="20"/>
          <w:szCs w:val="20"/>
          <w:lang w:val="sr-Cyrl-RS"/>
        </w:rPr>
        <w:t xml:space="preserve">ора </w:t>
      </w:r>
      <w:proofErr w:type="spellStart"/>
      <w:r w:rsidRPr="00D05F05">
        <w:rPr>
          <w:sz w:val="20"/>
          <w:szCs w:val="20"/>
          <w:lang w:val="sr-Latn-RS"/>
        </w:rPr>
        <w:t>између</w:t>
      </w:r>
      <w:proofErr w:type="spellEnd"/>
      <w:r w:rsidRPr="00D05F05">
        <w:rPr>
          <w:sz w:val="20"/>
          <w:szCs w:val="20"/>
          <w:lang w:val="sr-Latn-RS"/>
        </w:rPr>
        <w:t xml:space="preserve"> </w:t>
      </w:r>
      <w:proofErr w:type="spellStart"/>
      <w:r w:rsidRPr="00D05F05">
        <w:rPr>
          <w:sz w:val="20"/>
          <w:szCs w:val="20"/>
          <w:lang w:val="sr-Latn-RS"/>
        </w:rPr>
        <w:t>Министарства</w:t>
      </w:r>
      <w:proofErr w:type="spellEnd"/>
      <w:r w:rsidRPr="00D05F05">
        <w:rPr>
          <w:sz w:val="20"/>
          <w:szCs w:val="20"/>
          <w:lang w:val="sr-Latn-RS"/>
        </w:rPr>
        <w:t xml:space="preserve">  </w:t>
      </w:r>
      <w:proofErr w:type="spellStart"/>
      <w:r w:rsidRPr="00D05F05">
        <w:rPr>
          <w:sz w:val="20"/>
          <w:szCs w:val="20"/>
          <w:lang w:val="sr-Latn-RS"/>
        </w:rPr>
        <w:t>културе</w:t>
      </w:r>
      <w:proofErr w:type="spellEnd"/>
      <w:r w:rsidRPr="00D05F05">
        <w:rPr>
          <w:sz w:val="20"/>
          <w:szCs w:val="20"/>
          <w:lang w:val="sr-Latn-RS"/>
        </w:rPr>
        <w:t xml:space="preserve"> и </w:t>
      </w:r>
      <w:proofErr w:type="spellStart"/>
      <w:r w:rsidRPr="00D05F05">
        <w:rPr>
          <w:sz w:val="20"/>
          <w:szCs w:val="20"/>
          <w:lang w:val="sr-Latn-RS"/>
        </w:rPr>
        <w:t>информисања</w:t>
      </w:r>
      <w:proofErr w:type="spellEnd"/>
      <w:r w:rsidRPr="00D05F05">
        <w:rPr>
          <w:sz w:val="20"/>
          <w:szCs w:val="20"/>
          <w:lang w:val="sr-Latn-RS"/>
        </w:rPr>
        <w:t xml:space="preserve"> и </w:t>
      </w:r>
      <w:r w:rsidRPr="00D05F05">
        <w:rPr>
          <w:sz w:val="20"/>
          <w:szCs w:val="20"/>
          <w:lang w:val="sr-Cyrl-RS"/>
        </w:rPr>
        <w:t xml:space="preserve">Дома културе </w:t>
      </w:r>
      <w:r w:rsidRPr="00D05F05">
        <w:rPr>
          <w:sz w:val="20"/>
          <w:szCs w:val="20"/>
          <w:lang w:val="sr-Latn-RS"/>
        </w:rPr>
        <w:t xml:space="preserve"> </w:t>
      </w:r>
      <w:proofErr w:type="spellStart"/>
      <w:r w:rsidRPr="00D05F05">
        <w:rPr>
          <w:sz w:val="20"/>
          <w:szCs w:val="20"/>
          <w:lang w:val="sr-Latn-RS"/>
        </w:rPr>
        <w:t>Ивањица</w:t>
      </w:r>
      <w:proofErr w:type="spellEnd"/>
      <w:r w:rsidRPr="00D05F05">
        <w:rPr>
          <w:sz w:val="20"/>
          <w:szCs w:val="20"/>
          <w:lang w:val="sr-Latn-RS"/>
        </w:rPr>
        <w:t xml:space="preserve"> </w:t>
      </w:r>
      <w:r w:rsidRPr="00D05F05">
        <w:rPr>
          <w:sz w:val="20"/>
          <w:szCs w:val="20"/>
          <w:lang w:val="sr-Cyrl-RS"/>
        </w:rPr>
        <w:t>број:451-04-</w:t>
      </w:r>
      <w:r w:rsidRPr="00D05F05">
        <w:rPr>
          <w:sz w:val="20"/>
          <w:szCs w:val="20"/>
          <w:lang w:val="sr-Latn-RS"/>
        </w:rPr>
        <w:t>801</w:t>
      </w:r>
      <w:r w:rsidRPr="00D05F05">
        <w:rPr>
          <w:sz w:val="20"/>
          <w:szCs w:val="20"/>
          <w:lang w:val="sr-Cyrl-RS"/>
        </w:rPr>
        <w:t>/202</w:t>
      </w:r>
      <w:r w:rsidRPr="00D05F05">
        <w:rPr>
          <w:sz w:val="20"/>
          <w:szCs w:val="20"/>
          <w:lang w:val="sr-Latn-RS"/>
        </w:rPr>
        <w:t>2</w:t>
      </w:r>
      <w:r w:rsidRPr="00D05F05">
        <w:rPr>
          <w:sz w:val="20"/>
          <w:szCs w:val="20"/>
          <w:lang w:val="sr-Cyrl-RS"/>
        </w:rPr>
        <w:t>-03</w:t>
      </w:r>
      <w:r w:rsidRPr="00D05F05">
        <w:rPr>
          <w:color w:val="000000"/>
          <w:sz w:val="20"/>
          <w:szCs w:val="20"/>
          <w:lang w:val="sr-Cyrl-RS"/>
        </w:rPr>
        <w:t>,</w:t>
      </w:r>
      <w:r w:rsidRPr="00D05F05">
        <w:rPr>
          <w:sz w:val="20"/>
          <w:szCs w:val="20"/>
          <w:lang w:val="sr-Cyrl-CS"/>
        </w:rPr>
        <w:t xml:space="preserve"> Начелница општинске управе Ивањица доноси:</w:t>
      </w:r>
    </w:p>
    <w:p w14:paraId="5D416C2F" w14:textId="77777777" w:rsidR="00D05F05" w:rsidRPr="00D05F05" w:rsidRDefault="00D05F05" w:rsidP="00D05F05">
      <w:pPr>
        <w:ind w:firstLine="708"/>
        <w:jc w:val="both"/>
        <w:rPr>
          <w:sz w:val="20"/>
          <w:szCs w:val="20"/>
          <w:lang w:val="sr-Cyrl-CS"/>
        </w:rPr>
      </w:pPr>
    </w:p>
    <w:p w14:paraId="31E021BD" w14:textId="77777777" w:rsidR="00D05F05" w:rsidRPr="00D05F05" w:rsidRDefault="00D05F05" w:rsidP="00D05F05">
      <w:pPr>
        <w:ind w:firstLine="708"/>
        <w:jc w:val="both"/>
        <w:rPr>
          <w:sz w:val="20"/>
          <w:szCs w:val="20"/>
          <w:lang w:val="sr-Cyrl-CS"/>
        </w:rPr>
      </w:pPr>
    </w:p>
    <w:p w14:paraId="7E7B2141" w14:textId="77777777" w:rsidR="00D05F05" w:rsidRPr="00D05F05" w:rsidRDefault="00D05F05" w:rsidP="00D05F05">
      <w:pPr>
        <w:jc w:val="center"/>
        <w:rPr>
          <w:b/>
          <w:sz w:val="20"/>
          <w:szCs w:val="20"/>
          <w:lang w:val="sr-Cyrl-CS"/>
        </w:rPr>
      </w:pPr>
      <w:r w:rsidRPr="00D05F05">
        <w:rPr>
          <w:b/>
          <w:sz w:val="20"/>
          <w:szCs w:val="20"/>
          <w:lang w:val="sr-Cyrl-CS"/>
        </w:rPr>
        <w:t>Р Е Ш Е Њ Е</w:t>
      </w:r>
    </w:p>
    <w:p w14:paraId="54B7B366" w14:textId="77777777" w:rsidR="00D05F05" w:rsidRPr="00D05F05" w:rsidRDefault="00D05F05" w:rsidP="00D05F05">
      <w:pPr>
        <w:jc w:val="center"/>
        <w:rPr>
          <w:b/>
          <w:sz w:val="20"/>
          <w:szCs w:val="20"/>
          <w:lang w:val="sr-Cyrl-CS"/>
        </w:rPr>
      </w:pPr>
      <w:r w:rsidRPr="00D05F05">
        <w:rPr>
          <w:b/>
          <w:sz w:val="20"/>
          <w:szCs w:val="20"/>
          <w:lang w:val="sr-Cyrl-CS"/>
        </w:rPr>
        <w:t>О ОТВАРАЊУ АПРОПРИЈАЦИЈЕ У БУЏЕТУ ОПШТИНЕ ИВАЊИЦА ЗА 202</w:t>
      </w:r>
      <w:r w:rsidRPr="00D05F05">
        <w:rPr>
          <w:b/>
          <w:sz w:val="20"/>
          <w:szCs w:val="20"/>
          <w:lang w:val="sr-Latn-RS"/>
        </w:rPr>
        <w:t>2</w:t>
      </w:r>
      <w:r w:rsidRPr="00D05F05">
        <w:rPr>
          <w:b/>
          <w:sz w:val="20"/>
          <w:szCs w:val="20"/>
          <w:lang w:val="sr-Cyrl-CS"/>
        </w:rPr>
        <w:t>. ГОДИНУ</w:t>
      </w:r>
    </w:p>
    <w:p w14:paraId="266A2267" w14:textId="77777777" w:rsidR="00D05F05" w:rsidRPr="00D05F05" w:rsidRDefault="00D05F05" w:rsidP="00D05F05">
      <w:pPr>
        <w:jc w:val="center"/>
        <w:rPr>
          <w:b/>
          <w:sz w:val="20"/>
          <w:szCs w:val="20"/>
          <w:lang w:val="sr-Cyrl-CS"/>
        </w:rPr>
      </w:pPr>
    </w:p>
    <w:p w14:paraId="50B694CC" w14:textId="77777777" w:rsidR="00D05F05" w:rsidRPr="00D05F05" w:rsidRDefault="00D05F05" w:rsidP="00D05F05">
      <w:pPr>
        <w:rPr>
          <w:sz w:val="20"/>
          <w:szCs w:val="20"/>
        </w:rPr>
      </w:pPr>
    </w:p>
    <w:p w14:paraId="0777259D" w14:textId="77777777" w:rsidR="00D05F05" w:rsidRPr="00D05F05" w:rsidRDefault="00D05F05" w:rsidP="00D05F05">
      <w:pPr>
        <w:jc w:val="both"/>
        <w:rPr>
          <w:sz w:val="20"/>
          <w:szCs w:val="20"/>
          <w:lang w:val="sr-Cyrl-CS"/>
        </w:rPr>
      </w:pPr>
      <w:r w:rsidRPr="00D05F05">
        <w:rPr>
          <w:sz w:val="20"/>
          <w:szCs w:val="20"/>
          <w:lang w:val="sr-Cyrl-CS"/>
        </w:rPr>
        <w:t>1.  У члану 1. Одлуке о буџету општине Ивањица за 202</w:t>
      </w:r>
      <w:r w:rsidRPr="00D05F05">
        <w:rPr>
          <w:sz w:val="20"/>
          <w:szCs w:val="20"/>
          <w:lang w:val="sr-Latn-RS"/>
        </w:rPr>
        <w:t>2</w:t>
      </w:r>
      <w:r w:rsidRPr="00D05F05">
        <w:rPr>
          <w:sz w:val="20"/>
          <w:szCs w:val="20"/>
          <w:lang w:val="sr-Cyrl-RS"/>
        </w:rPr>
        <w:t>.</w:t>
      </w:r>
      <w:r w:rsidRPr="00D05F05">
        <w:rPr>
          <w:sz w:val="20"/>
          <w:szCs w:val="20"/>
          <w:lang w:val="sr-Cyrl-CS"/>
        </w:rPr>
        <w:t xml:space="preserve">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лист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15/2021</w:t>
      </w:r>
      <w:r w:rsidRPr="00D05F05">
        <w:rPr>
          <w:sz w:val="20"/>
          <w:szCs w:val="20"/>
          <w:lang w:val="sr-Latn-RS"/>
        </w:rPr>
        <w:t>)</w:t>
      </w:r>
      <w:r w:rsidRPr="00D05F05">
        <w:rPr>
          <w:sz w:val="20"/>
          <w:szCs w:val="20"/>
          <w:lang w:val="sr-Cyrl-CS"/>
        </w:rPr>
        <w:t xml:space="preserve">,  </w:t>
      </w:r>
      <w:r w:rsidRPr="00D05F05">
        <w:rPr>
          <w:sz w:val="20"/>
          <w:szCs w:val="20"/>
        </w:rPr>
        <w:t xml:space="preserve"> </w:t>
      </w:r>
      <w:r w:rsidRPr="00D05F05">
        <w:rPr>
          <w:sz w:val="20"/>
          <w:szCs w:val="20"/>
          <w:lang w:val="sr-Cyrl-RS"/>
        </w:rPr>
        <w:t xml:space="preserve">Текући наменски трансфери од Републике  </w:t>
      </w:r>
      <w:r w:rsidRPr="00D05F05">
        <w:rPr>
          <w:sz w:val="20"/>
          <w:szCs w:val="20"/>
          <w:lang w:val="sr-Latn-RS"/>
        </w:rPr>
        <w:t>у</w:t>
      </w:r>
      <w:r w:rsidRPr="00D05F05">
        <w:rPr>
          <w:sz w:val="20"/>
          <w:szCs w:val="20"/>
          <w:lang w:val="sr-Cyrl-RS"/>
        </w:rPr>
        <w:t xml:space="preserve"> корист нивоа општине</w:t>
      </w:r>
      <w:r w:rsidRPr="00D05F05">
        <w:rPr>
          <w:sz w:val="20"/>
          <w:szCs w:val="20"/>
          <w:lang w:val="sr-Latn-RS"/>
        </w:rPr>
        <w:t xml:space="preserve">, </w:t>
      </w:r>
      <w:proofErr w:type="spellStart"/>
      <w:r w:rsidRPr="00D05F05">
        <w:rPr>
          <w:sz w:val="20"/>
          <w:szCs w:val="20"/>
          <w:lang w:val="sr-Latn-RS"/>
        </w:rPr>
        <w:t>извор</w:t>
      </w:r>
      <w:proofErr w:type="spellEnd"/>
      <w:r w:rsidRPr="00D05F05">
        <w:rPr>
          <w:sz w:val="20"/>
          <w:szCs w:val="20"/>
          <w:lang w:val="sr-Latn-RS"/>
        </w:rPr>
        <w:t xml:space="preserve"> </w:t>
      </w:r>
      <w:r w:rsidRPr="00D05F05">
        <w:rPr>
          <w:sz w:val="20"/>
          <w:szCs w:val="20"/>
          <w:lang w:val="sr-Cyrl-RS"/>
        </w:rPr>
        <w:t xml:space="preserve">финансирања </w:t>
      </w:r>
      <w:r w:rsidRPr="00D05F05">
        <w:rPr>
          <w:sz w:val="20"/>
          <w:szCs w:val="20"/>
          <w:lang w:val="sr-Latn-RS"/>
        </w:rPr>
        <w:t>0</w:t>
      </w:r>
      <w:r w:rsidRPr="00D05F05">
        <w:rPr>
          <w:sz w:val="20"/>
          <w:szCs w:val="20"/>
          <w:lang w:val="sr-Cyrl-RS"/>
        </w:rPr>
        <w:t>7 – Трансфери од других нивоа власти</w:t>
      </w:r>
      <w:r w:rsidRPr="00D05F05">
        <w:rPr>
          <w:sz w:val="20"/>
          <w:szCs w:val="20"/>
          <w:lang w:val="sr-Cyrl-CS"/>
        </w:rPr>
        <w:t>, економска класификација 733154</w:t>
      </w:r>
      <w:r w:rsidRPr="00D05F05">
        <w:rPr>
          <w:sz w:val="20"/>
          <w:szCs w:val="20"/>
        </w:rPr>
        <w:t xml:space="preserve"> </w:t>
      </w:r>
      <w:proofErr w:type="spellStart"/>
      <w:r w:rsidRPr="00D05F05">
        <w:rPr>
          <w:sz w:val="20"/>
          <w:szCs w:val="20"/>
        </w:rPr>
        <w:t>увећавају</w:t>
      </w:r>
      <w:proofErr w:type="spellEnd"/>
      <w:r w:rsidRPr="00D05F05">
        <w:rPr>
          <w:sz w:val="20"/>
          <w:szCs w:val="20"/>
          <w:lang w:val="sr-Cyrl-CS"/>
        </w:rPr>
        <w:t xml:space="preserve"> се у износу</w:t>
      </w:r>
      <w:r w:rsidRPr="00D05F05">
        <w:rPr>
          <w:sz w:val="20"/>
          <w:szCs w:val="20"/>
        </w:rPr>
        <w:t xml:space="preserve"> </w:t>
      </w:r>
      <w:r w:rsidRPr="00D05F05">
        <w:rPr>
          <w:sz w:val="20"/>
          <w:szCs w:val="20"/>
          <w:lang w:val="sr-Latn-RS"/>
        </w:rPr>
        <w:t>200</w:t>
      </w:r>
      <w:r w:rsidRPr="00D05F05">
        <w:rPr>
          <w:sz w:val="20"/>
          <w:szCs w:val="20"/>
          <w:lang w:val="sr-Cyrl-RS"/>
        </w:rPr>
        <w:t>.000,00</w:t>
      </w:r>
      <w:r w:rsidRPr="00D05F05">
        <w:rPr>
          <w:sz w:val="20"/>
          <w:szCs w:val="20"/>
          <w:lang w:val="sr-Cyrl-CS"/>
        </w:rPr>
        <w:t xml:space="preserve"> </w:t>
      </w:r>
      <w:r w:rsidRPr="00D05F05">
        <w:rPr>
          <w:sz w:val="20"/>
          <w:szCs w:val="20"/>
        </w:rPr>
        <w:t xml:space="preserve"> </w:t>
      </w:r>
      <w:proofErr w:type="spellStart"/>
      <w:r w:rsidRPr="00D05F05">
        <w:rPr>
          <w:sz w:val="20"/>
          <w:szCs w:val="20"/>
        </w:rPr>
        <w:t>динара</w:t>
      </w:r>
      <w:proofErr w:type="spellEnd"/>
      <w:r w:rsidRPr="00D05F05">
        <w:rPr>
          <w:sz w:val="20"/>
          <w:szCs w:val="20"/>
        </w:rPr>
        <w:t>.</w:t>
      </w:r>
    </w:p>
    <w:p w14:paraId="00EAA0CD" w14:textId="77777777" w:rsidR="00D05F05" w:rsidRPr="00D05F05" w:rsidRDefault="00D05F05" w:rsidP="00D05F05">
      <w:pPr>
        <w:jc w:val="both"/>
        <w:rPr>
          <w:sz w:val="20"/>
          <w:szCs w:val="20"/>
          <w:lang w:val="sr-Cyrl-CS"/>
        </w:rPr>
      </w:pPr>
    </w:p>
    <w:p w14:paraId="442784C1" w14:textId="77777777" w:rsidR="00D05F05" w:rsidRPr="00D05F05" w:rsidRDefault="00D05F05" w:rsidP="00D05F05">
      <w:pPr>
        <w:jc w:val="both"/>
        <w:rPr>
          <w:sz w:val="20"/>
          <w:szCs w:val="20"/>
          <w:lang w:val="sr-Cyrl-CS"/>
        </w:rPr>
      </w:pPr>
      <w:r w:rsidRPr="00D05F05">
        <w:rPr>
          <w:sz w:val="20"/>
          <w:szCs w:val="20"/>
          <w:lang w:val="sr-Cyrl-CS"/>
        </w:rPr>
        <w:t xml:space="preserve">2.  Средства из </w:t>
      </w:r>
      <w:proofErr w:type="spellStart"/>
      <w:r w:rsidRPr="00D05F05">
        <w:rPr>
          <w:sz w:val="20"/>
          <w:szCs w:val="20"/>
          <w:lang w:val="sr-Latn-RS"/>
        </w:rPr>
        <w:t>тачке</w:t>
      </w:r>
      <w:proofErr w:type="spellEnd"/>
      <w:r w:rsidRPr="00D05F05">
        <w:rPr>
          <w:sz w:val="20"/>
          <w:szCs w:val="20"/>
          <w:lang w:val="sr-Cyrl-CS"/>
        </w:rPr>
        <w:t xml:space="preserve"> 1. овог решења у износу </w:t>
      </w:r>
      <w:r w:rsidRPr="00D05F05">
        <w:rPr>
          <w:sz w:val="20"/>
          <w:szCs w:val="20"/>
          <w:lang w:val="sr-Latn-RS"/>
        </w:rPr>
        <w:t>20</w:t>
      </w:r>
      <w:r w:rsidRPr="00D05F05">
        <w:rPr>
          <w:sz w:val="20"/>
          <w:szCs w:val="20"/>
          <w:lang w:val="sr-Cyrl-CS"/>
        </w:rPr>
        <w:t>0.000,00 распоређују се у члану 5. Одлуке о буџету општине Ивањица за 202</w:t>
      </w:r>
      <w:r w:rsidRPr="00D05F05">
        <w:rPr>
          <w:sz w:val="20"/>
          <w:szCs w:val="20"/>
          <w:lang w:val="sr-Latn-RS"/>
        </w:rPr>
        <w:t>2</w:t>
      </w:r>
      <w:r w:rsidRPr="00D05F05">
        <w:rPr>
          <w:sz w:val="20"/>
          <w:szCs w:val="20"/>
          <w:lang w:val="sr-Cyrl-CS"/>
        </w:rPr>
        <w:t xml:space="preserve">. годину у оквиру раздела 4. Општинска управа, Глава 4.01 – Дом културе, Програм </w:t>
      </w:r>
      <w:r w:rsidRPr="00D05F05">
        <w:rPr>
          <w:sz w:val="20"/>
          <w:szCs w:val="20"/>
          <w:lang w:val="sr-Cyrl-RS"/>
        </w:rPr>
        <w:t>1201</w:t>
      </w:r>
      <w:r w:rsidRPr="00D05F05">
        <w:rPr>
          <w:sz w:val="20"/>
          <w:szCs w:val="20"/>
          <w:lang w:val="sr-Cyrl-CS"/>
        </w:rPr>
        <w:t>: Развој културе и информисања, Пројекат: 1201-400</w:t>
      </w:r>
      <w:r w:rsidRPr="00D05F05">
        <w:rPr>
          <w:sz w:val="20"/>
          <w:szCs w:val="20"/>
          <w:lang w:val="sr-Latn-RS"/>
        </w:rPr>
        <w:t>1</w:t>
      </w:r>
      <w:r w:rsidRPr="00D05F05">
        <w:rPr>
          <w:sz w:val="20"/>
          <w:szCs w:val="20"/>
          <w:lang w:val="sr-Cyrl-CS"/>
        </w:rPr>
        <w:t xml:space="preserve"> – </w:t>
      </w:r>
      <w:r w:rsidRPr="00D05F05">
        <w:rPr>
          <w:sz w:val="20"/>
          <w:szCs w:val="20"/>
          <w:lang w:val="sr-Cyrl-RS"/>
        </w:rPr>
        <w:t xml:space="preserve">Сабор </w:t>
      </w:r>
      <w:proofErr w:type="spellStart"/>
      <w:r w:rsidRPr="00D05F05">
        <w:rPr>
          <w:sz w:val="20"/>
          <w:szCs w:val="20"/>
          <w:lang w:val="sr-Cyrl-RS"/>
        </w:rPr>
        <w:t>двојничара</w:t>
      </w:r>
      <w:proofErr w:type="spellEnd"/>
      <w:r w:rsidRPr="00D05F05">
        <w:rPr>
          <w:sz w:val="20"/>
          <w:szCs w:val="20"/>
          <w:lang w:val="sr-Cyrl-RS"/>
        </w:rPr>
        <w:t xml:space="preserve"> и старих инструмената Србије – </w:t>
      </w:r>
      <w:proofErr w:type="spellStart"/>
      <w:r w:rsidRPr="00D05F05">
        <w:rPr>
          <w:sz w:val="20"/>
          <w:szCs w:val="20"/>
          <w:lang w:val="sr-Cyrl-RS"/>
        </w:rPr>
        <w:t>Кушићи</w:t>
      </w:r>
      <w:proofErr w:type="spellEnd"/>
      <w:r w:rsidRPr="00D05F05">
        <w:rPr>
          <w:sz w:val="20"/>
          <w:szCs w:val="20"/>
          <w:lang w:val="sr-Cyrl-RS"/>
        </w:rPr>
        <w:t xml:space="preserve"> 202</w:t>
      </w:r>
      <w:r w:rsidRPr="00D05F05">
        <w:rPr>
          <w:sz w:val="20"/>
          <w:szCs w:val="20"/>
          <w:lang w:val="sr-Latn-RS"/>
        </w:rPr>
        <w:t>2</w:t>
      </w:r>
      <w:r w:rsidRPr="00D05F05">
        <w:rPr>
          <w:sz w:val="20"/>
          <w:szCs w:val="20"/>
          <w:lang w:val="sr-Cyrl-CS"/>
        </w:rPr>
        <w:t xml:space="preserve">, функција </w:t>
      </w:r>
      <w:r w:rsidRPr="00D05F05">
        <w:rPr>
          <w:sz w:val="20"/>
          <w:szCs w:val="20"/>
          <w:lang w:val="sr-Cyrl-RS"/>
        </w:rPr>
        <w:t>820</w:t>
      </w:r>
      <w:r w:rsidRPr="00D05F05">
        <w:rPr>
          <w:sz w:val="20"/>
          <w:szCs w:val="20"/>
          <w:lang w:val="sr-Cyrl-CS"/>
        </w:rPr>
        <w:t xml:space="preserve"> – </w:t>
      </w:r>
      <w:r w:rsidRPr="00D05F05">
        <w:rPr>
          <w:sz w:val="20"/>
          <w:szCs w:val="20"/>
          <w:lang w:val="sr-Cyrl-RS"/>
        </w:rPr>
        <w:t>Услуге културе</w:t>
      </w:r>
      <w:r w:rsidRPr="00D05F05">
        <w:rPr>
          <w:sz w:val="20"/>
          <w:szCs w:val="20"/>
          <w:lang w:val="sr-Cyrl-CS"/>
        </w:rPr>
        <w:t>, Извор финансирања 07 –</w:t>
      </w:r>
      <w:r w:rsidRPr="00D05F05">
        <w:rPr>
          <w:sz w:val="20"/>
          <w:szCs w:val="20"/>
          <w:lang w:val="sr-Cyrl-RS"/>
        </w:rPr>
        <w:t xml:space="preserve"> Трансфери од других нивоа власти</w:t>
      </w:r>
      <w:r w:rsidRPr="00D05F05">
        <w:rPr>
          <w:sz w:val="20"/>
          <w:szCs w:val="20"/>
          <w:lang w:val="sr-Cyrl-CS"/>
        </w:rPr>
        <w:t xml:space="preserve">,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421 – Стални трошкови у износу </w:t>
      </w:r>
      <w:r w:rsidRPr="00D05F05">
        <w:rPr>
          <w:sz w:val="20"/>
          <w:szCs w:val="20"/>
          <w:lang w:val="sr-Cyrl-RS"/>
        </w:rPr>
        <w:t>2</w:t>
      </w:r>
      <w:r w:rsidRPr="00D05F05">
        <w:rPr>
          <w:sz w:val="20"/>
          <w:szCs w:val="20"/>
          <w:lang w:val="sr-Latn-RS"/>
        </w:rPr>
        <w:t>0</w:t>
      </w:r>
      <w:r w:rsidRPr="00D05F05">
        <w:rPr>
          <w:sz w:val="20"/>
          <w:szCs w:val="20"/>
          <w:lang w:val="sr-Cyrl-CS"/>
        </w:rPr>
        <w:t>0.000,00 динара (конто намене 421600 – Закуп имовине и опреме), позиција 14</w:t>
      </w:r>
      <w:r w:rsidRPr="00D05F05">
        <w:rPr>
          <w:sz w:val="20"/>
          <w:szCs w:val="20"/>
          <w:lang w:val="sr-Cyrl-RS"/>
        </w:rPr>
        <w:t>3</w:t>
      </w:r>
      <w:r w:rsidRPr="00D05F05">
        <w:rPr>
          <w:sz w:val="20"/>
          <w:szCs w:val="20"/>
          <w:lang w:val="sr-Cyrl-CS"/>
        </w:rPr>
        <w:t>/0.</w:t>
      </w:r>
    </w:p>
    <w:p w14:paraId="3B1CC75E" w14:textId="77777777" w:rsidR="00D05F05" w:rsidRPr="00D05F05" w:rsidRDefault="00D05F05" w:rsidP="00D05F05">
      <w:pPr>
        <w:jc w:val="both"/>
        <w:rPr>
          <w:sz w:val="20"/>
          <w:szCs w:val="20"/>
          <w:lang w:val="sr-Cyrl-CS"/>
        </w:rPr>
      </w:pPr>
    </w:p>
    <w:p w14:paraId="5A192BA0" w14:textId="77777777" w:rsidR="00D05F05" w:rsidRPr="00D05F05" w:rsidRDefault="00D05F05" w:rsidP="00D05F05">
      <w:pPr>
        <w:jc w:val="both"/>
        <w:rPr>
          <w:sz w:val="20"/>
          <w:szCs w:val="20"/>
          <w:lang w:val="sr-Cyrl-CS"/>
        </w:rPr>
      </w:pPr>
      <w:r w:rsidRPr="00D05F05">
        <w:rPr>
          <w:sz w:val="20"/>
          <w:szCs w:val="20"/>
          <w:lang w:val="sr-Cyrl-CS"/>
        </w:rPr>
        <w:t>3.  О реализацији овог решења стараће се Општинска управа - одељење за буџет и финансије.</w:t>
      </w:r>
    </w:p>
    <w:p w14:paraId="12AB8819" w14:textId="77777777" w:rsidR="00D05F05" w:rsidRPr="00D05F05" w:rsidRDefault="00D05F05" w:rsidP="00D05F05">
      <w:pPr>
        <w:rPr>
          <w:sz w:val="20"/>
          <w:szCs w:val="20"/>
          <w:lang w:val="sr-Cyrl-CS"/>
        </w:rPr>
      </w:pPr>
    </w:p>
    <w:p w14:paraId="5990DAEE" w14:textId="77777777" w:rsidR="00D05F05" w:rsidRPr="00D05F05" w:rsidRDefault="00D05F05" w:rsidP="00D05F05">
      <w:pPr>
        <w:rPr>
          <w:sz w:val="20"/>
          <w:szCs w:val="20"/>
          <w:lang w:val="sr-Cyrl-CS"/>
        </w:rPr>
      </w:pPr>
      <w:r w:rsidRPr="00D05F05">
        <w:rPr>
          <w:sz w:val="20"/>
          <w:szCs w:val="20"/>
          <w:lang w:val="sr-Cyrl-CS"/>
        </w:rPr>
        <w:t>4.  Ово решење биће објављено у „Службеном листу општине Ивањица“</w:t>
      </w:r>
    </w:p>
    <w:p w14:paraId="252BD0FA" w14:textId="77777777" w:rsidR="00D05F05" w:rsidRPr="00D05F05" w:rsidRDefault="00D05F05" w:rsidP="00D05F05">
      <w:pPr>
        <w:rPr>
          <w:sz w:val="20"/>
          <w:szCs w:val="20"/>
          <w:lang w:val="sr-Cyrl-CS"/>
        </w:rPr>
      </w:pPr>
    </w:p>
    <w:p w14:paraId="1CFCCB9B" w14:textId="77777777" w:rsidR="00D05F05" w:rsidRPr="00D05F05" w:rsidRDefault="00D05F05" w:rsidP="00D05F05">
      <w:pPr>
        <w:rPr>
          <w:sz w:val="20"/>
          <w:szCs w:val="20"/>
          <w:lang w:val="sr-Cyrl-CS"/>
        </w:rPr>
      </w:pPr>
    </w:p>
    <w:p w14:paraId="291BC969" w14:textId="77777777" w:rsidR="00D05F05" w:rsidRPr="00D05F05" w:rsidRDefault="00D05F05" w:rsidP="00D05F05">
      <w:pPr>
        <w:tabs>
          <w:tab w:val="left" w:pos="5430"/>
        </w:tabs>
        <w:jc w:val="center"/>
        <w:rPr>
          <w:b/>
          <w:sz w:val="20"/>
          <w:szCs w:val="20"/>
          <w:lang w:val="sr-Cyrl-CS"/>
        </w:rPr>
      </w:pPr>
      <w:r w:rsidRPr="00D05F05">
        <w:rPr>
          <w:b/>
          <w:sz w:val="20"/>
          <w:szCs w:val="20"/>
          <w:lang w:val="sr-Cyrl-CS"/>
        </w:rPr>
        <w:t>О б р а з л о ж е њ е</w:t>
      </w:r>
    </w:p>
    <w:p w14:paraId="2A0A7B4A" w14:textId="77777777" w:rsidR="00D05F05" w:rsidRPr="00D05F05" w:rsidRDefault="00D05F05" w:rsidP="00D05F05">
      <w:pPr>
        <w:tabs>
          <w:tab w:val="left" w:pos="5430"/>
        </w:tabs>
        <w:jc w:val="center"/>
        <w:rPr>
          <w:b/>
          <w:sz w:val="20"/>
          <w:szCs w:val="20"/>
          <w:lang w:val="sr-Cyrl-CS"/>
        </w:rPr>
      </w:pPr>
    </w:p>
    <w:p w14:paraId="6F289DEC" w14:textId="77777777" w:rsidR="00D05F05" w:rsidRPr="00D05F05" w:rsidRDefault="00D05F05" w:rsidP="00D05F05">
      <w:pPr>
        <w:ind w:firstLine="708"/>
        <w:jc w:val="both"/>
        <w:rPr>
          <w:sz w:val="20"/>
          <w:szCs w:val="20"/>
          <w:lang w:val="sr-Cyrl-CS"/>
        </w:rPr>
      </w:pPr>
      <w:r w:rsidRPr="00D05F05">
        <w:rPr>
          <w:sz w:val="20"/>
          <w:szCs w:val="20"/>
          <w:lang w:val="sr-Cyrl-CS"/>
        </w:rPr>
        <w:t xml:space="preserve">Чланом 5 став </w:t>
      </w:r>
      <w:r w:rsidRPr="00D05F05">
        <w:rPr>
          <w:sz w:val="20"/>
          <w:szCs w:val="20"/>
        </w:rPr>
        <w:t>6.</w:t>
      </w:r>
      <w:r w:rsidRPr="00D05F05">
        <w:rPr>
          <w:sz w:val="20"/>
          <w:szCs w:val="20"/>
          <w:lang w:val="sr-Cyrl-RS"/>
        </w:rPr>
        <w:t xml:space="preserve">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 93/2012, 62/2013, 63/2013-испр., 108/2013, 142/2014, </w:t>
      </w:r>
      <w:r w:rsidRPr="00D05F05">
        <w:rPr>
          <w:sz w:val="20"/>
          <w:szCs w:val="20"/>
          <w:lang w:val="sr-Latn-RS"/>
        </w:rPr>
        <w:t xml:space="preserve">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Cyrl-RS"/>
        </w:rPr>
        <w:t>, 103/2015,99/2016, 113/2017, 95/2018, 31/2019, 72/2019</w:t>
      </w:r>
      <w:r w:rsidRPr="00D05F05">
        <w:rPr>
          <w:sz w:val="20"/>
          <w:szCs w:val="20"/>
          <w:lang w:val="sr-Latn-RS"/>
        </w:rPr>
        <w:t>,</w:t>
      </w:r>
      <w:r w:rsidRPr="00D05F05">
        <w:rPr>
          <w:sz w:val="20"/>
          <w:szCs w:val="20"/>
          <w:lang w:val="sr-Cyrl-RS"/>
        </w:rPr>
        <w:t xml:space="preserve"> 149/2020</w:t>
      </w:r>
      <w:r w:rsidRPr="00D05F05">
        <w:rPr>
          <w:sz w:val="20"/>
          <w:szCs w:val="20"/>
          <w:lang w:val="sr-Latn-RS"/>
        </w:rPr>
        <w:t xml:space="preserve">, 118/2021 и 118/2021-др. </w:t>
      </w:r>
      <w:proofErr w:type="spellStart"/>
      <w:r w:rsidRPr="00D05F05">
        <w:rPr>
          <w:sz w:val="20"/>
          <w:szCs w:val="20"/>
          <w:lang w:val="sr-Latn-RS"/>
        </w:rPr>
        <w:t>закон</w:t>
      </w:r>
      <w:proofErr w:type="spellEnd"/>
      <w:r w:rsidRPr="00D05F05">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и издатака по том основу.</w:t>
      </w:r>
    </w:p>
    <w:p w14:paraId="043F50FD" w14:textId="77777777" w:rsidR="00D05F05" w:rsidRPr="00D05F05" w:rsidRDefault="00D05F05" w:rsidP="00D05F05">
      <w:pPr>
        <w:ind w:firstLine="708"/>
        <w:jc w:val="both"/>
        <w:rPr>
          <w:sz w:val="20"/>
          <w:szCs w:val="20"/>
          <w:lang w:val="sr-Cyrl-CS"/>
        </w:rPr>
      </w:pPr>
    </w:p>
    <w:p w14:paraId="0C129CE8" w14:textId="77777777" w:rsidR="00D05F05" w:rsidRPr="00D05F05" w:rsidRDefault="00D05F05" w:rsidP="00D05F05">
      <w:pPr>
        <w:ind w:firstLine="708"/>
        <w:jc w:val="both"/>
        <w:rPr>
          <w:sz w:val="20"/>
          <w:szCs w:val="20"/>
          <w:lang w:val="sr-Cyrl-CS"/>
        </w:rPr>
      </w:pPr>
      <w:r w:rsidRPr="00D05F05">
        <w:rPr>
          <w:sz w:val="20"/>
          <w:szCs w:val="20"/>
          <w:lang w:val="sr-Cyrl-CS"/>
        </w:rPr>
        <w:t>Такође чланом 29. Одлуке о буџету општине Ивањица за 202</w:t>
      </w:r>
      <w:r w:rsidRPr="00D05F05">
        <w:rPr>
          <w:sz w:val="20"/>
          <w:szCs w:val="20"/>
          <w:lang w:val="sr-Cyrl-RS"/>
        </w:rPr>
        <w:t>2</w:t>
      </w:r>
      <w:r w:rsidRPr="00D05F05">
        <w:rPr>
          <w:sz w:val="20"/>
          <w:szCs w:val="20"/>
          <w:lang w:val="sr-Cyrl-CS"/>
        </w:rPr>
        <w:t>.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w:t>
      </w:r>
      <w:r w:rsidRPr="00D05F05">
        <w:rPr>
          <w:sz w:val="20"/>
          <w:szCs w:val="20"/>
          <w:lang w:val="sr-Latn-RS"/>
        </w:rPr>
        <w:t>1</w:t>
      </w:r>
      <w:r w:rsidRPr="00D05F05">
        <w:rPr>
          <w:sz w:val="20"/>
          <w:szCs w:val="20"/>
          <w:lang w:val="sr-Cyrl-CS"/>
        </w:rPr>
        <w:t xml:space="preserve">5/2021),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по том основу.</w:t>
      </w:r>
    </w:p>
    <w:p w14:paraId="411A1D17" w14:textId="77777777" w:rsidR="00D05F05" w:rsidRPr="00D05F05" w:rsidRDefault="00D05F05" w:rsidP="00D05F05">
      <w:pPr>
        <w:ind w:firstLine="708"/>
        <w:jc w:val="both"/>
        <w:rPr>
          <w:sz w:val="20"/>
          <w:szCs w:val="20"/>
          <w:lang w:val="sr-Cyrl-CS"/>
        </w:rPr>
      </w:pPr>
    </w:p>
    <w:p w14:paraId="21DAC6A9" w14:textId="77777777" w:rsidR="00D05F05" w:rsidRPr="00D05F05" w:rsidRDefault="00D05F05" w:rsidP="00D05F05">
      <w:pPr>
        <w:ind w:firstLine="708"/>
        <w:jc w:val="both"/>
        <w:rPr>
          <w:sz w:val="20"/>
          <w:szCs w:val="20"/>
          <w:lang w:val="sr-Cyrl-CS"/>
        </w:rPr>
      </w:pPr>
      <w:proofErr w:type="spellStart"/>
      <w:r w:rsidRPr="00D05F05">
        <w:rPr>
          <w:sz w:val="20"/>
          <w:szCs w:val="20"/>
          <w:lang w:val="sr-Latn-RS"/>
        </w:rPr>
        <w:t>Уговор</w:t>
      </w:r>
      <w:proofErr w:type="spellEnd"/>
      <w:r w:rsidRPr="00D05F05">
        <w:rPr>
          <w:sz w:val="20"/>
          <w:szCs w:val="20"/>
          <w:lang w:val="sr-Cyrl-RS"/>
        </w:rPr>
        <w:t xml:space="preserve">ом </w:t>
      </w:r>
      <w:proofErr w:type="spellStart"/>
      <w:r w:rsidRPr="00D05F05">
        <w:rPr>
          <w:sz w:val="20"/>
          <w:szCs w:val="20"/>
          <w:lang w:val="sr-Latn-RS"/>
        </w:rPr>
        <w:t>између</w:t>
      </w:r>
      <w:proofErr w:type="spellEnd"/>
      <w:r w:rsidRPr="00D05F05">
        <w:rPr>
          <w:sz w:val="20"/>
          <w:szCs w:val="20"/>
          <w:lang w:val="sr-Latn-RS"/>
        </w:rPr>
        <w:t xml:space="preserve"> </w:t>
      </w:r>
      <w:proofErr w:type="spellStart"/>
      <w:r w:rsidRPr="00D05F05">
        <w:rPr>
          <w:sz w:val="20"/>
          <w:szCs w:val="20"/>
          <w:lang w:val="sr-Latn-RS"/>
        </w:rPr>
        <w:t>Министарства</w:t>
      </w:r>
      <w:proofErr w:type="spellEnd"/>
      <w:r w:rsidRPr="00D05F05">
        <w:rPr>
          <w:sz w:val="20"/>
          <w:szCs w:val="20"/>
          <w:lang w:val="sr-Latn-RS"/>
        </w:rPr>
        <w:t xml:space="preserve"> </w:t>
      </w:r>
      <w:proofErr w:type="spellStart"/>
      <w:r w:rsidRPr="00D05F05">
        <w:rPr>
          <w:sz w:val="20"/>
          <w:szCs w:val="20"/>
          <w:lang w:val="sr-Latn-RS"/>
        </w:rPr>
        <w:t>културе</w:t>
      </w:r>
      <w:proofErr w:type="spellEnd"/>
      <w:r w:rsidRPr="00D05F05">
        <w:rPr>
          <w:sz w:val="20"/>
          <w:szCs w:val="20"/>
          <w:lang w:val="sr-Latn-RS"/>
        </w:rPr>
        <w:t xml:space="preserve"> и </w:t>
      </w:r>
      <w:proofErr w:type="spellStart"/>
      <w:r w:rsidRPr="00D05F05">
        <w:rPr>
          <w:sz w:val="20"/>
          <w:szCs w:val="20"/>
          <w:lang w:val="sr-Latn-RS"/>
        </w:rPr>
        <w:t>информисања</w:t>
      </w:r>
      <w:proofErr w:type="spellEnd"/>
      <w:r w:rsidRPr="00D05F05">
        <w:rPr>
          <w:sz w:val="20"/>
          <w:szCs w:val="20"/>
          <w:lang w:val="sr-Latn-RS"/>
        </w:rPr>
        <w:t xml:space="preserve"> и </w:t>
      </w:r>
      <w:r w:rsidRPr="00D05F05">
        <w:rPr>
          <w:sz w:val="20"/>
          <w:szCs w:val="20"/>
          <w:lang w:val="sr-Cyrl-RS"/>
        </w:rPr>
        <w:t xml:space="preserve">Дома културе </w:t>
      </w:r>
      <w:r w:rsidRPr="00D05F05">
        <w:rPr>
          <w:sz w:val="20"/>
          <w:szCs w:val="20"/>
          <w:lang w:val="sr-Latn-RS"/>
        </w:rPr>
        <w:t xml:space="preserve"> </w:t>
      </w:r>
      <w:proofErr w:type="spellStart"/>
      <w:r w:rsidRPr="00D05F05">
        <w:rPr>
          <w:sz w:val="20"/>
          <w:szCs w:val="20"/>
          <w:lang w:val="sr-Latn-RS"/>
        </w:rPr>
        <w:t>Ивањица</w:t>
      </w:r>
      <w:proofErr w:type="spellEnd"/>
      <w:r w:rsidRPr="00D05F05">
        <w:rPr>
          <w:sz w:val="20"/>
          <w:szCs w:val="20"/>
          <w:lang w:val="sr-Latn-RS"/>
        </w:rPr>
        <w:t xml:space="preserve"> </w:t>
      </w:r>
      <w:r w:rsidRPr="00D05F05">
        <w:rPr>
          <w:sz w:val="20"/>
          <w:szCs w:val="20"/>
          <w:lang w:val="sr-Cyrl-RS"/>
        </w:rPr>
        <w:t>број: 451-04-</w:t>
      </w:r>
      <w:r w:rsidRPr="00D05F05">
        <w:rPr>
          <w:sz w:val="20"/>
          <w:szCs w:val="20"/>
          <w:lang w:val="sr-Latn-RS"/>
        </w:rPr>
        <w:t>801</w:t>
      </w:r>
      <w:r w:rsidRPr="00D05F05">
        <w:rPr>
          <w:sz w:val="20"/>
          <w:szCs w:val="20"/>
          <w:lang w:val="sr-Cyrl-RS"/>
        </w:rPr>
        <w:t>/202</w:t>
      </w:r>
      <w:r w:rsidRPr="00D05F05">
        <w:rPr>
          <w:sz w:val="20"/>
          <w:szCs w:val="20"/>
          <w:lang w:val="sr-Latn-RS"/>
        </w:rPr>
        <w:t>2</w:t>
      </w:r>
      <w:r w:rsidRPr="00D05F05">
        <w:rPr>
          <w:sz w:val="20"/>
          <w:szCs w:val="20"/>
          <w:lang w:val="sr-Cyrl-RS"/>
        </w:rPr>
        <w:t>-03, Дому културе Ивањица пренета су наменска средства,</w:t>
      </w:r>
      <w:r w:rsidRPr="00D05F05">
        <w:rPr>
          <w:sz w:val="20"/>
          <w:szCs w:val="20"/>
          <w:lang w:val="sr-Latn-RS"/>
        </w:rPr>
        <w:t xml:space="preserve"> </w:t>
      </w:r>
      <w:r w:rsidRPr="00D05F05">
        <w:rPr>
          <w:sz w:val="20"/>
          <w:szCs w:val="20"/>
          <w:lang w:val="sr-Cyrl-CS"/>
        </w:rPr>
        <w:t>па је одлучено као у диспозитиву решења.</w:t>
      </w:r>
    </w:p>
    <w:p w14:paraId="610409EC" w14:textId="77777777" w:rsidR="00D05F05" w:rsidRPr="00D05F05" w:rsidRDefault="00D05F05" w:rsidP="00D05F05">
      <w:pPr>
        <w:rPr>
          <w:sz w:val="20"/>
          <w:szCs w:val="20"/>
          <w:lang w:val="sr-Cyrl-CS"/>
        </w:rPr>
      </w:pPr>
    </w:p>
    <w:p w14:paraId="72FD9C57" w14:textId="77777777" w:rsidR="00D05F05" w:rsidRPr="00D05F05" w:rsidRDefault="00D05F05" w:rsidP="00D05F05">
      <w:pPr>
        <w:rPr>
          <w:sz w:val="20"/>
          <w:szCs w:val="20"/>
          <w:lang w:val="sr-Cyrl-CS"/>
        </w:rPr>
      </w:pPr>
    </w:p>
    <w:p w14:paraId="0663AE3E" w14:textId="77777777" w:rsidR="00D05F05" w:rsidRPr="00D05F05" w:rsidRDefault="00D05F05" w:rsidP="00D05F05">
      <w:pPr>
        <w:rPr>
          <w:sz w:val="20"/>
          <w:szCs w:val="20"/>
          <w:lang w:val="sr-Cyrl-CS"/>
        </w:rPr>
      </w:pPr>
    </w:p>
    <w:p w14:paraId="7937AFF1" w14:textId="2C4DBE67" w:rsidR="00D05F05" w:rsidRPr="00D05F05" w:rsidRDefault="00D05F05" w:rsidP="00EB4B5C">
      <w:pPr>
        <w:tabs>
          <w:tab w:val="left" w:pos="6495"/>
        </w:tabs>
        <w:ind w:left="5664"/>
        <w:rPr>
          <w:sz w:val="20"/>
          <w:szCs w:val="20"/>
          <w:lang w:val="sr-Cyrl-CS"/>
        </w:rPr>
      </w:pPr>
      <w:r w:rsidRPr="00D05F05">
        <w:rPr>
          <w:sz w:val="20"/>
          <w:szCs w:val="20"/>
          <w:lang w:val="sr-Cyrl-CS"/>
        </w:rPr>
        <w:tab/>
        <w:t xml:space="preserve">                                                                            </w:t>
      </w:r>
      <w:r w:rsidRPr="00D05F05">
        <w:rPr>
          <w:sz w:val="20"/>
          <w:szCs w:val="20"/>
        </w:rPr>
        <w:t xml:space="preserve">  </w:t>
      </w:r>
      <w:r w:rsidRPr="00D05F05">
        <w:rPr>
          <w:sz w:val="20"/>
          <w:szCs w:val="20"/>
          <w:lang w:val="sr-Cyrl-CS"/>
        </w:rPr>
        <w:t xml:space="preserve">            </w:t>
      </w:r>
      <w:r w:rsidRPr="00D05F05">
        <w:rPr>
          <w:sz w:val="20"/>
          <w:szCs w:val="20"/>
        </w:rPr>
        <w:t xml:space="preserve">  </w:t>
      </w:r>
      <w:r w:rsidRPr="00D05F05">
        <w:rPr>
          <w:sz w:val="20"/>
          <w:szCs w:val="20"/>
          <w:lang w:val="sr-Cyrl-CS"/>
        </w:rPr>
        <w:t xml:space="preserve">                                                                                 </w:t>
      </w:r>
    </w:p>
    <w:p w14:paraId="3D8E4B96" w14:textId="77777777" w:rsidR="00EB4B5C" w:rsidRPr="00D05F05" w:rsidRDefault="00EB4B5C" w:rsidP="00EB4B5C">
      <w:pPr>
        <w:tabs>
          <w:tab w:val="left" w:pos="6495"/>
        </w:tabs>
        <w:jc w:val="right"/>
        <w:rPr>
          <w:sz w:val="20"/>
          <w:szCs w:val="20"/>
          <w:lang w:val="sr-Cyrl-CS"/>
        </w:rPr>
      </w:pPr>
      <w:r w:rsidRPr="00D05F05">
        <w:rPr>
          <w:sz w:val="20"/>
          <w:szCs w:val="20"/>
          <w:lang w:val="sr-Cyrl-CS"/>
        </w:rPr>
        <w:t>НАЧЕЛНИЦА ОПШТИНСКЕ УПРАВЕ</w:t>
      </w:r>
    </w:p>
    <w:p w14:paraId="16F68EFD"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6865ADD4" w14:textId="77777777" w:rsidR="00D05F05" w:rsidRPr="00D05F05" w:rsidRDefault="00D05F05" w:rsidP="00D05F05">
      <w:pPr>
        <w:tabs>
          <w:tab w:val="left" w:pos="5955"/>
        </w:tabs>
        <w:rPr>
          <w:sz w:val="20"/>
          <w:szCs w:val="20"/>
          <w:lang w:val="sr-Cyrl-CS"/>
        </w:rPr>
      </w:pPr>
    </w:p>
    <w:p w14:paraId="2083D17E" w14:textId="26ECF7E8" w:rsidR="00B05F05" w:rsidRDefault="00B05F05" w:rsidP="00CA08BD">
      <w:pPr>
        <w:spacing w:after="200" w:line="276" w:lineRule="auto"/>
        <w:jc w:val="both"/>
        <w:rPr>
          <w:rFonts w:eastAsia="Calibri"/>
          <w:sz w:val="20"/>
          <w:szCs w:val="20"/>
          <w:lang w:eastAsia="en-US"/>
        </w:rPr>
      </w:pPr>
    </w:p>
    <w:p w14:paraId="6BEF475C" w14:textId="77777777" w:rsidR="000D3B6D" w:rsidRDefault="000D3B6D" w:rsidP="00CA08BD">
      <w:pPr>
        <w:spacing w:after="200" w:line="276" w:lineRule="auto"/>
        <w:jc w:val="both"/>
        <w:rPr>
          <w:rFonts w:eastAsia="Calibri"/>
          <w:sz w:val="20"/>
          <w:szCs w:val="20"/>
          <w:lang w:eastAsia="en-US"/>
        </w:rPr>
      </w:pPr>
    </w:p>
    <w:p w14:paraId="25D1E03B" w14:textId="77777777" w:rsidR="00D05F05" w:rsidRPr="00D05F05" w:rsidRDefault="00D05F05" w:rsidP="00D05F05">
      <w:pPr>
        <w:rPr>
          <w:sz w:val="20"/>
          <w:szCs w:val="20"/>
          <w:lang w:val="sr-Cyrl-CS"/>
        </w:rPr>
      </w:pPr>
      <w:r w:rsidRPr="00D05F05">
        <w:rPr>
          <w:sz w:val="20"/>
          <w:szCs w:val="20"/>
          <w:lang w:val="sr-Cyrl-CS"/>
        </w:rPr>
        <w:lastRenderedPageBreak/>
        <w:t>Република Србија</w:t>
      </w:r>
    </w:p>
    <w:p w14:paraId="7F93FAFA" w14:textId="77777777" w:rsidR="00D05F05" w:rsidRPr="00D05F05" w:rsidRDefault="00D05F05" w:rsidP="00D05F05">
      <w:pPr>
        <w:rPr>
          <w:sz w:val="20"/>
          <w:szCs w:val="20"/>
          <w:lang w:val="sr-Cyrl-RS"/>
        </w:rPr>
      </w:pPr>
      <w:r w:rsidRPr="00D05F05">
        <w:rPr>
          <w:sz w:val="20"/>
          <w:szCs w:val="20"/>
          <w:lang w:val="sr-Cyrl-CS"/>
        </w:rPr>
        <w:t>О</w:t>
      </w:r>
      <w:r w:rsidRPr="00D05F05">
        <w:rPr>
          <w:sz w:val="20"/>
          <w:szCs w:val="20"/>
          <w:lang w:val="sr-Latn-RS"/>
        </w:rPr>
        <w:t>ПШТИНА ИВАЊИЦА</w:t>
      </w:r>
    </w:p>
    <w:p w14:paraId="6B105293" w14:textId="77777777" w:rsidR="00D05F05" w:rsidRPr="00D05F05" w:rsidRDefault="00D05F05" w:rsidP="00D05F05">
      <w:pPr>
        <w:rPr>
          <w:sz w:val="20"/>
          <w:szCs w:val="20"/>
          <w:lang w:val="sr-Cyrl-RS"/>
        </w:rPr>
      </w:pPr>
      <w:r w:rsidRPr="00D05F05">
        <w:rPr>
          <w:sz w:val="20"/>
          <w:szCs w:val="20"/>
          <w:lang w:val="sr-Cyrl-CS"/>
        </w:rPr>
        <w:t>ОПШТИНСКА УПРАВА</w:t>
      </w:r>
    </w:p>
    <w:p w14:paraId="6C3CBC79" w14:textId="77777777" w:rsidR="00D05F05" w:rsidRPr="00D05F05" w:rsidRDefault="00D05F05" w:rsidP="00D05F05">
      <w:pPr>
        <w:rPr>
          <w:sz w:val="20"/>
          <w:szCs w:val="20"/>
          <w:lang w:val="sr-Cyrl-RS"/>
        </w:rPr>
      </w:pPr>
      <w:r w:rsidRPr="00D05F05">
        <w:rPr>
          <w:sz w:val="20"/>
          <w:szCs w:val="20"/>
          <w:lang w:val="sr-Cyrl-CS"/>
        </w:rPr>
        <w:t>Број: 400-</w:t>
      </w:r>
      <w:r w:rsidRPr="00D05F05">
        <w:rPr>
          <w:sz w:val="20"/>
          <w:szCs w:val="20"/>
          <w:lang w:val="sr-Latn-RS"/>
        </w:rPr>
        <w:t>5-10</w:t>
      </w:r>
      <w:r w:rsidRPr="00D05F05">
        <w:rPr>
          <w:sz w:val="20"/>
          <w:szCs w:val="20"/>
          <w:lang w:val="sr-Cyrl-CS"/>
        </w:rPr>
        <w:t>/2</w:t>
      </w:r>
      <w:r w:rsidRPr="00D05F05">
        <w:rPr>
          <w:sz w:val="20"/>
          <w:szCs w:val="20"/>
          <w:lang w:val="sr-Latn-RS"/>
        </w:rPr>
        <w:t>021</w:t>
      </w:r>
      <w:r w:rsidRPr="00D05F05">
        <w:rPr>
          <w:sz w:val="20"/>
          <w:szCs w:val="20"/>
          <w:lang w:val="sr-Cyrl-CS"/>
        </w:rPr>
        <w:t>-01</w:t>
      </w:r>
    </w:p>
    <w:p w14:paraId="71175D86" w14:textId="77777777" w:rsidR="00D05F05" w:rsidRPr="00D05F05" w:rsidRDefault="00D05F05" w:rsidP="00D05F05">
      <w:pPr>
        <w:rPr>
          <w:sz w:val="20"/>
          <w:szCs w:val="20"/>
          <w:lang w:val="sr-Cyrl-CS"/>
        </w:rPr>
      </w:pPr>
      <w:r w:rsidRPr="00D05F05">
        <w:rPr>
          <w:sz w:val="20"/>
          <w:szCs w:val="20"/>
          <w:lang w:val="sr-Latn-RS"/>
        </w:rPr>
        <w:t>20.</w:t>
      </w:r>
      <w:r w:rsidRPr="00D05F05">
        <w:rPr>
          <w:sz w:val="20"/>
          <w:szCs w:val="20"/>
          <w:lang w:val="sr-Cyrl-CS"/>
        </w:rPr>
        <w:t xml:space="preserve"> </w:t>
      </w:r>
      <w:r w:rsidRPr="00D05F05">
        <w:rPr>
          <w:sz w:val="20"/>
          <w:szCs w:val="20"/>
          <w:lang w:val="sr-Latn-RS"/>
        </w:rPr>
        <w:t>0</w:t>
      </w:r>
      <w:r w:rsidRPr="00D05F05">
        <w:rPr>
          <w:sz w:val="20"/>
          <w:szCs w:val="20"/>
          <w:lang w:val="sr-Cyrl-RS"/>
        </w:rPr>
        <w:t>7</w:t>
      </w:r>
      <w:r w:rsidRPr="00D05F05">
        <w:rPr>
          <w:sz w:val="20"/>
          <w:szCs w:val="20"/>
          <w:lang w:val="sr-Cyrl-CS"/>
        </w:rPr>
        <w:t>.</w:t>
      </w:r>
      <w:r w:rsidRPr="00D05F05">
        <w:rPr>
          <w:sz w:val="20"/>
          <w:szCs w:val="20"/>
        </w:rPr>
        <w:t xml:space="preserve"> </w:t>
      </w:r>
      <w:r w:rsidRPr="00D05F05">
        <w:rPr>
          <w:sz w:val="20"/>
          <w:szCs w:val="20"/>
          <w:lang w:val="sr-Cyrl-CS"/>
        </w:rPr>
        <w:t>202</w:t>
      </w:r>
      <w:r w:rsidRPr="00D05F05">
        <w:rPr>
          <w:sz w:val="20"/>
          <w:szCs w:val="20"/>
          <w:lang w:val="sr-Latn-RS"/>
        </w:rPr>
        <w:t>2</w:t>
      </w:r>
      <w:r w:rsidRPr="00D05F05">
        <w:rPr>
          <w:sz w:val="20"/>
          <w:szCs w:val="20"/>
          <w:lang w:val="sr-Cyrl-CS"/>
        </w:rPr>
        <w:t>. године</w:t>
      </w:r>
    </w:p>
    <w:p w14:paraId="286BC95A" w14:textId="77777777" w:rsidR="00D05F05" w:rsidRPr="00D05F05" w:rsidRDefault="00D05F05" w:rsidP="00D05F05">
      <w:pPr>
        <w:rPr>
          <w:sz w:val="20"/>
          <w:szCs w:val="20"/>
          <w:lang w:val="sr-Cyrl-CS"/>
        </w:rPr>
      </w:pPr>
      <w:r w:rsidRPr="00D05F05">
        <w:rPr>
          <w:sz w:val="20"/>
          <w:szCs w:val="20"/>
          <w:lang w:val="sr-Cyrl-CS"/>
        </w:rPr>
        <w:t>Ивањица</w:t>
      </w:r>
    </w:p>
    <w:p w14:paraId="4A185C49" w14:textId="77777777" w:rsidR="00D05F05" w:rsidRPr="00D05F05" w:rsidRDefault="00D05F05" w:rsidP="00D05F05">
      <w:pPr>
        <w:rPr>
          <w:sz w:val="20"/>
          <w:szCs w:val="20"/>
          <w:lang w:val="sr-Cyrl-CS"/>
        </w:rPr>
      </w:pPr>
    </w:p>
    <w:p w14:paraId="23992726" w14:textId="77777777" w:rsidR="00D05F05" w:rsidRPr="00D05F05" w:rsidRDefault="00D05F05" w:rsidP="00D05F05">
      <w:pPr>
        <w:ind w:firstLine="708"/>
        <w:jc w:val="both"/>
        <w:rPr>
          <w:sz w:val="20"/>
          <w:szCs w:val="20"/>
          <w:lang w:val="sr-Cyrl-CS"/>
        </w:rPr>
      </w:pPr>
      <w:r w:rsidRPr="00D05F05">
        <w:rPr>
          <w:sz w:val="20"/>
          <w:szCs w:val="20"/>
          <w:lang w:val="sr-Cyrl-CS"/>
        </w:rPr>
        <w:t xml:space="preserve">На основу члана </w:t>
      </w:r>
      <w:r w:rsidRPr="00D05F05">
        <w:rPr>
          <w:sz w:val="20"/>
          <w:szCs w:val="20"/>
        </w:rPr>
        <w:t>5</w:t>
      </w:r>
      <w:r w:rsidRPr="00D05F05">
        <w:rPr>
          <w:sz w:val="20"/>
          <w:szCs w:val="20"/>
          <w:lang w:val="sr-Cyrl-CS"/>
        </w:rPr>
        <w:t xml:space="preserve">. </w:t>
      </w:r>
      <w:proofErr w:type="spellStart"/>
      <w:r w:rsidRPr="00D05F05">
        <w:rPr>
          <w:sz w:val="20"/>
          <w:szCs w:val="20"/>
        </w:rPr>
        <w:t>став</w:t>
      </w:r>
      <w:proofErr w:type="spellEnd"/>
      <w:r w:rsidRPr="00D05F05">
        <w:rPr>
          <w:sz w:val="20"/>
          <w:szCs w:val="20"/>
        </w:rPr>
        <w:t xml:space="preserve"> 6.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w:t>
      </w:r>
      <w:r w:rsidRPr="00D05F05">
        <w:rPr>
          <w:sz w:val="20"/>
          <w:szCs w:val="20"/>
          <w:lang w:val="sr-Latn-RS"/>
        </w:rPr>
        <w:t>,</w:t>
      </w:r>
      <w:r w:rsidRPr="00D05F05">
        <w:rPr>
          <w:sz w:val="20"/>
          <w:szCs w:val="20"/>
          <w:lang w:val="sr-Cyrl-CS"/>
        </w:rPr>
        <w:t xml:space="preserve"> 93/2012, 62/2013, 63/2013-испр., 108/2013</w:t>
      </w:r>
      <w:r w:rsidRPr="00D05F05">
        <w:rPr>
          <w:sz w:val="20"/>
          <w:szCs w:val="20"/>
          <w:lang w:val="sr-Latn-RS"/>
        </w:rPr>
        <w:t>,</w:t>
      </w:r>
      <w:r w:rsidRPr="00D05F05">
        <w:rPr>
          <w:sz w:val="20"/>
          <w:szCs w:val="20"/>
          <w:lang w:val="sr-Cyrl-CS"/>
        </w:rPr>
        <w:t xml:space="preserve"> 142/2014</w:t>
      </w:r>
      <w:r w:rsidRPr="00D05F05">
        <w:rPr>
          <w:sz w:val="20"/>
          <w:szCs w:val="20"/>
          <w:lang w:val="sr-Latn-RS"/>
        </w:rPr>
        <w:t xml:space="preserve">, 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Latn-RS"/>
        </w:rPr>
        <w:t>,</w:t>
      </w:r>
      <w:r w:rsidRPr="00D05F05">
        <w:rPr>
          <w:sz w:val="20"/>
          <w:szCs w:val="20"/>
          <w:lang w:val="sr-Cyrl-RS"/>
        </w:rPr>
        <w:t xml:space="preserve"> 103/2015</w:t>
      </w:r>
      <w:r w:rsidRPr="00D05F05">
        <w:rPr>
          <w:sz w:val="20"/>
          <w:szCs w:val="20"/>
          <w:lang w:val="sr-Latn-RS"/>
        </w:rPr>
        <w:t>, 99/2016, 113/2017</w:t>
      </w:r>
      <w:r w:rsidRPr="00D05F05">
        <w:rPr>
          <w:sz w:val="20"/>
          <w:szCs w:val="20"/>
          <w:lang w:val="sr-Cyrl-RS"/>
        </w:rPr>
        <w:t>,</w:t>
      </w:r>
      <w:r w:rsidRPr="00D05F05">
        <w:rPr>
          <w:sz w:val="20"/>
          <w:szCs w:val="20"/>
          <w:lang w:val="sr-Latn-RS"/>
        </w:rPr>
        <w:t xml:space="preserve"> 95/2018</w:t>
      </w:r>
      <w:r w:rsidRPr="00D05F05">
        <w:rPr>
          <w:sz w:val="20"/>
          <w:szCs w:val="20"/>
          <w:lang w:val="sr-Cyrl-RS"/>
        </w:rPr>
        <w:t>, 31/2019</w:t>
      </w:r>
      <w:r w:rsidRPr="00D05F05">
        <w:rPr>
          <w:sz w:val="20"/>
          <w:szCs w:val="20"/>
          <w:lang w:val="sr-Latn-RS"/>
        </w:rPr>
        <w:t>,</w:t>
      </w:r>
      <w:r w:rsidRPr="00D05F05">
        <w:rPr>
          <w:sz w:val="20"/>
          <w:szCs w:val="20"/>
          <w:lang w:val="sr-Cyrl-RS"/>
        </w:rPr>
        <w:t xml:space="preserve"> 72/2019</w:t>
      </w:r>
      <w:r w:rsidRPr="00D05F05">
        <w:rPr>
          <w:sz w:val="20"/>
          <w:szCs w:val="20"/>
          <w:lang w:val="sr-Latn-RS"/>
        </w:rPr>
        <w:t xml:space="preserve">, </w:t>
      </w:r>
      <w:r w:rsidRPr="00D05F05">
        <w:rPr>
          <w:sz w:val="20"/>
          <w:szCs w:val="20"/>
          <w:lang w:val="sr-Cyrl-RS"/>
        </w:rPr>
        <w:t xml:space="preserve"> 149/2020</w:t>
      </w:r>
      <w:r w:rsidRPr="00D05F05">
        <w:rPr>
          <w:sz w:val="20"/>
          <w:szCs w:val="20"/>
          <w:lang w:val="sr-Latn-RS"/>
        </w:rPr>
        <w:t xml:space="preserve"> и 118/2021 и 118/2021-др. </w:t>
      </w:r>
      <w:proofErr w:type="spellStart"/>
      <w:r w:rsidRPr="00D05F05">
        <w:rPr>
          <w:sz w:val="20"/>
          <w:szCs w:val="20"/>
          <w:lang w:val="sr-Latn-RS"/>
        </w:rPr>
        <w:t>закон</w:t>
      </w:r>
      <w:proofErr w:type="spellEnd"/>
      <w:r w:rsidRPr="00D05F05">
        <w:rPr>
          <w:sz w:val="20"/>
          <w:szCs w:val="20"/>
          <w:lang w:val="sr-Cyrl-CS"/>
        </w:rPr>
        <w:t>),  члана 29. Одлуке о буџету општине Ивањица за 202</w:t>
      </w:r>
      <w:r w:rsidRPr="00D05F05">
        <w:rPr>
          <w:sz w:val="20"/>
          <w:szCs w:val="20"/>
          <w:lang w:val="sr-Latn-RS"/>
        </w:rPr>
        <w:t>2</w:t>
      </w:r>
      <w:r w:rsidRPr="00D05F05">
        <w:rPr>
          <w:sz w:val="20"/>
          <w:szCs w:val="20"/>
          <w:lang w:val="sr-Cyrl-CS"/>
        </w:rPr>
        <w:t>.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1</w:t>
      </w:r>
      <w:r w:rsidRPr="00D05F05">
        <w:rPr>
          <w:sz w:val="20"/>
          <w:szCs w:val="20"/>
          <w:lang w:val="sr-Cyrl-RS"/>
        </w:rPr>
        <w:t>5/2021)</w:t>
      </w:r>
      <w:r w:rsidRPr="00D05F05">
        <w:rPr>
          <w:sz w:val="20"/>
          <w:szCs w:val="20"/>
          <w:lang w:val="sr-Cyrl-CS"/>
        </w:rPr>
        <w:t xml:space="preserve">, </w:t>
      </w:r>
      <w:proofErr w:type="spellStart"/>
      <w:r w:rsidRPr="00D05F05">
        <w:rPr>
          <w:sz w:val="20"/>
          <w:szCs w:val="20"/>
          <w:lang w:val="sr-Latn-RS"/>
        </w:rPr>
        <w:t>Уговора</w:t>
      </w:r>
      <w:proofErr w:type="spellEnd"/>
      <w:r w:rsidRPr="00D05F05">
        <w:rPr>
          <w:sz w:val="20"/>
          <w:szCs w:val="20"/>
          <w:lang w:val="sr-Latn-RS"/>
        </w:rPr>
        <w:t xml:space="preserve"> </w:t>
      </w:r>
      <w:r w:rsidRPr="00D05F05">
        <w:rPr>
          <w:sz w:val="20"/>
          <w:szCs w:val="20"/>
          <w:lang w:val="sr-Cyrl-RS"/>
        </w:rPr>
        <w:t>о</w:t>
      </w:r>
      <w:r w:rsidRPr="00D05F05">
        <w:rPr>
          <w:sz w:val="20"/>
          <w:szCs w:val="20"/>
          <w:lang w:val="sr-Latn-RS"/>
        </w:rPr>
        <w:t xml:space="preserve"> </w:t>
      </w:r>
      <w:r w:rsidRPr="00D05F05">
        <w:rPr>
          <w:sz w:val="20"/>
          <w:szCs w:val="20"/>
          <w:lang w:val="sr-Cyrl-RS"/>
        </w:rPr>
        <w:t xml:space="preserve">имплементацији пројекта сачињен између Међународне организације за миграције и Општине Ивањица о „Модел за унапређење </w:t>
      </w:r>
      <w:proofErr w:type="spellStart"/>
      <w:r w:rsidRPr="00D05F05">
        <w:rPr>
          <w:sz w:val="20"/>
          <w:szCs w:val="20"/>
          <w:lang w:val="sr-Cyrl-RS"/>
        </w:rPr>
        <w:t>компентенција</w:t>
      </w:r>
      <w:proofErr w:type="spellEnd"/>
      <w:r w:rsidRPr="00D05F05">
        <w:rPr>
          <w:sz w:val="20"/>
          <w:szCs w:val="20"/>
          <w:lang w:val="sr-Cyrl-RS"/>
        </w:rPr>
        <w:t xml:space="preserve"> незапослене омладине у циљу ублажавања негативних последица миграција“ и Анекса уговора број 337-2/2021,</w:t>
      </w:r>
      <w:r w:rsidRPr="00D05F05">
        <w:rPr>
          <w:sz w:val="20"/>
          <w:szCs w:val="20"/>
          <w:lang w:val="sr-Cyrl-CS"/>
        </w:rPr>
        <w:t xml:space="preserve"> Начелница општинске управе Ивањица доноси:</w:t>
      </w:r>
    </w:p>
    <w:p w14:paraId="457FB359" w14:textId="77777777" w:rsidR="00D05F05" w:rsidRPr="00D05F05" w:rsidRDefault="00D05F05" w:rsidP="00D05F05">
      <w:pPr>
        <w:ind w:firstLine="708"/>
        <w:jc w:val="both"/>
        <w:rPr>
          <w:sz w:val="20"/>
          <w:szCs w:val="20"/>
          <w:lang w:val="sr-Cyrl-CS"/>
        </w:rPr>
      </w:pPr>
    </w:p>
    <w:p w14:paraId="4F102F4E" w14:textId="77777777" w:rsidR="00D05F05" w:rsidRPr="00D05F05" w:rsidRDefault="00D05F05" w:rsidP="00D05F05">
      <w:pPr>
        <w:ind w:firstLine="708"/>
        <w:jc w:val="both"/>
        <w:rPr>
          <w:sz w:val="20"/>
          <w:szCs w:val="20"/>
          <w:lang w:val="sr-Cyrl-CS"/>
        </w:rPr>
      </w:pPr>
    </w:p>
    <w:p w14:paraId="3AF3923C" w14:textId="77777777" w:rsidR="00D05F05" w:rsidRPr="00D05F05" w:rsidRDefault="00D05F05" w:rsidP="00D05F05">
      <w:pPr>
        <w:jc w:val="center"/>
        <w:rPr>
          <w:b/>
          <w:sz w:val="20"/>
          <w:szCs w:val="20"/>
          <w:lang w:val="sr-Cyrl-CS"/>
        </w:rPr>
      </w:pPr>
      <w:r w:rsidRPr="00D05F05">
        <w:rPr>
          <w:b/>
          <w:sz w:val="20"/>
          <w:szCs w:val="20"/>
          <w:lang w:val="sr-Cyrl-CS"/>
        </w:rPr>
        <w:t>Р Е Ш Е Њ Е</w:t>
      </w:r>
    </w:p>
    <w:p w14:paraId="2D3DEBE7" w14:textId="77777777" w:rsidR="00D05F05" w:rsidRPr="00D05F05" w:rsidRDefault="00D05F05" w:rsidP="00D05F05">
      <w:pPr>
        <w:jc w:val="center"/>
        <w:rPr>
          <w:b/>
          <w:sz w:val="20"/>
          <w:szCs w:val="20"/>
          <w:lang w:val="sr-Cyrl-CS"/>
        </w:rPr>
      </w:pPr>
      <w:r w:rsidRPr="00D05F05">
        <w:rPr>
          <w:b/>
          <w:sz w:val="20"/>
          <w:szCs w:val="20"/>
          <w:lang w:val="sr-Cyrl-CS"/>
        </w:rPr>
        <w:t>О ОТВАРАЊУ АПРОПРИЈАЦИЈЕ У БУЏЕТУ ОПШТИНЕ ИВАЊИЦА ЗА 202</w:t>
      </w:r>
      <w:r w:rsidRPr="00D05F05">
        <w:rPr>
          <w:b/>
          <w:sz w:val="20"/>
          <w:szCs w:val="20"/>
          <w:lang w:val="sr-Latn-RS"/>
        </w:rPr>
        <w:t>1</w:t>
      </w:r>
      <w:r w:rsidRPr="00D05F05">
        <w:rPr>
          <w:b/>
          <w:sz w:val="20"/>
          <w:szCs w:val="20"/>
          <w:lang w:val="sr-Cyrl-CS"/>
        </w:rPr>
        <w:t>. ГОДИНУ</w:t>
      </w:r>
    </w:p>
    <w:p w14:paraId="3B8FCA2B" w14:textId="77777777" w:rsidR="00D05F05" w:rsidRPr="00D05F05" w:rsidRDefault="00D05F05" w:rsidP="00D05F05">
      <w:pPr>
        <w:jc w:val="center"/>
        <w:rPr>
          <w:b/>
          <w:sz w:val="20"/>
          <w:szCs w:val="20"/>
          <w:lang w:val="sr-Cyrl-CS"/>
        </w:rPr>
      </w:pPr>
    </w:p>
    <w:p w14:paraId="164BB7E1" w14:textId="77777777" w:rsidR="00D05F05" w:rsidRPr="00D05F05" w:rsidRDefault="00D05F05" w:rsidP="00D05F05">
      <w:pPr>
        <w:jc w:val="both"/>
        <w:rPr>
          <w:sz w:val="20"/>
          <w:szCs w:val="20"/>
          <w:lang w:val="sr-Cyrl-CS"/>
        </w:rPr>
      </w:pPr>
      <w:r w:rsidRPr="00D05F05">
        <w:rPr>
          <w:sz w:val="20"/>
          <w:szCs w:val="20"/>
          <w:lang w:val="sr-Cyrl-CS"/>
        </w:rPr>
        <w:t>1.  У члану 1. Одлуке о буџету општине Ивањица за 2022</w:t>
      </w:r>
      <w:r w:rsidRPr="00D05F05">
        <w:rPr>
          <w:sz w:val="20"/>
          <w:szCs w:val="20"/>
          <w:lang w:val="sr-Cyrl-RS"/>
        </w:rPr>
        <w:t>.</w:t>
      </w:r>
      <w:r w:rsidRPr="00D05F05">
        <w:rPr>
          <w:sz w:val="20"/>
          <w:szCs w:val="20"/>
          <w:lang w:val="sr-Cyrl-CS"/>
        </w:rPr>
        <w:t xml:space="preserve">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15/2021</w:t>
      </w:r>
      <w:r w:rsidRPr="00D05F05">
        <w:rPr>
          <w:sz w:val="20"/>
          <w:szCs w:val="20"/>
          <w:lang w:val="sr-Latn-RS"/>
        </w:rPr>
        <w:t>)</w:t>
      </w:r>
      <w:r w:rsidRPr="00D05F05">
        <w:rPr>
          <w:sz w:val="20"/>
          <w:szCs w:val="20"/>
          <w:lang w:val="sr-Cyrl-CS"/>
        </w:rPr>
        <w:t xml:space="preserve">,  </w:t>
      </w:r>
      <w:r w:rsidRPr="00D05F05">
        <w:rPr>
          <w:sz w:val="20"/>
          <w:szCs w:val="20"/>
        </w:rPr>
        <w:t xml:space="preserve"> </w:t>
      </w:r>
      <w:r w:rsidRPr="00D05F05">
        <w:rPr>
          <w:sz w:val="20"/>
          <w:szCs w:val="20"/>
          <w:lang w:val="sr-Cyrl-RS"/>
        </w:rPr>
        <w:t>Текуће донације од међународних организација у корист општине</w:t>
      </w:r>
      <w:r w:rsidRPr="00D05F05">
        <w:rPr>
          <w:sz w:val="20"/>
          <w:szCs w:val="20"/>
          <w:lang w:val="sr-Latn-RS"/>
        </w:rPr>
        <w:t xml:space="preserve">, </w:t>
      </w:r>
      <w:proofErr w:type="spellStart"/>
      <w:r w:rsidRPr="00D05F05">
        <w:rPr>
          <w:sz w:val="20"/>
          <w:szCs w:val="20"/>
          <w:lang w:val="sr-Latn-RS"/>
        </w:rPr>
        <w:t>извор</w:t>
      </w:r>
      <w:proofErr w:type="spellEnd"/>
      <w:r w:rsidRPr="00D05F05">
        <w:rPr>
          <w:sz w:val="20"/>
          <w:szCs w:val="20"/>
          <w:lang w:val="sr-Latn-RS"/>
        </w:rPr>
        <w:t xml:space="preserve"> </w:t>
      </w:r>
      <w:r w:rsidRPr="00D05F05">
        <w:rPr>
          <w:sz w:val="20"/>
          <w:szCs w:val="20"/>
          <w:lang w:val="sr-Cyrl-RS"/>
        </w:rPr>
        <w:t xml:space="preserve">финансирања </w:t>
      </w:r>
      <w:r w:rsidRPr="00D05F05">
        <w:rPr>
          <w:sz w:val="20"/>
          <w:szCs w:val="20"/>
          <w:lang w:val="sr-Latn-RS"/>
        </w:rPr>
        <w:t>0</w:t>
      </w:r>
      <w:r w:rsidRPr="00D05F05">
        <w:rPr>
          <w:sz w:val="20"/>
          <w:szCs w:val="20"/>
          <w:lang w:val="sr-Cyrl-RS"/>
        </w:rPr>
        <w:t>6 – Донације од међународних организација</w:t>
      </w:r>
      <w:r w:rsidRPr="00D05F05">
        <w:rPr>
          <w:sz w:val="20"/>
          <w:szCs w:val="20"/>
          <w:lang w:val="sr-Cyrl-CS"/>
        </w:rPr>
        <w:t>, економска класификација 732151</w:t>
      </w:r>
      <w:r w:rsidRPr="00D05F05">
        <w:rPr>
          <w:sz w:val="20"/>
          <w:szCs w:val="20"/>
        </w:rPr>
        <w:t xml:space="preserve"> </w:t>
      </w:r>
      <w:r w:rsidRPr="00D05F05">
        <w:rPr>
          <w:sz w:val="20"/>
          <w:szCs w:val="20"/>
          <w:lang w:val="sr-Cyrl-RS"/>
        </w:rPr>
        <w:t>утврђују</w:t>
      </w:r>
      <w:r w:rsidRPr="00D05F05">
        <w:rPr>
          <w:sz w:val="20"/>
          <w:szCs w:val="20"/>
          <w:lang w:val="sr-Cyrl-CS"/>
        </w:rPr>
        <w:t xml:space="preserve"> се у износу</w:t>
      </w:r>
      <w:r w:rsidRPr="00D05F05">
        <w:rPr>
          <w:sz w:val="20"/>
          <w:szCs w:val="20"/>
        </w:rPr>
        <w:t xml:space="preserve"> </w:t>
      </w:r>
      <w:r w:rsidRPr="00D05F05">
        <w:rPr>
          <w:sz w:val="20"/>
          <w:szCs w:val="20"/>
          <w:lang w:val="sr-Cyrl-RS"/>
        </w:rPr>
        <w:t>4.867.528,00</w:t>
      </w:r>
      <w:r w:rsidRPr="00D05F05">
        <w:rPr>
          <w:sz w:val="20"/>
          <w:szCs w:val="20"/>
          <w:lang w:val="sr-Cyrl-CS"/>
        </w:rPr>
        <w:t xml:space="preserve"> </w:t>
      </w:r>
      <w:r w:rsidRPr="00D05F05">
        <w:rPr>
          <w:sz w:val="20"/>
          <w:szCs w:val="20"/>
        </w:rPr>
        <w:t xml:space="preserve"> </w:t>
      </w:r>
      <w:proofErr w:type="spellStart"/>
      <w:r w:rsidRPr="00D05F05">
        <w:rPr>
          <w:sz w:val="20"/>
          <w:szCs w:val="20"/>
        </w:rPr>
        <w:t>динара</w:t>
      </w:r>
      <w:proofErr w:type="spellEnd"/>
      <w:r w:rsidRPr="00D05F05">
        <w:rPr>
          <w:sz w:val="20"/>
          <w:szCs w:val="20"/>
        </w:rPr>
        <w:t>.</w:t>
      </w:r>
    </w:p>
    <w:p w14:paraId="71D9E78F" w14:textId="77777777" w:rsidR="00D05F05" w:rsidRPr="00D05F05" w:rsidRDefault="00D05F05" w:rsidP="00D05F05">
      <w:pPr>
        <w:jc w:val="both"/>
        <w:rPr>
          <w:sz w:val="20"/>
          <w:szCs w:val="20"/>
          <w:lang w:val="sr-Cyrl-CS"/>
        </w:rPr>
      </w:pPr>
    </w:p>
    <w:p w14:paraId="4F955B53" w14:textId="77777777" w:rsidR="00D05F05" w:rsidRPr="00D05F05" w:rsidRDefault="00D05F05" w:rsidP="00D05F05">
      <w:pPr>
        <w:jc w:val="both"/>
        <w:rPr>
          <w:sz w:val="20"/>
          <w:szCs w:val="20"/>
          <w:lang w:val="sr-Cyrl-CS"/>
        </w:rPr>
      </w:pPr>
      <w:r w:rsidRPr="00D05F05">
        <w:rPr>
          <w:sz w:val="20"/>
          <w:szCs w:val="20"/>
          <w:lang w:val="sr-Cyrl-CS"/>
        </w:rPr>
        <w:t xml:space="preserve">2.  Средства из </w:t>
      </w:r>
      <w:proofErr w:type="spellStart"/>
      <w:r w:rsidRPr="00D05F05">
        <w:rPr>
          <w:sz w:val="20"/>
          <w:szCs w:val="20"/>
          <w:lang w:val="sr-Latn-RS"/>
        </w:rPr>
        <w:t>тачке</w:t>
      </w:r>
      <w:proofErr w:type="spellEnd"/>
      <w:r w:rsidRPr="00D05F05">
        <w:rPr>
          <w:sz w:val="20"/>
          <w:szCs w:val="20"/>
          <w:lang w:val="sr-Cyrl-CS"/>
        </w:rPr>
        <w:t xml:space="preserve"> 1. овог решења у износу 4.867.528,00 распоређују се у члану 5. Одлуке о буџету општине Ивањица за 2022. годину у оквиру раздела 4. Општинска управа, Програм </w:t>
      </w:r>
      <w:r w:rsidRPr="00D05F05">
        <w:rPr>
          <w:sz w:val="20"/>
          <w:szCs w:val="20"/>
          <w:lang w:val="sr-Cyrl-RS"/>
        </w:rPr>
        <w:t>1301</w:t>
      </w:r>
      <w:r w:rsidRPr="00D05F05">
        <w:rPr>
          <w:sz w:val="20"/>
          <w:szCs w:val="20"/>
          <w:lang w:val="sr-Cyrl-CS"/>
        </w:rPr>
        <w:t>:Развој спорта и омладине, 1301-0005-Спровођење омладинске политике, функција 130 – Опште услуге, Извор финансирања 06 –</w:t>
      </w:r>
      <w:r w:rsidRPr="00D05F05">
        <w:rPr>
          <w:sz w:val="20"/>
          <w:szCs w:val="20"/>
          <w:lang w:val="sr-Cyrl-RS"/>
        </w:rPr>
        <w:t xml:space="preserve"> Донације од међународних организација</w:t>
      </w:r>
      <w:r w:rsidRPr="00D05F05">
        <w:rPr>
          <w:sz w:val="20"/>
          <w:szCs w:val="20"/>
          <w:lang w:val="sr-Cyrl-CS"/>
        </w:rPr>
        <w:t xml:space="preserve">,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w:t>
      </w:r>
    </w:p>
    <w:p w14:paraId="2FDD5B17" w14:textId="77777777" w:rsidR="00D05F05" w:rsidRPr="00D05F05" w:rsidRDefault="00D05F05" w:rsidP="00D05F05">
      <w:pPr>
        <w:jc w:val="both"/>
        <w:rPr>
          <w:sz w:val="20"/>
          <w:szCs w:val="20"/>
          <w:lang w:val="sr-Cyrl-CS"/>
        </w:rPr>
      </w:pPr>
      <w:r w:rsidRPr="00D05F05">
        <w:rPr>
          <w:sz w:val="20"/>
          <w:szCs w:val="20"/>
          <w:lang w:val="sr-Cyrl-CS"/>
        </w:rPr>
        <w:t>- 423 – Услуге по уговору у износу 1.379.511,00 динара (конто намене 423200 – Компјутерске услуге у износу 8.720,00 динара, конто намене 423400 – Услуге информисања у износу 219.745,00 динара, конто намене 423900 – Остале опште услуге у износу 1.151.046,00 динара), позиција 57/0,</w:t>
      </w:r>
    </w:p>
    <w:p w14:paraId="59FC5653" w14:textId="77777777" w:rsidR="00D05F05" w:rsidRPr="00D05F05" w:rsidRDefault="00D05F05" w:rsidP="00D05F05">
      <w:pPr>
        <w:jc w:val="both"/>
        <w:rPr>
          <w:sz w:val="20"/>
          <w:szCs w:val="20"/>
          <w:lang w:val="sr-Cyrl-CS"/>
        </w:rPr>
      </w:pPr>
      <w:r w:rsidRPr="00D05F05">
        <w:rPr>
          <w:sz w:val="20"/>
          <w:szCs w:val="20"/>
          <w:lang w:val="sr-Cyrl-CS"/>
        </w:rPr>
        <w:t xml:space="preserve">- 512 – Опрема у износу 3.488.017,00 динара (конто намене 512900 – Опрема за производњу, моторна, </w:t>
      </w:r>
      <w:proofErr w:type="spellStart"/>
      <w:r w:rsidRPr="00D05F05">
        <w:rPr>
          <w:sz w:val="20"/>
          <w:szCs w:val="20"/>
          <w:lang w:val="sr-Cyrl-CS"/>
        </w:rPr>
        <w:t>епокретна</w:t>
      </w:r>
      <w:proofErr w:type="spellEnd"/>
      <w:r w:rsidRPr="00D05F05">
        <w:rPr>
          <w:sz w:val="20"/>
          <w:szCs w:val="20"/>
          <w:lang w:val="sr-Cyrl-CS"/>
        </w:rPr>
        <w:t xml:space="preserve"> и </w:t>
      </w:r>
      <w:proofErr w:type="spellStart"/>
      <w:r w:rsidRPr="00D05F05">
        <w:rPr>
          <w:sz w:val="20"/>
          <w:szCs w:val="20"/>
          <w:lang w:val="sr-Cyrl-CS"/>
        </w:rPr>
        <w:t>немоторна</w:t>
      </w:r>
      <w:proofErr w:type="spellEnd"/>
      <w:r w:rsidRPr="00D05F05">
        <w:rPr>
          <w:sz w:val="20"/>
          <w:szCs w:val="20"/>
          <w:lang w:val="sr-Cyrl-CS"/>
        </w:rPr>
        <w:t xml:space="preserve"> опрема), позиција 61/0.</w:t>
      </w:r>
    </w:p>
    <w:p w14:paraId="4088873E" w14:textId="77777777" w:rsidR="00D05F05" w:rsidRPr="00D05F05" w:rsidRDefault="00D05F05" w:rsidP="00D05F05">
      <w:pPr>
        <w:jc w:val="both"/>
        <w:rPr>
          <w:sz w:val="20"/>
          <w:szCs w:val="20"/>
          <w:lang w:val="sr-Cyrl-CS"/>
        </w:rPr>
      </w:pPr>
    </w:p>
    <w:p w14:paraId="50B92E3D" w14:textId="77777777" w:rsidR="00D05F05" w:rsidRPr="00D05F05" w:rsidRDefault="00D05F05" w:rsidP="00D05F05">
      <w:pPr>
        <w:jc w:val="both"/>
        <w:rPr>
          <w:sz w:val="20"/>
          <w:szCs w:val="20"/>
          <w:lang w:val="sr-Cyrl-CS"/>
        </w:rPr>
      </w:pPr>
      <w:r w:rsidRPr="00D05F05">
        <w:rPr>
          <w:sz w:val="20"/>
          <w:szCs w:val="20"/>
          <w:lang w:val="sr-Cyrl-CS"/>
        </w:rPr>
        <w:t>3.  О реализацији овог решења стараће се Општинска управа - одељење за буџет и финансије.</w:t>
      </w:r>
    </w:p>
    <w:p w14:paraId="6B2FB665" w14:textId="77777777" w:rsidR="00D05F05" w:rsidRPr="00D05F05" w:rsidRDefault="00D05F05" w:rsidP="00D05F05">
      <w:pPr>
        <w:rPr>
          <w:sz w:val="20"/>
          <w:szCs w:val="20"/>
          <w:lang w:val="sr-Cyrl-CS"/>
        </w:rPr>
      </w:pPr>
    </w:p>
    <w:p w14:paraId="20753189" w14:textId="77777777" w:rsidR="00D05F05" w:rsidRPr="00D05F05" w:rsidRDefault="00D05F05" w:rsidP="00D05F05">
      <w:pPr>
        <w:rPr>
          <w:sz w:val="20"/>
          <w:szCs w:val="20"/>
          <w:lang w:val="sr-Cyrl-CS"/>
        </w:rPr>
      </w:pPr>
      <w:r w:rsidRPr="00D05F05">
        <w:rPr>
          <w:sz w:val="20"/>
          <w:szCs w:val="20"/>
          <w:lang w:val="sr-Cyrl-CS"/>
        </w:rPr>
        <w:t>4.  Ово решење биће објављено у „Службеном листу општине Ивањица“</w:t>
      </w:r>
    </w:p>
    <w:p w14:paraId="784B85D4" w14:textId="77777777" w:rsidR="00D05F05" w:rsidRPr="00D05F05" w:rsidRDefault="00D05F05" w:rsidP="00D05F05">
      <w:pPr>
        <w:rPr>
          <w:sz w:val="20"/>
          <w:szCs w:val="20"/>
          <w:lang w:val="sr-Cyrl-CS"/>
        </w:rPr>
      </w:pPr>
    </w:p>
    <w:p w14:paraId="0BD83D0E" w14:textId="77777777" w:rsidR="00EB4B5C" w:rsidRPr="00D05F05" w:rsidRDefault="00EB4B5C" w:rsidP="00EB4B5C">
      <w:pPr>
        <w:tabs>
          <w:tab w:val="left" w:pos="6495"/>
        </w:tabs>
        <w:jc w:val="right"/>
        <w:rPr>
          <w:sz w:val="20"/>
          <w:szCs w:val="20"/>
          <w:lang w:val="sr-Cyrl-CS"/>
        </w:rPr>
      </w:pPr>
      <w:r w:rsidRPr="00D05F05">
        <w:rPr>
          <w:sz w:val="20"/>
          <w:szCs w:val="20"/>
          <w:lang w:val="sr-Cyrl-CS"/>
        </w:rPr>
        <w:t>НАЧЕЛНИЦА ОПШТИНСКЕ УПРАВЕ</w:t>
      </w:r>
    </w:p>
    <w:p w14:paraId="01AAFDF5"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2FFD8278" w14:textId="77777777" w:rsidR="00D05F05" w:rsidRPr="00D05F05" w:rsidRDefault="00D05F05" w:rsidP="00D05F05">
      <w:pPr>
        <w:tabs>
          <w:tab w:val="left" w:pos="5430"/>
        </w:tabs>
        <w:rPr>
          <w:sz w:val="20"/>
          <w:szCs w:val="20"/>
          <w:lang w:val="sr-Cyrl-CS"/>
        </w:rPr>
      </w:pPr>
    </w:p>
    <w:p w14:paraId="2B82F91B" w14:textId="77777777" w:rsidR="00D05F05" w:rsidRPr="00D05F05" w:rsidRDefault="00D05F05" w:rsidP="00D05F05">
      <w:pPr>
        <w:tabs>
          <w:tab w:val="left" w:pos="5430"/>
        </w:tabs>
        <w:jc w:val="center"/>
        <w:rPr>
          <w:b/>
          <w:sz w:val="20"/>
          <w:szCs w:val="20"/>
          <w:lang w:val="sr-Cyrl-CS"/>
        </w:rPr>
      </w:pPr>
      <w:r w:rsidRPr="00D05F05">
        <w:rPr>
          <w:b/>
          <w:sz w:val="20"/>
          <w:szCs w:val="20"/>
          <w:lang w:val="sr-Cyrl-CS"/>
        </w:rPr>
        <w:t>О б р а з л о ж е њ е</w:t>
      </w:r>
    </w:p>
    <w:p w14:paraId="5A9B4D89" w14:textId="77777777" w:rsidR="00D05F05" w:rsidRPr="00D05F05" w:rsidRDefault="00D05F05" w:rsidP="00D05F05">
      <w:pPr>
        <w:tabs>
          <w:tab w:val="left" w:pos="5430"/>
        </w:tabs>
        <w:jc w:val="center"/>
        <w:rPr>
          <w:b/>
          <w:sz w:val="20"/>
          <w:szCs w:val="20"/>
          <w:lang w:val="sr-Cyrl-CS"/>
        </w:rPr>
      </w:pPr>
    </w:p>
    <w:p w14:paraId="12FA5A9D" w14:textId="77777777" w:rsidR="00D05F05" w:rsidRPr="00D05F05" w:rsidRDefault="00D05F05" w:rsidP="00D05F05">
      <w:pPr>
        <w:ind w:firstLine="708"/>
        <w:jc w:val="both"/>
        <w:rPr>
          <w:sz w:val="20"/>
          <w:szCs w:val="20"/>
          <w:lang w:val="sr-Cyrl-CS"/>
        </w:rPr>
      </w:pPr>
      <w:r w:rsidRPr="00D05F05">
        <w:rPr>
          <w:sz w:val="20"/>
          <w:szCs w:val="20"/>
          <w:lang w:val="sr-Cyrl-CS"/>
        </w:rPr>
        <w:t xml:space="preserve">Чланом 5 став </w:t>
      </w:r>
      <w:r w:rsidRPr="00D05F05">
        <w:rPr>
          <w:sz w:val="20"/>
          <w:szCs w:val="20"/>
        </w:rPr>
        <w:t>6.</w:t>
      </w:r>
      <w:r w:rsidRPr="00D05F05">
        <w:rPr>
          <w:sz w:val="20"/>
          <w:szCs w:val="20"/>
          <w:lang w:val="sr-Cyrl-RS"/>
        </w:rPr>
        <w:t xml:space="preserve">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 93/2012, 62/2013, 63/2013-испр., 108/2013, 142/2014, </w:t>
      </w:r>
      <w:r w:rsidRPr="00D05F05">
        <w:rPr>
          <w:sz w:val="20"/>
          <w:szCs w:val="20"/>
          <w:lang w:val="sr-Latn-RS"/>
        </w:rPr>
        <w:t xml:space="preserve">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Cyrl-RS"/>
        </w:rPr>
        <w:t xml:space="preserve">, 103/2015,99/2016, 113/2017, 95/2018, 31/2019, 72/2019, 149/2020 и </w:t>
      </w:r>
      <w:r w:rsidRPr="00D05F05">
        <w:rPr>
          <w:sz w:val="20"/>
          <w:szCs w:val="20"/>
          <w:lang w:val="sr-Latn-RS"/>
        </w:rPr>
        <w:t xml:space="preserve">118/2021 и 118/2021-др. </w:t>
      </w:r>
      <w:proofErr w:type="spellStart"/>
      <w:r w:rsidRPr="00D05F05">
        <w:rPr>
          <w:sz w:val="20"/>
          <w:szCs w:val="20"/>
          <w:lang w:val="sr-Latn-RS"/>
        </w:rPr>
        <w:t>закон</w:t>
      </w:r>
      <w:proofErr w:type="spellEnd"/>
      <w:r w:rsidRPr="00D05F05">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и издатака по том основу.</w:t>
      </w:r>
    </w:p>
    <w:p w14:paraId="2972E458" w14:textId="77777777" w:rsidR="00D05F05" w:rsidRPr="00D05F05" w:rsidRDefault="00D05F05" w:rsidP="00D05F05">
      <w:pPr>
        <w:ind w:firstLine="708"/>
        <w:jc w:val="both"/>
        <w:rPr>
          <w:sz w:val="20"/>
          <w:szCs w:val="20"/>
          <w:lang w:val="sr-Cyrl-CS"/>
        </w:rPr>
      </w:pPr>
    </w:p>
    <w:p w14:paraId="37AEDD5C" w14:textId="77777777" w:rsidR="00D05F05" w:rsidRPr="00D05F05" w:rsidRDefault="00D05F05" w:rsidP="00D05F05">
      <w:pPr>
        <w:ind w:firstLine="708"/>
        <w:jc w:val="both"/>
        <w:rPr>
          <w:sz w:val="20"/>
          <w:szCs w:val="20"/>
          <w:lang w:val="sr-Cyrl-CS"/>
        </w:rPr>
      </w:pPr>
      <w:r w:rsidRPr="00D05F05">
        <w:rPr>
          <w:sz w:val="20"/>
          <w:szCs w:val="20"/>
          <w:lang w:val="sr-Cyrl-CS"/>
        </w:rPr>
        <w:t>Такође чланом 29. Одлуке о буџету општине Ивањица за 2021.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15/2021),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по том основу.</w:t>
      </w:r>
    </w:p>
    <w:p w14:paraId="1AAD0C0F" w14:textId="77777777" w:rsidR="00D05F05" w:rsidRPr="00D05F05" w:rsidRDefault="00D05F05" w:rsidP="00D05F05">
      <w:pPr>
        <w:ind w:firstLine="708"/>
        <w:jc w:val="both"/>
        <w:rPr>
          <w:sz w:val="20"/>
          <w:szCs w:val="20"/>
          <w:lang w:val="sr-Cyrl-CS"/>
        </w:rPr>
      </w:pPr>
      <w:proofErr w:type="spellStart"/>
      <w:r w:rsidRPr="00D05F05">
        <w:rPr>
          <w:sz w:val="20"/>
          <w:szCs w:val="20"/>
          <w:lang w:val="sr-Latn-RS"/>
        </w:rPr>
        <w:t>Уговор</w:t>
      </w:r>
      <w:proofErr w:type="spellEnd"/>
      <w:r w:rsidRPr="00D05F05">
        <w:rPr>
          <w:sz w:val="20"/>
          <w:szCs w:val="20"/>
          <w:lang w:val="sr-Cyrl-RS"/>
        </w:rPr>
        <w:t>ом</w:t>
      </w:r>
      <w:r w:rsidRPr="00D05F05">
        <w:rPr>
          <w:sz w:val="20"/>
          <w:szCs w:val="20"/>
          <w:lang w:val="sr-Latn-RS"/>
        </w:rPr>
        <w:t xml:space="preserve"> </w:t>
      </w:r>
      <w:r w:rsidRPr="00D05F05">
        <w:rPr>
          <w:sz w:val="20"/>
          <w:szCs w:val="20"/>
          <w:lang w:val="sr-Cyrl-RS"/>
        </w:rPr>
        <w:t>о</w:t>
      </w:r>
      <w:r w:rsidRPr="00D05F05">
        <w:rPr>
          <w:sz w:val="20"/>
          <w:szCs w:val="20"/>
          <w:lang w:val="sr-Latn-RS"/>
        </w:rPr>
        <w:t xml:space="preserve"> </w:t>
      </w:r>
      <w:r w:rsidRPr="00D05F05">
        <w:rPr>
          <w:sz w:val="20"/>
          <w:szCs w:val="20"/>
          <w:lang w:val="sr-Cyrl-RS"/>
        </w:rPr>
        <w:t xml:space="preserve">имплементацији пројекта сачињен између Међународне организације за миграције и Општине Ивањица о „Модел за унапређење </w:t>
      </w:r>
      <w:proofErr w:type="spellStart"/>
      <w:r w:rsidRPr="00D05F05">
        <w:rPr>
          <w:sz w:val="20"/>
          <w:szCs w:val="20"/>
          <w:lang w:val="sr-Cyrl-RS"/>
        </w:rPr>
        <w:t>компентенција</w:t>
      </w:r>
      <w:proofErr w:type="spellEnd"/>
      <w:r w:rsidRPr="00D05F05">
        <w:rPr>
          <w:sz w:val="20"/>
          <w:szCs w:val="20"/>
          <w:lang w:val="sr-Cyrl-RS"/>
        </w:rPr>
        <w:t xml:space="preserve"> незапослене омладине у циљу ублажавања негативних последица миграција“ и Анекса уговора број 337-2/2021, општини Ивањица су додељена наменска средства донације, </w:t>
      </w:r>
      <w:r w:rsidRPr="00D05F05">
        <w:rPr>
          <w:sz w:val="20"/>
          <w:szCs w:val="20"/>
          <w:lang w:val="sr-Cyrl-CS"/>
        </w:rPr>
        <w:t>па је одлучено као у диспозитиву решења.</w:t>
      </w:r>
    </w:p>
    <w:p w14:paraId="6B8F8CA8" w14:textId="17DD5881" w:rsidR="006C4998" w:rsidRDefault="006C4998" w:rsidP="00CA08BD">
      <w:pPr>
        <w:spacing w:after="200" w:line="276" w:lineRule="auto"/>
        <w:jc w:val="both"/>
        <w:rPr>
          <w:rFonts w:eastAsia="Calibri"/>
          <w:sz w:val="20"/>
          <w:szCs w:val="20"/>
          <w:lang w:eastAsia="en-US"/>
        </w:rPr>
      </w:pPr>
    </w:p>
    <w:p w14:paraId="2198FEB2" w14:textId="056FB521" w:rsidR="00EB4B5C" w:rsidRDefault="00EB4B5C" w:rsidP="00CA08BD">
      <w:pPr>
        <w:spacing w:after="200" w:line="276" w:lineRule="auto"/>
        <w:jc w:val="both"/>
        <w:rPr>
          <w:rFonts w:eastAsia="Calibri"/>
          <w:sz w:val="20"/>
          <w:szCs w:val="20"/>
          <w:lang w:eastAsia="en-US"/>
        </w:rPr>
      </w:pPr>
    </w:p>
    <w:p w14:paraId="4732E786" w14:textId="77777777" w:rsidR="00D05F05" w:rsidRPr="00D05F05" w:rsidRDefault="00D05F05" w:rsidP="00D05F05">
      <w:pPr>
        <w:rPr>
          <w:sz w:val="20"/>
          <w:szCs w:val="20"/>
          <w:lang w:val="sr-Cyrl-CS"/>
        </w:rPr>
      </w:pPr>
      <w:r w:rsidRPr="00D05F05">
        <w:rPr>
          <w:sz w:val="20"/>
          <w:szCs w:val="20"/>
          <w:lang w:val="sr-Cyrl-CS"/>
        </w:rPr>
        <w:lastRenderedPageBreak/>
        <w:t>Република Србија</w:t>
      </w:r>
    </w:p>
    <w:p w14:paraId="06E8D6D3" w14:textId="77777777" w:rsidR="00D05F05" w:rsidRPr="00D05F05" w:rsidRDefault="00D05F05" w:rsidP="00D05F05">
      <w:pPr>
        <w:rPr>
          <w:sz w:val="20"/>
          <w:szCs w:val="20"/>
          <w:lang w:val="sr-Cyrl-RS"/>
        </w:rPr>
      </w:pPr>
      <w:r w:rsidRPr="00D05F05">
        <w:rPr>
          <w:sz w:val="20"/>
          <w:szCs w:val="20"/>
          <w:lang w:val="sr-Cyrl-CS"/>
        </w:rPr>
        <w:t>О</w:t>
      </w:r>
      <w:r w:rsidRPr="00D05F05">
        <w:rPr>
          <w:sz w:val="20"/>
          <w:szCs w:val="20"/>
          <w:lang w:val="sr-Latn-RS"/>
        </w:rPr>
        <w:t>ПШТИНА ИВАЊИЦА</w:t>
      </w:r>
    </w:p>
    <w:p w14:paraId="2D8619A5" w14:textId="77777777" w:rsidR="00D05F05" w:rsidRPr="00D05F05" w:rsidRDefault="00D05F05" w:rsidP="00D05F05">
      <w:pPr>
        <w:rPr>
          <w:sz w:val="20"/>
          <w:szCs w:val="20"/>
          <w:lang w:val="sr-Cyrl-RS"/>
        </w:rPr>
      </w:pPr>
      <w:r w:rsidRPr="00D05F05">
        <w:rPr>
          <w:sz w:val="20"/>
          <w:szCs w:val="20"/>
          <w:lang w:val="sr-Cyrl-CS"/>
        </w:rPr>
        <w:t>ОПШТИНСКА УПРАВА</w:t>
      </w:r>
    </w:p>
    <w:p w14:paraId="0C92A33D" w14:textId="77777777" w:rsidR="00D05F05" w:rsidRPr="00D05F05" w:rsidRDefault="00D05F05" w:rsidP="00D05F05">
      <w:pPr>
        <w:rPr>
          <w:sz w:val="20"/>
          <w:szCs w:val="20"/>
          <w:lang w:val="sr-Cyrl-RS"/>
        </w:rPr>
      </w:pPr>
      <w:r w:rsidRPr="00D05F05">
        <w:rPr>
          <w:sz w:val="20"/>
          <w:szCs w:val="20"/>
          <w:lang w:val="sr-Cyrl-CS"/>
        </w:rPr>
        <w:t>Број: 400-</w:t>
      </w:r>
      <w:r w:rsidRPr="00D05F05">
        <w:rPr>
          <w:sz w:val="20"/>
          <w:szCs w:val="20"/>
          <w:lang w:val="sr-Latn-RS"/>
        </w:rPr>
        <w:t>5-11</w:t>
      </w:r>
      <w:r w:rsidRPr="00D05F05">
        <w:rPr>
          <w:sz w:val="20"/>
          <w:szCs w:val="20"/>
          <w:lang w:val="sr-Cyrl-CS"/>
        </w:rPr>
        <w:t>/2</w:t>
      </w:r>
      <w:r w:rsidRPr="00D05F05">
        <w:rPr>
          <w:sz w:val="20"/>
          <w:szCs w:val="20"/>
          <w:lang w:val="sr-Latn-RS"/>
        </w:rPr>
        <w:t>022</w:t>
      </w:r>
      <w:r w:rsidRPr="00D05F05">
        <w:rPr>
          <w:sz w:val="20"/>
          <w:szCs w:val="20"/>
          <w:lang w:val="sr-Cyrl-CS"/>
        </w:rPr>
        <w:t>-01</w:t>
      </w:r>
    </w:p>
    <w:p w14:paraId="708D1BE5" w14:textId="77777777" w:rsidR="00D05F05" w:rsidRPr="00D05F05" w:rsidRDefault="00D05F05" w:rsidP="00D05F05">
      <w:pPr>
        <w:rPr>
          <w:sz w:val="20"/>
          <w:szCs w:val="20"/>
          <w:lang w:val="sr-Cyrl-CS"/>
        </w:rPr>
      </w:pPr>
      <w:r w:rsidRPr="00D05F05">
        <w:rPr>
          <w:sz w:val="20"/>
          <w:szCs w:val="20"/>
          <w:lang w:val="sr-Latn-RS"/>
        </w:rPr>
        <w:t>21.</w:t>
      </w:r>
      <w:r w:rsidRPr="00D05F05">
        <w:rPr>
          <w:sz w:val="20"/>
          <w:szCs w:val="20"/>
          <w:lang w:val="sr-Cyrl-CS"/>
        </w:rPr>
        <w:t xml:space="preserve"> </w:t>
      </w:r>
      <w:r w:rsidRPr="00D05F05">
        <w:rPr>
          <w:sz w:val="20"/>
          <w:szCs w:val="20"/>
          <w:lang w:val="sr-Latn-RS"/>
        </w:rPr>
        <w:t>009</w:t>
      </w:r>
      <w:r w:rsidRPr="00D05F05">
        <w:rPr>
          <w:sz w:val="20"/>
          <w:szCs w:val="20"/>
          <w:lang w:val="sr-Cyrl-CS"/>
        </w:rPr>
        <w:t>.</w:t>
      </w:r>
      <w:r w:rsidRPr="00D05F05">
        <w:rPr>
          <w:sz w:val="20"/>
          <w:szCs w:val="20"/>
        </w:rPr>
        <w:t xml:space="preserve"> </w:t>
      </w:r>
      <w:r w:rsidRPr="00D05F05">
        <w:rPr>
          <w:sz w:val="20"/>
          <w:szCs w:val="20"/>
          <w:lang w:val="sr-Cyrl-CS"/>
        </w:rPr>
        <w:t>202</w:t>
      </w:r>
      <w:r w:rsidRPr="00D05F05">
        <w:rPr>
          <w:sz w:val="20"/>
          <w:szCs w:val="20"/>
          <w:lang w:val="sr-Latn-RS"/>
        </w:rPr>
        <w:t>2</w:t>
      </w:r>
      <w:r w:rsidRPr="00D05F05">
        <w:rPr>
          <w:sz w:val="20"/>
          <w:szCs w:val="20"/>
          <w:lang w:val="sr-Cyrl-CS"/>
        </w:rPr>
        <w:t>. године</w:t>
      </w:r>
    </w:p>
    <w:p w14:paraId="70741DFE" w14:textId="77777777" w:rsidR="00D05F05" w:rsidRPr="00D05F05" w:rsidRDefault="00D05F05" w:rsidP="00D05F05">
      <w:pPr>
        <w:rPr>
          <w:sz w:val="20"/>
          <w:szCs w:val="20"/>
          <w:lang w:val="sr-Cyrl-CS"/>
        </w:rPr>
      </w:pPr>
      <w:r w:rsidRPr="00D05F05">
        <w:rPr>
          <w:sz w:val="20"/>
          <w:szCs w:val="20"/>
          <w:lang w:val="sr-Cyrl-CS"/>
        </w:rPr>
        <w:t>Ивањица</w:t>
      </w:r>
    </w:p>
    <w:p w14:paraId="31AF9894" w14:textId="77777777" w:rsidR="00D05F05" w:rsidRPr="00D05F05" w:rsidRDefault="00D05F05" w:rsidP="00D05F05">
      <w:pPr>
        <w:rPr>
          <w:sz w:val="20"/>
          <w:szCs w:val="20"/>
          <w:lang w:val="sr-Cyrl-CS"/>
        </w:rPr>
      </w:pPr>
    </w:p>
    <w:p w14:paraId="387D309F" w14:textId="77777777" w:rsidR="00D05F05" w:rsidRPr="00D05F05" w:rsidRDefault="00D05F05" w:rsidP="00D05F05">
      <w:pPr>
        <w:ind w:firstLine="708"/>
        <w:jc w:val="both"/>
        <w:rPr>
          <w:sz w:val="20"/>
          <w:szCs w:val="20"/>
          <w:lang w:val="sr-Cyrl-CS"/>
        </w:rPr>
      </w:pPr>
      <w:r w:rsidRPr="00D05F05">
        <w:rPr>
          <w:sz w:val="20"/>
          <w:szCs w:val="20"/>
          <w:lang w:val="sr-Cyrl-CS"/>
        </w:rPr>
        <w:t xml:space="preserve">На основу члана </w:t>
      </w:r>
      <w:r w:rsidRPr="00D05F05">
        <w:rPr>
          <w:sz w:val="20"/>
          <w:szCs w:val="20"/>
        </w:rPr>
        <w:t>5</w:t>
      </w:r>
      <w:r w:rsidRPr="00D05F05">
        <w:rPr>
          <w:sz w:val="20"/>
          <w:szCs w:val="20"/>
          <w:lang w:val="sr-Cyrl-CS"/>
        </w:rPr>
        <w:t xml:space="preserve">. </w:t>
      </w:r>
      <w:proofErr w:type="spellStart"/>
      <w:r w:rsidRPr="00D05F05">
        <w:rPr>
          <w:sz w:val="20"/>
          <w:szCs w:val="20"/>
        </w:rPr>
        <w:t>став</w:t>
      </w:r>
      <w:proofErr w:type="spellEnd"/>
      <w:r w:rsidRPr="00D05F05">
        <w:rPr>
          <w:sz w:val="20"/>
          <w:szCs w:val="20"/>
        </w:rPr>
        <w:t xml:space="preserve"> 6.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w:t>
      </w:r>
      <w:r w:rsidRPr="00D05F05">
        <w:rPr>
          <w:sz w:val="20"/>
          <w:szCs w:val="20"/>
          <w:lang w:val="sr-Latn-RS"/>
        </w:rPr>
        <w:t>,</w:t>
      </w:r>
      <w:r w:rsidRPr="00D05F05">
        <w:rPr>
          <w:sz w:val="20"/>
          <w:szCs w:val="20"/>
          <w:lang w:val="sr-Cyrl-CS"/>
        </w:rPr>
        <w:t xml:space="preserve"> 93/2012, 62/2013, 63/2013-испр., 108/2013</w:t>
      </w:r>
      <w:r w:rsidRPr="00D05F05">
        <w:rPr>
          <w:sz w:val="20"/>
          <w:szCs w:val="20"/>
          <w:lang w:val="sr-Latn-RS"/>
        </w:rPr>
        <w:t>,</w:t>
      </w:r>
      <w:r w:rsidRPr="00D05F05">
        <w:rPr>
          <w:sz w:val="20"/>
          <w:szCs w:val="20"/>
          <w:lang w:val="sr-Cyrl-CS"/>
        </w:rPr>
        <w:t xml:space="preserve"> 142/2014</w:t>
      </w:r>
      <w:r w:rsidRPr="00D05F05">
        <w:rPr>
          <w:sz w:val="20"/>
          <w:szCs w:val="20"/>
          <w:lang w:val="sr-Latn-RS"/>
        </w:rPr>
        <w:t xml:space="preserve">, 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Latn-RS"/>
        </w:rPr>
        <w:t>,</w:t>
      </w:r>
      <w:r w:rsidRPr="00D05F05">
        <w:rPr>
          <w:sz w:val="20"/>
          <w:szCs w:val="20"/>
          <w:lang w:val="sr-Cyrl-RS"/>
        </w:rPr>
        <w:t xml:space="preserve"> 103/2015</w:t>
      </w:r>
      <w:r w:rsidRPr="00D05F05">
        <w:rPr>
          <w:sz w:val="20"/>
          <w:szCs w:val="20"/>
          <w:lang w:val="sr-Latn-RS"/>
        </w:rPr>
        <w:t>, 99/2016, 113/2017</w:t>
      </w:r>
      <w:r w:rsidRPr="00D05F05">
        <w:rPr>
          <w:sz w:val="20"/>
          <w:szCs w:val="20"/>
          <w:lang w:val="sr-Cyrl-RS"/>
        </w:rPr>
        <w:t>,</w:t>
      </w:r>
      <w:r w:rsidRPr="00D05F05">
        <w:rPr>
          <w:sz w:val="20"/>
          <w:szCs w:val="20"/>
          <w:lang w:val="sr-Latn-RS"/>
        </w:rPr>
        <w:t xml:space="preserve"> 95/2018</w:t>
      </w:r>
      <w:r w:rsidRPr="00D05F05">
        <w:rPr>
          <w:sz w:val="20"/>
          <w:szCs w:val="20"/>
          <w:lang w:val="sr-Cyrl-RS"/>
        </w:rPr>
        <w:t>, 31/2019</w:t>
      </w:r>
      <w:r w:rsidRPr="00D05F05">
        <w:rPr>
          <w:sz w:val="20"/>
          <w:szCs w:val="20"/>
          <w:lang w:val="sr-Latn-RS"/>
        </w:rPr>
        <w:t>,</w:t>
      </w:r>
      <w:r w:rsidRPr="00D05F05">
        <w:rPr>
          <w:sz w:val="20"/>
          <w:szCs w:val="20"/>
          <w:lang w:val="sr-Cyrl-RS"/>
        </w:rPr>
        <w:t xml:space="preserve"> 72/2019</w:t>
      </w:r>
      <w:r w:rsidRPr="00D05F05">
        <w:rPr>
          <w:sz w:val="20"/>
          <w:szCs w:val="20"/>
          <w:lang w:val="sr-Latn-RS"/>
        </w:rPr>
        <w:t>,</w:t>
      </w:r>
      <w:r w:rsidRPr="00D05F05">
        <w:rPr>
          <w:sz w:val="20"/>
          <w:szCs w:val="20"/>
          <w:lang w:val="sr-Cyrl-RS"/>
        </w:rPr>
        <w:t xml:space="preserve">  149/2020</w:t>
      </w:r>
      <w:r w:rsidRPr="00D05F05">
        <w:rPr>
          <w:sz w:val="20"/>
          <w:szCs w:val="20"/>
          <w:lang w:val="sr-Latn-RS"/>
        </w:rPr>
        <w:t xml:space="preserve">, 118/2021 и 118/2021-др. </w:t>
      </w:r>
      <w:proofErr w:type="spellStart"/>
      <w:r w:rsidRPr="00D05F05">
        <w:rPr>
          <w:sz w:val="20"/>
          <w:szCs w:val="20"/>
          <w:lang w:val="sr-Latn-RS"/>
        </w:rPr>
        <w:t>закон</w:t>
      </w:r>
      <w:proofErr w:type="spellEnd"/>
      <w:r w:rsidRPr="00D05F05">
        <w:rPr>
          <w:sz w:val="20"/>
          <w:szCs w:val="20"/>
          <w:lang w:val="sr-Cyrl-CS"/>
        </w:rPr>
        <w:t>),  члана 29. Одлуке о буџету општине Ивањица за 2022.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w:t>
      </w:r>
      <w:r w:rsidRPr="00D05F05">
        <w:rPr>
          <w:sz w:val="20"/>
          <w:szCs w:val="20"/>
          <w:lang w:val="sr-Latn-RS"/>
        </w:rPr>
        <w:t>1</w:t>
      </w:r>
      <w:r w:rsidRPr="00D05F05">
        <w:rPr>
          <w:sz w:val="20"/>
          <w:szCs w:val="20"/>
          <w:lang w:val="sr-Cyrl-RS"/>
        </w:rPr>
        <w:t>5/2021 и 11/2022)</w:t>
      </w:r>
      <w:r w:rsidRPr="00D05F05">
        <w:rPr>
          <w:sz w:val="20"/>
          <w:szCs w:val="20"/>
          <w:lang w:val="sr-Cyrl-CS"/>
        </w:rPr>
        <w:t xml:space="preserve">, члана 2. </w:t>
      </w:r>
      <w:proofErr w:type="spellStart"/>
      <w:r w:rsidRPr="00D05F05">
        <w:rPr>
          <w:sz w:val="20"/>
          <w:szCs w:val="20"/>
          <w:lang w:val="sr-Latn-RS"/>
        </w:rPr>
        <w:t>Угов</w:t>
      </w:r>
      <w:proofErr w:type="spellEnd"/>
      <w:r w:rsidRPr="00D05F05">
        <w:rPr>
          <w:sz w:val="20"/>
          <w:szCs w:val="20"/>
          <w:lang w:val="sr-Cyrl-RS"/>
        </w:rPr>
        <w:t>ора између Министарства за бригу о селу и Општине Ивањица</w:t>
      </w:r>
      <w:r w:rsidRPr="00D05F05">
        <w:rPr>
          <w:color w:val="000000"/>
          <w:sz w:val="20"/>
          <w:szCs w:val="20"/>
          <w:lang w:val="sr-Cyrl-RS"/>
        </w:rPr>
        <w:t>,</w:t>
      </w:r>
      <w:r w:rsidRPr="00D05F05">
        <w:rPr>
          <w:sz w:val="20"/>
          <w:szCs w:val="20"/>
          <w:lang w:val="sr-Cyrl-CS"/>
        </w:rPr>
        <w:t xml:space="preserve"> Начелница општинске управе Ивањица доноси:</w:t>
      </w:r>
    </w:p>
    <w:p w14:paraId="35BF08D9" w14:textId="77777777" w:rsidR="00D05F05" w:rsidRPr="00D05F05" w:rsidRDefault="00D05F05" w:rsidP="00D05F05">
      <w:pPr>
        <w:ind w:firstLine="708"/>
        <w:jc w:val="both"/>
        <w:rPr>
          <w:sz w:val="20"/>
          <w:szCs w:val="20"/>
          <w:lang w:val="sr-Cyrl-CS"/>
        </w:rPr>
      </w:pPr>
    </w:p>
    <w:p w14:paraId="7CC33270" w14:textId="77777777" w:rsidR="00D05F05" w:rsidRPr="00D05F05" w:rsidRDefault="00D05F05" w:rsidP="00D05F05">
      <w:pPr>
        <w:jc w:val="center"/>
        <w:rPr>
          <w:b/>
          <w:sz w:val="20"/>
          <w:szCs w:val="20"/>
          <w:lang w:val="sr-Cyrl-CS"/>
        </w:rPr>
      </w:pPr>
      <w:r w:rsidRPr="00D05F05">
        <w:rPr>
          <w:b/>
          <w:sz w:val="20"/>
          <w:szCs w:val="20"/>
          <w:lang w:val="sr-Cyrl-CS"/>
        </w:rPr>
        <w:t>Р Е Ш Е Њ Е</w:t>
      </w:r>
    </w:p>
    <w:p w14:paraId="6772E912" w14:textId="77777777" w:rsidR="00D05F05" w:rsidRPr="00D05F05" w:rsidRDefault="00D05F05" w:rsidP="00D05F05">
      <w:pPr>
        <w:jc w:val="center"/>
        <w:rPr>
          <w:b/>
          <w:sz w:val="20"/>
          <w:szCs w:val="20"/>
          <w:lang w:val="sr-Cyrl-CS"/>
        </w:rPr>
      </w:pPr>
      <w:r w:rsidRPr="00D05F05">
        <w:rPr>
          <w:b/>
          <w:sz w:val="20"/>
          <w:szCs w:val="20"/>
          <w:lang w:val="sr-Cyrl-CS"/>
        </w:rPr>
        <w:t>О ОТВАРАЊУ АПРОПРИЈАЦИЈЕ У БУЏЕТУ ОПШТИНЕ ИВАЊИЦА ЗА 202</w:t>
      </w:r>
      <w:r w:rsidRPr="00D05F05">
        <w:rPr>
          <w:b/>
          <w:sz w:val="20"/>
          <w:szCs w:val="20"/>
          <w:lang w:val="sr-Latn-RS"/>
        </w:rPr>
        <w:t>2</w:t>
      </w:r>
      <w:r w:rsidRPr="00D05F05">
        <w:rPr>
          <w:b/>
          <w:sz w:val="20"/>
          <w:szCs w:val="20"/>
          <w:lang w:val="sr-Cyrl-CS"/>
        </w:rPr>
        <w:t>. ГОДИНУ</w:t>
      </w:r>
    </w:p>
    <w:p w14:paraId="3E645771" w14:textId="77777777" w:rsidR="00D05F05" w:rsidRPr="00D05F05" w:rsidRDefault="00D05F05" w:rsidP="00D05F05">
      <w:pPr>
        <w:rPr>
          <w:sz w:val="20"/>
          <w:szCs w:val="20"/>
        </w:rPr>
      </w:pPr>
    </w:p>
    <w:p w14:paraId="2A7B6637" w14:textId="77777777" w:rsidR="00D05F05" w:rsidRPr="00D05F05" w:rsidRDefault="00D05F05" w:rsidP="00D05F05">
      <w:pPr>
        <w:jc w:val="both"/>
        <w:rPr>
          <w:sz w:val="20"/>
          <w:szCs w:val="20"/>
          <w:lang w:val="sr-Cyrl-CS"/>
        </w:rPr>
      </w:pPr>
      <w:r w:rsidRPr="00D05F05">
        <w:rPr>
          <w:sz w:val="20"/>
          <w:szCs w:val="20"/>
          <w:lang w:val="sr-Cyrl-CS"/>
        </w:rPr>
        <w:t>1.  У члану 1. Одлуке о буџету општине Ивањица за 202</w:t>
      </w:r>
      <w:r w:rsidRPr="00D05F05">
        <w:rPr>
          <w:sz w:val="20"/>
          <w:szCs w:val="20"/>
          <w:lang w:val="sr-Latn-RS"/>
        </w:rPr>
        <w:t>2</w:t>
      </w:r>
      <w:r w:rsidRPr="00D05F05">
        <w:rPr>
          <w:sz w:val="20"/>
          <w:szCs w:val="20"/>
          <w:lang w:val="sr-Cyrl-RS"/>
        </w:rPr>
        <w:t>.</w:t>
      </w:r>
      <w:r w:rsidRPr="00D05F05">
        <w:rPr>
          <w:sz w:val="20"/>
          <w:szCs w:val="20"/>
          <w:lang w:val="sr-Cyrl-CS"/>
        </w:rPr>
        <w:t xml:space="preserve">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w:t>
      </w:r>
      <w:r w:rsidRPr="00D05F05">
        <w:rPr>
          <w:sz w:val="20"/>
          <w:szCs w:val="20"/>
          <w:lang w:val="sr-Latn-RS"/>
        </w:rPr>
        <w:t>1</w:t>
      </w:r>
      <w:r w:rsidRPr="00D05F05">
        <w:rPr>
          <w:sz w:val="20"/>
          <w:szCs w:val="20"/>
          <w:lang w:val="sr-Cyrl-CS"/>
        </w:rPr>
        <w:t>5/2021 и 11/2022</w:t>
      </w:r>
      <w:r w:rsidRPr="00D05F05">
        <w:rPr>
          <w:sz w:val="20"/>
          <w:szCs w:val="20"/>
          <w:lang w:val="sr-Latn-RS"/>
        </w:rPr>
        <w:t>)</w:t>
      </w:r>
      <w:r w:rsidRPr="00D05F05">
        <w:rPr>
          <w:sz w:val="20"/>
          <w:szCs w:val="20"/>
          <w:lang w:val="sr-Cyrl-CS"/>
        </w:rPr>
        <w:t xml:space="preserve">,  </w:t>
      </w:r>
      <w:r w:rsidRPr="00D05F05">
        <w:rPr>
          <w:sz w:val="20"/>
          <w:szCs w:val="20"/>
        </w:rPr>
        <w:t xml:space="preserve"> </w:t>
      </w:r>
      <w:r w:rsidRPr="00D05F05">
        <w:rPr>
          <w:sz w:val="20"/>
          <w:szCs w:val="20"/>
          <w:lang w:val="sr-Cyrl-RS"/>
        </w:rPr>
        <w:t xml:space="preserve">Текући наменски трансфери од Републике  </w:t>
      </w:r>
      <w:r w:rsidRPr="00D05F05">
        <w:rPr>
          <w:sz w:val="20"/>
          <w:szCs w:val="20"/>
          <w:lang w:val="sr-Latn-RS"/>
        </w:rPr>
        <w:t>у</w:t>
      </w:r>
      <w:r w:rsidRPr="00D05F05">
        <w:rPr>
          <w:sz w:val="20"/>
          <w:szCs w:val="20"/>
          <w:lang w:val="sr-Cyrl-RS"/>
        </w:rPr>
        <w:t xml:space="preserve"> корист нивоа општине</w:t>
      </w:r>
      <w:r w:rsidRPr="00D05F05">
        <w:rPr>
          <w:sz w:val="20"/>
          <w:szCs w:val="20"/>
          <w:lang w:val="sr-Latn-RS"/>
        </w:rPr>
        <w:t xml:space="preserve">, </w:t>
      </w:r>
      <w:proofErr w:type="spellStart"/>
      <w:r w:rsidRPr="00D05F05">
        <w:rPr>
          <w:sz w:val="20"/>
          <w:szCs w:val="20"/>
          <w:lang w:val="sr-Latn-RS"/>
        </w:rPr>
        <w:t>извор</w:t>
      </w:r>
      <w:proofErr w:type="spellEnd"/>
      <w:r w:rsidRPr="00D05F05">
        <w:rPr>
          <w:sz w:val="20"/>
          <w:szCs w:val="20"/>
          <w:lang w:val="sr-Latn-RS"/>
        </w:rPr>
        <w:t xml:space="preserve"> </w:t>
      </w:r>
      <w:r w:rsidRPr="00D05F05">
        <w:rPr>
          <w:sz w:val="20"/>
          <w:szCs w:val="20"/>
          <w:lang w:val="sr-Cyrl-RS"/>
        </w:rPr>
        <w:t xml:space="preserve">финансирања </w:t>
      </w:r>
      <w:r w:rsidRPr="00D05F05">
        <w:rPr>
          <w:sz w:val="20"/>
          <w:szCs w:val="20"/>
          <w:lang w:val="sr-Latn-RS"/>
        </w:rPr>
        <w:t>0</w:t>
      </w:r>
      <w:r w:rsidRPr="00D05F05">
        <w:rPr>
          <w:sz w:val="20"/>
          <w:szCs w:val="20"/>
          <w:lang w:val="sr-Cyrl-RS"/>
        </w:rPr>
        <w:t>7 – Трансфери од других нивоа власти</w:t>
      </w:r>
      <w:r w:rsidRPr="00D05F05">
        <w:rPr>
          <w:sz w:val="20"/>
          <w:szCs w:val="20"/>
          <w:lang w:val="sr-Cyrl-CS"/>
        </w:rPr>
        <w:t>, економска класификација 733154</w:t>
      </w:r>
      <w:r w:rsidRPr="00D05F05">
        <w:rPr>
          <w:sz w:val="20"/>
          <w:szCs w:val="20"/>
        </w:rPr>
        <w:t xml:space="preserve"> </w:t>
      </w:r>
      <w:proofErr w:type="spellStart"/>
      <w:r w:rsidRPr="00D05F05">
        <w:rPr>
          <w:sz w:val="20"/>
          <w:szCs w:val="20"/>
        </w:rPr>
        <w:t>увећавају</w:t>
      </w:r>
      <w:proofErr w:type="spellEnd"/>
      <w:r w:rsidRPr="00D05F05">
        <w:rPr>
          <w:sz w:val="20"/>
          <w:szCs w:val="20"/>
          <w:lang w:val="sr-Cyrl-CS"/>
        </w:rPr>
        <w:t xml:space="preserve"> се у износу</w:t>
      </w:r>
      <w:r w:rsidRPr="00D05F05">
        <w:rPr>
          <w:sz w:val="20"/>
          <w:szCs w:val="20"/>
        </w:rPr>
        <w:t xml:space="preserve"> </w:t>
      </w:r>
      <w:r w:rsidRPr="00D05F05">
        <w:rPr>
          <w:sz w:val="20"/>
          <w:szCs w:val="20"/>
          <w:lang w:val="sr-Cyrl-RS"/>
        </w:rPr>
        <w:t>485.385,00</w:t>
      </w:r>
      <w:r w:rsidRPr="00D05F05">
        <w:rPr>
          <w:sz w:val="20"/>
          <w:szCs w:val="20"/>
          <w:lang w:val="sr-Cyrl-CS"/>
        </w:rPr>
        <w:t xml:space="preserve"> </w:t>
      </w:r>
      <w:r w:rsidRPr="00D05F05">
        <w:rPr>
          <w:sz w:val="20"/>
          <w:szCs w:val="20"/>
        </w:rPr>
        <w:t xml:space="preserve"> </w:t>
      </w:r>
      <w:proofErr w:type="spellStart"/>
      <w:r w:rsidRPr="00D05F05">
        <w:rPr>
          <w:sz w:val="20"/>
          <w:szCs w:val="20"/>
        </w:rPr>
        <w:t>динара</w:t>
      </w:r>
      <w:proofErr w:type="spellEnd"/>
      <w:r w:rsidRPr="00D05F05">
        <w:rPr>
          <w:sz w:val="20"/>
          <w:szCs w:val="20"/>
        </w:rPr>
        <w:t>.</w:t>
      </w:r>
    </w:p>
    <w:p w14:paraId="5B0D0F7D" w14:textId="77777777" w:rsidR="00D05F05" w:rsidRPr="00D05F05" w:rsidRDefault="00D05F05" w:rsidP="00D05F05">
      <w:pPr>
        <w:jc w:val="both"/>
        <w:rPr>
          <w:sz w:val="20"/>
          <w:szCs w:val="20"/>
          <w:lang w:val="sr-Cyrl-CS"/>
        </w:rPr>
      </w:pPr>
    </w:p>
    <w:p w14:paraId="1F182181" w14:textId="77777777" w:rsidR="00D05F05" w:rsidRPr="00D05F05" w:rsidRDefault="00D05F05" w:rsidP="00D05F05">
      <w:pPr>
        <w:jc w:val="both"/>
        <w:rPr>
          <w:sz w:val="20"/>
          <w:szCs w:val="20"/>
          <w:lang w:val="sr-Cyrl-CS"/>
        </w:rPr>
      </w:pPr>
      <w:r w:rsidRPr="00D05F05">
        <w:rPr>
          <w:sz w:val="20"/>
          <w:szCs w:val="20"/>
          <w:lang w:val="sr-Cyrl-CS"/>
        </w:rPr>
        <w:t xml:space="preserve">2.  Средства из </w:t>
      </w:r>
      <w:proofErr w:type="spellStart"/>
      <w:r w:rsidRPr="00D05F05">
        <w:rPr>
          <w:sz w:val="20"/>
          <w:szCs w:val="20"/>
          <w:lang w:val="sr-Latn-RS"/>
        </w:rPr>
        <w:t>тачке</w:t>
      </w:r>
      <w:proofErr w:type="spellEnd"/>
      <w:r w:rsidRPr="00D05F05">
        <w:rPr>
          <w:sz w:val="20"/>
          <w:szCs w:val="20"/>
          <w:lang w:val="sr-Cyrl-CS"/>
        </w:rPr>
        <w:t xml:space="preserve"> 1. овог решења у износу</w:t>
      </w:r>
      <w:r w:rsidRPr="00D05F05">
        <w:rPr>
          <w:sz w:val="20"/>
          <w:szCs w:val="20"/>
          <w:lang w:val="sr-Latn-RS"/>
        </w:rPr>
        <w:t xml:space="preserve"> </w:t>
      </w:r>
      <w:r w:rsidRPr="00D05F05">
        <w:rPr>
          <w:sz w:val="20"/>
          <w:szCs w:val="20"/>
          <w:lang w:val="sr-Cyrl-RS"/>
        </w:rPr>
        <w:t>230.000,00</w:t>
      </w:r>
      <w:r w:rsidRPr="00D05F05">
        <w:rPr>
          <w:sz w:val="20"/>
          <w:szCs w:val="20"/>
          <w:lang w:val="sr-Cyrl-CS"/>
        </w:rPr>
        <w:t xml:space="preserve"> </w:t>
      </w:r>
      <w:r w:rsidRPr="00D05F05">
        <w:rPr>
          <w:sz w:val="20"/>
          <w:szCs w:val="20"/>
        </w:rPr>
        <w:t xml:space="preserve"> </w:t>
      </w:r>
      <w:r w:rsidRPr="00D05F05">
        <w:rPr>
          <w:sz w:val="20"/>
          <w:szCs w:val="20"/>
          <w:lang w:val="sr-Cyrl-CS"/>
        </w:rPr>
        <w:t xml:space="preserve"> распоређују се у члану 5. Одлуке о буџету општине Ивањица за 202</w:t>
      </w:r>
      <w:r w:rsidRPr="00D05F05">
        <w:rPr>
          <w:sz w:val="20"/>
          <w:szCs w:val="20"/>
          <w:lang w:val="sr-Latn-RS"/>
        </w:rPr>
        <w:t>2</w:t>
      </w:r>
      <w:r w:rsidRPr="00D05F05">
        <w:rPr>
          <w:sz w:val="20"/>
          <w:szCs w:val="20"/>
          <w:lang w:val="sr-Cyrl-CS"/>
        </w:rPr>
        <w:t xml:space="preserve">. годину у оквиру раздела 4. Општинска управа, Програм </w:t>
      </w:r>
      <w:r w:rsidRPr="00D05F05">
        <w:rPr>
          <w:sz w:val="20"/>
          <w:szCs w:val="20"/>
          <w:lang w:val="sr-Latn-RS"/>
        </w:rPr>
        <w:t>1201</w:t>
      </w:r>
      <w:r w:rsidRPr="00D05F05">
        <w:rPr>
          <w:sz w:val="20"/>
          <w:szCs w:val="20"/>
          <w:lang w:val="sr-Cyrl-CS"/>
        </w:rPr>
        <w:t xml:space="preserve">: </w:t>
      </w:r>
      <w:proofErr w:type="spellStart"/>
      <w:r w:rsidRPr="00D05F05">
        <w:rPr>
          <w:sz w:val="20"/>
          <w:szCs w:val="20"/>
          <w:lang w:val="sr-Latn-RS"/>
        </w:rPr>
        <w:t>Развој</w:t>
      </w:r>
      <w:proofErr w:type="spellEnd"/>
      <w:r w:rsidRPr="00D05F05">
        <w:rPr>
          <w:sz w:val="20"/>
          <w:szCs w:val="20"/>
          <w:lang w:val="sr-Latn-RS"/>
        </w:rPr>
        <w:t xml:space="preserve"> </w:t>
      </w:r>
      <w:proofErr w:type="spellStart"/>
      <w:r w:rsidRPr="00D05F05">
        <w:rPr>
          <w:sz w:val="20"/>
          <w:szCs w:val="20"/>
          <w:lang w:val="sr-Latn-RS"/>
        </w:rPr>
        <w:t>културе</w:t>
      </w:r>
      <w:proofErr w:type="spellEnd"/>
      <w:r w:rsidRPr="00D05F05">
        <w:rPr>
          <w:sz w:val="20"/>
          <w:szCs w:val="20"/>
          <w:lang w:val="sr-Latn-RS"/>
        </w:rPr>
        <w:t xml:space="preserve"> и </w:t>
      </w:r>
      <w:proofErr w:type="spellStart"/>
      <w:r w:rsidRPr="00D05F05">
        <w:rPr>
          <w:sz w:val="20"/>
          <w:szCs w:val="20"/>
          <w:lang w:val="sr-Latn-RS"/>
        </w:rPr>
        <w:t>информисања</w:t>
      </w:r>
      <w:proofErr w:type="spellEnd"/>
      <w:r w:rsidRPr="00D05F05">
        <w:rPr>
          <w:sz w:val="20"/>
          <w:szCs w:val="20"/>
          <w:lang w:val="sr-Cyrl-CS"/>
        </w:rPr>
        <w:t>, Пројекат: 1201-4015 - Михољски сусрети села, функција 820 – Услуге културе, Извор финансирања 07 –</w:t>
      </w:r>
      <w:r w:rsidRPr="00D05F05">
        <w:rPr>
          <w:sz w:val="20"/>
          <w:szCs w:val="20"/>
          <w:lang w:val="sr-Cyrl-RS"/>
        </w:rPr>
        <w:t xml:space="preserve"> Трансфери од других нивоа власти</w:t>
      </w:r>
      <w:r w:rsidRPr="00D05F05">
        <w:rPr>
          <w:sz w:val="20"/>
          <w:szCs w:val="20"/>
          <w:lang w:val="sr-Cyrl-CS"/>
        </w:rPr>
        <w:t xml:space="preserve">,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421 – Стални трошкови (конто намене 421626 – Закуп имовине и опреме) , позиција 115/1.</w:t>
      </w:r>
    </w:p>
    <w:p w14:paraId="7BCA0556" w14:textId="77777777" w:rsidR="00D05F05" w:rsidRPr="00D05F05" w:rsidRDefault="00D05F05" w:rsidP="00D05F05">
      <w:pPr>
        <w:jc w:val="both"/>
        <w:rPr>
          <w:sz w:val="20"/>
          <w:szCs w:val="20"/>
          <w:lang w:val="sr-Cyrl-CS"/>
        </w:rPr>
      </w:pPr>
    </w:p>
    <w:p w14:paraId="103BAC48" w14:textId="77777777" w:rsidR="00D05F05" w:rsidRPr="00D05F05" w:rsidRDefault="00D05F05" w:rsidP="00D05F05">
      <w:pPr>
        <w:jc w:val="both"/>
        <w:rPr>
          <w:sz w:val="20"/>
          <w:szCs w:val="20"/>
          <w:lang w:val="sr-Cyrl-CS"/>
        </w:rPr>
      </w:pPr>
      <w:r w:rsidRPr="00D05F05">
        <w:rPr>
          <w:sz w:val="20"/>
          <w:szCs w:val="20"/>
          <w:lang w:val="sr-Cyrl-CS"/>
        </w:rPr>
        <w:t xml:space="preserve">     Средства из </w:t>
      </w:r>
      <w:proofErr w:type="spellStart"/>
      <w:r w:rsidRPr="00D05F05">
        <w:rPr>
          <w:sz w:val="20"/>
          <w:szCs w:val="20"/>
          <w:lang w:val="sr-Latn-RS"/>
        </w:rPr>
        <w:t>тачке</w:t>
      </w:r>
      <w:proofErr w:type="spellEnd"/>
      <w:r w:rsidRPr="00D05F05">
        <w:rPr>
          <w:sz w:val="20"/>
          <w:szCs w:val="20"/>
          <w:lang w:val="sr-Cyrl-CS"/>
        </w:rPr>
        <w:t xml:space="preserve"> 1. овог решења у износу</w:t>
      </w:r>
      <w:r w:rsidRPr="00D05F05">
        <w:rPr>
          <w:sz w:val="20"/>
          <w:szCs w:val="20"/>
          <w:lang w:val="sr-Latn-RS"/>
        </w:rPr>
        <w:t xml:space="preserve"> </w:t>
      </w:r>
      <w:r w:rsidRPr="00D05F05">
        <w:rPr>
          <w:sz w:val="20"/>
          <w:szCs w:val="20"/>
          <w:lang w:val="sr-Cyrl-RS"/>
        </w:rPr>
        <w:t>255.385,00</w:t>
      </w:r>
      <w:r w:rsidRPr="00D05F05">
        <w:rPr>
          <w:sz w:val="20"/>
          <w:szCs w:val="20"/>
          <w:lang w:val="sr-Cyrl-CS"/>
        </w:rPr>
        <w:t xml:space="preserve"> </w:t>
      </w:r>
      <w:r w:rsidRPr="00D05F05">
        <w:rPr>
          <w:sz w:val="20"/>
          <w:szCs w:val="20"/>
        </w:rPr>
        <w:t xml:space="preserve"> </w:t>
      </w:r>
      <w:r w:rsidRPr="00D05F05">
        <w:rPr>
          <w:sz w:val="20"/>
          <w:szCs w:val="20"/>
          <w:lang w:val="sr-Cyrl-CS"/>
        </w:rPr>
        <w:t xml:space="preserve"> распоређују се у члану 5. Одлуке о буџету општине Ивањица за 202</w:t>
      </w:r>
      <w:r w:rsidRPr="00D05F05">
        <w:rPr>
          <w:sz w:val="20"/>
          <w:szCs w:val="20"/>
          <w:lang w:val="sr-Latn-RS"/>
        </w:rPr>
        <w:t>2</w:t>
      </w:r>
      <w:r w:rsidRPr="00D05F05">
        <w:rPr>
          <w:sz w:val="20"/>
          <w:szCs w:val="20"/>
          <w:lang w:val="sr-Cyrl-CS"/>
        </w:rPr>
        <w:t xml:space="preserve">. годину у оквиру раздела 4. Општинска управа, Програм </w:t>
      </w:r>
      <w:r w:rsidRPr="00D05F05">
        <w:rPr>
          <w:sz w:val="20"/>
          <w:szCs w:val="20"/>
          <w:lang w:val="sr-Latn-RS"/>
        </w:rPr>
        <w:t>1201</w:t>
      </w:r>
      <w:r w:rsidRPr="00D05F05">
        <w:rPr>
          <w:sz w:val="20"/>
          <w:szCs w:val="20"/>
          <w:lang w:val="sr-Cyrl-CS"/>
        </w:rPr>
        <w:t xml:space="preserve">: </w:t>
      </w:r>
      <w:proofErr w:type="spellStart"/>
      <w:r w:rsidRPr="00D05F05">
        <w:rPr>
          <w:sz w:val="20"/>
          <w:szCs w:val="20"/>
          <w:lang w:val="sr-Latn-RS"/>
        </w:rPr>
        <w:t>Развој</w:t>
      </w:r>
      <w:proofErr w:type="spellEnd"/>
      <w:r w:rsidRPr="00D05F05">
        <w:rPr>
          <w:sz w:val="20"/>
          <w:szCs w:val="20"/>
          <w:lang w:val="sr-Latn-RS"/>
        </w:rPr>
        <w:t xml:space="preserve"> </w:t>
      </w:r>
      <w:proofErr w:type="spellStart"/>
      <w:r w:rsidRPr="00D05F05">
        <w:rPr>
          <w:sz w:val="20"/>
          <w:szCs w:val="20"/>
          <w:lang w:val="sr-Latn-RS"/>
        </w:rPr>
        <w:t>културе</w:t>
      </w:r>
      <w:proofErr w:type="spellEnd"/>
      <w:r w:rsidRPr="00D05F05">
        <w:rPr>
          <w:sz w:val="20"/>
          <w:szCs w:val="20"/>
          <w:lang w:val="sr-Latn-RS"/>
        </w:rPr>
        <w:t xml:space="preserve"> и </w:t>
      </w:r>
      <w:proofErr w:type="spellStart"/>
      <w:r w:rsidRPr="00D05F05">
        <w:rPr>
          <w:sz w:val="20"/>
          <w:szCs w:val="20"/>
          <w:lang w:val="sr-Latn-RS"/>
        </w:rPr>
        <w:t>информисања</w:t>
      </w:r>
      <w:proofErr w:type="spellEnd"/>
      <w:r w:rsidRPr="00D05F05">
        <w:rPr>
          <w:sz w:val="20"/>
          <w:szCs w:val="20"/>
          <w:lang w:val="sr-Cyrl-CS"/>
        </w:rPr>
        <w:t>, Пројекат: 1201-4015 - Михољски сусрети села, функција 820 – Услуге културе, Извор финансирања 07 –</w:t>
      </w:r>
      <w:r w:rsidRPr="00D05F05">
        <w:rPr>
          <w:sz w:val="20"/>
          <w:szCs w:val="20"/>
          <w:lang w:val="sr-Cyrl-RS"/>
        </w:rPr>
        <w:t xml:space="preserve"> Трансфери од других нивоа власти</w:t>
      </w:r>
      <w:r w:rsidRPr="00D05F05">
        <w:rPr>
          <w:sz w:val="20"/>
          <w:szCs w:val="20"/>
          <w:lang w:val="sr-Cyrl-CS"/>
        </w:rPr>
        <w:t xml:space="preserve">, </w:t>
      </w:r>
      <w:proofErr w:type="spellStart"/>
      <w:r w:rsidRPr="00D05F05">
        <w:rPr>
          <w:sz w:val="20"/>
          <w:szCs w:val="20"/>
          <w:lang w:val="sr-Cyrl-CS"/>
        </w:rPr>
        <w:t>апропријација</w:t>
      </w:r>
      <w:proofErr w:type="spellEnd"/>
      <w:r w:rsidRPr="00D05F05">
        <w:rPr>
          <w:sz w:val="20"/>
          <w:szCs w:val="20"/>
          <w:lang w:val="sr-Cyrl-CS"/>
        </w:rPr>
        <w:t xml:space="preserve"> економска класификација 423 – Услуге по уговору (конто намене 4234 – Услуге информисања у износу 187.260,00 динара, конто намене 4235 – Стручне услуге у износу 28.125,00 динара и конто намене 423900 – Остале  опште услуге у износу 40.000,00 динара), позиција 115/2.</w:t>
      </w:r>
    </w:p>
    <w:p w14:paraId="5C4CF955" w14:textId="77777777" w:rsidR="00D05F05" w:rsidRPr="00D05F05" w:rsidRDefault="00D05F05" w:rsidP="00D05F05">
      <w:pPr>
        <w:jc w:val="both"/>
        <w:rPr>
          <w:sz w:val="20"/>
          <w:szCs w:val="20"/>
          <w:lang w:val="sr-Cyrl-CS"/>
        </w:rPr>
      </w:pPr>
    </w:p>
    <w:p w14:paraId="10060E0B" w14:textId="77777777" w:rsidR="00D05F05" w:rsidRPr="00D05F05" w:rsidRDefault="00D05F05" w:rsidP="00D05F05">
      <w:pPr>
        <w:jc w:val="both"/>
        <w:rPr>
          <w:sz w:val="20"/>
          <w:szCs w:val="20"/>
          <w:lang w:val="sr-Cyrl-CS"/>
        </w:rPr>
      </w:pPr>
      <w:r w:rsidRPr="00D05F05">
        <w:rPr>
          <w:sz w:val="20"/>
          <w:szCs w:val="20"/>
          <w:lang w:val="sr-Cyrl-CS"/>
        </w:rPr>
        <w:t>3.  О реализацији овог решења стараће се Општинска управа - одељење за буџет и финансије.</w:t>
      </w:r>
    </w:p>
    <w:p w14:paraId="53557F81" w14:textId="77777777" w:rsidR="00D05F05" w:rsidRPr="00D05F05" w:rsidRDefault="00D05F05" w:rsidP="00D05F05">
      <w:pPr>
        <w:rPr>
          <w:sz w:val="20"/>
          <w:szCs w:val="20"/>
          <w:lang w:val="sr-Cyrl-CS"/>
        </w:rPr>
      </w:pPr>
    </w:p>
    <w:p w14:paraId="12096AF5" w14:textId="77777777" w:rsidR="00D05F05" w:rsidRPr="00D05F05" w:rsidRDefault="00D05F05" w:rsidP="00D05F05">
      <w:pPr>
        <w:rPr>
          <w:sz w:val="20"/>
          <w:szCs w:val="20"/>
          <w:lang w:val="sr-Cyrl-CS"/>
        </w:rPr>
      </w:pPr>
      <w:r w:rsidRPr="00D05F05">
        <w:rPr>
          <w:sz w:val="20"/>
          <w:szCs w:val="20"/>
          <w:lang w:val="sr-Cyrl-CS"/>
        </w:rPr>
        <w:t>4.  Ово решење биће објављено у „Службеном листу општине Ивањица“</w:t>
      </w:r>
    </w:p>
    <w:p w14:paraId="0E58EC7C" w14:textId="77777777" w:rsidR="00D05F05" w:rsidRPr="00D05F05" w:rsidRDefault="00D05F05" w:rsidP="00D05F05">
      <w:pPr>
        <w:rPr>
          <w:sz w:val="20"/>
          <w:szCs w:val="20"/>
          <w:lang w:val="sr-Cyrl-CS"/>
        </w:rPr>
      </w:pPr>
    </w:p>
    <w:p w14:paraId="0474FC5C" w14:textId="77777777" w:rsidR="00D05F05" w:rsidRPr="00D05F05" w:rsidRDefault="00D05F05" w:rsidP="00D05F05">
      <w:pPr>
        <w:rPr>
          <w:sz w:val="20"/>
          <w:szCs w:val="20"/>
          <w:lang w:val="sr-Cyrl-CS"/>
        </w:rPr>
      </w:pPr>
    </w:p>
    <w:p w14:paraId="1EF8E6AC" w14:textId="77777777" w:rsidR="00EB4B5C" w:rsidRPr="00D05F05" w:rsidRDefault="00D05F05" w:rsidP="00EB4B5C">
      <w:pPr>
        <w:tabs>
          <w:tab w:val="left" w:pos="6495"/>
        </w:tabs>
        <w:jc w:val="right"/>
        <w:rPr>
          <w:sz w:val="20"/>
          <w:szCs w:val="20"/>
          <w:lang w:val="sr-Cyrl-CS"/>
        </w:rPr>
      </w:pPr>
      <w:r w:rsidRPr="00D05F05">
        <w:rPr>
          <w:sz w:val="20"/>
          <w:szCs w:val="20"/>
          <w:lang w:val="sr-Cyrl-CS"/>
        </w:rPr>
        <w:t xml:space="preserve">                                                                            </w:t>
      </w:r>
      <w:r w:rsidRPr="00D05F05">
        <w:rPr>
          <w:sz w:val="20"/>
          <w:szCs w:val="20"/>
        </w:rPr>
        <w:t xml:space="preserve">  </w:t>
      </w:r>
      <w:r w:rsidRPr="00D05F05">
        <w:rPr>
          <w:sz w:val="20"/>
          <w:szCs w:val="20"/>
          <w:lang w:val="sr-Cyrl-CS"/>
        </w:rPr>
        <w:t xml:space="preserve">            </w:t>
      </w:r>
      <w:r w:rsidRPr="00D05F05">
        <w:rPr>
          <w:sz w:val="20"/>
          <w:szCs w:val="20"/>
        </w:rPr>
        <w:t xml:space="preserve">  </w:t>
      </w:r>
      <w:r w:rsidRPr="00D05F05">
        <w:rPr>
          <w:sz w:val="20"/>
          <w:szCs w:val="20"/>
          <w:lang w:val="sr-Cyrl-CS"/>
        </w:rPr>
        <w:t xml:space="preserve">          </w:t>
      </w:r>
      <w:r w:rsidR="00EB4B5C" w:rsidRPr="00D05F05">
        <w:rPr>
          <w:sz w:val="20"/>
          <w:szCs w:val="20"/>
          <w:lang w:val="sr-Cyrl-CS"/>
        </w:rPr>
        <w:t>НАЧЕЛНИЦА ОПШТИНСКЕ УПРАВЕ</w:t>
      </w:r>
    </w:p>
    <w:p w14:paraId="4DB61BE4"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72F2DC1D" w14:textId="5E58D7A3" w:rsidR="00D05F05" w:rsidRPr="00D05F05" w:rsidRDefault="00D05F05" w:rsidP="00EB4B5C">
      <w:pPr>
        <w:tabs>
          <w:tab w:val="left" w:pos="6495"/>
        </w:tabs>
        <w:rPr>
          <w:sz w:val="20"/>
          <w:szCs w:val="20"/>
          <w:lang w:val="sr-Cyrl-CS"/>
        </w:rPr>
      </w:pPr>
    </w:p>
    <w:p w14:paraId="69F336E0" w14:textId="77777777" w:rsidR="00D05F05" w:rsidRPr="00D05F05" w:rsidRDefault="00D05F05" w:rsidP="00D05F05">
      <w:pPr>
        <w:tabs>
          <w:tab w:val="left" w:pos="5430"/>
        </w:tabs>
        <w:jc w:val="center"/>
        <w:rPr>
          <w:b/>
          <w:sz w:val="20"/>
          <w:szCs w:val="20"/>
          <w:lang w:val="sr-Cyrl-CS"/>
        </w:rPr>
      </w:pPr>
      <w:r w:rsidRPr="00D05F05">
        <w:rPr>
          <w:b/>
          <w:sz w:val="20"/>
          <w:szCs w:val="20"/>
          <w:lang w:val="sr-Cyrl-CS"/>
        </w:rPr>
        <w:t>О б р а з л о ж е њ е</w:t>
      </w:r>
    </w:p>
    <w:p w14:paraId="328D1069" w14:textId="77777777" w:rsidR="00D05F05" w:rsidRPr="00D05F05" w:rsidRDefault="00D05F05" w:rsidP="00D05F05">
      <w:pPr>
        <w:tabs>
          <w:tab w:val="left" w:pos="5430"/>
        </w:tabs>
        <w:jc w:val="center"/>
        <w:rPr>
          <w:b/>
          <w:sz w:val="20"/>
          <w:szCs w:val="20"/>
          <w:lang w:val="sr-Cyrl-CS"/>
        </w:rPr>
      </w:pPr>
    </w:p>
    <w:p w14:paraId="68BB483C" w14:textId="77777777" w:rsidR="00D05F05" w:rsidRPr="00D05F05" w:rsidRDefault="00D05F05" w:rsidP="00D05F05">
      <w:pPr>
        <w:ind w:firstLine="708"/>
        <w:jc w:val="both"/>
        <w:rPr>
          <w:sz w:val="20"/>
          <w:szCs w:val="20"/>
          <w:lang w:val="sr-Cyrl-CS"/>
        </w:rPr>
      </w:pPr>
      <w:r w:rsidRPr="00D05F05">
        <w:rPr>
          <w:sz w:val="20"/>
          <w:szCs w:val="20"/>
          <w:lang w:val="sr-Cyrl-CS"/>
        </w:rPr>
        <w:t xml:space="preserve">Чланом 5 став </w:t>
      </w:r>
      <w:r w:rsidRPr="00D05F05">
        <w:rPr>
          <w:sz w:val="20"/>
          <w:szCs w:val="20"/>
        </w:rPr>
        <w:t>6.</w:t>
      </w:r>
      <w:r w:rsidRPr="00D05F05">
        <w:rPr>
          <w:sz w:val="20"/>
          <w:szCs w:val="20"/>
          <w:lang w:val="sr-Cyrl-RS"/>
        </w:rPr>
        <w:t xml:space="preserve"> </w:t>
      </w:r>
      <w:r w:rsidRPr="00D05F05">
        <w:rPr>
          <w:sz w:val="20"/>
          <w:szCs w:val="20"/>
          <w:lang w:val="sr-Cyrl-CS"/>
        </w:rPr>
        <w:t>Закона о буџетском систему („Службени гласник РС“ број 54/2009</w:t>
      </w:r>
      <w:r w:rsidRPr="00D05F05">
        <w:rPr>
          <w:sz w:val="20"/>
          <w:szCs w:val="20"/>
        </w:rPr>
        <w:t>,</w:t>
      </w:r>
      <w:r w:rsidRPr="00D05F05">
        <w:rPr>
          <w:sz w:val="20"/>
          <w:szCs w:val="20"/>
          <w:lang w:val="sr-Cyrl-CS"/>
        </w:rPr>
        <w:t xml:space="preserve"> 73/2010, 101/201</w:t>
      </w:r>
      <w:r w:rsidRPr="00D05F05">
        <w:rPr>
          <w:sz w:val="20"/>
          <w:szCs w:val="20"/>
          <w:lang w:val="sr-Cyrl-RS"/>
        </w:rPr>
        <w:t>0</w:t>
      </w:r>
      <w:r w:rsidRPr="00D05F05">
        <w:rPr>
          <w:sz w:val="20"/>
          <w:szCs w:val="20"/>
          <w:lang w:val="sr-Latn-RS"/>
        </w:rPr>
        <w:t>,</w:t>
      </w:r>
      <w:r w:rsidRPr="00D05F05">
        <w:rPr>
          <w:sz w:val="20"/>
          <w:szCs w:val="20"/>
          <w:lang w:val="sr-Cyrl-CS"/>
        </w:rPr>
        <w:t xml:space="preserve"> 101/2011, 93/2012, 62/2013, 63/2013-испр., 108/2013, 142/2014, </w:t>
      </w:r>
      <w:r w:rsidRPr="00D05F05">
        <w:rPr>
          <w:sz w:val="20"/>
          <w:szCs w:val="20"/>
          <w:lang w:val="sr-Latn-RS"/>
        </w:rPr>
        <w:t xml:space="preserve">68/2015 </w:t>
      </w:r>
      <w:proofErr w:type="spellStart"/>
      <w:r w:rsidRPr="00D05F05">
        <w:rPr>
          <w:sz w:val="20"/>
          <w:szCs w:val="20"/>
          <w:lang w:val="sr-Latn-RS"/>
        </w:rPr>
        <w:t>др</w:t>
      </w:r>
      <w:proofErr w:type="spellEnd"/>
      <w:r w:rsidRPr="00D05F05">
        <w:rPr>
          <w:sz w:val="20"/>
          <w:szCs w:val="20"/>
          <w:lang w:val="sr-Latn-RS"/>
        </w:rPr>
        <w:t xml:space="preserve">. </w:t>
      </w:r>
      <w:r w:rsidRPr="00D05F05">
        <w:rPr>
          <w:sz w:val="20"/>
          <w:szCs w:val="20"/>
          <w:lang w:val="sr-Cyrl-RS"/>
        </w:rPr>
        <w:t>З</w:t>
      </w:r>
      <w:proofErr w:type="spellStart"/>
      <w:r w:rsidRPr="00D05F05">
        <w:rPr>
          <w:sz w:val="20"/>
          <w:szCs w:val="20"/>
          <w:lang w:val="sr-Latn-RS"/>
        </w:rPr>
        <w:t>акон</w:t>
      </w:r>
      <w:proofErr w:type="spellEnd"/>
      <w:r w:rsidRPr="00D05F05">
        <w:rPr>
          <w:sz w:val="20"/>
          <w:szCs w:val="20"/>
          <w:lang w:val="sr-Cyrl-RS"/>
        </w:rPr>
        <w:t>, 103/2015,99/2016, 113/2017, 95/2018, 31/2019, 72/2019</w:t>
      </w:r>
      <w:r w:rsidRPr="00D05F05">
        <w:rPr>
          <w:sz w:val="20"/>
          <w:szCs w:val="20"/>
          <w:lang w:val="sr-Latn-RS"/>
        </w:rPr>
        <w:t>,</w:t>
      </w:r>
      <w:r w:rsidRPr="00D05F05">
        <w:rPr>
          <w:sz w:val="20"/>
          <w:szCs w:val="20"/>
          <w:lang w:val="sr-Cyrl-RS"/>
        </w:rPr>
        <w:t xml:space="preserve"> 149/2020, </w:t>
      </w:r>
      <w:r w:rsidRPr="00D05F05">
        <w:rPr>
          <w:sz w:val="20"/>
          <w:szCs w:val="20"/>
          <w:lang w:val="sr-Latn-RS"/>
        </w:rPr>
        <w:t xml:space="preserve">118/2021 и 118/2021-др. </w:t>
      </w:r>
      <w:proofErr w:type="spellStart"/>
      <w:r w:rsidRPr="00D05F05">
        <w:rPr>
          <w:sz w:val="20"/>
          <w:szCs w:val="20"/>
          <w:lang w:val="sr-Latn-RS"/>
        </w:rPr>
        <w:t>закон</w:t>
      </w:r>
      <w:proofErr w:type="spellEnd"/>
      <w:r w:rsidRPr="00D05F05">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и издатака по том основу.</w:t>
      </w:r>
    </w:p>
    <w:p w14:paraId="73CF198F" w14:textId="77777777" w:rsidR="00D05F05" w:rsidRPr="00D05F05" w:rsidRDefault="00D05F05" w:rsidP="00D05F05">
      <w:pPr>
        <w:ind w:firstLine="708"/>
        <w:jc w:val="both"/>
        <w:rPr>
          <w:sz w:val="20"/>
          <w:szCs w:val="20"/>
          <w:lang w:val="sr-Cyrl-CS"/>
        </w:rPr>
      </w:pPr>
    </w:p>
    <w:p w14:paraId="6B147523" w14:textId="77777777" w:rsidR="00D05F05" w:rsidRPr="00D05F05" w:rsidRDefault="00D05F05" w:rsidP="00D05F05">
      <w:pPr>
        <w:ind w:firstLine="708"/>
        <w:jc w:val="both"/>
        <w:rPr>
          <w:sz w:val="20"/>
          <w:szCs w:val="20"/>
          <w:lang w:val="sr-Cyrl-CS"/>
        </w:rPr>
      </w:pPr>
      <w:r w:rsidRPr="00D05F05">
        <w:rPr>
          <w:sz w:val="20"/>
          <w:szCs w:val="20"/>
          <w:lang w:val="sr-Cyrl-CS"/>
        </w:rPr>
        <w:t>Такође чланом 29. Одлуке о буџету општине Ивањица за 20</w:t>
      </w:r>
      <w:r w:rsidRPr="00D05F05">
        <w:rPr>
          <w:sz w:val="20"/>
          <w:szCs w:val="20"/>
          <w:lang w:val="sr-Latn-RS"/>
        </w:rPr>
        <w:t>22</w:t>
      </w:r>
      <w:r w:rsidRPr="00D05F05">
        <w:rPr>
          <w:sz w:val="20"/>
          <w:szCs w:val="20"/>
          <w:lang w:val="sr-Cyrl-CS"/>
        </w:rPr>
        <w:t>. годину (</w:t>
      </w:r>
      <w:r w:rsidRPr="00D05F05">
        <w:rPr>
          <w:sz w:val="20"/>
          <w:szCs w:val="20"/>
        </w:rPr>
        <w:t>„</w:t>
      </w:r>
      <w:proofErr w:type="spellStart"/>
      <w:r w:rsidRPr="00D05F05">
        <w:rPr>
          <w:sz w:val="20"/>
          <w:szCs w:val="20"/>
        </w:rPr>
        <w:t>Службени</w:t>
      </w:r>
      <w:proofErr w:type="spellEnd"/>
      <w:r w:rsidRPr="00D05F05">
        <w:rPr>
          <w:sz w:val="20"/>
          <w:szCs w:val="20"/>
        </w:rPr>
        <w:t xml:space="preserve"> </w:t>
      </w:r>
      <w:proofErr w:type="spellStart"/>
      <w:r w:rsidRPr="00D05F05">
        <w:rPr>
          <w:sz w:val="20"/>
          <w:szCs w:val="20"/>
        </w:rPr>
        <w:t>лист</w:t>
      </w:r>
      <w:proofErr w:type="spellEnd"/>
      <w:r w:rsidRPr="00D05F05">
        <w:rPr>
          <w:sz w:val="20"/>
          <w:szCs w:val="20"/>
        </w:rPr>
        <w:t xml:space="preserve"> </w:t>
      </w:r>
      <w:proofErr w:type="spellStart"/>
      <w:r w:rsidRPr="00D05F05">
        <w:rPr>
          <w:sz w:val="20"/>
          <w:szCs w:val="20"/>
        </w:rPr>
        <w:t>општине</w:t>
      </w:r>
      <w:proofErr w:type="spellEnd"/>
      <w:r w:rsidRPr="00D05F05">
        <w:rPr>
          <w:sz w:val="20"/>
          <w:szCs w:val="20"/>
        </w:rPr>
        <w:t xml:space="preserve"> </w:t>
      </w:r>
      <w:proofErr w:type="spellStart"/>
      <w:r w:rsidRPr="00D05F05">
        <w:rPr>
          <w:sz w:val="20"/>
          <w:szCs w:val="20"/>
        </w:rPr>
        <w:t>Ивањица</w:t>
      </w:r>
      <w:proofErr w:type="spellEnd"/>
      <w:r w:rsidRPr="00D05F05">
        <w:rPr>
          <w:sz w:val="20"/>
          <w:szCs w:val="20"/>
        </w:rPr>
        <w:t>“</w:t>
      </w:r>
      <w:r w:rsidRPr="00D05F05">
        <w:rPr>
          <w:sz w:val="20"/>
          <w:szCs w:val="20"/>
          <w:lang w:val="sr-Cyrl-CS"/>
        </w:rPr>
        <w:t xml:space="preserve"> број </w:t>
      </w:r>
      <w:r w:rsidRPr="00D05F05">
        <w:rPr>
          <w:sz w:val="20"/>
          <w:szCs w:val="20"/>
          <w:lang w:val="sr-Latn-RS"/>
        </w:rPr>
        <w:t>1</w:t>
      </w:r>
      <w:r w:rsidRPr="00D05F05">
        <w:rPr>
          <w:sz w:val="20"/>
          <w:szCs w:val="20"/>
          <w:lang w:val="sr-Cyrl-CS"/>
        </w:rPr>
        <w:t xml:space="preserve">5/2021 и 11/2022),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D05F05">
        <w:rPr>
          <w:sz w:val="20"/>
          <w:szCs w:val="20"/>
          <w:lang w:val="sr-Cyrl-CS"/>
        </w:rPr>
        <w:t>апропријације</w:t>
      </w:r>
      <w:proofErr w:type="spellEnd"/>
      <w:r w:rsidRPr="00D05F05">
        <w:rPr>
          <w:sz w:val="20"/>
          <w:szCs w:val="20"/>
          <w:lang w:val="sr-Cyrl-CS"/>
        </w:rPr>
        <w:t xml:space="preserve"> за извршавање расхода по том основу.</w:t>
      </w:r>
    </w:p>
    <w:p w14:paraId="0ADEB907" w14:textId="77777777" w:rsidR="00D05F05" w:rsidRPr="00D05F05" w:rsidRDefault="00D05F05" w:rsidP="00D05F05">
      <w:pPr>
        <w:ind w:firstLine="708"/>
        <w:jc w:val="both"/>
        <w:rPr>
          <w:sz w:val="20"/>
          <w:szCs w:val="20"/>
          <w:lang w:val="sr-Cyrl-CS"/>
        </w:rPr>
      </w:pPr>
    </w:p>
    <w:p w14:paraId="1D6CF805" w14:textId="77777777" w:rsidR="00D05F05" w:rsidRPr="00D05F05" w:rsidRDefault="00D05F05" w:rsidP="00D05F05">
      <w:pPr>
        <w:ind w:firstLine="708"/>
        <w:jc w:val="both"/>
        <w:rPr>
          <w:sz w:val="20"/>
          <w:szCs w:val="20"/>
          <w:lang w:val="sr-Cyrl-CS"/>
        </w:rPr>
      </w:pPr>
      <w:proofErr w:type="spellStart"/>
      <w:r w:rsidRPr="00D05F05">
        <w:rPr>
          <w:sz w:val="20"/>
          <w:szCs w:val="20"/>
          <w:lang w:val="sr-Latn-RS"/>
        </w:rPr>
        <w:t>Угов</w:t>
      </w:r>
      <w:proofErr w:type="spellEnd"/>
      <w:r w:rsidRPr="00D05F05">
        <w:rPr>
          <w:sz w:val="20"/>
          <w:szCs w:val="20"/>
          <w:lang w:val="sr-Cyrl-RS"/>
        </w:rPr>
        <w:t>ором између Министарства за бригу о селу и Општине Ивањица број;404-101/2022, општини Ивањица су опредељена наменска средства у износу</w:t>
      </w:r>
      <w:r w:rsidRPr="00D05F05">
        <w:rPr>
          <w:sz w:val="20"/>
          <w:szCs w:val="20"/>
          <w:lang w:val="sr-Latn-RS"/>
        </w:rPr>
        <w:t xml:space="preserve"> </w:t>
      </w:r>
      <w:r w:rsidRPr="00D05F05">
        <w:rPr>
          <w:sz w:val="20"/>
          <w:szCs w:val="20"/>
          <w:lang w:val="sr-Cyrl-RS"/>
        </w:rPr>
        <w:t>485.385,00 динара,</w:t>
      </w:r>
      <w:r w:rsidRPr="00D05F05">
        <w:rPr>
          <w:sz w:val="20"/>
          <w:szCs w:val="20"/>
          <w:lang w:val="sr-Latn-RS"/>
        </w:rPr>
        <w:t xml:space="preserve"> </w:t>
      </w:r>
      <w:r w:rsidRPr="00D05F05">
        <w:rPr>
          <w:sz w:val="20"/>
          <w:szCs w:val="20"/>
          <w:lang w:val="sr-Cyrl-CS"/>
        </w:rPr>
        <w:t>па је одлучено као у диспозитиву решења.</w:t>
      </w:r>
    </w:p>
    <w:p w14:paraId="017459FF" w14:textId="4A63D105" w:rsidR="006C4998" w:rsidRDefault="006C4998" w:rsidP="00CA08BD">
      <w:pPr>
        <w:spacing w:after="200" w:line="276" w:lineRule="auto"/>
        <w:jc w:val="both"/>
        <w:rPr>
          <w:rFonts w:eastAsia="Calibri"/>
          <w:sz w:val="20"/>
          <w:szCs w:val="20"/>
          <w:lang w:eastAsia="en-US"/>
        </w:rPr>
      </w:pPr>
    </w:p>
    <w:p w14:paraId="72569171" w14:textId="77777777" w:rsidR="000D3B6D" w:rsidRDefault="000D3B6D" w:rsidP="00CA08BD">
      <w:pPr>
        <w:spacing w:after="200" w:line="276" w:lineRule="auto"/>
        <w:jc w:val="both"/>
        <w:rPr>
          <w:rFonts w:eastAsia="Calibri"/>
          <w:sz w:val="20"/>
          <w:szCs w:val="20"/>
          <w:lang w:eastAsia="en-US"/>
        </w:rPr>
      </w:pPr>
    </w:p>
    <w:p w14:paraId="457AA447" w14:textId="77777777" w:rsidR="00923728" w:rsidRPr="00923728" w:rsidRDefault="00923728" w:rsidP="00923728">
      <w:pPr>
        <w:rPr>
          <w:sz w:val="20"/>
          <w:szCs w:val="20"/>
          <w:lang w:val="sr-Cyrl-CS"/>
        </w:rPr>
      </w:pPr>
      <w:r w:rsidRPr="00923728">
        <w:rPr>
          <w:sz w:val="20"/>
          <w:szCs w:val="20"/>
          <w:lang w:val="sr-Cyrl-CS"/>
        </w:rPr>
        <w:lastRenderedPageBreak/>
        <w:t>Република Србија</w:t>
      </w:r>
    </w:p>
    <w:p w14:paraId="0CFD0DD0" w14:textId="77777777" w:rsidR="00923728" w:rsidRPr="00923728" w:rsidRDefault="00923728" w:rsidP="00923728">
      <w:pPr>
        <w:rPr>
          <w:sz w:val="20"/>
          <w:szCs w:val="20"/>
          <w:lang w:val="sr-Cyrl-RS"/>
        </w:rPr>
      </w:pPr>
      <w:r w:rsidRPr="00923728">
        <w:rPr>
          <w:sz w:val="20"/>
          <w:szCs w:val="20"/>
          <w:lang w:val="sr-Cyrl-CS"/>
        </w:rPr>
        <w:t>О</w:t>
      </w:r>
      <w:r w:rsidRPr="00923728">
        <w:rPr>
          <w:sz w:val="20"/>
          <w:szCs w:val="20"/>
          <w:lang w:val="sr-Latn-RS"/>
        </w:rPr>
        <w:t>ПШТИНА ИВАЊИЦА</w:t>
      </w:r>
    </w:p>
    <w:p w14:paraId="6307AC1E" w14:textId="77777777" w:rsidR="00923728" w:rsidRPr="00923728" w:rsidRDefault="00923728" w:rsidP="00923728">
      <w:pPr>
        <w:rPr>
          <w:sz w:val="20"/>
          <w:szCs w:val="20"/>
          <w:lang w:val="sr-Cyrl-RS"/>
        </w:rPr>
      </w:pPr>
      <w:r w:rsidRPr="00923728">
        <w:rPr>
          <w:sz w:val="20"/>
          <w:szCs w:val="20"/>
          <w:lang w:val="sr-Cyrl-CS"/>
        </w:rPr>
        <w:t>ОПШТИНСКА УПРАВА</w:t>
      </w:r>
    </w:p>
    <w:p w14:paraId="3862E6A5" w14:textId="77777777" w:rsidR="00923728" w:rsidRPr="00923728" w:rsidRDefault="00923728" w:rsidP="00923728">
      <w:pPr>
        <w:rPr>
          <w:sz w:val="20"/>
          <w:szCs w:val="20"/>
          <w:lang w:val="sr-Cyrl-RS"/>
        </w:rPr>
      </w:pPr>
      <w:r w:rsidRPr="00923728">
        <w:rPr>
          <w:sz w:val="20"/>
          <w:szCs w:val="20"/>
          <w:lang w:val="sr-Cyrl-CS"/>
        </w:rPr>
        <w:t>Број: 400-</w:t>
      </w:r>
      <w:r w:rsidRPr="00923728">
        <w:rPr>
          <w:sz w:val="20"/>
          <w:szCs w:val="20"/>
          <w:lang w:val="sr-Latn-RS"/>
        </w:rPr>
        <w:t>5-12</w:t>
      </w:r>
      <w:r w:rsidRPr="00923728">
        <w:rPr>
          <w:sz w:val="20"/>
          <w:szCs w:val="20"/>
          <w:lang w:val="sr-Cyrl-CS"/>
        </w:rPr>
        <w:t>/2</w:t>
      </w:r>
      <w:r w:rsidRPr="00923728">
        <w:rPr>
          <w:sz w:val="20"/>
          <w:szCs w:val="20"/>
          <w:lang w:val="sr-Latn-RS"/>
        </w:rPr>
        <w:t>022</w:t>
      </w:r>
      <w:r w:rsidRPr="00923728">
        <w:rPr>
          <w:sz w:val="20"/>
          <w:szCs w:val="20"/>
          <w:lang w:val="sr-Cyrl-CS"/>
        </w:rPr>
        <w:t>-01</w:t>
      </w:r>
    </w:p>
    <w:p w14:paraId="4537296C" w14:textId="77777777" w:rsidR="00923728" w:rsidRPr="00923728" w:rsidRDefault="00923728" w:rsidP="00923728">
      <w:pPr>
        <w:rPr>
          <w:sz w:val="20"/>
          <w:szCs w:val="20"/>
          <w:lang w:val="sr-Cyrl-CS"/>
        </w:rPr>
      </w:pPr>
      <w:r w:rsidRPr="00923728">
        <w:rPr>
          <w:sz w:val="20"/>
          <w:szCs w:val="20"/>
          <w:lang w:val="sr-Latn-RS"/>
        </w:rPr>
        <w:t>01.</w:t>
      </w:r>
      <w:r w:rsidRPr="00923728">
        <w:rPr>
          <w:sz w:val="20"/>
          <w:szCs w:val="20"/>
          <w:lang w:val="sr-Cyrl-CS"/>
        </w:rPr>
        <w:t xml:space="preserve"> </w:t>
      </w:r>
      <w:r w:rsidRPr="00923728">
        <w:rPr>
          <w:sz w:val="20"/>
          <w:szCs w:val="20"/>
          <w:lang w:val="sr-Latn-RS"/>
        </w:rPr>
        <w:t>11</w:t>
      </w:r>
      <w:r w:rsidRPr="00923728">
        <w:rPr>
          <w:sz w:val="20"/>
          <w:szCs w:val="20"/>
          <w:lang w:val="sr-Cyrl-CS"/>
        </w:rPr>
        <w:t>.</w:t>
      </w:r>
      <w:r w:rsidRPr="00923728">
        <w:rPr>
          <w:sz w:val="20"/>
          <w:szCs w:val="20"/>
        </w:rPr>
        <w:t xml:space="preserve"> </w:t>
      </w:r>
      <w:r w:rsidRPr="00923728">
        <w:rPr>
          <w:sz w:val="20"/>
          <w:szCs w:val="20"/>
          <w:lang w:val="sr-Cyrl-CS"/>
        </w:rPr>
        <w:t>202</w:t>
      </w:r>
      <w:r w:rsidRPr="00923728">
        <w:rPr>
          <w:sz w:val="20"/>
          <w:szCs w:val="20"/>
          <w:lang w:val="sr-Latn-RS"/>
        </w:rPr>
        <w:t>2</w:t>
      </w:r>
      <w:r w:rsidRPr="00923728">
        <w:rPr>
          <w:sz w:val="20"/>
          <w:szCs w:val="20"/>
          <w:lang w:val="sr-Cyrl-CS"/>
        </w:rPr>
        <w:t>. године</w:t>
      </w:r>
    </w:p>
    <w:p w14:paraId="703CFA22" w14:textId="77777777" w:rsidR="00923728" w:rsidRPr="00923728" w:rsidRDefault="00923728" w:rsidP="00923728">
      <w:pPr>
        <w:rPr>
          <w:sz w:val="20"/>
          <w:szCs w:val="20"/>
          <w:lang w:val="sr-Cyrl-CS"/>
        </w:rPr>
      </w:pPr>
      <w:r w:rsidRPr="00923728">
        <w:rPr>
          <w:sz w:val="20"/>
          <w:szCs w:val="20"/>
          <w:lang w:val="sr-Cyrl-CS"/>
        </w:rPr>
        <w:t>Ивањица</w:t>
      </w:r>
    </w:p>
    <w:p w14:paraId="6E54EBC0" w14:textId="77777777" w:rsidR="00923728" w:rsidRPr="00923728" w:rsidRDefault="00923728" w:rsidP="00923728">
      <w:pPr>
        <w:rPr>
          <w:sz w:val="20"/>
          <w:szCs w:val="20"/>
          <w:lang w:val="sr-Cyrl-CS"/>
        </w:rPr>
      </w:pPr>
    </w:p>
    <w:p w14:paraId="4AE51943" w14:textId="77777777" w:rsidR="00923728" w:rsidRPr="00923728" w:rsidRDefault="00923728" w:rsidP="00923728">
      <w:pPr>
        <w:ind w:firstLine="708"/>
        <w:jc w:val="both"/>
        <w:rPr>
          <w:sz w:val="20"/>
          <w:szCs w:val="20"/>
          <w:lang w:val="sr-Cyrl-CS"/>
        </w:rPr>
      </w:pPr>
      <w:r w:rsidRPr="00923728">
        <w:rPr>
          <w:sz w:val="20"/>
          <w:szCs w:val="20"/>
          <w:lang w:val="sr-Cyrl-CS"/>
        </w:rPr>
        <w:t xml:space="preserve">На основу члана </w:t>
      </w:r>
      <w:r w:rsidRPr="00923728">
        <w:rPr>
          <w:sz w:val="20"/>
          <w:szCs w:val="20"/>
        </w:rPr>
        <w:t>5</w:t>
      </w:r>
      <w:r w:rsidRPr="00923728">
        <w:rPr>
          <w:sz w:val="20"/>
          <w:szCs w:val="20"/>
          <w:lang w:val="sr-Cyrl-CS"/>
        </w:rPr>
        <w:t xml:space="preserve">. </w:t>
      </w:r>
      <w:proofErr w:type="spellStart"/>
      <w:r w:rsidRPr="00923728">
        <w:rPr>
          <w:sz w:val="20"/>
          <w:szCs w:val="20"/>
        </w:rPr>
        <w:t>став</w:t>
      </w:r>
      <w:proofErr w:type="spellEnd"/>
      <w:r w:rsidRPr="00923728">
        <w:rPr>
          <w:sz w:val="20"/>
          <w:szCs w:val="20"/>
        </w:rPr>
        <w:t xml:space="preserve"> 6. </w:t>
      </w:r>
      <w:r w:rsidRPr="00923728">
        <w:rPr>
          <w:sz w:val="20"/>
          <w:szCs w:val="20"/>
          <w:lang w:val="sr-Cyrl-CS"/>
        </w:rPr>
        <w:t>Закона о буџетском систему („Службени гласник РС“ број 54/2009</w:t>
      </w:r>
      <w:r w:rsidRPr="00923728">
        <w:rPr>
          <w:sz w:val="20"/>
          <w:szCs w:val="20"/>
        </w:rPr>
        <w:t>,</w:t>
      </w:r>
      <w:r w:rsidRPr="00923728">
        <w:rPr>
          <w:sz w:val="20"/>
          <w:szCs w:val="20"/>
          <w:lang w:val="sr-Cyrl-CS"/>
        </w:rPr>
        <w:t xml:space="preserve"> 73/2010, 101/201</w:t>
      </w:r>
      <w:r w:rsidRPr="00923728">
        <w:rPr>
          <w:sz w:val="20"/>
          <w:szCs w:val="20"/>
          <w:lang w:val="sr-Cyrl-RS"/>
        </w:rPr>
        <w:t>0</w:t>
      </w:r>
      <w:r w:rsidRPr="00923728">
        <w:rPr>
          <w:sz w:val="20"/>
          <w:szCs w:val="20"/>
          <w:lang w:val="sr-Latn-RS"/>
        </w:rPr>
        <w:t>,</w:t>
      </w:r>
      <w:r w:rsidRPr="00923728">
        <w:rPr>
          <w:sz w:val="20"/>
          <w:szCs w:val="20"/>
          <w:lang w:val="sr-Cyrl-CS"/>
        </w:rPr>
        <w:t xml:space="preserve"> 101/2011</w:t>
      </w:r>
      <w:r w:rsidRPr="00923728">
        <w:rPr>
          <w:sz w:val="20"/>
          <w:szCs w:val="20"/>
          <w:lang w:val="sr-Latn-RS"/>
        </w:rPr>
        <w:t>,</w:t>
      </w:r>
      <w:r w:rsidRPr="00923728">
        <w:rPr>
          <w:sz w:val="20"/>
          <w:szCs w:val="20"/>
          <w:lang w:val="sr-Cyrl-CS"/>
        </w:rPr>
        <w:t xml:space="preserve"> 93/2012, 62/2013, 63/2013-испр., 108/2013</w:t>
      </w:r>
      <w:r w:rsidRPr="00923728">
        <w:rPr>
          <w:sz w:val="20"/>
          <w:szCs w:val="20"/>
          <w:lang w:val="sr-Latn-RS"/>
        </w:rPr>
        <w:t>,</w:t>
      </w:r>
      <w:r w:rsidRPr="00923728">
        <w:rPr>
          <w:sz w:val="20"/>
          <w:szCs w:val="20"/>
          <w:lang w:val="sr-Cyrl-CS"/>
        </w:rPr>
        <w:t xml:space="preserve"> 142/2014</w:t>
      </w:r>
      <w:r w:rsidRPr="00923728">
        <w:rPr>
          <w:sz w:val="20"/>
          <w:szCs w:val="20"/>
          <w:lang w:val="sr-Latn-RS"/>
        </w:rPr>
        <w:t xml:space="preserve">, 68/2015 </w:t>
      </w:r>
      <w:proofErr w:type="spellStart"/>
      <w:r w:rsidRPr="00923728">
        <w:rPr>
          <w:sz w:val="20"/>
          <w:szCs w:val="20"/>
          <w:lang w:val="sr-Latn-RS"/>
        </w:rPr>
        <w:t>др</w:t>
      </w:r>
      <w:proofErr w:type="spellEnd"/>
      <w:r w:rsidRPr="00923728">
        <w:rPr>
          <w:sz w:val="20"/>
          <w:szCs w:val="20"/>
          <w:lang w:val="sr-Latn-RS"/>
        </w:rPr>
        <w:t xml:space="preserve">. </w:t>
      </w:r>
      <w:r w:rsidRPr="00923728">
        <w:rPr>
          <w:sz w:val="20"/>
          <w:szCs w:val="20"/>
          <w:lang w:val="sr-Cyrl-RS"/>
        </w:rPr>
        <w:t>З</w:t>
      </w:r>
      <w:proofErr w:type="spellStart"/>
      <w:r w:rsidRPr="00923728">
        <w:rPr>
          <w:sz w:val="20"/>
          <w:szCs w:val="20"/>
          <w:lang w:val="sr-Latn-RS"/>
        </w:rPr>
        <w:t>акон</w:t>
      </w:r>
      <w:proofErr w:type="spellEnd"/>
      <w:r w:rsidRPr="00923728">
        <w:rPr>
          <w:sz w:val="20"/>
          <w:szCs w:val="20"/>
          <w:lang w:val="sr-Latn-RS"/>
        </w:rPr>
        <w:t>,</w:t>
      </w:r>
      <w:r w:rsidRPr="00923728">
        <w:rPr>
          <w:sz w:val="20"/>
          <w:szCs w:val="20"/>
          <w:lang w:val="sr-Cyrl-RS"/>
        </w:rPr>
        <w:t xml:space="preserve"> 103/2015</w:t>
      </w:r>
      <w:r w:rsidRPr="00923728">
        <w:rPr>
          <w:sz w:val="20"/>
          <w:szCs w:val="20"/>
          <w:lang w:val="sr-Latn-RS"/>
        </w:rPr>
        <w:t>, 99/2016, 113/2017</w:t>
      </w:r>
      <w:r w:rsidRPr="00923728">
        <w:rPr>
          <w:sz w:val="20"/>
          <w:szCs w:val="20"/>
          <w:lang w:val="sr-Cyrl-RS"/>
        </w:rPr>
        <w:t>,</w:t>
      </w:r>
      <w:r w:rsidRPr="00923728">
        <w:rPr>
          <w:sz w:val="20"/>
          <w:szCs w:val="20"/>
          <w:lang w:val="sr-Latn-RS"/>
        </w:rPr>
        <w:t xml:space="preserve"> 95/2018</w:t>
      </w:r>
      <w:r w:rsidRPr="00923728">
        <w:rPr>
          <w:sz w:val="20"/>
          <w:szCs w:val="20"/>
          <w:lang w:val="sr-Cyrl-RS"/>
        </w:rPr>
        <w:t>, 31/2019</w:t>
      </w:r>
      <w:r w:rsidRPr="00923728">
        <w:rPr>
          <w:sz w:val="20"/>
          <w:szCs w:val="20"/>
          <w:lang w:val="sr-Latn-RS"/>
        </w:rPr>
        <w:t>,</w:t>
      </w:r>
      <w:r w:rsidRPr="00923728">
        <w:rPr>
          <w:sz w:val="20"/>
          <w:szCs w:val="20"/>
          <w:lang w:val="sr-Cyrl-RS"/>
        </w:rPr>
        <w:t xml:space="preserve"> 72/2019</w:t>
      </w:r>
      <w:r w:rsidRPr="00923728">
        <w:rPr>
          <w:sz w:val="20"/>
          <w:szCs w:val="20"/>
          <w:lang w:val="sr-Latn-RS"/>
        </w:rPr>
        <w:t>,</w:t>
      </w:r>
      <w:r w:rsidRPr="00923728">
        <w:rPr>
          <w:sz w:val="20"/>
          <w:szCs w:val="20"/>
          <w:lang w:val="sr-Cyrl-RS"/>
        </w:rPr>
        <w:t xml:space="preserve"> 149/2020, 118/2021 и 118/2021-др. закон</w:t>
      </w:r>
      <w:r w:rsidRPr="00923728">
        <w:rPr>
          <w:sz w:val="20"/>
          <w:szCs w:val="20"/>
          <w:lang w:val="sr-Cyrl-CS"/>
        </w:rPr>
        <w:t>),  члана 29. Одлуке о буџету општине Ивањица за 2022.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15/202</w:t>
      </w:r>
      <w:r w:rsidRPr="00923728">
        <w:rPr>
          <w:sz w:val="20"/>
          <w:szCs w:val="20"/>
          <w:lang w:val="sr-Cyrl-RS"/>
        </w:rPr>
        <w:t>1 и 12/2022)</w:t>
      </w:r>
      <w:r w:rsidRPr="00923728">
        <w:rPr>
          <w:sz w:val="20"/>
          <w:szCs w:val="20"/>
          <w:lang w:val="sr-Cyrl-CS"/>
        </w:rPr>
        <w:t xml:space="preserve">, члана </w:t>
      </w:r>
      <w:r w:rsidRPr="00923728">
        <w:rPr>
          <w:sz w:val="20"/>
          <w:szCs w:val="20"/>
          <w:lang w:val="sr-Latn-RS"/>
        </w:rPr>
        <w:t>2</w:t>
      </w:r>
      <w:r w:rsidRPr="00923728">
        <w:rPr>
          <w:sz w:val="20"/>
          <w:szCs w:val="20"/>
          <w:lang w:val="sr-Cyrl-CS"/>
        </w:rPr>
        <w:t xml:space="preserve">. </w:t>
      </w:r>
      <w:proofErr w:type="spellStart"/>
      <w:r w:rsidRPr="00923728">
        <w:rPr>
          <w:sz w:val="20"/>
          <w:szCs w:val="20"/>
          <w:lang w:val="sr-Latn-RS"/>
        </w:rPr>
        <w:t>Угов</w:t>
      </w:r>
      <w:proofErr w:type="spellEnd"/>
      <w:r w:rsidRPr="00923728">
        <w:rPr>
          <w:sz w:val="20"/>
          <w:szCs w:val="20"/>
          <w:lang w:val="sr-Cyrl-RS"/>
        </w:rPr>
        <w:t>ора између Републике Србије, Кабинета министра без портфеља задуженог за иновације и технолошки развој и Општине Ивањице број: 404-161/2021-01 од 12. 10. 2022. године</w:t>
      </w:r>
      <w:r w:rsidRPr="00923728">
        <w:rPr>
          <w:color w:val="000000"/>
          <w:sz w:val="20"/>
          <w:szCs w:val="20"/>
          <w:lang w:val="sr-Cyrl-RS"/>
        </w:rPr>
        <w:t>,</w:t>
      </w:r>
      <w:r w:rsidRPr="00923728">
        <w:rPr>
          <w:sz w:val="20"/>
          <w:szCs w:val="20"/>
          <w:lang w:val="sr-Cyrl-CS"/>
        </w:rPr>
        <w:t xml:space="preserve"> Начелница општинске управе Ивањица доноси:</w:t>
      </w:r>
    </w:p>
    <w:p w14:paraId="22671EA1" w14:textId="77777777" w:rsidR="00923728" w:rsidRPr="00923728" w:rsidRDefault="00923728" w:rsidP="00923728">
      <w:pPr>
        <w:ind w:firstLine="708"/>
        <w:jc w:val="both"/>
        <w:rPr>
          <w:sz w:val="20"/>
          <w:szCs w:val="20"/>
          <w:lang w:val="sr-Cyrl-CS"/>
        </w:rPr>
      </w:pPr>
    </w:p>
    <w:p w14:paraId="690EB89D"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74CD4CBA" w14:textId="77777777" w:rsidR="00923728" w:rsidRPr="00923728" w:rsidRDefault="00923728" w:rsidP="00923728">
      <w:pPr>
        <w:jc w:val="center"/>
        <w:rPr>
          <w:b/>
          <w:sz w:val="20"/>
          <w:szCs w:val="20"/>
          <w:lang w:val="sr-Cyrl-CS"/>
        </w:rPr>
      </w:pPr>
      <w:r w:rsidRPr="00923728">
        <w:rPr>
          <w:b/>
          <w:sz w:val="20"/>
          <w:szCs w:val="20"/>
          <w:lang w:val="sr-Cyrl-CS"/>
        </w:rPr>
        <w:t>О ОТВАРАЊУ АПРОПРИЈАЦИЈЕ У БУЏЕТУ ОПШТИНЕ ИВАЊИЦА ЗА 202</w:t>
      </w:r>
      <w:r w:rsidRPr="00923728">
        <w:rPr>
          <w:b/>
          <w:sz w:val="20"/>
          <w:szCs w:val="20"/>
          <w:lang w:val="sr-Cyrl-RS"/>
        </w:rPr>
        <w:t>2</w:t>
      </w:r>
      <w:r w:rsidRPr="00923728">
        <w:rPr>
          <w:b/>
          <w:sz w:val="20"/>
          <w:szCs w:val="20"/>
          <w:lang w:val="sr-Cyrl-CS"/>
        </w:rPr>
        <w:t>. ГОДИНУ</w:t>
      </w:r>
    </w:p>
    <w:p w14:paraId="030578C8" w14:textId="77777777" w:rsidR="00923728" w:rsidRPr="00923728" w:rsidRDefault="00923728" w:rsidP="00923728">
      <w:pPr>
        <w:jc w:val="center"/>
        <w:rPr>
          <w:b/>
          <w:sz w:val="20"/>
          <w:szCs w:val="20"/>
          <w:lang w:val="sr-Cyrl-CS"/>
        </w:rPr>
      </w:pPr>
    </w:p>
    <w:p w14:paraId="03F731DA" w14:textId="77777777" w:rsidR="00923728" w:rsidRPr="00923728" w:rsidRDefault="00923728" w:rsidP="00923728">
      <w:pPr>
        <w:rPr>
          <w:sz w:val="20"/>
          <w:szCs w:val="20"/>
        </w:rPr>
      </w:pPr>
    </w:p>
    <w:p w14:paraId="3D403D95" w14:textId="77777777" w:rsidR="00923728" w:rsidRPr="00923728" w:rsidRDefault="00923728" w:rsidP="00923728">
      <w:pPr>
        <w:jc w:val="both"/>
        <w:rPr>
          <w:sz w:val="20"/>
          <w:szCs w:val="20"/>
          <w:lang w:val="sr-Cyrl-CS"/>
        </w:rPr>
      </w:pPr>
      <w:r w:rsidRPr="00923728">
        <w:rPr>
          <w:sz w:val="20"/>
          <w:szCs w:val="20"/>
          <w:lang w:val="sr-Cyrl-CS"/>
        </w:rPr>
        <w:t>1.  У члану 1. Одлуке о буџету општине Ивањица за 2022</w:t>
      </w:r>
      <w:r w:rsidRPr="00923728">
        <w:rPr>
          <w:sz w:val="20"/>
          <w:szCs w:val="20"/>
          <w:lang w:val="sr-Cyrl-RS"/>
        </w:rPr>
        <w:t>.</w:t>
      </w:r>
      <w:r w:rsidRPr="00923728">
        <w:rPr>
          <w:sz w:val="20"/>
          <w:szCs w:val="20"/>
          <w:lang w:val="sr-Cyrl-CS"/>
        </w:rPr>
        <w:t xml:space="preserve">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15/2020</w:t>
      </w:r>
      <w:r w:rsidRPr="00923728">
        <w:rPr>
          <w:sz w:val="20"/>
          <w:szCs w:val="20"/>
          <w:lang w:val="sr-Cyrl-RS"/>
        </w:rPr>
        <w:t>1 и 12/2022</w:t>
      </w:r>
      <w:r w:rsidRPr="00923728">
        <w:rPr>
          <w:sz w:val="20"/>
          <w:szCs w:val="20"/>
          <w:lang w:val="sr-Latn-RS"/>
        </w:rPr>
        <w:t>)</w:t>
      </w:r>
      <w:r w:rsidRPr="00923728">
        <w:rPr>
          <w:sz w:val="20"/>
          <w:szCs w:val="20"/>
          <w:lang w:val="sr-Cyrl-CS"/>
        </w:rPr>
        <w:t xml:space="preserve">,  </w:t>
      </w:r>
      <w:r w:rsidRPr="00923728">
        <w:rPr>
          <w:sz w:val="20"/>
          <w:szCs w:val="20"/>
        </w:rPr>
        <w:t xml:space="preserve"> </w:t>
      </w:r>
      <w:r w:rsidRPr="00923728">
        <w:rPr>
          <w:sz w:val="20"/>
          <w:szCs w:val="20"/>
          <w:lang w:val="sr-Cyrl-RS"/>
        </w:rPr>
        <w:t xml:space="preserve">Текући наменски трансфери од Републике  </w:t>
      </w:r>
      <w:r w:rsidRPr="00923728">
        <w:rPr>
          <w:sz w:val="20"/>
          <w:szCs w:val="20"/>
          <w:lang w:val="sr-Latn-RS"/>
        </w:rPr>
        <w:t>у</w:t>
      </w:r>
      <w:r w:rsidRPr="00923728">
        <w:rPr>
          <w:sz w:val="20"/>
          <w:szCs w:val="20"/>
          <w:lang w:val="sr-Cyrl-RS"/>
        </w:rPr>
        <w:t xml:space="preserve"> корист нивоа општине</w:t>
      </w:r>
      <w:r w:rsidRPr="00923728">
        <w:rPr>
          <w:sz w:val="20"/>
          <w:szCs w:val="20"/>
          <w:lang w:val="sr-Latn-RS"/>
        </w:rPr>
        <w:t xml:space="preserve">, </w:t>
      </w:r>
      <w:proofErr w:type="spellStart"/>
      <w:r w:rsidRPr="00923728">
        <w:rPr>
          <w:sz w:val="20"/>
          <w:szCs w:val="20"/>
          <w:lang w:val="sr-Latn-RS"/>
        </w:rPr>
        <w:t>извор</w:t>
      </w:r>
      <w:proofErr w:type="spellEnd"/>
      <w:r w:rsidRPr="00923728">
        <w:rPr>
          <w:sz w:val="20"/>
          <w:szCs w:val="20"/>
          <w:lang w:val="sr-Latn-RS"/>
        </w:rPr>
        <w:t xml:space="preserve"> </w:t>
      </w:r>
      <w:r w:rsidRPr="00923728">
        <w:rPr>
          <w:sz w:val="20"/>
          <w:szCs w:val="20"/>
          <w:lang w:val="sr-Cyrl-RS"/>
        </w:rPr>
        <w:t xml:space="preserve">финансирања </w:t>
      </w:r>
      <w:r w:rsidRPr="00923728">
        <w:rPr>
          <w:sz w:val="20"/>
          <w:szCs w:val="20"/>
          <w:lang w:val="sr-Latn-RS"/>
        </w:rPr>
        <w:t>0</w:t>
      </w:r>
      <w:r w:rsidRPr="00923728">
        <w:rPr>
          <w:sz w:val="20"/>
          <w:szCs w:val="20"/>
          <w:lang w:val="sr-Cyrl-RS"/>
        </w:rPr>
        <w:t>7 – Трансфери од других нивоа власти</w:t>
      </w:r>
      <w:r w:rsidRPr="00923728">
        <w:rPr>
          <w:sz w:val="20"/>
          <w:szCs w:val="20"/>
          <w:lang w:val="sr-Cyrl-CS"/>
        </w:rPr>
        <w:t>, економска класификација 733154</w:t>
      </w:r>
      <w:r w:rsidRPr="00923728">
        <w:rPr>
          <w:sz w:val="20"/>
          <w:szCs w:val="20"/>
        </w:rPr>
        <w:t xml:space="preserve"> </w:t>
      </w:r>
      <w:proofErr w:type="spellStart"/>
      <w:r w:rsidRPr="00923728">
        <w:rPr>
          <w:sz w:val="20"/>
          <w:szCs w:val="20"/>
        </w:rPr>
        <w:t>увећавају</w:t>
      </w:r>
      <w:proofErr w:type="spellEnd"/>
      <w:r w:rsidRPr="00923728">
        <w:rPr>
          <w:sz w:val="20"/>
          <w:szCs w:val="20"/>
          <w:lang w:val="sr-Cyrl-CS"/>
        </w:rPr>
        <w:t xml:space="preserve"> се у износу</w:t>
      </w:r>
      <w:r w:rsidRPr="00923728">
        <w:rPr>
          <w:sz w:val="20"/>
          <w:szCs w:val="20"/>
        </w:rPr>
        <w:t xml:space="preserve"> </w:t>
      </w:r>
      <w:r w:rsidRPr="00923728">
        <w:rPr>
          <w:sz w:val="20"/>
          <w:szCs w:val="20"/>
          <w:lang w:val="sr-Cyrl-RS"/>
        </w:rPr>
        <w:t>2.962.850,00</w:t>
      </w:r>
      <w:r w:rsidRPr="00923728">
        <w:rPr>
          <w:sz w:val="20"/>
          <w:szCs w:val="20"/>
          <w:lang w:val="sr-Cyrl-CS"/>
        </w:rPr>
        <w:t xml:space="preserve"> </w:t>
      </w:r>
      <w:r w:rsidRPr="00923728">
        <w:rPr>
          <w:sz w:val="20"/>
          <w:szCs w:val="20"/>
        </w:rPr>
        <w:t xml:space="preserve"> </w:t>
      </w:r>
      <w:proofErr w:type="spellStart"/>
      <w:r w:rsidRPr="00923728">
        <w:rPr>
          <w:sz w:val="20"/>
          <w:szCs w:val="20"/>
        </w:rPr>
        <w:t>динара</w:t>
      </w:r>
      <w:proofErr w:type="spellEnd"/>
      <w:r w:rsidRPr="00923728">
        <w:rPr>
          <w:sz w:val="20"/>
          <w:szCs w:val="20"/>
        </w:rPr>
        <w:t>.</w:t>
      </w:r>
    </w:p>
    <w:p w14:paraId="64874F3D" w14:textId="77777777" w:rsidR="00923728" w:rsidRPr="00923728" w:rsidRDefault="00923728" w:rsidP="00923728">
      <w:pPr>
        <w:jc w:val="both"/>
        <w:rPr>
          <w:sz w:val="20"/>
          <w:szCs w:val="20"/>
          <w:lang w:val="sr-Cyrl-CS"/>
        </w:rPr>
      </w:pPr>
    </w:p>
    <w:p w14:paraId="35F7CB13" w14:textId="77777777" w:rsidR="00923728" w:rsidRPr="00923728" w:rsidRDefault="00923728" w:rsidP="00923728">
      <w:pPr>
        <w:jc w:val="both"/>
        <w:rPr>
          <w:sz w:val="20"/>
          <w:szCs w:val="20"/>
          <w:lang w:val="sr-Cyrl-CS"/>
        </w:rPr>
      </w:pPr>
      <w:r w:rsidRPr="00923728">
        <w:rPr>
          <w:sz w:val="20"/>
          <w:szCs w:val="20"/>
          <w:lang w:val="sr-Cyrl-CS"/>
        </w:rPr>
        <w:t xml:space="preserve">2.  Средства из </w:t>
      </w:r>
      <w:proofErr w:type="spellStart"/>
      <w:r w:rsidRPr="00923728">
        <w:rPr>
          <w:sz w:val="20"/>
          <w:szCs w:val="20"/>
          <w:lang w:val="sr-Latn-RS"/>
        </w:rPr>
        <w:t>тачке</w:t>
      </w:r>
      <w:proofErr w:type="spellEnd"/>
      <w:r w:rsidRPr="00923728">
        <w:rPr>
          <w:sz w:val="20"/>
          <w:szCs w:val="20"/>
          <w:lang w:val="sr-Cyrl-CS"/>
        </w:rPr>
        <w:t xml:space="preserve"> 1. овог решења у износу </w:t>
      </w:r>
      <w:r w:rsidRPr="00923728">
        <w:rPr>
          <w:sz w:val="20"/>
          <w:szCs w:val="20"/>
          <w:lang w:val="sr-Cyrl-RS"/>
        </w:rPr>
        <w:t>2.962.850,00</w:t>
      </w:r>
      <w:r w:rsidRPr="00923728">
        <w:rPr>
          <w:sz w:val="20"/>
          <w:szCs w:val="20"/>
          <w:lang w:val="sr-Cyrl-CS"/>
        </w:rPr>
        <w:t xml:space="preserve"> </w:t>
      </w:r>
      <w:r w:rsidRPr="00923728">
        <w:rPr>
          <w:sz w:val="20"/>
          <w:szCs w:val="20"/>
        </w:rPr>
        <w:t xml:space="preserve"> </w:t>
      </w:r>
      <w:r w:rsidRPr="00923728">
        <w:rPr>
          <w:sz w:val="20"/>
          <w:szCs w:val="20"/>
          <w:lang w:val="sr-Cyrl-CS"/>
        </w:rPr>
        <w:t xml:space="preserve">распоређују се у члану 5. Одлуке о буџету општине Ивањица за 2022. годину у оквиру раздела 4. Општинска управа, Програм </w:t>
      </w:r>
      <w:r w:rsidRPr="00923728">
        <w:rPr>
          <w:sz w:val="20"/>
          <w:szCs w:val="20"/>
          <w:lang w:val="sr-Cyrl-RS"/>
        </w:rPr>
        <w:t>1</w:t>
      </w:r>
      <w:r w:rsidRPr="00923728">
        <w:rPr>
          <w:sz w:val="20"/>
          <w:szCs w:val="20"/>
          <w:lang w:val="sr-Latn-RS"/>
        </w:rPr>
        <w:t>501</w:t>
      </w:r>
      <w:r w:rsidRPr="00923728">
        <w:rPr>
          <w:sz w:val="20"/>
          <w:szCs w:val="20"/>
          <w:lang w:val="sr-Cyrl-CS"/>
        </w:rPr>
        <w:t xml:space="preserve">: </w:t>
      </w:r>
      <w:proofErr w:type="spellStart"/>
      <w:r w:rsidRPr="00923728">
        <w:rPr>
          <w:sz w:val="20"/>
          <w:szCs w:val="20"/>
          <w:lang w:val="sr-Latn-RS"/>
        </w:rPr>
        <w:t>Локални</w:t>
      </w:r>
      <w:proofErr w:type="spellEnd"/>
      <w:r w:rsidRPr="00923728">
        <w:rPr>
          <w:sz w:val="20"/>
          <w:szCs w:val="20"/>
          <w:lang w:val="sr-Latn-RS"/>
        </w:rPr>
        <w:t xml:space="preserve"> </w:t>
      </w:r>
      <w:proofErr w:type="spellStart"/>
      <w:r w:rsidRPr="00923728">
        <w:rPr>
          <w:sz w:val="20"/>
          <w:szCs w:val="20"/>
          <w:lang w:val="sr-Latn-RS"/>
        </w:rPr>
        <w:t>економски</w:t>
      </w:r>
      <w:proofErr w:type="spellEnd"/>
      <w:r w:rsidRPr="00923728">
        <w:rPr>
          <w:sz w:val="20"/>
          <w:szCs w:val="20"/>
          <w:lang w:val="sr-Latn-RS"/>
        </w:rPr>
        <w:t xml:space="preserve"> </w:t>
      </w:r>
      <w:proofErr w:type="spellStart"/>
      <w:r w:rsidRPr="00923728">
        <w:rPr>
          <w:sz w:val="20"/>
          <w:szCs w:val="20"/>
          <w:lang w:val="sr-Latn-RS"/>
        </w:rPr>
        <w:t>развој</w:t>
      </w:r>
      <w:proofErr w:type="spellEnd"/>
      <w:r w:rsidRPr="00923728">
        <w:rPr>
          <w:sz w:val="20"/>
          <w:szCs w:val="20"/>
          <w:lang w:val="sr-Cyrl-CS"/>
        </w:rPr>
        <w:t xml:space="preserve">, Програмска активност 0001 – Унапређење привредног и инвестиционог амбијента функција </w:t>
      </w:r>
      <w:r w:rsidRPr="00923728">
        <w:rPr>
          <w:sz w:val="20"/>
          <w:szCs w:val="20"/>
          <w:lang w:val="sr-Cyrl-RS"/>
        </w:rPr>
        <w:t>150</w:t>
      </w:r>
      <w:r w:rsidRPr="00923728">
        <w:rPr>
          <w:sz w:val="20"/>
          <w:szCs w:val="20"/>
          <w:lang w:val="sr-Cyrl-CS"/>
        </w:rPr>
        <w:t xml:space="preserve"> – </w:t>
      </w:r>
      <w:r w:rsidRPr="00923728">
        <w:rPr>
          <w:sz w:val="20"/>
          <w:szCs w:val="20"/>
          <w:lang w:val="sr-Cyrl-RS"/>
        </w:rPr>
        <w:t>Опште јавне услуге-истраживање и развој</w:t>
      </w:r>
      <w:r w:rsidRPr="00923728">
        <w:rPr>
          <w:sz w:val="20"/>
          <w:szCs w:val="20"/>
          <w:lang w:val="sr-Cyrl-CS"/>
        </w:rPr>
        <w:t>, Извор финансирања 07 –</w:t>
      </w:r>
      <w:r w:rsidRPr="00923728">
        <w:rPr>
          <w:sz w:val="20"/>
          <w:szCs w:val="20"/>
          <w:lang w:val="sr-Cyrl-RS"/>
        </w:rPr>
        <w:t xml:space="preserve"> Трансфери од других нивоа власти</w:t>
      </w:r>
      <w:r w:rsidRPr="00923728">
        <w:rPr>
          <w:sz w:val="20"/>
          <w:szCs w:val="20"/>
          <w:lang w:val="sr-Cyrl-CS"/>
        </w:rPr>
        <w:t xml:space="preserve"> и то:</w:t>
      </w:r>
    </w:p>
    <w:p w14:paraId="7E3671AA" w14:textId="77777777" w:rsidR="00923728" w:rsidRPr="00923728" w:rsidRDefault="00923728" w:rsidP="00923728">
      <w:pPr>
        <w:jc w:val="both"/>
        <w:rPr>
          <w:sz w:val="20"/>
          <w:szCs w:val="20"/>
          <w:lang w:val="sr-Cyrl-CS"/>
        </w:rPr>
      </w:pPr>
    </w:p>
    <w:p w14:paraId="09B377D4" w14:textId="77777777" w:rsidR="00923728" w:rsidRPr="00923728" w:rsidRDefault="00923728" w:rsidP="00923728">
      <w:pPr>
        <w:jc w:val="both"/>
        <w:rPr>
          <w:sz w:val="20"/>
          <w:szCs w:val="20"/>
          <w:lang w:val="sr-Cyrl-CS"/>
        </w:rPr>
      </w:pPr>
      <w:r w:rsidRPr="00923728">
        <w:rPr>
          <w:sz w:val="20"/>
          <w:szCs w:val="20"/>
          <w:lang w:val="sr-Cyrl-CS"/>
        </w:rPr>
        <w:t xml:space="preserve">-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423 – Услуге по уговору у износу 2.919.850,00 динара (конто намене 423400 – Услуге информисања у износу 595.600,00 динара, конто намене 423500 – Стручне </w:t>
      </w:r>
      <w:proofErr w:type="spellStart"/>
      <w:r w:rsidRPr="00923728">
        <w:rPr>
          <w:sz w:val="20"/>
          <w:szCs w:val="20"/>
          <w:lang w:val="sr-Latn-RS"/>
        </w:rPr>
        <w:t>услуге</w:t>
      </w:r>
      <w:proofErr w:type="spellEnd"/>
      <w:r w:rsidRPr="00923728">
        <w:rPr>
          <w:sz w:val="20"/>
          <w:szCs w:val="20"/>
          <w:lang w:val="sr-Latn-RS"/>
        </w:rPr>
        <w:t xml:space="preserve"> </w:t>
      </w:r>
      <w:r w:rsidRPr="00923728">
        <w:rPr>
          <w:sz w:val="20"/>
          <w:szCs w:val="20"/>
          <w:lang w:val="sr-Cyrl-CS"/>
        </w:rPr>
        <w:t>у износу 460.000,00 динара и конто намене 423900 – Остале опште услуге у износу 1.864.250,00 динара), позиција 61/1.</w:t>
      </w:r>
    </w:p>
    <w:p w14:paraId="4508B73D" w14:textId="77777777" w:rsidR="00923728" w:rsidRPr="00923728" w:rsidRDefault="00923728" w:rsidP="00923728">
      <w:pPr>
        <w:jc w:val="both"/>
        <w:rPr>
          <w:sz w:val="20"/>
          <w:szCs w:val="20"/>
          <w:lang w:val="sr-Cyrl-CS"/>
        </w:rPr>
      </w:pPr>
      <w:r w:rsidRPr="00923728">
        <w:rPr>
          <w:sz w:val="20"/>
          <w:szCs w:val="20"/>
          <w:lang w:val="sr-Cyrl-CS"/>
        </w:rPr>
        <w:t xml:space="preserve">-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426 – Материјал у износу 43.000,00 динара, конто намене 426900 – Материјал за посебне намене у износу 43.000,00 динара, позиција 61/2.</w:t>
      </w:r>
    </w:p>
    <w:p w14:paraId="7A6A73FA" w14:textId="77777777" w:rsidR="00923728" w:rsidRPr="00923728" w:rsidRDefault="00923728" w:rsidP="00923728">
      <w:pPr>
        <w:jc w:val="both"/>
        <w:rPr>
          <w:sz w:val="20"/>
          <w:szCs w:val="20"/>
          <w:lang w:val="sr-Cyrl-CS"/>
        </w:rPr>
      </w:pPr>
    </w:p>
    <w:p w14:paraId="7954D745" w14:textId="77777777" w:rsidR="00923728" w:rsidRPr="00923728" w:rsidRDefault="00923728" w:rsidP="00923728">
      <w:pPr>
        <w:jc w:val="both"/>
        <w:rPr>
          <w:sz w:val="20"/>
          <w:szCs w:val="20"/>
          <w:lang w:val="sr-Cyrl-CS"/>
        </w:rPr>
      </w:pPr>
      <w:r w:rsidRPr="00923728">
        <w:rPr>
          <w:sz w:val="20"/>
          <w:szCs w:val="20"/>
          <w:lang w:val="sr-Cyrl-CS"/>
        </w:rPr>
        <w:t>3.  О реализацији овог решења стараће се Општинска управа - одељење за буџет и финансије.</w:t>
      </w:r>
    </w:p>
    <w:p w14:paraId="46D37AE3" w14:textId="77777777" w:rsidR="00923728" w:rsidRPr="00923728" w:rsidRDefault="00923728" w:rsidP="00923728">
      <w:pPr>
        <w:rPr>
          <w:sz w:val="20"/>
          <w:szCs w:val="20"/>
          <w:lang w:val="sr-Cyrl-CS"/>
        </w:rPr>
      </w:pPr>
    </w:p>
    <w:p w14:paraId="3A1E2404" w14:textId="77777777" w:rsidR="00923728" w:rsidRPr="00923728" w:rsidRDefault="00923728" w:rsidP="00923728">
      <w:pPr>
        <w:rPr>
          <w:sz w:val="20"/>
          <w:szCs w:val="20"/>
          <w:lang w:val="sr-Cyrl-CS"/>
        </w:rPr>
      </w:pPr>
      <w:r w:rsidRPr="00923728">
        <w:rPr>
          <w:sz w:val="20"/>
          <w:szCs w:val="20"/>
          <w:lang w:val="sr-Cyrl-CS"/>
        </w:rPr>
        <w:t>4.  Ово решење биће објављено у „Службеном листу општине Ивањица“</w:t>
      </w:r>
    </w:p>
    <w:p w14:paraId="31588738" w14:textId="77777777" w:rsidR="00923728" w:rsidRPr="00923728" w:rsidRDefault="00923728" w:rsidP="00923728">
      <w:pPr>
        <w:rPr>
          <w:sz w:val="20"/>
          <w:szCs w:val="20"/>
          <w:lang w:val="sr-Cyrl-CS"/>
        </w:rPr>
      </w:pPr>
    </w:p>
    <w:p w14:paraId="2C483A0C" w14:textId="77777777" w:rsidR="00923728" w:rsidRPr="00923728" w:rsidRDefault="00923728" w:rsidP="00923728">
      <w:pPr>
        <w:rPr>
          <w:sz w:val="20"/>
          <w:szCs w:val="20"/>
          <w:lang w:val="sr-Cyrl-CS"/>
        </w:rPr>
      </w:pPr>
    </w:p>
    <w:p w14:paraId="69E7BBDE" w14:textId="77777777" w:rsidR="00923728" w:rsidRPr="00923728" w:rsidRDefault="00923728" w:rsidP="00923728">
      <w:pPr>
        <w:tabs>
          <w:tab w:val="left" w:pos="5430"/>
        </w:tabs>
        <w:jc w:val="center"/>
        <w:rPr>
          <w:b/>
          <w:sz w:val="20"/>
          <w:szCs w:val="20"/>
          <w:lang w:val="sr-Cyrl-CS"/>
        </w:rPr>
      </w:pPr>
      <w:r w:rsidRPr="00923728">
        <w:rPr>
          <w:b/>
          <w:sz w:val="20"/>
          <w:szCs w:val="20"/>
          <w:lang w:val="sr-Cyrl-CS"/>
        </w:rPr>
        <w:t>О б р а з л о ж е њ е</w:t>
      </w:r>
    </w:p>
    <w:p w14:paraId="7A1F27DC" w14:textId="77777777" w:rsidR="00923728" w:rsidRPr="00923728" w:rsidRDefault="00923728" w:rsidP="00923728">
      <w:pPr>
        <w:tabs>
          <w:tab w:val="left" w:pos="5430"/>
        </w:tabs>
        <w:jc w:val="center"/>
        <w:rPr>
          <w:b/>
          <w:sz w:val="20"/>
          <w:szCs w:val="20"/>
          <w:lang w:val="sr-Cyrl-CS"/>
        </w:rPr>
      </w:pPr>
    </w:p>
    <w:p w14:paraId="18491890" w14:textId="77777777" w:rsidR="00923728" w:rsidRPr="00923728" w:rsidRDefault="00923728" w:rsidP="00923728">
      <w:pPr>
        <w:ind w:firstLine="708"/>
        <w:jc w:val="both"/>
        <w:rPr>
          <w:sz w:val="20"/>
          <w:szCs w:val="20"/>
          <w:lang w:val="sr-Cyrl-CS"/>
        </w:rPr>
      </w:pPr>
      <w:r w:rsidRPr="00923728">
        <w:rPr>
          <w:sz w:val="20"/>
          <w:szCs w:val="20"/>
          <w:lang w:val="sr-Cyrl-CS"/>
        </w:rPr>
        <w:t xml:space="preserve">Чланом 5 став </w:t>
      </w:r>
      <w:r w:rsidRPr="00923728">
        <w:rPr>
          <w:sz w:val="20"/>
          <w:szCs w:val="20"/>
        </w:rPr>
        <w:t>6.</w:t>
      </w:r>
      <w:r w:rsidRPr="00923728">
        <w:rPr>
          <w:sz w:val="20"/>
          <w:szCs w:val="20"/>
          <w:lang w:val="sr-Cyrl-RS"/>
        </w:rPr>
        <w:t xml:space="preserve"> </w:t>
      </w:r>
      <w:r w:rsidRPr="00923728">
        <w:rPr>
          <w:sz w:val="20"/>
          <w:szCs w:val="20"/>
          <w:lang w:val="sr-Cyrl-CS"/>
        </w:rPr>
        <w:t>Закона о буџетском систему („Службени гласник РС“ број 54/2009</w:t>
      </w:r>
      <w:r w:rsidRPr="00923728">
        <w:rPr>
          <w:sz w:val="20"/>
          <w:szCs w:val="20"/>
        </w:rPr>
        <w:t>,</w:t>
      </w:r>
      <w:r w:rsidRPr="00923728">
        <w:rPr>
          <w:sz w:val="20"/>
          <w:szCs w:val="20"/>
          <w:lang w:val="sr-Cyrl-CS"/>
        </w:rPr>
        <w:t xml:space="preserve"> 73/2010, 101/201</w:t>
      </w:r>
      <w:r w:rsidRPr="00923728">
        <w:rPr>
          <w:sz w:val="20"/>
          <w:szCs w:val="20"/>
          <w:lang w:val="sr-Cyrl-RS"/>
        </w:rPr>
        <w:t>0</w:t>
      </w:r>
      <w:r w:rsidRPr="00923728">
        <w:rPr>
          <w:sz w:val="20"/>
          <w:szCs w:val="20"/>
          <w:lang w:val="sr-Latn-RS"/>
        </w:rPr>
        <w:t>,</w:t>
      </w:r>
      <w:r w:rsidRPr="00923728">
        <w:rPr>
          <w:sz w:val="20"/>
          <w:szCs w:val="20"/>
          <w:lang w:val="sr-Cyrl-CS"/>
        </w:rPr>
        <w:t xml:space="preserve"> 101/2011, 93/2012, 62/2013, 63/2013-испр., 108/2013, 142/2014, </w:t>
      </w:r>
      <w:r w:rsidRPr="00923728">
        <w:rPr>
          <w:sz w:val="20"/>
          <w:szCs w:val="20"/>
          <w:lang w:val="sr-Latn-RS"/>
        </w:rPr>
        <w:t xml:space="preserve">68/2015 </w:t>
      </w:r>
      <w:proofErr w:type="spellStart"/>
      <w:r w:rsidRPr="00923728">
        <w:rPr>
          <w:sz w:val="20"/>
          <w:szCs w:val="20"/>
          <w:lang w:val="sr-Latn-RS"/>
        </w:rPr>
        <w:t>др</w:t>
      </w:r>
      <w:proofErr w:type="spellEnd"/>
      <w:r w:rsidRPr="00923728">
        <w:rPr>
          <w:sz w:val="20"/>
          <w:szCs w:val="20"/>
          <w:lang w:val="sr-Latn-RS"/>
        </w:rPr>
        <w:t xml:space="preserve">. </w:t>
      </w:r>
      <w:r w:rsidRPr="00923728">
        <w:rPr>
          <w:sz w:val="20"/>
          <w:szCs w:val="20"/>
          <w:lang w:val="sr-Cyrl-RS"/>
        </w:rPr>
        <w:t>З</w:t>
      </w:r>
      <w:proofErr w:type="spellStart"/>
      <w:r w:rsidRPr="00923728">
        <w:rPr>
          <w:sz w:val="20"/>
          <w:szCs w:val="20"/>
          <w:lang w:val="sr-Latn-RS"/>
        </w:rPr>
        <w:t>акон</w:t>
      </w:r>
      <w:proofErr w:type="spellEnd"/>
      <w:r w:rsidRPr="00923728">
        <w:rPr>
          <w:sz w:val="20"/>
          <w:szCs w:val="20"/>
          <w:lang w:val="sr-Cyrl-RS"/>
        </w:rPr>
        <w:t>, 103/2015,99/2016, 113/2017, 95/2018, 31/2019, 72/2019, 149/20201, 118/2021 и 118/2021-др. закон</w:t>
      </w:r>
      <w:r w:rsidRPr="00923728">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923728">
        <w:rPr>
          <w:sz w:val="20"/>
          <w:szCs w:val="20"/>
          <w:lang w:val="sr-Cyrl-CS"/>
        </w:rPr>
        <w:t>апропријације</w:t>
      </w:r>
      <w:proofErr w:type="spellEnd"/>
      <w:r w:rsidRPr="00923728">
        <w:rPr>
          <w:sz w:val="20"/>
          <w:szCs w:val="20"/>
          <w:lang w:val="sr-Cyrl-CS"/>
        </w:rPr>
        <w:t xml:space="preserve"> за извршавање расхода и издатака по том основу.</w:t>
      </w:r>
    </w:p>
    <w:p w14:paraId="7E4D2E27" w14:textId="77777777" w:rsidR="00923728" w:rsidRPr="00923728" w:rsidRDefault="00923728" w:rsidP="00923728">
      <w:pPr>
        <w:ind w:firstLine="708"/>
        <w:jc w:val="both"/>
        <w:rPr>
          <w:sz w:val="20"/>
          <w:szCs w:val="20"/>
          <w:lang w:val="sr-Cyrl-CS"/>
        </w:rPr>
      </w:pPr>
      <w:r w:rsidRPr="00923728">
        <w:rPr>
          <w:sz w:val="20"/>
          <w:szCs w:val="20"/>
          <w:lang w:val="sr-Cyrl-CS"/>
        </w:rPr>
        <w:t>Такође чланом 29. Одлуке о буџету општине Ивањица за 2022.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15/202</w:t>
      </w:r>
      <w:r w:rsidRPr="00923728">
        <w:rPr>
          <w:sz w:val="20"/>
          <w:szCs w:val="20"/>
          <w:lang w:val="sr-Cyrl-RS"/>
        </w:rPr>
        <w:t>1 и 12/2022</w:t>
      </w:r>
      <w:r w:rsidRPr="00923728">
        <w:rPr>
          <w:sz w:val="20"/>
          <w:szCs w:val="20"/>
          <w:lang w:val="sr-Cyrl-CS"/>
        </w:rPr>
        <w:t xml:space="preserve">),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923728">
        <w:rPr>
          <w:sz w:val="20"/>
          <w:szCs w:val="20"/>
          <w:lang w:val="sr-Cyrl-CS"/>
        </w:rPr>
        <w:t>апропријације</w:t>
      </w:r>
      <w:proofErr w:type="spellEnd"/>
      <w:r w:rsidRPr="00923728">
        <w:rPr>
          <w:sz w:val="20"/>
          <w:szCs w:val="20"/>
          <w:lang w:val="sr-Cyrl-CS"/>
        </w:rPr>
        <w:t xml:space="preserve"> за извршавање расхода по том основу.</w:t>
      </w:r>
    </w:p>
    <w:p w14:paraId="352DDD47" w14:textId="77777777" w:rsidR="00923728" w:rsidRPr="00923728" w:rsidRDefault="00923728" w:rsidP="00923728">
      <w:pPr>
        <w:ind w:firstLine="708"/>
        <w:jc w:val="both"/>
        <w:rPr>
          <w:sz w:val="20"/>
          <w:szCs w:val="20"/>
          <w:lang w:val="sr-Cyrl-CS"/>
        </w:rPr>
      </w:pPr>
      <w:proofErr w:type="spellStart"/>
      <w:r w:rsidRPr="00923728">
        <w:rPr>
          <w:sz w:val="20"/>
          <w:szCs w:val="20"/>
          <w:lang w:val="sr-Latn-RS"/>
        </w:rPr>
        <w:t>Уговор</w:t>
      </w:r>
      <w:proofErr w:type="spellEnd"/>
      <w:r w:rsidRPr="00923728">
        <w:rPr>
          <w:sz w:val="20"/>
          <w:szCs w:val="20"/>
          <w:lang w:val="sr-Cyrl-RS"/>
        </w:rPr>
        <w:t>ом између</w:t>
      </w:r>
      <w:r w:rsidRPr="00923728">
        <w:rPr>
          <w:sz w:val="20"/>
          <w:szCs w:val="20"/>
          <w:lang w:val="sr-Latn-RS"/>
        </w:rPr>
        <w:t xml:space="preserve"> </w:t>
      </w:r>
      <w:r w:rsidRPr="00923728">
        <w:rPr>
          <w:sz w:val="20"/>
          <w:szCs w:val="20"/>
          <w:lang w:val="sr-Cyrl-RS"/>
        </w:rPr>
        <w:t>Републике Србије, Кабинета министра без портфеља задуженог за иновације и технолошки развој и Општине Ивањице број: 404-161/2022-01 од 12. 10. 2022. године, општини Ивањица су опредељена наменска средства у износу 2.962.850,00</w:t>
      </w:r>
      <w:r w:rsidRPr="00923728">
        <w:rPr>
          <w:sz w:val="20"/>
          <w:szCs w:val="20"/>
          <w:lang w:val="sr-Cyrl-CS"/>
        </w:rPr>
        <w:t xml:space="preserve"> </w:t>
      </w:r>
      <w:r w:rsidRPr="00923728">
        <w:rPr>
          <w:sz w:val="20"/>
          <w:szCs w:val="20"/>
        </w:rPr>
        <w:t xml:space="preserve"> </w:t>
      </w:r>
      <w:r w:rsidRPr="00923728">
        <w:rPr>
          <w:sz w:val="20"/>
          <w:szCs w:val="20"/>
          <w:lang w:val="sr-Cyrl-RS"/>
        </w:rPr>
        <w:t>динара,</w:t>
      </w:r>
      <w:r w:rsidRPr="00923728">
        <w:rPr>
          <w:sz w:val="20"/>
          <w:szCs w:val="20"/>
          <w:lang w:val="sr-Latn-RS"/>
        </w:rPr>
        <w:t xml:space="preserve"> </w:t>
      </w:r>
      <w:r w:rsidRPr="00923728">
        <w:rPr>
          <w:sz w:val="20"/>
          <w:szCs w:val="20"/>
          <w:lang w:val="sr-Cyrl-CS"/>
        </w:rPr>
        <w:t>па је одлучено као у диспозитиву решења.</w:t>
      </w:r>
    </w:p>
    <w:p w14:paraId="3B8EAE81" w14:textId="77777777" w:rsidR="00923728" w:rsidRPr="00923728" w:rsidRDefault="00923728" w:rsidP="00923728">
      <w:pPr>
        <w:rPr>
          <w:sz w:val="20"/>
          <w:szCs w:val="20"/>
          <w:lang w:val="sr-Cyrl-CS"/>
        </w:rPr>
      </w:pPr>
    </w:p>
    <w:p w14:paraId="29E0EB47" w14:textId="77777777" w:rsidR="00923728" w:rsidRPr="00923728" w:rsidRDefault="00923728" w:rsidP="00923728">
      <w:pPr>
        <w:rPr>
          <w:sz w:val="20"/>
          <w:szCs w:val="20"/>
          <w:lang w:val="sr-Latn-RS"/>
        </w:rPr>
      </w:pPr>
    </w:p>
    <w:p w14:paraId="162F80DD" w14:textId="77777777" w:rsidR="00EB4B5C" w:rsidRPr="00D05F05" w:rsidRDefault="00923728" w:rsidP="00EB4B5C">
      <w:pPr>
        <w:tabs>
          <w:tab w:val="left" w:pos="6495"/>
        </w:tabs>
        <w:jc w:val="right"/>
        <w:rPr>
          <w:sz w:val="20"/>
          <w:szCs w:val="20"/>
          <w:lang w:val="sr-Cyrl-CS"/>
        </w:rPr>
      </w:pPr>
      <w:r w:rsidRPr="00923728">
        <w:rPr>
          <w:sz w:val="20"/>
          <w:szCs w:val="20"/>
          <w:lang w:val="sr-Cyrl-CS"/>
        </w:rPr>
        <w:t xml:space="preserve">                                                                            </w:t>
      </w:r>
      <w:r w:rsidRPr="00923728">
        <w:rPr>
          <w:sz w:val="20"/>
          <w:szCs w:val="20"/>
        </w:rPr>
        <w:t xml:space="preserve">  </w:t>
      </w:r>
      <w:r w:rsidRPr="00923728">
        <w:rPr>
          <w:sz w:val="20"/>
          <w:szCs w:val="20"/>
          <w:lang w:val="sr-Cyrl-CS"/>
        </w:rPr>
        <w:t xml:space="preserve">            </w:t>
      </w:r>
      <w:r w:rsidRPr="00923728">
        <w:rPr>
          <w:sz w:val="20"/>
          <w:szCs w:val="20"/>
        </w:rPr>
        <w:t xml:space="preserve">  </w:t>
      </w:r>
      <w:r w:rsidRPr="00923728">
        <w:rPr>
          <w:sz w:val="20"/>
          <w:szCs w:val="20"/>
          <w:lang w:val="sr-Cyrl-CS"/>
        </w:rPr>
        <w:t xml:space="preserve">          </w:t>
      </w:r>
      <w:r w:rsidR="00EB4B5C" w:rsidRPr="00D05F05">
        <w:rPr>
          <w:sz w:val="20"/>
          <w:szCs w:val="20"/>
          <w:lang w:val="sr-Cyrl-CS"/>
        </w:rPr>
        <w:t>НАЧЕЛНИЦА ОПШТИНСКЕ УПРАВЕ</w:t>
      </w:r>
    </w:p>
    <w:p w14:paraId="376F585B"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7B84AC88" w14:textId="434A1C5C" w:rsidR="00923728" w:rsidRDefault="00923728" w:rsidP="00EB4B5C">
      <w:pPr>
        <w:tabs>
          <w:tab w:val="left" w:pos="6495"/>
        </w:tabs>
        <w:rPr>
          <w:sz w:val="20"/>
          <w:szCs w:val="20"/>
          <w:lang w:val="sr-Cyrl-CS"/>
        </w:rPr>
      </w:pPr>
    </w:p>
    <w:p w14:paraId="0D2EBE41" w14:textId="55458C5E" w:rsidR="00EB4B5C" w:rsidRDefault="00EB4B5C" w:rsidP="00EB4B5C">
      <w:pPr>
        <w:tabs>
          <w:tab w:val="left" w:pos="6495"/>
        </w:tabs>
        <w:rPr>
          <w:sz w:val="20"/>
          <w:szCs w:val="20"/>
          <w:lang w:val="sr-Cyrl-CS"/>
        </w:rPr>
      </w:pPr>
    </w:p>
    <w:p w14:paraId="6A915736" w14:textId="77777777" w:rsidR="00923728" w:rsidRPr="00923728" w:rsidRDefault="00923728" w:rsidP="00923728">
      <w:pPr>
        <w:rPr>
          <w:sz w:val="20"/>
          <w:szCs w:val="20"/>
          <w:lang w:val="sr-Cyrl-CS"/>
        </w:rPr>
      </w:pPr>
      <w:r w:rsidRPr="00923728">
        <w:rPr>
          <w:sz w:val="20"/>
          <w:szCs w:val="20"/>
          <w:lang w:val="sr-Cyrl-CS"/>
        </w:rPr>
        <w:t>Република Србија</w:t>
      </w:r>
    </w:p>
    <w:p w14:paraId="64CB973E" w14:textId="77777777" w:rsidR="00923728" w:rsidRPr="00923728" w:rsidRDefault="00923728" w:rsidP="00923728">
      <w:pPr>
        <w:rPr>
          <w:sz w:val="20"/>
          <w:szCs w:val="20"/>
          <w:lang w:val="sr-Cyrl-RS"/>
        </w:rPr>
      </w:pPr>
      <w:r w:rsidRPr="00923728">
        <w:rPr>
          <w:sz w:val="20"/>
          <w:szCs w:val="20"/>
          <w:lang w:val="sr-Cyrl-CS"/>
        </w:rPr>
        <w:t>О</w:t>
      </w:r>
      <w:r w:rsidRPr="00923728">
        <w:rPr>
          <w:sz w:val="20"/>
          <w:szCs w:val="20"/>
          <w:lang w:val="sr-Latn-RS"/>
        </w:rPr>
        <w:t>ПШТИНА ИВАЊИЦА</w:t>
      </w:r>
    </w:p>
    <w:p w14:paraId="7176238D" w14:textId="77777777" w:rsidR="00923728" w:rsidRPr="00923728" w:rsidRDefault="00923728" w:rsidP="00923728">
      <w:pPr>
        <w:rPr>
          <w:sz w:val="20"/>
          <w:szCs w:val="20"/>
          <w:lang w:val="sr-Cyrl-RS"/>
        </w:rPr>
      </w:pPr>
      <w:r w:rsidRPr="00923728">
        <w:rPr>
          <w:sz w:val="20"/>
          <w:szCs w:val="20"/>
          <w:lang w:val="sr-Cyrl-CS"/>
        </w:rPr>
        <w:t>ОПШТИНСКА УПРАВА</w:t>
      </w:r>
    </w:p>
    <w:p w14:paraId="5C3EC5FE" w14:textId="77777777" w:rsidR="00923728" w:rsidRPr="00923728" w:rsidRDefault="00923728" w:rsidP="00923728">
      <w:pPr>
        <w:rPr>
          <w:sz w:val="20"/>
          <w:szCs w:val="20"/>
          <w:lang w:val="sr-Cyrl-RS"/>
        </w:rPr>
      </w:pPr>
      <w:r w:rsidRPr="00923728">
        <w:rPr>
          <w:sz w:val="20"/>
          <w:szCs w:val="20"/>
          <w:lang w:val="sr-Cyrl-CS"/>
        </w:rPr>
        <w:t>Број: 400-</w:t>
      </w:r>
      <w:r w:rsidRPr="00923728">
        <w:rPr>
          <w:sz w:val="20"/>
          <w:szCs w:val="20"/>
          <w:lang w:val="sr-Latn-RS"/>
        </w:rPr>
        <w:t>5-13</w:t>
      </w:r>
      <w:r w:rsidRPr="00923728">
        <w:rPr>
          <w:sz w:val="20"/>
          <w:szCs w:val="20"/>
          <w:lang w:val="sr-Cyrl-CS"/>
        </w:rPr>
        <w:t>/2</w:t>
      </w:r>
      <w:r w:rsidRPr="00923728">
        <w:rPr>
          <w:sz w:val="20"/>
          <w:szCs w:val="20"/>
          <w:lang w:val="sr-Latn-RS"/>
        </w:rPr>
        <w:t>022</w:t>
      </w:r>
      <w:r w:rsidRPr="00923728">
        <w:rPr>
          <w:sz w:val="20"/>
          <w:szCs w:val="20"/>
          <w:lang w:val="sr-Cyrl-CS"/>
        </w:rPr>
        <w:t>-01</w:t>
      </w:r>
    </w:p>
    <w:p w14:paraId="6F3E7F28" w14:textId="77777777" w:rsidR="00923728" w:rsidRPr="00923728" w:rsidRDefault="00923728" w:rsidP="00923728">
      <w:pPr>
        <w:rPr>
          <w:sz w:val="20"/>
          <w:szCs w:val="20"/>
          <w:lang w:val="sr-Cyrl-CS"/>
        </w:rPr>
      </w:pPr>
      <w:r w:rsidRPr="00923728">
        <w:rPr>
          <w:sz w:val="20"/>
          <w:szCs w:val="20"/>
          <w:lang w:val="sr-Latn-RS"/>
        </w:rPr>
        <w:t>30.</w:t>
      </w:r>
      <w:r w:rsidRPr="00923728">
        <w:rPr>
          <w:sz w:val="20"/>
          <w:szCs w:val="20"/>
          <w:lang w:val="sr-Cyrl-CS"/>
        </w:rPr>
        <w:t xml:space="preserve"> </w:t>
      </w:r>
      <w:r w:rsidRPr="00923728">
        <w:rPr>
          <w:sz w:val="20"/>
          <w:szCs w:val="20"/>
          <w:lang w:val="sr-Latn-RS"/>
        </w:rPr>
        <w:t>11</w:t>
      </w:r>
      <w:r w:rsidRPr="00923728">
        <w:rPr>
          <w:sz w:val="20"/>
          <w:szCs w:val="20"/>
          <w:lang w:val="sr-Cyrl-CS"/>
        </w:rPr>
        <w:t>.</w:t>
      </w:r>
      <w:r w:rsidRPr="00923728">
        <w:rPr>
          <w:sz w:val="20"/>
          <w:szCs w:val="20"/>
        </w:rPr>
        <w:t xml:space="preserve"> </w:t>
      </w:r>
      <w:r w:rsidRPr="00923728">
        <w:rPr>
          <w:sz w:val="20"/>
          <w:szCs w:val="20"/>
          <w:lang w:val="sr-Cyrl-CS"/>
        </w:rPr>
        <w:t>202</w:t>
      </w:r>
      <w:r w:rsidRPr="00923728">
        <w:rPr>
          <w:sz w:val="20"/>
          <w:szCs w:val="20"/>
          <w:lang w:val="sr-Latn-RS"/>
        </w:rPr>
        <w:t>2</w:t>
      </w:r>
      <w:r w:rsidRPr="00923728">
        <w:rPr>
          <w:sz w:val="20"/>
          <w:szCs w:val="20"/>
          <w:lang w:val="sr-Cyrl-CS"/>
        </w:rPr>
        <w:t>. године</w:t>
      </w:r>
    </w:p>
    <w:p w14:paraId="4BA11239" w14:textId="77777777" w:rsidR="00923728" w:rsidRPr="00923728" w:rsidRDefault="00923728" w:rsidP="00923728">
      <w:pPr>
        <w:rPr>
          <w:sz w:val="20"/>
          <w:szCs w:val="20"/>
          <w:lang w:val="sr-Cyrl-CS"/>
        </w:rPr>
      </w:pPr>
      <w:r w:rsidRPr="00923728">
        <w:rPr>
          <w:sz w:val="20"/>
          <w:szCs w:val="20"/>
          <w:lang w:val="sr-Cyrl-CS"/>
        </w:rPr>
        <w:t>Ивањица</w:t>
      </w:r>
    </w:p>
    <w:p w14:paraId="7D44F5BC" w14:textId="77777777" w:rsidR="00923728" w:rsidRPr="00923728" w:rsidRDefault="00923728" w:rsidP="00923728">
      <w:pPr>
        <w:rPr>
          <w:sz w:val="20"/>
          <w:szCs w:val="20"/>
          <w:lang w:val="sr-Cyrl-CS"/>
        </w:rPr>
      </w:pPr>
    </w:p>
    <w:p w14:paraId="5994361D" w14:textId="77777777" w:rsidR="00923728" w:rsidRPr="00923728" w:rsidRDefault="00923728" w:rsidP="00923728">
      <w:pPr>
        <w:ind w:firstLine="708"/>
        <w:jc w:val="both"/>
        <w:rPr>
          <w:sz w:val="20"/>
          <w:szCs w:val="20"/>
          <w:lang w:val="sr-Cyrl-CS"/>
        </w:rPr>
      </w:pPr>
      <w:r w:rsidRPr="00923728">
        <w:rPr>
          <w:sz w:val="20"/>
          <w:szCs w:val="20"/>
          <w:lang w:val="sr-Cyrl-CS"/>
        </w:rPr>
        <w:t xml:space="preserve">На основу члана </w:t>
      </w:r>
      <w:r w:rsidRPr="00923728">
        <w:rPr>
          <w:sz w:val="20"/>
          <w:szCs w:val="20"/>
        </w:rPr>
        <w:t>5</w:t>
      </w:r>
      <w:r w:rsidRPr="00923728">
        <w:rPr>
          <w:sz w:val="20"/>
          <w:szCs w:val="20"/>
          <w:lang w:val="sr-Cyrl-CS"/>
        </w:rPr>
        <w:t xml:space="preserve">. </w:t>
      </w:r>
      <w:proofErr w:type="spellStart"/>
      <w:r w:rsidRPr="00923728">
        <w:rPr>
          <w:sz w:val="20"/>
          <w:szCs w:val="20"/>
        </w:rPr>
        <w:t>став</w:t>
      </w:r>
      <w:proofErr w:type="spellEnd"/>
      <w:r w:rsidRPr="00923728">
        <w:rPr>
          <w:sz w:val="20"/>
          <w:szCs w:val="20"/>
        </w:rPr>
        <w:t xml:space="preserve"> 6. </w:t>
      </w:r>
      <w:r w:rsidRPr="00923728">
        <w:rPr>
          <w:sz w:val="20"/>
          <w:szCs w:val="20"/>
          <w:lang w:val="sr-Cyrl-CS"/>
        </w:rPr>
        <w:t>Закона о буџетском систему („Службени гласник РС“ број 54/2009</w:t>
      </w:r>
      <w:r w:rsidRPr="00923728">
        <w:rPr>
          <w:sz w:val="20"/>
          <w:szCs w:val="20"/>
        </w:rPr>
        <w:t>,</w:t>
      </w:r>
      <w:r w:rsidRPr="00923728">
        <w:rPr>
          <w:sz w:val="20"/>
          <w:szCs w:val="20"/>
          <w:lang w:val="sr-Cyrl-CS"/>
        </w:rPr>
        <w:t xml:space="preserve"> 73/2010, 101/201</w:t>
      </w:r>
      <w:r w:rsidRPr="00923728">
        <w:rPr>
          <w:sz w:val="20"/>
          <w:szCs w:val="20"/>
          <w:lang w:val="sr-Cyrl-RS"/>
        </w:rPr>
        <w:t>0</w:t>
      </w:r>
      <w:r w:rsidRPr="00923728">
        <w:rPr>
          <w:sz w:val="20"/>
          <w:szCs w:val="20"/>
          <w:lang w:val="sr-Latn-RS"/>
        </w:rPr>
        <w:t>,</w:t>
      </w:r>
      <w:r w:rsidRPr="00923728">
        <w:rPr>
          <w:sz w:val="20"/>
          <w:szCs w:val="20"/>
          <w:lang w:val="sr-Cyrl-CS"/>
        </w:rPr>
        <w:t xml:space="preserve"> 101/2011</w:t>
      </w:r>
      <w:r w:rsidRPr="00923728">
        <w:rPr>
          <w:sz w:val="20"/>
          <w:szCs w:val="20"/>
          <w:lang w:val="sr-Latn-RS"/>
        </w:rPr>
        <w:t>,</w:t>
      </w:r>
      <w:r w:rsidRPr="00923728">
        <w:rPr>
          <w:sz w:val="20"/>
          <w:szCs w:val="20"/>
          <w:lang w:val="sr-Cyrl-CS"/>
        </w:rPr>
        <w:t xml:space="preserve"> 93/2012, 62/2013, 63/2013-испр., 108/2013</w:t>
      </w:r>
      <w:r w:rsidRPr="00923728">
        <w:rPr>
          <w:sz w:val="20"/>
          <w:szCs w:val="20"/>
          <w:lang w:val="sr-Latn-RS"/>
        </w:rPr>
        <w:t>,</w:t>
      </w:r>
      <w:r w:rsidRPr="00923728">
        <w:rPr>
          <w:sz w:val="20"/>
          <w:szCs w:val="20"/>
          <w:lang w:val="sr-Cyrl-CS"/>
        </w:rPr>
        <w:t xml:space="preserve"> 142/2014</w:t>
      </w:r>
      <w:r w:rsidRPr="00923728">
        <w:rPr>
          <w:sz w:val="20"/>
          <w:szCs w:val="20"/>
          <w:lang w:val="sr-Latn-RS"/>
        </w:rPr>
        <w:t xml:space="preserve">, 68/2015 </w:t>
      </w:r>
      <w:proofErr w:type="spellStart"/>
      <w:r w:rsidRPr="00923728">
        <w:rPr>
          <w:sz w:val="20"/>
          <w:szCs w:val="20"/>
          <w:lang w:val="sr-Latn-RS"/>
        </w:rPr>
        <w:t>др</w:t>
      </w:r>
      <w:proofErr w:type="spellEnd"/>
      <w:r w:rsidRPr="00923728">
        <w:rPr>
          <w:sz w:val="20"/>
          <w:szCs w:val="20"/>
          <w:lang w:val="sr-Latn-RS"/>
        </w:rPr>
        <w:t xml:space="preserve">. </w:t>
      </w:r>
      <w:r w:rsidRPr="00923728">
        <w:rPr>
          <w:sz w:val="20"/>
          <w:szCs w:val="20"/>
          <w:lang w:val="sr-Cyrl-RS"/>
        </w:rPr>
        <w:t>З</w:t>
      </w:r>
      <w:proofErr w:type="spellStart"/>
      <w:r w:rsidRPr="00923728">
        <w:rPr>
          <w:sz w:val="20"/>
          <w:szCs w:val="20"/>
          <w:lang w:val="sr-Latn-RS"/>
        </w:rPr>
        <w:t>акон</w:t>
      </w:r>
      <w:proofErr w:type="spellEnd"/>
      <w:r w:rsidRPr="00923728">
        <w:rPr>
          <w:sz w:val="20"/>
          <w:szCs w:val="20"/>
          <w:lang w:val="sr-Latn-RS"/>
        </w:rPr>
        <w:t>,</w:t>
      </w:r>
      <w:r w:rsidRPr="00923728">
        <w:rPr>
          <w:sz w:val="20"/>
          <w:szCs w:val="20"/>
          <w:lang w:val="sr-Cyrl-RS"/>
        </w:rPr>
        <w:t xml:space="preserve"> 103/2015</w:t>
      </w:r>
      <w:r w:rsidRPr="00923728">
        <w:rPr>
          <w:sz w:val="20"/>
          <w:szCs w:val="20"/>
          <w:lang w:val="sr-Latn-RS"/>
        </w:rPr>
        <w:t>, 99/2016, 113/2017</w:t>
      </w:r>
      <w:r w:rsidRPr="00923728">
        <w:rPr>
          <w:sz w:val="20"/>
          <w:szCs w:val="20"/>
          <w:lang w:val="sr-Cyrl-RS"/>
        </w:rPr>
        <w:t>,</w:t>
      </w:r>
      <w:r w:rsidRPr="00923728">
        <w:rPr>
          <w:sz w:val="20"/>
          <w:szCs w:val="20"/>
          <w:lang w:val="sr-Latn-RS"/>
        </w:rPr>
        <w:t xml:space="preserve"> 95/2018</w:t>
      </w:r>
      <w:r w:rsidRPr="00923728">
        <w:rPr>
          <w:sz w:val="20"/>
          <w:szCs w:val="20"/>
          <w:lang w:val="sr-Cyrl-RS"/>
        </w:rPr>
        <w:t>, 31/2019</w:t>
      </w:r>
      <w:r w:rsidRPr="00923728">
        <w:rPr>
          <w:sz w:val="20"/>
          <w:szCs w:val="20"/>
          <w:lang w:val="sr-Latn-RS"/>
        </w:rPr>
        <w:t>,</w:t>
      </w:r>
      <w:r w:rsidRPr="00923728">
        <w:rPr>
          <w:sz w:val="20"/>
          <w:szCs w:val="20"/>
          <w:lang w:val="sr-Cyrl-RS"/>
        </w:rPr>
        <w:t xml:space="preserve"> 72/2019</w:t>
      </w:r>
      <w:r w:rsidRPr="00923728">
        <w:rPr>
          <w:sz w:val="20"/>
          <w:szCs w:val="20"/>
          <w:lang w:val="sr-Latn-RS"/>
        </w:rPr>
        <w:t>,</w:t>
      </w:r>
      <w:r w:rsidRPr="00923728">
        <w:rPr>
          <w:sz w:val="20"/>
          <w:szCs w:val="20"/>
          <w:lang w:val="sr-Cyrl-RS"/>
        </w:rPr>
        <w:t xml:space="preserve">  149/2020</w:t>
      </w:r>
      <w:r w:rsidRPr="00923728">
        <w:rPr>
          <w:sz w:val="20"/>
          <w:szCs w:val="20"/>
          <w:lang w:val="sr-Latn-RS"/>
        </w:rPr>
        <w:t xml:space="preserve">, 118/2021 и 118/2021-др. </w:t>
      </w:r>
      <w:proofErr w:type="spellStart"/>
      <w:r w:rsidRPr="00923728">
        <w:rPr>
          <w:sz w:val="20"/>
          <w:szCs w:val="20"/>
          <w:lang w:val="sr-Latn-RS"/>
        </w:rPr>
        <w:t>закон</w:t>
      </w:r>
      <w:proofErr w:type="spellEnd"/>
      <w:r w:rsidRPr="00923728">
        <w:rPr>
          <w:sz w:val="20"/>
          <w:szCs w:val="20"/>
          <w:lang w:val="sr-Cyrl-CS"/>
        </w:rPr>
        <w:t>),  члана 29. Одлуке о буџету општине Ивањица за 2022.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w:t>
      </w:r>
      <w:r w:rsidRPr="00923728">
        <w:rPr>
          <w:sz w:val="20"/>
          <w:szCs w:val="20"/>
          <w:lang w:val="sr-Latn-RS"/>
        </w:rPr>
        <w:t>1</w:t>
      </w:r>
      <w:r w:rsidRPr="00923728">
        <w:rPr>
          <w:sz w:val="20"/>
          <w:szCs w:val="20"/>
          <w:lang w:val="sr-Cyrl-RS"/>
        </w:rPr>
        <w:t>5/2021 и 11/2022)</w:t>
      </w:r>
      <w:r w:rsidRPr="00923728">
        <w:rPr>
          <w:sz w:val="20"/>
          <w:szCs w:val="20"/>
          <w:lang w:val="sr-Cyrl-CS"/>
        </w:rPr>
        <w:t xml:space="preserve">, члана 2. </w:t>
      </w:r>
      <w:proofErr w:type="spellStart"/>
      <w:r w:rsidRPr="00923728">
        <w:rPr>
          <w:sz w:val="20"/>
          <w:szCs w:val="20"/>
          <w:lang w:val="sr-Latn-RS"/>
        </w:rPr>
        <w:t>Угов</w:t>
      </w:r>
      <w:proofErr w:type="spellEnd"/>
      <w:r w:rsidRPr="00923728">
        <w:rPr>
          <w:sz w:val="20"/>
          <w:szCs w:val="20"/>
          <w:lang w:val="sr-Cyrl-RS"/>
        </w:rPr>
        <w:t>ора између Министарства за бригу о селу и Општине Ивањица</w:t>
      </w:r>
      <w:r w:rsidRPr="00923728">
        <w:rPr>
          <w:color w:val="000000"/>
          <w:sz w:val="20"/>
          <w:szCs w:val="20"/>
          <w:lang w:val="sr-Cyrl-RS"/>
        </w:rPr>
        <w:t>,</w:t>
      </w:r>
      <w:r w:rsidRPr="00923728">
        <w:rPr>
          <w:sz w:val="20"/>
          <w:szCs w:val="20"/>
          <w:lang w:val="sr-Cyrl-CS"/>
        </w:rPr>
        <w:t xml:space="preserve"> Начелница општинске управе Ивањица доноси:</w:t>
      </w:r>
    </w:p>
    <w:p w14:paraId="25ECEA73" w14:textId="77777777" w:rsidR="00923728" w:rsidRPr="00923728" w:rsidRDefault="00923728" w:rsidP="00923728">
      <w:pPr>
        <w:ind w:firstLine="708"/>
        <w:jc w:val="both"/>
        <w:rPr>
          <w:sz w:val="20"/>
          <w:szCs w:val="20"/>
          <w:lang w:val="sr-Cyrl-CS"/>
        </w:rPr>
      </w:pPr>
    </w:p>
    <w:p w14:paraId="0CEB178B"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31F2FA33" w14:textId="77777777" w:rsidR="00923728" w:rsidRPr="00923728" w:rsidRDefault="00923728" w:rsidP="00923728">
      <w:pPr>
        <w:jc w:val="center"/>
        <w:rPr>
          <w:b/>
          <w:sz w:val="20"/>
          <w:szCs w:val="20"/>
          <w:lang w:val="sr-Cyrl-CS"/>
        </w:rPr>
      </w:pPr>
      <w:r w:rsidRPr="00923728">
        <w:rPr>
          <w:b/>
          <w:sz w:val="20"/>
          <w:szCs w:val="20"/>
          <w:lang w:val="sr-Cyrl-CS"/>
        </w:rPr>
        <w:t>О ОТВАРАЊУ АПРОПРИЈАЦИЈЕ У БУЏЕТУ ОПШТИНЕ ИВАЊИЦА ЗА 202</w:t>
      </w:r>
      <w:r w:rsidRPr="00923728">
        <w:rPr>
          <w:b/>
          <w:sz w:val="20"/>
          <w:szCs w:val="20"/>
          <w:lang w:val="sr-Latn-RS"/>
        </w:rPr>
        <w:t>2</w:t>
      </w:r>
      <w:r w:rsidRPr="00923728">
        <w:rPr>
          <w:b/>
          <w:sz w:val="20"/>
          <w:szCs w:val="20"/>
          <w:lang w:val="sr-Cyrl-CS"/>
        </w:rPr>
        <w:t>. ГОДИНУ</w:t>
      </w:r>
    </w:p>
    <w:p w14:paraId="5175540A" w14:textId="77777777" w:rsidR="00923728" w:rsidRPr="00923728" w:rsidRDefault="00923728" w:rsidP="00923728">
      <w:pPr>
        <w:rPr>
          <w:sz w:val="20"/>
          <w:szCs w:val="20"/>
        </w:rPr>
      </w:pPr>
    </w:p>
    <w:p w14:paraId="1D25D17C" w14:textId="77777777" w:rsidR="00923728" w:rsidRPr="00923728" w:rsidRDefault="00923728" w:rsidP="00923728">
      <w:pPr>
        <w:jc w:val="both"/>
        <w:rPr>
          <w:sz w:val="20"/>
          <w:szCs w:val="20"/>
          <w:lang w:val="sr-Cyrl-CS"/>
        </w:rPr>
      </w:pPr>
      <w:r w:rsidRPr="00923728">
        <w:rPr>
          <w:sz w:val="20"/>
          <w:szCs w:val="20"/>
          <w:lang w:val="sr-Cyrl-CS"/>
        </w:rPr>
        <w:t>1.  У члану 1. Одлуке о буџету општине Ивањица за 202</w:t>
      </w:r>
      <w:r w:rsidRPr="00923728">
        <w:rPr>
          <w:sz w:val="20"/>
          <w:szCs w:val="20"/>
          <w:lang w:val="sr-Latn-RS"/>
        </w:rPr>
        <w:t>2</w:t>
      </w:r>
      <w:r w:rsidRPr="00923728">
        <w:rPr>
          <w:sz w:val="20"/>
          <w:szCs w:val="20"/>
          <w:lang w:val="sr-Cyrl-RS"/>
        </w:rPr>
        <w:t>.</w:t>
      </w:r>
      <w:r w:rsidRPr="00923728">
        <w:rPr>
          <w:sz w:val="20"/>
          <w:szCs w:val="20"/>
          <w:lang w:val="sr-Cyrl-CS"/>
        </w:rPr>
        <w:t xml:space="preserve">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w:t>
      </w:r>
      <w:r w:rsidRPr="00923728">
        <w:rPr>
          <w:sz w:val="20"/>
          <w:szCs w:val="20"/>
          <w:lang w:val="sr-Latn-RS"/>
        </w:rPr>
        <w:t>1</w:t>
      </w:r>
      <w:r w:rsidRPr="00923728">
        <w:rPr>
          <w:sz w:val="20"/>
          <w:szCs w:val="20"/>
          <w:lang w:val="sr-Cyrl-CS"/>
        </w:rPr>
        <w:t>5/2021 и 11/2022</w:t>
      </w:r>
      <w:r w:rsidRPr="00923728">
        <w:rPr>
          <w:sz w:val="20"/>
          <w:szCs w:val="20"/>
          <w:lang w:val="sr-Latn-RS"/>
        </w:rPr>
        <w:t>)</w:t>
      </w:r>
      <w:r w:rsidRPr="00923728">
        <w:rPr>
          <w:sz w:val="20"/>
          <w:szCs w:val="20"/>
          <w:lang w:val="sr-Cyrl-CS"/>
        </w:rPr>
        <w:t xml:space="preserve">,  </w:t>
      </w:r>
      <w:r w:rsidRPr="00923728">
        <w:rPr>
          <w:sz w:val="20"/>
          <w:szCs w:val="20"/>
        </w:rPr>
        <w:t xml:space="preserve"> </w:t>
      </w:r>
      <w:r w:rsidRPr="00923728">
        <w:rPr>
          <w:sz w:val="20"/>
          <w:szCs w:val="20"/>
          <w:lang w:val="sr-Cyrl-RS"/>
        </w:rPr>
        <w:t xml:space="preserve">Текући наменски трансфери од Републике  </w:t>
      </w:r>
      <w:r w:rsidRPr="00923728">
        <w:rPr>
          <w:sz w:val="20"/>
          <w:szCs w:val="20"/>
          <w:lang w:val="sr-Latn-RS"/>
        </w:rPr>
        <w:t>у</w:t>
      </w:r>
      <w:r w:rsidRPr="00923728">
        <w:rPr>
          <w:sz w:val="20"/>
          <w:szCs w:val="20"/>
          <w:lang w:val="sr-Cyrl-RS"/>
        </w:rPr>
        <w:t xml:space="preserve"> корист нивоа општине</w:t>
      </w:r>
      <w:r w:rsidRPr="00923728">
        <w:rPr>
          <w:sz w:val="20"/>
          <w:szCs w:val="20"/>
          <w:lang w:val="sr-Latn-RS"/>
        </w:rPr>
        <w:t xml:space="preserve">, </w:t>
      </w:r>
      <w:proofErr w:type="spellStart"/>
      <w:r w:rsidRPr="00923728">
        <w:rPr>
          <w:sz w:val="20"/>
          <w:szCs w:val="20"/>
          <w:lang w:val="sr-Latn-RS"/>
        </w:rPr>
        <w:t>извор</w:t>
      </w:r>
      <w:proofErr w:type="spellEnd"/>
      <w:r w:rsidRPr="00923728">
        <w:rPr>
          <w:sz w:val="20"/>
          <w:szCs w:val="20"/>
          <w:lang w:val="sr-Latn-RS"/>
        </w:rPr>
        <w:t xml:space="preserve"> </w:t>
      </w:r>
      <w:r w:rsidRPr="00923728">
        <w:rPr>
          <w:sz w:val="20"/>
          <w:szCs w:val="20"/>
          <w:lang w:val="sr-Cyrl-RS"/>
        </w:rPr>
        <w:t xml:space="preserve">финансирања </w:t>
      </w:r>
      <w:r w:rsidRPr="00923728">
        <w:rPr>
          <w:sz w:val="20"/>
          <w:szCs w:val="20"/>
          <w:lang w:val="sr-Latn-RS"/>
        </w:rPr>
        <w:t>0</w:t>
      </w:r>
      <w:r w:rsidRPr="00923728">
        <w:rPr>
          <w:sz w:val="20"/>
          <w:szCs w:val="20"/>
          <w:lang w:val="sr-Cyrl-RS"/>
        </w:rPr>
        <w:t>7 – Трансфери од других нивоа власти</w:t>
      </w:r>
      <w:r w:rsidRPr="00923728">
        <w:rPr>
          <w:sz w:val="20"/>
          <w:szCs w:val="20"/>
          <w:lang w:val="sr-Cyrl-CS"/>
        </w:rPr>
        <w:t>, економска класификација 733154</w:t>
      </w:r>
      <w:r w:rsidRPr="00923728">
        <w:rPr>
          <w:sz w:val="20"/>
          <w:szCs w:val="20"/>
        </w:rPr>
        <w:t xml:space="preserve"> </w:t>
      </w:r>
      <w:proofErr w:type="spellStart"/>
      <w:r w:rsidRPr="00923728">
        <w:rPr>
          <w:sz w:val="20"/>
          <w:szCs w:val="20"/>
        </w:rPr>
        <w:t>увећавају</w:t>
      </w:r>
      <w:proofErr w:type="spellEnd"/>
      <w:r w:rsidRPr="00923728">
        <w:rPr>
          <w:sz w:val="20"/>
          <w:szCs w:val="20"/>
          <w:lang w:val="sr-Cyrl-CS"/>
        </w:rPr>
        <w:t xml:space="preserve"> се у износу</w:t>
      </w:r>
      <w:r w:rsidRPr="00923728">
        <w:rPr>
          <w:sz w:val="20"/>
          <w:szCs w:val="20"/>
        </w:rPr>
        <w:t xml:space="preserve"> </w:t>
      </w:r>
      <w:r w:rsidRPr="00923728">
        <w:rPr>
          <w:sz w:val="20"/>
          <w:szCs w:val="20"/>
          <w:lang w:val="sr-Latn-RS"/>
        </w:rPr>
        <w:t>1.021.549,</w:t>
      </w:r>
      <w:r w:rsidRPr="00923728">
        <w:rPr>
          <w:sz w:val="20"/>
          <w:szCs w:val="20"/>
          <w:lang w:val="sr-Cyrl-RS"/>
        </w:rPr>
        <w:t>00</w:t>
      </w:r>
      <w:r w:rsidRPr="00923728">
        <w:rPr>
          <w:sz w:val="20"/>
          <w:szCs w:val="20"/>
          <w:lang w:val="sr-Cyrl-CS"/>
        </w:rPr>
        <w:t xml:space="preserve"> </w:t>
      </w:r>
      <w:r w:rsidRPr="00923728">
        <w:rPr>
          <w:sz w:val="20"/>
          <w:szCs w:val="20"/>
        </w:rPr>
        <w:t xml:space="preserve"> </w:t>
      </w:r>
      <w:proofErr w:type="spellStart"/>
      <w:r w:rsidRPr="00923728">
        <w:rPr>
          <w:sz w:val="20"/>
          <w:szCs w:val="20"/>
        </w:rPr>
        <w:t>динара</w:t>
      </w:r>
      <w:proofErr w:type="spellEnd"/>
      <w:r w:rsidRPr="00923728">
        <w:rPr>
          <w:sz w:val="20"/>
          <w:szCs w:val="20"/>
        </w:rPr>
        <w:t>.</w:t>
      </w:r>
    </w:p>
    <w:p w14:paraId="4EE25152" w14:textId="77777777" w:rsidR="00923728" w:rsidRPr="00923728" w:rsidRDefault="00923728" w:rsidP="00923728">
      <w:pPr>
        <w:jc w:val="both"/>
        <w:rPr>
          <w:sz w:val="20"/>
          <w:szCs w:val="20"/>
          <w:lang w:val="sr-Cyrl-CS"/>
        </w:rPr>
      </w:pPr>
    </w:p>
    <w:p w14:paraId="5B56975F" w14:textId="77777777" w:rsidR="00923728" w:rsidRPr="00923728" w:rsidRDefault="00923728" w:rsidP="00923728">
      <w:pPr>
        <w:jc w:val="both"/>
        <w:rPr>
          <w:sz w:val="20"/>
          <w:szCs w:val="20"/>
          <w:lang w:val="sr-Cyrl-CS"/>
        </w:rPr>
      </w:pPr>
      <w:r w:rsidRPr="00923728">
        <w:rPr>
          <w:sz w:val="20"/>
          <w:szCs w:val="20"/>
          <w:lang w:val="sr-Cyrl-CS"/>
        </w:rPr>
        <w:t xml:space="preserve">2.  Средства из </w:t>
      </w:r>
      <w:proofErr w:type="spellStart"/>
      <w:r w:rsidRPr="00923728">
        <w:rPr>
          <w:sz w:val="20"/>
          <w:szCs w:val="20"/>
          <w:lang w:val="sr-Latn-RS"/>
        </w:rPr>
        <w:t>тачке</w:t>
      </w:r>
      <w:proofErr w:type="spellEnd"/>
      <w:r w:rsidRPr="00923728">
        <w:rPr>
          <w:sz w:val="20"/>
          <w:szCs w:val="20"/>
          <w:lang w:val="sr-Cyrl-CS"/>
        </w:rPr>
        <w:t xml:space="preserve"> 1. овог решења у износу</w:t>
      </w:r>
      <w:r w:rsidRPr="00923728">
        <w:rPr>
          <w:sz w:val="20"/>
          <w:szCs w:val="20"/>
          <w:lang w:val="sr-Latn-RS"/>
        </w:rPr>
        <w:t xml:space="preserve"> 1.021.549</w:t>
      </w:r>
      <w:r w:rsidRPr="00923728">
        <w:rPr>
          <w:sz w:val="20"/>
          <w:szCs w:val="20"/>
          <w:lang w:val="sr-Cyrl-RS"/>
        </w:rPr>
        <w:t>,00</w:t>
      </w:r>
      <w:r w:rsidRPr="00923728">
        <w:rPr>
          <w:sz w:val="20"/>
          <w:szCs w:val="20"/>
          <w:lang w:val="sr-Cyrl-CS"/>
        </w:rPr>
        <w:t xml:space="preserve"> </w:t>
      </w:r>
      <w:r w:rsidRPr="00923728">
        <w:rPr>
          <w:sz w:val="20"/>
          <w:szCs w:val="20"/>
        </w:rPr>
        <w:t xml:space="preserve"> </w:t>
      </w:r>
      <w:r w:rsidRPr="00923728">
        <w:rPr>
          <w:sz w:val="20"/>
          <w:szCs w:val="20"/>
          <w:lang w:val="sr-Cyrl-CS"/>
        </w:rPr>
        <w:t xml:space="preserve"> распоређују се у члану 5. Одлуке о буџету општине Ивањица за 202</w:t>
      </w:r>
      <w:r w:rsidRPr="00923728">
        <w:rPr>
          <w:sz w:val="20"/>
          <w:szCs w:val="20"/>
          <w:lang w:val="sr-Latn-RS"/>
        </w:rPr>
        <w:t>2</w:t>
      </w:r>
      <w:r w:rsidRPr="00923728">
        <w:rPr>
          <w:sz w:val="20"/>
          <w:szCs w:val="20"/>
          <w:lang w:val="sr-Cyrl-CS"/>
        </w:rPr>
        <w:t xml:space="preserve">. годину у оквиру раздела 4. Општинска управа, Програм </w:t>
      </w:r>
      <w:r w:rsidRPr="00923728">
        <w:rPr>
          <w:sz w:val="20"/>
          <w:szCs w:val="20"/>
          <w:lang w:val="sr-Latn-RS"/>
        </w:rPr>
        <w:t>0902</w:t>
      </w:r>
      <w:r w:rsidRPr="00923728">
        <w:rPr>
          <w:sz w:val="20"/>
          <w:szCs w:val="20"/>
          <w:lang w:val="sr-Cyrl-CS"/>
        </w:rPr>
        <w:t xml:space="preserve">: </w:t>
      </w:r>
      <w:r w:rsidRPr="00923728">
        <w:rPr>
          <w:sz w:val="20"/>
          <w:szCs w:val="20"/>
          <w:lang w:val="sr-Cyrl-RS"/>
        </w:rPr>
        <w:t>Социјална и дечја заштита</w:t>
      </w:r>
      <w:r w:rsidRPr="00923728">
        <w:rPr>
          <w:sz w:val="20"/>
          <w:szCs w:val="20"/>
          <w:lang w:val="sr-Cyrl-CS"/>
        </w:rPr>
        <w:t xml:space="preserve">, Пројекат: 0902-4003 – Куповина сеоске куће са окућницом, функција 070 – Социјална помоћ угроженом становништву </w:t>
      </w:r>
      <w:proofErr w:type="spellStart"/>
      <w:r w:rsidRPr="00923728">
        <w:rPr>
          <w:sz w:val="20"/>
          <w:szCs w:val="20"/>
          <w:lang w:val="sr-Cyrl-CS"/>
        </w:rPr>
        <w:t>некласификована</w:t>
      </w:r>
      <w:proofErr w:type="spellEnd"/>
      <w:r w:rsidRPr="00923728">
        <w:rPr>
          <w:sz w:val="20"/>
          <w:szCs w:val="20"/>
          <w:lang w:val="sr-Cyrl-CS"/>
        </w:rPr>
        <w:t xml:space="preserve"> на другом месту, Извор финансирања 07 –</w:t>
      </w:r>
      <w:r w:rsidRPr="00923728">
        <w:rPr>
          <w:sz w:val="20"/>
          <w:szCs w:val="20"/>
          <w:lang w:val="sr-Cyrl-RS"/>
        </w:rPr>
        <w:t xml:space="preserve"> Трансфери од других нивоа власти</w:t>
      </w:r>
      <w:r w:rsidRPr="00923728">
        <w:rPr>
          <w:sz w:val="20"/>
          <w:szCs w:val="20"/>
          <w:lang w:val="sr-Cyrl-CS"/>
        </w:rPr>
        <w:t xml:space="preserve">,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472 – Накнаде за социјалну заштиту из буџета  (конто намене 472800 – Накнаде из буџета за становање и живот) , позиција 25/1.</w:t>
      </w:r>
    </w:p>
    <w:p w14:paraId="23F9F686" w14:textId="77777777" w:rsidR="00923728" w:rsidRPr="00923728" w:rsidRDefault="00923728" w:rsidP="00923728">
      <w:pPr>
        <w:jc w:val="both"/>
        <w:rPr>
          <w:sz w:val="20"/>
          <w:szCs w:val="20"/>
          <w:lang w:val="sr-Cyrl-CS"/>
        </w:rPr>
      </w:pPr>
    </w:p>
    <w:p w14:paraId="47733272" w14:textId="77777777" w:rsidR="00923728" w:rsidRPr="00923728" w:rsidRDefault="00923728" w:rsidP="00923728">
      <w:pPr>
        <w:jc w:val="both"/>
        <w:rPr>
          <w:sz w:val="20"/>
          <w:szCs w:val="20"/>
          <w:lang w:val="sr-Cyrl-CS"/>
        </w:rPr>
      </w:pPr>
      <w:r w:rsidRPr="00923728">
        <w:rPr>
          <w:sz w:val="20"/>
          <w:szCs w:val="20"/>
          <w:lang w:val="sr-Cyrl-CS"/>
        </w:rPr>
        <w:t>3.  О реализацији овог решења стараће се Општинска управа - одељење за буџет и финансије.</w:t>
      </w:r>
    </w:p>
    <w:p w14:paraId="296308FF" w14:textId="77777777" w:rsidR="00923728" w:rsidRPr="00923728" w:rsidRDefault="00923728" w:rsidP="00923728">
      <w:pPr>
        <w:rPr>
          <w:sz w:val="20"/>
          <w:szCs w:val="20"/>
          <w:lang w:val="sr-Cyrl-CS"/>
        </w:rPr>
      </w:pPr>
    </w:p>
    <w:p w14:paraId="575CE059" w14:textId="77777777" w:rsidR="00923728" w:rsidRPr="00923728" w:rsidRDefault="00923728" w:rsidP="00923728">
      <w:pPr>
        <w:rPr>
          <w:sz w:val="20"/>
          <w:szCs w:val="20"/>
          <w:lang w:val="sr-Cyrl-CS"/>
        </w:rPr>
      </w:pPr>
      <w:r w:rsidRPr="00923728">
        <w:rPr>
          <w:sz w:val="20"/>
          <w:szCs w:val="20"/>
          <w:lang w:val="sr-Cyrl-CS"/>
        </w:rPr>
        <w:t>4.  Ово решење биће објављено у „Службеном листу општине Ивањица“</w:t>
      </w:r>
    </w:p>
    <w:p w14:paraId="21179BA3" w14:textId="77777777" w:rsidR="00923728" w:rsidRPr="00923728" w:rsidRDefault="00923728" w:rsidP="00923728">
      <w:pPr>
        <w:rPr>
          <w:sz w:val="20"/>
          <w:szCs w:val="20"/>
          <w:lang w:val="sr-Cyrl-CS"/>
        </w:rPr>
      </w:pPr>
    </w:p>
    <w:p w14:paraId="21BA85DF" w14:textId="77777777" w:rsidR="00923728" w:rsidRPr="00923728" w:rsidRDefault="00923728" w:rsidP="00923728">
      <w:pPr>
        <w:rPr>
          <w:sz w:val="20"/>
          <w:szCs w:val="20"/>
          <w:lang w:val="sr-Cyrl-CS"/>
        </w:rPr>
      </w:pPr>
    </w:p>
    <w:p w14:paraId="5208BBE4" w14:textId="77777777" w:rsidR="00EB4B5C" w:rsidRPr="00D05F05" w:rsidRDefault="00EB4B5C" w:rsidP="00EB4B5C">
      <w:pPr>
        <w:tabs>
          <w:tab w:val="left" w:pos="6495"/>
        </w:tabs>
        <w:jc w:val="right"/>
        <w:rPr>
          <w:sz w:val="20"/>
          <w:szCs w:val="20"/>
          <w:lang w:val="sr-Cyrl-CS"/>
        </w:rPr>
      </w:pPr>
      <w:r w:rsidRPr="00D05F05">
        <w:rPr>
          <w:sz w:val="20"/>
          <w:szCs w:val="20"/>
          <w:lang w:val="sr-Cyrl-CS"/>
        </w:rPr>
        <w:t>НАЧЕЛНИЦА ОПШТИНСКЕ УПРАВЕ</w:t>
      </w:r>
    </w:p>
    <w:p w14:paraId="341CF04C"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3D12BA6D" w14:textId="77777777" w:rsidR="00923728" w:rsidRPr="00923728" w:rsidRDefault="00923728" w:rsidP="00923728">
      <w:pPr>
        <w:tabs>
          <w:tab w:val="left" w:pos="5430"/>
        </w:tabs>
        <w:rPr>
          <w:sz w:val="20"/>
          <w:szCs w:val="20"/>
          <w:lang w:val="sr-Cyrl-CS"/>
        </w:rPr>
      </w:pPr>
    </w:p>
    <w:p w14:paraId="1286B42D" w14:textId="77777777" w:rsidR="00923728" w:rsidRPr="00923728" w:rsidRDefault="00923728" w:rsidP="00923728">
      <w:pPr>
        <w:tabs>
          <w:tab w:val="left" w:pos="5430"/>
        </w:tabs>
        <w:jc w:val="center"/>
        <w:rPr>
          <w:b/>
          <w:sz w:val="20"/>
          <w:szCs w:val="20"/>
          <w:lang w:val="sr-Cyrl-CS"/>
        </w:rPr>
      </w:pPr>
      <w:r w:rsidRPr="00923728">
        <w:rPr>
          <w:b/>
          <w:sz w:val="20"/>
          <w:szCs w:val="20"/>
          <w:lang w:val="sr-Cyrl-CS"/>
        </w:rPr>
        <w:t>О б р а з л о ж е њ е</w:t>
      </w:r>
    </w:p>
    <w:p w14:paraId="54BAEE40" w14:textId="77777777" w:rsidR="00923728" w:rsidRPr="00923728" w:rsidRDefault="00923728" w:rsidP="00923728">
      <w:pPr>
        <w:tabs>
          <w:tab w:val="left" w:pos="5430"/>
        </w:tabs>
        <w:jc w:val="center"/>
        <w:rPr>
          <w:b/>
          <w:sz w:val="20"/>
          <w:szCs w:val="20"/>
          <w:lang w:val="sr-Cyrl-CS"/>
        </w:rPr>
      </w:pPr>
    </w:p>
    <w:p w14:paraId="2252E72B" w14:textId="77777777" w:rsidR="00923728" w:rsidRPr="00923728" w:rsidRDefault="00923728" w:rsidP="00923728">
      <w:pPr>
        <w:ind w:firstLine="708"/>
        <w:jc w:val="both"/>
        <w:rPr>
          <w:sz w:val="20"/>
          <w:szCs w:val="20"/>
          <w:lang w:val="sr-Cyrl-CS"/>
        </w:rPr>
      </w:pPr>
      <w:r w:rsidRPr="00923728">
        <w:rPr>
          <w:sz w:val="20"/>
          <w:szCs w:val="20"/>
          <w:lang w:val="sr-Cyrl-CS"/>
        </w:rPr>
        <w:t xml:space="preserve">Чланом 5 став </w:t>
      </w:r>
      <w:r w:rsidRPr="00923728">
        <w:rPr>
          <w:sz w:val="20"/>
          <w:szCs w:val="20"/>
        </w:rPr>
        <w:t>6.</w:t>
      </w:r>
      <w:r w:rsidRPr="00923728">
        <w:rPr>
          <w:sz w:val="20"/>
          <w:szCs w:val="20"/>
          <w:lang w:val="sr-Cyrl-RS"/>
        </w:rPr>
        <w:t xml:space="preserve"> </w:t>
      </w:r>
      <w:r w:rsidRPr="00923728">
        <w:rPr>
          <w:sz w:val="20"/>
          <w:szCs w:val="20"/>
          <w:lang w:val="sr-Cyrl-CS"/>
        </w:rPr>
        <w:t>Закона о буџетском систему („Службени гласник РС“ број 54/2009</w:t>
      </w:r>
      <w:r w:rsidRPr="00923728">
        <w:rPr>
          <w:sz w:val="20"/>
          <w:szCs w:val="20"/>
        </w:rPr>
        <w:t>,</w:t>
      </w:r>
      <w:r w:rsidRPr="00923728">
        <w:rPr>
          <w:sz w:val="20"/>
          <w:szCs w:val="20"/>
          <w:lang w:val="sr-Cyrl-CS"/>
        </w:rPr>
        <w:t xml:space="preserve"> 73/2010, 101/201</w:t>
      </w:r>
      <w:r w:rsidRPr="00923728">
        <w:rPr>
          <w:sz w:val="20"/>
          <w:szCs w:val="20"/>
          <w:lang w:val="sr-Cyrl-RS"/>
        </w:rPr>
        <w:t>0</w:t>
      </w:r>
      <w:r w:rsidRPr="00923728">
        <w:rPr>
          <w:sz w:val="20"/>
          <w:szCs w:val="20"/>
          <w:lang w:val="sr-Latn-RS"/>
        </w:rPr>
        <w:t>,</w:t>
      </w:r>
      <w:r w:rsidRPr="00923728">
        <w:rPr>
          <w:sz w:val="20"/>
          <w:szCs w:val="20"/>
          <w:lang w:val="sr-Cyrl-CS"/>
        </w:rPr>
        <w:t xml:space="preserve"> 101/2011, 93/2012, 62/2013, 63/2013-испр., 108/2013, 142/2014, </w:t>
      </w:r>
      <w:r w:rsidRPr="00923728">
        <w:rPr>
          <w:sz w:val="20"/>
          <w:szCs w:val="20"/>
          <w:lang w:val="sr-Latn-RS"/>
        </w:rPr>
        <w:t xml:space="preserve">68/2015 </w:t>
      </w:r>
      <w:proofErr w:type="spellStart"/>
      <w:r w:rsidRPr="00923728">
        <w:rPr>
          <w:sz w:val="20"/>
          <w:szCs w:val="20"/>
          <w:lang w:val="sr-Latn-RS"/>
        </w:rPr>
        <w:t>др</w:t>
      </w:r>
      <w:proofErr w:type="spellEnd"/>
      <w:r w:rsidRPr="00923728">
        <w:rPr>
          <w:sz w:val="20"/>
          <w:szCs w:val="20"/>
          <w:lang w:val="sr-Latn-RS"/>
        </w:rPr>
        <w:t xml:space="preserve">. </w:t>
      </w:r>
      <w:r w:rsidRPr="00923728">
        <w:rPr>
          <w:sz w:val="20"/>
          <w:szCs w:val="20"/>
          <w:lang w:val="sr-Cyrl-RS"/>
        </w:rPr>
        <w:t>З</w:t>
      </w:r>
      <w:proofErr w:type="spellStart"/>
      <w:r w:rsidRPr="00923728">
        <w:rPr>
          <w:sz w:val="20"/>
          <w:szCs w:val="20"/>
          <w:lang w:val="sr-Latn-RS"/>
        </w:rPr>
        <w:t>акон</w:t>
      </w:r>
      <w:proofErr w:type="spellEnd"/>
      <w:r w:rsidRPr="00923728">
        <w:rPr>
          <w:sz w:val="20"/>
          <w:szCs w:val="20"/>
          <w:lang w:val="sr-Cyrl-RS"/>
        </w:rPr>
        <w:t>, 103/2015,99/2016, 113/2017, 95/2018, 31/2019, 72/2019</w:t>
      </w:r>
      <w:r w:rsidRPr="00923728">
        <w:rPr>
          <w:sz w:val="20"/>
          <w:szCs w:val="20"/>
          <w:lang w:val="sr-Latn-RS"/>
        </w:rPr>
        <w:t>,</w:t>
      </w:r>
      <w:r w:rsidRPr="00923728">
        <w:rPr>
          <w:sz w:val="20"/>
          <w:szCs w:val="20"/>
          <w:lang w:val="sr-Cyrl-RS"/>
        </w:rPr>
        <w:t xml:space="preserve"> 149/2020, </w:t>
      </w:r>
      <w:r w:rsidRPr="00923728">
        <w:rPr>
          <w:sz w:val="20"/>
          <w:szCs w:val="20"/>
          <w:lang w:val="sr-Latn-RS"/>
        </w:rPr>
        <w:t xml:space="preserve">118/2021 и 118/2021-др. </w:t>
      </w:r>
      <w:proofErr w:type="spellStart"/>
      <w:r w:rsidRPr="00923728">
        <w:rPr>
          <w:sz w:val="20"/>
          <w:szCs w:val="20"/>
          <w:lang w:val="sr-Latn-RS"/>
        </w:rPr>
        <w:t>закон</w:t>
      </w:r>
      <w:proofErr w:type="spellEnd"/>
      <w:r w:rsidRPr="00923728">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923728">
        <w:rPr>
          <w:sz w:val="20"/>
          <w:szCs w:val="20"/>
          <w:lang w:val="sr-Cyrl-CS"/>
        </w:rPr>
        <w:t>апропријације</w:t>
      </w:r>
      <w:proofErr w:type="spellEnd"/>
      <w:r w:rsidRPr="00923728">
        <w:rPr>
          <w:sz w:val="20"/>
          <w:szCs w:val="20"/>
          <w:lang w:val="sr-Cyrl-CS"/>
        </w:rPr>
        <w:t xml:space="preserve"> за извршавање расхода и издатака по том основу.</w:t>
      </w:r>
    </w:p>
    <w:p w14:paraId="617B0EE5" w14:textId="77777777" w:rsidR="00923728" w:rsidRPr="00923728" w:rsidRDefault="00923728" w:rsidP="00923728">
      <w:pPr>
        <w:ind w:firstLine="708"/>
        <w:jc w:val="both"/>
        <w:rPr>
          <w:sz w:val="20"/>
          <w:szCs w:val="20"/>
          <w:lang w:val="sr-Cyrl-CS"/>
        </w:rPr>
      </w:pPr>
    </w:p>
    <w:p w14:paraId="48F762D3" w14:textId="77777777" w:rsidR="00923728" w:rsidRPr="00923728" w:rsidRDefault="00923728" w:rsidP="00923728">
      <w:pPr>
        <w:ind w:firstLine="708"/>
        <w:jc w:val="both"/>
        <w:rPr>
          <w:sz w:val="20"/>
          <w:szCs w:val="20"/>
          <w:lang w:val="sr-Cyrl-CS"/>
        </w:rPr>
      </w:pPr>
      <w:r w:rsidRPr="00923728">
        <w:rPr>
          <w:sz w:val="20"/>
          <w:szCs w:val="20"/>
          <w:lang w:val="sr-Cyrl-CS"/>
        </w:rPr>
        <w:t>Такође чланом 29. Одлуке о буџету општине Ивањица за 20</w:t>
      </w:r>
      <w:r w:rsidRPr="00923728">
        <w:rPr>
          <w:sz w:val="20"/>
          <w:szCs w:val="20"/>
          <w:lang w:val="sr-Latn-RS"/>
        </w:rPr>
        <w:t>22</w:t>
      </w:r>
      <w:r w:rsidRPr="00923728">
        <w:rPr>
          <w:sz w:val="20"/>
          <w:szCs w:val="20"/>
          <w:lang w:val="sr-Cyrl-CS"/>
        </w:rPr>
        <w:t>.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w:t>
      </w:r>
      <w:r w:rsidRPr="00923728">
        <w:rPr>
          <w:sz w:val="20"/>
          <w:szCs w:val="20"/>
          <w:lang w:val="sr-Latn-RS"/>
        </w:rPr>
        <w:t>1</w:t>
      </w:r>
      <w:r w:rsidRPr="00923728">
        <w:rPr>
          <w:sz w:val="20"/>
          <w:szCs w:val="20"/>
          <w:lang w:val="sr-Cyrl-CS"/>
        </w:rPr>
        <w:t xml:space="preserve">5/2021 и 11/2022),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923728">
        <w:rPr>
          <w:sz w:val="20"/>
          <w:szCs w:val="20"/>
          <w:lang w:val="sr-Cyrl-CS"/>
        </w:rPr>
        <w:t>апропријације</w:t>
      </w:r>
      <w:proofErr w:type="spellEnd"/>
      <w:r w:rsidRPr="00923728">
        <w:rPr>
          <w:sz w:val="20"/>
          <w:szCs w:val="20"/>
          <w:lang w:val="sr-Cyrl-CS"/>
        </w:rPr>
        <w:t xml:space="preserve"> за извршавање расхода по том основу.</w:t>
      </w:r>
    </w:p>
    <w:p w14:paraId="55970740" w14:textId="77777777" w:rsidR="00923728" w:rsidRPr="00923728" w:rsidRDefault="00923728" w:rsidP="00923728">
      <w:pPr>
        <w:ind w:firstLine="708"/>
        <w:jc w:val="both"/>
        <w:rPr>
          <w:sz w:val="20"/>
          <w:szCs w:val="20"/>
          <w:lang w:val="sr-Cyrl-CS"/>
        </w:rPr>
      </w:pPr>
    </w:p>
    <w:p w14:paraId="1DFE10D9" w14:textId="77777777" w:rsidR="00923728" w:rsidRPr="00923728" w:rsidRDefault="00923728" w:rsidP="00923728">
      <w:pPr>
        <w:ind w:firstLine="708"/>
        <w:jc w:val="both"/>
        <w:rPr>
          <w:sz w:val="20"/>
          <w:szCs w:val="20"/>
          <w:lang w:val="sr-Cyrl-CS"/>
        </w:rPr>
      </w:pPr>
      <w:proofErr w:type="spellStart"/>
      <w:r w:rsidRPr="00923728">
        <w:rPr>
          <w:sz w:val="20"/>
          <w:szCs w:val="20"/>
          <w:lang w:val="sr-Latn-RS"/>
        </w:rPr>
        <w:t>Угов</w:t>
      </w:r>
      <w:proofErr w:type="spellEnd"/>
      <w:r w:rsidRPr="00923728">
        <w:rPr>
          <w:sz w:val="20"/>
          <w:szCs w:val="20"/>
          <w:lang w:val="sr-Cyrl-RS"/>
        </w:rPr>
        <w:t>ором између Министарства за бригу о селу и Општине Ивањица 01 број;404-84/2022, општини Ивањица су опредељена наменска средства у износу</w:t>
      </w:r>
      <w:r w:rsidRPr="00923728">
        <w:rPr>
          <w:sz w:val="20"/>
          <w:szCs w:val="20"/>
          <w:lang w:val="sr-Latn-RS"/>
        </w:rPr>
        <w:t xml:space="preserve"> </w:t>
      </w:r>
      <w:r w:rsidRPr="00923728">
        <w:rPr>
          <w:sz w:val="20"/>
          <w:szCs w:val="20"/>
          <w:lang w:val="sr-Cyrl-RS"/>
        </w:rPr>
        <w:t>1.021.548,61 динара,</w:t>
      </w:r>
      <w:r w:rsidRPr="00923728">
        <w:rPr>
          <w:sz w:val="20"/>
          <w:szCs w:val="20"/>
          <w:lang w:val="sr-Latn-RS"/>
        </w:rPr>
        <w:t xml:space="preserve"> </w:t>
      </w:r>
      <w:r w:rsidRPr="00923728">
        <w:rPr>
          <w:sz w:val="20"/>
          <w:szCs w:val="20"/>
          <w:lang w:val="sr-Cyrl-CS"/>
        </w:rPr>
        <w:t>па је одлучено као у диспозитиву решења.</w:t>
      </w:r>
    </w:p>
    <w:p w14:paraId="394CD4E5" w14:textId="6EAA15C7" w:rsidR="006C4998" w:rsidRDefault="006C4998" w:rsidP="00CA08BD">
      <w:pPr>
        <w:spacing w:after="200" w:line="276" w:lineRule="auto"/>
        <w:jc w:val="both"/>
        <w:rPr>
          <w:rFonts w:eastAsia="Calibri"/>
          <w:sz w:val="20"/>
          <w:szCs w:val="20"/>
          <w:lang w:eastAsia="en-US"/>
        </w:rPr>
      </w:pPr>
    </w:p>
    <w:p w14:paraId="5C74C292" w14:textId="0E125AC6" w:rsidR="006C4998" w:rsidRDefault="006C4998" w:rsidP="00CA08BD">
      <w:pPr>
        <w:spacing w:after="200" w:line="276" w:lineRule="auto"/>
        <w:jc w:val="both"/>
        <w:rPr>
          <w:rFonts w:eastAsia="Calibri"/>
          <w:sz w:val="20"/>
          <w:szCs w:val="20"/>
          <w:lang w:eastAsia="en-US"/>
        </w:rPr>
      </w:pPr>
    </w:p>
    <w:p w14:paraId="27FDC586" w14:textId="71310B8F" w:rsidR="006C4998" w:rsidRDefault="006C4998" w:rsidP="00CA08BD">
      <w:pPr>
        <w:spacing w:after="200" w:line="276" w:lineRule="auto"/>
        <w:jc w:val="both"/>
        <w:rPr>
          <w:rFonts w:eastAsia="Calibri"/>
          <w:sz w:val="20"/>
          <w:szCs w:val="20"/>
          <w:lang w:eastAsia="en-US"/>
        </w:rPr>
      </w:pPr>
    </w:p>
    <w:p w14:paraId="11DD285E" w14:textId="7E169A14" w:rsidR="006C4998" w:rsidRDefault="006C4998" w:rsidP="00CA08BD">
      <w:pPr>
        <w:spacing w:after="200" w:line="276" w:lineRule="auto"/>
        <w:jc w:val="both"/>
        <w:rPr>
          <w:rFonts w:eastAsia="Calibri"/>
          <w:sz w:val="20"/>
          <w:szCs w:val="20"/>
          <w:lang w:eastAsia="en-US"/>
        </w:rPr>
      </w:pPr>
    </w:p>
    <w:p w14:paraId="4421DF2F" w14:textId="77777777" w:rsidR="000D3B6D" w:rsidRDefault="000D3B6D" w:rsidP="00CA08BD">
      <w:pPr>
        <w:spacing w:after="200" w:line="276" w:lineRule="auto"/>
        <w:jc w:val="both"/>
        <w:rPr>
          <w:rFonts w:eastAsia="Calibri"/>
          <w:sz w:val="20"/>
          <w:szCs w:val="20"/>
          <w:lang w:eastAsia="en-US"/>
        </w:rPr>
      </w:pPr>
    </w:p>
    <w:p w14:paraId="348423F7" w14:textId="77777777" w:rsidR="00923728" w:rsidRPr="00923728" w:rsidRDefault="00923728" w:rsidP="00923728">
      <w:pPr>
        <w:rPr>
          <w:sz w:val="20"/>
          <w:szCs w:val="20"/>
          <w:lang w:val="sr-Cyrl-CS"/>
        </w:rPr>
      </w:pPr>
      <w:r w:rsidRPr="00923728">
        <w:rPr>
          <w:sz w:val="20"/>
          <w:szCs w:val="20"/>
          <w:lang w:val="sr-Cyrl-CS"/>
        </w:rPr>
        <w:lastRenderedPageBreak/>
        <w:t>Република Србија</w:t>
      </w:r>
    </w:p>
    <w:p w14:paraId="4C649B50" w14:textId="77777777" w:rsidR="00923728" w:rsidRPr="00923728" w:rsidRDefault="00923728" w:rsidP="00923728">
      <w:pPr>
        <w:rPr>
          <w:sz w:val="20"/>
          <w:szCs w:val="20"/>
          <w:lang w:val="sr-Cyrl-RS"/>
        </w:rPr>
      </w:pPr>
      <w:r w:rsidRPr="00923728">
        <w:rPr>
          <w:sz w:val="20"/>
          <w:szCs w:val="20"/>
          <w:lang w:val="sr-Cyrl-CS"/>
        </w:rPr>
        <w:t>О</w:t>
      </w:r>
      <w:r w:rsidRPr="00923728">
        <w:rPr>
          <w:sz w:val="20"/>
          <w:szCs w:val="20"/>
          <w:lang w:val="sr-Latn-RS"/>
        </w:rPr>
        <w:t>ПШТИНА ИВАЊИЦА</w:t>
      </w:r>
    </w:p>
    <w:p w14:paraId="4AA72B12" w14:textId="77777777" w:rsidR="00923728" w:rsidRPr="00923728" w:rsidRDefault="00923728" w:rsidP="00923728">
      <w:pPr>
        <w:rPr>
          <w:sz w:val="20"/>
          <w:szCs w:val="20"/>
          <w:lang w:val="sr-Cyrl-RS"/>
        </w:rPr>
      </w:pPr>
      <w:r w:rsidRPr="00923728">
        <w:rPr>
          <w:sz w:val="20"/>
          <w:szCs w:val="20"/>
          <w:lang w:val="sr-Cyrl-CS"/>
        </w:rPr>
        <w:t>ОПШТИНСКА УПРАВА</w:t>
      </w:r>
    </w:p>
    <w:p w14:paraId="0A2C37AC" w14:textId="77777777" w:rsidR="00923728" w:rsidRPr="00923728" w:rsidRDefault="00923728" w:rsidP="00923728">
      <w:pPr>
        <w:rPr>
          <w:sz w:val="20"/>
          <w:szCs w:val="20"/>
          <w:lang w:val="sr-Cyrl-RS"/>
        </w:rPr>
      </w:pPr>
      <w:r w:rsidRPr="00923728">
        <w:rPr>
          <w:sz w:val="20"/>
          <w:szCs w:val="20"/>
          <w:lang w:val="sr-Cyrl-CS"/>
        </w:rPr>
        <w:t>Број: 400-</w:t>
      </w:r>
      <w:r w:rsidRPr="00923728">
        <w:rPr>
          <w:sz w:val="20"/>
          <w:szCs w:val="20"/>
          <w:lang w:val="sr-Latn-RS"/>
        </w:rPr>
        <w:t>5-14</w:t>
      </w:r>
      <w:r w:rsidRPr="00923728">
        <w:rPr>
          <w:sz w:val="20"/>
          <w:szCs w:val="20"/>
          <w:lang w:val="sr-Cyrl-CS"/>
        </w:rPr>
        <w:t>/2</w:t>
      </w:r>
      <w:r w:rsidRPr="00923728">
        <w:rPr>
          <w:sz w:val="20"/>
          <w:szCs w:val="20"/>
          <w:lang w:val="sr-Latn-RS"/>
        </w:rPr>
        <w:t>022</w:t>
      </w:r>
      <w:r w:rsidRPr="00923728">
        <w:rPr>
          <w:sz w:val="20"/>
          <w:szCs w:val="20"/>
          <w:lang w:val="sr-Cyrl-CS"/>
        </w:rPr>
        <w:t>-01</w:t>
      </w:r>
    </w:p>
    <w:p w14:paraId="5D6064B3" w14:textId="77777777" w:rsidR="00923728" w:rsidRPr="00923728" w:rsidRDefault="00923728" w:rsidP="00923728">
      <w:pPr>
        <w:rPr>
          <w:sz w:val="20"/>
          <w:szCs w:val="20"/>
          <w:lang w:val="sr-Cyrl-CS"/>
        </w:rPr>
      </w:pPr>
      <w:r w:rsidRPr="00923728">
        <w:rPr>
          <w:sz w:val="20"/>
          <w:szCs w:val="20"/>
          <w:lang w:val="sr-Latn-RS"/>
        </w:rPr>
        <w:t>30.</w:t>
      </w:r>
      <w:r w:rsidRPr="00923728">
        <w:rPr>
          <w:sz w:val="20"/>
          <w:szCs w:val="20"/>
          <w:lang w:val="sr-Cyrl-CS"/>
        </w:rPr>
        <w:t xml:space="preserve"> </w:t>
      </w:r>
      <w:r w:rsidRPr="00923728">
        <w:rPr>
          <w:sz w:val="20"/>
          <w:szCs w:val="20"/>
          <w:lang w:val="sr-Latn-RS"/>
        </w:rPr>
        <w:t>11</w:t>
      </w:r>
      <w:r w:rsidRPr="00923728">
        <w:rPr>
          <w:sz w:val="20"/>
          <w:szCs w:val="20"/>
          <w:lang w:val="sr-Cyrl-CS"/>
        </w:rPr>
        <w:t>.</w:t>
      </w:r>
      <w:r w:rsidRPr="00923728">
        <w:rPr>
          <w:sz w:val="20"/>
          <w:szCs w:val="20"/>
        </w:rPr>
        <w:t xml:space="preserve"> </w:t>
      </w:r>
      <w:r w:rsidRPr="00923728">
        <w:rPr>
          <w:sz w:val="20"/>
          <w:szCs w:val="20"/>
          <w:lang w:val="sr-Cyrl-CS"/>
        </w:rPr>
        <w:t>202</w:t>
      </w:r>
      <w:r w:rsidRPr="00923728">
        <w:rPr>
          <w:sz w:val="20"/>
          <w:szCs w:val="20"/>
          <w:lang w:val="sr-Latn-RS"/>
        </w:rPr>
        <w:t>2</w:t>
      </w:r>
      <w:r w:rsidRPr="00923728">
        <w:rPr>
          <w:sz w:val="20"/>
          <w:szCs w:val="20"/>
          <w:lang w:val="sr-Cyrl-CS"/>
        </w:rPr>
        <w:t>. године</w:t>
      </w:r>
    </w:p>
    <w:p w14:paraId="56040F1A" w14:textId="77777777" w:rsidR="00923728" w:rsidRPr="00923728" w:rsidRDefault="00923728" w:rsidP="00923728">
      <w:pPr>
        <w:rPr>
          <w:sz w:val="20"/>
          <w:szCs w:val="20"/>
          <w:lang w:val="sr-Cyrl-CS"/>
        </w:rPr>
      </w:pPr>
      <w:r w:rsidRPr="00923728">
        <w:rPr>
          <w:sz w:val="20"/>
          <w:szCs w:val="20"/>
          <w:lang w:val="sr-Cyrl-CS"/>
        </w:rPr>
        <w:t>Ивањица</w:t>
      </w:r>
    </w:p>
    <w:p w14:paraId="74C43DBF" w14:textId="77777777" w:rsidR="00923728" w:rsidRPr="00923728" w:rsidRDefault="00923728" w:rsidP="00923728">
      <w:pPr>
        <w:rPr>
          <w:sz w:val="20"/>
          <w:szCs w:val="20"/>
          <w:lang w:val="sr-Cyrl-CS"/>
        </w:rPr>
      </w:pPr>
    </w:p>
    <w:p w14:paraId="2781B868" w14:textId="77777777" w:rsidR="00923728" w:rsidRPr="00923728" w:rsidRDefault="00923728" w:rsidP="00923728">
      <w:pPr>
        <w:rPr>
          <w:sz w:val="20"/>
          <w:szCs w:val="20"/>
          <w:lang w:val="sr-Cyrl-CS"/>
        </w:rPr>
      </w:pPr>
    </w:p>
    <w:p w14:paraId="368C368A" w14:textId="77777777" w:rsidR="00923728" w:rsidRPr="00923728" w:rsidRDefault="00923728" w:rsidP="00923728">
      <w:pPr>
        <w:ind w:firstLine="708"/>
        <w:jc w:val="both"/>
        <w:rPr>
          <w:sz w:val="20"/>
          <w:szCs w:val="20"/>
          <w:lang w:val="sr-Cyrl-CS"/>
        </w:rPr>
      </w:pPr>
      <w:r w:rsidRPr="00923728">
        <w:rPr>
          <w:sz w:val="20"/>
          <w:szCs w:val="20"/>
          <w:lang w:val="sr-Cyrl-CS"/>
        </w:rPr>
        <w:t xml:space="preserve">На основу члана </w:t>
      </w:r>
      <w:r w:rsidRPr="00923728">
        <w:rPr>
          <w:sz w:val="20"/>
          <w:szCs w:val="20"/>
        </w:rPr>
        <w:t>5</w:t>
      </w:r>
      <w:r w:rsidRPr="00923728">
        <w:rPr>
          <w:sz w:val="20"/>
          <w:szCs w:val="20"/>
          <w:lang w:val="sr-Cyrl-CS"/>
        </w:rPr>
        <w:t xml:space="preserve">. </w:t>
      </w:r>
      <w:proofErr w:type="spellStart"/>
      <w:r w:rsidRPr="00923728">
        <w:rPr>
          <w:sz w:val="20"/>
          <w:szCs w:val="20"/>
        </w:rPr>
        <w:t>став</w:t>
      </w:r>
      <w:proofErr w:type="spellEnd"/>
      <w:r w:rsidRPr="00923728">
        <w:rPr>
          <w:sz w:val="20"/>
          <w:szCs w:val="20"/>
        </w:rPr>
        <w:t xml:space="preserve"> 6. </w:t>
      </w:r>
      <w:r w:rsidRPr="00923728">
        <w:rPr>
          <w:sz w:val="20"/>
          <w:szCs w:val="20"/>
          <w:lang w:val="sr-Cyrl-CS"/>
        </w:rPr>
        <w:t>Закона о буџетском систему („Службени гласник РС“ број 54/2009</w:t>
      </w:r>
      <w:r w:rsidRPr="00923728">
        <w:rPr>
          <w:sz w:val="20"/>
          <w:szCs w:val="20"/>
        </w:rPr>
        <w:t>,</w:t>
      </w:r>
      <w:r w:rsidRPr="00923728">
        <w:rPr>
          <w:sz w:val="20"/>
          <w:szCs w:val="20"/>
          <w:lang w:val="sr-Cyrl-CS"/>
        </w:rPr>
        <w:t xml:space="preserve"> 73/2010, 101/201</w:t>
      </w:r>
      <w:r w:rsidRPr="00923728">
        <w:rPr>
          <w:sz w:val="20"/>
          <w:szCs w:val="20"/>
          <w:lang w:val="sr-Cyrl-RS"/>
        </w:rPr>
        <w:t>0</w:t>
      </w:r>
      <w:r w:rsidRPr="00923728">
        <w:rPr>
          <w:sz w:val="20"/>
          <w:szCs w:val="20"/>
          <w:lang w:val="sr-Latn-RS"/>
        </w:rPr>
        <w:t>,</w:t>
      </w:r>
      <w:r w:rsidRPr="00923728">
        <w:rPr>
          <w:sz w:val="20"/>
          <w:szCs w:val="20"/>
          <w:lang w:val="sr-Cyrl-CS"/>
        </w:rPr>
        <w:t xml:space="preserve"> 101/2011</w:t>
      </w:r>
      <w:r w:rsidRPr="00923728">
        <w:rPr>
          <w:sz w:val="20"/>
          <w:szCs w:val="20"/>
          <w:lang w:val="sr-Latn-RS"/>
        </w:rPr>
        <w:t>,</w:t>
      </w:r>
      <w:r w:rsidRPr="00923728">
        <w:rPr>
          <w:sz w:val="20"/>
          <w:szCs w:val="20"/>
          <w:lang w:val="sr-Cyrl-CS"/>
        </w:rPr>
        <w:t xml:space="preserve"> 93/2012, 62/2013, 63/2013-испр., 108/2013</w:t>
      </w:r>
      <w:r w:rsidRPr="00923728">
        <w:rPr>
          <w:sz w:val="20"/>
          <w:szCs w:val="20"/>
          <w:lang w:val="sr-Latn-RS"/>
        </w:rPr>
        <w:t>,</w:t>
      </w:r>
      <w:r w:rsidRPr="00923728">
        <w:rPr>
          <w:sz w:val="20"/>
          <w:szCs w:val="20"/>
          <w:lang w:val="sr-Cyrl-CS"/>
        </w:rPr>
        <w:t xml:space="preserve"> 142/2014</w:t>
      </w:r>
      <w:r w:rsidRPr="00923728">
        <w:rPr>
          <w:sz w:val="20"/>
          <w:szCs w:val="20"/>
          <w:lang w:val="sr-Latn-RS"/>
        </w:rPr>
        <w:t xml:space="preserve">, 68/2015 </w:t>
      </w:r>
      <w:proofErr w:type="spellStart"/>
      <w:r w:rsidRPr="00923728">
        <w:rPr>
          <w:sz w:val="20"/>
          <w:szCs w:val="20"/>
          <w:lang w:val="sr-Latn-RS"/>
        </w:rPr>
        <w:t>др</w:t>
      </w:r>
      <w:proofErr w:type="spellEnd"/>
      <w:r w:rsidRPr="00923728">
        <w:rPr>
          <w:sz w:val="20"/>
          <w:szCs w:val="20"/>
          <w:lang w:val="sr-Latn-RS"/>
        </w:rPr>
        <w:t xml:space="preserve">. </w:t>
      </w:r>
      <w:r w:rsidRPr="00923728">
        <w:rPr>
          <w:sz w:val="20"/>
          <w:szCs w:val="20"/>
          <w:lang w:val="sr-Cyrl-RS"/>
        </w:rPr>
        <w:t>З</w:t>
      </w:r>
      <w:proofErr w:type="spellStart"/>
      <w:r w:rsidRPr="00923728">
        <w:rPr>
          <w:sz w:val="20"/>
          <w:szCs w:val="20"/>
          <w:lang w:val="sr-Latn-RS"/>
        </w:rPr>
        <w:t>акон</w:t>
      </w:r>
      <w:proofErr w:type="spellEnd"/>
      <w:r w:rsidRPr="00923728">
        <w:rPr>
          <w:sz w:val="20"/>
          <w:szCs w:val="20"/>
          <w:lang w:val="sr-Latn-RS"/>
        </w:rPr>
        <w:t>,</w:t>
      </w:r>
      <w:r w:rsidRPr="00923728">
        <w:rPr>
          <w:sz w:val="20"/>
          <w:szCs w:val="20"/>
          <w:lang w:val="sr-Cyrl-RS"/>
        </w:rPr>
        <w:t xml:space="preserve"> 103/2015</w:t>
      </w:r>
      <w:r w:rsidRPr="00923728">
        <w:rPr>
          <w:sz w:val="20"/>
          <w:szCs w:val="20"/>
          <w:lang w:val="sr-Latn-RS"/>
        </w:rPr>
        <w:t>, 99/2016, 113/2017</w:t>
      </w:r>
      <w:r w:rsidRPr="00923728">
        <w:rPr>
          <w:sz w:val="20"/>
          <w:szCs w:val="20"/>
          <w:lang w:val="sr-Cyrl-RS"/>
        </w:rPr>
        <w:t>,</w:t>
      </w:r>
      <w:r w:rsidRPr="00923728">
        <w:rPr>
          <w:sz w:val="20"/>
          <w:szCs w:val="20"/>
          <w:lang w:val="sr-Latn-RS"/>
        </w:rPr>
        <w:t xml:space="preserve"> 95/2018</w:t>
      </w:r>
      <w:r w:rsidRPr="00923728">
        <w:rPr>
          <w:sz w:val="20"/>
          <w:szCs w:val="20"/>
          <w:lang w:val="sr-Cyrl-RS"/>
        </w:rPr>
        <w:t>, 31/2019</w:t>
      </w:r>
      <w:r w:rsidRPr="00923728">
        <w:rPr>
          <w:sz w:val="20"/>
          <w:szCs w:val="20"/>
          <w:lang w:val="sr-Latn-RS"/>
        </w:rPr>
        <w:t>,</w:t>
      </w:r>
      <w:r w:rsidRPr="00923728">
        <w:rPr>
          <w:sz w:val="20"/>
          <w:szCs w:val="20"/>
          <w:lang w:val="sr-Cyrl-RS"/>
        </w:rPr>
        <w:t xml:space="preserve"> 72/2019</w:t>
      </w:r>
      <w:r w:rsidRPr="00923728">
        <w:rPr>
          <w:sz w:val="20"/>
          <w:szCs w:val="20"/>
          <w:lang w:val="sr-Latn-RS"/>
        </w:rPr>
        <w:t>,</w:t>
      </w:r>
      <w:r w:rsidRPr="00923728">
        <w:rPr>
          <w:sz w:val="20"/>
          <w:szCs w:val="20"/>
          <w:lang w:val="sr-Cyrl-RS"/>
        </w:rPr>
        <w:t xml:space="preserve">  149/2020</w:t>
      </w:r>
      <w:r w:rsidRPr="00923728">
        <w:rPr>
          <w:sz w:val="20"/>
          <w:szCs w:val="20"/>
          <w:lang w:val="sr-Latn-RS"/>
        </w:rPr>
        <w:t xml:space="preserve">, 118/2021 и 118/2021-др. </w:t>
      </w:r>
      <w:proofErr w:type="spellStart"/>
      <w:r w:rsidRPr="00923728">
        <w:rPr>
          <w:sz w:val="20"/>
          <w:szCs w:val="20"/>
          <w:lang w:val="sr-Latn-RS"/>
        </w:rPr>
        <w:t>закон</w:t>
      </w:r>
      <w:proofErr w:type="spellEnd"/>
      <w:r w:rsidRPr="00923728">
        <w:rPr>
          <w:sz w:val="20"/>
          <w:szCs w:val="20"/>
          <w:lang w:val="sr-Cyrl-CS"/>
        </w:rPr>
        <w:t>),  члана 29. Одлуке о буџету општине Ивањица за 2022.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w:t>
      </w:r>
      <w:r w:rsidRPr="00923728">
        <w:rPr>
          <w:sz w:val="20"/>
          <w:szCs w:val="20"/>
          <w:lang w:val="sr-Latn-RS"/>
        </w:rPr>
        <w:t>1</w:t>
      </w:r>
      <w:r w:rsidRPr="00923728">
        <w:rPr>
          <w:sz w:val="20"/>
          <w:szCs w:val="20"/>
          <w:lang w:val="sr-Cyrl-RS"/>
        </w:rPr>
        <w:t>5/2021 и 11/2022)</w:t>
      </w:r>
      <w:r w:rsidRPr="00923728">
        <w:rPr>
          <w:sz w:val="20"/>
          <w:szCs w:val="20"/>
          <w:lang w:val="sr-Cyrl-CS"/>
        </w:rPr>
        <w:t xml:space="preserve">, члана </w:t>
      </w:r>
      <w:r w:rsidRPr="00923728">
        <w:rPr>
          <w:sz w:val="20"/>
          <w:szCs w:val="20"/>
          <w:lang w:val="sr-Latn-RS"/>
        </w:rPr>
        <w:t>1</w:t>
      </w:r>
      <w:r w:rsidRPr="00923728">
        <w:rPr>
          <w:sz w:val="20"/>
          <w:szCs w:val="20"/>
          <w:lang w:val="sr-Cyrl-CS"/>
        </w:rPr>
        <w:t xml:space="preserve">. </w:t>
      </w:r>
      <w:proofErr w:type="spellStart"/>
      <w:r w:rsidRPr="00923728">
        <w:rPr>
          <w:sz w:val="20"/>
          <w:szCs w:val="20"/>
          <w:lang w:val="sr-Latn-RS"/>
        </w:rPr>
        <w:t>Угов</w:t>
      </w:r>
      <w:proofErr w:type="spellEnd"/>
      <w:r w:rsidRPr="00923728">
        <w:rPr>
          <w:sz w:val="20"/>
          <w:szCs w:val="20"/>
          <w:lang w:val="sr-Cyrl-RS"/>
        </w:rPr>
        <w:t>ора број:402-00-32/2022-01/8 између Владе Републике Србије и Општине Ивањица</w:t>
      </w:r>
      <w:r w:rsidRPr="00923728">
        <w:rPr>
          <w:color w:val="000000"/>
          <w:sz w:val="20"/>
          <w:szCs w:val="20"/>
          <w:lang w:val="sr-Cyrl-RS"/>
        </w:rPr>
        <w:t>,</w:t>
      </w:r>
      <w:r w:rsidRPr="00923728">
        <w:rPr>
          <w:sz w:val="20"/>
          <w:szCs w:val="20"/>
          <w:lang w:val="sr-Cyrl-CS"/>
        </w:rPr>
        <w:t xml:space="preserve"> Начелница општинске управе Ивањица доноси:</w:t>
      </w:r>
    </w:p>
    <w:p w14:paraId="3C150DEC" w14:textId="77777777" w:rsidR="00923728" w:rsidRPr="00923728" w:rsidRDefault="00923728" w:rsidP="00923728">
      <w:pPr>
        <w:ind w:firstLine="708"/>
        <w:jc w:val="both"/>
        <w:rPr>
          <w:sz w:val="20"/>
          <w:szCs w:val="20"/>
          <w:lang w:val="sr-Cyrl-CS"/>
        </w:rPr>
      </w:pPr>
    </w:p>
    <w:p w14:paraId="0EC3DCA5" w14:textId="77777777" w:rsidR="00923728" w:rsidRPr="00923728" w:rsidRDefault="00923728" w:rsidP="00923728">
      <w:pPr>
        <w:ind w:firstLine="708"/>
        <w:jc w:val="both"/>
        <w:rPr>
          <w:sz w:val="20"/>
          <w:szCs w:val="20"/>
          <w:lang w:val="sr-Cyrl-CS"/>
        </w:rPr>
      </w:pPr>
    </w:p>
    <w:p w14:paraId="0AF46B7A"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5DCBF060" w14:textId="77777777" w:rsidR="00923728" w:rsidRPr="00923728" w:rsidRDefault="00923728" w:rsidP="00923728">
      <w:pPr>
        <w:jc w:val="center"/>
        <w:rPr>
          <w:b/>
          <w:sz w:val="20"/>
          <w:szCs w:val="20"/>
          <w:lang w:val="sr-Cyrl-CS"/>
        </w:rPr>
      </w:pPr>
      <w:r w:rsidRPr="00923728">
        <w:rPr>
          <w:b/>
          <w:sz w:val="20"/>
          <w:szCs w:val="20"/>
          <w:lang w:val="sr-Cyrl-CS"/>
        </w:rPr>
        <w:t>О ОТВАРАЊУ АПРОПРИЈАЦИЈЕ У БУЏЕТУ ОПШТИНЕ ИВАЊИЦА ЗА 202</w:t>
      </w:r>
      <w:r w:rsidRPr="00923728">
        <w:rPr>
          <w:b/>
          <w:sz w:val="20"/>
          <w:szCs w:val="20"/>
          <w:lang w:val="sr-Latn-RS"/>
        </w:rPr>
        <w:t>2</w:t>
      </w:r>
      <w:r w:rsidRPr="00923728">
        <w:rPr>
          <w:b/>
          <w:sz w:val="20"/>
          <w:szCs w:val="20"/>
          <w:lang w:val="sr-Cyrl-CS"/>
        </w:rPr>
        <w:t>. ГОДИНУ</w:t>
      </w:r>
    </w:p>
    <w:p w14:paraId="73D17088" w14:textId="77777777" w:rsidR="00923728" w:rsidRPr="00923728" w:rsidRDefault="00923728" w:rsidP="00923728">
      <w:pPr>
        <w:rPr>
          <w:sz w:val="20"/>
          <w:szCs w:val="20"/>
          <w:lang w:val="sr-Cyrl-RS"/>
        </w:rPr>
      </w:pPr>
    </w:p>
    <w:p w14:paraId="44D7138F" w14:textId="77777777" w:rsidR="00923728" w:rsidRPr="00923728" w:rsidRDefault="00923728" w:rsidP="00923728">
      <w:pPr>
        <w:rPr>
          <w:sz w:val="20"/>
          <w:szCs w:val="20"/>
          <w:lang w:val="sr-Cyrl-RS"/>
        </w:rPr>
      </w:pPr>
    </w:p>
    <w:p w14:paraId="0A161C0F" w14:textId="77777777" w:rsidR="00923728" w:rsidRPr="00923728" w:rsidRDefault="00923728" w:rsidP="00923728">
      <w:pPr>
        <w:jc w:val="both"/>
        <w:rPr>
          <w:sz w:val="20"/>
          <w:szCs w:val="20"/>
          <w:lang w:val="sr-Cyrl-CS"/>
        </w:rPr>
      </w:pPr>
      <w:r w:rsidRPr="00923728">
        <w:rPr>
          <w:sz w:val="20"/>
          <w:szCs w:val="20"/>
          <w:lang w:val="sr-Cyrl-CS"/>
        </w:rPr>
        <w:t>1.  У члану 1. Одлуке о буџету општине Ивањица за 202</w:t>
      </w:r>
      <w:r w:rsidRPr="00923728">
        <w:rPr>
          <w:sz w:val="20"/>
          <w:szCs w:val="20"/>
          <w:lang w:val="sr-Latn-RS"/>
        </w:rPr>
        <w:t>2</w:t>
      </w:r>
      <w:r w:rsidRPr="00923728">
        <w:rPr>
          <w:sz w:val="20"/>
          <w:szCs w:val="20"/>
          <w:lang w:val="sr-Cyrl-RS"/>
        </w:rPr>
        <w:t>.</w:t>
      </w:r>
      <w:r w:rsidRPr="00923728">
        <w:rPr>
          <w:sz w:val="20"/>
          <w:szCs w:val="20"/>
          <w:lang w:val="sr-Cyrl-CS"/>
        </w:rPr>
        <w:t xml:space="preserve">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w:t>
      </w:r>
      <w:r w:rsidRPr="00923728">
        <w:rPr>
          <w:sz w:val="20"/>
          <w:szCs w:val="20"/>
          <w:lang w:val="sr-Latn-RS"/>
        </w:rPr>
        <w:t>1</w:t>
      </w:r>
      <w:r w:rsidRPr="00923728">
        <w:rPr>
          <w:sz w:val="20"/>
          <w:szCs w:val="20"/>
          <w:lang w:val="sr-Cyrl-CS"/>
        </w:rPr>
        <w:t>5/2021 и 11/2022</w:t>
      </w:r>
      <w:r w:rsidRPr="00923728">
        <w:rPr>
          <w:sz w:val="20"/>
          <w:szCs w:val="20"/>
          <w:lang w:val="sr-Latn-RS"/>
        </w:rPr>
        <w:t>)</w:t>
      </w:r>
      <w:r w:rsidRPr="00923728">
        <w:rPr>
          <w:sz w:val="20"/>
          <w:szCs w:val="20"/>
          <w:lang w:val="sr-Cyrl-CS"/>
        </w:rPr>
        <w:t xml:space="preserve">,  </w:t>
      </w:r>
      <w:r w:rsidRPr="00923728">
        <w:rPr>
          <w:sz w:val="20"/>
          <w:szCs w:val="20"/>
        </w:rPr>
        <w:t xml:space="preserve"> </w:t>
      </w:r>
      <w:r w:rsidRPr="00923728">
        <w:rPr>
          <w:sz w:val="20"/>
          <w:szCs w:val="20"/>
          <w:lang w:val="sr-Cyrl-RS"/>
        </w:rPr>
        <w:t xml:space="preserve">Текући наменски трансфери од Републике  </w:t>
      </w:r>
      <w:r w:rsidRPr="00923728">
        <w:rPr>
          <w:sz w:val="20"/>
          <w:szCs w:val="20"/>
          <w:lang w:val="sr-Latn-RS"/>
        </w:rPr>
        <w:t>у</w:t>
      </w:r>
      <w:r w:rsidRPr="00923728">
        <w:rPr>
          <w:sz w:val="20"/>
          <w:szCs w:val="20"/>
          <w:lang w:val="sr-Cyrl-RS"/>
        </w:rPr>
        <w:t xml:space="preserve"> корист нивоа општине</w:t>
      </w:r>
      <w:r w:rsidRPr="00923728">
        <w:rPr>
          <w:sz w:val="20"/>
          <w:szCs w:val="20"/>
          <w:lang w:val="sr-Latn-RS"/>
        </w:rPr>
        <w:t xml:space="preserve">, </w:t>
      </w:r>
      <w:proofErr w:type="spellStart"/>
      <w:r w:rsidRPr="00923728">
        <w:rPr>
          <w:sz w:val="20"/>
          <w:szCs w:val="20"/>
          <w:lang w:val="sr-Latn-RS"/>
        </w:rPr>
        <w:t>извор</w:t>
      </w:r>
      <w:proofErr w:type="spellEnd"/>
      <w:r w:rsidRPr="00923728">
        <w:rPr>
          <w:sz w:val="20"/>
          <w:szCs w:val="20"/>
          <w:lang w:val="sr-Latn-RS"/>
        </w:rPr>
        <w:t xml:space="preserve"> </w:t>
      </w:r>
      <w:r w:rsidRPr="00923728">
        <w:rPr>
          <w:sz w:val="20"/>
          <w:szCs w:val="20"/>
          <w:lang w:val="sr-Cyrl-RS"/>
        </w:rPr>
        <w:t xml:space="preserve">финансирања </w:t>
      </w:r>
      <w:r w:rsidRPr="00923728">
        <w:rPr>
          <w:sz w:val="20"/>
          <w:szCs w:val="20"/>
          <w:lang w:val="sr-Latn-RS"/>
        </w:rPr>
        <w:t>0</w:t>
      </w:r>
      <w:r w:rsidRPr="00923728">
        <w:rPr>
          <w:sz w:val="20"/>
          <w:szCs w:val="20"/>
          <w:lang w:val="sr-Cyrl-RS"/>
        </w:rPr>
        <w:t>7 – Трансфери од других нивоа власти</w:t>
      </w:r>
      <w:r w:rsidRPr="00923728">
        <w:rPr>
          <w:sz w:val="20"/>
          <w:szCs w:val="20"/>
          <w:lang w:val="sr-Cyrl-CS"/>
        </w:rPr>
        <w:t>, економска класификација 733154</w:t>
      </w:r>
      <w:r w:rsidRPr="00923728">
        <w:rPr>
          <w:sz w:val="20"/>
          <w:szCs w:val="20"/>
        </w:rPr>
        <w:t xml:space="preserve"> </w:t>
      </w:r>
      <w:proofErr w:type="spellStart"/>
      <w:r w:rsidRPr="00923728">
        <w:rPr>
          <w:sz w:val="20"/>
          <w:szCs w:val="20"/>
        </w:rPr>
        <w:t>увећавају</w:t>
      </w:r>
      <w:proofErr w:type="spellEnd"/>
      <w:r w:rsidRPr="00923728">
        <w:rPr>
          <w:sz w:val="20"/>
          <w:szCs w:val="20"/>
          <w:lang w:val="sr-Cyrl-CS"/>
        </w:rPr>
        <w:t xml:space="preserve"> се у износу</w:t>
      </w:r>
      <w:r w:rsidRPr="00923728">
        <w:rPr>
          <w:sz w:val="20"/>
          <w:szCs w:val="20"/>
        </w:rPr>
        <w:t xml:space="preserve"> </w:t>
      </w:r>
      <w:r w:rsidRPr="00923728">
        <w:rPr>
          <w:sz w:val="20"/>
          <w:szCs w:val="20"/>
          <w:lang w:val="sr-Cyrl-RS"/>
        </w:rPr>
        <w:t>4.799.000</w:t>
      </w:r>
      <w:r w:rsidRPr="00923728">
        <w:rPr>
          <w:sz w:val="20"/>
          <w:szCs w:val="20"/>
          <w:lang w:val="sr-Latn-RS"/>
        </w:rPr>
        <w:t>,</w:t>
      </w:r>
      <w:r w:rsidRPr="00923728">
        <w:rPr>
          <w:sz w:val="20"/>
          <w:szCs w:val="20"/>
          <w:lang w:val="sr-Cyrl-RS"/>
        </w:rPr>
        <w:t>00</w:t>
      </w:r>
      <w:r w:rsidRPr="00923728">
        <w:rPr>
          <w:sz w:val="20"/>
          <w:szCs w:val="20"/>
          <w:lang w:val="sr-Cyrl-CS"/>
        </w:rPr>
        <w:t xml:space="preserve"> </w:t>
      </w:r>
      <w:r w:rsidRPr="00923728">
        <w:rPr>
          <w:sz w:val="20"/>
          <w:szCs w:val="20"/>
        </w:rPr>
        <w:t xml:space="preserve"> </w:t>
      </w:r>
      <w:proofErr w:type="spellStart"/>
      <w:r w:rsidRPr="00923728">
        <w:rPr>
          <w:sz w:val="20"/>
          <w:szCs w:val="20"/>
        </w:rPr>
        <w:t>динара</w:t>
      </w:r>
      <w:proofErr w:type="spellEnd"/>
      <w:r w:rsidRPr="00923728">
        <w:rPr>
          <w:sz w:val="20"/>
          <w:szCs w:val="20"/>
        </w:rPr>
        <w:t>.</w:t>
      </w:r>
    </w:p>
    <w:p w14:paraId="0D3F2D64" w14:textId="77777777" w:rsidR="00923728" w:rsidRPr="00923728" w:rsidRDefault="00923728" w:rsidP="00923728">
      <w:pPr>
        <w:jc w:val="both"/>
        <w:rPr>
          <w:sz w:val="20"/>
          <w:szCs w:val="20"/>
          <w:lang w:val="sr-Cyrl-CS"/>
        </w:rPr>
      </w:pPr>
    </w:p>
    <w:p w14:paraId="4BBD02CF" w14:textId="77777777" w:rsidR="00923728" w:rsidRPr="00923728" w:rsidRDefault="00923728" w:rsidP="00923728">
      <w:pPr>
        <w:jc w:val="both"/>
        <w:rPr>
          <w:sz w:val="20"/>
          <w:szCs w:val="20"/>
          <w:lang w:val="sr-Cyrl-CS"/>
        </w:rPr>
      </w:pPr>
      <w:r w:rsidRPr="00923728">
        <w:rPr>
          <w:sz w:val="20"/>
          <w:szCs w:val="20"/>
          <w:lang w:val="sr-Cyrl-CS"/>
        </w:rPr>
        <w:t xml:space="preserve">2.  Средства из </w:t>
      </w:r>
      <w:proofErr w:type="spellStart"/>
      <w:r w:rsidRPr="00923728">
        <w:rPr>
          <w:sz w:val="20"/>
          <w:szCs w:val="20"/>
          <w:lang w:val="sr-Latn-RS"/>
        </w:rPr>
        <w:t>тачке</w:t>
      </w:r>
      <w:proofErr w:type="spellEnd"/>
      <w:r w:rsidRPr="00923728">
        <w:rPr>
          <w:sz w:val="20"/>
          <w:szCs w:val="20"/>
          <w:lang w:val="sr-Cyrl-CS"/>
        </w:rPr>
        <w:t xml:space="preserve"> 1. овог решења у износу</w:t>
      </w:r>
      <w:r w:rsidRPr="00923728">
        <w:rPr>
          <w:sz w:val="20"/>
          <w:szCs w:val="20"/>
          <w:lang w:val="sr-Latn-RS"/>
        </w:rPr>
        <w:t xml:space="preserve"> </w:t>
      </w:r>
      <w:r w:rsidRPr="00923728">
        <w:rPr>
          <w:sz w:val="20"/>
          <w:szCs w:val="20"/>
          <w:lang w:val="sr-Cyrl-RS"/>
        </w:rPr>
        <w:t>4.799.000</w:t>
      </w:r>
      <w:r w:rsidRPr="00923728">
        <w:rPr>
          <w:sz w:val="20"/>
          <w:szCs w:val="20"/>
          <w:lang w:val="sr-Latn-RS"/>
        </w:rPr>
        <w:t>,</w:t>
      </w:r>
      <w:r w:rsidRPr="00923728">
        <w:rPr>
          <w:sz w:val="20"/>
          <w:szCs w:val="20"/>
          <w:lang w:val="sr-Cyrl-RS"/>
        </w:rPr>
        <w:t>00</w:t>
      </w:r>
      <w:r w:rsidRPr="00923728">
        <w:rPr>
          <w:sz w:val="20"/>
          <w:szCs w:val="20"/>
          <w:lang w:val="sr-Cyrl-CS"/>
        </w:rPr>
        <w:t xml:space="preserve"> </w:t>
      </w:r>
      <w:r w:rsidRPr="00923728">
        <w:rPr>
          <w:sz w:val="20"/>
          <w:szCs w:val="20"/>
        </w:rPr>
        <w:t xml:space="preserve"> </w:t>
      </w:r>
      <w:r w:rsidRPr="00923728">
        <w:rPr>
          <w:sz w:val="20"/>
          <w:szCs w:val="20"/>
          <w:lang w:val="sr-Cyrl-CS"/>
        </w:rPr>
        <w:t xml:space="preserve"> распоређују се у члану 5. Одлуке о буџету општине Ивањица за 202</w:t>
      </w:r>
      <w:r w:rsidRPr="00923728">
        <w:rPr>
          <w:sz w:val="20"/>
          <w:szCs w:val="20"/>
          <w:lang w:val="sr-Latn-RS"/>
        </w:rPr>
        <w:t>2</w:t>
      </w:r>
      <w:r w:rsidRPr="00923728">
        <w:rPr>
          <w:sz w:val="20"/>
          <w:szCs w:val="20"/>
          <w:lang w:val="sr-Cyrl-CS"/>
        </w:rPr>
        <w:t xml:space="preserve">. годину у оквиру раздела 4. Општинска управа, Програм </w:t>
      </w:r>
      <w:r w:rsidRPr="00923728">
        <w:rPr>
          <w:sz w:val="20"/>
          <w:szCs w:val="20"/>
          <w:lang w:val="sr-Latn-RS"/>
        </w:rPr>
        <w:t>1801</w:t>
      </w:r>
      <w:r w:rsidRPr="00923728">
        <w:rPr>
          <w:sz w:val="20"/>
          <w:szCs w:val="20"/>
          <w:lang w:val="sr-Cyrl-CS"/>
        </w:rPr>
        <w:t xml:space="preserve">: </w:t>
      </w:r>
      <w:r w:rsidRPr="00923728">
        <w:rPr>
          <w:sz w:val="20"/>
          <w:szCs w:val="20"/>
          <w:lang w:val="sr-Cyrl-RS"/>
        </w:rPr>
        <w:t>Здравствена заштита</w:t>
      </w:r>
      <w:r w:rsidRPr="00923728">
        <w:rPr>
          <w:sz w:val="20"/>
          <w:szCs w:val="20"/>
          <w:lang w:val="sr-Cyrl-CS"/>
        </w:rPr>
        <w:t xml:space="preserve">, Пројекат: 1801-4001 – Набавка медицинске и друге опреме за потребе Дома здравља у Ивањици, функција </w:t>
      </w:r>
      <w:r w:rsidRPr="00923728">
        <w:rPr>
          <w:sz w:val="20"/>
          <w:szCs w:val="20"/>
          <w:lang w:val="sr-Latn-RS"/>
        </w:rPr>
        <w:t>760</w:t>
      </w:r>
      <w:r w:rsidRPr="00923728">
        <w:rPr>
          <w:sz w:val="20"/>
          <w:szCs w:val="20"/>
          <w:lang w:val="sr-Cyrl-CS"/>
        </w:rPr>
        <w:t xml:space="preserve"> – </w:t>
      </w:r>
      <w:proofErr w:type="spellStart"/>
      <w:r w:rsidRPr="00923728">
        <w:rPr>
          <w:bCs/>
          <w:sz w:val="20"/>
          <w:szCs w:val="20"/>
        </w:rPr>
        <w:t>Здравство</w:t>
      </w:r>
      <w:proofErr w:type="spellEnd"/>
      <w:r w:rsidRPr="00923728">
        <w:rPr>
          <w:bCs/>
          <w:sz w:val="20"/>
          <w:szCs w:val="20"/>
        </w:rPr>
        <w:t xml:space="preserve"> </w:t>
      </w:r>
      <w:proofErr w:type="spellStart"/>
      <w:r w:rsidRPr="00923728">
        <w:rPr>
          <w:bCs/>
          <w:sz w:val="20"/>
          <w:szCs w:val="20"/>
        </w:rPr>
        <w:t>некласификовано</w:t>
      </w:r>
      <w:proofErr w:type="spellEnd"/>
      <w:r w:rsidRPr="00923728">
        <w:rPr>
          <w:bCs/>
          <w:sz w:val="20"/>
          <w:szCs w:val="20"/>
        </w:rPr>
        <w:t xml:space="preserve"> </w:t>
      </w:r>
      <w:proofErr w:type="spellStart"/>
      <w:r w:rsidRPr="00923728">
        <w:rPr>
          <w:bCs/>
          <w:sz w:val="20"/>
          <w:szCs w:val="20"/>
        </w:rPr>
        <w:t>на</w:t>
      </w:r>
      <w:proofErr w:type="spellEnd"/>
      <w:r w:rsidRPr="00923728">
        <w:rPr>
          <w:bCs/>
          <w:sz w:val="20"/>
          <w:szCs w:val="20"/>
        </w:rPr>
        <w:t xml:space="preserve"> </w:t>
      </w:r>
      <w:proofErr w:type="spellStart"/>
      <w:r w:rsidRPr="00923728">
        <w:rPr>
          <w:bCs/>
          <w:sz w:val="20"/>
          <w:szCs w:val="20"/>
        </w:rPr>
        <w:t>другом</w:t>
      </w:r>
      <w:proofErr w:type="spellEnd"/>
      <w:r w:rsidRPr="00923728">
        <w:rPr>
          <w:bCs/>
          <w:sz w:val="20"/>
          <w:szCs w:val="20"/>
        </w:rPr>
        <w:t xml:space="preserve"> </w:t>
      </w:r>
      <w:proofErr w:type="spellStart"/>
      <w:r w:rsidRPr="00923728">
        <w:rPr>
          <w:bCs/>
          <w:sz w:val="20"/>
          <w:szCs w:val="20"/>
        </w:rPr>
        <w:t>месту</w:t>
      </w:r>
      <w:proofErr w:type="spellEnd"/>
      <w:r w:rsidRPr="00923728">
        <w:rPr>
          <w:sz w:val="20"/>
          <w:szCs w:val="20"/>
          <w:lang w:val="sr-Cyrl-CS"/>
        </w:rPr>
        <w:t>, Извор финансирања 07 –</w:t>
      </w:r>
      <w:r w:rsidRPr="00923728">
        <w:rPr>
          <w:sz w:val="20"/>
          <w:szCs w:val="20"/>
          <w:lang w:val="sr-Cyrl-RS"/>
        </w:rPr>
        <w:t xml:space="preserve"> Трансфери од других нивоа власти</w:t>
      </w:r>
      <w:r w:rsidRPr="00923728">
        <w:rPr>
          <w:sz w:val="20"/>
          <w:szCs w:val="20"/>
          <w:lang w:val="sr-Cyrl-CS"/>
        </w:rPr>
        <w:t xml:space="preserve">,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Latn-RS"/>
        </w:rPr>
        <w:t>512</w:t>
      </w:r>
      <w:r w:rsidRPr="00923728">
        <w:rPr>
          <w:sz w:val="20"/>
          <w:szCs w:val="20"/>
          <w:lang w:val="sr-Cyrl-CS"/>
        </w:rPr>
        <w:t xml:space="preserve"> – </w:t>
      </w:r>
      <w:proofErr w:type="spellStart"/>
      <w:r w:rsidRPr="00923728">
        <w:rPr>
          <w:sz w:val="20"/>
          <w:szCs w:val="20"/>
          <w:lang w:val="sr-Latn-RS"/>
        </w:rPr>
        <w:t>Mашине</w:t>
      </w:r>
      <w:proofErr w:type="spellEnd"/>
      <w:r w:rsidRPr="00923728">
        <w:rPr>
          <w:sz w:val="20"/>
          <w:szCs w:val="20"/>
          <w:lang w:val="sr-Latn-RS"/>
        </w:rPr>
        <w:t xml:space="preserve"> и </w:t>
      </w:r>
      <w:proofErr w:type="spellStart"/>
      <w:r w:rsidRPr="00923728">
        <w:rPr>
          <w:sz w:val="20"/>
          <w:szCs w:val="20"/>
          <w:lang w:val="sr-Latn-RS"/>
        </w:rPr>
        <w:t>опрема</w:t>
      </w:r>
      <w:proofErr w:type="spellEnd"/>
      <w:r w:rsidRPr="00923728">
        <w:rPr>
          <w:sz w:val="20"/>
          <w:szCs w:val="20"/>
          <w:lang w:val="sr-Latn-RS"/>
        </w:rPr>
        <w:t xml:space="preserve"> у </w:t>
      </w:r>
      <w:proofErr w:type="spellStart"/>
      <w:r w:rsidRPr="00923728">
        <w:rPr>
          <w:sz w:val="20"/>
          <w:szCs w:val="20"/>
          <w:lang w:val="sr-Latn-RS"/>
        </w:rPr>
        <w:t>износу</w:t>
      </w:r>
      <w:proofErr w:type="spellEnd"/>
      <w:r w:rsidRPr="00923728">
        <w:rPr>
          <w:sz w:val="20"/>
          <w:szCs w:val="20"/>
          <w:lang w:val="sr-Latn-RS"/>
        </w:rPr>
        <w:t xml:space="preserve"> 4.779.000,00</w:t>
      </w:r>
      <w:r w:rsidRPr="00923728">
        <w:rPr>
          <w:sz w:val="20"/>
          <w:szCs w:val="20"/>
          <w:lang w:val="sr-Cyrl-CS"/>
        </w:rPr>
        <w:t xml:space="preserve">  (конто намене 512200 – Административна </w:t>
      </w:r>
      <w:proofErr w:type="spellStart"/>
      <w:r w:rsidRPr="00923728">
        <w:rPr>
          <w:sz w:val="20"/>
          <w:szCs w:val="20"/>
          <w:lang w:val="sr-Cyrl-CS"/>
        </w:rPr>
        <w:t>опремс</w:t>
      </w:r>
      <w:proofErr w:type="spellEnd"/>
      <w:r w:rsidRPr="00923728">
        <w:rPr>
          <w:sz w:val="20"/>
          <w:szCs w:val="20"/>
          <w:lang w:val="sr-Cyrl-CS"/>
        </w:rPr>
        <w:t xml:space="preserve"> у износу 3.050.000,00 динара, конто намене 512500-Медицинска и лабораторијска опрема у износу 1.749.000,00 динара) , позиција 109//1.</w:t>
      </w:r>
    </w:p>
    <w:p w14:paraId="2D21A2DB" w14:textId="77777777" w:rsidR="00923728" w:rsidRPr="00923728" w:rsidRDefault="00923728" w:rsidP="00923728">
      <w:pPr>
        <w:jc w:val="both"/>
        <w:rPr>
          <w:sz w:val="20"/>
          <w:szCs w:val="20"/>
          <w:lang w:val="sr-Cyrl-CS"/>
        </w:rPr>
      </w:pPr>
    </w:p>
    <w:p w14:paraId="7E71755C" w14:textId="77777777" w:rsidR="00923728" w:rsidRPr="00923728" w:rsidRDefault="00923728" w:rsidP="00923728">
      <w:pPr>
        <w:jc w:val="both"/>
        <w:rPr>
          <w:sz w:val="20"/>
          <w:szCs w:val="20"/>
          <w:lang w:val="sr-Cyrl-CS"/>
        </w:rPr>
      </w:pPr>
      <w:r w:rsidRPr="00923728">
        <w:rPr>
          <w:sz w:val="20"/>
          <w:szCs w:val="20"/>
          <w:lang w:val="sr-Cyrl-CS"/>
        </w:rPr>
        <w:t>3.  О реализацији овог решења стараће се Општинска управа - одељење за буџет и финансије.</w:t>
      </w:r>
    </w:p>
    <w:p w14:paraId="61B04767" w14:textId="77777777" w:rsidR="00923728" w:rsidRPr="00923728" w:rsidRDefault="00923728" w:rsidP="00923728">
      <w:pPr>
        <w:rPr>
          <w:sz w:val="20"/>
          <w:szCs w:val="20"/>
          <w:lang w:val="sr-Cyrl-CS"/>
        </w:rPr>
      </w:pPr>
    </w:p>
    <w:p w14:paraId="42B0135C" w14:textId="77777777" w:rsidR="00923728" w:rsidRPr="00923728" w:rsidRDefault="00923728" w:rsidP="00923728">
      <w:pPr>
        <w:rPr>
          <w:sz w:val="20"/>
          <w:szCs w:val="20"/>
          <w:lang w:val="sr-Cyrl-CS"/>
        </w:rPr>
      </w:pPr>
      <w:r w:rsidRPr="00923728">
        <w:rPr>
          <w:sz w:val="20"/>
          <w:szCs w:val="20"/>
          <w:lang w:val="sr-Cyrl-CS"/>
        </w:rPr>
        <w:t>4.  Ово решење биће објављено у „Службеном листу општине Ивањица“</w:t>
      </w:r>
    </w:p>
    <w:p w14:paraId="77E37B32" w14:textId="77777777" w:rsidR="00923728" w:rsidRPr="00923728" w:rsidRDefault="00923728" w:rsidP="00923728">
      <w:pPr>
        <w:rPr>
          <w:sz w:val="20"/>
          <w:szCs w:val="20"/>
          <w:lang w:val="sr-Cyrl-CS"/>
        </w:rPr>
      </w:pPr>
    </w:p>
    <w:p w14:paraId="6CFA3801" w14:textId="77777777" w:rsidR="00923728" w:rsidRPr="00923728" w:rsidRDefault="00923728" w:rsidP="00923728">
      <w:pPr>
        <w:rPr>
          <w:sz w:val="20"/>
          <w:szCs w:val="20"/>
          <w:lang w:val="sr-Cyrl-CS"/>
        </w:rPr>
      </w:pPr>
    </w:p>
    <w:p w14:paraId="56436E88" w14:textId="77777777" w:rsidR="00923728" w:rsidRPr="00923728" w:rsidRDefault="00923728" w:rsidP="00923728">
      <w:pPr>
        <w:rPr>
          <w:sz w:val="20"/>
          <w:szCs w:val="20"/>
          <w:lang w:val="sr-Cyrl-CS"/>
        </w:rPr>
      </w:pPr>
    </w:p>
    <w:p w14:paraId="54E95910" w14:textId="77777777" w:rsidR="00EB4B5C" w:rsidRPr="00D05F05" w:rsidRDefault="00EB4B5C" w:rsidP="00EB4B5C">
      <w:pPr>
        <w:tabs>
          <w:tab w:val="left" w:pos="6495"/>
        </w:tabs>
        <w:jc w:val="right"/>
        <w:rPr>
          <w:sz w:val="20"/>
          <w:szCs w:val="20"/>
          <w:lang w:val="sr-Cyrl-CS"/>
        </w:rPr>
      </w:pPr>
      <w:r w:rsidRPr="00D05F05">
        <w:rPr>
          <w:sz w:val="20"/>
          <w:szCs w:val="20"/>
          <w:lang w:val="sr-Cyrl-CS"/>
        </w:rPr>
        <w:t>НАЧЕЛНИЦА ОПШТИНСКЕ УПРАВЕ</w:t>
      </w:r>
    </w:p>
    <w:p w14:paraId="170AAC08" w14:textId="77777777" w:rsidR="00EB4B5C" w:rsidRDefault="00EB4B5C" w:rsidP="00EB4B5C">
      <w:pPr>
        <w:tabs>
          <w:tab w:val="left" w:pos="3000"/>
        </w:tabs>
        <w:rPr>
          <w:sz w:val="20"/>
          <w:szCs w:val="20"/>
          <w:lang w:val="sr-Cyrl-CS"/>
        </w:rPr>
      </w:pPr>
      <w:r w:rsidRPr="00D05F05">
        <w:rPr>
          <w:sz w:val="20"/>
          <w:szCs w:val="20"/>
        </w:rPr>
        <w:tab/>
      </w:r>
      <w:r w:rsidRPr="00D05F05">
        <w:rPr>
          <w:sz w:val="20"/>
          <w:szCs w:val="20"/>
          <w:lang w:val="sr-Cyrl-CS"/>
        </w:rPr>
        <w:t xml:space="preserve">                                                      </w:t>
      </w:r>
      <w:r>
        <w:rPr>
          <w:sz w:val="20"/>
          <w:szCs w:val="20"/>
          <w:lang w:val="sr-Latn-RS"/>
        </w:rPr>
        <w:t xml:space="preserve">                                                       </w:t>
      </w:r>
      <w:r w:rsidRPr="00D05F05">
        <w:rPr>
          <w:sz w:val="20"/>
          <w:szCs w:val="20"/>
          <w:lang w:val="sr-Cyrl-CS"/>
        </w:rPr>
        <w:t xml:space="preserve"> Бојана Главинић</w:t>
      </w:r>
    </w:p>
    <w:p w14:paraId="73F42E18" w14:textId="77777777" w:rsidR="00923728" w:rsidRPr="00923728" w:rsidRDefault="00923728" w:rsidP="00923728">
      <w:pPr>
        <w:rPr>
          <w:sz w:val="20"/>
          <w:szCs w:val="20"/>
          <w:lang w:val="sr-Cyrl-CS"/>
        </w:rPr>
      </w:pPr>
    </w:p>
    <w:p w14:paraId="0FE94027" w14:textId="77777777" w:rsidR="00923728" w:rsidRPr="00923728" w:rsidRDefault="00923728" w:rsidP="00923728">
      <w:pPr>
        <w:tabs>
          <w:tab w:val="left" w:pos="5430"/>
        </w:tabs>
        <w:rPr>
          <w:sz w:val="20"/>
          <w:szCs w:val="20"/>
          <w:lang w:val="sr-Cyrl-CS"/>
        </w:rPr>
      </w:pPr>
    </w:p>
    <w:p w14:paraId="024ED11E" w14:textId="77777777" w:rsidR="00923728" w:rsidRPr="00923728" w:rsidRDefault="00923728" w:rsidP="00923728">
      <w:pPr>
        <w:tabs>
          <w:tab w:val="left" w:pos="5430"/>
        </w:tabs>
        <w:jc w:val="center"/>
        <w:rPr>
          <w:b/>
          <w:sz w:val="20"/>
          <w:szCs w:val="20"/>
          <w:lang w:val="sr-Cyrl-CS"/>
        </w:rPr>
      </w:pPr>
      <w:r w:rsidRPr="00923728">
        <w:rPr>
          <w:b/>
          <w:sz w:val="20"/>
          <w:szCs w:val="20"/>
          <w:lang w:val="sr-Cyrl-CS"/>
        </w:rPr>
        <w:t>О б р а з л о ж е њ е</w:t>
      </w:r>
    </w:p>
    <w:p w14:paraId="24B9212D" w14:textId="77777777" w:rsidR="00923728" w:rsidRPr="00923728" w:rsidRDefault="00923728" w:rsidP="00923728">
      <w:pPr>
        <w:tabs>
          <w:tab w:val="left" w:pos="5430"/>
        </w:tabs>
        <w:jc w:val="center"/>
        <w:rPr>
          <w:b/>
          <w:sz w:val="20"/>
          <w:szCs w:val="20"/>
          <w:lang w:val="sr-Cyrl-CS"/>
        </w:rPr>
      </w:pPr>
    </w:p>
    <w:p w14:paraId="6D3A7471" w14:textId="77777777" w:rsidR="00923728" w:rsidRPr="00923728" w:rsidRDefault="00923728" w:rsidP="00923728">
      <w:pPr>
        <w:ind w:firstLine="708"/>
        <w:jc w:val="both"/>
        <w:rPr>
          <w:sz w:val="20"/>
          <w:szCs w:val="20"/>
          <w:lang w:val="sr-Cyrl-CS"/>
        </w:rPr>
      </w:pPr>
      <w:r w:rsidRPr="00923728">
        <w:rPr>
          <w:sz w:val="20"/>
          <w:szCs w:val="20"/>
          <w:lang w:val="sr-Cyrl-CS"/>
        </w:rPr>
        <w:t xml:space="preserve">Чланом 5 став </w:t>
      </w:r>
      <w:r w:rsidRPr="00923728">
        <w:rPr>
          <w:sz w:val="20"/>
          <w:szCs w:val="20"/>
        </w:rPr>
        <w:t>6.</w:t>
      </w:r>
      <w:r w:rsidRPr="00923728">
        <w:rPr>
          <w:sz w:val="20"/>
          <w:szCs w:val="20"/>
          <w:lang w:val="sr-Cyrl-RS"/>
        </w:rPr>
        <w:t xml:space="preserve"> </w:t>
      </w:r>
      <w:r w:rsidRPr="00923728">
        <w:rPr>
          <w:sz w:val="20"/>
          <w:szCs w:val="20"/>
          <w:lang w:val="sr-Cyrl-CS"/>
        </w:rPr>
        <w:t>Закона о буџетском систему („Службени гласник РС“ број 54/2009</w:t>
      </w:r>
      <w:r w:rsidRPr="00923728">
        <w:rPr>
          <w:sz w:val="20"/>
          <w:szCs w:val="20"/>
        </w:rPr>
        <w:t>,</w:t>
      </w:r>
      <w:r w:rsidRPr="00923728">
        <w:rPr>
          <w:sz w:val="20"/>
          <w:szCs w:val="20"/>
          <w:lang w:val="sr-Cyrl-CS"/>
        </w:rPr>
        <w:t xml:space="preserve"> 73/2010, 101/201</w:t>
      </w:r>
      <w:r w:rsidRPr="00923728">
        <w:rPr>
          <w:sz w:val="20"/>
          <w:szCs w:val="20"/>
          <w:lang w:val="sr-Cyrl-RS"/>
        </w:rPr>
        <w:t>0</w:t>
      </w:r>
      <w:r w:rsidRPr="00923728">
        <w:rPr>
          <w:sz w:val="20"/>
          <w:szCs w:val="20"/>
          <w:lang w:val="sr-Latn-RS"/>
        </w:rPr>
        <w:t>,</w:t>
      </w:r>
      <w:r w:rsidRPr="00923728">
        <w:rPr>
          <w:sz w:val="20"/>
          <w:szCs w:val="20"/>
          <w:lang w:val="sr-Cyrl-CS"/>
        </w:rPr>
        <w:t xml:space="preserve"> 101/2011, 93/2012, 62/2013, 63/2013-испр., 108/2013, 142/2014, </w:t>
      </w:r>
      <w:r w:rsidRPr="00923728">
        <w:rPr>
          <w:sz w:val="20"/>
          <w:szCs w:val="20"/>
          <w:lang w:val="sr-Latn-RS"/>
        </w:rPr>
        <w:t xml:space="preserve">68/2015 </w:t>
      </w:r>
      <w:proofErr w:type="spellStart"/>
      <w:r w:rsidRPr="00923728">
        <w:rPr>
          <w:sz w:val="20"/>
          <w:szCs w:val="20"/>
          <w:lang w:val="sr-Latn-RS"/>
        </w:rPr>
        <w:t>др</w:t>
      </w:r>
      <w:proofErr w:type="spellEnd"/>
      <w:r w:rsidRPr="00923728">
        <w:rPr>
          <w:sz w:val="20"/>
          <w:szCs w:val="20"/>
          <w:lang w:val="sr-Latn-RS"/>
        </w:rPr>
        <w:t xml:space="preserve">. </w:t>
      </w:r>
      <w:r w:rsidRPr="00923728">
        <w:rPr>
          <w:sz w:val="20"/>
          <w:szCs w:val="20"/>
          <w:lang w:val="sr-Cyrl-RS"/>
        </w:rPr>
        <w:t>З</w:t>
      </w:r>
      <w:proofErr w:type="spellStart"/>
      <w:r w:rsidRPr="00923728">
        <w:rPr>
          <w:sz w:val="20"/>
          <w:szCs w:val="20"/>
          <w:lang w:val="sr-Latn-RS"/>
        </w:rPr>
        <w:t>акон</w:t>
      </w:r>
      <w:proofErr w:type="spellEnd"/>
      <w:r w:rsidRPr="00923728">
        <w:rPr>
          <w:sz w:val="20"/>
          <w:szCs w:val="20"/>
          <w:lang w:val="sr-Cyrl-RS"/>
        </w:rPr>
        <w:t>, 103/2015,99/2016, 113/2017, 95/2018, 31/2019, 72/2019</w:t>
      </w:r>
      <w:r w:rsidRPr="00923728">
        <w:rPr>
          <w:sz w:val="20"/>
          <w:szCs w:val="20"/>
          <w:lang w:val="sr-Latn-RS"/>
        </w:rPr>
        <w:t>,</w:t>
      </w:r>
      <w:r w:rsidRPr="00923728">
        <w:rPr>
          <w:sz w:val="20"/>
          <w:szCs w:val="20"/>
          <w:lang w:val="sr-Cyrl-RS"/>
        </w:rPr>
        <w:t xml:space="preserve"> 149/2020, </w:t>
      </w:r>
      <w:r w:rsidRPr="00923728">
        <w:rPr>
          <w:sz w:val="20"/>
          <w:szCs w:val="20"/>
          <w:lang w:val="sr-Latn-RS"/>
        </w:rPr>
        <w:t xml:space="preserve">118/2021 и 118/2021-др. </w:t>
      </w:r>
      <w:proofErr w:type="spellStart"/>
      <w:r w:rsidRPr="00923728">
        <w:rPr>
          <w:sz w:val="20"/>
          <w:szCs w:val="20"/>
          <w:lang w:val="sr-Latn-RS"/>
        </w:rPr>
        <w:t>закон</w:t>
      </w:r>
      <w:proofErr w:type="spellEnd"/>
      <w:r w:rsidRPr="00923728">
        <w:rPr>
          <w:sz w:val="20"/>
          <w:szCs w:val="20"/>
          <w:lang w:val="sr-Cyrl-CS"/>
        </w:rPr>
        <w:t xml:space="preserve">), прописано је да у случају да један ниво власти другом нивоу власти својим актом определи наменска трансферна средства, као и у случају уговарања донација, чији износи нису могли бити познати у поступку доношења буџета, односно финансијског плана организација за обавезно социјално осигурање, орган управе надлежан за финансије на основу тог акта отвара одговарајуће </w:t>
      </w:r>
      <w:proofErr w:type="spellStart"/>
      <w:r w:rsidRPr="00923728">
        <w:rPr>
          <w:sz w:val="20"/>
          <w:szCs w:val="20"/>
          <w:lang w:val="sr-Cyrl-CS"/>
        </w:rPr>
        <w:t>апропријације</w:t>
      </w:r>
      <w:proofErr w:type="spellEnd"/>
      <w:r w:rsidRPr="00923728">
        <w:rPr>
          <w:sz w:val="20"/>
          <w:szCs w:val="20"/>
          <w:lang w:val="sr-Cyrl-CS"/>
        </w:rPr>
        <w:t xml:space="preserve"> за извршавање расхода и издатака по том основу.</w:t>
      </w:r>
    </w:p>
    <w:p w14:paraId="769213A0" w14:textId="77777777" w:rsidR="00923728" w:rsidRPr="00923728" w:rsidRDefault="00923728" w:rsidP="00923728">
      <w:pPr>
        <w:ind w:firstLine="708"/>
        <w:jc w:val="both"/>
        <w:rPr>
          <w:sz w:val="20"/>
          <w:szCs w:val="20"/>
          <w:lang w:val="sr-Cyrl-CS"/>
        </w:rPr>
      </w:pPr>
    </w:p>
    <w:p w14:paraId="5D07D5A3" w14:textId="77777777" w:rsidR="00923728" w:rsidRPr="00923728" w:rsidRDefault="00923728" w:rsidP="00923728">
      <w:pPr>
        <w:ind w:firstLine="708"/>
        <w:jc w:val="both"/>
        <w:rPr>
          <w:sz w:val="20"/>
          <w:szCs w:val="20"/>
          <w:lang w:val="sr-Cyrl-CS"/>
        </w:rPr>
      </w:pPr>
      <w:r w:rsidRPr="00923728">
        <w:rPr>
          <w:sz w:val="20"/>
          <w:szCs w:val="20"/>
          <w:lang w:val="sr-Cyrl-CS"/>
        </w:rPr>
        <w:t>Такође чланом 29. Одлуке о буџету општине Ивањица за 20</w:t>
      </w:r>
      <w:r w:rsidRPr="00923728">
        <w:rPr>
          <w:sz w:val="20"/>
          <w:szCs w:val="20"/>
          <w:lang w:val="sr-Latn-RS"/>
        </w:rPr>
        <w:t>22</w:t>
      </w:r>
      <w:r w:rsidRPr="00923728">
        <w:rPr>
          <w:sz w:val="20"/>
          <w:szCs w:val="20"/>
          <w:lang w:val="sr-Cyrl-CS"/>
        </w:rPr>
        <w:t>. годину (</w:t>
      </w:r>
      <w:r w:rsidRPr="00923728">
        <w:rPr>
          <w:sz w:val="20"/>
          <w:szCs w:val="20"/>
        </w:rPr>
        <w:t>„</w:t>
      </w:r>
      <w:proofErr w:type="spellStart"/>
      <w:r w:rsidRPr="00923728">
        <w:rPr>
          <w:sz w:val="20"/>
          <w:szCs w:val="20"/>
        </w:rPr>
        <w:t>Службени</w:t>
      </w:r>
      <w:proofErr w:type="spellEnd"/>
      <w:r w:rsidRPr="00923728">
        <w:rPr>
          <w:sz w:val="20"/>
          <w:szCs w:val="20"/>
        </w:rPr>
        <w:t xml:space="preserve"> </w:t>
      </w:r>
      <w:proofErr w:type="spellStart"/>
      <w:r w:rsidRPr="00923728">
        <w:rPr>
          <w:sz w:val="20"/>
          <w:szCs w:val="20"/>
        </w:rPr>
        <w:t>лист</w:t>
      </w:r>
      <w:proofErr w:type="spellEnd"/>
      <w:r w:rsidRPr="00923728">
        <w:rPr>
          <w:sz w:val="20"/>
          <w:szCs w:val="20"/>
        </w:rPr>
        <w:t xml:space="preserve"> </w:t>
      </w:r>
      <w:proofErr w:type="spellStart"/>
      <w:r w:rsidRPr="00923728">
        <w:rPr>
          <w:sz w:val="20"/>
          <w:szCs w:val="20"/>
        </w:rPr>
        <w:t>општине</w:t>
      </w:r>
      <w:proofErr w:type="spellEnd"/>
      <w:r w:rsidRPr="00923728">
        <w:rPr>
          <w:sz w:val="20"/>
          <w:szCs w:val="20"/>
        </w:rPr>
        <w:t xml:space="preserve"> </w:t>
      </w:r>
      <w:proofErr w:type="spellStart"/>
      <w:r w:rsidRPr="00923728">
        <w:rPr>
          <w:sz w:val="20"/>
          <w:szCs w:val="20"/>
        </w:rPr>
        <w:t>Ивањица</w:t>
      </w:r>
      <w:proofErr w:type="spellEnd"/>
      <w:r w:rsidRPr="00923728">
        <w:rPr>
          <w:sz w:val="20"/>
          <w:szCs w:val="20"/>
        </w:rPr>
        <w:t>“</w:t>
      </w:r>
      <w:r w:rsidRPr="00923728">
        <w:rPr>
          <w:sz w:val="20"/>
          <w:szCs w:val="20"/>
          <w:lang w:val="sr-Cyrl-CS"/>
        </w:rPr>
        <w:t xml:space="preserve"> број </w:t>
      </w:r>
      <w:r w:rsidRPr="00923728">
        <w:rPr>
          <w:sz w:val="20"/>
          <w:szCs w:val="20"/>
          <w:lang w:val="sr-Latn-RS"/>
        </w:rPr>
        <w:t>1</w:t>
      </w:r>
      <w:r w:rsidRPr="00923728">
        <w:rPr>
          <w:sz w:val="20"/>
          <w:szCs w:val="20"/>
          <w:lang w:val="sr-Cyrl-CS"/>
        </w:rPr>
        <w:t xml:space="preserve">5/2021 и 11/2022), прописано је да ако се буџету општине Ивањица из другог буџета актом определе наменска трансферна средства, укључујући и наменска трансферна средства за надокнаду штете услед елементарних непогода, као и у случају уговарања донације чији износи нису могли бити познати у поступку доношења одлуке о буџету, Општинска управа на основу тог акта отвара одговарајуће </w:t>
      </w:r>
      <w:proofErr w:type="spellStart"/>
      <w:r w:rsidRPr="00923728">
        <w:rPr>
          <w:sz w:val="20"/>
          <w:szCs w:val="20"/>
          <w:lang w:val="sr-Cyrl-CS"/>
        </w:rPr>
        <w:t>апропријације</w:t>
      </w:r>
      <w:proofErr w:type="spellEnd"/>
      <w:r w:rsidRPr="00923728">
        <w:rPr>
          <w:sz w:val="20"/>
          <w:szCs w:val="20"/>
          <w:lang w:val="sr-Cyrl-CS"/>
        </w:rPr>
        <w:t xml:space="preserve"> за извршавање расхода по том основу.</w:t>
      </w:r>
    </w:p>
    <w:p w14:paraId="109BB971" w14:textId="77777777" w:rsidR="00923728" w:rsidRPr="00923728" w:rsidRDefault="00923728" w:rsidP="00923728">
      <w:pPr>
        <w:ind w:firstLine="708"/>
        <w:jc w:val="both"/>
        <w:rPr>
          <w:sz w:val="20"/>
          <w:szCs w:val="20"/>
          <w:lang w:val="sr-Cyrl-CS"/>
        </w:rPr>
      </w:pPr>
    </w:p>
    <w:p w14:paraId="4125D4C1" w14:textId="6C2B5A1F" w:rsidR="00923728" w:rsidRDefault="00923728" w:rsidP="00923728">
      <w:pPr>
        <w:ind w:firstLine="708"/>
        <w:jc w:val="both"/>
        <w:rPr>
          <w:sz w:val="20"/>
          <w:szCs w:val="20"/>
          <w:lang w:val="sr-Cyrl-CS"/>
        </w:rPr>
      </w:pPr>
      <w:proofErr w:type="spellStart"/>
      <w:r w:rsidRPr="00923728">
        <w:rPr>
          <w:sz w:val="20"/>
          <w:szCs w:val="20"/>
          <w:lang w:val="sr-Latn-RS"/>
        </w:rPr>
        <w:t>Угов</w:t>
      </w:r>
      <w:proofErr w:type="spellEnd"/>
      <w:r w:rsidRPr="00923728">
        <w:rPr>
          <w:sz w:val="20"/>
          <w:szCs w:val="20"/>
          <w:lang w:val="sr-Cyrl-RS"/>
        </w:rPr>
        <w:t>ором број:402-00-32/2022-01/8 између Владе Републике Србије и Општине Ивањица општини Ивањица су опредељена наменска средства у износу</w:t>
      </w:r>
      <w:r w:rsidRPr="00923728">
        <w:rPr>
          <w:sz w:val="20"/>
          <w:szCs w:val="20"/>
          <w:lang w:val="sr-Latn-RS"/>
        </w:rPr>
        <w:t xml:space="preserve"> </w:t>
      </w:r>
      <w:r w:rsidRPr="00923728">
        <w:rPr>
          <w:sz w:val="20"/>
          <w:szCs w:val="20"/>
          <w:lang w:val="sr-Cyrl-RS"/>
        </w:rPr>
        <w:t>74.799.000,00 динара,</w:t>
      </w:r>
      <w:r w:rsidRPr="00923728">
        <w:rPr>
          <w:sz w:val="20"/>
          <w:szCs w:val="20"/>
          <w:lang w:val="sr-Latn-RS"/>
        </w:rPr>
        <w:t xml:space="preserve"> </w:t>
      </w:r>
      <w:r w:rsidRPr="00923728">
        <w:rPr>
          <w:sz w:val="20"/>
          <w:szCs w:val="20"/>
          <w:lang w:val="sr-Cyrl-CS"/>
        </w:rPr>
        <w:t>па је одлучено као у диспозитиву решења.</w:t>
      </w:r>
    </w:p>
    <w:p w14:paraId="562D572A" w14:textId="2475C27F" w:rsidR="00EB4B5C" w:rsidRDefault="00EB4B5C" w:rsidP="00923728">
      <w:pPr>
        <w:ind w:firstLine="708"/>
        <w:jc w:val="both"/>
        <w:rPr>
          <w:sz w:val="20"/>
          <w:szCs w:val="20"/>
          <w:lang w:val="sr-Cyrl-CS"/>
        </w:rPr>
      </w:pPr>
    </w:p>
    <w:p w14:paraId="54B34C9D" w14:textId="7D8F1200" w:rsidR="00EB4B5C" w:rsidRDefault="00EB4B5C" w:rsidP="00923728">
      <w:pPr>
        <w:ind w:firstLine="708"/>
        <w:jc w:val="both"/>
        <w:rPr>
          <w:sz w:val="20"/>
          <w:szCs w:val="20"/>
          <w:lang w:val="sr-Cyrl-CS"/>
        </w:rPr>
      </w:pPr>
    </w:p>
    <w:p w14:paraId="74B28A93" w14:textId="007B1DEC" w:rsidR="00EB4B5C" w:rsidRDefault="00EB4B5C" w:rsidP="00923728">
      <w:pPr>
        <w:ind w:firstLine="708"/>
        <w:jc w:val="both"/>
        <w:rPr>
          <w:sz w:val="20"/>
          <w:szCs w:val="20"/>
          <w:lang w:val="sr-Cyrl-CS"/>
        </w:rPr>
      </w:pPr>
    </w:p>
    <w:p w14:paraId="2718DDD6" w14:textId="090A9B1B" w:rsidR="00923728" w:rsidRPr="00923728" w:rsidRDefault="00EB4B5C" w:rsidP="00923728">
      <w:pPr>
        <w:rPr>
          <w:sz w:val="20"/>
          <w:szCs w:val="20"/>
          <w:lang w:val="sr-Cyrl-CS"/>
        </w:rPr>
      </w:pPr>
      <w:r>
        <w:rPr>
          <w:noProof/>
          <w:color w:val="FF0000"/>
          <w:sz w:val="20"/>
          <w:szCs w:val="20"/>
        </w:rPr>
        <mc:AlternateContent>
          <mc:Choice Requires="wps">
            <w:drawing>
              <wp:anchor distT="0" distB="0" distL="114300" distR="114300" simplePos="0" relativeHeight="251691008" behindDoc="0" locked="0" layoutInCell="1" allowOverlap="1" wp14:anchorId="7664ACE7" wp14:editId="7308A006">
                <wp:simplePos x="0" y="0"/>
                <wp:positionH relativeFrom="column">
                  <wp:posOffset>2286000</wp:posOffset>
                </wp:positionH>
                <wp:positionV relativeFrom="paragraph">
                  <wp:posOffset>-252426</wp:posOffset>
                </wp:positionV>
                <wp:extent cx="2286000" cy="0"/>
                <wp:effectExtent l="17145" t="12700" r="11430" b="15875"/>
                <wp:wrapNone/>
                <wp:docPr id="2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8CDBB" id="Line 7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9pt" to="5in,-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" strokecolor="#339" strokeweight="1.25pt"/>
            </w:pict>
          </mc:Fallback>
        </mc:AlternateContent>
      </w:r>
      <w:r w:rsidR="00923728" w:rsidRPr="00923728">
        <w:rPr>
          <w:sz w:val="20"/>
          <w:szCs w:val="20"/>
          <w:lang w:val="sr-Cyrl-CS"/>
        </w:rPr>
        <w:t>Р е п у б л и к а  С р б и ј а</w:t>
      </w:r>
    </w:p>
    <w:p w14:paraId="00031C4F" w14:textId="3313E2B5" w:rsidR="00923728" w:rsidRPr="00923728" w:rsidRDefault="00923728" w:rsidP="00923728">
      <w:pPr>
        <w:rPr>
          <w:sz w:val="20"/>
          <w:szCs w:val="20"/>
          <w:lang w:val="sr-Cyrl-CS"/>
        </w:rPr>
      </w:pPr>
      <w:r w:rsidRPr="00923728">
        <w:rPr>
          <w:sz w:val="20"/>
          <w:szCs w:val="20"/>
          <w:lang w:val="sr-Cyrl-CS"/>
        </w:rPr>
        <w:t>ОПШТИНА ИВАЊИЦА</w:t>
      </w:r>
    </w:p>
    <w:p w14:paraId="1261B3B5" w14:textId="7808EA1F" w:rsidR="00923728" w:rsidRPr="00923728" w:rsidRDefault="00923728" w:rsidP="00923728">
      <w:pPr>
        <w:rPr>
          <w:sz w:val="20"/>
          <w:szCs w:val="20"/>
          <w:lang w:val="sr-Cyrl-CS"/>
        </w:rPr>
      </w:pPr>
      <w:r w:rsidRPr="00923728">
        <w:rPr>
          <w:sz w:val="20"/>
          <w:szCs w:val="20"/>
          <w:lang w:val="sr-Cyrl-CS"/>
        </w:rPr>
        <w:t>ПРЕДСЕДНИК ОПШТИНЕ</w:t>
      </w:r>
    </w:p>
    <w:p w14:paraId="4937D24A" w14:textId="77777777" w:rsidR="00923728" w:rsidRPr="00923728" w:rsidRDefault="00923728" w:rsidP="00923728">
      <w:pPr>
        <w:rPr>
          <w:sz w:val="20"/>
          <w:szCs w:val="20"/>
          <w:lang w:val="sr-Cyrl-CS"/>
        </w:rPr>
      </w:pPr>
      <w:r w:rsidRPr="00923728">
        <w:rPr>
          <w:sz w:val="20"/>
          <w:szCs w:val="20"/>
        </w:rPr>
        <w:t>Broj:400-</w:t>
      </w:r>
      <w:r w:rsidRPr="00923728">
        <w:rPr>
          <w:sz w:val="20"/>
          <w:szCs w:val="20"/>
          <w:lang w:val="sr-Latn-RS"/>
        </w:rPr>
        <w:t>7</w:t>
      </w:r>
      <w:r w:rsidRPr="00923728">
        <w:rPr>
          <w:sz w:val="20"/>
          <w:szCs w:val="20"/>
        </w:rPr>
        <w:t>-</w:t>
      </w:r>
      <w:r w:rsidRPr="00923728">
        <w:rPr>
          <w:sz w:val="20"/>
          <w:szCs w:val="20"/>
          <w:lang w:val="sr-Cyrl-RS"/>
        </w:rPr>
        <w:t>22</w:t>
      </w:r>
      <w:r w:rsidRPr="00923728">
        <w:rPr>
          <w:sz w:val="20"/>
          <w:szCs w:val="20"/>
        </w:rPr>
        <w:t>/</w:t>
      </w:r>
      <w:r w:rsidRPr="00923728">
        <w:rPr>
          <w:sz w:val="20"/>
          <w:szCs w:val="20"/>
          <w:lang w:val="sr-Latn-RS"/>
        </w:rPr>
        <w:t>2022</w:t>
      </w:r>
      <w:r w:rsidRPr="00923728">
        <w:rPr>
          <w:sz w:val="20"/>
          <w:szCs w:val="20"/>
          <w:lang w:val="sr-Cyrl-CS"/>
        </w:rPr>
        <w:t>-01</w:t>
      </w:r>
    </w:p>
    <w:p w14:paraId="7D8B36A3" w14:textId="77777777" w:rsidR="00923728" w:rsidRPr="00923728" w:rsidRDefault="00923728" w:rsidP="00923728">
      <w:pPr>
        <w:rPr>
          <w:sz w:val="20"/>
          <w:szCs w:val="20"/>
          <w:lang w:val="sr-Cyrl-CS"/>
        </w:rPr>
      </w:pPr>
      <w:r w:rsidRPr="00923728">
        <w:rPr>
          <w:sz w:val="20"/>
          <w:szCs w:val="20"/>
        </w:rPr>
        <w:t>2</w:t>
      </w:r>
      <w:r w:rsidRPr="00923728">
        <w:rPr>
          <w:sz w:val="20"/>
          <w:szCs w:val="20"/>
          <w:lang w:val="sr-Cyrl-RS"/>
        </w:rPr>
        <w:t>1</w:t>
      </w:r>
      <w:r w:rsidRPr="00923728">
        <w:rPr>
          <w:sz w:val="20"/>
          <w:szCs w:val="20"/>
        </w:rPr>
        <w:t xml:space="preserve">. </w:t>
      </w:r>
      <w:r w:rsidRPr="00923728">
        <w:rPr>
          <w:sz w:val="20"/>
          <w:szCs w:val="20"/>
          <w:lang w:val="sr-Latn-RS"/>
        </w:rPr>
        <w:t>0</w:t>
      </w:r>
      <w:r w:rsidRPr="00923728">
        <w:rPr>
          <w:sz w:val="20"/>
          <w:szCs w:val="20"/>
          <w:lang w:val="sr-Cyrl-RS"/>
        </w:rPr>
        <w:t>7</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60BBF3F7"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258B222C" w14:textId="77777777" w:rsidR="00923728" w:rsidRPr="00923728" w:rsidRDefault="00923728" w:rsidP="00923728">
      <w:pPr>
        <w:rPr>
          <w:sz w:val="20"/>
          <w:szCs w:val="20"/>
        </w:rPr>
      </w:pPr>
    </w:p>
    <w:p w14:paraId="65AACAD9"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0</w:t>
      </w:r>
      <w:r w:rsidRPr="00923728">
        <w:rPr>
          <w:sz w:val="20"/>
          <w:szCs w:val="20"/>
          <w:lang w:val="sr-Cyrl-RS"/>
        </w:rPr>
        <w:t xml:space="preserve"> и 118/2021 и 118/2021.-др. закон</w:t>
      </w:r>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6434D101" w14:textId="77777777" w:rsidR="00923728" w:rsidRPr="00923728" w:rsidRDefault="00923728" w:rsidP="00923728">
      <w:pPr>
        <w:jc w:val="both"/>
        <w:rPr>
          <w:sz w:val="20"/>
          <w:szCs w:val="20"/>
          <w:lang w:val="sr-Cyrl-RS"/>
        </w:rPr>
      </w:pPr>
    </w:p>
    <w:p w14:paraId="5942FBF6" w14:textId="77777777" w:rsidR="00923728" w:rsidRPr="00923728" w:rsidRDefault="00923728" w:rsidP="00923728">
      <w:pPr>
        <w:rPr>
          <w:sz w:val="20"/>
          <w:szCs w:val="20"/>
        </w:rPr>
      </w:pPr>
    </w:p>
    <w:p w14:paraId="79C8FC15" w14:textId="77777777" w:rsidR="00923728" w:rsidRPr="00923728" w:rsidRDefault="00923728" w:rsidP="00923728">
      <w:pPr>
        <w:jc w:val="center"/>
        <w:rPr>
          <w:b/>
          <w:sz w:val="20"/>
          <w:szCs w:val="20"/>
          <w:lang w:val="sr-Cyrl-CS"/>
        </w:rPr>
      </w:pPr>
      <w:bookmarkStart w:id="9" w:name="_Hlk127963182"/>
      <w:r w:rsidRPr="00923728">
        <w:rPr>
          <w:b/>
          <w:sz w:val="20"/>
          <w:szCs w:val="20"/>
          <w:lang w:val="sr-Cyrl-CS"/>
        </w:rPr>
        <w:t>Р Е Ш Е Њ Е</w:t>
      </w:r>
    </w:p>
    <w:p w14:paraId="2E7BAB2A"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bookmarkEnd w:id="9"/>
    </w:p>
    <w:p w14:paraId="596235B6" w14:textId="77777777" w:rsidR="00923728" w:rsidRPr="00923728" w:rsidRDefault="00923728" w:rsidP="00923728">
      <w:pPr>
        <w:jc w:val="center"/>
        <w:rPr>
          <w:b/>
          <w:sz w:val="20"/>
          <w:szCs w:val="20"/>
        </w:rPr>
      </w:pPr>
    </w:p>
    <w:p w14:paraId="271A0E7F" w14:textId="77777777" w:rsidR="00923728" w:rsidRPr="00923728" w:rsidRDefault="00923728" w:rsidP="00923728">
      <w:pPr>
        <w:numPr>
          <w:ilvl w:val="0"/>
          <w:numId w:val="1"/>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Latn-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Cyrl-CS"/>
        </w:rPr>
        <w:t xml:space="preserve">/2021), са раздела </w:t>
      </w:r>
      <w:r w:rsidRPr="00923728">
        <w:rPr>
          <w:sz w:val="20"/>
          <w:szCs w:val="20"/>
          <w:lang w:val="sr-Latn-RS"/>
        </w:rPr>
        <w:t>4</w:t>
      </w:r>
      <w:r w:rsidRPr="00923728">
        <w:rPr>
          <w:sz w:val="20"/>
          <w:szCs w:val="20"/>
          <w:lang w:val="sr-Cyrl-CS"/>
        </w:rPr>
        <w:t>. Општинска управа, и то:</w:t>
      </w:r>
    </w:p>
    <w:p w14:paraId="2DAAF129"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Програм </w:t>
      </w:r>
      <w:r w:rsidRPr="00923728">
        <w:rPr>
          <w:sz w:val="20"/>
          <w:szCs w:val="20"/>
          <w:lang w:val="sr-Latn-RS"/>
        </w:rPr>
        <w:t>0701</w:t>
      </w:r>
      <w:r w:rsidRPr="00923728">
        <w:rPr>
          <w:sz w:val="20"/>
          <w:szCs w:val="20"/>
          <w:lang w:val="sr-Cyrl-CS"/>
        </w:rPr>
        <w:t>-</w:t>
      </w:r>
      <w:proofErr w:type="spellStart"/>
      <w:r w:rsidRPr="00923728">
        <w:rPr>
          <w:sz w:val="20"/>
          <w:szCs w:val="20"/>
          <w:lang w:val="sr-Latn-RS"/>
        </w:rPr>
        <w:t>Oрганизација</w:t>
      </w:r>
      <w:proofErr w:type="spellEnd"/>
      <w:r w:rsidRPr="00923728">
        <w:rPr>
          <w:sz w:val="20"/>
          <w:szCs w:val="20"/>
          <w:lang w:val="sr-Latn-RS"/>
        </w:rPr>
        <w:t xml:space="preserve"> </w:t>
      </w:r>
      <w:proofErr w:type="spellStart"/>
      <w:r w:rsidRPr="00923728">
        <w:rPr>
          <w:sz w:val="20"/>
          <w:szCs w:val="20"/>
          <w:lang w:val="sr-Latn-RS"/>
        </w:rPr>
        <w:t>саобраћаја</w:t>
      </w:r>
      <w:proofErr w:type="spellEnd"/>
      <w:r w:rsidRPr="00923728">
        <w:rPr>
          <w:sz w:val="20"/>
          <w:szCs w:val="20"/>
          <w:lang w:val="sr-Latn-RS"/>
        </w:rPr>
        <w:t xml:space="preserve"> и </w:t>
      </w:r>
      <w:proofErr w:type="spellStart"/>
      <w:r w:rsidRPr="00923728">
        <w:rPr>
          <w:sz w:val="20"/>
          <w:szCs w:val="20"/>
          <w:lang w:val="sr-Latn-RS"/>
        </w:rPr>
        <w:t>саобраћајна</w:t>
      </w:r>
      <w:proofErr w:type="spellEnd"/>
      <w:r w:rsidRPr="00923728">
        <w:rPr>
          <w:sz w:val="20"/>
          <w:szCs w:val="20"/>
          <w:lang w:val="sr-Latn-RS"/>
        </w:rPr>
        <w:t xml:space="preserve"> </w:t>
      </w:r>
      <w:proofErr w:type="spellStart"/>
      <w:r w:rsidRPr="00923728">
        <w:rPr>
          <w:sz w:val="20"/>
          <w:szCs w:val="20"/>
          <w:lang w:val="sr-Latn-RS"/>
        </w:rPr>
        <w:t>инфраструктура</w:t>
      </w:r>
      <w:proofErr w:type="spellEnd"/>
      <w:r w:rsidRPr="00923728">
        <w:rPr>
          <w:sz w:val="20"/>
          <w:szCs w:val="20"/>
          <w:lang w:val="sr-Cyrl-CS"/>
        </w:rPr>
        <w:t>, Пројекат</w:t>
      </w:r>
      <w:r w:rsidRPr="00923728">
        <w:rPr>
          <w:sz w:val="20"/>
          <w:szCs w:val="20"/>
          <w:lang w:val="sr-Latn-RS"/>
        </w:rPr>
        <w:t xml:space="preserve">: </w:t>
      </w:r>
      <w:r w:rsidRPr="00923728">
        <w:rPr>
          <w:sz w:val="20"/>
          <w:szCs w:val="20"/>
          <w:lang w:val="sr-Cyrl-CS"/>
        </w:rPr>
        <w:t>0701-500</w:t>
      </w:r>
      <w:r w:rsidRPr="00923728">
        <w:rPr>
          <w:sz w:val="20"/>
          <w:szCs w:val="20"/>
          <w:lang w:val="sr-Latn-RS"/>
        </w:rPr>
        <w:t>2</w:t>
      </w:r>
      <w:r w:rsidRPr="00923728">
        <w:rPr>
          <w:sz w:val="20"/>
          <w:szCs w:val="20"/>
          <w:lang w:val="sr-Cyrl-CS"/>
        </w:rPr>
        <w:t xml:space="preserve">-Реконструкција </w:t>
      </w:r>
      <w:r w:rsidRPr="00923728">
        <w:rPr>
          <w:sz w:val="20"/>
          <w:szCs w:val="20"/>
          <w:lang w:val="sr-Cyrl-RS"/>
        </w:rPr>
        <w:t xml:space="preserve">Улице Милинка </w:t>
      </w:r>
      <w:proofErr w:type="spellStart"/>
      <w:r w:rsidRPr="00923728">
        <w:rPr>
          <w:sz w:val="20"/>
          <w:szCs w:val="20"/>
          <w:lang w:val="sr-Cyrl-RS"/>
        </w:rPr>
        <w:t>Кушића</w:t>
      </w:r>
      <w:proofErr w:type="spellEnd"/>
      <w:r w:rsidRPr="00923728">
        <w:rPr>
          <w:sz w:val="20"/>
          <w:szCs w:val="20"/>
          <w:lang w:val="sr-Cyrl-CS"/>
        </w:rPr>
        <w:t xml:space="preserve">, позиција </w:t>
      </w:r>
      <w:r w:rsidRPr="00923728">
        <w:rPr>
          <w:sz w:val="20"/>
          <w:szCs w:val="20"/>
          <w:lang w:val="sr-Cyrl-RS"/>
        </w:rPr>
        <w:t>79</w:t>
      </w:r>
      <w:r w:rsidRPr="00923728">
        <w:rPr>
          <w:sz w:val="20"/>
          <w:szCs w:val="20"/>
          <w:lang w:val="sr-Cyrl-CS"/>
        </w:rPr>
        <w:t xml:space="preserve">/0, функција 451-Друмски саобраћај,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Cyrl-RS"/>
        </w:rPr>
        <w:t>511</w:t>
      </w:r>
      <w:r w:rsidRPr="00923728">
        <w:rPr>
          <w:sz w:val="20"/>
          <w:szCs w:val="20"/>
          <w:lang w:val="sr-Cyrl-CS"/>
        </w:rPr>
        <w:t>-</w:t>
      </w:r>
      <w:r w:rsidRPr="00923728">
        <w:rPr>
          <w:sz w:val="20"/>
          <w:szCs w:val="20"/>
          <w:lang w:val="sr-Cyrl-RS"/>
        </w:rPr>
        <w:t>Зграде и грађевински објекти</w:t>
      </w:r>
      <w:r w:rsidRPr="00923728">
        <w:rPr>
          <w:sz w:val="20"/>
          <w:szCs w:val="20"/>
          <w:lang w:val="sr-Cyrl-CS"/>
        </w:rPr>
        <w:t>,</w:t>
      </w:r>
    </w:p>
    <w:p w14:paraId="11F26F44"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 средства са ове </w:t>
      </w:r>
      <w:proofErr w:type="spellStart"/>
      <w:r w:rsidRPr="00923728">
        <w:rPr>
          <w:sz w:val="20"/>
          <w:szCs w:val="20"/>
          <w:lang w:val="sr-Cyrl-CS"/>
        </w:rPr>
        <w:t>апропријације</w:t>
      </w:r>
      <w:proofErr w:type="spellEnd"/>
      <w:r w:rsidRPr="00923728">
        <w:rPr>
          <w:sz w:val="20"/>
          <w:szCs w:val="20"/>
          <w:lang w:val="sr-Cyrl-CS"/>
        </w:rPr>
        <w:t xml:space="preserve"> у износу </w:t>
      </w:r>
      <w:r w:rsidRPr="00923728">
        <w:rPr>
          <w:sz w:val="20"/>
          <w:szCs w:val="20"/>
          <w:lang w:val="sr-Latn-RS"/>
        </w:rPr>
        <w:t>1.408</w:t>
      </w:r>
      <w:r w:rsidRPr="00923728">
        <w:rPr>
          <w:sz w:val="20"/>
          <w:szCs w:val="20"/>
          <w:lang w:val="sr-Cyrl-RS"/>
        </w:rPr>
        <w:t>.000,00</w:t>
      </w:r>
      <w:r w:rsidRPr="00923728">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и распоређују се </w:t>
      </w:r>
      <w:r w:rsidRPr="00923728">
        <w:rPr>
          <w:sz w:val="20"/>
          <w:szCs w:val="20"/>
          <w:lang w:val="sr-Cyrl-RS"/>
        </w:rPr>
        <w:t>Општинској управи</w:t>
      </w:r>
      <w:r w:rsidRPr="00923728">
        <w:rPr>
          <w:sz w:val="20"/>
          <w:szCs w:val="20"/>
          <w:lang w:val="sr-Latn-RS"/>
        </w:rPr>
        <w:t xml:space="preserve"> </w:t>
      </w:r>
      <w:proofErr w:type="spellStart"/>
      <w:r w:rsidRPr="00923728">
        <w:rPr>
          <w:sz w:val="20"/>
          <w:szCs w:val="20"/>
          <w:lang w:val="sr-Latn-RS"/>
        </w:rPr>
        <w:t>трансфер</w:t>
      </w:r>
      <w:proofErr w:type="spellEnd"/>
      <w:r w:rsidRPr="00923728">
        <w:rPr>
          <w:sz w:val="20"/>
          <w:szCs w:val="20"/>
          <w:lang w:val="sr-Latn-RS"/>
        </w:rPr>
        <w:t xml:space="preserve"> ОШ „</w:t>
      </w:r>
      <w:r w:rsidRPr="00923728">
        <w:rPr>
          <w:sz w:val="20"/>
          <w:szCs w:val="20"/>
          <w:lang w:val="sr-Cyrl-RS"/>
        </w:rPr>
        <w:t xml:space="preserve">Милинко </w:t>
      </w:r>
      <w:proofErr w:type="spellStart"/>
      <w:r w:rsidRPr="00923728">
        <w:rPr>
          <w:sz w:val="20"/>
          <w:szCs w:val="20"/>
          <w:lang w:val="sr-Cyrl-RS"/>
        </w:rPr>
        <w:t>Кушић</w:t>
      </w:r>
      <w:proofErr w:type="spellEnd"/>
      <w:r w:rsidRPr="00923728">
        <w:rPr>
          <w:sz w:val="20"/>
          <w:szCs w:val="20"/>
          <w:lang w:val="sr-Cyrl-RS"/>
        </w:rPr>
        <w:t>“ и Туристичкој организацији</w:t>
      </w:r>
      <w:r w:rsidRPr="00923728">
        <w:rPr>
          <w:sz w:val="20"/>
          <w:szCs w:val="20"/>
          <w:lang w:val="sr-Cyrl-CS"/>
        </w:rPr>
        <w:t>.</w:t>
      </w:r>
    </w:p>
    <w:p w14:paraId="3B2CE108" w14:textId="77777777" w:rsidR="00923728" w:rsidRPr="00923728" w:rsidRDefault="00923728" w:rsidP="00923728">
      <w:pPr>
        <w:ind w:left="720" w:firstLine="360"/>
        <w:jc w:val="both"/>
        <w:rPr>
          <w:sz w:val="20"/>
          <w:szCs w:val="20"/>
        </w:rPr>
      </w:pPr>
    </w:p>
    <w:p w14:paraId="43C1C939" w14:textId="77777777" w:rsidR="00923728" w:rsidRPr="00923728" w:rsidRDefault="00923728" w:rsidP="00923728">
      <w:pPr>
        <w:numPr>
          <w:ilvl w:val="0"/>
          <w:numId w:val="1"/>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w:t>
      </w:r>
    </w:p>
    <w:p w14:paraId="7C5156F6"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Cyrl-RS"/>
        </w:rPr>
        <w:t>2003</w:t>
      </w:r>
      <w:r w:rsidRPr="00923728">
        <w:rPr>
          <w:sz w:val="20"/>
          <w:szCs w:val="20"/>
          <w:lang w:val="sr-Cyrl-CS"/>
        </w:rPr>
        <w:t xml:space="preserve">: </w:t>
      </w:r>
      <w:r w:rsidRPr="00923728">
        <w:rPr>
          <w:sz w:val="20"/>
          <w:szCs w:val="20"/>
          <w:lang w:val="sr-Cyrl-RS"/>
        </w:rPr>
        <w:t>Основно образовање</w:t>
      </w:r>
      <w:r w:rsidRPr="00923728">
        <w:rPr>
          <w:sz w:val="20"/>
          <w:szCs w:val="20"/>
          <w:lang w:val="sr-Cyrl-CS"/>
        </w:rPr>
        <w:t xml:space="preserve">;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износу </w:t>
      </w:r>
      <w:r w:rsidRPr="00923728">
        <w:rPr>
          <w:sz w:val="20"/>
          <w:szCs w:val="20"/>
          <w:lang w:val="sr-Latn-RS"/>
        </w:rPr>
        <w:t>7</w:t>
      </w:r>
      <w:r w:rsidRPr="00923728">
        <w:rPr>
          <w:sz w:val="20"/>
          <w:szCs w:val="20"/>
          <w:lang w:val="sr-Cyrl-RS"/>
        </w:rPr>
        <w:t>35</w:t>
      </w:r>
      <w:r w:rsidRPr="00923728">
        <w:rPr>
          <w:sz w:val="20"/>
          <w:szCs w:val="20"/>
          <w:lang w:val="sr-Cyrl-CS"/>
        </w:rPr>
        <w:t xml:space="preserve">.000,00 динара (конто намене </w:t>
      </w:r>
      <w:r w:rsidRPr="00923728">
        <w:rPr>
          <w:sz w:val="20"/>
          <w:szCs w:val="20"/>
          <w:lang w:val="sr-Latn-RS"/>
        </w:rPr>
        <w:t>512</w:t>
      </w:r>
      <w:r w:rsidRPr="00923728">
        <w:rPr>
          <w:sz w:val="20"/>
          <w:szCs w:val="20"/>
          <w:lang w:val="sr-Cyrl-RS"/>
        </w:rPr>
        <w:t>8</w:t>
      </w:r>
      <w:r w:rsidRPr="00923728">
        <w:rPr>
          <w:sz w:val="20"/>
          <w:szCs w:val="20"/>
          <w:lang w:val="sr-Cyrl-CS"/>
        </w:rPr>
        <w:t>00–</w:t>
      </w:r>
      <w:proofErr w:type="spellStart"/>
      <w:r w:rsidRPr="00923728">
        <w:rPr>
          <w:sz w:val="20"/>
          <w:szCs w:val="20"/>
          <w:lang w:val="sr-Latn-RS"/>
        </w:rPr>
        <w:t>Oпрема</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r w:rsidRPr="00923728">
        <w:rPr>
          <w:sz w:val="20"/>
          <w:szCs w:val="20"/>
          <w:lang w:val="sr-Cyrl-RS"/>
        </w:rPr>
        <w:t>јавну безбедност</w:t>
      </w:r>
      <w:r w:rsidRPr="00923728">
        <w:rPr>
          <w:sz w:val="20"/>
          <w:szCs w:val="20"/>
          <w:lang w:val="sr-Cyrl-CS"/>
        </w:rPr>
        <w:t xml:space="preserve"> износу </w:t>
      </w:r>
      <w:r w:rsidRPr="00923728">
        <w:rPr>
          <w:sz w:val="20"/>
          <w:szCs w:val="20"/>
          <w:lang w:val="sr-Latn-RS"/>
        </w:rPr>
        <w:t>7</w:t>
      </w:r>
      <w:r w:rsidRPr="00923728">
        <w:rPr>
          <w:sz w:val="20"/>
          <w:szCs w:val="20"/>
          <w:lang w:val="sr-Cyrl-RS"/>
        </w:rPr>
        <w:t>35</w:t>
      </w:r>
      <w:r w:rsidRPr="00923728">
        <w:rPr>
          <w:sz w:val="20"/>
          <w:szCs w:val="20"/>
          <w:lang w:val="sr-Cyrl-CS"/>
        </w:rPr>
        <w:t>.000,00 динара), позиција 121/0,</w:t>
      </w:r>
    </w:p>
    <w:p w14:paraId="5782119A"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Cyrl-RS"/>
        </w:rPr>
        <w:t>1502</w:t>
      </w:r>
      <w:r w:rsidRPr="00923728">
        <w:rPr>
          <w:sz w:val="20"/>
          <w:szCs w:val="20"/>
          <w:lang w:val="sr-Cyrl-CS"/>
        </w:rPr>
        <w:t xml:space="preserve">: </w:t>
      </w:r>
      <w:r w:rsidRPr="00923728">
        <w:rPr>
          <w:sz w:val="20"/>
          <w:szCs w:val="20"/>
          <w:lang w:val="sr-Cyrl-RS"/>
        </w:rPr>
        <w:t>Развој туризма</w:t>
      </w:r>
      <w:r w:rsidRPr="00923728">
        <w:rPr>
          <w:sz w:val="20"/>
          <w:szCs w:val="20"/>
          <w:lang w:val="sr-Cyrl-CS"/>
        </w:rPr>
        <w:t xml:space="preserve">; Програмска активност: 1502-0001-Управљање развојем туризма, функција 473 –Туризам, економска класификација 511 – Зграде и грађевински објекти у износу </w:t>
      </w:r>
      <w:r w:rsidRPr="00923728">
        <w:rPr>
          <w:sz w:val="20"/>
          <w:szCs w:val="20"/>
          <w:lang w:val="sr-Cyrl-RS"/>
        </w:rPr>
        <w:t>673</w:t>
      </w:r>
      <w:r w:rsidRPr="00923728">
        <w:rPr>
          <w:sz w:val="20"/>
          <w:szCs w:val="20"/>
          <w:lang w:val="sr-Cyrl-CS"/>
        </w:rPr>
        <w:t xml:space="preserve">.000,00 динара (конто намене </w:t>
      </w:r>
      <w:r w:rsidRPr="00923728">
        <w:rPr>
          <w:sz w:val="20"/>
          <w:szCs w:val="20"/>
          <w:lang w:val="sr-Cyrl-RS"/>
        </w:rPr>
        <w:t>5112</w:t>
      </w:r>
      <w:r w:rsidRPr="00923728">
        <w:rPr>
          <w:sz w:val="20"/>
          <w:szCs w:val="20"/>
          <w:lang w:val="sr-Cyrl-CS"/>
        </w:rPr>
        <w:t>00–</w:t>
      </w:r>
      <w:r w:rsidRPr="00923728">
        <w:rPr>
          <w:sz w:val="20"/>
          <w:szCs w:val="20"/>
          <w:lang w:val="sr-Cyrl-RS"/>
        </w:rPr>
        <w:t>Изградња зграда и објеката</w:t>
      </w:r>
      <w:r w:rsidRPr="00923728">
        <w:rPr>
          <w:sz w:val="20"/>
          <w:szCs w:val="20"/>
          <w:lang w:val="sr-Cyrl-CS"/>
        </w:rPr>
        <w:t xml:space="preserve"> износу </w:t>
      </w:r>
      <w:r w:rsidRPr="00923728">
        <w:rPr>
          <w:sz w:val="20"/>
          <w:szCs w:val="20"/>
          <w:lang w:val="sr-Cyrl-RS"/>
        </w:rPr>
        <w:t>673</w:t>
      </w:r>
      <w:r w:rsidRPr="00923728">
        <w:rPr>
          <w:sz w:val="20"/>
          <w:szCs w:val="20"/>
          <w:lang w:val="sr-Cyrl-CS"/>
        </w:rPr>
        <w:t>.000,00 динара), позиција 217/0</w:t>
      </w:r>
    </w:p>
    <w:p w14:paraId="33EA3310" w14:textId="77777777" w:rsidR="00923728" w:rsidRPr="00923728" w:rsidRDefault="00923728" w:rsidP="00923728">
      <w:pPr>
        <w:jc w:val="both"/>
        <w:rPr>
          <w:color w:val="FF0000"/>
          <w:sz w:val="20"/>
          <w:szCs w:val="20"/>
        </w:rPr>
      </w:pPr>
    </w:p>
    <w:p w14:paraId="3AB5B8CA" w14:textId="77777777" w:rsidR="00923728" w:rsidRPr="00923728" w:rsidRDefault="00923728" w:rsidP="00923728">
      <w:pPr>
        <w:numPr>
          <w:ilvl w:val="0"/>
          <w:numId w:val="1"/>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6AED4B38" w14:textId="77777777" w:rsidR="00923728" w:rsidRPr="00923728" w:rsidRDefault="00923728" w:rsidP="00923728">
      <w:pPr>
        <w:numPr>
          <w:ilvl w:val="0"/>
          <w:numId w:val="1"/>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2C6B9F5A" w14:textId="77777777" w:rsidR="00923728" w:rsidRPr="00923728" w:rsidRDefault="00923728" w:rsidP="00923728">
      <w:pPr>
        <w:jc w:val="both"/>
        <w:rPr>
          <w:sz w:val="20"/>
          <w:szCs w:val="20"/>
        </w:rPr>
      </w:pPr>
    </w:p>
    <w:p w14:paraId="37CD0AD9" w14:textId="77777777" w:rsidR="00923728" w:rsidRPr="00923728" w:rsidRDefault="00923728" w:rsidP="00923728">
      <w:pPr>
        <w:tabs>
          <w:tab w:val="left" w:pos="3060"/>
        </w:tabs>
        <w:rPr>
          <w:sz w:val="20"/>
          <w:szCs w:val="20"/>
        </w:rPr>
      </w:pPr>
      <w:r w:rsidRPr="00923728">
        <w:rPr>
          <w:sz w:val="20"/>
          <w:szCs w:val="20"/>
        </w:rPr>
        <w:t xml:space="preserve"> </w:t>
      </w:r>
    </w:p>
    <w:p w14:paraId="502607CA" w14:textId="77777777" w:rsidR="00923728" w:rsidRPr="00923728" w:rsidRDefault="00923728" w:rsidP="00EB4B5C">
      <w:pPr>
        <w:tabs>
          <w:tab w:val="left" w:pos="3060"/>
        </w:tabs>
        <w:jc w:val="right"/>
        <w:rPr>
          <w:b/>
          <w:bCs/>
          <w:sz w:val="20"/>
          <w:szCs w:val="20"/>
          <w:lang w:val="sr-Cyrl-CS"/>
        </w:rPr>
      </w:pPr>
      <w:r w:rsidRPr="00923728">
        <w:rPr>
          <w:sz w:val="20"/>
          <w:szCs w:val="20"/>
        </w:rPr>
        <w:t xml:space="preserve">                                                                                </w:t>
      </w:r>
      <w:r w:rsidRPr="00923728">
        <w:rPr>
          <w:sz w:val="20"/>
          <w:szCs w:val="20"/>
          <w:lang w:val="sr-Cyrl-CS"/>
        </w:rPr>
        <w:t xml:space="preserve">              </w:t>
      </w:r>
      <w:bookmarkStart w:id="10" w:name="_Hlk127955927"/>
      <w:r w:rsidRPr="00923728">
        <w:rPr>
          <w:b/>
          <w:bCs/>
          <w:sz w:val="20"/>
          <w:szCs w:val="20"/>
          <w:lang w:val="sr-Cyrl-CS"/>
        </w:rPr>
        <w:t>ПРЕДСЕДНИК ОПШТИНЕ</w:t>
      </w:r>
    </w:p>
    <w:p w14:paraId="1A9F5B89" w14:textId="5198AD87" w:rsidR="00923728" w:rsidRPr="00923728" w:rsidRDefault="00923728" w:rsidP="00923728">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sidR="00EB4B5C">
        <w:rPr>
          <w:sz w:val="20"/>
          <w:szCs w:val="20"/>
          <w:lang w:val="sr-Cyrl-RS"/>
        </w:rPr>
        <w:t xml:space="preserve">                                                                             </w:t>
      </w:r>
      <w:r w:rsidRPr="00923728">
        <w:rPr>
          <w:sz w:val="20"/>
          <w:szCs w:val="20"/>
          <w:lang w:val="sr-Cyrl-CS"/>
        </w:rPr>
        <w:t>Момчило Митровић</w:t>
      </w:r>
    </w:p>
    <w:bookmarkEnd w:id="10"/>
    <w:p w14:paraId="77E3B87F" w14:textId="77777777" w:rsidR="00923728" w:rsidRPr="00923728" w:rsidRDefault="00923728" w:rsidP="00923728">
      <w:pPr>
        <w:tabs>
          <w:tab w:val="left" w:pos="3060"/>
        </w:tabs>
        <w:rPr>
          <w:sz w:val="20"/>
          <w:szCs w:val="20"/>
          <w:lang w:val="sr-Cyrl-CS"/>
        </w:rPr>
      </w:pPr>
    </w:p>
    <w:p w14:paraId="7629E774" w14:textId="77777777" w:rsidR="00923728" w:rsidRPr="00923728" w:rsidRDefault="00923728" w:rsidP="00923728">
      <w:pPr>
        <w:tabs>
          <w:tab w:val="left" w:pos="3060"/>
        </w:tabs>
        <w:jc w:val="center"/>
        <w:rPr>
          <w:b/>
          <w:sz w:val="20"/>
          <w:szCs w:val="20"/>
          <w:lang w:val="sr-Cyrl-CS"/>
        </w:rPr>
      </w:pPr>
      <w:r w:rsidRPr="00923728">
        <w:rPr>
          <w:b/>
          <w:sz w:val="20"/>
          <w:szCs w:val="20"/>
          <w:lang w:val="sr-Cyrl-CS"/>
        </w:rPr>
        <w:t>О Б Р А З Л О Ж Е Њ Е</w:t>
      </w:r>
    </w:p>
    <w:p w14:paraId="40A14F24" w14:textId="77777777" w:rsidR="00923728" w:rsidRPr="00923728" w:rsidRDefault="00923728" w:rsidP="00923728">
      <w:pPr>
        <w:rPr>
          <w:sz w:val="20"/>
          <w:szCs w:val="20"/>
          <w:lang w:val="sr-Cyrl-CS"/>
        </w:rPr>
      </w:pPr>
    </w:p>
    <w:p w14:paraId="0765F79E"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 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 149/2020118/2021 и 118/2021.-др. закон</w:t>
      </w:r>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3AB66D14" w14:textId="77777777" w:rsidR="00923728" w:rsidRPr="00923728" w:rsidRDefault="00923728" w:rsidP="00923728">
      <w:pPr>
        <w:tabs>
          <w:tab w:val="left" w:pos="567"/>
        </w:tabs>
        <w:jc w:val="both"/>
        <w:rPr>
          <w:sz w:val="20"/>
          <w:szCs w:val="20"/>
          <w:lang w:val="sr-Cyrl-CS"/>
        </w:rPr>
      </w:pPr>
      <w:r w:rsidRPr="00923728">
        <w:rPr>
          <w:sz w:val="20"/>
          <w:szCs w:val="20"/>
          <w:lang w:val="sr-Cyrl-CS"/>
        </w:rPr>
        <w:tab/>
        <w:t>Такође чланом 61. став 12.</w:t>
      </w:r>
      <w:r w:rsidRPr="00923728">
        <w:rPr>
          <w:sz w:val="20"/>
          <w:szCs w:val="20"/>
          <w:lang w:val="sr-Cyrl-RS"/>
        </w:rPr>
        <w:t xml:space="preserve"> 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72/2019,149/2020, 118/2021 и 118/2021.-др. закон</w:t>
      </w:r>
      <w:r w:rsidRPr="00923728">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923728">
        <w:rPr>
          <w:sz w:val="20"/>
          <w:szCs w:val="20"/>
          <w:lang w:val="sr-Cyrl-CS"/>
        </w:rPr>
        <w:t>апропријације</w:t>
      </w:r>
      <w:proofErr w:type="spellEnd"/>
      <w:r w:rsidRPr="00923728">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923728">
        <w:rPr>
          <w:sz w:val="20"/>
          <w:szCs w:val="20"/>
          <w:lang w:val="sr-Latn-RS"/>
        </w:rPr>
        <w:t>ли</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намене</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које</w:t>
      </w:r>
      <w:proofErr w:type="spellEnd"/>
      <w:r w:rsidRPr="00923728">
        <w:rPr>
          <w:sz w:val="20"/>
          <w:szCs w:val="20"/>
          <w:lang w:val="sr-Latn-RS"/>
        </w:rPr>
        <w:t xml:space="preserve"> </w:t>
      </w:r>
      <w:proofErr w:type="spellStart"/>
      <w:r w:rsidRPr="00923728">
        <w:rPr>
          <w:sz w:val="20"/>
          <w:szCs w:val="20"/>
          <w:lang w:val="sr-Latn-RS"/>
        </w:rPr>
        <w:t>нису</w:t>
      </w:r>
      <w:proofErr w:type="spellEnd"/>
      <w:r w:rsidRPr="00923728">
        <w:rPr>
          <w:sz w:val="20"/>
          <w:szCs w:val="20"/>
          <w:lang w:val="sr-Latn-RS"/>
        </w:rPr>
        <w:t xml:space="preserve"> </w:t>
      </w:r>
      <w:proofErr w:type="spellStart"/>
      <w:r w:rsidRPr="00923728">
        <w:rPr>
          <w:sz w:val="20"/>
          <w:szCs w:val="20"/>
          <w:lang w:val="sr-Latn-RS"/>
        </w:rPr>
        <w:t>предвиђена</w:t>
      </w:r>
      <w:proofErr w:type="spellEnd"/>
      <w:r w:rsidRPr="00923728">
        <w:rPr>
          <w:sz w:val="20"/>
          <w:szCs w:val="20"/>
          <w:lang w:val="sr-Latn-RS"/>
        </w:rPr>
        <w:t xml:space="preserve"> </w:t>
      </w:r>
      <w:proofErr w:type="spellStart"/>
      <w:r w:rsidRPr="00923728">
        <w:rPr>
          <w:sz w:val="20"/>
          <w:szCs w:val="20"/>
          <w:lang w:val="sr-Latn-RS"/>
        </w:rPr>
        <w:t>средства</w:t>
      </w:r>
      <w:proofErr w:type="spellEnd"/>
      <w:r w:rsidRPr="00923728">
        <w:rPr>
          <w:sz w:val="20"/>
          <w:szCs w:val="20"/>
          <w:lang w:val="sr-Latn-RS"/>
        </w:rPr>
        <w:t xml:space="preserve"> у </w:t>
      </w:r>
      <w:proofErr w:type="spellStart"/>
      <w:r w:rsidRPr="00923728">
        <w:rPr>
          <w:sz w:val="20"/>
          <w:szCs w:val="20"/>
          <w:lang w:val="sr-Latn-RS"/>
        </w:rPr>
        <w:t>довољном</w:t>
      </w:r>
      <w:proofErr w:type="spellEnd"/>
      <w:r w:rsidRPr="00923728">
        <w:rPr>
          <w:sz w:val="20"/>
          <w:szCs w:val="20"/>
          <w:lang w:val="sr-Latn-RS"/>
        </w:rPr>
        <w:t xml:space="preserve"> </w:t>
      </w:r>
      <w:proofErr w:type="spellStart"/>
      <w:r w:rsidRPr="00923728">
        <w:rPr>
          <w:sz w:val="20"/>
          <w:szCs w:val="20"/>
          <w:lang w:val="sr-Latn-RS"/>
        </w:rPr>
        <w:t>обиму</w:t>
      </w:r>
      <w:proofErr w:type="spellEnd"/>
      <w:r w:rsidRPr="00923728">
        <w:rPr>
          <w:sz w:val="20"/>
          <w:szCs w:val="20"/>
          <w:lang w:val="sr-Latn-RS"/>
        </w:rPr>
        <w:t>.</w:t>
      </w:r>
    </w:p>
    <w:p w14:paraId="61872C77"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12 и 13. Одлуке о буџету општине Ивањице за 2022. годину («Службени лист општине Ивањица» број </w:t>
      </w:r>
      <w:r w:rsidRPr="00923728">
        <w:rPr>
          <w:sz w:val="20"/>
          <w:szCs w:val="20"/>
          <w:lang w:val="sr-Cyrl-RS"/>
        </w:rPr>
        <w:t>15/2021</w:t>
      </w:r>
      <w:r w:rsidRPr="00923728">
        <w:rPr>
          <w:sz w:val="20"/>
          <w:szCs w:val="20"/>
          <w:lang w:val="sr-Cyrl-CS"/>
        </w:rPr>
        <w:t>)</w:t>
      </w:r>
      <w:r w:rsidRPr="00923728">
        <w:rPr>
          <w:sz w:val="20"/>
          <w:szCs w:val="20"/>
        </w:rPr>
        <w:t>,</w:t>
      </w:r>
      <w:r w:rsidRPr="00923728">
        <w:rPr>
          <w:sz w:val="20"/>
          <w:szCs w:val="20"/>
          <w:lang w:val="sr-Cyrl-RS"/>
        </w:rPr>
        <w:t xml:space="preserve"> предвиђено је да Одлуку о промени </w:t>
      </w:r>
      <w:proofErr w:type="spellStart"/>
      <w:r w:rsidRPr="00923728">
        <w:rPr>
          <w:sz w:val="20"/>
          <w:szCs w:val="20"/>
          <w:lang w:val="sr-Cyrl-RS"/>
        </w:rPr>
        <w:t>апропријације</w:t>
      </w:r>
      <w:proofErr w:type="spellEnd"/>
      <w:r w:rsidRPr="00923728">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19C1C659" w14:textId="77777777" w:rsidR="00923728" w:rsidRPr="00923728" w:rsidRDefault="00923728" w:rsidP="00923728">
      <w:pPr>
        <w:tabs>
          <w:tab w:val="left" w:pos="567"/>
        </w:tabs>
        <w:jc w:val="both"/>
        <w:rPr>
          <w:sz w:val="20"/>
          <w:szCs w:val="20"/>
          <w:lang w:val="sr-Cyrl-RS"/>
        </w:rPr>
      </w:pPr>
    </w:p>
    <w:p w14:paraId="39E2F423" w14:textId="77777777" w:rsidR="00923728" w:rsidRPr="00923728" w:rsidRDefault="00923728" w:rsidP="00923728">
      <w:pPr>
        <w:jc w:val="both"/>
        <w:rPr>
          <w:sz w:val="20"/>
          <w:szCs w:val="20"/>
          <w:lang w:val="sr-Cyrl-RS"/>
        </w:rPr>
      </w:pPr>
      <w:r w:rsidRPr="00923728">
        <w:rPr>
          <w:sz w:val="20"/>
          <w:szCs w:val="20"/>
          <w:lang w:val="sr-Cyrl-RS"/>
        </w:rPr>
        <w:tab/>
        <w:t>Имајући у виду да на позицијама из тачке 2. овог решења</w:t>
      </w:r>
      <w:r w:rsidRPr="00923728">
        <w:rPr>
          <w:sz w:val="20"/>
          <w:szCs w:val="20"/>
          <w:lang w:val="sr-Cyrl-CS"/>
        </w:rPr>
        <w:t xml:space="preserve">, нису предвиђена средства  </w:t>
      </w:r>
      <w:r w:rsidRPr="00923728">
        <w:rPr>
          <w:sz w:val="20"/>
          <w:szCs w:val="20"/>
          <w:lang w:val="sr-Latn-RS"/>
        </w:rPr>
        <w:t xml:space="preserve">у </w:t>
      </w:r>
      <w:proofErr w:type="spellStart"/>
      <w:r w:rsidRPr="00923728">
        <w:rPr>
          <w:sz w:val="20"/>
          <w:szCs w:val="20"/>
          <w:lang w:val="sr-Latn-RS"/>
        </w:rPr>
        <w:t>довољном</w:t>
      </w:r>
      <w:proofErr w:type="spellEnd"/>
      <w:r w:rsidRPr="00923728">
        <w:rPr>
          <w:sz w:val="20"/>
          <w:szCs w:val="20"/>
          <w:lang w:val="sr-Latn-RS"/>
        </w:rPr>
        <w:t xml:space="preserve"> </w:t>
      </w:r>
      <w:proofErr w:type="spellStart"/>
      <w:r w:rsidRPr="00923728">
        <w:rPr>
          <w:sz w:val="20"/>
          <w:szCs w:val="20"/>
          <w:lang w:val="sr-Latn-RS"/>
        </w:rPr>
        <w:t>износу</w:t>
      </w:r>
      <w:proofErr w:type="spellEnd"/>
      <w:r w:rsidRPr="00923728">
        <w:rPr>
          <w:sz w:val="20"/>
          <w:szCs w:val="20"/>
          <w:lang w:val="sr-Cyrl-CS"/>
        </w:rPr>
        <w:t>, одлучено је као у диспозитиву решења.</w:t>
      </w:r>
    </w:p>
    <w:p w14:paraId="4C16DC13"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2405AFE7" w14:textId="77777777" w:rsidR="00923728" w:rsidRPr="00923728" w:rsidRDefault="00923728" w:rsidP="00923728">
      <w:pPr>
        <w:rPr>
          <w:sz w:val="20"/>
          <w:szCs w:val="20"/>
          <w:lang w:val="sr-Cyrl-CS"/>
        </w:rPr>
      </w:pPr>
      <w:r w:rsidRPr="00923728">
        <w:rPr>
          <w:sz w:val="20"/>
          <w:szCs w:val="20"/>
          <w:lang w:val="sr-Cyrl-CS"/>
        </w:rPr>
        <w:t>ОПШТИНА ИВАЊИЦА</w:t>
      </w:r>
    </w:p>
    <w:p w14:paraId="0939F315"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0F2F2F05" w14:textId="77777777" w:rsidR="00923728" w:rsidRPr="00923728" w:rsidRDefault="00923728" w:rsidP="00923728">
      <w:pPr>
        <w:rPr>
          <w:sz w:val="20"/>
          <w:szCs w:val="20"/>
          <w:lang w:val="sr-Cyrl-CS"/>
        </w:rPr>
      </w:pPr>
      <w:r w:rsidRPr="00923728">
        <w:rPr>
          <w:sz w:val="20"/>
          <w:szCs w:val="20"/>
        </w:rPr>
        <w:t>Broj:400-</w:t>
      </w:r>
      <w:r w:rsidRPr="00923728">
        <w:rPr>
          <w:sz w:val="20"/>
          <w:szCs w:val="20"/>
          <w:lang w:val="sr-Latn-RS"/>
        </w:rPr>
        <w:t>7</w:t>
      </w:r>
      <w:r w:rsidRPr="00923728">
        <w:rPr>
          <w:sz w:val="20"/>
          <w:szCs w:val="20"/>
        </w:rPr>
        <w:t>-</w:t>
      </w:r>
      <w:r w:rsidRPr="00923728">
        <w:rPr>
          <w:sz w:val="20"/>
          <w:szCs w:val="20"/>
          <w:lang w:val="sr-Cyrl-RS"/>
        </w:rPr>
        <w:t>2</w:t>
      </w:r>
      <w:r w:rsidRPr="00923728">
        <w:rPr>
          <w:sz w:val="20"/>
          <w:szCs w:val="20"/>
          <w:lang w:val="sr-Latn-RS"/>
        </w:rPr>
        <w:t>3</w:t>
      </w:r>
      <w:r w:rsidRPr="00923728">
        <w:rPr>
          <w:sz w:val="20"/>
          <w:szCs w:val="20"/>
        </w:rPr>
        <w:t>/</w:t>
      </w:r>
      <w:r w:rsidRPr="00923728">
        <w:rPr>
          <w:sz w:val="20"/>
          <w:szCs w:val="20"/>
          <w:lang w:val="sr-Latn-RS"/>
        </w:rPr>
        <w:t>2022</w:t>
      </w:r>
      <w:r w:rsidRPr="00923728">
        <w:rPr>
          <w:sz w:val="20"/>
          <w:szCs w:val="20"/>
          <w:lang w:val="sr-Cyrl-CS"/>
        </w:rPr>
        <w:t>-01</w:t>
      </w:r>
    </w:p>
    <w:p w14:paraId="202B83BF" w14:textId="77777777" w:rsidR="00923728" w:rsidRPr="00923728" w:rsidRDefault="00923728" w:rsidP="00923728">
      <w:pPr>
        <w:rPr>
          <w:sz w:val="20"/>
          <w:szCs w:val="20"/>
          <w:lang w:val="sr-Cyrl-CS"/>
        </w:rPr>
      </w:pPr>
      <w:r w:rsidRPr="00923728">
        <w:rPr>
          <w:sz w:val="20"/>
          <w:szCs w:val="20"/>
        </w:rPr>
        <w:t>2</w:t>
      </w:r>
      <w:r w:rsidRPr="00923728">
        <w:rPr>
          <w:sz w:val="20"/>
          <w:szCs w:val="20"/>
          <w:lang w:val="sr-Cyrl-RS"/>
        </w:rPr>
        <w:t>1</w:t>
      </w:r>
      <w:r w:rsidRPr="00923728">
        <w:rPr>
          <w:sz w:val="20"/>
          <w:szCs w:val="20"/>
        </w:rPr>
        <w:t xml:space="preserve">. </w:t>
      </w:r>
      <w:r w:rsidRPr="00923728">
        <w:rPr>
          <w:sz w:val="20"/>
          <w:szCs w:val="20"/>
          <w:lang w:val="sr-Latn-RS"/>
        </w:rPr>
        <w:t>0</w:t>
      </w:r>
      <w:r w:rsidRPr="00923728">
        <w:rPr>
          <w:sz w:val="20"/>
          <w:szCs w:val="20"/>
          <w:lang w:val="sr-Cyrl-RS"/>
        </w:rPr>
        <w:t>7</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406A0151"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3DC14C7A" w14:textId="77777777" w:rsidR="00923728" w:rsidRPr="00923728" w:rsidRDefault="00923728" w:rsidP="00923728">
      <w:pPr>
        <w:rPr>
          <w:sz w:val="20"/>
          <w:szCs w:val="20"/>
        </w:rPr>
      </w:pPr>
    </w:p>
    <w:p w14:paraId="3B9FCC2C"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0</w:t>
      </w:r>
      <w:r w:rsidRPr="00923728">
        <w:rPr>
          <w:sz w:val="20"/>
          <w:szCs w:val="20"/>
          <w:lang w:val="sr-Cyrl-RS"/>
        </w:rPr>
        <w:t xml:space="preserve"> и 118/2021 и 118/2021.-др. закон</w:t>
      </w:r>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50AB799E" w14:textId="77777777" w:rsidR="00923728" w:rsidRPr="00923728" w:rsidRDefault="00923728" w:rsidP="00923728">
      <w:pPr>
        <w:rPr>
          <w:sz w:val="20"/>
          <w:szCs w:val="20"/>
        </w:rPr>
      </w:pPr>
    </w:p>
    <w:p w14:paraId="5D659051"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1C5E5F2D"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28634722" w14:textId="77777777" w:rsidR="00923728" w:rsidRPr="00923728" w:rsidRDefault="00923728" w:rsidP="00923728">
      <w:pPr>
        <w:jc w:val="center"/>
        <w:rPr>
          <w:b/>
          <w:sz w:val="20"/>
          <w:szCs w:val="20"/>
        </w:rPr>
      </w:pPr>
    </w:p>
    <w:p w14:paraId="03ACBE65" w14:textId="77777777" w:rsidR="00923728" w:rsidRPr="00923728" w:rsidRDefault="00923728" w:rsidP="00923728">
      <w:pPr>
        <w:numPr>
          <w:ilvl w:val="0"/>
          <w:numId w:val="1"/>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Latn-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Cyrl-CS"/>
        </w:rPr>
        <w:t xml:space="preserve">/2021), са раздела </w:t>
      </w:r>
      <w:r w:rsidRPr="00923728">
        <w:rPr>
          <w:sz w:val="20"/>
          <w:szCs w:val="20"/>
          <w:lang w:val="sr-Latn-RS"/>
        </w:rPr>
        <w:t>4</w:t>
      </w:r>
      <w:r w:rsidRPr="00923728">
        <w:rPr>
          <w:sz w:val="20"/>
          <w:szCs w:val="20"/>
          <w:lang w:val="sr-Cyrl-CS"/>
        </w:rPr>
        <w:t>. Општинска управа, и то:</w:t>
      </w:r>
    </w:p>
    <w:p w14:paraId="1510D068"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Програм </w:t>
      </w:r>
      <w:r w:rsidRPr="00923728">
        <w:rPr>
          <w:sz w:val="20"/>
          <w:szCs w:val="20"/>
          <w:lang w:val="sr-Latn-RS"/>
        </w:rPr>
        <w:t>0701</w:t>
      </w:r>
      <w:r w:rsidRPr="00923728">
        <w:rPr>
          <w:sz w:val="20"/>
          <w:szCs w:val="20"/>
          <w:lang w:val="sr-Cyrl-CS"/>
        </w:rPr>
        <w:t>-</w:t>
      </w:r>
      <w:proofErr w:type="spellStart"/>
      <w:r w:rsidRPr="00923728">
        <w:rPr>
          <w:sz w:val="20"/>
          <w:szCs w:val="20"/>
          <w:lang w:val="sr-Latn-RS"/>
        </w:rPr>
        <w:t>Oрганизација</w:t>
      </w:r>
      <w:proofErr w:type="spellEnd"/>
      <w:r w:rsidRPr="00923728">
        <w:rPr>
          <w:sz w:val="20"/>
          <w:szCs w:val="20"/>
          <w:lang w:val="sr-Latn-RS"/>
        </w:rPr>
        <w:t xml:space="preserve"> </w:t>
      </w:r>
      <w:proofErr w:type="spellStart"/>
      <w:r w:rsidRPr="00923728">
        <w:rPr>
          <w:sz w:val="20"/>
          <w:szCs w:val="20"/>
          <w:lang w:val="sr-Latn-RS"/>
        </w:rPr>
        <w:t>саобраћаја</w:t>
      </w:r>
      <w:proofErr w:type="spellEnd"/>
      <w:r w:rsidRPr="00923728">
        <w:rPr>
          <w:sz w:val="20"/>
          <w:szCs w:val="20"/>
          <w:lang w:val="sr-Latn-RS"/>
        </w:rPr>
        <w:t xml:space="preserve"> и </w:t>
      </w:r>
      <w:proofErr w:type="spellStart"/>
      <w:r w:rsidRPr="00923728">
        <w:rPr>
          <w:sz w:val="20"/>
          <w:szCs w:val="20"/>
          <w:lang w:val="sr-Latn-RS"/>
        </w:rPr>
        <w:t>саобраћајна</w:t>
      </w:r>
      <w:proofErr w:type="spellEnd"/>
      <w:r w:rsidRPr="00923728">
        <w:rPr>
          <w:sz w:val="20"/>
          <w:szCs w:val="20"/>
          <w:lang w:val="sr-Latn-RS"/>
        </w:rPr>
        <w:t xml:space="preserve"> </w:t>
      </w:r>
      <w:proofErr w:type="spellStart"/>
      <w:r w:rsidRPr="00923728">
        <w:rPr>
          <w:sz w:val="20"/>
          <w:szCs w:val="20"/>
          <w:lang w:val="sr-Latn-RS"/>
        </w:rPr>
        <w:t>инфраструктура</w:t>
      </w:r>
      <w:proofErr w:type="spellEnd"/>
      <w:r w:rsidRPr="00923728">
        <w:rPr>
          <w:sz w:val="20"/>
          <w:szCs w:val="20"/>
          <w:lang w:val="sr-Cyrl-CS"/>
        </w:rPr>
        <w:t>, Пројекат</w:t>
      </w:r>
      <w:r w:rsidRPr="00923728">
        <w:rPr>
          <w:sz w:val="20"/>
          <w:szCs w:val="20"/>
          <w:lang w:val="sr-Latn-RS"/>
        </w:rPr>
        <w:t xml:space="preserve">: </w:t>
      </w:r>
      <w:r w:rsidRPr="00923728">
        <w:rPr>
          <w:sz w:val="20"/>
          <w:szCs w:val="20"/>
          <w:lang w:val="sr-Cyrl-CS"/>
        </w:rPr>
        <w:t>0701-500</w:t>
      </w:r>
      <w:r w:rsidRPr="00923728">
        <w:rPr>
          <w:sz w:val="20"/>
          <w:szCs w:val="20"/>
          <w:lang w:val="sr-Latn-RS"/>
        </w:rPr>
        <w:t>2</w:t>
      </w:r>
      <w:r w:rsidRPr="00923728">
        <w:rPr>
          <w:sz w:val="20"/>
          <w:szCs w:val="20"/>
          <w:lang w:val="sr-Cyrl-CS"/>
        </w:rPr>
        <w:t xml:space="preserve">-Реконструкција </w:t>
      </w:r>
      <w:r w:rsidRPr="00923728">
        <w:rPr>
          <w:sz w:val="20"/>
          <w:szCs w:val="20"/>
          <w:lang w:val="sr-Cyrl-RS"/>
        </w:rPr>
        <w:t xml:space="preserve">Улице Милинка </w:t>
      </w:r>
      <w:proofErr w:type="spellStart"/>
      <w:r w:rsidRPr="00923728">
        <w:rPr>
          <w:sz w:val="20"/>
          <w:szCs w:val="20"/>
          <w:lang w:val="sr-Cyrl-RS"/>
        </w:rPr>
        <w:t>Кушића</w:t>
      </w:r>
      <w:proofErr w:type="spellEnd"/>
      <w:r w:rsidRPr="00923728">
        <w:rPr>
          <w:sz w:val="20"/>
          <w:szCs w:val="20"/>
          <w:lang w:val="sr-Cyrl-CS"/>
        </w:rPr>
        <w:t xml:space="preserve">, позиција </w:t>
      </w:r>
      <w:r w:rsidRPr="00923728">
        <w:rPr>
          <w:sz w:val="20"/>
          <w:szCs w:val="20"/>
          <w:lang w:val="sr-Cyrl-RS"/>
        </w:rPr>
        <w:t>79</w:t>
      </w:r>
      <w:r w:rsidRPr="00923728">
        <w:rPr>
          <w:sz w:val="20"/>
          <w:szCs w:val="20"/>
          <w:lang w:val="sr-Cyrl-CS"/>
        </w:rPr>
        <w:t xml:space="preserve">/0, функција 451-Друмски саобраћај,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Cyrl-RS"/>
        </w:rPr>
        <w:t>511</w:t>
      </w:r>
      <w:r w:rsidRPr="00923728">
        <w:rPr>
          <w:sz w:val="20"/>
          <w:szCs w:val="20"/>
          <w:lang w:val="sr-Cyrl-CS"/>
        </w:rPr>
        <w:t>-</w:t>
      </w:r>
      <w:r w:rsidRPr="00923728">
        <w:rPr>
          <w:sz w:val="20"/>
          <w:szCs w:val="20"/>
          <w:lang w:val="sr-Cyrl-RS"/>
        </w:rPr>
        <w:t>Зграде и грађевински објекти</w:t>
      </w:r>
      <w:r w:rsidRPr="00923728">
        <w:rPr>
          <w:sz w:val="20"/>
          <w:szCs w:val="20"/>
          <w:lang w:val="sr-Cyrl-CS"/>
        </w:rPr>
        <w:t>,</w:t>
      </w:r>
    </w:p>
    <w:p w14:paraId="4117E399"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 средства са ове </w:t>
      </w:r>
      <w:proofErr w:type="spellStart"/>
      <w:r w:rsidRPr="00923728">
        <w:rPr>
          <w:sz w:val="20"/>
          <w:szCs w:val="20"/>
          <w:lang w:val="sr-Cyrl-CS"/>
        </w:rPr>
        <w:t>апропријације</w:t>
      </w:r>
      <w:proofErr w:type="spellEnd"/>
      <w:r w:rsidRPr="00923728">
        <w:rPr>
          <w:sz w:val="20"/>
          <w:szCs w:val="20"/>
          <w:lang w:val="sr-Cyrl-CS"/>
        </w:rPr>
        <w:t xml:space="preserve"> у износу </w:t>
      </w:r>
      <w:r w:rsidRPr="00923728">
        <w:rPr>
          <w:sz w:val="20"/>
          <w:szCs w:val="20"/>
          <w:lang w:val="sr-Latn-RS"/>
        </w:rPr>
        <w:t>1.639</w:t>
      </w:r>
      <w:r w:rsidRPr="00923728">
        <w:rPr>
          <w:sz w:val="20"/>
          <w:szCs w:val="20"/>
          <w:lang w:val="sr-Cyrl-RS"/>
        </w:rPr>
        <w:t>.000,00</w:t>
      </w:r>
      <w:r w:rsidRPr="00923728">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и распоређују се </w:t>
      </w:r>
      <w:r w:rsidRPr="00923728">
        <w:rPr>
          <w:sz w:val="20"/>
          <w:szCs w:val="20"/>
          <w:lang w:val="sr-Cyrl-RS"/>
        </w:rPr>
        <w:t xml:space="preserve">Општинској управи за изградњу јавне расвете у улици Капетана </w:t>
      </w:r>
      <w:proofErr w:type="spellStart"/>
      <w:r w:rsidRPr="00923728">
        <w:rPr>
          <w:sz w:val="20"/>
          <w:szCs w:val="20"/>
          <w:lang w:val="sr-Cyrl-RS"/>
        </w:rPr>
        <w:t>Јаковића</w:t>
      </w:r>
      <w:proofErr w:type="spellEnd"/>
      <w:r w:rsidRPr="00923728">
        <w:rPr>
          <w:sz w:val="20"/>
          <w:szCs w:val="20"/>
          <w:lang w:val="sr-Cyrl-RS"/>
        </w:rPr>
        <w:t xml:space="preserve"> и за вертикалну сигнализације (сигнализација на државном путу који пролази кроз насељено место)</w:t>
      </w:r>
      <w:r w:rsidRPr="00923728">
        <w:rPr>
          <w:sz w:val="20"/>
          <w:szCs w:val="20"/>
          <w:lang w:val="sr-Cyrl-CS"/>
        </w:rPr>
        <w:t>.</w:t>
      </w:r>
    </w:p>
    <w:p w14:paraId="2DE945DF" w14:textId="77777777" w:rsidR="00923728" w:rsidRPr="00923728" w:rsidRDefault="00923728" w:rsidP="00923728">
      <w:pPr>
        <w:numPr>
          <w:ilvl w:val="0"/>
          <w:numId w:val="1"/>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w:t>
      </w:r>
    </w:p>
    <w:p w14:paraId="692A5480"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Latn-RS"/>
        </w:rPr>
        <w:t>0701</w:t>
      </w:r>
      <w:r w:rsidRPr="00923728">
        <w:rPr>
          <w:sz w:val="20"/>
          <w:szCs w:val="20"/>
          <w:lang w:val="sr-Cyrl-CS"/>
        </w:rPr>
        <w:t>-</w:t>
      </w:r>
      <w:proofErr w:type="spellStart"/>
      <w:r w:rsidRPr="00923728">
        <w:rPr>
          <w:sz w:val="20"/>
          <w:szCs w:val="20"/>
          <w:lang w:val="sr-Latn-RS"/>
        </w:rPr>
        <w:t>Oрганизација</w:t>
      </w:r>
      <w:proofErr w:type="spellEnd"/>
      <w:r w:rsidRPr="00923728">
        <w:rPr>
          <w:sz w:val="20"/>
          <w:szCs w:val="20"/>
          <w:lang w:val="sr-Latn-RS"/>
        </w:rPr>
        <w:t xml:space="preserve"> </w:t>
      </w:r>
      <w:proofErr w:type="spellStart"/>
      <w:r w:rsidRPr="00923728">
        <w:rPr>
          <w:sz w:val="20"/>
          <w:szCs w:val="20"/>
          <w:lang w:val="sr-Latn-RS"/>
        </w:rPr>
        <w:t>саобраћаја</w:t>
      </w:r>
      <w:proofErr w:type="spellEnd"/>
      <w:r w:rsidRPr="00923728">
        <w:rPr>
          <w:sz w:val="20"/>
          <w:szCs w:val="20"/>
          <w:lang w:val="sr-Latn-RS"/>
        </w:rPr>
        <w:t xml:space="preserve"> и </w:t>
      </w:r>
      <w:proofErr w:type="spellStart"/>
      <w:r w:rsidRPr="00923728">
        <w:rPr>
          <w:sz w:val="20"/>
          <w:szCs w:val="20"/>
          <w:lang w:val="sr-Latn-RS"/>
        </w:rPr>
        <w:t>саобраћајна</w:t>
      </w:r>
      <w:proofErr w:type="spellEnd"/>
      <w:r w:rsidRPr="00923728">
        <w:rPr>
          <w:sz w:val="20"/>
          <w:szCs w:val="20"/>
          <w:lang w:val="sr-Latn-RS"/>
        </w:rPr>
        <w:t xml:space="preserve"> </w:t>
      </w:r>
      <w:proofErr w:type="spellStart"/>
      <w:r w:rsidRPr="00923728">
        <w:rPr>
          <w:sz w:val="20"/>
          <w:szCs w:val="20"/>
          <w:lang w:val="sr-Latn-RS"/>
        </w:rPr>
        <w:t>инфраструктура</w:t>
      </w:r>
      <w:proofErr w:type="spellEnd"/>
      <w:r w:rsidRPr="00923728">
        <w:rPr>
          <w:sz w:val="20"/>
          <w:szCs w:val="20"/>
          <w:lang w:val="sr-Cyrl-CS"/>
        </w:rPr>
        <w:t xml:space="preserve">, </w:t>
      </w:r>
      <w:proofErr w:type="spellStart"/>
      <w:r w:rsidRPr="00923728">
        <w:rPr>
          <w:sz w:val="20"/>
          <w:szCs w:val="20"/>
          <w:lang w:val="sr-Cyrl-CS"/>
        </w:rPr>
        <w:t>Про</w:t>
      </w:r>
      <w:r w:rsidRPr="00923728">
        <w:rPr>
          <w:sz w:val="20"/>
          <w:szCs w:val="20"/>
          <w:lang w:val="sr-Latn-RS"/>
        </w:rPr>
        <w:t>грамска</w:t>
      </w:r>
      <w:proofErr w:type="spellEnd"/>
      <w:r w:rsidRPr="00923728">
        <w:rPr>
          <w:sz w:val="20"/>
          <w:szCs w:val="20"/>
          <w:lang w:val="sr-Latn-RS"/>
        </w:rPr>
        <w:t xml:space="preserve"> </w:t>
      </w:r>
      <w:proofErr w:type="spellStart"/>
      <w:r w:rsidRPr="00923728">
        <w:rPr>
          <w:sz w:val="20"/>
          <w:szCs w:val="20"/>
          <w:lang w:val="sr-Latn-RS"/>
        </w:rPr>
        <w:t>активност</w:t>
      </w:r>
      <w:proofErr w:type="spellEnd"/>
      <w:r w:rsidRPr="00923728">
        <w:rPr>
          <w:sz w:val="20"/>
          <w:szCs w:val="20"/>
          <w:lang w:val="sr-Latn-RS"/>
        </w:rPr>
        <w:t xml:space="preserve">: </w:t>
      </w:r>
      <w:r w:rsidRPr="00923728">
        <w:rPr>
          <w:sz w:val="20"/>
          <w:szCs w:val="20"/>
          <w:lang w:val="sr-Cyrl-CS"/>
        </w:rPr>
        <w:t>0701-000</w:t>
      </w:r>
      <w:r w:rsidRPr="00923728">
        <w:rPr>
          <w:sz w:val="20"/>
          <w:szCs w:val="20"/>
          <w:lang w:val="sr-Latn-RS"/>
        </w:rPr>
        <w:t>2</w:t>
      </w:r>
      <w:r w:rsidRPr="00923728">
        <w:rPr>
          <w:sz w:val="20"/>
          <w:szCs w:val="20"/>
          <w:lang w:val="sr-Cyrl-CS"/>
        </w:rPr>
        <w:t xml:space="preserve">-Управљање и одржавање саобраћајне инфраструктуре, позиција </w:t>
      </w:r>
      <w:r w:rsidRPr="00923728">
        <w:rPr>
          <w:sz w:val="20"/>
          <w:szCs w:val="20"/>
          <w:lang w:val="sr-Cyrl-RS"/>
        </w:rPr>
        <w:t>75</w:t>
      </w:r>
      <w:r w:rsidRPr="00923728">
        <w:rPr>
          <w:sz w:val="20"/>
          <w:szCs w:val="20"/>
          <w:lang w:val="sr-Cyrl-CS"/>
        </w:rPr>
        <w:t xml:space="preserve">/0, функција 451-Друмски саобраћај,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Latn-RS"/>
        </w:rPr>
        <w:t>425</w:t>
      </w:r>
      <w:r w:rsidRPr="00923728">
        <w:rPr>
          <w:sz w:val="20"/>
          <w:szCs w:val="20"/>
          <w:lang w:val="sr-Cyrl-CS"/>
        </w:rPr>
        <w:t>-</w:t>
      </w:r>
      <w:proofErr w:type="spellStart"/>
      <w:r w:rsidRPr="00923728">
        <w:rPr>
          <w:sz w:val="20"/>
          <w:szCs w:val="20"/>
          <w:lang w:val="sr-Latn-RS"/>
        </w:rPr>
        <w:t>Текуће</w:t>
      </w:r>
      <w:proofErr w:type="spellEnd"/>
      <w:r w:rsidRPr="00923728">
        <w:rPr>
          <w:sz w:val="20"/>
          <w:szCs w:val="20"/>
          <w:lang w:val="sr-Latn-RS"/>
        </w:rPr>
        <w:t xml:space="preserve"> </w:t>
      </w:r>
      <w:proofErr w:type="spellStart"/>
      <w:r w:rsidRPr="00923728">
        <w:rPr>
          <w:sz w:val="20"/>
          <w:szCs w:val="20"/>
          <w:lang w:val="sr-Latn-RS"/>
        </w:rPr>
        <w:t>поправке</w:t>
      </w:r>
      <w:proofErr w:type="spellEnd"/>
      <w:r w:rsidRPr="00923728">
        <w:rPr>
          <w:sz w:val="20"/>
          <w:szCs w:val="20"/>
          <w:lang w:val="sr-Latn-RS"/>
        </w:rPr>
        <w:t xml:space="preserve"> и </w:t>
      </w:r>
      <w:proofErr w:type="spellStart"/>
      <w:r w:rsidRPr="00923728">
        <w:rPr>
          <w:sz w:val="20"/>
          <w:szCs w:val="20"/>
          <w:lang w:val="sr-Latn-RS"/>
        </w:rPr>
        <w:t>одржавање</w:t>
      </w:r>
      <w:proofErr w:type="spellEnd"/>
      <w:r w:rsidRPr="00923728">
        <w:rPr>
          <w:sz w:val="20"/>
          <w:szCs w:val="20"/>
          <w:lang w:val="sr-Cyrl-RS"/>
        </w:rPr>
        <w:t xml:space="preserve"> у износу 698.000,00 динара (конто намене 425100-Текуће поправке и одржавање зграда и објеката у износу 698.000,00 динара)</w:t>
      </w:r>
      <w:r w:rsidRPr="00923728">
        <w:rPr>
          <w:sz w:val="20"/>
          <w:szCs w:val="20"/>
          <w:lang w:val="sr-Cyrl-CS"/>
        </w:rPr>
        <w:t>,</w:t>
      </w:r>
    </w:p>
    <w:p w14:paraId="17F8A033"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Cyrl-RS"/>
        </w:rPr>
        <w:t>1102</w:t>
      </w:r>
      <w:r w:rsidRPr="00923728">
        <w:rPr>
          <w:sz w:val="20"/>
          <w:szCs w:val="20"/>
          <w:lang w:val="sr-Cyrl-CS"/>
        </w:rPr>
        <w:t xml:space="preserve">: </w:t>
      </w:r>
      <w:r w:rsidRPr="00923728">
        <w:rPr>
          <w:sz w:val="20"/>
          <w:szCs w:val="20"/>
          <w:lang w:val="sr-Cyrl-RS"/>
        </w:rPr>
        <w:t>Комуналне делатности</w:t>
      </w:r>
      <w:r w:rsidRPr="00923728">
        <w:rPr>
          <w:sz w:val="20"/>
          <w:szCs w:val="20"/>
          <w:lang w:val="sr-Cyrl-CS"/>
        </w:rPr>
        <w:t>; Пројекат 1102-500</w:t>
      </w:r>
      <w:r w:rsidRPr="00923728">
        <w:rPr>
          <w:sz w:val="20"/>
          <w:szCs w:val="20"/>
          <w:lang w:val="sr-Latn-RS"/>
        </w:rPr>
        <w:t>4</w:t>
      </w:r>
      <w:r w:rsidRPr="00923728">
        <w:rPr>
          <w:sz w:val="20"/>
          <w:szCs w:val="20"/>
          <w:lang w:val="sr-Cyrl-CS"/>
        </w:rPr>
        <w:t xml:space="preserve">-Изградња јавне расвете у улици Капетана </w:t>
      </w:r>
      <w:proofErr w:type="spellStart"/>
      <w:r w:rsidRPr="00923728">
        <w:rPr>
          <w:sz w:val="20"/>
          <w:szCs w:val="20"/>
          <w:lang w:val="sr-Cyrl-CS"/>
        </w:rPr>
        <w:t>Јаковића</w:t>
      </w:r>
      <w:proofErr w:type="spellEnd"/>
      <w:r w:rsidRPr="00923728">
        <w:rPr>
          <w:sz w:val="20"/>
          <w:szCs w:val="20"/>
          <w:lang w:val="sr-Cyrl-CS"/>
        </w:rPr>
        <w:t xml:space="preserve">, функција 451-Друмски саобраћај, економска класификација 511 – Зграде и грађевински објекти у износу </w:t>
      </w:r>
      <w:r w:rsidRPr="00923728">
        <w:rPr>
          <w:sz w:val="20"/>
          <w:szCs w:val="20"/>
          <w:lang w:val="sr-Cyrl-RS"/>
        </w:rPr>
        <w:t>941</w:t>
      </w:r>
      <w:r w:rsidRPr="00923728">
        <w:rPr>
          <w:sz w:val="20"/>
          <w:szCs w:val="20"/>
          <w:lang w:val="sr-Cyrl-CS"/>
        </w:rPr>
        <w:t xml:space="preserve">.000,00 динара (конто намене </w:t>
      </w:r>
      <w:r w:rsidRPr="00923728">
        <w:rPr>
          <w:sz w:val="20"/>
          <w:szCs w:val="20"/>
          <w:lang w:val="sr-Cyrl-RS"/>
        </w:rPr>
        <w:t>5112</w:t>
      </w:r>
      <w:r w:rsidRPr="00923728">
        <w:rPr>
          <w:sz w:val="20"/>
          <w:szCs w:val="20"/>
          <w:lang w:val="sr-Cyrl-CS"/>
        </w:rPr>
        <w:t>00–</w:t>
      </w:r>
      <w:r w:rsidRPr="00923728">
        <w:rPr>
          <w:sz w:val="20"/>
          <w:szCs w:val="20"/>
          <w:lang w:val="sr-Cyrl-RS"/>
        </w:rPr>
        <w:t>Изградња зграда и објеката</w:t>
      </w:r>
      <w:r w:rsidRPr="00923728">
        <w:rPr>
          <w:sz w:val="20"/>
          <w:szCs w:val="20"/>
          <w:lang w:val="sr-Cyrl-CS"/>
        </w:rPr>
        <w:t xml:space="preserve"> износу </w:t>
      </w:r>
      <w:r w:rsidRPr="00923728">
        <w:rPr>
          <w:sz w:val="20"/>
          <w:szCs w:val="20"/>
          <w:lang w:val="sr-Cyrl-RS"/>
        </w:rPr>
        <w:t>941</w:t>
      </w:r>
      <w:r w:rsidRPr="00923728">
        <w:rPr>
          <w:sz w:val="20"/>
          <w:szCs w:val="20"/>
          <w:lang w:val="sr-Cyrl-CS"/>
        </w:rPr>
        <w:t>.000,00 динара), позиција 108/1</w:t>
      </w:r>
    </w:p>
    <w:p w14:paraId="36639536" w14:textId="77777777" w:rsidR="00923728" w:rsidRPr="00923728" w:rsidRDefault="00923728" w:rsidP="00923728">
      <w:pPr>
        <w:numPr>
          <w:ilvl w:val="0"/>
          <w:numId w:val="1"/>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6D94D382" w14:textId="77777777" w:rsidR="00923728" w:rsidRPr="00923728" w:rsidRDefault="00923728" w:rsidP="00923728">
      <w:pPr>
        <w:numPr>
          <w:ilvl w:val="0"/>
          <w:numId w:val="1"/>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1ACD55C0" w14:textId="77777777" w:rsidR="00923728" w:rsidRPr="00923728" w:rsidRDefault="00923728" w:rsidP="00923728">
      <w:pPr>
        <w:tabs>
          <w:tab w:val="left" w:pos="3060"/>
        </w:tabs>
        <w:rPr>
          <w:sz w:val="20"/>
          <w:szCs w:val="20"/>
        </w:rPr>
      </w:pPr>
      <w:r w:rsidRPr="00923728">
        <w:rPr>
          <w:sz w:val="20"/>
          <w:szCs w:val="20"/>
        </w:rPr>
        <w:t xml:space="preserve"> </w:t>
      </w:r>
    </w:p>
    <w:p w14:paraId="14717633" w14:textId="77777777" w:rsidR="00EB4B5C" w:rsidRPr="00923728" w:rsidRDefault="00923728" w:rsidP="00EB4B5C">
      <w:pPr>
        <w:tabs>
          <w:tab w:val="left" w:pos="3060"/>
        </w:tabs>
        <w:jc w:val="right"/>
        <w:rPr>
          <w:b/>
          <w:bCs/>
          <w:sz w:val="20"/>
          <w:szCs w:val="20"/>
          <w:lang w:val="sr-Cyrl-CS"/>
        </w:rPr>
      </w:pPr>
      <w:r w:rsidRPr="00923728">
        <w:rPr>
          <w:sz w:val="20"/>
          <w:szCs w:val="20"/>
        </w:rPr>
        <w:t xml:space="preserve">                                                                                </w:t>
      </w:r>
      <w:r w:rsidRPr="00923728">
        <w:rPr>
          <w:sz w:val="20"/>
          <w:szCs w:val="20"/>
          <w:lang w:val="sr-Cyrl-CS"/>
        </w:rPr>
        <w:t xml:space="preserve">              </w:t>
      </w:r>
      <w:r w:rsidR="00EB4B5C" w:rsidRPr="00923728">
        <w:rPr>
          <w:b/>
          <w:bCs/>
          <w:sz w:val="20"/>
          <w:szCs w:val="20"/>
          <w:lang w:val="sr-Cyrl-CS"/>
        </w:rPr>
        <w:t>ПРЕДСЕДНИК ОПШТИНЕ</w:t>
      </w:r>
    </w:p>
    <w:p w14:paraId="5FD03002"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4157B987" w14:textId="50CEA061" w:rsidR="00923728" w:rsidRPr="00923728" w:rsidRDefault="00923728" w:rsidP="00EB4B5C">
      <w:pPr>
        <w:tabs>
          <w:tab w:val="left" w:pos="3060"/>
        </w:tabs>
        <w:rPr>
          <w:sz w:val="20"/>
          <w:szCs w:val="20"/>
          <w:lang w:val="sr-Cyrl-CS"/>
        </w:rPr>
      </w:pPr>
    </w:p>
    <w:p w14:paraId="1AB18534" w14:textId="77777777" w:rsidR="00923728" w:rsidRPr="00923728" w:rsidRDefault="00923728" w:rsidP="00923728">
      <w:pPr>
        <w:tabs>
          <w:tab w:val="left" w:pos="3060"/>
        </w:tabs>
        <w:rPr>
          <w:sz w:val="20"/>
          <w:szCs w:val="20"/>
          <w:lang w:val="sr-Cyrl-CS"/>
        </w:rPr>
      </w:pPr>
    </w:p>
    <w:p w14:paraId="274FE266" w14:textId="77777777" w:rsidR="00923728" w:rsidRPr="00923728" w:rsidRDefault="00923728" w:rsidP="00923728">
      <w:pPr>
        <w:tabs>
          <w:tab w:val="left" w:pos="3060"/>
        </w:tabs>
        <w:jc w:val="center"/>
        <w:rPr>
          <w:b/>
          <w:sz w:val="20"/>
          <w:szCs w:val="20"/>
          <w:lang w:val="sr-Cyrl-CS"/>
        </w:rPr>
      </w:pPr>
      <w:r w:rsidRPr="00923728">
        <w:rPr>
          <w:b/>
          <w:sz w:val="20"/>
          <w:szCs w:val="20"/>
          <w:lang w:val="sr-Cyrl-CS"/>
        </w:rPr>
        <w:t>О Б Р А З Л О Ж Е Њ Е</w:t>
      </w:r>
    </w:p>
    <w:p w14:paraId="3EAD39F9" w14:textId="77777777" w:rsidR="00923728" w:rsidRPr="00923728" w:rsidRDefault="00923728" w:rsidP="00923728">
      <w:pPr>
        <w:rPr>
          <w:sz w:val="20"/>
          <w:szCs w:val="20"/>
          <w:lang w:val="sr-Cyrl-CS"/>
        </w:rPr>
      </w:pPr>
    </w:p>
    <w:p w14:paraId="1695D3E9"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 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 149/2020118/2021 и 118/2021.-др. закон</w:t>
      </w:r>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53411C2A" w14:textId="77777777" w:rsidR="00923728" w:rsidRPr="00923728" w:rsidRDefault="00923728" w:rsidP="00923728">
      <w:pPr>
        <w:tabs>
          <w:tab w:val="left" w:pos="567"/>
        </w:tabs>
        <w:jc w:val="both"/>
        <w:rPr>
          <w:sz w:val="20"/>
          <w:szCs w:val="20"/>
          <w:lang w:val="sr-Cyrl-CS"/>
        </w:rPr>
      </w:pPr>
      <w:r w:rsidRPr="00923728">
        <w:rPr>
          <w:sz w:val="20"/>
          <w:szCs w:val="20"/>
          <w:lang w:val="sr-Cyrl-CS"/>
        </w:rPr>
        <w:tab/>
        <w:t>Такође чланом 61. став 12.</w:t>
      </w:r>
      <w:r w:rsidRPr="00923728">
        <w:rPr>
          <w:sz w:val="20"/>
          <w:szCs w:val="20"/>
          <w:lang w:val="sr-Cyrl-RS"/>
        </w:rPr>
        <w:t xml:space="preserve"> 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72/2019,149/2020, 118/2021 и 118/2021.-др. закон</w:t>
      </w:r>
      <w:r w:rsidRPr="00923728">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923728">
        <w:rPr>
          <w:sz w:val="20"/>
          <w:szCs w:val="20"/>
          <w:lang w:val="sr-Cyrl-CS"/>
        </w:rPr>
        <w:t>апропријације</w:t>
      </w:r>
      <w:proofErr w:type="spellEnd"/>
      <w:r w:rsidRPr="00923728">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923728">
        <w:rPr>
          <w:sz w:val="20"/>
          <w:szCs w:val="20"/>
          <w:lang w:val="sr-Latn-RS"/>
        </w:rPr>
        <w:t>ли</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намене</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које</w:t>
      </w:r>
      <w:proofErr w:type="spellEnd"/>
      <w:r w:rsidRPr="00923728">
        <w:rPr>
          <w:sz w:val="20"/>
          <w:szCs w:val="20"/>
          <w:lang w:val="sr-Latn-RS"/>
        </w:rPr>
        <w:t xml:space="preserve"> </w:t>
      </w:r>
      <w:proofErr w:type="spellStart"/>
      <w:r w:rsidRPr="00923728">
        <w:rPr>
          <w:sz w:val="20"/>
          <w:szCs w:val="20"/>
          <w:lang w:val="sr-Latn-RS"/>
        </w:rPr>
        <w:t>нису</w:t>
      </w:r>
      <w:proofErr w:type="spellEnd"/>
      <w:r w:rsidRPr="00923728">
        <w:rPr>
          <w:sz w:val="20"/>
          <w:szCs w:val="20"/>
          <w:lang w:val="sr-Latn-RS"/>
        </w:rPr>
        <w:t xml:space="preserve"> </w:t>
      </w:r>
      <w:proofErr w:type="spellStart"/>
      <w:r w:rsidRPr="00923728">
        <w:rPr>
          <w:sz w:val="20"/>
          <w:szCs w:val="20"/>
          <w:lang w:val="sr-Latn-RS"/>
        </w:rPr>
        <w:t>предвиђена</w:t>
      </w:r>
      <w:proofErr w:type="spellEnd"/>
      <w:r w:rsidRPr="00923728">
        <w:rPr>
          <w:sz w:val="20"/>
          <w:szCs w:val="20"/>
          <w:lang w:val="sr-Latn-RS"/>
        </w:rPr>
        <w:t xml:space="preserve"> </w:t>
      </w:r>
      <w:proofErr w:type="spellStart"/>
      <w:r w:rsidRPr="00923728">
        <w:rPr>
          <w:sz w:val="20"/>
          <w:szCs w:val="20"/>
          <w:lang w:val="sr-Latn-RS"/>
        </w:rPr>
        <w:t>средства</w:t>
      </w:r>
      <w:proofErr w:type="spellEnd"/>
      <w:r w:rsidRPr="00923728">
        <w:rPr>
          <w:sz w:val="20"/>
          <w:szCs w:val="20"/>
          <w:lang w:val="sr-Latn-RS"/>
        </w:rPr>
        <w:t xml:space="preserve"> у </w:t>
      </w:r>
      <w:proofErr w:type="spellStart"/>
      <w:r w:rsidRPr="00923728">
        <w:rPr>
          <w:sz w:val="20"/>
          <w:szCs w:val="20"/>
          <w:lang w:val="sr-Latn-RS"/>
        </w:rPr>
        <w:t>довољном</w:t>
      </w:r>
      <w:proofErr w:type="spellEnd"/>
      <w:r w:rsidRPr="00923728">
        <w:rPr>
          <w:sz w:val="20"/>
          <w:szCs w:val="20"/>
          <w:lang w:val="sr-Latn-RS"/>
        </w:rPr>
        <w:t xml:space="preserve"> </w:t>
      </w:r>
      <w:proofErr w:type="spellStart"/>
      <w:r w:rsidRPr="00923728">
        <w:rPr>
          <w:sz w:val="20"/>
          <w:szCs w:val="20"/>
          <w:lang w:val="sr-Latn-RS"/>
        </w:rPr>
        <w:t>обиму</w:t>
      </w:r>
      <w:proofErr w:type="spellEnd"/>
      <w:r w:rsidRPr="00923728">
        <w:rPr>
          <w:sz w:val="20"/>
          <w:szCs w:val="20"/>
          <w:lang w:val="sr-Latn-RS"/>
        </w:rPr>
        <w:t>.</w:t>
      </w:r>
    </w:p>
    <w:p w14:paraId="1D874FA9"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12 и 13. Одлуке о буџету општине Ивањице за 2022. годину («Службени лист општине Ивањица» број </w:t>
      </w:r>
      <w:r w:rsidRPr="00923728">
        <w:rPr>
          <w:sz w:val="20"/>
          <w:szCs w:val="20"/>
          <w:lang w:val="sr-Cyrl-RS"/>
        </w:rPr>
        <w:t>15/2021</w:t>
      </w:r>
      <w:r w:rsidRPr="00923728">
        <w:rPr>
          <w:sz w:val="20"/>
          <w:szCs w:val="20"/>
          <w:lang w:val="sr-Cyrl-CS"/>
        </w:rPr>
        <w:t>)</w:t>
      </w:r>
      <w:r w:rsidRPr="00923728">
        <w:rPr>
          <w:sz w:val="20"/>
          <w:szCs w:val="20"/>
        </w:rPr>
        <w:t>,</w:t>
      </w:r>
      <w:r w:rsidRPr="00923728">
        <w:rPr>
          <w:sz w:val="20"/>
          <w:szCs w:val="20"/>
          <w:lang w:val="sr-Cyrl-RS"/>
        </w:rPr>
        <w:t xml:space="preserve"> предвиђено је да Одлуку о промени </w:t>
      </w:r>
      <w:proofErr w:type="spellStart"/>
      <w:r w:rsidRPr="00923728">
        <w:rPr>
          <w:sz w:val="20"/>
          <w:szCs w:val="20"/>
          <w:lang w:val="sr-Cyrl-RS"/>
        </w:rPr>
        <w:t>апропријације</w:t>
      </w:r>
      <w:proofErr w:type="spellEnd"/>
      <w:r w:rsidRPr="00923728">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6B07C495" w14:textId="77777777" w:rsidR="00923728" w:rsidRPr="00923728" w:rsidRDefault="00923728" w:rsidP="00923728">
      <w:pPr>
        <w:tabs>
          <w:tab w:val="left" w:pos="567"/>
        </w:tabs>
        <w:jc w:val="both"/>
        <w:rPr>
          <w:sz w:val="20"/>
          <w:szCs w:val="20"/>
          <w:lang w:val="sr-Cyrl-RS"/>
        </w:rPr>
      </w:pPr>
    </w:p>
    <w:p w14:paraId="240D7F31" w14:textId="53D893C1" w:rsidR="00923728" w:rsidRDefault="00923728" w:rsidP="00923728">
      <w:pPr>
        <w:jc w:val="both"/>
        <w:rPr>
          <w:sz w:val="20"/>
          <w:szCs w:val="20"/>
          <w:lang w:val="sr-Cyrl-CS"/>
        </w:rPr>
      </w:pPr>
      <w:r w:rsidRPr="00923728">
        <w:rPr>
          <w:sz w:val="20"/>
          <w:szCs w:val="20"/>
          <w:lang w:val="sr-Cyrl-RS"/>
        </w:rPr>
        <w:tab/>
        <w:t>Имајући у виду да на позицијама из тачке 2. овог решења</w:t>
      </w:r>
      <w:r w:rsidRPr="00923728">
        <w:rPr>
          <w:sz w:val="20"/>
          <w:szCs w:val="20"/>
          <w:lang w:val="sr-Cyrl-CS"/>
        </w:rPr>
        <w:t>, нису предвиђена средства  за ове намене, одлучено је као у диспозитиву решења.</w:t>
      </w:r>
    </w:p>
    <w:p w14:paraId="042FC67E"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37DE7071" w14:textId="77777777" w:rsidR="00923728" w:rsidRPr="00923728" w:rsidRDefault="00923728" w:rsidP="00923728">
      <w:pPr>
        <w:rPr>
          <w:sz w:val="20"/>
          <w:szCs w:val="20"/>
          <w:lang w:val="sr-Cyrl-CS"/>
        </w:rPr>
      </w:pPr>
      <w:r w:rsidRPr="00923728">
        <w:rPr>
          <w:sz w:val="20"/>
          <w:szCs w:val="20"/>
          <w:lang w:val="sr-Cyrl-CS"/>
        </w:rPr>
        <w:t>ОПШТИНА ИВАЊИЦА</w:t>
      </w:r>
    </w:p>
    <w:p w14:paraId="6B8C8061"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08260792" w14:textId="77777777" w:rsidR="00923728" w:rsidRPr="00923728" w:rsidRDefault="00923728" w:rsidP="00923728">
      <w:pPr>
        <w:rPr>
          <w:sz w:val="20"/>
          <w:szCs w:val="20"/>
          <w:lang w:val="sr-Cyrl-CS"/>
        </w:rPr>
      </w:pPr>
      <w:r w:rsidRPr="00923728">
        <w:rPr>
          <w:sz w:val="20"/>
          <w:szCs w:val="20"/>
        </w:rPr>
        <w:t>Брoj:400-</w:t>
      </w:r>
      <w:r w:rsidRPr="00923728">
        <w:rPr>
          <w:sz w:val="20"/>
          <w:szCs w:val="20"/>
          <w:lang w:val="sr-Latn-RS"/>
        </w:rPr>
        <w:t>7</w:t>
      </w:r>
      <w:r w:rsidRPr="00923728">
        <w:rPr>
          <w:sz w:val="20"/>
          <w:szCs w:val="20"/>
        </w:rPr>
        <w:t>-</w:t>
      </w:r>
      <w:r w:rsidRPr="00923728">
        <w:rPr>
          <w:sz w:val="20"/>
          <w:szCs w:val="20"/>
          <w:lang w:val="sr-Latn-RS"/>
        </w:rPr>
        <w:t>24</w:t>
      </w:r>
      <w:r w:rsidRPr="00923728">
        <w:rPr>
          <w:sz w:val="20"/>
          <w:szCs w:val="20"/>
        </w:rPr>
        <w:t>/</w:t>
      </w:r>
      <w:r w:rsidRPr="00923728">
        <w:rPr>
          <w:sz w:val="20"/>
          <w:szCs w:val="20"/>
          <w:lang w:val="sr-Latn-RS"/>
        </w:rPr>
        <w:t>2022</w:t>
      </w:r>
      <w:r w:rsidRPr="00923728">
        <w:rPr>
          <w:sz w:val="20"/>
          <w:szCs w:val="20"/>
          <w:lang w:val="sr-Cyrl-CS"/>
        </w:rPr>
        <w:t>-01</w:t>
      </w:r>
    </w:p>
    <w:p w14:paraId="35FD291B" w14:textId="77777777" w:rsidR="00923728" w:rsidRPr="00923728" w:rsidRDefault="00923728" w:rsidP="00923728">
      <w:pPr>
        <w:rPr>
          <w:sz w:val="20"/>
          <w:szCs w:val="20"/>
          <w:lang w:val="sr-Cyrl-CS"/>
        </w:rPr>
      </w:pPr>
      <w:r w:rsidRPr="00923728">
        <w:rPr>
          <w:sz w:val="20"/>
          <w:szCs w:val="20"/>
        </w:rPr>
        <w:t xml:space="preserve">28. </w:t>
      </w:r>
      <w:r w:rsidRPr="00923728">
        <w:rPr>
          <w:sz w:val="20"/>
          <w:szCs w:val="20"/>
          <w:lang w:val="sr-Latn-RS"/>
        </w:rPr>
        <w:t>07</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4C1ECC12"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5487B185" w14:textId="77777777" w:rsidR="00923728" w:rsidRPr="00923728" w:rsidRDefault="00923728" w:rsidP="00923728">
      <w:pPr>
        <w:rPr>
          <w:sz w:val="20"/>
          <w:szCs w:val="20"/>
        </w:rPr>
      </w:pPr>
    </w:p>
    <w:p w14:paraId="74B21321"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 xml:space="preserve">0, 118/2021 и 118/2021-др. </w:t>
      </w:r>
      <w:proofErr w:type="spellStart"/>
      <w:r w:rsidRPr="00923728">
        <w:rPr>
          <w:sz w:val="20"/>
          <w:szCs w:val="20"/>
          <w:lang w:val="sr-Latn-RS"/>
        </w:rPr>
        <w:t>закон</w:t>
      </w:r>
      <w:proofErr w:type="spellEnd"/>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6E94D4B1" w14:textId="77777777" w:rsidR="00923728" w:rsidRPr="00923728" w:rsidRDefault="00923728" w:rsidP="00923728">
      <w:pPr>
        <w:rPr>
          <w:sz w:val="20"/>
          <w:szCs w:val="20"/>
        </w:rPr>
      </w:pPr>
    </w:p>
    <w:p w14:paraId="5EB0864E" w14:textId="77777777" w:rsidR="00923728" w:rsidRPr="00923728" w:rsidRDefault="00923728" w:rsidP="00923728">
      <w:pPr>
        <w:rPr>
          <w:sz w:val="20"/>
          <w:szCs w:val="20"/>
        </w:rPr>
      </w:pPr>
    </w:p>
    <w:p w14:paraId="351D4FDA"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408D3F27" w14:textId="77777777" w:rsidR="00923728" w:rsidRPr="00923728" w:rsidRDefault="00923728" w:rsidP="00923728">
      <w:pPr>
        <w:rPr>
          <w:sz w:val="20"/>
          <w:szCs w:val="20"/>
        </w:rPr>
      </w:pPr>
    </w:p>
    <w:p w14:paraId="05BC96A9"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2EEC7C8E" w14:textId="77777777" w:rsidR="00923728" w:rsidRPr="00923728" w:rsidRDefault="00923728" w:rsidP="00923728">
      <w:pPr>
        <w:jc w:val="center"/>
        <w:rPr>
          <w:b/>
          <w:sz w:val="20"/>
          <w:szCs w:val="20"/>
        </w:rPr>
      </w:pPr>
    </w:p>
    <w:p w14:paraId="41731F0A" w14:textId="77777777" w:rsidR="00923728" w:rsidRPr="00923728" w:rsidRDefault="00923728" w:rsidP="00923728">
      <w:pPr>
        <w:jc w:val="center"/>
        <w:rPr>
          <w:b/>
          <w:sz w:val="20"/>
          <w:szCs w:val="20"/>
        </w:rPr>
      </w:pPr>
    </w:p>
    <w:p w14:paraId="787A9919" w14:textId="77777777" w:rsidR="00923728" w:rsidRPr="00923728" w:rsidRDefault="00923728">
      <w:pPr>
        <w:numPr>
          <w:ilvl w:val="0"/>
          <w:numId w:val="5"/>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Cyrl-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Latn-RS"/>
        </w:rPr>
        <w:t>/2021</w:t>
      </w:r>
      <w:r w:rsidRPr="00923728">
        <w:rPr>
          <w:sz w:val="20"/>
          <w:szCs w:val="20"/>
          <w:lang w:val="sr-Cyrl-CS"/>
        </w:rPr>
        <w:t xml:space="preserve">), раздео 4. Општинска управа, Програм 0602: Опште услуге локалне самоуправе; Програмска активност 0009 – </w:t>
      </w:r>
      <w:r w:rsidRPr="00923728">
        <w:rPr>
          <w:sz w:val="20"/>
          <w:szCs w:val="20"/>
          <w:lang w:val="sr-Latn-RS"/>
        </w:rPr>
        <w:t>T</w:t>
      </w:r>
      <w:proofErr w:type="spellStart"/>
      <w:r w:rsidRPr="00923728">
        <w:rPr>
          <w:sz w:val="20"/>
          <w:szCs w:val="20"/>
          <w:lang w:val="sr-Cyrl-CS"/>
        </w:rPr>
        <w:t>екућа</w:t>
      </w:r>
      <w:proofErr w:type="spellEnd"/>
      <w:r w:rsidRPr="00923728">
        <w:rPr>
          <w:sz w:val="20"/>
          <w:szCs w:val="20"/>
          <w:lang w:val="sr-Cyrl-CS"/>
        </w:rPr>
        <w:t xml:space="preserve"> буџетска резерва,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w:t>
      </w:r>
      <w:r w:rsidRPr="00923728">
        <w:rPr>
          <w:sz w:val="20"/>
          <w:szCs w:val="20"/>
          <w:lang w:val="sr-Cyrl-RS"/>
        </w:rPr>
        <w:t>одобравају се недостајућа средства</w:t>
      </w:r>
      <w:r w:rsidRPr="00923728">
        <w:rPr>
          <w:sz w:val="20"/>
          <w:szCs w:val="20"/>
          <w:lang w:val="sr-Latn-RS"/>
        </w:rPr>
        <w:t xml:space="preserve"> </w:t>
      </w:r>
      <w:r w:rsidRPr="00923728">
        <w:rPr>
          <w:sz w:val="20"/>
          <w:szCs w:val="20"/>
          <w:lang w:val="sr-Cyrl-RS"/>
        </w:rPr>
        <w:t xml:space="preserve">Дому културе у износу </w:t>
      </w:r>
      <w:r w:rsidRPr="00923728">
        <w:rPr>
          <w:sz w:val="20"/>
          <w:szCs w:val="20"/>
          <w:lang w:val="sr-Latn-RS"/>
        </w:rPr>
        <w:t>15</w:t>
      </w:r>
      <w:r w:rsidRPr="00923728">
        <w:rPr>
          <w:sz w:val="20"/>
          <w:szCs w:val="20"/>
          <w:lang w:val="sr-Cyrl-RS"/>
        </w:rPr>
        <w:t>.000,00 динара за текуће расходе.</w:t>
      </w:r>
    </w:p>
    <w:p w14:paraId="12504574" w14:textId="77777777" w:rsidR="00923728" w:rsidRPr="00923728" w:rsidRDefault="00923728" w:rsidP="00923728">
      <w:pPr>
        <w:ind w:left="720"/>
        <w:jc w:val="both"/>
        <w:rPr>
          <w:sz w:val="20"/>
          <w:szCs w:val="20"/>
        </w:rPr>
      </w:pPr>
    </w:p>
    <w:p w14:paraId="2C851FE0" w14:textId="77777777" w:rsidR="00923728" w:rsidRPr="00923728" w:rsidRDefault="00923728">
      <w:pPr>
        <w:numPr>
          <w:ilvl w:val="0"/>
          <w:numId w:val="5"/>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1201</w:t>
      </w:r>
      <w:r w:rsidRPr="00923728">
        <w:rPr>
          <w:sz w:val="20"/>
          <w:szCs w:val="20"/>
          <w:lang w:val="sr-Cyrl-CS"/>
        </w:rPr>
        <w:t xml:space="preserve">: </w:t>
      </w:r>
      <w:r w:rsidRPr="00923728">
        <w:rPr>
          <w:sz w:val="20"/>
          <w:szCs w:val="20"/>
          <w:lang w:val="sr-Cyrl-RS"/>
        </w:rPr>
        <w:t>Развој културе и информисања</w:t>
      </w:r>
      <w:r w:rsidRPr="00923728">
        <w:rPr>
          <w:sz w:val="20"/>
          <w:szCs w:val="20"/>
          <w:lang w:val="sr-Cyrl-CS"/>
        </w:rPr>
        <w:t>; Пројекат: 1201-4007-Сабор Свете Тројице-Придворица 2022, функција 820 – Услуге културе, економска класификација 423 – Услуге по уговору у износу 15.000,00 динара (конто намене 423600–Услуге за домаћинство и угоститељство), позиција 161/0.</w:t>
      </w:r>
    </w:p>
    <w:p w14:paraId="0A2498B7" w14:textId="77777777" w:rsidR="00923728" w:rsidRPr="00923728" w:rsidRDefault="00923728" w:rsidP="00923728">
      <w:pPr>
        <w:jc w:val="both"/>
        <w:rPr>
          <w:sz w:val="20"/>
          <w:szCs w:val="20"/>
        </w:rPr>
      </w:pPr>
    </w:p>
    <w:p w14:paraId="39034AC5" w14:textId="77777777" w:rsidR="00923728" w:rsidRPr="00923728" w:rsidRDefault="00923728">
      <w:pPr>
        <w:numPr>
          <w:ilvl w:val="0"/>
          <w:numId w:val="5"/>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4E583A70" w14:textId="77777777" w:rsidR="00923728" w:rsidRPr="00923728" w:rsidRDefault="00923728" w:rsidP="00923728">
      <w:pPr>
        <w:ind w:left="360"/>
        <w:jc w:val="both"/>
        <w:rPr>
          <w:sz w:val="20"/>
          <w:szCs w:val="20"/>
        </w:rPr>
      </w:pPr>
    </w:p>
    <w:p w14:paraId="29C6B07B" w14:textId="77777777" w:rsidR="00923728" w:rsidRPr="00923728" w:rsidRDefault="00923728">
      <w:pPr>
        <w:numPr>
          <w:ilvl w:val="0"/>
          <w:numId w:val="5"/>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466D37B3" w14:textId="77777777" w:rsidR="00923728" w:rsidRPr="00923728" w:rsidRDefault="00923728" w:rsidP="00923728">
      <w:pPr>
        <w:jc w:val="both"/>
        <w:rPr>
          <w:sz w:val="20"/>
          <w:szCs w:val="20"/>
        </w:rPr>
      </w:pPr>
    </w:p>
    <w:p w14:paraId="66FE9FC6" w14:textId="2B48E0A4" w:rsidR="00923728" w:rsidRDefault="00923728" w:rsidP="00923728">
      <w:pPr>
        <w:rPr>
          <w:sz w:val="20"/>
          <w:szCs w:val="20"/>
        </w:rPr>
      </w:pPr>
    </w:p>
    <w:p w14:paraId="65677EFE" w14:textId="77777777" w:rsidR="00EB4B5C" w:rsidRPr="00923728" w:rsidRDefault="00923728" w:rsidP="00EB4B5C">
      <w:pPr>
        <w:tabs>
          <w:tab w:val="left" w:pos="3060"/>
        </w:tabs>
        <w:jc w:val="right"/>
        <w:rPr>
          <w:b/>
          <w:bCs/>
          <w:sz w:val="20"/>
          <w:szCs w:val="20"/>
          <w:lang w:val="sr-Cyrl-CS"/>
        </w:rPr>
      </w:pPr>
      <w:r w:rsidRPr="00923728">
        <w:rPr>
          <w:sz w:val="20"/>
          <w:szCs w:val="20"/>
        </w:rPr>
        <w:t xml:space="preserve">                                                                                 </w:t>
      </w:r>
      <w:r w:rsidRPr="00923728">
        <w:rPr>
          <w:sz w:val="20"/>
          <w:szCs w:val="20"/>
          <w:lang w:val="sr-Cyrl-CS"/>
        </w:rPr>
        <w:t xml:space="preserve">              </w:t>
      </w:r>
      <w:r w:rsidR="00EB4B5C" w:rsidRPr="00923728">
        <w:rPr>
          <w:b/>
          <w:bCs/>
          <w:sz w:val="20"/>
          <w:szCs w:val="20"/>
          <w:lang w:val="sr-Cyrl-CS"/>
        </w:rPr>
        <w:t>ПРЕДСЕДНИК ОПШТИНЕ</w:t>
      </w:r>
    </w:p>
    <w:p w14:paraId="4E7FC76A"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26242BA2" w14:textId="171211FD" w:rsidR="00923728" w:rsidRPr="00923728" w:rsidRDefault="00923728" w:rsidP="00EB4B5C">
      <w:pPr>
        <w:tabs>
          <w:tab w:val="left" w:pos="3060"/>
        </w:tabs>
        <w:rPr>
          <w:sz w:val="20"/>
          <w:szCs w:val="20"/>
          <w:lang w:val="sr-Cyrl-CS"/>
        </w:rPr>
      </w:pPr>
    </w:p>
    <w:p w14:paraId="1671D8BC" w14:textId="77777777" w:rsidR="00923728" w:rsidRPr="00923728" w:rsidRDefault="00923728" w:rsidP="00923728">
      <w:pPr>
        <w:tabs>
          <w:tab w:val="left" w:pos="3060"/>
        </w:tabs>
        <w:jc w:val="center"/>
        <w:rPr>
          <w:b/>
          <w:sz w:val="20"/>
          <w:szCs w:val="20"/>
          <w:lang w:val="sr-Cyrl-CS"/>
        </w:rPr>
      </w:pPr>
      <w:r w:rsidRPr="00923728">
        <w:rPr>
          <w:b/>
          <w:sz w:val="20"/>
          <w:szCs w:val="20"/>
          <w:lang w:val="sr-Cyrl-CS"/>
        </w:rPr>
        <w:t>О Б Р А З Л О Ж Е Њ Е</w:t>
      </w:r>
    </w:p>
    <w:p w14:paraId="2894523B" w14:textId="77777777" w:rsidR="00923728" w:rsidRPr="00923728" w:rsidRDefault="00923728" w:rsidP="00923728">
      <w:pPr>
        <w:rPr>
          <w:sz w:val="20"/>
          <w:szCs w:val="20"/>
          <w:lang w:val="sr-Cyrl-CS"/>
        </w:rPr>
      </w:pPr>
    </w:p>
    <w:p w14:paraId="31C87377"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Cyrl-RS"/>
        </w:rPr>
        <w:t>,</w:t>
      </w:r>
      <w:r w:rsidRPr="00923728">
        <w:rPr>
          <w:sz w:val="20"/>
          <w:szCs w:val="20"/>
          <w:lang w:val="sr-Latn-RS"/>
        </w:rPr>
        <w:t xml:space="preserve"> 103/2015</w:t>
      </w:r>
      <w:r w:rsidRPr="00923728">
        <w:rPr>
          <w:sz w:val="20"/>
          <w:szCs w:val="20"/>
          <w:lang w:val="sr-Cyrl-RS"/>
        </w:rPr>
        <w:t xml:space="preserve">, </w:t>
      </w:r>
      <w:r w:rsidRPr="00923728">
        <w:rPr>
          <w:sz w:val="20"/>
          <w:szCs w:val="20"/>
          <w:lang w:val="sr-Latn-RS"/>
        </w:rPr>
        <w:t>99/2016</w:t>
      </w:r>
      <w:r w:rsidRPr="00923728">
        <w:rPr>
          <w:sz w:val="20"/>
          <w:szCs w:val="20"/>
          <w:lang w:val="sr-Cyrl-RS"/>
        </w:rPr>
        <w:t>, 113/2017, 93/2018, 31/2019, 72/2019, 14</w:t>
      </w:r>
      <w:r w:rsidRPr="00923728">
        <w:rPr>
          <w:sz w:val="20"/>
          <w:szCs w:val="20"/>
          <w:lang w:val="sr-Latn-RS"/>
        </w:rPr>
        <w:t>9</w:t>
      </w:r>
      <w:r w:rsidRPr="00923728">
        <w:rPr>
          <w:sz w:val="20"/>
          <w:szCs w:val="20"/>
          <w:lang w:val="sr-Cyrl-RS"/>
        </w:rPr>
        <w:t>/2020</w:t>
      </w:r>
      <w:r w:rsidRPr="00923728">
        <w:rPr>
          <w:sz w:val="20"/>
          <w:szCs w:val="20"/>
          <w:lang w:val="sr-Latn-RS"/>
        </w:rPr>
        <w:t xml:space="preserve">, 118/2021 и 118/2021-др. </w:t>
      </w:r>
      <w:proofErr w:type="spellStart"/>
      <w:r w:rsidRPr="00923728">
        <w:rPr>
          <w:sz w:val="20"/>
          <w:szCs w:val="20"/>
          <w:lang w:val="sr-Latn-RS"/>
        </w:rPr>
        <w:t>закон</w:t>
      </w:r>
      <w:proofErr w:type="spellEnd"/>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7202600A" w14:textId="77777777" w:rsidR="00923728" w:rsidRPr="00923728" w:rsidRDefault="00923728" w:rsidP="00923728">
      <w:pPr>
        <w:tabs>
          <w:tab w:val="left" w:pos="567"/>
        </w:tabs>
        <w:jc w:val="both"/>
        <w:rPr>
          <w:sz w:val="20"/>
          <w:szCs w:val="20"/>
          <w:lang w:val="sr-Cyrl-CS"/>
        </w:rPr>
      </w:pPr>
    </w:p>
    <w:p w14:paraId="602B483B"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13. Одлуке о буџету општине Ивањице за 2022. годину («Службени лист општине Ивањица» број </w:t>
      </w:r>
      <w:r w:rsidRPr="00923728">
        <w:rPr>
          <w:sz w:val="20"/>
          <w:szCs w:val="20"/>
          <w:lang w:val="sr-Cyrl-RS"/>
        </w:rPr>
        <w:t>15/2021</w:t>
      </w:r>
      <w:r w:rsidRPr="00923728">
        <w:rPr>
          <w:sz w:val="20"/>
          <w:szCs w:val="20"/>
          <w:lang w:val="sr-Cyrl-CS"/>
        </w:rPr>
        <w:t>)</w:t>
      </w:r>
      <w:r w:rsidRPr="00923728">
        <w:rPr>
          <w:sz w:val="20"/>
          <w:szCs w:val="20"/>
        </w:rPr>
        <w:t>,</w:t>
      </w:r>
      <w:r w:rsidRPr="00923728">
        <w:rPr>
          <w:sz w:val="20"/>
          <w:szCs w:val="20"/>
          <w:lang w:val="sr-Cyrl-RS"/>
        </w:rPr>
        <w:t xml:space="preserve"> предвиђено је да решење о коришћењу средстава текуће буџетске резерве доноси председник општине.</w:t>
      </w:r>
    </w:p>
    <w:p w14:paraId="777EEF26" w14:textId="77777777" w:rsidR="00923728" w:rsidRPr="00923728" w:rsidRDefault="00923728" w:rsidP="00923728">
      <w:pPr>
        <w:tabs>
          <w:tab w:val="left" w:pos="567"/>
        </w:tabs>
        <w:jc w:val="both"/>
        <w:rPr>
          <w:sz w:val="20"/>
          <w:szCs w:val="20"/>
          <w:lang w:val="sr-Cyrl-RS"/>
        </w:rPr>
      </w:pPr>
    </w:p>
    <w:p w14:paraId="5BA97E56" w14:textId="77777777" w:rsidR="00923728" w:rsidRPr="00923728" w:rsidRDefault="00923728" w:rsidP="00923728">
      <w:pPr>
        <w:jc w:val="both"/>
        <w:rPr>
          <w:sz w:val="20"/>
          <w:szCs w:val="20"/>
          <w:lang w:val="sr-Cyrl-RS"/>
        </w:rPr>
      </w:pPr>
      <w:r w:rsidRPr="00923728">
        <w:rPr>
          <w:sz w:val="20"/>
          <w:szCs w:val="20"/>
          <w:lang w:val="sr-Cyrl-RS"/>
        </w:rPr>
        <w:tab/>
        <w:t>Имајући у виду да у оквиру</w:t>
      </w:r>
      <w:r w:rsidRPr="00923728">
        <w:rPr>
          <w:sz w:val="20"/>
          <w:szCs w:val="20"/>
          <w:lang w:val="sr-Cyrl-CS"/>
        </w:rPr>
        <w:t xml:space="preserve">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1201</w:t>
      </w:r>
      <w:r w:rsidRPr="00923728">
        <w:rPr>
          <w:sz w:val="20"/>
          <w:szCs w:val="20"/>
          <w:lang w:val="sr-Cyrl-CS"/>
        </w:rPr>
        <w:t xml:space="preserve">: </w:t>
      </w:r>
      <w:r w:rsidRPr="00923728">
        <w:rPr>
          <w:sz w:val="20"/>
          <w:szCs w:val="20"/>
          <w:lang w:val="sr-Cyrl-RS"/>
        </w:rPr>
        <w:t>Развој културе и информисања</w:t>
      </w:r>
      <w:r w:rsidRPr="00923728">
        <w:rPr>
          <w:sz w:val="20"/>
          <w:szCs w:val="20"/>
          <w:lang w:val="sr-Cyrl-CS"/>
        </w:rPr>
        <w:t>; Пројекат: 1201-4007-Сабор Свете Тројице-Придворица 2022, функција 820 – Услуге културе, економска класификација 423 – Услуге по уговору, нису планирана средства у довољном износу, одлучено је као у диспозитиву решења.</w:t>
      </w:r>
    </w:p>
    <w:p w14:paraId="10609B10" w14:textId="77777777" w:rsidR="00923728" w:rsidRPr="00923728" w:rsidRDefault="00923728" w:rsidP="00923728">
      <w:pPr>
        <w:tabs>
          <w:tab w:val="left" w:pos="1740"/>
        </w:tabs>
        <w:rPr>
          <w:sz w:val="20"/>
          <w:szCs w:val="20"/>
          <w:lang w:val="sr-Cyrl-CS"/>
        </w:rPr>
      </w:pPr>
      <w:r w:rsidRPr="00923728">
        <w:rPr>
          <w:sz w:val="20"/>
          <w:szCs w:val="20"/>
          <w:lang w:val="sr-Cyrl-CS"/>
        </w:rPr>
        <w:t xml:space="preserve"> </w:t>
      </w:r>
    </w:p>
    <w:p w14:paraId="2B266649" w14:textId="627BF9E5" w:rsidR="008E4C79" w:rsidRDefault="008E4C79" w:rsidP="00CA08BD">
      <w:pPr>
        <w:spacing w:after="200" w:line="276" w:lineRule="auto"/>
        <w:jc w:val="both"/>
        <w:rPr>
          <w:rFonts w:eastAsia="Calibri"/>
          <w:sz w:val="20"/>
          <w:szCs w:val="20"/>
          <w:lang w:eastAsia="en-US"/>
        </w:rPr>
      </w:pPr>
    </w:p>
    <w:p w14:paraId="492EAEA4" w14:textId="1EEEAB5D" w:rsidR="000D3B6D" w:rsidRDefault="000D3B6D" w:rsidP="00CA08BD">
      <w:pPr>
        <w:spacing w:after="200" w:line="276" w:lineRule="auto"/>
        <w:jc w:val="both"/>
        <w:rPr>
          <w:rFonts w:eastAsia="Calibri"/>
          <w:sz w:val="20"/>
          <w:szCs w:val="20"/>
          <w:lang w:eastAsia="en-US"/>
        </w:rPr>
      </w:pPr>
    </w:p>
    <w:p w14:paraId="4530C3D6" w14:textId="7AD5B34B" w:rsidR="000D3B6D" w:rsidRDefault="000D3B6D" w:rsidP="00CA08BD">
      <w:pPr>
        <w:spacing w:after="200" w:line="276" w:lineRule="auto"/>
        <w:jc w:val="both"/>
        <w:rPr>
          <w:rFonts w:eastAsia="Calibri"/>
          <w:sz w:val="20"/>
          <w:szCs w:val="20"/>
          <w:lang w:eastAsia="en-US"/>
        </w:rPr>
      </w:pPr>
    </w:p>
    <w:p w14:paraId="734C3A2E" w14:textId="4E60F351" w:rsidR="000D3B6D" w:rsidRDefault="000D3B6D" w:rsidP="00CA08BD">
      <w:pPr>
        <w:spacing w:after="200" w:line="276" w:lineRule="auto"/>
        <w:jc w:val="both"/>
        <w:rPr>
          <w:rFonts w:eastAsia="Calibri"/>
          <w:sz w:val="20"/>
          <w:szCs w:val="20"/>
          <w:lang w:eastAsia="en-US"/>
        </w:rPr>
      </w:pPr>
    </w:p>
    <w:p w14:paraId="786346F6" w14:textId="77777777" w:rsidR="000D3B6D" w:rsidRDefault="000D3B6D" w:rsidP="00CA08BD">
      <w:pPr>
        <w:spacing w:after="200" w:line="276" w:lineRule="auto"/>
        <w:jc w:val="both"/>
        <w:rPr>
          <w:rFonts w:eastAsia="Calibri"/>
          <w:sz w:val="20"/>
          <w:szCs w:val="20"/>
          <w:lang w:eastAsia="en-US"/>
        </w:rPr>
      </w:pPr>
    </w:p>
    <w:p w14:paraId="6E20F8D7"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01F734ED" w14:textId="77777777" w:rsidR="00923728" w:rsidRPr="00923728" w:rsidRDefault="00923728" w:rsidP="00923728">
      <w:pPr>
        <w:rPr>
          <w:sz w:val="20"/>
          <w:szCs w:val="20"/>
          <w:lang w:val="sr-Cyrl-CS"/>
        </w:rPr>
      </w:pPr>
      <w:r w:rsidRPr="00923728">
        <w:rPr>
          <w:sz w:val="20"/>
          <w:szCs w:val="20"/>
          <w:lang w:val="sr-Cyrl-CS"/>
        </w:rPr>
        <w:t>ОПШТИНА ИВАЊИЦА</w:t>
      </w:r>
    </w:p>
    <w:p w14:paraId="03B617AE"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7BB72ECC" w14:textId="77777777" w:rsidR="00923728" w:rsidRPr="00923728" w:rsidRDefault="00923728" w:rsidP="00923728">
      <w:pPr>
        <w:rPr>
          <w:sz w:val="20"/>
          <w:szCs w:val="20"/>
          <w:lang w:val="sr-Cyrl-CS"/>
        </w:rPr>
      </w:pPr>
      <w:r w:rsidRPr="00923728">
        <w:rPr>
          <w:sz w:val="20"/>
          <w:szCs w:val="20"/>
        </w:rPr>
        <w:t>Broj:400-</w:t>
      </w:r>
      <w:r w:rsidRPr="00923728">
        <w:rPr>
          <w:sz w:val="20"/>
          <w:szCs w:val="20"/>
          <w:lang w:val="sr-Latn-RS"/>
        </w:rPr>
        <w:t>7</w:t>
      </w:r>
      <w:r w:rsidRPr="00923728">
        <w:rPr>
          <w:sz w:val="20"/>
          <w:szCs w:val="20"/>
        </w:rPr>
        <w:t>-</w:t>
      </w:r>
      <w:r w:rsidRPr="00923728">
        <w:rPr>
          <w:sz w:val="20"/>
          <w:szCs w:val="20"/>
          <w:lang w:val="sr-Cyrl-RS"/>
        </w:rPr>
        <w:t>2</w:t>
      </w:r>
      <w:r w:rsidRPr="00923728">
        <w:rPr>
          <w:sz w:val="20"/>
          <w:szCs w:val="20"/>
          <w:lang w:val="sr-Latn-RS"/>
        </w:rPr>
        <w:t>5</w:t>
      </w:r>
      <w:r w:rsidRPr="00923728">
        <w:rPr>
          <w:sz w:val="20"/>
          <w:szCs w:val="20"/>
        </w:rPr>
        <w:t>/</w:t>
      </w:r>
      <w:r w:rsidRPr="00923728">
        <w:rPr>
          <w:sz w:val="20"/>
          <w:szCs w:val="20"/>
          <w:lang w:val="sr-Latn-RS"/>
        </w:rPr>
        <w:t>2022</w:t>
      </w:r>
      <w:r w:rsidRPr="00923728">
        <w:rPr>
          <w:sz w:val="20"/>
          <w:szCs w:val="20"/>
          <w:lang w:val="sr-Cyrl-CS"/>
        </w:rPr>
        <w:t>-01</w:t>
      </w:r>
    </w:p>
    <w:p w14:paraId="3D8B4EF9" w14:textId="77777777" w:rsidR="00923728" w:rsidRPr="00923728" w:rsidRDefault="00923728" w:rsidP="00923728">
      <w:pPr>
        <w:rPr>
          <w:sz w:val="20"/>
          <w:szCs w:val="20"/>
          <w:lang w:val="sr-Cyrl-CS"/>
        </w:rPr>
      </w:pPr>
      <w:r w:rsidRPr="00923728">
        <w:rPr>
          <w:sz w:val="20"/>
          <w:szCs w:val="20"/>
        </w:rPr>
        <w:t>2</w:t>
      </w:r>
      <w:r w:rsidRPr="00923728">
        <w:rPr>
          <w:sz w:val="20"/>
          <w:szCs w:val="20"/>
          <w:lang w:val="sr-Latn-RS"/>
        </w:rPr>
        <w:t>8</w:t>
      </w:r>
      <w:r w:rsidRPr="00923728">
        <w:rPr>
          <w:sz w:val="20"/>
          <w:szCs w:val="20"/>
        </w:rPr>
        <w:t xml:space="preserve">. </w:t>
      </w:r>
      <w:r w:rsidRPr="00923728">
        <w:rPr>
          <w:sz w:val="20"/>
          <w:szCs w:val="20"/>
          <w:lang w:val="sr-Latn-RS"/>
        </w:rPr>
        <w:t>0</w:t>
      </w:r>
      <w:r w:rsidRPr="00923728">
        <w:rPr>
          <w:sz w:val="20"/>
          <w:szCs w:val="20"/>
          <w:lang w:val="sr-Cyrl-RS"/>
        </w:rPr>
        <w:t>7</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24616F5D"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48FA1282" w14:textId="77777777" w:rsidR="00923728" w:rsidRPr="00923728" w:rsidRDefault="00923728" w:rsidP="00923728">
      <w:pPr>
        <w:rPr>
          <w:sz w:val="20"/>
          <w:szCs w:val="20"/>
        </w:rPr>
      </w:pPr>
    </w:p>
    <w:p w14:paraId="3CA4E942"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0</w:t>
      </w:r>
      <w:r w:rsidRPr="00923728">
        <w:rPr>
          <w:sz w:val="20"/>
          <w:szCs w:val="20"/>
          <w:lang w:val="sr-Cyrl-RS"/>
        </w:rPr>
        <w:t xml:space="preserve"> и 118/2021 и 118/2021.-др. закон</w:t>
      </w:r>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040E7F5B" w14:textId="77777777" w:rsidR="00923728" w:rsidRPr="00923728" w:rsidRDefault="00923728" w:rsidP="00923728">
      <w:pPr>
        <w:rPr>
          <w:sz w:val="20"/>
          <w:szCs w:val="20"/>
        </w:rPr>
      </w:pPr>
    </w:p>
    <w:p w14:paraId="3B387A82"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00C0ACC4"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7AB07F04" w14:textId="77777777" w:rsidR="00923728" w:rsidRPr="00923728" w:rsidRDefault="00923728" w:rsidP="00923728">
      <w:pPr>
        <w:jc w:val="center"/>
        <w:rPr>
          <w:b/>
          <w:sz w:val="20"/>
          <w:szCs w:val="20"/>
        </w:rPr>
      </w:pPr>
    </w:p>
    <w:p w14:paraId="6005B5E9" w14:textId="77777777" w:rsidR="00923728" w:rsidRPr="00923728" w:rsidRDefault="00923728" w:rsidP="00923728">
      <w:pPr>
        <w:numPr>
          <w:ilvl w:val="0"/>
          <w:numId w:val="1"/>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Latn-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Cyrl-CS"/>
        </w:rPr>
        <w:t xml:space="preserve">/2021), са раздела </w:t>
      </w:r>
      <w:r w:rsidRPr="00923728">
        <w:rPr>
          <w:sz w:val="20"/>
          <w:szCs w:val="20"/>
          <w:lang w:val="sr-Latn-RS"/>
        </w:rPr>
        <w:t>4</w:t>
      </w:r>
      <w:r w:rsidRPr="00923728">
        <w:rPr>
          <w:sz w:val="20"/>
          <w:szCs w:val="20"/>
          <w:lang w:val="sr-Cyrl-CS"/>
        </w:rPr>
        <w:t>. Општинска управа, и то:</w:t>
      </w:r>
    </w:p>
    <w:p w14:paraId="5620A1F5"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Програм </w:t>
      </w:r>
      <w:r w:rsidRPr="00923728">
        <w:rPr>
          <w:sz w:val="20"/>
          <w:szCs w:val="20"/>
          <w:lang w:val="sr-Latn-RS"/>
        </w:rPr>
        <w:t>0701</w:t>
      </w:r>
      <w:r w:rsidRPr="00923728">
        <w:rPr>
          <w:sz w:val="20"/>
          <w:szCs w:val="20"/>
          <w:lang w:val="sr-Cyrl-CS"/>
        </w:rPr>
        <w:t>-</w:t>
      </w:r>
      <w:proofErr w:type="spellStart"/>
      <w:r w:rsidRPr="00923728">
        <w:rPr>
          <w:sz w:val="20"/>
          <w:szCs w:val="20"/>
          <w:lang w:val="sr-Latn-RS"/>
        </w:rPr>
        <w:t>Oрганизација</w:t>
      </w:r>
      <w:proofErr w:type="spellEnd"/>
      <w:r w:rsidRPr="00923728">
        <w:rPr>
          <w:sz w:val="20"/>
          <w:szCs w:val="20"/>
          <w:lang w:val="sr-Latn-RS"/>
        </w:rPr>
        <w:t xml:space="preserve"> </w:t>
      </w:r>
      <w:proofErr w:type="spellStart"/>
      <w:r w:rsidRPr="00923728">
        <w:rPr>
          <w:sz w:val="20"/>
          <w:szCs w:val="20"/>
          <w:lang w:val="sr-Latn-RS"/>
        </w:rPr>
        <w:t>саобраћаја</w:t>
      </w:r>
      <w:proofErr w:type="spellEnd"/>
      <w:r w:rsidRPr="00923728">
        <w:rPr>
          <w:sz w:val="20"/>
          <w:szCs w:val="20"/>
          <w:lang w:val="sr-Latn-RS"/>
        </w:rPr>
        <w:t xml:space="preserve"> и </w:t>
      </w:r>
      <w:proofErr w:type="spellStart"/>
      <w:r w:rsidRPr="00923728">
        <w:rPr>
          <w:sz w:val="20"/>
          <w:szCs w:val="20"/>
          <w:lang w:val="sr-Latn-RS"/>
        </w:rPr>
        <w:t>саобраћајна</w:t>
      </w:r>
      <w:proofErr w:type="spellEnd"/>
      <w:r w:rsidRPr="00923728">
        <w:rPr>
          <w:sz w:val="20"/>
          <w:szCs w:val="20"/>
          <w:lang w:val="sr-Latn-RS"/>
        </w:rPr>
        <w:t xml:space="preserve"> </w:t>
      </w:r>
      <w:proofErr w:type="spellStart"/>
      <w:r w:rsidRPr="00923728">
        <w:rPr>
          <w:sz w:val="20"/>
          <w:szCs w:val="20"/>
          <w:lang w:val="sr-Latn-RS"/>
        </w:rPr>
        <w:t>инфраструктура</w:t>
      </w:r>
      <w:proofErr w:type="spellEnd"/>
      <w:r w:rsidRPr="00923728">
        <w:rPr>
          <w:sz w:val="20"/>
          <w:szCs w:val="20"/>
          <w:lang w:val="sr-Cyrl-CS"/>
        </w:rPr>
        <w:t>, Пројекат</w:t>
      </w:r>
      <w:r w:rsidRPr="00923728">
        <w:rPr>
          <w:sz w:val="20"/>
          <w:szCs w:val="20"/>
          <w:lang w:val="sr-Latn-RS"/>
        </w:rPr>
        <w:t xml:space="preserve">: </w:t>
      </w:r>
      <w:r w:rsidRPr="00923728">
        <w:rPr>
          <w:sz w:val="20"/>
          <w:szCs w:val="20"/>
          <w:lang w:val="sr-Cyrl-CS"/>
        </w:rPr>
        <w:t>0701-500</w:t>
      </w:r>
      <w:r w:rsidRPr="00923728">
        <w:rPr>
          <w:sz w:val="20"/>
          <w:szCs w:val="20"/>
          <w:lang w:val="sr-Latn-RS"/>
        </w:rPr>
        <w:t>2</w:t>
      </w:r>
      <w:r w:rsidRPr="00923728">
        <w:rPr>
          <w:sz w:val="20"/>
          <w:szCs w:val="20"/>
          <w:lang w:val="sr-Cyrl-CS"/>
        </w:rPr>
        <w:t xml:space="preserve">-Реконструкција </w:t>
      </w:r>
      <w:r w:rsidRPr="00923728">
        <w:rPr>
          <w:sz w:val="20"/>
          <w:szCs w:val="20"/>
          <w:lang w:val="sr-Cyrl-RS"/>
        </w:rPr>
        <w:t xml:space="preserve">Улице Милинка </w:t>
      </w:r>
      <w:proofErr w:type="spellStart"/>
      <w:r w:rsidRPr="00923728">
        <w:rPr>
          <w:sz w:val="20"/>
          <w:szCs w:val="20"/>
          <w:lang w:val="sr-Cyrl-RS"/>
        </w:rPr>
        <w:t>Кушића</w:t>
      </w:r>
      <w:proofErr w:type="spellEnd"/>
      <w:r w:rsidRPr="00923728">
        <w:rPr>
          <w:sz w:val="20"/>
          <w:szCs w:val="20"/>
          <w:lang w:val="sr-Cyrl-CS"/>
        </w:rPr>
        <w:t xml:space="preserve">, позиција </w:t>
      </w:r>
      <w:r w:rsidRPr="00923728">
        <w:rPr>
          <w:sz w:val="20"/>
          <w:szCs w:val="20"/>
          <w:lang w:val="sr-Cyrl-RS"/>
        </w:rPr>
        <w:t>79</w:t>
      </w:r>
      <w:r w:rsidRPr="00923728">
        <w:rPr>
          <w:sz w:val="20"/>
          <w:szCs w:val="20"/>
          <w:lang w:val="sr-Cyrl-CS"/>
        </w:rPr>
        <w:t xml:space="preserve">/0, функција 451-Друмски саобраћај,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Cyrl-RS"/>
        </w:rPr>
        <w:t>511</w:t>
      </w:r>
      <w:r w:rsidRPr="00923728">
        <w:rPr>
          <w:sz w:val="20"/>
          <w:szCs w:val="20"/>
          <w:lang w:val="sr-Cyrl-CS"/>
        </w:rPr>
        <w:t>-</w:t>
      </w:r>
      <w:r w:rsidRPr="00923728">
        <w:rPr>
          <w:sz w:val="20"/>
          <w:szCs w:val="20"/>
          <w:lang w:val="sr-Cyrl-RS"/>
        </w:rPr>
        <w:t>Зграде и грађевински објекти</w:t>
      </w:r>
      <w:r w:rsidRPr="00923728">
        <w:rPr>
          <w:sz w:val="20"/>
          <w:szCs w:val="20"/>
          <w:lang w:val="sr-Cyrl-CS"/>
        </w:rPr>
        <w:t>,</w:t>
      </w:r>
    </w:p>
    <w:p w14:paraId="3CF20693"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 средства са ове </w:t>
      </w:r>
      <w:proofErr w:type="spellStart"/>
      <w:r w:rsidRPr="00923728">
        <w:rPr>
          <w:sz w:val="20"/>
          <w:szCs w:val="20"/>
          <w:lang w:val="sr-Cyrl-CS"/>
        </w:rPr>
        <w:t>апропријације</w:t>
      </w:r>
      <w:proofErr w:type="spellEnd"/>
      <w:r w:rsidRPr="00923728">
        <w:rPr>
          <w:sz w:val="20"/>
          <w:szCs w:val="20"/>
          <w:lang w:val="sr-Cyrl-CS"/>
        </w:rPr>
        <w:t xml:space="preserve"> у износу </w:t>
      </w:r>
      <w:r w:rsidRPr="00923728">
        <w:rPr>
          <w:sz w:val="20"/>
          <w:szCs w:val="20"/>
          <w:lang w:val="sr-Latn-RS"/>
        </w:rPr>
        <w:t>2.961</w:t>
      </w:r>
      <w:r w:rsidRPr="00923728">
        <w:rPr>
          <w:sz w:val="20"/>
          <w:szCs w:val="20"/>
          <w:lang w:val="sr-Cyrl-RS"/>
        </w:rPr>
        <w:t>.000,00</w:t>
      </w:r>
      <w:r w:rsidRPr="00923728">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и распоређују се </w:t>
      </w:r>
      <w:r w:rsidRPr="00923728">
        <w:rPr>
          <w:sz w:val="20"/>
          <w:szCs w:val="20"/>
          <w:lang w:val="sr-Cyrl-RS"/>
        </w:rPr>
        <w:t>Општинској управи за</w:t>
      </w:r>
      <w:r w:rsidRPr="00923728">
        <w:rPr>
          <w:sz w:val="20"/>
          <w:szCs w:val="20"/>
          <w:lang w:val="sr-Latn-RS"/>
        </w:rPr>
        <w:t xml:space="preserve"> </w:t>
      </w:r>
      <w:r w:rsidRPr="00923728">
        <w:rPr>
          <w:sz w:val="20"/>
          <w:szCs w:val="20"/>
          <w:lang w:val="sr-Cyrl-RS"/>
        </w:rPr>
        <w:t xml:space="preserve">изградњу канализације у </w:t>
      </w:r>
      <w:proofErr w:type="spellStart"/>
      <w:r w:rsidRPr="00923728">
        <w:rPr>
          <w:sz w:val="20"/>
          <w:szCs w:val="20"/>
          <w:lang w:val="sr-Cyrl-RS"/>
        </w:rPr>
        <w:t>несељу</w:t>
      </w:r>
      <w:proofErr w:type="spellEnd"/>
      <w:r w:rsidRPr="00923728">
        <w:rPr>
          <w:sz w:val="20"/>
          <w:szCs w:val="20"/>
          <w:lang w:val="sr-Cyrl-RS"/>
        </w:rPr>
        <w:t xml:space="preserve"> Ђурића пут</w:t>
      </w:r>
      <w:r w:rsidRPr="00923728">
        <w:rPr>
          <w:sz w:val="20"/>
          <w:szCs w:val="20"/>
          <w:lang w:val="sr-Cyrl-CS"/>
        </w:rPr>
        <w:t>.</w:t>
      </w:r>
    </w:p>
    <w:p w14:paraId="2BF315B0" w14:textId="77777777" w:rsidR="00923728" w:rsidRPr="00923728" w:rsidRDefault="00923728" w:rsidP="00923728">
      <w:pPr>
        <w:ind w:left="720" w:firstLine="360"/>
        <w:jc w:val="both"/>
        <w:rPr>
          <w:sz w:val="20"/>
          <w:szCs w:val="20"/>
        </w:rPr>
      </w:pPr>
    </w:p>
    <w:p w14:paraId="2793C413" w14:textId="77777777" w:rsidR="00923728" w:rsidRPr="00923728" w:rsidRDefault="00923728" w:rsidP="00923728">
      <w:pPr>
        <w:numPr>
          <w:ilvl w:val="0"/>
          <w:numId w:val="1"/>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w:t>
      </w:r>
    </w:p>
    <w:p w14:paraId="6AD5DD26"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Cyrl-RS"/>
        </w:rPr>
        <w:t>0401</w:t>
      </w:r>
      <w:r w:rsidRPr="00923728">
        <w:rPr>
          <w:sz w:val="20"/>
          <w:szCs w:val="20"/>
          <w:lang w:val="sr-Cyrl-CS"/>
        </w:rPr>
        <w:t xml:space="preserve">: </w:t>
      </w:r>
      <w:r w:rsidRPr="00923728">
        <w:rPr>
          <w:sz w:val="20"/>
          <w:szCs w:val="20"/>
          <w:lang w:val="sr-Cyrl-RS"/>
        </w:rPr>
        <w:t>Заштита животне средине</w:t>
      </w:r>
      <w:r w:rsidRPr="00923728">
        <w:rPr>
          <w:sz w:val="20"/>
          <w:szCs w:val="20"/>
          <w:lang w:val="sr-Cyrl-CS"/>
        </w:rPr>
        <w:t>; Пројекат 0401-500</w:t>
      </w:r>
      <w:r w:rsidRPr="00923728">
        <w:rPr>
          <w:sz w:val="20"/>
          <w:szCs w:val="20"/>
          <w:lang w:val="sr-Cyrl-RS"/>
        </w:rPr>
        <w:t>5</w:t>
      </w:r>
      <w:r w:rsidRPr="00923728">
        <w:rPr>
          <w:sz w:val="20"/>
          <w:szCs w:val="20"/>
          <w:lang w:val="sr-Cyrl-CS"/>
        </w:rPr>
        <w:t xml:space="preserve">-Изградња канализације у насељу Ђурића пут, функција 520-Управљање отпадним водама, економска класификација 511 – Зграде и грађевински објекти у износу </w:t>
      </w:r>
      <w:r w:rsidRPr="00923728">
        <w:rPr>
          <w:sz w:val="20"/>
          <w:szCs w:val="20"/>
          <w:lang w:val="sr-Cyrl-RS"/>
        </w:rPr>
        <w:t>2.961</w:t>
      </w:r>
      <w:r w:rsidRPr="00923728">
        <w:rPr>
          <w:sz w:val="20"/>
          <w:szCs w:val="20"/>
          <w:lang w:val="sr-Cyrl-CS"/>
        </w:rPr>
        <w:t xml:space="preserve">.000,00 динара (конто намене </w:t>
      </w:r>
      <w:r w:rsidRPr="00923728">
        <w:rPr>
          <w:sz w:val="20"/>
          <w:szCs w:val="20"/>
          <w:lang w:val="sr-Cyrl-RS"/>
        </w:rPr>
        <w:t>5112</w:t>
      </w:r>
      <w:r w:rsidRPr="00923728">
        <w:rPr>
          <w:sz w:val="20"/>
          <w:szCs w:val="20"/>
          <w:lang w:val="sr-Cyrl-CS"/>
        </w:rPr>
        <w:t>00–</w:t>
      </w:r>
      <w:r w:rsidRPr="00923728">
        <w:rPr>
          <w:sz w:val="20"/>
          <w:szCs w:val="20"/>
          <w:lang w:val="sr-Cyrl-RS"/>
        </w:rPr>
        <w:t>Изградња зграда и објеката</w:t>
      </w:r>
      <w:r w:rsidRPr="00923728">
        <w:rPr>
          <w:sz w:val="20"/>
          <w:szCs w:val="20"/>
          <w:lang w:val="sr-Cyrl-CS"/>
        </w:rPr>
        <w:t xml:space="preserve"> износу </w:t>
      </w:r>
      <w:r w:rsidRPr="00923728">
        <w:rPr>
          <w:sz w:val="20"/>
          <w:szCs w:val="20"/>
          <w:lang w:val="sr-Cyrl-RS"/>
        </w:rPr>
        <w:t>2.961</w:t>
      </w:r>
      <w:r w:rsidRPr="00923728">
        <w:rPr>
          <w:sz w:val="20"/>
          <w:szCs w:val="20"/>
          <w:lang w:val="sr-Cyrl-CS"/>
        </w:rPr>
        <w:t>.000,00 динара), позиција 94/0.</w:t>
      </w:r>
    </w:p>
    <w:p w14:paraId="2991E940" w14:textId="77777777" w:rsidR="00923728" w:rsidRPr="00923728" w:rsidRDefault="00923728" w:rsidP="00923728">
      <w:pPr>
        <w:jc w:val="both"/>
        <w:rPr>
          <w:color w:val="FF0000"/>
          <w:sz w:val="20"/>
          <w:szCs w:val="20"/>
        </w:rPr>
      </w:pPr>
    </w:p>
    <w:p w14:paraId="5DAE0C32" w14:textId="77777777" w:rsidR="00923728" w:rsidRPr="00923728" w:rsidRDefault="00923728" w:rsidP="00923728">
      <w:pPr>
        <w:numPr>
          <w:ilvl w:val="0"/>
          <w:numId w:val="1"/>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7916D318" w14:textId="77777777" w:rsidR="00923728" w:rsidRPr="00923728" w:rsidRDefault="00923728" w:rsidP="00923728">
      <w:pPr>
        <w:ind w:left="360"/>
        <w:jc w:val="both"/>
        <w:rPr>
          <w:sz w:val="20"/>
          <w:szCs w:val="20"/>
        </w:rPr>
      </w:pPr>
    </w:p>
    <w:p w14:paraId="7BAD465D" w14:textId="77777777" w:rsidR="00923728" w:rsidRPr="00923728" w:rsidRDefault="00923728" w:rsidP="00923728">
      <w:pPr>
        <w:numPr>
          <w:ilvl w:val="0"/>
          <w:numId w:val="1"/>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4171475C" w14:textId="77777777" w:rsidR="00923728" w:rsidRPr="00923728" w:rsidRDefault="00923728" w:rsidP="00923728">
      <w:pPr>
        <w:jc w:val="both"/>
        <w:rPr>
          <w:sz w:val="20"/>
          <w:szCs w:val="20"/>
        </w:rPr>
      </w:pPr>
    </w:p>
    <w:p w14:paraId="31CB6BB7" w14:textId="77777777" w:rsidR="00923728" w:rsidRPr="00923728" w:rsidRDefault="00923728" w:rsidP="00923728">
      <w:pPr>
        <w:tabs>
          <w:tab w:val="left" w:pos="3060"/>
        </w:tabs>
        <w:rPr>
          <w:sz w:val="20"/>
          <w:szCs w:val="20"/>
        </w:rPr>
      </w:pPr>
      <w:r w:rsidRPr="00923728">
        <w:rPr>
          <w:sz w:val="20"/>
          <w:szCs w:val="20"/>
        </w:rPr>
        <w:t xml:space="preserve"> </w:t>
      </w:r>
    </w:p>
    <w:p w14:paraId="4D2793AD" w14:textId="77777777" w:rsidR="00EB4B5C" w:rsidRPr="00923728" w:rsidRDefault="00923728" w:rsidP="00EB4B5C">
      <w:pPr>
        <w:tabs>
          <w:tab w:val="left" w:pos="3060"/>
        </w:tabs>
        <w:jc w:val="right"/>
        <w:rPr>
          <w:b/>
          <w:bCs/>
          <w:sz w:val="20"/>
          <w:szCs w:val="20"/>
          <w:lang w:val="sr-Cyrl-CS"/>
        </w:rPr>
      </w:pPr>
      <w:r w:rsidRPr="00923728">
        <w:rPr>
          <w:sz w:val="20"/>
          <w:szCs w:val="20"/>
        </w:rPr>
        <w:t xml:space="preserve">                                                                                </w:t>
      </w:r>
      <w:r w:rsidRPr="00923728">
        <w:rPr>
          <w:sz w:val="20"/>
          <w:szCs w:val="20"/>
          <w:lang w:val="sr-Cyrl-CS"/>
        </w:rPr>
        <w:t xml:space="preserve">              </w:t>
      </w:r>
      <w:r w:rsidR="00EB4B5C" w:rsidRPr="00923728">
        <w:rPr>
          <w:b/>
          <w:bCs/>
          <w:sz w:val="20"/>
          <w:szCs w:val="20"/>
          <w:lang w:val="sr-Cyrl-CS"/>
        </w:rPr>
        <w:t>ПРЕДСЕДНИК ОПШТИНЕ</w:t>
      </w:r>
    </w:p>
    <w:p w14:paraId="025942E5" w14:textId="72BB6B1E" w:rsidR="00EB4B5C"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1B09606D" w14:textId="51C4F942" w:rsidR="00EB4B5C" w:rsidRDefault="00EB4B5C" w:rsidP="00EB4B5C">
      <w:pPr>
        <w:tabs>
          <w:tab w:val="left" w:pos="3060"/>
        </w:tabs>
        <w:rPr>
          <w:sz w:val="20"/>
          <w:szCs w:val="20"/>
          <w:lang w:val="sr-Cyrl-CS"/>
        </w:rPr>
      </w:pPr>
    </w:p>
    <w:p w14:paraId="329F5A37" w14:textId="77777777" w:rsidR="00923728" w:rsidRPr="00923728" w:rsidRDefault="00923728" w:rsidP="00923728">
      <w:pPr>
        <w:tabs>
          <w:tab w:val="left" w:pos="3060"/>
        </w:tabs>
        <w:jc w:val="center"/>
        <w:rPr>
          <w:b/>
          <w:sz w:val="20"/>
          <w:szCs w:val="20"/>
          <w:lang w:val="sr-Cyrl-CS"/>
        </w:rPr>
      </w:pPr>
      <w:r w:rsidRPr="00923728">
        <w:rPr>
          <w:b/>
          <w:sz w:val="20"/>
          <w:szCs w:val="20"/>
          <w:lang w:val="sr-Cyrl-CS"/>
        </w:rPr>
        <w:t>О Б Р А З Л О Ж Е Њ Е</w:t>
      </w:r>
    </w:p>
    <w:p w14:paraId="2654B78A" w14:textId="77777777" w:rsidR="00923728" w:rsidRPr="00923728" w:rsidRDefault="00923728" w:rsidP="00923728">
      <w:pPr>
        <w:rPr>
          <w:sz w:val="20"/>
          <w:szCs w:val="20"/>
          <w:lang w:val="sr-Cyrl-CS"/>
        </w:rPr>
      </w:pPr>
    </w:p>
    <w:p w14:paraId="1B11EE85"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 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 149/2020118/2021 и 118/2021.-др. закон</w:t>
      </w:r>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19F81F70" w14:textId="77777777" w:rsidR="00923728" w:rsidRPr="00923728" w:rsidRDefault="00923728" w:rsidP="00923728">
      <w:pPr>
        <w:tabs>
          <w:tab w:val="left" w:pos="567"/>
        </w:tabs>
        <w:jc w:val="both"/>
        <w:rPr>
          <w:sz w:val="20"/>
          <w:szCs w:val="20"/>
          <w:lang w:val="sr-Cyrl-CS"/>
        </w:rPr>
      </w:pPr>
    </w:p>
    <w:p w14:paraId="5EDACB3A" w14:textId="77777777" w:rsidR="00923728" w:rsidRPr="00923728" w:rsidRDefault="00923728" w:rsidP="00923728">
      <w:pPr>
        <w:tabs>
          <w:tab w:val="left" w:pos="567"/>
        </w:tabs>
        <w:jc w:val="both"/>
        <w:rPr>
          <w:sz w:val="20"/>
          <w:szCs w:val="20"/>
          <w:lang w:val="sr-Cyrl-CS"/>
        </w:rPr>
      </w:pPr>
      <w:r w:rsidRPr="00923728">
        <w:rPr>
          <w:sz w:val="20"/>
          <w:szCs w:val="20"/>
          <w:lang w:val="sr-Cyrl-CS"/>
        </w:rPr>
        <w:tab/>
        <w:t>Такође чланом 61. став 12.</w:t>
      </w:r>
      <w:r w:rsidRPr="00923728">
        <w:rPr>
          <w:sz w:val="20"/>
          <w:szCs w:val="20"/>
          <w:lang w:val="sr-Cyrl-RS"/>
        </w:rPr>
        <w:t xml:space="preserve"> 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72/2019,149/2020, 118/2021 и 118/2021.-др. закон</w:t>
      </w:r>
      <w:r w:rsidRPr="00923728">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923728">
        <w:rPr>
          <w:sz w:val="20"/>
          <w:szCs w:val="20"/>
          <w:lang w:val="sr-Cyrl-CS"/>
        </w:rPr>
        <w:t>апропријације</w:t>
      </w:r>
      <w:proofErr w:type="spellEnd"/>
      <w:r w:rsidRPr="00923728">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923728">
        <w:rPr>
          <w:sz w:val="20"/>
          <w:szCs w:val="20"/>
          <w:lang w:val="sr-Latn-RS"/>
        </w:rPr>
        <w:t>ли</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намене</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које</w:t>
      </w:r>
      <w:proofErr w:type="spellEnd"/>
      <w:r w:rsidRPr="00923728">
        <w:rPr>
          <w:sz w:val="20"/>
          <w:szCs w:val="20"/>
          <w:lang w:val="sr-Latn-RS"/>
        </w:rPr>
        <w:t xml:space="preserve"> </w:t>
      </w:r>
      <w:proofErr w:type="spellStart"/>
      <w:r w:rsidRPr="00923728">
        <w:rPr>
          <w:sz w:val="20"/>
          <w:szCs w:val="20"/>
          <w:lang w:val="sr-Latn-RS"/>
        </w:rPr>
        <w:t>нису</w:t>
      </w:r>
      <w:proofErr w:type="spellEnd"/>
      <w:r w:rsidRPr="00923728">
        <w:rPr>
          <w:sz w:val="20"/>
          <w:szCs w:val="20"/>
          <w:lang w:val="sr-Latn-RS"/>
        </w:rPr>
        <w:t xml:space="preserve"> </w:t>
      </w:r>
      <w:proofErr w:type="spellStart"/>
      <w:r w:rsidRPr="00923728">
        <w:rPr>
          <w:sz w:val="20"/>
          <w:szCs w:val="20"/>
          <w:lang w:val="sr-Latn-RS"/>
        </w:rPr>
        <w:t>предвиђена</w:t>
      </w:r>
      <w:proofErr w:type="spellEnd"/>
      <w:r w:rsidRPr="00923728">
        <w:rPr>
          <w:sz w:val="20"/>
          <w:szCs w:val="20"/>
          <w:lang w:val="sr-Latn-RS"/>
        </w:rPr>
        <w:t xml:space="preserve"> </w:t>
      </w:r>
      <w:proofErr w:type="spellStart"/>
      <w:r w:rsidRPr="00923728">
        <w:rPr>
          <w:sz w:val="20"/>
          <w:szCs w:val="20"/>
          <w:lang w:val="sr-Latn-RS"/>
        </w:rPr>
        <w:t>средства</w:t>
      </w:r>
      <w:proofErr w:type="spellEnd"/>
      <w:r w:rsidRPr="00923728">
        <w:rPr>
          <w:sz w:val="20"/>
          <w:szCs w:val="20"/>
          <w:lang w:val="sr-Latn-RS"/>
        </w:rPr>
        <w:t xml:space="preserve"> у </w:t>
      </w:r>
      <w:proofErr w:type="spellStart"/>
      <w:r w:rsidRPr="00923728">
        <w:rPr>
          <w:sz w:val="20"/>
          <w:szCs w:val="20"/>
          <w:lang w:val="sr-Latn-RS"/>
        </w:rPr>
        <w:t>довољном</w:t>
      </w:r>
      <w:proofErr w:type="spellEnd"/>
      <w:r w:rsidRPr="00923728">
        <w:rPr>
          <w:sz w:val="20"/>
          <w:szCs w:val="20"/>
          <w:lang w:val="sr-Latn-RS"/>
        </w:rPr>
        <w:t xml:space="preserve"> </w:t>
      </w:r>
      <w:proofErr w:type="spellStart"/>
      <w:r w:rsidRPr="00923728">
        <w:rPr>
          <w:sz w:val="20"/>
          <w:szCs w:val="20"/>
          <w:lang w:val="sr-Latn-RS"/>
        </w:rPr>
        <w:t>обиму</w:t>
      </w:r>
      <w:proofErr w:type="spellEnd"/>
      <w:r w:rsidRPr="00923728">
        <w:rPr>
          <w:sz w:val="20"/>
          <w:szCs w:val="20"/>
          <w:lang w:val="sr-Latn-RS"/>
        </w:rPr>
        <w:t>.</w:t>
      </w:r>
    </w:p>
    <w:p w14:paraId="0AB34B1D" w14:textId="77777777" w:rsidR="00923728" w:rsidRPr="00923728" w:rsidRDefault="00923728" w:rsidP="00923728">
      <w:pPr>
        <w:tabs>
          <w:tab w:val="left" w:pos="567"/>
        </w:tabs>
        <w:jc w:val="both"/>
        <w:rPr>
          <w:sz w:val="20"/>
          <w:szCs w:val="20"/>
          <w:lang w:val="sr-Cyrl-CS"/>
        </w:rPr>
      </w:pPr>
    </w:p>
    <w:p w14:paraId="1B553F40"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12 и 13. Одлуке о буџету општине Ивањице за 2022. годину («Службени лист општине Ивањица» број </w:t>
      </w:r>
      <w:r w:rsidRPr="00923728">
        <w:rPr>
          <w:sz w:val="20"/>
          <w:szCs w:val="20"/>
          <w:lang w:val="sr-Cyrl-RS"/>
        </w:rPr>
        <w:t>15/2021</w:t>
      </w:r>
      <w:r w:rsidRPr="00923728">
        <w:rPr>
          <w:sz w:val="20"/>
          <w:szCs w:val="20"/>
          <w:lang w:val="sr-Cyrl-CS"/>
        </w:rPr>
        <w:t>)</w:t>
      </w:r>
      <w:r w:rsidRPr="00923728">
        <w:rPr>
          <w:sz w:val="20"/>
          <w:szCs w:val="20"/>
        </w:rPr>
        <w:t>,</w:t>
      </w:r>
      <w:r w:rsidRPr="00923728">
        <w:rPr>
          <w:sz w:val="20"/>
          <w:szCs w:val="20"/>
          <w:lang w:val="sr-Cyrl-RS"/>
        </w:rPr>
        <w:t xml:space="preserve"> предвиђено је да Одлуку о промени </w:t>
      </w:r>
      <w:proofErr w:type="spellStart"/>
      <w:r w:rsidRPr="00923728">
        <w:rPr>
          <w:sz w:val="20"/>
          <w:szCs w:val="20"/>
          <w:lang w:val="sr-Cyrl-RS"/>
        </w:rPr>
        <w:t>апропријације</w:t>
      </w:r>
      <w:proofErr w:type="spellEnd"/>
      <w:r w:rsidRPr="00923728">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30683811" w14:textId="77777777" w:rsidR="00923728" w:rsidRPr="00923728" w:rsidRDefault="00923728" w:rsidP="00923728">
      <w:pPr>
        <w:tabs>
          <w:tab w:val="left" w:pos="567"/>
        </w:tabs>
        <w:jc w:val="both"/>
        <w:rPr>
          <w:sz w:val="20"/>
          <w:szCs w:val="20"/>
          <w:lang w:val="sr-Cyrl-RS"/>
        </w:rPr>
      </w:pPr>
    </w:p>
    <w:p w14:paraId="293BB866" w14:textId="77777777" w:rsidR="00923728" w:rsidRPr="00923728" w:rsidRDefault="00923728" w:rsidP="00923728">
      <w:pPr>
        <w:jc w:val="both"/>
        <w:rPr>
          <w:sz w:val="20"/>
          <w:szCs w:val="20"/>
          <w:lang w:val="sr-Cyrl-RS"/>
        </w:rPr>
      </w:pPr>
      <w:r w:rsidRPr="00923728">
        <w:rPr>
          <w:sz w:val="20"/>
          <w:szCs w:val="20"/>
          <w:lang w:val="sr-Cyrl-RS"/>
        </w:rPr>
        <w:tab/>
        <w:t>Имајући у виду да на позицији из тачке 2. овог решења</w:t>
      </w:r>
      <w:r w:rsidRPr="00923728">
        <w:rPr>
          <w:sz w:val="20"/>
          <w:szCs w:val="20"/>
          <w:lang w:val="sr-Cyrl-CS"/>
        </w:rPr>
        <w:t>, нису предвиђена средства  за ове намене у довољном износу, одлучено је као у диспозитиву решења.</w:t>
      </w:r>
    </w:p>
    <w:p w14:paraId="0E00FAAC"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569D510E" w14:textId="77777777" w:rsidR="00923728" w:rsidRPr="00923728" w:rsidRDefault="00923728" w:rsidP="00923728">
      <w:pPr>
        <w:rPr>
          <w:sz w:val="20"/>
          <w:szCs w:val="20"/>
          <w:lang w:val="sr-Cyrl-CS"/>
        </w:rPr>
      </w:pPr>
      <w:r w:rsidRPr="00923728">
        <w:rPr>
          <w:sz w:val="20"/>
          <w:szCs w:val="20"/>
          <w:lang w:val="sr-Cyrl-CS"/>
        </w:rPr>
        <w:t>ОПШТИНА ИВАЊИЦА</w:t>
      </w:r>
    </w:p>
    <w:p w14:paraId="6C3B653E"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3DA7EF96" w14:textId="77777777" w:rsidR="00923728" w:rsidRPr="00923728" w:rsidRDefault="00923728" w:rsidP="00923728">
      <w:pPr>
        <w:rPr>
          <w:sz w:val="20"/>
          <w:szCs w:val="20"/>
          <w:lang w:val="sr-Cyrl-CS"/>
        </w:rPr>
      </w:pPr>
      <w:r w:rsidRPr="00923728">
        <w:rPr>
          <w:sz w:val="20"/>
          <w:szCs w:val="20"/>
          <w:lang w:val="sr-Cyrl-RS"/>
        </w:rPr>
        <w:t>Бр</w:t>
      </w:r>
      <w:r w:rsidRPr="00923728">
        <w:rPr>
          <w:sz w:val="20"/>
          <w:szCs w:val="20"/>
        </w:rPr>
        <w:t>oj:400-</w:t>
      </w:r>
      <w:r w:rsidRPr="00923728">
        <w:rPr>
          <w:sz w:val="20"/>
          <w:szCs w:val="20"/>
          <w:lang w:val="sr-Latn-RS"/>
        </w:rPr>
        <w:t>7</w:t>
      </w:r>
      <w:r w:rsidRPr="00923728">
        <w:rPr>
          <w:sz w:val="20"/>
          <w:szCs w:val="20"/>
        </w:rPr>
        <w:t>-</w:t>
      </w:r>
      <w:r w:rsidRPr="00923728">
        <w:rPr>
          <w:sz w:val="20"/>
          <w:szCs w:val="20"/>
          <w:lang w:val="sr-Latn-RS"/>
        </w:rPr>
        <w:t>26</w:t>
      </w:r>
      <w:r w:rsidRPr="00923728">
        <w:rPr>
          <w:sz w:val="20"/>
          <w:szCs w:val="20"/>
        </w:rPr>
        <w:t>/</w:t>
      </w:r>
      <w:r w:rsidRPr="00923728">
        <w:rPr>
          <w:sz w:val="20"/>
          <w:szCs w:val="20"/>
          <w:lang w:val="sr-Latn-RS"/>
        </w:rPr>
        <w:t>2022</w:t>
      </w:r>
      <w:r w:rsidRPr="00923728">
        <w:rPr>
          <w:sz w:val="20"/>
          <w:szCs w:val="20"/>
          <w:lang w:val="sr-Cyrl-CS"/>
        </w:rPr>
        <w:t>-01</w:t>
      </w:r>
    </w:p>
    <w:p w14:paraId="6E9F3544" w14:textId="77777777" w:rsidR="00923728" w:rsidRPr="00923728" w:rsidRDefault="00923728" w:rsidP="00923728">
      <w:pPr>
        <w:rPr>
          <w:sz w:val="20"/>
          <w:szCs w:val="20"/>
          <w:lang w:val="sr-Cyrl-CS"/>
        </w:rPr>
      </w:pPr>
      <w:r w:rsidRPr="00923728">
        <w:rPr>
          <w:sz w:val="20"/>
          <w:szCs w:val="20"/>
        </w:rPr>
        <w:t xml:space="preserve">23. </w:t>
      </w:r>
      <w:r w:rsidRPr="00923728">
        <w:rPr>
          <w:sz w:val="20"/>
          <w:szCs w:val="20"/>
          <w:lang w:val="sr-Latn-RS"/>
        </w:rPr>
        <w:t>08</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6CCB617E"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51681F46" w14:textId="77777777" w:rsidR="00923728" w:rsidRPr="00923728" w:rsidRDefault="00923728" w:rsidP="00923728">
      <w:pPr>
        <w:rPr>
          <w:sz w:val="20"/>
          <w:szCs w:val="20"/>
        </w:rPr>
      </w:pPr>
    </w:p>
    <w:p w14:paraId="2284AE0D"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 xml:space="preserve">0, 118/2021 и 118/2021-др. </w:t>
      </w:r>
      <w:proofErr w:type="spellStart"/>
      <w:r w:rsidRPr="00923728">
        <w:rPr>
          <w:sz w:val="20"/>
          <w:szCs w:val="20"/>
          <w:lang w:val="sr-Latn-RS"/>
        </w:rPr>
        <w:t>закон</w:t>
      </w:r>
      <w:proofErr w:type="spellEnd"/>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 и 11/2022</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5715F898" w14:textId="77777777" w:rsidR="00923728" w:rsidRPr="00923728" w:rsidRDefault="00923728" w:rsidP="00923728">
      <w:pPr>
        <w:rPr>
          <w:sz w:val="20"/>
          <w:szCs w:val="20"/>
        </w:rPr>
      </w:pPr>
    </w:p>
    <w:p w14:paraId="00EED130" w14:textId="77777777" w:rsidR="00923728" w:rsidRPr="00923728" w:rsidRDefault="00923728" w:rsidP="00923728">
      <w:pPr>
        <w:rPr>
          <w:sz w:val="20"/>
          <w:szCs w:val="20"/>
        </w:rPr>
      </w:pPr>
    </w:p>
    <w:p w14:paraId="64DBDC7A"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3CC47DA6"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59151DF9" w14:textId="77777777" w:rsidR="00923728" w:rsidRPr="00923728" w:rsidRDefault="00923728" w:rsidP="00923728">
      <w:pPr>
        <w:jc w:val="center"/>
        <w:rPr>
          <w:b/>
          <w:sz w:val="20"/>
          <w:szCs w:val="20"/>
        </w:rPr>
      </w:pPr>
    </w:p>
    <w:p w14:paraId="1AFFEB79" w14:textId="77777777" w:rsidR="00923728" w:rsidRPr="00923728" w:rsidRDefault="00923728">
      <w:pPr>
        <w:numPr>
          <w:ilvl w:val="0"/>
          <w:numId w:val="6"/>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Cyrl-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Latn-RS"/>
        </w:rPr>
        <w:t>/2021</w:t>
      </w:r>
      <w:r w:rsidRPr="00923728">
        <w:rPr>
          <w:sz w:val="20"/>
          <w:szCs w:val="20"/>
          <w:lang w:val="sr-Cyrl-RS"/>
        </w:rPr>
        <w:t xml:space="preserve"> и 11/2022</w:t>
      </w:r>
      <w:r w:rsidRPr="00923728">
        <w:rPr>
          <w:sz w:val="20"/>
          <w:szCs w:val="20"/>
          <w:lang w:val="sr-Cyrl-CS"/>
        </w:rPr>
        <w:t xml:space="preserve">), раздео 4. Општинска управа, Програм 0602: Опште услуге локалне самоуправе; Програмска активност 0009 – </w:t>
      </w:r>
      <w:r w:rsidRPr="00923728">
        <w:rPr>
          <w:sz w:val="20"/>
          <w:szCs w:val="20"/>
          <w:lang w:val="sr-Latn-RS"/>
        </w:rPr>
        <w:t>T</w:t>
      </w:r>
      <w:proofErr w:type="spellStart"/>
      <w:r w:rsidRPr="00923728">
        <w:rPr>
          <w:sz w:val="20"/>
          <w:szCs w:val="20"/>
          <w:lang w:val="sr-Cyrl-CS"/>
        </w:rPr>
        <w:t>екућа</w:t>
      </w:r>
      <w:proofErr w:type="spellEnd"/>
      <w:r w:rsidRPr="00923728">
        <w:rPr>
          <w:sz w:val="20"/>
          <w:szCs w:val="20"/>
          <w:lang w:val="sr-Cyrl-CS"/>
        </w:rPr>
        <w:t xml:space="preserve"> буџетска резерва,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w:t>
      </w:r>
      <w:r w:rsidRPr="00923728">
        <w:rPr>
          <w:sz w:val="20"/>
          <w:szCs w:val="20"/>
          <w:lang w:val="sr-Cyrl-RS"/>
        </w:rPr>
        <w:t>одобравају се недостајућа средства</w:t>
      </w:r>
      <w:r w:rsidRPr="00923728">
        <w:rPr>
          <w:sz w:val="20"/>
          <w:szCs w:val="20"/>
          <w:lang w:val="sr-Latn-RS"/>
        </w:rPr>
        <w:t xml:space="preserve"> </w:t>
      </w:r>
      <w:r w:rsidRPr="00923728">
        <w:rPr>
          <w:sz w:val="20"/>
          <w:szCs w:val="20"/>
          <w:lang w:val="sr-Cyrl-RS"/>
        </w:rPr>
        <w:t>Општинској управи у износу 7</w:t>
      </w:r>
      <w:r w:rsidRPr="00923728">
        <w:rPr>
          <w:sz w:val="20"/>
          <w:szCs w:val="20"/>
          <w:lang w:val="sr-Latn-RS"/>
        </w:rPr>
        <w:t>00</w:t>
      </w:r>
      <w:r w:rsidRPr="00923728">
        <w:rPr>
          <w:sz w:val="20"/>
          <w:szCs w:val="20"/>
          <w:lang w:val="sr-Cyrl-RS"/>
        </w:rPr>
        <w:t>.000,00 динара</w:t>
      </w:r>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r w:rsidRPr="00923728">
        <w:rPr>
          <w:sz w:val="20"/>
          <w:szCs w:val="20"/>
          <w:lang w:val="sr-Cyrl-RS"/>
        </w:rPr>
        <w:t xml:space="preserve">закуп расвете и озвучења за </w:t>
      </w:r>
      <w:proofErr w:type="spellStart"/>
      <w:r w:rsidRPr="00923728">
        <w:rPr>
          <w:sz w:val="20"/>
          <w:szCs w:val="20"/>
          <w:lang w:val="sr-Cyrl-RS"/>
        </w:rPr>
        <w:t>Нушићијаду</w:t>
      </w:r>
      <w:proofErr w:type="spellEnd"/>
      <w:r w:rsidRPr="00923728">
        <w:rPr>
          <w:sz w:val="20"/>
          <w:szCs w:val="20"/>
          <w:lang w:val="sr-Cyrl-RS"/>
        </w:rPr>
        <w:t>.</w:t>
      </w:r>
    </w:p>
    <w:p w14:paraId="66F93554" w14:textId="77777777" w:rsidR="00923728" w:rsidRPr="00923728" w:rsidRDefault="00923728" w:rsidP="00923728">
      <w:pPr>
        <w:ind w:left="720"/>
        <w:jc w:val="both"/>
        <w:rPr>
          <w:sz w:val="20"/>
          <w:szCs w:val="20"/>
        </w:rPr>
      </w:pPr>
    </w:p>
    <w:p w14:paraId="017FD673" w14:textId="77777777" w:rsidR="00923728" w:rsidRPr="00923728" w:rsidRDefault="00923728">
      <w:pPr>
        <w:numPr>
          <w:ilvl w:val="0"/>
          <w:numId w:val="6"/>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1201-Развој културе и информисања</w:t>
      </w:r>
      <w:r w:rsidRPr="00923728">
        <w:rPr>
          <w:sz w:val="20"/>
          <w:szCs w:val="20"/>
          <w:lang w:val="sr-Cyrl-CS"/>
        </w:rPr>
        <w:t>; Програмска активност: 1201-0002-Јачање културне продукције и уметничког стваралаштва, функција 820 – Услуге културе, економска класификација 421 – Стални трошкови износу 700.000,00 динара (конто намене 421600–Закуп имовине и опреме), позиција 114/1.</w:t>
      </w:r>
    </w:p>
    <w:p w14:paraId="2052A1B7" w14:textId="77777777" w:rsidR="00923728" w:rsidRPr="00923728" w:rsidRDefault="00923728" w:rsidP="00923728">
      <w:pPr>
        <w:jc w:val="both"/>
        <w:rPr>
          <w:sz w:val="20"/>
          <w:szCs w:val="20"/>
        </w:rPr>
      </w:pPr>
    </w:p>
    <w:p w14:paraId="1D12BC34" w14:textId="77777777" w:rsidR="00923728" w:rsidRPr="00923728" w:rsidRDefault="00923728">
      <w:pPr>
        <w:numPr>
          <w:ilvl w:val="0"/>
          <w:numId w:val="6"/>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72CAEA3F" w14:textId="77777777" w:rsidR="00923728" w:rsidRPr="00923728" w:rsidRDefault="00923728" w:rsidP="00923728">
      <w:pPr>
        <w:ind w:left="360"/>
        <w:jc w:val="both"/>
        <w:rPr>
          <w:sz w:val="20"/>
          <w:szCs w:val="20"/>
        </w:rPr>
      </w:pPr>
    </w:p>
    <w:p w14:paraId="6D8962CA" w14:textId="77777777" w:rsidR="00923728" w:rsidRPr="00923728" w:rsidRDefault="00923728">
      <w:pPr>
        <w:numPr>
          <w:ilvl w:val="0"/>
          <w:numId w:val="6"/>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4A9FD731" w14:textId="77777777" w:rsidR="00923728" w:rsidRPr="00923728" w:rsidRDefault="00923728" w:rsidP="00923728">
      <w:pPr>
        <w:jc w:val="both"/>
        <w:rPr>
          <w:sz w:val="20"/>
          <w:szCs w:val="20"/>
        </w:rPr>
      </w:pPr>
    </w:p>
    <w:p w14:paraId="0C218BBB" w14:textId="77777777" w:rsidR="00EB4B5C" w:rsidRPr="00923728" w:rsidRDefault="00EB4B5C" w:rsidP="00EB4B5C">
      <w:pPr>
        <w:tabs>
          <w:tab w:val="left" w:pos="3060"/>
        </w:tabs>
        <w:jc w:val="right"/>
        <w:rPr>
          <w:b/>
          <w:bCs/>
          <w:sz w:val="20"/>
          <w:szCs w:val="20"/>
          <w:lang w:val="sr-Cyrl-CS"/>
        </w:rPr>
      </w:pPr>
      <w:r w:rsidRPr="00923728">
        <w:rPr>
          <w:b/>
          <w:bCs/>
          <w:sz w:val="20"/>
          <w:szCs w:val="20"/>
          <w:lang w:val="sr-Cyrl-CS"/>
        </w:rPr>
        <w:t>ПРЕДСЕДНИК ОПШТИНЕ</w:t>
      </w:r>
    </w:p>
    <w:p w14:paraId="7DFA4E23"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710F5DB9" w14:textId="77777777" w:rsidR="00923728" w:rsidRPr="00923728" w:rsidRDefault="00923728" w:rsidP="00923728">
      <w:pPr>
        <w:rPr>
          <w:sz w:val="20"/>
          <w:szCs w:val="20"/>
        </w:rPr>
      </w:pPr>
    </w:p>
    <w:p w14:paraId="758B63C3" w14:textId="77777777" w:rsidR="00923728" w:rsidRPr="00923728" w:rsidRDefault="00923728" w:rsidP="00923728">
      <w:pPr>
        <w:tabs>
          <w:tab w:val="left" w:pos="3060"/>
        </w:tabs>
        <w:rPr>
          <w:sz w:val="20"/>
          <w:szCs w:val="20"/>
        </w:rPr>
      </w:pPr>
      <w:r w:rsidRPr="00923728">
        <w:rPr>
          <w:sz w:val="20"/>
          <w:szCs w:val="20"/>
        </w:rPr>
        <w:t xml:space="preserve"> </w:t>
      </w:r>
    </w:p>
    <w:p w14:paraId="7F7F1CDB" w14:textId="77777777" w:rsidR="00923728" w:rsidRPr="00923728" w:rsidRDefault="00923728" w:rsidP="00923728">
      <w:pPr>
        <w:tabs>
          <w:tab w:val="left" w:pos="3060"/>
        </w:tabs>
        <w:rPr>
          <w:sz w:val="20"/>
          <w:szCs w:val="20"/>
        </w:rPr>
      </w:pPr>
    </w:p>
    <w:p w14:paraId="79C703F1" w14:textId="5640B9B7" w:rsidR="00923728" w:rsidRPr="00923728" w:rsidRDefault="00923728" w:rsidP="00EB4B5C">
      <w:pPr>
        <w:tabs>
          <w:tab w:val="left" w:pos="3060"/>
        </w:tabs>
        <w:rPr>
          <w:b/>
          <w:sz w:val="20"/>
          <w:szCs w:val="20"/>
          <w:lang w:val="sr-Cyrl-CS"/>
        </w:rPr>
      </w:pPr>
      <w:r w:rsidRPr="00923728">
        <w:rPr>
          <w:sz w:val="20"/>
          <w:szCs w:val="20"/>
        </w:rPr>
        <w:t xml:space="preserve">                                                                                 </w:t>
      </w:r>
      <w:r w:rsidRPr="00923728">
        <w:rPr>
          <w:sz w:val="20"/>
          <w:szCs w:val="20"/>
          <w:lang w:val="sr-Cyrl-CS"/>
        </w:rPr>
        <w:t xml:space="preserve">              </w:t>
      </w:r>
      <w:r w:rsidRPr="00923728">
        <w:rPr>
          <w:b/>
          <w:sz w:val="20"/>
          <w:szCs w:val="20"/>
          <w:lang w:val="sr-Cyrl-CS"/>
        </w:rPr>
        <w:t>О Б Р А З Л О Ж Е Њ Е</w:t>
      </w:r>
    </w:p>
    <w:p w14:paraId="62EF3460" w14:textId="77777777" w:rsidR="00923728" w:rsidRPr="00923728" w:rsidRDefault="00923728" w:rsidP="00923728">
      <w:pPr>
        <w:rPr>
          <w:sz w:val="20"/>
          <w:szCs w:val="20"/>
          <w:lang w:val="sr-Cyrl-CS"/>
        </w:rPr>
      </w:pPr>
    </w:p>
    <w:p w14:paraId="79324E22"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Cyrl-RS"/>
        </w:rPr>
        <w:t>,</w:t>
      </w:r>
      <w:r w:rsidRPr="00923728">
        <w:rPr>
          <w:sz w:val="20"/>
          <w:szCs w:val="20"/>
          <w:lang w:val="sr-Latn-RS"/>
        </w:rPr>
        <w:t xml:space="preserve"> 103/2015</w:t>
      </w:r>
      <w:r w:rsidRPr="00923728">
        <w:rPr>
          <w:sz w:val="20"/>
          <w:szCs w:val="20"/>
          <w:lang w:val="sr-Cyrl-RS"/>
        </w:rPr>
        <w:t xml:space="preserve">, </w:t>
      </w:r>
      <w:r w:rsidRPr="00923728">
        <w:rPr>
          <w:sz w:val="20"/>
          <w:szCs w:val="20"/>
          <w:lang w:val="sr-Latn-RS"/>
        </w:rPr>
        <w:t>99/2016</w:t>
      </w:r>
      <w:r w:rsidRPr="00923728">
        <w:rPr>
          <w:sz w:val="20"/>
          <w:szCs w:val="20"/>
          <w:lang w:val="sr-Cyrl-RS"/>
        </w:rPr>
        <w:t>, 113/2017, 93/2018, 31/2019, 72/2019, 14</w:t>
      </w:r>
      <w:r w:rsidRPr="00923728">
        <w:rPr>
          <w:sz w:val="20"/>
          <w:szCs w:val="20"/>
          <w:lang w:val="sr-Latn-RS"/>
        </w:rPr>
        <w:t>9</w:t>
      </w:r>
      <w:r w:rsidRPr="00923728">
        <w:rPr>
          <w:sz w:val="20"/>
          <w:szCs w:val="20"/>
          <w:lang w:val="sr-Cyrl-RS"/>
        </w:rPr>
        <w:t>/2020</w:t>
      </w:r>
      <w:r w:rsidRPr="00923728">
        <w:rPr>
          <w:sz w:val="20"/>
          <w:szCs w:val="20"/>
          <w:lang w:val="sr-Latn-RS"/>
        </w:rPr>
        <w:t xml:space="preserve">, 118/2021 и 118/2021-др. </w:t>
      </w:r>
      <w:proofErr w:type="spellStart"/>
      <w:r w:rsidRPr="00923728">
        <w:rPr>
          <w:sz w:val="20"/>
          <w:szCs w:val="20"/>
          <w:lang w:val="sr-Latn-RS"/>
        </w:rPr>
        <w:t>закон</w:t>
      </w:r>
      <w:proofErr w:type="spellEnd"/>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19EC72D4" w14:textId="77777777" w:rsidR="00923728" w:rsidRPr="00923728" w:rsidRDefault="00923728" w:rsidP="00923728">
      <w:pPr>
        <w:tabs>
          <w:tab w:val="left" w:pos="567"/>
        </w:tabs>
        <w:jc w:val="both"/>
        <w:rPr>
          <w:sz w:val="20"/>
          <w:szCs w:val="20"/>
          <w:lang w:val="sr-Cyrl-CS"/>
        </w:rPr>
      </w:pPr>
    </w:p>
    <w:p w14:paraId="1EFDE7E3"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13. Одлуке о буџету општине Ивањице за 2022. годину («Службени лист општине Ивањица» број </w:t>
      </w:r>
      <w:r w:rsidRPr="00923728">
        <w:rPr>
          <w:sz w:val="20"/>
          <w:szCs w:val="20"/>
          <w:lang w:val="sr-Cyrl-RS"/>
        </w:rPr>
        <w:t>15/2021 и 11/2022</w:t>
      </w:r>
      <w:r w:rsidRPr="00923728">
        <w:rPr>
          <w:sz w:val="20"/>
          <w:szCs w:val="20"/>
          <w:lang w:val="sr-Cyrl-CS"/>
        </w:rPr>
        <w:t>)</w:t>
      </w:r>
      <w:r w:rsidRPr="00923728">
        <w:rPr>
          <w:sz w:val="20"/>
          <w:szCs w:val="20"/>
        </w:rPr>
        <w:t>,</w:t>
      </w:r>
      <w:r w:rsidRPr="00923728">
        <w:rPr>
          <w:sz w:val="20"/>
          <w:szCs w:val="20"/>
          <w:lang w:val="sr-Cyrl-RS"/>
        </w:rPr>
        <w:t xml:space="preserve"> предвиђено је да решење о коришћењу средстава текуће буџетске резерве доноси председник општине.</w:t>
      </w:r>
    </w:p>
    <w:p w14:paraId="0DB5C423" w14:textId="77777777" w:rsidR="00923728" w:rsidRPr="00923728" w:rsidRDefault="00923728" w:rsidP="00923728">
      <w:pPr>
        <w:tabs>
          <w:tab w:val="left" w:pos="567"/>
        </w:tabs>
        <w:jc w:val="both"/>
        <w:rPr>
          <w:sz w:val="20"/>
          <w:szCs w:val="20"/>
          <w:lang w:val="sr-Cyrl-RS"/>
        </w:rPr>
      </w:pPr>
    </w:p>
    <w:p w14:paraId="11322FEF" w14:textId="77777777" w:rsidR="00923728" w:rsidRPr="00923728" w:rsidRDefault="00923728" w:rsidP="00923728">
      <w:pPr>
        <w:jc w:val="both"/>
        <w:rPr>
          <w:sz w:val="20"/>
          <w:szCs w:val="20"/>
          <w:lang w:val="sr-Cyrl-RS"/>
        </w:rPr>
      </w:pPr>
      <w:r w:rsidRPr="00923728">
        <w:rPr>
          <w:sz w:val="20"/>
          <w:szCs w:val="20"/>
          <w:lang w:val="sr-Cyrl-RS"/>
        </w:rPr>
        <w:tab/>
        <w:t>Имајући у виду да у оквиру</w:t>
      </w:r>
      <w:r w:rsidRPr="00923728">
        <w:rPr>
          <w:sz w:val="20"/>
          <w:szCs w:val="20"/>
          <w:lang w:val="sr-Cyrl-CS"/>
        </w:rPr>
        <w:t xml:space="preserve">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1201-Развој културе и информисања</w:t>
      </w:r>
      <w:r w:rsidRPr="00923728">
        <w:rPr>
          <w:sz w:val="20"/>
          <w:szCs w:val="20"/>
          <w:lang w:val="sr-Cyrl-CS"/>
        </w:rPr>
        <w:t>; Програмска активност: 1201-0002 - Јачање културне продукције и уметничког стваралаштва, функција 820 – Услуге културе, економска класификација 421 – Стални трошкови, нису планирана средства за ове намене, одлучено је као у диспозитиву решења.</w:t>
      </w:r>
    </w:p>
    <w:p w14:paraId="4D65A6A9" w14:textId="77777777" w:rsidR="00923728" w:rsidRPr="00923728" w:rsidRDefault="00923728" w:rsidP="00923728">
      <w:pPr>
        <w:tabs>
          <w:tab w:val="left" w:pos="1740"/>
        </w:tabs>
        <w:rPr>
          <w:sz w:val="20"/>
          <w:szCs w:val="20"/>
          <w:lang w:val="sr-Cyrl-CS"/>
        </w:rPr>
      </w:pPr>
      <w:r w:rsidRPr="00923728">
        <w:rPr>
          <w:sz w:val="20"/>
          <w:szCs w:val="20"/>
          <w:lang w:val="sr-Cyrl-CS"/>
        </w:rPr>
        <w:t xml:space="preserve"> </w:t>
      </w:r>
    </w:p>
    <w:p w14:paraId="5D18A031" w14:textId="13A631B9" w:rsidR="00923728" w:rsidRDefault="00923728" w:rsidP="00CA08BD">
      <w:pPr>
        <w:spacing w:after="200" w:line="276" w:lineRule="auto"/>
        <w:jc w:val="both"/>
        <w:rPr>
          <w:rFonts w:eastAsia="Calibri"/>
          <w:sz w:val="20"/>
          <w:szCs w:val="20"/>
          <w:lang w:eastAsia="en-US"/>
        </w:rPr>
      </w:pPr>
    </w:p>
    <w:p w14:paraId="69CE3E7A" w14:textId="283FB7F9" w:rsidR="000D3B6D" w:rsidRDefault="000D3B6D" w:rsidP="00CA08BD">
      <w:pPr>
        <w:spacing w:after="200" w:line="276" w:lineRule="auto"/>
        <w:jc w:val="both"/>
        <w:rPr>
          <w:rFonts w:eastAsia="Calibri"/>
          <w:sz w:val="20"/>
          <w:szCs w:val="20"/>
          <w:lang w:eastAsia="en-US"/>
        </w:rPr>
      </w:pPr>
    </w:p>
    <w:p w14:paraId="2F818348" w14:textId="169620FF" w:rsidR="000D3B6D" w:rsidRDefault="000D3B6D" w:rsidP="00CA08BD">
      <w:pPr>
        <w:spacing w:after="200" w:line="276" w:lineRule="auto"/>
        <w:jc w:val="both"/>
        <w:rPr>
          <w:rFonts w:eastAsia="Calibri"/>
          <w:sz w:val="20"/>
          <w:szCs w:val="20"/>
          <w:lang w:eastAsia="en-US"/>
        </w:rPr>
      </w:pPr>
    </w:p>
    <w:p w14:paraId="187CA730" w14:textId="01269A08" w:rsidR="000D3B6D" w:rsidRDefault="000D3B6D" w:rsidP="00CA08BD">
      <w:pPr>
        <w:spacing w:after="200" w:line="276" w:lineRule="auto"/>
        <w:jc w:val="both"/>
        <w:rPr>
          <w:rFonts w:eastAsia="Calibri"/>
          <w:sz w:val="20"/>
          <w:szCs w:val="20"/>
          <w:lang w:eastAsia="en-US"/>
        </w:rPr>
      </w:pPr>
    </w:p>
    <w:p w14:paraId="40EFE439" w14:textId="77777777" w:rsidR="000D3B6D" w:rsidRDefault="000D3B6D" w:rsidP="00CA08BD">
      <w:pPr>
        <w:spacing w:after="200" w:line="276" w:lineRule="auto"/>
        <w:jc w:val="both"/>
        <w:rPr>
          <w:rFonts w:eastAsia="Calibri"/>
          <w:sz w:val="20"/>
          <w:szCs w:val="20"/>
          <w:lang w:eastAsia="en-US"/>
        </w:rPr>
      </w:pPr>
    </w:p>
    <w:p w14:paraId="75BD948A"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04F873EA" w14:textId="77777777" w:rsidR="00923728" w:rsidRPr="00923728" w:rsidRDefault="00923728" w:rsidP="00923728">
      <w:pPr>
        <w:rPr>
          <w:sz w:val="20"/>
          <w:szCs w:val="20"/>
          <w:lang w:val="sr-Cyrl-CS"/>
        </w:rPr>
      </w:pPr>
      <w:r w:rsidRPr="00923728">
        <w:rPr>
          <w:sz w:val="20"/>
          <w:szCs w:val="20"/>
          <w:lang w:val="sr-Cyrl-CS"/>
        </w:rPr>
        <w:t>ОПШТИНА ИВАЊИЦА</w:t>
      </w:r>
    </w:p>
    <w:p w14:paraId="4A837C33"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3140801A" w14:textId="77777777" w:rsidR="00923728" w:rsidRPr="00923728" w:rsidRDefault="00923728" w:rsidP="00923728">
      <w:pPr>
        <w:rPr>
          <w:sz w:val="20"/>
          <w:szCs w:val="20"/>
          <w:lang w:val="sr-Cyrl-CS"/>
        </w:rPr>
      </w:pPr>
      <w:r w:rsidRPr="00923728">
        <w:rPr>
          <w:sz w:val="20"/>
          <w:szCs w:val="20"/>
        </w:rPr>
        <w:t>Брoj:400-</w:t>
      </w:r>
      <w:r w:rsidRPr="00923728">
        <w:rPr>
          <w:sz w:val="20"/>
          <w:szCs w:val="20"/>
          <w:lang w:val="sr-Latn-RS"/>
        </w:rPr>
        <w:t>7</w:t>
      </w:r>
      <w:r w:rsidRPr="00923728">
        <w:rPr>
          <w:sz w:val="20"/>
          <w:szCs w:val="20"/>
        </w:rPr>
        <w:t>-</w:t>
      </w:r>
      <w:r w:rsidRPr="00923728">
        <w:rPr>
          <w:sz w:val="20"/>
          <w:szCs w:val="20"/>
          <w:lang w:val="sr-Latn-RS"/>
        </w:rPr>
        <w:t>27</w:t>
      </w:r>
      <w:r w:rsidRPr="00923728">
        <w:rPr>
          <w:sz w:val="20"/>
          <w:szCs w:val="20"/>
        </w:rPr>
        <w:t>/</w:t>
      </w:r>
      <w:r w:rsidRPr="00923728">
        <w:rPr>
          <w:sz w:val="20"/>
          <w:szCs w:val="20"/>
          <w:lang w:val="sr-Latn-RS"/>
        </w:rPr>
        <w:t>2022</w:t>
      </w:r>
      <w:r w:rsidRPr="00923728">
        <w:rPr>
          <w:sz w:val="20"/>
          <w:szCs w:val="20"/>
          <w:lang w:val="sr-Cyrl-CS"/>
        </w:rPr>
        <w:t>-01</w:t>
      </w:r>
    </w:p>
    <w:p w14:paraId="127F3B8B" w14:textId="77777777" w:rsidR="00923728" w:rsidRPr="00923728" w:rsidRDefault="00923728" w:rsidP="00923728">
      <w:pPr>
        <w:rPr>
          <w:sz w:val="20"/>
          <w:szCs w:val="20"/>
          <w:lang w:val="sr-Cyrl-CS"/>
        </w:rPr>
      </w:pPr>
      <w:r w:rsidRPr="00923728">
        <w:rPr>
          <w:sz w:val="20"/>
          <w:szCs w:val="20"/>
        </w:rPr>
        <w:t xml:space="preserve">23. </w:t>
      </w:r>
      <w:r w:rsidRPr="00923728">
        <w:rPr>
          <w:sz w:val="20"/>
          <w:szCs w:val="20"/>
          <w:lang w:val="sr-Latn-RS"/>
        </w:rPr>
        <w:t>08</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361BEBA9"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682C73A8" w14:textId="77777777" w:rsidR="00923728" w:rsidRPr="00923728" w:rsidRDefault="00923728" w:rsidP="00923728">
      <w:pPr>
        <w:rPr>
          <w:sz w:val="20"/>
          <w:szCs w:val="20"/>
        </w:rPr>
      </w:pPr>
    </w:p>
    <w:p w14:paraId="0C5DD5E4"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 xml:space="preserve">0, 118/2021 и 118/2021-др. </w:t>
      </w:r>
      <w:proofErr w:type="spellStart"/>
      <w:r w:rsidRPr="00923728">
        <w:rPr>
          <w:sz w:val="20"/>
          <w:szCs w:val="20"/>
          <w:lang w:val="sr-Latn-RS"/>
        </w:rPr>
        <w:t>закон</w:t>
      </w:r>
      <w:proofErr w:type="spellEnd"/>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 и 11/2022</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06E347D9" w14:textId="77777777" w:rsidR="00923728" w:rsidRPr="00923728" w:rsidRDefault="00923728" w:rsidP="00923728">
      <w:pPr>
        <w:rPr>
          <w:sz w:val="20"/>
          <w:szCs w:val="20"/>
        </w:rPr>
      </w:pPr>
    </w:p>
    <w:p w14:paraId="58481643" w14:textId="77777777" w:rsidR="00923728" w:rsidRPr="00923728" w:rsidRDefault="00923728" w:rsidP="00923728">
      <w:pPr>
        <w:rPr>
          <w:sz w:val="20"/>
          <w:szCs w:val="20"/>
        </w:rPr>
      </w:pPr>
    </w:p>
    <w:p w14:paraId="608AFEA6"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4F581F3D" w14:textId="77777777" w:rsidR="00923728" w:rsidRPr="00923728" w:rsidRDefault="00923728" w:rsidP="00923728">
      <w:pPr>
        <w:rPr>
          <w:sz w:val="20"/>
          <w:szCs w:val="20"/>
        </w:rPr>
      </w:pPr>
    </w:p>
    <w:p w14:paraId="02B34772"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32C8A38D" w14:textId="77777777" w:rsidR="00923728" w:rsidRPr="00923728" w:rsidRDefault="00923728" w:rsidP="00923728">
      <w:pPr>
        <w:jc w:val="center"/>
        <w:rPr>
          <w:b/>
          <w:sz w:val="20"/>
          <w:szCs w:val="20"/>
        </w:rPr>
      </w:pPr>
    </w:p>
    <w:p w14:paraId="56372879" w14:textId="77777777" w:rsidR="00923728" w:rsidRPr="00923728" w:rsidRDefault="00923728" w:rsidP="00923728">
      <w:pPr>
        <w:jc w:val="center"/>
        <w:rPr>
          <w:b/>
          <w:sz w:val="20"/>
          <w:szCs w:val="20"/>
        </w:rPr>
      </w:pPr>
    </w:p>
    <w:p w14:paraId="1D18890B" w14:textId="77777777" w:rsidR="00923728" w:rsidRPr="00923728" w:rsidRDefault="00923728">
      <w:pPr>
        <w:numPr>
          <w:ilvl w:val="0"/>
          <w:numId w:val="7"/>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Cyrl-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Latn-RS"/>
        </w:rPr>
        <w:t>/2021</w:t>
      </w:r>
      <w:r w:rsidRPr="00923728">
        <w:rPr>
          <w:sz w:val="20"/>
          <w:szCs w:val="20"/>
          <w:lang w:val="sr-Cyrl-CS"/>
        </w:rPr>
        <w:t xml:space="preserve">), раздео 4. Општинска управа, Програм 0602: Опште услуге локалне самоуправе; Програмска активност 0009 – </w:t>
      </w:r>
      <w:r w:rsidRPr="00923728">
        <w:rPr>
          <w:sz w:val="20"/>
          <w:szCs w:val="20"/>
          <w:lang w:val="sr-Latn-RS"/>
        </w:rPr>
        <w:t>T</w:t>
      </w:r>
      <w:proofErr w:type="spellStart"/>
      <w:r w:rsidRPr="00923728">
        <w:rPr>
          <w:sz w:val="20"/>
          <w:szCs w:val="20"/>
          <w:lang w:val="sr-Cyrl-CS"/>
        </w:rPr>
        <w:t>екућа</w:t>
      </w:r>
      <w:proofErr w:type="spellEnd"/>
      <w:r w:rsidRPr="00923728">
        <w:rPr>
          <w:sz w:val="20"/>
          <w:szCs w:val="20"/>
          <w:lang w:val="sr-Cyrl-CS"/>
        </w:rPr>
        <w:t xml:space="preserve"> буџетска резерва,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w:t>
      </w:r>
      <w:r w:rsidRPr="00923728">
        <w:rPr>
          <w:sz w:val="20"/>
          <w:szCs w:val="20"/>
          <w:lang w:val="sr-Cyrl-RS"/>
        </w:rPr>
        <w:t>одобравају се недостајућа средства</w:t>
      </w:r>
      <w:r w:rsidRPr="00923728">
        <w:rPr>
          <w:sz w:val="20"/>
          <w:szCs w:val="20"/>
          <w:lang w:val="sr-Latn-RS"/>
        </w:rPr>
        <w:t xml:space="preserve"> </w:t>
      </w:r>
      <w:r w:rsidRPr="00923728">
        <w:rPr>
          <w:sz w:val="20"/>
          <w:szCs w:val="20"/>
          <w:lang w:val="sr-Cyrl-RS"/>
        </w:rPr>
        <w:t xml:space="preserve">Дому културе у износу 499.000,00 динара за набавку озвучења и расвете за </w:t>
      </w:r>
      <w:proofErr w:type="spellStart"/>
      <w:r w:rsidRPr="00923728">
        <w:rPr>
          <w:sz w:val="20"/>
          <w:szCs w:val="20"/>
          <w:lang w:val="sr-Cyrl-RS"/>
        </w:rPr>
        <w:t>Нушићијаду</w:t>
      </w:r>
      <w:proofErr w:type="spellEnd"/>
      <w:r w:rsidRPr="00923728">
        <w:rPr>
          <w:sz w:val="20"/>
          <w:szCs w:val="20"/>
          <w:lang w:val="sr-Cyrl-RS"/>
        </w:rPr>
        <w:t>.</w:t>
      </w:r>
    </w:p>
    <w:p w14:paraId="514E31BA" w14:textId="77777777" w:rsidR="00923728" w:rsidRPr="00923728" w:rsidRDefault="00923728" w:rsidP="00923728">
      <w:pPr>
        <w:ind w:left="720"/>
        <w:jc w:val="both"/>
        <w:rPr>
          <w:sz w:val="20"/>
          <w:szCs w:val="20"/>
        </w:rPr>
      </w:pPr>
    </w:p>
    <w:p w14:paraId="3FD69864" w14:textId="77777777" w:rsidR="00923728" w:rsidRPr="00923728" w:rsidRDefault="00923728">
      <w:pPr>
        <w:numPr>
          <w:ilvl w:val="0"/>
          <w:numId w:val="7"/>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1201</w:t>
      </w:r>
      <w:r w:rsidRPr="00923728">
        <w:rPr>
          <w:sz w:val="20"/>
          <w:szCs w:val="20"/>
          <w:lang w:val="sr-Cyrl-CS"/>
        </w:rPr>
        <w:t xml:space="preserve">: </w:t>
      </w:r>
      <w:r w:rsidRPr="00923728">
        <w:rPr>
          <w:sz w:val="20"/>
          <w:szCs w:val="20"/>
          <w:lang w:val="sr-Cyrl-RS"/>
        </w:rPr>
        <w:t>Развој културе и информисања</w:t>
      </w:r>
      <w:r w:rsidRPr="00923728">
        <w:rPr>
          <w:sz w:val="20"/>
          <w:szCs w:val="20"/>
          <w:lang w:val="sr-Cyrl-CS"/>
        </w:rPr>
        <w:t>; Пројекат: 1201-4006-Нушићијада 2022, функција 820 – Услуге културе, економска класификација 421 – Стални трошкови у износу 499.000,00 динара (конто намене 421600–Закуп имовине и опреме), позиција 157/0.</w:t>
      </w:r>
    </w:p>
    <w:p w14:paraId="26A11CC8" w14:textId="77777777" w:rsidR="00923728" w:rsidRPr="00923728" w:rsidRDefault="00923728" w:rsidP="00923728">
      <w:pPr>
        <w:jc w:val="both"/>
        <w:rPr>
          <w:sz w:val="20"/>
          <w:szCs w:val="20"/>
        </w:rPr>
      </w:pPr>
    </w:p>
    <w:p w14:paraId="0DD9E014" w14:textId="77777777" w:rsidR="00923728" w:rsidRPr="00923728" w:rsidRDefault="00923728">
      <w:pPr>
        <w:numPr>
          <w:ilvl w:val="0"/>
          <w:numId w:val="7"/>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7A761450" w14:textId="77777777" w:rsidR="00923728" w:rsidRPr="00923728" w:rsidRDefault="00923728" w:rsidP="00923728">
      <w:pPr>
        <w:ind w:left="360"/>
        <w:jc w:val="both"/>
        <w:rPr>
          <w:sz w:val="20"/>
          <w:szCs w:val="20"/>
        </w:rPr>
      </w:pPr>
    </w:p>
    <w:p w14:paraId="1EF631FB" w14:textId="77777777" w:rsidR="00923728" w:rsidRPr="00923728" w:rsidRDefault="00923728">
      <w:pPr>
        <w:numPr>
          <w:ilvl w:val="0"/>
          <w:numId w:val="7"/>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65E839D5" w14:textId="77777777" w:rsidR="00923728" w:rsidRPr="00923728" w:rsidRDefault="00923728" w:rsidP="00923728">
      <w:pPr>
        <w:jc w:val="both"/>
        <w:rPr>
          <w:sz w:val="20"/>
          <w:szCs w:val="20"/>
        </w:rPr>
      </w:pPr>
    </w:p>
    <w:p w14:paraId="18FF7D71" w14:textId="77777777" w:rsidR="00923728" w:rsidRPr="00923728" w:rsidRDefault="00923728" w:rsidP="00923728">
      <w:pPr>
        <w:rPr>
          <w:sz w:val="20"/>
          <w:szCs w:val="20"/>
        </w:rPr>
      </w:pPr>
    </w:p>
    <w:p w14:paraId="0A0B509C" w14:textId="77777777" w:rsidR="00EB4B5C" w:rsidRPr="00923728" w:rsidRDefault="00923728" w:rsidP="00EB4B5C">
      <w:pPr>
        <w:tabs>
          <w:tab w:val="left" w:pos="3060"/>
        </w:tabs>
        <w:jc w:val="right"/>
        <w:rPr>
          <w:b/>
          <w:bCs/>
          <w:sz w:val="20"/>
          <w:szCs w:val="20"/>
          <w:lang w:val="sr-Cyrl-CS"/>
        </w:rPr>
      </w:pPr>
      <w:r w:rsidRPr="00923728">
        <w:rPr>
          <w:sz w:val="20"/>
          <w:szCs w:val="20"/>
        </w:rPr>
        <w:t xml:space="preserve"> </w:t>
      </w:r>
      <w:r w:rsidR="00EB4B5C" w:rsidRPr="00923728">
        <w:rPr>
          <w:b/>
          <w:bCs/>
          <w:sz w:val="20"/>
          <w:szCs w:val="20"/>
          <w:lang w:val="sr-Cyrl-CS"/>
        </w:rPr>
        <w:t>ПРЕДСЕДНИК ОПШТИНЕ</w:t>
      </w:r>
    </w:p>
    <w:p w14:paraId="6F203873"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1C7C2275" w14:textId="4222946E" w:rsidR="00923728" w:rsidRPr="00923728" w:rsidRDefault="00923728" w:rsidP="00923728">
      <w:pPr>
        <w:tabs>
          <w:tab w:val="left" w:pos="3060"/>
        </w:tabs>
        <w:rPr>
          <w:sz w:val="20"/>
          <w:szCs w:val="20"/>
        </w:rPr>
      </w:pPr>
    </w:p>
    <w:p w14:paraId="6142A424" w14:textId="77777777" w:rsidR="00923728" w:rsidRPr="00923728" w:rsidRDefault="00923728" w:rsidP="00923728">
      <w:pPr>
        <w:tabs>
          <w:tab w:val="left" w:pos="3060"/>
        </w:tabs>
        <w:rPr>
          <w:sz w:val="20"/>
          <w:szCs w:val="20"/>
        </w:rPr>
      </w:pPr>
    </w:p>
    <w:p w14:paraId="12DE77D4" w14:textId="06948051" w:rsidR="00923728" w:rsidRPr="00923728" w:rsidRDefault="00923728"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p>
    <w:p w14:paraId="7BC47A68" w14:textId="77777777" w:rsidR="00923728" w:rsidRPr="00923728" w:rsidRDefault="00923728" w:rsidP="00923728">
      <w:pPr>
        <w:tabs>
          <w:tab w:val="left" w:pos="3060"/>
        </w:tabs>
        <w:rPr>
          <w:sz w:val="20"/>
          <w:szCs w:val="20"/>
          <w:lang w:val="sr-Cyrl-CS"/>
        </w:rPr>
      </w:pPr>
    </w:p>
    <w:p w14:paraId="3B98D0D5" w14:textId="77777777" w:rsidR="00923728" w:rsidRPr="00923728" w:rsidRDefault="00923728" w:rsidP="00923728">
      <w:pPr>
        <w:tabs>
          <w:tab w:val="left" w:pos="3060"/>
        </w:tabs>
        <w:jc w:val="center"/>
        <w:rPr>
          <w:b/>
          <w:sz w:val="20"/>
          <w:szCs w:val="20"/>
          <w:lang w:val="sr-Cyrl-CS"/>
        </w:rPr>
      </w:pPr>
      <w:r w:rsidRPr="00923728">
        <w:rPr>
          <w:b/>
          <w:sz w:val="20"/>
          <w:szCs w:val="20"/>
          <w:lang w:val="sr-Cyrl-CS"/>
        </w:rPr>
        <w:t>О Б Р А З Л О Ж Е Њ Е</w:t>
      </w:r>
    </w:p>
    <w:p w14:paraId="70904854" w14:textId="77777777" w:rsidR="00923728" w:rsidRPr="00923728" w:rsidRDefault="00923728" w:rsidP="00923728">
      <w:pPr>
        <w:rPr>
          <w:sz w:val="20"/>
          <w:szCs w:val="20"/>
          <w:lang w:val="sr-Cyrl-CS"/>
        </w:rPr>
      </w:pPr>
    </w:p>
    <w:p w14:paraId="717A828F"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Cyrl-RS"/>
        </w:rPr>
        <w:t>,</w:t>
      </w:r>
      <w:r w:rsidRPr="00923728">
        <w:rPr>
          <w:sz w:val="20"/>
          <w:szCs w:val="20"/>
          <w:lang w:val="sr-Latn-RS"/>
        </w:rPr>
        <w:t xml:space="preserve"> 103/2015</w:t>
      </w:r>
      <w:r w:rsidRPr="00923728">
        <w:rPr>
          <w:sz w:val="20"/>
          <w:szCs w:val="20"/>
          <w:lang w:val="sr-Cyrl-RS"/>
        </w:rPr>
        <w:t xml:space="preserve">, </w:t>
      </w:r>
      <w:r w:rsidRPr="00923728">
        <w:rPr>
          <w:sz w:val="20"/>
          <w:szCs w:val="20"/>
          <w:lang w:val="sr-Latn-RS"/>
        </w:rPr>
        <w:t>99/2016</w:t>
      </w:r>
      <w:r w:rsidRPr="00923728">
        <w:rPr>
          <w:sz w:val="20"/>
          <w:szCs w:val="20"/>
          <w:lang w:val="sr-Cyrl-RS"/>
        </w:rPr>
        <w:t>, 113/2017, 93/2018, 31/2019, 72/2019, 14</w:t>
      </w:r>
      <w:r w:rsidRPr="00923728">
        <w:rPr>
          <w:sz w:val="20"/>
          <w:szCs w:val="20"/>
          <w:lang w:val="sr-Latn-RS"/>
        </w:rPr>
        <w:t>9</w:t>
      </w:r>
      <w:r w:rsidRPr="00923728">
        <w:rPr>
          <w:sz w:val="20"/>
          <w:szCs w:val="20"/>
          <w:lang w:val="sr-Cyrl-RS"/>
        </w:rPr>
        <w:t>/2020</w:t>
      </w:r>
      <w:r w:rsidRPr="00923728">
        <w:rPr>
          <w:sz w:val="20"/>
          <w:szCs w:val="20"/>
          <w:lang w:val="sr-Latn-RS"/>
        </w:rPr>
        <w:t xml:space="preserve">, 118/2021 и 118/2021-др. </w:t>
      </w:r>
      <w:proofErr w:type="spellStart"/>
      <w:r w:rsidRPr="00923728">
        <w:rPr>
          <w:sz w:val="20"/>
          <w:szCs w:val="20"/>
          <w:lang w:val="sr-Latn-RS"/>
        </w:rPr>
        <w:t>закон</w:t>
      </w:r>
      <w:proofErr w:type="spellEnd"/>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03EF89BC" w14:textId="77777777" w:rsidR="00923728" w:rsidRPr="00923728" w:rsidRDefault="00923728" w:rsidP="00923728">
      <w:pPr>
        <w:tabs>
          <w:tab w:val="left" w:pos="567"/>
        </w:tabs>
        <w:jc w:val="both"/>
        <w:rPr>
          <w:sz w:val="20"/>
          <w:szCs w:val="20"/>
          <w:lang w:val="sr-Cyrl-CS"/>
        </w:rPr>
      </w:pPr>
    </w:p>
    <w:p w14:paraId="1783A66D"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13. Одлуке о буџету општине Ивањице за 2022. годину («Службени лист општине Ивањица» број </w:t>
      </w:r>
      <w:r w:rsidRPr="00923728">
        <w:rPr>
          <w:sz w:val="20"/>
          <w:szCs w:val="20"/>
          <w:lang w:val="sr-Cyrl-RS"/>
        </w:rPr>
        <w:t>15/2021</w:t>
      </w:r>
      <w:r w:rsidRPr="00923728">
        <w:rPr>
          <w:sz w:val="20"/>
          <w:szCs w:val="20"/>
          <w:lang w:val="sr-Cyrl-CS"/>
        </w:rPr>
        <w:t>)</w:t>
      </w:r>
      <w:r w:rsidRPr="00923728">
        <w:rPr>
          <w:sz w:val="20"/>
          <w:szCs w:val="20"/>
        </w:rPr>
        <w:t>,</w:t>
      </w:r>
      <w:r w:rsidRPr="00923728">
        <w:rPr>
          <w:sz w:val="20"/>
          <w:szCs w:val="20"/>
          <w:lang w:val="sr-Cyrl-RS"/>
        </w:rPr>
        <w:t xml:space="preserve"> предвиђено је да решење о коришћењу средстава текуће буџетске резерве доноси председник општине.</w:t>
      </w:r>
    </w:p>
    <w:p w14:paraId="30944EC2" w14:textId="77777777" w:rsidR="00923728" w:rsidRPr="00923728" w:rsidRDefault="00923728" w:rsidP="00923728">
      <w:pPr>
        <w:tabs>
          <w:tab w:val="left" w:pos="567"/>
        </w:tabs>
        <w:jc w:val="both"/>
        <w:rPr>
          <w:sz w:val="20"/>
          <w:szCs w:val="20"/>
          <w:lang w:val="sr-Cyrl-RS"/>
        </w:rPr>
      </w:pPr>
    </w:p>
    <w:p w14:paraId="449E33EE" w14:textId="77777777" w:rsidR="00923728" w:rsidRPr="00923728" w:rsidRDefault="00923728" w:rsidP="00923728">
      <w:pPr>
        <w:jc w:val="both"/>
        <w:rPr>
          <w:sz w:val="20"/>
          <w:szCs w:val="20"/>
          <w:lang w:val="sr-Cyrl-RS"/>
        </w:rPr>
      </w:pPr>
      <w:r w:rsidRPr="00923728">
        <w:rPr>
          <w:sz w:val="20"/>
          <w:szCs w:val="20"/>
          <w:lang w:val="sr-Cyrl-RS"/>
        </w:rPr>
        <w:tab/>
        <w:t>Имајући у виду да у оквиру</w:t>
      </w:r>
      <w:r w:rsidRPr="00923728">
        <w:rPr>
          <w:sz w:val="20"/>
          <w:szCs w:val="20"/>
          <w:lang w:val="sr-Cyrl-CS"/>
        </w:rPr>
        <w:t xml:space="preserve">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1201</w:t>
      </w:r>
      <w:r w:rsidRPr="00923728">
        <w:rPr>
          <w:sz w:val="20"/>
          <w:szCs w:val="20"/>
          <w:lang w:val="sr-Cyrl-CS"/>
        </w:rPr>
        <w:t xml:space="preserve">: </w:t>
      </w:r>
      <w:r w:rsidRPr="00923728">
        <w:rPr>
          <w:sz w:val="20"/>
          <w:szCs w:val="20"/>
          <w:lang w:val="sr-Cyrl-RS"/>
        </w:rPr>
        <w:t>Развој културе и информисања</w:t>
      </w:r>
      <w:r w:rsidRPr="00923728">
        <w:rPr>
          <w:sz w:val="20"/>
          <w:szCs w:val="20"/>
          <w:lang w:val="sr-Cyrl-CS"/>
        </w:rPr>
        <w:t>; Пројекат: 1201-4007-Сабор Свете Тројице-Придворица 2022, функција 820 – Услуге културе, економска класификација 421 – Стални трошкови, нису планирана средства за ове намене, одлучено је као у диспозитиву решења.</w:t>
      </w:r>
    </w:p>
    <w:p w14:paraId="043B07EF" w14:textId="2C263E02" w:rsidR="00923728" w:rsidRDefault="00923728" w:rsidP="00923728">
      <w:pPr>
        <w:tabs>
          <w:tab w:val="left" w:pos="1740"/>
        </w:tabs>
        <w:rPr>
          <w:sz w:val="20"/>
          <w:szCs w:val="20"/>
          <w:lang w:val="sr-Cyrl-CS"/>
        </w:rPr>
      </w:pPr>
      <w:r w:rsidRPr="00923728">
        <w:rPr>
          <w:sz w:val="20"/>
          <w:szCs w:val="20"/>
          <w:lang w:val="sr-Cyrl-CS"/>
        </w:rPr>
        <w:t xml:space="preserve"> </w:t>
      </w:r>
    </w:p>
    <w:p w14:paraId="52258DB2" w14:textId="4E1324D7" w:rsidR="00EB4B5C" w:rsidRDefault="00EB4B5C" w:rsidP="00923728">
      <w:pPr>
        <w:tabs>
          <w:tab w:val="left" w:pos="1740"/>
        </w:tabs>
        <w:rPr>
          <w:sz w:val="20"/>
          <w:szCs w:val="20"/>
          <w:lang w:val="sr-Cyrl-CS"/>
        </w:rPr>
      </w:pPr>
    </w:p>
    <w:p w14:paraId="4F793202" w14:textId="778051C3" w:rsidR="000D3B6D" w:rsidRDefault="000D3B6D" w:rsidP="00923728">
      <w:pPr>
        <w:tabs>
          <w:tab w:val="left" w:pos="1740"/>
        </w:tabs>
        <w:rPr>
          <w:sz w:val="20"/>
          <w:szCs w:val="20"/>
          <w:lang w:val="sr-Cyrl-CS"/>
        </w:rPr>
      </w:pPr>
    </w:p>
    <w:p w14:paraId="10CD9A48" w14:textId="3AA47A1F" w:rsidR="000D3B6D" w:rsidRDefault="000D3B6D" w:rsidP="00923728">
      <w:pPr>
        <w:tabs>
          <w:tab w:val="left" w:pos="1740"/>
        </w:tabs>
        <w:rPr>
          <w:sz w:val="20"/>
          <w:szCs w:val="20"/>
          <w:lang w:val="sr-Cyrl-CS"/>
        </w:rPr>
      </w:pPr>
    </w:p>
    <w:p w14:paraId="52EDD96B" w14:textId="09BAB5C4" w:rsidR="000D3B6D" w:rsidRDefault="000D3B6D" w:rsidP="00923728">
      <w:pPr>
        <w:tabs>
          <w:tab w:val="left" w:pos="1740"/>
        </w:tabs>
        <w:rPr>
          <w:sz w:val="20"/>
          <w:szCs w:val="20"/>
          <w:lang w:val="sr-Cyrl-CS"/>
        </w:rPr>
      </w:pPr>
    </w:p>
    <w:p w14:paraId="5ADBD626" w14:textId="77777777" w:rsidR="000D3B6D" w:rsidRPr="00923728" w:rsidRDefault="000D3B6D" w:rsidP="00923728">
      <w:pPr>
        <w:tabs>
          <w:tab w:val="left" w:pos="1740"/>
        </w:tabs>
        <w:rPr>
          <w:sz w:val="20"/>
          <w:szCs w:val="20"/>
          <w:lang w:val="sr-Cyrl-CS"/>
        </w:rPr>
      </w:pPr>
    </w:p>
    <w:p w14:paraId="76D5E55D"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06CD0D5C" w14:textId="77777777" w:rsidR="00923728" w:rsidRPr="00923728" w:rsidRDefault="00923728" w:rsidP="00923728">
      <w:pPr>
        <w:rPr>
          <w:sz w:val="20"/>
          <w:szCs w:val="20"/>
          <w:lang w:val="sr-Cyrl-CS"/>
        </w:rPr>
      </w:pPr>
      <w:r w:rsidRPr="00923728">
        <w:rPr>
          <w:sz w:val="20"/>
          <w:szCs w:val="20"/>
          <w:lang w:val="sr-Cyrl-CS"/>
        </w:rPr>
        <w:t>ОПШТИНА ИВАЊИЦА</w:t>
      </w:r>
    </w:p>
    <w:p w14:paraId="03863D8B"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4FF3BD09" w14:textId="77777777" w:rsidR="00923728" w:rsidRPr="00923728" w:rsidRDefault="00923728" w:rsidP="00923728">
      <w:pPr>
        <w:rPr>
          <w:sz w:val="20"/>
          <w:szCs w:val="20"/>
          <w:lang w:val="sr-Cyrl-CS"/>
        </w:rPr>
      </w:pPr>
      <w:r w:rsidRPr="00923728">
        <w:rPr>
          <w:sz w:val="20"/>
          <w:szCs w:val="20"/>
        </w:rPr>
        <w:t>Broj:400-</w:t>
      </w:r>
      <w:r w:rsidRPr="00923728">
        <w:rPr>
          <w:sz w:val="20"/>
          <w:szCs w:val="20"/>
          <w:lang w:val="sr-Latn-RS"/>
        </w:rPr>
        <w:t>7</w:t>
      </w:r>
      <w:r w:rsidRPr="00923728">
        <w:rPr>
          <w:sz w:val="20"/>
          <w:szCs w:val="20"/>
        </w:rPr>
        <w:t>-</w:t>
      </w:r>
      <w:r w:rsidRPr="00923728">
        <w:rPr>
          <w:sz w:val="20"/>
          <w:szCs w:val="20"/>
          <w:lang w:val="sr-Cyrl-RS"/>
        </w:rPr>
        <w:t>2</w:t>
      </w:r>
      <w:r w:rsidRPr="00923728">
        <w:rPr>
          <w:sz w:val="20"/>
          <w:szCs w:val="20"/>
          <w:lang w:val="sr-Latn-RS"/>
        </w:rPr>
        <w:t>8</w:t>
      </w:r>
      <w:r w:rsidRPr="00923728">
        <w:rPr>
          <w:sz w:val="20"/>
          <w:szCs w:val="20"/>
        </w:rPr>
        <w:t>/</w:t>
      </w:r>
      <w:r w:rsidRPr="00923728">
        <w:rPr>
          <w:sz w:val="20"/>
          <w:szCs w:val="20"/>
          <w:lang w:val="sr-Latn-RS"/>
        </w:rPr>
        <w:t>2022</w:t>
      </w:r>
      <w:r w:rsidRPr="00923728">
        <w:rPr>
          <w:sz w:val="20"/>
          <w:szCs w:val="20"/>
          <w:lang w:val="sr-Cyrl-CS"/>
        </w:rPr>
        <w:t>-01</w:t>
      </w:r>
    </w:p>
    <w:p w14:paraId="54A7DD4E" w14:textId="77777777" w:rsidR="00923728" w:rsidRPr="00923728" w:rsidRDefault="00923728" w:rsidP="00923728">
      <w:pPr>
        <w:rPr>
          <w:sz w:val="20"/>
          <w:szCs w:val="20"/>
          <w:lang w:val="sr-Cyrl-CS"/>
        </w:rPr>
      </w:pPr>
      <w:r w:rsidRPr="00923728">
        <w:rPr>
          <w:sz w:val="20"/>
          <w:szCs w:val="20"/>
        </w:rPr>
        <w:t>2</w:t>
      </w:r>
      <w:r w:rsidRPr="00923728">
        <w:rPr>
          <w:sz w:val="20"/>
          <w:szCs w:val="20"/>
          <w:lang w:val="sr-Latn-RS"/>
        </w:rPr>
        <w:t>3</w:t>
      </w:r>
      <w:r w:rsidRPr="00923728">
        <w:rPr>
          <w:sz w:val="20"/>
          <w:szCs w:val="20"/>
        </w:rPr>
        <w:t xml:space="preserve">. </w:t>
      </w:r>
      <w:r w:rsidRPr="00923728">
        <w:rPr>
          <w:sz w:val="20"/>
          <w:szCs w:val="20"/>
          <w:lang w:val="sr-Latn-RS"/>
        </w:rPr>
        <w:t>08</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46E1EDC6"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646BA91B" w14:textId="77777777" w:rsidR="00923728" w:rsidRPr="00923728" w:rsidRDefault="00923728" w:rsidP="00923728">
      <w:pPr>
        <w:rPr>
          <w:sz w:val="20"/>
          <w:szCs w:val="20"/>
          <w:lang w:val="sr-Cyrl-RS"/>
        </w:rPr>
      </w:pPr>
    </w:p>
    <w:p w14:paraId="627BBB76"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0</w:t>
      </w:r>
      <w:r w:rsidRPr="00923728">
        <w:rPr>
          <w:sz w:val="20"/>
          <w:szCs w:val="20"/>
          <w:lang w:val="sr-Cyrl-RS"/>
        </w:rPr>
        <w:t xml:space="preserve"> и 118/2021 и 118/2021.-др. закон</w:t>
      </w:r>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 и 11/2022</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3FD3796E" w14:textId="77777777" w:rsidR="00923728" w:rsidRPr="00923728" w:rsidRDefault="00923728" w:rsidP="00923728">
      <w:pPr>
        <w:jc w:val="both"/>
        <w:rPr>
          <w:sz w:val="20"/>
          <w:szCs w:val="20"/>
          <w:lang w:val="sr-Cyrl-RS"/>
        </w:rPr>
      </w:pPr>
    </w:p>
    <w:p w14:paraId="539CAE79"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3CDE2ECD"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1340B66C" w14:textId="77777777" w:rsidR="00923728" w:rsidRPr="00923728" w:rsidRDefault="00923728" w:rsidP="00923728">
      <w:pPr>
        <w:jc w:val="center"/>
        <w:rPr>
          <w:b/>
          <w:sz w:val="20"/>
          <w:szCs w:val="20"/>
          <w:lang w:val="sr-Cyrl-RS"/>
        </w:rPr>
      </w:pPr>
    </w:p>
    <w:p w14:paraId="34A30C7A" w14:textId="77777777" w:rsidR="00923728" w:rsidRPr="00923728" w:rsidRDefault="00923728" w:rsidP="00923728">
      <w:pPr>
        <w:numPr>
          <w:ilvl w:val="0"/>
          <w:numId w:val="1"/>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Latn-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Cyrl-CS"/>
        </w:rPr>
        <w:t xml:space="preserve">/2021 и 11/2022), са раздела </w:t>
      </w:r>
      <w:r w:rsidRPr="00923728">
        <w:rPr>
          <w:sz w:val="20"/>
          <w:szCs w:val="20"/>
          <w:lang w:val="sr-Latn-RS"/>
        </w:rPr>
        <w:t>4</w:t>
      </w:r>
      <w:r w:rsidRPr="00923728">
        <w:rPr>
          <w:sz w:val="20"/>
          <w:szCs w:val="20"/>
          <w:lang w:val="sr-Cyrl-CS"/>
        </w:rPr>
        <w:t>. Општинска управа, и то:</w:t>
      </w:r>
    </w:p>
    <w:p w14:paraId="6E22637B"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Програм </w:t>
      </w:r>
      <w:r w:rsidRPr="00923728">
        <w:rPr>
          <w:sz w:val="20"/>
          <w:szCs w:val="20"/>
          <w:lang w:val="sr-Cyrl-RS"/>
        </w:rPr>
        <w:t>2002</w:t>
      </w:r>
      <w:r w:rsidRPr="00923728">
        <w:rPr>
          <w:sz w:val="20"/>
          <w:szCs w:val="20"/>
          <w:lang w:val="sr-Cyrl-CS"/>
        </w:rPr>
        <w:t>-</w:t>
      </w:r>
      <w:r w:rsidRPr="00923728">
        <w:rPr>
          <w:sz w:val="20"/>
          <w:szCs w:val="20"/>
          <w:lang w:val="sr-Cyrl-RS"/>
        </w:rPr>
        <w:t>Предшколско васпитање</w:t>
      </w:r>
      <w:r w:rsidRPr="00923728">
        <w:rPr>
          <w:sz w:val="20"/>
          <w:szCs w:val="20"/>
          <w:lang w:val="sr-Cyrl-CS"/>
        </w:rPr>
        <w:t>, Пројекат</w:t>
      </w:r>
      <w:r w:rsidRPr="00923728">
        <w:rPr>
          <w:sz w:val="20"/>
          <w:szCs w:val="20"/>
          <w:lang w:val="sr-Latn-RS"/>
        </w:rPr>
        <w:t xml:space="preserve">: </w:t>
      </w:r>
      <w:r w:rsidRPr="00923728">
        <w:rPr>
          <w:sz w:val="20"/>
          <w:szCs w:val="20"/>
          <w:lang w:val="sr-Cyrl-CS"/>
        </w:rPr>
        <w:t xml:space="preserve">2002-5001-Адаптација и опремање објекта за потребе дечјег вртића у Приликама, позиција </w:t>
      </w:r>
      <w:r w:rsidRPr="00923728">
        <w:rPr>
          <w:sz w:val="20"/>
          <w:szCs w:val="20"/>
          <w:lang w:val="sr-Cyrl-RS"/>
        </w:rPr>
        <w:t>119</w:t>
      </w:r>
      <w:r w:rsidRPr="00923728">
        <w:rPr>
          <w:sz w:val="20"/>
          <w:szCs w:val="20"/>
          <w:lang w:val="sr-Cyrl-CS"/>
        </w:rPr>
        <w:t xml:space="preserve">/0, функција 911-Предшколско образовање,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Cyrl-RS"/>
        </w:rPr>
        <w:t>511</w:t>
      </w:r>
      <w:r w:rsidRPr="00923728">
        <w:rPr>
          <w:sz w:val="20"/>
          <w:szCs w:val="20"/>
          <w:lang w:val="sr-Cyrl-CS"/>
        </w:rPr>
        <w:t>-</w:t>
      </w:r>
      <w:r w:rsidRPr="00923728">
        <w:rPr>
          <w:sz w:val="20"/>
          <w:szCs w:val="20"/>
          <w:lang w:val="sr-Cyrl-RS"/>
        </w:rPr>
        <w:t>Зграде и грађевински објекти</w:t>
      </w:r>
      <w:r w:rsidRPr="00923728">
        <w:rPr>
          <w:sz w:val="20"/>
          <w:szCs w:val="20"/>
          <w:lang w:val="sr-Cyrl-CS"/>
        </w:rPr>
        <w:t>,</w:t>
      </w:r>
    </w:p>
    <w:p w14:paraId="384F6A9B"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 средства са ове </w:t>
      </w:r>
      <w:proofErr w:type="spellStart"/>
      <w:r w:rsidRPr="00923728">
        <w:rPr>
          <w:sz w:val="20"/>
          <w:szCs w:val="20"/>
          <w:lang w:val="sr-Cyrl-CS"/>
        </w:rPr>
        <w:t>апропријације</w:t>
      </w:r>
      <w:proofErr w:type="spellEnd"/>
      <w:r w:rsidRPr="00923728">
        <w:rPr>
          <w:sz w:val="20"/>
          <w:szCs w:val="20"/>
          <w:lang w:val="sr-Cyrl-CS"/>
        </w:rPr>
        <w:t xml:space="preserve"> у износу </w:t>
      </w:r>
      <w:r w:rsidRPr="00923728">
        <w:rPr>
          <w:sz w:val="20"/>
          <w:szCs w:val="20"/>
          <w:lang w:val="sr-Cyrl-RS"/>
        </w:rPr>
        <w:t>680.000,00</w:t>
      </w:r>
      <w:r w:rsidRPr="00923728">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и распоређују Туристичкој организацији за закуп бине за </w:t>
      </w:r>
      <w:proofErr w:type="spellStart"/>
      <w:r w:rsidRPr="00923728">
        <w:rPr>
          <w:sz w:val="20"/>
          <w:szCs w:val="20"/>
          <w:lang w:val="sr-Cyrl-CS"/>
        </w:rPr>
        <w:t>Нушићијаду</w:t>
      </w:r>
      <w:proofErr w:type="spellEnd"/>
      <w:r w:rsidRPr="00923728">
        <w:rPr>
          <w:sz w:val="20"/>
          <w:szCs w:val="20"/>
          <w:lang w:val="sr-Cyrl-CS"/>
        </w:rPr>
        <w:t xml:space="preserve"> и за набавку материјала за културу.</w:t>
      </w:r>
    </w:p>
    <w:p w14:paraId="59B99F23" w14:textId="77777777" w:rsidR="00923728" w:rsidRPr="00923728" w:rsidRDefault="00923728" w:rsidP="00923728">
      <w:pPr>
        <w:ind w:left="720" w:firstLine="360"/>
        <w:jc w:val="both"/>
        <w:rPr>
          <w:sz w:val="20"/>
          <w:szCs w:val="20"/>
        </w:rPr>
      </w:pPr>
    </w:p>
    <w:p w14:paraId="411AF1F5" w14:textId="77777777" w:rsidR="00923728" w:rsidRPr="00923728" w:rsidRDefault="00923728" w:rsidP="00923728">
      <w:pPr>
        <w:numPr>
          <w:ilvl w:val="0"/>
          <w:numId w:val="1"/>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w:t>
      </w:r>
    </w:p>
    <w:p w14:paraId="41C12197"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Cyrl-RS"/>
        </w:rPr>
        <w:t>1502</w:t>
      </w:r>
      <w:r w:rsidRPr="00923728">
        <w:rPr>
          <w:sz w:val="20"/>
          <w:szCs w:val="20"/>
          <w:lang w:val="sr-Cyrl-CS"/>
        </w:rPr>
        <w:t xml:space="preserve">: </w:t>
      </w:r>
      <w:r w:rsidRPr="00923728">
        <w:rPr>
          <w:sz w:val="20"/>
          <w:szCs w:val="20"/>
          <w:lang w:val="sr-Cyrl-RS"/>
        </w:rPr>
        <w:t>Развој туризма</w:t>
      </w:r>
      <w:r w:rsidRPr="00923728">
        <w:rPr>
          <w:sz w:val="20"/>
          <w:szCs w:val="20"/>
          <w:lang w:val="sr-Cyrl-CS"/>
        </w:rPr>
        <w:t xml:space="preserve"> Програмска активност 1502-0001-Управљање развојем туризма, функција 473-Туризам, економска класификација 421 – Стални трошкови у износу 540.000,00 динара (конто намене 421600–Закуп имовине и опреме), позиција 209/0,</w:t>
      </w:r>
    </w:p>
    <w:p w14:paraId="293272AD"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Cyrl-RS"/>
        </w:rPr>
        <w:t>1502</w:t>
      </w:r>
      <w:r w:rsidRPr="00923728">
        <w:rPr>
          <w:sz w:val="20"/>
          <w:szCs w:val="20"/>
          <w:lang w:val="sr-Cyrl-CS"/>
        </w:rPr>
        <w:t xml:space="preserve">: </w:t>
      </w:r>
      <w:r w:rsidRPr="00923728">
        <w:rPr>
          <w:sz w:val="20"/>
          <w:szCs w:val="20"/>
          <w:lang w:val="sr-Cyrl-RS"/>
        </w:rPr>
        <w:t>Развој туризма</w:t>
      </w:r>
      <w:r w:rsidRPr="00923728">
        <w:rPr>
          <w:sz w:val="20"/>
          <w:szCs w:val="20"/>
          <w:lang w:val="sr-Cyrl-CS"/>
        </w:rPr>
        <w:t xml:space="preserve"> Програмска активност 1502-0001-Управљање развојем туризма, функција 473-Туризам, економска класификација 426 – Материјал у износу 140.000,00 динара (конто намене 426600 – Материјали за образовање, културу и спорт), позиција 214/0,</w:t>
      </w:r>
    </w:p>
    <w:p w14:paraId="5C333AF5" w14:textId="77777777" w:rsidR="00923728" w:rsidRPr="00923728" w:rsidRDefault="00923728" w:rsidP="00923728">
      <w:pPr>
        <w:jc w:val="both"/>
        <w:rPr>
          <w:color w:val="FF0000"/>
          <w:sz w:val="20"/>
          <w:szCs w:val="20"/>
        </w:rPr>
      </w:pPr>
    </w:p>
    <w:p w14:paraId="3469A47E" w14:textId="77777777" w:rsidR="00923728" w:rsidRPr="00923728" w:rsidRDefault="00923728" w:rsidP="00923728">
      <w:pPr>
        <w:numPr>
          <w:ilvl w:val="0"/>
          <w:numId w:val="1"/>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53D8474B" w14:textId="77777777" w:rsidR="00923728" w:rsidRPr="00923728" w:rsidRDefault="00923728" w:rsidP="00923728">
      <w:pPr>
        <w:ind w:left="360"/>
        <w:jc w:val="both"/>
        <w:rPr>
          <w:sz w:val="20"/>
          <w:szCs w:val="20"/>
        </w:rPr>
      </w:pPr>
    </w:p>
    <w:p w14:paraId="2B33FA10" w14:textId="77777777" w:rsidR="00923728" w:rsidRPr="00923728" w:rsidRDefault="00923728" w:rsidP="00923728">
      <w:pPr>
        <w:numPr>
          <w:ilvl w:val="0"/>
          <w:numId w:val="1"/>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040D0E49" w14:textId="77777777" w:rsidR="00923728" w:rsidRPr="00923728" w:rsidRDefault="00923728" w:rsidP="00923728">
      <w:pPr>
        <w:jc w:val="both"/>
        <w:rPr>
          <w:sz w:val="20"/>
          <w:szCs w:val="20"/>
        </w:rPr>
      </w:pPr>
    </w:p>
    <w:p w14:paraId="4B304C02" w14:textId="77777777" w:rsidR="00EB4B5C" w:rsidRPr="00923728" w:rsidRDefault="00923728" w:rsidP="00EB4B5C">
      <w:pPr>
        <w:tabs>
          <w:tab w:val="left" w:pos="3060"/>
        </w:tabs>
        <w:jc w:val="right"/>
        <w:rPr>
          <w:b/>
          <w:bCs/>
          <w:sz w:val="20"/>
          <w:szCs w:val="20"/>
          <w:lang w:val="sr-Cyrl-CS"/>
        </w:rPr>
      </w:pPr>
      <w:r w:rsidRPr="00923728">
        <w:rPr>
          <w:sz w:val="20"/>
          <w:szCs w:val="20"/>
        </w:rPr>
        <w:t xml:space="preserve"> </w:t>
      </w:r>
      <w:r w:rsidR="00EB4B5C" w:rsidRPr="00923728">
        <w:rPr>
          <w:b/>
          <w:bCs/>
          <w:sz w:val="20"/>
          <w:szCs w:val="20"/>
          <w:lang w:val="sr-Cyrl-CS"/>
        </w:rPr>
        <w:t>ПРЕДСЕДНИК ОПШТИНЕ</w:t>
      </w:r>
    </w:p>
    <w:p w14:paraId="16E0D4A0"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03E9AB2A" w14:textId="4A49C72E" w:rsidR="00923728" w:rsidRPr="00923728" w:rsidRDefault="00923728" w:rsidP="00923728">
      <w:pPr>
        <w:tabs>
          <w:tab w:val="left" w:pos="3060"/>
        </w:tabs>
        <w:rPr>
          <w:sz w:val="20"/>
          <w:szCs w:val="20"/>
        </w:rPr>
      </w:pPr>
    </w:p>
    <w:p w14:paraId="5906D890" w14:textId="77777777" w:rsidR="00923728" w:rsidRPr="00923728" w:rsidRDefault="00923728" w:rsidP="00923728">
      <w:pPr>
        <w:tabs>
          <w:tab w:val="left" w:pos="3060"/>
        </w:tabs>
        <w:jc w:val="center"/>
        <w:rPr>
          <w:b/>
          <w:sz w:val="20"/>
          <w:szCs w:val="20"/>
          <w:lang w:val="sr-Cyrl-CS"/>
        </w:rPr>
      </w:pPr>
      <w:r w:rsidRPr="00923728">
        <w:rPr>
          <w:b/>
          <w:sz w:val="20"/>
          <w:szCs w:val="20"/>
          <w:lang w:val="sr-Cyrl-CS"/>
        </w:rPr>
        <w:t>О Б Р А З Л О Ж Е Њ Е</w:t>
      </w:r>
    </w:p>
    <w:p w14:paraId="76AEEDDE" w14:textId="77777777" w:rsidR="00923728" w:rsidRPr="00923728" w:rsidRDefault="00923728" w:rsidP="00923728">
      <w:pPr>
        <w:rPr>
          <w:sz w:val="20"/>
          <w:szCs w:val="20"/>
          <w:lang w:val="sr-Cyrl-CS"/>
        </w:rPr>
      </w:pPr>
    </w:p>
    <w:p w14:paraId="2FE84A85"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 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 149/2020118/2021 и 118/2021.-др. закон</w:t>
      </w:r>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7D7FA74E" w14:textId="77777777" w:rsidR="00923728" w:rsidRPr="00923728" w:rsidRDefault="00923728" w:rsidP="00923728">
      <w:pPr>
        <w:tabs>
          <w:tab w:val="left" w:pos="567"/>
        </w:tabs>
        <w:jc w:val="both"/>
        <w:rPr>
          <w:sz w:val="20"/>
          <w:szCs w:val="20"/>
          <w:lang w:val="sr-Cyrl-CS"/>
        </w:rPr>
      </w:pPr>
    </w:p>
    <w:p w14:paraId="2542571F" w14:textId="77777777" w:rsidR="00923728" w:rsidRPr="00923728" w:rsidRDefault="00923728" w:rsidP="00923728">
      <w:pPr>
        <w:tabs>
          <w:tab w:val="left" w:pos="567"/>
        </w:tabs>
        <w:jc w:val="both"/>
        <w:rPr>
          <w:sz w:val="20"/>
          <w:szCs w:val="20"/>
          <w:lang w:val="sr-Cyrl-CS"/>
        </w:rPr>
      </w:pPr>
      <w:r w:rsidRPr="00923728">
        <w:rPr>
          <w:sz w:val="20"/>
          <w:szCs w:val="20"/>
          <w:lang w:val="sr-Cyrl-CS"/>
        </w:rPr>
        <w:tab/>
        <w:t>Такође чланом 61. став 12.</w:t>
      </w:r>
      <w:r w:rsidRPr="00923728">
        <w:rPr>
          <w:sz w:val="20"/>
          <w:szCs w:val="20"/>
          <w:lang w:val="sr-Cyrl-RS"/>
        </w:rPr>
        <w:t xml:space="preserve"> 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72/2019,149/2020, 118/2021 и 118/2021.-др. закон</w:t>
      </w:r>
      <w:r w:rsidRPr="00923728">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923728">
        <w:rPr>
          <w:sz w:val="20"/>
          <w:szCs w:val="20"/>
          <w:lang w:val="sr-Cyrl-CS"/>
        </w:rPr>
        <w:t>апропријације</w:t>
      </w:r>
      <w:proofErr w:type="spellEnd"/>
      <w:r w:rsidRPr="00923728">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923728">
        <w:rPr>
          <w:sz w:val="20"/>
          <w:szCs w:val="20"/>
          <w:lang w:val="sr-Latn-RS"/>
        </w:rPr>
        <w:t>ли</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намене</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које</w:t>
      </w:r>
      <w:proofErr w:type="spellEnd"/>
      <w:r w:rsidRPr="00923728">
        <w:rPr>
          <w:sz w:val="20"/>
          <w:szCs w:val="20"/>
          <w:lang w:val="sr-Latn-RS"/>
        </w:rPr>
        <w:t xml:space="preserve"> </w:t>
      </w:r>
      <w:proofErr w:type="spellStart"/>
      <w:r w:rsidRPr="00923728">
        <w:rPr>
          <w:sz w:val="20"/>
          <w:szCs w:val="20"/>
          <w:lang w:val="sr-Latn-RS"/>
        </w:rPr>
        <w:t>нису</w:t>
      </w:r>
      <w:proofErr w:type="spellEnd"/>
      <w:r w:rsidRPr="00923728">
        <w:rPr>
          <w:sz w:val="20"/>
          <w:szCs w:val="20"/>
          <w:lang w:val="sr-Latn-RS"/>
        </w:rPr>
        <w:t xml:space="preserve"> </w:t>
      </w:r>
      <w:proofErr w:type="spellStart"/>
      <w:r w:rsidRPr="00923728">
        <w:rPr>
          <w:sz w:val="20"/>
          <w:szCs w:val="20"/>
          <w:lang w:val="sr-Latn-RS"/>
        </w:rPr>
        <w:t>предвиђена</w:t>
      </w:r>
      <w:proofErr w:type="spellEnd"/>
      <w:r w:rsidRPr="00923728">
        <w:rPr>
          <w:sz w:val="20"/>
          <w:szCs w:val="20"/>
          <w:lang w:val="sr-Latn-RS"/>
        </w:rPr>
        <w:t xml:space="preserve"> </w:t>
      </w:r>
      <w:proofErr w:type="spellStart"/>
      <w:r w:rsidRPr="00923728">
        <w:rPr>
          <w:sz w:val="20"/>
          <w:szCs w:val="20"/>
          <w:lang w:val="sr-Latn-RS"/>
        </w:rPr>
        <w:t>средства</w:t>
      </w:r>
      <w:proofErr w:type="spellEnd"/>
      <w:r w:rsidRPr="00923728">
        <w:rPr>
          <w:sz w:val="20"/>
          <w:szCs w:val="20"/>
          <w:lang w:val="sr-Latn-RS"/>
        </w:rPr>
        <w:t xml:space="preserve"> у </w:t>
      </w:r>
      <w:proofErr w:type="spellStart"/>
      <w:r w:rsidRPr="00923728">
        <w:rPr>
          <w:sz w:val="20"/>
          <w:szCs w:val="20"/>
          <w:lang w:val="sr-Latn-RS"/>
        </w:rPr>
        <w:t>довољном</w:t>
      </w:r>
      <w:proofErr w:type="spellEnd"/>
      <w:r w:rsidRPr="00923728">
        <w:rPr>
          <w:sz w:val="20"/>
          <w:szCs w:val="20"/>
          <w:lang w:val="sr-Latn-RS"/>
        </w:rPr>
        <w:t xml:space="preserve"> </w:t>
      </w:r>
      <w:proofErr w:type="spellStart"/>
      <w:r w:rsidRPr="00923728">
        <w:rPr>
          <w:sz w:val="20"/>
          <w:szCs w:val="20"/>
          <w:lang w:val="sr-Latn-RS"/>
        </w:rPr>
        <w:t>обиму</w:t>
      </w:r>
      <w:proofErr w:type="spellEnd"/>
      <w:r w:rsidRPr="00923728">
        <w:rPr>
          <w:sz w:val="20"/>
          <w:szCs w:val="20"/>
          <w:lang w:val="sr-Latn-RS"/>
        </w:rPr>
        <w:t>.</w:t>
      </w:r>
    </w:p>
    <w:p w14:paraId="7D14F66E" w14:textId="77777777" w:rsidR="00923728" w:rsidRPr="00923728" w:rsidRDefault="00923728" w:rsidP="00923728">
      <w:pPr>
        <w:tabs>
          <w:tab w:val="left" w:pos="567"/>
        </w:tabs>
        <w:jc w:val="both"/>
        <w:rPr>
          <w:sz w:val="20"/>
          <w:szCs w:val="20"/>
          <w:lang w:val="sr-Cyrl-CS"/>
        </w:rPr>
      </w:pPr>
    </w:p>
    <w:p w14:paraId="283EE6AE"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12 и 13. Одлуке о буџету општине Ивањице за 2022. годину («Службени лист општине Ивањица» број </w:t>
      </w:r>
      <w:r w:rsidRPr="00923728">
        <w:rPr>
          <w:sz w:val="20"/>
          <w:szCs w:val="20"/>
          <w:lang w:val="sr-Cyrl-RS"/>
        </w:rPr>
        <w:t>15/2021 и 11/2022</w:t>
      </w:r>
      <w:r w:rsidRPr="00923728">
        <w:rPr>
          <w:sz w:val="20"/>
          <w:szCs w:val="20"/>
          <w:lang w:val="sr-Cyrl-CS"/>
        </w:rPr>
        <w:t>)</w:t>
      </w:r>
      <w:r w:rsidRPr="00923728">
        <w:rPr>
          <w:sz w:val="20"/>
          <w:szCs w:val="20"/>
        </w:rPr>
        <w:t>,</w:t>
      </w:r>
      <w:r w:rsidRPr="00923728">
        <w:rPr>
          <w:sz w:val="20"/>
          <w:szCs w:val="20"/>
          <w:lang w:val="sr-Cyrl-RS"/>
        </w:rPr>
        <w:t xml:space="preserve"> предвиђено је да Одлуку о промени </w:t>
      </w:r>
      <w:proofErr w:type="spellStart"/>
      <w:r w:rsidRPr="00923728">
        <w:rPr>
          <w:sz w:val="20"/>
          <w:szCs w:val="20"/>
          <w:lang w:val="sr-Cyrl-RS"/>
        </w:rPr>
        <w:t>апропријације</w:t>
      </w:r>
      <w:proofErr w:type="spellEnd"/>
      <w:r w:rsidRPr="00923728">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1024597C" w14:textId="77777777" w:rsidR="00923728" w:rsidRPr="00923728" w:rsidRDefault="00923728" w:rsidP="00923728">
      <w:pPr>
        <w:tabs>
          <w:tab w:val="left" w:pos="567"/>
        </w:tabs>
        <w:jc w:val="both"/>
        <w:rPr>
          <w:sz w:val="20"/>
          <w:szCs w:val="20"/>
          <w:lang w:val="sr-Cyrl-RS"/>
        </w:rPr>
      </w:pPr>
    </w:p>
    <w:p w14:paraId="5D89AD55" w14:textId="77777777" w:rsidR="00923728" w:rsidRPr="00923728" w:rsidRDefault="00923728" w:rsidP="00923728">
      <w:pPr>
        <w:jc w:val="both"/>
        <w:rPr>
          <w:sz w:val="20"/>
          <w:szCs w:val="20"/>
          <w:lang w:val="sr-Cyrl-RS"/>
        </w:rPr>
      </w:pPr>
      <w:r w:rsidRPr="00923728">
        <w:rPr>
          <w:sz w:val="20"/>
          <w:szCs w:val="20"/>
          <w:lang w:val="sr-Cyrl-RS"/>
        </w:rPr>
        <w:tab/>
        <w:t>Имајући у виду да на позицијама из тачке 2. овог решења</w:t>
      </w:r>
      <w:r w:rsidRPr="00923728">
        <w:rPr>
          <w:sz w:val="20"/>
          <w:szCs w:val="20"/>
          <w:lang w:val="sr-Cyrl-CS"/>
        </w:rPr>
        <w:t>, нису предвиђена средства  за ове намене у довољном износу, одлучено је као у диспозитиву решења.</w:t>
      </w:r>
    </w:p>
    <w:p w14:paraId="10262F6F"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23F666A1" w14:textId="77777777" w:rsidR="00923728" w:rsidRPr="00923728" w:rsidRDefault="00923728" w:rsidP="00923728">
      <w:pPr>
        <w:rPr>
          <w:sz w:val="20"/>
          <w:szCs w:val="20"/>
          <w:lang w:val="sr-Cyrl-CS"/>
        </w:rPr>
      </w:pPr>
      <w:r w:rsidRPr="00923728">
        <w:rPr>
          <w:sz w:val="20"/>
          <w:szCs w:val="20"/>
          <w:lang w:val="sr-Cyrl-CS"/>
        </w:rPr>
        <w:t>ОПШТИНА ИВАЊИЦА</w:t>
      </w:r>
    </w:p>
    <w:p w14:paraId="3ECBF5E5"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31A53001" w14:textId="77777777" w:rsidR="00923728" w:rsidRPr="00923728" w:rsidRDefault="00923728" w:rsidP="00923728">
      <w:pPr>
        <w:rPr>
          <w:sz w:val="20"/>
          <w:szCs w:val="20"/>
          <w:lang w:val="sr-Cyrl-CS"/>
        </w:rPr>
      </w:pPr>
      <w:r w:rsidRPr="00923728">
        <w:rPr>
          <w:sz w:val="20"/>
          <w:szCs w:val="20"/>
        </w:rPr>
        <w:t>Broj:400-</w:t>
      </w:r>
      <w:r w:rsidRPr="00923728">
        <w:rPr>
          <w:sz w:val="20"/>
          <w:szCs w:val="20"/>
          <w:lang w:val="sr-Latn-RS"/>
        </w:rPr>
        <w:t>7</w:t>
      </w:r>
      <w:r w:rsidRPr="00923728">
        <w:rPr>
          <w:sz w:val="20"/>
          <w:szCs w:val="20"/>
        </w:rPr>
        <w:t>-</w:t>
      </w:r>
      <w:r w:rsidRPr="00923728">
        <w:rPr>
          <w:sz w:val="20"/>
          <w:szCs w:val="20"/>
          <w:lang w:val="sr-Cyrl-RS"/>
        </w:rPr>
        <w:t>2</w:t>
      </w:r>
      <w:r w:rsidRPr="00923728">
        <w:rPr>
          <w:sz w:val="20"/>
          <w:szCs w:val="20"/>
          <w:lang w:val="sr-Latn-RS"/>
        </w:rPr>
        <w:t>9</w:t>
      </w:r>
      <w:r w:rsidRPr="00923728">
        <w:rPr>
          <w:sz w:val="20"/>
          <w:szCs w:val="20"/>
        </w:rPr>
        <w:t>/</w:t>
      </w:r>
      <w:r w:rsidRPr="00923728">
        <w:rPr>
          <w:sz w:val="20"/>
          <w:szCs w:val="20"/>
          <w:lang w:val="sr-Latn-RS"/>
        </w:rPr>
        <w:t>2022</w:t>
      </w:r>
      <w:r w:rsidRPr="00923728">
        <w:rPr>
          <w:sz w:val="20"/>
          <w:szCs w:val="20"/>
          <w:lang w:val="sr-Cyrl-CS"/>
        </w:rPr>
        <w:t>-01</w:t>
      </w:r>
    </w:p>
    <w:p w14:paraId="292F59BA" w14:textId="77777777" w:rsidR="00923728" w:rsidRPr="00923728" w:rsidRDefault="00923728" w:rsidP="00923728">
      <w:pPr>
        <w:rPr>
          <w:sz w:val="20"/>
          <w:szCs w:val="20"/>
          <w:lang w:val="sr-Cyrl-CS"/>
        </w:rPr>
      </w:pPr>
      <w:r w:rsidRPr="00923728">
        <w:rPr>
          <w:sz w:val="20"/>
          <w:szCs w:val="20"/>
        </w:rPr>
        <w:t xml:space="preserve">05. </w:t>
      </w:r>
      <w:r w:rsidRPr="00923728">
        <w:rPr>
          <w:sz w:val="20"/>
          <w:szCs w:val="20"/>
          <w:lang w:val="sr-Latn-RS"/>
        </w:rPr>
        <w:t>09</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1891F35D"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3231F281" w14:textId="77777777" w:rsidR="00923728" w:rsidRPr="00923728" w:rsidRDefault="00923728" w:rsidP="00923728">
      <w:pPr>
        <w:rPr>
          <w:sz w:val="20"/>
          <w:szCs w:val="20"/>
        </w:rPr>
      </w:pPr>
    </w:p>
    <w:p w14:paraId="41310FC9"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0</w:t>
      </w:r>
      <w:r w:rsidRPr="00923728">
        <w:rPr>
          <w:sz w:val="20"/>
          <w:szCs w:val="20"/>
          <w:lang w:val="sr-Cyrl-RS"/>
        </w:rPr>
        <w:t xml:space="preserve"> и 118/2021 и 118/2021.-др. закон</w:t>
      </w:r>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 и 11/2022</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12377275" w14:textId="77777777" w:rsidR="00923728" w:rsidRPr="00923728" w:rsidRDefault="00923728" w:rsidP="00923728">
      <w:pPr>
        <w:rPr>
          <w:sz w:val="20"/>
          <w:szCs w:val="20"/>
        </w:rPr>
      </w:pPr>
    </w:p>
    <w:p w14:paraId="742E9D36"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3B520EFD"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5615C8D0" w14:textId="77777777" w:rsidR="00923728" w:rsidRPr="00923728" w:rsidRDefault="00923728" w:rsidP="00923728">
      <w:pPr>
        <w:jc w:val="center"/>
        <w:rPr>
          <w:b/>
          <w:sz w:val="20"/>
          <w:szCs w:val="20"/>
        </w:rPr>
      </w:pPr>
    </w:p>
    <w:p w14:paraId="1CC5C9A7" w14:textId="77777777" w:rsidR="00923728" w:rsidRPr="00923728" w:rsidRDefault="00923728" w:rsidP="00923728">
      <w:pPr>
        <w:numPr>
          <w:ilvl w:val="0"/>
          <w:numId w:val="1"/>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Latn-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Cyrl-CS"/>
        </w:rPr>
        <w:t xml:space="preserve">/2021 и 11/2022), са раздела </w:t>
      </w:r>
      <w:r w:rsidRPr="00923728">
        <w:rPr>
          <w:sz w:val="20"/>
          <w:szCs w:val="20"/>
          <w:lang w:val="sr-Latn-RS"/>
        </w:rPr>
        <w:t>4</w:t>
      </w:r>
      <w:r w:rsidRPr="00923728">
        <w:rPr>
          <w:sz w:val="20"/>
          <w:szCs w:val="20"/>
          <w:lang w:val="sr-Cyrl-CS"/>
        </w:rPr>
        <w:t>. Општинска управа, и то:</w:t>
      </w:r>
    </w:p>
    <w:p w14:paraId="6AD5C955"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Програм </w:t>
      </w:r>
      <w:r w:rsidRPr="00923728">
        <w:rPr>
          <w:sz w:val="20"/>
          <w:szCs w:val="20"/>
          <w:lang w:val="sr-Latn-RS"/>
        </w:rPr>
        <w:t>0</w:t>
      </w:r>
      <w:r w:rsidRPr="00923728">
        <w:rPr>
          <w:sz w:val="20"/>
          <w:szCs w:val="20"/>
          <w:lang w:val="sr-Cyrl-RS"/>
        </w:rPr>
        <w:t>602</w:t>
      </w:r>
      <w:r w:rsidRPr="00923728">
        <w:rPr>
          <w:sz w:val="20"/>
          <w:szCs w:val="20"/>
          <w:lang w:val="sr-Cyrl-CS"/>
        </w:rPr>
        <w:t>-</w:t>
      </w:r>
      <w:r w:rsidRPr="00923728">
        <w:rPr>
          <w:sz w:val="20"/>
          <w:szCs w:val="20"/>
          <w:lang w:val="sr-Cyrl-RS"/>
        </w:rPr>
        <w:t>Опште услуге локалне самоуправе</w:t>
      </w:r>
      <w:r w:rsidRPr="00923728">
        <w:rPr>
          <w:sz w:val="20"/>
          <w:szCs w:val="20"/>
          <w:lang w:val="sr-Cyrl-CS"/>
        </w:rPr>
        <w:t>, Програмска активност</w:t>
      </w:r>
      <w:r w:rsidRPr="00923728">
        <w:rPr>
          <w:sz w:val="20"/>
          <w:szCs w:val="20"/>
          <w:lang w:val="sr-Latn-RS"/>
        </w:rPr>
        <w:t xml:space="preserve">: </w:t>
      </w:r>
      <w:r w:rsidRPr="00923728">
        <w:rPr>
          <w:sz w:val="20"/>
          <w:szCs w:val="20"/>
          <w:lang w:val="sr-Cyrl-CS"/>
        </w:rPr>
        <w:t>0602-000</w:t>
      </w:r>
      <w:r w:rsidRPr="00923728">
        <w:rPr>
          <w:sz w:val="20"/>
          <w:szCs w:val="20"/>
          <w:lang w:val="sr-Cyrl-RS"/>
        </w:rPr>
        <w:t>7</w:t>
      </w:r>
      <w:r w:rsidRPr="00923728">
        <w:rPr>
          <w:sz w:val="20"/>
          <w:szCs w:val="20"/>
          <w:lang w:val="sr-Cyrl-CS"/>
        </w:rPr>
        <w:t xml:space="preserve">-Функционисање националних савета националних мањина, позиција </w:t>
      </w:r>
      <w:r w:rsidRPr="00923728">
        <w:rPr>
          <w:sz w:val="20"/>
          <w:szCs w:val="20"/>
          <w:lang w:val="sr-Cyrl-RS"/>
        </w:rPr>
        <w:t>27</w:t>
      </w:r>
      <w:r w:rsidRPr="00923728">
        <w:rPr>
          <w:sz w:val="20"/>
          <w:szCs w:val="20"/>
          <w:lang w:val="sr-Cyrl-CS"/>
        </w:rPr>
        <w:t xml:space="preserve">/0, функција 090-Социјална заштита </w:t>
      </w:r>
      <w:proofErr w:type="spellStart"/>
      <w:r w:rsidRPr="00923728">
        <w:rPr>
          <w:sz w:val="20"/>
          <w:szCs w:val="20"/>
          <w:lang w:val="sr-Cyrl-CS"/>
        </w:rPr>
        <w:t>некласификована</w:t>
      </w:r>
      <w:proofErr w:type="spellEnd"/>
      <w:r w:rsidRPr="00923728">
        <w:rPr>
          <w:sz w:val="20"/>
          <w:szCs w:val="20"/>
          <w:lang w:val="sr-Cyrl-CS"/>
        </w:rPr>
        <w:t xml:space="preserve"> на другом месту,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Cyrl-RS"/>
        </w:rPr>
        <w:t>481</w:t>
      </w:r>
      <w:r w:rsidRPr="00923728">
        <w:rPr>
          <w:sz w:val="20"/>
          <w:szCs w:val="20"/>
          <w:lang w:val="sr-Cyrl-CS"/>
        </w:rPr>
        <w:t>-</w:t>
      </w:r>
      <w:r w:rsidRPr="00923728">
        <w:rPr>
          <w:sz w:val="20"/>
          <w:szCs w:val="20"/>
          <w:lang w:val="sr-Cyrl-RS"/>
        </w:rPr>
        <w:t>Дотације невладиним организацијама</w:t>
      </w:r>
      <w:r w:rsidRPr="00923728">
        <w:rPr>
          <w:sz w:val="20"/>
          <w:szCs w:val="20"/>
          <w:lang w:val="sr-Cyrl-CS"/>
        </w:rPr>
        <w:t>,</w:t>
      </w:r>
    </w:p>
    <w:p w14:paraId="2699AE87" w14:textId="77777777" w:rsidR="00923728" w:rsidRPr="00923728" w:rsidRDefault="00923728" w:rsidP="00923728">
      <w:pPr>
        <w:numPr>
          <w:ilvl w:val="0"/>
          <w:numId w:val="2"/>
        </w:numPr>
        <w:ind w:left="720" w:firstLine="360"/>
        <w:jc w:val="both"/>
        <w:rPr>
          <w:sz w:val="20"/>
          <w:szCs w:val="20"/>
          <w:lang w:val="sr-Cyrl-RS"/>
        </w:rPr>
      </w:pPr>
      <w:r w:rsidRPr="00923728">
        <w:rPr>
          <w:sz w:val="20"/>
          <w:szCs w:val="20"/>
          <w:lang w:val="sr-Cyrl-CS"/>
        </w:rPr>
        <w:t xml:space="preserve"> средства са ове </w:t>
      </w:r>
      <w:proofErr w:type="spellStart"/>
      <w:r w:rsidRPr="00923728">
        <w:rPr>
          <w:sz w:val="20"/>
          <w:szCs w:val="20"/>
          <w:lang w:val="sr-Cyrl-CS"/>
        </w:rPr>
        <w:t>апропријације</w:t>
      </w:r>
      <w:proofErr w:type="spellEnd"/>
      <w:r w:rsidRPr="00923728">
        <w:rPr>
          <w:sz w:val="20"/>
          <w:szCs w:val="20"/>
          <w:lang w:val="sr-Cyrl-CS"/>
        </w:rPr>
        <w:t xml:space="preserve"> у износу </w:t>
      </w:r>
      <w:r w:rsidRPr="00923728">
        <w:rPr>
          <w:sz w:val="20"/>
          <w:szCs w:val="20"/>
          <w:lang w:val="sr-Cyrl-RS"/>
        </w:rPr>
        <w:t>300.000,00</w:t>
      </w:r>
      <w:r w:rsidRPr="00923728">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и распоређују се </w:t>
      </w:r>
      <w:r w:rsidRPr="00923728">
        <w:rPr>
          <w:sz w:val="20"/>
          <w:szCs w:val="20"/>
          <w:lang w:val="sr-Cyrl-RS"/>
        </w:rPr>
        <w:t>Општинској управи за</w:t>
      </w:r>
      <w:r w:rsidRPr="00923728">
        <w:rPr>
          <w:sz w:val="20"/>
          <w:szCs w:val="20"/>
          <w:lang w:val="sr-Latn-RS"/>
        </w:rPr>
        <w:t xml:space="preserve"> </w:t>
      </w:r>
      <w:r w:rsidRPr="00923728">
        <w:rPr>
          <w:sz w:val="20"/>
          <w:szCs w:val="20"/>
          <w:lang w:val="sr-Cyrl-RS"/>
        </w:rPr>
        <w:t>исплату средстава домаћинствима ромске националности за набавку огрева</w:t>
      </w:r>
      <w:r w:rsidRPr="00923728">
        <w:rPr>
          <w:sz w:val="20"/>
          <w:szCs w:val="20"/>
          <w:lang w:val="sr-Cyrl-CS"/>
        </w:rPr>
        <w:t>.</w:t>
      </w:r>
    </w:p>
    <w:p w14:paraId="70C93334" w14:textId="77777777" w:rsidR="00923728" w:rsidRPr="00923728" w:rsidRDefault="00923728" w:rsidP="00923728">
      <w:pPr>
        <w:ind w:left="720" w:firstLine="360"/>
        <w:jc w:val="both"/>
        <w:rPr>
          <w:sz w:val="20"/>
          <w:szCs w:val="20"/>
        </w:rPr>
      </w:pPr>
    </w:p>
    <w:p w14:paraId="71BE3AA3" w14:textId="77777777" w:rsidR="00923728" w:rsidRPr="00923728" w:rsidRDefault="00923728" w:rsidP="00923728">
      <w:pPr>
        <w:numPr>
          <w:ilvl w:val="0"/>
          <w:numId w:val="1"/>
        </w:numPr>
        <w:jc w:val="both"/>
        <w:rPr>
          <w:sz w:val="20"/>
          <w:szCs w:val="20"/>
        </w:rPr>
      </w:pPr>
      <w:r w:rsidRPr="00923728">
        <w:rPr>
          <w:sz w:val="20"/>
          <w:szCs w:val="20"/>
          <w:lang w:val="sr-Cyrl-CS"/>
        </w:rPr>
        <w:t xml:space="preserve">Средства из тачке 1. овог решења распоређују се у оквиру раздела 4. – Општинска управа, </w:t>
      </w:r>
    </w:p>
    <w:p w14:paraId="29DC7D05" w14:textId="77777777" w:rsidR="00923728" w:rsidRPr="00923728" w:rsidRDefault="00923728" w:rsidP="00923728">
      <w:pPr>
        <w:numPr>
          <w:ilvl w:val="0"/>
          <w:numId w:val="2"/>
        </w:numPr>
        <w:jc w:val="both"/>
        <w:rPr>
          <w:sz w:val="20"/>
          <w:szCs w:val="20"/>
        </w:rPr>
      </w:pPr>
      <w:r w:rsidRPr="00923728">
        <w:rPr>
          <w:sz w:val="20"/>
          <w:szCs w:val="20"/>
          <w:lang w:val="sr-Cyrl-CS"/>
        </w:rPr>
        <w:t xml:space="preserve">Програм </w:t>
      </w:r>
      <w:r w:rsidRPr="00923728">
        <w:rPr>
          <w:sz w:val="20"/>
          <w:szCs w:val="20"/>
          <w:lang w:val="sr-Latn-RS"/>
        </w:rPr>
        <w:t>0</w:t>
      </w:r>
      <w:r w:rsidRPr="00923728">
        <w:rPr>
          <w:sz w:val="20"/>
          <w:szCs w:val="20"/>
          <w:lang w:val="sr-Cyrl-RS"/>
        </w:rPr>
        <w:t>602</w:t>
      </w:r>
      <w:r w:rsidRPr="00923728">
        <w:rPr>
          <w:sz w:val="20"/>
          <w:szCs w:val="20"/>
          <w:lang w:val="sr-Cyrl-CS"/>
        </w:rPr>
        <w:t>-</w:t>
      </w:r>
      <w:r w:rsidRPr="00923728">
        <w:rPr>
          <w:sz w:val="20"/>
          <w:szCs w:val="20"/>
          <w:lang w:val="sr-Cyrl-RS"/>
        </w:rPr>
        <w:t>Опште услуге локалне самоуправе</w:t>
      </w:r>
      <w:r w:rsidRPr="00923728">
        <w:rPr>
          <w:sz w:val="20"/>
          <w:szCs w:val="20"/>
          <w:lang w:val="sr-Cyrl-CS"/>
        </w:rPr>
        <w:t>, Програмска активност</w:t>
      </w:r>
      <w:r w:rsidRPr="00923728">
        <w:rPr>
          <w:sz w:val="20"/>
          <w:szCs w:val="20"/>
          <w:lang w:val="sr-Latn-RS"/>
        </w:rPr>
        <w:t xml:space="preserve">: </w:t>
      </w:r>
      <w:r w:rsidRPr="00923728">
        <w:rPr>
          <w:sz w:val="20"/>
          <w:szCs w:val="20"/>
          <w:lang w:val="sr-Cyrl-CS"/>
        </w:rPr>
        <w:t>0602-000</w:t>
      </w:r>
      <w:r w:rsidRPr="00923728">
        <w:rPr>
          <w:sz w:val="20"/>
          <w:szCs w:val="20"/>
          <w:lang w:val="sr-Cyrl-RS"/>
        </w:rPr>
        <w:t>7</w:t>
      </w:r>
      <w:r w:rsidRPr="00923728">
        <w:rPr>
          <w:sz w:val="20"/>
          <w:szCs w:val="20"/>
          <w:lang w:val="sr-Cyrl-CS"/>
        </w:rPr>
        <w:t xml:space="preserve">-Функционисање националних савета националних мањина, позиција </w:t>
      </w:r>
      <w:r w:rsidRPr="00923728">
        <w:rPr>
          <w:sz w:val="20"/>
          <w:szCs w:val="20"/>
          <w:lang w:val="sr-Cyrl-RS"/>
        </w:rPr>
        <w:t>26</w:t>
      </w:r>
      <w:r w:rsidRPr="00923728">
        <w:rPr>
          <w:sz w:val="20"/>
          <w:szCs w:val="20"/>
          <w:lang w:val="sr-Cyrl-CS"/>
        </w:rPr>
        <w:t xml:space="preserve">/0, функција 090-Социјална заштита </w:t>
      </w:r>
      <w:proofErr w:type="spellStart"/>
      <w:r w:rsidRPr="00923728">
        <w:rPr>
          <w:sz w:val="20"/>
          <w:szCs w:val="20"/>
          <w:lang w:val="sr-Cyrl-CS"/>
        </w:rPr>
        <w:t>некласификована</w:t>
      </w:r>
      <w:proofErr w:type="spellEnd"/>
      <w:r w:rsidRPr="00923728">
        <w:rPr>
          <w:sz w:val="20"/>
          <w:szCs w:val="20"/>
          <w:lang w:val="sr-Cyrl-CS"/>
        </w:rPr>
        <w:t xml:space="preserve"> на другом месту, </w:t>
      </w:r>
      <w:proofErr w:type="spellStart"/>
      <w:r w:rsidRPr="00923728">
        <w:rPr>
          <w:sz w:val="20"/>
          <w:szCs w:val="20"/>
          <w:lang w:val="sr-Cyrl-CS"/>
        </w:rPr>
        <w:t>апропријација</w:t>
      </w:r>
      <w:proofErr w:type="spellEnd"/>
      <w:r w:rsidRPr="00923728">
        <w:rPr>
          <w:sz w:val="20"/>
          <w:szCs w:val="20"/>
          <w:lang w:val="sr-Cyrl-CS"/>
        </w:rPr>
        <w:t xml:space="preserve"> економска класификација </w:t>
      </w:r>
      <w:r w:rsidRPr="00923728">
        <w:rPr>
          <w:sz w:val="20"/>
          <w:szCs w:val="20"/>
          <w:lang w:val="sr-Cyrl-RS"/>
        </w:rPr>
        <w:t>472</w:t>
      </w:r>
      <w:r w:rsidRPr="00923728">
        <w:rPr>
          <w:sz w:val="20"/>
          <w:szCs w:val="20"/>
          <w:lang w:val="sr-Cyrl-CS"/>
        </w:rPr>
        <w:t>-</w:t>
      </w:r>
      <w:r w:rsidRPr="00923728">
        <w:rPr>
          <w:sz w:val="20"/>
          <w:szCs w:val="20"/>
          <w:lang w:val="sr-Cyrl-RS"/>
        </w:rPr>
        <w:t>Накнаде за социјалну заштиту из буџета (конто намене 472900-Остале накнаде из буџета.</w:t>
      </w:r>
    </w:p>
    <w:p w14:paraId="0AB501C3" w14:textId="77777777" w:rsidR="00923728" w:rsidRPr="00923728" w:rsidRDefault="00923728" w:rsidP="00923728">
      <w:pPr>
        <w:ind w:left="1080"/>
        <w:jc w:val="both"/>
        <w:rPr>
          <w:sz w:val="20"/>
          <w:szCs w:val="20"/>
        </w:rPr>
      </w:pPr>
    </w:p>
    <w:p w14:paraId="5D113A41" w14:textId="77777777" w:rsidR="00923728" w:rsidRPr="00923728" w:rsidRDefault="00923728" w:rsidP="00923728">
      <w:pPr>
        <w:numPr>
          <w:ilvl w:val="0"/>
          <w:numId w:val="1"/>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78F4B417" w14:textId="77777777" w:rsidR="00923728" w:rsidRPr="00923728" w:rsidRDefault="00923728" w:rsidP="00923728">
      <w:pPr>
        <w:ind w:left="360"/>
        <w:jc w:val="both"/>
        <w:rPr>
          <w:sz w:val="20"/>
          <w:szCs w:val="20"/>
        </w:rPr>
      </w:pPr>
    </w:p>
    <w:p w14:paraId="5EADC672" w14:textId="77777777" w:rsidR="00923728" w:rsidRPr="00923728" w:rsidRDefault="00923728" w:rsidP="00923728">
      <w:pPr>
        <w:numPr>
          <w:ilvl w:val="0"/>
          <w:numId w:val="1"/>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4BA2F96D" w14:textId="546976A5" w:rsidR="00923728" w:rsidRDefault="00923728" w:rsidP="00923728">
      <w:pPr>
        <w:jc w:val="both"/>
        <w:rPr>
          <w:sz w:val="20"/>
          <w:szCs w:val="20"/>
        </w:rPr>
      </w:pPr>
    </w:p>
    <w:p w14:paraId="39ED878D" w14:textId="77777777" w:rsidR="00EB4B5C" w:rsidRPr="00923728" w:rsidRDefault="00EB4B5C" w:rsidP="00EB4B5C">
      <w:pPr>
        <w:tabs>
          <w:tab w:val="left" w:pos="3060"/>
        </w:tabs>
        <w:jc w:val="right"/>
        <w:rPr>
          <w:b/>
          <w:bCs/>
          <w:sz w:val="20"/>
          <w:szCs w:val="20"/>
          <w:lang w:val="sr-Cyrl-CS"/>
        </w:rPr>
      </w:pPr>
      <w:r w:rsidRPr="00923728">
        <w:rPr>
          <w:b/>
          <w:bCs/>
          <w:sz w:val="20"/>
          <w:szCs w:val="20"/>
          <w:lang w:val="sr-Cyrl-CS"/>
        </w:rPr>
        <w:t>ПРЕДСЕДНИК ОПШТИНЕ</w:t>
      </w:r>
    </w:p>
    <w:p w14:paraId="68760190"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36FECB01" w14:textId="186CCEE5" w:rsidR="00923728" w:rsidRPr="00923728" w:rsidRDefault="00923728" w:rsidP="00EB4B5C">
      <w:pPr>
        <w:tabs>
          <w:tab w:val="left" w:pos="3060"/>
        </w:tabs>
        <w:rPr>
          <w:b/>
          <w:sz w:val="20"/>
          <w:szCs w:val="20"/>
          <w:lang w:val="sr-Cyrl-CS"/>
        </w:rPr>
      </w:pPr>
      <w:r w:rsidRPr="00923728">
        <w:rPr>
          <w:sz w:val="20"/>
          <w:szCs w:val="20"/>
        </w:rPr>
        <w:t xml:space="preserve">                                                                                 </w:t>
      </w:r>
      <w:r w:rsidRPr="00923728">
        <w:rPr>
          <w:sz w:val="20"/>
          <w:szCs w:val="20"/>
          <w:lang w:val="sr-Cyrl-CS"/>
        </w:rPr>
        <w:t xml:space="preserve">              </w:t>
      </w:r>
      <w:r w:rsidRPr="00923728">
        <w:rPr>
          <w:b/>
          <w:sz w:val="20"/>
          <w:szCs w:val="20"/>
          <w:lang w:val="sr-Cyrl-CS"/>
        </w:rPr>
        <w:t>О Б Р А З Л О Ж Е Њ Е</w:t>
      </w:r>
    </w:p>
    <w:p w14:paraId="67BEADAB" w14:textId="77777777" w:rsidR="00923728" w:rsidRPr="00923728" w:rsidRDefault="00923728" w:rsidP="00923728">
      <w:pPr>
        <w:rPr>
          <w:sz w:val="20"/>
          <w:szCs w:val="20"/>
          <w:lang w:val="sr-Cyrl-CS"/>
        </w:rPr>
      </w:pPr>
    </w:p>
    <w:p w14:paraId="19195DD4"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 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 149/2020118/2021 и 118/2021.-др. закон</w:t>
      </w:r>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7D314649" w14:textId="77777777" w:rsidR="00923728" w:rsidRPr="00923728" w:rsidRDefault="00923728" w:rsidP="00923728">
      <w:pPr>
        <w:tabs>
          <w:tab w:val="left" w:pos="567"/>
        </w:tabs>
        <w:jc w:val="both"/>
        <w:rPr>
          <w:sz w:val="20"/>
          <w:szCs w:val="20"/>
          <w:lang w:val="sr-Cyrl-CS"/>
        </w:rPr>
      </w:pPr>
    </w:p>
    <w:p w14:paraId="6662482B" w14:textId="77777777" w:rsidR="00923728" w:rsidRPr="00923728" w:rsidRDefault="00923728" w:rsidP="00923728">
      <w:pPr>
        <w:tabs>
          <w:tab w:val="left" w:pos="567"/>
        </w:tabs>
        <w:jc w:val="both"/>
        <w:rPr>
          <w:sz w:val="20"/>
          <w:szCs w:val="20"/>
          <w:lang w:val="sr-Cyrl-CS"/>
        </w:rPr>
      </w:pPr>
      <w:r w:rsidRPr="00923728">
        <w:rPr>
          <w:sz w:val="20"/>
          <w:szCs w:val="20"/>
          <w:lang w:val="sr-Cyrl-CS"/>
        </w:rPr>
        <w:tab/>
        <w:t>Такође чланом 61. став 12.</w:t>
      </w:r>
      <w:r w:rsidRPr="00923728">
        <w:rPr>
          <w:sz w:val="20"/>
          <w:szCs w:val="20"/>
          <w:lang w:val="sr-Cyrl-RS"/>
        </w:rPr>
        <w:t xml:space="preserve"> 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 103/15,  99/2016, 113/2017, 95/2018, 31/2019, 72/2019,149/2020, 118/2021 и 118/2021.-др. закон</w:t>
      </w:r>
      <w:r w:rsidRPr="00923728">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923728">
        <w:rPr>
          <w:sz w:val="20"/>
          <w:szCs w:val="20"/>
          <w:lang w:val="sr-Cyrl-CS"/>
        </w:rPr>
        <w:t>апропријације</w:t>
      </w:r>
      <w:proofErr w:type="spellEnd"/>
      <w:r w:rsidRPr="00923728">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923728">
        <w:rPr>
          <w:sz w:val="20"/>
          <w:szCs w:val="20"/>
          <w:lang w:val="sr-Latn-RS"/>
        </w:rPr>
        <w:t>ли</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намене</w:t>
      </w:r>
      <w:proofErr w:type="spellEnd"/>
      <w:r w:rsidRPr="00923728">
        <w:rPr>
          <w:sz w:val="20"/>
          <w:szCs w:val="20"/>
          <w:lang w:val="sr-Latn-RS"/>
        </w:rPr>
        <w:t xml:space="preserve"> </w:t>
      </w:r>
      <w:proofErr w:type="spellStart"/>
      <w:r w:rsidRPr="00923728">
        <w:rPr>
          <w:sz w:val="20"/>
          <w:szCs w:val="20"/>
          <w:lang w:val="sr-Latn-RS"/>
        </w:rPr>
        <w:t>за</w:t>
      </w:r>
      <w:proofErr w:type="spellEnd"/>
      <w:r w:rsidRPr="00923728">
        <w:rPr>
          <w:sz w:val="20"/>
          <w:szCs w:val="20"/>
          <w:lang w:val="sr-Latn-RS"/>
        </w:rPr>
        <w:t xml:space="preserve"> </w:t>
      </w:r>
      <w:proofErr w:type="spellStart"/>
      <w:r w:rsidRPr="00923728">
        <w:rPr>
          <w:sz w:val="20"/>
          <w:szCs w:val="20"/>
          <w:lang w:val="sr-Latn-RS"/>
        </w:rPr>
        <w:t>које</w:t>
      </w:r>
      <w:proofErr w:type="spellEnd"/>
      <w:r w:rsidRPr="00923728">
        <w:rPr>
          <w:sz w:val="20"/>
          <w:szCs w:val="20"/>
          <w:lang w:val="sr-Latn-RS"/>
        </w:rPr>
        <w:t xml:space="preserve"> </w:t>
      </w:r>
      <w:proofErr w:type="spellStart"/>
      <w:r w:rsidRPr="00923728">
        <w:rPr>
          <w:sz w:val="20"/>
          <w:szCs w:val="20"/>
          <w:lang w:val="sr-Latn-RS"/>
        </w:rPr>
        <w:t>нису</w:t>
      </w:r>
      <w:proofErr w:type="spellEnd"/>
      <w:r w:rsidRPr="00923728">
        <w:rPr>
          <w:sz w:val="20"/>
          <w:szCs w:val="20"/>
          <w:lang w:val="sr-Latn-RS"/>
        </w:rPr>
        <w:t xml:space="preserve"> </w:t>
      </w:r>
      <w:proofErr w:type="spellStart"/>
      <w:r w:rsidRPr="00923728">
        <w:rPr>
          <w:sz w:val="20"/>
          <w:szCs w:val="20"/>
          <w:lang w:val="sr-Latn-RS"/>
        </w:rPr>
        <w:t>предвиђена</w:t>
      </w:r>
      <w:proofErr w:type="spellEnd"/>
      <w:r w:rsidRPr="00923728">
        <w:rPr>
          <w:sz w:val="20"/>
          <w:szCs w:val="20"/>
          <w:lang w:val="sr-Latn-RS"/>
        </w:rPr>
        <w:t xml:space="preserve"> </w:t>
      </w:r>
      <w:proofErr w:type="spellStart"/>
      <w:r w:rsidRPr="00923728">
        <w:rPr>
          <w:sz w:val="20"/>
          <w:szCs w:val="20"/>
          <w:lang w:val="sr-Latn-RS"/>
        </w:rPr>
        <w:t>средства</w:t>
      </w:r>
      <w:proofErr w:type="spellEnd"/>
      <w:r w:rsidRPr="00923728">
        <w:rPr>
          <w:sz w:val="20"/>
          <w:szCs w:val="20"/>
          <w:lang w:val="sr-Latn-RS"/>
        </w:rPr>
        <w:t xml:space="preserve"> у </w:t>
      </w:r>
      <w:proofErr w:type="spellStart"/>
      <w:r w:rsidRPr="00923728">
        <w:rPr>
          <w:sz w:val="20"/>
          <w:szCs w:val="20"/>
          <w:lang w:val="sr-Latn-RS"/>
        </w:rPr>
        <w:t>довољном</w:t>
      </w:r>
      <w:proofErr w:type="spellEnd"/>
      <w:r w:rsidRPr="00923728">
        <w:rPr>
          <w:sz w:val="20"/>
          <w:szCs w:val="20"/>
          <w:lang w:val="sr-Latn-RS"/>
        </w:rPr>
        <w:t xml:space="preserve"> </w:t>
      </w:r>
      <w:proofErr w:type="spellStart"/>
      <w:r w:rsidRPr="00923728">
        <w:rPr>
          <w:sz w:val="20"/>
          <w:szCs w:val="20"/>
          <w:lang w:val="sr-Latn-RS"/>
        </w:rPr>
        <w:t>обиму</w:t>
      </w:r>
      <w:proofErr w:type="spellEnd"/>
      <w:r w:rsidRPr="00923728">
        <w:rPr>
          <w:sz w:val="20"/>
          <w:szCs w:val="20"/>
          <w:lang w:val="sr-Latn-RS"/>
        </w:rPr>
        <w:t>.</w:t>
      </w:r>
    </w:p>
    <w:p w14:paraId="637777F4" w14:textId="77777777" w:rsidR="00923728" w:rsidRPr="00923728" w:rsidRDefault="00923728" w:rsidP="00923728">
      <w:pPr>
        <w:tabs>
          <w:tab w:val="left" w:pos="567"/>
        </w:tabs>
        <w:jc w:val="both"/>
        <w:rPr>
          <w:sz w:val="20"/>
          <w:szCs w:val="20"/>
          <w:lang w:val="sr-Cyrl-CS"/>
        </w:rPr>
      </w:pPr>
    </w:p>
    <w:p w14:paraId="7941BFC7"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12 и 13. Одлуке о буџету општине Ивањице за 2022. годину («Службени лист општине Ивањица» број </w:t>
      </w:r>
      <w:r w:rsidRPr="00923728">
        <w:rPr>
          <w:sz w:val="20"/>
          <w:szCs w:val="20"/>
          <w:lang w:val="sr-Cyrl-RS"/>
        </w:rPr>
        <w:t>15/2021 и 11/2022</w:t>
      </w:r>
      <w:r w:rsidRPr="00923728">
        <w:rPr>
          <w:sz w:val="20"/>
          <w:szCs w:val="20"/>
          <w:lang w:val="sr-Cyrl-CS"/>
        </w:rPr>
        <w:t>)</w:t>
      </w:r>
      <w:r w:rsidRPr="00923728">
        <w:rPr>
          <w:sz w:val="20"/>
          <w:szCs w:val="20"/>
        </w:rPr>
        <w:t>,</w:t>
      </w:r>
      <w:r w:rsidRPr="00923728">
        <w:rPr>
          <w:sz w:val="20"/>
          <w:szCs w:val="20"/>
          <w:lang w:val="sr-Cyrl-RS"/>
        </w:rPr>
        <w:t xml:space="preserve"> предвиђено је да Одлуку о промени </w:t>
      </w:r>
      <w:proofErr w:type="spellStart"/>
      <w:r w:rsidRPr="00923728">
        <w:rPr>
          <w:sz w:val="20"/>
          <w:szCs w:val="20"/>
          <w:lang w:val="sr-Cyrl-RS"/>
        </w:rPr>
        <w:t>апропријације</w:t>
      </w:r>
      <w:proofErr w:type="spellEnd"/>
      <w:r w:rsidRPr="00923728">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6A6723F6" w14:textId="77777777" w:rsidR="00923728" w:rsidRPr="00923728" w:rsidRDefault="00923728" w:rsidP="00923728">
      <w:pPr>
        <w:tabs>
          <w:tab w:val="left" w:pos="567"/>
        </w:tabs>
        <w:jc w:val="both"/>
        <w:rPr>
          <w:sz w:val="20"/>
          <w:szCs w:val="20"/>
          <w:lang w:val="sr-Cyrl-RS"/>
        </w:rPr>
      </w:pPr>
    </w:p>
    <w:p w14:paraId="11DB7926" w14:textId="77777777" w:rsidR="00923728" w:rsidRPr="00923728" w:rsidRDefault="00923728" w:rsidP="00923728">
      <w:pPr>
        <w:jc w:val="both"/>
        <w:rPr>
          <w:sz w:val="20"/>
          <w:szCs w:val="20"/>
          <w:lang w:val="sr-Cyrl-RS"/>
        </w:rPr>
      </w:pPr>
      <w:r w:rsidRPr="00923728">
        <w:rPr>
          <w:sz w:val="20"/>
          <w:szCs w:val="20"/>
          <w:lang w:val="sr-Cyrl-RS"/>
        </w:rPr>
        <w:tab/>
        <w:t>Имајући у виду да на позицији из тачке 2. овог решења</w:t>
      </w:r>
      <w:r w:rsidRPr="00923728">
        <w:rPr>
          <w:sz w:val="20"/>
          <w:szCs w:val="20"/>
          <w:lang w:val="sr-Cyrl-CS"/>
        </w:rPr>
        <w:t>, нису предвиђена средства  за ове намене у довољном износу, одлучено је као у диспозитиву решења.</w:t>
      </w:r>
    </w:p>
    <w:p w14:paraId="2BC3660C" w14:textId="1226ED3F" w:rsidR="00923728" w:rsidRDefault="00923728" w:rsidP="00923728">
      <w:pPr>
        <w:tabs>
          <w:tab w:val="left" w:pos="567"/>
        </w:tabs>
        <w:jc w:val="both"/>
        <w:rPr>
          <w:sz w:val="20"/>
          <w:szCs w:val="20"/>
          <w:lang w:val="sr-Cyrl-CS"/>
        </w:rPr>
      </w:pPr>
    </w:p>
    <w:p w14:paraId="341168E1" w14:textId="77777777" w:rsidR="00923728" w:rsidRPr="00923728" w:rsidRDefault="00923728" w:rsidP="00923728">
      <w:pPr>
        <w:rPr>
          <w:sz w:val="20"/>
          <w:szCs w:val="20"/>
          <w:lang w:val="sr-Cyrl-CS"/>
        </w:rPr>
      </w:pPr>
      <w:r w:rsidRPr="00923728">
        <w:rPr>
          <w:sz w:val="20"/>
          <w:szCs w:val="20"/>
          <w:lang w:val="sr-Cyrl-CS"/>
        </w:rPr>
        <w:lastRenderedPageBreak/>
        <w:t>Р е п у б л и к а  С р б и ј а</w:t>
      </w:r>
    </w:p>
    <w:p w14:paraId="1AF15A67" w14:textId="77777777" w:rsidR="00923728" w:rsidRPr="00923728" w:rsidRDefault="00923728" w:rsidP="00923728">
      <w:pPr>
        <w:rPr>
          <w:sz w:val="20"/>
          <w:szCs w:val="20"/>
          <w:lang w:val="sr-Cyrl-CS"/>
        </w:rPr>
      </w:pPr>
      <w:r w:rsidRPr="00923728">
        <w:rPr>
          <w:sz w:val="20"/>
          <w:szCs w:val="20"/>
          <w:lang w:val="sr-Cyrl-CS"/>
        </w:rPr>
        <w:t>ОПШТИНА ИВАЊИЦА</w:t>
      </w:r>
    </w:p>
    <w:p w14:paraId="3825F304" w14:textId="77777777" w:rsidR="00923728" w:rsidRPr="00923728" w:rsidRDefault="00923728" w:rsidP="00923728">
      <w:pPr>
        <w:rPr>
          <w:sz w:val="20"/>
          <w:szCs w:val="20"/>
          <w:lang w:val="sr-Cyrl-CS"/>
        </w:rPr>
      </w:pPr>
      <w:r w:rsidRPr="00923728">
        <w:rPr>
          <w:sz w:val="20"/>
          <w:szCs w:val="20"/>
          <w:lang w:val="sr-Cyrl-CS"/>
        </w:rPr>
        <w:t>ПРЕДСЕДНИК ОПШТИНЕ</w:t>
      </w:r>
    </w:p>
    <w:p w14:paraId="22E8B2E0" w14:textId="77777777" w:rsidR="00923728" w:rsidRPr="00923728" w:rsidRDefault="00923728" w:rsidP="00923728">
      <w:pPr>
        <w:rPr>
          <w:sz w:val="20"/>
          <w:szCs w:val="20"/>
          <w:lang w:val="sr-Cyrl-CS"/>
        </w:rPr>
      </w:pPr>
      <w:r w:rsidRPr="00923728">
        <w:rPr>
          <w:sz w:val="20"/>
          <w:szCs w:val="20"/>
          <w:lang w:val="sr-Cyrl-RS"/>
        </w:rPr>
        <w:t>Бр</w:t>
      </w:r>
      <w:r w:rsidRPr="00923728">
        <w:rPr>
          <w:sz w:val="20"/>
          <w:szCs w:val="20"/>
        </w:rPr>
        <w:t>oj:400-</w:t>
      </w:r>
      <w:r w:rsidRPr="00923728">
        <w:rPr>
          <w:sz w:val="20"/>
          <w:szCs w:val="20"/>
          <w:lang w:val="sr-Latn-RS"/>
        </w:rPr>
        <w:t>7</w:t>
      </w:r>
      <w:r w:rsidRPr="00923728">
        <w:rPr>
          <w:sz w:val="20"/>
          <w:szCs w:val="20"/>
        </w:rPr>
        <w:t>-</w:t>
      </w:r>
      <w:r w:rsidRPr="00923728">
        <w:rPr>
          <w:sz w:val="20"/>
          <w:szCs w:val="20"/>
          <w:lang w:val="sr-Latn-RS"/>
        </w:rPr>
        <w:t>30</w:t>
      </w:r>
      <w:r w:rsidRPr="00923728">
        <w:rPr>
          <w:sz w:val="20"/>
          <w:szCs w:val="20"/>
        </w:rPr>
        <w:t>/</w:t>
      </w:r>
      <w:r w:rsidRPr="00923728">
        <w:rPr>
          <w:sz w:val="20"/>
          <w:szCs w:val="20"/>
          <w:lang w:val="sr-Latn-RS"/>
        </w:rPr>
        <w:t>2022</w:t>
      </w:r>
      <w:r w:rsidRPr="00923728">
        <w:rPr>
          <w:sz w:val="20"/>
          <w:szCs w:val="20"/>
          <w:lang w:val="sr-Cyrl-CS"/>
        </w:rPr>
        <w:t>-01</w:t>
      </w:r>
    </w:p>
    <w:p w14:paraId="54230DB8" w14:textId="77777777" w:rsidR="00923728" w:rsidRPr="00923728" w:rsidRDefault="00923728" w:rsidP="00923728">
      <w:pPr>
        <w:rPr>
          <w:sz w:val="20"/>
          <w:szCs w:val="20"/>
          <w:lang w:val="sr-Cyrl-CS"/>
        </w:rPr>
      </w:pPr>
      <w:r w:rsidRPr="00923728">
        <w:rPr>
          <w:sz w:val="20"/>
          <w:szCs w:val="20"/>
        </w:rPr>
        <w:t xml:space="preserve">03. </w:t>
      </w:r>
      <w:r w:rsidRPr="00923728">
        <w:rPr>
          <w:sz w:val="20"/>
          <w:szCs w:val="20"/>
          <w:lang w:val="sr-Latn-RS"/>
        </w:rPr>
        <w:t>09</w:t>
      </w:r>
      <w:r w:rsidRPr="00923728">
        <w:rPr>
          <w:sz w:val="20"/>
          <w:szCs w:val="20"/>
        </w:rPr>
        <w:t>.</w:t>
      </w:r>
      <w:r w:rsidRPr="00923728">
        <w:rPr>
          <w:sz w:val="20"/>
          <w:szCs w:val="20"/>
          <w:lang w:val="sr-Cyrl-RS"/>
        </w:rPr>
        <w:t xml:space="preserve"> </w:t>
      </w:r>
      <w:r w:rsidRPr="00923728">
        <w:rPr>
          <w:sz w:val="20"/>
          <w:szCs w:val="20"/>
        </w:rPr>
        <w:t>20</w:t>
      </w:r>
      <w:r w:rsidRPr="00923728">
        <w:rPr>
          <w:sz w:val="20"/>
          <w:szCs w:val="20"/>
          <w:lang w:val="sr-Latn-RS"/>
        </w:rPr>
        <w:t>22</w:t>
      </w:r>
      <w:r w:rsidRPr="00923728">
        <w:rPr>
          <w:sz w:val="20"/>
          <w:szCs w:val="20"/>
        </w:rPr>
        <w:t xml:space="preserve">. </w:t>
      </w:r>
      <w:r w:rsidRPr="00923728">
        <w:rPr>
          <w:sz w:val="20"/>
          <w:szCs w:val="20"/>
          <w:lang w:val="sr-Cyrl-CS"/>
        </w:rPr>
        <w:t>године</w:t>
      </w:r>
    </w:p>
    <w:p w14:paraId="5FD23D95" w14:textId="77777777" w:rsidR="00923728" w:rsidRPr="00923728" w:rsidRDefault="00923728" w:rsidP="00923728">
      <w:pPr>
        <w:rPr>
          <w:sz w:val="20"/>
          <w:szCs w:val="20"/>
          <w:lang w:val="sr-Cyrl-RS"/>
        </w:rPr>
      </w:pPr>
      <w:proofErr w:type="spellStart"/>
      <w:r w:rsidRPr="00923728">
        <w:rPr>
          <w:sz w:val="20"/>
          <w:szCs w:val="20"/>
        </w:rPr>
        <w:t>Ивањица</w:t>
      </w:r>
      <w:proofErr w:type="spellEnd"/>
    </w:p>
    <w:p w14:paraId="1F9172FE" w14:textId="77777777" w:rsidR="00923728" w:rsidRPr="00923728" w:rsidRDefault="00923728" w:rsidP="00923728">
      <w:pPr>
        <w:rPr>
          <w:sz w:val="20"/>
          <w:szCs w:val="20"/>
        </w:rPr>
      </w:pPr>
    </w:p>
    <w:p w14:paraId="29F54966" w14:textId="77777777" w:rsidR="00923728" w:rsidRPr="00923728" w:rsidRDefault="00923728" w:rsidP="00923728">
      <w:pPr>
        <w:jc w:val="both"/>
        <w:rPr>
          <w:sz w:val="20"/>
          <w:szCs w:val="20"/>
        </w:rPr>
      </w:pPr>
      <w:r w:rsidRPr="00923728">
        <w:rPr>
          <w:sz w:val="20"/>
          <w:szCs w:val="20"/>
          <w:lang w:val="sr-Cyrl-CS"/>
        </w:rPr>
        <w:t>На основу члана  69. став 4. Закона о буџетском систему («Службени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w:t>
      </w:r>
      <w:r w:rsidRPr="00923728">
        <w:rPr>
          <w:sz w:val="20"/>
          <w:szCs w:val="20"/>
          <w:lang w:val="sr-Latn-RS"/>
        </w:rPr>
        <w:t>,</w:t>
      </w:r>
      <w:r w:rsidRPr="00923728">
        <w:rPr>
          <w:sz w:val="20"/>
          <w:szCs w:val="20"/>
          <w:lang w:val="sr-Cyrl-RS"/>
        </w:rPr>
        <w:t xml:space="preserve"> 108/2013</w:t>
      </w:r>
      <w:r w:rsidRPr="00923728">
        <w:rPr>
          <w:sz w:val="20"/>
          <w:szCs w:val="20"/>
          <w:lang w:val="sr-Latn-RS"/>
        </w:rPr>
        <w:t>,</w:t>
      </w:r>
      <w:r w:rsidRPr="00923728">
        <w:rPr>
          <w:sz w:val="20"/>
          <w:szCs w:val="20"/>
          <w:lang w:val="sr-Cyrl-RS"/>
        </w:rPr>
        <w:t xml:space="preserve">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Latn-RS"/>
        </w:rPr>
        <w:t>, 103/2015, 99/2016,</w:t>
      </w:r>
      <w:r w:rsidRPr="00923728">
        <w:rPr>
          <w:sz w:val="20"/>
          <w:szCs w:val="20"/>
          <w:lang w:val="sr-Cyrl-RS"/>
        </w:rPr>
        <w:t xml:space="preserve"> 113/2017</w:t>
      </w:r>
      <w:r w:rsidRPr="00923728">
        <w:rPr>
          <w:sz w:val="20"/>
          <w:szCs w:val="20"/>
          <w:lang w:val="sr-Latn-RS"/>
        </w:rPr>
        <w:t>,</w:t>
      </w:r>
      <w:r w:rsidRPr="00923728">
        <w:rPr>
          <w:sz w:val="20"/>
          <w:szCs w:val="20"/>
          <w:lang w:val="sr-Cyrl-RS"/>
        </w:rPr>
        <w:t xml:space="preserve"> 95/2018</w:t>
      </w:r>
      <w:r w:rsidRPr="00923728">
        <w:rPr>
          <w:sz w:val="20"/>
          <w:szCs w:val="20"/>
          <w:lang w:val="sr-Latn-RS"/>
        </w:rPr>
        <w:t>,</w:t>
      </w:r>
      <w:r w:rsidRPr="00923728">
        <w:rPr>
          <w:sz w:val="20"/>
          <w:szCs w:val="20"/>
          <w:lang w:val="sr-Cyrl-RS"/>
        </w:rPr>
        <w:t xml:space="preserve"> 31/2019</w:t>
      </w:r>
      <w:r w:rsidRPr="00923728">
        <w:rPr>
          <w:sz w:val="20"/>
          <w:szCs w:val="20"/>
          <w:lang w:val="sr-Latn-RS"/>
        </w:rPr>
        <w:t>, 72/2019,</w:t>
      </w:r>
      <w:r w:rsidRPr="00923728">
        <w:rPr>
          <w:sz w:val="20"/>
          <w:szCs w:val="20"/>
          <w:lang w:val="sr-Cyrl-RS"/>
        </w:rPr>
        <w:t xml:space="preserve"> 149/202</w:t>
      </w:r>
      <w:r w:rsidRPr="00923728">
        <w:rPr>
          <w:sz w:val="20"/>
          <w:szCs w:val="20"/>
          <w:lang w:val="sr-Latn-RS"/>
        </w:rPr>
        <w:t xml:space="preserve">0, 118/2021 и 118/2021-др. </w:t>
      </w:r>
      <w:proofErr w:type="spellStart"/>
      <w:r w:rsidRPr="00923728">
        <w:rPr>
          <w:sz w:val="20"/>
          <w:szCs w:val="20"/>
          <w:lang w:val="sr-Latn-RS"/>
        </w:rPr>
        <w:t>закон</w:t>
      </w:r>
      <w:proofErr w:type="spellEnd"/>
      <w:r w:rsidRPr="00923728">
        <w:rPr>
          <w:sz w:val="20"/>
          <w:szCs w:val="20"/>
          <w:lang w:val="sr-Cyrl-CS"/>
        </w:rPr>
        <w:t xml:space="preserve">) и члана 13. Одлуке о буџету општине Ивањица за 2022. годину («Службени лист општине Ивањица» број </w:t>
      </w:r>
      <w:r w:rsidRPr="00923728">
        <w:rPr>
          <w:sz w:val="20"/>
          <w:szCs w:val="20"/>
          <w:lang w:val="sr-Latn-RS"/>
        </w:rPr>
        <w:t>1</w:t>
      </w:r>
      <w:r w:rsidRPr="00923728">
        <w:rPr>
          <w:sz w:val="20"/>
          <w:szCs w:val="20"/>
          <w:lang w:val="sr-Cyrl-RS"/>
        </w:rPr>
        <w:t>5/2021 и 11/2022</w:t>
      </w:r>
      <w:r w:rsidRPr="00923728">
        <w:rPr>
          <w:sz w:val="20"/>
          <w:szCs w:val="20"/>
          <w:lang w:val="sr-Cyrl-CS"/>
        </w:rPr>
        <w:t>)</w:t>
      </w:r>
      <w:r w:rsidRPr="00923728">
        <w:rPr>
          <w:sz w:val="20"/>
          <w:szCs w:val="20"/>
        </w:rPr>
        <w:t xml:space="preserve">, </w:t>
      </w:r>
      <w:r w:rsidRPr="00923728">
        <w:rPr>
          <w:sz w:val="20"/>
          <w:szCs w:val="20"/>
          <w:lang w:val="sr-Cyrl-CS"/>
        </w:rPr>
        <w:t xml:space="preserve">Председник општине Ивањица на предлог </w:t>
      </w:r>
      <w:proofErr w:type="spellStart"/>
      <w:r w:rsidRPr="00923728">
        <w:rPr>
          <w:sz w:val="20"/>
          <w:szCs w:val="20"/>
        </w:rPr>
        <w:t>Oпштинске</w:t>
      </w:r>
      <w:proofErr w:type="spellEnd"/>
      <w:r w:rsidRPr="00923728">
        <w:rPr>
          <w:sz w:val="20"/>
          <w:szCs w:val="20"/>
        </w:rPr>
        <w:t xml:space="preserve"> </w:t>
      </w:r>
      <w:proofErr w:type="spellStart"/>
      <w:r w:rsidRPr="00923728">
        <w:rPr>
          <w:sz w:val="20"/>
          <w:szCs w:val="20"/>
        </w:rPr>
        <w:t>управе</w:t>
      </w:r>
      <w:proofErr w:type="spellEnd"/>
      <w:r w:rsidRPr="00923728">
        <w:rPr>
          <w:sz w:val="20"/>
          <w:szCs w:val="20"/>
        </w:rPr>
        <w:t xml:space="preserve"> </w:t>
      </w:r>
      <w:r w:rsidRPr="00923728">
        <w:rPr>
          <w:sz w:val="20"/>
          <w:szCs w:val="20"/>
          <w:lang w:val="sr-Cyrl-CS"/>
        </w:rPr>
        <w:t xml:space="preserve"> доноси</w:t>
      </w:r>
      <w:r w:rsidRPr="00923728">
        <w:rPr>
          <w:sz w:val="20"/>
          <w:szCs w:val="20"/>
        </w:rPr>
        <w:t xml:space="preserve">: </w:t>
      </w:r>
    </w:p>
    <w:p w14:paraId="420DA0B3" w14:textId="77777777" w:rsidR="00923728" w:rsidRPr="00923728" w:rsidRDefault="00923728" w:rsidP="00923728">
      <w:pPr>
        <w:rPr>
          <w:sz w:val="20"/>
          <w:szCs w:val="20"/>
        </w:rPr>
      </w:pPr>
    </w:p>
    <w:p w14:paraId="1FDADA48" w14:textId="77777777" w:rsidR="00923728" w:rsidRPr="00923728" w:rsidRDefault="00923728" w:rsidP="00923728">
      <w:pPr>
        <w:rPr>
          <w:sz w:val="20"/>
          <w:szCs w:val="20"/>
        </w:rPr>
      </w:pPr>
    </w:p>
    <w:p w14:paraId="29F4BB2C" w14:textId="77777777" w:rsidR="00923728" w:rsidRPr="00923728" w:rsidRDefault="00923728" w:rsidP="00923728">
      <w:pPr>
        <w:jc w:val="center"/>
        <w:rPr>
          <w:b/>
          <w:sz w:val="20"/>
          <w:szCs w:val="20"/>
          <w:lang w:val="sr-Cyrl-CS"/>
        </w:rPr>
      </w:pPr>
      <w:r w:rsidRPr="00923728">
        <w:rPr>
          <w:b/>
          <w:sz w:val="20"/>
          <w:szCs w:val="20"/>
          <w:lang w:val="sr-Cyrl-CS"/>
        </w:rPr>
        <w:t>Р Е Ш Е Њ Е</w:t>
      </w:r>
    </w:p>
    <w:p w14:paraId="2CBD579C" w14:textId="77777777" w:rsidR="00923728" w:rsidRPr="00923728" w:rsidRDefault="00923728" w:rsidP="00923728">
      <w:pPr>
        <w:rPr>
          <w:sz w:val="20"/>
          <w:szCs w:val="20"/>
        </w:rPr>
      </w:pPr>
    </w:p>
    <w:p w14:paraId="76D6C03A" w14:textId="77777777" w:rsidR="00923728" w:rsidRPr="00923728" w:rsidRDefault="00923728" w:rsidP="00923728">
      <w:pPr>
        <w:jc w:val="center"/>
        <w:rPr>
          <w:b/>
          <w:sz w:val="20"/>
          <w:szCs w:val="20"/>
          <w:lang w:val="sr-Cyrl-CS"/>
        </w:rPr>
      </w:pPr>
      <w:r w:rsidRPr="00923728">
        <w:rPr>
          <w:b/>
          <w:sz w:val="20"/>
          <w:szCs w:val="20"/>
        </w:rPr>
        <w:t xml:space="preserve">o </w:t>
      </w:r>
      <w:r w:rsidRPr="00923728">
        <w:rPr>
          <w:b/>
          <w:sz w:val="20"/>
          <w:szCs w:val="20"/>
          <w:lang w:val="sr-Cyrl-CS"/>
        </w:rPr>
        <w:t>употреби средстава текуће буџетске резерве</w:t>
      </w:r>
    </w:p>
    <w:p w14:paraId="279978FE" w14:textId="77777777" w:rsidR="00923728" w:rsidRPr="00923728" w:rsidRDefault="00923728" w:rsidP="00923728">
      <w:pPr>
        <w:jc w:val="center"/>
        <w:rPr>
          <w:b/>
          <w:sz w:val="20"/>
          <w:szCs w:val="20"/>
        </w:rPr>
      </w:pPr>
    </w:p>
    <w:p w14:paraId="45C36EEE" w14:textId="77777777" w:rsidR="00923728" w:rsidRPr="00923728" w:rsidRDefault="00923728" w:rsidP="00923728">
      <w:pPr>
        <w:jc w:val="center"/>
        <w:rPr>
          <w:b/>
          <w:sz w:val="20"/>
          <w:szCs w:val="20"/>
        </w:rPr>
      </w:pPr>
    </w:p>
    <w:p w14:paraId="75838550" w14:textId="77777777" w:rsidR="00923728" w:rsidRPr="00923728" w:rsidRDefault="00923728">
      <w:pPr>
        <w:numPr>
          <w:ilvl w:val="0"/>
          <w:numId w:val="8"/>
        </w:numPr>
        <w:jc w:val="both"/>
        <w:rPr>
          <w:sz w:val="20"/>
          <w:szCs w:val="20"/>
        </w:rPr>
      </w:pPr>
      <w:r w:rsidRPr="00923728">
        <w:rPr>
          <w:sz w:val="20"/>
          <w:szCs w:val="20"/>
          <w:lang w:val="sr-Cyrl-CS"/>
        </w:rPr>
        <w:t>Из</w:t>
      </w:r>
      <w:r w:rsidRPr="00923728">
        <w:rPr>
          <w:sz w:val="20"/>
          <w:szCs w:val="20"/>
        </w:rPr>
        <w:t xml:space="preserve"> </w:t>
      </w:r>
      <w:r w:rsidRPr="00923728">
        <w:rPr>
          <w:sz w:val="20"/>
          <w:szCs w:val="20"/>
          <w:lang w:val="sr-Cyrl-CS"/>
        </w:rPr>
        <w:t>средстава</w:t>
      </w:r>
      <w:r w:rsidRPr="00923728">
        <w:rPr>
          <w:sz w:val="20"/>
          <w:szCs w:val="20"/>
        </w:rPr>
        <w:t xml:space="preserve"> </w:t>
      </w:r>
      <w:r w:rsidRPr="00923728">
        <w:rPr>
          <w:sz w:val="20"/>
          <w:szCs w:val="20"/>
          <w:lang w:val="sr-Cyrl-CS"/>
        </w:rPr>
        <w:t>утврђених Одлуком о буџету општине Ивањица за 202</w:t>
      </w:r>
      <w:r w:rsidRPr="00923728">
        <w:rPr>
          <w:sz w:val="20"/>
          <w:szCs w:val="20"/>
          <w:lang w:val="sr-Cyrl-RS"/>
        </w:rPr>
        <w:t>2</w:t>
      </w:r>
      <w:r w:rsidRPr="00923728">
        <w:rPr>
          <w:sz w:val="20"/>
          <w:szCs w:val="20"/>
          <w:lang w:val="sr-Cyrl-CS"/>
        </w:rPr>
        <w:t xml:space="preserve">. («Службени лист општине Ивањица» </w:t>
      </w:r>
      <w:r w:rsidRPr="00923728">
        <w:rPr>
          <w:sz w:val="20"/>
          <w:szCs w:val="20"/>
        </w:rPr>
        <w:t xml:space="preserve"> </w:t>
      </w:r>
      <w:r w:rsidRPr="00923728">
        <w:rPr>
          <w:sz w:val="20"/>
          <w:szCs w:val="20"/>
          <w:lang w:val="sr-Cyrl-CS"/>
        </w:rPr>
        <w:t xml:space="preserve">број </w:t>
      </w:r>
      <w:r w:rsidRPr="00923728">
        <w:rPr>
          <w:sz w:val="20"/>
          <w:szCs w:val="20"/>
          <w:lang w:val="sr-Latn-RS"/>
        </w:rPr>
        <w:t>1</w:t>
      </w:r>
      <w:r w:rsidRPr="00923728">
        <w:rPr>
          <w:sz w:val="20"/>
          <w:szCs w:val="20"/>
          <w:lang w:val="sr-Cyrl-RS"/>
        </w:rPr>
        <w:t>5</w:t>
      </w:r>
      <w:r w:rsidRPr="00923728">
        <w:rPr>
          <w:sz w:val="20"/>
          <w:szCs w:val="20"/>
          <w:lang w:val="sr-Latn-RS"/>
        </w:rPr>
        <w:t>/2021</w:t>
      </w:r>
      <w:r w:rsidRPr="00923728">
        <w:rPr>
          <w:sz w:val="20"/>
          <w:szCs w:val="20"/>
          <w:lang w:val="sr-Cyrl-CS"/>
        </w:rPr>
        <w:t xml:space="preserve">), раздео 4. Општинска управа, Програм 0602: Опште услуге локалне самоуправе; Програмска активност 0009 – </w:t>
      </w:r>
      <w:r w:rsidRPr="00923728">
        <w:rPr>
          <w:sz w:val="20"/>
          <w:szCs w:val="20"/>
          <w:lang w:val="sr-Latn-RS"/>
        </w:rPr>
        <w:t>T</w:t>
      </w:r>
      <w:proofErr w:type="spellStart"/>
      <w:r w:rsidRPr="00923728">
        <w:rPr>
          <w:sz w:val="20"/>
          <w:szCs w:val="20"/>
          <w:lang w:val="sr-Cyrl-CS"/>
        </w:rPr>
        <w:t>екућа</w:t>
      </w:r>
      <w:proofErr w:type="spellEnd"/>
      <w:r w:rsidRPr="00923728">
        <w:rPr>
          <w:sz w:val="20"/>
          <w:szCs w:val="20"/>
          <w:lang w:val="sr-Cyrl-CS"/>
        </w:rPr>
        <w:t xml:space="preserve"> буџетска резерва, функција 160 – Опште  јавне услуге </w:t>
      </w:r>
      <w:proofErr w:type="spellStart"/>
      <w:r w:rsidRPr="00923728">
        <w:rPr>
          <w:sz w:val="20"/>
          <w:szCs w:val="20"/>
          <w:lang w:val="sr-Cyrl-CS"/>
        </w:rPr>
        <w:t>некласификоване</w:t>
      </w:r>
      <w:proofErr w:type="spellEnd"/>
      <w:r w:rsidRPr="00923728">
        <w:rPr>
          <w:sz w:val="20"/>
          <w:szCs w:val="20"/>
          <w:lang w:val="sr-Cyrl-CS"/>
        </w:rPr>
        <w:t xml:space="preserve"> на другом месту, економска класификација 499 – Средства резерве – текућа резерва, </w:t>
      </w:r>
      <w:r w:rsidRPr="00923728">
        <w:rPr>
          <w:sz w:val="20"/>
          <w:szCs w:val="20"/>
          <w:lang w:val="sr-Cyrl-RS"/>
        </w:rPr>
        <w:t>одобравају се недостајућа средства</w:t>
      </w:r>
      <w:r w:rsidRPr="00923728">
        <w:rPr>
          <w:sz w:val="20"/>
          <w:szCs w:val="20"/>
          <w:lang w:val="sr-Latn-RS"/>
        </w:rPr>
        <w:t xml:space="preserve"> </w:t>
      </w:r>
      <w:r w:rsidRPr="00923728">
        <w:rPr>
          <w:sz w:val="20"/>
          <w:szCs w:val="20"/>
          <w:lang w:val="sr-Cyrl-RS"/>
        </w:rPr>
        <w:t xml:space="preserve">Општинској управи у износу 67.000,00 динара за трансфер </w:t>
      </w:r>
      <w:r w:rsidRPr="00923728">
        <w:rPr>
          <w:sz w:val="20"/>
          <w:szCs w:val="20"/>
          <w:lang w:val="sr-Latn-RS"/>
        </w:rPr>
        <w:t>ОШ „</w:t>
      </w:r>
      <w:r w:rsidRPr="00923728">
        <w:rPr>
          <w:sz w:val="20"/>
          <w:szCs w:val="20"/>
          <w:lang w:val="sr-Cyrl-RS"/>
        </w:rPr>
        <w:t>Кирило Савић“ за текуће расходе.</w:t>
      </w:r>
    </w:p>
    <w:p w14:paraId="519E3AA2" w14:textId="77777777" w:rsidR="00923728" w:rsidRPr="00923728" w:rsidRDefault="00923728" w:rsidP="00923728">
      <w:pPr>
        <w:ind w:left="720"/>
        <w:jc w:val="both"/>
        <w:rPr>
          <w:sz w:val="20"/>
          <w:szCs w:val="20"/>
        </w:rPr>
      </w:pPr>
    </w:p>
    <w:p w14:paraId="3E3C3A55" w14:textId="77777777" w:rsidR="00923728" w:rsidRPr="00923728" w:rsidRDefault="00923728">
      <w:pPr>
        <w:numPr>
          <w:ilvl w:val="0"/>
          <w:numId w:val="8"/>
        </w:numPr>
        <w:jc w:val="both"/>
        <w:rPr>
          <w:sz w:val="20"/>
          <w:szCs w:val="20"/>
        </w:rPr>
      </w:pPr>
      <w:r w:rsidRPr="00923728">
        <w:rPr>
          <w:sz w:val="20"/>
          <w:szCs w:val="20"/>
          <w:lang w:val="sr-Cyrl-CS"/>
        </w:rPr>
        <w:t xml:space="preserve">Средства из тачке 1. овог решења распоређују се у оквиру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2003</w:t>
      </w:r>
      <w:r w:rsidRPr="00923728">
        <w:rPr>
          <w:sz w:val="20"/>
          <w:szCs w:val="20"/>
          <w:lang w:val="sr-Cyrl-CS"/>
        </w:rPr>
        <w:t xml:space="preserve">: </w:t>
      </w:r>
      <w:r w:rsidRPr="00923728">
        <w:rPr>
          <w:sz w:val="20"/>
          <w:szCs w:val="20"/>
          <w:lang w:val="sr-Cyrl-RS"/>
        </w:rPr>
        <w:t>Основно образовање</w:t>
      </w:r>
      <w:r w:rsidRPr="00923728">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износу 67.000,00 динара (конто намене 414400-Помоћ у медицинском лечењу запосленог и чланова уже породице и друге помоћи запосленом у износу 67.000,00 динара), позиција 121/0.</w:t>
      </w:r>
    </w:p>
    <w:p w14:paraId="2796B4C8" w14:textId="77777777" w:rsidR="00923728" w:rsidRPr="00923728" w:rsidRDefault="00923728" w:rsidP="00923728">
      <w:pPr>
        <w:jc w:val="both"/>
        <w:rPr>
          <w:sz w:val="20"/>
          <w:szCs w:val="20"/>
        </w:rPr>
      </w:pPr>
    </w:p>
    <w:p w14:paraId="5BA237B1" w14:textId="77777777" w:rsidR="00923728" w:rsidRPr="00923728" w:rsidRDefault="00923728">
      <w:pPr>
        <w:numPr>
          <w:ilvl w:val="0"/>
          <w:numId w:val="8"/>
        </w:numPr>
        <w:jc w:val="both"/>
        <w:rPr>
          <w:sz w:val="20"/>
          <w:szCs w:val="20"/>
        </w:rPr>
      </w:pPr>
      <w:r w:rsidRPr="00923728">
        <w:rPr>
          <w:sz w:val="20"/>
          <w:szCs w:val="20"/>
        </w:rPr>
        <w:t xml:space="preserve">O </w:t>
      </w:r>
      <w:r w:rsidRPr="00923728">
        <w:rPr>
          <w:sz w:val="20"/>
          <w:szCs w:val="20"/>
          <w:lang w:val="sr-Cyrl-CS"/>
        </w:rPr>
        <w:t xml:space="preserve">реализацији овог решења стараће се Општинска управа - </w:t>
      </w:r>
      <w:r w:rsidRPr="00923728">
        <w:rPr>
          <w:sz w:val="20"/>
          <w:szCs w:val="20"/>
          <w:lang w:val="sr-Latn-RS"/>
        </w:rPr>
        <w:t>O</w:t>
      </w:r>
      <w:r w:rsidRPr="00923728">
        <w:rPr>
          <w:sz w:val="20"/>
          <w:szCs w:val="20"/>
          <w:lang w:val="sr-Cyrl-CS"/>
        </w:rPr>
        <w:t>дељење за буџет и финансије.</w:t>
      </w:r>
    </w:p>
    <w:p w14:paraId="793F75BC" w14:textId="77777777" w:rsidR="00923728" w:rsidRPr="00923728" w:rsidRDefault="00923728" w:rsidP="00923728">
      <w:pPr>
        <w:ind w:left="360"/>
        <w:jc w:val="both"/>
        <w:rPr>
          <w:sz w:val="20"/>
          <w:szCs w:val="20"/>
        </w:rPr>
      </w:pPr>
    </w:p>
    <w:p w14:paraId="1294B7D8" w14:textId="77777777" w:rsidR="00923728" w:rsidRPr="00923728" w:rsidRDefault="00923728">
      <w:pPr>
        <w:numPr>
          <w:ilvl w:val="0"/>
          <w:numId w:val="8"/>
        </w:numPr>
        <w:jc w:val="both"/>
        <w:rPr>
          <w:sz w:val="20"/>
          <w:szCs w:val="20"/>
        </w:rPr>
      </w:pPr>
      <w:r w:rsidRPr="00923728">
        <w:rPr>
          <w:sz w:val="20"/>
          <w:szCs w:val="20"/>
        </w:rPr>
        <w:t>O</w:t>
      </w:r>
      <w:r w:rsidRPr="00923728">
        <w:rPr>
          <w:sz w:val="20"/>
          <w:szCs w:val="20"/>
          <w:lang w:val="sr-Cyrl-CS"/>
        </w:rPr>
        <w:t>во решење биће објављено у «Службеном листу општине Ивањица»</w:t>
      </w:r>
      <w:r w:rsidRPr="00923728">
        <w:rPr>
          <w:sz w:val="20"/>
          <w:szCs w:val="20"/>
        </w:rPr>
        <w:t>.</w:t>
      </w:r>
    </w:p>
    <w:p w14:paraId="6E5D8766" w14:textId="77777777" w:rsidR="00923728" w:rsidRPr="00923728" w:rsidRDefault="00923728" w:rsidP="00923728">
      <w:pPr>
        <w:jc w:val="both"/>
        <w:rPr>
          <w:sz w:val="20"/>
          <w:szCs w:val="20"/>
        </w:rPr>
      </w:pPr>
    </w:p>
    <w:p w14:paraId="15203B29" w14:textId="77777777" w:rsidR="00923728" w:rsidRPr="00923728" w:rsidRDefault="00923728" w:rsidP="00923728">
      <w:pPr>
        <w:rPr>
          <w:sz w:val="20"/>
          <w:szCs w:val="20"/>
        </w:rPr>
      </w:pPr>
    </w:p>
    <w:p w14:paraId="216D379F" w14:textId="77777777" w:rsidR="00EB4B5C" w:rsidRPr="00923728" w:rsidRDefault="00923728" w:rsidP="00EB4B5C">
      <w:pPr>
        <w:tabs>
          <w:tab w:val="left" w:pos="3060"/>
        </w:tabs>
        <w:jc w:val="right"/>
        <w:rPr>
          <w:b/>
          <w:bCs/>
          <w:sz w:val="20"/>
          <w:szCs w:val="20"/>
          <w:lang w:val="sr-Cyrl-CS"/>
        </w:rPr>
      </w:pPr>
      <w:r w:rsidRPr="00923728">
        <w:rPr>
          <w:sz w:val="20"/>
          <w:szCs w:val="20"/>
        </w:rPr>
        <w:t xml:space="preserve"> </w:t>
      </w:r>
      <w:r w:rsidR="00EB4B5C" w:rsidRPr="00923728">
        <w:rPr>
          <w:b/>
          <w:bCs/>
          <w:sz w:val="20"/>
          <w:szCs w:val="20"/>
          <w:lang w:val="sr-Cyrl-CS"/>
        </w:rPr>
        <w:t>ПРЕДСЕДНИК ОПШТИНЕ</w:t>
      </w:r>
    </w:p>
    <w:p w14:paraId="75FBA36D" w14:textId="77777777" w:rsidR="00EB4B5C" w:rsidRPr="00923728" w:rsidRDefault="00EB4B5C" w:rsidP="00EB4B5C">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65DE7B66" w14:textId="4CB58DD2" w:rsidR="00923728" w:rsidRPr="00923728" w:rsidRDefault="00923728" w:rsidP="00EB4B5C">
      <w:pPr>
        <w:tabs>
          <w:tab w:val="left" w:pos="3060"/>
        </w:tabs>
        <w:rPr>
          <w:b/>
          <w:sz w:val="20"/>
          <w:szCs w:val="20"/>
          <w:lang w:val="sr-Cyrl-CS"/>
        </w:rPr>
      </w:pPr>
      <w:r w:rsidRPr="00923728">
        <w:rPr>
          <w:sz w:val="20"/>
          <w:szCs w:val="20"/>
        </w:rPr>
        <w:t xml:space="preserve">                                                                                 </w:t>
      </w:r>
      <w:r w:rsidRPr="00923728">
        <w:rPr>
          <w:sz w:val="20"/>
          <w:szCs w:val="20"/>
          <w:lang w:val="sr-Cyrl-CS"/>
        </w:rPr>
        <w:t xml:space="preserve">             </w:t>
      </w:r>
      <w:r w:rsidRPr="00923728">
        <w:rPr>
          <w:b/>
          <w:sz w:val="20"/>
          <w:szCs w:val="20"/>
          <w:lang w:val="sr-Cyrl-CS"/>
        </w:rPr>
        <w:t>О Б</w:t>
      </w:r>
      <w:r w:rsidR="00E85EF3">
        <w:rPr>
          <w:b/>
          <w:sz w:val="20"/>
          <w:szCs w:val="20"/>
          <w:lang w:val="sr-Cyrl-CS"/>
        </w:rPr>
        <w:t xml:space="preserve"> </w:t>
      </w:r>
      <w:r w:rsidRPr="00923728">
        <w:rPr>
          <w:b/>
          <w:sz w:val="20"/>
          <w:szCs w:val="20"/>
          <w:lang w:val="sr-Cyrl-CS"/>
        </w:rPr>
        <w:t>Р А З Л О Ж Е Њ Е</w:t>
      </w:r>
    </w:p>
    <w:p w14:paraId="2330E96C" w14:textId="77777777" w:rsidR="00923728" w:rsidRPr="00923728" w:rsidRDefault="00923728" w:rsidP="00923728">
      <w:pPr>
        <w:rPr>
          <w:sz w:val="20"/>
          <w:szCs w:val="20"/>
          <w:lang w:val="sr-Cyrl-CS"/>
        </w:rPr>
      </w:pPr>
    </w:p>
    <w:p w14:paraId="71759CBD" w14:textId="77777777" w:rsidR="00923728" w:rsidRPr="00923728" w:rsidRDefault="00923728" w:rsidP="00923728">
      <w:pPr>
        <w:tabs>
          <w:tab w:val="left" w:pos="567"/>
        </w:tabs>
        <w:jc w:val="both"/>
        <w:rPr>
          <w:sz w:val="20"/>
          <w:szCs w:val="20"/>
          <w:lang w:val="sr-Cyrl-CS"/>
        </w:rPr>
      </w:pPr>
      <w:r w:rsidRPr="00923728">
        <w:rPr>
          <w:sz w:val="20"/>
          <w:szCs w:val="20"/>
          <w:lang w:val="sr-Cyrl-CS"/>
        </w:rPr>
        <w:tab/>
        <w:t xml:space="preserve">Чланом 69. Став 4. </w:t>
      </w:r>
      <w:r w:rsidRPr="00923728">
        <w:rPr>
          <w:sz w:val="20"/>
          <w:szCs w:val="20"/>
          <w:lang w:val="sr-Cyrl-RS"/>
        </w:rPr>
        <w:t>Закона о буџетском систему</w:t>
      </w:r>
      <w:r w:rsidRPr="00923728">
        <w:rPr>
          <w:sz w:val="20"/>
          <w:szCs w:val="20"/>
          <w:lang w:val="sr-Cyrl-CS"/>
        </w:rPr>
        <w:t>(«Службени гласник РС» број 54/2009</w:t>
      </w:r>
      <w:r w:rsidRPr="00923728">
        <w:rPr>
          <w:sz w:val="20"/>
          <w:szCs w:val="20"/>
        </w:rPr>
        <w:t>, 73/2010, 101/2010</w:t>
      </w:r>
      <w:r w:rsidRPr="00923728">
        <w:rPr>
          <w:sz w:val="20"/>
          <w:szCs w:val="20"/>
          <w:lang w:val="sr-Cyrl-RS"/>
        </w:rPr>
        <w:t>,</w:t>
      </w:r>
      <w:r w:rsidRPr="00923728">
        <w:rPr>
          <w:sz w:val="20"/>
          <w:szCs w:val="20"/>
        </w:rPr>
        <w:t xml:space="preserve"> 101/2011</w:t>
      </w:r>
      <w:r w:rsidRPr="00923728">
        <w:rPr>
          <w:sz w:val="20"/>
          <w:szCs w:val="20"/>
          <w:lang w:val="sr-Cyrl-RS"/>
        </w:rPr>
        <w:t>93/2012,62/2013-исправка,108/2013, 142/2014,</w:t>
      </w:r>
      <w:r w:rsidRPr="00923728">
        <w:rPr>
          <w:sz w:val="20"/>
          <w:szCs w:val="20"/>
          <w:lang w:val="sr-Latn-RS"/>
        </w:rPr>
        <w:t xml:space="preserve"> 68/2015-други </w:t>
      </w:r>
      <w:proofErr w:type="spellStart"/>
      <w:r w:rsidRPr="00923728">
        <w:rPr>
          <w:sz w:val="20"/>
          <w:szCs w:val="20"/>
          <w:lang w:val="sr-Latn-RS"/>
        </w:rPr>
        <w:t>закон</w:t>
      </w:r>
      <w:proofErr w:type="spellEnd"/>
      <w:r w:rsidRPr="00923728">
        <w:rPr>
          <w:sz w:val="20"/>
          <w:szCs w:val="20"/>
          <w:lang w:val="sr-Cyrl-RS"/>
        </w:rPr>
        <w:t>,</w:t>
      </w:r>
      <w:r w:rsidRPr="00923728">
        <w:rPr>
          <w:sz w:val="20"/>
          <w:szCs w:val="20"/>
          <w:lang w:val="sr-Latn-RS"/>
        </w:rPr>
        <w:t xml:space="preserve"> 103/2015</w:t>
      </w:r>
      <w:r w:rsidRPr="00923728">
        <w:rPr>
          <w:sz w:val="20"/>
          <w:szCs w:val="20"/>
          <w:lang w:val="sr-Cyrl-RS"/>
        </w:rPr>
        <w:t xml:space="preserve">, </w:t>
      </w:r>
      <w:r w:rsidRPr="00923728">
        <w:rPr>
          <w:sz w:val="20"/>
          <w:szCs w:val="20"/>
          <w:lang w:val="sr-Latn-RS"/>
        </w:rPr>
        <w:t>99/2016</w:t>
      </w:r>
      <w:r w:rsidRPr="00923728">
        <w:rPr>
          <w:sz w:val="20"/>
          <w:szCs w:val="20"/>
          <w:lang w:val="sr-Cyrl-RS"/>
        </w:rPr>
        <w:t>, 113/2017, 93/2018, 31/2019, 72/2019, 14</w:t>
      </w:r>
      <w:r w:rsidRPr="00923728">
        <w:rPr>
          <w:sz w:val="20"/>
          <w:szCs w:val="20"/>
          <w:lang w:val="sr-Latn-RS"/>
        </w:rPr>
        <w:t>9</w:t>
      </w:r>
      <w:r w:rsidRPr="00923728">
        <w:rPr>
          <w:sz w:val="20"/>
          <w:szCs w:val="20"/>
          <w:lang w:val="sr-Cyrl-RS"/>
        </w:rPr>
        <w:t>/2020</w:t>
      </w:r>
      <w:r w:rsidRPr="00923728">
        <w:rPr>
          <w:sz w:val="20"/>
          <w:szCs w:val="20"/>
          <w:lang w:val="sr-Latn-RS"/>
        </w:rPr>
        <w:t xml:space="preserve">, 118/2021 и 118/2021-др. </w:t>
      </w:r>
      <w:proofErr w:type="spellStart"/>
      <w:r w:rsidRPr="00923728">
        <w:rPr>
          <w:sz w:val="20"/>
          <w:szCs w:val="20"/>
          <w:lang w:val="sr-Latn-RS"/>
        </w:rPr>
        <w:t>закон</w:t>
      </w:r>
      <w:proofErr w:type="spellEnd"/>
      <w:r w:rsidRPr="00923728">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480AF785" w14:textId="77777777" w:rsidR="00923728" w:rsidRPr="00923728" w:rsidRDefault="00923728" w:rsidP="00923728">
      <w:pPr>
        <w:tabs>
          <w:tab w:val="left" w:pos="567"/>
        </w:tabs>
        <w:jc w:val="both"/>
        <w:rPr>
          <w:sz w:val="20"/>
          <w:szCs w:val="20"/>
          <w:lang w:val="sr-Cyrl-CS"/>
        </w:rPr>
      </w:pPr>
    </w:p>
    <w:p w14:paraId="67C682B4" w14:textId="77777777" w:rsidR="00923728" w:rsidRPr="00923728" w:rsidRDefault="00923728" w:rsidP="00923728">
      <w:pPr>
        <w:tabs>
          <w:tab w:val="left" w:pos="567"/>
        </w:tabs>
        <w:jc w:val="both"/>
        <w:rPr>
          <w:sz w:val="20"/>
          <w:szCs w:val="20"/>
          <w:lang w:val="sr-Cyrl-RS"/>
        </w:rPr>
      </w:pPr>
      <w:r w:rsidRPr="00923728">
        <w:rPr>
          <w:sz w:val="20"/>
          <w:szCs w:val="20"/>
          <w:lang w:val="sr-Cyrl-CS"/>
        </w:rPr>
        <w:tab/>
        <w:t xml:space="preserve">Такође чланом 13. Одлуке о буџету општине Ивањице за 2022. годину («Службени лист општине Ивањица» број </w:t>
      </w:r>
      <w:r w:rsidRPr="00923728">
        <w:rPr>
          <w:sz w:val="20"/>
          <w:szCs w:val="20"/>
          <w:lang w:val="sr-Cyrl-RS"/>
        </w:rPr>
        <w:t>15/2021</w:t>
      </w:r>
      <w:r w:rsidRPr="00923728">
        <w:rPr>
          <w:sz w:val="20"/>
          <w:szCs w:val="20"/>
          <w:lang w:val="sr-Latn-RS"/>
        </w:rPr>
        <w:t xml:space="preserve"> и 11/2022</w:t>
      </w:r>
      <w:r w:rsidRPr="00923728">
        <w:rPr>
          <w:sz w:val="20"/>
          <w:szCs w:val="20"/>
          <w:lang w:val="sr-Cyrl-CS"/>
        </w:rPr>
        <w:t>)</w:t>
      </w:r>
      <w:r w:rsidRPr="00923728">
        <w:rPr>
          <w:sz w:val="20"/>
          <w:szCs w:val="20"/>
        </w:rPr>
        <w:t>,</w:t>
      </w:r>
      <w:r w:rsidRPr="00923728">
        <w:rPr>
          <w:sz w:val="20"/>
          <w:szCs w:val="20"/>
          <w:lang w:val="sr-Cyrl-RS"/>
        </w:rPr>
        <w:t xml:space="preserve"> предвиђено је да решење о коришћењу средстава текуће буџетске резерве доноси председник општине.</w:t>
      </w:r>
    </w:p>
    <w:p w14:paraId="459127FB" w14:textId="77777777" w:rsidR="00923728" w:rsidRPr="00923728" w:rsidRDefault="00923728" w:rsidP="00923728">
      <w:pPr>
        <w:tabs>
          <w:tab w:val="left" w:pos="567"/>
        </w:tabs>
        <w:jc w:val="both"/>
        <w:rPr>
          <w:sz w:val="20"/>
          <w:szCs w:val="20"/>
          <w:lang w:val="sr-Cyrl-RS"/>
        </w:rPr>
      </w:pPr>
    </w:p>
    <w:p w14:paraId="6CB793EF" w14:textId="77777777" w:rsidR="00923728" w:rsidRPr="00923728" w:rsidRDefault="00923728" w:rsidP="00923728">
      <w:pPr>
        <w:jc w:val="both"/>
        <w:rPr>
          <w:sz w:val="20"/>
          <w:szCs w:val="20"/>
          <w:lang w:val="sr-Cyrl-RS"/>
        </w:rPr>
      </w:pPr>
      <w:r w:rsidRPr="00923728">
        <w:rPr>
          <w:sz w:val="20"/>
          <w:szCs w:val="20"/>
          <w:lang w:val="sr-Cyrl-RS"/>
        </w:rPr>
        <w:tab/>
        <w:t>Имајући у виду да у оквиру</w:t>
      </w:r>
      <w:r w:rsidRPr="00923728">
        <w:rPr>
          <w:sz w:val="20"/>
          <w:szCs w:val="20"/>
          <w:lang w:val="sr-Cyrl-CS"/>
        </w:rPr>
        <w:t xml:space="preserve"> </w:t>
      </w:r>
      <w:proofErr w:type="spellStart"/>
      <w:r w:rsidRPr="00923728">
        <w:rPr>
          <w:sz w:val="20"/>
          <w:szCs w:val="20"/>
          <w:lang w:val="sr-Cyrl-CS"/>
        </w:rPr>
        <w:t>рездела</w:t>
      </w:r>
      <w:proofErr w:type="spellEnd"/>
      <w:r w:rsidRPr="00923728">
        <w:rPr>
          <w:sz w:val="20"/>
          <w:szCs w:val="20"/>
          <w:lang w:val="sr-Cyrl-CS"/>
        </w:rPr>
        <w:t xml:space="preserve"> 4. – Општинска управа, Програм </w:t>
      </w:r>
      <w:r w:rsidRPr="00923728">
        <w:rPr>
          <w:sz w:val="20"/>
          <w:szCs w:val="20"/>
          <w:lang w:val="sr-Cyrl-RS"/>
        </w:rPr>
        <w:t>2003</w:t>
      </w:r>
      <w:r w:rsidRPr="00923728">
        <w:rPr>
          <w:sz w:val="20"/>
          <w:szCs w:val="20"/>
          <w:lang w:val="sr-Cyrl-CS"/>
        </w:rPr>
        <w:t xml:space="preserve">: </w:t>
      </w:r>
      <w:r w:rsidRPr="00923728">
        <w:rPr>
          <w:sz w:val="20"/>
          <w:szCs w:val="20"/>
          <w:lang w:val="sr-Cyrl-RS"/>
        </w:rPr>
        <w:t>Основно образовање</w:t>
      </w:r>
      <w:r w:rsidRPr="00923728">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нису планирана средства за ове намене у довољном износу, одлучено је као у диспозитиву решења.</w:t>
      </w:r>
    </w:p>
    <w:p w14:paraId="59B32A2A" w14:textId="3EB3679E" w:rsidR="00923728" w:rsidRDefault="00923728" w:rsidP="00923728">
      <w:pPr>
        <w:tabs>
          <w:tab w:val="left" w:pos="1740"/>
        </w:tabs>
        <w:rPr>
          <w:sz w:val="20"/>
          <w:szCs w:val="20"/>
          <w:lang w:val="sr-Cyrl-CS"/>
        </w:rPr>
      </w:pPr>
      <w:r w:rsidRPr="00923728">
        <w:rPr>
          <w:sz w:val="20"/>
          <w:szCs w:val="20"/>
          <w:lang w:val="sr-Cyrl-CS"/>
        </w:rPr>
        <w:t xml:space="preserve"> </w:t>
      </w:r>
    </w:p>
    <w:p w14:paraId="039ADCE3" w14:textId="6718A4B0" w:rsidR="000D3B6D" w:rsidRDefault="000D3B6D" w:rsidP="00923728">
      <w:pPr>
        <w:tabs>
          <w:tab w:val="left" w:pos="1740"/>
        </w:tabs>
        <w:rPr>
          <w:sz w:val="20"/>
          <w:szCs w:val="20"/>
          <w:lang w:val="sr-Cyrl-CS"/>
        </w:rPr>
      </w:pPr>
    </w:p>
    <w:p w14:paraId="3772E4EE" w14:textId="4DC55501" w:rsidR="000D3B6D" w:rsidRDefault="000D3B6D" w:rsidP="00923728">
      <w:pPr>
        <w:tabs>
          <w:tab w:val="left" w:pos="1740"/>
        </w:tabs>
        <w:rPr>
          <w:sz w:val="20"/>
          <w:szCs w:val="20"/>
          <w:lang w:val="sr-Cyrl-CS"/>
        </w:rPr>
      </w:pPr>
    </w:p>
    <w:p w14:paraId="265AD956" w14:textId="06508725" w:rsidR="000D3B6D" w:rsidRDefault="000D3B6D" w:rsidP="00923728">
      <w:pPr>
        <w:tabs>
          <w:tab w:val="left" w:pos="1740"/>
        </w:tabs>
        <w:rPr>
          <w:sz w:val="20"/>
          <w:szCs w:val="20"/>
          <w:lang w:val="sr-Cyrl-CS"/>
        </w:rPr>
      </w:pPr>
    </w:p>
    <w:p w14:paraId="5A5D542E" w14:textId="49735C53" w:rsidR="000D3B6D" w:rsidRDefault="000D3B6D" w:rsidP="00923728">
      <w:pPr>
        <w:tabs>
          <w:tab w:val="left" w:pos="1740"/>
        </w:tabs>
        <w:rPr>
          <w:sz w:val="20"/>
          <w:szCs w:val="20"/>
          <w:lang w:val="sr-Cyrl-CS"/>
        </w:rPr>
      </w:pPr>
    </w:p>
    <w:p w14:paraId="69A9C067" w14:textId="304730F8" w:rsidR="000D3B6D" w:rsidRDefault="000D3B6D" w:rsidP="00923728">
      <w:pPr>
        <w:tabs>
          <w:tab w:val="left" w:pos="1740"/>
        </w:tabs>
        <w:rPr>
          <w:sz w:val="20"/>
          <w:szCs w:val="20"/>
          <w:lang w:val="sr-Cyrl-CS"/>
        </w:rPr>
      </w:pPr>
    </w:p>
    <w:p w14:paraId="362E761B" w14:textId="2F75C5BF" w:rsidR="000D3B6D" w:rsidRDefault="000D3B6D" w:rsidP="00923728">
      <w:pPr>
        <w:tabs>
          <w:tab w:val="left" w:pos="1740"/>
        </w:tabs>
        <w:rPr>
          <w:sz w:val="20"/>
          <w:szCs w:val="20"/>
          <w:lang w:val="sr-Cyrl-CS"/>
        </w:rPr>
      </w:pPr>
    </w:p>
    <w:p w14:paraId="5430055B" w14:textId="514A4D26" w:rsidR="000D3B6D" w:rsidRDefault="000D3B6D" w:rsidP="00923728">
      <w:pPr>
        <w:tabs>
          <w:tab w:val="left" w:pos="1740"/>
        </w:tabs>
        <w:rPr>
          <w:sz w:val="20"/>
          <w:szCs w:val="20"/>
          <w:lang w:val="sr-Cyrl-CS"/>
        </w:rPr>
      </w:pPr>
    </w:p>
    <w:p w14:paraId="2A7E8385" w14:textId="77777777" w:rsidR="000D3B6D" w:rsidRPr="00923728" w:rsidRDefault="000D3B6D" w:rsidP="00923728">
      <w:pPr>
        <w:tabs>
          <w:tab w:val="left" w:pos="1740"/>
        </w:tabs>
        <w:rPr>
          <w:sz w:val="20"/>
          <w:szCs w:val="20"/>
          <w:lang w:val="sr-Cyrl-CS"/>
        </w:rPr>
      </w:pPr>
    </w:p>
    <w:p w14:paraId="737A0BA9"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2C1E59CB" w14:textId="77777777" w:rsidR="00876089" w:rsidRPr="00876089" w:rsidRDefault="00876089" w:rsidP="00876089">
      <w:pPr>
        <w:rPr>
          <w:sz w:val="20"/>
          <w:szCs w:val="20"/>
          <w:lang w:val="sr-Cyrl-CS"/>
        </w:rPr>
      </w:pPr>
      <w:r w:rsidRPr="00876089">
        <w:rPr>
          <w:sz w:val="20"/>
          <w:szCs w:val="20"/>
          <w:lang w:val="sr-Cyrl-CS"/>
        </w:rPr>
        <w:t>ОПШТИНА ИВАЊИЦА</w:t>
      </w:r>
    </w:p>
    <w:p w14:paraId="23677CEA"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542FF160"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31</w:t>
      </w:r>
      <w:r w:rsidRPr="00876089">
        <w:rPr>
          <w:sz w:val="20"/>
          <w:szCs w:val="20"/>
        </w:rPr>
        <w:t>/</w:t>
      </w:r>
      <w:r w:rsidRPr="00876089">
        <w:rPr>
          <w:sz w:val="20"/>
          <w:szCs w:val="20"/>
          <w:lang w:val="sr-Latn-RS"/>
        </w:rPr>
        <w:t>2022</w:t>
      </w:r>
      <w:r w:rsidRPr="00876089">
        <w:rPr>
          <w:sz w:val="20"/>
          <w:szCs w:val="20"/>
          <w:lang w:val="sr-Cyrl-CS"/>
        </w:rPr>
        <w:t>-01</w:t>
      </w:r>
    </w:p>
    <w:p w14:paraId="4E4BDDF2" w14:textId="77777777" w:rsidR="00876089" w:rsidRPr="00876089" w:rsidRDefault="00876089" w:rsidP="00876089">
      <w:pPr>
        <w:rPr>
          <w:sz w:val="20"/>
          <w:szCs w:val="20"/>
          <w:lang w:val="sr-Cyrl-CS"/>
        </w:rPr>
      </w:pPr>
      <w:r w:rsidRPr="00876089">
        <w:rPr>
          <w:sz w:val="20"/>
          <w:szCs w:val="20"/>
        </w:rPr>
        <w:t xml:space="preserve">04. </w:t>
      </w:r>
      <w:r w:rsidRPr="00876089">
        <w:rPr>
          <w:sz w:val="20"/>
          <w:szCs w:val="20"/>
          <w:lang w:val="sr-Latn-RS"/>
        </w:rPr>
        <w:t>10</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4F8E603C"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240EB70A" w14:textId="77777777" w:rsidR="00876089" w:rsidRPr="00876089" w:rsidRDefault="00876089" w:rsidP="00876089">
      <w:pPr>
        <w:rPr>
          <w:sz w:val="20"/>
          <w:szCs w:val="20"/>
        </w:rPr>
      </w:pPr>
    </w:p>
    <w:p w14:paraId="6390BAEB"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425FC3BB" w14:textId="77777777" w:rsidR="00876089" w:rsidRPr="00876089" w:rsidRDefault="00876089" w:rsidP="00876089">
      <w:pPr>
        <w:rPr>
          <w:sz w:val="20"/>
          <w:szCs w:val="20"/>
        </w:rPr>
      </w:pPr>
    </w:p>
    <w:p w14:paraId="6EE4A829" w14:textId="77777777" w:rsidR="00876089" w:rsidRPr="00876089" w:rsidRDefault="00876089" w:rsidP="00876089">
      <w:pPr>
        <w:rPr>
          <w:sz w:val="20"/>
          <w:szCs w:val="20"/>
        </w:rPr>
      </w:pPr>
    </w:p>
    <w:p w14:paraId="551414D2"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7E6F93BA" w14:textId="77777777" w:rsidR="00876089" w:rsidRPr="00876089" w:rsidRDefault="00876089" w:rsidP="00876089">
      <w:pPr>
        <w:rPr>
          <w:sz w:val="20"/>
          <w:szCs w:val="20"/>
        </w:rPr>
      </w:pPr>
    </w:p>
    <w:p w14:paraId="198345CD"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5C198D6E" w14:textId="77777777" w:rsidR="00876089" w:rsidRPr="00876089" w:rsidRDefault="00876089" w:rsidP="00876089">
      <w:pPr>
        <w:jc w:val="center"/>
        <w:rPr>
          <w:b/>
          <w:sz w:val="20"/>
          <w:szCs w:val="20"/>
        </w:rPr>
      </w:pPr>
    </w:p>
    <w:p w14:paraId="5B53AB7F" w14:textId="77777777" w:rsidR="00876089" w:rsidRPr="00876089" w:rsidRDefault="00876089" w:rsidP="00876089">
      <w:pPr>
        <w:jc w:val="center"/>
        <w:rPr>
          <w:b/>
          <w:sz w:val="20"/>
          <w:szCs w:val="20"/>
        </w:rPr>
      </w:pPr>
    </w:p>
    <w:p w14:paraId="33E70E9D" w14:textId="77777777" w:rsidR="00876089" w:rsidRPr="00876089" w:rsidRDefault="00876089">
      <w:pPr>
        <w:numPr>
          <w:ilvl w:val="0"/>
          <w:numId w:val="9"/>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 xml:space="preserve">Општинској управи у износу 42.000,00 динара за трансфер </w:t>
      </w:r>
      <w:r w:rsidRPr="00876089">
        <w:rPr>
          <w:sz w:val="20"/>
          <w:szCs w:val="20"/>
          <w:lang w:val="sr-Latn-RS"/>
        </w:rPr>
        <w:t>ОШ „</w:t>
      </w:r>
      <w:r w:rsidRPr="00876089">
        <w:rPr>
          <w:sz w:val="20"/>
          <w:szCs w:val="20"/>
          <w:lang w:val="sr-Cyrl-RS"/>
        </w:rPr>
        <w:t>Светозар Марковић“ из Ковиља за текуће расходе.</w:t>
      </w:r>
    </w:p>
    <w:p w14:paraId="422870F4" w14:textId="77777777" w:rsidR="00876089" w:rsidRPr="00876089" w:rsidRDefault="00876089" w:rsidP="00876089">
      <w:pPr>
        <w:ind w:left="720"/>
        <w:jc w:val="both"/>
        <w:rPr>
          <w:sz w:val="20"/>
          <w:szCs w:val="20"/>
        </w:rPr>
      </w:pPr>
    </w:p>
    <w:p w14:paraId="24822B44" w14:textId="77777777" w:rsidR="00876089" w:rsidRPr="00876089" w:rsidRDefault="00876089">
      <w:pPr>
        <w:numPr>
          <w:ilvl w:val="0"/>
          <w:numId w:val="9"/>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износу 42.000,00 динара (конто намене 421200–Енергетске услуге у износу 42.000,00 динара), позиција 121/0.</w:t>
      </w:r>
    </w:p>
    <w:p w14:paraId="30C29563" w14:textId="77777777" w:rsidR="00876089" w:rsidRPr="00876089" w:rsidRDefault="00876089" w:rsidP="00876089">
      <w:pPr>
        <w:jc w:val="both"/>
        <w:rPr>
          <w:sz w:val="20"/>
          <w:szCs w:val="20"/>
        </w:rPr>
      </w:pPr>
    </w:p>
    <w:p w14:paraId="33E9CDF5" w14:textId="77777777" w:rsidR="00876089" w:rsidRPr="00876089" w:rsidRDefault="00876089">
      <w:pPr>
        <w:numPr>
          <w:ilvl w:val="0"/>
          <w:numId w:val="9"/>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2B8F056C" w14:textId="77777777" w:rsidR="00876089" w:rsidRPr="00876089" w:rsidRDefault="00876089" w:rsidP="00876089">
      <w:pPr>
        <w:ind w:left="360"/>
        <w:jc w:val="both"/>
        <w:rPr>
          <w:sz w:val="20"/>
          <w:szCs w:val="20"/>
        </w:rPr>
      </w:pPr>
    </w:p>
    <w:p w14:paraId="28CFDCC6" w14:textId="77777777" w:rsidR="00876089" w:rsidRPr="00876089" w:rsidRDefault="00876089">
      <w:pPr>
        <w:numPr>
          <w:ilvl w:val="0"/>
          <w:numId w:val="9"/>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495557EB" w14:textId="77777777" w:rsidR="00876089" w:rsidRPr="00876089" w:rsidRDefault="00876089" w:rsidP="00876089">
      <w:pPr>
        <w:jc w:val="both"/>
        <w:rPr>
          <w:sz w:val="20"/>
          <w:szCs w:val="20"/>
        </w:rPr>
      </w:pPr>
    </w:p>
    <w:p w14:paraId="6A1AB0DA" w14:textId="77777777" w:rsidR="00876089" w:rsidRPr="00876089" w:rsidRDefault="00876089" w:rsidP="00876089">
      <w:pPr>
        <w:rPr>
          <w:sz w:val="20"/>
          <w:szCs w:val="20"/>
        </w:rPr>
      </w:pPr>
    </w:p>
    <w:p w14:paraId="1CFF9D46" w14:textId="77777777" w:rsidR="00876089" w:rsidRPr="00876089" w:rsidRDefault="00876089" w:rsidP="00876089">
      <w:pPr>
        <w:tabs>
          <w:tab w:val="left" w:pos="3060"/>
        </w:tabs>
        <w:rPr>
          <w:sz w:val="20"/>
          <w:szCs w:val="20"/>
        </w:rPr>
      </w:pPr>
      <w:r w:rsidRPr="00876089">
        <w:rPr>
          <w:sz w:val="20"/>
          <w:szCs w:val="20"/>
        </w:rPr>
        <w:t xml:space="preserve"> </w:t>
      </w:r>
    </w:p>
    <w:p w14:paraId="1541467F" w14:textId="77777777" w:rsidR="00876089" w:rsidRPr="00876089" w:rsidRDefault="00876089" w:rsidP="00876089">
      <w:pPr>
        <w:tabs>
          <w:tab w:val="left" w:pos="3060"/>
        </w:tabs>
        <w:rPr>
          <w:sz w:val="20"/>
          <w:szCs w:val="20"/>
        </w:rPr>
      </w:pPr>
    </w:p>
    <w:p w14:paraId="6C0E86DB" w14:textId="77777777" w:rsidR="00E85EF3" w:rsidRPr="00923728" w:rsidRDefault="00E85EF3" w:rsidP="00E85EF3">
      <w:pPr>
        <w:tabs>
          <w:tab w:val="left" w:pos="3060"/>
        </w:tabs>
        <w:jc w:val="right"/>
        <w:rPr>
          <w:b/>
          <w:bCs/>
          <w:sz w:val="20"/>
          <w:szCs w:val="20"/>
          <w:lang w:val="sr-Cyrl-CS"/>
        </w:rPr>
      </w:pPr>
      <w:r w:rsidRPr="00923728">
        <w:rPr>
          <w:b/>
          <w:bCs/>
          <w:sz w:val="20"/>
          <w:szCs w:val="20"/>
          <w:lang w:val="sr-Cyrl-CS"/>
        </w:rPr>
        <w:t>ПРЕДСЕДНИК ОПШТИНЕ</w:t>
      </w:r>
    </w:p>
    <w:p w14:paraId="04586A09" w14:textId="77777777" w:rsidR="00E85EF3" w:rsidRPr="00923728" w:rsidRDefault="00E85EF3" w:rsidP="00E85EF3">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036E4319" w14:textId="77777777" w:rsidR="00876089" w:rsidRPr="00876089" w:rsidRDefault="00876089" w:rsidP="00876089">
      <w:pPr>
        <w:tabs>
          <w:tab w:val="left" w:pos="3060"/>
        </w:tabs>
        <w:rPr>
          <w:sz w:val="20"/>
          <w:szCs w:val="20"/>
          <w:lang w:val="sr-Cyrl-CS"/>
        </w:rPr>
      </w:pPr>
    </w:p>
    <w:p w14:paraId="796729B8" w14:textId="77777777" w:rsidR="00876089" w:rsidRPr="00876089" w:rsidRDefault="00876089" w:rsidP="00876089">
      <w:pPr>
        <w:tabs>
          <w:tab w:val="left" w:pos="3060"/>
        </w:tabs>
        <w:rPr>
          <w:sz w:val="20"/>
          <w:szCs w:val="20"/>
          <w:lang w:val="sr-Cyrl-CS"/>
        </w:rPr>
      </w:pPr>
    </w:p>
    <w:p w14:paraId="05B86A6A"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0ED70DA6" w14:textId="77777777" w:rsidR="00876089" w:rsidRPr="00876089" w:rsidRDefault="00876089" w:rsidP="00876089">
      <w:pPr>
        <w:rPr>
          <w:sz w:val="20"/>
          <w:szCs w:val="20"/>
          <w:lang w:val="sr-Cyrl-CS"/>
        </w:rPr>
      </w:pPr>
    </w:p>
    <w:p w14:paraId="78AE579D"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53640E61" w14:textId="77777777" w:rsidR="00876089" w:rsidRPr="00876089" w:rsidRDefault="00876089" w:rsidP="00876089">
      <w:pPr>
        <w:tabs>
          <w:tab w:val="left" w:pos="567"/>
        </w:tabs>
        <w:jc w:val="both"/>
        <w:rPr>
          <w:sz w:val="20"/>
          <w:szCs w:val="20"/>
          <w:lang w:val="sr-Cyrl-CS"/>
        </w:rPr>
      </w:pPr>
    </w:p>
    <w:p w14:paraId="40889241"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525F9A7C" w14:textId="77777777" w:rsidR="00876089" w:rsidRPr="00876089" w:rsidRDefault="00876089" w:rsidP="00876089">
      <w:pPr>
        <w:tabs>
          <w:tab w:val="left" w:pos="567"/>
        </w:tabs>
        <w:jc w:val="both"/>
        <w:rPr>
          <w:sz w:val="20"/>
          <w:szCs w:val="20"/>
          <w:lang w:val="sr-Cyrl-RS"/>
        </w:rPr>
      </w:pPr>
    </w:p>
    <w:p w14:paraId="38B65CD7"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нису планирана средства за ове намене у довољном износу, одлучено је као у диспозитиву решења.</w:t>
      </w:r>
    </w:p>
    <w:p w14:paraId="47147D1F" w14:textId="77777777" w:rsidR="00876089" w:rsidRPr="00876089" w:rsidRDefault="00876089" w:rsidP="00876089">
      <w:pPr>
        <w:tabs>
          <w:tab w:val="left" w:pos="1740"/>
        </w:tabs>
        <w:rPr>
          <w:sz w:val="20"/>
          <w:szCs w:val="20"/>
          <w:lang w:val="sr-Cyrl-CS"/>
        </w:rPr>
      </w:pPr>
      <w:r w:rsidRPr="00876089">
        <w:rPr>
          <w:sz w:val="20"/>
          <w:szCs w:val="20"/>
          <w:lang w:val="sr-Cyrl-CS"/>
        </w:rPr>
        <w:t xml:space="preserve"> </w:t>
      </w:r>
    </w:p>
    <w:p w14:paraId="512167B2" w14:textId="5288618D" w:rsidR="00876089" w:rsidRDefault="00876089" w:rsidP="00CA08BD">
      <w:pPr>
        <w:spacing w:after="200" w:line="276" w:lineRule="auto"/>
        <w:jc w:val="both"/>
        <w:rPr>
          <w:rFonts w:eastAsia="Calibri"/>
          <w:sz w:val="20"/>
          <w:szCs w:val="20"/>
          <w:lang w:eastAsia="en-US"/>
        </w:rPr>
      </w:pPr>
    </w:p>
    <w:p w14:paraId="55134F10" w14:textId="77777777" w:rsidR="000D3B6D" w:rsidRDefault="000D3B6D" w:rsidP="00CA08BD">
      <w:pPr>
        <w:spacing w:after="200" w:line="276" w:lineRule="auto"/>
        <w:jc w:val="both"/>
        <w:rPr>
          <w:rFonts w:eastAsia="Calibri"/>
          <w:sz w:val="20"/>
          <w:szCs w:val="20"/>
          <w:lang w:eastAsia="en-US"/>
        </w:rPr>
      </w:pPr>
    </w:p>
    <w:p w14:paraId="3946FA86"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7305AED5" w14:textId="77777777" w:rsidR="00876089" w:rsidRPr="00876089" w:rsidRDefault="00876089" w:rsidP="00876089">
      <w:pPr>
        <w:rPr>
          <w:sz w:val="20"/>
          <w:szCs w:val="20"/>
          <w:lang w:val="sr-Cyrl-CS"/>
        </w:rPr>
      </w:pPr>
      <w:r w:rsidRPr="00876089">
        <w:rPr>
          <w:sz w:val="20"/>
          <w:szCs w:val="20"/>
          <w:lang w:val="sr-Cyrl-CS"/>
        </w:rPr>
        <w:t>ОПШТИНА ИВАЊИЦА</w:t>
      </w:r>
    </w:p>
    <w:p w14:paraId="3C111E82"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77CC4840" w14:textId="77777777" w:rsidR="00876089" w:rsidRPr="00876089" w:rsidRDefault="00876089" w:rsidP="00876089">
      <w:pPr>
        <w:rPr>
          <w:sz w:val="20"/>
          <w:szCs w:val="20"/>
          <w:lang w:val="sr-Cyrl-CS"/>
        </w:rPr>
      </w:pPr>
      <w:r w:rsidRPr="00876089">
        <w:rPr>
          <w:sz w:val="20"/>
          <w:szCs w:val="20"/>
        </w:rPr>
        <w:t>Broj:400-</w:t>
      </w:r>
      <w:r w:rsidRPr="00876089">
        <w:rPr>
          <w:sz w:val="20"/>
          <w:szCs w:val="20"/>
          <w:lang w:val="sr-Latn-RS"/>
        </w:rPr>
        <w:t>7</w:t>
      </w:r>
      <w:r w:rsidRPr="00876089">
        <w:rPr>
          <w:sz w:val="20"/>
          <w:szCs w:val="20"/>
        </w:rPr>
        <w:t>-</w:t>
      </w:r>
      <w:r w:rsidRPr="00876089">
        <w:rPr>
          <w:sz w:val="20"/>
          <w:szCs w:val="20"/>
          <w:lang w:val="sr-Latn-RS"/>
        </w:rPr>
        <w:t>3</w:t>
      </w:r>
      <w:r w:rsidRPr="00876089">
        <w:rPr>
          <w:sz w:val="20"/>
          <w:szCs w:val="20"/>
          <w:lang w:val="sr-Cyrl-RS"/>
        </w:rPr>
        <w:t>2</w:t>
      </w:r>
      <w:r w:rsidRPr="00876089">
        <w:rPr>
          <w:sz w:val="20"/>
          <w:szCs w:val="20"/>
        </w:rPr>
        <w:t>/</w:t>
      </w:r>
      <w:r w:rsidRPr="00876089">
        <w:rPr>
          <w:sz w:val="20"/>
          <w:szCs w:val="20"/>
          <w:lang w:val="sr-Latn-RS"/>
        </w:rPr>
        <w:t>2022</w:t>
      </w:r>
      <w:r w:rsidRPr="00876089">
        <w:rPr>
          <w:sz w:val="20"/>
          <w:szCs w:val="20"/>
          <w:lang w:val="sr-Cyrl-CS"/>
        </w:rPr>
        <w:t>-01</w:t>
      </w:r>
    </w:p>
    <w:p w14:paraId="72FCB615" w14:textId="77777777" w:rsidR="00876089" w:rsidRPr="00876089" w:rsidRDefault="00876089" w:rsidP="00876089">
      <w:pPr>
        <w:rPr>
          <w:sz w:val="20"/>
          <w:szCs w:val="20"/>
          <w:lang w:val="sr-Cyrl-CS"/>
        </w:rPr>
      </w:pPr>
      <w:r w:rsidRPr="00876089">
        <w:rPr>
          <w:sz w:val="20"/>
          <w:szCs w:val="20"/>
        </w:rPr>
        <w:t xml:space="preserve">12. </w:t>
      </w:r>
      <w:r w:rsidRPr="00876089">
        <w:rPr>
          <w:sz w:val="20"/>
          <w:szCs w:val="20"/>
          <w:lang w:val="sr-Latn-RS"/>
        </w:rPr>
        <w:t>10</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63E24720"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7ACF8E6F" w14:textId="77777777" w:rsidR="00876089" w:rsidRPr="00876089" w:rsidRDefault="00876089" w:rsidP="00876089">
      <w:pPr>
        <w:rPr>
          <w:sz w:val="20"/>
          <w:szCs w:val="20"/>
        </w:rPr>
      </w:pPr>
    </w:p>
    <w:p w14:paraId="0798232D"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0</w:t>
      </w:r>
      <w:r w:rsidRPr="00876089">
        <w:rPr>
          <w:sz w:val="20"/>
          <w:szCs w:val="20"/>
          <w:lang w:val="sr-Cyrl-RS"/>
        </w:rPr>
        <w:t xml:space="preserve"> и 118/2021 и 118/2021.-др. закон</w:t>
      </w:r>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728A29B8" w14:textId="77777777" w:rsidR="00876089" w:rsidRPr="00876089" w:rsidRDefault="00876089" w:rsidP="00876089">
      <w:pPr>
        <w:jc w:val="both"/>
        <w:rPr>
          <w:sz w:val="20"/>
          <w:szCs w:val="20"/>
          <w:lang w:val="sr-Cyrl-RS"/>
        </w:rPr>
      </w:pPr>
    </w:p>
    <w:p w14:paraId="396F76C6" w14:textId="77777777" w:rsidR="00876089" w:rsidRPr="00876089" w:rsidRDefault="00876089" w:rsidP="00876089">
      <w:pPr>
        <w:rPr>
          <w:sz w:val="20"/>
          <w:szCs w:val="20"/>
        </w:rPr>
      </w:pPr>
    </w:p>
    <w:p w14:paraId="042C5862"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344761E6"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3183742C" w14:textId="77777777" w:rsidR="00876089" w:rsidRPr="00876089" w:rsidRDefault="00876089" w:rsidP="00876089">
      <w:pPr>
        <w:jc w:val="center"/>
        <w:rPr>
          <w:b/>
          <w:sz w:val="20"/>
          <w:szCs w:val="20"/>
        </w:rPr>
      </w:pPr>
    </w:p>
    <w:p w14:paraId="1B0C77A1" w14:textId="77777777" w:rsidR="00876089" w:rsidRPr="00876089" w:rsidRDefault="00876089" w:rsidP="00876089">
      <w:pPr>
        <w:numPr>
          <w:ilvl w:val="0"/>
          <w:numId w:val="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Latn-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Cyrl-CS"/>
        </w:rPr>
        <w:t xml:space="preserve">/2021 и 11/2022), са раздела </w:t>
      </w:r>
      <w:r w:rsidRPr="00876089">
        <w:rPr>
          <w:sz w:val="20"/>
          <w:szCs w:val="20"/>
          <w:lang w:val="sr-Latn-RS"/>
        </w:rPr>
        <w:t>4</w:t>
      </w:r>
      <w:r w:rsidRPr="00876089">
        <w:rPr>
          <w:sz w:val="20"/>
          <w:szCs w:val="20"/>
          <w:lang w:val="sr-Cyrl-CS"/>
        </w:rPr>
        <w:t>. Општинска управа, и то:</w:t>
      </w:r>
    </w:p>
    <w:p w14:paraId="48562571"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w:t>
      </w:r>
      <w:r w:rsidRPr="00876089">
        <w:rPr>
          <w:sz w:val="20"/>
          <w:szCs w:val="20"/>
          <w:lang w:val="sr-Latn-RS"/>
        </w:rPr>
        <w:t>0701</w:t>
      </w:r>
      <w:r w:rsidRPr="00876089">
        <w:rPr>
          <w:sz w:val="20"/>
          <w:szCs w:val="20"/>
          <w:lang w:val="sr-Cyrl-CS"/>
        </w:rPr>
        <w:t>-</w:t>
      </w:r>
      <w:proofErr w:type="spellStart"/>
      <w:r w:rsidRPr="00876089">
        <w:rPr>
          <w:sz w:val="20"/>
          <w:szCs w:val="20"/>
          <w:lang w:val="sr-Latn-RS"/>
        </w:rPr>
        <w:t>Oрганизација</w:t>
      </w:r>
      <w:proofErr w:type="spellEnd"/>
      <w:r w:rsidRPr="00876089">
        <w:rPr>
          <w:sz w:val="20"/>
          <w:szCs w:val="20"/>
          <w:lang w:val="sr-Latn-RS"/>
        </w:rPr>
        <w:t xml:space="preserve"> </w:t>
      </w:r>
      <w:proofErr w:type="spellStart"/>
      <w:r w:rsidRPr="00876089">
        <w:rPr>
          <w:sz w:val="20"/>
          <w:szCs w:val="20"/>
          <w:lang w:val="sr-Latn-RS"/>
        </w:rPr>
        <w:t>саобраћаја</w:t>
      </w:r>
      <w:proofErr w:type="spellEnd"/>
      <w:r w:rsidRPr="00876089">
        <w:rPr>
          <w:sz w:val="20"/>
          <w:szCs w:val="20"/>
          <w:lang w:val="sr-Latn-RS"/>
        </w:rPr>
        <w:t xml:space="preserve"> и </w:t>
      </w:r>
      <w:proofErr w:type="spellStart"/>
      <w:r w:rsidRPr="00876089">
        <w:rPr>
          <w:sz w:val="20"/>
          <w:szCs w:val="20"/>
          <w:lang w:val="sr-Latn-RS"/>
        </w:rPr>
        <w:t>саобраћајна</w:t>
      </w:r>
      <w:proofErr w:type="spellEnd"/>
      <w:r w:rsidRPr="00876089">
        <w:rPr>
          <w:sz w:val="20"/>
          <w:szCs w:val="20"/>
          <w:lang w:val="sr-Latn-RS"/>
        </w:rPr>
        <w:t xml:space="preserve"> </w:t>
      </w:r>
      <w:proofErr w:type="spellStart"/>
      <w:r w:rsidRPr="00876089">
        <w:rPr>
          <w:sz w:val="20"/>
          <w:szCs w:val="20"/>
          <w:lang w:val="sr-Latn-RS"/>
        </w:rPr>
        <w:t>инфраструктура</w:t>
      </w:r>
      <w:proofErr w:type="spellEnd"/>
      <w:r w:rsidRPr="00876089">
        <w:rPr>
          <w:sz w:val="20"/>
          <w:szCs w:val="20"/>
          <w:lang w:val="sr-Cyrl-CS"/>
        </w:rPr>
        <w:t>, Пројекат</w:t>
      </w:r>
      <w:r w:rsidRPr="00876089">
        <w:rPr>
          <w:sz w:val="20"/>
          <w:szCs w:val="20"/>
          <w:lang w:val="sr-Latn-RS"/>
        </w:rPr>
        <w:t xml:space="preserve">: </w:t>
      </w:r>
      <w:r w:rsidRPr="00876089">
        <w:rPr>
          <w:sz w:val="20"/>
          <w:szCs w:val="20"/>
          <w:lang w:val="sr-Cyrl-CS"/>
        </w:rPr>
        <w:t>0701-500</w:t>
      </w:r>
      <w:r w:rsidRPr="00876089">
        <w:rPr>
          <w:sz w:val="20"/>
          <w:szCs w:val="20"/>
          <w:lang w:val="sr-Latn-RS"/>
        </w:rPr>
        <w:t>7</w:t>
      </w:r>
      <w:r w:rsidRPr="00876089">
        <w:rPr>
          <w:sz w:val="20"/>
          <w:szCs w:val="20"/>
          <w:lang w:val="sr-Cyrl-CS"/>
        </w:rPr>
        <w:t xml:space="preserve">-Реконструкција </w:t>
      </w:r>
      <w:r w:rsidRPr="00876089">
        <w:rPr>
          <w:sz w:val="20"/>
          <w:szCs w:val="20"/>
          <w:lang w:val="sr-Cyrl-RS"/>
        </w:rPr>
        <w:t>Улице у Шљивићима ка Равани</w:t>
      </w:r>
      <w:r w:rsidRPr="00876089">
        <w:rPr>
          <w:sz w:val="20"/>
          <w:szCs w:val="20"/>
          <w:lang w:val="sr-Cyrl-CS"/>
        </w:rPr>
        <w:t xml:space="preserve">, позиција </w:t>
      </w:r>
      <w:r w:rsidRPr="00876089">
        <w:rPr>
          <w:sz w:val="20"/>
          <w:szCs w:val="20"/>
          <w:lang w:val="sr-Cyrl-RS"/>
        </w:rPr>
        <w:t>84</w:t>
      </w:r>
      <w:r w:rsidRPr="00876089">
        <w:rPr>
          <w:sz w:val="20"/>
          <w:szCs w:val="20"/>
          <w:lang w:val="sr-Cyrl-CS"/>
        </w:rPr>
        <w:t xml:space="preserve">/0, функција 451-Друмски саобраћај,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Зграде и грађевински објекти</w:t>
      </w:r>
      <w:r w:rsidRPr="00876089">
        <w:rPr>
          <w:sz w:val="20"/>
          <w:szCs w:val="20"/>
          <w:lang w:val="sr-Cyrl-CS"/>
        </w:rPr>
        <w:t>,</w:t>
      </w:r>
    </w:p>
    <w:p w14:paraId="2BE7449B"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 средства са ове </w:t>
      </w:r>
      <w:proofErr w:type="spellStart"/>
      <w:r w:rsidRPr="00876089">
        <w:rPr>
          <w:sz w:val="20"/>
          <w:szCs w:val="20"/>
          <w:lang w:val="sr-Cyrl-CS"/>
        </w:rPr>
        <w:t>апропријације</w:t>
      </w:r>
      <w:proofErr w:type="spellEnd"/>
      <w:r w:rsidRPr="00876089">
        <w:rPr>
          <w:sz w:val="20"/>
          <w:szCs w:val="20"/>
          <w:lang w:val="sr-Cyrl-CS"/>
        </w:rPr>
        <w:t xml:space="preserve"> у износу </w:t>
      </w:r>
      <w:r w:rsidRPr="00876089">
        <w:rPr>
          <w:sz w:val="20"/>
          <w:szCs w:val="20"/>
          <w:lang w:val="sr-Latn-RS"/>
        </w:rPr>
        <w:t>1.</w:t>
      </w:r>
      <w:r w:rsidRPr="00876089">
        <w:rPr>
          <w:sz w:val="20"/>
          <w:szCs w:val="20"/>
          <w:lang w:val="sr-Cyrl-RS"/>
        </w:rPr>
        <w:t>610.000,00</w:t>
      </w:r>
      <w:r w:rsidRPr="00876089">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и распоређују се </w:t>
      </w:r>
      <w:r w:rsidRPr="00876089">
        <w:rPr>
          <w:sz w:val="20"/>
          <w:szCs w:val="20"/>
          <w:lang w:val="sr-Cyrl-RS"/>
        </w:rPr>
        <w:t>Општинској управи</w:t>
      </w:r>
      <w:r w:rsidRPr="00876089">
        <w:rPr>
          <w:sz w:val="20"/>
          <w:szCs w:val="20"/>
          <w:lang w:val="sr-Latn-RS"/>
        </w:rPr>
        <w:t xml:space="preserve"> </w:t>
      </w:r>
      <w:r w:rsidRPr="00876089">
        <w:rPr>
          <w:sz w:val="20"/>
          <w:szCs w:val="20"/>
          <w:lang w:val="sr-Cyrl-RS"/>
        </w:rPr>
        <w:t xml:space="preserve">на име недостајућих средства за изградњу атмосферског колектора у </w:t>
      </w:r>
      <w:proofErr w:type="spellStart"/>
      <w:r w:rsidRPr="00876089">
        <w:rPr>
          <w:sz w:val="20"/>
          <w:szCs w:val="20"/>
          <w:lang w:val="sr-Cyrl-RS"/>
        </w:rPr>
        <w:t>Оточкој</w:t>
      </w:r>
      <w:proofErr w:type="spellEnd"/>
      <w:r w:rsidRPr="00876089">
        <w:rPr>
          <w:sz w:val="20"/>
          <w:szCs w:val="20"/>
          <w:lang w:val="sr-Cyrl-RS"/>
        </w:rPr>
        <w:t xml:space="preserve"> улици</w:t>
      </w:r>
      <w:r w:rsidRPr="00876089">
        <w:rPr>
          <w:sz w:val="20"/>
          <w:szCs w:val="20"/>
          <w:lang w:val="sr-Cyrl-CS"/>
        </w:rPr>
        <w:t>.</w:t>
      </w:r>
    </w:p>
    <w:p w14:paraId="623FBF01" w14:textId="77777777" w:rsidR="00876089" w:rsidRPr="00876089" w:rsidRDefault="00876089" w:rsidP="00876089">
      <w:pPr>
        <w:ind w:left="720" w:firstLine="360"/>
        <w:jc w:val="both"/>
        <w:rPr>
          <w:sz w:val="20"/>
          <w:szCs w:val="20"/>
        </w:rPr>
      </w:pPr>
    </w:p>
    <w:p w14:paraId="428F7B41" w14:textId="77777777" w:rsidR="00876089" w:rsidRPr="00876089" w:rsidRDefault="00876089" w:rsidP="00876089">
      <w:pPr>
        <w:numPr>
          <w:ilvl w:val="0"/>
          <w:numId w:val="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Latn-RS"/>
        </w:rPr>
        <w:t>0</w:t>
      </w:r>
      <w:r w:rsidRPr="00876089">
        <w:rPr>
          <w:sz w:val="20"/>
          <w:szCs w:val="20"/>
          <w:lang w:val="sr-Cyrl-RS"/>
        </w:rPr>
        <w:t>4</w:t>
      </w:r>
      <w:r w:rsidRPr="00876089">
        <w:rPr>
          <w:sz w:val="20"/>
          <w:szCs w:val="20"/>
          <w:lang w:val="sr-Latn-RS"/>
        </w:rPr>
        <w:t>01</w:t>
      </w:r>
      <w:r w:rsidRPr="00876089">
        <w:rPr>
          <w:sz w:val="20"/>
          <w:szCs w:val="20"/>
          <w:lang w:val="sr-Cyrl-CS"/>
        </w:rPr>
        <w:t>-</w:t>
      </w:r>
      <w:r w:rsidRPr="00876089">
        <w:rPr>
          <w:sz w:val="20"/>
          <w:szCs w:val="20"/>
          <w:lang w:val="sr-Cyrl-RS"/>
        </w:rPr>
        <w:t>Заштита животне средине</w:t>
      </w:r>
      <w:r w:rsidRPr="00876089">
        <w:rPr>
          <w:sz w:val="20"/>
          <w:szCs w:val="20"/>
          <w:lang w:val="sr-Cyrl-CS"/>
        </w:rPr>
        <w:t>, Пројекат</w:t>
      </w:r>
      <w:r w:rsidRPr="00876089">
        <w:rPr>
          <w:sz w:val="20"/>
          <w:szCs w:val="20"/>
          <w:lang w:val="sr-Latn-RS"/>
        </w:rPr>
        <w:t xml:space="preserve">: </w:t>
      </w:r>
      <w:r w:rsidRPr="00876089">
        <w:rPr>
          <w:sz w:val="20"/>
          <w:szCs w:val="20"/>
          <w:lang w:val="sr-Cyrl-CS"/>
        </w:rPr>
        <w:t>0401-500</w:t>
      </w:r>
      <w:r w:rsidRPr="00876089">
        <w:rPr>
          <w:sz w:val="20"/>
          <w:szCs w:val="20"/>
          <w:lang w:val="sr-Cyrl-RS"/>
        </w:rPr>
        <w:t>4</w:t>
      </w:r>
      <w:r w:rsidRPr="00876089">
        <w:rPr>
          <w:sz w:val="20"/>
          <w:szCs w:val="20"/>
          <w:lang w:val="sr-Cyrl-CS"/>
        </w:rPr>
        <w:t xml:space="preserve">-Изградња атмосферског колектора у </w:t>
      </w:r>
      <w:proofErr w:type="spellStart"/>
      <w:r w:rsidRPr="00876089">
        <w:rPr>
          <w:sz w:val="20"/>
          <w:szCs w:val="20"/>
          <w:lang w:val="sr-Cyrl-CS"/>
        </w:rPr>
        <w:t>Оточкој</w:t>
      </w:r>
      <w:proofErr w:type="spellEnd"/>
      <w:r w:rsidRPr="00876089">
        <w:rPr>
          <w:sz w:val="20"/>
          <w:szCs w:val="20"/>
          <w:lang w:val="sr-Cyrl-CS"/>
        </w:rPr>
        <w:t xml:space="preserve"> улици, позиција </w:t>
      </w:r>
      <w:r w:rsidRPr="00876089">
        <w:rPr>
          <w:sz w:val="20"/>
          <w:szCs w:val="20"/>
          <w:lang w:val="sr-Cyrl-RS"/>
        </w:rPr>
        <w:t>93</w:t>
      </w:r>
      <w:r w:rsidRPr="00876089">
        <w:rPr>
          <w:sz w:val="20"/>
          <w:szCs w:val="20"/>
          <w:lang w:val="sr-Cyrl-CS"/>
        </w:rPr>
        <w:t xml:space="preserve">/0, функција 520-Управљање отпадним водама,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Зграде и грађевински објекти</w:t>
      </w:r>
    </w:p>
    <w:p w14:paraId="15784A0D" w14:textId="77777777" w:rsidR="00876089" w:rsidRPr="00876089" w:rsidRDefault="00876089" w:rsidP="00876089">
      <w:pPr>
        <w:jc w:val="both"/>
        <w:rPr>
          <w:color w:val="FF0000"/>
          <w:sz w:val="20"/>
          <w:szCs w:val="20"/>
        </w:rPr>
      </w:pPr>
    </w:p>
    <w:p w14:paraId="42BD9B9B" w14:textId="77777777" w:rsidR="00876089" w:rsidRPr="00876089" w:rsidRDefault="00876089" w:rsidP="00876089">
      <w:pPr>
        <w:numPr>
          <w:ilvl w:val="0"/>
          <w:numId w:val="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7F075CB3" w14:textId="77777777" w:rsidR="00876089" w:rsidRPr="00876089" w:rsidRDefault="00876089" w:rsidP="00876089">
      <w:pPr>
        <w:ind w:left="360"/>
        <w:jc w:val="both"/>
        <w:rPr>
          <w:sz w:val="20"/>
          <w:szCs w:val="20"/>
        </w:rPr>
      </w:pPr>
    </w:p>
    <w:p w14:paraId="587C4599" w14:textId="77777777" w:rsidR="00876089" w:rsidRPr="00876089" w:rsidRDefault="00876089" w:rsidP="00876089">
      <w:pPr>
        <w:numPr>
          <w:ilvl w:val="0"/>
          <w:numId w:val="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3286E11D" w14:textId="77777777" w:rsidR="00876089" w:rsidRPr="00876089" w:rsidRDefault="00876089" w:rsidP="00876089">
      <w:pPr>
        <w:jc w:val="both"/>
        <w:rPr>
          <w:sz w:val="20"/>
          <w:szCs w:val="20"/>
        </w:rPr>
      </w:pPr>
    </w:p>
    <w:p w14:paraId="7B76E9E7" w14:textId="77777777" w:rsidR="00876089" w:rsidRPr="00876089" w:rsidRDefault="00876089" w:rsidP="00876089">
      <w:pPr>
        <w:tabs>
          <w:tab w:val="left" w:pos="3060"/>
        </w:tabs>
        <w:rPr>
          <w:sz w:val="20"/>
          <w:szCs w:val="20"/>
        </w:rPr>
      </w:pPr>
      <w:r w:rsidRPr="00876089">
        <w:rPr>
          <w:sz w:val="20"/>
          <w:szCs w:val="20"/>
        </w:rPr>
        <w:t xml:space="preserve"> </w:t>
      </w:r>
    </w:p>
    <w:p w14:paraId="294F9B08" w14:textId="77777777" w:rsidR="00E85EF3" w:rsidRPr="00923728" w:rsidRDefault="00876089" w:rsidP="00E85EF3">
      <w:pPr>
        <w:tabs>
          <w:tab w:val="left" w:pos="3060"/>
        </w:tabs>
        <w:jc w:val="right"/>
        <w:rPr>
          <w:b/>
          <w:bCs/>
          <w:sz w:val="20"/>
          <w:szCs w:val="20"/>
          <w:lang w:val="sr-Cyrl-CS"/>
        </w:rPr>
      </w:pPr>
      <w:r w:rsidRPr="00876089">
        <w:rPr>
          <w:sz w:val="20"/>
          <w:szCs w:val="20"/>
        </w:rPr>
        <w:t xml:space="preserve">                                                                                </w:t>
      </w:r>
      <w:r w:rsidRPr="00876089">
        <w:rPr>
          <w:sz w:val="20"/>
          <w:szCs w:val="20"/>
          <w:lang w:val="sr-Cyrl-CS"/>
        </w:rPr>
        <w:t xml:space="preserve">              </w:t>
      </w:r>
      <w:r w:rsidR="00E85EF3" w:rsidRPr="00923728">
        <w:rPr>
          <w:b/>
          <w:bCs/>
          <w:sz w:val="20"/>
          <w:szCs w:val="20"/>
          <w:lang w:val="sr-Cyrl-CS"/>
        </w:rPr>
        <w:t>ПРЕДСЕДНИК ОПШТИНЕ</w:t>
      </w:r>
    </w:p>
    <w:p w14:paraId="6DFB512E" w14:textId="77777777" w:rsidR="00E85EF3" w:rsidRPr="00923728" w:rsidRDefault="00E85EF3" w:rsidP="00E85EF3">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05E2E98C" w14:textId="5D66324B" w:rsidR="00876089" w:rsidRPr="00876089" w:rsidRDefault="00876089" w:rsidP="00E85EF3">
      <w:pPr>
        <w:tabs>
          <w:tab w:val="left" w:pos="3060"/>
        </w:tabs>
        <w:rPr>
          <w:sz w:val="20"/>
          <w:szCs w:val="20"/>
          <w:lang w:val="sr-Cyrl-CS"/>
        </w:rPr>
      </w:pPr>
    </w:p>
    <w:p w14:paraId="6D265C06" w14:textId="77777777" w:rsidR="00876089" w:rsidRPr="00876089" w:rsidRDefault="00876089" w:rsidP="00876089">
      <w:pPr>
        <w:tabs>
          <w:tab w:val="left" w:pos="3060"/>
        </w:tabs>
        <w:rPr>
          <w:sz w:val="20"/>
          <w:szCs w:val="20"/>
          <w:lang w:val="sr-Cyrl-CS"/>
        </w:rPr>
      </w:pPr>
    </w:p>
    <w:p w14:paraId="73A54CE9" w14:textId="77777777" w:rsidR="00876089" w:rsidRPr="00876089" w:rsidRDefault="00876089" w:rsidP="00876089">
      <w:pPr>
        <w:tabs>
          <w:tab w:val="left" w:pos="3060"/>
        </w:tabs>
        <w:rPr>
          <w:sz w:val="20"/>
          <w:szCs w:val="20"/>
          <w:lang w:val="sr-Cyrl-CS"/>
        </w:rPr>
      </w:pPr>
    </w:p>
    <w:p w14:paraId="278474DE"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1F84239F" w14:textId="77777777" w:rsidR="00876089" w:rsidRPr="00876089" w:rsidRDefault="00876089" w:rsidP="00876089">
      <w:pPr>
        <w:rPr>
          <w:sz w:val="20"/>
          <w:szCs w:val="20"/>
          <w:lang w:val="sr-Cyrl-CS"/>
        </w:rPr>
      </w:pPr>
    </w:p>
    <w:p w14:paraId="2B573C5E"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 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 149/2020118/2021 и 118/2021.-др. закон</w:t>
      </w:r>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4CB39F11" w14:textId="77777777" w:rsidR="00876089" w:rsidRPr="00876089" w:rsidRDefault="00876089" w:rsidP="00876089">
      <w:pPr>
        <w:tabs>
          <w:tab w:val="left" w:pos="567"/>
        </w:tabs>
        <w:jc w:val="both"/>
        <w:rPr>
          <w:sz w:val="20"/>
          <w:szCs w:val="20"/>
          <w:lang w:val="sr-Cyrl-CS"/>
        </w:rPr>
      </w:pPr>
    </w:p>
    <w:p w14:paraId="21EA1C81" w14:textId="77777777" w:rsidR="00876089" w:rsidRPr="00876089" w:rsidRDefault="00876089" w:rsidP="00876089">
      <w:pPr>
        <w:tabs>
          <w:tab w:val="left" w:pos="567"/>
        </w:tabs>
        <w:jc w:val="both"/>
        <w:rPr>
          <w:sz w:val="20"/>
          <w:szCs w:val="20"/>
          <w:lang w:val="sr-Cyrl-CS"/>
        </w:rPr>
      </w:pPr>
      <w:r w:rsidRPr="00876089">
        <w:rPr>
          <w:sz w:val="20"/>
          <w:szCs w:val="20"/>
          <w:lang w:val="sr-Cyrl-CS"/>
        </w:rPr>
        <w:tab/>
        <w:t>Такође чланом 61. став 12.</w:t>
      </w:r>
      <w:r w:rsidRPr="00876089">
        <w:rPr>
          <w:sz w:val="20"/>
          <w:szCs w:val="20"/>
          <w:lang w:val="sr-Cyrl-RS"/>
        </w:rPr>
        <w:t xml:space="preserve"> 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72/2019,149/2020, 118/2021 и 118/2021.-др. закон</w:t>
      </w:r>
      <w:r w:rsidRPr="00876089">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876089">
        <w:rPr>
          <w:sz w:val="20"/>
          <w:szCs w:val="20"/>
          <w:lang w:val="sr-Cyrl-CS"/>
        </w:rPr>
        <w:t>апропријације</w:t>
      </w:r>
      <w:proofErr w:type="spellEnd"/>
      <w:r w:rsidRPr="00876089">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876089">
        <w:rPr>
          <w:sz w:val="20"/>
          <w:szCs w:val="20"/>
          <w:lang w:val="sr-Latn-RS"/>
        </w:rPr>
        <w:t>ли</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намене</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које</w:t>
      </w:r>
      <w:proofErr w:type="spellEnd"/>
      <w:r w:rsidRPr="00876089">
        <w:rPr>
          <w:sz w:val="20"/>
          <w:szCs w:val="20"/>
          <w:lang w:val="sr-Latn-RS"/>
        </w:rPr>
        <w:t xml:space="preserve"> </w:t>
      </w:r>
      <w:proofErr w:type="spellStart"/>
      <w:r w:rsidRPr="00876089">
        <w:rPr>
          <w:sz w:val="20"/>
          <w:szCs w:val="20"/>
          <w:lang w:val="sr-Latn-RS"/>
        </w:rPr>
        <w:t>нису</w:t>
      </w:r>
      <w:proofErr w:type="spellEnd"/>
      <w:r w:rsidRPr="00876089">
        <w:rPr>
          <w:sz w:val="20"/>
          <w:szCs w:val="20"/>
          <w:lang w:val="sr-Latn-RS"/>
        </w:rPr>
        <w:t xml:space="preserve"> </w:t>
      </w:r>
      <w:proofErr w:type="spellStart"/>
      <w:r w:rsidRPr="00876089">
        <w:rPr>
          <w:sz w:val="20"/>
          <w:szCs w:val="20"/>
          <w:lang w:val="sr-Latn-RS"/>
        </w:rPr>
        <w:t>предвиђена</w:t>
      </w:r>
      <w:proofErr w:type="spellEnd"/>
      <w:r w:rsidRPr="00876089">
        <w:rPr>
          <w:sz w:val="20"/>
          <w:szCs w:val="20"/>
          <w:lang w:val="sr-Latn-RS"/>
        </w:rPr>
        <w:t xml:space="preserve"> </w:t>
      </w:r>
      <w:proofErr w:type="spellStart"/>
      <w:r w:rsidRPr="00876089">
        <w:rPr>
          <w:sz w:val="20"/>
          <w:szCs w:val="20"/>
          <w:lang w:val="sr-Latn-RS"/>
        </w:rPr>
        <w:t>средства</w:t>
      </w:r>
      <w:proofErr w:type="spellEnd"/>
      <w:r w:rsidRPr="00876089">
        <w:rPr>
          <w:sz w:val="20"/>
          <w:szCs w:val="20"/>
          <w:lang w:val="sr-Latn-RS"/>
        </w:rPr>
        <w:t xml:space="preserve"> 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обиму</w:t>
      </w:r>
      <w:proofErr w:type="spellEnd"/>
      <w:r w:rsidRPr="00876089">
        <w:rPr>
          <w:sz w:val="20"/>
          <w:szCs w:val="20"/>
          <w:lang w:val="sr-Latn-RS"/>
        </w:rPr>
        <w:t>.</w:t>
      </w:r>
    </w:p>
    <w:p w14:paraId="2D5445B9" w14:textId="77777777" w:rsidR="00876089" w:rsidRPr="00876089" w:rsidRDefault="00876089" w:rsidP="00876089">
      <w:pPr>
        <w:tabs>
          <w:tab w:val="left" w:pos="567"/>
        </w:tabs>
        <w:jc w:val="both"/>
        <w:rPr>
          <w:sz w:val="20"/>
          <w:szCs w:val="20"/>
          <w:lang w:val="sr-Cyrl-CS"/>
        </w:rPr>
      </w:pPr>
    </w:p>
    <w:p w14:paraId="1503A147"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12 и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Одлуку о промени </w:t>
      </w:r>
      <w:proofErr w:type="spellStart"/>
      <w:r w:rsidRPr="00876089">
        <w:rPr>
          <w:sz w:val="20"/>
          <w:szCs w:val="20"/>
          <w:lang w:val="sr-Cyrl-RS"/>
        </w:rPr>
        <w:t>апропријације</w:t>
      </w:r>
      <w:proofErr w:type="spellEnd"/>
      <w:r w:rsidRPr="00876089">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474ED6D1" w14:textId="77777777" w:rsidR="00876089" w:rsidRPr="00876089" w:rsidRDefault="00876089" w:rsidP="00876089">
      <w:pPr>
        <w:tabs>
          <w:tab w:val="left" w:pos="567"/>
        </w:tabs>
        <w:jc w:val="both"/>
        <w:rPr>
          <w:sz w:val="20"/>
          <w:szCs w:val="20"/>
          <w:lang w:val="sr-Cyrl-RS"/>
        </w:rPr>
      </w:pPr>
    </w:p>
    <w:p w14:paraId="3693E858" w14:textId="77777777" w:rsidR="00876089" w:rsidRPr="00876089" w:rsidRDefault="00876089" w:rsidP="00876089">
      <w:pPr>
        <w:jc w:val="both"/>
        <w:rPr>
          <w:sz w:val="20"/>
          <w:szCs w:val="20"/>
          <w:lang w:val="sr-Cyrl-RS"/>
        </w:rPr>
      </w:pPr>
      <w:r w:rsidRPr="00876089">
        <w:rPr>
          <w:sz w:val="20"/>
          <w:szCs w:val="20"/>
          <w:lang w:val="sr-Cyrl-RS"/>
        </w:rPr>
        <w:tab/>
        <w:t>Имајући у виду да на позицији из тачке 2. овог решења</w:t>
      </w:r>
      <w:r w:rsidRPr="00876089">
        <w:rPr>
          <w:sz w:val="20"/>
          <w:szCs w:val="20"/>
          <w:lang w:val="sr-Cyrl-CS"/>
        </w:rPr>
        <w:t xml:space="preserve">, нису предвиђена средства  </w:t>
      </w:r>
      <w:r w:rsidRPr="00876089">
        <w:rPr>
          <w:sz w:val="20"/>
          <w:szCs w:val="20"/>
          <w:lang w:val="sr-Latn-RS"/>
        </w:rPr>
        <w:t xml:space="preserve">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износу</w:t>
      </w:r>
      <w:proofErr w:type="spellEnd"/>
      <w:r w:rsidRPr="00876089">
        <w:rPr>
          <w:sz w:val="20"/>
          <w:szCs w:val="20"/>
          <w:lang w:val="sr-Cyrl-CS"/>
        </w:rPr>
        <w:t>, одлучено је као у диспозитиву решења.</w:t>
      </w:r>
    </w:p>
    <w:p w14:paraId="16590AF2"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7105ACDE" w14:textId="77777777" w:rsidR="00876089" w:rsidRPr="00876089" w:rsidRDefault="00876089" w:rsidP="00876089">
      <w:pPr>
        <w:rPr>
          <w:sz w:val="20"/>
          <w:szCs w:val="20"/>
          <w:lang w:val="sr-Cyrl-CS"/>
        </w:rPr>
      </w:pPr>
      <w:r w:rsidRPr="00876089">
        <w:rPr>
          <w:sz w:val="20"/>
          <w:szCs w:val="20"/>
          <w:lang w:val="sr-Cyrl-CS"/>
        </w:rPr>
        <w:t>ОПШТИНА ИВАЊИЦА</w:t>
      </w:r>
    </w:p>
    <w:p w14:paraId="01C5C161"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1A985C1D" w14:textId="77777777" w:rsidR="00876089" w:rsidRPr="00876089" w:rsidRDefault="00876089" w:rsidP="00876089">
      <w:pPr>
        <w:rPr>
          <w:sz w:val="20"/>
          <w:szCs w:val="20"/>
          <w:lang w:val="sr-Cyrl-CS"/>
        </w:rPr>
      </w:pPr>
      <w:r w:rsidRPr="00876089">
        <w:rPr>
          <w:sz w:val="20"/>
          <w:szCs w:val="20"/>
        </w:rPr>
        <w:t>Broj:400-</w:t>
      </w:r>
      <w:r w:rsidRPr="00876089">
        <w:rPr>
          <w:sz w:val="20"/>
          <w:szCs w:val="20"/>
          <w:lang w:val="sr-Latn-RS"/>
        </w:rPr>
        <w:t>7</w:t>
      </w:r>
      <w:r w:rsidRPr="00876089">
        <w:rPr>
          <w:sz w:val="20"/>
          <w:szCs w:val="20"/>
        </w:rPr>
        <w:t>-</w:t>
      </w:r>
      <w:r w:rsidRPr="00876089">
        <w:rPr>
          <w:sz w:val="20"/>
          <w:szCs w:val="20"/>
          <w:lang w:val="sr-Latn-RS"/>
        </w:rPr>
        <w:t>33</w:t>
      </w:r>
      <w:r w:rsidRPr="00876089">
        <w:rPr>
          <w:sz w:val="20"/>
          <w:szCs w:val="20"/>
        </w:rPr>
        <w:t>/</w:t>
      </w:r>
      <w:r w:rsidRPr="00876089">
        <w:rPr>
          <w:sz w:val="20"/>
          <w:szCs w:val="20"/>
          <w:lang w:val="sr-Latn-RS"/>
        </w:rPr>
        <w:t>2022</w:t>
      </w:r>
      <w:r w:rsidRPr="00876089">
        <w:rPr>
          <w:sz w:val="20"/>
          <w:szCs w:val="20"/>
          <w:lang w:val="sr-Cyrl-CS"/>
        </w:rPr>
        <w:t>-01</w:t>
      </w:r>
    </w:p>
    <w:p w14:paraId="62128F04" w14:textId="77777777" w:rsidR="00876089" w:rsidRPr="00876089" w:rsidRDefault="00876089" w:rsidP="00876089">
      <w:pPr>
        <w:rPr>
          <w:sz w:val="20"/>
          <w:szCs w:val="20"/>
          <w:lang w:val="sr-Cyrl-CS"/>
        </w:rPr>
      </w:pPr>
      <w:r w:rsidRPr="00876089">
        <w:rPr>
          <w:sz w:val="20"/>
          <w:szCs w:val="20"/>
        </w:rPr>
        <w:t xml:space="preserve">13. </w:t>
      </w:r>
      <w:r w:rsidRPr="00876089">
        <w:rPr>
          <w:sz w:val="20"/>
          <w:szCs w:val="20"/>
          <w:lang w:val="sr-Latn-RS"/>
        </w:rPr>
        <w:t>10</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7D056C0F"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540F72F5" w14:textId="77777777" w:rsidR="00876089" w:rsidRPr="00876089" w:rsidRDefault="00876089" w:rsidP="00876089">
      <w:pPr>
        <w:rPr>
          <w:sz w:val="20"/>
          <w:szCs w:val="20"/>
        </w:rPr>
      </w:pPr>
    </w:p>
    <w:p w14:paraId="6FBA166A"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0</w:t>
      </w:r>
      <w:r w:rsidRPr="00876089">
        <w:rPr>
          <w:sz w:val="20"/>
          <w:szCs w:val="20"/>
          <w:lang w:val="sr-Cyrl-RS"/>
        </w:rPr>
        <w:t xml:space="preserve"> и 118/2021 и 118/2021.-др. закон</w:t>
      </w:r>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50FAD28C" w14:textId="77777777" w:rsidR="00876089" w:rsidRPr="00876089" w:rsidRDefault="00876089" w:rsidP="00876089">
      <w:pPr>
        <w:jc w:val="both"/>
        <w:rPr>
          <w:sz w:val="20"/>
          <w:szCs w:val="20"/>
          <w:lang w:val="sr-Cyrl-RS"/>
        </w:rPr>
      </w:pPr>
    </w:p>
    <w:p w14:paraId="416C3062" w14:textId="77777777" w:rsidR="00876089" w:rsidRPr="00876089" w:rsidRDefault="00876089" w:rsidP="00876089">
      <w:pPr>
        <w:rPr>
          <w:sz w:val="20"/>
          <w:szCs w:val="20"/>
        </w:rPr>
      </w:pPr>
    </w:p>
    <w:p w14:paraId="6E88EC2D"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15D96C9E"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51289D06" w14:textId="77777777" w:rsidR="00876089" w:rsidRPr="00876089" w:rsidRDefault="00876089" w:rsidP="00876089">
      <w:pPr>
        <w:jc w:val="center"/>
        <w:rPr>
          <w:b/>
          <w:sz w:val="20"/>
          <w:szCs w:val="20"/>
        </w:rPr>
      </w:pPr>
    </w:p>
    <w:p w14:paraId="1E1CCECA" w14:textId="77777777" w:rsidR="00876089" w:rsidRPr="00876089" w:rsidRDefault="00876089" w:rsidP="00876089">
      <w:pPr>
        <w:numPr>
          <w:ilvl w:val="0"/>
          <w:numId w:val="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Latn-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Cyrl-CS"/>
        </w:rPr>
        <w:t xml:space="preserve">/2021 и 11/2022), са раздела </w:t>
      </w:r>
      <w:r w:rsidRPr="00876089">
        <w:rPr>
          <w:sz w:val="20"/>
          <w:szCs w:val="20"/>
          <w:lang w:val="sr-Latn-RS"/>
        </w:rPr>
        <w:t>4</w:t>
      </w:r>
      <w:r w:rsidRPr="00876089">
        <w:rPr>
          <w:sz w:val="20"/>
          <w:szCs w:val="20"/>
          <w:lang w:val="sr-Cyrl-CS"/>
        </w:rPr>
        <w:t>. Општинска управа, и то:</w:t>
      </w:r>
    </w:p>
    <w:p w14:paraId="5235EC88"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w:t>
      </w:r>
      <w:r w:rsidRPr="00876089">
        <w:rPr>
          <w:sz w:val="20"/>
          <w:szCs w:val="20"/>
          <w:lang w:val="sr-Latn-RS"/>
        </w:rPr>
        <w:t>0701</w:t>
      </w:r>
      <w:r w:rsidRPr="00876089">
        <w:rPr>
          <w:sz w:val="20"/>
          <w:szCs w:val="20"/>
          <w:lang w:val="sr-Cyrl-CS"/>
        </w:rPr>
        <w:t>-</w:t>
      </w:r>
      <w:proofErr w:type="spellStart"/>
      <w:r w:rsidRPr="00876089">
        <w:rPr>
          <w:sz w:val="20"/>
          <w:szCs w:val="20"/>
          <w:lang w:val="sr-Latn-RS"/>
        </w:rPr>
        <w:t>Oрганизација</w:t>
      </w:r>
      <w:proofErr w:type="spellEnd"/>
      <w:r w:rsidRPr="00876089">
        <w:rPr>
          <w:sz w:val="20"/>
          <w:szCs w:val="20"/>
          <w:lang w:val="sr-Latn-RS"/>
        </w:rPr>
        <w:t xml:space="preserve"> </w:t>
      </w:r>
      <w:proofErr w:type="spellStart"/>
      <w:r w:rsidRPr="00876089">
        <w:rPr>
          <w:sz w:val="20"/>
          <w:szCs w:val="20"/>
          <w:lang w:val="sr-Latn-RS"/>
        </w:rPr>
        <w:t>саобраћаја</w:t>
      </w:r>
      <w:proofErr w:type="spellEnd"/>
      <w:r w:rsidRPr="00876089">
        <w:rPr>
          <w:sz w:val="20"/>
          <w:szCs w:val="20"/>
          <w:lang w:val="sr-Latn-RS"/>
        </w:rPr>
        <w:t xml:space="preserve"> и </w:t>
      </w:r>
      <w:proofErr w:type="spellStart"/>
      <w:r w:rsidRPr="00876089">
        <w:rPr>
          <w:sz w:val="20"/>
          <w:szCs w:val="20"/>
          <w:lang w:val="sr-Latn-RS"/>
        </w:rPr>
        <w:t>саобраћајна</w:t>
      </w:r>
      <w:proofErr w:type="spellEnd"/>
      <w:r w:rsidRPr="00876089">
        <w:rPr>
          <w:sz w:val="20"/>
          <w:szCs w:val="20"/>
          <w:lang w:val="sr-Latn-RS"/>
        </w:rPr>
        <w:t xml:space="preserve"> </w:t>
      </w:r>
      <w:proofErr w:type="spellStart"/>
      <w:r w:rsidRPr="00876089">
        <w:rPr>
          <w:sz w:val="20"/>
          <w:szCs w:val="20"/>
          <w:lang w:val="sr-Latn-RS"/>
        </w:rPr>
        <w:t>инфраструктура</w:t>
      </w:r>
      <w:proofErr w:type="spellEnd"/>
      <w:r w:rsidRPr="00876089">
        <w:rPr>
          <w:sz w:val="20"/>
          <w:szCs w:val="20"/>
          <w:lang w:val="sr-Cyrl-CS"/>
        </w:rPr>
        <w:t>, Пројекат</w:t>
      </w:r>
      <w:r w:rsidRPr="00876089">
        <w:rPr>
          <w:sz w:val="20"/>
          <w:szCs w:val="20"/>
          <w:lang w:val="sr-Latn-RS"/>
        </w:rPr>
        <w:t xml:space="preserve">: </w:t>
      </w:r>
      <w:r w:rsidRPr="00876089">
        <w:rPr>
          <w:sz w:val="20"/>
          <w:szCs w:val="20"/>
          <w:lang w:val="sr-Cyrl-CS"/>
        </w:rPr>
        <w:t>0701-500</w:t>
      </w:r>
      <w:r w:rsidRPr="00876089">
        <w:rPr>
          <w:sz w:val="20"/>
          <w:szCs w:val="20"/>
          <w:lang w:val="sr-Latn-RS"/>
        </w:rPr>
        <w:t>7</w:t>
      </w:r>
      <w:r w:rsidRPr="00876089">
        <w:rPr>
          <w:sz w:val="20"/>
          <w:szCs w:val="20"/>
          <w:lang w:val="sr-Cyrl-CS"/>
        </w:rPr>
        <w:t xml:space="preserve">-Реконструкција </w:t>
      </w:r>
      <w:r w:rsidRPr="00876089">
        <w:rPr>
          <w:sz w:val="20"/>
          <w:szCs w:val="20"/>
          <w:lang w:val="sr-Cyrl-RS"/>
        </w:rPr>
        <w:t>Улице у Шљивићима ка Равани</w:t>
      </w:r>
      <w:r w:rsidRPr="00876089">
        <w:rPr>
          <w:sz w:val="20"/>
          <w:szCs w:val="20"/>
          <w:lang w:val="sr-Cyrl-CS"/>
        </w:rPr>
        <w:t xml:space="preserve">, позиција </w:t>
      </w:r>
      <w:r w:rsidRPr="00876089">
        <w:rPr>
          <w:sz w:val="20"/>
          <w:szCs w:val="20"/>
          <w:lang w:val="sr-Cyrl-RS"/>
        </w:rPr>
        <w:t>84</w:t>
      </w:r>
      <w:r w:rsidRPr="00876089">
        <w:rPr>
          <w:sz w:val="20"/>
          <w:szCs w:val="20"/>
          <w:lang w:val="sr-Cyrl-CS"/>
        </w:rPr>
        <w:t xml:space="preserve">/0, функција 451-Друмски саобраћај,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Зграде и грађевински објекти</w:t>
      </w:r>
      <w:r w:rsidRPr="00876089">
        <w:rPr>
          <w:sz w:val="20"/>
          <w:szCs w:val="20"/>
          <w:lang w:val="sr-Cyrl-CS"/>
        </w:rPr>
        <w:t>,</w:t>
      </w:r>
    </w:p>
    <w:p w14:paraId="79BFEC61"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 средства са ове </w:t>
      </w:r>
      <w:proofErr w:type="spellStart"/>
      <w:r w:rsidRPr="00876089">
        <w:rPr>
          <w:sz w:val="20"/>
          <w:szCs w:val="20"/>
          <w:lang w:val="sr-Cyrl-CS"/>
        </w:rPr>
        <w:t>апропријације</w:t>
      </w:r>
      <w:proofErr w:type="spellEnd"/>
      <w:r w:rsidRPr="00876089">
        <w:rPr>
          <w:sz w:val="20"/>
          <w:szCs w:val="20"/>
          <w:lang w:val="sr-Cyrl-CS"/>
        </w:rPr>
        <w:t xml:space="preserve"> у износу </w:t>
      </w:r>
      <w:r w:rsidRPr="00876089">
        <w:rPr>
          <w:sz w:val="20"/>
          <w:szCs w:val="20"/>
          <w:lang w:val="sr-Cyrl-RS"/>
        </w:rPr>
        <w:t>850.000,00</w:t>
      </w:r>
      <w:r w:rsidRPr="00876089">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и распоређују се </w:t>
      </w:r>
      <w:r w:rsidRPr="00876089">
        <w:rPr>
          <w:sz w:val="20"/>
          <w:szCs w:val="20"/>
          <w:lang w:val="sr-Cyrl-RS"/>
        </w:rPr>
        <w:t>Општинској управи</w:t>
      </w:r>
      <w:r w:rsidRPr="00876089">
        <w:rPr>
          <w:sz w:val="20"/>
          <w:szCs w:val="20"/>
          <w:lang w:val="sr-Latn-RS"/>
        </w:rPr>
        <w:t xml:space="preserve"> </w:t>
      </w:r>
      <w:proofErr w:type="spellStart"/>
      <w:r w:rsidRPr="00876089">
        <w:rPr>
          <w:sz w:val="20"/>
          <w:szCs w:val="20"/>
          <w:lang w:val="sr-Latn-RS"/>
        </w:rPr>
        <w:t>текуће</w:t>
      </w:r>
      <w:proofErr w:type="spellEnd"/>
      <w:r w:rsidRPr="00876089">
        <w:rPr>
          <w:sz w:val="20"/>
          <w:szCs w:val="20"/>
          <w:lang w:val="sr-Latn-RS"/>
        </w:rPr>
        <w:t xml:space="preserve"> </w:t>
      </w:r>
      <w:proofErr w:type="spellStart"/>
      <w:r w:rsidRPr="00876089">
        <w:rPr>
          <w:sz w:val="20"/>
          <w:szCs w:val="20"/>
          <w:lang w:val="sr-Latn-RS"/>
        </w:rPr>
        <w:t>расходе</w:t>
      </w:r>
      <w:proofErr w:type="spellEnd"/>
      <w:r w:rsidRPr="00876089">
        <w:rPr>
          <w:sz w:val="20"/>
          <w:szCs w:val="20"/>
          <w:lang w:val="sr-Cyrl-CS"/>
        </w:rPr>
        <w:t>.</w:t>
      </w:r>
    </w:p>
    <w:p w14:paraId="52DC304F" w14:textId="77777777" w:rsidR="00876089" w:rsidRPr="00876089" w:rsidRDefault="00876089" w:rsidP="00876089">
      <w:pPr>
        <w:ind w:left="720" w:firstLine="360"/>
        <w:jc w:val="both"/>
        <w:rPr>
          <w:sz w:val="20"/>
          <w:szCs w:val="20"/>
        </w:rPr>
      </w:pPr>
    </w:p>
    <w:p w14:paraId="64363644" w14:textId="77777777" w:rsidR="00876089" w:rsidRPr="00876089" w:rsidRDefault="00876089" w:rsidP="00876089">
      <w:pPr>
        <w:numPr>
          <w:ilvl w:val="0"/>
          <w:numId w:val="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Latn-RS"/>
        </w:rPr>
        <w:t>0</w:t>
      </w:r>
      <w:r w:rsidRPr="00876089">
        <w:rPr>
          <w:sz w:val="20"/>
          <w:szCs w:val="20"/>
          <w:lang w:val="sr-Cyrl-RS"/>
        </w:rPr>
        <w:t>602</w:t>
      </w:r>
      <w:r w:rsidRPr="00876089">
        <w:rPr>
          <w:sz w:val="20"/>
          <w:szCs w:val="20"/>
          <w:lang w:val="sr-Cyrl-CS"/>
        </w:rPr>
        <w:t>-</w:t>
      </w:r>
      <w:r w:rsidRPr="00876089">
        <w:rPr>
          <w:sz w:val="20"/>
          <w:szCs w:val="20"/>
          <w:lang w:val="sr-Cyrl-RS"/>
        </w:rPr>
        <w:t>Опште услуге локалне самоуправе</w:t>
      </w:r>
      <w:r w:rsidRPr="00876089">
        <w:rPr>
          <w:sz w:val="20"/>
          <w:szCs w:val="20"/>
          <w:lang w:val="sr-Cyrl-CS"/>
        </w:rPr>
        <w:t>, Програмска активност</w:t>
      </w:r>
      <w:r w:rsidRPr="00876089">
        <w:rPr>
          <w:sz w:val="20"/>
          <w:szCs w:val="20"/>
          <w:lang w:val="sr-Latn-RS"/>
        </w:rPr>
        <w:t xml:space="preserve">: </w:t>
      </w:r>
      <w:r w:rsidRPr="00876089">
        <w:rPr>
          <w:sz w:val="20"/>
          <w:szCs w:val="20"/>
          <w:lang w:val="sr-Cyrl-CS"/>
        </w:rPr>
        <w:t xml:space="preserve">0602-0001-Функционисање локалне самоуправе и градских општина, позиција </w:t>
      </w:r>
      <w:r w:rsidRPr="00876089">
        <w:rPr>
          <w:sz w:val="20"/>
          <w:szCs w:val="20"/>
          <w:lang w:val="sr-Cyrl-RS"/>
        </w:rPr>
        <w:t>38</w:t>
      </w:r>
      <w:r w:rsidRPr="00876089">
        <w:rPr>
          <w:sz w:val="20"/>
          <w:szCs w:val="20"/>
          <w:lang w:val="sr-Cyrl-CS"/>
        </w:rPr>
        <w:t xml:space="preserve">/0, функција 130-Опште услуге,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416</w:t>
      </w:r>
      <w:r w:rsidRPr="00876089">
        <w:rPr>
          <w:sz w:val="20"/>
          <w:szCs w:val="20"/>
          <w:lang w:val="sr-Cyrl-CS"/>
        </w:rPr>
        <w:t>-</w:t>
      </w:r>
      <w:r w:rsidRPr="00876089">
        <w:rPr>
          <w:sz w:val="20"/>
          <w:szCs w:val="20"/>
          <w:lang w:val="sr-Cyrl-RS"/>
        </w:rPr>
        <w:t>Награде запосленима и остали посебни расходи у износу 850.000,00 динара (конто намене 416100- Награде запосленима и остали посебни расходи).</w:t>
      </w:r>
    </w:p>
    <w:p w14:paraId="0ECCBA4E" w14:textId="77777777" w:rsidR="00876089" w:rsidRPr="00876089" w:rsidRDefault="00876089" w:rsidP="00876089">
      <w:pPr>
        <w:jc w:val="both"/>
        <w:rPr>
          <w:color w:val="FF0000"/>
          <w:sz w:val="20"/>
          <w:szCs w:val="20"/>
        </w:rPr>
      </w:pPr>
    </w:p>
    <w:p w14:paraId="5F13EF84" w14:textId="77777777" w:rsidR="00876089" w:rsidRPr="00876089" w:rsidRDefault="00876089" w:rsidP="00876089">
      <w:pPr>
        <w:numPr>
          <w:ilvl w:val="0"/>
          <w:numId w:val="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1AD8891A" w14:textId="77777777" w:rsidR="00876089" w:rsidRPr="00876089" w:rsidRDefault="00876089" w:rsidP="00876089">
      <w:pPr>
        <w:ind w:left="360"/>
        <w:jc w:val="both"/>
        <w:rPr>
          <w:sz w:val="20"/>
          <w:szCs w:val="20"/>
        </w:rPr>
      </w:pPr>
    </w:p>
    <w:p w14:paraId="00105E60" w14:textId="77777777" w:rsidR="00876089" w:rsidRPr="00876089" w:rsidRDefault="00876089" w:rsidP="00876089">
      <w:pPr>
        <w:numPr>
          <w:ilvl w:val="0"/>
          <w:numId w:val="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0F0137A2" w14:textId="77777777" w:rsidR="00876089" w:rsidRPr="00876089" w:rsidRDefault="00876089" w:rsidP="00876089">
      <w:pPr>
        <w:jc w:val="both"/>
        <w:rPr>
          <w:sz w:val="20"/>
          <w:szCs w:val="20"/>
        </w:rPr>
      </w:pPr>
    </w:p>
    <w:p w14:paraId="3CC00284" w14:textId="77777777" w:rsidR="00876089" w:rsidRPr="00876089" w:rsidRDefault="00876089" w:rsidP="00876089">
      <w:pPr>
        <w:tabs>
          <w:tab w:val="left" w:pos="3060"/>
        </w:tabs>
        <w:rPr>
          <w:sz w:val="20"/>
          <w:szCs w:val="20"/>
        </w:rPr>
      </w:pPr>
      <w:r w:rsidRPr="00876089">
        <w:rPr>
          <w:sz w:val="20"/>
          <w:szCs w:val="20"/>
        </w:rPr>
        <w:t xml:space="preserve"> </w:t>
      </w:r>
    </w:p>
    <w:p w14:paraId="1D2AF19D" w14:textId="77777777" w:rsidR="00E85EF3" w:rsidRPr="00923728" w:rsidRDefault="00876089" w:rsidP="00E85EF3">
      <w:pPr>
        <w:tabs>
          <w:tab w:val="left" w:pos="3060"/>
        </w:tabs>
        <w:jc w:val="right"/>
        <w:rPr>
          <w:b/>
          <w:bCs/>
          <w:sz w:val="20"/>
          <w:szCs w:val="20"/>
          <w:lang w:val="sr-Cyrl-CS"/>
        </w:rPr>
      </w:pPr>
      <w:r w:rsidRPr="00876089">
        <w:rPr>
          <w:sz w:val="20"/>
          <w:szCs w:val="20"/>
        </w:rPr>
        <w:t xml:space="preserve">                                                                                </w:t>
      </w:r>
      <w:r w:rsidRPr="00876089">
        <w:rPr>
          <w:sz w:val="20"/>
          <w:szCs w:val="20"/>
          <w:lang w:val="sr-Cyrl-CS"/>
        </w:rPr>
        <w:t xml:space="preserve">              </w:t>
      </w:r>
      <w:r w:rsidR="00E85EF3" w:rsidRPr="00923728">
        <w:rPr>
          <w:b/>
          <w:bCs/>
          <w:sz w:val="20"/>
          <w:szCs w:val="20"/>
          <w:lang w:val="sr-Cyrl-CS"/>
        </w:rPr>
        <w:t>ПРЕДСЕДНИК ОПШТИНЕ</w:t>
      </w:r>
    </w:p>
    <w:p w14:paraId="1383D97F" w14:textId="77777777" w:rsidR="00E85EF3" w:rsidRPr="00923728" w:rsidRDefault="00E85EF3" w:rsidP="00E85EF3">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1DF3447E"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18975730" w14:textId="77777777" w:rsidR="00876089" w:rsidRPr="00876089" w:rsidRDefault="00876089" w:rsidP="00876089">
      <w:pPr>
        <w:rPr>
          <w:sz w:val="20"/>
          <w:szCs w:val="20"/>
          <w:lang w:val="sr-Cyrl-CS"/>
        </w:rPr>
      </w:pPr>
    </w:p>
    <w:p w14:paraId="00F895DF"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 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 149/2020118/2021 и 118/2021.-др. закон</w:t>
      </w:r>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5B9A3FC9" w14:textId="77777777" w:rsidR="00876089" w:rsidRPr="00876089" w:rsidRDefault="00876089" w:rsidP="00876089">
      <w:pPr>
        <w:tabs>
          <w:tab w:val="left" w:pos="567"/>
        </w:tabs>
        <w:jc w:val="both"/>
        <w:rPr>
          <w:sz w:val="20"/>
          <w:szCs w:val="20"/>
          <w:lang w:val="sr-Cyrl-CS"/>
        </w:rPr>
      </w:pPr>
    </w:p>
    <w:p w14:paraId="478DEF91" w14:textId="77777777" w:rsidR="00876089" w:rsidRPr="00876089" w:rsidRDefault="00876089" w:rsidP="00876089">
      <w:pPr>
        <w:tabs>
          <w:tab w:val="left" w:pos="567"/>
        </w:tabs>
        <w:jc w:val="both"/>
        <w:rPr>
          <w:sz w:val="20"/>
          <w:szCs w:val="20"/>
          <w:lang w:val="sr-Cyrl-CS"/>
        </w:rPr>
      </w:pPr>
      <w:r w:rsidRPr="00876089">
        <w:rPr>
          <w:sz w:val="20"/>
          <w:szCs w:val="20"/>
          <w:lang w:val="sr-Cyrl-CS"/>
        </w:rPr>
        <w:tab/>
        <w:t>Такође чланом 61. став 12.</w:t>
      </w:r>
      <w:r w:rsidRPr="00876089">
        <w:rPr>
          <w:sz w:val="20"/>
          <w:szCs w:val="20"/>
          <w:lang w:val="sr-Cyrl-RS"/>
        </w:rPr>
        <w:t xml:space="preserve"> 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72/2019,149/2020, 118/2021 и 118/2021.-др. закон</w:t>
      </w:r>
      <w:r w:rsidRPr="00876089">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876089">
        <w:rPr>
          <w:sz w:val="20"/>
          <w:szCs w:val="20"/>
          <w:lang w:val="sr-Cyrl-CS"/>
        </w:rPr>
        <w:t>апропријације</w:t>
      </w:r>
      <w:proofErr w:type="spellEnd"/>
      <w:r w:rsidRPr="00876089">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876089">
        <w:rPr>
          <w:sz w:val="20"/>
          <w:szCs w:val="20"/>
          <w:lang w:val="sr-Latn-RS"/>
        </w:rPr>
        <w:t>ли</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намене</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које</w:t>
      </w:r>
      <w:proofErr w:type="spellEnd"/>
      <w:r w:rsidRPr="00876089">
        <w:rPr>
          <w:sz w:val="20"/>
          <w:szCs w:val="20"/>
          <w:lang w:val="sr-Latn-RS"/>
        </w:rPr>
        <w:t xml:space="preserve"> </w:t>
      </w:r>
      <w:proofErr w:type="spellStart"/>
      <w:r w:rsidRPr="00876089">
        <w:rPr>
          <w:sz w:val="20"/>
          <w:szCs w:val="20"/>
          <w:lang w:val="sr-Latn-RS"/>
        </w:rPr>
        <w:t>нису</w:t>
      </w:r>
      <w:proofErr w:type="spellEnd"/>
      <w:r w:rsidRPr="00876089">
        <w:rPr>
          <w:sz w:val="20"/>
          <w:szCs w:val="20"/>
          <w:lang w:val="sr-Latn-RS"/>
        </w:rPr>
        <w:t xml:space="preserve"> </w:t>
      </w:r>
      <w:proofErr w:type="spellStart"/>
      <w:r w:rsidRPr="00876089">
        <w:rPr>
          <w:sz w:val="20"/>
          <w:szCs w:val="20"/>
          <w:lang w:val="sr-Latn-RS"/>
        </w:rPr>
        <w:t>предвиђена</w:t>
      </w:r>
      <w:proofErr w:type="spellEnd"/>
      <w:r w:rsidRPr="00876089">
        <w:rPr>
          <w:sz w:val="20"/>
          <w:szCs w:val="20"/>
          <w:lang w:val="sr-Latn-RS"/>
        </w:rPr>
        <w:t xml:space="preserve"> </w:t>
      </w:r>
      <w:proofErr w:type="spellStart"/>
      <w:r w:rsidRPr="00876089">
        <w:rPr>
          <w:sz w:val="20"/>
          <w:szCs w:val="20"/>
          <w:lang w:val="sr-Latn-RS"/>
        </w:rPr>
        <w:t>средства</w:t>
      </w:r>
      <w:proofErr w:type="spellEnd"/>
      <w:r w:rsidRPr="00876089">
        <w:rPr>
          <w:sz w:val="20"/>
          <w:szCs w:val="20"/>
          <w:lang w:val="sr-Latn-RS"/>
        </w:rPr>
        <w:t xml:space="preserve"> 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обиму</w:t>
      </w:r>
      <w:proofErr w:type="spellEnd"/>
      <w:r w:rsidRPr="00876089">
        <w:rPr>
          <w:sz w:val="20"/>
          <w:szCs w:val="20"/>
          <w:lang w:val="sr-Latn-RS"/>
        </w:rPr>
        <w:t>.</w:t>
      </w:r>
    </w:p>
    <w:p w14:paraId="2B2C620C" w14:textId="77777777" w:rsidR="00876089" w:rsidRPr="00876089" w:rsidRDefault="00876089" w:rsidP="00876089">
      <w:pPr>
        <w:tabs>
          <w:tab w:val="left" w:pos="567"/>
        </w:tabs>
        <w:jc w:val="both"/>
        <w:rPr>
          <w:sz w:val="20"/>
          <w:szCs w:val="20"/>
          <w:lang w:val="sr-Cyrl-CS"/>
        </w:rPr>
      </w:pPr>
    </w:p>
    <w:p w14:paraId="60BA2E10"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12 и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Одлуку о промени </w:t>
      </w:r>
      <w:proofErr w:type="spellStart"/>
      <w:r w:rsidRPr="00876089">
        <w:rPr>
          <w:sz w:val="20"/>
          <w:szCs w:val="20"/>
          <w:lang w:val="sr-Cyrl-RS"/>
        </w:rPr>
        <w:t>апропријације</w:t>
      </w:r>
      <w:proofErr w:type="spellEnd"/>
      <w:r w:rsidRPr="00876089">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6186157F" w14:textId="77777777" w:rsidR="00876089" w:rsidRPr="00876089" w:rsidRDefault="00876089" w:rsidP="00876089">
      <w:pPr>
        <w:tabs>
          <w:tab w:val="left" w:pos="567"/>
        </w:tabs>
        <w:jc w:val="both"/>
        <w:rPr>
          <w:sz w:val="20"/>
          <w:szCs w:val="20"/>
          <w:lang w:val="sr-Cyrl-RS"/>
        </w:rPr>
      </w:pPr>
    </w:p>
    <w:p w14:paraId="6FF38260" w14:textId="3E582F7D" w:rsidR="00876089" w:rsidRDefault="00876089" w:rsidP="00876089">
      <w:pPr>
        <w:jc w:val="both"/>
        <w:rPr>
          <w:sz w:val="20"/>
          <w:szCs w:val="20"/>
          <w:lang w:val="sr-Cyrl-CS"/>
        </w:rPr>
      </w:pPr>
      <w:r w:rsidRPr="00876089">
        <w:rPr>
          <w:sz w:val="20"/>
          <w:szCs w:val="20"/>
          <w:lang w:val="sr-Cyrl-RS"/>
        </w:rPr>
        <w:tab/>
        <w:t>Имајући у виду да на позицији из тачке 2. овог решења</w:t>
      </w:r>
      <w:r w:rsidRPr="00876089">
        <w:rPr>
          <w:sz w:val="20"/>
          <w:szCs w:val="20"/>
          <w:lang w:val="sr-Cyrl-CS"/>
        </w:rPr>
        <w:t xml:space="preserve">, нису предвиђена средства  </w:t>
      </w:r>
      <w:r w:rsidRPr="00876089">
        <w:rPr>
          <w:sz w:val="20"/>
          <w:szCs w:val="20"/>
          <w:lang w:val="sr-Latn-RS"/>
        </w:rPr>
        <w:t xml:space="preserve">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износу</w:t>
      </w:r>
      <w:proofErr w:type="spellEnd"/>
      <w:r w:rsidRPr="00876089">
        <w:rPr>
          <w:sz w:val="20"/>
          <w:szCs w:val="20"/>
          <w:lang w:val="sr-Cyrl-CS"/>
        </w:rPr>
        <w:t>, одлучено је као у диспозитиву решења.</w:t>
      </w:r>
    </w:p>
    <w:p w14:paraId="5822A9D2" w14:textId="44D9CE35" w:rsidR="00E85EF3" w:rsidRDefault="00E85EF3" w:rsidP="00876089">
      <w:pPr>
        <w:jc w:val="both"/>
        <w:rPr>
          <w:sz w:val="20"/>
          <w:szCs w:val="20"/>
          <w:lang w:val="sr-Cyrl-CS"/>
        </w:rPr>
      </w:pPr>
    </w:p>
    <w:p w14:paraId="6413024B"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484BE876" w14:textId="77777777" w:rsidR="00876089" w:rsidRPr="00876089" w:rsidRDefault="00876089" w:rsidP="00876089">
      <w:pPr>
        <w:rPr>
          <w:sz w:val="20"/>
          <w:szCs w:val="20"/>
          <w:lang w:val="sr-Cyrl-CS"/>
        </w:rPr>
      </w:pPr>
      <w:r w:rsidRPr="00876089">
        <w:rPr>
          <w:sz w:val="20"/>
          <w:szCs w:val="20"/>
          <w:lang w:val="sr-Cyrl-CS"/>
        </w:rPr>
        <w:t>ОПШТИНА ИВАЊИЦА</w:t>
      </w:r>
    </w:p>
    <w:p w14:paraId="2321E251"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65F40308"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34</w:t>
      </w:r>
      <w:r w:rsidRPr="00876089">
        <w:rPr>
          <w:sz w:val="20"/>
          <w:szCs w:val="20"/>
        </w:rPr>
        <w:t>/</w:t>
      </w:r>
      <w:r w:rsidRPr="00876089">
        <w:rPr>
          <w:sz w:val="20"/>
          <w:szCs w:val="20"/>
          <w:lang w:val="sr-Latn-RS"/>
        </w:rPr>
        <w:t>2022</w:t>
      </w:r>
      <w:r w:rsidRPr="00876089">
        <w:rPr>
          <w:sz w:val="20"/>
          <w:szCs w:val="20"/>
          <w:lang w:val="sr-Cyrl-CS"/>
        </w:rPr>
        <w:t>-01</w:t>
      </w:r>
    </w:p>
    <w:p w14:paraId="5D25404B" w14:textId="77777777" w:rsidR="00876089" w:rsidRPr="00876089" w:rsidRDefault="00876089" w:rsidP="00876089">
      <w:pPr>
        <w:rPr>
          <w:sz w:val="20"/>
          <w:szCs w:val="20"/>
          <w:lang w:val="sr-Cyrl-CS"/>
        </w:rPr>
      </w:pPr>
      <w:r w:rsidRPr="00876089">
        <w:rPr>
          <w:sz w:val="20"/>
          <w:szCs w:val="20"/>
        </w:rPr>
        <w:t xml:space="preserve">04. </w:t>
      </w:r>
      <w:r w:rsidRPr="00876089">
        <w:rPr>
          <w:sz w:val="20"/>
          <w:szCs w:val="20"/>
          <w:lang w:val="sr-Latn-RS"/>
        </w:rPr>
        <w:t>10</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792056C8"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68AE392E" w14:textId="77777777" w:rsidR="00876089" w:rsidRPr="00876089" w:rsidRDefault="00876089" w:rsidP="00876089">
      <w:pPr>
        <w:rPr>
          <w:sz w:val="20"/>
          <w:szCs w:val="20"/>
        </w:rPr>
      </w:pPr>
    </w:p>
    <w:p w14:paraId="7ED483BB"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39CE9DF6" w14:textId="77777777" w:rsidR="00876089" w:rsidRPr="00876089" w:rsidRDefault="00876089" w:rsidP="00876089">
      <w:pPr>
        <w:rPr>
          <w:sz w:val="20"/>
          <w:szCs w:val="20"/>
        </w:rPr>
      </w:pPr>
    </w:p>
    <w:p w14:paraId="468EB81D" w14:textId="77777777" w:rsidR="00876089" w:rsidRPr="00876089" w:rsidRDefault="00876089" w:rsidP="00876089">
      <w:pPr>
        <w:rPr>
          <w:sz w:val="20"/>
          <w:szCs w:val="20"/>
        </w:rPr>
      </w:pPr>
    </w:p>
    <w:p w14:paraId="6C3A10E4"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0AA6EB4D" w14:textId="77777777" w:rsidR="00876089" w:rsidRPr="00876089" w:rsidRDefault="00876089" w:rsidP="00876089">
      <w:pPr>
        <w:rPr>
          <w:sz w:val="20"/>
          <w:szCs w:val="20"/>
        </w:rPr>
      </w:pPr>
    </w:p>
    <w:p w14:paraId="409D8ED0"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777C90FC" w14:textId="77777777" w:rsidR="00876089" w:rsidRPr="00876089" w:rsidRDefault="00876089" w:rsidP="00876089">
      <w:pPr>
        <w:jc w:val="center"/>
        <w:rPr>
          <w:b/>
          <w:sz w:val="20"/>
          <w:szCs w:val="20"/>
        </w:rPr>
      </w:pPr>
    </w:p>
    <w:p w14:paraId="00D30212" w14:textId="77777777" w:rsidR="00876089" w:rsidRPr="00876089" w:rsidRDefault="00876089" w:rsidP="00876089">
      <w:pPr>
        <w:jc w:val="center"/>
        <w:rPr>
          <w:b/>
          <w:sz w:val="20"/>
          <w:szCs w:val="20"/>
        </w:rPr>
      </w:pPr>
    </w:p>
    <w:p w14:paraId="3A031D05" w14:textId="77777777" w:rsidR="00876089" w:rsidRPr="00876089" w:rsidRDefault="00876089">
      <w:pPr>
        <w:numPr>
          <w:ilvl w:val="0"/>
          <w:numId w:val="10"/>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 xml:space="preserve">Општинској управи у износу </w:t>
      </w:r>
      <w:r w:rsidRPr="00876089">
        <w:rPr>
          <w:sz w:val="20"/>
          <w:szCs w:val="20"/>
          <w:lang w:val="sr-Latn-RS"/>
        </w:rPr>
        <w:t>108</w:t>
      </w:r>
      <w:r w:rsidRPr="00876089">
        <w:rPr>
          <w:sz w:val="20"/>
          <w:szCs w:val="20"/>
          <w:lang w:val="sr-Cyrl-RS"/>
        </w:rPr>
        <w:t>.000,00 динара за</w:t>
      </w:r>
      <w:r w:rsidRPr="00876089">
        <w:rPr>
          <w:sz w:val="20"/>
          <w:szCs w:val="20"/>
          <w:lang w:val="sr-Latn-RS"/>
        </w:rPr>
        <w:t xml:space="preserve"> и</w:t>
      </w:r>
      <w:proofErr w:type="spellStart"/>
      <w:r w:rsidRPr="00876089">
        <w:rPr>
          <w:sz w:val="20"/>
          <w:szCs w:val="20"/>
          <w:lang w:val="sr-Cyrl-RS"/>
        </w:rPr>
        <w:t>сплату</w:t>
      </w:r>
      <w:proofErr w:type="spellEnd"/>
      <w:r w:rsidRPr="00876089">
        <w:rPr>
          <w:sz w:val="20"/>
          <w:szCs w:val="20"/>
          <w:lang w:val="sr-Cyrl-RS"/>
        </w:rPr>
        <w:t xml:space="preserve"> јубиларне награде Биљани </w:t>
      </w:r>
      <w:proofErr w:type="spellStart"/>
      <w:r w:rsidRPr="00876089">
        <w:rPr>
          <w:sz w:val="20"/>
          <w:szCs w:val="20"/>
          <w:lang w:val="sr-Cyrl-RS"/>
        </w:rPr>
        <w:t>Ранђић</w:t>
      </w:r>
      <w:proofErr w:type="spellEnd"/>
      <w:r w:rsidRPr="00876089">
        <w:rPr>
          <w:sz w:val="20"/>
          <w:szCs w:val="20"/>
          <w:lang w:val="sr-Cyrl-RS"/>
        </w:rPr>
        <w:t>.</w:t>
      </w:r>
    </w:p>
    <w:p w14:paraId="247D104D" w14:textId="77777777" w:rsidR="00876089" w:rsidRPr="00876089" w:rsidRDefault="00876089" w:rsidP="00876089">
      <w:pPr>
        <w:ind w:left="720"/>
        <w:jc w:val="both"/>
        <w:rPr>
          <w:sz w:val="20"/>
          <w:szCs w:val="20"/>
        </w:rPr>
      </w:pPr>
    </w:p>
    <w:p w14:paraId="6CE723D9" w14:textId="77777777" w:rsidR="00876089" w:rsidRPr="00876089" w:rsidRDefault="00876089">
      <w:pPr>
        <w:numPr>
          <w:ilvl w:val="0"/>
          <w:numId w:val="10"/>
        </w:numPr>
        <w:jc w:val="both"/>
        <w:rPr>
          <w:sz w:val="20"/>
          <w:szCs w:val="20"/>
        </w:rPr>
      </w:pPr>
      <w:r w:rsidRPr="00876089">
        <w:rPr>
          <w:sz w:val="20"/>
          <w:szCs w:val="20"/>
          <w:lang w:val="sr-Cyrl-CS"/>
        </w:rPr>
        <w:t xml:space="preserve">Средства из тачке 1. овог решења распоређују се у оквиру раздела 1. – Скупштина општине, Програм </w:t>
      </w:r>
      <w:r w:rsidRPr="00876089">
        <w:rPr>
          <w:sz w:val="20"/>
          <w:szCs w:val="20"/>
          <w:lang w:val="sr-Cyrl-RS"/>
        </w:rPr>
        <w:t>2101</w:t>
      </w:r>
      <w:r w:rsidRPr="00876089">
        <w:rPr>
          <w:sz w:val="20"/>
          <w:szCs w:val="20"/>
          <w:lang w:val="sr-Cyrl-CS"/>
        </w:rPr>
        <w:t xml:space="preserve">: </w:t>
      </w:r>
      <w:r w:rsidRPr="00876089">
        <w:rPr>
          <w:sz w:val="20"/>
          <w:szCs w:val="20"/>
          <w:lang w:val="sr-Cyrl-RS"/>
        </w:rPr>
        <w:t>Политички систем локалне самоуправе</w:t>
      </w:r>
      <w:r w:rsidRPr="00876089">
        <w:rPr>
          <w:sz w:val="20"/>
          <w:szCs w:val="20"/>
          <w:lang w:val="sr-Cyrl-CS"/>
        </w:rPr>
        <w:t>; Програмска активност: 2101-0001-Функционисање скупштине, функција 110 –Извршни и законодавни органи, финансијски и фискални послови и спољни послови, економска класификација 416 – Награде запосленима и остали посебни расходи износу 108.000,00 динара (конто намене 416100– Награде запосленима и остали посебни расходи), позиција 4/0.</w:t>
      </w:r>
    </w:p>
    <w:p w14:paraId="7A573FC7" w14:textId="77777777" w:rsidR="00876089" w:rsidRPr="00876089" w:rsidRDefault="00876089" w:rsidP="00876089">
      <w:pPr>
        <w:jc w:val="both"/>
        <w:rPr>
          <w:sz w:val="20"/>
          <w:szCs w:val="20"/>
        </w:rPr>
      </w:pPr>
    </w:p>
    <w:p w14:paraId="0036B08E" w14:textId="77777777" w:rsidR="00876089" w:rsidRPr="00876089" w:rsidRDefault="00876089">
      <w:pPr>
        <w:numPr>
          <w:ilvl w:val="0"/>
          <w:numId w:val="10"/>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4D1FE36B" w14:textId="77777777" w:rsidR="00876089" w:rsidRPr="00876089" w:rsidRDefault="00876089" w:rsidP="00876089">
      <w:pPr>
        <w:ind w:left="360"/>
        <w:jc w:val="both"/>
        <w:rPr>
          <w:sz w:val="20"/>
          <w:szCs w:val="20"/>
        </w:rPr>
      </w:pPr>
    </w:p>
    <w:p w14:paraId="5B6463AD" w14:textId="77777777" w:rsidR="00876089" w:rsidRPr="00876089" w:rsidRDefault="00876089">
      <w:pPr>
        <w:numPr>
          <w:ilvl w:val="0"/>
          <w:numId w:val="10"/>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3550C9FA" w14:textId="77777777" w:rsidR="00876089" w:rsidRPr="00876089" w:rsidRDefault="00876089" w:rsidP="00876089">
      <w:pPr>
        <w:jc w:val="both"/>
        <w:rPr>
          <w:sz w:val="20"/>
          <w:szCs w:val="20"/>
        </w:rPr>
      </w:pPr>
    </w:p>
    <w:p w14:paraId="398315C6" w14:textId="77777777" w:rsidR="00E85EF3" w:rsidRPr="00923728" w:rsidRDefault="00E85EF3" w:rsidP="00E85EF3">
      <w:pPr>
        <w:tabs>
          <w:tab w:val="left" w:pos="3060"/>
        </w:tabs>
        <w:jc w:val="right"/>
        <w:rPr>
          <w:b/>
          <w:bCs/>
          <w:sz w:val="20"/>
          <w:szCs w:val="20"/>
          <w:lang w:val="sr-Cyrl-CS"/>
        </w:rPr>
      </w:pPr>
      <w:r w:rsidRPr="00923728">
        <w:rPr>
          <w:b/>
          <w:bCs/>
          <w:sz w:val="20"/>
          <w:szCs w:val="20"/>
          <w:lang w:val="sr-Cyrl-CS"/>
        </w:rPr>
        <w:t>ПРЕДСЕДНИК ОПШТИНЕ</w:t>
      </w:r>
    </w:p>
    <w:p w14:paraId="74E71528" w14:textId="77777777" w:rsidR="00E85EF3" w:rsidRPr="00923728" w:rsidRDefault="00E85EF3" w:rsidP="00E85EF3">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77614566" w14:textId="77777777" w:rsidR="00876089" w:rsidRPr="00876089" w:rsidRDefault="00876089" w:rsidP="00876089">
      <w:pPr>
        <w:rPr>
          <w:sz w:val="20"/>
          <w:szCs w:val="20"/>
        </w:rPr>
      </w:pPr>
    </w:p>
    <w:p w14:paraId="41310187" w14:textId="52493A51" w:rsidR="00876089" w:rsidRPr="00876089" w:rsidRDefault="00876089" w:rsidP="00E85EF3">
      <w:pPr>
        <w:tabs>
          <w:tab w:val="left" w:pos="3060"/>
        </w:tabs>
        <w:rPr>
          <w:b/>
          <w:sz w:val="20"/>
          <w:szCs w:val="20"/>
          <w:lang w:val="sr-Cyrl-CS"/>
        </w:rPr>
      </w:pPr>
      <w:r w:rsidRPr="00876089">
        <w:rPr>
          <w:sz w:val="20"/>
          <w:szCs w:val="20"/>
        </w:rPr>
        <w:t xml:space="preserve">                                                                                  </w:t>
      </w:r>
      <w:r w:rsidRPr="00876089">
        <w:rPr>
          <w:sz w:val="20"/>
          <w:szCs w:val="20"/>
          <w:lang w:val="sr-Cyrl-CS"/>
        </w:rPr>
        <w:t xml:space="preserve">              </w:t>
      </w:r>
      <w:r w:rsidRPr="00876089">
        <w:rPr>
          <w:b/>
          <w:sz w:val="20"/>
          <w:szCs w:val="20"/>
          <w:lang w:val="sr-Cyrl-CS"/>
        </w:rPr>
        <w:t>О Б Р А З Л О Ж Е Њ Е</w:t>
      </w:r>
    </w:p>
    <w:p w14:paraId="101465E6" w14:textId="77777777" w:rsidR="00876089" w:rsidRPr="00876089" w:rsidRDefault="00876089" w:rsidP="00876089">
      <w:pPr>
        <w:rPr>
          <w:sz w:val="20"/>
          <w:szCs w:val="20"/>
          <w:lang w:val="sr-Cyrl-CS"/>
        </w:rPr>
      </w:pPr>
    </w:p>
    <w:p w14:paraId="051FE4A7"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33937B0A" w14:textId="77777777" w:rsidR="00876089" w:rsidRPr="00876089" w:rsidRDefault="00876089" w:rsidP="00876089">
      <w:pPr>
        <w:tabs>
          <w:tab w:val="left" w:pos="567"/>
        </w:tabs>
        <w:jc w:val="both"/>
        <w:rPr>
          <w:sz w:val="20"/>
          <w:szCs w:val="20"/>
          <w:lang w:val="sr-Cyrl-CS"/>
        </w:rPr>
      </w:pPr>
    </w:p>
    <w:p w14:paraId="3BE3F418"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3317FECE" w14:textId="77777777" w:rsidR="00876089" w:rsidRPr="00876089" w:rsidRDefault="00876089" w:rsidP="00876089">
      <w:pPr>
        <w:tabs>
          <w:tab w:val="left" w:pos="567"/>
        </w:tabs>
        <w:jc w:val="both"/>
        <w:rPr>
          <w:sz w:val="20"/>
          <w:szCs w:val="20"/>
          <w:lang w:val="sr-Cyrl-RS"/>
        </w:rPr>
      </w:pPr>
    </w:p>
    <w:p w14:paraId="3A97069E"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раздела 1. – Скупштина општине, Програм </w:t>
      </w:r>
      <w:r w:rsidRPr="00876089">
        <w:rPr>
          <w:sz w:val="20"/>
          <w:szCs w:val="20"/>
          <w:lang w:val="sr-Cyrl-RS"/>
        </w:rPr>
        <w:t>2101</w:t>
      </w:r>
      <w:r w:rsidRPr="00876089">
        <w:rPr>
          <w:sz w:val="20"/>
          <w:szCs w:val="20"/>
          <w:lang w:val="sr-Cyrl-CS"/>
        </w:rPr>
        <w:t xml:space="preserve">: </w:t>
      </w:r>
      <w:r w:rsidRPr="00876089">
        <w:rPr>
          <w:sz w:val="20"/>
          <w:szCs w:val="20"/>
          <w:lang w:val="sr-Cyrl-RS"/>
        </w:rPr>
        <w:t>Политички систем локалне самоуправе</w:t>
      </w:r>
      <w:r w:rsidRPr="00876089">
        <w:rPr>
          <w:sz w:val="20"/>
          <w:szCs w:val="20"/>
          <w:lang w:val="sr-Cyrl-CS"/>
        </w:rPr>
        <w:t>; Програмска активност: 2101-0001-Функционисање скупштине, функција 110 –Извршни и законодавни органи, финансијски и фискални послови и спољни послови, економска класификација 416 – Награде запосленима и остали посебни расходи, нису планирана средства за ове намене у довољном износу, одлучено је као у диспозитиву решења.</w:t>
      </w:r>
    </w:p>
    <w:p w14:paraId="4EE5B6CF" w14:textId="77777777" w:rsidR="00876089" w:rsidRPr="00876089" w:rsidRDefault="00876089" w:rsidP="00876089">
      <w:pPr>
        <w:tabs>
          <w:tab w:val="left" w:pos="1740"/>
        </w:tabs>
        <w:rPr>
          <w:sz w:val="20"/>
          <w:szCs w:val="20"/>
          <w:lang w:val="sr-Cyrl-CS"/>
        </w:rPr>
      </w:pPr>
      <w:r w:rsidRPr="00876089">
        <w:rPr>
          <w:sz w:val="20"/>
          <w:szCs w:val="20"/>
          <w:lang w:val="sr-Cyrl-CS"/>
        </w:rPr>
        <w:t xml:space="preserve"> </w:t>
      </w:r>
    </w:p>
    <w:p w14:paraId="6BDD8386" w14:textId="60CD07C8" w:rsidR="00876089" w:rsidRDefault="00876089" w:rsidP="00876089">
      <w:pPr>
        <w:tabs>
          <w:tab w:val="left" w:pos="567"/>
        </w:tabs>
        <w:jc w:val="both"/>
        <w:rPr>
          <w:sz w:val="20"/>
          <w:szCs w:val="20"/>
          <w:lang w:val="sr-Cyrl-CS"/>
        </w:rPr>
      </w:pPr>
    </w:p>
    <w:p w14:paraId="34B05DDF" w14:textId="6D0E0229" w:rsidR="000D3B6D" w:rsidRDefault="000D3B6D" w:rsidP="00876089">
      <w:pPr>
        <w:tabs>
          <w:tab w:val="left" w:pos="567"/>
        </w:tabs>
        <w:jc w:val="both"/>
        <w:rPr>
          <w:sz w:val="20"/>
          <w:szCs w:val="20"/>
          <w:lang w:val="sr-Cyrl-CS"/>
        </w:rPr>
      </w:pPr>
    </w:p>
    <w:p w14:paraId="4D75CA0B" w14:textId="3AD4D83F" w:rsidR="000D3B6D" w:rsidRDefault="000D3B6D" w:rsidP="00876089">
      <w:pPr>
        <w:tabs>
          <w:tab w:val="left" w:pos="567"/>
        </w:tabs>
        <w:jc w:val="both"/>
        <w:rPr>
          <w:sz w:val="20"/>
          <w:szCs w:val="20"/>
          <w:lang w:val="sr-Cyrl-CS"/>
        </w:rPr>
      </w:pPr>
    </w:p>
    <w:p w14:paraId="1278B0F9" w14:textId="3B29E9E5" w:rsidR="000D3B6D" w:rsidRDefault="000D3B6D" w:rsidP="00876089">
      <w:pPr>
        <w:tabs>
          <w:tab w:val="left" w:pos="567"/>
        </w:tabs>
        <w:jc w:val="both"/>
        <w:rPr>
          <w:sz w:val="20"/>
          <w:szCs w:val="20"/>
          <w:lang w:val="sr-Cyrl-CS"/>
        </w:rPr>
      </w:pPr>
    </w:p>
    <w:p w14:paraId="51FEBAD3" w14:textId="3452192E" w:rsidR="000D3B6D" w:rsidRDefault="000D3B6D" w:rsidP="00876089">
      <w:pPr>
        <w:tabs>
          <w:tab w:val="left" w:pos="567"/>
        </w:tabs>
        <w:jc w:val="both"/>
        <w:rPr>
          <w:sz w:val="20"/>
          <w:szCs w:val="20"/>
          <w:lang w:val="sr-Cyrl-CS"/>
        </w:rPr>
      </w:pPr>
    </w:p>
    <w:p w14:paraId="4C9CBC19" w14:textId="33E8E260" w:rsidR="000D3B6D" w:rsidRDefault="000D3B6D" w:rsidP="00876089">
      <w:pPr>
        <w:tabs>
          <w:tab w:val="left" w:pos="567"/>
        </w:tabs>
        <w:jc w:val="both"/>
        <w:rPr>
          <w:sz w:val="20"/>
          <w:szCs w:val="20"/>
          <w:lang w:val="sr-Cyrl-CS"/>
        </w:rPr>
      </w:pPr>
    </w:p>
    <w:p w14:paraId="084147CF" w14:textId="4B6C75E3" w:rsidR="000D3B6D" w:rsidRDefault="000D3B6D" w:rsidP="00876089">
      <w:pPr>
        <w:tabs>
          <w:tab w:val="left" w:pos="567"/>
        </w:tabs>
        <w:jc w:val="both"/>
        <w:rPr>
          <w:sz w:val="20"/>
          <w:szCs w:val="20"/>
          <w:lang w:val="sr-Cyrl-CS"/>
        </w:rPr>
      </w:pPr>
    </w:p>
    <w:p w14:paraId="1AF36D51" w14:textId="77777777" w:rsidR="000D3B6D" w:rsidRDefault="000D3B6D" w:rsidP="00876089">
      <w:pPr>
        <w:tabs>
          <w:tab w:val="left" w:pos="567"/>
        </w:tabs>
        <w:jc w:val="both"/>
        <w:rPr>
          <w:sz w:val="20"/>
          <w:szCs w:val="20"/>
          <w:lang w:val="sr-Cyrl-CS"/>
        </w:rPr>
      </w:pPr>
    </w:p>
    <w:p w14:paraId="68B29595"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262158A3" w14:textId="77777777" w:rsidR="00876089" w:rsidRPr="00876089" w:rsidRDefault="00876089" w:rsidP="00876089">
      <w:pPr>
        <w:rPr>
          <w:sz w:val="20"/>
          <w:szCs w:val="20"/>
          <w:lang w:val="sr-Cyrl-CS"/>
        </w:rPr>
      </w:pPr>
      <w:r w:rsidRPr="00876089">
        <w:rPr>
          <w:sz w:val="20"/>
          <w:szCs w:val="20"/>
          <w:lang w:val="sr-Cyrl-CS"/>
        </w:rPr>
        <w:t>ОПШТИНА ИВАЊИЦА</w:t>
      </w:r>
    </w:p>
    <w:p w14:paraId="68522115"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31CC017D"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35</w:t>
      </w:r>
      <w:r w:rsidRPr="00876089">
        <w:rPr>
          <w:sz w:val="20"/>
          <w:szCs w:val="20"/>
        </w:rPr>
        <w:t>/</w:t>
      </w:r>
      <w:r w:rsidRPr="00876089">
        <w:rPr>
          <w:sz w:val="20"/>
          <w:szCs w:val="20"/>
          <w:lang w:val="sr-Latn-RS"/>
        </w:rPr>
        <w:t>2022</w:t>
      </w:r>
      <w:r w:rsidRPr="00876089">
        <w:rPr>
          <w:sz w:val="20"/>
          <w:szCs w:val="20"/>
          <w:lang w:val="sr-Cyrl-CS"/>
        </w:rPr>
        <w:t>-01</w:t>
      </w:r>
    </w:p>
    <w:p w14:paraId="7A61F099" w14:textId="77777777" w:rsidR="00876089" w:rsidRPr="00876089" w:rsidRDefault="00876089" w:rsidP="00876089">
      <w:pPr>
        <w:rPr>
          <w:sz w:val="20"/>
          <w:szCs w:val="20"/>
          <w:lang w:val="sr-Cyrl-CS"/>
        </w:rPr>
      </w:pPr>
      <w:r w:rsidRPr="00876089">
        <w:rPr>
          <w:sz w:val="20"/>
          <w:szCs w:val="20"/>
        </w:rPr>
        <w:t xml:space="preserve">26. </w:t>
      </w:r>
      <w:r w:rsidRPr="00876089">
        <w:rPr>
          <w:sz w:val="20"/>
          <w:szCs w:val="20"/>
          <w:lang w:val="sr-Latn-RS"/>
        </w:rPr>
        <w:t>10</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1A5815C5"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4047E788" w14:textId="77777777" w:rsidR="00876089" w:rsidRPr="00876089" w:rsidRDefault="00876089" w:rsidP="00876089">
      <w:pPr>
        <w:rPr>
          <w:sz w:val="20"/>
          <w:szCs w:val="20"/>
        </w:rPr>
      </w:pPr>
    </w:p>
    <w:p w14:paraId="218A1264"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48F052D4" w14:textId="77777777" w:rsidR="00876089" w:rsidRPr="00876089" w:rsidRDefault="00876089" w:rsidP="00876089">
      <w:pPr>
        <w:rPr>
          <w:sz w:val="20"/>
          <w:szCs w:val="20"/>
        </w:rPr>
      </w:pPr>
    </w:p>
    <w:p w14:paraId="46A67A50" w14:textId="77777777" w:rsidR="00876089" w:rsidRPr="00876089" w:rsidRDefault="00876089" w:rsidP="00876089">
      <w:pPr>
        <w:rPr>
          <w:sz w:val="20"/>
          <w:szCs w:val="20"/>
        </w:rPr>
      </w:pPr>
    </w:p>
    <w:p w14:paraId="7BAF2D18"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0A61F05A" w14:textId="77777777" w:rsidR="00876089" w:rsidRPr="00876089" w:rsidRDefault="00876089" w:rsidP="00876089">
      <w:pPr>
        <w:rPr>
          <w:sz w:val="20"/>
          <w:szCs w:val="20"/>
        </w:rPr>
      </w:pPr>
    </w:p>
    <w:p w14:paraId="6A4E5F45"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5BA9CB35" w14:textId="77777777" w:rsidR="00876089" w:rsidRPr="00876089" w:rsidRDefault="00876089" w:rsidP="00876089">
      <w:pPr>
        <w:jc w:val="center"/>
        <w:rPr>
          <w:b/>
          <w:sz w:val="20"/>
          <w:szCs w:val="20"/>
        </w:rPr>
      </w:pPr>
    </w:p>
    <w:p w14:paraId="1BE594BC" w14:textId="77777777" w:rsidR="00876089" w:rsidRPr="00876089" w:rsidRDefault="00876089" w:rsidP="00876089">
      <w:pPr>
        <w:jc w:val="center"/>
        <w:rPr>
          <w:b/>
          <w:sz w:val="20"/>
          <w:szCs w:val="20"/>
        </w:rPr>
      </w:pPr>
    </w:p>
    <w:p w14:paraId="5187BA07" w14:textId="77777777" w:rsidR="00876089" w:rsidRPr="00876089" w:rsidRDefault="00876089">
      <w:pPr>
        <w:numPr>
          <w:ilvl w:val="0"/>
          <w:numId w:val="1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 xml:space="preserve">Општинској управи у износу </w:t>
      </w:r>
      <w:r w:rsidRPr="00876089">
        <w:rPr>
          <w:sz w:val="20"/>
          <w:szCs w:val="20"/>
          <w:lang w:val="sr-Latn-RS"/>
        </w:rPr>
        <w:t>56</w:t>
      </w:r>
      <w:r w:rsidRPr="00876089">
        <w:rPr>
          <w:sz w:val="20"/>
          <w:szCs w:val="20"/>
          <w:lang w:val="sr-Cyrl-RS"/>
        </w:rPr>
        <w:t xml:space="preserve">.000,00 динара за трансфер </w:t>
      </w:r>
      <w:r w:rsidRPr="00876089">
        <w:rPr>
          <w:sz w:val="20"/>
          <w:szCs w:val="20"/>
          <w:lang w:val="sr-Latn-RS"/>
        </w:rPr>
        <w:t>ОШ „</w:t>
      </w:r>
      <w:r w:rsidRPr="00876089">
        <w:rPr>
          <w:sz w:val="20"/>
          <w:szCs w:val="20"/>
          <w:lang w:val="sr-Cyrl-RS"/>
        </w:rPr>
        <w:t xml:space="preserve">Милан Вучићевић </w:t>
      </w:r>
      <w:proofErr w:type="spellStart"/>
      <w:r w:rsidRPr="00876089">
        <w:rPr>
          <w:sz w:val="20"/>
          <w:szCs w:val="20"/>
          <w:lang w:val="sr-Cyrl-RS"/>
        </w:rPr>
        <w:t>Зверац</w:t>
      </w:r>
      <w:proofErr w:type="spellEnd"/>
      <w:r w:rsidRPr="00876089">
        <w:rPr>
          <w:sz w:val="20"/>
          <w:szCs w:val="20"/>
          <w:lang w:val="sr-Cyrl-RS"/>
        </w:rPr>
        <w:t xml:space="preserve">“ из </w:t>
      </w:r>
      <w:proofErr w:type="spellStart"/>
      <w:r w:rsidRPr="00876089">
        <w:rPr>
          <w:sz w:val="20"/>
          <w:szCs w:val="20"/>
          <w:lang w:val="sr-Cyrl-RS"/>
        </w:rPr>
        <w:t>Братљева</w:t>
      </w:r>
      <w:proofErr w:type="spellEnd"/>
      <w:r w:rsidRPr="00876089">
        <w:rPr>
          <w:sz w:val="20"/>
          <w:szCs w:val="20"/>
          <w:lang w:val="sr-Cyrl-RS"/>
        </w:rPr>
        <w:t xml:space="preserve"> за текуће расходе.</w:t>
      </w:r>
    </w:p>
    <w:p w14:paraId="5EF86E31" w14:textId="77777777" w:rsidR="00876089" w:rsidRPr="00876089" w:rsidRDefault="00876089" w:rsidP="00876089">
      <w:pPr>
        <w:ind w:left="720"/>
        <w:jc w:val="both"/>
        <w:rPr>
          <w:sz w:val="20"/>
          <w:szCs w:val="20"/>
        </w:rPr>
      </w:pPr>
    </w:p>
    <w:p w14:paraId="7BA82ADC" w14:textId="77777777" w:rsidR="00876089" w:rsidRPr="00876089" w:rsidRDefault="00876089">
      <w:pPr>
        <w:numPr>
          <w:ilvl w:val="0"/>
          <w:numId w:val="1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xml:space="preserve">;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износу 56.000,00 динара (конто намене 425100–Текуће поправке и одржавање зграда и </w:t>
      </w:r>
      <w:proofErr w:type="spellStart"/>
      <w:r w:rsidRPr="00876089">
        <w:rPr>
          <w:sz w:val="20"/>
          <w:szCs w:val="20"/>
          <w:lang w:val="sr-Cyrl-CS"/>
        </w:rPr>
        <w:t>објекатау</w:t>
      </w:r>
      <w:proofErr w:type="spellEnd"/>
      <w:r w:rsidRPr="00876089">
        <w:rPr>
          <w:sz w:val="20"/>
          <w:szCs w:val="20"/>
          <w:lang w:val="sr-Cyrl-CS"/>
        </w:rPr>
        <w:t xml:space="preserve"> износу 56.000,00 динара), позиција 121/0.</w:t>
      </w:r>
    </w:p>
    <w:p w14:paraId="7D812AAF" w14:textId="77777777" w:rsidR="00876089" w:rsidRPr="00876089" w:rsidRDefault="00876089" w:rsidP="00876089">
      <w:pPr>
        <w:jc w:val="both"/>
        <w:rPr>
          <w:sz w:val="20"/>
          <w:szCs w:val="20"/>
        </w:rPr>
      </w:pPr>
    </w:p>
    <w:p w14:paraId="5F4F8A03" w14:textId="77777777" w:rsidR="00876089" w:rsidRPr="00876089" w:rsidRDefault="00876089">
      <w:pPr>
        <w:numPr>
          <w:ilvl w:val="0"/>
          <w:numId w:val="1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096E7A79" w14:textId="77777777" w:rsidR="00876089" w:rsidRPr="00876089" w:rsidRDefault="00876089" w:rsidP="00876089">
      <w:pPr>
        <w:ind w:left="360"/>
        <w:jc w:val="both"/>
        <w:rPr>
          <w:sz w:val="20"/>
          <w:szCs w:val="20"/>
        </w:rPr>
      </w:pPr>
    </w:p>
    <w:p w14:paraId="6E5D1E37" w14:textId="77777777" w:rsidR="00876089" w:rsidRPr="00876089" w:rsidRDefault="00876089">
      <w:pPr>
        <w:numPr>
          <w:ilvl w:val="0"/>
          <w:numId w:val="1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055D0EE8" w14:textId="77777777" w:rsidR="00876089" w:rsidRPr="00876089" w:rsidRDefault="00876089" w:rsidP="00876089">
      <w:pPr>
        <w:jc w:val="both"/>
        <w:rPr>
          <w:sz w:val="20"/>
          <w:szCs w:val="20"/>
        </w:rPr>
      </w:pPr>
    </w:p>
    <w:p w14:paraId="5E11958C" w14:textId="77777777" w:rsidR="00876089" w:rsidRPr="00876089" w:rsidRDefault="00876089" w:rsidP="00876089">
      <w:pPr>
        <w:rPr>
          <w:sz w:val="20"/>
          <w:szCs w:val="20"/>
        </w:rPr>
      </w:pPr>
    </w:p>
    <w:p w14:paraId="63A30FB2" w14:textId="77777777" w:rsidR="00876089" w:rsidRPr="00876089" w:rsidRDefault="00876089" w:rsidP="00876089">
      <w:pPr>
        <w:tabs>
          <w:tab w:val="left" w:pos="3060"/>
        </w:tabs>
        <w:rPr>
          <w:sz w:val="20"/>
          <w:szCs w:val="20"/>
        </w:rPr>
      </w:pPr>
      <w:r w:rsidRPr="00876089">
        <w:rPr>
          <w:sz w:val="20"/>
          <w:szCs w:val="20"/>
        </w:rPr>
        <w:t xml:space="preserve"> </w:t>
      </w:r>
    </w:p>
    <w:p w14:paraId="019E18D4" w14:textId="77777777" w:rsidR="00876089" w:rsidRPr="00876089" w:rsidRDefault="00876089" w:rsidP="00876089">
      <w:pPr>
        <w:tabs>
          <w:tab w:val="left" w:pos="3060"/>
        </w:tabs>
        <w:rPr>
          <w:sz w:val="20"/>
          <w:szCs w:val="20"/>
        </w:rPr>
      </w:pPr>
    </w:p>
    <w:p w14:paraId="1D64EEB5" w14:textId="77777777" w:rsidR="00E85EF3" w:rsidRPr="00923728" w:rsidRDefault="00876089" w:rsidP="00E85EF3">
      <w:pPr>
        <w:tabs>
          <w:tab w:val="left" w:pos="3060"/>
        </w:tabs>
        <w:jc w:val="right"/>
        <w:rPr>
          <w:b/>
          <w:bCs/>
          <w:sz w:val="20"/>
          <w:szCs w:val="20"/>
          <w:lang w:val="sr-Cyrl-CS"/>
        </w:rPr>
      </w:pPr>
      <w:r w:rsidRPr="00876089">
        <w:rPr>
          <w:sz w:val="20"/>
          <w:szCs w:val="20"/>
        </w:rPr>
        <w:t xml:space="preserve">                                                                                 </w:t>
      </w:r>
      <w:r w:rsidRPr="00876089">
        <w:rPr>
          <w:sz w:val="20"/>
          <w:szCs w:val="20"/>
          <w:lang w:val="sr-Cyrl-CS"/>
        </w:rPr>
        <w:t xml:space="preserve">              </w:t>
      </w:r>
      <w:r w:rsidR="00E85EF3" w:rsidRPr="00923728">
        <w:rPr>
          <w:b/>
          <w:bCs/>
          <w:sz w:val="20"/>
          <w:szCs w:val="20"/>
          <w:lang w:val="sr-Cyrl-CS"/>
        </w:rPr>
        <w:t>ПРЕДСЕДНИК ОПШТИНЕ</w:t>
      </w:r>
    </w:p>
    <w:p w14:paraId="44266A93" w14:textId="77777777" w:rsidR="00E85EF3" w:rsidRPr="00923728" w:rsidRDefault="00E85EF3" w:rsidP="00E85EF3">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5EA8CC70" w14:textId="10D3548F" w:rsidR="00876089" w:rsidRPr="00876089" w:rsidRDefault="00876089" w:rsidP="00E85EF3">
      <w:pPr>
        <w:tabs>
          <w:tab w:val="left" w:pos="3060"/>
        </w:tabs>
        <w:rPr>
          <w:sz w:val="20"/>
          <w:szCs w:val="20"/>
          <w:lang w:val="sr-Cyrl-CS"/>
        </w:rPr>
      </w:pPr>
    </w:p>
    <w:p w14:paraId="0CB7DA7A" w14:textId="77777777" w:rsidR="00876089" w:rsidRPr="00876089" w:rsidRDefault="00876089" w:rsidP="00876089">
      <w:pPr>
        <w:tabs>
          <w:tab w:val="left" w:pos="3060"/>
        </w:tabs>
        <w:rPr>
          <w:sz w:val="20"/>
          <w:szCs w:val="20"/>
          <w:lang w:val="sr-Cyrl-CS"/>
        </w:rPr>
      </w:pPr>
    </w:p>
    <w:p w14:paraId="2D7161FE" w14:textId="71C923D0" w:rsidR="00E85EF3" w:rsidRDefault="00E85EF3" w:rsidP="00876089">
      <w:pPr>
        <w:tabs>
          <w:tab w:val="left" w:pos="3060"/>
        </w:tabs>
        <w:rPr>
          <w:sz w:val="20"/>
          <w:szCs w:val="20"/>
          <w:lang w:val="sr-Cyrl-CS"/>
        </w:rPr>
      </w:pPr>
    </w:p>
    <w:p w14:paraId="4C6FDAE6" w14:textId="77777777" w:rsidR="00E85EF3" w:rsidRPr="00876089" w:rsidRDefault="00E85EF3" w:rsidP="00876089">
      <w:pPr>
        <w:tabs>
          <w:tab w:val="left" w:pos="3060"/>
        </w:tabs>
        <w:rPr>
          <w:sz w:val="20"/>
          <w:szCs w:val="20"/>
          <w:lang w:val="sr-Cyrl-CS"/>
        </w:rPr>
      </w:pPr>
    </w:p>
    <w:p w14:paraId="70141916"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4E1347DE" w14:textId="77777777" w:rsidR="00876089" w:rsidRPr="00876089" w:rsidRDefault="00876089" w:rsidP="00876089">
      <w:pPr>
        <w:rPr>
          <w:sz w:val="20"/>
          <w:szCs w:val="20"/>
          <w:lang w:val="sr-Cyrl-CS"/>
        </w:rPr>
      </w:pPr>
    </w:p>
    <w:p w14:paraId="0837B6F0"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5C71BC00" w14:textId="77777777" w:rsidR="00876089" w:rsidRPr="00876089" w:rsidRDefault="00876089" w:rsidP="00876089">
      <w:pPr>
        <w:tabs>
          <w:tab w:val="left" w:pos="567"/>
        </w:tabs>
        <w:jc w:val="both"/>
        <w:rPr>
          <w:sz w:val="20"/>
          <w:szCs w:val="20"/>
          <w:lang w:val="sr-Cyrl-CS"/>
        </w:rPr>
      </w:pPr>
    </w:p>
    <w:p w14:paraId="1246294A"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28AAB4D4" w14:textId="77777777" w:rsidR="00876089" w:rsidRPr="00876089" w:rsidRDefault="00876089" w:rsidP="00876089">
      <w:pPr>
        <w:tabs>
          <w:tab w:val="left" w:pos="567"/>
        </w:tabs>
        <w:jc w:val="both"/>
        <w:rPr>
          <w:sz w:val="20"/>
          <w:szCs w:val="20"/>
          <w:lang w:val="sr-Cyrl-RS"/>
        </w:rPr>
      </w:pPr>
    </w:p>
    <w:p w14:paraId="37E804A7"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нису планирана средства за ове намене у довољном износу, одлучено је као у диспозитиву решења.</w:t>
      </w:r>
    </w:p>
    <w:p w14:paraId="5B075A20" w14:textId="503D0BE1" w:rsidR="00876089" w:rsidRDefault="00876089" w:rsidP="00876089">
      <w:pPr>
        <w:tabs>
          <w:tab w:val="left" w:pos="1740"/>
        </w:tabs>
        <w:rPr>
          <w:sz w:val="20"/>
          <w:szCs w:val="20"/>
          <w:lang w:val="sr-Cyrl-CS"/>
        </w:rPr>
      </w:pPr>
      <w:r w:rsidRPr="00876089">
        <w:rPr>
          <w:sz w:val="20"/>
          <w:szCs w:val="20"/>
          <w:lang w:val="sr-Cyrl-CS"/>
        </w:rPr>
        <w:t xml:space="preserve"> </w:t>
      </w:r>
    </w:p>
    <w:p w14:paraId="50FD9B5E" w14:textId="77777777" w:rsidR="00D87B8E" w:rsidRPr="00876089" w:rsidRDefault="00D87B8E" w:rsidP="00876089">
      <w:pPr>
        <w:tabs>
          <w:tab w:val="left" w:pos="1740"/>
        </w:tabs>
        <w:rPr>
          <w:sz w:val="20"/>
          <w:szCs w:val="20"/>
          <w:lang w:val="sr-Cyrl-CS"/>
        </w:rPr>
      </w:pPr>
    </w:p>
    <w:p w14:paraId="48369B6D"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71F56F60" w14:textId="77777777" w:rsidR="00876089" w:rsidRPr="00876089" w:rsidRDefault="00876089" w:rsidP="00876089">
      <w:pPr>
        <w:rPr>
          <w:sz w:val="20"/>
          <w:szCs w:val="20"/>
          <w:lang w:val="sr-Cyrl-CS"/>
        </w:rPr>
      </w:pPr>
      <w:r w:rsidRPr="00876089">
        <w:rPr>
          <w:sz w:val="20"/>
          <w:szCs w:val="20"/>
          <w:lang w:val="sr-Cyrl-CS"/>
        </w:rPr>
        <w:t>ОПШТИНА ИВАЊИЦА</w:t>
      </w:r>
    </w:p>
    <w:p w14:paraId="6FBE9A5A"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7E345EDC"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36</w:t>
      </w:r>
      <w:r w:rsidRPr="00876089">
        <w:rPr>
          <w:sz w:val="20"/>
          <w:szCs w:val="20"/>
        </w:rPr>
        <w:t>/</w:t>
      </w:r>
      <w:r w:rsidRPr="00876089">
        <w:rPr>
          <w:sz w:val="20"/>
          <w:szCs w:val="20"/>
          <w:lang w:val="sr-Latn-RS"/>
        </w:rPr>
        <w:t>2022</w:t>
      </w:r>
      <w:r w:rsidRPr="00876089">
        <w:rPr>
          <w:sz w:val="20"/>
          <w:szCs w:val="20"/>
          <w:lang w:val="sr-Cyrl-CS"/>
        </w:rPr>
        <w:t>-01</w:t>
      </w:r>
    </w:p>
    <w:p w14:paraId="3A281AFA" w14:textId="77777777" w:rsidR="00876089" w:rsidRPr="00876089" w:rsidRDefault="00876089" w:rsidP="00876089">
      <w:pPr>
        <w:rPr>
          <w:sz w:val="20"/>
          <w:szCs w:val="20"/>
          <w:lang w:val="sr-Cyrl-CS"/>
        </w:rPr>
      </w:pPr>
      <w:r w:rsidRPr="00876089">
        <w:rPr>
          <w:sz w:val="20"/>
          <w:szCs w:val="20"/>
        </w:rPr>
        <w:t xml:space="preserve">02. </w:t>
      </w:r>
      <w:r w:rsidRPr="00876089">
        <w:rPr>
          <w:sz w:val="20"/>
          <w:szCs w:val="20"/>
          <w:lang w:val="sr-Latn-RS"/>
        </w:rPr>
        <w:t>11</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2F9FC8CE"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1FE75477" w14:textId="77777777" w:rsidR="00876089" w:rsidRPr="00876089" w:rsidRDefault="00876089" w:rsidP="00876089">
      <w:pPr>
        <w:rPr>
          <w:sz w:val="20"/>
          <w:szCs w:val="20"/>
        </w:rPr>
      </w:pPr>
    </w:p>
    <w:p w14:paraId="08A0139A"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001CC188" w14:textId="77777777" w:rsidR="00876089" w:rsidRPr="00876089" w:rsidRDefault="00876089" w:rsidP="00876089">
      <w:pPr>
        <w:rPr>
          <w:sz w:val="20"/>
          <w:szCs w:val="20"/>
        </w:rPr>
      </w:pPr>
    </w:p>
    <w:p w14:paraId="6A3935ED" w14:textId="77777777" w:rsidR="00876089" w:rsidRPr="00876089" w:rsidRDefault="00876089" w:rsidP="00876089">
      <w:pPr>
        <w:rPr>
          <w:sz w:val="20"/>
          <w:szCs w:val="20"/>
        </w:rPr>
      </w:pPr>
    </w:p>
    <w:p w14:paraId="2FD6B5CB"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5B08F5CD" w14:textId="77777777" w:rsidR="00876089" w:rsidRPr="00876089" w:rsidRDefault="00876089" w:rsidP="00876089">
      <w:pPr>
        <w:rPr>
          <w:sz w:val="20"/>
          <w:szCs w:val="20"/>
        </w:rPr>
      </w:pPr>
    </w:p>
    <w:p w14:paraId="01CA9723"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5414CF23" w14:textId="77777777" w:rsidR="00876089" w:rsidRPr="00876089" w:rsidRDefault="00876089" w:rsidP="00876089">
      <w:pPr>
        <w:jc w:val="center"/>
        <w:rPr>
          <w:b/>
          <w:sz w:val="20"/>
          <w:szCs w:val="20"/>
        </w:rPr>
      </w:pPr>
    </w:p>
    <w:p w14:paraId="3D5B5F1D" w14:textId="77777777" w:rsidR="00876089" w:rsidRPr="00876089" w:rsidRDefault="00876089" w:rsidP="00876089">
      <w:pPr>
        <w:jc w:val="center"/>
        <w:rPr>
          <w:b/>
          <w:sz w:val="20"/>
          <w:szCs w:val="20"/>
        </w:rPr>
      </w:pPr>
    </w:p>
    <w:p w14:paraId="755CAD81" w14:textId="77777777" w:rsidR="00876089" w:rsidRPr="00876089" w:rsidRDefault="00876089">
      <w:pPr>
        <w:numPr>
          <w:ilvl w:val="0"/>
          <w:numId w:val="12"/>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 xml:space="preserve">Општинској управи у износу </w:t>
      </w:r>
      <w:r w:rsidRPr="00876089">
        <w:rPr>
          <w:sz w:val="20"/>
          <w:szCs w:val="20"/>
          <w:lang w:val="sr-Latn-RS"/>
        </w:rPr>
        <w:t>291</w:t>
      </w:r>
      <w:r w:rsidRPr="00876089">
        <w:rPr>
          <w:sz w:val="20"/>
          <w:szCs w:val="20"/>
          <w:lang w:val="sr-Cyrl-RS"/>
        </w:rPr>
        <w:t xml:space="preserve">.000,00 динара за трансфер </w:t>
      </w:r>
      <w:r w:rsidRPr="00876089">
        <w:rPr>
          <w:sz w:val="20"/>
          <w:szCs w:val="20"/>
          <w:lang w:val="sr-Latn-RS"/>
        </w:rPr>
        <w:t>ОШ „</w:t>
      </w:r>
      <w:r w:rsidRPr="00876089">
        <w:rPr>
          <w:sz w:val="20"/>
          <w:szCs w:val="20"/>
          <w:lang w:val="sr-Cyrl-RS"/>
        </w:rPr>
        <w:t xml:space="preserve">Милинко </w:t>
      </w:r>
      <w:proofErr w:type="spellStart"/>
      <w:r w:rsidRPr="00876089">
        <w:rPr>
          <w:sz w:val="20"/>
          <w:szCs w:val="20"/>
          <w:lang w:val="sr-Cyrl-RS"/>
        </w:rPr>
        <w:t>КушиЋ</w:t>
      </w:r>
      <w:proofErr w:type="spellEnd"/>
      <w:r w:rsidRPr="00876089">
        <w:rPr>
          <w:sz w:val="20"/>
          <w:szCs w:val="20"/>
          <w:lang w:val="sr-Cyrl-RS"/>
        </w:rPr>
        <w:t>“ из Ивањице за исплату одштете повређеном ученику.</w:t>
      </w:r>
    </w:p>
    <w:p w14:paraId="7F79231F" w14:textId="77777777" w:rsidR="00876089" w:rsidRPr="00876089" w:rsidRDefault="00876089" w:rsidP="00876089">
      <w:pPr>
        <w:ind w:left="720"/>
        <w:jc w:val="both"/>
        <w:rPr>
          <w:sz w:val="20"/>
          <w:szCs w:val="20"/>
        </w:rPr>
      </w:pPr>
    </w:p>
    <w:p w14:paraId="654566CD" w14:textId="77777777" w:rsidR="00876089" w:rsidRPr="00876089" w:rsidRDefault="00876089">
      <w:pPr>
        <w:numPr>
          <w:ilvl w:val="0"/>
          <w:numId w:val="12"/>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износу 291.000,00 динара (конто намене 483100–Новчане казне и пенали по решењу судова износу 291.000,00 динара), позиција 121/0.</w:t>
      </w:r>
    </w:p>
    <w:p w14:paraId="3285C122" w14:textId="77777777" w:rsidR="00876089" w:rsidRPr="00876089" w:rsidRDefault="00876089" w:rsidP="00876089">
      <w:pPr>
        <w:jc w:val="both"/>
        <w:rPr>
          <w:sz w:val="20"/>
          <w:szCs w:val="20"/>
        </w:rPr>
      </w:pPr>
    </w:p>
    <w:p w14:paraId="504EF617" w14:textId="77777777" w:rsidR="00876089" w:rsidRPr="00876089" w:rsidRDefault="00876089">
      <w:pPr>
        <w:numPr>
          <w:ilvl w:val="0"/>
          <w:numId w:val="12"/>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0043A7CD" w14:textId="77777777" w:rsidR="00876089" w:rsidRPr="00876089" w:rsidRDefault="00876089" w:rsidP="00876089">
      <w:pPr>
        <w:ind w:left="360"/>
        <w:jc w:val="both"/>
        <w:rPr>
          <w:sz w:val="20"/>
          <w:szCs w:val="20"/>
        </w:rPr>
      </w:pPr>
    </w:p>
    <w:p w14:paraId="3E8915FA" w14:textId="77777777" w:rsidR="00876089" w:rsidRPr="00876089" w:rsidRDefault="00876089">
      <w:pPr>
        <w:numPr>
          <w:ilvl w:val="0"/>
          <w:numId w:val="12"/>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2C1CDBA2" w14:textId="77777777" w:rsidR="00876089" w:rsidRPr="00876089" w:rsidRDefault="00876089" w:rsidP="00876089">
      <w:pPr>
        <w:jc w:val="both"/>
        <w:rPr>
          <w:sz w:val="20"/>
          <w:szCs w:val="20"/>
        </w:rPr>
      </w:pPr>
    </w:p>
    <w:p w14:paraId="6A22A679" w14:textId="77777777" w:rsidR="00876089" w:rsidRPr="00876089" w:rsidRDefault="00876089" w:rsidP="00876089">
      <w:pPr>
        <w:rPr>
          <w:sz w:val="20"/>
          <w:szCs w:val="20"/>
        </w:rPr>
      </w:pPr>
    </w:p>
    <w:p w14:paraId="4E595AE1" w14:textId="77777777" w:rsidR="00876089" w:rsidRPr="00876089" w:rsidRDefault="00876089" w:rsidP="00876089">
      <w:pPr>
        <w:tabs>
          <w:tab w:val="left" w:pos="3060"/>
        </w:tabs>
        <w:rPr>
          <w:sz w:val="20"/>
          <w:szCs w:val="20"/>
        </w:rPr>
      </w:pPr>
      <w:r w:rsidRPr="00876089">
        <w:rPr>
          <w:sz w:val="20"/>
          <w:szCs w:val="20"/>
        </w:rPr>
        <w:t xml:space="preserve"> </w:t>
      </w:r>
    </w:p>
    <w:p w14:paraId="55004B4B" w14:textId="77777777" w:rsidR="00876089" w:rsidRPr="00876089" w:rsidRDefault="00876089" w:rsidP="00876089">
      <w:pPr>
        <w:tabs>
          <w:tab w:val="left" w:pos="3060"/>
        </w:tabs>
        <w:rPr>
          <w:sz w:val="20"/>
          <w:szCs w:val="20"/>
        </w:rPr>
      </w:pPr>
    </w:p>
    <w:p w14:paraId="2C3E3CD1" w14:textId="77777777" w:rsidR="00D87B8E" w:rsidRPr="00923728" w:rsidRDefault="00D87B8E" w:rsidP="00D87B8E">
      <w:pPr>
        <w:tabs>
          <w:tab w:val="left" w:pos="3060"/>
        </w:tabs>
        <w:jc w:val="right"/>
        <w:rPr>
          <w:b/>
          <w:bCs/>
          <w:sz w:val="20"/>
          <w:szCs w:val="20"/>
          <w:lang w:val="sr-Cyrl-CS"/>
        </w:rPr>
      </w:pPr>
      <w:r w:rsidRPr="00923728">
        <w:rPr>
          <w:b/>
          <w:bCs/>
          <w:sz w:val="20"/>
          <w:szCs w:val="20"/>
          <w:lang w:val="sr-Cyrl-CS"/>
        </w:rPr>
        <w:t>ПРЕДСЕДНИК ОПШТИНЕ</w:t>
      </w:r>
    </w:p>
    <w:p w14:paraId="6AAFE555" w14:textId="77777777" w:rsidR="00D87B8E" w:rsidRPr="00923728"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67F2AD9B" w14:textId="77777777" w:rsidR="00876089" w:rsidRPr="00876089" w:rsidRDefault="00876089" w:rsidP="00876089">
      <w:pPr>
        <w:tabs>
          <w:tab w:val="left" w:pos="3060"/>
        </w:tabs>
        <w:rPr>
          <w:sz w:val="20"/>
          <w:szCs w:val="20"/>
          <w:lang w:val="sr-Cyrl-CS"/>
        </w:rPr>
      </w:pPr>
    </w:p>
    <w:p w14:paraId="63FB0041" w14:textId="78FDCBB0" w:rsidR="00876089" w:rsidRDefault="00876089" w:rsidP="00876089">
      <w:pPr>
        <w:tabs>
          <w:tab w:val="left" w:pos="3060"/>
        </w:tabs>
        <w:rPr>
          <w:sz w:val="20"/>
          <w:szCs w:val="20"/>
          <w:lang w:val="sr-Cyrl-CS"/>
        </w:rPr>
      </w:pPr>
    </w:p>
    <w:p w14:paraId="3B7C08A9" w14:textId="77777777" w:rsidR="00D87B8E" w:rsidRPr="00876089" w:rsidRDefault="00D87B8E" w:rsidP="00876089">
      <w:pPr>
        <w:tabs>
          <w:tab w:val="left" w:pos="3060"/>
        </w:tabs>
        <w:rPr>
          <w:sz w:val="20"/>
          <w:szCs w:val="20"/>
          <w:lang w:val="sr-Cyrl-CS"/>
        </w:rPr>
      </w:pPr>
    </w:p>
    <w:p w14:paraId="2F459B80" w14:textId="77777777" w:rsidR="00876089" w:rsidRPr="00876089" w:rsidRDefault="00876089" w:rsidP="00876089">
      <w:pPr>
        <w:tabs>
          <w:tab w:val="left" w:pos="3060"/>
        </w:tabs>
        <w:rPr>
          <w:sz w:val="20"/>
          <w:szCs w:val="20"/>
          <w:lang w:val="sr-Cyrl-CS"/>
        </w:rPr>
      </w:pPr>
    </w:p>
    <w:p w14:paraId="1C6B47D5"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5AAF710C" w14:textId="77777777" w:rsidR="00876089" w:rsidRPr="00876089" w:rsidRDefault="00876089" w:rsidP="00876089">
      <w:pPr>
        <w:rPr>
          <w:sz w:val="20"/>
          <w:szCs w:val="20"/>
          <w:lang w:val="sr-Cyrl-CS"/>
        </w:rPr>
      </w:pPr>
    </w:p>
    <w:p w14:paraId="666C7857"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6A519AEA" w14:textId="77777777" w:rsidR="00876089" w:rsidRPr="00876089" w:rsidRDefault="00876089" w:rsidP="00876089">
      <w:pPr>
        <w:tabs>
          <w:tab w:val="left" w:pos="567"/>
        </w:tabs>
        <w:jc w:val="both"/>
        <w:rPr>
          <w:sz w:val="20"/>
          <w:szCs w:val="20"/>
          <w:lang w:val="sr-Cyrl-CS"/>
        </w:rPr>
      </w:pPr>
    </w:p>
    <w:p w14:paraId="57B0DFC5"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37855D76" w14:textId="77777777" w:rsidR="00876089" w:rsidRPr="00876089" w:rsidRDefault="00876089" w:rsidP="00876089">
      <w:pPr>
        <w:tabs>
          <w:tab w:val="left" w:pos="567"/>
        </w:tabs>
        <w:jc w:val="both"/>
        <w:rPr>
          <w:sz w:val="20"/>
          <w:szCs w:val="20"/>
          <w:lang w:val="sr-Cyrl-RS"/>
        </w:rPr>
      </w:pPr>
    </w:p>
    <w:p w14:paraId="125F49FE"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нису планирана средства за ове намене у довољном износу, одлучено је као у диспозитиву решења.</w:t>
      </w:r>
    </w:p>
    <w:p w14:paraId="6CA64BBE" w14:textId="77777777" w:rsidR="00876089" w:rsidRPr="00876089" w:rsidRDefault="00876089" w:rsidP="00876089">
      <w:pPr>
        <w:tabs>
          <w:tab w:val="left" w:pos="1740"/>
        </w:tabs>
        <w:rPr>
          <w:sz w:val="20"/>
          <w:szCs w:val="20"/>
          <w:lang w:val="sr-Cyrl-CS"/>
        </w:rPr>
      </w:pPr>
      <w:r w:rsidRPr="00876089">
        <w:rPr>
          <w:sz w:val="20"/>
          <w:szCs w:val="20"/>
          <w:lang w:val="sr-Cyrl-CS"/>
        </w:rPr>
        <w:t xml:space="preserve"> </w:t>
      </w:r>
    </w:p>
    <w:p w14:paraId="511E196B" w14:textId="07B58CD4" w:rsidR="00876089" w:rsidRDefault="00876089" w:rsidP="00876089">
      <w:pPr>
        <w:tabs>
          <w:tab w:val="left" w:pos="567"/>
        </w:tabs>
        <w:jc w:val="both"/>
        <w:rPr>
          <w:sz w:val="20"/>
          <w:szCs w:val="20"/>
          <w:lang w:val="sr-Cyrl-CS"/>
        </w:rPr>
      </w:pPr>
    </w:p>
    <w:p w14:paraId="5AE850AB" w14:textId="1D6B9E0B" w:rsidR="000D3B6D" w:rsidRDefault="000D3B6D" w:rsidP="00876089">
      <w:pPr>
        <w:tabs>
          <w:tab w:val="left" w:pos="567"/>
        </w:tabs>
        <w:jc w:val="both"/>
        <w:rPr>
          <w:sz w:val="20"/>
          <w:szCs w:val="20"/>
          <w:lang w:val="sr-Cyrl-CS"/>
        </w:rPr>
      </w:pPr>
    </w:p>
    <w:p w14:paraId="449AD161" w14:textId="77777777" w:rsidR="000D3B6D" w:rsidRDefault="000D3B6D" w:rsidP="00876089">
      <w:pPr>
        <w:tabs>
          <w:tab w:val="left" w:pos="567"/>
        </w:tabs>
        <w:jc w:val="both"/>
        <w:rPr>
          <w:sz w:val="20"/>
          <w:szCs w:val="20"/>
          <w:lang w:val="sr-Cyrl-CS"/>
        </w:rPr>
      </w:pPr>
    </w:p>
    <w:p w14:paraId="5695D8F9"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4DB1A392" w14:textId="77777777" w:rsidR="00876089" w:rsidRPr="00876089" w:rsidRDefault="00876089" w:rsidP="00876089">
      <w:pPr>
        <w:rPr>
          <w:sz w:val="20"/>
          <w:szCs w:val="20"/>
          <w:lang w:val="sr-Cyrl-CS"/>
        </w:rPr>
      </w:pPr>
      <w:r w:rsidRPr="00876089">
        <w:rPr>
          <w:sz w:val="20"/>
          <w:szCs w:val="20"/>
          <w:lang w:val="sr-Cyrl-CS"/>
        </w:rPr>
        <w:t>ОПШТИНА ИВАЊИЦА</w:t>
      </w:r>
    </w:p>
    <w:p w14:paraId="32DCED15"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60801EAF" w14:textId="77777777" w:rsidR="00876089" w:rsidRPr="00876089" w:rsidRDefault="00876089" w:rsidP="00876089">
      <w:pPr>
        <w:rPr>
          <w:sz w:val="20"/>
          <w:szCs w:val="20"/>
          <w:lang w:val="sr-Cyrl-CS"/>
        </w:rPr>
      </w:pPr>
      <w:r w:rsidRPr="00876089">
        <w:rPr>
          <w:sz w:val="20"/>
          <w:szCs w:val="20"/>
        </w:rPr>
        <w:t>Broj:400-</w:t>
      </w:r>
      <w:r w:rsidRPr="00876089">
        <w:rPr>
          <w:sz w:val="20"/>
          <w:szCs w:val="20"/>
          <w:lang w:val="sr-Latn-RS"/>
        </w:rPr>
        <w:t>7</w:t>
      </w:r>
      <w:r w:rsidRPr="00876089">
        <w:rPr>
          <w:sz w:val="20"/>
          <w:szCs w:val="20"/>
        </w:rPr>
        <w:t>-</w:t>
      </w:r>
      <w:r w:rsidRPr="00876089">
        <w:rPr>
          <w:sz w:val="20"/>
          <w:szCs w:val="20"/>
          <w:lang w:val="sr-Latn-RS"/>
        </w:rPr>
        <w:t>37</w:t>
      </w:r>
      <w:r w:rsidRPr="00876089">
        <w:rPr>
          <w:sz w:val="20"/>
          <w:szCs w:val="20"/>
        </w:rPr>
        <w:t>/</w:t>
      </w:r>
      <w:r w:rsidRPr="00876089">
        <w:rPr>
          <w:sz w:val="20"/>
          <w:szCs w:val="20"/>
          <w:lang w:val="sr-Latn-RS"/>
        </w:rPr>
        <w:t>2022</w:t>
      </w:r>
      <w:r w:rsidRPr="00876089">
        <w:rPr>
          <w:sz w:val="20"/>
          <w:szCs w:val="20"/>
          <w:lang w:val="sr-Cyrl-CS"/>
        </w:rPr>
        <w:t>-01</w:t>
      </w:r>
    </w:p>
    <w:p w14:paraId="2E261A88" w14:textId="77777777" w:rsidR="00876089" w:rsidRPr="00876089" w:rsidRDefault="00876089" w:rsidP="00876089">
      <w:pPr>
        <w:rPr>
          <w:sz w:val="20"/>
          <w:szCs w:val="20"/>
          <w:lang w:val="sr-Cyrl-CS"/>
        </w:rPr>
      </w:pPr>
      <w:r w:rsidRPr="00876089">
        <w:rPr>
          <w:sz w:val="20"/>
          <w:szCs w:val="20"/>
        </w:rPr>
        <w:t xml:space="preserve">14. </w:t>
      </w:r>
      <w:r w:rsidRPr="00876089">
        <w:rPr>
          <w:sz w:val="20"/>
          <w:szCs w:val="20"/>
          <w:lang w:val="sr-Latn-RS"/>
        </w:rPr>
        <w:t>11</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06D4B005"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287176C6" w14:textId="77777777" w:rsidR="00876089" w:rsidRPr="00876089" w:rsidRDefault="00876089" w:rsidP="00876089">
      <w:pPr>
        <w:rPr>
          <w:sz w:val="20"/>
          <w:szCs w:val="20"/>
          <w:lang w:val="sr-Cyrl-RS"/>
        </w:rPr>
      </w:pPr>
    </w:p>
    <w:p w14:paraId="23E6644C" w14:textId="77777777" w:rsidR="00876089" w:rsidRPr="00876089" w:rsidRDefault="00876089" w:rsidP="00876089">
      <w:pPr>
        <w:jc w:val="both"/>
        <w:rPr>
          <w:sz w:val="20"/>
          <w:szCs w:val="20"/>
          <w:lang w:val="sr-Cyrl-RS"/>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0</w:t>
      </w:r>
      <w:r w:rsidRPr="00876089">
        <w:rPr>
          <w:sz w:val="20"/>
          <w:szCs w:val="20"/>
          <w:lang w:val="sr-Cyrl-RS"/>
        </w:rPr>
        <w:t xml:space="preserve"> и 118/2021 и 118/2021.-др. закон</w:t>
      </w:r>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58A26D55" w14:textId="77777777" w:rsidR="00876089" w:rsidRPr="00876089" w:rsidRDefault="00876089" w:rsidP="00876089">
      <w:pPr>
        <w:jc w:val="both"/>
        <w:rPr>
          <w:sz w:val="20"/>
          <w:szCs w:val="20"/>
          <w:lang w:val="sr-Cyrl-RS"/>
        </w:rPr>
      </w:pPr>
    </w:p>
    <w:p w14:paraId="6A4938C8" w14:textId="77777777" w:rsidR="00876089" w:rsidRPr="00876089" w:rsidRDefault="00876089" w:rsidP="00876089">
      <w:pPr>
        <w:rPr>
          <w:sz w:val="20"/>
          <w:szCs w:val="20"/>
          <w:lang w:val="sr-Cyrl-RS"/>
        </w:rPr>
      </w:pPr>
    </w:p>
    <w:p w14:paraId="161447DF"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2315E91D"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0D4D1792" w14:textId="77777777" w:rsidR="00876089" w:rsidRPr="00876089" w:rsidRDefault="00876089" w:rsidP="00876089">
      <w:pPr>
        <w:jc w:val="center"/>
        <w:rPr>
          <w:b/>
          <w:sz w:val="20"/>
          <w:szCs w:val="20"/>
        </w:rPr>
      </w:pPr>
    </w:p>
    <w:p w14:paraId="618DE207" w14:textId="77777777" w:rsidR="00876089" w:rsidRPr="00876089" w:rsidRDefault="00876089" w:rsidP="00876089">
      <w:pPr>
        <w:numPr>
          <w:ilvl w:val="0"/>
          <w:numId w:val="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Latn-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Cyrl-CS"/>
        </w:rPr>
        <w:t xml:space="preserve">/2021 и 11/2022), са раздела </w:t>
      </w:r>
      <w:r w:rsidRPr="00876089">
        <w:rPr>
          <w:sz w:val="20"/>
          <w:szCs w:val="20"/>
          <w:lang w:val="sr-Latn-RS"/>
        </w:rPr>
        <w:t>4</w:t>
      </w:r>
      <w:r w:rsidRPr="00876089">
        <w:rPr>
          <w:sz w:val="20"/>
          <w:szCs w:val="20"/>
          <w:lang w:val="sr-Cyrl-CS"/>
        </w:rPr>
        <w:t>. Општинска управа, и то:</w:t>
      </w:r>
    </w:p>
    <w:p w14:paraId="1B2503E8"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w:t>
      </w:r>
      <w:r w:rsidRPr="00876089">
        <w:rPr>
          <w:sz w:val="20"/>
          <w:szCs w:val="20"/>
          <w:lang w:val="sr-Latn-RS"/>
        </w:rPr>
        <w:t>0701</w:t>
      </w:r>
      <w:r w:rsidRPr="00876089">
        <w:rPr>
          <w:sz w:val="20"/>
          <w:szCs w:val="20"/>
          <w:lang w:val="sr-Cyrl-CS"/>
        </w:rPr>
        <w:t>-</w:t>
      </w:r>
      <w:r w:rsidRPr="00876089">
        <w:rPr>
          <w:sz w:val="20"/>
          <w:szCs w:val="20"/>
          <w:lang w:val="sr-Cyrl-RS"/>
        </w:rPr>
        <w:t>Развој спорта и омладине</w:t>
      </w:r>
      <w:r w:rsidRPr="00876089">
        <w:rPr>
          <w:sz w:val="20"/>
          <w:szCs w:val="20"/>
          <w:lang w:val="sr-Cyrl-CS"/>
        </w:rPr>
        <w:t>, Пројекат</w:t>
      </w:r>
      <w:r w:rsidRPr="00876089">
        <w:rPr>
          <w:sz w:val="20"/>
          <w:szCs w:val="20"/>
          <w:lang w:val="sr-Latn-RS"/>
        </w:rPr>
        <w:t xml:space="preserve">: </w:t>
      </w:r>
      <w:r w:rsidRPr="00876089">
        <w:rPr>
          <w:sz w:val="20"/>
          <w:szCs w:val="20"/>
          <w:lang w:val="sr-Cyrl-CS"/>
        </w:rPr>
        <w:t>1301-500</w:t>
      </w:r>
      <w:r w:rsidRPr="00876089">
        <w:rPr>
          <w:sz w:val="20"/>
          <w:szCs w:val="20"/>
          <w:lang w:val="sr-Cyrl-RS"/>
        </w:rPr>
        <w:t>1</w:t>
      </w:r>
      <w:r w:rsidRPr="00876089">
        <w:rPr>
          <w:sz w:val="20"/>
          <w:szCs w:val="20"/>
          <w:lang w:val="sr-Cyrl-CS"/>
        </w:rPr>
        <w:t xml:space="preserve">-Изградња спортског центра друга фаза, позиција </w:t>
      </w:r>
      <w:r w:rsidRPr="00876089">
        <w:rPr>
          <w:sz w:val="20"/>
          <w:szCs w:val="20"/>
          <w:lang w:val="sr-Cyrl-RS"/>
        </w:rPr>
        <w:t>112</w:t>
      </w:r>
      <w:r w:rsidRPr="00876089">
        <w:rPr>
          <w:sz w:val="20"/>
          <w:szCs w:val="20"/>
          <w:lang w:val="sr-Cyrl-CS"/>
        </w:rPr>
        <w:t xml:space="preserve">/0, функција 810-Услуге рекреације и спорта,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Зграде и грађевински објекти</w:t>
      </w:r>
      <w:r w:rsidRPr="00876089">
        <w:rPr>
          <w:sz w:val="20"/>
          <w:szCs w:val="20"/>
          <w:lang w:val="sr-Cyrl-CS"/>
        </w:rPr>
        <w:t>,</w:t>
      </w:r>
    </w:p>
    <w:p w14:paraId="76139B31"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 средства са ове </w:t>
      </w:r>
      <w:proofErr w:type="spellStart"/>
      <w:r w:rsidRPr="00876089">
        <w:rPr>
          <w:sz w:val="20"/>
          <w:szCs w:val="20"/>
          <w:lang w:val="sr-Cyrl-CS"/>
        </w:rPr>
        <w:t>апропријације</w:t>
      </w:r>
      <w:proofErr w:type="spellEnd"/>
      <w:r w:rsidRPr="00876089">
        <w:rPr>
          <w:sz w:val="20"/>
          <w:szCs w:val="20"/>
          <w:lang w:val="sr-Cyrl-CS"/>
        </w:rPr>
        <w:t xml:space="preserve"> у износу </w:t>
      </w:r>
      <w:r w:rsidRPr="00876089">
        <w:rPr>
          <w:sz w:val="20"/>
          <w:szCs w:val="20"/>
          <w:lang w:val="sr-Cyrl-RS"/>
        </w:rPr>
        <w:t>663.000,00</w:t>
      </w:r>
      <w:r w:rsidRPr="00876089">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и распоређују се </w:t>
      </w:r>
      <w:r w:rsidRPr="00876089">
        <w:rPr>
          <w:sz w:val="20"/>
          <w:szCs w:val="20"/>
          <w:lang w:val="sr-Cyrl-RS"/>
        </w:rPr>
        <w:t>Општинској управи</w:t>
      </w:r>
      <w:r w:rsidRPr="00876089">
        <w:rPr>
          <w:sz w:val="20"/>
          <w:szCs w:val="20"/>
          <w:lang w:val="sr-Latn-RS"/>
        </w:rPr>
        <w:t xml:space="preserve"> </w:t>
      </w:r>
      <w:r w:rsidRPr="00876089">
        <w:rPr>
          <w:sz w:val="20"/>
          <w:szCs w:val="20"/>
          <w:lang w:val="sr-Cyrl-RS"/>
        </w:rPr>
        <w:t>на име недостајућих средства за трошкове пројекта примарне селекције отпада</w:t>
      </w:r>
      <w:r w:rsidRPr="00876089">
        <w:rPr>
          <w:sz w:val="20"/>
          <w:szCs w:val="20"/>
          <w:lang w:val="sr-Cyrl-CS"/>
        </w:rPr>
        <w:t>.</w:t>
      </w:r>
    </w:p>
    <w:p w14:paraId="6935A4AE" w14:textId="77777777" w:rsidR="00876089" w:rsidRPr="00876089" w:rsidRDefault="00876089" w:rsidP="00876089">
      <w:pPr>
        <w:ind w:left="720" w:firstLine="360"/>
        <w:jc w:val="both"/>
        <w:rPr>
          <w:sz w:val="20"/>
          <w:szCs w:val="20"/>
        </w:rPr>
      </w:pPr>
    </w:p>
    <w:p w14:paraId="49FB870B" w14:textId="77777777" w:rsidR="00876089" w:rsidRPr="00876089" w:rsidRDefault="00876089" w:rsidP="00876089">
      <w:pPr>
        <w:numPr>
          <w:ilvl w:val="0"/>
          <w:numId w:val="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Latn-RS"/>
        </w:rPr>
        <w:t>0</w:t>
      </w:r>
      <w:r w:rsidRPr="00876089">
        <w:rPr>
          <w:sz w:val="20"/>
          <w:szCs w:val="20"/>
          <w:lang w:val="sr-Cyrl-RS"/>
        </w:rPr>
        <w:t>4</w:t>
      </w:r>
      <w:r w:rsidRPr="00876089">
        <w:rPr>
          <w:sz w:val="20"/>
          <w:szCs w:val="20"/>
          <w:lang w:val="sr-Latn-RS"/>
        </w:rPr>
        <w:t>01</w:t>
      </w:r>
      <w:r w:rsidRPr="00876089">
        <w:rPr>
          <w:sz w:val="20"/>
          <w:szCs w:val="20"/>
          <w:lang w:val="sr-Cyrl-CS"/>
        </w:rPr>
        <w:t>-</w:t>
      </w:r>
      <w:r w:rsidRPr="00876089">
        <w:rPr>
          <w:sz w:val="20"/>
          <w:szCs w:val="20"/>
          <w:lang w:val="sr-Cyrl-RS"/>
        </w:rPr>
        <w:t>Заштита животне средине</w:t>
      </w:r>
      <w:r w:rsidRPr="00876089">
        <w:rPr>
          <w:sz w:val="20"/>
          <w:szCs w:val="20"/>
          <w:lang w:val="sr-Cyrl-CS"/>
        </w:rPr>
        <w:t>, Пројекат</w:t>
      </w:r>
      <w:r w:rsidRPr="00876089">
        <w:rPr>
          <w:sz w:val="20"/>
          <w:szCs w:val="20"/>
          <w:lang w:val="sr-Latn-RS"/>
        </w:rPr>
        <w:t xml:space="preserve">: </w:t>
      </w:r>
      <w:r w:rsidRPr="00876089">
        <w:rPr>
          <w:sz w:val="20"/>
          <w:szCs w:val="20"/>
          <w:lang w:val="sr-Cyrl-CS"/>
        </w:rPr>
        <w:t>0401-400</w:t>
      </w:r>
      <w:r w:rsidRPr="00876089">
        <w:rPr>
          <w:sz w:val="20"/>
          <w:szCs w:val="20"/>
          <w:lang w:val="sr-Cyrl-RS"/>
        </w:rPr>
        <w:t>2</w:t>
      </w:r>
      <w:r w:rsidRPr="00876089">
        <w:rPr>
          <w:sz w:val="20"/>
          <w:szCs w:val="20"/>
          <w:lang w:val="sr-Cyrl-CS"/>
        </w:rPr>
        <w:t xml:space="preserve">-Пројекат примарне селекције отпада у општини Ивањица, функција 510-Управљање осталим врстама отпада, позиција </w:t>
      </w:r>
      <w:r w:rsidRPr="00876089">
        <w:rPr>
          <w:sz w:val="20"/>
          <w:szCs w:val="20"/>
          <w:lang w:val="sr-Cyrl-RS"/>
        </w:rPr>
        <w:t>88</w:t>
      </w:r>
      <w:r w:rsidRPr="00876089">
        <w:rPr>
          <w:sz w:val="20"/>
          <w:szCs w:val="20"/>
          <w:lang w:val="sr-Cyrl-CS"/>
        </w:rPr>
        <w:t xml:space="preserve">/1,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423-Услуге по уговору</w:t>
      </w:r>
      <w:r w:rsidRPr="00876089">
        <w:rPr>
          <w:sz w:val="20"/>
          <w:szCs w:val="20"/>
          <w:lang w:val="sr-Cyrl-CS"/>
        </w:rPr>
        <w:t xml:space="preserve"> у износу 474.000,00 динара (конто намене 423400-Услуге информисања у износу 124.000,00 динара и конто намене 423900-Остале опште услуге у износу 350.000,00 динара), позиција </w:t>
      </w:r>
      <w:r w:rsidRPr="00876089">
        <w:rPr>
          <w:sz w:val="20"/>
          <w:szCs w:val="20"/>
          <w:lang w:val="sr-Cyrl-RS"/>
        </w:rPr>
        <w:t>88</w:t>
      </w:r>
      <w:r w:rsidRPr="00876089">
        <w:rPr>
          <w:sz w:val="20"/>
          <w:szCs w:val="20"/>
          <w:lang w:val="sr-Cyrl-CS"/>
        </w:rPr>
        <w:t xml:space="preserve">/2,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421-Стални трошкови</w:t>
      </w:r>
      <w:r w:rsidRPr="00876089">
        <w:rPr>
          <w:sz w:val="20"/>
          <w:szCs w:val="20"/>
          <w:lang w:val="sr-Cyrl-CS"/>
        </w:rPr>
        <w:t xml:space="preserve"> у износу 30.000,00 динара (конто намене 42</w:t>
      </w:r>
      <w:r w:rsidRPr="00876089">
        <w:rPr>
          <w:sz w:val="20"/>
          <w:szCs w:val="20"/>
          <w:lang w:val="sr-Latn-RS"/>
        </w:rPr>
        <w:t>1</w:t>
      </w:r>
      <w:r w:rsidRPr="00876089">
        <w:rPr>
          <w:sz w:val="20"/>
          <w:szCs w:val="20"/>
          <w:lang w:val="sr-Cyrl-CS"/>
        </w:rPr>
        <w:t xml:space="preserve">400-Услуге комуникације у износу 30.000,00 динара) и позиција </w:t>
      </w:r>
      <w:r w:rsidRPr="00876089">
        <w:rPr>
          <w:sz w:val="20"/>
          <w:szCs w:val="20"/>
          <w:lang w:val="sr-Cyrl-RS"/>
        </w:rPr>
        <w:t>88</w:t>
      </w:r>
      <w:r w:rsidRPr="00876089">
        <w:rPr>
          <w:sz w:val="20"/>
          <w:szCs w:val="20"/>
          <w:lang w:val="sr-Cyrl-CS"/>
        </w:rPr>
        <w:t xml:space="preserve">/3,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426-Материјал</w:t>
      </w:r>
      <w:r w:rsidRPr="00876089">
        <w:rPr>
          <w:sz w:val="20"/>
          <w:szCs w:val="20"/>
          <w:lang w:val="sr-Cyrl-CS"/>
        </w:rPr>
        <w:t xml:space="preserve"> у износу 159.000,00 динара (конто намене 426500-Материјали за очување животне средине и науку у износу 159.000,00 динара)</w:t>
      </w:r>
    </w:p>
    <w:p w14:paraId="1A479056" w14:textId="77777777" w:rsidR="00876089" w:rsidRPr="00876089" w:rsidRDefault="00876089" w:rsidP="00876089">
      <w:pPr>
        <w:numPr>
          <w:ilvl w:val="0"/>
          <w:numId w:val="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29F832D5" w14:textId="77777777" w:rsidR="00876089" w:rsidRPr="00876089" w:rsidRDefault="00876089" w:rsidP="00876089">
      <w:pPr>
        <w:numPr>
          <w:ilvl w:val="0"/>
          <w:numId w:val="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3F4B997B" w14:textId="77777777" w:rsidR="00D87B8E" w:rsidRDefault="00D87B8E" w:rsidP="00D87B8E">
      <w:pPr>
        <w:pStyle w:val="Pasussalistom"/>
        <w:tabs>
          <w:tab w:val="left" w:pos="3060"/>
        </w:tabs>
        <w:jc w:val="center"/>
        <w:rPr>
          <w:b/>
          <w:bCs/>
          <w:sz w:val="20"/>
          <w:szCs w:val="20"/>
          <w:lang w:val="sr-Cyrl-CS"/>
        </w:rPr>
      </w:pPr>
      <w:r>
        <w:rPr>
          <w:b/>
          <w:bCs/>
          <w:sz w:val="20"/>
          <w:szCs w:val="20"/>
          <w:lang w:val="sr-Cyrl-CS"/>
        </w:rPr>
        <w:t xml:space="preserve">                                                                                                                                                                </w:t>
      </w:r>
    </w:p>
    <w:p w14:paraId="4CA87132" w14:textId="1A041C91" w:rsidR="00D87B8E" w:rsidRPr="00D87B8E" w:rsidRDefault="00D87B8E" w:rsidP="00D87B8E">
      <w:pPr>
        <w:pStyle w:val="Pasussalistom"/>
        <w:tabs>
          <w:tab w:val="left" w:pos="3060"/>
        </w:tabs>
        <w:jc w:val="center"/>
        <w:rPr>
          <w:b/>
          <w:bCs/>
          <w:sz w:val="20"/>
          <w:szCs w:val="20"/>
          <w:lang w:val="sr-Cyrl-CS"/>
        </w:rPr>
      </w:pPr>
      <w:r>
        <w:rPr>
          <w:b/>
          <w:bCs/>
          <w:sz w:val="20"/>
          <w:szCs w:val="20"/>
          <w:lang w:val="sr-Cyrl-CS"/>
        </w:rPr>
        <w:t xml:space="preserve">                                                                                                                                                                   </w:t>
      </w:r>
      <w:r w:rsidRPr="00D87B8E">
        <w:rPr>
          <w:b/>
          <w:bCs/>
          <w:sz w:val="20"/>
          <w:szCs w:val="20"/>
          <w:lang w:val="sr-Cyrl-CS"/>
        </w:rPr>
        <w:t>ПРЕДСЕДНИК ОПШТИНЕ</w:t>
      </w:r>
    </w:p>
    <w:p w14:paraId="750B6A3F" w14:textId="77777777" w:rsidR="00D87B8E" w:rsidRPr="00D87B8E" w:rsidRDefault="00D87B8E" w:rsidP="00D87B8E">
      <w:pPr>
        <w:pStyle w:val="Pasussalistom"/>
        <w:tabs>
          <w:tab w:val="left" w:pos="3060"/>
        </w:tabs>
        <w:rPr>
          <w:sz w:val="20"/>
          <w:szCs w:val="20"/>
          <w:lang w:val="sr-Cyrl-CS"/>
        </w:rPr>
      </w:pPr>
      <w:r w:rsidRPr="00D87B8E">
        <w:rPr>
          <w:sz w:val="20"/>
          <w:szCs w:val="20"/>
        </w:rPr>
        <w:t xml:space="preserve">                                                                                        </w:t>
      </w:r>
      <w:r w:rsidRPr="00D87B8E">
        <w:rPr>
          <w:sz w:val="20"/>
          <w:szCs w:val="20"/>
          <w:lang w:val="sr-Cyrl-CS"/>
        </w:rPr>
        <w:t xml:space="preserve">            </w:t>
      </w:r>
      <w:r w:rsidRPr="00D87B8E">
        <w:rPr>
          <w:sz w:val="20"/>
          <w:szCs w:val="20"/>
        </w:rPr>
        <w:t xml:space="preserve"> </w:t>
      </w:r>
      <w:r w:rsidRPr="00D87B8E">
        <w:rPr>
          <w:sz w:val="20"/>
          <w:szCs w:val="20"/>
          <w:lang w:val="sr-Cyrl-RS"/>
        </w:rPr>
        <w:t xml:space="preserve">                                                                             </w:t>
      </w:r>
      <w:r w:rsidRPr="00D87B8E">
        <w:rPr>
          <w:sz w:val="20"/>
          <w:szCs w:val="20"/>
          <w:lang w:val="sr-Cyrl-CS"/>
        </w:rPr>
        <w:t>Момчило Митровић</w:t>
      </w:r>
    </w:p>
    <w:p w14:paraId="109EC2D0"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35A466AD" w14:textId="77777777" w:rsidR="00876089" w:rsidRPr="00876089" w:rsidRDefault="00876089" w:rsidP="00876089">
      <w:pPr>
        <w:rPr>
          <w:sz w:val="20"/>
          <w:szCs w:val="20"/>
          <w:lang w:val="sr-Cyrl-CS"/>
        </w:rPr>
      </w:pPr>
    </w:p>
    <w:p w14:paraId="7F03CEC4"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 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 149/2020118/2021 и 118/2021.-др. закон</w:t>
      </w:r>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7B71CDC5" w14:textId="77777777" w:rsidR="00876089" w:rsidRPr="00876089" w:rsidRDefault="00876089" w:rsidP="00876089">
      <w:pPr>
        <w:tabs>
          <w:tab w:val="left" w:pos="567"/>
        </w:tabs>
        <w:jc w:val="both"/>
        <w:rPr>
          <w:sz w:val="20"/>
          <w:szCs w:val="20"/>
          <w:lang w:val="sr-Cyrl-CS"/>
        </w:rPr>
      </w:pPr>
      <w:r w:rsidRPr="00876089">
        <w:rPr>
          <w:sz w:val="20"/>
          <w:szCs w:val="20"/>
          <w:lang w:val="sr-Cyrl-CS"/>
        </w:rPr>
        <w:tab/>
        <w:t>Такође чланом 61. став 12.</w:t>
      </w:r>
      <w:r w:rsidRPr="00876089">
        <w:rPr>
          <w:sz w:val="20"/>
          <w:szCs w:val="20"/>
          <w:lang w:val="sr-Cyrl-RS"/>
        </w:rPr>
        <w:t xml:space="preserve"> 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72/2019,149/2020, 118/2021 и 118/2021.-др. закон</w:t>
      </w:r>
      <w:r w:rsidRPr="00876089">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876089">
        <w:rPr>
          <w:sz w:val="20"/>
          <w:szCs w:val="20"/>
          <w:lang w:val="sr-Cyrl-CS"/>
        </w:rPr>
        <w:t>апропријације</w:t>
      </w:r>
      <w:proofErr w:type="spellEnd"/>
      <w:r w:rsidRPr="00876089">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876089">
        <w:rPr>
          <w:sz w:val="20"/>
          <w:szCs w:val="20"/>
          <w:lang w:val="sr-Latn-RS"/>
        </w:rPr>
        <w:t>ли</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намене</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које</w:t>
      </w:r>
      <w:proofErr w:type="spellEnd"/>
      <w:r w:rsidRPr="00876089">
        <w:rPr>
          <w:sz w:val="20"/>
          <w:szCs w:val="20"/>
          <w:lang w:val="sr-Latn-RS"/>
        </w:rPr>
        <w:t xml:space="preserve"> </w:t>
      </w:r>
      <w:proofErr w:type="spellStart"/>
      <w:r w:rsidRPr="00876089">
        <w:rPr>
          <w:sz w:val="20"/>
          <w:szCs w:val="20"/>
          <w:lang w:val="sr-Latn-RS"/>
        </w:rPr>
        <w:t>нису</w:t>
      </w:r>
      <w:proofErr w:type="spellEnd"/>
      <w:r w:rsidRPr="00876089">
        <w:rPr>
          <w:sz w:val="20"/>
          <w:szCs w:val="20"/>
          <w:lang w:val="sr-Latn-RS"/>
        </w:rPr>
        <w:t xml:space="preserve"> </w:t>
      </w:r>
      <w:proofErr w:type="spellStart"/>
      <w:r w:rsidRPr="00876089">
        <w:rPr>
          <w:sz w:val="20"/>
          <w:szCs w:val="20"/>
          <w:lang w:val="sr-Latn-RS"/>
        </w:rPr>
        <w:t>предвиђена</w:t>
      </w:r>
      <w:proofErr w:type="spellEnd"/>
      <w:r w:rsidRPr="00876089">
        <w:rPr>
          <w:sz w:val="20"/>
          <w:szCs w:val="20"/>
          <w:lang w:val="sr-Latn-RS"/>
        </w:rPr>
        <w:t xml:space="preserve"> </w:t>
      </w:r>
      <w:proofErr w:type="spellStart"/>
      <w:r w:rsidRPr="00876089">
        <w:rPr>
          <w:sz w:val="20"/>
          <w:szCs w:val="20"/>
          <w:lang w:val="sr-Latn-RS"/>
        </w:rPr>
        <w:t>средства</w:t>
      </w:r>
      <w:proofErr w:type="spellEnd"/>
      <w:r w:rsidRPr="00876089">
        <w:rPr>
          <w:sz w:val="20"/>
          <w:szCs w:val="20"/>
          <w:lang w:val="sr-Latn-RS"/>
        </w:rPr>
        <w:t xml:space="preserve"> 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обиму</w:t>
      </w:r>
      <w:proofErr w:type="spellEnd"/>
      <w:r w:rsidRPr="00876089">
        <w:rPr>
          <w:sz w:val="20"/>
          <w:szCs w:val="20"/>
          <w:lang w:val="sr-Latn-RS"/>
        </w:rPr>
        <w:t>.</w:t>
      </w:r>
    </w:p>
    <w:p w14:paraId="2DABB647"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12 и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Одлуку о промени </w:t>
      </w:r>
      <w:proofErr w:type="spellStart"/>
      <w:r w:rsidRPr="00876089">
        <w:rPr>
          <w:sz w:val="20"/>
          <w:szCs w:val="20"/>
          <w:lang w:val="sr-Cyrl-RS"/>
        </w:rPr>
        <w:t>апропријације</w:t>
      </w:r>
      <w:proofErr w:type="spellEnd"/>
      <w:r w:rsidRPr="00876089">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2F7C8647" w14:textId="77777777" w:rsidR="00876089" w:rsidRPr="00876089" w:rsidRDefault="00876089" w:rsidP="00876089">
      <w:pPr>
        <w:tabs>
          <w:tab w:val="left" w:pos="567"/>
        </w:tabs>
        <w:jc w:val="both"/>
        <w:rPr>
          <w:sz w:val="20"/>
          <w:szCs w:val="20"/>
          <w:lang w:val="sr-Cyrl-RS"/>
        </w:rPr>
      </w:pPr>
    </w:p>
    <w:p w14:paraId="57382C61" w14:textId="77777777" w:rsidR="00876089" w:rsidRPr="00876089" w:rsidRDefault="00876089" w:rsidP="00876089">
      <w:pPr>
        <w:jc w:val="both"/>
        <w:rPr>
          <w:sz w:val="20"/>
          <w:szCs w:val="20"/>
          <w:lang w:val="sr-Cyrl-RS"/>
        </w:rPr>
      </w:pPr>
      <w:r w:rsidRPr="00876089">
        <w:rPr>
          <w:sz w:val="20"/>
          <w:szCs w:val="20"/>
          <w:lang w:val="sr-Cyrl-RS"/>
        </w:rPr>
        <w:tab/>
        <w:t>Имајући у виду да на позицији из тачке 2. овог решења</w:t>
      </w:r>
      <w:r w:rsidRPr="00876089">
        <w:rPr>
          <w:sz w:val="20"/>
          <w:szCs w:val="20"/>
          <w:lang w:val="sr-Cyrl-CS"/>
        </w:rPr>
        <w:t xml:space="preserve">, нису предвиђена средства  </w:t>
      </w:r>
      <w:r w:rsidRPr="00876089">
        <w:rPr>
          <w:sz w:val="20"/>
          <w:szCs w:val="20"/>
          <w:lang w:val="sr-Cyrl-RS"/>
        </w:rPr>
        <w:t>у довољном износу</w:t>
      </w:r>
      <w:r w:rsidRPr="00876089">
        <w:rPr>
          <w:sz w:val="20"/>
          <w:szCs w:val="20"/>
          <w:lang w:val="sr-Cyrl-CS"/>
        </w:rPr>
        <w:t>, одлучено је као у диспозитиву решења.</w:t>
      </w:r>
    </w:p>
    <w:p w14:paraId="513DE07E"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4DDA3430" w14:textId="77777777" w:rsidR="00876089" w:rsidRPr="00876089" w:rsidRDefault="00876089" w:rsidP="00876089">
      <w:pPr>
        <w:rPr>
          <w:sz w:val="20"/>
          <w:szCs w:val="20"/>
          <w:lang w:val="sr-Cyrl-CS"/>
        </w:rPr>
      </w:pPr>
      <w:r w:rsidRPr="00876089">
        <w:rPr>
          <w:sz w:val="20"/>
          <w:szCs w:val="20"/>
          <w:lang w:val="sr-Cyrl-CS"/>
        </w:rPr>
        <w:t>ОПШТИНА ИВАЊИЦА</w:t>
      </w:r>
    </w:p>
    <w:p w14:paraId="4710FD4A"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71D1D047" w14:textId="77777777" w:rsidR="00876089" w:rsidRPr="00876089" w:rsidRDefault="00876089" w:rsidP="00876089">
      <w:pPr>
        <w:rPr>
          <w:sz w:val="20"/>
          <w:szCs w:val="20"/>
          <w:lang w:val="sr-Cyrl-CS"/>
        </w:rPr>
      </w:pPr>
      <w:r w:rsidRPr="00876089">
        <w:rPr>
          <w:sz w:val="20"/>
          <w:szCs w:val="20"/>
        </w:rPr>
        <w:t>Broj:400-</w:t>
      </w:r>
      <w:r w:rsidRPr="00876089">
        <w:rPr>
          <w:sz w:val="20"/>
          <w:szCs w:val="20"/>
          <w:lang w:val="sr-Latn-RS"/>
        </w:rPr>
        <w:t>7</w:t>
      </w:r>
      <w:r w:rsidRPr="00876089">
        <w:rPr>
          <w:sz w:val="20"/>
          <w:szCs w:val="20"/>
        </w:rPr>
        <w:t>-</w:t>
      </w:r>
      <w:r w:rsidRPr="00876089">
        <w:rPr>
          <w:sz w:val="20"/>
          <w:szCs w:val="20"/>
          <w:lang w:val="sr-Latn-RS"/>
        </w:rPr>
        <w:t>38</w:t>
      </w:r>
      <w:r w:rsidRPr="00876089">
        <w:rPr>
          <w:sz w:val="20"/>
          <w:szCs w:val="20"/>
        </w:rPr>
        <w:t>/</w:t>
      </w:r>
      <w:r w:rsidRPr="00876089">
        <w:rPr>
          <w:sz w:val="20"/>
          <w:szCs w:val="20"/>
          <w:lang w:val="sr-Latn-RS"/>
        </w:rPr>
        <w:t>2022</w:t>
      </w:r>
      <w:r w:rsidRPr="00876089">
        <w:rPr>
          <w:sz w:val="20"/>
          <w:szCs w:val="20"/>
          <w:lang w:val="sr-Cyrl-CS"/>
        </w:rPr>
        <w:t>-01</w:t>
      </w:r>
    </w:p>
    <w:p w14:paraId="1930302D" w14:textId="77777777" w:rsidR="00876089" w:rsidRPr="00876089" w:rsidRDefault="00876089" w:rsidP="00876089">
      <w:pPr>
        <w:rPr>
          <w:sz w:val="20"/>
          <w:szCs w:val="20"/>
          <w:lang w:val="sr-Cyrl-CS"/>
        </w:rPr>
      </w:pPr>
      <w:r w:rsidRPr="00876089">
        <w:rPr>
          <w:sz w:val="20"/>
          <w:szCs w:val="20"/>
        </w:rPr>
        <w:t xml:space="preserve">30. </w:t>
      </w:r>
      <w:r w:rsidRPr="00876089">
        <w:rPr>
          <w:sz w:val="20"/>
          <w:szCs w:val="20"/>
          <w:lang w:val="sr-Latn-RS"/>
        </w:rPr>
        <w:t>11</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68B4F5E7"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014A8AAB" w14:textId="77777777" w:rsidR="00876089" w:rsidRPr="00876089" w:rsidRDefault="00876089" w:rsidP="00876089">
      <w:pPr>
        <w:rPr>
          <w:sz w:val="20"/>
          <w:szCs w:val="20"/>
        </w:rPr>
      </w:pPr>
    </w:p>
    <w:p w14:paraId="23B67D3E"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0</w:t>
      </w:r>
      <w:r w:rsidRPr="00876089">
        <w:rPr>
          <w:sz w:val="20"/>
          <w:szCs w:val="20"/>
          <w:lang w:val="sr-Cyrl-RS"/>
        </w:rPr>
        <w:t xml:space="preserve"> и 118/2021 и 118/2021.-др. закон</w:t>
      </w:r>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и 11/2022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2AEF7311" w14:textId="77777777" w:rsidR="00876089" w:rsidRPr="00876089" w:rsidRDefault="00876089" w:rsidP="00876089">
      <w:pPr>
        <w:jc w:val="both"/>
        <w:rPr>
          <w:sz w:val="20"/>
          <w:szCs w:val="20"/>
          <w:lang w:val="sr-Cyrl-RS"/>
        </w:rPr>
      </w:pPr>
    </w:p>
    <w:p w14:paraId="3F1E135A" w14:textId="77777777" w:rsidR="00876089" w:rsidRPr="00876089" w:rsidRDefault="00876089" w:rsidP="00876089">
      <w:pPr>
        <w:rPr>
          <w:sz w:val="20"/>
          <w:szCs w:val="20"/>
        </w:rPr>
      </w:pPr>
    </w:p>
    <w:p w14:paraId="7FD9406A"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4C892D6D"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45A07F72" w14:textId="77777777" w:rsidR="00876089" w:rsidRPr="00876089" w:rsidRDefault="00876089" w:rsidP="00876089">
      <w:pPr>
        <w:jc w:val="center"/>
        <w:rPr>
          <w:b/>
          <w:sz w:val="20"/>
          <w:szCs w:val="20"/>
        </w:rPr>
      </w:pPr>
    </w:p>
    <w:p w14:paraId="394611E1" w14:textId="77777777" w:rsidR="00876089" w:rsidRPr="00876089" w:rsidRDefault="00876089" w:rsidP="00876089">
      <w:pPr>
        <w:numPr>
          <w:ilvl w:val="0"/>
          <w:numId w:val="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Latn-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Cyrl-CS"/>
        </w:rPr>
        <w:t xml:space="preserve">/2021 и 11/2022), са раздела </w:t>
      </w:r>
      <w:r w:rsidRPr="00876089">
        <w:rPr>
          <w:sz w:val="20"/>
          <w:szCs w:val="20"/>
          <w:lang w:val="sr-Latn-RS"/>
        </w:rPr>
        <w:t>4</w:t>
      </w:r>
      <w:r w:rsidRPr="00876089">
        <w:rPr>
          <w:sz w:val="20"/>
          <w:szCs w:val="20"/>
          <w:lang w:val="sr-Cyrl-CS"/>
        </w:rPr>
        <w:t>. Општинска управа, и то:</w:t>
      </w:r>
    </w:p>
    <w:p w14:paraId="5028B9EE"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w:t>
      </w:r>
      <w:r w:rsidRPr="00876089">
        <w:rPr>
          <w:sz w:val="20"/>
          <w:szCs w:val="20"/>
          <w:lang w:val="sr-Latn-RS"/>
        </w:rPr>
        <w:t>0701</w:t>
      </w:r>
      <w:r w:rsidRPr="00876089">
        <w:rPr>
          <w:sz w:val="20"/>
          <w:szCs w:val="20"/>
          <w:lang w:val="sr-Cyrl-CS"/>
        </w:rPr>
        <w:t>-</w:t>
      </w:r>
      <w:proofErr w:type="spellStart"/>
      <w:r w:rsidRPr="00876089">
        <w:rPr>
          <w:sz w:val="20"/>
          <w:szCs w:val="20"/>
          <w:lang w:val="sr-Latn-RS"/>
        </w:rPr>
        <w:t>Oрганизација</w:t>
      </w:r>
      <w:proofErr w:type="spellEnd"/>
      <w:r w:rsidRPr="00876089">
        <w:rPr>
          <w:sz w:val="20"/>
          <w:szCs w:val="20"/>
          <w:lang w:val="sr-Latn-RS"/>
        </w:rPr>
        <w:t xml:space="preserve"> </w:t>
      </w:r>
      <w:proofErr w:type="spellStart"/>
      <w:r w:rsidRPr="00876089">
        <w:rPr>
          <w:sz w:val="20"/>
          <w:szCs w:val="20"/>
          <w:lang w:val="sr-Latn-RS"/>
        </w:rPr>
        <w:t>саобраћаја</w:t>
      </w:r>
      <w:proofErr w:type="spellEnd"/>
      <w:r w:rsidRPr="00876089">
        <w:rPr>
          <w:sz w:val="20"/>
          <w:szCs w:val="20"/>
          <w:lang w:val="sr-Latn-RS"/>
        </w:rPr>
        <w:t xml:space="preserve"> и </w:t>
      </w:r>
      <w:proofErr w:type="spellStart"/>
      <w:r w:rsidRPr="00876089">
        <w:rPr>
          <w:sz w:val="20"/>
          <w:szCs w:val="20"/>
          <w:lang w:val="sr-Latn-RS"/>
        </w:rPr>
        <w:t>саобраћајна</w:t>
      </w:r>
      <w:proofErr w:type="spellEnd"/>
      <w:r w:rsidRPr="00876089">
        <w:rPr>
          <w:sz w:val="20"/>
          <w:szCs w:val="20"/>
          <w:lang w:val="sr-Latn-RS"/>
        </w:rPr>
        <w:t xml:space="preserve"> </w:t>
      </w:r>
      <w:proofErr w:type="spellStart"/>
      <w:r w:rsidRPr="00876089">
        <w:rPr>
          <w:sz w:val="20"/>
          <w:szCs w:val="20"/>
          <w:lang w:val="sr-Latn-RS"/>
        </w:rPr>
        <w:t>инфраструктура</w:t>
      </w:r>
      <w:proofErr w:type="spellEnd"/>
      <w:r w:rsidRPr="00876089">
        <w:rPr>
          <w:sz w:val="20"/>
          <w:szCs w:val="20"/>
          <w:lang w:val="sr-Cyrl-CS"/>
        </w:rPr>
        <w:t>, Пројекат</w:t>
      </w:r>
      <w:r w:rsidRPr="00876089">
        <w:rPr>
          <w:sz w:val="20"/>
          <w:szCs w:val="20"/>
          <w:lang w:val="sr-Latn-RS"/>
        </w:rPr>
        <w:t xml:space="preserve">: </w:t>
      </w:r>
      <w:r w:rsidRPr="00876089">
        <w:rPr>
          <w:sz w:val="20"/>
          <w:szCs w:val="20"/>
          <w:lang w:val="sr-Cyrl-CS"/>
        </w:rPr>
        <w:t>0701-500</w:t>
      </w:r>
      <w:r w:rsidRPr="00876089">
        <w:rPr>
          <w:sz w:val="20"/>
          <w:szCs w:val="20"/>
          <w:lang w:val="sr-Latn-RS"/>
        </w:rPr>
        <w:t>7</w:t>
      </w:r>
      <w:r w:rsidRPr="00876089">
        <w:rPr>
          <w:sz w:val="20"/>
          <w:szCs w:val="20"/>
          <w:lang w:val="sr-Cyrl-CS"/>
        </w:rPr>
        <w:t xml:space="preserve">-Реконструкција </w:t>
      </w:r>
      <w:r w:rsidRPr="00876089">
        <w:rPr>
          <w:sz w:val="20"/>
          <w:szCs w:val="20"/>
          <w:lang w:val="sr-Cyrl-RS"/>
        </w:rPr>
        <w:t>Улице у Шљивићима ка Равани</w:t>
      </w:r>
      <w:r w:rsidRPr="00876089">
        <w:rPr>
          <w:sz w:val="20"/>
          <w:szCs w:val="20"/>
          <w:lang w:val="sr-Cyrl-CS"/>
        </w:rPr>
        <w:t xml:space="preserve">, позиција </w:t>
      </w:r>
      <w:r w:rsidRPr="00876089">
        <w:rPr>
          <w:sz w:val="20"/>
          <w:szCs w:val="20"/>
          <w:lang w:val="sr-Cyrl-RS"/>
        </w:rPr>
        <w:t>84</w:t>
      </w:r>
      <w:r w:rsidRPr="00876089">
        <w:rPr>
          <w:sz w:val="20"/>
          <w:szCs w:val="20"/>
          <w:lang w:val="sr-Cyrl-CS"/>
        </w:rPr>
        <w:t xml:space="preserve">/0, функција 451-Друмски саобраћај,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Зграде и грађевински објекти</w:t>
      </w:r>
      <w:r w:rsidRPr="00876089">
        <w:rPr>
          <w:sz w:val="20"/>
          <w:szCs w:val="20"/>
          <w:lang w:val="sr-Cyrl-CS"/>
        </w:rPr>
        <w:t>,</w:t>
      </w:r>
    </w:p>
    <w:p w14:paraId="4571CD75"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 средства са ове </w:t>
      </w:r>
      <w:proofErr w:type="spellStart"/>
      <w:r w:rsidRPr="00876089">
        <w:rPr>
          <w:sz w:val="20"/>
          <w:szCs w:val="20"/>
          <w:lang w:val="sr-Cyrl-CS"/>
        </w:rPr>
        <w:t>апропријације</w:t>
      </w:r>
      <w:proofErr w:type="spellEnd"/>
      <w:r w:rsidRPr="00876089">
        <w:rPr>
          <w:sz w:val="20"/>
          <w:szCs w:val="20"/>
          <w:lang w:val="sr-Cyrl-CS"/>
        </w:rPr>
        <w:t xml:space="preserve"> у износу </w:t>
      </w:r>
      <w:r w:rsidRPr="00876089">
        <w:rPr>
          <w:sz w:val="20"/>
          <w:szCs w:val="20"/>
          <w:lang w:val="sr-Latn-RS"/>
        </w:rPr>
        <w:t>1</w:t>
      </w:r>
      <w:r w:rsidRPr="00876089">
        <w:rPr>
          <w:sz w:val="20"/>
          <w:szCs w:val="20"/>
          <w:lang w:val="sr-Cyrl-RS"/>
        </w:rPr>
        <w:t>50.000,00</w:t>
      </w:r>
      <w:r w:rsidRPr="00876089">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и распоређују се </w:t>
      </w:r>
      <w:r w:rsidRPr="00876089">
        <w:rPr>
          <w:sz w:val="20"/>
          <w:szCs w:val="20"/>
          <w:lang w:val="sr-Latn-RS"/>
        </w:rPr>
        <w:t>M</w:t>
      </w:r>
      <w:proofErr w:type="spellStart"/>
      <w:r w:rsidRPr="00876089">
        <w:rPr>
          <w:sz w:val="20"/>
          <w:szCs w:val="20"/>
          <w:lang w:val="sr-Cyrl-RS"/>
        </w:rPr>
        <w:t>есној</w:t>
      </w:r>
      <w:proofErr w:type="spellEnd"/>
      <w:r w:rsidRPr="00876089">
        <w:rPr>
          <w:sz w:val="20"/>
          <w:szCs w:val="20"/>
          <w:lang w:val="sr-Cyrl-RS"/>
        </w:rPr>
        <w:t xml:space="preserve"> заједници Ивањица</w:t>
      </w:r>
      <w:r w:rsidRPr="00876089">
        <w:rPr>
          <w:sz w:val="20"/>
          <w:szCs w:val="20"/>
          <w:lang w:val="sr-Latn-RS"/>
        </w:rPr>
        <w:t xml:space="preserve"> </w:t>
      </w:r>
      <w:proofErr w:type="spellStart"/>
      <w:r w:rsidRPr="00876089">
        <w:rPr>
          <w:sz w:val="20"/>
          <w:szCs w:val="20"/>
          <w:lang w:val="sr-Latn-RS"/>
        </w:rPr>
        <w:t>текуће</w:t>
      </w:r>
      <w:proofErr w:type="spellEnd"/>
      <w:r w:rsidRPr="00876089">
        <w:rPr>
          <w:sz w:val="20"/>
          <w:szCs w:val="20"/>
          <w:lang w:val="sr-Latn-RS"/>
        </w:rPr>
        <w:t xml:space="preserve"> </w:t>
      </w:r>
      <w:proofErr w:type="spellStart"/>
      <w:r w:rsidRPr="00876089">
        <w:rPr>
          <w:sz w:val="20"/>
          <w:szCs w:val="20"/>
          <w:lang w:val="sr-Latn-RS"/>
        </w:rPr>
        <w:t>расходе</w:t>
      </w:r>
      <w:proofErr w:type="spellEnd"/>
      <w:r w:rsidRPr="00876089">
        <w:rPr>
          <w:sz w:val="20"/>
          <w:szCs w:val="20"/>
          <w:lang w:val="sr-Cyrl-CS"/>
        </w:rPr>
        <w:t>.</w:t>
      </w:r>
    </w:p>
    <w:p w14:paraId="39E3CDDB" w14:textId="77777777" w:rsidR="00876089" w:rsidRPr="00876089" w:rsidRDefault="00876089" w:rsidP="00876089">
      <w:pPr>
        <w:ind w:left="720" w:firstLine="360"/>
        <w:jc w:val="both"/>
        <w:rPr>
          <w:sz w:val="20"/>
          <w:szCs w:val="20"/>
        </w:rPr>
      </w:pPr>
    </w:p>
    <w:p w14:paraId="735D27EB" w14:textId="77777777" w:rsidR="00876089" w:rsidRPr="00876089" w:rsidRDefault="00876089" w:rsidP="00876089">
      <w:pPr>
        <w:numPr>
          <w:ilvl w:val="0"/>
          <w:numId w:val="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Latn-RS"/>
        </w:rPr>
        <w:t>0</w:t>
      </w:r>
      <w:r w:rsidRPr="00876089">
        <w:rPr>
          <w:sz w:val="20"/>
          <w:szCs w:val="20"/>
          <w:lang w:val="sr-Cyrl-RS"/>
        </w:rPr>
        <w:t>602</w:t>
      </w:r>
      <w:r w:rsidRPr="00876089">
        <w:rPr>
          <w:sz w:val="20"/>
          <w:szCs w:val="20"/>
          <w:lang w:val="sr-Cyrl-CS"/>
        </w:rPr>
        <w:t>-</w:t>
      </w:r>
      <w:r w:rsidRPr="00876089">
        <w:rPr>
          <w:sz w:val="20"/>
          <w:szCs w:val="20"/>
          <w:lang w:val="sr-Cyrl-RS"/>
        </w:rPr>
        <w:t>Опште услуге локалне самоуправе</w:t>
      </w:r>
      <w:r w:rsidRPr="00876089">
        <w:rPr>
          <w:sz w:val="20"/>
          <w:szCs w:val="20"/>
          <w:lang w:val="sr-Cyrl-CS"/>
        </w:rPr>
        <w:t>, Програмска активност</w:t>
      </w:r>
      <w:r w:rsidRPr="00876089">
        <w:rPr>
          <w:sz w:val="20"/>
          <w:szCs w:val="20"/>
          <w:lang w:val="sr-Latn-RS"/>
        </w:rPr>
        <w:t xml:space="preserve">: </w:t>
      </w:r>
      <w:r w:rsidRPr="00876089">
        <w:rPr>
          <w:sz w:val="20"/>
          <w:szCs w:val="20"/>
          <w:lang w:val="sr-Cyrl-CS"/>
        </w:rPr>
        <w:t xml:space="preserve">0602-0002-Функционисање месних заједница, позиција </w:t>
      </w:r>
      <w:r w:rsidRPr="00876089">
        <w:rPr>
          <w:sz w:val="20"/>
          <w:szCs w:val="20"/>
          <w:lang w:val="sr-Cyrl-RS"/>
        </w:rPr>
        <w:t>202</w:t>
      </w:r>
      <w:r w:rsidRPr="00876089">
        <w:rPr>
          <w:sz w:val="20"/>
          <w:szCs w:val="20"/>
          <w:lang w:val="sr-Cyrl-CS"/>
        </w:rPr>
        <w:t xml:space="preserve">/1, функција 160-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512</w:t>
      </w:r>
      <w:r w:rsidRPr="00876089">
        <w:rPr>
          <w:sz w:val="20"/>
          <w:szCs w:val="20"/>
          <w:lang w:val="sr-Cyrl-CS"/>
        </w:rPr>
        <w:t>-</w:t>
      </w:r>
      <w:r w:rsidRPr="00876089">
        <w:rPr>
          <w:sz w:val="20"/>
          <w:szCs w:val="20"/>
          <w:lang w:val="sr-Cyrl-RS"/>
        </w:rPr>
        <w:t xml:space="preserve">Машине и опрема у износу 150.000,00 динара (конто намене 512900-Опрема за производњу, моторна, непокретна и </w:t>
      </w:r>
      <w:proofErr w:type="spellStart"/>
      <w:r w:rsidRPr="00876089">
        <w:rPr>
          <w:sz w:val="20"/>
          <w:szCs w:val="20"/>
          <w:lang w:val="sr-Cyrl-RS"/>
        </w:rPr>
        <w:t>немоторна</w:t>
      </w:r>
      <w:proofErr w:type="spellEnd"/>
      <w:r w:rsidRPr="00876089">
        <w:rPr>
          <w:sz w:val="20"/>
          <w:szCs w:val="20"/>
          <w:lang w:val="sr-Cyrl-RS"/>
        </w:rPr>
        <w:t xml:space="preserve"> опрема).</w:t>
      </w:r>
    </w:p>
    <w:p w14:paraId="57D148A6" w14:textId="77777777" w:rsidR="00876089" w:rsidRPr="00876089" w:rsidRDefault="00876089" w:rsidP="00876089">
      <w:pPr>
        <w:jc w:val="both"/>
        <w:rPr>
          <w:color w:val="FF0000"/>
          <w:sz w:val="20"/>
          <w:szCs w:val="20"/>
        </w:rPr>
      </w:pPr>
    </w:p>
    <w:p w14:paraId="12DCDFE6" w14:textId="77777777" w:rsidR="00876089" w:rsidRPr="00876089" w:rsidRDefault="00876089" w:rsidP="00876089">
      <w:pPr>
        <w:numPr>
          <w:ilvl w:val="0"/>
          <w:numId w:val="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3E863AFE" w14:textId="77777777" w:rsidR="00876089" w:rsidRPr="00876089" w:rsidRDefault="00876089" w:rsidP="00876089">
      <w:pPr>
        <w:ind w:left="360"/>
        <w:jc w:val="both"/>
        <w:rPr>
          <w:sz w:val="20"/>
          <w:szCs w:val="20"/>
        </w:rPr>
      </w:pPr>
    </w:p>
    <w:p w14:paraId="3E920435" w14:textId="77777777" w:rsidR="00876089" w:rsidRPr="00876089" w:rsidRDefault="00876089" w:rsidP="00876089">
      <w:pPr>
        <w:numPr>
          <w:ilvl w:val="0"/>
          <w:numId w:val="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02B8283E" w14:textId="77777777" w:rsidR="00876089" w:rsidRPr="00876089" w:rsidRDefault="00876089" w:rsidP="00876089">
      <w:pPr>
        <w:jc w:val="both"/>
        <w:rPr>
          <w:sz w:val="20"/>
          <w:szCs w:val="20"/>
        </w:rPr>
      </w:pPr>
    </w:p>
    <w:p w14:paraId="35D7879C" w14:textId="77777777" w:rsidR="00D87B8E" w:rsidRPr="00923728" w:rsidRDefault="00876089" w:rsidP="00D87B8E">
      <w:pPr>
        <w:tabs>
          <w:tab w:val="left" w:pos="3060"/>
        </w:tabs>
        <w:jc w:val="right"/>
        <w:rPr>
          <w:b/>
          <w:bCs/>
          <w:sz w:val="20"/>
          <w:szCs w:val="20"/>
          <w:lang w:val="sr-Cyrl-CS"/>
        </w:rPr>
      </w:pPr>
      <w:r w:rsidRPr="00876089">
        <w:rPr>
          <w:sz w:val="20"/>
          <w:szCs w:val="20"/>
        </w:rPr>
        <w:t xml:space="preserve"> </w:t>
      </w:r>
      <w:r w:rsidR="00D87B8E" w:rsidRPr="00923728">
        <w:rPr>
          <w:b/>
          <w:bCs/>
          <w:sz w:val="20"/>
          <w:szCs w:val="20"/>
          <w:lang w:val="sr-Cyrl-CS"/>
        </w:rPr>
        <w:t>ПРЕДСЕДНИК ОПШТИНЕ</w:t>
      </w:r>
    </w:p>
    <w:p w14:paraId="287A4237" w14:textId="77777777" w:rsidR="00D87B8E" w:rsidRPr="00923728"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5E5BDA7A"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04D9695E" w14:textId="77777777" w:rsidR="00876089" w:rsidRPr="00876089" w:rsidRDefault="00876089" w:rsidP="00876089">
      <w:pPr>
        <w:rPr>
          <w:sz w:val="20"/>
          <w:szCs w:val="20"/>
          <w:lang w:val="sr-Cyrl-CS"/>
        </w:rPr>
      </w:pPr>
    </w:p>
    <w:p w14:paraId="23ABF5F8"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 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 149/2020118/2021 и 118/2021.-др. закон</w:t>
      </w:r>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1707F520" w14:textId="77777777" w:rsidR="00876089" w:rsidRPr="00876089" w:rsidRDefault="00876089" w:rsidP="00876089">
      <w:pPr>
        <w:tabs>
          <w:tab w:val="left" w:pos="567"/>
        </w:tabs>
        <w:jc w:val="both"/>
        <w:rPr>
          <w:sz w:val="20"/>
          <w:szCs w:val="20"/>
          <w:lang w:val="sr-Cyrl-CS"/>
        </w:rPr>
      </w:pPr>
    </w:p>
    <w:p w14:paraId="275391C9" w14:textId="77777777" w:rsidR="00876089" w:rsidRPr="00876089" w:rsidRDefault="00876089" w:rsidP="00876089">
      <w:pPr>
        <w:tabs>
          <w:tab w:val="left" w:pos="567"/>
        </w:tabs>
        <w:jc w:val="both"/>
        <w:rPr>
          <w:sz w:val="20"/>
          <w:szCs w:val="20"/>
          <w:lang w:val="sr-Cyrl-CS"/>
        </w:rPr>
      </w:pPr>
      <w:r w:rsidRPr="00876089">
        <w:rPr>
          <w:sz w:val="20"/>
          <w:szCs w:val="20"/>
          <w:lang w:val="sr-Cyrl-CS"/>
        </w:rPr>
        <w:tab/>
        <w:t>Такође чланом 61. став 12.</w:t>
      </w:r>
      <w:r w:rsidRPr="00876089">
        <w:rPr>
          <w:sz w:val="20"/>
          <w:szCs w:val="20"/>
          <w:lang w:val="sr-Cyrl-RS"/>
        </w:rPr>
        <w:t xml:space="preserve"> 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72/2019,149/2020, 118/2021 и 118/2021.-др. закон</w:t>
      </w:r>
      <w:r w:rsidRPr="00876089">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876089">
        <w:rPr>
          <w:sz w:val="20"/>
          <w:szCs w:val="20"/>
          <w:lang w:val="sr-Cyrl-CS"/>
        </w:rPr>
        <w:t>апропријације</w:t>
      </w:r>
      <w:proofErr w:type="spellEnd"/>
      <w:r w:rsidRPr="00876089">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876089">
        <w:rPr>
          <w:sz w:val="20"/>
          <w:szCs w:val="20"/>
          <w:lang w:val="sr-Latn-RS"/>
        </w:rPr>
        <w:t>ли</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намене</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које</w:t>
      </w:r>
      <w:proofErr w:type="spellEnd"/>
      <w:r w:rsidRPr="00876089">
        <w:rPr>
          <w:sz w:val="20"/>
          <w:szCs w:val="20"/>
          <w:lang w:val="sr-Latn-RS"/>
        </w:rPr>
        <w:t xml:space="preserve"> </w:t>
      </w:r>
      <w:proofErr w:type="spellStart"/>
      <w:r w:rsidRPr="00876089">
        <w:rPr>
          <w:sz w:val="20"/>
          <w:szCs w:val="20"/>
          <w:lang w:val="sr-Latn-RS"/>
        </w:rPr>
        <w:t>нису</w:t>
      </w:r>
      <w:proofErr w:type="spellEnd"/>
      <w:r w:rsidRPr="00876089">
        <w:rPr>
          <w:sz w:val="20"/>
          <w:szCs w:val="20"/>
          <w:lang w:val="sr-Latn-RS"/>
        </w:rPr>
        <w:t xml:space="preserve"> </w:t>
      </w:r>
      <w:proofErr w:type="spellStart"/>
      <w:r w:rsidRPr="00876089">
        <w:rPr>
          <w:sz w:val="20"/>
          <w:szCs w:val="20"/>
          <w:lang w:val="sr-Latn-RS"/>
        </w:rPr>
        <w:t>предвиђена</w:t>
      </w:r>
      <w:proofErr w:type="spellEnd"/>
      <w:r w:rsidRPr="00876089">
        <w:rPr>
          <w:sz w:val="20"/>
          <w:szCs w:val="20"/>
          <w:lang w:val="sr-Latn-RS"/>
        </w:rPr>
        <w:t xml:space="preserve"> </w:t>
      </w:r>
      <w:proofErr w:type="spellStart"/>
      <w:r w:rsidRPr="00876089">
        <w:rPr>
          <w:sz w:val="20"/>
          <w:szCs w:val="20"/>
          <w:lang w:val="sr-Latn-RS"/>
        </w:rPr>
        <w:t>средства</w:t>
      </w:r>
      <w:proofErr w:type="spellEnd"/>
      <w:r w:rsidRPr="00876089">
        <w:rPr>
          <w:sz w:val="20"/>
          <w:szCs w:val="20"/>
          <w:lang w:val="sr-Latn-RS"/>
        </w:rPr>
        <w:t xml:space="preserve"> 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обиму</w:t>
      </w:r>
      <w:proofErr w:type="spellEnd"/>
      <w:r w:rsidRPr="00876089">
        <w:rPr>
          <w:sz w:val="20"/>
          <w:szCs w:val="20"/>
          <w:lang w:val="sr-Latn-RS"/>
        </w:rPr>
        <w:t>.</w:t>
      </w:r>
    </w:p>
    <w:p w14:paraId="4C0C9899" w14:textId="77777777" w:rsidR="00876089" w:rsidRPr="00876089" w:rsidRDefault="00876089" w:rsidP="00876089">
      <w:pPr>
        <w:tabs>
          <w:tab w:val="left" w:pos="567"/>
        </w:tabs>
        <w:jc w:val="both"/>
        <w:rPr>
          <w:sz w:val="20"/>
          <w:szCs w:val="20"/>
          <w:lang w:val="sr-Cyrl-CS"/>
        </w:rPr>
      </w:pPr>
    </w:p>
    <w:p w14:paraId="1A46F17D"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12 и 13. Одлуке о буџету општине Ивањице за 2022. годину («Службени лист општине Ивањица» број </w:t>
      </w:r>
      <w:r w:rsidRPr="00876089">
        <w:rPr>
          <w:sz w:val="20"/>
          <w:szCs w:val="20"/>
          <w:lang w:val="sr-Cyrl-RS"/>
        </w:rPr>
        <w:t>15/2021 и 11/2022</w:t>
      </w:r>
      <w:r w:rsidRPr="00876089">
        <w:rPr>
          <w:sz w:val="20"/>
          <w:szCs w:val="20"/>
          <w:lang w:val="sr-Cyrl-CS"/>
        </w:rPr>
        <w:t>)</w:t>
      </w:r>
      <w:r w:rsidRPr="00876089">
        <w:rPr>
          <w:sz w:val="20"/>
          <w:szCs w:val="20"/>
        </w:rPr>
        <w:t>,</w:t>
      </w:r>
      <w:r w:rsidRPr="00876089">
        <w:rPr>
          <w:sz w:val="20"/>
          <w:szCs w:val="20"/>
          <w:lang w:val="sr-Cyrl-RS"/>
        </w:rPr>
        <w:t xml:space="preserve"> предвиђено је да Одлуку о промени </w:t>
      </w:r>
      <w:proofErr w:type="spellStart"/>
      <w:r w:rsidRPr="00876089">
        <w:rPr>
          <w:sz w:val="20"/>
          <w:szCs w:val="20"/>
          <w:lang w:val="sr-Cyrl-RS"/>
        </w:rPr>
        <w:t>апропријације</w:t>
      </w:r>
      <w:proofErr w:type="spellEnd"/>
      <w:r w:rsidRPr="00876089">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2EAAFBF6" w14:textId="77777777" w:rsidR="00876089" w:rsidRPr="00876089" w:rsidRDefault="00876089" w:rsidP="00876089">
      <w:pPr>
        <w:tabs>
          <w:tab w:val="left" w:pos="567"/>
        </w:tabs>
        <w:jc w:val="both"/>
        <w:rPr>
          <w:sz w:val="20"/>
          <w:szCs w:val="20"/>
          <w:lang w:val="sr-Cyrl-RS"/>
        </w:rPr>
      </w:pPr>
    </w:p>
    <w:p w14:paraId="7090E501" w14:textId="77777777" w:rsidR="00876089" w:rsidRPr="00876089" w:rsidRDefault="00876089" w:rsidP="00876089">
      <w:pPr>
        <w:jc w:val="both"/>
        <w:rPr>
          <w:sz w:val="20"/>
          <w:szCs w:val="20"/>
          <w:lang w:val="sr-Cyrl-RS"/>
        </w:rPr>
      </w:pPr>
      <w:r w:rsidRPr="00876089">
        <w:rPr>
          <w:sz w:val="20"/>
          <w:szCs w:val="20"/>
          <w:lang w:val="sr-Cyrl-RS"/>
        </w:rPr>
        <w:tab/>
        <w:t>Имајући у виду да на позицији из тачке 2. овог решења</w:t>
      </w:r>
      <w:r w:rsidRPr="00876089">
        <w:rPr>
          <w:sz w:val="20"/>
          <w:szCs w:val="20"/>
          <w:lang w:val="sr-Cyrl-CS"/>
        </w:rPr>
        <w:t xml:space="preserve">, нису предвиђена средства  </w:t>
      </w:r>
      <w:r w:rsidRPr="00876089">
        <w:rPr>
          <w:sz w:val="20"/>
          <w:szCs w:val="20"/>
          <w:lang w:val="sr-Latn-RS"/>
        </w:rPr>
        <w:t xml:space="preserve">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износу</w:t>
      </w:r>
      <w:proofErr w:type="spellEnd"/>
      <w:r w:rsidRPr="00876089">
        <w:rPr>
          <w:sz w:val="20"/>
          <w:szCs w:val="20"/>
          <w:lang w:val="sr-Cyrl-CS"/>
        </w:rPr>
        <w:t>, одлучено је као у диспозитиву решења.</w:t>
      </w:r>
    </w:p>
    <w:p w14:paraId="01AE5300" w14:textId="77777777" w:rsidR="00876089" w:rsidRPr="00876089" w:rsidRDefault="00876089" w:rsidP="00876089">
      <w:pPr>
        <w:tabs>
          <w:tab w:val="left" w:pos="567"/>
        </w:tabs>
        <w:jc w:val="both"/>
        <w:rPr>
          <w:sz w:val="20"/>
          <w:szCs w:val="20"/>
          <w:lang w:val="sr-Cyrl-CS"/>
        </w:rPr>
      </w:pPr>
    </w:p>
    <w:p w14:paraId="66F0DAAB" w14:textId="615ED847" w:rsidR="00876089" w:rsidRDefault="00876089" w:rsidP="00876089">
      <w:pPr>
        <w:tabs>
          <w:tab w:val="left" w:pos="567"/>
        </w:tabs>
        <w:jc w:val="both"/>
        <w:rPr>
          <w:sz w:val="20"/>
          <w:szCs w:val="20"/>
          <w:lang w:val="sr-Cyrl-CS"/>
        </w:rPr>
      </w:pPr>
    </w:p>
    <w:p w14:paraId="0E9BF75C" w14:textId="106D368D" w:rsidR="0064272F" w:rsidRDefault="0064272F" w:rsidP="00876089">
      <w:pPr>
        <w:tabs>
          <w:tab w:val="left" w:pos="567"/>
        </w:tabs>
        <w:jc w:val="both"/>
        <w:rPr>
          <w:sz w:val="20"/>
          <w:szCs w:val="20"/>
          <w:lang w:val="sr-Cyrl-CS"/>
        </w:rPr>
      </w:pPr>
    </w:p>
    <w:p w14:paraId="48D2868E" w14:textId="77777777" w:rsidR="0064272F" w:rsidRPr="00876089" w:rsidRDefault="0064272F" w:rsidP="00876089">
      <w:pPr>
        <w:tabs>
          <w:tab w:val="left" w:pos="567"/>
        </w:tabs>
        <w:jc w:val="both"/>
        <w:rPr>
          <w:sz w:val="20"/>
          <w:szCs w:val="20"/>
          <w:lang w:val="sr-Cyrl-CS"/>
        </w:rPr>
      </w:pPr>
    </w:p>
    <w:p w14:paraId="212EC28A"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19E9F769" w14:textId="77777777" w:rsidR="00876089" w:rsidRPr="00876089" w:rsidRDefault="00876089" w:rsidP="00876089">
      <w:pPr>
        <w:rPr>
          <w:sz w:val="20"/>
          <w:szCs w:val="20"/>
          <w:lang w:val="sr-Cyrl-CS"/>
        </w:rPr>
      </w:pPr>
      <w:r w:rsidRPr="00876089">
        <w:rPr>
          <w:sz w:val="20"/>
          <w:szCs w:val="20"/>
          <w:lang w:val="sr-Cyrl-CS"/>
        </w:rPr>
        <w:t>ОПШТИНА ИВАЊИЦА</w:t>
      </w:r>
    </w:p>
    <w:p w14:paraId="3FC5315D"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0B039BCC"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39</w:t>
      </w:r>
      <w:r w:rsidRPr="00876089">
        <w:rPr>
          <w:sz w:val="20"/>
          <w:szCs w:val="20"/>
        </w:rPr>
        <w:t>/</w:t>
      </w:r>
      <w:r w:rsidRPr="00876089">
        <w:rPr>
          <w:sz w:val="20"/>
          <w:szCs w:val="20"/>
          <w:lang w:val="sr-Latn-RS"/>
        </w:rPr>
        <w:t>2022</w:t>
      </w:r>
      <w:r w:rsidRPr="00876089">
        <w:rPr>
          <w:sz w:val="20"/>
          <w:szCs w:val="20"/>
          <w:lang w:val="sr-Cyrl-CS"/>
        </w:rPr>
        <w:t>-01</w:t>
      </w:r>
    </w:p>
    <w:p w14:paraId="247CA0E0" w14:textId="77777777" w:rsidR="00876089" w:rsidRPr="00876089" w:rsidRDefault="00876089" w:rsidP="00876089">
      <w:pPr>
        <w:rPr>
          <w:sz w:val="20"/>
          <w:szCs w:val="20"/>
          <w:lang w:val="sr-Cyrl-CS"/>
        </w:rPr>
      </w:pPr>
      <w:r w:rsidRPr="00876089">
        <w:rPr>
          <w:sz w:val="20"/>
          <w:szCs w:val="20"/>
        </w:rPr>
        <w:t>1</w:t>
      </w:r>
      <w:r w:rsidRPr="00876089">
        <w:rPr>
          <w:sz w:val="20"/>
          <w:szCs w:val="20"/>
          <w:lang w:val="sr-Cyrl-RS"/>
        </w:rPr>
        <w:t>9</w:t>
      </w:r>
      <w:r w:rsidRPr="00876089">
        <w:rPr>
          <w:sz w:val="20"/>
          <w:szCs w:val="20"/>
        </w:rPr>
        <w:t xml:space="preserve">. </w:t>
      </w:r>
      <w:r w:rsidRPr="00876089">
        <w:rPr>
          <w:sz w:val="20"/>
          <w:szCs w:val="20"/>
          <w:lang w:val="sr-Latn-RS"/>
        </w:rPr>
        <w:t>12</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5C347AF4"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645DCAB7" w14:textId="77777777" w:rsidR="00876089" w:rsidRPr="00876089" w:rsidRDefault="00876089" w:rsidP="00876089">
      <w:pPr>
        <w:rPr>
          <w:sz w:val="20"/>
          <w:szCs w:val="20"/>
        </w:rPr>
      </w:pPr>
    </w:p>
    <w:p w14:paraId="7D36B3C8"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w:t>
      </w:r>
      <w:r w:rsidRPr="00876089">
        <w:rPr>
          <w:sz w:val="20"/>
          <w:szCs w:val="20"/>
          <w:lang w:val="sr-Latn-RS"/>
        </w:rPr>
        <w:t>,</w:t>
      </w:r>
      <w:r w:rsidRPr="00876089">
        <w:rPr>
          <w:sz w:val="20"/>
          <w:szCs w:val="20"/>
          <w:lang w:val="sr-Cyrl-RS"/>
        </w:rPr>
        <w:t xml:space="preserve"> 11/2022</w:t>
      </w:r>
      <w:r w:rsidRPr="00876089">
        <w:rPr>
          <w:sz w:val="20"/>
          <w:szCs w:val="20"/>
          <w:lang w:val="sr-Latn-RS"/>
        </w:rPr>
        <w:t xml:space="preserve"> и 14/2022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369BEFAD" w14:textId="77777777" w:rsidR="00876089" w:rsidRPr="00876089" w:rsidRDefault="00876089" w:rsidP="00876089">
      <w:pPr>
        <w:rPr>
          <w:sz w:val="20"/>
          <w:szCs w:val="20"/>
        </w:rPr>
      </w:pPr>
    </w:p>
    <w:p w14:paraId="1746889B" w14:textId="77777777" w:rsidR="00876089" w:rsidRPr="00876089" w:rsidRDefault="00876089" w:rsidP="00876089">
      <w:pPr>
        <w:rPr>
          <w:sz w:val="20"/>
          <w:szCs w:val="20"/>
        </w:rPr>
      </w:pPr>
    </w:p>
    <w:p w14:paraId="07F36419"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1F53D8FE" w14:textId="77777777" w:rsidR="00876089" w:rsidRPr="00876089" w:rsidRDefault="00876089" w:rsidP="00876089">
      <w:pPr>
        <w:rPr>
          <w:sz w:val="20"/>
          <w:szCs w:val="20"/>
        </w:rPr>
      </w:pPr>
    </w:p>
    <w:p w14:paraId="6EB84DCE"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2F8DC741" w14:textId="77777777" w:rsidR="00876089" w:rsidRPr="00876089" w:rsidRDefault="00876089" w:rsidP="00876089">
      <w:pPr>
        <w:jc w:val="center"/>
        <w:rPr>
          <w:b/>
          <w:sz w:val="20"/>
          <w:szCs w:val="20"/>
        </w:rPr>
      </w:pPr>
    </w:p>
    <w:p w14:paraId="6D21E659" w14:textId="77777777" w:rsidR="00876089" w:rsidRPr="00876089" w:rsidRDefault="00876089" w:rsidP="00876089">
      <w:pPr>
        <w:jc w:val="center"/>
        <w:rPr>
          <w:b/>
          <w:sz w:val="20"/>
          <w:szCs w:val="20"/>
        </w:rPr>
      </w:pPr>
    </w:p>
    <w:p w14:paraId="488EC716" w14:textId="77777777" w:rsidR="00876089" w:rsidRPr="00876089" w:rsidRDefault="00876089">
      <w:pPr>
        <w:numPr>
          <w:ilvl w:val="0"/>
          <w:numId w:val="13"/>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RS"/>
        </w:rPr>
        <w:t>, 11/2022 и 14/2022</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Општинској управи у износу 1.000,00 динара.</w:t>
      </w:r>
    </w:p>
    <w:p w14:paraId="2878806B" w14:textId="77777777" w:rsidR="00876089" w:rsidRPr="00876089" w:rsidRDefault="00876089" w:rsidP="00876089">
      <w:pPr>
        <w:ind w:left="720"/>
        <w:jc w:val="both"/>
        <w:rPr>
          <w:sz w:val="20"/>
          <w:szCs w:val="20"/>
        </w:rPr>
      </w:pPr>
    </w:p>
    <w:p w14:paraId="31E35227" w14:textId="77777777" w:rsidR="00876089" w:rsidRPr="00876089" w:rsidRDefault="00876089">
      <w:pPr>
        <w:numPr>
          <w:ilvl w:val="0"/>
          <w:numId w:val="13"/>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xml:space="preserve">; Пројекат: 2003-5001-Партерно уређење школског дворишта у ОШ „Милинко </w:t>
      </w:r>
      <w:proofErr w:type="spellStart"/>
      <w:r w:rsidRPr="00876089">
        <w:rPr>
          <w:sz w:val="20"/>
          <w:szCs w:val="20"/>
          <w:lang w:val="sr-Cyrl-CS"/>
        </w:rPr>
        <w:t>КушиЋ</w:t>
      </w:r>
      <w:proofErr w:type="spellEnd"/>
      <w:r w:rsidRPr="00876089">
        <w:rPr>
          <w:sz w:val="20"/>
          <w:szCs w:val="20"/>
          <w:lang w:val="sr-Cyrl-CS"/>
        </w:rPr>
        <w:t>“, функција 912 –Основно образовање, економска класификација 511 – Зграде и грађевински објекти у износу 1.000,00 динара (конто намене 511300-Капитално одржавање зграда и објеката у 1.000,00 динара), позиција 122/0.</w:t>
      </w:r>
    </w:p>
    <w:p w14:paraId="78D36E5E" w14:textId="77777777" w:rsidR="00876089" w:rsidRPr="00876089" w:rsidRDefault="00876089" w:rsidP="00876089">
      <w:pPr>
        <w:jc w:val="both"/>
        <w:rPr>
          <w:sz w:val="20"/>
          <w:szCs w:val="20"/>
        </w:rPr>
      </w:pPr>
    </w:p>
    <w:p w14:paraId="623E01EF" w14:textId="77777777" w:rsidR="00876089" w:rsidRPr="00876089" w:rsidRDefault="00876089">
      <w:pPr>
        <w:numPr>
          <w:ilvl w:val="0"/>
          <w:numId w:val="13"/>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7FDD1C57" w14:textId="77777777" w:rsidR="00876089" w:rsidRPr="00876089" w:rsidRDefault="00876089" w:rsidP="00876089">
      <w:pPr>
        <w:ind w:left="360"/>
        <w:jc w:val="both"/>
        <w:rPr>
          <w:sz w:val="20"/>
          <w:szCs w:val="20"/>
        </w:rPr>
      </w:pPr>
    </w:p>
    <w:p w14:paraId="609532BC" w14:textId="77777777" w:rsidR="00876089" w:rsidRPr="00876089" w:rsidRDefault="00876089">
      <w:pPr>
        <w:numPr>
          <w:ilvl w:val="0"/>
          <w:numId w:val="13"/>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56C83D52" w14:textId="77777777" w:rsidR="00876089" w:rsidRPr="00876089" w:rsidRDefault="00876089" w:rsidP="00876089">
      <w:pPr>
        <w:jc w:val="both"/>
        <w:rPr>
          <w:sz w:val="20"/>
          <w:szCs w:val="20"/>
        </w:rPr>
      </w:pPr>
    </w:p>
    <w:p w14:paraId="5AE569A0" w14:textId="77777777" w:rsidR="00876089" w:rsidRPr="00876089" w:rsidRDefault="00876089" w:rsidP="00876089">
      <w:pPr>
        <w:rPr>
          <w:sz w:val="20"/>
          <w:szCs w:val="20"/>
        </w:rPr>
      </w:pPr>
    </w:p>
    <w:p w14:paraId="2E11FC1D" w14:textId="77777777" w:rsidR="00876089" w:rsidRPr="00876089" w:rsidRDefault="00876089" w:rsidP="00876089">
      <w:pPr>
        <w:tabs>
          <w:tab w:val="left" w:pos="3060"/>
        </w:tabs>
        <w:rPr>
          <w:sz w:val="20"/>
          <w:szCs w:val="20"/>
        </w:rPr>
      </w:pPr>
      <w:r w:rsidRPr="00876089">
        <w:rPr>
          <w:sz w:val="20"/>
          <w:szCs w:val="20"/>
        </w:rPr>
        <w:t xml:space="preserve"> </w:t>
      </w:r>
    </w:p>
    <w:p w14:paraId="0301A7FA" w14:textId="77777777" w:rsidR="00876089" w:rsidRPr="00876089" w:rsidRDefault="00876089" w:rsidP="00876089">
      <w:pPr>
        <w:tabs>
          <w:tab w:val="left" w:pos="3060"/>
        </w:tabs>
        <w:rPr>
          <w:sz w:val="20"/>
          <w:szCs w:val="20"/>
        </w:rPr>
      </w:pPr>
    </w:p>
    <w:p w14:paraId="2992F915" w14:textId="77777777" w:rsidR="00D87B8E" w:rsidRPr="00923728" w:rsidRDefault="00876089" w:rsidP="00D87B8E">
      <w:pPr>
        <w:tabs>
          <w:tab w:val="left" w:pos="3060"/>
        </w:tabs>
        <w:jc w:val="right"/>
        <w:rPr>
          <w:b/>
          <w:bCs/>
          <w:sz w:val="20"/>
          <w:szCs w:val="20"/>
          <w:lang w:val="sr-Cyrl-CS"/>
        </w:rPr>
      </w:pPr>
      <w:r w:rsidRPr="00876089">
        <w:rPr>
          <w:sz w:val="20"/>
          <w:szCs w:val="20"/>
        </w:rPr>
        <w:t xml:space="preserve">                                                                                 </w:t>
      </w:r>
      <w:r w:rsidRPr="00876089">
        <w:rPr>
          <w:sz w:val="20"/>
          <w:szCs w:val="20"/>
          <w:lang w:val="sr-Cyrl-CS"/>
        </w:rPr>
        <w:t xml:space="preserve">              </w:t>
      </w:r>
      <w:r w:rsidR="00D87B8E" w:rsidRPr="00923728">
        <w:rPr>
          <w:b/>
          <w:bCs/>
          <w:sz w:val="20"/>
          <w:szCs w:val="20"/>
          <w:lang w:val="sr-Cyrl-CS"/>
        </w:rPr>
        <w:t>ПРЕДСЕДНИК ОПШТИНЕ</w:t>
      </w:r>
    </w:p>
    <w:p w14:paraId="066A5E98" w14:textId="77777777" w:rsidR="00D87B8E" w:rsidRPr="00923728"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50EF5DED" w14:textId="39BB9708" w:rsidR="00876089" w:rsidRPr="00876089" w:rsidRDefault="00876089" w:rsidP="00D87B8E">
      <w:pPr>
        <w:tabs>
          <w:tab w:val="left" w:pos="3060"/>
        </w:tabs>
        <w:rPr>
          <w:sz w:val="20"/>
          <w:szCs w:val="20"/>
          <w:lang w:val="sr-Cyrl-CS"/>
        </w:rPr>
      </w:pPr>
    </w:p>
    <w:p w14:paraId="010890EE"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711A0061" w14:textId="77777777" w:rsidR="00876089" w:rsidRPr="00876089" w:rsidRDefault="00876089" w:rsidP="00876089">
      <w:pPr>
        <w:rPr>
          <w:sz w:val="20"/>
          <w:szCs w:val="20"/>
          <w:lang w:val="sr-Cyrl-CS"/>
        </w:rPr>
      </w:pPr>
    </w:p>
    <w:p w14:paraId="0D8D7C68"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07EA5C4E" w14:textId="77777777" w:rsidR="00876089" w:rsidRPr="00876089" w:rsidRDefault="00876089" w:rsidP="00876089">
      <w:pPr>
        <w:tabs>
          <w:tab w:val="left" w:pos="567"/>
        </w:tabs>
        <w:jc w:val="both"/>
        <w:rPr>
          <w:sz w:val="20"/>
          <w:szCs w:val="20"/>
          <w:lang w:val="sr-Cyrl-CS"/>
        </w:rPr>
      </w:pPr>
    </w:p>
    <w:p w14:paraId="44E3CA7E"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11/2022 и 14/2022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71DC196A" w14:textId="77777777" w:rsidR="00876089" w:rsidRPr="00876089" w:rsidRDefault="00876089" w:rsidP="00876089">
      <w:pPr>
        <w:tabs>
          <w:tab w:val="left" w:pos="567"/>
        </w:tabs>
        <w:jc w:val="both"/>
        <w:rPr>
          <w:sz w:val="20"/>
          <w:szCs w:val="20"/>
          <w:lang w:val="sr-Cyrl-RS"/>
        </w:rPr>
      </w:pPr>
    </w:p>
    <w:p w14:paraId="23C7E8F4"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xml:space="preserve">; Пројекат: 2003-5001-Партерно уређење школског дворишта у ОШ „Милинко </w:t>
      </w:r>
      <w:proofErr w:type="spellStart"/>
      <w:r w:rsidRPr="00876089">
        <w:rPr>
          <w:sz w:val="20"/>
          <w:szCs w:val="20"/>
          <w:lang w:val="sr-Cyrl-CS"/>
        </w:rPr>
        <w:t>КушиЋ</w:t>
      </w:r>
      <w:proofErr w:type="spellEnd"/>
      <w:r w:rsidRPr="00876089">
        <w:rPr>
          <w:sz w:val="20"/>
          <w:szCs w:val="20"/>
          <w:lang w:val="sr-Cyrl-CS"/>
        </w:rPr>
        <w:t>“ функција 912 –Основно образовање, економска класификација 511 – Зграде и грађевински објекти, нису планирана средства за ове намене у довољном износу, одлучено је као у диспозитиву решења.</w:t>
      </w:r>
    </w:p>
    <w:p w14:paraId="47408C6A" w14:textId="77777777" w:rsidR="00876089" w:rsidRPr="00876089" w:rsidRDefault="00876089" w:rsidP="00876089">
      <w:pPr>
        <w:tabs>
          <w:tab w:val="left" w:pos="1740"/>
        </w:tabs>
        <w:rPr>
          <w:sz w:val="20"/>
          <w:szCs w:val="20"/>
          <w:lang w:val="sr-Cyrl-CS"/>
        </w:rPr>
      </w:pPr>
      <w:r w:rsidRPr="00876089">
        <w:rPr>
          <w:sz w:val="20"/>
          <w:szCs w:val="20"/>
          <w:lang w:val="sr-Cyrl-CS"/>
        </w:rPr>
        <w:t xml:space="preserve"> </w:t>
      </w:r>
    </w:p>
    <w:p w14:paraId="40109173" w14:textId="4F80CC6D" w:rsidR="00876089" w:rsidRDefault="00876089" w:rsidP="00CA08BD">
      <w:pPr>
        <w:spacing w:after="200" w:line="276" w:lineRule="auto"/>
        <w:jc w:val="both"/>
        <w:rPr>
          <w:rFonts w:eastAsia="Calibri"/>
          <w:sz w:val="20"/>
          <w:szCs w:val="20"/>
          <w:lang w:eastAsia="en-US"/>
        </w:rPr>
      </w:pPr>
    </w:p>
    <w:p w14:paraId="14A8E89F" w14:textId="77777777" w:rsidR="0064272F" w:rsidRDefault="0064272F" w:rsidP="00CA08BD">
      <w:pPr>
        <w:spacing w:after="200" w:line="276" w:lineRule="auto"/>
        <w:jc w:val="both"/>
        <w:rPr>
          <w:rFonts w:eastAsia="Calibri"/>
          <w:sz w:val="20"/>
          <w:szCs w:val="20"/>
          <w:lang w:eastAsia="en-US"/>
        </w:rPr>
      </w:pPr>
    </w:p>
    <w:p w14:paraId="79006724"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1F81CA5D" w14:textId="77777777" w:rsidR="00876089" w:rsidRPr="00876089" w:rsidRDefault="00876089" w:rsidP="00876089">
      <w:pPr>
        <w:rPr>
          <w:sz w:val="20"/>
          <w:szCs w:val="20"/>
          <w:lang w:val="sr-Cyrl-CS"/>
        </w:rPr>
      </w:pPr>
      <w:r w:rsidRPr="00876089">
        <w:rPr>
          <w:sz w:val="20"/>
          <w:szCs w:val="20"/>
          <w:lang w:val="sr-Cyrl-CS"/>
        </w:rPr>
        <w:t>ОПШТИНА ИВАЊИЦА</w:t>
      </w:r>
    </w:p>
    <w:p w14:paraId="513D160B"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2F83900B"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40</w:t>
      </w:r>
      <w:r w:rsidRPr="00876089">
        <w:rPr>
          <w:sz w:val="20"/>
          <w:szCs w:val="20"/>
        </w:rPr>
        <w:t>/</w:t>
      </w:r>
      <w:r w:rsidRPr="00876089">
        <w:rPr>
          <w:sz w:val="20"/>
          <w:szCs w:val="20"/>
          <w:lang w:val="sr-Latn-RS"/>
        </w:rPr>
        <w:t>2022</w:t>
      </w:r>
      <w:r w:rsidRPr="00876089">
        <w:rPr>
          <w:sz w:val="20"/>
          <w:szCs w:val="20"/>
          <w:lang w:val="sr-Cyrl-CS"/>
        </w:rPr>
        <w:t>-01</w:t>
      </w:r>
    </w:p>
    <w:p w14:paraId="6539CCFC" w14:textId="77777777" w:rsidR="00876089" w:rsidRPr="00876089" w:rsidRDefault="00876089" w:rsidP="00876089">
      <w:pPr>
        <w:rPr>
          <w:sz w:val="20"/>
          <w:szCs w:val="20"/>
          <w:lang w:val="sr-Cyrl-CS"/>
        </w:rPr>
      </w:pPr>
      <w:r w:rsidRPr="00876089">
        <w:rPr>
          <w:sz w:val="20"/>
          <w:szCs w:val="20"/>
        </w:rPr>
        <w:t xml:space="preserve">22. </w:t>
      </w:r>
      <w:r w:rsidRPr="00876089">
        <w:rPr>
          <w:sz w:val="20"/>
          <w:szCs w:val="20"/>
          <w:lang w:val="sr-Latn-RS"/>
        </w:rPr>
        <w:t>12</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7579DB53"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5EE0020D" w14:textId="77777777" w:rsidR="00876089" w:rsidRPr="00876089" w:rsidRDefault="00876089" w:rsidP="00876089">
      <w:pPr>
        <w:rPr>
          <w:sz w:val="20"/>
          <w:szCs w:val="20"/>
        </w:rPr>
      </w:pPr>
    </w:p>
    <w:p w14:paraId="52BB9326"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w:t>
      </w:r>
      <w:r w:rsidRPr="00876089">
        <w:rPr>
          <w:sz w:val="20"/>
          <w:szCs w:val="20"/>
          <w:lang w:val="sr-Latn-RS"/>
        </w:rPr>
        <w:t>,</w:t>
      </w:r>
      <w:r w:rsidRPr="00876089">
        <w:rPr>
          <w:sz w:val="20"/>
          <w:szCs w:val="20"/>
          <w:lang w:val="sr-Cyrl-RS"/>
        </w:rPr>
        <w:t xml:space="preserve"> 11/2022</w:t>
      </w:r>
      <w:r w:rsidRPr="00876089">
        <w:rPr>
          <w:sz w:val="20"/>
          <w:szCs w:val="20"/>
          <w:lang w:val="sr-Latn-RS"/>
        </w:rPr>
        <w:t xml:space="preserve"> и 14/2022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0108FE43" w14:textId="77777777" w:rsidR="00876089" w:rsidRPr="00876089" w:rsidRDefault="00876089" w:rsidP="00876089">
      <w:pPr>
        <w:rPr>
          <w:sz w:val="20"/>
          <w:szCs w:val="20"/>
        </w:rPr>
      </w:pPr>
    </w:p>
    <w:p w14:paraId="510F0191" w14:textId="77777777" w:rsidR="00876089" w:rsidRPr="00876089" w:rsidRDefault="00876089" w:rsidP="00876089">
      <w:pPr>
        <w:rPr>
          <w:sz w:val="20"/>
          <w:szCs w:val="20"/>
        </w:rPr>
      </w:pPr>
    </w:p>
    <w:p w14:paraId="47BBFE7A"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121E7BB8" w14:textId="77777777" w:rsidR="00876089" w:rsidRPr="00876089" w:rsidRDefault="00876089" w:rsidP="00876089">
      <w:pPr>
        <w:rPr>
          <w:sz w:val="20"/>
          <w:szCs w:val="20"/>
        </w:rPr>
      </w:pPr>
    </w:p>
    <w:p w14:paraId="367CFCD0"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73FB8F87" w14:textId="77777777" w:rsidR="00876089" w:rsidRPr="00876089" w:rsidRDefault="00876089" w:rsidP="00876089">
      <w:pPr>
        <w:jc w:val="center"/>
        <w:rPr>
          <w:b/>
          <w:sz w:val="20"/>
          <w:szCs w:val="20"/>
        </w:rPr>
      </w:pPr>
    </w:p>
    <w:p w14:paraId="14BE1153" w14:textId="77777777" w:rsidR="00876089" w:rsidRPr="00876089" w:rsidRDefault="00876089" w:rsidP="00876089">
      <w:pPr>
        <w:jc w:val="center"/>
        <w:rPr>
          <w:b/>
          <w:sz w:val="20"/>
          <w:szCs w:val="20"/>
        </w:rPr>
      </w:pPr>
    </w:p>
    <w:p w14:paraId="5AAB6A8D" w14:textId="77777777" w:rsidR="00876089" w:rsidRPr="00876089" w:rsidRDefault="00876089">
      <w:pPr>
        <w:numPr>
          <w:ilvl w:val="0"/>
          <w:numId w:val="14"/>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RS"/>
        </w:rPr>
        <w:t>, 11/2022 и 14/2022</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 xml:space="preserve">Општинској управи у износу 101.000,00 динара за трансфер </w:t>
      </w:r>
      <w:r w:rsidRPr="00876089">
        <w:rPr>
          <w:sz w:val="20"/>
          <w:szCs w:val="20"/>
          <w:lang w:val="sr-Latn-RS"/>
        </w:rPr>
        <w:t>ОШ „</w:t>
      </w:r>
      <w:r w:rsidRPr="00876089">
        <w:rPr>
          <w:sz w:val="20"/>
          <w:szCs w:val="20"/>
          <w:lang w:val="sr-Cyrl-RS"/>
        </w:rPr>
        <w:t>Кирило Савић“ из Ивањице за текуће расходе.</w:t>
      </w:r>
    </w:p>
    <w:p w14:paraId="7D239569" w14:textId="77777777" w:rsidR="00876089" w:rsidRPr="00876089" w:rsidRDefault="00876089" w:rsidP="00876089">
      <w:pPr>
        <w:ind w:left="720"/>
        <w:jc w:val="both"/>
        <w:rPr>
          <w:sz w:val="20"/>
          <w:szCs w:val="20"/>
        </w:rPr>
      </w:pPr>
    </w:p>
    <w:p w14:paraId="5927D674" w14:textId="77777777" w:rsidR="00876089" w:rsidRPr="00876089" w:rsidRDefault="00876089">
      <w:pPr>
        <w:numPr>
          <w:ilvl w:val="0"/>
          <w:numId w:val="14"/>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износу 101.000,00 динара (конто намене 421200–Енергетске услуге у износу 101.000,00 динара), позиција 121/0.</w:t>
      </w:r>
    </w:p>
    <w:p w14:paraId="685AFCFA" w14:textId="77777777" w:rsidR="00876089" w:rsidRPr="00876089" w:rsidRDefault="00876089" w:rsidP="00876089">
      <w:pPr>
        <w:jc w:val="both"/>
        <w:rPr>
          <w:sz w:val="20"/>
          <w:szCs w:val="20"/>
        </w:rPr>
      </w:pPr>
    </w:p>
    <w:p w14:paraId="05A7DEB0" w14:textId="77777777" w:rsidR="00876089" w:rsidRPr="00876089" w:rsidRDefault="00876089">
      <w:pPr>
        <w:numPr>
          <w:ilvl w:val="0"/>
          <w:numId w:val="14"/>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1416AD94" w14:textId="77777777" w:rsidR="00876089" w:rsidRPr="00876089" w:rsidRDefault="00876089" w:rsidP="00876089">
      <w:pPr>
        <w:ind w:left="360"/>
        <w:jc w:val="both"/>
        <w:rPr>
          <w:sz w:val="20"/>
          <w:szCs w:val="20"/>
        </w:rPr>
      </w:pPr>
    </w:p>
    <w:p w14:paraId="450DBD9D" w14:textId="77777777" w:rsidR="00876089" w:rsidRPr="00876089" w:rsidRDefault="00876089">
      <w:pPr>
        <w:numPr>
          <w:ilvl w:val="0"/>
          <w:numId w:val="14"/>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3B300860" w14:textId="77777777" w:rsidR="00876089" w:rsidRPr="00876089" w:rsidRDefault="00876089" w:rsidP="00876089">
      <w:pPr>
        <w:jc w:val="both"/>
        <w:rPr>
          <w:sz w:val="20"/>
          <w:szCs w:val="20"/>
        </w:rPr>
      </w:pPr>
    </w:p>
    <w:p w14:paraId="3CBE2AA2" w14:textId="77777777" w:rsidR="00876089" w:rsidRPr="00876089" w:rsidRDefault="00876089" w:rsidP="00876089">
      <w:pPr>
        <w:rPr>
          <w:sz w:val="20"/>
          <w:szCs w:val="20"/>
        </w:rPr>
      </w:pPr>
    </w:p>
    <w:p w14:paraId="667667EF" w14:textId="77777777" w:rsidR="00876089" w:rsidRPr="00876089" w:rsidRDefault="00876089" w:rsidP="00876089">
      <w:pPr>
        <w:tabs>
          <w:tab w:val="left" w:pos="3060"/>
        </w:tabs>
        <w:rPr>
          <w:sz w:val="20"/>
          <w:szCs w:val="20"/>
        </w:rPr>
      </w:pPr>
      <w:r w:rsidRPr="00876089">
        <w:rPr>
          <w:sz w:val="20"/>
          <w:szCs w:val="20"/>
        </w:rPr>
        <w:t xml:space="preserve"> </w:t>
      </w:r>
    </w:p>
    <w:p w14:paraId="677E28EB" w14:textId="77777777" w:rsidR="00876089" w:rsidRPr="00876089" w:rsidRDefault="00876089" w:rsidP="00876089">
      <w:pPr>
        <w:tabs>
          <w:tab w:val="left" w:pos="3060"/>
        </w:tabs>
        <w:rPr>
          <w:sz w:val="20"/>
          <w:szCs w:val="20"/>
        </w:rPr>
      </w:pPr>
    </w:p>
    <w:p w14:paraId="16AD0319" w14:textId="77777777" w:rsidR="00D87B8E" w:rsidRPr="00923728" w:rsidRDefault="00876089" w:rsidP="00D87B8E">
      <w:pPr>
        <w:tabs>
          <w:tab w:val="left" w:pos="3060"/>
        </w:tabs>
        <w:jc w:val="right"/>
        <w:rPr>
          <w:b/>
          <w:bCs/>
          <w:sz w:val="20"/>
          <w:szCs w:val="20"/>
          <w:lang w:val="sr-Cyrl-CS"/>
        </w:rPr>
      </w:pPr>
      <w:r w:rsidRPr="00876089">
        <w:rPr>
          <w:sz w:val="20"/>
          <w:szCs w:val="20"/>
        </w:rPr>
        <w:t xml:space="preserve">                                                                                 </w:t>
      </w:r>
      <w:r w:rsidRPr="00876089">
        <w:rPr>
          <w:sz w:val="20"/>
          <w:szCs w:val="20"/>
          <w:lang w:val="sr-Cyrl-CS"/>
        </w:rPr>
        <w:t xml:space="preserve">              </w:t>
      </w:r>
      <w:r w:rsidR="00D87B8E" w:rsidRPr="00923728">
        <w:rPr>
          <w:b/>
          <w:bCs/>
          <w:sz w:val="20"/>
          <w:szCs w:val="20"/>
          <w:lang w:val="sr-Cyrl-CS"/>
        </w:rPr>
        <w:t>ПРЕДСЕДНИК ОПШТИНЕ</w:t>
      </w:r>
    </w:p>
    <w:p w14:paraId="065C854A" w14:textId="77777777" w:rsidR="00D87B8E" w:rsidRPr="00923728"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7F4AFC2E" w14:textId="26722BFF" w:rsidR="00876089" w:rsidRPr="00876089" w:rsidRDefault="00876089" w:rsidP="00D87B8E">
      <w:pPr>
        <w:tabs>
          <w:tab w:val="left" w:pos="3060"/>
        </w:tabs>
        <w:rPr>
          <w:sz w:val="20"/>
          <w:szCs w:val="20"/>
          <w:lang w:val="sr-Cyrl-CS"/>
        </w:rPr>
      </w:pPr>
    </w:p>
    <w:p w14:paraId="7AB95A0F" w14:textId="77777777" w:rsidR="00876089" w:rsidRPr="00876089" w:rsidRDefault="00876089" w:rsidP="00876089">
      <w:pPr>
        <w:tabs>
          <w:tab w:val="left" w:pos="3060"/>
        </w:tabs>
        <w:rPr>
          <w:sz w:val="20"/>
          <w:szCs w:val="20"/>
          <w:lang w:val="sr-Cyrl-CS"/>
        </w:rPr>
      </w:pPr>
    </w:p>
    <w:p w14:paraId="33C0DA46" w14:textId="77777777" w:rsidR="00876089" w:rsidRPr="00876089" w:rsidRDefault="00876089" w:rsidP="00876089">
      <w:pPr>
        <w:tabs>
          <w:tab w:val="left" w:pos="3060"/>
        </w:tabs>
        <w:rPr>
          <w:sz w:val="20"/>
          <w:szCs w:val="20"/>
          <w:lang w:val="sr-Cyrl-CS"/>
        </w:rPr>
      </w:pPr>
    </w:p>
    <w:p w14:paraId="138565FB"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7FA6167C" w14:textId="77777777" w:rsidR="00876089" w:rsidRPr="00876089" w:rsidRDefault="00876089" w:rsidP="00876089">
      <w:pPr>
        <w:rPr>
          <w:sz w:val="20"/>
          <w:szCs w:val="20"/>
          <w:lang w:val="sr-Cyrl-CS"/>
        </w:rPr>
      </w:pPr>
    </w:p>
    <w:p w14:paraId="64E16445"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35D08941" w14:textId="77777777" w:rsidR="00876089" w:rsidRPr="00876089" w:rsidRDefault="00876089" w:rsidP="00876089">
      <w:pPr>
        <w:tabs>
          <w:tab w:val="left" w:pos="567"/>
        </w:tabs>
        <w:jc w:val="both"/>
        <w:rPr>
          <w:sz w:val="20"/>
          <w:szCs w:val="20"/>
          <w:lang w:val="sr-Cyrl-CS"/>
        </w:rPr>
      </w:pPr>
    </w:p>
    <w:p w14:paraId="1C2E4274"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11/2022 и 14/2022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35B82CB1" w14:textId="77777777" w:rsidR="00876089" w:rsidRPr="00876089" w:rsidRDefault="00876089" w:rsidP="00876089">
      <w:pPr>
        <w:tabs>
          <w:tab w:val="left" w:pos="567"/>
        </w:tabs>
        <w:jc w:val="both"/>
        <w:rPr>
          <w:sz w:val="20"/>
          <w:szCs w:val="20"/>
          <w:lang w:val="sr-Cyrl-RS"/>
        </w:rPr>
      </w:pPr>
    </w:p>
    <w:p w14:paraId="75973FE4"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2003</w:t>
      </w:r>
      <w:r w:rsidRPr="00876089">
        <w:rPr>
          <w:sz w:val="20"/>
          <w:szCs w:val="20"/>
          <w:lang w:val="sr-Cyrl-CS"/>
        </w:rPr>
        <w:t xml:space="preserve">: </w:t>
      </w:r>
      <w:r w:rsidRPr="00876089">
        <w:rPr>
          <w:sz w:val="20"/>
          <w:szCs w:val="20"/>
          <w:lang w:val="sr-Cyrl-RS"/>
        </w:rPr>
        <w:t>Основно образовање</w:t>
      </w:r>
      <w:r w:rsidRPr="00876089">
        <w:rPr>
          <w:sz w:val="20"/>
          <w:szCs w:val="20"/>
          <w:lang w:val="sr-Cyrl-CS"/>
        </w:rPr>
        <w:t>; Програмска активност: 2003-0001-Реализација делатности основног образовања, функција 912 –Основно образовање, економска класификација 463 – Трансфери осталим нивоима власти, нису планирана средства за ове намене у довољном износу, одлучено је као у диспозитиву решења.</w:t>
      </w:r>
    </w:p>
    <w:p w14:paraId="467AF381" w14:textId="77777777" w:rsidR="00876089" w:rsidRPr="00876089" w:rsidRDefault="00876089" w:rsidP="00876089">
      <w:pPr>
        <w:tabs>
          <w:tab w:val="left" w:pos="1740"/>
        </w:tabs>
        <w:rPr>
          <w:sz w:val="20"/>
          <w:szCs w:val="20"/>
          <w:lang w:val="sr-Cyrl-CS"/>
        </w:rPr>
      </w:pPr>
      <w:r w:rsidRPr="00876089">
        <w:rPr>
          <w:sz w:val="20"/>
          <w:szCs w:val="20"/>
          <w:lang w:val="sr-Cyrl-CS"/>
        </w:rPr>
        <w:t xml:space="preserve"> </w:t>
      </w:r>
    </w:p>
    <w:p w14:paraId="1ED2C458" w14:textId="2EF0DAED" w:rsidR="00876089" w:rsidRDefault="00876089" w:rsidP="00CA08BD">
      <w:pPr>
        <w:spacing w:after="200" w:line="276" w:lineRule="auto"/>
        <w:jc w:val="both"/>
        <w:rPr>
          <w:rFonts w:eastAsia="Calibri"/>
          <w:sz w:val="20"/>
          <w:szCs w:val="20"/>
          <w:lang w:eastAsia="en-US"/>
        </w:rPr>
      </w:pPr>
    </w:p>
    <w:p w14:paraId="690B94A8" w14:textId="77777777" w:rsidR="0064272F" w:rsidRDefault="0064272F" w:rsidP="00CA08BD">
      <w:pPr>
        <w:spacing w:after="200" w:line="276" w:lineRule="auto"/>
        <w:jc w:val="both"/>
        <w:rPr>
          <w:rFonts w:eastAsia="Calibri"/>
          <w:sz w:val="20"/>
          <w:szCs w:val="20"/>
          <w:lang w:eastAsia="en-US"/>
        </w:rPr>
      </w:pPr>
    </w:p>
    <w:p w14:paraId="717510B8"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330F4BD2" w14:textId="77777777" w:rsidR="00876089" w:rsidRPr="00876089" w:rsidRDefault="00876089" w:rsidP="00876089">
      <w:pPr>
        <w:rPr>
          <w:sz w:val="20"/>
          <w:szCs w:val="20"/>
          <w:lang w:val="sr-Cyrl-CS"/>
        </w:rPr>
      </w:pPr>
      <w:r w:rsidRPr="00876089">
        <w:rPr>
          <w:sz w:val="20"/>
          <w:szCs w:val="20"/>
          <w:lang w:val="sr-Cyrl-CS"/>
        </w:rPr>
        <w:t>ОПШТИНА ИВАЊИЦА</w:t>
      </w:r>
    </w:p>
    <w:p w14:paraId="6CDC7D32"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61BBD30F" w14:textId="77777777" w:rsidR="00876089" w:rsidRPr="00876089" w:rsidRDefault="00876089" w:rsidP="00876089">
      <w:pPr>
        <w:rPr>
          <w:sz w:val="20"/>
          <w:szCs w:val="20"/>
          <w:lang w:val="sr-Cyrl-CS"/>
        </w:rPr>
      </w:pPr>
      <w:r w:rsidRPr="00876089">
        <w:rPr>
          <w:sz w:val="20"/>
          <w:szCs w:val="20"/>
        </w:rPr>
        <w:t>Broj:400-</w:t>
      </w:r>
      <w:r w:rsidRPr="00876089">
        <w:rPr>
          <w:sz w:val="20"/>
          <w:szCs w:val="20"/>
          <w:lang w:val="sr-Latn-RS"/>
        </w:rPr>
        <w:t>7</w:t>
      </w:r>
      <w:r w:rsidRPr="00876089">
        <w:rPr>
          <w:sz w:val="20"/>
          <w:szCs w:val="20"/>
        </w:rPr>
        <w:t>-</w:t>
      </w:r>
      <w:r w:rsidRPr="00876089">
        <w:rPr>
          <w:sz w:val="20"/>
          <w:szCs w:val="20"/>
          <w:lang w:val="sr-Latn-RS"/>
        </w:rPr>
        <w:t>41</w:t>
      </w:r>
      <w:r w:rsidRPr="00876089">
        <w:rPr>
          <w:sz w:val="20"/>
          <w:szCs w:val="20"/>
        </w:rPr>
        <w:t>/</w:t>
      </w:r>
      <w:r w:rsidRPr="00876089">
        <w:rPr>
          <w:sz w:val="20"/>
          <w:szCs w:val="20"/>
          <w:lang w:val="sr-Latn-RS"/>
        </w:rPr>
        <w:t>2022</w:t>
      </w:r>
      <w:r w:rsidRPr="00876089">
        <w:rPr>
          <w:sz w:val="20"/>
          <w:szCs w:val="20"/>
          <w:lang w:val="sr-Cyrl-CS"/>
        </w:rPr>
        <w:t>-01</w:t>
      </w:r>
    </w:p>
    <w:p w14:paraId="7D9CD5DD" w14:textId="77777777" w:rsidR="00876089" w:rsidRPr="00876089" w:rsidRDefault="00876089" w:rsidP="00876089">
      <w:pPr>
        <w:rPr>
          <w:sz w:val="20"/>
          <w:szCs w:val="20"/>
          <w:lang w:val="sr-Cyrl-CS"/>
        </w:rPr>
      </w:pPr>
      <w:r w:rsidRPr="00876089">
        <w:rPr>
          <w:sz w:val="20"/>
          <w:szCs w:val="20"/>
        </w:rPr>
        <w:t xml:space="preserve">23. </w:t>
      </w:r>
      <w:r w:rsidRPr="00876089">
        <w:rPr>
          <w:sz w:val="20"/>
          <w:szCs w:val="20"/>
          <w:lang w:val="sr-Latn-RS"/>
        </w:rPr>
        <w:t>12</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04C58350"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284B49A3" w14:textId="77777777" w:rsidR="00876089" w:rsidRPr="00876089" w:rsidRDefault="00876089" w:rsidP="00876089">
      <w:pPr>
        <w:rPr>
          <w:sz w:val="20"/>
          <w:szCs w:val="20"/>
        </w:rPr>
      </w:pPr>
    </w:p>
    <w:p w14:paraId="6B54C72E"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0</w:t>
      </w:r>
      <w:r w:rsidRPr="00876089">
        <w:rPr>
          <w:sz w:val="20"/>
          <w:szCs w:val="20"/>
          <w:lang w:val="sr-Cyrl-RS"/>
        </w:rPr>
        <w:t xml:space="preserve"> и 118/2021</w:t>
      </w:r>
      <w:r w:rsidRPr="00876089">
        <w:rPr>
          <w:sz w:val="20"/>
          <w:szCs w:val="20"/>
          <w:lang w:val="sr-Latn-RS"/>
        </w:rPr>
        <w:t xml:space="preserve">, </w:t>
      </w:r>
      <w:r w:rsidRPr="00876089">
        <w:rPr>
          <w:sz w:val="20"/>
          <w:szCs w:val="20"/>
          <w:lang w:val="sr-Cyrl-RS"/>
        </w:rPr>
        <w:t>118/2021.-др. закон</w:t>
      </w:r>
      <w:r w:rsidRPr="00876089">
        <w:rPr>
          <w:sz w:val="20"/>
          <w:szCs w:val="20"/>
          <w:lang w:val="sr-Latn-RS"/>
        </w:rPr>
        <w:t xml:space="preserve"> и 138/2022</w:t>
      </w:r>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11/2022 и</w:t>
      </w:r>
      <w:r w:rsidRPr="00876089">
        <w:rPr>
          <w:sz w:val="20"/>
          <w:szCs w:val="20"/>
          <w:lang w:val="sr-Latn-RS"/>
        </w:rPr>
        <w:t xml:space="preserve"> 14/2022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2E6A2F2A" w14:textId="77777777" w:rsidR="00876089" w:rsidRPr="00876089" w:rsidRDefault="00876089" w:rsidP="00876089">
      <w:pPr>
        <w:rPr>
          <w:sz w:val="20"/>
          <w:szCs w:val="20"/>
          <w:lang w:val="sr-Cyrl-RS"/>
        </w:rPr>
      </w:pPr>
    </w:p>
    <w:p w14:paraId="3AA0370C"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2F6CAA91"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76D84308" w14:textId="77777777" w:rsidR="00876089" w:rsidRPr="00876089" w:rsidRDefault="00876089" w:rsidP="00876089">
      <w:pPr>
        <w:jc w:val="center"/>
        <w:rPr>
          <w:b/>
          <w:sz w:val="20"/>
          <w:szCs w:val="20"/>
        </w:rPr>
      </w:pPr>
    </w:p>
    <w:p w14:paraId="6190793F" w14:textId="77777777" w:rsidR="00876089" w:rsidRPr="00876089" w:rsidRDefault="00876089" w:rsidP="00876089">
      <w:pPr>
        <w:numPr>
          <w:ilvl w:val="0"/>
          <w:numId w:val="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Latn-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Cyrl-CS"/>
        </w:rPr>
        <w:t xml:space="preserve">/2021, 11/2022 и 14/2022), са раздела </w:t>
      </w:r>
      <w:r w:rsidRPr="00876089">
        <w:rPr>
          <w:sz w:val="20"/>
          <w:szCs w:val="20"/>
          <w:lang w:val="sr-Latn-RS"/>
        </w:rPr>
        <w:t>4</w:t>
      </w:r>
      <w:r w:rsidRPr="00876089">
        <w:rPr>
          <w:sz w:val="20"/>
          <w:szCs w:val="20"/>
          <w:lang w:val="sr-Cyrl-CS"/>
        </w:rPr>
        <w:t>. Општинска управа, и то:</w:t>
      </w:r>
    </w:p>
    <w:p w14:paraId="7E886317"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w:t>
      </w:r>
      <w:r w:rsidRPr="00876089">
        <w:rPr>
          <w:sz w:val="20"/>
          <w:szCs w:val="20"/>
          <w:lang w:val="sr-Cyrl-RS"/>
        </w:rPr>
        <w:t>1102</w:t>
      </w:r>
      <w:r w:rsidRPr="00876089">
        <w:rPr>
          <w:sz w:val="20"/>
          <w:szCs w:val="20"/>
          <w:lang w:val="sr-Cyrl-CS"/>
        </w:rPr>
        <w:t>-</w:t>
      </w:r>
      <w:r w:rsidRPr="00876089">
        <w:rPr>
          <w:sz w:val="20"/>
          <w:szCs w:val="20"/>
          <w:lang w:val="sr-Cyrl-RS"/>
        </w:rPr>
        <w:t>Комуналне делатности</w:t>
      </w:r>
      <w:r w:rsidRPr="00876089">
        <w:rPr>
          <w:sz w:val="20"/>
          <w:szCs w:val="20"/>
          <w:lang w:val="sr-Cyrl-CS"/>
        </w:rPr>
        <w:t xml:space="preserve">, Програмска активност: 1102-0006 Одржавање гробаља и погребне услуге, позиција </w:t>
      </w:r>
      <w:r w:rsidRPr="00876089">
        <w:rPr>
          <w:sz w:val="20"/>
          <w:szCs w:val="20"/>
          <w:lang w:val="sr-Cyrl-RS"/>
        </w:rPr>
        <w:t>102</w:t>
      </w:r>
      <w:r w:rsidRPr="00876089">
        <w:rPr>
          <w:sz w:val="20"/>
          <w:szCs w:val="20"/>
          <w:lang w:val="sr-Cyrl-CS"/>
        </w:rPr>
        <w:t xml:space="preserve">/1, функција 620-Развој заједнице,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541</w:t>
      </w:r>
      <w:r w:rsidRPr="00876089">
        <w:rPr>
          <w:sz w:val="20"/>
          <w:szCs w:val="20"/>
          <w:lang w:val="sr-Cyrl-CS"/>
        </w:rPr>
        <w:t>-</w:t>
      </w:r>
      <w:r w:rsidRPr="00876089">
        <w:rPr>
          <w:sz w:val="20"/>
          <w:szCs w:val="20"/>
          <w:lang w:val="sr-Cyrl-RS"/>
        </w:rPr>
        <w:t>Земљиште</w:t>
      </w:r>
      <w:r w:rsidRPr="00876089">
        <w:rPr>
          <w:sz w:val="20"/>
          <w:szCs w:val="20"/>
          <w:lang w:val="sr-Cyrl-CS"/>
        </w:rPr>
        <w:t xml:space="preserve"> у износу 6.000.000,00 динара,</w:t>
      </w:r>
    </w:p>
    <w:p w14:paraId="514E5733"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2004-Средње образовање, Програмска активност: 2004-0001 Реализација делатности средњег образовања, позиција 123, функција 920-Средње образовање,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463-Трансфери осталим нивоима власти у износу 1.643.000,00 динара ( Гимназија, конто намене 511300-Капитално одржавање зграда и објеката),</w:t>
      </w:r>
    </w:p>
    <w:p w14:paraId="45742475"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 средства са ових </w:t>
      </w:r>
      <w:proofErr w:type="spellStart"/>
      <w:r w:rsidRPr="00876089">
        <w:rPr>
          <w:sz w:val="20"/>
          <w:szCs w:val="20"/>
          <w:lang w:val="sr-Cyrl-CS"/>
        </w:rPr>
        <w:t>апропријација</w:t>
      </w:r>
      <w:proofErr w:type="spellEnd"/>
      <w:r w:rsidRPr="00876089">
        <w:rPr>
          <w:sz w:val="20"/>
          <w:szCs w:val="20"/>
          <w:lang w:val="sr-Cyrl-CS"/>
        </w:rPr>
        <w:t xml:space="preserve">  у укупном  износу </w:t>
      </w:r>
      <w:r w:rsidRPr="00876089">
        <w:rPr>
          <w:sz w:val="20"/>
          <w:szCs w:val="20"/>
          <w:lang w:val="sr-Cyrl-RS"/>
        </w:rPr>
        <w:t>7.643.000,00</w:t>
      </w:r>
      <w:r w:rsidRPr="00876089">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и распоређују се </w:t>
      </w:r>
      <w:r w:rsidRPr="00876089">
        <w:rPr>
          <w:sz w:val="20"/>
          <w:szCs w:val="20"/>
          <w:lang w:val="sr-Cyrl-RS"/>
        </w:rPr>
        <w:t xml:space="preserve">Општинској управи на име недостајућих средстава за реконструкцију моста </w:t>
      </w:r>
      <w:proofErr w:type="spellStart"/>
      <w:r w:rsidRPr="00876089">
        <w:rPr>
          <w:sz w:val="20"/>
          <w:szCs w:val="20"/>
          <w:lang w:val="sr-Cyrl-RS"/>
        </w:rPr>
        <w:t>Деровац</w:t>
      </w:r>
      <w:proofErr w:type="spellEnd"/>
      <w:r w:rsidRPr="00876089">
        <w:rPr>
          <w:sz w:val="20"/>
          <w:szCs w:val="20"/>
          <w:lang w:val="sr-Cyrl-RS"/>
        </w:rPr>
        <w:t>.</w:t>
      </w:r>
    </w:p>
    <w:p w14:paraId="13A769AF" w14:textId="77777777" w:rsidR="00876089" w:rsidRPr="00876089" w:rsidRDefault="00876089" w:rsidP="00876089">
      <w:pPr>
        <w:numPr>
          <w:ilvl w:val="0"/>
          <w:numId w:val="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0701</w:t>
      </w:r>
      <w:r w:rsidRPr="00876089">
        <w:rPr>
          <w:sz w:val="20"/>
          <w:szCs w:val="20"/>
          <w:lang w:val="sr-Cyrl-CS"/>
        </w:rPr>
        <w:t>-</w:t>
      </w:r>
      <w:r w:rsidRPr="00876089">
        <w:rPr>
          <w:sz w:val="20"/>
          <w:szCs w:val="20"/>
          <w:lang w:val="sr-Cyrl-RS"/>
        </w:rPr>
        <w:t>Организација саобраћаја и саобраћајних инфраструктура</w:t>
      </w:r>
      <w:r w:rsidRPr="00876089">
        <w:rPr>
          <w:sz w:val="20"/>
          <w:szCs w:val="20"/>
          <w:lang w:val="sr-Cyrl-CS"/>
        </w:rPr>
        <w:t>, Пројекат</w:t>
      </w:r>
      <w:r w:rsidRPr="00876089">
        <w:rPr>
          <w:sz w:val="20"/>
          <w:szCs w:val="20"/>
          <w:lang w:val="sr-Latn-RS"/>
        </w:rPr>
        <w:t xml:space="preserve">: </w:t>
      </w:r>
      <w:r w:rsidRPr="00876089">
        <w:rPr>
          <w:sz w:val="20"/>
          <w:szCs w:val="20"/>
          <w:lang w:val="sr-Cyrl-CS"/>
        </w:rPr>
        <w:t xml:space="preserve">0701-5006-Адаптација и реконструкција моста </w:t>
      </w:r>
      <w:proofErr w:type="spellStart"/>
      <w:r w:rsidRPr="00876089">
        <w:rPr>
          <w:sz w:val="20"/>
          <w:szCs w:val="20"/>
          <w:lang w:val="sr-Cyrl-CS"/>
        </w:rPr>
        <w:t>Деровац</w:t>
      </w:r>
      <w:proofErr w:type="spellEnd"/>
      <w:r w:rsidRPr="00876089">
        <w:rPr>
          <w:sz w:val="20"/>
          <w:szCs w:val="20"/>
          <w:lang w:val="sr-Cyrl-CS"/>
        </w:rPr>
        <w:t xml:space="preserve"> на реци Моравици, позиција </w:t>
      </w:r>
      <w:r w:rsidRPr="00876089">
        <w:rPr>
          <w:sz w:val="20"/>
          <w:szCs w:val="20"/>
          <w:lang w:val="sr-Cyrl-RS"/>
        </w:rPr>
        <w:t>83</w:t>
      </w:r>
      <w:r w:rsidRPr="00876089">
        <w:rPr>
          <w:sz w:val="20"/>
          <w:szCs w:val="20"/>
          <w:lang w:val="sr-Cyrl-CS"/>
        </w:rPr>
        <w:t xml:space="preserve">/0, функција 451- Друмски саобраћај,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 xml:space="preserve">Зграде и грађевински објекти у износу 7.643.000,00 динара (конто намене </w:t>
      </w:r>
      <w:r w:rsidRPr="00876089">
        <w:rPr>
          <w:sz w:val="20"/>
          <w:szCs w:val="20"/>
          <w:lang w:val="sr-Cyrl-CS"/>
        </w:rPr>
        <w:t>511300-Капитално одржавање зграда и објеката</w:t>
      </w:r>
      <w:r w:rsidRPr="00876089">
        <w:rPr>
          <w:sz w:val="20"/>
          <w:szCs w:val="20"/>
          <w:lang w:val="sr-Cyrl-RS"/>
        </w:rPr>
        <w:t>).</w:t>
      </w:r>
    </w:p>
    <w:p w14:paraId="188E1580" w14:textId="77777777" w:rsidR="00876089" w:rsidRPr="00876089" w:rsidRDefault="00876089" w:rsidP="00876089">
      <w:pPr>
        <w:numPr>
          <w:ilvl w:val="0"/>
          <w:numId w:val="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1DDB8873" w14:textId="77777777" w:rsidR="00876089" w:rsidRPr="00876089" w:rsidRDefault="00876089" w:rsidP="00876089">
      <w:pPr>
        <w:numPr>
          <w:ilvl w:val="0"/>
          <w:numId w:val="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0A0E590E" w14:textId="77777777" w:rsidR="00876089" w:rsidRPr="00876089" w:rsidRDefault="00876089" w:rsidP="00876089">
      <w:pPr>
        <w:tabs>
          <w:tab w:val="left" w:pos="3060"/>
        </w:tabs>
        <w:rPr>
          <w:sz w:val="20"/>
          <w:szCs w:val="20"/>
          <w:lang w:val="sr-Cyrl-RS"/>
        </w:rPr>
      </w:pPr>
    </w:p>
    <w:p w14:paraId="050E8D63" w14:textId="77777777" w:rsidR="00D87B8E" w:rsidRPr="00923728" w:rsidRDefault="00D87B8E" w:rsidP="00D87B8E">
      <w:pPr>
        <w:tabs>
          <w:tab w:val="left" w:pos="3060"/>
        </w:tabs>
        <w:jc w:val="right"/>
        <w:rPr>
          <w:b/>
          <w:bCs/>
          <w:sz w:val="20"/>
          <w:szCs w:val="20"/>
          <w:lang w:val="sr-Cyrl-CS"/>
        </w:rPr>
      </w:pPr>
      <w:r w:rsidRPr="00923728">
        <w:rPr>
          <w:b/>
          <w:bCs/>
          <w:sz w:val="20"/>
          <w:szCs w:val="20"/>
          <w:lang w:val="sr-Cyrl-CS"/>
        </w:rPr>
        <w:t>ПРЕДСЕДНИК ОПШТИНЕ</w:t>
      </w:r>
    </w:p>
    <w:p w14:paraId="1A52C7D7" w14:textId="77777777" w:rsidR="00D87B8E" w:rsidRPr="00923728"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4D7ABDF0" w14:textId="77777777" w:rsidR="00876089" w:rsidRPr="00876089" w:rsidRDefault="00876089" w:rsidP="00876089">
      <w:pPr>
        <w:tabs>
          <w:tab w:val="left" w:pos="3060"/>
        </w:tabs>
        <w:rPr>
          <w:sz w:val="20"/>
          <w:szCs w:val="20"/>
          <w:lang w:val="sr-Cyrl-CS"/>
        </w:rPr>
      </w:pPr>
    </w:p>
    <w:p w14:paraId="78D5784D" w14:textId="279C2EC6"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30751331" w14:textId="77777777" w:rsidR="00876089" w:rsidRPr="00876089" w:rsidRDefault="00876089" w:rsidP="00876089">
      <w:pPr>
        <w:rPr>
          <w:sz w:val="20"/>
          <w:szCs w:val="20"/>
          <w:lang w:val="sr-Cyrl-CS"/>
        </w:rPr>
      </w:pPr>
    </w:p>
    <w:p w14:paraId="166E03F6"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 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 149/2020, 118/2021, 118/2021.-др. закон и 138/2022</w:t>
      </w:r>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6CE8CFD0" w14:textId="77777777" w:rsidR="00876089" w:rsidRPr="00876089" w:rsidRDefault="00876089" w:rsidP="00876089">
      <w:pPr>
        <w:tabs>
          <w:tab w:val="left" w:pos="567"/>
        </w:tabs>
        <w:jc w:val="both"/>
        <w:rPr>
          <w:sz w:val="20"/>
          <w:szCs w:val="20"/>
          <w:lang w:val="sr-Cyrl-CS"/>
        </w:rPr>
      </w:pPr>
      <w:r w:rsidRPr="00876089">
        <w:rPr>
          <w:sz w:val="20"/>
          <w:szCs w:val="20"/>
          <w:lang w:val="sr-Cyrl-CS"/>
        </w:rPr>
        <w:tab/>
        <w:t>Такође чланом 61. став 12.</w:t>
      </w:r>
      <w:r w:rsidRPr="00876089">
        <w:rPr>
          <w:sz w:val="20"/>
          <w:szCs w:val="20"/>
          <w:lang w:val="sr-Cyrl-RS"/>
        </w:rPr>
        <w:t xml:space="preserve"> 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72/2019,149/2020, 118/2021, 118/2021.-др. закон и 138/2022</w:t>
      </w:r>
      <w:r w:rsidRPr="00876089">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876089">
        <w:rPr>
          <w:sz w:val="20"/>
          <w:szCs w:val="20"/>
          <w:lang w:val="sr-Cyrl-CS"/>
        </w:rPr>
        <w:t>апропријације</w:t>
      </w:r>
      <w:proofErr w:type="spellEnd"/>
      <w:r w:rsidRPr="00876089">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876089">
        <w:rPr>
          <w:sz w:val="20"/>
          <w:szCs w:val="20"/>
          <w:lang w:val="sr-Latn-RS"/>
        </w:rPr>
        <w:t>ли</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намене</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које</w:t>
      </w:r>
      <w:proofErr w:type="spellEnd"/>
      <w:r w:rsidRPr="00876089">
        <w:rPr>
          <w:sz w:val="20"/>
          <w:szCs w:val="20"/>
          <w:lang w:val="sr-Latn-RS"/>
        </w:rPr>
        <w:t xml:space="preserve"> </w:t>
      </w:r>
      <w:proofErr w:type="spellStart"/>
      <w:r w:rsidRPr="00876089">
        <w:rPr>
          <w:sz w:val="20"/>
          <w:szCs w:val="20"/>
          <w:lang w:val="sr-Latn-RS"/>
        </w:rPr>
        <w:t>нису</w:t>
      </w:r>
      <w:proofErr w:type="spellEnd"/>
      <w:r w:rsidRPr="00876089">
        <w:rPr>
          <w:sz w:val="20"/>
          <w:szCs w:val="20"/>
          <w:lang w:val="sr-Latn-RS"/>
        </w:rPr>
        <w:t xml:space="preserve"> </w:t>
      </w:r>
      <w:proofErr w:type="spellStart"/>
      <w:r w:rsidRPr="00876089">
        <w:rPr>
          <w:sz w:val="20"/>
          <w:szCs w:val="20"/>
          <w:lang w:val="sr-Latn-RS"/>
        </w:rPr>
        <w:t>предвиђена</w:t>
      </w:r>
      <w:proofErr w:type="spellEnd"/>
      <w:r w:rsidRPr="00876089">
        <w:rPr>
          <w:sz w:val="20"/>
          <w:szCs w:val="20"/>
          <w:lang w:val="sr-Latn-RS"/>
        </w:rPr>
        <w:t xml:space="preserve"> </w:t>
      </w:r>
      <w:proofErr w:type="spellStart"/>
      <w:r w:rsidRPr="00876089">
        <w:rPr>
          <w:sz w:val="20"/>
          <w:szCs w:val="20"/>
          <w:lang w:val="sr-Latn-RS"/>
        </w:rPr>
        <w:t>средства</w:t>
      </w:r>
      <w:proofErr w:type="spellEnd"/>
      <w:r w:rsidRPr="00876089">
        <w:rPr>
          <w:sz w:val="20"/>
          <w:szCs w:val="20"/>
          <w:lang w:val="sr-Latn-RS"/>
        </w:rPr>
        <w:t xml:space="preserve"> 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обиму</w:t>
      </w:r>
      <w:proofErr w:type="spellEnd"/>
      <w:r w:rsidRPr="00876089">
        <w:rPr>
          <w:sz w:val="20"/>
          <w:szCs w:val="20"/>
          <w:lang w:val="sr-Latn-RS"/>
        </w:rPr>
        <w:t>.</w:t>
      </w:r>
    </w:p>
    <w:p w14:paraId="5D3836BF"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12 и 13. Одлуке о буџету општине Ивањице за 2022. годину («Службени лист општине Ивањица» број </w:t>
      </w:r>
      <w:r w:rsidRPr="00876089">
        <w:rPr>
          <w:sz w:val="20"/>
          <w:szCs w:val="20"/>
          <w:lang w:val="sr-Cyrl-RS"/>
        </w:rPr>
        <w:t>15/2021,11/2022 и 14/2022</w:t>
      </w:r>
      <w:r w:rsidRPr="00876089">
        <w:rPr>
          <w:sz w:val="20"/>
          <w:szCs w:val="20"/>
          <w:lang w:val="sr-Cyrl-CS"/>
        </w:rPr>
        <w:t>)</w:t>
      </w:r>
      <w:r w:rsidRPr="00876089">
        <w:rPr>
          <w:sz w:val="20"/>
          <w:szCs w:val="20"/>
        </w:rPr>
        <w:t>,</w:t>
      </w:r>
      <w:r w:rsidRPr="00876089">
        <w:rPr>
          <w:sz w:val="20"/>
          <w:szCs w:val="20"/>
          <w:lang w:val="sr-Cyrl-RS"/>
        </w:rPr>
        <w:t xml:space="preserve"> предвиђено је да Одлуку о промени </w:t>
      </w:r>
      <w:proofErr w:type="spellStart"/>
      <w:r w:rsidRPr="00876089">
        <w:rPr>
          <w:sz w:val="20"/>
          <w:szCs w:val="20"/>
          <w:lang w:val="sr-Cyrl-RS"/>
        </w:rPr>
        <w:t>апропријације</w:t>
      </w:r>
      <w:proofErr w:type="spellEnd"/>
      <w:r w:rsidRPr="00876089">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1B6D85A2" w14:textId="77777777" w:rsidR="00876089" w:rsidRPr="00876089" w:rsidRDefault="00876089" w:rsidP="00876089">
      <w:pPr>
        <w:jc w:val="both"/>
        <w:rPr>
          <w:sz w:val="20"/>
          <w:szCs w:val="20"/>
          <w:lang w:val="sr-Cyrl-RS"/>
        </w:rPr>
      </w:pPr>
      <w:r w:rsidRPr="00876089">
        <w:rPr>
          <w:sz w:val="20"/>
          <w:szCs w:val="20"/>
          <w:lang w:val="sr-Cyrl-RS"/>
        </w:rPr>
        <w:tab/>
        <w:t>Имајући у виду да на позицији из тачке 2. овог решења</w:t>
      </w:r>
      <w:r w:rsidRPr="00876089">
        <w:rPr>
          <w:sz w:val="20"/>
          <w:szCs w:val="20"/>
          <w:lang w:val="sr-Cyrl-CS"/>
        </w:rPr>
        <w:t xml:space="preserve">, нису предвиђена средства  </w:t>
      </w:r>
      <w:r w:rsidRPr="00876089">
        <w:rPr>
          <w:sz w:val="20"/>
          <w:szCs w:val="20"/>
          <w:lang w:val="sr-Latn-RS"/>
        </w:rPr>
        <w:t xml:space="preserve">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износу</w:t>
      </w:r>
      <w:proofErr w:type="spellEnd"/>
      <w:r w:rsidRPr="00876089">
        <w:rPr>
          <w:sz w:val="20"/>
          <w:szCs w:val="20"/>
          <w:lang w:val="sr-Cyrl-CS"/>
        </w:rPr>
        <w:t>, одлучено је као у диспозитиву решења.</w:t>
      </w:r>
    </w:p>
    <w:p w14:paraId="53AC6015" w14:textId="77777777" w:rsidR="00876089" w:rsidRPr="00876089" w:rsidRDefault="00876089" w:rsidP="00876089">
      <w:pPr>
        <w:tabs>
          <w:tab w:val="left" w:pos="567"/>
        </w:tabs>
        <w:jc w:val="both"/>
        <w:rPr>
          <w:sz w:val="20"/>
          <w:szCs w:val="20"/>
          <w:lang w:val="sr-Cyrl-CS"/>
        </w:rPr>
      </w:pPr>
    </w:p>
    <w:p w14:paraId="6B8DDE3A"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3C934F08" w14:textId="77777777" w:rsidR="00876089" w:rsidRPr="00876089" w:rsidRDefault="00876089" w:rsidP="00876089">
      <w:pPr>
        <w:rPr>
          <w:sz w:val="20"/>
          <w:szCs w:val="20"/>
          <w:lang w:val="sr-Cyrl-CS"/>
        </w:rPr>
      </w:pPr>
      <w:r w:rsidRPr="00876089">
        <w:rPr>
          <w:sz w:val="20"/>
          <w:szCs w:val="20"/>
          <w:lang w:val="sr-Cyrl-CS"/>
        </w:rPr>
        <w:t>ОПШТИНА ИВАЊИЦА</w:t>
      </w:r>
    </w:p>
    <w:p w14:paraId="7A4BB866"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45EE20BC"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42</w:t>
      </w:r>
      <w:r w:rsidRPr="00876089">
        <w:rPr>
          <w:sz w:val="20"/>
          <w:szCs w:val="20"/>
        </w:rPr>
        <w:t>/</w:t>
      </w:r>
      <w:r w:rsidRPr="00876089">
        <w:rPr>
          <w:sz w:val="20"/>
          <w:szCs w:val="20"/>
          <w:lang w:val="sr-Latn-RS"/>
        </w:rPr>
        <w:t>2022</w:t>
      </w:r>
      <w:r w:rsidRPr="00876089">
        <w:rPr>
          <w:sz w:val="20"/>
          <w:szCs w:val="20"/>
          <w:lang w:val="sr-Cyrl-CS"/>
        </w:rPr>
        <w:t>-01</w:t>
      </w:r>
    </w:p>
    <w:p w14:paraId="5B6A938D" w14:textId="77777777" w:rsidR="00876089" w:rsidRPr="00876089" w:rsidRDefault="00876089" w:rsidP="00876089">
      <w:pPr>
        <w:rPr>
          <w:sz w:val="20"/>
          <w:szCs w:val="20"/>
          <w:lang w:val="sr-Cyrl-CS"/>
        </w:rPr>
      </w:pPr>
      <w:r w:rsidRPr="00876089">
        <w:rPr>
          <w:sz w:val="20"/>
          <w:szCs w:val="20"/>
        </w:rPr>
        <w:t xml:space="preserve">26. </w:t>
      </w:r>
      <w:r w:rsidRPr="00876089">
        <w:rPr>
          <w:sz w:val="20"/>
          <w:szCs w:val="20"/>
          <w:lang w:val="sr-Latn-RS"/>
        </w:rPr>
        <w:t>12</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22AB7E76"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281F4079" w14:textId="77777777" w:rsidR="00876089" w:rsidRPr="00876089" w:rsidRDefault="00876089" w:rsidP="00876089">
      <w:pPr>
        <w:rPr>
          <w:sz w:val="20"/>
          <w:szCs w:val="20"/>
        </w:rPr>
      </w:pPr>
    </w:p>
    <w:p w14:paraId="51F91FFF"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w:t>
      </w:r>
      <w:r w:rsidRPr="00876089">
        <w:rPr>
          <w:sz w:val="20"/>
          <w:szCs w:val="20"/>
          <w:lang w:val="sr-Latn-RS"/>
        </w:rPr>
        <w:t>,</w:t>
      </w:r>
      <w:r w:rsidRPr="00876089">
        <w:rPr>
          <w:sz w:val="20"/>
          <w:szCs w:val="20"/>
          <w:lang w:val="sr-Cyrl-RS"/>
        </w:rPr>
        <w:t xml:space="preserve"> 11/2022</w:t>
      </w:r>
      <w:r w:rsidRPr="00876089">
        <w:rPr>
          <w:sz w:val="20"/>
          <w:szCs w:val="20"/>
          <w:lang w:val="sr-Latn-RS"/>
        </w:rPr>
        <w:t xml:space="preserve"> и 14/2022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5D4D62C2" w14:textId="77777777" w:rsidR="00876089" w:rsidRPr="00876089" w:rsidRDefault="00876089" w:rsidP="00876089">
      <w:pPr>
        <w:rPr>
          <w:sz w:val="20"/>
          <w:szCs w:val="20"/>
        </w:rPr>
      </w:pPr>
    </w:p>
    <w:p w14:paraId="7CD2A69B" w14:textId="77777777" w:rsidR="00876089" w:rsidRPr="00876089" w:rsidRDefault="00876089" w:rsidP="00876089">
      <w:pPr>
        <w:rPr>
          <w:sz w:val="20"/>
          <w:szCs w:val="20"/>
        </w:rPr>
      </w:pPr>
    </w:p>
    <w:p w14:paraId="384E8B5C"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3845166C" w14:textId="77777777" w:rsidR="00876089" w:rsidRPr="00876089" w:rsidRDefault="00876089" w:rsidP="00876089">
      <w:pPr>
        <w:rPr>
          <w:sz w:val="20"/>
          <w:szCs w:val="20"/>
        </w:rPr>
      </w:pPr>
    </w:p>
    <w:p w14:paraId="4D7A0A72"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5DEF8FC1" w14:textId="77777777" w:rsidR="00876089" w:rsidRPr="00876089" w:rsidRDefault="00876089" w:rsidP="00876089">
      <w:pPr>
        <w:jc w:val="center"/>
        <w:rPr>
          <w:b/>
          <w:sz w:val="20"/>
          <w:szCs w:val="20"/>
        </w:rPr>
      </w:pPr>
    </w:p>
    <w:p w14:paraId="4A6ABEDF" w14:textId="77777777" w:rsidR="00876089" w:rsidRPr="00876089" w:rsidRDefault="00876089" w:rsidP="00876089">
      <w:pPr>
        <w:jc w:val="center"/>
        <w:rPr>
          <w:b/>
          <w:sz w:val="20"/>
          <w:szCs w:val="20"/>
        </w:rPr>
      </w:pPr>
    </w:p>
    <w:p w14:paraId="7C295018" w14:textId="77777777" w:rsidR="00876089" w:rsidRPr="00876089" w:rsidRDefault="00876089">
      <w:pPr>
        <w:numPr>
          <w:ilvl w:val="0"/>
          <w:numId w:val="15"/>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RS"/>
        </w:rPr>
        <w:t>, 11/2022 и 14/2022</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Општинској управи у износу 1.000,00 динара</w:t>
      </w:r>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отварање</w:t>
      </w:r>
      <w:proofErr w:type="spellEnd"/>
      <w:r w:rsidRPr="00876089">
        <w:rPr>
          <w:sz w:val="20"/>
          <w:szCs w:val="20"/>
          <w:lang w:val="sr-Latn-RS"/>
        </w:rPr>
        <w:t xml:space="preserve"> </w:t>
      </w:r>
      <w:proofErr w:type="spellStart"/>
      <w:r w:rsidRPr="00876089">
        <w:rPr>
          <w:sz w:val="20"/>
          <w:szCs w:val="20"/>
          <w:lang w:val="sr-Latn-RS"/>
        </w:rPr>
        <w:t>апропријације</w:t>
      </w:r>
      <w:proofErr w:type="spellEnd"/>
      <w:r w:rsidRPr="00876089">
        <w:rPr>
          <w:sz w:val="20"/>
          <w:szCs w:val="20"/>
          <w:lang w:val="sr-Latn-RS"/>
        </w:rPr>
        <w:t>.</w:t>
      </w:r>
    </w:p>
    <w:p w14:paraId="57F295D0" w14:textId="77777777" w:rsidR="00876089" w:rsidRPr="00876089" w:rsidRDefault="00876089" w:rsidP="00876089">
      <w:pPr>
        <w:ind w:left="720"/>
        <w:jc w:val="both"/>
        <w:rPr>
          <w:sz w:val="20"/>
          <w:szCs w:val="20"/>
        </w:rPr>
      </w:pPr>
    </w:p>
    <w:p w14:paraId="106A3863" w14:textId="77777777" w:rsidR="00876089" w:rsidRPr="00876089" w:rsidRDefault="00876089">
      <w:pPr>
        <w:numPr>
          <w:ilvl w:val="0"/>
          <w:numId w:val="15"/>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Latn-RS"/>
        </w:rPr>
        <w:t>0401</w:t>
      </w:r>
      <w:r w:rsidRPr="00876089">
        <w:rPr>
          <w:sz w:val="20"/>
          <w:szCs w:val="20"/>
          <w:lang w:val="sr-Cyrl-CS"/>
        </w:rPr>
        <w:t xml:space="preserve">: </w:t>
      </w:r>
      <w:r w:rsidRPr="00876089">
        <w:rPr>
          <w:sz w:val="20"/>
          <w:szCs w:val="20"/>
          <w:lang w:val="sr-Cyrl-RS"/>
        </w:rPr>
        <w:t>Заштита животне средине</w:t>
      </w:r>
      <w:r w:rsidRPr="00876089">
        <w:rPr>
          <w:sz w:val="20"/>
          <w:szCs w:val="20"/>
          <w:lang w:val="sr-Cyrl-CS"/>
        </w:rPr>
        <w:t>; Програмска активност: 0006-Управљање осталим врстама отпада, функција 510 –Управљање отпадом, економска класификација 512 – Машине и опрема у износу 1.000,00 динара (конто намене 512400- Опрема за заштиту животне средине), позиција 88/4.</w:t>
      </w:r>
    </w:p>
    <w:p w14:paraId="5601F00D" w14:textId="77777777" w:rsidR="00876089" w:rsidRPr="00876089" w:rsidRDefault="00876089" w:rsidP="00876089">
      <w:pPr>
        <w:jc w:val="both"/>
        <w:rPr>
          <w:sz w:val="20"/>
          <w:szCs w:val="20"/>
        </w:rPr>
      </w:pPr>
    </w:p>
    <w:p w14:paraId="23630482" w14:textId="77777777" w:rsidR="00876089" w:rsidRPr="00876089" w:rsidRDefault="00876089">
      <w:pPr>
        <w:numPr>
          <w:ilvl w:val="0"/>
          <w:numId w:val="15"/>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28B0A447" w14:textId="77777777" w:rsidR="00876089" w:rsidRPr="00876089" w:rsidRDefault="00876089" w:rsidP="00876089">
      <w:pPr>
        <w:ind w:left="360"/>
        <w:jc w:val="both"/>
        <w:rPr>
          <w:sz w:val="20"/>
          <w:szCs w:val="20"/>
        </w:rPr>
      </w:pPr>
    </w:p>
    <w:p w14:paraId="1B9B0259" w14:textId="77777777" w:rsidR="00876089" w:rsidRPr="00876089" w:rsidRDefault="00876089">
      <w:pPr>
        <w:numPr>
          <w:ilvl w:val="0"/>
          <w:numId w:val="15"/>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24B5DFE8" w14:textId="77777777" w:rsidR="00876089" w:rsidRPr="00876089" w:rsidRDefault="00876089" w:rsidP="00876089">
      <w:pPr>
        <w:jc w:val="both"/>
        <w:rPr>
          <w:sz w:val="20"/>
          <w:szCs w:val="20"/>
        </w:rPr>
      </w:pPr>
    </w:p>
    <w:p w14:paraId="0C324761" w14:textId="77777777" w:rsidR="00D87B8E" w:rsidRPr="00923728" w:rsidRDefault="00D87B8E" w:rsidP="00D87B8E">
      <w:pPr>
        <w:tabs>
          <w:tab w:val="left" w:pos="3060"/>
        </w:tabs>
        <w:jc w:val="right"/>
        <w:rPr>
          <w:b/>
          <w:bCs/>
          <w:sz w:val="20"/>
          <w:szCs w:val="20"/>
          <w:lang w:val="sr-Cyrl-CS"/>
        </w:rPr>
      </w:pPr>
      <w:r w:rsidRPr="00923728">
        <w:rPr>
          <w:b/>
          <w:bCs/>
          <w:sz w:val="20"/>
          <w:szCs w:val="20"/>
          <w:lang w:val="sr-Cyrl-CS"/>
        </w:rPr>
        <w:t>ПРЕДСЕДНИК ОПШТИНЕ</w:t>
      </w:r>
    </w:p>
    <w:p w14:paraId="3C35D033" w14:textId="1C1B5D78" w:rsidR="00876089" w:rsidRPr="00876089"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r w:rsidR="00876089" w:rsidRPr="00876089">
        <w:rPr>
          <w:sz w:val="20"/>
          <w:szCs w:val="20"/>
        </w:rPr>
        <w:t xml:space="preserve">                 </w:t>
      </w:r>
      <w:r w:rsidR="00876089" w:rsidRPr="00876089">
        <w:rPr>
          <w:sz w:val="20"/>
          <w:szCs w:val="20"/>
          <w:lang w:val="sr-Cyrl-CS"/>
        </w:rPr>
        <w:t xml:space="preserve">              </w:t>
      </w:r>
    </w:p>
    <w:p w14:paraId="2CF9FEDB"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0DB2EBB5" w14:textId="77777777" w:rsidR="00876089" w:rsidRPr="00876089" w:rsidRDefault="00876089" w:rsidP="00876089">
      <w:pPr>
        <w:rPr>
          <w:sz w:val="20"/>
          <w:szCs w:val="20"/>
          <w:lang w:val="sr-Cyrl-CS"/>
        </w:rPr>
      </w:pPr>
    </w:p>
    <w:p w14:paraId="2BADD32F"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468B7CED" w14:textId="77777777" w:rsidR="00876089" w:rsidRPr="00876089" w:rsidRDefault="00876089" w:rsidP="00876089">
      <w:pPr>
        <w:tabs>
          <w:tab w:val="left" w:pos="567"/>
        </w:tabs>
        <w:jc w:val="both"/>
        <w:rPr>
          <w:sz w:val="20"/>
          <w:szCs w:val="20"/>
          <w:lang w:val="sr-Cyrl-CS"/>
        </w:rPr>
      </w:pPr>
    </w:p>
    <w:p w14:paraId="70447B8B"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11/2022 и 14/2022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0E446F79" w14:textId="77777777" w:rsidR="00876089" w:rsidRPr="00876089" w:rsidRDefault="00876089" w:rsidP="00876089">
      <w:pPr>
        <w:tabs>
          <w:tab w:val="left" w:pos="567"/>
        </w:tabs>
        <w:jc w:val="both"/>
        <w:rPr>
          <w:sz w:val="20"/>
          <w:szCs w:val="20"/>
          <w:lang w:val="sr-Cyrl-RS"/>
        </w:rPr>
      </w:pPr>
    </w:p>
    <w:p w14:paraId="72751EB0"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Latn-RS"/>
        </w:rPr>
        <w:t>0401</w:t>
      </w:r>
      <w:r w:rsidRPr="00876089">
        <w:rPr>
          <w:sz w:val="20"/>
          <w:szCs w:val="20"/>
          <w:lang w:val="sr-Cyrl-CS"/>
        </w:rPr>
        <w:t xml:space="preserve">: </w:t>
      </w:r>
      <w:r w:rsidRPr="00876089">
        <w:rPr>
          <w:sz w:val="20"/>
          <w:szCs w:val="20"/>
          <w:lang w:val="sr-Cyrl-RS"/>
        </w:rPr>
        <w:t>Заштита животне средине</w:t>
      </w:r>
      <w:r w:rsidRPr="00876089">
        <w:rPr>
          <w:sz w:val="20"/>
          <w:szCs w:val="20"/>
          <w:lang w:val="sr-Cyrl-CS"/>
        </w:rPr>
        <w:t>; Програмска активност: 0006-Управљање осталим врстама отпада, функција 510 –Управљање отпадом, економска класификација 512 – Машине и опрема, нису планирана средства за ове намене у довољном износу, одлучено је као у диспозитиву решења.</w:t>
      </w:r>
    </w:p>
    <w:p w14:paraId="12274CD0" w14:textId="77777777" w:rsidR="00876089" w:rsidRPr="00876089" w:rsidRDefault="00876089" w:rsidP="00876089">
      <w:pPr>
        <w:tabs>
          <w:tab w:val="left" w:pos="1740"/>
        </w:tabs>
        <w:rPr>
          <w:sz w:val="20"/>
          <w:szCs w:val="20"/>
          <w:lang w:val="sr-Cyrl-CS"/>
        </w:rPr>
      </w:pPr>
      <w:r w:rsidRPr="00876089">
        <w:rPr>
          <w:sz w:val="20"/>
          <w:szCs w:val="20"/>
          <w:lang w:val="sr-Cyrl-CS"/>
        </w:rPr>
        <w:t xml:space="preserve"> </w:t>
      </w:r>
    </w:p>
    <w:p w14:paraId="7BB1111A" w14:textId="7C52D3B5" w:rsidR="00876089" w:rsidRDefault="00876089" w:rsidP="00CA08BD">
      <w:pPr>
        <w:spacing w:after="200" w:line="276" w:lineRule="auto"/>
        <w:jc w:val="both"/>
        <w:rPr>
          <w:rFonts w:eastAsia="Calibri"/>
          <w:sz w:val="20"/>
          <w:szCs w:val="20"/>
          <w:lang w:eastAsia="en-US"/>
        </w:rPr>
      </w:pPr>
    </w:p>
    <w:p w14:paraId="1090CF6D" w14:textId="1E724810" w:rsidR="0064272F" w:rsidRDefault="0064272F" w:rsidP="00CA08BD">
      <w:pPr>
        <w:spacing w:after="200" w:line="276" w:lineRule="auto"/>
        <w:jc w:val="both"/>
        <w:rPr>
          <w:rFonts w:eastAsia="Calibri"/>
          <w:sz w:val="20"/>
          <w:szCs w:val="20"/>
          <w:lang w:eastAsia="en-US"/>
        </w:rPr>
      </w:pPr>
    </w:p>
    <w:p w14:paraId="214361E2" w14:textId="310EED4D" w:rsidR="0064272F" w:rsidRDefault="0064272F" w:rsidP="00CA08BD">
      <w:pPr>
        <w:spacing w:after="200" w:line="276" w:lineRule="auto"/>
        <w:jc w:val="both"/>
        <w:rPr>
          <w:rFonts w:eastAsia="Calibri"/>
          <w:sz w:val="20"/>
          <w:szCs w:val="20"/>
          <w:lang w:eastAsia="en-US"/>
        </w:rPr>
      </w:pPr>
    </w:p>
    <w:p w14:paraId="24B2606A" w14:textId="6A299A3F" w:rsidR="0064272F" w:rsidRDefault="0064272F" w:rsidP="00CA08BD">
      <w:pPr>
        <w:spacing w:after="200" w:line="276" w:lineRule="auto"/>
        <w:jc w:val="both"/>
        <w:rPr>
          <w:rFonts w:eastAsia="Calibri"/>
          <w:sz w:val="20"/>
          <w:szCs w:val="20"/>
          <w:lang w:eastAsia="en-US"/>
        </w:rPr>
      </w:pPr>
    </w:p>
    <w:p w14:paraId="590F57A0" w14:textId="3CA16ED1" w:rsidR="0064272F" w:rsidRDefault="0064272F" w:rsidP="00CA08BD">
      <w:pPr>
        <w:spacing w:after="200" w:line="276" w:lineRule="auto"/>
        <w:jc w:val="both"/>
        <w:rPr>
          <w:rFonts w:eastAsia="Calibri"/>
          <w:sz w:val="20"/>
          <w:szCs w:val="20"/>
          <w:lang w:eastAsia="en-US"/>
        </w:rPr>
      </w:pPr>
    </w:p>
    <w:p w14:paraId="18250BAA" w14:textId="77777777" w:rsidR="0064272F" w:rsidRDefault="0064272F" w:rsidP="00CA08BD">
      <w:pPr>
        <w:spacing w:after="200" w:line="276" w:lineRule="auto"/>
        <w:jc w:val="both"/>
        <w:rPr>
          <w:rFonts w:eastAsia="Calibri"/>
          <w:sz w:val="20"/>
          <w:szCs w:val="20"/>
          <w:lang w:eastAsia="en-US"/>
        </w:rPr>
      </w:pPr>
    </w:p>
    <w:p w14:paraId="1F72FD4A"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196BC711" w14:textId="77777777" w:rsidR="00876089" w:rsidRPr="00876089" w:rsidRDefault="00876089" w:rsidP="00876089">
      <w:pPr>
        <w:rPr>
          <w:sz w:val="20"/>
          <w:szCs w:val="20"/>
          <w:lang w:val="sr-Cyrl-CS"/>
        </w:rPr>
      </w:pPr>
      <w:r w:rsidRPr="00876089">
        <w:rPr>
          <w:sz w:val="20"/>
          <w:szCs w:val="20"/>
          <w:lang w:val="sr-Cyrl-CS"/>
        </w:rPr>
        <w:t>ОПШТИНА ИВАЊИЦА</w:t>
      </w:r>
    </w:p>
    <w:p w14:paraId="56C0A014"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36CA155A" w14:textId="77777777" w:rsidR="00876089" w:rsidRPr="00876089" w:rsidRDefault="00876089" w:rsidP="00876089">
      <w:pPr>
        <w:rPr>
          <w:sz w:val="20"/>
          <w:szCs w:val="20"/>
          <w:lang w:val="sr-Cyrl-CS"/>
        </w:rPr>
      </w:pPr>
      <w:proofErr w:type="spellStart"/>
      <w:r w:rsidRPr="00876089">
        <w:rPr>
          <w:sz w:val="20"/>
          <w:szCs w:val="20"/>
          <w:lang w:val="sr-Cyrl-RS"/>
        </w:rPr>
        <w:t>Бро</w:t>
      </w:r>
      <w:proofErr w:type="spellEnd"/>
      <w:r w:rsidRPr="00876089">
        <w:rPr>
          <w:sz w:val="20"/>
          <w:szCs w:val="20"/>
        </w:rPr>
        <w:t>j:400-</w:t>
      </w:r>
      <w:r w:rsidRPr="00876089">
        <w:rPr>
          <w:sz w:val="20"/>
          <w:szCs w:val="20"/>
          <w:lang w:val="sr-Latn-RS"/>
        </w:rPr>
        <w:t>7</w:t>
      </w:r>
      <w:r w:rsidRPr="00876089">
        <w:rPr>
          <w:sz w:val="20"/>
          <w:szCs w:val="20"/>
        </w:rPr>
        <w:t>-</w:t>
      </w:r>
      <w:r w:rsidRPr="00876089">
        <w:rPr>
          <w:sz w:val="20"/>
          <w:szCs w:val="20"/>
          <w:lang w:val="sr-Latn-RS"/>
        </w:rPr>
        <w:t>43</w:t>
      </w:r>
      <w:r w:rsidRPr="00876089">
        <w:rPr>
          <w:sz w:val="20"/>
          <w:szCs w:val="20"/>
        </w:rPr>
        <w:t>/</w:t>
      </w:r>
      <w:r w:rsidRPr="00876089">
        <w:rPr>
          <w:sz w:val="20"/>
          <w:szCs w:val="20"/>
          <w:lang w:val="sr-Latn-RS"/>
        </w:rPr>
        <w:t>2022</w:t>
      </w:r>
      <w:r w:rsidRPr="00876089">
        <w:rPr>
          <w:sz w:val="20"/>
          <w:szCs w:val="20"/>
          <w:lang w:val="sr-Cyrl-CS"/>
        </w:rPr>
        <w:t>-01</w:t>
      </w:r>
    </w:p>
    <w:p w14:paraId="01A201BB" w14:textId="77777777" w:rsidR="00876089" w:rsidRPr="00876089" w:rsidRDefault="00876089" w:rsidP="00876089">
      <w:pPr>
        <w:rPr>
          <w:sz w:val="20"/>
          <w:szCs w:val="20"/>
          <w:lang w:val="sr-Cyrl-CS"/>
        </w:rPr>
      </w:pPr>
      <w:r w:rsidRPr="00876089">
        <w:rPr>
          <w:sz w:val="20"/>
          <w:szCs w:val="20"/>
          <w:lang w:val="sr-Cyrl-RS"/>
        </w:rPr>
        <w:t>27</w:t>
      </w:r>
      <w:r w:rsidRPr="00876089">
        <w:rPr>
          <w:sz w:val="20"/>
          <w:szCs w:val="20"/>
        </w:rPr>
        <w:t xml:space="preserve">. </w:t>
      </w:r>
      <w:r w:rsidRPr="00876089">
        <w:rPr>
          <w:sz w:val="20"/>
          <w:szCs w:val="20"/>
          <w:lang w:val="sr-Latn-RS"/>
        </w:rPr>
        <w:t>12</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3F2902DA"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235F4D93" w14:textId="77777777" w:rsidR="00876089" w:rsidRPr="00876089" w:rsidRDefault="00876089" w:rsidP="00876089">
      <w:pPr>
        <w:rPr>
          <w:sz w:val="20"/>
          <w:szCs w:val="20"/>
        </w:rPr>
      </w:pPr>
    </w:p>
    <w:p w14:paraId="1A2FC052"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0</w:t>
      </w:r>
      <w:r w:rsidRPr="00876089">
        <w:rPr>
          <w:sz w:val="20"/>
          <w:szCs w:val="20"/>
          <w:lang w:val="sr-Cyrl-RS"/>
        </w:rPr>
        <w:t xml:space="preserve"> и 118/2021</w:t>
      </w:r>
      <w:r w:rsidRPr="00876089">
        <w:rPr>
          <w:sz w:val="20"/>
          <w:szCs w:val="20"/>
          <w:lang w:val="sr-Latn-RS"/>
        </w:rPr>
        <w:t xml:space="preserve">, </w:t>
      </w:r>
      <w:r w:rsidRPr="00876089">
        <w:rPr>
          <w:sz w:val="20"/>
          <w:szCs w:val="20"/>
          <w:lang w:val="sr-Cyrl-RS"/>
        </w:rPr>
        <w:t>118/2021.-др. закон</w:t>
      </w:r>
      <w:r w:rsidRPr="00876089">
        <w:rPr>
          <w:sz w:val="20"/>
          <w:szCs w:val="20"/>
          <w:lang w:val="sr-Latn-RS"/>
        </w:rPr>
        <w:t xml:space="preserve"> и 138/2022</w:t>
      </w:r>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5/2021, 11/2022 и</w:t>
      </w:r>
      <w:r w:rsidRPr="00876089">
        <w:rPr>
          <w:sz w:val="20"/>
          <w:szCs w:val="20"/>
          <w:lang w:val="sr-Latn-RS"/>
        </w:rPr>
        <w:t xml:space="preserve"> 14/2022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34F1BAF1" w14:textId="77777777" w:rsidR="00876089" w:rsidRPr="00876089" w:rsidRDefault="00876089" w:rsidP="00876089">
      <w:pPr>
        <w:rPr>
          <w:sz w:val="20"/>
          <w:szCs w:val="20"/>
          <w:lang w:val="sr-Cyrl-RS"/>
        </w:rPr>
      </w:pPr>
    </w:p>
    <w:p w14:paraId="389D8F63"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0F9288A8"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039157A6" w14:textId="77777777" w:rsidR="00876089" w:rsidRPr="00876089" w:rsidRDefault="00876089" w:rsidP="00876089">
      <w:pPr>
        <w:jc w:val="center"/>
        <w:rPr>
          <w:b/>
          <w:sz w:val="20"/>
          <w:szCs w:val="20"/>
        </w:rPr>
      </w:pPr>
    </w:p>
    <w:p w14:paraId="79DC1AC5" w14:textId="77777777" w:rsidR="00876089" w:rsidRPr="00876089" w:rsidRDefault="00876089" w:rsidP="00876089">
      <w:pPr>
        <w:numPr>
          <w:ilvl w:val="0"/>
          <w:numId w:val="1"/>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Latn-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Cyrl-CS"/>
        </w:rPr>
        <w:t xml:space="preserve">/2021, 11/2022 и 14/2022), са раздела </w:t>
      </w:r>
      <w:r w:rsidRPr="00876089">
        <w:rPr>
          <w:sz w:val="20"/>
          <w:szCs w:val="20"/>
          <w:lang w:val="sr-Latn-RS"/>
        </w:rPr>
        <w:t>4</w:t>
      </w:r>
      <w:r w:rsidRPr="00876089">
        <w:rPr>
          <w:sz w:val="20"/>
          <w:szCs w:val="20"/>
          <w:lang w:val="sr-Cyrl-CS"/>
        </w:rPr>
        <w:t>. Општинска управа, и то:</w:t>
      </w:r>
    </w:p>
    <w:p w14:paraId="5E067F2C"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Програм 2004-Средње образовање, Програмска активност: 2004-0001 Реализација делатности средњег образовања, позиција 123, функција 920-Средње образовање,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463-Трансфери осталим нивоима власти у износу </w:t>
      </w:r>
      <w:r w:rsidRPr="00876089">
        <w:rPr>
          <w:sz w:val="20"/>
          <w:szCs w:val="20"/>
          <w:lang w:val="sr-Latn-RS"/>
        </w:rPr>
        <w:t>551</w:t>
      </w:r>
      <w:r w:rsidRPr="00876089">
        <w:rPr>
          <w:sz w:val="20"/>
          <w:szCs w:val="20"/>
          <w:lang w:val="sr-Cyrl-CS"/>
        </w:rPr>
        <w:t>.000,00 динара ( Гимназија, конто намене 511300-Капитално одржавање зграда и објеката),</w:t>
      </w:r>
    </w:p>
    <w:p w14:paraId="3A499F3D" w14:textId="77777777" w:rsidR="00876089" w:rsidRPr="00876089" w:rsidRDefault="00876089" w:rsidP="00876089">
      <w:pPr>
        <w:numPr>
          <w:ilvl w:val="0"/>
          <w:numId w:val="2"/>
        </w:numPr>
        <w:ind w:left="720" w:firstLine="360"/>
        <w:jc w:val="both"/>
        <w:rPr>
          <w:sz w:val="20"/>
          <w:szCs w:val="20"/>
          <w:lang w:val="sr-Cyrl-RS"/>
        </w:rPr>
      </w:pPr>
      <w:r w:rsidRPr="00876089">
        <w:rPr>
          <w:sz w:val="20"/>
          <w:szCs w:val="20"/>
          <w:lang w:val="sr-Cyrl-CS"/>
        </w:rPr>
        <w:t xml:space="preserve"> средства са ов</w:t>
      </w:r>
      <w:r w:rsidRPr="00876089">
        <w:rPr>
          <w:sz w:val="20"/>
          <w:szCs w:val="20"/>
          <w:lang w:val="sr-Latn-RS"/>
        </w:rPr>
        <w:t>e</w:t>
      </w:r>
      <w:r w:rsidRPr="00876089">
        <w:rPr>
          <w:sz w:val="20"/>
          <w:szCs w:val="20"/>
          <w:lang w:val="sr-Cyrl-CS"/>
        </w:rPr>
        <w:t xml:space="preserve"> </w:t>
      </w:r>
      <w:proofErr w:type="spellStart"/>
      <w:r w:rsidRPr="00876089">
        <w:rPr>
          <w:sz w:val="20"/>
          <w:szCs w:val="20"/>
          <w:lang w:val="sr-Cyrl-CS"/>
        </w:rPr>
        <w:t>апропријације</w:t>
      </w:r>
      <w:proofErr w:type="spellEnd"/>
      <w:r w:rsidRPr="00876089">
        <w:rPr>
          <w:sz w:val="20"/>
          <w:szCs w:val="20"/>
          <w:lang w:val="sr-Cyrl-CS"/>
        </w:rPr>
        <w:t xml:space="preserve">  у укупном  износу </w:t>
      </w:r>
      <w:r w:rsidRPr="00876089">
        <w:rPr>
          <w:sz w:val="20"/>
          <w:szCs w:val="20"/>
          <w:lang w:val="sr-Latn-RS"/>
        </w:rPr>
        <w:t>551</w:t>
      </w:r>
      <w:r w:rsidRPr="00876089">
        <w:rPr>
          <w:sz w:val="20"/>
          <w:szCs w:val="20"/>
          <w:lang w:val="sr-Cyrl-RS"/>
        </w:rPr>
        <w:t>.000,00</w:t>
      </w:r>
      <w:r w:rsidRPr="00876089">
        <w:rPr>
          <w:sz w:val="20"/>
          <w:szCs w:val="20"/>
          <w:lang w:val="sr-Cyrl-CS"/>
        </w:rPr>
        <w:t xml:space="preserve"> динара преносе се у текућу буџетску резерву у оквиру раздела 4. Општинска управа, Програм 0602: Опште услуге локалне самоуправе; Програмска активност 0009 –Текућа буџетска резерва, позиција 63/0,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и распоређују се </w:t>
      </w:r>
      <w:r w:rsidRPr="00876089">
        <w:rPr>
          <w:sz w:val="20"/>
          <w:szCs w:val="20"/>
          <w:lang w:val="sr-Cyrl-RS"/>
        </w:rPr>
        <w:t xml:space="preserve">Општинској управи на име недостајућих средстава за реконструкцију моста </w:t>
      </w:r>
      <w:proofErr w:type="spellStart"/>
      <w:r w:rsidRPr="00876089">
        <w:rPr>
          <w:sz w:val="20"/>
          <w:szCs w:val="20"/>
          <w:lang w:val="sr-Cyrl-RS"/>
        </w:rPr>
        <w:t>Деровац</w:t>
      </w:r>
      <w:proofErr w:type="spellEnd"/>
      <w:r w:rsidRPr="00876089">
        <w:rPr>
          <w:sz w:val="20"/>
          <w:szCs w:val="20"/>
          <w:lang w:val="sr-Cyrl-RS"/>
        </w:rPr>
        <w:t>.</w:t>
      </w:r>
    </w:p>
    <w:p w14:paraId="356EC259" w14:textId="77777777" w:rsidR="00876089" w:rsidRPr="00876089" w:rsidRDefault="00876089" w:rsidP="00876089">
      <w:pPr>
        <w:numPr>
          <w:ilvl w:val="0"/>
          <w:numId w:val="1"/>
        </w:numPr>
        <w:jc w:val="both"/>
        <w:rPr>
          <w:sz w:val="20"/>
          <w:szCs w:val="20"/>
        </w:rPr>
      </w:pPr>
      <w:r w:rsidRPr="00876089">
        <w:rPr>
          <w:sz w:val="20"/>
          <w:szCs w:val="20"/>
          <w:lang w:val="sr-Cyrl-CS"/>
        </w:rPr>
        <w:t xml:space="preserve">Средства из тачке 1. овог решења распоређују се у оквиру </w:t>
      </w:r>
      <w:proofErr w:type="spellStart"/>
      <w:r w:rsidRPr="00876089">
        <w:rPr>
          <w:sz w:val="20"/>
          <w:szCs w:val="20"/>
          <w:lang w:val="sr-Cyrl-CS"/>
        </w:rPr>
        <w:t>рездела</w:t>
      </w:r>
      <w:proofErr w:type="spellEnd"/>
      <w:r w:rsidRPr="00876089">
        <w:rPr>
          <w:sz w:val="20"/>
          <w:szCs w:val="20"/>
          <w:lang w:val="sr-Cyrl-CS"/>
        </w:rPr>
        <w:t xml:space="preserve"> 4. – Општинска управа, Програм </w:t>
      </w:r>
      <w:r w:rsidRPr="00876089">
        <w:rPr>
          <w:sz w:val="20"/>
          <w:szCs w:val="20"/>
          <w:lang w:val="sr-Cyrl-RS"/>
        </w:rPr>
        <w:t>0701</w:t>
      </w:r>
      <w:r w:rsidRPr="00876089">
        <w:rPr>
          <w:sz w:val="20"/>
          <w:szCs w:val="20"/>
          <w:lang w:val="sr-Cyrl-CS"/>
        </w:rPr>
        <w:t>-</w:t>
      </w:r>
      <w:r w:rsidRPr="00876089">
        <w:rPr>
          <w:sz w:val="20"/>
          <w:szCs w:val="20"/>
          <w:lang w:val="sr-Cyrl-RS"/>
        </w:rPr>
        <w:t>Организација саобраћаја и саобраћајних инфраструктура</w:t>
      </w:r>
      <w:r w:rsidRPr="00876089">
        <w:rPr>
          <w:sz w:val="20"/>
          <w:szCs w:val="20"/>
          <w:lang w:val="sr-Cyrl-CS"/>
        </w:rPr>
        <w:t>, Пројекат</w:t>
      </w:r>
      <w:r w:rsidRPr="00876089">
        <w:rPr>
          <w:sz w:val="20"/>
          <w:szCs w:val="20"/>
          <w:lang w:val="sr-Latn-RS"/>
        </w:rPr>
        <w:t xml:space="preserve">: </w:t>
      </w:r>
      <w:r w:rsidRPr="00876089">
        <w:rPr>
          <w:sz w:val="20"/>
          <w:szCs w:val="20"/>
          <w:lang w:val="sr-Cyrl-CS"/>
        </w:rPr>
        <w:t xml:space="preserve">0701-5006-Адаптација и реконструкција моста </w:t>
      </w:r>
      <w:proofErr w:type="spellStart"/>
      <w:r w:rsidRPr="00876089">
        <w:rPr>
          <w:sz w:val="20"/>
          <w:szCs w:val="20"/>
          <w:lang w:val="sr-Cyrl-CS"/>
        </w:rPr>
        <w:t>Деровац</w:t>
      </w:r>
      <w:proofErr w:type="spellEnd"/>
      <w:r w:rsidRPr="00876089">
        <w:rPr>
          <w:sz w:val="20"/>
          <w:szCs w:val="20"/>
          <w:lang w:val="sr-Cyrl-CS"/>
        </w:rPr>
        <w:t xml:space="preserve"> на реци Моравици, позиција </w:t>
      </w:r>
      <w:r w:rsidRPr="00876089">
        <w:rPr>
          <w:sz w:val="20"/>
          <w:szCs w:val="20"/>
          <w:lang w:val="sr-Cyrl-RS"/>
        </w:rPr>
        <w:t>83</w:t>
      </w:r>
      <w:r w:rsidRPr="00876089">
        <w:rPr>
          <w:sz w:val="20"/>
          <w:szCs w:val="20"/>
          <w:lang w:val="sr-Cyrl-CS"/>
        </w:rPr>
        <w:t xml:space="preserve">/0, функција 451- Друмски саобраћај, </w:t>
      </w:r>
      <w:proofErr w:type="spellStart"/>
      <w:r w:rsidRPr="00876089">
        <w:rPr>
          <w:sz w:val="20"/>
          <w:szCs w:val="20"/>
          <w:lang w:val="sr-Cyrl-CS"/>
        </w:rPr>
        <w:t>апропријација</w:t>
      </w:r>
      <w:proofErr w:type="spellEnd"/>
      <w:r w:rsidRPr="00876089">
        <w:rPr>
          <w:sz w:val="20"/>
          <w:szCs w:val="20"/>
          <w:lang w:val="sr-Cyrl-CS"/>
        </w:rPr>
        <w:t xml:space="preserve"> економска класификација </w:t>
      </w:r>
      <w:r w:rsidRPr="00876089">
        <w:rPr>
          <w:sz w:val="20"/>
          <w:szCs w:val="20"/>
          <w:lang w:val="sr-Cyrl-RS"/>
        </w:rPr>
        <w:t>511</w:t>
      </w:r>
      <w:r w:rsidRPr="00876089">
        <w:rPr>
          <w:sz w:val="20"/>
          <w:szCs w:val="20"/>
          <w:lang w:val="sr-Cyrl-CS"/>
        </w:rPr>
        <w:t>-</w:t>
      </w:r>
      <w:r w:rsidRPr="00876089">
        <w:rPr>
          <w:sz w:val="20"/>
          <w:szCs w:val="20"/>
          <w:lang w:val="sr-Cyrl-RS"/>
        </w:rPr>
        <w:t>Зграде и грађевински објекти у износу</w:t>
      </w:r>
      <w:r w:rsidRPr="00876089">
        <w:rPr>
          <w:sz w:val="20"/>
          <w:szCs w:val="20"/>
          <w:lang w:val="sr-Latn-RS"/>
        </w:rPr>
        <w:t xml:space="preserve"> </w:t>
      </w:r>
      <w:r w:rsidRPr="00876089">
        <w:rPr>
          <w:sz w:val="20"/>
          <w:szCs w:val="20"/>
          <w:lang w:val="sr-Cyrl-RS"/>
        </w:rPr>
        <w:t xml:space="preserve"> </w:t>
      </w:r>
      <w:r w:rsidRPr="00876089">
        <w:rPr>
          <w:sz w:val="20"/>
          <w:szCs w:val="20"/>
          <w:lang w:val="sr-Latn-RS"/>
        </w:rPr>
        <w:t>551</w:t>
      </w:r>
      <w:r w:rsidRPr="00876089">
        <w:rPr>
          <w:sz w:val="20"/>
          <w:szCs w:val="20"/>
          <w:lang w:val="sr-Cyrl-RS"/>
        </w:rPr>
        <w:t xml:space="preserve">.000,00 динара (конто намене </w:t>
      </w:r>
      <w:r w:rsidRPr="00876089">
        <w:rPr>
          <w:sz w:val="20"/>
          <w:szCs w:val="20"/>
          <w:lang w:val="sr-Cyrl-CS"/>
        </w:rPr>
        <w:t>511300-Капитално одржавање зграда и објеката</w:t>
      </w:r>
      <w:r w:rsidRPr="00876089">
        <w:rPr>
          <w:sz w:val="20"/>
          <w:szCs w:val="20"/>
          <w:lang w:val="sr-Cyrl-RS"/>
        </w:rPr>
        <w:t>).</w:t>
      </w:r>
    </w:p>
    <w:p w14:paraId="7522AC57" w14:textId="77777777" w:rsidR="00876089" w:rsidRPr="00876089" w:rsidRDefault="00876089" w:rsidP="00876089">
      <w:pPr>
        <w:numPr>
          <w:ilvl w:val="0"/>
          <w:numId w:val="1"/>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4E3A87E8" w14:textId="77777777" w:rsidR="00876089" w:rsidRPr="00876089" w:rsidRDefault="00876089" w:rsidP="00876089">
      <w:pPr>
        <w:jc w:val="both"/>
        <w:rPr>
          <w:sz w:val="20"/>
          <w:szCs w:val="20"/>
          <w:lang w:val="sr-Cyrl-RS"/>
        </w:rPr>
      </w:pPr>
    </w:p>
    <w:p w14:paraId="367CA453" w14:textId="77777777" w:rsidR="00876089" w:rsidRPr="00876089" w:rsidRDefault="00876089" w:rsidP="00876089">
      <w:pPr>
        <w:numPr>
          <w:ilvl w:val="0"/>
          <w:numId w:val="1"/>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66B8E435" w14:textId="77777777" w:rsidR="00876089" w:rsidRPr="00876089" w:rsidRDefault="00876089" w:rsidP="00876089">
      <w:pPr>
        <w:ind w:left="720"/>
        <w:jc w:val="both"/>
        <w:rPr>
          <w:sz w:val="20"/>
          <w:szCs w:val="20"/>
          <w:lang w:val="sr-Cyrl-RS"/>
        </w:rPr>
      </w:pPr>
    </w:p>
    <w:p w14:paraId="5035B43A" w14:textId="77777777" w:rsidR="00876089" w:rsidRPr="00876089" w:rsidRDefault="00876089" w:rsidP="00876089">
      <w:pPr>
        <w:tabs>
          <w:tab w:val="left" w:pos="3060"/>
        </w:tabs>
        <w:rPr>
          <w:sz w:val="20"/>
          <w:szCs w:val="20"/>
          <w:lang w:val="sr-Cyrl-RS"/>
        </w:rPr>
      </w:pPr>
    </w:p>
    <w:p w14:paraId="5E6399C5" w14:textId="77777777" w:rsidR="00D87B8E" w:rsidRPr="00923728" w:rsidRDefault="00876089" w:rsidP="00D87B8E">
      <w:pPr>
        <w:tabs>
          <w:tab w:val="left" w:pos="3060"/>
        </w:tabs>
        <w:jc w:val="right"/>
        <w:rPr>
          <w:b/>
          <w:bCs/>
          <w:sz w:val="20"/>
          <w:szCs w:val="20"/>
          <w:lang w:val="sr-Cyrl-CS"/>
        </w:rPr>
      </w:pPr>
      <w:r w:rsidRPr="00876089">
        <w:rPr>
          <w:sz w:val="20"/>
          <w:szCs w:val="20"/>
        </w:rPr>
        <w:t xml:space="preserve">                                                                                </w:t>
      </w:r>
      <w:r w:rsidRPr="00876089">
        <w:rPr>
          <w:sz w:val="20"/>
          <w:szCs w:val="20"/>
          <w:lang w:val="sr-Cyrl-CS"/>
        </w:rPr>
        <w:t xml:space="preserve">             </w:t>
      </w:r>
      <w:r w:rsidR="00D87B8E" w:rsidRPr="00923728">
        <w:rPr>
          <w:b/>
          <w:bCs/>
          <w:sz w:val="20"/>
          <w:szCs w:val="20"/>
          <w:lang w:val="sr-Cyrl-CS"/>
        </w:rPr>
        <w:t>ПРЕДСЕДНИК ОПШТИНЕ</w:t>
      </w:r>
    </w:p>
    <w:p w14:paraId="2E0EF348" w14:textId="77777777" w:rsidR="00D87B8E" w:rsidRPr="00923728" w:rsidRDefault="00D87B8E" w:rsidP="00D87B8E">
      <w:pPr>
        <w:tabs>
          <w:tab w:val="left" w:pos="3060"/>
        </w:tabs>
        <w:rPr>
          <w:sz w:val="20"/>
          <w:szCs w:val="20"/>
          <w:lang w:val="sr-Cyrl-CS"/>
        </w:rPr>
      </w:pPr>
      <w:r w:rsidRPr="00923728">
        <w:rPr>
          <w:sz w:val="20"/>
          <w:szCs w:val="20"/>
        </w:rPr>
        <w:t xml:space="preserve">                                                                                        </w:t>
      </w:r>
      <w:r w:rsidRPr="00923728">
        <w:rPr>
          <w:sz w:val="20"/>
          <w:szCs w:val="20"/>
          <w:lang w:val="sr-Cyrl-CS"/>
        </w:rPr>
        <w:t xml:space="preserve">            </w:t>
      </w:r>
      <w:r w:rsidRPr="00923728">
        <w:rPr>
          <w:sz w:val="20"/>
          <w:szCs w:val="20"/>
        </w:rPr>
        <w:t xml:space="preserve"> </w:t>
      </w:r>
      <w:r>
        <w:rPr>
          <w:sz w:val="20"/>
          <w:szCs w:val="20"/>
          <w:lang w:val="sr-Cyrl-RS"/>
        </w:rPr>
        <w:t xml:space="preserve">                                                                             </w:t>
      </w:r>
      <w:r w:rsidRPr="00923728">
        <w:rPr>
          <w:sz w:val="20"/>
          <w:szCs w:val="20"/>
          <w:lang w:val="sr-Cyrl-CS"/>
        </w:rPr>
        <w:t>Момчило Митровић</w:t>
      </w:r>
    </w:p>
    <w:p w14:paraId="1353B264" w14:textId="0E97ED65" w:rsidR="00876089" w:rsidRPr="00876089" w:rsidRDefault="00876089" w:rsidP="00D87B8E">
      <w:pPr>
        <w:tabs>
          <w:tab w:val="left" w:pos="3060"/>
        </w:tabs>
        <w:rPr>
          <w:sz w:val="20"/>
          <w:szCs w:val="20"/>
          <w:lang w:val="sr-Cyrl-CS"/>
        </w:rPr>
      </w:pPr>
      <w:r w:rsidRPr="00876089">
        <w:rPr>
          <w:sz w:val="20"/>
          <w:szCs w:val="20"/>
          <w:lang w:val="sr-Cyrl-CS"/>
        </w:rPr>
        <w:t xml:space="preserve"> </w:t>
      </w:r>
    </w:p>
    <w:p w14:paraId="59093263"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50DED528" w14:textId="77777777" w:rsidR="00876089" w:rsidRPr="00876089" w:rsidRDefault="00876089" w:rsidP="00876089">
      <w:pPr>
        <w:rPr>
          <w:sz w:val="20"/>
          <w:szCs w:val="20"/>
          <w:lang w:val="sr-Cyrl-CS"/>
        </w:rPr>
      </w:pPr>
    </w:p>
    <w:p w14:paraId="0FA44D87"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 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 149/2020, 118/2021, 118/2021.-др. закон и 138/2022</w:t>
      </w:r>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доноси решење о употреби средстава текуће буџетске резерве.</w:t>
      </w:r>
    </w:p>
    <w:p w14:paraId="64FF000D" w14:textId="77777777" w:rsidR="00876089" w:rsidRPr="00876089" w:rsidRDefault="00876089" w:rsidP="00876089">
      <w:pPr>
        <w:tabs>
          <w:tab w:val="left" w:pos="567"/>
        </w:tabs>
        <w:jc w:val="both"/>
        <w:rPr>
          <w:sz w:val="20"/>
          <w:szCs w:val="20"/>
          <w:lang w:val="sr-Cyrl-CS"/>
        </w:rPr>
      </w:pPr>
      <w:r w:rsidRPr="00876089">
        <w:rPr>
          <w:sz w:val="20"/>
          <w:szCs w:val="20"/>
          <w:lang w:val="sr-Cyrl-CS"/>
        </w:rPr>
        <w:tab/>
        <w:t>Такође чланом 61. став 12.</w:t>
      </w:r>
      <w:r w:rsidRPr="00876089">
        <w:rPr>
          <w:sz w:val="20"/>
          <w:szCs w:val="20"/>
          <w:lang w:val="sr-Cyrl-RS"/>
        </w:rPr>
        <w:t xml:space="preserve"> 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 103/15,  99/2016, 113/2017, 95/2018, 31/2019, 72/2019,149/2020, 118/2021, 118/2021.-др. закон и 138/2022</w:t>
      </w:r>
      <w:r w:rsidRPr="00876089">
        <w:rPr>
          <w:sz w:val="20"/>
          <w:szCs w:val="20"/>
          <w:lang w:val="sr-Cyrl-CS"/>
        </w:rPr>
        <w:t xml:space="preserve">) прописано је да да ако у току године дође до промене околности која не угрожава утврђене приоритете унутар буџета, Влада, односно надлежни извршни орган локалне власти, доноси одлуку да се износ </w:t>
      </w:r>
      <w:proofErr w:type="spellStart"/>
      <w:r w:rsidRPr="00876089">
        <w:rPr>
          <w:sz w:val="20"/>
          <w:szCs w:val="20"/>
          <w:lang w:val="sr-Cyrl-CS"/>
        </w:rPr>
        <w:t>апропријације</w:t>
      </w:r>
      <w:proofErr w:type="spellEnd"/>
      <w:r w:rsidRPr="00876089">
        <w:rPr>
          <w:sz w:val="20"/>
          <w:szCs w:val="20"/>
          <w:lang w:val="sr-Cyrl-CS"/>
        </w:rPr>
        <w:t xml:space="preserve"> који није могуће искористити, пренесе у текућу буџетску резерву и може се користити за намене које нису предвиђене буџетом и</w:t>
      </w:r>
      <w:proofErr w:type="spellStart"/>
      <w:r w:rsidRPr="00876089">
        <w:rPr>
          <w:sz w:val="20"/>
          <w:szCs w:val="20"/>
          <w:lang w:val="sr-Latn-RS"/>
        </w:rPr>
        <w:t>ли</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намене</w:t>
      </w:r>
      <w:proofErr w:type="spellEnd"/>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proofErr w:type="spellStart"/>
      <w:r w:rsidRPr="00876089">
        <w:rPr>
          <w:sz w:val="20"/>
          <w:szCs w:val="20"/>
          <w:lang w:val="sr-Latn-RS"/>
        </w:rPr>
        <w:t>које</w:t>
      </w:r>
      <w:proofErr w:type="spellEnd"/>
      <w:r w:rsidRPr="00876089">
        <w:rPr>
          <w:sz w:val="20"/>
          <w:szCs w:val="20"/>
          <w:lang w:val="sr-Latn-RS"/>
        </w:rPr>
        <w:t xml:space="preserve"> </w:t>
      </w:r>
      <w:proofErr w:type="spellStart"/>
      <w:r w:rsidRPr="00876089">
        <w:rPr>
          <w:sz w:val="20"/>
          <w:szCs w:val="20"/>
          <w:lang w:val="sr-Latn-RS"/>
        </w:rPr>
        <w:t>нису</w:t>
      </w:r>
      <w:proofErr w:type="spellEnd"/>
      <w:r w:rsidRPr="00876089">
        <w:rPr>
          <w:sz w:val="20"/>
          <w:szCs w:val="20"/>
          <w:lang w:val="sr-Latn-RS"/>
        </w:rPr>
        <w:t xml:space="preserve"> </w:t>
      </w:r>
      <w:proofErr w:type="spellStart"/>
      <w:r w:rsidRPr="00876089">
        <w:rPr>
          <w:sz w:val="20"/>
          <w:szCs w:val="20"/>
          <w:lang w:val="sr-Latn-RS"/>
        </w:rPr>
        <w:t>предвиђена</w:t>
      </w:r>
      <w:proofErr w:type="spellEnd"/>
      <w:r w:rsidRPr="00876089">
        <w:rPr>
          <w:sz w:val="20"/>
          <w:szCs w:val="20"/>
          <w:lang w:val="sr-Latn-RS"/>
        </w:rPr>
        <w:t xml:space="preserve"> </w:t>
      </w:r>
      <w:proofErr w:type="spellStart"/>
      <w:r w:rsidRPr="00876089">
        <w:rPr>
          <w:sz w:val="20"/>
          <w:szCs w:val="20"/>
          <w:lang w:val="sr-Latn-RS"/>
        </w:rPr>
        <w:t>средства</w:t>
      </w:r>
      <w:proofErr w:type="spellEnd"/>
      <w:r w:rsidRPr="00876089">
        <w:rPr>
          <w:sz w:val="20"/>
          <w:szCs w:val="20"/>
          <w:lang w:val="sr-Latn-RS"/>
        </w:rPr>
        <w:t xml:space="preserve"> 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обиму</w:t>
      </w:r>
      <w:proofErr w:type="spellEnd"/>
      <w:r w:rsidRPr="00876089">
        <w:rPr>
          <w:sz w:val="20"/>
          <w:szCs w:val="20"/>
          <w:lang w:val="sr-Latn-RS"/>
        </w:rPr>
        <w:t>.</w:t>
      </w:r>
    </w:p>
    <w:p w14:paraId="32DEAC84"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12 и 13. Одлуке о буџету општине Ивањице за 2022. годину («Службени лист општине Ивањица» број </w:t>
      </w:r>
      <w:r w:rsidRPr="00876089">
        <w:rPr>
          <w:sz w:val="20"/>
          <w:szCs w:val="20"/>
          <w:lang w:val="sr-Cyrl-RS"/>
        </w:rPr>
        <w:t>15/2021,11/2022 и 14/2022</w:t>
      </w:r>
      <w:r w:rsidRPr="00876089">
        <w:rPr>
          <w:sz w:val="20"/>
          <w:szCs w:val="20"/>
          <w:lang w:val="sr-Cyrl-CS"/>
        </w:rPr>
        <w:t>)</w:t>
      </w:r>
      <w:r w:rsidRPr="00876089">
        <w:rPr>
          <w:sz w:val="20"/>
          <w:szCs w:val="20"/>
        </w:rPr>
        <w:t>,</w:t>
      </w:r>
      <w:r w:rsidRPr="00876089">
        <w:rPr>
          <w:sz w:val="20"/>
          <w:szCs w:val="20"/>
          <w:lang w:val="sr-Cyrl-RS"/>
        </w:rPr>
        <w:t xml:space="preserve"> предвиђено је да Одлуку о промени </w:t>
      </w:r>
      <w:proofErr w:type="spellStart"/>
      <w:r w:rsidRPr="00876089">
        <w:rPr>
          <w:sz w:val="20"/>
          <w:szCs w:val="20"/>
          <w:lang w:val="sr-Cyrl-RS"/>
        </w:rPr>
        <w:t>апропријације</w:t>
      </w:r>
      <w:proofErr w:type="spellEnd"/>
      <w:r w:rsidRPr="00876089">
        <w:rPr>
          <w:sz w:val="20"/>
          <w:szCs w:val="20"/>
          <w:lang w:val="sr-Cyrl-RS"/>
        </w:rPr>
        <w:t xml:space="preserve"> и пренос средстава у текућу буџетску резерву и решење о коришћењу средстава текуће буџетске резерве доноси председник општине.</w:t>
      </w:r>
    </w:p>
    <w:p w14:paraId="238D23CA" w14:textId="77777777" w:rsidR="00876089" w:rsidRPr="00876089" w:rsidRDefault="00876089" w:rsidP="00876089">
      <w:pPr>
        <w:tabs>
          <w:tab w:val="left" w:pos="567"/>
        </w:tabs>
        <w:jc w:val="both"/>
        <w:rPr>
          <w:sz w:val="20"/>
          <w:szCs w:val="20"/>
          <w:lang w:val="sr-Cyrl-RS"/>
        </w:rPr>
      </w:pPr>
    </w:p>
    <w:p w14:paraId="78A2BC12" w14:textId="77777777" w:rsidR="00876089" w:rsidRPr="00876089" w:rsidRDefault="00876089" w:rsidP="00876089">
      <w:pPr>
        <w:jc w:val="both"/>
        <w:rPr>
          <w:sz w:val="20"/>
          <w:szCs w:val="20"/>
          <w:lang w:val="sr-Cyrl-RS"/>
        </w:rPr>
      </w:pPr>
      <w:r w:rsidRPr="00876089">
        <w:rPr>
          <w:sz w:val="20"/>
          <w:szCs w:val="20"/>
          <w:lang w:val="sr-Cyrl-RS"/>
        </w:rPr>
        <w:tab/>
        <w:t>Имајући у виду да на позицији из тачке 2. овог решења</w:t>
      </w:r>
      <w:r w:rsidRPr="00876089">
        <w:rPr>
          <w:sz w:val="20"/>
          <w:szCs w:val="20"/>
          <w:lang w:val="sr-Cyrl-CS"/>
        </w:rPr>
        <w:t xml:space="preserve">, нису предвиђена средства  </w:t>
      </w:r>
      <w:r w:rsidRPr="00876089">
        <w:rPr>
          <w:sz w:val="20"/>
          <w:szCs w:val="20"/>
          <w:lang w:val="sr-Latn-RS"/>
        </w:rPr>
        <w:t xml:space="preserve">у </w:t>
      </w:r>
      <w:proofErr w:type="spellStart"/>
      <w:r w:rsidRPr="00876089">
        <w:rPr>
          <w:sz w:val="20"/>
          <w:szCs w:val="20"/>
          <w:lang w:val="sr-Latn-RS"/>
        </w:rPr>
        <w:t>довољном</w:t>
      </w:r>
      <w:proofErr w:type="spellEnd"/>
      <w:r w:rsidRPr="00876089">
        <w:rPr>
          <w:sz w:val="20"/>
          <w:szCs w:val="20"/>
          <w:lang w:val="sr-Latn-RS"/>
        </w:rPr>
        <w:t xml:space="preserve"> </w:t>
      </w:r>
      <w:proofErr w:type="spellStart"/>
      <w:r w:rsidRPr="00876089">
        <w:rPr>
          <w:sz w:val="20"/>
          <w:szCs w:val="20"/>
          <w:lang w:val="sr-Latn-RS"/>
        </w:rPr>
        <w:t>износу</w:t>
      </w:r>
      <w:proofErr w:type="spellEnd"/>
      <w:r w:rsidRPr="00876089">
        <w:rPr>
          <w:sz w:val="20"/>
          <w:szCs w:val="20"/>
          <w:lang w:val="sr-Cyrl-CS"/>
        </w:rPr>
        <w:t>, одлучено је као у диспозитиву решења.</w:t>
      </w:r>
    </w:p>
    <w:p w14:paraId="1615E784" w14:textId="77777777" w:rsidR="00876089" w:rsidRPr="00876089" w:rsidRDefault="00876089" w:rsidP="00876089">
      <w:pPr>
        <w:tabs>
          <w:tab w:val="left" w:pos="567"/>
        </w:tabs>
        <w:jc w:val="both"/>
        <w:rPr>
          <w:sz w:val="20"/>
          <w:szCs w:val="20"/>
          <w:lang w:val="sr-Cyrl-CS"/>
        </w:rPr>
      </w:pPr>
    </w:p>
    <w:p w14:paraId="56851843" w14:textId="77777777" w:rsidR="00876089" w:rsidRPr="00876089" w:rsidRDefault="00876089" w:rsidP="00876089">
      <w:pPr>
        <w:rPr>
          <w:sz w:val="20"/>
          <w:szCs w:val="20"/>
          <w:lang w:val="sr-Cyrl-CS"/>
        </w:rPr>
      </w:pPr>
      <w:r w:rsidRPr="00876089">
        <w:rPr>
          <w:sz w:val="20"/>
          <w:szCs w:val="20"/>
          <w:lang w:val="sr-Cyrl-CS"/>
        </w:rPr>
        <w:lastRenderedPageBreak/>
        <w:t>Р е п у б л и к а  С р б и ј а</w:t>
      </w:r>
    </w:p>
    <w:p w14:paraId="4B00A060" w14:textId="77777777" w:rsidR="00876089" w:rsidRPr="00876089" w:rsidRDefault="00876089" w:rsidP="00876089">
      <w:pPr>
        <w:rPr>
          <w:sz w:val="20"/>
          <w:szCs w:val="20"/>
          <w:lang w:val="sr-Cyrl-CS"/>
        </w:rPr>
      </w:pPr>
      <w:r w:rsidRPr="00876089">
        <w:rPr>
          <w:sz w:val="20"/>
          <w:szCs w:val="20"/>
          <w:lang w:val="sr-Cyrl-CS"/>
        </w:rPr>
        <w:t>ОПШТИНА ИВАЊИЦА</w:t>
      </w:r>
    </w:p>
    <w:p w14:paraId="72155B23" w14:textId="77777777" w:rsidR="00876089" w:rsidRPr="00876089" w:rsidRDefault="00876089" w:rsidP="00876089">
      <w:pPr>
        <w:rPr>
          <w:sz w:val="20"/>
          <w:szCs w:val="20"/>
          <w:lang w:val="sr-Cyrl-CS"/>
        </w:rPr>
      </w:pPr>
      <w:r w:rsidRPr="00876089">
        <w:rPr>
          <w:sz w:val="20"/>
          <w:szCs w:val="20"/>
          <w:lang w:val="sr-Cyrl-CS"/>
        </w:rPr>
        <w:t>ПРЕДСЕДНИК ОПШТИНЕ</w:t>
      </w:r>
    </w:p>
    <w:p w14:paraId="38564CDE" w14:textId="77777777" w:rsidR="00876089" w:rsidRPr="00876089" w:rsidRDefault="00876089" w:rsidP="00876089">
      <w:pPr>
        <w:rPr>
          <w:sz w:val="20"/>
          <w:szCs w:val="20"/>
          <w:lang w:val="sr-Cyrl-CS"/>
        </w:rPr>
      </w:pPr>
      <w:r w:rsidRPr="00876089">
        <w:rPr>
          <w:sz w:val="20"/>
          <w:szCs w:val="20"/>
          <w:lang w:val="sr-Cyrl-RS"/>
        </w:rPr>
        <w:t>Бр</w:t>
      </w:r>
      <w:r w:rsidRPr="00876089">
        <w:rPr>
          <w:sz w:val="20"/>
          <w:szCs w:val="20"/>
        </w:rPr>
        <w:t>oj:400-</w:t>
      </w:r>
      <w:r w:rsidRPr="00876089">
        <w:rPr>
          <w:sz w:val="20"/>
          <w:szCs w:val="20"/>
          <w:lang w:val="sr-Latn-RS"/>
        </w:rPr>
        <w:t>7</w:t>
      </w:r>
      <w:r w:rsidRPr="00876089">
        <w:rPr>
          <w:sz w:val="20"/>
          <w:szCs w:val="20"/>
        </w:rPr>
        <w:t>-</w:t>
      </w:r>
      <w:r w:rsidRPr="00876089">
        <w:rPr>
          <w:sz w:val="20"/>
          <w:szCs w:val="20"/>
          <w:lang w:val="sr-Latn-RS"/>
        </w:rPr>
        <w:t>44</w:t>
      </w:r>
      <w:r w:rsidRPr="00876089">
        <w:rPr>
          <w:sz w:val="20"/>
          <w:szCs w:val="20"/>
        </w:rPr>
        <w:t>/</w:t>
      </w:r>
      <w:r w:rsidRPr="00876089">
        <w:rPr>
          <w:sz w:val="20"/>
          <w:szCs w:val="20"/>
          <w:lang w:val="sr-Latn-RS"/>
        </w:rPr>
        <w:t>2022</w:t>
      </w:r>
      <w:r w:rsidRPr="00876089">
        <w:rPr>
          <w:sz w:val="20"/>
          <w:szCs w:val="20"/>
          <w:lang w:val="sr-Cyrl-CS"/>
        </w:rPr>
        <w:t>-01</w:t>
      </w:r>
    </w:p>
    <w:p w14:paraId="61CFC3ED" w14:textId="77777777" w:rsidR="00876089" w:rsidRPr="00876089" w:rsidRDefault="00876089" w:rsidP="00876089">
      <w:pPr>
        <w:rPr>
          <w:sz w:val="20"/>
          <w:szCs w:val="20"/>
          <w:lang w:val="sr-Cyrl-CS"/>
        </w:rPr>
      </w:pPr>
      <w:r w:rsidRPr="00876089">
        <w:rPr>
          <w:sz w:val="20"/>
          <w:szCs w:val="20"/>
        </w:rPr>
        <w:t xml:space="preserve">29. </w:t>
      </w:r>
      <w:r w:rsidRPr="00876089">
        <w:rPr>
          <w:sz w:val="20"/>
          <w:szCs w:val="20"/>
          <w:lang w:val="sr-Latn-RS"/>
        </w:rPr>
        <w:t>12</w:t>
      </w:r>
      <w:r w:rsidRPr="00876089">
        <w:rPr>
          <w:sz w:val="20"/>
          <w:szCs w:val="20"/>
        </w:rPr>
        <w:t>.</w:t>
      </w:r>
      <w:r w:rsidRPr="00876089">
        <w:rPr>
          <w:sz w:val="20"/>
          <w:szCs w:val="20"/>
          <w:lang w:val="sr-Cyrl-RS"/>
        </w:rPr>
        <w:t xml:space="preserve"> </w:t>
      </w:r>
      <w:r w:rsidRPr="00876089">
        <w:rPr>
          <w:sz w:val="20"/>
          <w:szCs w:val="20"/>
        </w:rPr>
        <w:t>20</w:t>
      </w:r>
      <w:r w:rsidRPr="00876089">
        <w:rPr>
          <w:sz w:val="20"/>
          <w:szCs w:val="20"/>
          <w:lang w:val="sr-Latn-RS"/>
        </w:rPr>
        <w:t>22</w:t>
      </w:r>
      <w:r w:rsidRPr="00876089">
        <w:rPr>
          <w:sz w:val="20"/>
          <w:szCs w:val="20"/>
        </w:rPr>
        <w:t xml:space="preserve">. </w:t>
      </w:r>
      <w:r w:rsidRPr="00876089">
        <w:rPr>
          <w:sz w:val="20"/>
          <w:szCs w:val="20"/>
          <w:lang w:val="sr-Cyrl-CS"/>
        </w:rPr>
        <w:t>године</w:t>
      </w:r>
    </w:p>
    <w:p w14:paraId="7A9C4EC9" w14:textId="77777777" w:rsidR="00876089" w:rsidRPr="00876089" w:rsidRDefault="00876089" w:rsidP="00876089">
      <w:pPr>
        <w:rPr>
          <w:sz w:val="20"/>
          <w:szCs w:val="20"/>
          <w:lang w:val="sr-Cyrl-RS"/>
        </w:rPr>
      </w:pPr>
      <w:proofErr w:type="spellStart"/>
      <w:r w:rsidRPr="00876089">
        <w:rPr>
          <w:sz w:val="20"/>
          <w:szCs w:val="20"/>
        </w:rPr>
        <w:t>Ивањица</w:t>
      </w:r>
      <w:proofErr w:type="spellEnd"/>
    </w:p>
    <w:p w14:paraId="5987603E" w14:textId="77777777" w:rsidR="00876089" w:rsidRPr="00876089" w:rsidRDefault="00876089" w:rsidP="00876089">
      <w:pPr>
        <w:rPr>
          <w:sz w:val="20"/>
          <w:szCs w:val="20"/>
        </w:rPr>
      </w:pPr>
    </w:p>
    <w:p w14:paraId="398401AA" w14:textId="77777777" w:rsidR="00876089" w:rsidRPr="00876089" w:rsidRDefault="00876089" w:rsidP="00876089">
      <w:pPr>
        <w:jc w:val="both"/>
        <w:rPr>
          <w:sz w:val="20"/>
          <w:szCs w:val="20"/>
        </w:rPr>
      </w:pPr>
      <w:r w:rsidRPr="00876089">
        <w:rPr>
          <w:sz w:val="20"/>
          <w:szCs w:val="20"/>
          <w:lang w:val="sr-Cyrl-CS"/>
        </w:rPr>
        <w:t>На основу члана  69. став 4. Закона о буџетском систему («Службени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w:t>
      </w:r>
      <w:r w:rsidRPr="00876089">
        <w:rPr>
          <w:sz w:val="20"/>
          <w:szCs w:val="20"/>
          <w:lang w:val="sr-Latn-RS"/>
        </w:rPr>
        <w:t>,</w:t>
      </w:r>
      <w:r w:rsidRPr="00876089">
        <w:rPr>
          <w:sz w:val="20"/>
          <w:szCs w:val="20"/>
          <w:lang w:val="sr-Cyrl-RS"/>
        </w:rPr>
        <w:t xml:space="preserve"> 108/2013</w:t>
      </w:r>
      <w:r w:rsidRPr="00876089">
        <w:rPr>
          <w:sz w:val="20"/>
          <w:szCs w:val="20"/>
          <w:lang w:val="sr-Latn-RS"/>
        </w:rPr>
        <w:t>,</w:t>
      </w:r>
      <w:r w:rsidRPr="00876089">
        <w:rPr>
          <w:sz w:val="20"/>
          <w:szCs w:val="20"/>
          <w:lang w:val="sr-Cyrl-RS"/>
        </w:rPr>
        <w:t xml:space="preserve">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Latn-RS"/>
        </w:rPr>
        <w:t>, 103/2015, 99/2016,</w:t>
      </w:r>
      <w:r w:rsidRPr="00876089">
        <w:rPr>
          <w:sz w:val="20"/>
          <w:szCs w:val="20"/>
          <w:lang w:val="sr-Cyrl-RS"/>
        </w:rPr>
        <w:t xml:space="preserve"> 113/2017</w:t>
      </w:r>
      <w:r w:rsidRPr="00876089">
        <w:rPr>
          <w:sz w:val="20"/>
          <w:szCs w:val="20"/>
          <w:lang w:val="sr-Latn-RS"/>
        </w:rPr>
        <w:t>,</w:t>
      </w:r>
      <w:r w:rsidRPr="00876089">
        <w:rPr>
          <w:sz w:val="20"/>
          <w:szCs w:val="20"/>
          <w:lang w:val="sr-Cyrl-RS"/>
        </w:rPr>
        <w:t xml:space="preserve"> 95/2018</w:t>
      </w:r>
      <w:r w:rsidRPr="00876089">
        <w:rPr>
          <w:sz w:val="20"/>
          <w:szCs w:val="20"/>
          <w:lang w:val="sr-Latn-RS"/>
        </w:rPr>
        <w:t>,</w:t>
      </w:r>
      <w:r w:rsidRPr="00876089">
        <w:rPr>
          <w:sz w:val="20"/>
          <w:szCs w:val="20"/>
          <w:lang w:val="sr-Cyrl-RS"/>
        </w:rPr>
        <w:t xml:space="preserve"> 31/2019</w:t>
      </w:r>
      <w:r w:rsidRPr="00876089">
        <w:rPr>
          <w:sz w:val="20"/>
          <w:szCs w:val="20"/>
          <w:lang w:val="sr-Latn-RS"/>
        </w:rPr>
        <w:t>, 72/2019,</w:t>
      </w:r>
      <w:r w:rsidRPr="00876089">
        <w:rPr>
          <w:sz w:val="20"/>
          <w:szCs w:val="20"/>
          <w:lang w:val="sr-Cyrl-RS"/>
        </w:rPr>
        <w:t xml:space="preserve"> 149/202</w:t>
      </w:r>
      <w:r w:rsidRPr="00876089">
        <w:rPr>
          <w:sz w:val="20"/>
          <w:szCs w:val="20"/>
          <w:lang w:val="sr-Latn-RS"/>
        </w:rPr>
        <w:t xml:space="preserve">0, 118/2021 и 118/2021-др. </w:t>
      </w:r>
      <w:proofErr w:type="spellStart"/>
      <w:r w:rsidRPr="00876089">
        <w:rPr>
          <w:sz w:val="20"/>
          <w:szCs w:val="20"/>
          <w:lang w:val="sr-Latn-RS"/>
        </w:rPr>
        <w:t>закон</w:t>
      </w:r>
      <w:proofErr w:type="spellEnd"/>
      <w:r w:rsidRPr="00876089">
        <w:rPr>
          <w:sz w:val="20"/>
          <w:szCs w:val="20"/>
          <w:lang w:val="sr-Cyrl-CS"/>
        </w:rPr>
        <w:t xml:space="preserve">) и члана 13. Одлуке о буџету општине Ивањица за 2022. годину («Службени лист општине Ивањица» број </w:t>
      </w:r>
      <w:r w:rsidRPr="00876089">
        <w:rPr>
          <w:sz w:val="20"/>
          <w:szCs w:val="20"/>
          <w:lang w:val="sr-Latn-RS"/>
        </w:rPr>
        <w:t>1</w:t>
      </w:r>
      <w:r w:rsidRPr="00876089">
        <w:rPr>
          <w:sz w:val="20"/>
          <w:szCs w:val="20"/>
          <w:lang w:val="sr-Cyrl-RS"/>
        </w:rPr>
        <w:t>5/202</w:t>
      </w:r>
      <w:r w:rsidRPr="00876089">
        <w:rPr>
          <w:sz w:val="20"/>
          <w:szCs w:val="20"/>
          <w:lang w:val="sr-Latn-RS"/>
        </w:rPr>
        <w:t>,</w:t>
      </w:r>
      <w:r w:rsidRPr="00876089">
        <w:rPr>
          <w:sz w:val="20"/>
          <w:szCs w:val="20"/>
          <w:lang w:val="sr-Cyrl-RS"/>
        </w:rPr>
        <w:t xml:space="preserve"> 11/2022</w:t>
      </w:r>
      <w:r w:rsidRPr="00876089">
        <w:rPr>
          <w:sz w:val="20"/>
          <w:szCs w:val="20"/>
          <w:lang w:val="sr-Latn-RS"/>
        </w:rPr>
        <w:t xml:space="preserve"> и 14/2022</w:t>
      </w:r>
      <w:r w:rsidRPr="00876089">
        <w:rPr>
          <w:sz w:val="20"/>
          <w:szCs w:val="20"/>
          <w:lang w:val="sr-Cyrl-CS"/>
        </w:rPr>
        <w:t>)</w:t>
      </w:r>
      <w:r w:rsidRPr="00876089">
        <w:rPr>
          <w:sz w:val="20"/>
          <w:szCs w:val="20"/>
        </w:rPr>
        <w:t xml:space="preserve">, </w:t>
      </w:r>
      <w:r w:rsidRPr="00876089">
        <w:rPr>
          <w:sz w:val="20"/>
          <w:szCs w:val="20"/>
          <w:lang w:val="sr-Cyrl-CS"/>
        </w:rPr>
        <w:t xml:space="preserve">Председник општине Ивањица на предлог </w:t>
      </w:r>
      <w:proofErr w:type="spellStart"/>
      <w:r w:rsidRPr="00876089">
        <w:rPr>
          <w:sz w:val="20"/>
          <w:szCs w:val="20"/>
        </w:rPr>
        <w:t>Oпштинске</w:t>
      </w:r>
      <w:proofErr w:type="spellEnd"/>
      <w:r w:rsidRPr="00876089">
        <w:rPr>
          <w:sz w:val="20"/>
          <w:szCs w:val="20"/>
        </w:rPr>
        <w:t xml:space="preserve"> </w:t>
      </w:r>
      <w:proofErr w:type="spellStart"/>
      <w:r w:rsidRPr="00876089">
        <w:rPr>
          <w:sz w:val="20"/>
          <w:szCs w:val="20"/>
        </w:rPr>
        <w:t>управе</w:t>
      </w:r>
      <w:proofErr w:type="spellEnd"/>
      <w:r w:rsidRPr="00876089">
        <w:rPr>
          <w:sz w:val="20"/>
          <w:szCs w:val="20"/>
        </w:rPr>
        <w:t xml:space="preserve"> </w:t>
      </w:r>
      <w:r w:rsidRPr="00876089">
        <w:rPr>
          <w:sz w:val="20"/>
          <w:szCs w:val="20"/>
          <w:lang w:val="sr-Cyrl-CS"/>
        </w:rPr>
        <w:t xml:space="preserve"> доноси</w:t>
      </w:r>
      <w:r w:rsidRPr="00876089">
        <w:rPr>
          <w:sz w:val="20"/>
          <w:szCs w:val="20"/>
        </w:rPr>
        <w:t xml:space="preserve">: </w:t>
      </w:r>
    </w:p>
    <w:p w14:paraId="1840BA1E" w14:textId="77777777" w:rsidR="00876089" w:rsidRPr="00876089" w:rsidRDefault="00876089" w:rsidP="00876089">
      <w:pPr>
        <w:rPr>
          <w:sz w:val="20"/>
          <w:szCs w:val="20"/>
        </w:rPr>
      </w:pPr>
    </w:p>
    <w:p w14:paraId="0630BED5" w14:textId="77777777" w:rsidR="00876089" w:rsidRPr="00876089" w:rsidRDefault="00876089" w:rsidP="00876089">
      <w:pPr>
        <w:rPr>
          <w:sz w:val="20"/>
          <w:szCs w:val="20"/>
        </w:rPr>
      </w:pPr>
    </w:p>
    <w:p w14:paraId="1715B21F" w14:textId="77777777" w:rsidR="00876089" w:rsidRPr="00876089" w:rsidRDefault="00876089" w:rsidP="00876089">
      <w:pPr>
        <w:jc w:val="center"/>
        <w:rPr>
          <w:b/>
          <w:sz w:val="20"/>
          <w:szCs w:val="20"/>
          <w:lang w:val="sr-Cyrl-CS"/>
        </w:rPr>
      </w:pPr>
      <w:r w:rsidRPr="00876089">
        <w:rPr>
          <w:b/>
          <w:sz w:val="20"/>
          <w:szCs w:val="20"/>
          <w:lang w:val="sr-Cyrl-CS"/>
        </w:rPr>
        <w:t>Р Е Ш Е Њ Е</w:t>
      </w:r>
    </w:p>
    <w:p w14:paraId="365F0057" w14:textId="77777777" w:rsidR="00876089" w:rsidRPr="00876089" w:rsidRDefault="00876089" w:rsidP="00876089">
      <w:pPr>
        <w:rPr>
          <w:sz w:val="20"/>
          <w:szCs w:val="20"/>
        </w:rPr>
      </w:pPr>
    </w:p>
    <w:p w14:paraId="759CE278" w14:textId="77777777" w:rsidR="00876089" w:rsidRPr="00876089" w:rsidRDefault="00876089" w:rsidP="00876089">
      <w:pPr>
        <w:jc w:val="center"/>
        <w:rPr>
          <w:b/>
          <w:sz w:val="20"/>
          <w:szCs w:val="20"/>
          <w:lang w:val="sr-Cyrl-CS"/>
        </w:rPr>
      </w:pPr>
      <w:r w:rsidRPr="00876089">
        <w:rPr>
          <w:b/>
          <w:sz w:val="20"/>
          <w:szCs w:val="20"/>
        </w:rPr>
        <w:t xml:space="preserve">o </w:t>
      </w:r>
      <w:r w:rsidRPr="00876089">
        <w:rPr>
          <w:b/>
          <w:sz w:val="20"/>
          <w:szCs w:val="20"/>
          <w:lang w:val="sr-Cyrl-CS"/>
        </w:rPr>
        <w:t>употреби средстава текуће буџетске резерве</w:t>
      </w:r>
    </w:p>
    <w:p w14:paraId="1EA8FFC5" w14:textId="77777777" w:rsidR="00876089" w:rsidRPr="00876089" w:rsidRDefault="00876089" w:rsidP="00876089">
      <w:pPr>
        <w:jc w:val="center"/>
        <w:rPr>
          <w:b/>
          <w:sz w:val="20"/>
          <w:szCs w:val="20"/>
        </w:rPr>
      </w:pPr>
    </w:p>
    <w:p w14:paraId="5468EAE1" w14:textId="77777777" w:rsidR="00876089" w:rsidRPr="00876089" w:rsidRDefault="00876089" w:rsidP="00876089">
      <w:pPr>
        <w:jc w:val="center"/>
        <w:rPr>
          <w:b/>
          <w:sz w:val="20"/>
          <w:szCs w:val="20"/>
        </w:rPr>
      </w:pPr>
    </w:p>
    <w:p w14:paraId="58078A0F" w14:textId="77777777" w:rsidR="00876089" w:rsidRPr="00876089" w:rsidRDefault="00876089">
      <w:pPr>
        <w:numPr>
          <w:ilvl w:val="0"/>
          <w:numId w:val="16"/>
        </w:numPr>
        <w:jc w:val="both"/>
        <w:rPr>
          <w:sz w:val="20"/>
          <w:szCs w:val="20"/>
        </w:rPr>
      </w:pPr>
      <w:r w:rsidRPr="00876089">
        <w:rPr>
          <w:sz w:val="20"/>
          <w:szCs w:val="20"/>
          <w:lang w:val="sr-Cyrl-CS"/>
        </w:rPr>
        <w:t>Из</w:t>
      </w:r>
      <w:r w:rsidRPr="00876089">
        <w:rPr>
          <w:sz w:val="20"/>
          <w:szCs w:val="20"/>
        </w:rPr>
        <w:t xml:space="preserve"> </w:t>
      </w:r>
      <w:r w:rsidRPr="00876089">
        <w:rPr>
          <w:sz w:val="20"/>
          <w:szCs w:val="20"/>
          <w:lang w:val="sr-Cyrl-CS"/>
        </w:rPr>
        <w:t>средстава</w:t>
      </w:r>
      <w:r w:rsidRPr="00876089">
        <w:rPr>
          <w:sz w:val="20"/>
          <w:szCs w:val="20"/>
        </w:rPr>
        <w:t xml:space="preserve"> </w:t>
      </w:r>
      <w:r w:rsidRPr="00876089">
        <w:rPr>
          <w:sz w:val="20"/>
          <w:szCs w:val="20"/>
          <w:lang w:val="sr-Cyrl-CS"/>
        </w:rPr>
        <w:t>утврђених Одлуком о буџету општине Ивањица за 202</w:t>
      </w:r>
      <w:r w:rsidRPr="00876089">
        <w:rPr>
          <w:sz w:val="20"/>
          <w:szCs w:val="20"/>
          <w:lang w:val="sr-Cyrl-RS"/>
        </w:rPr>
        <w:t>2</w:t>
      </w:r>
      <w:r w:rsidRPr="00876089">
        <w:rPr>
          <w:sz w:val="20"/>
          <w:szCs w:val="20"/>
          <w:lang w:val="sr-Cyrl-CS"/>
        </w:rPr>
        <w:t xml:space="preserve">. («Службени лист општине Ивањица» </w:t>
      </w:r>
      <w:r w:rsidRPr="00876089">
        <w:rPr>
          <w:sz w:val="20"/>
          <w:szCs w:val="20"/>
        </w:rPr>
        <w:t xml:space="preserve"> </w:t>
      </w:r>
      <w:r w:rsidRPr="00876089">
        <w:rPr>
          <w:sz w:val="20"/>
          <w:szCs w:val="20"/>
          <w:lang w:val="sr-Cyrl-CS"/>
        </w:rPr>
        <w:t xml:space="preserve">број </w:t>
      </w:r>
      <w:r w:rsidRPr="00876089">
        <w:rPr>
          <w:sz w:val="20"/>
          <w:szCs w:val="20"/>
          <w:lang w:val="sr-Latn-RS"/>
        </w:rPr>
        <w:t>1</w:t>
      </w:r>
      <w:r w:rsidRPr="00876089">
        <w:rPr>
          <w:sz w:val="20"/>
          <w:szCs w:val="20"/>
          <w:lang w:val="sr-Cyrl-RS"/>
        </w:rPr>
        <w:t>5</w:t>
      </w:r>
      <w:r w:rsidRPr="00876089">
        <w:rPr>
          <w:sz w:val="20"/>
          <w:szCs w:val="20"/>
          <w:lang w:val="sr-Latn-RS"/>
        </w:rPr>
        <w:t>/2021</w:t>
      </w:r>
      <w:r w:rsidRPr="00876089">
        <w:rPr>
          <w:sz w:val="20"/>
          <w:szCs w:val="20"/>
          <w:lang w:val="sr-Cyrl-RS"/>
        </w:rPr>
        <w:t>, 11/2022 и 14/2022</w:t>
      </w:r>
      <w:r w:rsidRPr="00876089">
        <w:rPr>
          <w:sz w:val="20"/>
          <w:szCs w:val="20"/>
          <w:lang w:val="sr-Cyrl-CS"/>
        </w:rPr>
        <w:t xml:space="preserve">), раздео 4. Општинска управа, Програм 0602: Опште услуге локалне самоуправе; Програмска активност 0009 – </w:t>
      </w:r>
      <w:r w:rsidRPr="00876089">
        <w:rPr>
          <w:sz w:val="20"/>
          <w:szCs w:val="20"/>
          <w:lang w:val="sr-Latn-RS"/>
        </w:rPr>
        <w:t>T</w:t>
      </w:r>
      <w:proofErr w:type="spellStart"/>
      <w:r w:rsidRPr="00876089">
        <w:rPr>
          <w:sz w:val="20"/>
          <w:szCs w:val="20"/>
          <w:lang w:val="sr-Cyrl-CS"/>
        </w:rPr>
        <w:t>екућа</w:t>
      </w:r>
      <w:proofErr w:type="spellEnd"/>
      <w:r w:rsidRPr="00876089">
        <w:rPr>
          <w:sz w:val="20"/>
          <w:szCs w:val="20"/>
          <w:lang w:val="sr-Cyrl-CS"/>
        </w:rPr>
        <w:t xml:space="preserve"> буџетска резерва, функција 160 – Опште  јавне услуге </w:t>
      </w:r>
      <w:proofErr w:type="spellStart"/>
      <w:r w:rsidRPr="00876089">
        <w:rPr>
          <w:sz w:val="20"/>
          <w:szCs w:val="20"/>
          <w:lang w:val="sr-Cyrl-CS"/>
        </w:rPr>
        <w:t>некласификоване</w:t>
      </w:r>
      <w:proofErr w:type="spellEnd"/>
      <w:r w:rsidRPr="00876089">
        <w:rPr>
          <w:sz w:val="20"/>
          <w:szCs w:val="20"/>
          <w:lang w:val="sr-Cyrl-CS"/>
        </w:rPr>
        <w:t xml:space="preserve"> на другом месту, економска класификација 499 – Средства резерве – текућа резерва, </w:t>
      </w:r>
      <w:r w:rsidRPr="00876089">
        <w:rPr>
          <w:sz w:val="20"/>
          <w:szCs w:val="20"/>
          <w:lang w:val="sr-Cyrl-RS"/>
        </w:rPr>
        <w:t>одобравају се недостајућа средства</w:t>
      </w:r>
      <w:r w:rsidRPr="00876089">
        <w:rPr>
          <w:sz w:val="20"/>
          <w:szCs w:val="20"/>
          <w:lang w:val="sr-Latn-RS"/>
        </w:rPr>
        <w:t xml:space="preserve"> </w:t>
      </w:r>
      <w:r w:rsidRPr="00876089">
        <w:rPr>
          <w:sz w:val="20"/>
          <w:szCs w:val="20"/>
          <w:lang w:val="sr-Cyrl-RS"/>
        </w:rPr>
        <w:t>Скупштини општине у износу 1.000,00 динара</w:t>
      </w:r>
      <w:r w:rsidRPr="00876089">
        <w:rPr>
          <w:sz w:val="20"/>
          <w:szCs w:val="20"/>
          <w:lang w:val="sr-Latn-RS"/>
        </w:rPr>
        <w:t xml:space="preserve"> </w:t>
      </w:r>
      <w:proofErr w:type="spellStart"/>
      <w:r w:rsidRPr="00876089">
        <w:rPr>
          <w:sz w:val="20"/>
          <w:szCs w:val="20"/>
          <w:lang w:val="sr-Latn-RS"/>
        </w:rPr>
        <w:t>за</w:t>
      </w:r>
      <w:proofErr w:type="spellEnd"/>
      <w:r w:rsidRPr="00876089">
        <w:rPr>
          <w:sz w:val="20"/>
          <w:szCs w:val="20"/>
          <w:lang w:val="sr-Latn-RS"/>
        </w:rPr>
        <w:t xml:space="preserve"> </w:t>
      </w:r>
      <w:r w:rsidRPr="00876089">
        <w:rPr>
          <w:sz w:val="20"/>
          <w:szCs w:val="20"/>
          <w:lang w:val="sr-Cyrl-RS"/>
        </w:rPr>
        <w:t>текуће расходе</w:t>
      </w:r>
      <w:r w:rsidRPr="00876089">
        <w:rPr>
          <w:sz w:val="20"/>
          <w:szCs w:val="20"/>
          <w:lang w:val="sr-Latn-RS"/>
        </w:rPr>
        <w:t>.</w:t>
      </w:r>
    </w:p>
    <w:p w14:paraId="344856DD" w14:textId="77777777" w:rsidR="00876089" w:rsidRPr="00876089" w:rsidRDefault="00876089" w:rsidP="00876089">
      <w:pPr>
        <w:ind w:left="720"/>
        <w:jc w:val="both"/>
        <w:rPr>
          <w:sz w:val="20"/>
          <w:szCs w:val="20"/>
        </w:rPr>
      </w:pPr>
    </w:p>
    <w:p w14:paraId="563927F6" w14:textId="77777777" w:rsidR="00876089" w:rsidRPr="00876089" w:rsidRDefault="00876089">
      <w:pPr>
        <w:numPr>
          <w:ilvl w:val="0"/>
          <w:numId w:val="16"/>
        </w:numPr>
        <w:jc w:val="both"/>
        <w:rPr>
          <w:sz w:val="20"/>
          <w:szCs w:val="20"/>
        </w:rPr>
      </w:pPr>
      <w:r w:rsidRPr="00876089">
        <w:rPr>
          <w:sz w:val="20"/>
          <w:szCs w:val="20"/>
          <w:lang w:val="sr-Cyrl-CS"/>
        </w:rPr>
        <w:t xml:space="preserve">Средства из тачке 1. овог решења распоређују се у оквиру раздела 1. – Скупштина општине, Програм </w:t>
      </w:r>
      <w:r w:rsidRPr="00876089">
        <w:rPr>
          <w:sz w:val="20"/>
          <w:szCs w:val="20"/>
          <w:lang w:val="sr-Cyrl-RS"/>
        </w:rPr>
        <w:t>2101</w:t>
      </w:r>
      <w:r w:rsidRPr="00876089">
        <w:rPr>
          <w:sz w:val="20"/>
          <w:szCs w:val="20"/>
          <w:lang w:val="sr-Cyrl-CS"/>
        </w:rPr>
        <w:t xml:space="preserve">: </w:t>
      </w:r>
      <w:r w:rsidRPr="00876089">
        <w:rPr>
          <w:sz w:val="20"/>
          <w:szCs w:val="20"/>
          <w:lang w:val="sr-Cyrl-RS"/>
        </w:rPr>
        <w:t>Политички систем локалне самоуправе</w:t>
      </w:r>
      <w:r w:rsidRPr="00876089">
        <w:rPr>
          <w:sz w:val="20"/>
          <w:szCs w:val="20"/>
          <w:lang w:val="sr-Cyrl-CS"/>
        </w:rPr>
        <w:t>; Програмска активност: 0001-Функционисање скупштине, функција 110 –Извршни и законодавни органи, финансијски и фискални послови и спољни послови, економска класификација 411 – Плате, додаци и накнаде запослених (зараде) у износу 1.000,00 динара (конто намене 411100- Плате, додаци и накнаде запослених), позиција 1/0.</w:t>
      </w:r>
    </w:p>
    <w:p w14:paraId="69BEF3BD" w14:textId="77777777" w:rsidR="00876089" w:rsidRPr="00876089" w:rsidRDefault="00876089" w:rsidP="00876089">
      <w:pPr>
        <w:jc w:val="both"/>
        <w:rPr>
          <w:sz w:val="20"/>
          <w:szCs w:val="20"/>
        </w:rPr>
      </w:pPr>
    </w:p>
    <w:p w14:paraId="5D997EA9" w14:textId="77777777" w:rsidR="00876089" w:rsidRPr="00876089" w:rsidRDefault="00876089">
      <w:pPr>
        <w:numPr>
          <w:ilvl w:val="0"/>
          <w:numId w:val="16"/>
        </w:numPr>
        <w:jc w:val="both"/>
        <w:rPr>
          <w:sz w:val="20"/>
          <w:szCs w:val="20"/>
        </w:rPr>
      </w:pPr>
      <w:r w:rsidRPr="00876089">
        <w:rPr>
          <w:sz w:val="20"/>
          <w:szCs w:val="20"/>
        </w:rPr>
        <w:t xml:space="preserve">O </w:t>
      </w:r>
      <w:r w:rsidRPr="00876089">
        <w:rPr>
          <w:sz w:val="20"/>
          <w:szCs w:val="20"/>
          <w:lang w:val="sr-Cyrl-CS"/>
        </w:rPr>
        <w:t xml:space="preserve">реализацији овог решења стараће се Општинска управа - </w:t>
      </w:r>
      <w:r w:rsidRPr="00876089">
        <w:rPr>
          <w:sz w:val="20"/>
          <w:szCs w:val="20"/>
          <w:lang w:val="sr-Latn-RS"/>
        </w:rPr>
        <w:t>O</w:t>
      </w:r>
      <w:r w:rsidRPr="00876089">
        <w:rPr>
          <w:sz w:val="20"/>
          <w:szCs w:val="20"/>
          <w:lang w:val="sr-Cyrl-CS"/>
        </w:rPr>
        <w:t>дељење за буџет и финансије.</w:t>
      </w:r>
    </w:p>
    <w:p w14:paraId="649D13E6" w14:textId="77777777" w:rsidR="00876089" w:rsidRPr="00876089" w:rsidRDefault="00876089" w:rsidP="00876089">
      <w:pPr>
        <w:ind w:left="360"/>
        <w:jc w:val="both"/>
        <w:rPr>
          <w:sz w:val="20"/>
          <w:szCs w:val="20"/>
        </w:rPr>
      </w:pPr>
    </w:p>
    <w:p w14:paraId="79115E14" w14:textId="77777777" w:rsidR="00876089" w:rsidRPr="00876089" w:rsidRDefault="00876089">
      <w:pPr>
        <w:numPr>
          <w:ilvl w:val="0"/>
          <w:numId w:val="16"/>
        </w:numPr>
        <w:jc w:val="both"/>
        <w:rPr>
          <w:sz w:val="20"/>
          <w:szCs w:val="20"/>
        </w:rPr>
      </w:pPr>
      <w:r w:rsidRPr="00876089">
        <w:rPr>
          <w:sz w:val="20"/>
          <w:szCs w:val="20"/>
        </w:rPr>
        <w:t>O</w:t>
      </w:r>
      <w:r w:rsidRPr="00876089">
        <w:rPr>
          <w:sz w:val="20"/>
          <w:szCs w:val="20"/>
          <w:lang w:val="sr-Cyrl-CS"/>
        </w:rPr>
        <w:t>во решење биће објављено у «Службеном листу општине Ивањица»</w:t>
      </w:r>
      <w:r w:rsidRPr="00876089">
        <w:rPr>
          <w:sz w:val="20"/>
          <w:szCs w:val="20"/>
        </w:rPr>
        <w:t>.</w:t>
      </w:r>
    </w:p>
    <w:p w14:paraId="5C731125" w14:textId="77777777" w:rsidR="00D87B8E" w:rsidRPr="00D87B8E" w:rsidRDefault="00D87B8E">
      <w:pPr>
        <w:pStyle w:val="Pasussalistom"/>
        <w:numPr>
          <w:ilvl w:val="0"/>
          <w:numId w:val="16"/>
        </w:numPr>
        <w:tabs>
          <w:tab w:val="left" w:pos="3060"/>
        </w:tabs>
        <w:jc w:val="right"/>
        <w:rPr>
          <w:b/>
          <w:bCs/>
          <w:sz w:val="20"/>
          <w:szCs w:val="20"/>
          <w:lang w:val="sr-Cyrl-CS"/>
        </w:rPr>
      </w:pPr>
      <w:r w:rsidRPr="00D87B8E">
        <w:rPr>
          <w:b/>
          <w:bCs/>
          <w:sz w:val="20"/>
          <w:szCs w:val="20"/>
          <w:lang w:val="sr-Cyrl-CS"/>
        </w:rPr>
        <w:t>ПРЕДСЕДНИК ОПШТИНЕ</w:t>
      </w:r>
    </w:p>
    <w:p w14:paraId="45658D8F" w14:textId="77777777" w:rsidR="00D87B8E" w:rsidRPr="00D87B8E" w:rsidRDefault="00D87B8E">
      <w:pPr>
        <w:pStyle w:val="Pasussalistom"/>
        <w:numPr>
          <w:ilvl w:val="0"/>
          <w:numId w:val="16"/>
        </w:numPr>
        <w:tabs>
          <w:tab w:val="left" w:pos="3060"/>
        </w:tabs>
        <w:rPr>
          <w:sz w:val="20"/>
          <w:szCs w:val="20"/>
          <w:lang w:val="sr-Cyrl-CS"/>
        </w:rPr>
      </w:pPr>
      <w:r w:rsidRPr="00D87B8E">
        <w:rPr>
          <w:sz w:val="20"/>
          <w:szCs w:val="20"/>
        </w:rPr>
        <w:t xml:space="preserve">                                                                                        </w:t>
      </w:r>
      <w:r w:rsidRPr="00D87B8E">
        <w:rPr>
          <w:sz w:val="20"/>
          <w:szCs w:val="20"/>
          <w:lang w:val="sr-Cyrl-CS"/>
        </w:rPr>
        <w:t xml:space="preserve">            </w:t>
      </w:r>
      <w:r w:rsidRPr="00D87B8E">
        <w:rPr>
          <w:sz w:val="20"/>
          <w:szCs w:val="20"/>
        </w:rPr>
        <w:t xml:space="preserve"> </w:t>
      </w:r>
      <w:r w:rsidRPr="00D87B8E">
        <w:rPr>
          <w:sz w:val="20"/>
          <w:szCs w:val="20"/>
          <w:lang w:val="sr-Cyrl-RS"/>
        </w:rPr>
        <w:t xml:space="preserve">                                                                             </w:t>
      </w:r>
      <w:r w:rsidRPr="00D87B8E">
        <w:rPr>
          <w:sz w:val="20"/>
          <w:szCs w:val="20"/>
          <w:lang w:val="sr-Cyrl-CS"/>
        </w:rPr>
        <w:t>Момчило Митровић</w:t>
      </w:r>
    </w:p>
    <w:p w14:paraId="108190A7" w14:textId="63A20D3C" w:rsidR="00876089" w:rsidRPr="00876089" w:rsidRDefault="00876089" w:rsidP="00876089">
      <w:pPr>
        <w:tabs>
          <w:tab w:val="left" w:pos="3060"/>
        </w:tabs>
        <w:rPr>
          <w:sz w:val="20"/>
          <w:szCs w:val="20"/>
        </w:rPr>
      </w:pPr>
      <w:r w:rsidRPr="00876089">
        <w:rPr>
          <w:sz w:val="20"/>
          <w:szCs w:val="20"/>
        </w:rPr>
        <w:t xml:space="preserve"> </w:t>
      </w:r>
    </w:p>
    <w:p w14:paraId="420F7C16" w14:textId="77777777" w:rsidR="00876089" w:rsidRPr="00876089" w:rsidRDefault="00876089" w:rsidP="00876089">
      <w:pPr>
        <w:tabs>
          <w:tab w:val="left" w:pos="3060"/>
        </w:tabs>
        <w:jc w:val="center"/>
        <w:rPr>
          <w:b/>
          <w:sz w:val="20"/>
          <w:szCs w:val="20"/>
          <w:lang w:val="sr-Cyrl-CS"/>
        </w:rPr>
      </w:pPr>
      <w:r w:rsidRPr="00876089">
        <w:rPr>
          <w:b/>
          <w:sz w:val="20"/>
          <w:szCs w:val="20"/>
          <w:lang w:val="sr-Cyrl-CS"/>
        </w:rPr>
        <w:t>О Б Р А З Л О Ж Е Њ Е</w:t>
      </w:r>
    </w:p>
    <w:p w14:paraId="67182551" w14:textId="77777777" w:rsidR="00876089" w:rsidRPr="00876089" w:rsidRDefault="00876089" w:rsidP="00876089">
      <w:pPr>
        <w:rPr>
          <w:sz w:val="20"/>
          <w:szCs w:val="20"/>
          <w:lang w:val="sr-Cyrl-CS"/>
        </w:rPr>
      </w:pPr>
    </w:p>
    <w:p w14:paraId="285B4AE6" w14:textId="77777777" w:rsidR="00876089" w:rsidRPr="00876089" w:rsidRDefault="00876089" w:rsidP="00876089">
      <w:pPr>
        <w:tabs>
          <w:tab w:val="left" w:pos="567"/>
        </w:tabs>
        <w:jc w:val="both"/>
        <w:rPr>
          <w:sz w:val="20"/>
          <w:szCs w:val="20"/>
          <w:lang w:val="sr-Cyrl-CS"/>
        </w:rPr>
      </w:pPr>
      <w:r w:rsidRPr="00876089">
        <w:rPr>
          <w:sz w:val="20"/>
          <w:szCs w:val="20"/>
          <w:lang w:val="sr-Cyrl-CS"/>
        </w:rPr>
        <w:tab/>
        <w:t xml:space="preserve">Чланом 69. Став 4. </w:t>
      </w:r>
      <w:r w:rsidRPr="00876089">
        <w:rPr>
          <w:sz w:val="20"/>
          <w:szCs w:val="20"/>
          <w:lang w:val="sr-Cyrl-RS"/>
        </w:rPr>
        <w:t>Закона о буџетском систему</w:t>
      </w:r>
      <w:r w:rsidRPr="00876089">
        <w:rPr>
          <w:sz w:val="20"/>
          <w:szCs w:val="20"/>
          <w:lang w:val="sr-Cyrl-CS"/>
        </w:rPr>
        <w:t>(«Службени гласник РС» број 54/2009</w:t>
      </w:r>
      <w:r w:rsidRPr="00876089">
        <w:rPr>
          <w:sz w:val="20"/>
          <w:szCs w:val="20"/>
        </w:rPr>
        <w:t>, 73/2010, 101/2010</w:t>
      </w:r>
      <w:r w:rsidRPr="00876089">
        <w:rPr>
          <w:sz w:val="20"/>
          <w:szCs w:val="20"/>
          <w:lang w:val="sr-Cyrl-RS"/>
        </w:rPr>
        <w:t>,</w:t>
      </w:r>
      <w:r w:rsidRPr="00876089">
        <w:rPr>
          <w:sz w:val="20"/>
          <w:szCs w:val="20"/>
        </w:rPr>
        <w:t xml:space="preserve"> 101/2011</w:t>
      </w:r>
      <w:r w:rsidRPr="00876089">
        <w:rPr>
          <w:sz w:val="20"/>
          <w:szCs w:val="20"/>
          <w:lang w:val="sr-Cyrl-RS"/>
        </w:rPr>
        <w:t>93/2012,62/2013-исправка,108/2013, 142/2014,</w:t>
      </w:r>
      <w:r w:rsidRPr="00876089">
        <w:rPr>
          <w:sz w:val="20"/>
          <w:szCs w:val="20"/>
          <w:lang w:val="sr-Latn-RS"/>
        </w:rPr>
        <w:t xml:space="preserve"> 68/2015-други </w:t>
      </w:r>
      <w:proofErr w:type="spellStart"/>
      <w:r w:rsidRPr="00876089">
        <w:rPr>
          <w:sz w:val="20"/>
          <w:szCs w:val="20"/>
          <w:lang w:val="sr-Latn-RS"/>
        </w:rPr>
        <w:t>закон</w:t>
      </w:r>
      <w:proofErr w:type="spellEnd"/>
      <w:r w:rsidRPr="00876089">
        <w:rPr>
          <w:sz w:val="20"/>
          <w:szCs w:val="20"/>
          <w:lang w:val="sr-Cyrl-RS"/>
        </w:rPr>
        <w:t>,</w:t>
      </w:r>
      <w:r w:rsidRPr="00876089">
        <w:rPr>
          <w:sz w:val="20"/>
          <w:szCs w:val="20"/>
          <w:lang w:val="sr-Latn-RS"/>
        </w:rPr>
        <w:t xml:space="preserve"> 103/2015</w:t>
      </w:r>
      <w:r w:rsidRPr="00876089">
        <w:rPr>
          <w:sz w:val="20"/>
          <w:szCs w:val="20"/>
          <w:lang w:val="sr-Cyrl-RS"/>
        </w:rPr>
        <w:t xml:space="preserve">, </w:t>
      </w:r>
      <w:r w:rsidRPr="00876089">
        <w:rPr>
          <w:sz w:val="20"/>
          <w:szCs w:val="20"/>
          <w:lang w:val="sr-Latn-RS"/>
        </w:rPr>
        <w:t>99/2016</w:t>
      </w:r>
      <w:r w:rsidRPr="00876089">
        <w:rPr>
          <w:sz w:val="20"/>
          <w:szCs w:val="20"/>
          <w:lang w:val="sr-Cyrl-RS"/>
        </w:rPr>
        <w:t>, 113/2017, 93/2018, 31/2019, 72/2019, 14</w:t>
      </w:r>
      <w:r w:rsidRPr="00876089">
        <w:rPr>
          <w:sz w:val="20"/>
          <w:szCs w:val="20"/>
          <w:lang w:val="sr-Latn-RS"/>
        </w:rPr>
        <w:t>9</w:t>
      </w:r>
      <w:r w:rsidRPr="00876089">
        <w:rPr>
          <w:sz w:val="20"/>
          <w:szCs w:val="20"/>
          <w:lang w:val="sr-Cyrl-RS"/>
        </w:rPr>
        <w:t>/2020</w:t>
      </w:r>
      <w:r w:rsidRPr="00876089">
        <w:rPr>
          <w:sz w:val="20"/>
          <w:szCs w:val="20"/>
          <w:lang w:val="sr-Latn-RS"/>
        </w:rPr>
        <w:t xml:space="preserve">, 118/2021 и 118/2021-др. </w:t>
      </w:r>
      <w:proofErr w:type="spellStart"/>
      <w:r w:rsidRPr="00876089">
        <w:rPr>
          <w:sz w:val="20"/>
          <w:szCs w:val="20"/>
          <w:lang w:val="sr-Latn-RS"/>
        </w:rPr>
        <w:t>закон</w:t>
      </w:r>
      <w:proofErr w:type="spellEnd"/>
      <w:r w:rsidRPr="00876089">
        <w:rPr>
          <w:sz w:val="20"/>
          <w:szCs w:val="20"/>
          <w:lang w:val="sr-Cyrl-CS"/>
        </w:rPr>
        <w:t>), прописано је да Влада, односно надлежни извршни орган локалне власти, доноси на предлог министра, односно локалног органа управе надлежног за финансије, решење о употреби средстава текуће буџетске резерве.</w:t>
      </w:r>
    </w:p>
    <w:p w14:paraId="515531F8" w14:textId="77777777" w:rsidR="00876089" w:rsidRPr="00876089" w:rsidRDefault="00876089" w:rsidP="00876089">
      <w:pPr>
        <w:tabs>
          <w:tab w:val="left" w:pos="567"/>
        </w:tabs>
        <w:jc w:val="both"/>
        <w:rPr>
          <w:sz w:val="20"/>
          <w:szCs w:val="20"/>
          <w:lang w:val="sr-Cyrl-CS"/>
        </w:rPr>
      </w:pPr>
    </w:p>
    <w:p w14:paraId="4C6ADDD2" w14:textId="77777777" w:rsidR="00876089" w:rsidRPr="00876089" w:rsidRDefault="00876089" w:rsidP="00876089">
      <w:pPr>
        <w:tabs>
          <w:tab w:val="left" w:pos="567"/>
        </w:tabs>
        <w:jc w:val="both"/>
        <w:rPr>
          <w:sz w:val="20"/>
          <w:szCs w:val="20"/>
          <w:lang w:val="sr-Cyrl-RS"/>
        </w:rPr>
      </w:pPr>
      <w:r w:rsidRPr="00876089">
        <w:rPr>
          <w:sz w:val="20"/>
          <w:szCs w:val="20"/>
          <w:lang w:val="sr-Cyrl-CS"/>
        </w:rPr>
        <w:tab/>
        <w:t xml:space="preserve">Такође чланом 13. Одлуке о буџету општине Ивањице за 2022. годину («Службени лист општине Ивањица» број </w:t>
      </w:r>
      <w:r w:rsidRPr="00876089">
        <w:rPr>
          <w:sz w:val="20"/>
          <w:szCs w:val="20"/>
          <w:lang w:val="sr-Cyrl-RS"/>
        </w:rPr>
        <w:t>15/2021, 11/2022 и 14/2022</w:t>
      </w:r>
      <w:r w:rsidRPr="00876089">
        <w:rPr>
          <w:sz w:val="20"/>
          <w:szCs w:val="20"/>
          <w:lang w:val="sr-Cyrl-CS"/>
        </w:rPr>
        <w:t>)</w:t>
      </w:r>
      <w:r w:rsidRPr="00876089">
        <w:rPr>
          <w:sz w:val="20"/>
          <w:szCs w:val="20"/>
        </w:rPr>
        <w:t>,</w:t>
      </w:r>
      <w:r w:rsidRPr="00876089">
        <w:rPr>
          <w:sz w:val="20"/>
          <w:szCs w:val="20"/>
          <w:lang w:val="sr-Cyrl-RS"/>
        </w:rPr>
        <w:t xml:space="preserve"> предвиђено је да решење о коришћењу средстава текуће буџетске резерве доноси председник општине.</w:t>
      </w:r>
    </w:p>
    <w:p w14:paraId="3ACC9C41" w14:textId="77777777" w:rsidR="00876089" w:rsidRPr="00876089" w:rsidRDefault="00876089" w:rsidP="00876089">
      <w:pPr>
        <w:tabs>
          <w:tab w:val="left" w:pos="567"/>
        </w:tabs>
        <w:jc w:val="both"/>
        <w:rPr>
          <w:sz w:val="20"/>
          <w:szCs w:val="20"/>
          <w:lang w:val="sr-Cyrl-RS"/>
        </w:rPr>
      </w:pPr>
    </w:p>
    <w:p w14:paraId="569330B8" w14:textId="77777777" w:rsidR="00876089" w:rsidRPr="00876089" w:rsidRDefault="00876089" w:rsidP="00876089">
      <w:pPr>
        <w:jc w:val="both"/>
        <w:rPr>
          <w:sz w:val="20"/>
          <w:szCs w:val="20"/>
          <w:lang w:val="sr-Cyrl-RS"/>
        </w:rPr>
      </w:pPr>
      <w:r w:rsidRPr="00876089">
        <w:rPr>
          <w:sz w:val="20"/>
          <w:szCs w:val="20"/>
          <w:lang w:val="sr-Cyrl-RS"/>
        </w:rPr>
        <w:tab/>
        <w:t>Имајући у виду да у оквиру</w:t>
      </w:r>
      <w:r w:rsidRPr="00876089">
        <w:rPr>
          <w:sz w:val="20"/>
          <w:szCs w:val="20"/>
          <w:lang w:val="sr-Cyrl-CS"/>
        </w:rPr>
        <w:t xml:space="preserve"> раздела 1. – Скупштина општине, Програм </w:t>
      </w:r>
      <w:r w:rsidRPr="00876089">
        <w:rPr>
          <w:sz w:val="20"/>
          <w:szCs w:val="20"/>
          <w:lang w:val="sr-Cyrl-RS"/>
        </w:rPr>
        <w:t>2101</w:t>
      </w:r>
      <w:r w:rsidRPr="00876089">
        <w:rPr>
          <w:sz w:val="20"/>
          <w:szCs w:val="20"/>
          <w:lang w:val="sr-Cyrl-CS"/>
        </w:rPr>
        <w:t xml:space="preserve">: </w:t>
      </w:r>
      <w:r w:rsidRPr="00876089">
        <w:rPr>
          <w:sz w:val="20"/>
          <w:szCs w:val="20"/>
          <w:lang w:val="sr-Cyrl-RS"/>
        </w:rPr>
        <w:t>Политички систем локалне самоуправе</w:t>
      </w:r>
      <w:r w:rsidRPr="00876089">
        <w:rPr>
          <w:sz w:val="20"/>
          <w:szCs w:val="20"/>
          <w:lang w:val="sr-Cyrl-CS"/>
        </w:rPr>
        <w:t>; Програмска активност: 0001-Функционисање скупштине, функција 110 –Извршни и законодавни органи, финансијски и фискални послови и спољни послови, економска класификација 411 – Плате, додаци и накнаде запослених (зараде), нису планирана средства за ове намене у довољном износу, одлучено је као у диспозитиву решења.</w:t>
      </w:r>
    </w:p>
    <w:p w14:paraId="1762AA48" w14:textId="6F21224F" w:rsidR="006C4998" w:rsidRPr="00D2281B" w:rsidRDefault="006C4998" w:rsidP="00D2281B">
      <w:pPr>
        <w:tabs>
          <w:tab w:val="left" w:pos="1740"/>
        </w:tabs>
        <w:rPr>
          <w:sz w:val="20"/>
          <w:szCs w:val="20"/>
          <w:lang w:val="sr-Cyrl-CS" w:eastAsia="sr-Latn-CS"/>
        </w:rPr>
      </w:pPr>
    </w:p>
    <w:p w14:paraId="3721B1A2" w14:textId="586E3C6E" w:rsidR="0050487D" w:rsidRDefault="0050487D" w:rsidP="00CA08BD">
      <w:pPr>
        <w:spacing w:after="200" w:line="276" w:lineRule="auto"/>
        <w:jc w:val="both"/>
        <w:rPr>
          <w:rFonts w:eastAsia="Calibri"/>
          <w:sz w:val="20"/>
          <w:szCs w:val="20"/>
          <w:lang w:eastAsia="en-US"/>
        </w:rPr>
      </w:pPr>
    </w:p>
    <w:p w14:paraId="787A23ED" w14:textId="00C13A2E" w:rsidR="006C4998" w:rsidRDefault="006C4998" w:rsidP="00CA08BD">
      <w:pPr>
        <w:spacing w:after="200" w:line="276" w:lineRule="auto"/>
        <w:jc w:val="both"/>
        <w:rPr>
          <w:rFonts w:eastAsia="Calibri"/>
          <w:sz w:val="20"/>
          <w:szCs w:val="20"/>
          <w:lang w:eastAsia="en-US"/>
        </w:rPr>
      </w:pPr>
    </w:p>
    <w:p w14:paraId="1CD12B39" w14:textId="6EDFF3E7" w:rsidR="003D7C3E" w:rsidRDefault="003D7C3E" w:rsidP="003D7C3E">
      <w:pPr>
        <w:rPr>
          <w:rFonts w:eastAsia="Calibri"/>
          <w:sz w:val="20"/>
          <w:szCs w:val="20"/>
          <w:lang w:eastAsia="en-US"/>
        </w:rPr>
      </w:pPr>
    </w:p>
    <w:p w14:paraId="209CCFFE" w14:textId="13675D44" w:rsidR="0004686F" w:rsidRDefault="0004686F" w:rsidP="003D7C3E">
      <w:pPr>
        <w:rPr>
          <w:rFonts w:eastAsia="Calibri"/>
          <w:sz w:val="20"/>
          <w:szCs w:val="20"/>
          <w:lang w:eastAsia="en-US"/>
        </w:rPr>
      </w:pPr>
    </w:p>
    <w:p w14:paraId="3EC9D02F" w14:textId="77777777" w:rsidR="0004686F" w:rsidRPr="0004686F" w:rsidRDefault="0004686F" w:rsidP="0004686F">
      <w:pPr>
        <w:autoSpaceDE w:val="0"/>
        <w:autoSpaceDN w:val="0"/>
        <w:adjustRightInd w:val="0"/>
        <w:jc w:val="center"/>
        <w:rPr>
          <w:rFonts w:eastAsia="A"/>
          <w:b/>
          <w:sz w:val="28"/>
          <w:szCs w:val="28"/>
          <w:lang w:val="sr-Cyrl-RS" w:eastAsia="en-US"/>
        </w:rPr>
      </w:pPr>
    </w:p>
    <w:p w14:paraId="5F448399" w14:textId="77777777" w:rsidR="0004686F" w:rsidRPr="0004686F" w:rsidRDefault="0004686F" w:rsidP="0004686F">
      <w:pPr>
        <w:autoSpaceDE w:val="0"/>
        <w:autoSpaceDN w:val="0"/>
        <w:adjustRightInd w:val="0"/>
        <w:jc w:val="center"/>
        <w:rPr>
          <w:rFonts w:eastAsia="A"/>
          <w:b/>
          <w:sz w:val="28"/>
          <w:szCs w:val="28"/>
          <w:lang w:val="sr-Cyrl-RS" w:eastAsia="en-US"/>
        </w:rPr>
      </w:pPr>
    </w:p>
    <w:p w14:paraId="62796D54" w14:textId="77777777" w:rsidR="0004686F" w:rsidRPr="0004686F" w:rsidRDefault="0004686F" w:rsidP="0004686F">
      <w:pPr>
        <w:autoSpaceDE w:val="0"/>
        <w:autoSpaceDN w:val="0"/>
        <w:adjustRightInd w:val="0"/>
        <w:jc w:val="center"/>
        <w:rPr>
          <w:rFonts w:eastAsia="A"/>
          <w:b/>
          <w:sz w:val="28"/>
          <w:szCs w:val="28"/>
          <w:lang w:val="sr-Cyrl-RS" w:eastAsia="en-US"/>
        </w:rPr>
      </w:pPr>
    </w:p>
    <w:p w14:paraId="67642D2B" w14:textId="77777777" w:rsidR="0004686F" w:rsidRPr="0004686F" w:rsidRDefault="0004686F" w:rsidP="0004686F">
      <w:pPr>
        <w:autoSpaceDE w:val="0"/>
        <w:autoSpaceDN w:val="0"/>
        <w:adjustRightInd w:val="0"/>
        <w:jc w:val="center"/>
        <w:rPr>
          <w:rFonts w:eastAsia="A"/>
          <w:b/>
          <w:sz w:val="28"/>
          <w:szCs w:val="28"/>
          <w:lang w:val="sr-Cyrl-RS" w:eastAsia="en-US"/>
        </w:rPr>
      </w:pPr>
    </w:p>
    <w:p w14:paraId="0925BBEB" w14:textId="77777777" w:rsidR="0004686F" w:rsidRPr="0004686F" w:rsidRDefault="0004686F" w:rsidP="0004686F">
      <w:pPr>
        <w:autoSpaceDE w:val="0"/>
        <w:autoSpaceDN w:val="0"/>
        <w:adjustRightInd w:val="0"/>
        <w:jc w:val="center"/>
        <w:rPr>
          <w:rFonts w:eastAsia="A"/>
          <w:b/>
          <w:sz w:val="28"/>
          <w:szCs w:val="28"/>
          <w:lang w:val="sr-Cyrl-RS" w:eastAsia="en-US"/>
        </w:rPr>
      </w:pPr>
    </w:p>
    <w:p w14:paraId="07A6CC10" w14:textId="77777777" w:rsidR="0004686F" w:rsidRPr="0004686F" w:rsidRDefault="0004686F" w:rsidP="0004686F">
      <w:pPr>
        <w:autoSpaceDE w:val="0"/>
        <w:autoSpaceDN w:val="0"/>
        <w:adjustRightInd w:val="0"/>
        <w:rPr>
          <w:lang w:val="sr-Cyrl-RS" w:eastAsia="en-US"/>
        </w:rPr>
      </w:pPr>
    </w:p>
    <w:p w14:paraId="24EF434D" w14:textId="77777777" w:rsidR="0004686F" w:rsidRPr="0004686F" w:rsidRDefault="0004686F" w:rsidP="0004686F">
      <w:pPr>
        <w:autoSpaceDE w:val="0"/>
        <w:autoSpaceDN w:val="0"/>
        <w:adjustRightInd w:val="0"/>
        <w:jc w:val="center"/>
        <w:rPr>
          <w:b/>
          <w:sz w:val="28"/>
          <w:szCs w:val="28"/>
          <w:lang w:val="sr-Cyrl-RS" w:eastAsia="en-US"/>
        </w:rPr>
      </w:pPr>
    </w:p>
    <w:p w14:paraId="09F5B160" w14:textId="77777777" w:rsidR="0004686F" w:rsidRPr="0004686F" w:rsidRDefault="0004686F" w:rsidP="0004686F">
      <w:pPr>
        <w:autoSpaceDE w:val="0"/>
        <w:autoSpaceDN w:val="0"/>
        <w:adjustRightInd w:val="0"/>
        <w:ind w:firstLine="720"/>
        <w:rPr>
          <w:b/>
          <w:lang w:val="sr-Cyrl-RS" w:eastAsia="en-US"/>
        </w:rPr>
      </w:pPr>
    </w:p>
    <w:p w14:paraId="31A25F88" w14:textId="77777777" w:rsidR="0004686F" w:rsidRPr="0004686F" w:rsidRDefault="0004686F" w:rsidP="0004686F">
      <w:pPr>
        <w:autoSpaceDE w:val="0"/>
        <w:autoSpaceDN w:val="0"/>
        <w:adjustRightInd w:val="0"/>
        <w:ind w:firstLine="720"/>
        <w:rPr>
          <w:b/>
          <w:lang w:val="sr-Cyrl-RS" w:eastAsia="en-US"/>
        </w:rPr>
      </w:pPr>
    </w:p>
    <w:p w14:paraId="3D37ABF7" w14:textId="77777777" w:rsidR="0004686F" w:rsidRPr="0004686F" w:rsidRDefault="0004686F" w:rsidP="0004686F">
      <w:pPr>
        <w:autoSpaceDE w:val="0"/>
        <w:autoSpaceDN w:val="0"/>
        <w:adjustRightInd w:val="0"/>
        <w:jc w:val="center"/>
        <w:rPr>
          <w:b/>
          <w:sz w:val="20"/>
          <w:szCs w:val="20"/>
          <w:lang w:val="sr-Cyrl-RS" w:eastAsia="en-US"/>
        </w:rPr>
      </w:pPr>
      <w:bookmarkStart w:id="11" w:name="_Hlk130210676"/>
      <w:r w:rsidRPr="0004686F">
        <w:rPr>
          <w:b/>
          <w:sz w:val="20"/>
          <w:szCs w:val="20"/>
          <w:lang w:val="sr-Cyrl-RS" w:eastAsia="en-US"/>
        </w:rPr>
        <w:t>ПЛАН ДЕТАЉНЕ РЕГУЛАЦИЈЕ</w:t>
      </w:r>
    </w:p>
    <w:p w14:paraId="1BCCE81E" w14:textId="77777777" w:rsidR="0004686F" w:rsidRPr="0004686F" w:rsidRDefault="0004686F" w:rsidP="0004686F">
      <w:pPr>
        <w:autoSpaceDE w:val="0"/>
        <w:autoSpaceDN w:val="0"/>
        <w:adjustRightInd w:val="0"/>
        <w:spacing w:after="240"/>
        <w:jc w:val="center"/>
        <w:rPr>
          <w:b/>
          <w:bCs/>
          <w:sz w:val="20"/>
          <w:szCs w:val="20"/>
          <w:lang w:val="sr-Cyrl-RS" w:eastAsia="en-US"/>
        </w:rPr>
      </w:pPr>
      <w:r w:rsidRPr="0004686F">
        <w:rPr>
          <w:b/>
          <w:bCs/>
          <w:sz w:val="20"/>
          <w:szCs w:val="20"/>
          <w:lang w:val="sr-Cyrl-RS" w:eastAsia="en-US"/>
        </w:rPr>
        <w:t>за изградњу државног пута IIА реда бр.197, деоница: Голијска река – Преко Брдо од км 66+778</w:t>
      </w:r>
      <w:r w:rsidRPr="0004686F">
        <w:rPr>
          <w:b/>
          <w:bCs/>
          <w:color w:val="FF0000"/>
          <w:sz w:val="20"/>
          <w:szCs w:val="20"/>
          <w:lang w:val="sr-Cyrl-RS" w:eastAsia="en-US"/>
        </w:rPr>
        <w:t xml:space="preserve"> </w:t>
      </w:r>
      <w:r w:rsidRPr="0004686F">
        <w:rPr>
          <w:b/>
          <w:bCs/>
          <w:sz w:val="20"/>
          <w:szCs w:val="20"/>
          <w:lang w:val="sr-Cyrl-RS" w:eastAsia="en-US"/>
        </w:rPr>
        <w:t>до км 72+127</w:t>
      </w:r>
      <w:r w:rsidRPr="0004686F">
        <w:rPr>
          <w:b/>
          <w:bCs/>
          <w:color w:val="FF0000"/>
          <w:sz w:val="20"/>
          <w:szCs w:val="20"/>
          <w:lang w:val="sr-Cyrl-RS" w:eastAsia="en-US"/>
        </w:rPr>
        <w:t xml:space="preserve"> </w:t>
      </w:r>
    </w:p>
    <w:bookmarkEnd w:id="11"/>
    <w:p w14:paraId="1EF18205" w14:textId="77777777" w:rsidR="0004686F" w:rsidRPr="0004686F" w:rsidRDefault="0004686F" w:rsidP="0004686F">
      <w:pPr>
        <w:autoSpaceDE w:val="0"/>
        <w:autoSpaceDN w:val="0"/>
        <w:adjustRightInd w:val="0"/>
        <w:spacing w:after="240"/>
        <w:rPr>
          <w:sz w:val="20"/>
          <w:szCs w:val="20"/>
          <w:lang w:val="sr-Cyrl-RS" w:eastAsia="en-US"/>
        </w:rPr>
      </w:pPr>
    </w:p>
    <w:p w14:paraId="3215B95B" w14:textId="77777777" w:rsidR="0004686F" w:rsidRPr="0004686F" w:rsidRDefault="0004686F" w:rsidP="0004686F">
      <w:pPr>
        <w:autoSpaceDE w:val="0"/>
        <w:autoSpaceDN w:val="0"/>
        <w:adjustRightInd w:val="0"/>
        <w:ind w:left="720"/>
        <w:rPr>
          <w:sz w:val="20"/>
          <w:szCs w:val="20"/>
          <w:lang w:val="sr-Cyrl-RS" w:eastAsia="en-US"/>
        </w:rPr>
      </w:pPr>
    </w:p>
    <w:p w14:paraId="0674B31A" w14:textId="46455AF5" w:rsidR="0004686F" w:rsidRPr="0004686F" w:rsidRDefault="0004686F" w:rsidP="0004686F">
      <w:pPr>
        <w:autoSpaceDE w:val="0"/>
        <w:autoSpaceDN w:val="0"/>
        <w:adjustRightInd w:val="0"/>
        <w:ind w:left="720"/>
        <w:rPr>
          <w:rFonts w:eastAsia="A"/>
          <w:sz w:val="20"/>
          <w:szCs w:val="20"/>
          <w:lang w:val="sr-Cyrl-RS" w:eastAsia="en-US"/>
        </w:rPr>
      </w:pPr>
      <w:r w:rsidRPr="0004686F">
        <w:rPr>
          <w:sz w:val="20"/>
          <w:szCs w:val="20"/>
          <w:lang w:val="sr-Cyrl-RS" w:eastAsia="en-US"/>
        </w:rPr>
        <w:t>ОБРАЂИВАЧ:</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rFonts w:eastAsia="A"/>
          <w:sz w:val="20"/>
          <w:szCs w:val="20"/>
          <w:lang w:val="sr-Cyrl-RS" w:eastAsia="en-US"/>
        </w:rPr>
        <w:tab/>
      </w:r>
      <w:r>
        <w:rPr>
          <w:rFonts w:eastAsia="A"/>
          <w:sz w:val="20"/>
          <w:szCs w:val="20"/>
          <w:lang w:val="sr-Latn-RS" w:eastAsia="en-US"/>
        </w:rPr>
        <w:t xml:space="preserve">                </w:t>
      </w:r>
      <w:r w:rsidRPr="0004686F">
        <w:rPr>
          <w:sz w:val="20"/>
          <w:szCs w:val="20"/>
          <w:lang w:val="sr-Cyrl-RS" w:eastAsia="en-US"/>
        </w:rPr>
        <w:t xml:space="preserve">«ШИДПРОЈЕКТ» ДОО, </w:t>
      </w:r>
    </w:p>
    <w:p w14:paraId="46079428" w14:textId="4B74C11D" w:rsidR="0004686F" w:rsidRPr="0004686F" w:rsidRDefault="0004686F" w:rsidP="0004686F">
      <w:pPr>
        <w:autoSpaceDE w:val="0"/>
        <w:autoSpaceDN w:val="0"/>
        <w:adjustRightInd w:val="0"/>
        <w:ind w:left="703"/>
        <w:rPr>
          <w:sz w:val="20"/>
          <w:szCs w:val="20"/>
          <w:lang w:val="sr-Cyrl-RS" w:eastAsia="en-US"/>
        </w:rPr>
      </w:pPr>
      <w:r w:rsidRPr="0004686F">
        <w:rPr>
          <w:rFonts w:ascii="Arial" w:hAnsi="Arial" w:cs="Arial"/>
          <w:b/>
          <w:noProof/>
          <w:sz w:val="20"/>
          <w:szCs w:val="20"/>
          <w:shd w:val="clear" w:color="auto" w:fill="FFFFFF"/>
          <w:lang w:val="sr-Cyrl-RS" w:eastAsia="en-US"/>
        </w:rPr>
        <w:drawing>
          <wp:inline distT="0" distB="0" distL="0" distR="0" wp14:anchorId="564F2125" wp14:editId="56490C96">
            <wp:extent cx="1503045" cy="254635"/>
            <wp:effectExtent l="0" t="0" r="1905" b="0"/>
            <wp:docPr id="23" name="Slika 23" descr="S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Logo.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03045" cy="254635"/>
                    </a:xfrm>
                    <a:prstGeom prst="rect">
                      <a:avLst/>
                    </a:prstGeom>
                    <a:noFill/>
                    <a:ln>
                      <a:noFill/>
                    </a:ln>
                  </pic:spPr>
                </pic:pic>
              </a:graphicData>
            </a:graphic>
          </wp:inline>
        </w:drawing>
      </w:r>
      <w:r w:rsidRPr="0004686F">
        <w:rPr>
          <w:rFonts w:ascii="Arial" w:hAnsi="Arial" w:cs="Arial"/>
          <w:b/>
          <w:noProof/>
          <w:sz w:val="20"/>
          <w:szCs w:val="20"/>
          <w:shd w:val="clear" w:color="auto" w:fill="FFFFFF"/>
          <w:lang w:val="sr-Cyrl-RS" w:eastAsia="en-US"/>
        </w:rPr>
        <w:tab/>
      </w:r>
      <w:r w:rsidRPr="0004686F">
        <w:rPr>
          <w:rFonts w:ascii="Arial" w:hAnsi="Arial" w:cs="Arial"/>
          <w:b/>
          <w:noProof/>
          <w:sz w:val="20"/>
          <w:szCs w:val="20"/>
          <w:shd w:val="clear" w:color="auto" w:fill="FFFFFF"/>
          <w:lang w:val="sr-Cyrl-RS" w:eastAsia="en-US"/>
        </w:rPr>
        <w:tab/>
      </w:r>
      <w:r w:rsidRPr="0004686F">
        <w:rPr>
          <w:rFonts w:ascii="Arial" w:hAnsi="Arial" w:cs="Arial"/>
          <w:b/>
          <w:noProof/>
          <w:sz w:val="20"/>
          <w:szCs w:val="20"/>
          <w:shd w:val="clear" w:color="auto" w:fill="FFFFFF"/>
          <w:lang w:val="sr-Cyrl-RS" w:eastAsia="en-US"/>
        </w:rPr>
        <w:tab/>
      </w:r>
      <w:r w:rsidRPr="0004686F">
        <w:rPr>
          <w:sz w:val="20"/>
          <w:szCs w:val="20"/>
          <w:lang w:val="sr-Cyrl-RS" w:eastAsia="en-US"/>
        </w:rPr>
        <w:t>КНЕЗА МИЛОША 2, ШИД</w:t>
      </w:r>
    </w:p>
    <w:p w14:paraId="2BCBA6B6" w14:textId="77777777" w:rsidR="0004686F" w:rsidRPr="0004686F" w:rsidRDefault="0004686F" w:rsidP="0004686F">
      <w:pPr>
        <w:autoSpaceDE w:val="0"/>
        <w:autoSpaceDN w:val="0"/>
        <w:adjustRightInd w:val="0"/>
        <w:ind w:left="360" w:firstLine="360"/>
        <w:rPr>
          <w:sz w:val="20"/>
          <w:szCs w:val="20"/>
          <w:lang w:val="sr-Cyrl-RS" w:eastAsia="en-US"/>
        </w:rPr>
      </w:pPr>
    </w:p>
    <w:p w14:paraId="3EC76856" w14:textId="77777777" w:rsidR="0004686F" w:rsidRPr="0004686F" w:rsidRDefault="0004686F" w:rsidP="0004686F">
      <w:pPr>
        <w:autoSpaceDE w:val="0"/>
        <w:autoSpaceDN w:val="0"/>
        <w:adjustRightInd w:val="0"/>
        <w:ind w:left="360" w:firstLine="360"/>
        <w:rPr>
          <w:sz w:val="20"/>
          <w:szCs w:val="20"/>
          <w:lang w:val="sr-Cyrl-RS" w:eastAsia="en-US"/>
        </w:rPr>
      </w:pPr>
    </w:p>
    <w:p w14:paraId="02FA8B61" w14:textId="62A2D169" w:rsidR="0004686F" w:rsidRPr="0004686F" w:rsidRDefault="0004686F" w:rsidP="0004686F">
      <w:pPr>
        <w:autoSpaceDE w:val="0"/>
        <w:autoSpaceDN w:val="0"/>
        <w:adjustRightInd w:val="0"/>
        <w:ind w:left="360" w:firstLine="360"/>
        <w:rPr>
          <w:sz w:val="20"/>
          <w:szCs w:val="20"/>
          <w:lang w:val="sr-Cyrl-RS" w:eastAsia="en-US"/>
        </w:rPr>
      </w:pPr>
      <w:r w:rsidRPr="0004686F">
        <w:rPr>
          <w:sz w:val="20"/>
          <w:szCs w:val="20"/>
          <w:lang w:val="sr-Cyrl-RS" w:eastAsia="en-US"/>
        </w:rPr>
        <w:t>БРОЈ ЕВИДЕНЦИЈЕ:</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Pr>
          <w:sz w:val="20"/>
          <w:szCs w:val="20"/>
          <w:lang w:val="sr-Latn-RS" w:eastAsia="en-US"/>
        </w:rPr>
        <w:t xml:space="preserve">                  </w:t>
      </w:r>
      <w:r w:rsidRPr="0004686F">
        <w:rPr>
          <w:sz w:val="20"/>
          <w:szCs w:val="20"/>
          <w:lang w:val="sr-Cyrl-RS" w:eastAsia="en-US"/>
        </w:rPr>
        <w:t>149/21 - ПДР</w:t>
      </w:r>
    </w:p>
    <w:p w14:paraId="60C1BD70" w14:textId="77777777" w:rsidR="0004686F" w:rsidRPr="0004686F" w:rsidRDefault="0004686F" w:rsidP="0004686F">
      <w:pPr>
        <w:autoSpaceDE w:val="0"/>
        <w:autoSpaceDN w:val="0"/>
        <w:adjustRightInd w:val="0"/>
        <w:ind w:left="360" w:firstLine="360"/>
        <w:rPr>
          <w:sz w:val="20"/>
          <w:szCs w:val="20"/>
          <w:lang w:val="sr-Cyrl-RS" w:eastAsia="en-US"/>
        </w:rPr>
      </w:pPr>
    </w:p>
    <w:p w14:paraId="038D4A2F" w14:textId="77777777" w:rsidR="0004686F" w:rsidRPr="0004686F" w:rsidRDefault="0004686F" w:rsidP="0004686F">
      <w:pPr>
        <w:autoSpaceDE w:val="0"/>
        <w:autoSpaceDN w:val="0"/>
        <w:adjustRightInd w:val="0"/>
        <w:ind w:left="360" w:firstLine="360"/>
        <w:rPr>
          <w:sz w:val="20"/>
          <w:szCs w:val="20"/>
          <w:lang w:val="sr-Cyrl-RS" w:eastAsia="en-US"/>
        </w:rPr>
      </w:pPr>
    </w:p>
    <w:p w14:paraId="5E63A50B" w14:textId="4A6DD158" w:rsidR="0004686F" w:rsidRPr="0004686F" w:rsidRDefault="0004686F" w:rsidP="0004686F">
      <w:pPr>
        <w:autoSpaceDE w:val="0"/>
        <w:autoSpaceDN w:val="0"/>
        <w:adjustRightInd w:val="0"/>
        <w:ind w:left="360" w:firstLine="360"/>
        <w:rPr>
          <w:sz w:val="20"/>
          <w:szCs w:val="20"/>
          <w:lang w:val="sr-Cyrl-RS" w:eastAsia="en-US"/>
        </w:rPr>
      </w:pPr>
      <w:r w:rsidRPr="0004686F">
        <w:rPr>
          <w:sz w:val="20"/>
          <w:szCs w:val="20"/>
          <w:lang w:val="sr-Cyrl-RS" w:eastAsia="en-US"/>
        </w:rPr>
        <w:t>ДАТУМ:</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Pr>
          <w:sz w:val="20"/>
          <w:szCs w:val="20"/>
          <w:lang w:val="sr-Latn-RS" w:eastAsia="en-US"/>
        </w:rPr>
        <w:t xml:space="preserve">  </w:t>
      </w:r>
      <w:r w:rsidRPr="0004686F">
        <w:rPr>
          <w:sz w:val="20"/>
          <w:szCs w:val="20"/>
          <w:lang w:val="sr-Cyrl-RS" w:eastAsia="en-US"/>
        </w:rPr>
        <w:t>август 2022. године</w:t>
      </w:r>
    </w:p>
    <w:p w14:paraId="2FBF8B23" w14:textId="77777777" w:rsidR="0004686F" w:rsidRPr="0004686F" w:rsidRDefault="0004686F" w:rsidP="0004686F">
      <w:pPr>
        <w:autoSpaceDE w:val="0"/>
        <w:autoSpaceDN w:val="0"/>
        <w:adjustRightInd w:val="0"/>
        <w:ind w:left="360" w:firstLine="360"/>
        <w:rPr>
          <w:rFonts w:eastAsia="A"/>
          <w:sz w:val="20"/>
          <w:szCs w:val="20"/>
          <w:lang w:val="sr-Cyrl-RS" w:eastAsia="en-US"/>
        </w:rPr>
      </w:pPr>
    </w:p>
    <w:p w14:paraId="62498605" w14:textId="77777777" w:rsidR="0004686F" w:rsidRPr="0004686F" w:rsidRDefault="0004686F" w:rsidP="0004686F">
      <w:pPr>
        <w:autoSpaceDE w:val="0"/>
        <w:autoSpaceDN w:val="0"/>
        <w:adjustRightInd w:val="0"/>
        <w:ind w:firstLine="720"/>
        <w:rPr>
          <w:sz w:val="20"/>
          <w:szCs w:val="20"/>
          <w:lang w:val="sr-Cyrl-RS" w:eastAsia="en-US"/>
        </w:rPr>
      </w:pPr>
    </w:p>
    <w:p w14:paraId="39A75285" w14:textId="55464514" w:rsidR="0004686F" w:rsidRPr="0004686F" w:rsidRDefault="0004686F" w:rsidP="0004686F">
      <w:pPr>
        <w:autoSpaceDE w:val="0"/>
        <w:autoSpaceDN w:val="0"/>
        <w:adjustRightInd w:val="0"/>
        <w:ind w:firstLine="720"/>
        <w:rPr>
          <w:sz w:val="20"/>
          <w:szCs w:val="20"/>
          <w:lang w:val="sr-Cyrl-RS" w:eastAsia="en-US"/>
        </w:rPr>
      </w:pPr>
      <w:r w:rsidRPr="0004686F">
        <w:rPr>
          <w:rFonts w:ascii="Arial" w:hAnsi="Arial" w:cs="Arial"/>
          <w:b/>
          <w:noProof/>
          <w:kern w:val="1"/>
          <w:sz w:val="20"/>
          <w:szCs w:val="20"/>
          <w:lang w:val="en-US" w:eastAsia="ar-SA"/>
        </w:rPr>
        <w:drawing>
          <wp:anchor distT="0" distB="0" distL="114300" distR="114300" simplePos="0" relativeHeight="251696128" behindDoc="1" locked="0" layoutInCell="1" allowOverlap="1" wp14:anchorId="7859B963" wp14:editId="6F84D0AC">
            <wp:simplePos x="0" y="0"/>
            <wp:positionH relativeFrom="column">
              <wp:posOffset>3486150</wp:posOffset>
            </wp:positionH>
            <wp:positionV relativeFrom="paragraph">
              <wp:posOffset>73025</wp:posOffset>
            </wp:positionV>
            <wp:extent cx="1285875" cy="1266825"/>
            <wp:effectExtent l="0" t="0" r="9525" b="9525"/>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858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596F3" w14:textId="77777777" w:rsidR="0004686F" w:rsidRPr="0004686F" w:rsidRDefault="0004686F" w:rsidP="0004686F">
      <w:pPr>
        <w:autoSpaceDE w:val="0"/>
        <w:autoSpaceDN w:val="0"/>
        <w:adjustRightInd w:val="0"/>
        <w:ind w:right="-317" w:firstLine="720"/>
        <w:rPr>
          <w:sz w:val="20"/>
          <w:szCs w:val="20"/>
          <w:lang w:val="sr-Cyrl-RS" w:eastAsia="en-US"/>
        </w:rPr>
      </w:pPr>
      <w:r w:rsidRPr="0004686F">
        <w:rPr>
          <w:sz w:val="20"/>
          <w:szCs w:val="20"/>
          <w:lang w:val="sr-Cyrl-RS" w:eastAsia="en-US"/>
        </w:rPr>
        <w:t>ОДГОВОРНИ УРБАНИСТА:</w:t>
      </w:r>
      <w:r w:rsidRPr="0004686F">
        <w:rPr>
          <w:sz w:val="20"/>
          <w:szCs w:val="20"/>
          <w:lang w:val="sr-Cyrl-RS" w:eastAsia="en-US"/>
        </w:rPr>
        <w:tab/>
      </w:r>
      <w:r w:rsidRPr="0004686F">
        <w:rPr>
          <w:sz w:val="20"/>
          <w:szCs w:val="20"/>
          <w:lang w:val="sr-Cyrl-RS" w:eastAsia="en-US"/>
        </w:rPr>
        <w:tab/>
        <w:t xml:space="preserve">Данијела Мирковић, </w:t>
      </w:r>
      <w:proofErr w:type="spellStart"/>
      <w:r w:rsidRPr="0004686F">
        <w:rPr>
          <w:sz w:val="20"/>
          <w:szCs w:val="20"/>
          <w:lang w:val="sr-Cyrl-RS" w:eastAsia="en-US"/>
        </w:rPr>
        <w:t>дипл.инж.арх</w:t>
      </w:r>
      <w:proofErr w:type="spellEnd"/>
      <w:r w:rsidRPr="0004686F">
        <w:rPr>
          <w:sz w:val="20"/>
          <w:szCs w:val="20"/>
          <w:lang w:val="sr-Cyrl-RS" w:eastAsia="en-US"/>
        </w:rPr>
        <w:t>.</w:t>
      </w:r>
    </w:p>
    <w:p w14:paraId="4E4CD1ED" w14:textId="77777777" w:rsidR="0004686F" w:rsidRPr="0004686F" w:rsidRDefault="0004686F" w:rsidP="0004686F">
      <w:pPr>
        <w:autoSpaceDE w:val="0"/>
        <w:autoSpaceDN w:val="0"/>
        <w:adjustRightInd w:val="0"/>
        <w:rPr>
          <w:rFonts w:eastAsia="A"/>
          <w:sz w:val="20"/>
          <w:szCs w:val="20"/>
          <w:lang w:val="sr-Cyrl-RS" w:eastAsia="en-US"/>
        </w:rPr>
      </w:pP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r w:rsidRPr="0004686F">
        <w:rPr>
          <w:rFonts w:eastAsia="A"/>
          <w:sz w:val="20"/>
          <w:szCs w:val="20"/>
          <w:lang w:val="sr-Cyrl-RS" w:eastAsia="en-US"/>
        </w:rPr>
        <w:t>лиценца број  200 0887 06</w:t>
      </w:r>
    </w:p>
    <w:p w14:paraId="741E4F48" w14:textId="77777777" w:rsidR="0004686F" w:rsidRPr="0004686F" w:rsidRDefault="0004686F" w:rsidP="0004686F">
      <w:pPr>
        <w:autoSpaceDE w:val="0"/>
        <w:autoSpaceDN w:val="0"/>
        <w:adjustRightInd w:val="0"/>
        <w:rPr>
          <w:rFonts w:eastAsia="A"/>
          <w:sz w:val="20"/>
          <w:szCs w:val="20"/>
          <w:lang w:val="sr-Cyrl-RS" w:eastAsia="en-US"/>
        </w:rPr>
      </w:pPr>
    </w:p>
    <w:p w14:paraId="49D4635C" w14:textId="77777777" w:rsidR="0004686F" w:rsidRPr="0004686F" w:rsidRDefault="0004686F" w:rsidP="0004686F">
      <w:pPr>
        <w:autoSpaceDE w:val="0"/>
        <w:autoSpaceDN w:val="0"/>
        <w:adjustRightInd w:val="0"/>
        <w:rPr>
          <w:rFonts w:eastAsia="A"/>
          <w:sz w:val="20"/>
          <w:szCs w:val="20"/>
          <w:lang w:val="sr-Cyrl-RS" w:eastAsia="en-US"/>
        </w:rPr>
      </w:pPr>
      <w:r w:rsidRPr="0004686F">
        <w:rPr>
          <w:rFonts w:eastAsia="A"/>
          <w:sz w:val="20"/>
          <w:szCs w:val="20"/>
          <w:lang w:val="sr-Cyrl-RS" w:eastAsia="en-US"/>
        </w:rPr>
        <w:tab/>
      </w:r>
      <w:r w:rsidRPr="0004686F">
        <w:rPr>
          <w:rFonts w:eastAsia="A"/>
          <w:sz w:val="20"/>
          <w:szCs w:val="20"/>
          <w:lang w:val="sr-Cyrl-RS" w:eastAsia="en-US"/>
        </w:rPr>
        <w:tab/>
      </w:r>
      <w:r w:rsidRPr="0004686F">
        <w:rPr>
          <w:rFonts w:eastAsia="A"/>
          <w:sz w:val="20"/>
          <w:szCs w:val="20"/>
          <w:lang w:val="sr-Cyrl-RS" w:eastAsia="en-US"/>
        </w:rPr>
        <w:tab/>
      </w:r>
      <w:r w:rsidRPr="0004686F">
        <w:rPr>
          <w:rFonts w:eastAsia="A"/>
          <w:sz w:val="20"/>
          <w:szCs w:val="20"/>
          <w:lang w:val="sr-Cyrl-RS" w:eastAsia="en-US"/>
        </w:rPr>
        <w:tab/>
      </w:r>
      <w:r w:rsidRPr="0004686F">
        <w:rPr>
          <w:rFonts w:eastAsia="A"/>
          <w:sz w:val="20"/>
          <w:szCs w:val="20"/>
          <w:lang w:val="sr-Cyrl-RS" w:eastAsia="en-US"/>
        </w:rPr>
        <w:tab/>
      </w:r>
      <w:r w:rsidRPr="0004686F">
        <w:rPr>
          <w:rFonts w:eastAsia="A"/>
          <w:sz w:val="20"/>
          <w:szCs w:val="20"/>
          <w:lang w:val="sr-Cyrl-RS" w:eastAsia="en-US"/>
        </w:rPr>
        <w:tab/>
      </w:r>
      <w:r w:rsidRPr="0004686F">
        <w:rPr>
          <w:rFonts w:eastAsia="A"/>
          <w:sz w:val="20"/>
          <w:szCs w:val="20"/>
          <w:lang w:val="sr-Cyrl-RS" w:eastAsia="en-US"/>
        </w:rPr>
        <w:tab/>
        <w:t xml:space="preserve">                        </w:t>
      </w:r>
    </w:p>
    <w:p w14:paraId="73F490F8" w14:textId="77777777" w:rsidR="0004686F" w:rsidRPr="0004686F" w:rsidRDefault="0004686F" w:rsidP="0004686F">
      <w:pPr>
        <w:autoSpaceDE w:val="0"/>
        <w:autoSpaceDN w:val="0"/>
        <w:adjustRightInd w:val="0"/>
        <w:rPr>
          <w:rFonts w:eastAsia="A"/>
          <w:sz w:val="20"/>
          <w:szCs w:val="20"/>
          <w:lang w:val="sr-Cyrl-RS" w:eastAsia="en-US"/>
        </w:rPr>
      </w:pPr>
      <w:r w:rsidRPr="0004686F">
        <w:rPr>
          <w:rFonts w:eastAsia="A"/>
          <w:sz w:val="20"/>
          <w:szCs w:val="20"/>
          <w:lang w:val="sr-Cyrl-RS" w:eastAsia="en-US"/>
        </w:rPr>
        <w:t xml:space="preserve">                                                                                            .............................................................</w:t>
      </w:r>
    </w:p>
    <w:p w14:paraId="086A5E0D" w14:textId="77777777" w:rsidR="0004686F" w:rsidRPr="0004686F" w:rsidRDefault="0004686F" w:rsidP="0004686F">
      <w:pPr>
        <w:autoSpaceDE w:val="0"/>
        <w:autoSpaceDN w:val="0"/>
        <w:adjustRightInd w:val="0"/>
        <w:ind w:left="703"/>
        <w:rPr>
          <w:sz w:val="20"/>
          <w:szCs w:val="20"/>
          <w:lang w:val="sr-Cyrl-RS" w:eastAsia="zh-CN"/>
        </w:rPr>
      </w:pPr>
    </w:p>
    <w:p w14:paraId="73A6D82F" w14:textId="77777777" w:rsidR="0004686F" w:rsidRPr="0004686F" w:rsidRDefault="0004686F" w:rsidP="0004686F">
      <w:pPr>
        <w:autoSpaceDE w:val="0"/>
        <w:autoSpaceDN w:val="0"/>
        <w:adjustRightInd w:val="0"/>
        <w:ind w:left="703"/>
        <w:rPr>
          <w:sz w:val="20"/>
          <w:szCs w:val="20"/>
          <w:lang w:val="sr-Cyrl-RS" w:eastAsia="en-US"/>
        </w:rPr>
      </w:pPr>
      <w:r w:rsidRPr="0004686F">
        <w:rPr>
          <w:sz w:val="20"/>
          <w:szCs w:val="20"/>
          <w:lang w:val="sr-Cyrl-RS" w:eastAsia="zh-CN"/>
        </w:rPr>
        <w:t xml:space="preserve">НАРУЧИЛАЦ (ИНВЕСТИТОР):                        </w:t>
      </w:r>
      <w:r w:rsidRPr="0004686F">
        <w:rPr>
          <w:sz w:val="20"/>
          <w:szCs w:val="20"/>
          <w:lang w:val="sr-Cyrl-RS" w:eastAsia="en-US"/>
        </w:rPr>
        <w:t>ЈП «ПУТЕВИ СРБИЈЕ» Београд</w:t>
      </w:r>
    </w:p>
    <w:p w14:paraId="62C07D81" w14:textId="77777777" w:rsidR="0004686F" w:rsidRPr="0004686F" w:rsidRDefault="0004686F" w:rsidP="0004686F">
      <w:pPr>
        <w:autoSpaceDE w:val="0"/>
        <w:autoSpaceDN w:val="0"/>
        <w:adjustRightInd w:val="0"/>
        <w:ind w:left="720"/>
        <w:rPr>
          <w:sz w:val="20"/>
          <w:szCs w:val="20"/>
          <w:lang w:val="sr-Cyrl-RS" w:eastAsia="en-US"/>
        </w:rPr>
      </w:pPr>
      <w:r w:rsidRPr="0004686F">
        <w:rPr>
          <w:sz w:val="20"/>
          <w:szCs w:val="20"/>
          <w:lang w:val="sr-Cyrl-RS" w:eastAsia="en-US"/>
        </w:rPr>
        <w:t xml:space="preserve">                                                                     Булевар Краља Александра бр.282</w:t>
      </w:r>
    </w:p>
    <w:p w14:paraId="0D9BB693" w14:textId="77777777" w:rsidR="0004686F" w:rsidRPr="0004686F" w:rsidRDefault="0004686F" w:rsidP="0004686F">
      <w:pPr>
        <w:suppressAutoHyphens/>
        <w:autoSpaceDE w:val="0"/>
        <w:ind w:left="810" w:right="1233" w:hanging="90"/>
        <w:rPr>
          <w:sz w:val="20"/>
          <w:szCs w:val="20"/>
          <w:lang w:val="sr-Cyrl-RS" w:eastAsia="zh-CN"/>
        </w:rPr>
      </w:pPr>
      <w:r w:rsidRPr="0004686F">
        <w:rPr>
          <w:sz w:val="20"/>
          <w:szCs w:val="20"/>
          <w:lang w:val="sr-Cyrl-RS" w:eastAsia="zh-CN"/>
        </w:rPr>
        <w:t xml:space="preserve">          </w:t>
      </w:r>
    </w:p>
    <w:p w14:paraId="29B7F0C8" w14:textId="77777777" w:rsidR="0004686F" w:rsidRPr="0004686F" w:rsidRDefault="0004686F" w:rsidP="0004686F">
      <w:pPr>
        <w:autoSpaceDE w:val="0"/>
        <w:autoSpaceDN w:val="0"/>
        <w:adjustRightInd w:val="0"/>
        <w:jc w:val="right"/>
        <w:rPr>
          <w:sz w:val="20"/>
          <w:szCs w:val="20"/>
          <w:lang w:val="sr-Cyrl-RS" w:eastAsia="en-US"/>
        </w:rPr>
      </w:pPr>
    </w:p>
    <w:p w14:paraId="109CF829" w14:textId="77777777" w:rsidR="0004686F" w:rsidRPr="0004686F" w:rsidRDefault="0004686F" w:rsidP="0004686F">
      <w:pPr>
        <w:autoSpaceDE w:val="0"/>
        <w:autoSpaceDN w:val="0"/>
        <w:adjustRightInd w:val="0"/>
        <w:jc w:val="right"/>
        <w:rPr>
          <w:sz w:val="20"/>
          <w:szCs w:val="20"/>
          <w:lang w:val="sr-Cyrl-RS" w:eastAsia="en-US"/>
        </w:rPr>
      </w:pPr>
    </w:p>
    <w:p w14:paraId="70E8E5A7" w14:textId="77777777" w:rsidR="0004686F" w:rsidRPr="0004686F" w:rsidRDefault="0004686F" w:rsidP="0004686F">
      <w:pPr>
        <w:autoSpaceDE w:val="0"/>
        <w:autoSpaceDN w:val="0"/>
        <w:adjustRightInd w:val="0"/>
        <w:ind w:right="-580"/>
        <w:jc w:val="center"/>
        <w:rPr>
          <w:sz w:val="20"/>
          <w:szCs w:val="20"/>
          <w:lang w:val="sr-Cyrl-RS" w:eastAsia="en-US"/>
        </w:rPr>
      </w:pPr>
      <w:r w:rsidRPr="0004686F">
        <w:rPr>
          <w:sz w:val="20"/>
          <w:szCs w:val="20"/>
          <w:lang w:val="sr-Cyrl-RS" w:eastAsia="en-US"/>
        </w:rPr>
        <w:t xml:space="preserve">                                                                            ДИРЕКТОР «ШИДПРОЈЕКТ»:</w:t>
      </w:r>
    </w:p>
    <w:p w14:paraId="31BF30AE" w14:textId="32222ABD" w:rsidR="0004686F" w:rsidRPr="0004686F" w:rsidRDefault="0004686F" w:rsidP="0004686F">
      <w:pPr>
        <w:autoSpaceDE w:val="0"/>
        <w:autoSpaceDN w:val="0"/>
        <w:adjustRightInd w:val="0"/>
        <w:jc w:val="center"/>
        <w:rPr>
          <w:sz w:val="20"/>
          <w:szCs w:val="20"/>
          <w:lang w:val="sr-Cyrl-RS" w:eastAsia="en-US"/>
        </w:rPr>
      </w:pPr>
      <w:r w:rsidRPr="0004686F">
        <w:rPr>
          <w:rFonts w:ascii="Arial" w:hAnsi="Arial" w:cs="Arial"/>
          <w:b/>
          <w:noProof/>
          <w:kern w:val="1"/>
          <w:sz w:val="20"/>
          <w:szCs w:val="20"/>
          <w:lang w:val="en-US" w:eastAsia="ar-SA"/>
        </w:rPr>
        <w:drawing>
          <wp:anchor distT="0" distB="0" distL="114300" distR="114300" simplePos="0" relativeHeight="251695104" behindDoc="1" locked="0" layoutInCell="1" allowOverlap="1" wp14:anchorId="2529F956" wp14:editId="2766E9C0">
            <wp:simplePos x="0" y="0"/>
            <wp:positionH relativeFrom="column">
              <wp:posOffset>3615055</wp:posOffset>
            </wp:positionH>
            <wp:positionV relativeFrom="paragraph">
              <wp:posOffset>109855</wp:posOffset>
            </wp:positionV>
            <wp:extent cx="1257300" cy="657225"/>
            <wp:effectExtent l="0" t="0" r="0" b="9525"/>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86F">
        <w:rPr>
          <w:sz w:val="20"/>
          <w:szCs w:val="20"/>
          <w:lang w:val="sr-Cyrl-RS" w:eastAsia="en-US"/>
        </w:rPr>
        <w:t xml:space="preserve">                                                                                      Сања Спасојевић, </w:t>
      </w:r>
      <w:proofErr w:type="spellStart"/>
      <w:r w:rsidRPr="0004686F">
        <w:rPr>
          <w:sz w:val="20"/>
          <w:szCs w:val="20"/>
          <w:lang w:val="sr-Cyrl-RS" w:eastAsia="en-US"/>
        </w:rPr>
        <w:t>дипл.инж.арх</w:t>
      </w:r>
      <w:proofErr w:type="spellEnd"/>
      <w:r w:rsidRPr="0004686F">
        <w:rPr>
          <w:sz w:val="20"/>
          <w:szCs w:val="20"/>
          <w:lang w:val="sr-Cyrl-RS" w:eastAsia="en-US"/>
        </w:rPr>
        <w:t>.</w:t>
      </w:r>
    </w:p>
    <w:p w14:paraId="0EBB442D" w14:textId="77777777" w:rsidR="0004686F" w:rsidRPr="0004686F" w:rsidRDefault="0004686F" w:rsidP="0004686F">
      <w:pPr>
        <w:autoSpaceDE w:val="0"/>
        <w:autoSpaceDN w:val="0"/>
        <w:adjustRightInd w:val="0"/>
        <w:rPr>
          <w:rFonts w:ascii="Calibri" w:eastAsia="A" w:hAnsi="Calibri" w:cs="A"/>
          <w:sz w:val="20"/>
          <w:szCs w:val="20"/>
          <w:lang w:val="sr-Cyrl-RS" w:eastAsia="en-US"/>
        </w:rPr>
      </w:pP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p>
    <w:p w14:paraId="41333855" w14:textId="77777777" w:rsidR="0004686F" w:rsidRPr="0004686F" w:rsidRDefault="0004686F" w:rsidP="0004686F">
      <w:pPr>
        <w:autoSpaceDE w:val="0"/>
        <w:autoSpaceDN w:val="0"/>
        <w:adjustRightInd w:val="0"/>
        <w:ind w:left="5040" w:firstLine="720"/>
        <w:rPr>
          <w:rFonts w:ascii="Calibri" w:eastAsia="A" w:hAnsi="Calibri" w:cs="A"/>
          <w:sz w:val="20"/>
          <w:szCs w:val="20"/>
          <w:lang w:val="sr-Cyrl-RS" w:eastAsia="en-US"/>
        </w:rPr>
      </w:pPr>
      <w:r w:rsidRPr="0004686F">
        <w:rPr>
          <w:rFonts w:ascii="Calibri" w:eastAsia="A" w:hAnsi="Calibri" w:cs="A"/>
          <w:sz w:val="20"/>
          <w:szCs w:val="20"/>
          <w:lang w:val="sr-Cyrl-RS" w:eastAsia="en-US"/>
        </w:rPr>
        <w:t xml:space="preserve">               </w:t>
      </w:r>
      <w:r w:rsidRPr="0004686F">
        <w:rPr>
          <w:rFonts w:ascii="Calibri" w:eastAsia="A" w:hAnsi="Calibri" w:cs="A"/>
          <w:b/>
          <w:bCs/>
          <w:sz w:val="20"/>
          <w:szCs w:val="20"/>
          <w:lang w:val="sr-Cyrl-RS" w:eastAsia="en-US"/>
        </w:rPr>
        <w:t xml:space="preserve">           </w:t>
      </w:r>
      <w:r w:rsidRPr="0004686F">
        <w:rPr>
          <w:rFonts w:ascii="Calibri" w:eastAsia="A" w:hAnsi="Calibri" w:cs="A"/>
          <w:sz w:val="20"/>
          <w:szCs w:val="20"/>
          <w:lang w:val="sr-Cyrl-RS" w:eastAsia="en-US"/>
        </w:rPr>
        <w:t xml:space="preserve">                                                         </w:t>
      </w:r>
      <w:bookmarkStart w:id="12" w:name="_Hlk19873952"/>
      <w:r w:rsidRPr="0004686F">
        <w:rPr>
          <w:rFonts w:ascii="Calibri" w:eastAsia="A" w:hAnsi="Calibri" w:cs="A"/>
          <w:sz w:val="20"/>
          <w:szCs w:val="20"/>
          <w:lang w:val="sr-Cyrl-RS" w:eastAsia="en-US"/>
        </w:rPr>
        <w:t xml:space="preserve">                               .................................................... </w:t>
      </w:r>
    </w:p>
    <w:bookmarkEnd w:id="12"/>
    <w:p w14:paraId="6504E161" w14:textId="77777777" w:rsidR="0004686F" w:rsidRPr="0004686F" w:rsidRDefault="0004686F" w:rsidP="0004686F">
      <w:pPr>
        <w:autoSpaceDE w:val="0"/>
        <w:autoSpaceDN w:val="0"/>
        <w:adjustRightInd w:val="0"/>
        <w:rPr>
          <w:rFonts w:ascii="Calibri" w:eastAsia="A" w:hAnsi="Calibri" w:cs="A"/>
          <w:sz w:val="20"/>
          <w:szCs w:val="20"/>
          <w:lang w:val="sr-Cyrl-RS" w:eastAsia="en-US"/>
        </w:rPr>
      </w:pPr>
      <w:r w:rsidRPr="0004686F">
        <w:rPr>
          <w:rFonts w:ascii="Calibri" w:eastAsia="A" w:hAnsi="Calibri" w:cs="A"/>
          <w:sz w:val="20"/>
          <w:szCs w:val="20"/>
          <w:lang w:val="sr-Cyrl-RS" w:eastAsia="en-US"/>
        </w:rPr>
        <w:tab/>
      </w:r>
      <w:r w:rsidRPr="0004686F">
        <w:rPr>
          <w:rFonts w:ascii="Calibri" w:eastAsia="A" w:hAnsi="Calibri" w:cs="A"/>
          <w:sz w:val="20"/>
          <w:szCs w:val="20"/>
          <w:lang w:val="sr-Cyrl-RS" w:eastAsia="en-US"/>
        </w:rPr>
        <w:tab/>
      </w:r>
    </w:p>
    <w:p w14:paraId="0747318A" w14:textId="77777777" w:rsidR="0004686F" w:rsidRPr="0004686F" w:rsidRDefault="0004686F" w:rsidP="0004686F">
      <w:pPr>
        <w:autoSpaceDE w:val="0"/>
        <w:autoSpaceDN w:val="0"/>
        <w:adjustRightInd w:val="0"/>
        <w:rPr>
          <w:rFonts w:ascii="Calibri" w:eastAsia="A" w:hAnsi="Calibri" w:cs="A"/>
          <w:sz w:val="20"/>
          <w:szCs w:val="20"/>
          <w:lang w:val="sr-Cyrl-RS" w:eastAsia="en-US"/>
        </w:rPr>
      </w:pPr>
    </w:p>
    <w:p w14:paraId="514432CE" w14:textId="77777777" w:rsidR="0004686F" w:rsidRPr="0004686F" w:rsidRDefault="0004686F" w:rsidP="0004686F">
      <w:pPr>
        <w:autoSpaceDE w:val="0"/>
        <w:autoSpaceDN w:val="0"/>
        <w:adjustRightInd w:val="0"/>
        <w:rPr>
          <w:rFonts w:ascii="Calibri" w:eastAsia="A" w:hAnsi="Calibri" w:cs="A"/>
          <w:sz w:val="20"/>
          <w:szCs w:val="20"/>
          <w:lang w:val="sr-Cyrl-RS" w:eastAsia="en-US"/>
        </w:rPr>
      </w:pPr>
    </w:p>
    <w:p w14:paraId="405DE11A" w14:textId="77777777" w:rsidR="0004686F" w:rsidRPr="0004686F" w:rsidRDefault="0004686F" w:rsidP="0004686F">
      <w:pPr>
        <w:autoSpaceDE w:val="0"/>
        <w:autoSpaceDN w:val="0"/>
        <w:adjustRightInd w:val="0"/>
        <w:rPr>
          <w:rFonts w:ascii="Calibri" w:eastAsia="A" w:hAnsi="Calibri" w:cs="A"/>
          <w:sz w:val="20"/>
          <w:szCs w:val="20"/>
          <w:lang w:val="sr-Cyrl-RS" w:eastAsia="en-US"/>
        </w:rPr>
      </w:pPr>
    </w:p>
    <w:p w14:paraId="6C917B3C" w14:textId="77777777" w:rsidR="0004686F" w:rsidRPr="0004686F" w:rsidRDefault="0004686F" w:rsidP="0004686F">
      <w:pPr>
        <w:autoSpaceDE w:val="0"/>
        <w:autoSpaceDN w:val="0"/>
        <w:adjustRightInd w:val="0"/>
        <w:rPr>
          <w:rFonts w:ascii="Calibri" w:eastAsia="A" w:hAnsi="Calibri" w:cs="A"/>
          <w:sz w:val="20"/>
          <w:szCs w:val="20"/>
          <w:lang w:val="sr-Cyrl-RS" w:eastAsia="en-US"/>
        </w:rPr>
      </w:pPr>
    </w:p>
    <w:p w14:paraId="24319001" w14:textId="5608C2E1" w:rsidR="0004686F" w:rsidRDefault="0004686F" w:rsidP="0004686F">
      <w:pPr>
        <w:autoSpaceDE w:val="0"/>
        <w:autoSpaceDN w:val="0"/>
        <w:adjustRightInd w:val="0"/>
        <w:rPr>
          <w:rFonts w:ascii="Calibri" w:eastAsia="A" w:hAnsi="Calibri" w:cs="A"/>
          <w:sz w:val="20"/>
          <w:szCs w:val="20"/>
          <w:lang w:val="sr-Cyrl-RS" w:eastAsia="en-US"/>
        </w:rPr>
      </w:pPr>
    </w:p>
    <w:p w14:paraId="29290429" w14:textId="25916B3E" w:rsidR="0004686F" w:rsidRDefault="0004686F" w:rsidP="0004686F">
      <w:pPr>
        <w:autoSpaceDE w:val="0"/>
        <w:autoSpaceDN w:val="0"/>
        <w:adjustRightInd w:val="0"/>
        <w:rPr>
          <w:rFonts w:ascii="Calibri" w:eastAsia="A" w:hAnsi="Calibri" w:cs="A"/>
          <w:sz w:val="20"/>
          <w:szCs w:val="20"/>
          <w:lang w:val="sr-Cyrl-RS" w:eastAsia="en-US"/>
        </w:rPr>
      </w:pPr>
    </w:p>
    <w:p w14:paraId="56CBF4E6" w14:textId="697F116A" w:rsidR="0004686F" w:rsidRDefault="0004686F" w:rsidP="0004686F">
      <w:pPr>
        <w:autoSpaceDE w:val="0"/>
        <w:autoSpaceDN w:val="0"/>
        <w:adjustRightInd w:val="0"/>
        <w:rPr>
          <w:rFonts w:ascii="Calibri" w:eastAsia="A" w:hAnsi="Calibri" w:cs="A"/>
          <w:sz w:val="20"/>
          <w:szCs w:val="20"/>
          <w:lang w:val="sr-Cyrl-RS" w:eastAsia="en-US"/>
        </w:rPr>
      </w:pPr>
    </w:p>
    <w:p w14:paraId="4ACC04FF" w14:textId="0FE87D49" w:rsidR="0004686F" w:rsidRDefault="0004686F" w:rsidP="0004686F">
      <w:pPr>
        <w:autoSpaceDE w:val="0"/>
        <w:autoSpaceDN w:val="0"/>
        <w:adjustRightInd w:val="0"/>
        <w:rPr>
          <w:rFonts w:ascii="Calibri" w:eastAsia="A" w:hAnsi="Calibri" w:cs="A"/>
          <w:sz w:val="20"/>
          <w:szCs w:val="20"/>
          <w:lang w:val="sr-Cyrl-RS" w:eastAsia="en-US"/>
        </w:rPr>
      </w:pPr>
    </w:p>
    <w:p w14:paraId="651B1A68" w14:textId="77777777" w:rsidR="0004686F" w:rsidRPr="0004686F" w:rsidRDefault="0004686F" w:rsidP="0004686F">
      <w:pPr>
        <w:autoSpaceDE w:val="0"/>
        <w:autoSpaceDN w:val="0"/>
        <w:adjustRightInd w:val="0"/>
        <w:rPr>
          <w:rFonts w:ascii="Calibri" w:eastAsia="A" w:hAnsi="Calibri" w:cs="A"/>
          <w:sz w:val="20"/>
          <w:szCs w:val="20"/>
          <w:lang w:val="sr-Cyrl-RS" w:eastAsia="en-US"/>
        </w:rPr>
      </w:pPr>
    </w:p>
    <w:p w14:paraId="1C6E3CB9" w14:textId="77777777" w:rsidR="0004686F" w:rsidRPr="0004686F" w:rsidRDefault="0004686F" w:rsidP="0004686F">
      <w:pPr>
        <w:autoSpaceDE w:val="0"/>
        <w:autoSpaceDN w:val="0"/>
        <w:adjustRightInd w:val="0"/>
        <w:rPr>
          <w:rFonts w:ascii="Calibri" w:eastAsia="A" w:hAnsi="Calibri" w:cs="A"/>
          <w:sz w:val="22"/>
          <w:szCs w:val="22"/>
          <w:lang w:val="sr-Cyrl-RS" w:eastAsia="en-US"/>
        </w:rPr>
      </w:pPr>
      <w:r w:rsidRPr="0004686F">
        <w:rPr>
          <w:sz w:val="21"/>
          <w:szCs w:val="21"/>
          <w:lang w:val="sr-Cyrl-RS" w:eastAsia="zh-CN"/>
        </w:rPr>
        <w:t xml:space="preserve">   </w:t>
      </w:r>
      <w:r w:rsidRPr="0004686F">
        <w:rPr>
          <w:rFonts w:ascii="Calibri" w:eastAsia="A" w:hAnsi="Calibri" w:cs="A"/>
          <w:sz w:val="22"/>
          <w:szCs w:val="22"/>
          <w:lang w:val="sr-Cyrl-RS" w:eastAsia="en-US"/>
        </w:rPr>
        <w:tab/>
      </w:r>
      <w:r w:rsidRPr="0004686F">
        <w:rPr>
          <w:rFonts w:ascii="Calibri" w:eastAsia="A" w:hAnsi="Calibri" w:cs="A"/>
          <w:sz w:val="22"/>
          <w:szCs w:val="22"/>
          <w:lang w:val="sr-Cyrl-RS" w:eastAsia="en-US"/>
        </w:rPr>
        <w:tab/>
      </w:r>
      <w:r w:rsidRPr="0004686F">
        <w:rPr>
          <w:rFonts w:ascii="Calibri" w:eastAsia="A" w:hAnsi="Calibri" w:cs="A"/>
          <w:sz w:val="22"/>
          <w:szCs w:val="22"/>
          <w:lang w:val="sr-Cyrl-RS" w:eastAsia="en-US"/>
        </w:rPr>
        <w:tab/>
        <w:t xml:space="preserve">       </w:t>
      </w:r>
    </w:p>
    <w:p w14:paraId="4C1C4E30" w14:textId="39E551CF" w:rsidR="0004686F" w:rsidRPr="0004686F" w:rsidRDefault="0004686F" w:rsidP="0004686F">
      <w:pPr>
        <w:autoSpaceDE w:val="0"/>
        <w:autoSpaceDN w:val="0"/>
        <w:adjustRightInd w:val="0"/>
        <w:ind w:left="720"/>
        <w:rPr>
          <w:sz w:val="20"/>
          <w:szCs w:val="20"/>
          <w:lang w:val="sr-Cyrl-RS" w:eastAsia="en-US"/>
        </w:rPr>
      </w:pPr>
      <w:r w:rsidRPr="0004686F">
        <w:rPr>
          <w:rFonts w:ascii="Arial" w:hAnsi="Arial" w:cs="Arial"/>
          <w:b/>
          <w:noProof/>
          <w:sz w:val="20"/>
          <w:szCs w:val="20"/>
          <w:shd w:val="clear" w:color="auto" w:fill="FFFFFF"/>
          <w:lang w:val="sr-Cyrl-RS" w:eastAsia="en-US"/>
        </w:rPr>
        <w:lastRenderedPageBreak/>
        <w:drawing>
          <wp:inline distT="0" distB="0" distL="0" distR="0" wp14:anchorId="34B77E88" wp14:editId="778EBC93">
            <wp:extent cx="1654175" cy="501015"/>
            <wp:effectExtent l="0" t="0" r="3175" b="0"/>
            <wp:docPr id="22" name="Slika 22" descr="S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Logo.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54175" cy="501015"/>
                    </a:xfrm>
                    <a:prstGeom prst="rect">
                      <a:avLst/>
                    </a:prstGeom>
                    <a:noFill/>
                    <a:ln>
                      <a:noFill/>
                    </a:ln>
                  </pic:spPr>
                </pic:pic>
              </a:graphicData>
            </a:graphic>
          </wp:inline>
        </w:drawing>
      </w:r>
      <w:r w:rsidRPr="0004686F">
        <w:rPr>
          <w:rFonts w:ascii="Arial" w:hAnsi="Arial" w:cs="Arial"/>
          <w:b/>
          <w:noProof/>
          <w:sz w:val="20"/>
          <w:szCs w:val="20"/>
          <w:shd w:val="clear" w:color="auto" w:fill="FFFFFF"/>
          <w:lang w:val="sr-Cyrl-RS" w:eastAsia="en-US"/>
        </w:rPr>
        <w:t xml:space="preserve">         </w:t>
      </w:r>
    </w:p>
    <w:p w14:paraId="74F05E20" w14:textId="77777777" w:rsidR="0004686F" w:rsidRPr="0004686F" w:rsidRDefault="0004686F">
      <w:pPr>
        <w:numPr>
          <w:ilvl w:val="0"/>
          <w:numId w:val="22"/>
        </w:numPr>
        <w:autoSpaceDE w:val="0"/>
        <w:autoSpaceDN w:val="0"/>
        <w:adjustRightInd w:val="0"/>
        <w:ind w:left="4320" w:hanging="3960"/>
        <w:rPr>
          <w:sz w:val="20"/>
          <w:szCs w:val="20"/>
          <w:lang w:val="sr-Cyrl-RS" w:eastAsia="en-US"/>
        </w:rPr>
      </w:pPr>
      <w:r w:rsidRPr="0004686F">
        <w:rPr>
          <w:sz w:val="20"/>
          <w:szCs w:val="20"/>
          <w:lang w:val="sr-Cyrl-RS" w:eastAsia="en-US"/>
        </w:rPr>
        <w:t>НАЗИВ ДОКУМЕНТА:                   План детаљне регулације за изградњу државног пута IIА реда бр.197, деоница: Голијска река – Преко Брдо од км 66+778 до км 72+127</w:t>
      </w:r>
    </w:p>
    <w:p w14:paraId="4457F7E6" w14:textId="77777777" w:rsidR="0004686F" w:rsidRPr="0004686F" w:rsidRDefault="0004686F" w:rsidP="0004686F">
      <w:pPr>
        <w:autoSpaceDE w:val="0"/>
        <w:autoSpaceDN w:val="0"/>
        <w:adjustRightInd w:val="0"/>
        <w:rPr>
          <w:sz w:val="20"/>
          <w:szCs w:val="20"/>
          <w:lang w:val="sr-Cyrl-RS" w:eastAsia="en-US"/>
        </w:rPr>
      </w:pPr>
    </w:p>
    <w:p w14:paraId="7DCDF935" w14:textId="64D3B538"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НАРУЧИЛАЦ:</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Pr>
          <w:sz w:val="20"/>
          <w:szCs w:val="20"/>
          <w:lang w:val="sr-Latn-RS" w:eastAsia="en-US"/>
        </w:rPr>
        <w:t xml:space="preserve">              </w:t>
      </w:r>
      <w:r w:rsidRPr="0004686F">
        <w:rPr>
          <w:sz w:val="20"/>
          <w:szCs w:val="20"/>
          <w:lang w:val="sr-Cyrl-RS" w:eastAsia="en-US"/>
        </w:rPr>
        <w:t>ЈП «ПУТЕВИ СРБИЈЕ» Београд</w:t>
      </w:r>
    </w:p>
    <w:p w14:paraId="61DE7178" w14:textId="7E790521" w:rsidR="0004686F" w:rsidRPr="0004686F" w:rsidRDefault="0004686F" w:rsidP="0004686F">
      <w:pPr>
        <w:autoSpaceDE w:val="0"/>
        <w:autoSpaceDN w:val="0"/>
        <w:adjustRightInd w:val="0"/>
        <w:ind w:left="720"/>
        <w:rPr>
          <w:sz w:val="20"/>
          <w:szCs w:val="20"/>
          <w:lang w:val="sr-Cyrl-RS" w:eastAsia="en-US"/>
        </w:rPr>
      </w:pPr>
      <w:r w:rsidRPr="0004686F">
        <w:rPr>
          <w:sz w:val="20"/>
          <w:szCs w:val="20"/>
          <w:lang w:val="sr-Cyrl-RS" w:eastAsia="en-US"/>
        </w:rPr>
        <w:t xml:space="preserve">                                                          </w:t>
      </w:r>
      <w:r>
        <w:rPr>
          <w:sz w:val="20"/>
          <w:szCs w:val="20"/>
          <w:lang w:val="sr-Latn-RS" w:eastAsia="en-US"/>
        </w:rPr>
        <w:t xml:space="preserve">            </w:t>
      </w:r>
      <w:r w:rsidRPr="0004686F">
        <w:rPr>
          <w:sz w:val="20"/>
          <w:szCs w:val="20"/>
          <w:lang w:val="sr-Cyrl-RS" w:eastAsia="en-US"/>
        </w:rPr>
        <w:t xml:space="preserve">  Булевар Краља Александра бр.282</w:t>
      </w:r>
    </w:p>
    <w:p w14:paraId="2DB3F551" w14:textId="77777777" w:rsidR="0004686F" w:rsidRPr="0004686F" w:rsidRDefault="0004686F" w:rsidP="0004686F">
      <w:pPr>
        <w:autoSpaceDE w:val="0"/>
        <w:autoSpaceDN w:val="0"/>
        <w:adjustRightInd w:val="0"/>
        <w:ind w:left="720"/>
        <w:rPr>
          <w:sz w:val="20"/>
          <w:szCs w:val="20"/>
          <w:lang w:val="sr-Cyrl-RS" w:eastAsia="en-US"/>
        </w:rPr>
      </w:pPr>
    </w:p>
    <w:p w14:paraId="6BD6ED67" w14:textId="77777777"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 xml:space="preserve">ПРЕДСЕДНИК </w:t>
      </w:r>
      <w:r w:rsidRPr="0004686F">
        <w:rPr>
          <w:sz w:val="20"/>
          <w:szCs w:val="20"/>
          <w:lang w:val="sr-Cyrl-RS" w:eastAsia="zh-CN"/>
        </w:rPr>
        <w:t>СКУПШТИНЕ ГРАДА:</w:t>
      </w:r>
      <w:r w:rsidRPr="0004686F">
        <w:rPr>
          <w:b/>
          <w:sz w:val="20"/>
          <w:szCs w:val="20"/>
          <w:lang w:val="sr-Cyrl-RS" w:eastAsia="zh-CN"/>
        </w:rPr>
        <w:t xml:space="preserve">  </w:t>
      </w:r>
    </w:p>
    <w:p w14:paraId="2F5E857A" w14:textId="77777777" w:rsidR="0004686F" w:rsidRPr="0004686F" w:rsidRDefault="0004686F" w:rsidP="0004686F">
      <w:pPr>
        <w:autoSpaceDE w:val="0"/>
        <w:autoSpaceDN w:val="0"/>
        <w:adjustRightInd w:val="0"/>
        <w:rPr>
          <w:sz w:val="20"/>
          <w:szCs w:val="20"/>
          <w:lang w:val="sr-Cyrl-RS" w:eastAsia="en-US"/>
        </w:rPr>
      </w:pPr>
    </w:p>
    <w:p w14:paraId="583352F0" w14:textId="77777777" w:rsidR="0004686F" w:rsidRPr="0004686F" w:rsidRDefault="0004686F">
      <w:pPr>
        <w:numPr>
          <w:ilvl w:val="0"/>
          <w:numId w:val="22"/>
        </w:numPr>
        <w:autoSpaceDE w:val="0"/>
        <w:autoSpaceDN w:val="0"/>
        <w:adjustRightInd w:val="0"/>
        <w:ind w:left="4320" w:hanging="3960"/>
        <w:rPr>
          <w:sz w:val="20"/>
          <w:szCs w:val="20"/>
          <w:lang w:val="sr-Cyrl-RS" w:eastAsia="en-US"/>
        </w:rPr>
      </w:pPr>
      <w:r w:rsidRPr="0004686F">
        <w:rPr>
          <w:sz w:val="20"/>
          <w:szCs w:val="20"/>
          <w:lang w:val="sr-Cyrl-RS" w:eastAsia="en-US"/>
        </w:rPr>
        <w:t xml:space="preserve">НОСИЛАЦ ИЗРАДЕ ПЛАНА:       Општинска управа Ивањица, </w:t>
      </w:r>
    </w:p>
    <w:p w14:paraId="4401B52D" w14:textId="77777777" w:rsidR="0004686F" w:rsidRPr="0004686F" w:rsidRDefault="0004686F" w:rsidP="0004686F">
      <w:pPr>
        <w:autoSpaceDE w:val="0"/>
        <w:autoSpaceDN w:val="0"/>
        <w:adjustRightInd w:val="0"/>
        <w:ind w:left="3600" w:firstLine="720"/>
        <w:rPr>
          <w:sz w:val="20"/>
          <w:szCs w:val="20"/>
          <w:lang w:val="sr-Cyrl-RS" w:eastAsia="en-US"/>
        </w:rPr>
      </w:pPr>
      <w:r w:rsidRPr="0004686F">
        <w:rPr>
          <w:sz w:val="20"/>
          <w:szCs w:val="20"/>
          <w:lang w:val="sr-Cyrl-RS" w:eastAsia="en-US"/>
        </w:rPr>
        <w:t xml:space="preserve">Одељење за урбанизам и комуналне     </w:t>
      </w:r>
    </w:p>
    <w:p w14:paraId="10906015" w14:textId="77777777" w:rsidR="0004686F" w:rsidRPr="0004686F" w:rsidRDefault="0004686F" w:rsidP="0004686F">
      <w:pPr>
        <w:autoSpaceDE w:val="0"/>
        <w:autoSpaceDN w:val="0"/>
        <w:adjustRightInd w:val="0"/>
        <w:ind w:left="3600" w:firstLine="720"/>
        <w:rPr>
          <w:sz w:val="20"/>
          <w:szCs w:val="20"/>
          <w:lang w:val="sr-Cyrl-RS" w:eastAsia="en-US"/>
        </w:rPr>
      </w:pPr>
      <w:r w:rsidRPr="0004686F">
        <w:rPr>
          <w:sz w:val="20"/>
          <w:szCs w:val="20"/>
          <w:lang w:val="sr-Cyrl-RS" w:eastAsia="en-US"/>
        </w:rPr>
        <w:t>послове</w:t>
      </w:r>
    </w:p>
    <w:p w14:paraId="0DC2CC37" w14:textId="77777777" w:rsidR="0004686F" w:rsidRPr="0004686F" w:rsidRDefault="0004686F" w:rsidP="0004686F">
      <w:pPr>
        <w:autoSpaceDE w:val="0"/>
        <w:autoSpaceDN w:val="0"/>
        <w:adjustRightInd w:val="0"/>
        <w:ind w:left="360"/>
        <w:rPr>
          <w:sz w:val="20"/>
          <w:szCs w:val="20"/>
          <w:lang w:val="sr-Cyrl-RS" w:eastAsia="en-US"/>
        </w:rPr>
      </w:pPr>
      <w:r w:rsidRPr="0004686F">
        <w:rPr>
          <w:sz w:val="20"/>
          <w:szCs w:val="20"/>
          <w:lang w:val="sr-Cyrl-RS" w:eastAsia="en-US"/>
        </w:rPr>
        <w:t xml:space="preserve">                                                                  </w:t>
      </w:r>
    </w:p>
    <w:p w14:paraId="05211182" w14:textId="270A0FC4"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ОБРАЂИВАЧ:</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Pr>
          <w:sz w:val="20"/>
          <w:szCs w:val="20"/>
          <w:lang w:val="sr-Latn-RS" w:eastAsia="en-US"/>
        </w:rPr>
        <w:t xml:space="preserve">             </w:t>
      </w:r>
      <w:r w:rsidRPr="0004686F">
        <w:rPr>
          <w:sz w:val="20"/>
          <w:szCs w:val="20"/>
          <w:lang w:val="sr-Cyrl-RS" w:eastAsia="en-US"/>
        </w:rPr>
        <w:t xml:space="preserve">«ШИДПРОЈЕКТ» ДОО, </w:t>
      </w:r>
    </w:p>
    <w:p w14:paraId="60A94C31" w14:textId="77777777" w:rsidR="0004686F" w:rsidRPr="0004686F" w:rsidRDefault="0004686F" w:rsidP="0004686F">
      <w:pPr>
        <w:autoSpaceDE w:val="0"/>
        <w:autoSpaceDN w:val="0"/>
        <w:adjustRightInd w:val="0"/>
        <w:ind w:left="3600" w:firstLine="720"/>
        <w:rPr>
          <w:sz w:val="20"/>
          <w:szCs w:val="20"/>
          <w:lang w:val="sr-Cyrl-RS" w:eastAsia="en-US"/>
        </w:rPr>
      </w:pPr>
      <w:r w:rsidRPr="0004686F">
        <w:rPr>
          <w:sz w:val="20"/>
          <w:szCs w:val="20"/>
          <w:lang w:val="sr-Cyrl-RS" w:eastAsia="en-US"/>
        </w:rPr>
        <w:t>КНЕЗА МИЛОША 2, ШИД</w:t>
      </w:r>
    </w:p>
    <w:p w14:paraId="59DCD4D5" w14:textId="77777777" w:rsidR="0004686F" w:rsidRPr="0004686F" w:rsidRDefault="0004686F" w:rsidP="0004686F">
      <w:pPr>
        <w:autoSpaceDE w:val="0"/>
        <w:autoSpaceDN w:val="0"/>
        <w:adjustRightInd w:val="0"/>
        <w:ind w:left="720"/>
        <w:rPr>
          <w:sz w:val="20"/>
          <w:szCs w:val="20"/>
          <w:lang w:val="sr-Cyrl-RS" w:eastAsia="en-US"/>
        </w:rPr>
      </w:pPr>
    </w:p>
    <w:p w14:paraId="07DDD1D7" w14:textId="77777777"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ДИРЕКТОР:</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t xml:space="preserve">Сања Спасојевић, </w:t>
      </w:r>
      <w:proofErr w:type="spellStart"/>
      <w:r w:rsidRPr="0004686F">
        <w:rPr>
          <w:sz w:val="20"/>
          <w:szCs w:val="20"/>
          <w:lang w:val="sr-Cyrl-RS" w:eastAsia="en-US"/>
        </w:rPr>
        <w:t>дипл.инж.арх</w:t>
      </w:r>
      <w:proofErr w:type="spellEnd"/>
      <w:r w:rsidRPr="0004686F">
        <w:rPr>
          <w:sz w:val="20"/>
          <w:szCs w:val="20"/>
          <w:lang w:val="sr-Cyrl-RS" w:eastAsia="en-US"/>
        </w:rPr>
        <w:t>.</w:t>
      </w:r>
    </w:p>
    <w:p w14:paraId="63C7CC24" w14:textId="77777777" w:rsidR="0004686F" w:rsidRPr="0004686F" w:rsidRDefault="0004686F" w:rsidP="0004686F">
      <w:pPr>
        <w:autoSpaceDE w:val="0"/>
        <w:autoSpaceDN w:val="0"/>
        <w:adjustRightInd w:val="0"/>
        <w:ind w:left="720"/>
        <w:rPr>
          <w:sz w:val="20"/>
          <w:szCs w:val="20"/>
          <w:lang w:val="sr-Cyrl-RS" w:eastAsia="en-US"/>
        </w:rPr>
      </w:pPr>
    </w:p>
    <w:p w14:paraId="02EF7346" w14:textId="58521EE3"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БРОЈ ЕВИДЕНЦИЈЕ:</w:t>
      </w:r>
      <w:r w:rsidRPr="0004686F">
        <w:rPr>
          <w:sz w:val="20"/>
          <w:szCs w:val="20"/>
          <w:lang w:val="sr-Cyrl-RS" w:eastAsia="en-US"/>
        </w:rPr>
        <w:tab/>
      </w:r>
      <w:r w:rsidRPr="0004686F">
        <w:rPr>
          <w:sz w:val="20"/>
          <w:szCs w:val="20"/>
          <w:lang w:val="sr-Cyrl-RS" w:eastAsia="en-US"/>
        </w:rPr>
        <w:tab/>
      </w:r>
      <w:r>
        <w:rPr>
          <w:sz w:val="20"/>
          <w:szCs w:val="20"/>
          <w:lang w:val="sr-Latn-RS" w:eastAsia="en-US"/>
        </w:rPr>
        <w:t xml:space="preserve">               </w:t>
      </w:r>
      <w:r w:rsidRPr="0004686F">
        <w:rPr>
          <w:sz w:val="20"/>
          <w:szCs w:val="20"/>
          <w:lang w:val="sr-Cyrl-RS" w:eastAsia="en-US"/>
        </w:rPr>
        <w:t>149/21 - ПДР</w:t>
      </w:r>
    </w:p>
    <w:p w14:paraId="3725F103" w14:textId="77777777" w:rsidR="0004686F" w:rsidRPr="0004686F" w:rsidRDefault="0004686F" w:rsidP="0004686F">
      <w:pPr>
        <w:autoSpaceDE w:val="0"/>
        <w:autoSpaceDN w:val="0"/>
        <w:adjustRightInd w:val="0"/>
        <w:ind w:left="720"/>
        <w:rPr>
          <w:sz w:val="20"/>
          <w:szCs w:val="20"/>
          <w:lang w:val="sr-Cyrl-RS" w:eastAsia="en-US"/>
        </w:rPr>
      </w:pPr>
    </w:p>
    <w:p w14:paraId="459BDCDA" w14:textId="77777777"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ДАТУМ:</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t>август 2022. године</w:t>
      </w:r>
    </w:p>
    <w:p w14:paraId="07748319" w14:textId="77777777" w:rsidR="0004686F" w:rsidRPr="0004686F" w:rsidRDefault="0004686F" w:rsidP="0004686F">
      <w:pPr>
        <w:autoSpaceDE w:val="0"/>
        <w:autoSpaceDN w:val="0"/>
        <w:adjustRightInd w:val="0"/>
        <w:ind w:left="703"/>
        <w:rPr>
          <w:sz w:val="20"/>
          <w:szCs w:val="20"/>
          <w:lang w:val="sr-Cyrl-RS" w:eastAsia="en-US"/>
        </w:rPr>
      </w:pPr>
    </w:p>
    <w:p w14:paraId="1BD5F8C7" w14:textId="441696E5" w:rsidR="0004686F" w:rsidRPr="0004686F" w:rsidRDefault="0004686F">
      <w:pPr>
        <w:numPr>
          <w:ilvl w:val="0"/>
          <w:numId w:val="22"/>
        </w:numPr>
        <w:autoSpaceDE w:val="0"/>
        <w:autoSpaceDN w:val="0"/>
        <w:adjustRightInd w:val="0"/>
        <w:ind w:left="720"/>
        <w:rPr>
          <w:sz w:val="20"/>
          <w:szCs w:val="20"/>
          <w:lang w:val="sr-Cyrl-RS" w:eastAsia="en-US"/>
        </w:rPr>
      </w:pPr>
      <w:r w:rsidRPr="0004686F">
        <w:rPr>
          <w:sz w:val="20"/>
          <w:szCs w:val="20"/>
          <w:lang w:val="sr-Cyrl-RS" w:eastAsia="en-US"/>
        </w:rPr>
        <w:t>ОДГОВОРНИ УРБАНИСТА:</w:t>
      </w:r>
      <w:r w:rsidRPr="0004686F">
        <w:rPr>
          <w:sz w:val="20"/>
          <w:szCs w:val="20"/>
          <w:lang w:val="sr-Cyrl-RS" w:eastAsia="en-US"/>
        </w:rPr>
        <w:tab/>
      </w:r>
      <w:r>
        <w:rPr>
          <w:sz w:val="20"/>
          <w:szCs w:val="20"/>
          <w:lang w:val="sr-Latn-RS" w:eastAsia="en-US"/>
        </w:rPr>
        <w:t xml:space="preserve">               </w:t>
      </w:r>
      <w:r w:rsidRPr="0004686F">
        <w:rPr>
          <w:sz w:val="20"/>
          <w:szCs w:val="20"/>
          <w:lang w:val="sr-Cyrl-RS" w:eastAsia="en-US"/>
        </w:rPr>
        <w:t xml:space="preserve">Данијела Мирковић, </w:t>
      </w:r>
      <w:proofErr w:type="spellStart"/>
      <w:r w:rsidRPr="0004686F">
        <w:rPr>
          <w:sz w:val="20"/>
          <w:szCs w:val="20"/>
          <w:lang w:val="sr-Cyrl-RS" w:eastAsia="en-US"/>
        </w:rPr>
        <w:t>дипл.инж.арх</w:t>
      </w:r>
      <w:proofErr w:type="spellEnd"/>
      <w:r w:rsidRPr="0004686F">
        <w:rPr>
          <w:sz w:val="20"/>
          <w:szCs w:val="20"/>
          <w:lang w:val="sr-Cyrl-RS" w:eastAsia="en-US"/>
        </w:rPr>
        <w:t>.</w:t>
      </w:r>
    </w:p>
    <w:p w14:paraId="7AB5A196" w14:textId="77777777" w:rsidR="0004686F" w:rsidRPr="0004686F" w:rsidRDefault="0004686F" w:rsidP="0004686F">
      <w:pPr>
        <w:autoSpaceDE w:val="0"/>
        <w:autoSpaceDN w:val="0"/>
        <w:adjustRightInd w:val="0"/>
        <w:ind w:left="703"/>
        <w:rPr>
          <w:sz w:val="20"/>
          <w:szCs w:val="20"/>
          <w:lang w:val="sr-Cyrl-RS" w:eastAsia="en-US"/>
        </w:rPr>
      </w:pPr>
    </w:p>
    <w:p w14:paraId="2504F9A5" w14:textId="77777777" w:rsidR="0004686F" w:rsidRPr="0004686F" w:rsidRDefault="0004686F">
      <w:pPr>
        <w:numPr>
          <w:ilvl w:val="0"/>
          <w:numId w:val="22"/>
        </w:numPr>
        <w:autoSpaceDE w:val="0"/>
        <w:autoSpaceDN w:val="0"/>
        <w:adjustRightInd w:val="0"/>
        <w:ind w:left="4320" w:hanging="3960"/>
        <w:rPr>
          <w:sz w:val="20"/>
          <w:szCs w:val="20"/>
          <w:lang w:val="sr-Cyrl-RS" w:eastAsia="zh-CN"/>
        </w:rPr>
      </w:pPr>
      <w:r w:rsidRPr="0004686F">
        <w:rPr>
          <w:sz w:val="20"/>
          <w:szCs w:val="20"/>
          <w:lang w:val="sr-Cyrl-RS" w:eastAsia="en-US"/>
        </w:rPr>
        <w:t xml:space="preserve">РАДНИ ТИМ:                                   </w:t>
      </w:r>
      <w:r w:rsidRPr="0004686F">
        <w:rPr>
          <w:sz w:val="20"/>
          <w:szCs w:val="20"/>
          <w:lang w:val="sr-Cyrl-RS" w:eastAsia="en-US"/>
        </w:rPr>
        <w:tab/>
      </w:r>
      <w:r w:rsidRPr="0004686F">
        <w:rPr>
          <w:sz w:val="20"/>
          <w:szCs w:val="20"/>
          <w:lang w:val="sr-Cyrl-RS" w:eastAsia="zh-CN"/>
        </w:rPr>
        <w:t xml:space="preserve"> </w:t>
      </w:r>
    </w:p>
    <w:p w14:paraId="4AE9F60C" w14:textId="217E5B40" w:rsidR="0004686F" w:rsidRPr="0004686F" w:rsidRDefault="0004686F" w:rsidP="0004686F">
      <w:pPr>
        <w:widowControl w:val="0"/>
        <w:autoSpaceDE w:val="0"/>
        <w:autoSpaceDN w:val="0"/>
        <w:adjustRightInd w:val="0"/>
        <w:ind w:left="720"/>
        <w:contextualSpacing/>
        <w:rPr>
          <w:i/>
          <w:iCs/>
          <w:sz w:val="20"/>
          <w:szCs w:val="20"/>
          <w:lang w:val="sr-Cyrl-RS" w:eastAsia="zh-CN"/>
        </w:rPr>
      </w:pPr>
      <w:r w:rsidRPr="0004686F">
        <w:rPr>
          <w:sz w:val="20"/>
          <w:szCs w:val="20"/>
          <w:lang w:val="sr-Cyrl-RS" w:eastAsia="zh-CN"/>
        </w:rPr>
        <w:t xml:space="preserve">                                                           </w:t>
      </w:r>
      <w:r>
        <w:rPr>
          <w:sz w:val="20"/>
          <w:szCs w:val="20"/>
          <w:lang w:val="sr-Latn-RS" w:eastAsia="zh-CN"/>
        </w:rPr>
        <w:t xml:space="preserve">           </w:t>
      </w:r>
      <w:r w:rsidRPr="0004686F">
        <w:rPr>
          <w:sz w:val="20"/>
          <w:szCs w:val="20"/>
          <w:lang w:val="sr-Cyrl-RS" w:eastAsia="zh-CN"/>
        </w:rPr>
        <w:t xml:space="preserve"> </w:t>
      </w:r>
      <w:r w:rsidRPr="0004686F">
        <w:rPr>
          <w:b/>
          <w:bCs/>
          <w:sz w:val="20"/>
          <w:szCs w:val="20"/>
          <w:lang w:val="sr-Cyrl-RS" w:eastAsia="zh-CN"/>
        </w:rPr>
        <w:t>Весна Лукић</w:t>
      </w:r>
      <w:r w:rsidRPr="0004686F">
        <w:rPr>
          <w:sz w:val="20"/>
          <w:szCs w:val="20"/>
          <w:lang w:val="sr-Cyrl-RS" w:eastAsia="zh-CN"/>
        </w:rPr>
        <w:t xml:space="preserve">, </w:t>
      </w:r>
      <w:r w:rsidRPr="0004686F">
        <w:rPr>
          <w:i/>
          <w:iCs/>
          <w:sz w:val="20"/>
          <w:szCs w:val="20"/>
          <w:lang w:val="sr-Cyrl-RS" w:eastAsia="zh-CN"/>
        </w:rPr>
        <w:t>дипл. прост. планер.</w:t>
      </w:r>
    </w:p>
    <w:p w14:paraId="0C9112AA" w14:textId="77777777" w:rsidR="0004686F" w:rsidRPr="0004686F" w:rsidRDefault="0004686F" w:rsidP="0004686F">
      <w:pPr>
        <w:autoSpaceDE w:val="0"/>
        <w:autoSpaceDN w:val="0"/>
        <w:adjustRightInd w:val="0"/>
        <w:ind w:left="3600" w:firstLine="720"/>
        <w:rPr>
          <w:sz w:val="20"/>
          <w:szCs w:val="20"/>
          <w:lang w:val="sr-Cyrl-RS" w:eastAsia="zh-CN"/>
        </w:rPr>
      </w:pPr>
      <w:r w:rsidRPr="0004686F">
        <w:rPr>
          <w:b/>
          <w:bCs/>
          <w:sz w:val="20"/>
          <w:szCs w:val="20"/>
          <w:lang w:val="sr-Cyrl-RS" w:eastAsia="en-US"/>
        </w:rPr>
        <w:t>Сања Спасојевић</w:t>
      </w:r>
      <w:r w:rsidRPr="0004686F">
        <w:rPr>
          <w:sz w:val="20"/>
          <w:szCs w:val="20"/>
          <w:lang w:val="sr-Cyrl-RS" w:eastAsia="en-US"/>
        </w:rPr>
        <w:t xml:space="preserve">, </w:t>
      </w:r>
      <w:proofErr w:type="spellStart"/>
      <w:r w:rsidRPr="0004686F">
        <w:rPr>
          <w:i/>
          <w:iCs/>
          <w:sz w:val="20"/>
          <w:szCs w:val="20"/>
          <w:lang w:val="sr-Cyrl-RS" w:eastAsia="en-US"/>
        </w:rPr>
        <w:t>дипл.инж.арх</w:t>
      </w:r>
      <w:proofErr w:type="spellEnd"/>
      <w:r w:rsidRPr="0004686F">
        <w:rPr>
          <w:i/>
          <w:iCs/>
          <w:sz w:val="20"/>
          <w:szCs w:val="20"/>
          <w:lang w:val="sr-Cyrl-RS" w:eastAsia="en-US"/>
        </w:rPr>
        <w:t>.</w:t>
      </w:r>
    </w:p>
    <w:p w14:paraId="3485B13E" w14:textId="1022B8BB" w:rsidR="0004686F" w:rsidRPr="0004686F" w:rsidRDefault="0004686F" w:rsidP="0004686F">
      <w:pPr>
        <w:autoSpaceDE w:val="0"/>
        <w:autoSpaceDN w:val="0"/>
        <w:adjustRightInd w:val="0"/>
        <w:ind w:left="720"/>
        <w:rPr>
          <w:sz w:val="20"/>
          <w:szCs w:val="20"/>
          <w:lang w:val="sr-Cyrl-RS" w:eastAsia="zh-CN"/>
        </w:rPr>
      </w:pPr>
      <w:r w:rsidRPr="0004686F">
        <w:rPr>
          <w:b/>
          <w:bCs/>
          <w:sz w:val="20"/>
          <w:szCs w:val="20"/>
          <w:lang w:val="sr-Cyrl-RS" w:eastAsia="zh-CN"/>
        </w:rPr>
        <w:t xml:space="preserve">                                                            </w:t>
      </w:r>
      <w:r>
        <w:rPr>
          <w:b/>
          <w:bCs/>
          <w:sz w:val="20"/>
          <w:szCs w:val="20"/>
          <w:lang w:val="sr-Latn-RS" w:eastAsia="zh-CN"/>
        </w:rPr>
        <w:t xml:space="preserve">           </w:t>
      </w:r>
      <w:r w:rsidRPr="0004686F">
        <w:rPr>
          <w:b/>
          <w:bCs/>
          <w:sz w:val="20"/>
          <w:szCs w:val="20"/>
          <w:lang w:val="sr-Cyrl-RS" w:eastAsia="en-US"/>
        </w:rPr>
        <w:t xml:space="preserve">Мирјана </w:t>
      </w:r>
      <w:proofErr w:type="spellStart"/>
      <w:r w:rsidRPr="0004686F">
        <w:rPr>
          <w:b/>
          <w:bCs/>
          <w:sz w:val="20"/>
          <w:szCs w:val="20"/>
          <w:lang w:val="sr-Cyrl-RS" w:eastAsia="en-US"/>
        </w:rPr>
        <w:t>Суљоврујић</w:t>
      </w:r>
      <w:proofErr w:type="spellEnd"/>
      <w:r w:rsidRPr="0004686F">
        <w:rPr>
          <w:sz w:val="20"/>
          <w:szCs w:val="20"/>
          <w:lang w:val="sr-Cyrl-RS" w:eastAsia="en-US"/>
        </w:rPr>
        <w:t xml:space="preserve">, </w:t>
      </w:r>
      <w:proofErr w:type="spellStart"/>
      <w:r w:rsidRPr="0004686F">
        <w:rPr>
          <w:i/>
          <w:iCs/>
          <w:sz w:val="20"/>
          <w:szCs w:val="20"/>
          <w:lang w:val="sr-Cyrl-RS" w:eastAsia="en-US"/>
        </w:rPr>
        <w:t>дипл.инж.арх</w:t>
      </w:r>
      <w:proofErr w:type="spellEnd"/>
      <w:r w:rsidRPr="0004686F">
        <w:rPr>
          <w:i/>
          <w:iCs/>
          <w:sz w:val="20"/>
          <w:szCs w:val="20"/>
          <w:lang w:val="sr-Cyrl-RS" w:eastAsia="en-US"/>
        </w:rPr>
        <w:t>.</w:t>
      </w:r>
    </w:p>
    <w:p w14:paraId="07ED54D2" w14:textId="77777777" w:rsidR="0004686F" w:rsidRPr="0004686F" w:rsidRDefault="0004686F" w:rsidP="0004686F">
      <w:pPr>
        <w:autoSpaceDE w:val="0"/>
        <w:autoSpaceDN w:val="0"/>
        <w:adjustRightInd w:val="0"/>
        <w:ind w:left="3600" w:firstLine="720"/>
        <w:rPr>
          <w:sz w:val="20"/>
          <w:szCs w:val="20"/>
          <w:lang w:val="sr-Cyrl-RS" w:eastAsia="zh-CN"/>
        </w:rPr>
      </w:pPr>
      <w:r w:rsidRPr="0004686F">
        <w:rPr>
          <w:b/>
          <w:bCs/>
          <w:sz w:val="20"/>
          <w:szCs w:val="20"/>
          <w:lang w:val="sr-Cyrl-RS" w:eastAsia="zh-CN"/>
        </w:rPr>
        <w:t xml:space="preserve">Кристина Башић, </w:t>
      </w:r>
      <w:proofErr w:type="spellStart"/>
      <w:r w:rsidRPr="0004686F">
        <w:rPr>
          <w:i/>
          <w:iCs/>
          <w:sz w:val="20"/>
          <w:szCs w:val="20"/>
          <w:lang w:val="sr-Cyrl-RS" w:eastAsia="en-US"/>
        </w:rPr>
        <w:t>дипл.инж.арх</w:t>
      </w:r>
      <w:proofErr w:type="spellEnd"/>
      <w:r w:rsidRPr="0004686F">
        <w:rPr>
          <w:i/>
          <w:iCs/>
          <w:sz w:val="20"/>
          <w:szCs w:val="20"/>
          <w:lang w:val="sr-Cyrl-RS" w:eastAsia="en-US"/>
        </w:rPr>
        <w:t>.</w:t>
      </w:r>
    </w:p>
    <w:p w14:paraId="36DB9FBB" w14:textId="77777777" w:rsidR="0004686F" w:rsidRPr="0004686F" w:rsidRDefault="0004686F" w:rsidP="0004686F">
      <w:pPr>
        <w:widowControl w:val="0"/>
        <w:autoSpaceDE w:val="0"/>
        <w:autoSpaceDN w:val="0"/>
        <w:adjustRightInd w:val="0"/>
        <w:ind w:left="703"/>
        <w:rPr>
          <w:i/>
          <w:iCs/>
          <w:sz w:val="20"/>
          <w:szCs w:val="20"/>
          <w:lang w:val="sr-Cyrl-RS" w:eastAsia="en-US"/>
        </w:rPr>
      </w:pPr>
      <w:r w:rsidRPr="0004686F">
        <w:rPr>
          <w:sz w:val="20"/>
          <w:szCs w:val="20"/>
          <w:lang w:val="sr-Cyrl-RS" w:eastAsia="en-US"/>
        </w:rPr>
        <w:t xml:space="preserve">         </w:t>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sz w:val="20"/>
          <w:szCs w:val="20"/>
          <w:lang w:val="sr-Cyrl-RS" w:eastAsia="en-US"/>
        </w:rPr>
        <w:tab/>
      </w:r>
      <w:r w:rsidRPr="0004686F">
        <w:rPr>
          <w:b/>
          <w:bCs/>
          <w:sz w:val="20"/>
          <w:szCs w:val="20"/>
          <w:lang w:val="sr-Cyrl-RS" w:eastAsia="en-US"/>
        </w:rPr>
        <w:t>Сузана Станић</w:t>
      </w:r>
      <w:r w:rsidRPr="0004686F">
        <w:rPr>
          <w:sz w:val="20"/>
          <w:szCs w:val="20"/>
          <w:lang w:val="sr-Cyrl-RS" w:eastAsia="en-US"/>
        </w:rPr>
        <w:t xml:space="preserve">, </w:t>
      </w:r>
      <w:proofErr w:type="spellStart"/>
      <w:r w:rsidRPr="0004686F">
        <w:rPr>
          <w:i/>
          <w:iCs/>
          <w:sz w:val="20"/>
          <w:szCs w:val="20"/>
          <w:lang w:val="sr-Cyrl-RS" w:eastAsia="en-US"/>
        </w:rPr>
        <w:t>дипл.инж.арх</w:t>
      </w:r>
      <w:proofErr w:type="spellEnd"/>
      <w:r w:rsidRPr="0004686F">
        <w:rPr>
          <w:i/>
          <w:iCs/>
          <w:sz w:val="20"/>
          <w:szCs w:val="20"/>
          <w:lang w:val="sr-Cyrl-RS" w:eastAsia="en-US"/>
        </w:rPr>
        <w:t>.</w:t>
      </w:r>
    </w:p>
    <w:p w14:paraId="228B9F8E" w14:textId="77777777" w:rsidR="0004686F" w:rsidRPr="0004686F" w:rsidRDefault="0004686F" w:rsidP="0004686F">
      <w:pPr>
        <w:widowControl w:val="0"/>
        <w:autoSpaceDE w:val="0"/>
        <w:autoSpaceDN w:val="0"/>
        <w:adjustRightInd w:val="0"/>
        <w:ind w:left="703"/>
        <w:rPr>
          <w:i/>
          <w:iCs/>
          <w:sz w:val="20"/>
          <w:szCs w:val="20"/>
          <w:lang w:val="sr-Cyrl-RS" w:eastAsia="en-US"/>
        </w:rPr>
      </w:pP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t xml:space="preserve">Миленко Кртинић, </w:t>
      </w:r>
      <w:proofErr w:type="spellStart"/>
      <w:r w:rsidRPr="0004686F">
        <w:rPr>
          <w:i/>
          <w:iCs/>
          <w:sz w:val="20"/>
          <w:szCs w:val="20"/>
          <w:lang w:val="sr-Cyrl-RS" w:eastAsia="en-US"/>
        </w:rPr>
        <w:t>дипл.инж.арх</w:t>
      </w:r>
      <w:proofErr w:type="spellEnd"/>
      <w:r w:rsidRPr="0004686F">
        <w:rPr>
          <w:i/>
          <w:iCs/>
          <w:sz w:val="20"/>
          <w:szCs w:val="20"/>
          <w:lang w:val="sr-Cyrl-RS" w:eastAsia="en-US"/>
        </w:rPr>
        <w:t>.</w:t>
      </w:r>
    </w:p>
    <w:p w14:paraId="6174BD29" w14:textId="77777777" w:rsidR="0004686F" w:rsidRPr="0004686F" w:rsidRDefault="0004686F" w:rsidP="0004686F">
      <w:pPr>
        <w:widowControl w:val="0"/>
        <w:autoSpaceDE w:val="0"/>
        <w:autoSpaceDN w:val="0"/>
        <w:adjustRightInd w:val="0"/>
        <w:ind w:left="703"/>
        <w:rPr>
          <w:b/>
          <w:bCs/>
          <w:i/>
          <w:iCs/>
          <w:sz w:val="20"/>
          <w:szCs w:val="20"/>
          <w:lang w:val="sr-Cyrl-RS" w:eastAsia="en-US"/>
        </w:rPr>
      </w:pP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r>
      <w:r w:rsidRPr="0004686F">
        <w:rPr>
          <w:b/>
          <w:bCs/>
          <w:sz w:val="20"/>
          <w:szCs w:val="20"/>
          <w:lang w:val="sr-Cyrl-RS" w:eastAsia="en-US"/>
        </w:rPr>
        <w:tab/>
        <w:t xml:space="preserve">Љиљана </w:t>
      </w:r>
      <w:proofErr w:type="spellStart"/>
      <w:r w:rsidRPr="0004686F">
        <w:rPr>
          <w:b/>
          <w:bCs/>
          <w:sz w:val="20"/>
          <w:szCs w:val="20"/>
          <w:lang w:val="sr-Cyrl-RS" w:eastAsia="en-US"/>
        </w:rPr>
        <w:t>Стрешњак</w:t>
      </w:r>
      <w:proofErr w:type="spellEnd"/>
      <w:r w:rsidRPr="0004686F">
        <w:rPr>
          <w:b/>
          <w:bCs/>
          <w:sz w:val="20"/>
          <w:szCs w:val="20"/>
          <w:lang w:val="sr-Cyrl-RS" w:eastAsia="en-US"/>
        </w:rPr>
        <w:t xml:space="preserve">, </w:t>
      </w:r>
      <w:proofErr w:type="spellStart"/>
      <w:r w:rsidRPr="0004686F">
        <w:rPr>
          <w:b/>
          <w:bCs/>
          <w:i/>
          <w:iCs/>
          <w:sz w:val="20"/>
          <w:szCs w:val="20"/>
          <w:lang w:val="sr-Cyrl-RS" w:eastAsia="en-US"/>
        </w:rPr>
        <w:t>дипл.инж.арх</w:t>
      </w:r>
      <w:proofErr w:type="spellEnd"/>
      <w:r w:rsidRPr="0004686F">
        <w:rPr>
          <w:b/>
          <w:bCs/>
          <w:i/>
          <w:iCs/>
          <w:sz w:val="20"/>
          <w:szCs w:val="20"/>
          <w:lang w:val="sr-Cyrl-RS" w:eastAsia="en-US"/>
        </w:rPr>
        <w:t>.</w:t>
      </w:r>
    </w:p>
    <w:p w14:paraId="5689BF09" w14:textId="0C22B18C" w:rsidR="0004686F" w:rsidRPr="0004686F" w:rsidRDefault="0004686F" w:rsidP="0004686F">
      <w:pPr>
        <w:suppressAutoHyphens/>
        <w:rPr>
          <w:i/>
          <w:iCs/>
          <w:sz w:val="20"/>
          <w:szCs w:val="20"/>
          <w:lang w:val="sr-Cyrl-RS" w:eastAsia="zh-CN"/>
        </w:rPr>
      </w:pPr>
      <w:r w:rsidRPr="0004686F">
        <w:rPr>
          <w:sz w:val="20"/>
          <w:szCs w:val="20"/>
          <w:lang w:val="sr-Cyrl-RS" w:eastAsia="zh-CN"/>
        </w:rPr>
        <w:t xml:space="preserve">                                                                        </w:t>
      </w:r>
      <w:r>
        <w:rPr>
          <w:sz w:val="20"/>
          <w:szCs w:val="20"/>
          <w:lang w:val="sr-Latn-RS" w:eastAsia="zh-CN"/>
        </w:rPr>
        <w:t xml:space="preserve">              </w:t>
      </w:r>
      <w:r w:rsidRPr="0004686F">
        <w:rPr>
          <w:b/>
          <w:bCs/>
          <w:sz w:val="20"/>
          <w:szCs w:val="20"/>
          <w:lang w:val="sr-Cyrl-RS" w:eastAsia="zh-CN"/>
        </w:rPr>
        <w:t xml:space="preserve">Никола </w:t>
      </w:r>
      <w:proofErr w:type="spellStart"/>
      <w:r w:rsidRPr="0004686F">
        <w:rPr>
          <w:b/>
          <w:bCs/>
          <w:sz w:val="20"/>
          <w:szCs w:val="20"/>
          <w:lang w:val="sr-Cyrl-RS" w:eastAsia="zh-CN"/>
        </w:rPr>
        <w:t>Логарушић</w:t>
      </w:r>
      <w:proofErr w:type="spellEnd"/>
      <w:r w:rsidRPr="0004686F">
        <w:rPr>
          <w:b/>
          <w:bCs/>
          <w:sz w:val="20"/>
          <w:szCs w:val="20"/>
          <w:lang w:val="sr-Cyrl-RS" w:eastAsia="zh-CN"/>
        </w:rPr>
        <w:t>,</w:t>
      </w:r>
      <w:r w:rsidRPr="0004686F">
        <w:rPr>
          <w:sz w:val="20"/>
          <w:szCs w:val="20"/>
          <w:lang w:val="sr-Cyrl-RS" w:eastAsia="zh-CN"/>
        </w:rPr>
        <w:t xml:space="preserve"> </w:t>
      </w:r>
      <w:proofErr w:type="spellStart"/>
      <w:r w:rsidRPr="0004686F">
        <w:rPr>
          <w:i/>
          <w:iCs/>
          <w:sz w:val="20"/>
          <w:szCs w:val="20"/>
          <w:lang w:val="sr-Cyrl-RS" w:eastAsia="zh-CN"/>
        </w:rPr>
        <w:t>дипл.грађ.инж</w:t>
      </w:r>
      <w:proofErr w:type="spellEnd"/>
      <w:r w:rsidRPr="0004686F">
        <w:rPr>
          <w:i/>
          <w:iCs/>
          <w:sz w:val="20"/>
          <w:szCs w:val="20"/>
          <w:lang w:val="sr-Cyrl-RS" w:eastAsia="zh-CN"/>
        </w:rPr>
        <w:t>.</w:t>
      </w:r>
    </w:p>
    <w:p w14:paraId="7D72A0BF" w14:textId="32AE17DF" w:rsidR="0004686F" w:rsidRPr="0004686F" w:rsidRDefault="0004686F" w:rsidP="0004686F">
      <w:pPr>
        <w:suppressAutoHyphens/>
        <w:rPr>
          <w:i/>
          <w:iCs/>
          <w:sz w:val="20"/>
          <w:szCs w:val="20"/>
          <w:lang w:val="sr-Cyrl-RS" w:eastAsia="zh-CN"/>
        </w:rPr>
      </w:pPr>
      <w:r w:rsidRPr="0004686F">
        <w:rPr>
          <w:sz w:val="20"/>
          <w:szCs w:val="20"/>
          <w:lang w:val="sr-Cyrl-RS" w:eastAsia="zh-CN"/>
        </w:rPr>
        <w:t xml:space="preserve">                                                                       </w:t>
      </w:r>
      <w:r>
        <w:rPr>
          <w:sz w:val="20"/>
          <w:szCs w:val="20"/>
          <w:lang w:val="sr-Latn-RS" w:eastAsia="zh-CN"/>
        </w:rPr>
        <w:t xml:space="preserve">              </w:t>
      </w:r>
      <w:r w:rsidRPr="0004686F">
        <w:rPr>
          <w:sz w:val="20"/>
          <w:szCs w:val="20"/>
          <w:lang w:val="sr-Cyrl-RS" w:eastAsia="zh-CN"/>
        </w:rPr>
        <w:t xml:space="preserve"> </w:t>
      </w:r>
      <w:r w:rsidRPr="0004686F">
        <w:rPr>
          <w:b/>
          <w:bCs/>
          <w:sz w:val="20"/>
          <w:szCs w:val="20"/>
          <w:lang w:val="sr-Cyrl-RS" w:eastAsia="zh-CN"/>
        </w:rPr>
        <w:t>Драган Тодоровић,</w:t>
      </w:r>
      <w:r w:rsidRPr="0004686F">
        <w:rPr>
          <w:sz w:val="20"/>
          <w:szCs w:val="20"/>
          <w:lang w:val="sr-Cyrl-RS" w:eastAsia="zh-CN"/>
        </w:rPr>
        <w:t xml:space="preserve"> </w:t>
      </w:r>
      <w:proofErr w:type="spellStart"/>
      <w:r w:rsidRPr="0004686F">
        <w:rPr>
          <w:i/>
          <w:iCs/>
          <w:sz w:val="20"/>
          <w:szCs w:val="20"/>
          <w:lang w:val="sr-Cyrl-RS" w:eastAsia="zh-CN"/>
        </w:rPr>
        <w:t>дипл.грађ</w:t>
      </w:r>
      <w:proofErr w:type="spellEnd"/>
      <w:r w:rsidRPr="0004686F">
        <w:rPr>
          <w:i/>
          <w:iCs/>
          <w:sz w:val="20"/>
          <w:szCs w:val="20"/>
          <w:lang w:val="sr-Cyrl-RS" w:eastAsia="zh-CN"/>
        </w:rPr>
        <w:t>. инж.</w:t>
      </w:r>
    </w:p>
    <w:p w14:paraId="318DAF7B" w14:textId="00F0EEC6" w:rsidR="0004686F" w:rsidRPr="0004686F" w:rsidRDefault="0004686F" w:rsidP="0004686F">
      <w:pPr>
        <w:suppressAutoHyphens/>
        <w:rPr>
          <w:i/>
          <w:iCs/>
          <w:sz w:val="20"/>
          <w:szCs w:val="20"/>
          <w:lang w:val="sr-Cyrl-RS" w:eastAsia="zh-CN"/>
        </w:rPr>
      </w:pPr>
      <w:r w:rsidRPr="0004686F">
        <w:rPr>
          <w:sz w:val="20"/>
          <w:szCs w:val="20"/>
          <w:lang w:val="sr-Cyrl-RS" w:eastAsia="zh-CN"/>
        </w:rPr>
        <w:t xml:space="preserve">                                                                        </w:t>
      </w:r>
      <w:r>
        <w:rPr>
          <w:sz w:val="20"/>
          <w:szCs w:val="20"/>
          <w:lang w:val="sr-Latn-RS" w:eastAsia="zh-CN"/>
        </w:rPr>
        <w:t xml:space="preserve">              </w:t>
      </w:r>
      <w:r w:rsidRPr="0004686F">
        <w:rPr>
          <w:b/>
          <w:bCs/>
          <w:sz w:val="20"/>
          <w:szCs w:val="20"/>
          <w:lang w:val="sr-Cyrl-RS" w:eastAsia="zh-CN"/>
        </w:rPr>
        <w:t>Предраг Мишковић</w:t>
      </w:r>
      <w:r w:rsidRPr="0004686F">
        <w:rPr>
          <w:sz w:val="20"/>
          <w:szCs w:val="20"/>
          <w:lang w:val="sr-Cyrl-RS" w:eastAsia="zh-CN"/>
        </w:rPr>
        <w:t xml:space="preserve">, </w:t>
      </w:r>
      <w:proofErr w:type="spellStart"/>
      <w:r w:rsidRPr="0004686F">
        <w:rPr>
          <w:i/>
          <w:iCs/>
          <w:sz w:val="20"/>
          <w:szCs w:val="20"/>
          <w:lang w:val="sr-Cyrl-RS" w:eastAsia="zh-CN"/>
        </w:rPr>
        <w:t>дипл.инж.маш</w:t>
      </w:r>
      <w:proofErr w:type="spellEnd"/>
      <w:r w:rsidRPr="0004686F">
        <w:rPr>
          <w:i/>
          <w:iCs/>
          <w:sz w:val="20"/>
          <w:szCs w:val="20"/>
          <w:lang w:val="sr-Cyrl-RS" w:eastAsia="zh-CN"/>
        </w:rPr>
        <w:t>.</w:t>
      </w:r>
    </w:p>
    <w:p w14:paraId="2391D156" w14:textId="77777777" w:rsidR="0004686F" w:rsidRPr="0004686F" w:rsidRDefault="0004686F" w:rsidP="0004686F">
      <w:pPr>
        <w:suppressAutoHyphens/>
        <w:rPr>
          <w:sz w:val="20"/>
          <w:szCs w:val="20"/>
          <w:lang w:val="sr-Cyrl-RS" w:eastAsia="zh-CN"/>
        </w:rPr>
      </w:pPr>
      <w:r w:rsidRPr="0004686F">
        <w:rPr>
          <w:i/>
          <w:iCs/>
          <w:color w:val="FF0000"/>
          <w:sz w:val="20"/>
          <w:szCs w:val="20"/>
          <w:lang w:val="sr-Cyrl-RS" w:eastAsia="zh-CN"/>
        </w:rPr>
        <w:tab/>
      </w:r>
      <w:r w:rsidRPr="0004686F">
        <w:rPr>
          <w:i/>
          <w:iCs/>
          <w:color w:val="FF0000"/>
          <w:sz w:val="20"/>
          <w:szCs w:val="20"/>
          <w:lang w:val="sr-Cyrl-RS" w:eastAsia="zh-CN"/>
        </w:rPr>
        <w:tab/>
      </w:r>
      <w:r w:rsidRPr="0004686F">
        <w:rPr>
          <w:i/>
          <w:iCs/>
          <w:color w:val="FF0000"/>
          <w:sz w:val="20"/>
          <w:szCs w:val="20"/>
          <w:lang w:val="sr-Cyrl-RS" w:eastAsia="zh-CN"/>
        </w:rPr>
        <w:tab/>
      </w:r>
      <w:r w:rsidRPr="0004686F">
        <w:rPr>
          <w:i/>
          <w:iCs/>
          <w:color w:val="FF0000"/>
          <w:sz w:val="20"/>
          <w:szCs w:val="20"/>
          <w:lang w:val="sr-Cyrl-RS" w:eastAsia="zh-CN"/>
        </w:rPr>
        <w:tab/>
      </w:r>
      <w:r w:rsidRPr="0004686F">
        <w:rPr>
          <w:i/>
          <w:iCs/>
          <w:color w:val="FF0000"/>
          <w:sz w:val="20"/>
          <w:szCs w:val="20"/>
          <w:lang w:val="sr-Cyrl-RS" w:eastAsia="zh-CN"/>
        </w:rPr>
        <w:tab/>
      </w:r>
      <w:r w:rsidRPr="0004686F">
        <w:rPr>
          <w:i/>
          <w:iCs/>
          <w:color w:val="FF0000"/>
          <w:sz w:val="20"/>
          <w:szCs w:val="20"/>
          <w:lang w:val="sr-Cyrl-RS" w:eastAsia="zh-CN"/>
        </w:rPr>
        <w:tab/>
      </w:r>
      <w:r w:rsidRPr="0004686F">
        <w:rPr>
          <w:b/>
          <w:bCs/>
          <w:sz w:val="20"/>
          <w:szCs w:val="20"/>
          <w:lang w:val="sr-Cyrl-RS" w:eastAsia="zh-CN"/>
        </w:rPr>
        <w:t xml:space="preserve">Душанка </w:t>
      </w:r>
      <w:proofErr w:type="spellStart"/>
      <w:r w:rsidRPr="0004686F">
        <w:rPr>
          <w:b/>
          <w:bCs/>
          <w:sz w:val="20"/>
          <w:szCs w:val="20"/>
          <w:lang w:val="sr-Cyrl-RS" w:eastAsia="zh-CN"/>
        </w:rPr>
        <w:t>Јошић</w:t>
      </w:r>
      <w:proofErr w:type="spellEnd"/>
      <w:r w:rsidRPr="0004686F">
        <w:rPr>
          <w:b/>
          <w:bCs/>
          <w:sz w:val="20"/>
          <w:szCs w:val="20"/>
          <w:lang w:val="sr-Cyrl-RS" w:eastAsia="zh-CN"/>
        </w:rPr>
        <w:t>,</w:t>
      </w:r>
      <w:r w:rsidRPr="0004686F">
        <w:rPr>
          <w:sz w:val="20"/>
          <w:szCs w:val="20"/>
          <w:lang w:val="sr-Cyrl-RS" w:eastAsia="zh-CN"/>
        </w:rPr>
        <w:t xml:space="preserve"> </w:t>
      </w:r>
      <w:proofErr w:type="spellStart"/>
      <w:r w:rsidRPr="0004686F">
        <w:rPr>
          <w:i/>
          <w:iCs/>
          <w:sz w:val="20"/>
          <w:szCs w:val="20"/>
          <w:lang w:val="sr-Cyrl-RS" w:eastAsia="zh-CN"/>
        </w:rPr>
        <w:t>дипл.инж.грађ</w:t>
      </w:r>
      <w:proofErr w:type="spellEnd"/>
      <w:r w:rsidRPr="0004686F">
        <w:rPr>
          <w:i/>
          <w:iCs/>
          <w:sz w:val="20"/>
          <w:szCs w:val="20"/>
          <w:lang w:val="sr-Cyrl-RS" w:eastAsia="zh-CN"/>
        </w:rPr>
        <w:t>.</w:t>
      </w:r>
    </w:p>
    <w:p w14:paraId="2C1886F1" w14:textId="77777777" w:rsidR="0004686F" w:rsidRPr="0004686F" w:rsidRDefault="0004686F" w:rsidP="0004686F">
      <w:pPr>
        <w:suppressAutoHyphens/>
        <w:rPr>
          <w:sz w:val="20"/>
          <w:szCs w:val="20"/>
          <w:lang w:val="sr-Cyrl-RS" w:eastAsia="zh-CN"/>
        </w:rPr>
      </w:pPr>
    </w:p>
    <w:p w14:paraId="43FD95F4" w14:textId="77777777" w:rsidR="0004686F" w:rsidRPr="0004686F" w:rsidRDefault="0004686F" w:rsidP="0004686F">
      <w:pPr>
        <w:suppressAutoHyphens/>
        <w:rPr>
          <w:sz w:val="20"/>
          <w:szCs w:val="20"/>
          <w:lang w:val="sr-Cyrl-RS" w:eastAsia="zh-CN"/>
        </w:rPr>
      </w:pPr>
    </w:p>
    <w:p w14:paraId="726E99A3" w14:textId="77777777" w:rsidR="0004686F" w:rsidRPr="0004686F" w:rsidRDefault="0004686F" w:rsidP="0004686F">
      <w:pPr>
        <w:suppressAutoHyphens/>
        <w:rPr>
          <w:sz w:val="20"/>
          <w:szCs w:val="20"/>
          <w:lang w:val="sr-Cyrl-RS" w:eastAsia="zh-CN"/>
        </w:rPr>
      </w:pPr>
      <w:r w:rsidRPr="0004686F">
        <w:rPr>
          <w:sz w:val="20"/>
          <w:szCs w:val="20"/>
          <w:lang w:val="sr-Cyrl-RS" w:eastAsia="zh-CN"/>
        </w:rPr>
        <w:t xml:space="preserve">            ГРАФИЧКИ  ОБРАДИЛИ:</w:t>
      </w:r>
      <w:r w:rsidRPr="0004686F">
        <w:rPr>
          <w:sz w:val="20"/>
          <w:szCs w:val="20"/>
          <w:lang w:val="sr-Cyrl-RS" w:eastAsia="zh-CN"/>
        </w:rPr>
        <w:tab/>
        <w:t xml:space="preserve">            Славица </w:t>
      </w:r>
      <w:proofErr w:type="spellStart"/>
      <w:r w:rsidRPr="0004686F">
        <w:rPr>
          <w:sz w:val="20"/>
          <w:szCs w:val="20"/>
          <w:lang w:val="sr-Cyrl-RS" w:eastAsia="zh-CN"/>
        </w:rPr>
        <w:t>Парезановић</w:t>
      </w:r>
      <w:proofErr w:type="spellEnd"/>
      <w:r w:rsidRPr="0004686F">
        <w:rPr>
          <w:sz w:val="20"/>
          <w:szCs w:val="20"/>
          <w:lang w:val="sr-Cyrl-RS" w:eastAsia="zh-CN"/>
        </w:rPr>
        <w:t xml:space="preserve">,  </w:t>
      </w:r>
      <w:proofErr w:type="spellStart"/>
      <w:r w:rsidRPr="0004686F">
        <w:rPr>
          <w:sz w:val="20"/>
          <w:szCs w:val="20"/>
          <w:lang w:val="sr-Cyrl-RS" w:eastAsia="zh-CN"/>
        </w:rPr>
        <w:t>грађ.техн</w:t>
      </w:r>
      <w:proofErr w:type="spellEnd"/>
      <w:r w:rsidRPr="0004686F">
        <w:rPr>
          <w:sz w:val="20"/>
          <w:szCs w:val="20"/>
          <w:lang w:val="sr-Cyrl-RS" w:eastAsia="zh-CN"/>
        </w:rPr>
        <w:t>.</w:t>
      </w:r>
    </w:p>
    <w:p w14:paraId="180906EA" w14:textId="77777777" w:rsidR="0004686F" w:rsidRPr="0004686F" w:rsidRDefault="0004686F" w:rsidP="0004686F">
      <w:pPr>
        <w:rPr>
          <w:bCs/>
          <w:spacing w:val="38"/>
          <w:sz w:val="20"/>
          <w:szCs w:val="20"/>
          <w:lang w:val="sr-Cyrl-RS" w:eastAsia="en-US"/>
        </w:rPr>
      </w:pPr>
      <w:bookmarkStart w:id="13" w:name="_Hlk27049449"/>
    </w:p>
    <w:p w14:paraId="2D5B0CDC" w14:textId="77777777" w:rsidR="0004686F" w:rsidRPr="0004686F" w:rsidRDefault="0004686F" w:rsidP="0004686F">
      <w:pPr>
        <w:rPr>
          <w:bCs/>
          <w:spacing w:val="38"/>
          <w:sz w:val="20"/>
          <w:szCs w:val="20"/>
          <w:lang w:val="sr-Cyrl-RS" w:eastAsia="en-US"/>
        </w:rPr>
      </w:pPr>
    </w:p>
    <w:bookmarkEnd w:id="13"/>
    <w:p w14:paraId="19092333" w14:textId="77777777" w:rsidR="0004686F" w:rsidRPr="0004686F" w:rsidRDefault="0004686F" w:rsidP="0004686F">
      <w:pPr>
        <w:rPr>
          <w:bCs/>
          <w:spacing w:val="38"/>
          <w:sz w:val="20"/>
          <w:szCs w:val="20"/>
          <w:lang w:val="sr-Cyrl-RS" w:eastAsia="en-US"/>
        </w:rPr>
      </w:pPr>
    </w:p>
    <w:p w14:paraId="0E9815C0" w14:textId="77777777" w:rsidR="0004686F" w:rsidRPr="0004686F" w:rsidRDefault="0004686F" w:rsidP="0004686F">
      <w:pPr>
        <w:rPr>
          <w:b/>
          <w:spacing w:val="38"/>
          <w:sz w:val="20"/>
          <w:szCs w:val="20"/>
          <w:lang w:val="sr-Cyrl-RS" w:eastAsia="en-US"/>
        </w:rPr>
      </w:pPr>
      <w:bookmarkStart w:id="14" w:name="_Hlk84942741"/>
    </w:p>
    <w:p w14:paraId="7B871F64" w14:textId="77777777" w:rsidR="0004686F" w:rsidRPr="0004686F" w:rsidRDefault="0004686F" w:rsidP="0004686F">
      <w:pPr>
        <w:rPr>
          <w:b/>
          <w:spacing w:val="38"/>
          <w:sz w:val="20"/>
          <w:szCs w:val="20"/>
          <w:lang w:val="sr-Cyrl-RS" w:eastAsia="en-US"/>
        </w:rPr>
      </w:pPr>
    </w:p>
    <w:p w14:paraId="09CC4BD3" w14:textId="77777777" w:rsidR="0004686F" w:rsidRPr="0004686F" w:rsidRDefault="0004686F" w:rsidP="0004686F">
      <w:pPr>
        <w:rPr>
          <w:b/>
          <w:spacing w:val="38"/>
          <w:sz w:val="20"/>
          <w:szCs w:val="20"/>
          <w:lang w:val="sr-Cyrl-RS" w:eastAsia="en-US"/>
        </w:rPr>
      </w:pPr>
    </w:p>
    <w:p w14:paraId="7D8580F1" w14:textId="77777777" w:rsidR="0004686F" w:rsidRPr="0004686F" w:rsidRDefault="0004686F" w:rsidP="0004686F">
      <w:pPr>
        <w:rPr>
          <w:b/>
          <w:spacing w:val="38"/>
          <w:sz w:val="20"/>
          <w:szCs w:val="20"/>
          <w:lang w:val="sr-Cyrl-RS" w:eastAsia="en-US"/>
        </w:rPr>
      </w:pPr>
    </w:p>
    <w:p w14:paraId="05B08C99" w14:textId="77777777" w:rsidR="0004686F" w:rsidRPr="0004686F" w:rsidRDefault="0004686F" w:rsidP="0004686F">
      <w:pPr>
        <w:rPr>
          <w:b/>
          <w:spacing w:val="38"/>
          <w:sz w:val="20"/>
          <w:szCs w:val="20"/>
          <w:lang w:val="sr-Cyrl-RS" w:eastAsia="en-US"/>
        </w:rPr>
      </w:pPr>
    </w:p>
    <w:p w14:paraId="610E848D" w14:textId="3604D329" w:rsidR="0004686F" w:rsidRDefault="0004686F" w:rsidP="0004686F">
      <w:pPr>
        <w:rPr>
          <w:b/>
          <w:spacing w:val="38"/>
          <w:lang w:val="sr-Cyrl-RS" w:eastAsia="en-US"/>
        </w:rPr>
      </w:pPr>
    </w:p>
    <w:p w14:paraId="72258C55" w14:textId="6E5F6CCE" w:rsidR="0004686F" w:rsidRDefault="0004686F" w:rsidP="0004686F">
      <w:pPr>
        <w:rPr>
          <w:b/>
          <w:spacing w:val="38"/>
          <w:lang w:val="sr-Cyrl-RS" w:eastAsia="en-US"/>
        </w:rPr>
      </w:pPr>
    </w:p>
    <w:p w14:paraId="5DDDFE1D" w14:textId="286A924D" w:rsidR="0004686F" w:rsidRDefault="0004686F" w:rsidP="0004686F">
      <w:pPr>
        <w:rPr>
          <w:b/>
          <w:spacing w:val="38"/>
          <w:lang w:val="sr-Cyrl-RS" w:eastAsia="en-US"/>
        </w:rPr>
      </w:pPr>
    </w:p>
    <w:p w14:paraId="1B7B5FCD" w14:textId="67170E6B" w:rsidR="0004686F" w:rsidRDefault="0004686F" w:rsidP="0004686F">
      <w:pPr>
        <w:rPr>
          <w:b/>
          <w:spacing w:val="38"/>
          <w:lang w:val="sr-Cyrl-RS" w:eastAsia="en-US"/>
        </w:rPr>
      </w:pPr>
    </w:p>
    <w:p w14:paraId="7A90FBA1" w14:textId="27124ABF" w:rsidR="0004686F" w:rsidRDefault="0004686F" w:rsidP="0004686F">
      <w:pPr>
        <w:rPr>
          <w:b/>
          <w:spacing w:val="38"/>
          <w:lang w:val="sr-Cyrl-RS" w:eastAsia="en-US"/>
        </w:rPr>
      </w:pPr>
    </w:p>
    <w:p w14:paraId="03CA5396" w14:textId="03F55EF0" w:rsidR="0004686F" w:rsidRDefault="0004686F" w:rsidP="0004686F">
      <w:pPr>
        <w:rPr>
          <w:b/>
          <w:spacing w:val="38"/>
          <w:lang w:val="sr-Cyrl-RS" w:eastAsia="en-US"/>
        </w:rPr>
      </w:pPr>
    </w:p>
    <w:p w14:paraId="7747CE90" w14:textId="77777777" w:rsidR="0004686F" w:rsidRPr="0004686F" w:rsidRDefault="0004686F" w:rsidP="0004686F">
      <w:pPr>
        <w:rPr>
          <w:b/>
          <w:spacing w:val="38"/>
          <w:lang w:val="sr-Cyrl-RS" w:eastAsia="en-US"/>
        </w:rPr>
      </w:pPr>
    </w:p>
    <w:bookmarkEnd w:id="14"/>
    <w:p w14:paraId="73674F8F" w14:textId="77777777" w:rsidR="0004686F" w:rsidRDefault="0004686F" w:rsidP="0004686F">
      <w:pPr>
        <w:rPr>
          <w:b/>
          <w:spacing w:val="38"/>
          <w:lang w:val="sr-Cyrl-RS" w:eastAsia="en-US"/>
        </w:rPr>
      </w:pPr>
    </w:p>
    <w:p w14:paraId="693B2DB7" w14:textId="18CC5F0E" w:rsidR="0004686F" w:rsidRPr="0004686F" w:rsidRDefault="0004686F" w:rsidP="0004686F">
      <w:pPr>
        <w:rPr>
          <w:b/>
          <w:spacing w:val="38"/>
          <w:sz w:val="20"/>
          <w:szCs w:val="20"/>
          <w:lang w:val="sr-Cyrl-RS" w:eastAsia="en-US"/>
        </w:rPr>
      </w:pPr>
      <w:r w:rsidRPr="0004686F">
        <w:rPr>
          <w:b/>
          <w:spacing w:val="38"/>
          <w:sz w:val="20"/>
          <w:szCs w:val="20"/>
          <w:lang w:val="sr-Cyrl-RS" w:eastAsia="en-US"/>
        </w:rPr>
        <w:lastRenderedPageBreak/>
        <w:t>САДРЖАЈ</w:t>
      </w:r>
    </w:p>
    <w:p w14:paraId="1E55B92C" w14:textId="77777777" w:rsidR="0004686F" w:rsidRPr="0004686F" w:rsidRDefault="0004686F" w:rsidP="0004686F">
      <w:pPr>
        <w:tabs>
          <w:tab w:val="right" w:leader="dot" w:pos="9072"/>
          <w:tab w:val="right" w:leader="dot" w:pos="9242"/>
        </w:tabs>
        <w:spacing w:line="280" w:lineRule="exact"/>
        <w:jc w:val="both"/>
        <w:rPr>
          <w:bCs/>
          <w:sz w:val="20"/>
          <w:szCs w:val="20"/>
          <w:lang w:val="sr-Cyrl-RS" w:eastAsia="en-US"/>
        </w:rPr>
      </w:pPr>
    </w:p>
    <w:p w14:paraId="59AD91D8" w14:textId="77777777" w:rsidR="0004686F" w:rsidRPr="0004686F" w:rsidRDefault="0004686F" w:rsidP="0004686F">
      <w:pPr>
        <w:tabs>
          <w:tab w:val="right" w:leader="dot" w:pos="9072"/>
          <w:tab w:val="right" w:leader="dot" w:pos="9242"/>
        </w:tabs>
        <w:spacing w:line="280" w:lineRule="exact"/>
        <w:jc w:val="both"/>
        <w:rPr>
          <w:b/>
          <w:sz w:val="20"/>
          <w:szCs w:val="20"/>
          <w:lang w:val="sr-Cyrl-RS" w:eastAsia="en-US"/>
        </w:rPr>
      </w:pPr>
      <w:r w:rsidRPr="0004686F">
        <w:rPr>
          <w:b/>
          <w:sz w:val="20"/>
          <w:szCs w:val="20"/>
          <w:lang w:val="sr-Cyrl-RS" w:eastAsia="en-US"/>
        </w:rPr>
        <w:t>A) ОПШТА ДОКУМЕНТАЦИЈА</w:t>
      </w:r>
    </w:p>
    <w:p w14:paraId="72C0E288" w14:textId="77777777" w:rsidR="0004686F" w:rsidRPr="0004686F" w:rsidRDefault="0004686F">
      <w:pPr>
        <w:numPr>
          <w:ilvl w:val="0"/>
          <w:numId w:val="35"/>
        </w:numPr>
        <w:tabs>
          <w:tab w:val="num" w:pos="567"/>
        </w:tabs>
        <w:ind w:left="567" w:hanging="283"/>
        <w:contextualSpacing/>
        <w:rPr>
          <w:bCs/>
          <w:sz w:val="20"/>
          <w:szCs w:val="20"/>
          <w:lang w:val="sr-Cyrl-RS" w:eastAsia="en-US"/>
        </w:rPr>
      </w:pPr>
      <w:r w:rsidRPr="0004686F">
        <w:rPr>
          <w:bCs/>
          <w:sz w:val="20"/>
          <w:szCs w:val="20"/>
          <w:lang w:val="sr-Cyrl-RS" w:eastAsia="en-US"/>
        </w:rPr>
        <w:t>регистрација предузећа</w:t>
      </w:r>
    </w:p>
    <w:p w14:paraId="6CBF7E27" w14:textId="77777777" w:rsidR="0004686F" w:rsidRPr="0004686F" w:rsidRDefault="0004686F">
      <w:pPr>
        <w:numPr>
          <w:ilvl w:val="0"/>
          <w:numId w:val="35"/>
        </w:numPr>
        <w:tabs>
          <w:tab w:val="num" w:pos="567"/>
        </w:tabs>
        <w:ind w:left="567" w:hanging="283"/>
        <w:contextualSpacing/>
        <w:rPr>
          <w:bCs/>
          <w:sz w:val="20"/>
          <w:szCs w:val="20"/>
          <w:lang w:val="sr-Cyrl-RS" w:eastAsia="en-US"/>
        </w:rPr>
      </w:pPr>
      <w:r w:rsidRPr="0004686F">
        <w:rPr>
          <w:bCs/>
          <w:sz w:val="20"/>
          <w:szCs w:val="20"/>
          <w:lang w:val="sr-Cyrl-RS" w:eastAsia="en-US"/>
        </w:rPr>
        <w:t>решење о одређивању одговорног урбанисте</w:t>
      </w:r>
    </w:p>
    <w:p w14:paraId="09579D06" w14:textId="77777777" w:rsidR="0004686F" w:rsidRPr="0004686F" w:rsidRDefault="0004686F">
      <w:pPr>
        <w:numPr>
          <w:ilvl w:val="0"/>
          <w:numId w:val="35"/>
        </w:numPr>
        <w:tabs>
          <w:tab w:val="num" w:pos="567"/>
        </w:tabs>
        <w:ind w:left="567" w:hanging="283"/>
        <w:contextualSpacing/>
        <w:rPr>
          <w:bCs/>
          <w:sz w:val="20"/>
          <w:szCs w:val="20"/>
          <w:lang w:val="sr-Cyrl-RS" w:eastAsia="en-US"/>
        </w:rPr>
      </w:pPr>
      <w:r w:rsidRPr="0004686F">
        <w:rPr>
          <w:bCs/>
          <w:sz w:val="20"/>
          <w:szCs w:val="20"/>
          <w:lang w:val="sr-Cyrl-RS" w:eastAsia="en-US"/>
        </w:rPr>
        <w:t>изјава одговорног урбанисте</w:t>
      </w:r>
    </w:p>
    <w:p w14:paraId="012FB697" w14:textId="77777777" w:rsidR="0004686F" w:rsidRPr="0004686F" w:rsidRDefault="0004686F">
      <w:pPr>
        <w:numPr>
          <w:ilvl w:val="0"/>
          <w:numId w:val="35"/>
        </w:numPr>
        <w:tabs>
          <w:tab w:val="num" w:pos="567"/>
        </w:tabs>
        <w:ind w:left="567" w:hanging="283"/>
        <w:contextualSpacing/>
        <w:rPr>
          <w:bCs/>
          <w:sz w:val="20"/>
          <w:szCs w:val="20"/>
          <w:lang w:val="sr-Cyrl-RS" w:eastAsia="en-US"/>
        </w:rPr>
      </w:pPr>
      <w:r w:rsidRPr="0004686F">
        <w:rPr>
          <w:bCs/>
          <w:sz w:val="20"/>
          <w:szCs w:val="20"/>
          <w:lang w:val="sr-Cyrl-RS" w:eastAsia="en-US"/>
        </w:rPr>
        <w:t>лиценца одговорног урбанисте</w:t>
      </w:r>
    </w:p>
    <w:p w14:paraId="1E7C764E" w14:textId="77777777" w:rsidR="0004686F" w:rsidRPr="0004686F" w:rsidRDefault="0004686F" w:rsidP="0004686F">
      <w:pPr>
        <w:rPr>
          <w:bCs/>
          <w:sz w:val="20"/>
          <w:szCs w:val="20"/>
          <w:lang w:val="sr-Cyrl-RS" w:eastAsia="en-US"/>
        </w:rPr>
      </w:pPr>
    </w:p>
    <w:p w14:paraId="27D351B3" w14:textId="77777777" w:rsidR="0004686F" w:rsidRPr="0004686F" w:rsidRDefault="0004686F" w:rsidP="0004686F">
      <w:pPr>
        <w:shd w:val="clear" w:color="auto" w:fill="FFFFFF"/>
        <w:rPr>
          <w:b/>
          <w:sz w:val="20"/>
          <w:szCs w:val="20"/>
          <w:lang w:val="sr-Cyrl-RS" w:eastAsia="en-US"/>
        </w:rPr>
      </w:pPr>
      <w:r w:rsidRPr="0004686F">
        <w:rPr>
          <w:b/>
          <w:sz w:val="20"/>
          <w:szCs w:val="20"/>
          <w:lang w:val="sr-Cyrl-RS" w:eastAsia="en-US"/>
        </w:rPr>
        <w:t>Б) ТЕКСТУАЛНИ ДЕО ПЛАНА</w:t>
      </w:r>
    </w:p>
    <w:p w14:paraId="70F20A51" w14:textId="77777777" w:rsidR="0004686F" w:rsidRPr="0004686F" w:rsidRDefault="0004686F" w:rsidP="0004686F">
      <w:pPr>
        <w:tabs>
          <w:tab w:val="right" w:leader="dot" w:pos="9072"/>
          <w:tab w:val="right" w:leader="dot" w:pos="9242"/>
        </w:tabs>
        <w:spacing w:line="280" w:lineRule="exact"/>
        <w:jc w:val="both"/>
        <w:rPr>
          <w:bCs/>
          <w:sz w:val="20"/>
          <w:szCs w:val="20"/>
          <w:lang w:val="sr-Cyrl-RS" w:eastAsia="en-US"/>
        </w:rPr>
      </w:pPr>
    </w:p>
    <w:p w14:paraId="1082B629" w14:textId="77777777" w:rsidR="0004686F" w:rsidRPr="0004686F" w:rsidRDefault="0004686F" w:rsidP="0004686F">
      <w:pPr>
        <w:tabs>
          <w:tab w:val="right" w:leader="dot" w:pos="9180"/>
        </w:tabs>
        <w:spacing w:line="280" w:lineRule="exact"/>
        <w:jc w:val="both"/>
        <w:rPr>
          <w:b/>
          <w:sz w:val="20"/>
          <w:szCs w:val="20"/>
          <w:lang w:val="sr-Cyrl-RS" w:eastAsia="en-US"/>
        </w:rPr>
      </w:pPr>
      <w:r w:rsidRPr="0004686F">
        <w:rPr>
          <w:b/>
          <w:sz w:val="20"/>
          <w:szCs w:val="20"/>
          <w:lang w:val="sr-Cyrl-RS" w:eastAsia="en-US"/>
        </w:rPr>
        <w:t>УВОД</w:t>
      </w:r>
      <w:r w:rsidRPr="0004686F">
        <w:rPr>
          <w:b/>
          <w:sz w:val="20"/>
          <w:szCs w:val="20"/>
          <w:lang w:val="sr-Cyrl-RS" w:eastAsia="en-US"/>
        </w:rPr>
        <w:tab/>
        <w:t>.....................................7</w:t>
      </w:r>
    </w:p>
    <w:p w14:paraId="0192EDFC" w14:textId="77777777" w:rsidR="0004686F" w:rsidRPr="0004686F" w:rsidRDefault="0004686F" w:rsidP="0004686F">
      <w:pPr>
        <w:tabs>
          <w:tab w:val="right" w:leader="dot" w:pos="9180"/>
          <w:tab w:val="right" w:leader="dot" w:pos="9242"/>
        </w:tabs>
        <w:spacing w:line="280" w:lineRule="exact"/>
        <w:jc w:val="both"/>
        <w:rPr>
          <w:b/>
          <w:sz w:val="20"/>
          <w:szCs w:val="20"/>
          <w:lang w:val="sr-Cyrl-RS" w:eastAsia="en-US"/>
        </w:rPr>
      </w:pPr>
      <w:r w:rsidRPr="0004686F">
        <w:rPr>
          <w:b/>
          <w:sz w:val="20"/>
          <w:szCs w:val="20"/>
          <w:lang w:val="sr-Cyrl-RS" w:eastAsia="en-US"/>
        </w:rPr>
        <w:t>ОПШТИ ДЕО</w:t>
      </w:r>
      <w:r w:rsidRPr="0004686F">
        <w:rPr>
          <w:bCs/>
          <w:sz w:val="20"/>
          <w:szCs w:val="20"/>
          <w:lang w:val="sr-Cyrl-RS" w:eastAsia="en-US"/>
        </w:rPr>
        <w:tab/>
      </w:r>
      <w:r w:rsidRPr="0004686F">
        <w:rPr>
          <w:b/>
          <w:sz w:val="20"/>
          <w:szCs w:val="20"/>
          <w:lang w:val="sr-Cyrl-RS" w:eastAsia="en-US"/>
        </w:rPr>
        <w:t>8</w:t>
      </w:r>
    </w:p>
    <w:p w14:paraId="7CC07AAA" w14:textId="77777777" w:rsidR="0004686F" w:rsidRPr="0004686F" w:rsidRDefault="0004686F" w:rsidP="0004686F">
      <w:pPr>
        <w:tabs>
          <w:tab w:val="right" w:leader="dot" w:pos="9214"/>
          <w:tab w:val="right" w:leader="dot" w:pos="9242"/>
        </w:tabs>
        <w:spacing w:line="280" w:lineRule="exact"/>
        <w:jc w:val="both"/>
        <w:rPr>
          <w:bCs/>
          <w:caps/>
          <w:sz w:val="20"/>
          <w:szCs w:val="20"/>
          <w:lang w:val="sr-Cyrl-RS" w:eastAsia="en-US"/>
        </w:rPr>
      </w:pPr>
      <w:r w:rsidRPr="0004686F">
        <w:rPr>
          <w:bCs/>
          <w:sz w:val="20"/>
          <w:szCs w:val="20"/>
          <w:lang w:val="sr-Cyrl-RS" w:eastAsia="en-US"/>
        </w:rPr>
        <w:t xml:space="preserve">      1. </w:t>
      </w:r>
      <w:r w:rsidRPr="0004686F">
        <w:rPr>
          <w:bCs/>
          <w:caps/>
          <w:sz w:val="20"/>
          <w:szCs w:val="20"/>
          <w:lang w:val="sr-Cyrl-RS" w:eastAsia="en-US"/>
        </w:rPr>
        <w:t>Правни и плански основ за израду плана</w:t>
      </w:r>
      <w:r w:rsidRPr="0004686F">
        <w:rPr>
          <w:bCs/>
          <w:caps/>
          <w:sz w:val="20"/>
          <w:szCs w:val="20"/>
          <w:lang w:val="sr-Cyrl-RS" w:eastAsia="en-US"/>
        </w:rPr>
        <w:tab/>
        <w:t>9</w:t>
      </w:r>
    </w:p>
    <w:p w14:paraId="7F2ECCB5" w14:textId="77777777" w:rsidR="0004686F" w:rsidRPr="0004686F" w:rsidRDefault="0004686F" w:rsidP="0004686F">
      <w:pPr>
        <w:tabs>
          <w:tab w:val="right" w:leader="dot" w:pos="9214"/>
          <w:tab w:val="right" w:leader="dot" w:pos="9242"/>
          <w:tab w:val="right" w:leader="dot" w:pos="9270"/>
        </w:tabs>
        <w:spacing w:line="280" w:lineRule="exact"/>
        <w:ind w:left="360"/>
        <w:jc w:val="both"/>
        <w:rPr>
          <w:bCs/>
          <w:sz w:val="20"/>
          <w:szCs w:val="20"/>
          <w:lang w:val="sr-Cyrl-RS" w:eastAsia="en-US"/>
        </w:rPr>
      </w:pPr>
      <w:r w:rsidRPr="0004686F">
        <w:rPr>
          <w:bCs/>
          <w:caps/>
          <w:spacing w:val="-4"/>
          <w:sz w:val="20"/>
          <w:szCs w:val="20"/>
          <w:lang w:val="sr-Cyrl-RS" w:eastAsia="en-US"/>
        </w:rPr>
        <w:t>2. Граница обухвата Плана са пописом катастарских парцела</w:t>
      </w:r>
      <w:r w:rsidRPr="0004686F">
        <w:rPr>
          <w:bCs/>
          <w:sz w:val="20"/>
          <w:szCs w:val="20"/>
          <w:lang w:val="sr-Cyrl-RS" w:eastAsia="en-US"/>
        </w:rPr>
        <w:tab/>
        <w:t>16</w:t>
      </w:r>
    </w:p>
    <w:p w14:paraId="4170385C" w14:textId="77777777" w:rsidR="0004686F" w:rsidRPr="0004686F" w:rsidRDefault="0004686F" w:rsidP="0004686F">
      <w:pPr>
        <w:tabs>
          <w:tab w:val="right" w:leader="dot" w:pos="9214"/>
          <w:tab w:val="right" w:leader="dot" w:pos="9242"/>
          <w:tab w:val="right" w:leader="dot" w:pos="9270"/>
        </w:tabs>
        <w:spacing w:line="280" w:lineRule="exact"/>
        <w:ind w:left="360"/>
        <w:jc w:val="both"/>
        <w:rPr>
          <w:bCs/>
          <w:caps/>
          <w:sz w:val="20"/>
          <w:szCs w:val="20"/>
          <w:lang w:val="sr-Cyrl-RS" w:eastAsia="en-US"/>
        </w:rPr>
      </w:pPr>
      <w:r w:rsidRPr="0004686F">
        <w:rPr>
          <w:bCs/>
          <w:caps/>
          <w:sz w:val="20"/>
          <w:szCs w:val="20"/>
          <w:lang w:val="sr-Cyrl-RS" w:eastAsia="en-US"/>
        </w:rPr>
        <w:t>3. Опис постојећег стања</w:t>
      </w:r>
      <w:r w:rsidRPr="0004686F">
        <w:rPr>
          <w:bCs/>
          <w:caps/>
          <w:sz w:val="20"/>
          <w:szCs w:val="20"/>
          <w:lang w:val="sr-Cyrl-RS" w:eastAsia="en-US"/>
        </w:rPr>
        <w:tab/>
        <w:t>19</w:t>
      </w:r>
    </w:p>
    <w:p w14:paraId="092EFDF6" w14:textId="77777777" w:rsidR="0004686F" w:rsidRPr="0004686F" w:rsidRDefault="0004686F" w:rsidP="0004686F">
      <w:pPr>
        <w:tabs>
          <w:tab w:val="right" w:leader="dot" w:pos="9242"/>
        </w:tabs>
        <w:spacing w:line="280" w:lineRule="exact"/>
        <w:jc w:val="both"/>
        <w:rPr>
          <w:bCs/>
          <w:sz w:val="20"/>
          <w:szCs w:val="20"/>
          <w:lang w:val="sr-Cyrl-RS" w:eastAsia="en-US"/>
        </w:rPr>
      </w:pPr>
    </w:p>
    <w:p w14:paraId="6AD1865B" w14:textId="77777777" w:rsidR="0004686F" w:rsidRPr="0004686F" w:rsidRDefault="0004686F" w:rsidP="0004686F">
      <w:pPr>
        <w:tabs>
          <w:tab w:val="right" w:leader="dot" w:pos="9242"/>
        </w:tabs>
        <w:spacing w:line="280" w:lineRule="exact"/>
        <w:jc w:val="both"/>
        <w:rPr>
          <w:b/>
          <w:sz w:val="20"/>
          <w:szCs w:val="20"/>
          <w:lang w:val="sr-Cyrl-RS" w:eastAsia="en-US"/>
        </w:rPr>
      </w:pPr>
      <w:r w:rsidRPr="0004686F">
        <w:rPr>
          <w:b/>
          <w:sz w:val="20"/>
          <w:szCs w:val="20"/>
          <w:lang w:val="sr-Cyrl-RS" w:eastAsia="en-US"/>
        </w:rPr>
        <w:t>ПЛАНСКИ ДЕО</w:t>
      </w:r>
    </w:p>
    <w:p w14:paraId="031C2F8C" w14:textId="77777777" w:rsidR="0004686F" w:rsidRPr="0004686F" w:rsidRDefault="0004686F" w:rsidP="0004686F">
      <w:pPr>
        <w:tabs>
          <w:tab w:val="right" w:leader="dot" w:pos="9242"/>
        </w:tabs>
        <w:spacing w:line="280" w:lineRule="exact"/>
        <w:jc w:val="both"/>
        <w:rPr>
          <w:bCs/>
          <w:sz w:val="20"/>
          <w:szCs w:val="20"/>
          <w:lang w:val="sr-Cyrl-RS" w:eastAsia="en-US"/>
        </w:rPr>
      </w:pPr>
      <w:r w:rsidRPr="0004686F">
        <w:rPr>
          <w:bCs/>
          <w:sz w:val="20"/>
          <w:szCs w:val="20"/>
          <w:lang w:val="sr-Cyrl-RS" w:eastAsia="en-US"/>
        </w:rPr>
        <w:t>ПРАВИЛА УРЕЂЕЊА</w:t>
      </w:r>
      <w:r w:rsidRPr="0004686F">
        <w:rPr>
          <w:bCs/>
          <w:sz w:val="20"/>
          <w:szCs w:val="20"/>
          <w:lang w:val="sr-Cyrl-RS" w:eastAsia="en-US"/>
        </w:rPr>
        <w:tab/>
        <w:t>24</w:t>
      </w:r>
    </w:p>
    <w:p w14:paraId="6B58C348" w14:textId="77777777" w:rsidR="0004686F" w:rsidRPr="0004686F" w:rsidRDefault="0004686F">
      <w:pPr>
        <w:numPr>
          <w:ilvl w:val="0"/>
          <w:numId w:val="34"/>
        </w:numPr>
        <w:tabs>
          <w:tab w:val="right" w:leader="dot" w:pos="9242"/>
        </w:tabs>
        <w:spacing w:line="280" w:lineRule="exact"/>
        <w:jc w:val="both"/>
        <w:rPr>
          <w:b/>
          <w:sz w:val="20"/>
          <w:szCs w:val="20"/>
          <w:lang w:val="sr-Cyrl-RS" w:eastAsia="en-US"/>
        </w:rPr>
      </w:pPr>
      <w:r w:rsidRPr="0004686F">
        <w:rPr>
          <w:b/>
          <w:sz w:val="20"/>
          <w:szCs w:val="20"/>
          <w:lang w:val="sr-Cyrl-RS" w:eastAsia="en-US"/>
        </w:rPr>
        <w:t xml:space="preserve">ОПИС И КРИТЕРИЈУМИ ПОДЕЛЕ НА КАРАКТЕРИСТИЧНЕ ЦЕЛИНЕ </w:t>
      </w:r>
    </w:p>
    <w:p w14:paraId="47488E8E" w14:textId="77777777" w:rsidR="0004686F" w:rsidRPr="0004686F" w:rsidRDefault="0004686F" w:rsidP="0004686F">
      <w:pPr>
        <w:tabs>
          <w:tab w:val="right" w:leader="dot" w:pos="9242"/>
        </w:tabs>
        <w:spacing w:line="280" w:lineRule="exact"/>
        <w:ind w:left="360"/>
        <w:jc w:val="both"/>
        <w:rPr>
          <w:b/>
          <w:sz w:val="20"/>
          <w:szCs w:val="20"/>
          <w:lang w:val="sr-Cyrl-RS" w:eastAsia="en-US"/>
        </w:rPr>
      </w:pPr>
      <w:r w:rsidRPr="0004686F">
        <w:rPr>
          <w:b/>
          <w:sz w:val="20"/>
          <w:szCs w:val="20"/>
          <w:lang w:val="sr-Cyrl-RS" w:eastAsia="en-US"/>
        </w:rPr>
        <w:t>ИЛИ ЗОНЕ</w:t>
      </w:r>
      <w:r w:rsidRPr="0004686F">
        <w:rPr>
          <w:b/>
          <w:sz w:val="20"/>
          <w:szCs w:val="20"/>
          <w:lang w:val="sr-Cyrl-RS" w:eastAsia="en-US"/>
        </w:rPr>
        <w:tab/>
        <w:t>24</w:t>
      </w:r>
    </w:p>
    <w:p w14:paraId="4591AFA2" w14:textId="77777777" w:rsidR="0004686F" w:rsidRPr="0004686F" w:rsidRDefault="0004686F">
      <w:pPr>
        <w:numPr>
          <w:ilvl w:val="0"/>
          <w:numId w:val="34"/>
        </w:numPr>
        <w:tabs>
          <w:tab w:val="right" w:leader="dot" w:pos="9242"/>
        </w:tabs>
        <w:spacing w:line="280" w:lineRule="exact"/>
        <w:rPr>
          <w:b/>
          <w:sz w:val="20"/>
          <w:szCs w:val="20"/>
          <w:lang w:val="sr-Cyrl-RS" w:eastAsia="en-US"/>
        </w:rPr>
      </w:pPr>
      <w:r w:rsidRPr="0004686F">
        <w:rPr>
          <w:b/>
          <w:sz w:val="20"/>
          <w:szCs w:val="20"/>
          <w:lang w:val="sr-Cyrl-RS" w:eastAsia="en-US"/>
        </w:rPr>
        <w:t>ДЕТАЉНА НАМЕНА ПОВРШИНА И ОБЈЕКАТА МОГУЋИХ КОМПАТИБИЛНИХ НАМЕНАСА БИЛАНСОМ ПОВРШИНА</w:t>
      </w:r>
      <w:r w:rsidRPr="0004686F">
        <w:rPr>
          <w:b/>
          <w:sz w:val="20"/>
          <w:szCs w:val="20"/>
          <w:lang w:val="sr-Cyrl-RS" w:eastAsia="en-US"/>
        </w:rPr>
        <w:tab/>
        <w:t>26</w:t>
      </w:r>
    </w:p>
    <w:p w14:paraId="010BAFB9"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БИЛАНС планиране намене ПОВРШИНА</w:t>
      </w:r>
      <w:r w:rsidRPr="0004686F">
        <w:rPr>
          <w:bCs/>
          <w:caps/>
          <w:sz w:val="20"/>
          <w:szCs w:val="20"/>
          <w:lang w:val="sr-Cyrl-RS" w:eastAsia="en-US"/>
        </w:rPr>
        <w:tab/>
        <w:t>27</w:t>
      </w:r>
    </w:p>
    <w:p w14:paraId="386105D4"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правила парцелације и формирање грађевинске парцеле</w:t>
      </w:r>
      <w:r w:rsidRPr="0004686F">
        <w:rPr>
          <w:bCs/>
          <w:caps/>
          <w:sz w:val="20"/>
          <w:szCs w:val="20"/>
          <w:lang w:val="sr-Cyrl-RS" w:eastAsia="en-US"/>
        </w:rPr>
        <w:tab/>
        <w:t>27</w:t>
      </w:r>
    </w:p>
    <w:p w14:paraId="7D2963A4" w14:textId="77777777" w:rsidR="0004686F" w:rsidRPr="0004686F" w:rsidRDefault="0004686F">
      <w:pPr>
        <w:numPr>
          <w:ilvl w:val="0"/>
          <w:numId w:val="34"/>
        </w:numPr>
        <w:tabs>
          <w:tab w:val="right" w:leader="dot" w:pos="9242"/>
        </w:tabs>
        <w:spacing w:line="280" w:lineRule="exact"/>
        <w:jc w:val="both"/>
        <w:rPr>
          <w:b/>
          <w:caps/>
          <w:sz w:val="20"/>
          <w:szCs w:val="20"/>
          <w:lang w:val="sr-Cyrl-RS" w:eastAsia="en-US"/>
        </w:rPr>
      </w:pPr>
      <w:r w:rsidRPr="0004686F">
        <w:rPr>
          <w:b/>
          <w:caps/>
          <w:sz w:val="20"/>
          <w:szCs w:val="20"/>
          <w:lang w:val="sr-Cyrl-RS" w:eastAsia="en-US"/>
        </w:rPr>
        <w:t xml:space="preserve">ПОПИС ПАРЦЕЛА И ОПИС ЛОКАЦИЈЕ ЗА ЈАВНЕ ПОВРШИНЕ, САДРЖАЈЕ </w:t>
      </w:r>
    </w:p>
    <w:p w14:paraId="37E076C7" w14:textId="77777777" w:rsidR="0004686F" w:rsidRPr="0004686F" w:rsidRDefault="0004686F" w:rsidP="0004686F">
      <w:pPr>
        <w:tabs>
          <w:tab w:val="right" w:leader="dot" w:pos="9242"/>
        </w:tabs>
        <w:spacing w:line="280" w:lineRule="exact"/>
        <w:ind w:left="360"/>
        <w:jc w:val="both"/>
        <w:rPr>
          <w:b/>
          <w:caps/>
          <w:sz w:val="20"/>
          <w:szCs w:val="20"/>
          <w:lang w:val="sr-Cyrl-RS" w:eastAsia="en-US"/>
        </w:rPr>
      </w:pPr>
      <w:r w:rsidRPr="0004686F">
        <w:rPr>
          <w:b/>
          <w:caps/>
          <w:sz w:val="20"/>
          <w:szCs w:val="20"/>
          <w:lang w:val="sr-Cyrl-RS" w:eastAsia="en-US"/>
        </w:rPr>
        <w:t>И ОБЈЕКТЕ</w:t>
      </w:r>
      <w:r w:rsidRPr="0004686F">
        <w:rPr>
          <w:b/>
          <w:caps/>
          <w:sz w:val="20"/>
          <w:szCs w:val="20"/>
          <w:lang w:val="sr-Cyrl-RS" w:eastAsia="en-US"/>
        </w:rPr>
        <w:tab/>
        <w:t>28</w:t>
      </w:r>
    </w:p>
    <w:p w14:paraId="39396EDC" w14:textId="77777777" w:rsidR="0004686F" w:rsidRPr="0004686F" w:rsidRDefault="0004686F">
      <w:pPr>
        <w:numPr>
          <w:ilvl w:val="0"/>
          <w:numId w:val="34"/>
        </w:numPr>
        <w:tabs>
          <w:tab w:val="right" w:leader="dot" w:pos="9242"/>
        </w:tabs>
        <w:spacing w:line="280" w:lineRule="exact"/>
        <w:jc w:val="both"/>
        <w:rPr>
          <w:b/>
          <w:caps/>
          <w:sz w:val="20"/>
          <w:szCs w:val="20"/>
          <w:lang w:val="sr-Cyrl-RS" w:eastAsia="en-US"/>
        </w:rPr>
      </w:pPr>
      <w:r w:rsidRPr="0004686F">
        <w:rPr>
          <w:b/>
          <w:caps/>
          <w:sz w:val="20"/>
          <w:szCs w:val="20"/>
          <w:lang w:val="sr-Cyrl-RS" w:eastAsia="en-US"/>
        </w:rPr>
        <w:t xml:space="preserve">РЕГУЛАЦИОНЕ ЛИНИЈЕ УЛИЦА И ЈАВНИХ ПОВРШИНА И </w:t>
      </w:r>
    </w:p>
    <w:p w14:paraId="6B5EBB18" w14:textId="77777777" w:rsidR="0004686F" w:rsidRPr="0004686F" w:rsidRDefault="0004686F" w:rsidP="0004686F">
      <w:pPr>
        <w:tabs>
          <w:tab w:val="right" w:leader="dot" w:pos="9242"/>
        </w:tabs>
        <w:spacing w:line="280" w:lineRule="exact"/>
        <w:ind w:left="360"/>
        <w:jc w:val="both"/>
        <w:rPr>
          <w:b/>
          <w:caps/>
          <w:sz w:val="20"/>
          <w:szCs w:val="20"/>
          <w:lang w:val="sr-Cyrl-RS" w:eastAsia="en-US"/>
        </w:rPr>
      </w:pPr>
      <w:r w:rsidRPr="0004686F">
        <w:rPr>
          <w:b/>
          <w:caps/>
          <w:sz w:val="20"/>
          <w:szCs w:val="20"/>
          <w:lang w:val="sr-Cyrl-RS" w:eastAsia="en-US"/>
        </w:rPr>
        <w:t xml:space="preserve">ГРАЂЕВИНСКЕ ЛИНИЈЕ СА ЕЛЕМЕНТИМА ЗА ОБЕЛЕЖАВАЊЕ НА </w:t>
      </w:r>
    </w:p>
    <w:p w14:paraId="2C3C8B5F" w14:textId="77777777" w:rsidR="0004686F" w:rsidRPr="0004686F" w:rsidRDefault="0004686F" w:rsidP="0004686F">
      <w:pPr>
        <w:tabs>
          <w:tab w:val="right" w:leader="dot" w:pos="9242"/>
        </w:tabs>
        <w:spacing w:line="280" w:lineRule="exact"/>
        <w:ind w:left="360"/>
        <w:jc w:val="both"/>
        <w:rPr>
          <w:b/>
          <w:caps/>
          <w:sz w:val="20"/>
          <w:szCs w:val="20"/>
          <w:lang w:val="sr-Cyrl-RS" w:eastAsia="en-US"/>
        </w:rPr>
      </w:pPr>
      <w:r w:rsidRPr="0004686F">
        <w:rPr>
          <w:b/>
          <w:caps/>
          <w:sz w:val="20"/>
          <w:szCs w:val="20"/>
          <w:lang w:val="sr-Cyrl-RS" w:eastAsia="en-US"/>
        </w:rPr>
        <w:t>ГЕОДЕТСКОЈ ПОДЛОЗИ</w:t>
      </w:r>
      <w:r w:rsidRPr="0004686F">
        <w:rPr>
          <w:b/>
          <w:caps/>
          <w:sz w:val="20"/>
          <w:szCs w:val="20"/>
          <w:lang w:val="sr-Cyrl-RS" w:eastAsia="en-US"/>
        </w:rPr>
        <w:tab/>
        <w:t>29</w:t>
      </w:r>
    </w:p>
    <w:p w14:paraId="29BB7489"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регулационе линије</w:t>
      </w:r>
      <w:r w:rsidRPr="0004686F">
        <w:rPr>
          <w:bCs/>
          <w:caps/>
          <w:sz w:val="20"/>
          <w:szCs w:val="20"/>
          <w:lang w:val="sr-Cyrl-RS" w:eastAsia="en-US"/>
        </w:rPr>
        <w:tab/>
        <w:t>29</w:t>
      </w:r>
    </w:p>
    <w:p w14:paraId="17726804"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нивелационе коте јавних површина</w:t>
      </w:r>
      <w:r w:rsidRPr="0004686F">
        <w:rPr>
          <w:bCs/>
          <w:caps/>
          <w:sz w:val="20"/>
          <w:szCs w:val="20"/>
          <w:lang w:val="sr-Cyrl-RS" w:eastAsia="en-US"/>
        </w:rPr>
        <w:tab/>
        <w:t>29</w:t>
      </w:r>
    </w:p>
    <w:p w14:paraId="1B0D166E" w14:textId="77777777" w:rsidR="0004686F" w:rsidRPr="0004686F" w:rsidRDefault="0004686F">
      <w:pPr>
        <w:numPr>
          <w:ilvl w:val="0"/>
          <w:numId w:val="34"/>
        </w:numPr>
        <w:tabs>
          <w:tab w:val="right" w:leader="dot" w:pos="9242"/>
        </w:tabs>
        <w:spacing w:line="280" w:lineRule="exact"/>
        <w:jc w:val="both"/>
        <w:rPr>
          <w:b/>
          <w:caps/>
          <w:sz w:val="20"/>
          <w:szCs w:val="20"/>
          <w:lang w:val="sr-Cyrl-RS" w:eastAsia="en-US"/>
        </w:rPr>
      </w:pPr>
      <w:r w:rsidRPr="0004686F">
        <w:rPr>
          <w:b/>
          <w:caps/>
          <w:sz w:val="20"/>
          <w:szCs w:val="20"/>
          <w:lang w:val="sr-Cyrl-RS" w:eastAsia="en-US"/>
        </w:rPr>
        <w:t>Урбанистички и други услови за уређење и изградњу површина и објеката јавне намене</w:t>
      </w:r>
      <w:r w:rsidRPr="0004686F">
        <w:rPr>
          <w:b/>
          <w:caps/>
          <w:sz w:val="20"/>
          <w:szCs w:val="20"/>
          <w:lang w:val="sr-Cyrl-RS" w:eastAsia="en-US"/>
        </w:rPr>
        <w:tab/>
        <w:t>30</w:t>
      </w:r>
    </w:p>
    <w:p w14:paraId="60223D8B" w14:textId="77777777" w:rsidR="0004686F" w:rsidRPr="0004686F" w:rsidRDefault="0004686F">
      <w:pPr>
        <w:numPr>
          <w:ilvl w:val="0"/>
          <w:numId w:val="34"/>
        </w:numPr>
        <w:tabs>
          <w:tab w:val="right" w:leader="dot" w:pos="9242"/>
        </w:tabs>
        <w:spacing w:line="280" w:lineRule="exact"/>
        <w:jc w:val="both"/>
        <w:rPr>
          <w:b/>
          <w:caps/>
          <w:sz w:val="20"/>
          <w:szCs w:val="20"/>
          <w:lang w:val="sr-Cyrl-RS" w:eastAsia="en-US"/>
        </w:rPr>
      </w:pPr>
      <w:r w:rsidRPr="0004686F">
        <w:rPr>
          <w:b/>
          <w:caps/>
          <w:sz w:val="20"/>
          <w:szCs w:val="20"/>
          <w:lang w:val="sr-Cyrl-RS" w:eastAsia="en-US"/>
        </w:rPr>
        <w:t xml:space="preserve">КОРИДОРИ, КАПАЦИТЕТИ И УСЛОВИ ЗА УРЕЂЕЊЕ </w:t>
      </w:r>
    </w:p>
    <w:p w14:paraId="1C9FF78F" w14:textId="77777777" w:rsidR="0004686F" w:rsidRPr="0004686F" w:rsidRDefault="0004686F" w:rsidP="0004686F">
      <w:pPr>
        <w:tabs>
          <w:tab w:val="right" w:leader="dot" w:pos="9242"/>
        </w:tabs>
        <w:spacing w:line="280" w:lineRule="exact"/>
        <w:ind w:left="360"/>
        <w:jc w:val="both"/>
        <w:rPr>
          <w:b/>
          <w:caps/>
          <w:sz w:val="20"/>
          <w:szCs w:val="20"/>
          <w:lang w:val="sr-Cyrl-RS" w:eastAsia="en-US"/>
        </w:rPr>
      </w:pPr>
      <w:r w:rsidRPr="0004686F">
        <w:rPr>
          <w:b/>
          <w:caps/>
          <w:sz w:val="20"/>
          <w:szCs w:val="20"/>
          <w:lang w:val="sr-Cyrl-RS" w:eastAsia="en-US"/>
        </w:rPr>
        <w:t xml:space="preserve">И ИЗГРАДЊУ ИНФРАСТРУКТУРЕ И ЗЕЛЕНИЛА СА УСЛОВИМА </w:t>
      </w:r>
    </w:p>
    <w:p w14:paraId="3FE8D84E" w14:textId="77777777" w:rsidR="0004686F" w:rsidRPr="0004686F" w:rsidRDefault="0004686F" w:rsidP="0004686F">
      <w:pPr>
        <w:tabs>
          <w:tab w:val="right" w:leader="dot" w:pos="9242"/>
        </w:tabs>
        <w:spacing w:line="280" w:lineRule="exact"/>
        <w:ind w:left="360"/>
        <w:jc w:val="both"/>
        <w:rPr>
          <w:b/>
          <w:caps/>
          <w:sz w:val="20"/>
          <w:szCs w:val="20"/>
          <w:lang w:val="sr-Cyrl-RS" w:eastAsia="en-US"/>
        </w:rPr>
      </w:pPr>
      <w:r w:rsidRPr="0004686F">
        <w:rPr>
          <w:b/>
          <w:caps/>
          <w:sz w:val="20"/>
          <w:szCs w:val="20"/>
          <w:lang w:val="sr-Cyrl-RS" w:eastAsia="en-US"/>
        </w:rPr>
        <w:t>ЗА ПРИКЉУЧЕЊЕ</w:t>
      </w:r>
      <w:r w:rsidRPr="0004686F">
        <w:rPr>
          <w:b/>
          <w:caps/>
          <w:sz w:val="20"/>
          <w:szCs w:val="20"/>
          <w:lang w:val="sr-Cyrl-RS" w:eastAsia="en-US"/>
        </w:rPr>
        <w:tab/>
        <w:t>30</w:t>
      </w:r>
    </w:p>
    <w:p w14:paraId="62BEFA61"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САОБРАЋАЈНА ИНФРАСТРУКТУРА</w:t>
      </w:r>
      <w:r w:rsidRPr="0004686F">
        <w:rPr>
          <w:bCs/>
          <w:caps/>
          <w:sz w:val="20"/>
          <w:szCs w:val="20"/>
          <w:lang w:val="sr-Cyrl-RS" w:eastAsia="en-US"/>
        </w:rPr>
        <w:tab/>
        <w:t>30</w:t>
      </w:r>
    </w:p>
    <w:p w14:paraId="53985778"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ВОДНА И КОМУНАЛНА ИНФРАСТРУКТУРА</w:t>
      </w:r>
      <w:r w:rsidRPr="0004686F">
        <w:rPr>
          <w:bCs/>
          <w:caps/>
          <w:sz w:val="20"/>
          <w:szCs w:val="20"/>
          <w:lang w:val="sr-Cyrl-RS" w:eastAsia="en-US"/>
        </w:rPr>
        <w:tab/>
        <w:t>34</w:t>
      </w:r>
    </w:p>
    <w:p w14:paraId="16607694" w14:textId="77777777" w:rsidR="0004686F" w:rsidRPr="0004686F" w:rsidRDefault="0004686F">
      <w:pPr>
        <w:numPr>
          <w:ilvl w:val="1"/>
          <w:numId w:val="34"/>
        </w:numPr>
        <w:tabs>
          <w:tab w:val="right" w:leader="dot" w:pos="9242"/>
        </w:tabs>
        <w:spacing w:line="280" w:lineRule="exact"/>
        <w:jc w:val="both"/>
        <w:rPr>
          <w:bCs/>
          <w:smallCaps/>
          <w:sz w:val="20"/>
          <w:szCs w:val="20"/>
          <w:lang w:val="sr-Cyrl-RS" w:eastAsia="en-US"/>
        </w:rPr>
      </w:pPr>
      <w:r w:rsidRPr="0004686F">
        <w:rPr>
          <w:bCs/>
          <w:smallCaps/>
          <w:sz w:val="20"/>
          <w:szCs w:val="20"/>
          <w:lang w:val="sr-Cyrl-RS" w:eastAsia="en-US"/>
        </w:rPr>
        <w:t>ЕЛЕКТРОЕНЕРГЕТСКА ИНФРАСТРУКТУРА</w:t>
      </w:r>
      <w:r w:rsidRPr="0004686F">
        <w:rPr>
          <w:bCs/>
          <w:smallCaps/>
          <w:sz w:val="20"/>
          <w:szCs w:val="20"/>
          <w:lang w:val="sr-Cyrl-RS" w:eastAsia="en-US"/>
        </w:rPr>
        <w:tab/>
        <w:t>35</w:t>
      </w:r>
    </w:p>
    <w:p w14:paraId="0DB1D965" w14:textId="77777777" w:rsidR="0004686F" w:rsidRPr="0004686F" w:rsidRDefault="0004686F">
      <w:pPr>
        <w:numPr>
          <w:ilvl w:val="1"/>
          <w:numId w:val="34"/>
        </w:numPr>
        <w:tabs>
          <w:tab w:val="right" w:leader="dot" w:pos="9242"/>
        </w:tabs>
        <w:spacing w:line="280" w:lineRule="exact"/>
        <w:jc w:val="both"/>
        <w:rPr>
          <w:bCs/>
          <w:smallCaps/>
          <w:sz w:val="20"/>
          <w:szCs w:val="20"/>
          <w:lang w:val="sr-Cyrl-RS" w:eastAsia="en-US"/>
        </w:rPr>
      </w:pPr>
      <w:r w:rsidRPr="0004686F">
        <w:rPr>
          <w:bCs/>
          <w:smallCaps/>
          <w:sz w:val="20"/>
          <w:szCs w:val="20"/>
          <w:lang w:val="sr-Cyrl-RS" w:eastAsia="en-US"/>
        </w:rPr>
        <w:t>ЕЛЕКТРОНСКА КОМУНИКАЦИОНА (ЕК) ИНФРАСТРУКТУРА</w:t>
      </w:r>
      <w:r w:rsidRPr="0004686F">
        <w:rPr>
          <w:bCs/>
          <w:smallCaps/>
          <w:sz w:val="20"/>
          <w:szCs w:val="20"/>
          <w:lang w:val="sr-Cyrl-RS" w:eastAsia="en-US"/>
        </w:rPr>
        <w:tab/>
        <w:t>36</w:t>
      </w:r>
    </w:p>
    <w:p w14:paraId="7AEDB20F" w14:textId="77777777" w:rsidR="0004686F" w:rsidRPr="0004686F" w:rsidRDefault="0004686F">
      <w:pPr>
        <w:numPr>
          <w:ilvl w:val="1"/>
          <w:numId w:val="34"/>
        </w:numPr>
        <w:tabs>
          <w:tab w:val="right" w:leader="dot" w:pos="9242"/>
        </w:tabs>
        <w:spacing w:line="280" w:lineRule="exact"/>
        <w:jc w:val="both"/>
        <w:rPr>
          <w:bCs/>
          <w:smallCaps/>
          <w:sz w:val="20"/>
          <w:szCs w:val="20"/>
          <w:lang w:val="sr-Cyrl-RS" w:eastAsia="en-US"/>
        </w:rPr>
      </w:pPr>
      <w:r w:rsidRPr="0004686F">
        <w:rPr>
          <w:bCs/>
          <w:smallCaps/>
          <w:sz w:val="20"/>
          <w:szCs w:val="20"/>
          <w:lang w:val="sr-Cyrl-RS" w:eastAsia="en-US"/>
        </w:rPr>
        <w:t>ГАСОВОДНА ИНФРАСТРУКТУРА</w:t>
      </w:r>
      <w:r w:rsidRPr="0004686F">
        <w:rPr>
          <w:bCs/>
          <w:smallCaps/>
          <w:sz w:val="20"/>
          <w:szCs w:val="20"/>
          <w:lang w:val="sr-Cyrl-RS" w:eastAsia="en-US"/>
        </w:rPr>
        <w:tab/>
        <w:t>36</w:t>
      </w:r>
    </w:p>
    <w:p w14:paraId="0BD4D666" w14:textId="77777777" w:rsidR="0004686F" w:rsidRPr="0004686F" w:rsidRDefault="0004686F">
      <w:pPr>
        <w:numPr>
          <w:ilvl w:val="0"/>
          <w:numId w:val="34"/>
        </w:numPr>
        <w:tabs>
          <w:tab w:val="right" w:leader="dot" w:pos="9242"/>
        </w:tabs>
        <w:spacing w:line="280" w:lineRule="exact"/>
        <w:jc w:val="both"/>
        <w:rPr>
          <w:b/>
          <w:caps/>
          <w:sz w:val="20"/>
          <w:szCs w:val="20"/>
          <w:lang w:val="sr-Cyrl-RS" w:eastAsia="en-US"/>
        </w:rPr>
      </w:pPr>
      <w:r w:rsidRPr="0004686F">
        <w:rPr>
          <w:b/>
          <w:caps/>
          <w:sz w:val="20"/>
          <w:szCs w:val="20"/>
          <w:lang w:val="sr-Cyrl-RS" w:eastAsia="en-US"/>
        </w:rPr>
        <w:t>УСЛОВИ И МЕРЕ ЗАШТИТЕ ПРИРОДНИХ ДОБАРА И НЕПОКРЕТНИХ КУЛТУРНИХ ДОБАРА</w:t>
      </w:r>
      <w:r w:rsidRPr="0004686F">
        <w:rPr>
          <w:b/>
          <w:caps/>
          <w:sz w:val="20"/>
          <w:szCs w:val="20"/>
          <w:lang w:val="sr-Cyrl-RS" w:eastAsia="en-US"/>
        </w:rPr>
        <w:tab/>
        <w:t>36</w:t>
      </w:r>
    </w:p>
    <w:p w14:paraId="7F31BEB9"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МЕРЕ ЗАШТИТЕ ПРИРОДНИХ ДОБАРА</w:t>
      </w:r>
      <w:r w:rsidRPr="0004686F">
        <w:rPr>
          <w:bCs/>
          <w:caps/>
          <w:sz w:val="20"/>
          <w:szCs w:val="20"/>
          <w:lang w:val="sr-Cyrl-RS" w:eastAsia="en-US"/>
        </w:rPr>
        <w:tab/>
        <w:t>36</w:t>
      </w:r>
    </w:p>
    <w:p w14:paraId="326EBDD6" w14:textId="77777777" w:rsidR="0004686F" w:rsidRPr="0004686F" w:rsidRDefault="0004686F">
      <w:pPr>
        <w:numPr>
          <w:ilvl w:val="1"/>
          <w:numId w:val="34"/>
        </w:numPr>
        <w:tabs>
          <w:tab w:val="right" w:leader="dot" w:pos="9242"/>
        </w:tabs>
        <w:spacing w:line="280" w:lineRule="exact"/>
        <w:jc w:val="both"/>
        <w:rPr>
          <w:bCs/>
          <w:caps/>
          <w:sz w:val="20"/>
          <w:szCs w:val="20"/>
          <w:lang w:val="sr-Cyrl-RS" w:eastAsia="en-US"/>
        </w:rPr>
      </w:pPr>
      <w:r w:rsidRPr="0004686F">
        <w:rPr>
          <w:bCs/>
          <w:caps/>
          <w:sz w:val="20"/>
          <w:szCs w:val="20"/>
          <w:lang w:val="sr-Cyrl-RS" w:eastAsia="en-US"/>
        </w:rPr>
        <w:t>МЕРЕ ЗАШТИТА НЕПОКРЕТНИХ КУЛТУРНИХ ДОБАРА</w:t>
      </w:r>
      <w:r w:rsidRPr="0004686F">
        <w:rPr>
          <w:bCs/>
          <w:caps/>
          <w:sz w:val="20"/>
          <w:szCs w:val="20"/>
          <w:lang w:val="sr-Cyrl-RS" w:eastAsia="en-US"/>
        </w:rPr>
        <w:tab/>
        <w:t>37</w:t>
      </w:r>
    </w:p>
    <w:p w14:paraId="5D7593AE" w14:textId="77777777" w:rsidR="0004686F" w:rsidRPr="0004686F" w:rsidRDefault="0004686F">
      <w:pPr>
        <w:numPr>
          <w:ilvl w:val="0"/>
          <w:numId w:val="34"/>
        </w:numPr>
        <w:tabs>
          <w:tab w:val="right" w:leader="dot" w:pos="9242"/>
        </w:tabs>
        <w:spacing w:line="280" w:lineRule="exact"/>
        <w:jc w:val="both"/>
        <w:rPr>
          <w:b/>
          <w:smallCaps/>
          <w:sz w:val="20"/>
          <w:szCs w:val="20"/>
          <w:lang w:val="sr-Cyrl-RS" w:eastAsia="en-US"/>
        </w:rPr>
      </w:pPr>
      <w:r w:rsidRPr="0004686F">
        <w:rPr>
          <w:b/>
          <w:smallCaps/>
          <w:sz w:val="20"/>
          <w:szCs w:val="20"/>
          <w:lang w:val="sr-Cyrl-RS" w:eastAsia="en-US"/>
        </w:rPr>
        <w:t>МЕРЕ ЕНЕРГЕТСКЕ ЕФИКАСНОСТИ ИЗГРАДЊЕ</w:t>
      </w:r>
      <w:r w:rsidRPr="0004686F">
        <w:rPr>
          <w:b/>
          <w:smallCaps/>
          <w:sz w:val="20"/>
          <w:szCs w:val="20"/>
          <w:lang w:val="sr-Cyrl-RS" w:eastAsia="en-US"/>
        </w:rPr>
        <w:tab/>
        <w:t>38</w:t>
      </w:r>
    </w:p>
    <w:p w14:paraId="02AF6B5B" w14:textId="77777777" w:rsidR="0004686F" w:rsidRPr="0004686F" w:rsidRDefault="0004686F">
      <w:pPr>
        <w:numPr>
          <w:ilvl w:val="0"/>
          <w:numId w:val="34"/>
        </w:numPr>
        <w:tabs>
          <w:tab w:val="right" w:leader="dot" w:pos="9242"/>
        </w:tabs>
        <w:spacing w:line="280" w:lineRule="exact"/>
        <w:jc w:val="both"/>
        <w:rPr>
          <w:b/>
          <w:smallCaps/>
          <w:sz w:val="20"/>
          <w:szCs w:val="20"/>
          <w:lang w:val="sr-Cyrl-RS" w:eastAsia="en-US"/>
        </w:rPr>
      </w:pPr>
      <w:r w:rsidRPr="0004686F">
        <w:rPr>
          <w:b/>
          <w:smallCaps/>
          <w:sz w:val="20"/>
          <w:szCs w:val="20"/>
          <w:lang w:val="sr-Cyrl-RS" w:eastAsia="en-US"/>
        </w:rPr>
        <w:t xml:space="preserve">ОПШТИ УСЛОВИ И МЕРЕ ЗАШТИТЕ ЖИВОТНЕ СРЕДИНЕ И ЖИВОТА И </w:t>
      </w:r>
    </w:p>
    <w:p w14:paraId="1EB6402D" w14:textId="77777777" w:rsidR="0004686F" w:rsidRPr="0004686F" w:rsidRDefault="0004686F" w:rsidP="0004686F">
      <w:pPr>
        <w:tabs>
          <w:tab w:val="right" w:leader="dot" w:pos="9242"/>
        </w:tabs>
        <w:spacing w:line="280" w:lineRule="exact"/>
        <w:ind w:left="360"/>
        <w:jc w:val="both"/>
        <w:rPr>
          <w:b/>
          <w:smallCaps/>
          <w:sz w:val="20"/>
          <w:szCs w:val="20"/>
          <w:lang w:val="sr-Cyrl-RS" w:eastAsia="en-US"/>
        </w:rPr>
      </w:pPr>
      <w:r w:rsidRPr="0004686F">
        <w:rPr>
          <w:b/>
          <w:smallCaps/>
          <w:sz w:val="20"/>
          <w:szCs w:val="20"/>
          <w:lang w:val="sr-Cyrl-RS" w:eastAsia="en-US"/>
        </w:rPr>
        <w:t>ЗДРАВЉА ЉУДИ</w:t>
      </w:r>
      <w:r w:rsidRPr="0004686F">
        <w:rPr>
          <w:b/>
          <w:smallCaps/>
          <w:sz w:val="20"/>
          <w:szCs w:val="20"/>
          <w:lang w:val="sr-Cyrl-RS" w:eastAsia="en-US"/>
        </w:rPr>
        <w:tab/>
        <w:t>38</w:t>
      </w:r>
    </w:p>
    <w:p w14:paraId="50C8C814" w14:textId="77777777" w:rsidR="0004686F" w:rsidRPr="0004686F" w:rsidRDefault="0004686F">
      <w:pPr>
        <w:numPr>
          <w:ilvl w:val="0"/>
          <w:numId w:val="34"/>
        </w:numPr>
        <w:tabs>
          <w:tab w:val="right" w:leader="dot" w:pos="9242"/>
        </w:tabs>
        <w:spacing w:line="280" w:lineRule="exact"/>
        <w:jc w:val="both"/>
        <w:rPr>
          <w:b/>
          <w:smallCaps/>
          <w:sz w:val="20"/>
          <w:szCs w:val="20"/>
          <w:lang w:val="sr-Cyrl-RS" w:eastAsia="en-US"/>
        </w:rPr>
      </w:pPr>
      <w:r w:rsidRPr="0004686F">
        <w:rPr>
          <w:b/>
          <w:smallCaps/>
          <w:sz w:val="20"/>
          <w:szCs w:val="20"/>
          <w:lang w:val="sr-Cyrl-RS" w:eastAsia="en-US"/>
        </w:rPr>
        <w:t xml:space="preserve">ОПШТИ УСЛОВИ И МЕРЕ ЗАШТИТЕ ОД ЕЛЕМЕНТАРНИХ НЕПОГОДА, </w:t>
      </w:r>
    </w:p>
    <w:p w14:paraId="41B08DEB" w14:textId="77777777" w:rsidR="0004686F" w:rsidRPr="0004686F" w:rsidRDefault="0004686F" w:rsidP="0004686F">
      <w:pPr>
        <w:tabs>
          <w:tab w:val="right" w:leader="dot" w:pos="9242"/>
        </w:tabs>
        <w:spacing w:line="280" w:lineRule="exact"/>
        <w:ind w:left="360"/>
        <w:jc w:val="both"/>
        <w:rPr>
          <w:b/>
          <w:smallCaps/>
          <w:sz w:val="20"/>
          <w:szCs w:val="20"/>
          <w:lang w:val="sr-Cyrl-RS" w:eastAsia="en-US"/>
        </w:rPr>
      </w:pPr>
      <w:r w:rsidRPr="0004686F">
        <w:rPr>
          <w:b/>
          <w:smallCaps/>
          <w:sz w:val="20"/>
          <w:szCs w:val="20"/>
          <w:lang w:val="sr-Cyrl-RS" w:eastAsia="en-US"/>
        </w:rPr>
        <w:t>АКЦИДЕНТНИХ СИТУАЦИЈА И РАТНИХ ДЕЈСТАВА</w:t>
      </w:r>
      <w:r w:rsidRPr="0004686F">
        <w:rPr>
          <w:b/>
          <w:smallCaps/>
          <w:sz w:val="20"/>
          <w:szCs w:val="20"/>
          <w:lang w:val="sr-Cyrl-RS" w:eastAsia="en-US"/>
        </w:rPr>
        <w:tab/>
        <w:t>43</w:t>
      </w:r>
    </w:p>
    <w:p w14:paraId="2D41445E" w14:textId="77777777" w:rsidR="0004686F" w:rsidRPr="0004686F" w:rsidRDefault="0004686F">
      <w:pPr>
        <w:numPr>
          <w:ilvl w:val="0"/>
          <w:numId w:val="34"/>
        </w:numPr>
        <w:tabs>
          <w:tab w:val="right" w:leader="dot" w:pos="9242"/>
        </w:tabs>
        <w:spacing w:line="280" w:lineRule="exact"/>
        <w:contextualSpacing/>
        <w:jc w:val="both"/>
        <w:rPr>
          <w:b/>
          <w:smallCaps/>
          <w:sz w:val="20"/>
          <w:szCs w:val="20"/>
          <w:lang w:val="sr-Cyrl-RS" w:eastAsia="en-US"/>
        </w:rPr>
      </w:pPr>
      <w:r w:rsidRPr="0004686F">
        <w:rPr>
          <w:b/>
          <w:smallCaps/>
          <w:sz w:val="20"/>
          <w:szCs w:val="20"/>
          <w:lang w:val="sr-Cyrl-RS" w:eastAsia="en-US"/>
        </w:rPr>
        <w:lastRenderedPageBreak/>
        <w:t>ПОСЕБНИ УСЛОВИ КОЈИМА СЕ ПОВРШИНЕ И ОБЈЕКТИ ЈАВНЕ НАМЕНЕ ЧИНЕ ПРИСТУПАЧНИМ ОСОБАМА СА ИНВАЛИДИТЕТОМ</w:t>
      </w:r>
      <w:r w:rsidRPr="0004686F">
        <w:rPr>
          <w:b/>
          <w:smallCaps/>
          <w:sz w:val="20"/>
          <w:szCs w:val="20"/>
          <w:lang w:val="sr-Cyrl-RS" w:eastAsia="en-US"/>
        </w:rPr>
        <w:tab/>
        <w:t>44</w:t>
      </w:r>
    </w:p>
    <w:p w14:paraId="3BE89561" w14:textId="77777777" w:rsidR="0004686F" w:rsidRPr="0004686F" w:rsidRDefault="0004686F">
      <w:pPr>
        <w:numPr>
          <w:ilvl w:val="0"/>
          <w:numId w:val="34"/>
        </w:numPr>
        <w:tabs>
          <w:tab w:val="right" w:leader="dot" w:pos="9242"/>
        </w:tabs>
        <w:spacing w:line="280" w:lineRule="exact"/>
        <w:jc w:val="both"/>
        <w:rPr>
          <w:b/>
          <w:smallCaps/>
          <w:sz w:val="20"/>
          <w:szCs w:val="20"/>
          <w:lang w:val="sr-Cyrl-RS" w:eastAsia="en-US"/>
        </w:rPr>
      </w:pPr>
      <w:r w:rsidRPr="0004686F">
        <w:rPr>
          <w:b/>
          <w:smallCaps/>
          <w:sz w:val="20"/>
          <w:szCs w:val="20"/>
          <w:lang w:val="sr-Cyrl-RS" w:eastAsia="en-US"/>
        </w:rPr>
        <w:t xml:space="preserve">СТЕПЕН КОМУНАЛНЕ ОПРЕМЉЕНОСТИ ГРАЂЕВИНСКОГ ЗЕМЉИШТА </w:t>
      </w:r>
    </w:p>
    <w:p w14:paraId="64B76BCC" w14:textId="77777777" w:rsidR="0004686F" w:rsidRPr="0004686F" w:rsidRDefault="0004686F" w:rsidP="0004686F">
      <w:pPr>
        <w:tabs>
          <w:tab w:val="right" w:leader="dot" w:pos="9242"/>
        </w:tabs>
        <w:spacing w:line="280" w:lineRule="exact"/>
        <w:ind w:left="360"/>
        <w:jc w:val="both"/>
        <w:rPr>
          <w:b/>
          <w:smallCaps/>
          <w:sz w:val="20"/>
          <w:szCs w:val="20"/>
          <w:lang w:val="sr-Cyrl-RS" w:eastAsia="en-US"/>
        </w:rPr>
      </w:pPr>
      <w:r w:rsidRPr="0004686F">
        <w:rPr>
          <w:b/>
          <w:smallCaps/>
          <w:sz w:val="20"/>
          <w:szCs w:val="20"/>
          <w:lang w:val="sr-Cyrl-RS" w:eastAsia="en-US"/>
        </w:rPr>
        <w:t xml:space="preserve">ПОТРЕБАН ЗА ИЗДАВАЊЕ ЛОКАЦИЈСКИХ УСЛОВА И ГРАЂЕВИНСКЕ </w:t>
      </w:r>
    </w:p>
    <w:p w14:paraId="6BAF6ED6" w14:textId="77777777" w:rsidR="0004686F" w:rsidRPr="0004686F" w:rsidRDefault="0004686F" w:rsidP="0004686F">
      <w:pPr>
        <w:tabs>
          <w:tab w:val="right" w:leader="dot" w:pos="9242"/>
        </w:tabs>
        <w:spacing w:line="280" w:lineRule="exact"/>
        <w:ind w:left="360"/>
        <w:jc w:val="both"/>
        <w:rPr>
          <w:b/>
          <w:smallCaps/>
          <w:sz w:val="20"/>
          <w:szCs w:val="20"/>
          <w:lang w:val="sr-Cyrl-RS" w:eastAsia="en-US"/>
        </w:rPr>
      </w:pPr>
      <w:r w:rsidRPr="0004686F">
        <w:rPr>
          <w:b/>
          <w:smallCaps/>
          <w:sz w:val="20"/>
          <w:szCs w:val="20"/>
          <w:lang w:val="sr-Cyrl-RS" w:eastAsia="en-US"/>
        </w:rPr>
        <w:t>ДОЗВОЛЕ</w:t>
      </w:r>
      <w:r w:rsidRPr="0004686F">
        <w:rPr>
          <w:b/>
          <w:smallCaps/>
          <w:sz w:val="20"/>
          <w:szCs w:val="20"/>
          <w:lang w:val="sr-Cyrl-RS" w:eastAsia="en-US"/>
        </w:rPr>
        <w:tab/>
        <w:t>44</w:t>
      </w:r>
    </w:p>
    <w:p w14:paraId="443C0001" w14:textId="77777777" w:rsidR="0004686F" w:rsidRPr="0004686F" w:rsidRDefault="0004686F" w:rsidP="0004686F">
      <w:pPr>
        <w:tabs>
          <w:tab w:val="right" w:leader="dot" w:pos="9242"/>
        </w:tabs>
        <w:spacing w:line="280" w:lineRule="exact"/>
        <w:ind w:left="360"/>
        <w:jc w:val="both"/>
        <w:rPr>
          <w:bCs/>
          <w:smallCaps/>
          <w:color w:val="FF0000"/>
          <w:sz w:val="20"/>
          <w:szCs w:val="20"/>
          <w:lang w:val="sr-Cyrl-RS" w:eastAsia="en-US"/>
        </w:rPr>
      </w:pPr>
    </w:p>
    <w:p w14:paraId="4CD8EE5E" w14:textId="77777777" w:rsidR="0004686F" w:rsidRPr="0004686F" w:rsidRDefault="0004686F" w:rsidP="0004686F">
      <w:pPr>
        <w:tabs>
          <w:tab w:val="right" w:leader="dot" w:pos="9242"/>
        </w:tabs>
        <w:spacing w:line="280" w:lineRule="exact"/>
        <w:jc w:val="both"/>
        <w:rPr>
          <w:bCs/>
          <w:sz w:val="20"/>
          <w:szCs w:val="20"/>
          <w:lang w:val="sr-Cyrl-RS" w:eastAsia="en-US"/>
        </w:rPr>
      </w:pPr>
      <w:r w:rsidRPr="0004686F">
        <w:rPr>
          <w:bCs/>
          <w:sz w:val="20"/>
          <w:szCs w:val="20"/>
          <w:lang w:val="sr-Cyrl-RS" w:eastAsia="en-US"/>
        </w:rPr>
        <w:t xml:space="preserve">II ПРАВИЛА ГРАЂЕЊА </w:t>
      </w:r>
      <w:r w:rsidRPr="0004686F">
        <w:rPr>
          <w:bCs/>
          <w:sz w:val="20"/>
          <w:szCs w:val="20"/>
          <w:lang w:val="sr-Cyrl-RS" w:eastAsia="en-US"/>
        </w:rPr>
        <w:tab/>
        <w:t>45</w:t>
      </w:r>
    </w:p>
    <w:p w14:paraId="393D7B58" w14:textId="77777777" w:rsidR="0004686F" w:rsidRPr="0004686F" w:rsidRDefault="0004686F">
      <w:pPr>
        <w:numPr>
          <w:ilvl w:val="0"/>
          <w:numId w:val="36"/>
        </w:numPr>
        <w:tabs>
          <w:tab w:val="right" w:leader="dot" w:pos="9242"/>
        </w:tabs>
        <w:spacing w:line="280" w:lineRule="exact"/>
        <w:jc w:val="both"/>
        <w:rPr>
          <w:bCs/>
          <w:sz w:val="20"/>
          <w:szCs w:val="20"/>
          <w:lang w:val="sr-Cyrl-RS" w:eastAsia="en-US"/>
        </w:rPr>
      </w:pPr>
      <w:r w:rsidRPr="0004686F">
        <w:rPr>
          <w:bCs/>
          <w:sz w:val="20"/>
          <w:szCs w:val="20"/>
          <w:lang w:val="sr-Cyrl-RS" w:eastAsia="en-US"/>
        </w:rPr>
        <w:t>ОПШТА ПРАВИЛА ГРАЂЕЊА</w:t>
      </w:r>
      <w:r w:rsidRPr="0004686F">
        <w:rPr>
          <w:bCs/>
          <w:sz w:val="20"/>
          <w:szCs w:val="20"/>
          <w:lang w:val="sr-Cyrl-RS" w:eastAsia="en-US"/>
        </w:rPr>
        <w:tab/>
        <w:t>45</w:t>
      </w:r>
    </w:p>
    <w:p w14:paraId="06B1A7BA" w14:textId="77777777" w:rsidR="0004686F" w:rsidRPr="0004686F" w:rsidRDefault="0004686F">
      <w:pPr>
        <w:numPr>
          <w:ilvl w:val="0"/>
          <w:numId w:val="36"/>
        </w:numPr>
        <w:tabs>
          <w:tab w:val="right" w:leader="dot" w:pos="9242"/>
        </w:tabs>
        <w:spacing w:line="280" w:lineRule="exact"/>
        <w:jc w:val="both"/>
        <w:rPr>
          <w:bCs/>
          <w:sz w:val="20"/>
          <w:szCs w:val="20"/>
          <w:lang w:val="sr-Cyrl-RS" w:eastAsia="en-US"/>
        </w:rPr>
      </w:pPr>
      <w:bookmarkStart w:id="15" w:name="_Hlk92191567"/>
      <w:r w:rsidRPr="0004686F">
        <w:rPr>
          <w:bCs/>
          <w:sz w:val="20"/>
          <w:szCs w:val="20"/>
          <w:lang w:val="sr-Cyrl-RS" w:eastAsia="en-US"/>
        </w:rPr>
        <w:t>ПРАВИЛА ГРАЂЕЊА ЗА ИНФРАСТРУКТУРНЕ КОРИДОРЕ И САДРЖАЈЕ</w:t>
      </w:r>
      <w:r w:rsidRPr="0004686F">
        <w:rPr>
          <w:bCs/>
          <w:sz w:val="20"/>
          <w:szCs w:val="20"/>
          <w:lang w:val="sr-Cyrl-RS" w:eastAsia="en-US"/>
        </w:rPr>
        <w:tab/>
        <w:t>46</w:t>
      </w:r>
    </w:p>
    <w:p w14:paraId="687C4C5B" w14:textId="77777777" w:rsidR="0004686F" w:rsidRPr="0004686F" w:rsidRDefault="0004686F">
      <w:pPr>
        <w:numPr>
          <w:ilvl w:val="0"/>
          <w:numId w:val="36"/>
        </w:numPr>
        <w:tabs>
          <w:tab w:val="right" w:leader="dot" w:pos="9242"/>
        </w:tabs>
        <w:spacing w:line="280" w:lineRule="exact"/>
        <w:jc w:val="both"/>
        <w:rPr>
          <w:bCs/>
          <w:sz w:val="20"/>
          <w:szCs w:val="20"/>
          <w:lang w:val="sr-Cyrl-RS" w:eastAsia="en-US"/>
        </w:rPr>
      </w:pPr>
      <w:r w:rsidRPr="0004686F">
        <w:rPr>
          <w:bCs/>
          <w:sz w:val="20"/>
          <w:szCs w:val="20"/>
          <w:lang w:val="sr-Cyrl-RS" w:eastAsia="en-US"/>
        </w:rPr>
        <w:t>ИНЖЕЊЕРСКО ГЕОЛОШКИ УСЛОВИ ЗА ИЗГРАДЊУ ОБЈЕКАТА</w:t>
      </w:r>
      <w:bookmarkEnd w:id="15"/>
      <w:r w:rsidRPr="0004686F">
        <w:rPr>
          <w:bCs/>
          <w:sz w:val="20"/>
          <w:szCs w:val="20"/>
          <w:lang w:val="sr-Cyrl-RS" w:eastAsia="en-US"/>
        </w:rPr>
        <w:tab/>
        <w:t>46</w:t>
      </w:r>
    </w:p>
    <w:p w14:paraId="038A2B56" w14:textId="77777777" w:rsidR="0004686F" w:rsidRPr="0004686F" w:rsidRDefault="0004686F">
      <w:pPr>
        <w:numPr>
          <w:ilvl w:val="0"/>
          <w:numId w:val="36"/>
        </w:numPr>
        <w:tabs>
          <w:tab w:val="right" w:leader="dot" w:pos="9242"/>
        </w:tabs>
        <w:spacing w:line="280" w:lineRule="exact"/>
        <w:jc w:val="both"/>
        <w:rPr>
          <w:bCs/>
          <w:sz w:val="20"/>
          <w:szCs w:val="20"/>
          <w:lang w:val="sr-Cyrl-RS" w:eastAsia="en-US"/>
        </w:rPr>
      </w:pPr>
      <w:r w:rsidRPr="0004686F">
        <w:rPr>
          <w:bCs/>
          <w:sz w:val="20"/>
          <w:szCs w:val="20"/>
          <w:lang w:val="sr-Cyrl-RS" w:eastAsia="en-US"/>
        </w:rPr>
        <w:t xml:space="preserve">ЛОКАЦИЈЕ ЗА КОЈЕ ЈЕ ОБАВЕЗНА ИЗРАДА ПРОЈЕКТА ПАРЦЕЛАЦИЈЕ, </w:t>
      </w:r>
    </w:p>
    <w:p w14:paraId="66AD2169" w14:textId="77777777" w:rsidR="0004686F" w:rsidRPr="0004686F" w:rsidRDefault="0004686F" w:rsidP="0004686F">
      <w:pPr>
        <w:tabs>
          <w:tab w:val="right" w:leader="dot" w:pos="9242"/>
        </w:tabs>
        <w:spacing w:line="280" w:lineRule="exact"/>
        <w:ind w:left="360"/>
        <w:jc w:val="both"/>
        <w:rPr>
          <w:bCs/>
          <w:sz w:val="20"/>
          <w:szCs w:val="20"/>
          <w:lang w:val="sr-Cyrl-RS" w:eastAsia="en-US"/>
        </w:rPr>
      </w:pPr>
      <w:r w:rsidRPr="0004686F">
        <w:rPr>
          <w:bCs/>
          <w:sz w:val="20"/>
          <w:szCs w:val="20"/>
          <w:lang w:val="sr-Cyrl-RS" w:eastAsia="en-US"/>
        </w:rPr>
        <w:t xml:space="preserve">ОДНОСНО ПРЕПАРЦЕЛАЦИЈЕ, УРБАНИСТИЧКОГ ПРОЈЕКТА И </w:t>
      </w:r>
    </w:p>
    <w:p w14:paraId="1AE7A891" w14:textId="77777777" w:rsidR="0004686F" w:rsidRPr="0004686F" w:rsidRDefault="0004686F" w:rsidP="0004686F">
      <w:pPr>
        <w:tabs>
          <w:tab w:val="right" w:leader="dot" w:pos="9242"/>
        </w:tabs>
        <w:spacing w:line="280" w:lineRule="exact"/>
        <w:ind w:left="360"/>
        <w:jc w:val="both"/>
        <w:rPr>
          <w:bCs/>
          <w:sz w:val="20"/>
          <w:szCs w:val="20"/>
          <w:lang w:val="sr-Cyrl-RS" w:eastAsia="en-US"/>
        </w:rPr>
      </w:pPr>
      <w:r w:rsidRPr="0004686F">
        <w:rPr>
          <w:bCs/>
          <w:sz w:val="20"/>
          <w:szCs w:val="20"/>
          <w:lang w:val="sr-Cyrl-RS" w:eastAsia="en-US"/>
        </w:rPr>
        <w:t>УРБАНИСТИЧКО - АРХИТЕКТОНСКОГ КОНКУРСА</w:t>
      </w:r>
      <w:r w:rsidRPr="0004686F">
        <w:rPr>
          <w:bCs/>
          <w:sz w:val="20"/>
          <w:szCs w:val="20"/>
          <w:lang w:val="sr-Cyrl-RS" w:eastAsia="en-US"/>
        </w:rPr>
        <w:tab/>
        <w:t>46</w:t>
      </w:r>
    </w:p>
    <w:p w14:paraId="443A79F9" w14:textId="77777777" w:rsidR="0004686F" w:rsidRPr="0004686F" w:rsidRDefault="0004686F">
      <w:pPr>
        <w:numPr>
          <w:ilvl w:val="0"/>
          <w:numId w:val="36"/>
        </w:numPr>
        <w:tabs>
          <w:tab w:val="right" w:leader="dot" w:pos="9242"/>
        </w:tabs>
        <w:spacing w:line="280" w:lineRule="exact"/>
        <w:contextualSpacing/>
        <w:jc w:val="both"/>
        <w:rPr>
          <w:bCs/>
          <w:sz w:val="20"/>
          <w:szCs w:val="20"/>
          <w:lang w:val="sr-Cyrl-RS" w:eastAsia="en-US"/>
        </w:rPr>
      </w:pPr>
      <w:r w:rsidRPr="0004686F">
        <w:rPr>
          <w:bCs/>
          <w:sz w:val="20"/>
          <w:szCs w:val="20"/>
          <w:lang w:val="sr-Cyrl-RS" w:eastAsia="en-US"/>
        </w:rPr>
        <w:t>СПРОВОЂЕЊЕ ПЛАНА</w:t>
      </w:r>
      <w:r w:rsidRPr="0004686F">
        <w:rPr>
          <w:bCs/>
          <w:sz w:val="20"/>
          <w:szCs w:val="20"/>
          <w:lang w:val="sr-Cyrl-RS" w:eastAsia="en-US"/>
        </w:rPr>
        <w:tab/>
        <w:t>46</w:t>
      </w:r>
    </w:p>
    <w:p w14:paraId="1266213F" w14:textId="77777777" w:rsidR="0004686F" w:rsidRPr="0004686F" w:rsidRDefault="0004686F" w:rsidP="0004686F">
      <w:pPr>
        <w:tabs>
          <w:tab w:val="right" w:leader="dot" w:pos="9242"/>
        </w:tabs>
        <w:spacing w:line="280" w:lineRule="exact"/>
        <w:ind w:left="360"/>
        <w:contextualSpacing/>
        <w:jc w:val="both"/>
        <w:rPr>
          <w:bCs/>
          <w:sz w:val="20"/>
          <w:szCs w:val="20"/>
          <w:lang w:val="sr-Cyrl-RS" w:eastAsia="en-US"/>
        </w:rPr>
      </w:pPr>
    </w:p>
    <w:p w14:paraId="731634EA" w14:textId="77777777" w:rsidR="0004686F" w:rsidRPr="0004686F" w:rsidRDefault="0004686F" w:rsidP="0004686F">
      <w:pPr>
        <w:autoSpaceDE w:val="0"/>
        <w:autoSpaceDN w:val="0"/>
        <w:adjustRightInd w:val="0"/>
        <w:rPr>
          <w:bCs/>
          <w:color w:val="FF0000"/>
          <w:sz w:val="20"/>
          <w:szCs w:val="20"/>
          <w:highlight w:val="yellow"/>
          <w:lang w:val="sr-Cyrl-RS" w:eastAsia="en-US"/>
        </w:rPr>
      </w:pPr>
    </w:p>
    <w:p w14:paraId="35F8FCB4" w14:textId="77777777" w:rsidR="0004686F" w:rsidRPr="0004686F" w:rsidRDefault="0004686F" w:rsidP="0004686F">
      <w:pPr>
        <w:autoSpaceDE w:val="0"/>
        <w:autoSpaceDN w:val="0"/>
        <w:adjustRightInd w:val="0"/>
        <w:rPr>
          <w:bCs/>
          <w:color w:val="FF0000"/>
          <w:sz w:val="20"/>
          <w:szCs w:val="20"/>
          <w:highlight w:val="yellow"/>
          <w:lang w:val="sr-Cyrl-RS" w:eastAsia="en-US"/>
        </w:rPr>
      </w:pPr>
    </w:p>
    <w:p w14:paraId="2C035D6F" w14:textId="77777777" w:rsidR="0004686F" w:rsidRPr="0004686F" w:rsidRDefault="0004686F" w:rsidP="0004686F">
      <w:pPr>
        <w:autoSpaceDE w:val="0"/>
        <w:autoSpaceDN w:val="0"/>
        <w:adjustRightInd w:val="0"/>
        <w:rPr>
          <w:bCs/>
          <w:sz w:val="20"/>
          <w:szCs w:val="20"/>
          <w:lang w:val="sr-Cyrl-RS" w:eastAsia="en-US"/>
        </w:rPr>
      </w:pPr>
      <w:r w:rsidRPr="0004686F">
        <w:rPr>
          <w:bCs/>
          <w:sz w:val="20"/>
          <w:szCs w:val="20"/>
          <w:lang w:val="sr-Cyrl-RS" w:eastAsia="en-US"/>
        </w:rPr>
        <w:t>В) ГРАФИЧКИ ДЕО</w:t>
      </w:r>
    </w:p>
    <w:p w14:paraId="18242F36" w14:textId="77777777" w:rsidR="0004686F" w:rsidRPr="0004686F" w:rsidRDefault="0004686F" w:rsidP="0004686F">
      <w:pPr>
        <w:autoSpaceDE w:val="0"/>
        <w:autoSpaceDN w:val="0"/>
        <w:adjustRightInd w:val="0"/>
        <w:rPr>
          <w:bCs/>
          <w:sz w:val="20"/>
          <w:szCs w:val="20"/>
          <w:highlight w:val="yellow"/>
          <w:lang w:val="sr-Cyrl-RS" w:eastAsia="en-US"/>
        </w:rPr>
      </w:pPr>
      <w:bookmarkStart w:id="16" w:name="_Hlk105572723"/>
    </w:p>
    <w:p w14:paraId="3F33F3D3" w14:textId="77777777" w:rsidR="0004686F" w:rsidRPr="0004686F" w:rsidRDefault="0004686F" w:rsidP="0004686F">
      <w:pPr>
        <w:widowControl w:val="0"/>
        <w:autoSpaceDE w:val="0"/>
        <w:autoSpaceDN w:val="0"/>
        <w:adjustRightInd w:val="0"/>
        <w:ind w:left="900" w:hanging="630"/>
        <w:jc w:val="both"/>
        <w:rPr>
          <w:bCs/>
          <w:sz w:val="20"/>
          <w:szCs w:val="20"/>
          <w:lang w:val="sr-Cyrl-RS" w:eastAsia="en-US"/>
        </w:rPr>
      </w:pPr>
      <w:bookmarkStart w:id="17" w:name="_Hlk27049561"/>
      <w:bookmarkStart w:id="18" w:name="_Hlk92174092"/>
      <w:r w:rsidRPr="0004686F">
        <w:rPr>
          <w:bCs/>
          <w:sz w:val="20"/>
          <w:szCs w:val="20"/>
          <w:lang w:val="sr-Cyrl-RS" w:eastAsia="en-US"/>
        </w:rPr>
        <w:t>0.      Прегледна карта ширег подручја</w:t>
      </w:r>
    </w:p>
    <w:p w14:paraId="471DAAE3" w14:textId="77777777" w:rsidR="0004686F" w:rsidRPr="0004686F" w:rsidRDefault="0004686F" w:rsidP="0004686F">
      <w:pPr>
        <w:widowControl w:val="0"/>
        <w:autoSpaceDE w:val="0"/>
        <w:autoSpaceDN w:val="0"/>
        <w:adjustRightInd w:val="0"/>
        <w:ind w:left="900" w:hanging="630"/>
        <w:jc w:val="both"/>
        <w:rPr>
          <w:bCs/>
          <w:sz w:val="20"/>
          <w:szCs w:val="20"/>
          <w:lang w:val="sr-Cyrl-RS" w:eastAsia="en-US"/>
        </w:rPr>
      </w:pPr>
      <w:r w:rsidRPr="0004686F">
        <w:rPr>
          <w:bCs/>
          <w:sz w:val="20"/>
          <w:szCs w:val="20"/>
          <w:lang w:val="sr-Cyrl-RS" w:eastAsia="en-US"/>
        </w:rPr>
        <w:t xml:space="preserve">1.      </w:t>
      </w:r>
      <w:bookmarkStart w:id="19" w:name="_Hlk114144198"/>
      <w:r w:rsidRPr="0004686F">
        <w:rPr>
          <w:bCs/>
          <w:sz w:val="20"/>
          <w:szCs w:val="20"/>
          <w:lang w:val="sr-Cyrl-RS" w:eastAsia="en-US"/>
        </w:rPr>
        <w:t>Катастарско-топографски план са границом обухвата Плана</w:t>
      </w:r>
      <w:r w:rsidRPr="0004686F">
        <w:rPr>
          <w:bCs/>
          <w:sz w:val="20"/>
          <w:szCs w:val="20"/>
          <w:lang w:val="sr-Cyrl-RS" w:eastAsia="en-US"/>
        </w:rPr>
        <w:tab/>
        <w:t xml:space="preserve">     </w:t>
      </w:r>
      <w:r w:rsidRPr="0004686F">
        <w:rPr>
          <w:bCs/>
          <w:sz w:val="20"/>
          <w:szCs w:val="20"/>
          <w:lang w:val="sr-Cyrl-RS" w:eastAsia="en-US"/>
        </w:rPr>
        <w:tab/>
        <w:t>Р 1:2 500</w:t>
      </w:r>
    </w:p>
    <w:bookmarkEnd w:id="19"/>
    <w:p w14:paraId="58319A02" w14:textId="77777777" w:rsidR="0004686F" w:rsidRPr="0004686F" w:rsidRDefault="0004686F" w:rsidP="0004686F">
      <w:pPr>
        <w:widowControl w:val="0"/>
        <w:autoSpaceDE w:val="0"/>
        <w:autoSpaceDN w:val="0"/>
        <w:adjustRightInd w:val="0"/>
        <w:ind w:left="900" w:hanging="630"/>
        <w:jc w:val="both"/>
        <w:rPr>
          <w:bCs/>
          <w:sz w:val="20"/>
          <w:szCs w:val="20"/>
          <w:lang w:val="sr-Cyrl-RS" w:eastAsia="en-US"/>
        </w:rPr>
      </w:pPr>
      <w:r w:rsidRPr="0004686F">
        <w:rPr>
          <w:bCs/>
          <w:sz w:val="20"/>
          <w:szCs w:val="20"/>
          <w:lang w:val="sr-Cyrl-RS" w:eastAsia="en-US"/>
        </w:rPr>
        <w:t>2.      Постојећа намена површина</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t xml:space="preserve">     </w:t>
      </w:r>
      <w:r w:rsidRPr="0004686F">
        <w:rPr>
          <w:bCs/>
          <w:sz w:val="20"/>
          <w:szCs w:val="20"/>
          <w:lang w:val="sr-Cyrl-RS" w:eastAsia="en-US"/>
        </w:rPr>
        <w:tab/>
        <w:t xml:space="preserve">Р 1:2 500 </w:t>
      </w:r>
    </w:p>
    <w:p w14:paraId="01EE2CE0" w14:textId="77777777" w:rsidR="0004686F" w:rsidRPr="0004686F" w:rsidRDefault="0004686F">
      <w:pPr>
        <w:widowControl w:val="0"/>
        <w:numPr>
          <w:ilvl w:val="1"/>
          <w:numId w:val="51"/>
        </w:numPr>
        <w:autoSpaceDE w:val="0"/>
        <w:autoSpaceDN w:val="0"/>
        <w:adjustRightInd w:val="0"/>
        <w:ind w:left="900" w:hanging="630"/>
        <w:contextualSpacing/>
        <w:jc w:val="both"/>
        <w:rPr>
          <w:bCs/>
          <w:sz w:val="20"/>
          <w:szCs w:val="20"/>
          <w:lang w:val="sr-Cyrl-RS" w:eastAsia="en-US"/>
        </w:rPr>
      </w:pPr>
      <w:r w:rsidRPr="0004686F">
        <w:rPr>
          <w:bCs/>
          <w:sz w:val="20"/>
          <w:szCs w:val="20"/>
          <w:lang w:val="sr-Cyrl-RS" w:eastAsia="en-US"/>
        </w:rPr>
        <w:t xml:space="preserve"> </w:t>
      </w:r>
      <w:bookmarkStart w:id="20" w:name="_Hlk92173922"/>
      <w:r w:rsidRPr="0004686F">
        <w:rPr>
          <w:bCs/>
          <w:sz w:val="20"/>
          <w:szCs w:val="20"/>
          <w:lang w:val="sr-Cyrl-RS" w:eastAsia="en-US"/>
        </w:rPr>
        <w:t xml:space="preserve"> Планирана намена површина са поделом на урбанистичке зоне   </w:t>
      </w:r>
      <w:r w:rsidRPr="0004686F">
        <w:rPr>
          <w:bCs/>
          <w:sz w:val="20"/>
          <w:szCs w:val="20"/>
          <w:lang w:val="sr-Cyrl-RS" w:eastAsia="en-US"/>
        </w:rPr>
        <w:tab/>
        <w:t>Р 1:2 500</w:t>
      </w:r>
    </w:p>
    <w:p w14:paraId="293C414D" w14:textId="77777777" w:rsidR="0004686F" w:rsidRPr="0004686F" w:rsidRDefault="0004686F" w:rsidP="0004686F">
      <w:pPr>
        <w:widowControl w:val="0"/>
        <w:autoSpaceDE w:val="0"/>
        <w:autoSpaceDN w:val="0"/>
        <w:adjustRightInd w:val="0"/>
        <w:ind w:left="900" w:hanging="630"/>
        <w:contextualSpacing/>
        <w:jc w:val="both"/>
        <w:rPr>
          <w:bCs/>
          <w:sz w:val="20"/>
          <w:szCs w:val="20"/>
          <w:lang w:val="sr-Cyrl-RS" w:eastAsia="en-US"/>
        </w:rPr>
      </w:pPr>
      <w:r w:rsidRPr="0004686F">
        <w:rPr>
          <w:bCs/>
          <w:sz w:val="20"/>
          <w:szCs w:val="20"/>
          <w:lang w:val="sr-Cyrl-RS" w:eastAsia="en-US"/>
        </w:rPr>
        <w:t xml:space="preserve">3.2.   Планирана намена површина са поделом на урбанистичке зоне    </w:t>
      </w:r>
      <w:r w:rsidRPr="0004686F">
        <w:rPr>
          <w:bCs/>
          <w:sz w:val="20"/>
          <w:szCs w:val="20"/>
          <w:lang w:val="sr-Cyrl-RS" w:eastAsia="en-US"/>
        </w:rPr>
        <w:tab/>
        <w:t>Р 1:2 500</w:t>
      </w:r>
    </w:p>
    <w:p w14:paraId="07A1FC19" w14:textId="77777777" w:rsidR="0004686F" w:rsidRPr="0004686F" w:rsidRDefault="0004686F">
      <w:pPr>
        <w:numPr>
          <w:ilvl w:val="1"/>
          <w:numId w:val="52"/>
        </w:numPr>
        <w:ind w:left="720" w:hanging="450"/>
        <w:contextualSpacing/>
        <w:rPr>
          <w:bCs/>
          <w:sz w:val="20"/>
          <w:szCs w:val="20"/>
          <w:lang w:val="sr-Cyrl-RS" w:eastAsia="en-US"/>
        </w:rPr>
      </w:pPr>
      <w:bookmarkStart w:id="21" w:name="_Hlk91836598"/>
      <w:bookmarkEnd w:id="20"/>
      <w:r w:rsidRPr="0004686F">
        <w:rPr>
          <w:bCs/>
          <w:sz w:val="20"/>
          <w:szCs w:val="20"/>
          <w:lang w:val="sr-Cyrl-RS" w:eastAsia="en-US"/>
        </w:rPr>
        <w:t xml:space="preserve"> </w:t>
      </w:r>
      <w:bookmarkStart w:id="22" w:name="_Hlk92173961"/>
      <w:r w:rsidRPr="0004686F">
        <w:rPr>
          <w:bCs/>
          <w:sz w:val="20"/>
          <w:szCs w:val="20"/>
          <w:lang w:val="sr-Cyrl-RS" w:eastAsia="en-US"/>
        </w:rPr>
        <w:t xml:space="preserve"> Регулационо – нивелациони план са аналитичко – геодетским      </w:t>
      </w:r>
    </w:p>
    <w:p w14:paraId="6C50FC62" w14:textId="77777777" w:rsidR="0004686F" w:rsidRPr="0004686F" w:rsidRDefault="0004686F" w:rsidP="0004686F">
      <w:pPr>
        <w:ind w:left="720"/>
        <w:contextualSpacing/>
        <w:rPr>
          <w:bCs/>
          <w:sz w:val="20"/>
          <w:szCs w:val="20"/>
          <w:lang w:val="sr-Cyrl-RS" w:eastAsia="en-US"/>
        </w:rPr>
      </w:pPr>
      <w:r w:rsidRPr="0004686F">
        <w:rPr>
          <w:bCs/>
          <w:sz w:val="20"/>
          <w:szCs w:val="20"/>
          <w:lang w:val="sr-Cyrl-RS" w:eastAsia="en-US"/>
        </w:rPr>
        <w:t xml:space="preserve">  елементима за обележавање</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t xml:space="preserve">                 </w:t>
      </w:r>
      <w:r w:rsidRPr="0004686F">
        <w:rPr>
          <w:bCs/>
          <w:sz w:val="20"/>
          <w:szCs w:val="20"/>
          <w:lang w:val="sr-Cyrl-RS" w:eastAsia="en-US"/>
        </w:rPr>
        <w:tab/>
        <w:t>Р 1:2 500</w:t>
      </w:r>
    </w:p>
    <w:p w14:paraId="79EF295E" w14:textId="77777777" w:rsidR="0004686F" w:rsidRPr="0004686F" w:rsidRDefault="0004686F">
      <w:pPr>
        <w:numPr>
          <w:ilvl w:val="1"/>
          <w:numId w:val="52"/>
        </w:numPr>
        <w:ind w:left="900" w:hanging="630"/>
        <w:contextualSpacing/>
        <w:jc w:val="both"/>
        <w:rPr>
          <w:bCs/>
          <w:sz w:val="20"/>
          <w:szCs w:val="20"/>
          <w:lang w:val="sr-Cyrl-RS" w:eastAsia="en-US"/>
        </w:rPr>
      </w:pPr>
      <w:r w:rsidRPr="0004686F">
        <w:rPr>
          <w:bCs/>
          <w:sz w:val="20"/>
          <w:szCs w:val="20"/>
          <w:lang w:val="sr-Cyrl-RS" w:eastAsia="en-US"/>
        </w:rPr>
        <w:t xml:space="preserve">  Регулационо – нивелациони план са аналитичко – геодетским </w:t>
      </w:r>
    </w:p>
    <w:p w14:paraId="6712FF65" w14:textId="77777777" w:rsidR="0004686F" w:rsidRPr="0004686F" w:rsidRDefault="0004686F" w:rsidP="0004686F">
      <w:pPr>
        <w:ind w:left="720" w:hanging="450"/>
        <w:contextualSpacing/>
        <w:jc w:val="both"/>
        <w:rPr>
          <w:bCs/>
          <w:sz w:val="20"/>
          <w:szCs w:val="20"/>
          <w:lang w:val="sr-Cyrl-RS" w:eastAsia="en-US"/>
        </w:rPr>
      </w:pPr>
      <w:r w:rsidRPr="0004686F">
        <w:rPr>
          <w:bCs/>
          <w:sz w:val="20"/>
          <w:szCs w:val="20"/>
          <w:lang w:val="sr-Cyrl-RS" w:eastAsia="en-US"/>
        </w:rPr>
        <w:tab/>
        <w:t xml:space="preserve">  елементима за обележавање</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t xml:space="preserve">     </w:t>
      </w:r>
      <w:r w:rsidRPr="0004686F">
        <w:rPr>
          <w:bCs/>
          <w:sz w:val="20"/>
          <w:szCs w:val="20"/>
          <w:lang w:val="sr-Cyrl-RS" w:eastAsia="en-US"/>
        </w:rPr>
        <w:tab/>
        <w:t>Р 1:2 500</w:t>
      </w:r>
    </w:p>
    <w:p w14:paraId="5EDCB675" w14:textId="77777777" w:rsidR="0004686F" w:rsidRPr="0004686F" w:rsidRDefault="0004686F">
      <w:pPr>
        <w:numPr>
          <w:ilvl w:val="1"/>
          <w:numId w:val="55"/>
        </w:numPr>
        <w:ind w:left="720" w:hanging="450"/>
        <w:contextualSpacing/>
        <w:jc w:val="both"/>
        <w:rPr>
          <w:bCs/>
          <w:sz w:val="20"/>
          <w:szCs w:val="20"/>
          <w:lang w:val="sr-Cyrl-RS" w:eastAsia="en-US"/>
        </w:rPr>
      </w:pPr>
      <w:bookmarkStart w:id="23" w:name="_Hlk99794587"/>
      <w:bookmarkEnd w:id="21"/>
      <w:bookmarkEnd w:id="22"/>
      <w:r w:rsidRPr="0004686F">
        <w:rPr>
          <w:bCs/>
          <w:sz w:val="20"/>
          <w:szCs w:val="20"/>
          <w:lang w:val="sr-Cyrl-RS" w:eastAsia="en-US"/>
        </w:rPr>
        <w:t xml:space="preserve">  План мреже и објеката комуналне инфраструктуре</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p>
    <w:p w14:paraId="54508E81" w14:textId="77777777" w:rsidR="0004686F" w:rsidRPr="0004686F" w:rsidRDefault="0004686F" w:rsidP="0004686F">
      <w:pPr>
        <w:ind w:left="720" w:hanging="450"/>
        <w:contextualSpacing/>
        <w:jc w:val="both"/>
        <w:rPr>
          <w:bCs/>
          <w:sz w:val="20"/>
          <w:szCs w:val="20"/>
          <w:lang w:val="sr-Cyrl-RS" w:eastAsia="en-US"/>
        </w:rPr>
      </w:pPr>
      <w:r w:rsidRPr="0004686F">
        <w:rPr>
          <w:bCs/>
          <w:sz w:val="20"/>
          <w:szCs w:val="20"/>
          <w:lang w:val="sr-Cyrl-RS" w:eastAsia="en-US"/>
        </w:rPr>
        <w:t xml:space="preserve">         са предлогом  плана парцелације</w:t>
      </w:r>
      <w:r w:rsidRPr="0004686F">
        <w:rPr>
          <w:bCs/>
          <w:sz w:val="20"/>
          <w:szCs w:val="20"/>
          <w:lang w:val="sr-Cyrl-RS" w:eastAsia="en-US"/>
        </w:rPr>
        <w:tab/>
      </w:r>
      <w:r w:rsidRPr="0004686F">
        <w:rPr>
          <w:bCs/>
          <w:sz w:val="20"/>
          <w:szCs w:val="20"/>
          <w:lang w:val="sr-Cyrl-RS" w:eastAsia="en-US"/>
        </w:rPr>
        <w:tab/>
        <w:t xml:space="preserve">     </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t xml:space="preserve">     </w:t>
      </w:r>
      <w:r w:rsidRPr="0004686F">
        <w:rPr>
          <w:bCs/>
          <w:sz w:val="20"/>
          <w:szCs w:val="20"/>
          <w:lang w:val="sr-Cyrl-RS" w:eastAsia="en-US"/>
        </w:rPr>
        <w:tab/>
        <w:t>Р 1:2 500</w:t>
      </w:r>
    </w:p>
    <w:bookmarkEnd w:id="17"/>
    <w:p w14:paraId="3177C933" w14:textId="77777777" w:rsidR="0004686F" w:rsidRPr="0004686F" w:rsidRDefault="0004686F">
      <w:pPr>
        <w:numPr>
          <w:ilvl w:val="1"/>
          <w:numId w:val="55"/>
        </w:numPr>
        <w:autoSpaceDE w:val="0"/>
        <w:autoSpaceDN w:val="0"/>
        <w:adjustRightInd w:val="0"/>
        <w:ind w:left="720" w:hanging="450"/>
        <w:rPr>
          <w:bCs/>
          <w:sz w:val="20"/>
          <w:szCs w:val="20"/>
          <w:lang w:val="sr-Cyrl-RS" w:eastAsia="en-US"/>
        </w:rPr>
      </w:pPr>
      <w:r w:rsidRPr="0004686F">
        <w:rPr>
          <w:bCs/>
          <w:sz w:val="20"/>
          <w:szCs w:val="20"/>
          <w:lang w:val="sr-Cyrl-RS" w:eastAsia="en-US"/>
        </w:rPr>
        <w:t xml:space="preserve">  План мреже и објеката комуналне инфраструктуре</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p>
    <w:p w14:paraId="5B6E774D" w14:textId="77777777" w:rsidR="0004686F" w:rsidRPr="0004686F" w:rsidRDefault="0004686F" w:rsidP="0004686F">
      <w:pPr>
        <w:autoSpaceDE w:val="0"/>
        <w:autoSpaceDN w:val="0"/>
        <w:adjustRightInd w:val="0"/>
        <w:ind w:left="720" w:hanging="450"/>
        <w:rPr>
          <w:bCs/>
          <w:sz w:val="20"/>
          <w:szCs w:val="20"/>
          <w:highlight w:val="yellow"/>
          <w:lang w:val="sr-Cyrl-RS" w:eastAsia="en-US"/>
        </w:rPr>
      </w:pPr>
      <w:r w:rsidRPr="0004686F">
        <w:rPr>
          <w:bCs/>
          <w:sz w:val="20"/>
          <w:szCs w:val="20"/>
          <w:lang w:val="sr-Cyrl-RS" w:eastAsia="en-US"/>
        </w:rPr>
        <w:t xml:space="preserve">         са предлогом  плана парцелације</w:t>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r>
      <w:r w:rsidRPr="0004686F">
        <w:rPr>
          <w:bCs/>
          <w:sz w:val="20"/>
          <w:szCs w:val="20"/>
          <w:lang w:val="sr-Cyrl-RS" w:eastAsia="en-US"/>
        </w:rPr>
        <w:tab/>
        <w:t xml:space="preserve">                 </w:t>
      </w:r>
      <w:r w:rsidRPr="0004686F">
        <w:rPr>
          <w:bCs/>
          <w:sz w:val="20"/>
          <w:szCs w:val="20"/>
          <w:lang w:val="sr-Cyrl-RS" w:eastAsia="en-US"/>
        </w:rPr>
        <w:tab/>
        <w:t>Р 1:2 500</w:t>
      </w:r>
    </w:p>
    <w:bookmarkEnd w:id="16"/>
    <w:bookmarkEnd w:id="18"/>
    <w:p w14:paraId="37E3B3A4" w14:textId="77777777" w:rsidR="0004686F" w:rsidRPr="0004686F" w:rsidRDefault="0004686F" w:rsidP="0004686F">
      <w:pPr>
        <w:autoSpaceDE w:val="0"/>
        <w:autoSpaceDN w:val="0"/>
        <w:adjustRightInd w:val="0"/>
        <w:rPr>
          <w:bCs/>
          <w:color w:val="FF0000"/>
          <w:sz w:val="20"/>
          <w:szCs w:val="20"/>
          <w:highlight w:val="yellow"/>
          <w:lang w:val="sr-Cyrl-RS" w:eastAsia="en-US"/>
        </w:rPr>
      </w:pPr>
    </w:p>
    <w:bookmarkEnd w:id="23"/>
    <w:p w14:paraId="356F7F48" w14:textId="77777777" w:rsidR="0004686F" w:rsidRPr="0004686F" w:rsidRDefault="0004686F" w:rsidP="0004686F">
      <w:pPr>
        <w:autoSpaceDE w:val="0"/>
        <w:autoSpaceDN w:val="0"/>
        <w:adjustRightInd w:val="0"/>
        <w:rPr>
          <w:bCs/>
          <w:sz w:val="20"/>
          <w:szCs w:val="20"/>
          <w:highlight w:val="yellow"/>
          <w:lang w:val="sr-Cyrl-RS" w:eastAsia="en-US"/>
        </w:rPr>
      </w:pPr>
    </w:p>
    <w:p w14:paraId="1172CBCB" w14:textId="77777777" w:rsidR="0004686F" w:rsidRPr="0004686F" w:rsidRDefault="0004686F" w:rsidP="0004686F">
      <w:pPr>
        <w:tabs>
          <w:tab w:val="right" w:leader="dot" w:pos="9242"/>
        </w:tabs>
        <w:autoSpaceDE w:val="0"/>
        <w:autoSpaceDN w:val="0"/>
        <w:adjustRightInd w:val="0"/>
        <w:spacing w:line="280" w:lineRule="exact"/>
        <w:rPr>
          <w:bCs/>
          <w:sz w:val="20"/>
          <w:szCs w:val="20"/>
          <w:lang w:val="sr-Cyrl-RS" w:eastAsia="en-US"/>
        </w:rPr>
      </w:pPr>
      <w:r w:rsidRPr="0004686F">
        <w:rPr>
          <w:bCs/>
          <w:sz w:val="20"/>
          <w:szCs w:val="20"/>
          <w:lang w:val="sr-Cyrl-RS" w:eastAsia="en-US"/>
        </w:rPr>
        <w:t>Г)  ДОКУМЕНТАЦИОНА ОСНОВА ПЛАНА</w:t>
      </w:r>
    </w:p>
    <w:p w14:paraId="7C00EE07" w14:textId="77777777" w:rsidR="0004686F" w:rsidRPr="0004686F" w:rsidRDefault="0004686F" w:rsidP="0004686F">
      <w:pPr>
        <w:tabs>
          <w:tab w:val="right" w:leader="dot" w:pos="9242"/>
        </w:tabs>
        <w:autoSpaceDE w:val="0"/>
        <w:autoSpaceDN w:val="0"/>
        <w:adjustRightInd w:val="0"/>
        <w:spacing w:line="280" w:lineRule="exact"/>
        <w:rPr>
          <w:bCs/>
          <w:sz w:val="20"/>
          <w:szCs w:val="20"/>
          <w:lang w:val="sr-Cyrl-RS" w:eastAsia="en-US"/>
        </w:rPr>
      </w:pPr>
    </w:p>
    <w:p w14:paraId="4AB88717" w14:textId="77777777" w:rsidR="0004686F" w:rsidRPr="0004686F" w:rsidRDefault="0004686F">
      <w:pPr>
        <w:numPr>
          <w:ilvl w:val="0"/>
          <w:numId w:val="40"/>
        </w:numPr>
        <w:tabs>
          <w:tab w:val="left" w:pos="360"/>
          <w:tab w:val="left" w:pos="810"/>
        </w:tabs>
        <w:overflowPunct w:val="0"/>
        <w:autoSpaceDE w:val="0"/>
        <w:autoSpaceDN w:val="0"/>
        <w:adjustRightInd w:val="0"/>
        <w:ind w:left="810" w:hanging="270"/>
        <w:textAlignment w:val="baseline"/>
        <w:rPr>
          <w:bCs/>
          <w:sz w:val="20"/>
          <w:szCs w:val="20"/>
          <w:lang w:val="sr-Cyrl-RS" w:eastAsia="en-US"/>
        </w:rPr>
      </w:pPr>
      <w:bookmarkStart w:id="24" w:name="_Hlk91758536"/>
      <w:r w:rsidRPr="0004686F">
        <w:rPr>
          <w:bCs/>
          <w:sz w:val="20"/>
          <w:szCs w:val="20"/>
          <w:lang w:val="sr-Cyrl-RS" w:eastAsia="en-US"/>
        </w:rPr>
        <w:t xml:space="preserve">Одлука о изради </w:t>
      </w:r>
      <w:r w:rsidRPr="0004686F">
        <w:rPr>
          <w:b/>
          <w:bCs/>
          <w:sz w:val="20"/>
          <w:szCs w:val="20"/>
          <w:lang w:val="sr-Cyrl-RS" w:eastAsia="en-US"/>
        </w:rPr>
        <w:t xml:space="preserve">План детаљне регулације за изградњу државног пута IIА реда бр.197, деоница: Голијска река – Преко Брдо </w:t>
      </w:r>
      <w:r w:rsidRPr="0004686F">
        <w:rPr>
          <w:bCs/>
          <w:sz w:val="20"/>
          <w:szCs w:val="20"/>
          <w:lang w:val="sr-Cyrl-RS" w:eastAsia="en-US"/>
        </w:rPr>
        <w:t>(„Службени  лист општине Ивањица“, број: 11/2021),</w:t>
      </w:r>
    </w:p>
    <w:p w14:paraId="242363A2" w14:textId="77777777" w:rsidR="0004686F" w:rsidRPr="0004686F" w:rsidRDefault="0004686F">
      <w:pPr>
        <w:numPr>
          <w:ilvl w:val="0"/>
          <w:numId w:val="40"/>
        </w:numPr>
        <w:tabs>
          <w:tab w:val="left" w:pos="360"/>
          <w:tab w:val="left" w:pos="810"/>
        </w:tabs>
        <w:overflowPunct w:val="0"/>
        <w:autoSpaceDE w:val="0"/>
        <w:autoSpaceDN w:val="0"/>
        <w:adjustRightInd w:val="0"/>
        <w:ind w:left="810" w:hanging="270"/>
        <w:textAlignment w:val="baseline"/>
        <w:rPr>
          <w:bCs/>
          <w:sz w:val="20"/>
          <w:szCs w:val="20"/>
          <w:lang w:val="sr-Cyrl-RS" w:eastAsia="en-US"/>
        </w:rPr>
      </w:pPr>
      <w:r w:rsidRPr="0004686F">
        <w:rPr>
          <w:bCs/>
          <w:sz w:val="20"/>
          <w:szCs w:val="20"/>
          <w:lang w:val="sr-Cyrl-RS" w:eastAsia="en-US"/>
        </w:rPr>
        <w:t>Одлука о приступању изради стратешке процене утицаја Плана детаљне регулације државног пута IIА реда бр.197, деоница: Голијска река – Преко Брдо, на животну средину, („Службени лист општине Ивањица“, број: 11/2021),</w:t>
      </w:r>
    </w:p>
    <w:p w14:paraId="7CB2155D" w14:textId="77777777" w:rsidR="0004686F" w:rsidRPr="0004686F" w:rsidRDefault="0004686F">
      <w:pPr>
        <w:numPr>
          <w:ilvl w:val="0"/>
          <w:numId w:val="40"/>
        </w:numPr>
        <w:tabs>
          <w:tab w:val="left" w:pos="360"/>
          <w:tab w:val="left" w:pos="810"/>
        </w:tabs>
        <w:overflowPunct w:val="0"/>
        <w:autoSpaceDE w:val="0"/>
        <w:autoSpaceDN w:val="0"/>
        <w:adjustRightInd w:val="0"/>
        <w:ind w:left="810" w:hanging="270"/>
        <w:textAlignment w:val="baseline"/>
        <w:rPr>
          <w:bCs/>
          <w:sz w:val="20"/>
          <w:szCs w:val="20"/>
          <w:lang w:val="sr-Cyrl-RS" w:eastAsia="en-US"/>
        </w:rPr>
      </w:pPr>
      <w:r w:rsidRPr="0004686F">
        <w:rPr>
          <w:bCs/>
          <w:sz w:val="20"/>
          <w:szCs w:val="20"/>
          <w:lang w:val="sr-Cyrl-RS" w:eastAsia="en-US"/>
        </w:rPr>
        <w:t>Изводи из планских докумената вишег реда, односно ширег подручја и друге развојне документације,</w:t>
      </w:r>
    </w:p>
    <w:p w14:paraId="56EA96FB" w14:textId="77777777" w:rsidR="0004686F" w:rsidRPr="0004686F" w:rsidRDefault="0004686F">
      <w:pPr>
        <w:numPr>
          <w:ilvl w:val="1"/>
          <w:numId w:val="40"/>
        </w:numPr>
        <w:autoSpaceDE w:val="0"/>
        <w:autoSpaceDN w:val="0"/>
        <w:adjustRightInd w:val="0"/>
        <w:jc w:val="both"/>
        <w:rPr>
          <w:bCs/>
          <w:sz w:val="20"/>
          <w:szCs w:val="20"/>
          <w:lang w:val="sr-Cyrl-RS" w:eastAsia="en-US"/>
        </w:rPr>
      </w:pPr>
      <w:bookmarkStart w:id="25" w:name="_Hlk108443419"/>
      <w:r w:rsidRPr="0004686F">
        <w:rPr>
          <w:bCs/>
          <w:sz w:val="20"/>
          <w:szCs w:val="20"/>
          <w:lang w:val="sr-Cyrl-RS" w:eastAsia="en-US"/>
        </w:rPr>
        <w:t>Извод из Просторног плана општине Ивањица, („Службени гласник РС“ бр. 3/13),</w:t>
      </w:r>
    </w:p>
    <w:p w14:paraId="00AF0151" w14:textId="77777777" w:rsidR="0004686F" w:rsidRPr="0004686F" w:rsidRDefault="0004686F">
      <w:pPr>
        <w:numPr>
          <w:ilvl w:val="1"/>
          <w:numId w:val="40"/>
        </w:numPr>
        <w:autoSpaceDE w:val="0"/>
        <w:autoSpaceDN w:val="0"/>
        <w:adjustRightInd w:val="0"/>
        <w:jc w:val="both"/>
        <w:rPr>
          <w:bCs/>
          <w:sz w:val="20"/>
          <w:szCs w:val="20"/>
          <w:lang w:val="sr-Cyrl-RS" w:eastAsia="en-US"/>
        </w:rPr>
      </w:pPr>
      <w:r w:rsidRPr="0004686F">
        <w:rPr>
          <w:bCs/>
          <w:sz w:val="20"/>
          <w:szCs w:val="20"/>
          <w:lang w:val="sr-Cyrl-RS" w:eastAsia="en-US"/>
        </w:rPr>
        <w:t>Извод из Просторног плана подручја посебне намене Парка природе „Голија”, („Службени гласник РС”; бр. 16/09),</w:t>
      </w:r>
    </w:p>
    <w:p w14:paraId="54D223A4" w14:textId="77777777" w:rsidR="0004686F" w:rsidRPr="0004686F" w:rsidRDefault="0004686F">
      <w:pPr>
        <w:numPr>
          <w:ilvl w:val="1"/>
          <w:numId w:val="40"/>
        </w:numPr>
        <w:autoSpaceDE w:val="0"/>
        <w:autoSpaceDN w:val="0"/>
        <w:adjustRightInd w:val="0"/>
        <w:jc w:val="both"/>
        <w:rPr>
          <w:bCs/>
          <w:sz w:val="20"/>
          <w:szCs w:val="20"/>
          <w:lang w:val="sr-Cyrl-RS" w:eastAsia="en-US"/>
        </w:rPr>
      </w:pPr>
      <w:r w:rsidRPr="0004686F">
        <w:rPr>
          <w:bCs/>
          <w:sz w:val="20"/>
          <w:szCs w:val="20"/>
          <w:lang w:val="sr-Cyrl-RS" w:eastAsia="en-US"/>
        </w:rPr>
        <w:t xml:space="preserve">Извод из Плана детаљне регулације коридора инфраструктуре на подручју Просторног плана Парка природе „Голија“  (Територија Општине Ивањица) </w:t>
      </w:r>
      <w:bookmarkStart w:id="26" w:name="_Hlk108429116"/>
      <w:r w:rsidRPr="0004686F">
        <w:rPr>
          <w:bCs/>
          <w:sz w:val="20"/>
          <w:szCs w:val="20"/>
          <w:lang w:val="sr-Cyrl-RS" w:eastAsia="en-US"/>
        </w:rPr>
        <w:t>(„Службени лист општине Ивањица“ бр. 5/2018),</w:t>
      </w:r>
      <w:bookmarkEnd w:id="26"/>
    </w:p>
    <w:p w14:paraId="1CAE32A8" w14:textId="77777777" w:rsidR="0004686F" w:rsidRPr="0004686F" w:rsidRDefault="0004686F">
      <w:pPr>
        <w:numPr>
          <w:ilvl w:val="1"/>
          <w:numId w:val="40"/>
        </w:numPr>
        <w:autoSpaceDE w:val="0"/>
        <w:autoSpaceDN w:val="0"/>
        <w:adjustRightInd w:val="0"/>
        <w:jc w:val="both"/>
        <w:rPr>
          <w:bCs/>
          <w:sz w:val="20"/>
          <w:szCs w:val="20"/>
          <w:lang w:val="sr-Cyrl-RS" w:eastAsia="en-US"/>
        </w:rPr>
      </w:pPr>
      <w:r w:rsidRPr="0004686F">
        <w:rPr>
          <w:bCs/>
          <w:sz w:val="20"/>
          <w:szCs w:val="20"/>
          <w:lang w:val="sr-Cyrl-RS" w:eastAsia="en-US"/>
        </w:rPr>
        <w:t xml:space="preserve">Извод из Плана детаљне регулације туристичке целине Голијска река, у склопу планинског </w:t>
      </w:r>
      <w:proofErr w:type="spellStart"/>
      <w:r w:rsidRPr="0004686F">
        <w:rPr>
          <w:bCs/>
          <w:sz w:val="20"/>
          <w:szCs w:val="20"/>
          <w:lang w:val="sr-Cyrl-RS" w:eastAsia="en-US"/>
        </w:rPr>
        <w:t>ризорта</w:t>
      </w:r>
      <w:proofErr w:type="spellEnd"/>
      <w:r w:rsidRPr="0004686F">
        <w:rPr>
          <w:bCs/>
          <w:sz w:val="20"/>
          <w:szCs w:val="20"/>
          <w:lang w:val="sr-Cyrl-RS" w:eastAsia="en-US"/>
        </w:rPr>
        <w:t xml:space="preserve"> Голија („Службени лист општине Ивањица“ бр. 5/2010).</w:t>
      </w:r>
    </w:p>
    <w:bookmarkEnd w:id="25"/>
    <w:p w14:paraId="61DA216F" w14:textId="77777777" w:rsidR="0004686F" w:rsidRPr="0004686F" w:rsidRDefault="0004686F">
      <w:pPr>
        <w:numPr>
          <w:ilvl w:val="0"/>
          <w:numId w:val="40"/>
        </w:numPr>
        <w:tabs>
          <w:tab w:val="left" w:pos="284"/>
        </w:tabs>
        <w:overflowPunct w:val="0"/>
        <w:autoSpaceDE w:val="0"/>
        <w:autoSpaceDN w:val="0"/>
        <w:adjustRightInd w:val="0"/>
        <w:ind w:left="1260" w:hanging="540"/>
        <w:textAlignment w:val="baseline"/>
        <w:rPr>
          <w:bCs/>
          <w:sz w:val="20"/>
          <w:szCs w:val="20"/>
          <w:lang w:val="sr-Cyrl-RS" w:eastAsia="en-US"/>
        </w:rPr>
      </w:pPr>
      <w:r w:rsidRPr="0004686F">
        <w:rPr>
          <w:bCs/>
          <w:sz w:val="20"/>
          <w:szCs w:val="20"/>
          <w:lang w:val="sr-Cyrl-RS" w:eastAsia="en-US"/>
        </w:rPr>
        <w:t>Прибављене и коришћене подлоге и катастарски подаци</w:t>
      </w:r>
    </w:p>
    <w:p w14:paraId="08418754" w14:textId="77777777" w:rsidR="0004686F" w:rsidRPr="0004686F" w:rsidRDefault="0004686F">
      <w:pPr>
        <w:numPr>
          <w:ilvl w:val="0"/>
          <w:numId w:val="40"/>
        </w:numPr>
        <w:tabs>
          <w:tab w:val="left" w:pos="360"/>
        </w:tabs>
        <w:overflowPunct w:val="0"/>
        <w:autoSpaceDE w:val="0"/>
        <w:autoSpaceDN w:val="0"/>
        <w:adjustRightInd w:val="0"/>
        <w:ind w:left="1260" w:hanging="540"/>
        <w:textAlignment w:val="baseline"/>
        <w:rPr>
          <w:bCs/>
          <w:sz w:val="20"/>
          <w:szCs w:val="20"/>
          <w:lang w:val="sr-Cyrl-RS" w:eastAsia="en-US"/>
        </w:rPr>
      </w:pPr>
      <w:r w:rsidRPr="0004686F">
        <w:rPr>
          <w:bCs/>
          <w:sz w:val="20"/>
          <w:szCs w:val="20"/>
          <w:lang w:val="sr-Cyrl-RS" w:eastAsia="en-US"/>
        </w:rPr>
        <w:t>Прибављени подаци и услови за израду планског документа,</w:t>
      </w:r>
    </w:p>
    <w:p w14:paraId="54F1597C" w14:textId="77777777" w:rsidR="0004686F" w:rsidRPr="0004686F" w:rsidRDefault="0004686F">
      <w:pPr>
        <w:numPr>
          <w:ilvl w:val="0"/>
          <w:numId w:val="40"/>
        </w:numPr>
        <w:tabs>
          <w:tab w:val="left" w:pos="284"/>
          <w:tab w:val="left" w:pos="360"/>
        </w:tabs>
        <w:overflowPunct w:val="0"/>
        <w:autoSpaceDE w:val="0"/>
        <w:autoSpaceDN w:val="0"/>
        <w:adjustRightInd w:val="0"/>
        <w:ind w:left="1260" w:hanging="540"/>
        <w:textAlignment w:val="baseline"/>
        <w:rPr>
          <w:bCs/>
          <w:sz w:val="20"/>
          <w:szCs w:val="20"/>
          <w:lang w:val="sr-Cyrl-RS" w:eastAsia="en-US"/>
        </w:rPr>
      </w:pPr>
      <w:r w:rsidRPr="0004686F">
        <w:rPr>
          <w:bCs/>
          <w:sz w:val="20"/>
          <w:szCs w:val="20"/>
          <w:lang w:val="sr-Cyrl-RS" w:eastAsia="en-US"/>
        </w:rPr>
        <w:t xml:space="preserve">Подаци о обављеној стручној контроли, јавном увиду, и  другим расправама о  плану </w:t>
      </w:r>
    </w:p>
    <w:p w14:paraId="4A02DE2F" w14:textId="77777777" w:rsidR="0004686F" w:rsidRPr="0004686F" w:rsidRDefault="0004686F">
      <w:pPr>
        <w:numPr>
          <w:ilvl w:val="0"/>
          <w:numId w:val="40"/>
        </w:numPr>
        <w:tabs>
          <w:tab w:val="left" w:pos="284"/>
          <w:tab w:val="left" w:pos="360"/>
        </w:tabs>
        <w:overflowPunct w:val="0"/>
        <w:autoSpaceDE w:val="0"/>
        <w:autoSpaceDN w:val="0"/>
        <w:adjustRightInd w:val="0"/>
        <w:ind w:left="1260" w:hanging="540"/>
        <w:textAlignment w:val="baseline"/>
        <w:rPr>
          <w:bCs/>
          <w:sz w:val="20"/>
          <w:szCs w:val="20"/>
          <w:lang w:val="sr-Cyrl-RS" w:eastAsia="en-US"/>
        </w:rPr>
      </w:pPr>
      <w:r w:rsidRPr="0004686F">
        <w:rPr>
          <w:bCs/>
          <w:sz w:val="20"/>
          <w:szCs w:val="20"/>
          <w:lang w:val="sr-Cyrl-RS" w:eastAsia="en-US"/>
        </w:rPr>
        <w:t>Одлука о усвајању плана</w:t>
      </w:r>
    </w:p>
    <w:bookmarkEnd w:id="24"/>
    <w:p w14:paraId="6B129FBE" w14:textId="77777777" w:rsidR="0004686F" w:rsidRPr="0004686F" w:rsidRDefault="0004686F" w:rsidP="0004686F">
      <w:pPr>
        <w:autoSpaceDE w:val="0"/>
        <w:autoSpaceDN w:val="0"/>
        <w:adjustRightInd w:val="0"/>
        <w:spacing w:after="240"/>
        <w:rPr>
          <w:sz w:val="20"/>
          <w:szCs w:val="20"/>
          <w:lang w:val="sr-Cyrl-RS" w:eastAsia="en-US"/>
        </w:rPr>
      </w:pPr>
    </w:p>
    <w:p w14:paraId="448720BA" w14:textId="77777777" w:rsidR="0004686F" w:rsidRPr="0004686F" w:rsidRDefault="0004686F" w:rsidP="0004686F">
      <w:pPr>
        <w:autoSpaceDE w:val="0"/>
        <w:autoSpaceDN w:val="0"/>
        <w:adjustRightInd w:val="0"/>
        <w:spacing w:after="240"/>
        <w:rPr>
          <w:color w:val="FF0000"/>
          <w:sz w:val="20"/>
          <w:szCs w:val="20"/>
          <w:lang w:val="sr-Cyrl-RS" w:eastAsia="en-US"/>
        </w:rPr>
      </w:pPr>
    </w:p>
    <w:p w14:paraId="4DBD8929" w14:textId="77777777" w:rsidR="0004686F" w:rsidRDefault="0004686F" w:rsidP="0004686F">
      <w:pPr>
        <w:autoSpaceDE w:val="0"/>
        <w:autoSpaceDN w:val="0"/>
        <w:adjustRightInd w:val="0"/>
        <w:spacing w:after="240"/>
        <w:jc w:val="center"/>
        <w:rPr>
          <w:b/>
          <w:sz w:val="20"/>
          <w:szCs w:val="20"/>
          <w:lang w:val="sr-Cyrl-RS" w:eastAsia="en-US"/>
        </w:rPr>
      </w:pPr>
    </w:p>
    <w:p w14:paraId="41735BB4" w14:textId="73FD0BE0" w:rsidR="0004686F" w:rsidRPr="0004686F" w:rsidRDefault="0004686F" w:rsidP="0004686F">
      <w:pPr>
        <w:autoSpaceDE w:val="0"/>
        <w:autoSpaceDN w:val="0"/>
        <w:adjustRightInd w:val="0"/>
        <w:spacing w:after="240"/>
        <w:jc w:val="center"/>
        <w:rPr>
          <w:b/>
          <w:sz w:val="20"/>
          <w:szCs w:val="20"/>
          <w:lang w:val="sr-Cyrl-RS" w:eastAsia="en-US"/>
        </w:rPr>
      </w:pPr>
      <w:r w:rsidRPr="0004686F">
        <w:rPr>
          <w:b/>
          <w:sz w:val="20"/>
          <w:szCs w:val="20"/>
          <w:lang w:val="sr-Cyrl-RS" w:eastAsia="en-US"/>
        </w:rPr>
        <w:lastRenderedPageBreak/>
        <w:t>Б)</w:t>
      </w:r>
      <w:r w:rsidRPr="0004686F">
        <w:rPr>
          <w:b/>
          <w:sz w:val="20"/>
          <w:szCs w:val="20"/>
          <w:lang w:val="sr-Cyrl-RS" w:eastAsia="en-US"/>
        </w:rPr>
        <w:tab/>
        <w:t>ТЕКСТУАЛНИ ДЕО</w:t>
      </w:r>
    </w:p>
    <w:p w14:paraId="044F9C49" w14:textId="77777777" w:rsidR="0004686F" w:rsidRPr="0004686F" w:rsidRDefault="0004686F" w:rsidP="0004686F">
      <w:pPr>
        <w:autoSpaceDE w:val="0"/>
        <w:autoSpaceDN w:val="0"/>
        <w:adjustRightInd w:val="0"/>
        <w:rPr>
          <w:b/>
          <w:sz w:val="20"/>
          <w:szCs w:val="20"/>
          <w:lang w:val="sr-Cyrl-RS" w:eastAsia="en-US"/>
        </w:rPr>
      </w:pPr>
    </w:p>
    <w:p w14:paraId="7D2B53BD" w14:textId="77777777" w:rsidR="0004686F" w:rsidRPr="0004686F" w:rsidRDefault="0004686F" w:rsidP="0004686F">
      <w:pPr>
        <w:autoSpaceDE w:val="0"/>
        <w:autoSpaceDN w:val="0"/>
        <w:adjustRightInd w:val="0"/>
        <w:rPr>
          <w:b/>
          <w:sz w:val="20"/>
          <w:szCs w:val="20"/>
          <w:lang w:val="sr-Cyrl-RS" w:eastAsia="en-US"/>
        </w:rPr>
      </w:pPr>
    </w:p>
    <w:p w14:paraId="023874D9"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 xml:space="preserve">ПЛАН ДЕТАЉНЕ РЕГУЛАЦИЈЕ </w:t>
      </w:r>
    </w:p>
    <w:p w14:paraId="4AE74D9F" w14:textId="77777777" w:rsidR="0004686F" w:rsidRPr="0004686F" w:rsidRDefault="0004686F" w:rsidP="0004686F">
      <w:pPr>
        <w:autoSpaceDE w:val="0"/>
        <w:autoSpaceDN w:val="0"/>
        <w:adjustRightInd w:val="0"/>
        <w:rPr>
          <w:b/>
          <w:bCs/>
          <w:sz w:val="20"/>
          <w:szCs w:val="20"/>
          <w:lang w:val="sr-Cyrl-RS" w:eastAsia="en-US"/>
        </w:rPr>
      </w:pPr>
      <w:r w:rsidRPr="0004686F">
        <w:rPr>
          <w:b/>
          <w:bCs/>
          <w:sz w:val="20"/>
          <w:szCs w:val="20"/>
          <w:lang w:val="sr-Cyrl-RS" w:eastAsia="en-US"/>
        </w:rPr>
        <w:t xml:space="preserve">за изградњу државног пута IIА реда бр.197, деоница: Голијска река – Преко Брдо </w:t>
      </w:r>
      <w:bookmarkStart w:id="27" w:name="_Hlk114561605"/>
      <w:r w:rsidRPr="0004686F">
        <w:rPr>
          <w:b/>
          <w:bCs/>
          <w:sz w:val="20"/>
          <w:szCs w:val="20"/>
          <w:lang w:val="sr-Cyrl-RS" w:eastAsia="en-US"/>
        </w:rPr>
        <w:t xml:space="preserve">од км 66+778 до км 72+127 </w:t>
      </w:r>
      <w:bookmarkEnd w:id="27"/>
    </w:p>
    <w:p w14:paraId="2699ADB9" w14:textId="77777777" w:rsidR="0004686F" w:rsidRPr="0004686F" w:rsidRDefault="0004686F" w:rsidP="0004686F">
      <w:pPr>
        <w:autoSpaceDE w:val="0"/>
        <w:autoSpaceDN w:val="0"/>
        <w:adjustRightInd w:val="0"/>
        <w:rPr>
          <w:b/>
          <w:color w:val="FF0000"/>
          <w:sz w:val="20"/>
          <w:szCs w:val="20"/>
          <w:lang w:val="sr-Cyrl-RS" w:eastAsia="en-US"/>
        </w:rPr>
      </w:pPr>
    </w:p>
    <w:p w14:paraId="70AA5E55" w14:textId="77777777" w:rsidR="0004686F" w:rsidRPr="0004686F" w:rsidRDefault="0004686F" w:rsidP="0004686F">
      <w:pPr>
        <w:autoSpaceDE w:val="0"/>
        <w:autoSpaceDN w:val="0"/>
        <w:adjustRightInd w:val="0"/>
        <w:rPr>
          <w:b/>
          <w:color w:val="FF0000"/>
          <w:sz w:val="20"/>
          <w:szCs w:val="20"/>
          <w:lang w:val="sr-Cyrl-RS" w:eastAsia="en-US"/>
        </w:rPr>
      </w:pPr>
    </w:p>
    <w:p w14:paraId="52F1D1B2" w14:textId="77777777" w:rsidR="0004686F" w:rsidRPr="0004686F" w:rsidRDefault="0004686F" w:rsidP="0004686F">
      <w:pPr>
        <w:autoSpaceDE w:val="0"/>
        <w:autoSpaceDN w:val="0"/>
        <w:adjustRightInd w:val="0"/>
        <w:rPr>
          <w:b/>
          <w:color w:val="FF0000"/>
          <w:sz w:val="20"/>
          <w:szCs w:val="20"/>
          <w:lang w:val="sr-Cyrl-RS" w:eastAsia="en-US"/>
        </w:rPr>
      </w:pPr>
    </w:p>
    <w:p w14:paraId="05BBCDDD" w14:textId="77777777" w:rsidR="0004686F" w:rsidRPr="0004686F" w:rsidRDefault="0004686F" w:rsidP="0004686F">
      <w:pPr>
        <w:autoSpaceDE w:val="0"/>
        <w:autoSpaceDN w:val="0"/>
        <w:adjustRightInd w:val="0"/>
        <w:rPr>
          <w:b/>
          <w:bCs/>
          <w:sz w:val="20"/>
          <w:szCs w:val="20"/>
          <w:lang w:val="sr-Cyrl-RS" w:eastAsia="en-US"/>
        </w:rPr>
      </w:pPr>
    </w:p>
    <w:p w14:paraId="10D54884" w14:textId="77777777" w:rsidR="0004686F" w:rsidRPr="0004686F" w:rsidRDefault="0004686F" w:rsidP="0004686F">
      <w:pPr>
        <w:autoSpaceDE w:val="0"/>
        <w:autoSpaceDN w:val="0"/>
        <w:adjustRightInd w:val="0"/>
        <w:rPr>
          <w:b/>
          <w:bCs/>
          <w:sz w:val="20"/>
          <w:szCs w:val="20"/>
          <w:lang w:val="sr-Cyrl-RS" w:eastAsia="en-US"/>
        </w:rPr>
      </w:pPr>
      <w:r w:rsidRPr="0004686F">
        <w:rPr>
          <w:b/>
          <w:bCs/>
          <w:sz w:val="20"/>
          <w:szCs w:val="20"/>
          <w:lang w:val="sr-Cyrl-RS" w:eastAsia="en-US"/>
        </w:rPr>
        <w:t>УВОД</w:t>
      </w:r>
    </w:p>
    <w:p w14:paraId="614BB064" w14:textId="77777777" w:rsidR="0004686F" w:rsidRPr="0004686F" w:rsidRDefault="0004686F" w:rsidP="0004686F">
      <w:pPr>
        <w:widowControl w:val="0"/>
        <w:autoSpaceDE w:val="0"/>
        <w:autoSpaceDN w:val="0"/>
        <w:adjustRightInd w:val="0"/>
        <w:jc w:val="both"/>
        <w:rPr>
          <w:sz w:val="20"/>
          <w:szCs w:val="20"/>
          <w:lang w:val="sr-Cyrl-RS" w:eastAsia="en-US"/>
        </w:rPr>
      </w:pPr>
      <w:bookmarkStart w:id="28" w:name="_Hlk79409285"/>
      <w:r w:rsidRPr="0004686F">
        <w:rPr>
          <w:sz w:val="20"/>
          <w:szCs w:val="20"/>
          <w:lang w:val="sr-Cyrl-RS" w:eastAsia="en-US"/>
        </w:rPr>
        <w:t xml:space="preserve">На основу </w:t>
      </w:r>
      <w:r w:rsidRPr="0004686F">
        <w:rPr>
          <w:bCs/>
          <w:sz w:val="20"/>
          <w:szCs w:val="20"/>
          <w:lang w:val="sr-Cyrl-RS" w:eastAsia="en-US"/>
        </w:rPr>
        <w:t xml:space="preserve">Одлуке о изради </w:t>
      </w:r>
      <w:r w:rsidRPr="0004686F">
        <w:rPr>
          <w:b/>
          <w:bCs/>
          <w:sz w:val="20"/>
          <w:szCs w:val="20"/>
          <w:lang w:val="sr-Cyrl-RS" w:eastAsia="en-US"/>
        </w:rPr>
        <w:t xml:space="preserve">План детаљне регулације за изградњу државног пута IIА реда бр.197, деоница: Голијска река – Преко Брдо </w:t>
      </w:r>
      <w:r w:rsidRPr="0004686F">
        <w:rPr>
          <w:bCs/>
          <w:sz w:val="20"/>
          <w:szCs w:val="20"/>
          <w:lang w:val="sr-Cyrl-RS" w:eastAsia="en-US"/>
        </w:rPr>
        <w:t>(„Службени  лист општине Ивањица“, број: 11/2021)</w:t>
      </w:r>
      <w:r w:rsidRPr="0004686F">
        <w:rPr>
          <w:sz w:val="20"/>
          <w:szCs w:val="20"/>
          <w:lang w:val="sr-Cyrl-RS" w:eastAsia="en-US"/>
        </w:rPr>
        <w:t>, приступило се изради Плана детаљне регулације (у даљем тексту: План).</w:t>
      </w:r>
    </w:p>
    <w:p w14:paraId="2FBACE43" w14:textId="77777777" w:rsidR="0004686F" w:rsidRPr="0004686F" w:rsidRDefault="0004686F" w:rsidP="0004686F">
      <w:pPr>
        <w:widowControl w:val="0"/>
        <w:autoSpaceDE w:val="0"/>
        <w:autoSpaceDN w:val="0"/>
        <w:adjustRightInd w:val="0"/>
        <w:jc w:val="both"/>
        <w:rPr>
          <w:sz w:val="20"/>
          <w:szCs w:val="20"/>
          <w:lang w:val="sr-Cyrl-RS" w:eastAsia="en-US"/>
        </w:rPr>
      </w:pPr>
    </w:p>
    <w:p w14:paraId="2C87A354"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sz w:val="20"/>
          <w:szCs w:val="20"/>
          <w:lang w:val="sr-Cyrl-RS" w:eastAsia="en-US"/>
        </w:rPr>
        <w:t>Одељење за урбанизам и комуналне послове општине Ивањица  донело је Одлуку број 350-213/2021-01 од 07.10.2021.год. да је потребна израда извештаја о стратешкој процени утицаја Плана детаљне регулације за изградњу државног пута IIА реда бр.197, деоница: Голијска река – Преко Брдо, које је саставни део одлуке о изради предметног Плана.</w:t>
      </w:r>
    </w:p>
    <w:p w14:paraId="6A918FD3" w14:textId="77777777" w:rsidR="0004686F" w:rsidRPr="0004686F" w:rsidRDefault="0004686F" w:rsidP="0004686F">
      <w:pPr>
        <w:widowControl w:val="0"/>
        <w:autoSpaceDE w:val="0"/>
        <w:autoSpaceDN w:val="0"/>
        <w:adjustRightInd w:val="0"/>
        <w:jc w:val="both"/>
        <w:rPr>
          <w:sz w:val="20"/>
          <w:szCs w:val="20"/>
          <w:lang w:val="sr-Cyrl-RS" w:eastAsia="en-US"/>
        </w:rPr>
      </w:pPr>
    </w:p>
    <w:p w14:paraId="6D478856"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Носилац израде плана је општина Ивањица, Одељење за урбанизам и комуналне послове општине Ивањица. Обрађивач плана је </w:t>
      </w:r>
      <w:proofErr w:type="spellStart"/>
      <w:r w:rsidRPr="0004686F">
        <w:rPr>
          <w:sz w:val="20"/>
          <w:szCs w:val="20"/>
          <w:lang w:val="sr-Cyrl-RS" w:eastAsia="en-US"/>
        </w:rPr>
        <w:t>Шидпројект</w:t>
      </w:r>
      <w:proofErr w:type="spellEnd"/>
      <w:r w:rsidRPr="0004686F">
        <w:rPr>
          <w:sz w:val="20"/>
          <w:szCs w:val="20"/>
          <w:lang w:val="sr-Cyrl-RS" w:eastAsia="en-US"/>
        </w:rPr>
        <w:t xml:space="preserve">, </w:t>
      </w:r>
      <w:proofErr w:type="spellStart"/>
      <w:r w:rsidRPr="0004686F">
        <w:rPr>
          <w:sz w:val="20"/>
          <w:szCs w:val="20"/>
          <w:lang w:val="sr-Cyrl-RS" w:eastAsia="en-US"/>
        </w:rPr>
        <w:t>доо</w:t>
      </w:r>
      <w:proofErr w:type="spellEnd"/>
      <w:r w:rsidRPr="0004686F">
        <w:rPr>
          <w:sz w:val="20"/>
          <w:szCs w:val="20"/>
          <w:lang w:val="sr-Cyrl-RS" w:eastAsia="en-US"/>
        </w:rPr>
        <w:t>, Шид.</w:t>
      </w:r>
    </w:p>
    <w:p w14:paraId="6C4640A7" w14:textId="77777777" w:rsidR="0004686F" w:rsidRPr="0004686F" w:rsidRDefault="0004686F" w:rsidP="0004686F">
      <w:pPr>
        <w:widowControl w:val="0"/>
        <w:autoSpaceDE w:val="0"/>
        <w:autoSpaceDN w:val="0"/>
        <w:adjustRightInd w:val="0"/>
        <w:jc w:val="both"/>
        <w:rPr>
          <w:color w:val="FF0000"/>
          <w:sz w:val="20"/>
          <w:szCs w:val="20"/>
          <w:lang w:val="sr-Cyrl-RS" w:eastAsia="en-US"/>
        </w:rPr>
      </w:pPr>
    </w:p>
    <w:p w14:paraId="5E2B38C8" w14:textId="77777777" w:rsidR="0004686F" w:rsidRPr="0004686F" w:rsidRDefault="0004686F" w:rsidP="0004686F">
      <w:pPr>
        <w:widowControl w:val="0"/>
        <w:autoSpaceDE w:val="0"/>
        <w:autoSpaceDN w:val="0"/>
        <w:adjustRightInd w:val="0"/>
        <w:jc w:val="both"/>
        <w:rPr>
          <w:bCs/>
          <w:sz w:val="20"/>
          <w:szCs w:val="20"/>
          <w:lang w:val="sr-Cyrl-RS" w:eastAsia="en-US"/>
        </w:rPr>
      </w:pPr>
      <w:bookmarkStart w:id="29" w:name="_Hlk515357717"/>
      <w:r w:rsidRPr="0004686F">
        <w:rPr>
          <w:bCs/>
          <w:sz w:val="20"/>
          <w:szCs w:val="20"/>
          <w:lang w:val="sr-Cyrl-RS" w:eastAsia="en-US"/>
        </w:rPr>
        <w:t xml:space="preserve">Почетак трасе Државног пута IIA реда број 197 је у месту Голијска Река, на приближној </w:t>
      </w:r>
      <w:proofErr w:type="spellStart"/>
      <w:r w:rsidRPr="0004686F">
        <w:rPr>
          <w:bCs/>
          <w:sz w:val="20"/>
          <w:szCs w:val="20"/>
          <w:lang w:val="sr-Cyrl-RS" w:eastAsia="en-US"/>
        </w:rPr>
        <w:t>стационажи</w:t>
      </w:r>
      <w:proofErr w:type="spellEnd"/>
      <w:r w:rsidRPr="0004686F">
        <w:rPr>
          <w:bCs/>
          <w:sz w:val="20"/>
          <w:szCs w:val="20"/>
          <w:lang w:val="sr-Cyrl-RS" w:eastAsia="en-US"/>
        </w:rPr>
        <w:t xml:space="preserve"> по референтном систему </w:t>
      </w:r>
      <w:proofErr w:type="spellStart"/>
      <w:r w:rsidRPr="0004686F">
        <w:rPr>
          <w:bCs/>
          <w:sz w:val="20"/>
          <w:szCs w:val="20"/>
          <w:lang w:val="sr-Cyrl-RS" w:eastAsia="en-US"/>
        </w:rPr>
        <w:t>km</w:t>
      </w:r>
      <w:proofErr w:type="spellEnd"/>
      <w:r w:rsidRPr="0004686F">
        <w:rPr>
          <w:bCs/>
          <w:sz w:val="20"/>
          <w:szCs w:val="20"/>
          <w:lang w:val="sr-Cyrl-RS" w:eastAsia="en-US"/>
        </w:rPr>
        <w:t xml:space="preserve"> 66+778 а крај после чвора Преко Брдо, на приближној </w:t>
      </w:r>
      <w:proofErr w:type="spellStart"/>
      <w:r w:rsidRPr="0004686F">
        <w:rPr>
          <w:bCs/>
          <w:sz w:val="20"/>
          <w:szCs w:val="20"/>
          <w:lang w:val="sr-Cyrl-RS" w:eastAsia="en-US"/>
        </w:rPr>
        <w:t>стационажи</w:t>
      </w:r>
      <w:proofErr w:type="spellEnd"/>
      <w:r w:rsidRPr="0004686F">
        <w:rPr>
          <w:bCs/>
          <w:sz w:val="20"/>
          <w:szCs w:val="20"/>
          <w:lang w:val="sr-Cyrl-RS" w:eastAsia="en-US"/>
        </w:rPr>
        <w:t xml:space="preserve"> по референтном систему </w:t>
      </w:r>
      <w:proofErr w:type="spellStart"/>
      <w:r w:rsidRPr="0004686F">
        <w:rPr>
          <w:bCs/>
          <w:sz w:val="20"/>
          <w:szCs w:val="20"/>
          <w:lang w:val="sr-Cyrl-RS" w:eastAsia="en-US"/>
        </w:rPr>
        <w:t>km</w:t>
      </w:r>
      <w:proofErr w:type="spellEnd"/>
      <w:r w:rsidRPr="0004686F">
        <w:rPr>
          <w:bCs/>
          <w:sz w:val="20"/>
          <w:szCs w:val="20"/>
          <w:lang w:val="sr-Cyrl-RS" w:eastAsia="en-US"/>
        </w:rPr>
        <w:t xml:space="preserve"> 72+127.</w:t>
      </w:r>
    </w:p>
    <w:p w14:paraId="3B2E4313" w14:textId="77777777" w:rsidR="0004686F" w:rsidRPr="0004686F" w:rsidRDefault="0004686F" w:rsidP="0004686F">
      <w:pPr>
        <w:widowControl w:val="0"/>
        <w:autoSpaceDE w:val="0"/>
        <w:autoSpaceDN w:val="0"/>
        <w:adjustRightInd w:val="0"/>
        <w:jc w:val="both"/>
        <w:rPr>
          <w:bCs/>
          <w:sz w:val="20"/>
          <w:szCs w:val="20"/>
          <w:lang w:val="sr-Cyrl-RS" w:eastAsia="en-US"/>
        </w:rPr>
      </w:pPr>
    </w:p>
    <w:p w14:paraId="78CFF163"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bCs/>
          <w:sz w:val="20"/>
          <w:szCs w:val="20"/>
          <w:lang w:val="sr-Cyrl-RS" w:eastAsia="en-US"/>
        </w:rPr>
        <w:t xml:space="preserve">У чвору 19702 Преко Брдо, на </w:t>
      </w:r>
      <w:proofErr w:type="spellStart"/>
      <w:r w:rsidRPr="0004686F">
        <w:rPr>
          <w:bCs/>
          <w:sz w:val="20"/>
          <w:szCs w:val="20"/>
          <w:lang w:val="sr-Cyrl-RS" w:eastAsia="en-US"/>
        </w:rPr>
        <w:t>стационажи</w:t>
      </w:r>
      <w:proofErr w:type="spellEnd"/>
      <w:r w:rsidRPr="0004686F">
        <w:rPr>
          <w:bCs/>
          <w:sz w:val="20"/>
          <w:szCs w:val="20"/>
          <w:lang w:val="sr-Cyrl-RS" w:eastAsia="en-US"/>
        </w:rPr>
        <w:t xml:space="preserve"> по референтном систему </w:t>
      </w:r>
      <w:proofErr w:type="spellStart"/>
      <w:r w:rsidRPr="0004686F">
        <w:rPr>
          <w:bCs/>
          <w:sz w:val="20"/>
          <w:szCs w:val="20"/>
          <w:lang w:val="sr-Cyrl-RS" w:eastAsia="en-US"/>
        </w:rPr>
        <w:t>km</w:t>
      </w:r>
      <w:proofErr w:type="spellEnd"/>
      <w:r w:rsidRPr="0004686F">
        <w:rPr>
          <w:bCs/>
          <w:sz w:val="20"/>
          <w:szCs w:val="20"/>
          <w:lang w:val="sr-Cyrl-RS" w:eastAsia="en-US"/>
        </w:rPr>
        <w:t xml:space="preserve"> 71+951 планирана је изградња кружне раскрснице са прелазним краковима.</w:t>
      </w:r>
    </w:p>
    <w:bookmarkEnd w:id="28"/>
    <w:bookmarkEnd w:id="29"/>
    <w:p w14:paraId="5C6C59BA" w14:textId="77777777" w:rsidR="0004686F" w:rsidRPr="0004686F" w:rsidRDefault="0004686F" w:rsidP="0004686F">
      <w:pPr>
        <w:jc w:val="both"/>
        <w:rPr>
          <w:sz w:val="20"/>
          <w:szCs w:val="20"/>
          <w:lang w:val="sr-Cyrl-RS" w:eastAsia="en-US"/>
        </w:rPr>
      </w:pPr>
    </w:p>
    <w:p w14:paraId="43BB0AAA" w14:textId="77777777" w:rsidR="0004686F" w:rsidRPr="0004686F" w:rsidRDefault="0004686F" w:rsidP="0004686F">
      <w:pPr>
        <w:autoSpaceDE w:val="0"/>
        <w:autoSpaceDN w:val="0"/>
        <w:adjustRightInd w:val="0"/>
        <w:jc w:val="both"/>
        <w:rPr>
          <w:color w:val="FF0000"/>
          <w:sz w:val="20"/>
          <w:szCs w:val="20"/>
          <w:lang w:val="sr-Cyrl-RS" w:eastAsia="en-US"/>
        </w:rPr>
      </w:pPr>
      <w:r w:rsidRPr="0004686F">
        <w:rPr>
          <w:sz w:val="20"/>
          <w:szCs w:val="20"/>
          <w:lang w:val="sr-Cyrl-RS" w:eastAsia="en-US"/>
        </w:rPr>
        <w:t>Рани јавни увид Плана је одржан у периоду од 23.02. до 09.03.2022.год. у Ивањици.</w:t>
      </w:r>
      <w:r w:rsidRPr="0004686F">
        <w:rPr>
          <w:color w:val="FF0000"/>
          <w:sz w:val="20"/>
          <w:szCs w:val="20"/>
          <w:lang w:val="sr-Cyrl-RS" w:eastAsia="en-US"/>
        </w:rPr>
        <w:t xml:space="preserve"> </w:t>
      </w:r>
      <w:r w:rsidRPr="0004686F">
        <w:rPr>
          <w:sz w:val="20"/>
          <w:szCs w:val="20"/>
          <w:lang w:val="sr-Cyrl-RS" w:eastAsia="en-US"/>
        </w:rPr>
        <w:t>Током раног јавног увида, на основу Извештаја о обављеном раном јавном увиду, није било примедби.</w:t>
      </w:r>
    </w:p>
    <w:p w14:paraId="7994EA48" w14:textId="77777777" w:rsidR="0004686F" w:rsidRPr="0004686F" w:rsidRDefault="0004686F" w:rsidP="0004686F">
      <w:pPr>
        <w:autoSpaceDE w:val="0"/>
        <w:autoSpaceDN w:val="0"/>
        <w:adjustRightInd w:val="0"/>
        <w:jc w:val="both"/>
        <w:rPr>
          <w:sz w:val="20"/>
          <w:szCs w:val="20"/>
          <w:lang w:val="sr-Cyrl-RS" w:eastAsia="en-US"/>
        </w:rPr>
      </w:pPr>
    </w:p>
    <w:p w14:paraId="60ECB3C8"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За потребе израде Плана прибављени су услови за заштиту и уређење простора и изградњу објеката од надлежних органа, организација и јавних предузећа, који су овлашћени да их утврђују, а који су од интереса за План.</w:t>
      </w:r>
    </w:p>
    <w:p w14:paraId="73B9E196" w14:textId="77777777" w:rsidR="0004686F" w:rsidRPr="0004686F" w:rsidRDefault="0004686F" w:rsidP="0004686F">
      <w:pPr>
        <w:autoSpaceDE w:val="0"/>
        <w:autoSpaceDN w:val="0"/>
        <w:adjustRightInd w:val="0"/>
        <w:jc w:val="both"/>
        <w:rPr>
          <w:sz w:val="20"/>
          <w:szCs w:val="20"/>
          <w:lang w:val="sr-Cyrl-RS" w:eastAsia="en-US"/>
        </w:rPr>
      </w:pPr>
    </w:p>
    <w:p w14:paraId="3D1020D8"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План садржи текстуални и графички део.</w:t>
      </w:r>
    </w:p>
    <w:p w14:paraId="2EC8C0EE" w14:textId="77777777" w:rsidR="0004686F" w:rsidRPr="0004686F" w:rsidRDefault="0004686F" w:rsidP="0004686F">
      <w:pPr>
        <w:autoSpaceDE w:val="0"/>
        <w:autoSpaceDN w:val="0"/>
        <w:adjustRightInd w:val="0"/>
        <w:jc w:val="both"/>
        <w:rPr>
          <w:color w:val="FF0000"/>
          <w:sz w:val="20"/>
          <w:szCs w:val="20"/>
          <w:lang w:val="sr-Cyrl-RS" w:eastAsia="en-US"/>
        </w:rPr>
      </w:pPr>
    </w:p>
    <w:p w14:paraId="669E48B8" w14:textId="77777777" w:rsidR="0004686F" w:rsidRPr="0004686F" w:rsidRDefault="0004686F" w:rsidP="0004686F">
      <w:pPr>
        <w:autoSpaceDE w:val="0"/>
        <w:autoSpaceDN w:val="0"/>
        <w:adjustRightInd w:val="0"/>
        <w:jc w:val="center"/>
        <w:rPr>
          <w:b/>
          <w:color w:val="FF0000"/>
          <w:sz w:val="20"/>
          <w:szCs w:val="20"/>
          <w:lang w:val="sr-Cyrl-RS" w:eastAsia="en-US"/>
        </w:rPr>
      </w:pPr>
    </w:p>
    <w:p w14:paraId="6158A803" w14:textId="77777777" w:rsidR="0004686F" w:rsidRPr="0004686F" w:rsidRDefault="0004686F" w:rsidP="0004686F">
      <w:pPr>
        <w:autoSpaceDE w:val="0"/>
        <w:autoSpaceDN w:val="0"/>
        <w:adjustRightInd w:val="0"/>
        <w:jc w:val="center"/>
        <w:rPr>
          <w:b/>
          <w:color w:val="FF0000"/>
          <w:sz w:val="20"/>
          <w:szCs w:val="20"/>
          <w:lang w:val="sr-Cyrl-RS" w:eastAsia="en-US"/>
        </w:rPr>
      </w:pPr>
    </w:p>
    <w:p w14:paraId="21326DE2" w14:textId="77777777" w:rsidR="0004686F" w:rsidRPr="0004686F" w:rsidRDefault="0004686F" w:rsidP="0004686F">
      <w:pPr>
        <w:autoSpaceDE w:val="0"/>
        <w:autoSpaceDN w:val="0"/>
        <w:adjustRightInd w:val="0"/>
        <w:jc w:val="center"/>
        <w:rPr>
          <w:b/>
          <w:color w:val="FF0000"/>
          <w:sz w:val="20"/>
          <w:szCs w:val="20"/>
          <w:lang w:val="sr-Cyrl-RS" w:eastAsia="en-US"/>
        </w:rPr>
      </w:pPr>
    </w:p>
    <w:p w14:paraId="26AE3512" w14:textId="77777777" w:rsidR="0004686F" w:rsidRPr="0004686F" w:rsidRDefault="0004686F" w:rsidP="0004686F">
      <w:pPr>
        <w:autoSpaceDE w:val="0"/>
        <w:autoSpaceDN w:val="0"/>
        <w:adjustRightInd w:val="0"/>
        <w:jc w:val="center"/>
        <w:rPr>
          <w:b/>
          <w:color w:val="FF0000"/>
          <w:sz w:val="20"/>
          <w:szCs w:val="20"/>
          <w:lang w:val="sr-Cyrl-RS" w:eastAsia="en-US"/>
        </w:rPr>
      </w:pPr>
    </w:p>
    <w:p w14:paraId="0436AF56" w14:textId="77777777" w:rsidR="0004686F" w:rsidRPr="0004686F" w:rsidRDefault="0004686F" w:rsidP="0004686F">
      <w:pPr>
        <w:autoSpaceDE w:val="0"/>
        <w:autoSpaceDN w:val="0"/>
        <w:adjustRightInd w:val="0"/>
        <w:jc w:val="center"/>
        <w:rPr>
          <w:b/>
          <w:color w:val="FF0000"/>
          <w:sz w:val="20"/>
          <w:szCs w:val="20"/>
          <w:lang w:val="sr-Cyrl-RS" w:eastAsia="en-US"/>
        </w:rPr>
      </w:pPr>
    </w:p>
    <w:p w14:paraId="40F127C5" w14:textId="77777777" w:rsidR="0004686F" w:rsidRPr="0004686F" w:rsidRDefault="0004686F" w:rsidP="0004686F">
      <w:pPr>
        <w:autoSpaceDE w:val="0"/>
        <w:autoSpaceDN w:val="0"/>
        <w:adjustRightInd w:val="0"/>
        <w:jc w:val="center"/>
        <w:rPr>
          <w:b/>
          <w:color w:val="FF0000"/>
          <w:sz w:val="20"/>
          <w:szCs w:val="20"/>
          <w:lang w:val="sr-Cyrl-RS" w:eastAsia="en-US"/>
        </w:rPr>
      </w:pPr>
    </w:p>
    <w:p w14:paraId="7E8F8CE0" w14:textId="77777777" w:rsidR="0004686F" w:rsidRPr="0004686F" w:rsidRDefault="0004686F" w:rsidP="0004686F">
      <w:pPr>
        <w:autoSpaceDE w:val="0"/>
        <w:autoSpaceDN w:val="0"/>
        <w:adjustRightInd w:val="0"/>
        <w:jc w:val="center"/>
        <w:rPr>
          <w:b/>
          <w:color w:val="FF0000"/>
          <w:sz w:val="20"/>
          <w:szCs w:val="20"/>
          <w:lang w:val="sr-Cyrl-RS" w:eastAsia="en-US"/>
        </w:rPr>
      </w:pPr>
    </w:p>
    <w:p w14:paraId="641C652F" w14:textId="77777777" w:rsidR="0004686F" w:rsidRPr="0004686F" w:rsidRDefault="0004686F" w:rsidP="0004686F">
      <w:pPr>
        <w:autoSpaceDE w:val="0"/>
        <w:autoSpaceDN w:val="0"/>
        <w:adjustRightInd w:val="0"/>
        <w:jc w:val="center"/>
        <w:rPr>
          <w:b/>
          <w:color w:val="FF0000"/>
          <w:sz w:val="20"/>
          <w:szCs w:val="20"/>
          <w:lang w:val="sr-Cyrl-RS" w:eastAsia="en-US"/>
        </w:rPr>
      </w:pPr>
    </w:p>
    <w:p w14:paraId="3062A700" w14:textId="77777777" w:rsidR="0004686F" w:rsidRPr="0004686F" w:rsidRDefault="0004686F" w:rsidP="0004686F">
      <w:pPr>
        <w:autoSpaceDE w:val="0"/>
        <w:autoSpaceDN w:val="0"/>
        <w:adjustRightInd w:val="0"/>
        <w:jc w:val="center"/>
        <w:rPr>
          <w:b/>
          <w:color w:val="FF0000"/>
          <w:sz w:val="20"/>
          <w:szCs w:val="20"/>
          <w:lang w:val="sr-Cyrl-RS" w:eastAsia="en-US"/>
        </w:rPr>
      </w:pPr>
    </w:p>
    <w:p w14:paraId="53AD6631" w14:textId="699983AC" w:rsidR="0004686F" w:rsidRDefault="0004686F" w:rsidP="0004686F">
      <w:pPr>
        <w:autoSpaceDE w:val="0"/>
        <w:autoSpaceDN w:val="0"/>
        <w:adjustRightInd w:val="0"/>
        <w:jc w:val="center"/>
        <w:rPr>
          <w:b/>
          <w:color w:val="FF0000"/>
          <w:sz w:val="20"/>
          <w:szCs w:val="20"/>
          <w:lang w:val="sr-Cyrl-RS" w:eastAsia="en-US"/>
        </w:rPr>
      </w:pPr>
    </w:p>
    <w:p w14:paraId="415D5BD0" w14:textId="35981DD8" w:rsidR="0004686F" w:rsidRDefault="0004686F" w:rsidP="0004686F">
      <w:pPr>
        <w:autoSpaceDE w:val="0"/>
        <w:autoSpaceDN w:val="0"/>
        <w:adjustRightInd w:val="0"/>
        <w:jc w:val="center"/>
        <w:rPr>
          <w:b/>
          <w:color w:val="FF0000"/>
          <w:sz w:val="20"/>
          <w:szCs w:val="20"/>
          <w:lang w:val="sr-Cyrl-RS" w:eastAsia="en-US"/>
        </w:rPr>
      </w:pPr>
    </w:p>
    <w:p w14:paraId="27BDB4CC" w14:textId="33CDBAF8" w:rsidR="0004686F" w:rsidRDefault="0004686F" w:rsidP="0004686F">
      <w:pPr>
        <w:autoSpaceDE w:val="0"/>
        <w:autoSpaceDN w:val="0"/>
        <w:adjustRightInd w:val="0"/>
        <w:jc w:val="center"/>
        <w:rPr>
          <w:b/>
          <w:color w:val="FF0000"/>
          <w:sz w:val="20"/>
          <w:szCs w:val="20"/>
          <w:lang w:val="sr-Cyrl-RS" w:eastAsia="en-US"/>
        </w:rPr>
      </w:pPr>
    </w:p>
    <w:p w14:paraId="768A9328" w14:textId="77777777" w:rsidR="0004686F" w:rsidRPr="0004686F" w:rsidRDefault="0004686F" w:rsidP="0004686F">
      <w:pPr>
        <w:autoSpaceDE w:val="0"/>
        <w:autoSpaceDN w:val="0"/>
        <w:adjustRightInd w:val="0"/>
        <w:jc w:val="center"/>
        <w:rPr>
          <w:b/>
          <w:color w:val="FF0000"/>
          <w:sz w:val="20"/>
          <w:szCs w:val="20"/>
          <w:lang w:val="sr-Cyrl-RS" w:eastAsia="en-US"/>
        </w:rPr>
      </w:pPr>
    </w:p>
    <w:p w14:paraId="3E3652AC" w14:textId="77777777" w:rsidR="0004686F" w:rsidRPr="0004686F" w:rsidRDefault="0004686F" w:rsidP="0004686F">
      <w:pPr>
        <w:autoSpaceDE w:val="0"/>
        <w:autoSpaceDN w:val="0"/>
        <w:adjustRightInd w:val="0"/>
        <w:jc w:val="center"/>
        <w:rPr>
          <w:b/>
          <w:color w:val="FF0000"/>
          <w:sz w:val="20"/>
          <w:szCs w:val="20"/>
          <w:lang w:val="sr-Cyrl-RS" w:eastAsia="en-US"/>
        </w:rPr>
      </w:pPr>
    </w:p>
    <w:p w14:paraId="450E6767" w14:textId="77777777" w:rsidR="0004686F" w:rsidRPr="0004686F" w:rsidRDefault="0004686F" w:rsidP="0004686F">
      <w:pPr>
        <w:autoSpaceDE w:val="0"/>
        <w:autoSpaceDN w:val="0"/>
        <w:adjustRightInd w:val="0"/>
        <w:jc w:val="center"/>
        <w:rPr>
          <w:b/>
          <w:color w:val="FF0000"/>
          <w:sz w:val="20"/>
          <w:szCs w:val="20"/>
          <w:lang w:val="sr-Cyrl-RS" w:eastAsia="en-US"/>
        </w:rPr>
      </w:pPr>
    </w:p>
    <w:p w14:paraId="54A1A8DE" w14:textId="77777777" w:rsidR="0004686F" w:rsidRPr="0004686F" w:rsidRDefault="0004686F" w:rsidP="0004686F">
      <w:pPr>
        <w:autoSpaceDE w:val="0"/>
        <w:autoSpaceDN w:val="0"/>
        <w:adjustRightInd w:val="0"/>
        <w:jc w:val="center"/>
        <w:rPr>
          <w:b/>
          <w:color w:val="FF0000"/>
          <w:sz w:val="20"/>
          <w:szCs w:val="20"/>
          <w:lang w:val="sr-Cyrl-RS" w:eastAsia="en-US"/>
        </w:rPr>
      </w:pPr>
    </w:p>
    <w:p w14:paraId="58D82D4E" w14:textId="77777777" w:rsidR="0004686F" w:rsidRPr="0004686F" w:rsidRDefault="0004686F" w:rsidP="0004686F">
      <w:pPr>
        <w:autoSpaceDE w:val="0"/>
        <w:autoSpaceDN w:val="0"/>
        <w:adjustRightInd w:val="0"/>
        <w:jc w:val="center"/>
        <w:rPr>
          <w:b/>
          <w:color w:val="FF0000"/>
          <w:sz w:val="20"/>
          <w:szCs w:val="20"/>
          <w:lang w:val="sr-Cyrl-RS" w:eastAsia="en-US"/>
        </w:rPr>
      </w:pPr>
    </w:p>
    <w:p w14:paraId="784EEF4F" w14:textId="77777777" w:rsidR="0004686F" w:rsidRPr="0004686F" w:rsidRDefault="0004686F" w:rsidP="0004686F">
      <w:pPr>
        <w:autoSpaceDE w:val="0"/>
        <w:autoSpaceDN w:val="0"/>
        <w:adjustRightInd w:val="0"/>
        <w:jc w:val="center"/>
        <w:rPr>
          <w:b/>
          <w:color w:val="FF0000"/>
          <w:sz w:val="20"/>
          <w:szCs w:val="20"/>
          <w:lang w:val="sr-Cyrl-RS" w:eastAsia="en-US"/>
        </w:rPr>
      </w:pPr>
    </w:p>
    <w:p w14:paraId="073FB213" w14:textId="77777777" w:rsidR="0004686F" w:rsidRPr="0004686F" w:rsidRDefault="0004686F" w:rsidP="0004686F">
      <w:pPr>
        <w:autoSpaceDE w:val="0"/>
        <w:autoSpaceDN w:val="0"/>
        <w:adjustRightInd w:val="0"/>
        <w:jc w:val="center"/>
        <w:rPr>
          <w:b/>
          <w:color w:val="FF0000"/>
          <w:sz w:val="20"/>
          <w:szCs w:val="20"/>
          <w:lang w:val="sr-Cyrl-RS" w:eastAsia="en-US"/>
        </w:rPr>
      </w:pPr>
    </w:p>
    <w:p w14:paraId="319F267F" w14:textId="77777777" w:rsidR="0004686F" w:rsidRPr="0004686F" w:rsidRDefault="0004686F" w:rsidP="0004686F">
      <w:pPr>
        <w:autoSpaceDE w:val="0"/>
        <w:autoSpaceDN w:val="0"/>
        <w:adjustRightInd w:val="0"/>
        <w:jc w:val="center"/>
        <w:rPr>
          <w:b/>
          <w:color w:val="FF0000"/>
          <w:sz w:val="20"/>
          <w:szCs w:val="20"/>
          <w:lang w:val="sr-Cyrl-RS" w:eastAsia="en-US"/>
        </w:rPr>
      </w:pPr>
    </w:p>
    <w:p w14:paraId="41949454" w14:textId="77777777" w:rsidR="0004686F" w:rsidRPr="0004686F" w:rsidRDefault="0004686F" w:rsidP="0004686F">
      <w:pPr>
        <w:autoSpaceDE w:val="0"/>
        <w:autoSpaceDN w:val="0"/>
        <w:adjustRightInd w:val="0"/>
        <w:jc w:val="center"/>
        <w:rPr>
          <w:b/>
          <w:color w:val="FF0000"/>
          <w:sz w:val="20"/>
          <w:szCs w:val="20"/>
          <w:lang w:val="sr-Cyrl-RS" w:eastAsia="en-US"/>
        </w:rPr>
      </w:pPr>
    </w:p>
    <w:p w14:paraId="7C0B2B36" w14:textId="77777777" w:rsidR="0004686F" w:rsidRPr="0004686F" w:rsidRDefault="0004686F" w:rsidP="0004686F">
      <w:pPr>
        <w:autoSpaceDE w:val="0"/>
        <w:autoSpaceDN w:val="0"/>
        <w:adjustRightInd w:val="0"/>
        <w:jc w:val="center"/>
        <w:rPr>
          <w:b/>
          <w:color w:val="FF0000"/>
          <w:sz w:val="20"/>
          <w:szCs w:val="20"/>
          <w:lang w:val="sr-Cyrl-RS" w:eastAsia="en-US"/>
        </w:rPr>
      </w:pPr>
    </w:p>
    <w:p w14:paraId="5385A882" w14:textId="77777777" w:rsidR="0004686F" w:rsidRPr="0004686F" w:rsidRDefault="0004686F" w:rsidP="0004686F">
      <w:pPr>
        <w:autoSpaceDE w:val="0"/>
        <w:autoSpaceDN w:val="0"/>
        <w:adjustRightInd w:val="0"/>
        <w:jc w:val="center"/>
        <w:rPr>
          <w:b/>
          <w:color w:val="FF0000"/>
          <w:sz w:val="20"/>
          <w:szCs w:val="20"/>
          <w:lang w:val="sr-Cyrl-RS" w:eastAsia="en-US"/>
        </w:rPr>
      </w:pPr>
    </w:p>
    <w:p w14:paraId="499E60A9"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lastRenderedPageBreak/>
        <w:t>ОПШТИ ДЕО</w:t>
      </w:r>
    </w:p>
    <w:p w14:paraId="0FB0EA05" w14:textId="77777777" w:rsidR="0004686F" w:rsidRPr="0004686F" w:rsidRDefault="0004686F" w:rsidP="0004686F">
      <w:pPr>
        <w:autoSpaceDE w:val="0"/>
        <w:autoSpaceDN w:val="0"/>
        <w:adjustRightInd w:val="0"/>
        <w:jc w:val="center"/>
        <w:rPr>
          <w:b/>
          <w:color w:val="FF0000"/>
          <w:sz w:val="20"/>
          <w:szCs w:val="20"/>
          <w:lang w:val="sr-Cyrl-RS" w:eastAsia="en-US"/>
        </w:rPr>
      </w:pPr>
    </w:p>
    <w:p w14:paraId="110E8E2C" w14:textId="77777777" w:rsidR="0004686F" w:rsidRPr="0004686F" w:rsidRDefault="0004686F" w:rsidP="0004686F">
      <w:pPr>
        <w:autoSpaceDE w:val="0"/>
        <w:autoSpaceDN w:val="0"/>
        <w:adjustRightInd w:val="0"/>
        <w:rPr>
          <w:bCs/>
          <w:sz w:val="20"/>
          <w:szCs w:val="20"/>
          <w:lang w:val="sr-Cyrl-RS" w:eastAsia="en-US"/>
        </w:rPr>
      </w:pPr>
    </w:p>
    <w:p w14:paraId="7670E4FB" w14:textId="77777777" w:rsidR="0004686F" w:rsidRPr="0004686F" w:rsidRDefault="0004686F">
      <w:pPr>
        <w:numPr>
          <w:ilvl w:val="0"/>
          <w:numId w:val="24"/>
        </w:numPr>
        <w:autoSpaceDE w:val="0"/>
        <w:autoSpaceDN w:val="0"/>
        <w:adjustRightInd w:val="0"/>
        <w:rPr>
          <w:b/>
          <w:sz w:val="20"/>
          <w:szCs w:val="20"/>
          <w:lang w:val="sr-Cyrl-RS" w:eastAsia="en-US"/>
        </w:rPr>
      </w:pPr>
      <w:r w:rsidRPr="0004686F">
        <w:rPr>
          <w:b/>
          <w:sz w:val="20"/>
          <w:szCs w:val="20"/>
          <w:lang w:val="sr-Cyrl-RS" w:eastAsia="en-US"/>
        </w:rPr>
        <w:t>ПРАВНИ И ПЛАНСКИ ОСНОВ ЗА ИЗРАДУ ПЛАНА</w:t>
      </w:r>
    </w:p>
    <w:p w14:paraId="640D5775" w14:textId="77777777" w:rsidR="0004686F" w:rsidRPr="0004686F" w:rsidRDefault="0004686F" w:rsidP="0004686F">
      <w:pPr>
        <w:autoSpaceDE w:val="0"/>
        <w:autoSpaceDN w:val="0"/>
        <w:adjustRightInd w:val="0"/>
        <w:rPr>
          <w:b/>
          <w:sz w:val="20"/>
          <w:szCs w:val="20"/>
          <w:lang w:val="sr-Cyrl-RS" w:eastAsia="en-US"/>
        </w:rPr>
      </w:pPr>
    </w:p>
    <w:p w14:paraId="6EE12175" w14:textId="77777777" w:rsidR="0004686F" w:rsidRPr="0004686F" w:rsidRDefault="0004686F">
      <w:pPr>
        <w:numPr>
          <w:ilvl w:val="0"/>
          <w:numId w:val="25"/>
        </w:numPr>
        <w:autoSpaceDE w:val="0"/>
        <w:autoSpaceDN w:val="0"/>
        <w:adjustRightInd w:val="0"/>
        <w:rPr>
          <w:b/>
          <w:sz w:val="20"/>
          <w:szCs w:val="20"/>
          <w:lang w:val="sr-Cyrl-RS" w:eastAsia="en-US"/>
        </w:rPr>
      </w:pPr>
      <w:r w:rsidRPr="0004686F">
        <w:rPr>
          <w:b/>
          <w:sz w:val="20"/>
          <w:szCs w:val="20"/>
          <w:lang w:val="sr-Cyrl-RS" w:eastAsia="en-US"/>
        </w:rPr>
        <w:t>ПРАВНИ ОСНОВ ЗА ИЗРАДУ ПЛАНА</w:t>
      </w:r>
    </w:p>
    <w:p w14:paraId="4DCD6C4E" w14:textId="77777777" w:rsidR="0004686F" w:rsidRPr="0004686F" w:rsidRDefault="0004686F" w:rsidP="0004686F">
      <w:pPr>
        <w:autoSpaceDE w:val="0"/>
        <w:autoSpaceDN w:val="0"/>
        <w:adjustRightInd w:val="0"/>
        <w:ind w:left="703"/>
        <w:rPr>
          <w:b/>
          <w:sz w:val="20"/>
          <w:szCs w:val="20"/>
          <w:lang w:val="sr-Cyrl-RS" w:eastAsia="en-US"/>
        </w:rPr>
      </w:pPr>
    </w:p>
    <w:p w14:paraId="5CC0CE44"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Правни основ за израду Плана представља:</w:t>
      </w:r>
    </w:p>
    <w:p w14:paraId="6BB5F00D" w14:textId="77777777" w:rsidR="0004686F" w:rsidRPr="0004686F" w:rsidRDefault="0004686F" w:rsidP="0004686F">
      <w:pPr>
        <w:autoSpaceDE w:val="0"/>
        <w:autoSpaceDN w:val="0"/>
        <w:adjustRightInd w:val="0"/>
        <w:jc w:val="both"/>
        <w:rPr>
          <w:sz w:val="20"/>
          <w:szCs w:val="20"/>
          <w:lang w:val="sr-Cyrl-RS" w:eastAsia="en-US"/>
        </w:rPr>
      </w:pPr>
    </w:p>
    <w:p w14:paraId="3DC70B66" w14:textId="77777777" w:rsidR="0004686F" w:rsidRPr="0004686F" w:rsidRDefault="0004686F">
      <w:pPr>
        <w:widowControl w:val="0"/>
        <w:numPr>
          <w:ilvl w:val="0"/>
          <w:numId w:val="33"/>
        </w:numPr>
        <w:autoSpaceDE w:val="0"/>
        <w:autoSpaceDN w:val="0"/>
        <w:adjustRightInd w:val="0"/>
        <w:ind w:left="720" w:hanging="300"/>
        <w:jc w:val="both"/>
        <w:rPr>
          <w:sz w:val="20"/>
          <w:szCs w:val="20"/>
          <w:lang w:val="sr-Cyrl-RS" w:eastAsia="x-none"/>
        </w:rPr>
      </w:pPr>
      <w:bookmarkStart w:id="30" w:name="_Hlk84940162"/>
      <w:bookmarkStart w:id="31" w:name="_Hlk84942990"/>
      <w:r w:rsidRPr="0004686F">
        <w:rPr>
          <w:sz w:val="20"/>
          <w:szCs w:val="20"/>
          <w:lang w:val="sr-Cyrl-RS" w:eastAsia="x-none"/>
        </w:rPr>
        <w:t>Закон о планирању и изградњи („Службени гласник РС“ бр. 72/09, 81/09 – исправка, 64/10 – Одлука УС, 24/11, 121/12, 42/13 – Одлука УС, 50/13 – Одлука УС, 98/13 – Одлука УС, 132/14, 145/14, 83/2018 31/2019, 37/2019, 9/2020. и 52/21)</w:t>
      </w:r>
      <w:bookmarkEnd w:id="30"/>
      <w:r w:rsidRPr="0004686F">
        <w:rPr>
          <w:sz w:val="20"/>
          <w:szCs w:val="20"/>
          <w:lang w:val="sr-Cyrl-RS" w:eastAsia="x-none"/>
        </w:rPr>
        <w:t>,</w:t>
      </w:r>
    </w:p>
    <w:bookmarkEnd w:id="31"/>
    <w:p w14:paraId="180D1875" w14:textId="77777777" w:rsidR="0004686F" w:rsidRPr="0004686F" w:rsidRDefault="0004686F">
      <w:pPr>
        <w:widowControl w:val="0"/>
        <w:numPr>
          <w:ilvl w:val="0"/>
          <w:numId w:val="33"/>
        </w:numPr>
        <w:autoSpaceDE w:val="0"/>
        <w:autoSpaceDN w:val="0"/>
        <w:adjustRightInd w:val="0"/>
        <w:ind w:left="720" w:hanging="300"/>
        <w:jc w:val="both"/>
        <w:rPr>
          <w:sz w:val="20"/>
          <w:szCs w:val="20"/>
          <w:lang w:val="sr-Cyrl-RS" w:eastAsia="x-none"/>
        </w:rPr>
      </w:pPr>
      <w:r w:rsidRPr="0004686F">
        <w:rPr>
          <w:sz w:val="20"/>
          <w:szCs w:val="20"/>
          <w:lang w:val="sr-Cyrl-RS" w:eastAsia="x-none"/>
        </w:rPr>
        <w:t xml:space="preserve">Правилник о садржини, начину и поступку израде </w:t>
      </w:r>
      <w:proofErr w:type="spellStart"/>
      <w:r w:rsidRPr="0004686F">
        <w:rPr>
          <w:sz w:val="20"/>
          <w:szCs w:val="20"/>
          <w:lang w:val="sr-Cyrl-RS" w:eastAsia="x-none"/>
        </w:rPr>
        <w:t>простонрних</w:t>
      </w:r>
      <w:proofErr w:type="spellEnd"/>
      <w:r w:rsidRPr="0004686F">
        <w:rPr>
          <w:sz w:val="20"/>
          <w:szCs w:val="20"/>
          <w:lang w:val="sr-Cyrl-RS" w:eastAsia="x-none"/>
        </w:rPr>
        <w:t xml:space="preserve"> и урбанистичких планова (''Сл. Гласник РС'', бр.32/2019.).</w:t>
      </w:r>
    </w:p>
    <w:p w14:paraId="496FF028" w14:textId="77777777" w:rsidR="0004686F" w:rsidRPr="0004686F" w:rsidRDefault="0004686F">
      <w:pPr>
        <w:widowControl w:val="0"/>
        <w:numPr>
          <w:ilvl w:val="0"/>
          <w:numId w:val="33"/>
        </w:numPr>
        <w:autoSpaceDE w:val="0"/>
        <w:autoSpaceDN w:val="0"/>
        <w:adjustRightInd w:val="0"/>
        <w:ind w:left="720" w:hanging="300"/>
        <w:jc w:val="both"/>
        <w:rPr>
          <w:sz w:val="20"/>
          <w:szCs w:val="20"/>
          <w:lang w:val="sr-Cyrl-RS" w:eastAsia="x-none"/>
        </w:rPr>
      </w:pPr>
      <w:r w:rsidRPr="0004686F">
        <w:rPr>
          <w:sz w:val="20"/>
          <w:szCs w:val="20"/>
          <w:lang w:val="sr-Cyrl-RS" w:eastAsia="x-none"/>
        </w:rPr>
        <w:t>Правилник о општим правилима за парцелацију, регулацију и изградњу (''Сл. Гласник РС'', бр.22/2015.).</w:t>
      </w:r>
    </w:p>
    <w:p w14:paraId="665D1C73" w14:textId="77777777" w:rsidR="0004686F" w:rsidRPr="0004686F" w:rsidRDefault="0004686F">
      <w:pPr>
        <w:numPr>
          <w:ilvl w:val="0"/>
          <w:numId w:val="33"/>
        </w:numPr>
        <w:autoSpaceDE w:val="0"/>
        <w:autoSpaceDN w:val="0"/>
        <w:adjustRightInd w:val="0"/>
        <w:ind w:left="720" w:hanging="300"/>
        <w:jc w:val="both"/>
        <w:rPr>
          <w:rFonts w:cs="Calibri"/>
          <w:b/>
          <w:bCs/>
          <w:sz w:val="20"/>
          <w:szCs w:val="20"/>
          <w:lang w:val="sr-Cyrl-RS" w:eastAsia="en-US"/>
        </w:rPr>
      </w:pPr>
      <w:bookmarkStart w:id="32" w:name="_Hlk84941239"/>
      <w:bookmarkStart w:id="33" w:name="_Hlk114561417"/>
      <w:r w:rsidRPr="0004686F">
        <w:rPr>
          <w:sz w:val="20"/>
          <w:szCs w:val="20"/>
          <w:lang w:val="sr-Cyrl-RS" w:eastAsia="en-US"/>
        </w:rPr>
        <w:t xml:space="preserve">Одлука о изради </w:t>
      </w:r>
      <w:r w:rsidRPr="0004686F">
        <w:rPr>
          <w:rFonts w:cs="Calibri"/>
          <w:b/>
          <w:bCs/>
          <w:sz w:val="20"/>
          <w:szCs w:val="20"/>
          <w:lang w:val="sr-Cyrl-RS" w:eastAsia="en-US"/>
        </w:rPr>
        <w:t xml:space="preserve">Плана детаљне регулације за изградњу државног пута IIА реда бр.197, деоница: Голијска река – Преко Брдо </w:t>
      </w:r>
      <w:bookmarkStart w:id="34" w:name="_Hlk108428224"/>
      <w:r w:rsidRPr="0004686F">
        <w:rPr>
          <w:sz w:val="20"/>
          <w:szCs w:val="20"/>
          <w:lang w:val="sr-Cyrl-RS" w:eastAsia="en-US"/>
        </w:rPr>
        <w:t>(„Службени лист општине Ивањица“, број: 11/2021</w:t>
      </w:r>
      <w:bookmarkEnd w:id="32"/>
      <w:r w:rsidRPr="0004686F">
        <w:rPr>
          <w:sz w:val="20"/>
          <w:szCs w:val="20"/>
          <w:lang w:val="sr-Cyrl-RS" w:eastAsia="en-US"/>
        </w:rPr>
        <w:t>),</w:t>
      </w:r>
      <w:bookmarkEnd w:id="34"/>
    </w:p>
    <w:p w14:paraId="1D195387" w14:textId="77777777" w:rsidR="0004686F" w:rsidRPr="0004686F" w:rsidRDefault="0004686F">
      <w:pPr>
        <w:numPr>
          <w:ilvl w:val="0"/>
          <w:numId w:val="33"/>
        </w:numPr>
        <w:autoSpaceDE w:val="0"/>
        <w:autoSpaceDN w:val="0"/>
        <w:adjustRightInd w:val="0"/>
        <w:ind w:left="720" w:hanging="300"/>
        <w:jc w:val="both"/>
        <w:rPr>
          <w:rFonts w:cs="Calibri"/>
          <w:b/>
          <w:bCs/>
          <w:sz w:val="20"/>
          <w:szCs w:val="20"/>
          <w:lang w:val="sr-Cyrl-RS" w:eastAsia="en-US"/>
        </w:rPr>
      </w:pPr>
      <w:r w:rsidRPr="0004686F">
        <w:rPr>
          <w:sz w:val="20"/>
          <w:szCs w:val="20"/>
          <w:lang w:val="sr-Cyrl-RS" w:eastAsia="en-US"/>
        </w:rPr>
        <w:t xml:space="preserve">Одлука о приступању изради стратешке процене утицаја </w:t>
      </w:r>
      <w:proofErr w:type="spellStart"/>
      <w:r w:rsidRPr="0004686F">
        <w:rPr>
          <w:sz w:val="20"/>
          <w:szCs w:val="20"/>
          <w:lang w:val="sr-Cyrl-RS" w:eastAsia="en-US"/>
        </w:rPr>
        <w:t>планa</w:t>
      </w:r>
      <w:proofErr w:type="spellEnd"/>
      <w:r w:rsidRPr="0004686F">
        <w:rPr>
          <w:sz w:val="20"/>
          <w:szCs w:val="20"/>
          <w:lang w:val="sr-Cyrl-RS" w:eastAsia="en-US"/>
        </w:rPr>
        <w:t xml:space="preserve"> детаљне регулације државног пута IIА реда бр.197, деоница: Голијска река – Преко Брдо, на животну средину, („Службени лист општине Ивањица“, број: 11/2021),</w:t>
      </w:r>
    </w:p>
    <w:bookmarkEnd w:id="33"/>
    <w:p w14:paraId="6FA61D29" w14:textId="77777777" w:rsidR="0004686F" w:rsidRPr="0004686F" w:rsidRDefault="0004686F" w:rsidP="0004686F">
      <w:pPr>
        <w:autoSpaceDE w:val="0"/>
        <w:autoSpaceDN w:val="0"/>
        <w:adjustRightInd w:val="0"/>
        <w:jc w:val="both"/>
        <w:rPr>
          <w:b/>
          <w:bCs/>
          <w:sz w:val="20"/>
          <w:szCs w:val="20"/>
          <w:lang w:val="sr-Cyrl-RS" w:eastAsia="en-US"/>
        </w:rPr>
      </w:pPr>
    </w:p>
    <w:p w14:paraId="52B993CC"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Законски оквири:</w:t>
      </w:r>
    </w:p>
    <w:p w14:paraId="3467D426" w14:textId="77777777" w:rsidR="0004686F" w:rsidRPr="0004686F" w:rsidRDefault="0004686F" w:rsidP="0004686F">
      <w:pPr>
        <w:autoSpaceDE w:val="0"/>
        <w:autoSpaceDN w:val="0"/>
        <w:adjustRightInd w:val="0"/>
        <w:jc w:val="both"/>
        <w:rPr>
          <w:sz w:val="20"/>
          <w:szCs w:val="20"/>
          <w:lang w:val="sr-Cyrl-RS" w:eastAsia="en-US"/>
        </w:rPr>
      </w:pPr>
    </w:p>
    <w:p w14:paraId="0E4283E2"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експропријацији („Службени гласник РС“, бр. 53/95, 23/01-СУС и „Службени лист СРЈ“, број 16/01-СУС и „Службени гласник РС“, број 20/09 и 55/13-УС и 106/16-аутентично тумачење);</w:t>
      </w:r>
    </w:p>
    <w:p w14:paraId="28CA32EB" w14:textId="77777777" w:rsidR="0004686F" w:rsidRPr="0004686F" w:rsidRDefault="0004686F">
      <w:pPr>
        <w:numPr>
          <w:ilvl w:val="0"/>
          <w:numId w:val="31"/>
        </w:numPr>
        <w:autoSpaceDE w:val="0"/>
        <w:autoSpaceDN w:val="0"/>
        <w:adjustRightInd w:val="0"/>
        <w:jc w:val="both"/>
        <w:rPr>
          <w:sz w:val="20"/>
          <w:szCs w:val="20"/>
          <w:lang w:val="sr-Cyrl-RS" w:eastAsia="zh-CN"/>
        </w:rPr>
      </w:pPr>
      <w:bookmarkStart w:id="35" w:name="_Hlk536534211"/>
      <w:r w:rsidRPr="0004686F">
        <w:rPr>
          <w:sz w:val="20"/>
          <w:szCs w:val="20"/>
          <w:lang w:val="sr-Cyrl-RS" w:eastAsia="zh-CN"/>
        </w:rPr>
        <w:t xml:space="preserve">Закон о путевима („Сл. гл. РС", бр. 41/18, 95/18 – </w:t>
      </w:r>
      <w:proofErr w:type="spellStart"/>
      <w:r w:rsidRPr="0004686F">
        <w:rPr>
          <w:sz w:val="20"/>
          <w:szCs w:val="20"/>
          <w:lang w:val="sr-Cyrl-RS" w:eastAsia="zh-CN"/>
        </w:rPr>
        <w:t>др.закон</w:t>
      </w:r>
      <w:proofErr w:type="spellEnd"/>
      <w:r w:rsidRPr="0004686F">
        <w:rPr>
          <w:sz w:val="20"/>
          <w:szCs w:val="20"/>
          <w:lang w:val="sr-Cyrl-RS" w:eastAsia="zh-CN"/>
        </w:rPr>
        <w:t xml:space="preserve">); </w:t>
      </w:r>
      <w:bookmarkEnd w:id="35"/>
    </w:p>
    <w:p w14:paraId="70103596"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 xml:space="preserve">Закон о безбедности саобраћаја на путевима („Службени гласник РС“, бр. 41/2009, 53/10, 101/11, 32/13 – одлука УС, 55/14, 96/15 – </w:t>
      </w:r>
      <w:proofErr w:type="spellStart"/>
      <w:r w:rsidRPr="0004686F">
        <w:rPr>
          <w:sz w:val="20"/>
          <w:szCs w:val="20"/>
          <w:lang w:val="sr-Cyrl-RS" w:eastAsia="en-US"/>
        </w:rPr>
        <w:t>др.закон</w:t>
      </w:r>
      <w:proofErr w:type="spellEnd"/>
      <w:r w:rsidRPr="0004686F">
        <w:rPr>
          <w:sz w:val="20"/>
          <w:szCs w:val="20"/>
          <w:lang w:val="sr-Cyrl-RS" w:eastAsia="en-US"/>
        </w:rPr>
        <w:t xml:space="preserve">, 9/16 – одлука УС, 24/18, 41/18, 41/18 – </w:t>
      </w:r>
      <w:proofErr w:type="spellStart"/>
      <w:r w:rsidRPr="0004686F">
        <w:rPr>
          <w:sz w:val="20"/>
          <w:szCs w:val="20"/>
          <w:lang w:val="sr-Cyrl-RS" w:eastAsia="en-US"/>
        </w:rPr>
        <w:t>др.закон</w:t>
      </w:r>
      <w:proofErr w:type="spellEnd"/>
      <w:r w:rsidRPr="0004686F">
        <w:rPr>
          <w:sz w:val="20"/>
          <w:szCs w:val="20"/>
          <w:lang w:val="sr-Cyrl-RS" w:eastAsia="en-US"/>
        </w:rPr>
        <w:t xml:space="preserve">, 87/18 и 23/19); </w:t>
      </w:r>
    </w:p>
    <w:p w14:paraId="38E4C1FD"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комуналним делатностима („Службени гласник РС“, бр. 88/11 , 104/16 и 95/18);</w:t>
      </w:r>
    </w:p>
    <w:p w14:paraId="3AF2E28C"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 xml:space="preserve">Закон о водама („Службени гласник РС“, број 30/2010, 93/2012, 101/2016, 95/2018 и 95/2018 – </w:t>
      </w:r>
      <w:proofErr w:type="spellStart"/>
      <w:r w:rsidRPr="0004686F">
        <w:rPr>
          <w:sz w:val="20"/>
          <w:szCs w:val="20"/>
          <w:lang w:val="sr-Cyrl-RS" w:eastAsia="en-US"/>
        </w:rPr>
        <w:t>др.закон</w:t>
      </w:r>
      <w:proofErr w:type="spellEnd"/>
      <w:r w:rsidRPr="0004686F">
        <w:rPr>
          <w:sz w:val="20"/>
          <w:szCs w:val="20"/>
          <w:lang w:val="sr-Cyrl-RS" w:eastAsia="en-US"/>
        </w:rPr>
        <w:t>);</w:t>
      </w:r>
    </w:p>
    <w:p w14:paraId="12E9F452"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 xml:space="preserve">Законом о заштити животне средине („Сл. Гласник РС“ бр. 135/04, 36/09, 36/09 – </w:t>
      </w:r>
      <w:proofErr w:type="spellStart"/>
      <w:r w:rsidRPr="0004686F">
        <w:rPr>
          <w:sz w:val="20"/>
          <w:szCs w:val="20"/>
          <w:lang w:val="sr-Cyrl-RS" w:eastAsia="en-US"/>
        </w:rPr>
        <w:t>др.закон</w:t>
      </w:r>
      <w:proofErr w:type="spellEnd"/>
      <w:r w:rsidRPr="0004686F">
        <w:rPr>
          <w:sz w:val="20"/>
          <w:szCs w:val="20"/>
          <w:lang w:val="sr-Cyrl-RS" w:eastAsia="en-US"/>
        </w:rPr>
        <w:t xml:space="preserve">, 72/09 - </w:t>
      </w:r>
      <w:proofErr w:type="spellStart"/>
      <w:r w:rsidRPr="0004686F">
        <w:rPr>
          <w:sz w:val="20"/>
          <w:szCs w:val="20"/>
          <w:lang w:val="sr-Cyrl-RS" w:eastAsia="en-US"/>
        </w:rPr>
        <w:t>др.закон</w:t>
      </w:r>
      <w:proofErr w:type="spellEnd"/>
      <w:r w:rsidRPr="0004686F">
        <w:rPr>
          <w:sz w:val="20"/>
          <w:szCs w:val="20"/>
          <w:lang w:val="sr-Cyrl-RS" w:eastAsia="en-US"/>
        </w:rPr>
        <w:t xml:space="preserve">, 43/11 - одлука УС, 14/16, 76/18, 95/18 - </w:t>
      </w:r>
      <w:proofErr w:type="spellStart"/>
      <w:r w:rsidRPr="0004686F">
        <w:rPr>
          <w:sz w:val="20"/>
          <w:szCs w:val="20"/>
          <w:lang w:val="sr-Cyrl-RS" w:eastAsia="en-US"/>
        </w:rPr>
        <w:t>др.закон</w:t>
      </w:r>
      <w:proofErr w:type="spellEnd"/>
      <w:r w:rsidRPr="0004686F">
        <w:rPr>
          <w:sz w:val="20"/>
          <w:szCs w:val="20"/>
          <w:lang w:val="sr-Cyrl-RS" w:eastAsia="en-US"/>
        </w:rPr>
        <w:t xml:space="preserve"> и 95/18 - </w:t>
      </w:r>
      <w:proofErr w:type="spellStart"/>
      <w:r w:rsidRPr="0004686F">
        <w:rPr>
          <w:sz w:val="20"/>
          <w:szCs w:val="20"/>
          <w:lang w:val="sr-Cyrl-RS" w:eastAsia="en-US"/>
        </w:rPr>
        <w:t>др.закон</w:t>
      </w:r>
      <w:proofErr w:type="spellEnd"/>
      <w:r w:rsidRPr="0004686F">
        <w:rPr>
          <w:sz w:val="20"/>
          <w:szCs w:val="20"/>
          <w:lang w:val="sr-Cyrl-RS" w:eastAsia="en-US"/>
        </w:rPr>
        <w:t>).;</w:t>
      </w:r>
    </w:p>
    <w:p w14:paraId="344EB100"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стратешкој процени утицаја на животну средину („Службени гласник РС“, бр. 135/04 и 88/10);</w:t>
      </w:r>
    </w:p>
    <w:p w14:paraId="49E92437"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процени утицаја на животну средину („Службени гласник РС“, бр. 135/04 и 36/09);</w:t>
      </w:r>
    </w:p>
    <w:p w14:paraId="101F3C4F"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 xml:space="preserve">Закон о интегрисаном спречавању и контроли загађивања животне средине („Службени гласник РС“, </w:t>
      </w:r>
      <w:proofErr w:type="spellStart"/>
      <w:r w:rsidRPr="0004686F">
        <w:rPr>
          <w:sz w:val="20"/>
          <w:szCs w:val="20"/>
          <w:lang w:val="sr-Cyrl-RS" w:eastAsia="en-US"/>
        </w:rPr>
        <w:t>брoj</w:t>
      </w:r>
      <w:proofErr w:type="spellEnd"/>
      <w:r w:rsidRPr="0004686F">
        <w:rPr>
          <w:sz w:val="20"/>
          <w:szCs w:val="20"/>
          <w:lang w:val="sr-Cyrl-RS" w:eastAsia="en-US"/>
        </w:rPr>
        <w:t xml:space="preserve"> 135/04 и 25/15);</w:t>
      </w:r>
    </w:p>
    <w:p w14:paraId="19594C83" w14:textId="77777777" w:rsidR="0004686F" w:rsidRPr="0004686F" w:rsidRDefault="0004686F">
      <w:pPr>
        <w:widowControl w:val="0"/>
        <w:numPr>
          <w:ilvl w:val="0"/>
          <w:numId w:val="31"/>
        </w:numPr>
        <w:autoSpaceDE w:val="0"/>
        <w:autoSpaceDN w:val="0"/>
        <w:adjustRightInd w:val="0"/>
        <w:jc w:val="both"/>
        <w:rPr>
          <w:rFonts w:cs="Calibri"/>
          <w:sz w:val="20"/>
          <w:szCs w:val="20"/>
          <w:lang w:val="sr-Cyrl-RS" w:eastAsia="en-US"/>
        </w:rPr>
      </w:pPr>
      <w:r w:rsidRPr="0004686F">
        <w:rPr>
          <w:sz w:val="20"/>
          <w:szCs w:val="20"/>
          <w:lang w:val="sr-Cyrl-RS" w:eastAsia="en-US"/>
        </w:rPr>
        <w:t xml:space="preserve">Закон о управљању отпадом („Службени гласник </w:t>
      </w:r>
      <w:proofErr w:type="spellStart"/>
      <w:r w:rsidRPr="0004686F">
        <w:rPr>
          <w:sz w:val="20"/>
          <w:szCs w:val="20"/>
          <w:lang w:val="sr-Cyrl-RS" w:eastAsia="en-US"/>
        </w:rPr>
        <w:t>РС“,број</w:t>
      </w:r>
      <w:proofErr w:type="spellEnd"/>
      <w:r w:rsidRPr="0004686F">
        <w:rPr>
          <w:rFonts w:ascii="Arial" w:hAnsi="Arial" w:cs="Arial"/>
          <w:b/>
          <w:bCs/>
          <w:sz w:val="20"/>
          <w:szCs w:val="20"/>
          <w:lang w:val="sr-Cyrl-RS" w:eastAsia="en-US"/>
          <w14:shadow w14:blurRad="50800" w14:dist="38100" w14:dir="2700000" w14:sx="100000" w14:sy="100000" w14:kx="0" w14:ky="0" w14:algn="tl">
            <w14:srgbClr w14:val="000000">
              <w14:alpha w14:val="60000"/>
            </w14:srgbClr>
          </w14:shadow>
        </w:rPr>
        <w:t xml:space="preserve"> </w:t>
      </w:r>
      <w:r w:rsidRPr="0004686F">
        <w:rPr>
          <w:rFonts w:cs="Calibri"/>
          <w:sz w:val="20"/>
          <w:szCs w:val="20"/>
          <w:lang w:val="sr-Cyrl-RS" w:eastAsia="en-US"/>
        </w:rPr>
        <w:t xml:space="preserve">36/2009, 88/2010, 14/2016 и 95/2018 – </w:t>
      </w:r>
      <w:proofErr w:type="spellStart"/>
      <w:r w:rsidRPr="0004686F">
        <w:rPr>
          <w:rFonts w:cs="Calibri"/>
          <w:sz w:val="20"/>
          <w:szCs w:val="20"/>
          <w:lang w:val="sr-Cyrl-RS" w:eastAsia="en-US"/>
        </w:rPr>
        <w:t>др.закон</w:t>
      </w:r>
      <w:proofErr w:type="spellEnd"/>
      <w:r w:rsidRPr="0004686F">
        <w:rPr>
          <w:rFonts w:cs="Calibri"/>
          <w:sz w:val="20"/>
          <w:szCs w:val="20"/>
          <w:lang w:val="sr-Cyrl-RS" w:eastAsia="en-US"/>
        </w:rPr>
        <w:t>)</w:t>
      </w:r>
    </w:p>
    <w:p w14:paraId="11D8FEB5"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заштити ваздуха („Службени гласник РС“, бр. 36/09 и 10/13);</w:t>
      </w:r>
    </w:p>
    <w:p w14:paraId="4CB0134F"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заштити од буке у животној средини („Службени гласник РС“, бр. 36/09 и 88/10);</w:t>
      </w:r>
    </w:p>
    <w:p w14:paraId="19E1A853" w14:textId="77777777" w:rsidR="0004686F" w:rsidRPr="0004686F" w:rsidRDefault="0004686F">
      <w:pPr>
        <w:numPr>
          <w:ilvl w:val="0"/>
          <w:numId w:val="31"/>
        </w:numPr>
        <w:autoSpaceDE w:val="0"/>
        <w:autoSpaceDN w:val="0"/>
        <w:adjustRightInd w:val="0"/>
        <w:jc w:val="both"/>
        <w:rPr>
          <w:sz w:val="20"/>
          <w:szCs w:val="20"/>
          <w:lang w:val="sr-Cyrl-RS" w:eastAsia="en-US"/>
        </w:rPr>
      </w:pPr>
      <w:r w:rsidRPr="0004686F">
        <w:rPr>
          <w:sz w:val="20"/>
          <w:szCs w:val="20"/>
          <w:lang w:val="sr-Cyrl-RS" w:eastAsia="en-US"/>
        </w:rPr>
        <w:t>Закон о заштити земљишта („Службени гласник РС“, број 112/15);</w:t>
      </w:r>
    </w:p>
    <w:p w14:paraId="01033DD7" w14:textId="77777777" w:rsidR="0004686F" w:rsidRPr="0004686F" w:rsidRDefault="0004686F">
      <w:pPr>
        <w:numPr>
          <w:ilvl w:val="0"/>
          <w:numId w:val="32"/>
        </w:numPr>
        <w:autoSpaceDE w:val="0"/>
        <w:autoSpaceDN w:val="0"/>
        <w:adjustRightInd w:val="0"/>
        <w:jc w:val="both"/>
        <w:rPr>
          <w:sz w:val="20"/>
          <w:szCs w:val="20"/>
          <w:lang w:val="sr-Cyrl-RS" w:eastAsia="en-US"/>
        </w:rPr>
      </w:pPr>
      <w:r w:rsidRPr="0004686F">
        <w:rPr>
          <w:sz w:val="20"/>
          <w:szCs w:val="20"/>
          <w:lang w:val="sr-Cyrl-RS" w:eastAsia="en-US"/>
        </w:rPr>
        <w:t xml:space="preserve">Закон о културним добрима („Службени гласник РС“, </w:t>
      </w:r>
      <w:proofErr w:type="spellStart"/>
      <w:r w:rsidRPr="0004686F">
        <w:rPr>
          <w:sz w:val="20"/>
          <w:szCs w:val="20"/>
          <w:lang w:val="sr-Cyrl-RS" w:eastAsia="en-US"/>
        </w:rPr>
        <w:t>брoj</w:t>
      </w:r>
      <w:proofErr w:type="spellEnd"/>
      <w:r w:rsidRPr="0004686F">
        <w:rPr>
          <w:sz w:val="20"/>
          <w:szCs w:val="20"/>
          <w:lang w:val="sr-Cyrl-RS" w:eastAsia="en-US"/>
        </w:rPr>
        <w:t xml:space="preserve"> 71/94, 52/11-др. закон, и 99/11-др. закон);</w:t>
      </w:r>
    </w:p>
    <w:p w14:paraId="746811BB" w14:textId="77777777" w:rsidR="0004686F" w:rsidRPr="0004686F" w:rsidRDefault="0004686F">
      <w:pPr>
        <w:numPr>
          <w:ilvl w:val="0"/>
          <w:numId w:val="32"/>
        </w:numPr>
        <w:autoSpaceDE w:val="0"/>
        <w:autoSpaceDN w:val="0"/>
        <w:adjustRightInd w:val="0"/>
        <w:jc w:val="both"/>
        <w:rPr>
          <w:sz w:val="20"/>
          <w:szCs w:val="20"/>
          <w:lang w:val="sr-Cyrl-RS" w:eastAsia="en-US"/>
        </w:rPr>
      </w:pPr>
      <w:r w:rsidRPr="0004686F">
        <w:rPr>
          <w:sz w:val="20"/>
          <w:szCs w:val="20"/>
          <w:lang w:val="sr-Cyrl-RS" w:eastAsia="en-US"/>
        </w:rPr>
        <w:t>Закон о заштити природе („Службени гласник РС“, бр. 36/09, 88/10, 91/10-исправка, 14/16 и 95/18-др.закон);</w:t>
      </w:r>
    </w:p>
    <w:p w14:paraId="577D2EB7" w14:textId="77777777" w:rsidR="0004686F" w:rsidRPr="0004686F" w:rsidRDefault="0004686F">
      <w:pPr>
        <w:numPr>
          <w:ilvl w:val="0"/>
          <w:numId w:val="32"/>
        </w:numPr>
        <w:autoSpaceDE w:val="0"/>
        <w:autoSpaceDN w:val="0"/>
        <w:adjustRightInd w:val="0"/>
        <w:jc w:val="both"/>
        <w:rPr>
          <w:sz w:val="20"/>
          <w:szCs w:val="20"/>
          <w:lang w:val="sr-Cyrl-RS" w:eastAsia="en-US"/>
        </w:rPr>
      </w:pPr>
      <w:bookmarkStart w:id="36" w:name="_Hlk99796634"/>
      <w:r w:rsidRPr="0004686F">
        <w:rPr>
          <w:sz w:val="20"/>
          <w:szCs w:val="20"/>
          <w:lang w:val="sr-Cyrl-RS" w:eastAsia="en-US"/>
        </w:rPr>
        <w:t>Уредба о категоризацији државних путева („Службени гласник РС“, број 105/13,</w:t>
      </w:r>
    </w:p>
    <w:p w14:paraId="78760A8E" w14:textId="77777777" w:rsidR="0004686F" w:rsidRPr="0004686F" w:rsidRDefault="0004686F" w:rsidP="0004686F">
      <w:pPr>
        <w:autoSpaceDE w:val="0"/>
        <w:autoSpaceDN w:val="0"/>
        <w:adjustRightInd w:val="0"/>
        <w:ind w:left="720"/>
        <w:jc w:val="both"/>
        <w:rPr>
          <w:sz w:val="20"/>
          <w:szCs w:val="20"/>
          <w:lang w:val="sr-Cyrl-RS" w:eastAsia="en-US"/>
        </w:rPr>
      </w:pPr>
      <w:r w:rsidRPr="0004686F">
        <w:rPr>
          <w:sz w:val="20"/>
          <w:szCs w:val="20"/>
          <w:lang w:val="sr-Cyrl-RS" w:eastAsia="en-US"/>
        </w:rPr>
        <w:t>119/13 и 93/15);</w:t>
      </w:r>
    </w:p>
    <w:bookmarkEnd w:id="36"/>
    <w:p w14:paraId="637FCEE3" w14:textId="77777777" w:rsidR="0004686F" w:rsidRPr="0004686F" w:rsidRDefault="0004686F" w:rsidP="0004686F">
      <w:pPr>
        <w:autoSpaceDE w:val="0"/>
        <w:autoSpaceDN w:val="0"/>
        <w:adjustRightInd w:val="0"/>
        <w:spacing w:before="240"/>
        <w:ind w:left="900" w:hanging="450"/>
        <w:jc w:val="both"/>
        <w:rPr>
          <w:sz w:val="20"/>
          <w:szCs w:val="20"/>
          <w:lang w:val="sr-Cyrl-RS" w:eastAsia="en-US"/>
        </w:rPr>
      </w:pPr>
    </w:p>
    <w:p w14:paraId="3930CA7C" w14:textId="77777777" w:rsidR="0004686F" w:rsidRPr="0004686F" w:rsidRDefault="0004686F">
      <w:pPr>
        <w:numPr>
          <w:ilvl w:val="1"/>
          <w:numId w:val="24"/>
        </w:numPr>
        <w:autoSpaceDE w:val="0"/>
        <w:autoSpaceDN w:val="0"/>
        <w:adjustRightInd w:val="0"/>
        <w:ind w:left="540" w:hanging="540"/>
        <w:rPr>
          <w:b/>
          <w:sz w:val="20"/>
          <w:szCs w:val="20"/>
          <w:lang w:val="sr-Cyrl-RS" w:eastAsia="en-US"/>
        </w:rPr>
      </w:pPr>
      <w:r w:rsidRPr="0004686F">
        <w:rPr>
          <w:b/>
          <w:sz w:val="20"/>
          <w:szCs w:val="20"/>
          <w:lang w:val="sr-Cyrl-RS" w:eastAsia="en-US"/>
        </w:rPr>
        <w:t>ПЛАНСКИ ОСНОВ ЗА ИЗРАДУ ПЛАНА</w:t>
      </w:r>
    </w:p>
    <w:p w14:paraId="1FD4BFBB" w14:textId="77777777" w:rsidR="0004686F" w:rsidRPr="0004686F" w:rsidRDefault="0004686F" w:rsidP="0004686F">
      <w:pPr>
        <w:autoSpaceDE w:val="0"/>
        <w:autoSpaceDN w:val="0"/>
        <w:adjustRightInd w:val="0"/>
        <w:jc w:val="both"/>
        <w:rPr>
          <w:bCs/>
          <w:sz w:val="20"/>
          <w:szCs w:val="20"/>
          <w:lang w:val="sr-Cyrl-RS" w:eastAsia="en-US"/>
        </w:rPr>
      </w:pPr>
    </w:p>
    <w:p w14:paraId="3FCC23C1"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Услови и смернице од значаја за израду Плана су дати у планским документима: </w:t>
      </w:r>
      <w:bookmarkStart w:id="37" w:name="_Hlk84941361"/>
      <w:bookmarkStart w:id="38" w:name="_Hlk92174464"/>
    </w:p>
    <w:p w14:paraId="15846D25" w14:textId="77777777" w:rsidR="0004686F" w:rsidRPr="0004686F" w:rsidRDefault="0004686F" w:rsidP="0004686F">
      <w:pPr>
        <w:autoSpaceDE w:val="0"/>
        <w:autoSpaceDN w:val="0"/>
        <w:adjustRightInd w:val="0"/>
        <w:jc w:val="both"/>
        <w:rPr>
          <w:bCs/>
          <w:sz w:val="20"/>
          <w:szCs w:val="20"/>
          <w:lang w:val="sr-Cyrl-RS" w:eastAsia="en-US"/>
        </w:rPr>
      </w:pPr>
    </w:p>
    <w:bookmarkEnd w:id="37"/>
    <w:bookmarkEnd w:id="38"/>
    <w:p w14:paraId="145BE99A" w14:textId="77777777" w:rsidR="0004686F" w:rsidRPr="0004686F" w:rsidRDefault="0004686F">
      <w:pPr>
        <w:numPr>
          <w:ilvl w:val="0"/>
          <w:numId w:val="65"/>
        </w:numPr>
        <w:autoSpaceDE w:val="0"/>
        <w:autoSpaceDN w:val="0"/>
        <w:adjustRightInd w:val="0"/>
        <w:rPr>
          <w:bCs/>
          <w:sz w:val="20"/>
          <w:szCs w:val="20"/>
          <w:lang w:val="sr-Cyrl-RS" w:eastAsia="en-US"/>
        </w:rPr>
      </w:pPr>
      <w:r w:rsidRPr="0004686F">
        <w:rPr>
          <w:bCs/>
          <w:sz w:val="20"/>
          <w:szCs w:val="20"/>
          <w:lang w:val="sr-Cyrl-RS" w:eastAsia="en-US"/>
        </w:rPr>
        <w:t>Просторни план општине Ивањица, („Службени гласник РС“ бр.  3/13),</w:t>
      </w:r>
    </w:p>
    <w:p w14:paraId="251D8586" w14:textId="77777777" w:rsidR="0004686F" w:rsidRPr="0004686F" w:rsidRDefault="0004686F">
      <w:pPr>
        <w:numPr>
          <w:ilvl w:val="0"/>
          <w:numId w:val="65"/>
        </w:numPr>
        <w:autoSpaceDE w:val="0"/>
        <w:autoSpaceDN w:val="0"/>
        <w:adjustRightInd w:val="0"/>
        <w:rPr>
          <w:bCs/>
          <w:sz w:val="20"/>
          <w:szCs w:val="20"/>
          <w:lang w:val="sr-Cyrl-RS" w:eastAsia="en-US"/>
        </w:rPr>
      </w:pPr>
      <w:r w:rsidRPr="0004686F">
        <w:rPr>
          <w:bCs/>
          <w:sz w:val="20"/>
          <w:szCs w:val="20"/>
          <w:lang w:val="sr-Cyrl-RS" w:eastAsia="en-US"/>
        </w:rPr>
        <w:t>Просторни план подручја посебне намене Парка природе „Голија” („Службени гласник РС”; бр. 16/09),</w:t>
      </w:r>
    </w:p>
    <w:p w14:paraId="78983194" w14:textId="77777777" w:rsidR="0004686F" w:rsidRPr="0004686F" w:rsidRDefault="0004686F">
      <w:pPr>
        <w:numPr>
          <w:ilvl w:val="0"/>
          <w:numId w:val="65"/>
        </w:numPr>
        <w:autoSpaceDE w:val="0"/>
        <w:autoSpaceDN w:val="0"/>
        <w:adjustRightInd w:val="0"/>
        <w:rPr>
          <w:bCs/>
          <w:sz w:val="20"/>
          <w:szCs w:val="20"/>
          <w:lang w:val="sr-Cyrl-RS" w:eastAsia="en-US"/>
        </w:rPr>
      </w:pPr>
      <w:r w:rsidRPr="0004686F">
        <w:rPr>
          <w:bCs/>
          <w:sz w:val="20"/>
          <w:szCs w:val="20"/>
          <w:lang w:val="sr-Cyrl-RS" w:eastAsia="en-US"/>
        </w:rPr>
        <w:t>План детаљне регулације коридора инфраструктуре на подручју  Просторног плана Парка природе „Голија“  (Територија Општине Ивањица) „Службени лист општине Ивањица“ бр. 5/2018.,</w:t>
      </w:r>
    </w:p>
    <w:p w14:paraId="01B2FB0C" w14:textId="77777777" w:rsidR="0004686F" w:rsidRPr="0004686F" w:rsidRDefault="0004686F">
      <w:pPr>
        <w:widowControl w:val="0"/>
        <w:numPr>
          <w:ilvl w:val="0"/>
          <w:numId w:val="65"/>
        </w:numPr>
        <w:autoSpaceDE w:val="0"/>
        <w:autoSpaceDN w:val="0"/>
        <w:adjustRightInd w:val="0"/>
        <w:rPr>
          <w:bCs/>
          <w:sz w:val="20"/>
          <w:szCs w:val="20"/>
          <w:lang w:val="sr-Cyrl-RS" w:eastAsia="en-US"/>
        </w:rPr>
      </w:pPr>
      <w:r w:rsidRPr="0004686F">
        <w:rPr>
          <w:bCs/>
          <w:sz w:val="20"/>
          <w:szCs w:val="20"/>
          <w:lang w:val="sr-Cyrl-RS" w:eastAsia="en-US"/>
        </w:rPr>
        <w:t xml:space="preserve">План детаљне регулације туристичке целине Голијска река, у склопу планинског </w:t>
      </w:r>
      <w:proofErr w:type="spellStart"/>
      <w:r w:rsidRPr="0004686F">
        <w:rPr>
          <w:bCs/>
          <w:sz w:val="20"/>
          <w:szCs w:val="20"/>
          <w:lang w:val="sr-Cyrl-RS" w:eastAsia="en-US"/>
        </w:rPr>
        <w:t>ризорта</w:t>
      </w:r>
      <w:proofErr w:type="spellEnd"/>
      <w:r w:rsidRPr="0004686F">
        <w:rPr>
          <w:bCs/>
          <w:sz w:val="20"/>
          <w:szCs w:val="20"/>
          <w:lang w:val="sr-Cyrl-RS" w:eastAsia="en-US"/>
        </w:rPr>
        <w:t xml:space="preserve"> Голија ("Службени лист општине Ивањица", број 5/10).</w:t>
      </w:r>
    </w:p>
    <w:p w14:paraId="4A55ADA3" w14:textId="77777777" w:rsidR="0004686F" w:rsidRPr="0004686F" w:rsidRDefault="0004686F" w:rsidP="0004686F">
      <w:pPr>
        <w:autoSpaceDE w:val="0"/>
        <w:autoSpaceDN w:val="0"/>
        <w:adjustRightInd w:val="0"/>
        <w:rPr>
          <w:bCs/>
          <w:sz w:val="20"/>
          <w:szCs w:val="20"/>
          <w:lang w:val="sr-Cyrl-RS" w:eastAsia="en-US"/>
        </w:rPr>
      </w:pPr>
    </w:p>
    <w:p w14:paraId="53F31B7C" w14:textId="77777777" w:rsidR="0004686F" w:rsidRPr="0004686F" w:rsidRDefault="0004686F" w:rsidP="0004686F">
      <w:pPr>
        <w:autoSpaceDE w:val="0"/>
        <w:autoSpaceDN w:val="0"/>
        <w:adjustRightInd w:val="0"/>
        <w:rPr>
          <w:bCs/>
          <w:sz w:val="20"/>
          <w:szCs w:val="20"/>
          <w:lang w:val="sr-Cyrl-RS" w:eastAsia="en-US"/>
        </w:rPr>
      </w:pPr>
      <w:r w:rsidRPr="0004686F">
        <w:rPr>
          <w:bCs/>
          <w:sz w:val="20"/>
          <w:szCs w:val="20"/>
          <w:lang w:val="sr-Cyrl-RS" w:eastAsia="en-US"/>
        </w:rPr>
        <w:t>Остала планска документација, релевантна за израду овог Плана је:</w:t>
      </w:r>
    </w:p>
    <w:p w14:paraId="307249A7" w14:textId="77777777" w:rsidR="0004686F" w:rsidRPr="0004686F" w:rsidRDefault="0004686F">
      <w:pPr>
        <w:numPr>
          <w:ilvl w:val="2"/>
          <w:numId w:val="88"/>
        </w:numPr>
        <w:autoSpaceDE w:val="0"/>
        <w:autoSpaceDN w:val="0"/>
        <w:adjustRightInd w:val="0"/>
        <w:ind w:left="720"/>
        <w:rPr>
          <w:bCs/>
          <w:sz w:val="20"/>
          <w:szCs w:val="20"/>
          <w:lang w:val="sr-Cyrl-RS" w:eastAsia="en-US"/>
        </w:rPr>
      </w:pPr>
      <w:r w:rsidRPr="0004686F">
        <w:rPr>
          <w:bCs/>
          <w:sz w:val="20"/>
          <w:szCs w:val="20"/>
          <w:lang w:val="sr-Cyrl-RS" w:eastAsia="en-US"/>
        </w:rPr>
        <w:t>Просторни план подручја посебне намене Специјалног резервата природе „Увац” („Службени гласник РС”, бр. 83/10);</w:t>
      </w:r>
    </w:p>
    <w:p w14:paraId="2B804AD6" w14:textId="77777777" w:rsidR="0004686F" w:rsidRPr="0004686F" w:rsidRDefault="0004686F" w:rsidP="0004686F">
      <w:pPr>
        <w:autoSpaceDE w:val="0"/>
        <w:autoSpaceDN w:val="0"/>
        <w:adjustRightInd w:val="0"/>
        <w:ind w:left="703"/>
        <w:rPr>
          <w:b/>
          <w:sz w:val="20"/>
          <w:szCs w:val="20"/>
          <w:lang w:val="sr-Cyrl-RS" w:eastAsia="en-US"/>
        </w:rPr>
      </w:pPr>
    </w:p>
    <w:p w14:paraId="73C3ABF0" w14:textId="77777777" w:rsidR="0004686F" w:rsidRPr="0004686F" w:rsidRDefault="0004686F">
      <w:pPr>
        <w:numPr>
          <w:ilvl w:val="2"/>
          <w:numId w:val="24"/>
        </w:numPr>
        <w:autoSpaceDE w:val="0"/>
        <w:autoSpaceDN w:val="0"/>
        <w:adjustRightInd w:val="0"/>
        <w:jc w:val="both"/>
        <w:rPr>
          <w:b/>
          <w:color w:val="000000"/>
          <w:sz w:val="20"/>
          <w:szCs w:val="20"/>
          <w:lang w:val="sr-Cyrl-RS" w:eastAsia="en-US"/>
        </w:rPr>
      </w:pPr>
      <w:bookmarkStart w:id="39" w:name="_Hlk92175057"/>
      <w:r w:rsidRPr="0004686F">
        <w:rPr>
          <w:b/>
          <w:color w:val="000000"/>
          <w:sz w:val="20"/>
          <w:szCs w:val="20"/>
          <w:lang w:val="sr-Cyrl-RS" w:eastAsia="en-US"/>
        </w:rPr>
        <w:t>Извод из Просторног плана општине Ивањица, („Службени гласник РС“ бр.  3/13),</w:t>
      </w:r>
    </w:p>
    <w:p w14:paraId="34A7F8DE" w14:textId="77777777" w:rsidR="0004686F" w:rsidRPr="0004686F" w:rsidRDefault="0004686F" w:rsidP="0004686F">
      <w:pPr>
        <w:autoSpaceDE w:val="0"/>
        <w:autoSpaceDN w:val="0"/>
        <w:adjustRightInd w:val="0"/>
        <w:jc w:val="both"/>
        <w:rPr>
          <w:bCs/>
          <w:i/>
          <w:iCs/>
          <w:color w:val="000000"/>
          <w:sz w:val="20"/>
          <w:szCs w:val="20"/>
          <w:lang w:val="sr-Cyrl-RS" w:eastAsia="en-US"/>
        </w:rPr>
      </w:pPr>
      <w:bookmarkStart w:id="40" w:name="_Hlk94258648"/>
      <w:r w:rsidRPr="0004686F">
        <w:rPr>
          <w:bCs/>
          <w:i/>
          <w:iCs/>
          <w:color w:val="000000"/>
          <w:sz w:val="20"/>
          <w:szCs w:val="20"/>
          <w:lang w:val="sr-Cyrl-RS" w:eastAsia="en-US"/>
        </w:rPr>
        <w:t xml:space="preserve">У области развоја друмског саобраћаја, третиране су трасе “туристичког пута” у складу са смерницама из плана ширег подручја. </w:t>
      </w:r>
    </w:p>
    <w:p w14:paraId="2B033F08" w14:textId="77777777" w:rsidR="0004686F" w:rsidRPr="0004686F" w:rsidRDefault="0004686F" w:rsidP="0004686F">
      <w:pPr>
        <w:autoSpaceDE w:val="0"/>
        <w:autoSpaceDN w:val="0"/>
        <w:adjustRightInd w:val="0"/>
        <w:jc w:val="both"/>
        <w:rPr>
          <w:bCs/>
          <w:i/>
          <w:iCs/>
          <w:color w:val="000000"/>
          <w:sz w:val="20"/>
          <w:szCs w:val="20"/>
          <w:lang w:val="sr-Cyrl-RS" w:eastAsia="en-US"/>
        </w:rPr>
      </w:pPr>
    </w:p>
    <w:p w14:paraId="3695DC57" w14:textId="77777777" w:rsidR="0004686F" w:rsidRPr="0004686F" w:rsidRDefault="0004686F" w:rsidP="0004686F">
      <w:pPr>
        <w:autoSpaceDE w:val="0"/>
        <w:autoSpaceDN w:val="0"/>
        <w:adjustRightInd w:val="0"/>
        <w:jc w:val="both"/>
        <w:rPr>
          <w:bCs/>
          <w:i/>
          <w:iCs/>
          <w:color w:val="000000"/>
          <w:sz w:val="20"/>
          <w:szCs w:val="20"/>
          <w:lang w:val="sr-Cyrl-RS" w:eastAsia="en-US"/>
        </w:rPr>
      </w:pPr>
      <w:r w:rsidRPr="0004686F">
        <w:rPr>
          <w:bCs/>
          <w:i/>
          <w:iCs/>
          <w:color w:val="000000"/>
          <w:sz w:val="20"/>
          <w:szCs w:val="20"/>
          <w:lang w:val="sr-Cyrl-RS" w:eastAsia="en-US"/>
        </w:rPr>
        <w:lastRenderedPageBreak/>
        <w:t>У области развоја водопривредне инфраструктуре, планирана је изградња акумулација “</w:t>
      </w:r>
      <w:proofErr w:type="spellStart"/>
      <w:r w:rsidRPr="0004686F">
        <w:rPr>
          <w:bCs/>
          <w:i/>
          <w:iCs/>
          <w:color w:val="000000"/>
          <w:sz w:val="20"/>
          <w:szCs w:val="20"/>
          <w:lang w:val="sr-Cyrl-RS" w:eastAsia="en-US"/>
        </w:rPr>
        <w:t>Колешница</w:t>
      </w:r>
      <w:proofErr w:type="spellEnd"/>
      <w:r w:rsidRPr="0004686F">
        <w:rPr>
          <w:bCs/>
          <w:i/>
          <w:iCs/>
          <w:color w:val="000000"/>
          <w:sz w:val="20"/>
          <w:szCs w:val="20"/>
          <w:lang w:val="sr-Cyrl-RS" w:eastAsia="en-US"/>
        </w:rPr>
        <w:t>” и “Вучак”, из којих ће се вршити водоснабдевање насеља, на подручју општине.</w:t>
      </w:r>
    </w:p>
    <w:p w14:paraId="2E32C58E" w14:textId="77777777" w:rsidR="0004686F" w:rsidRPr="0004686F" w:rsidRDefault="0004686F" w:rsidP="0004686F">
      <w:pPr>
        <w:autoSpaceDE w:val="0"/>
        <w:autoSpaceDN w:val="0"/>
        <w:adjustRightInd w:val="0"/>
        <w:jc w:val="both"/>
        <w:rPr>
          <w:bCs/>
          <w:i/>
          <w:iCs/>
          <w:color w:val="000000"/>
          <w:sz w:val="20"/>
          <w:szCs w:val="20"/>
          <w:lang w:val="sr-Cyrl-RS" w:eastAsia="en-US"/>
        </w:rPr>
      </w:pPr>
    </w:p>
    <w:p w14:paraId="6CD1AB28" w14:textId="77777777" w:rsidR="0004686F" w:rsidRPr="0004686F" w:rsidRDefault="0004686F" w:rsidP="0004686F">
      <w:pPr>
        <w:autoSpaceDE w:val="0"/>
        <w:autoSpaceDN w:val="0"/>
        <w:adjustRightInd w:val="0"/>
        <w:jc w:val="both"/>
        <w:rPr>
          <w:bCs/>
          <w:i/>
          <w:iCs/>
          <w:color w:val="000000"/>
          <w:sz w:val="20"/>
          <w:szCs w:val="20"/>
          <w:lang w:val="sr-Cyrl-RS" w:eastAsia="en-US"/>
        </w:rPr>
      </w:pPr>
      <w:r w:rsidRPr="0004686F">
        <w:rPr>
          <w:bCs/>
          <w:i/>
          <w:iCs/>
          <w:color w:val="000000"/>
          <w:sz w:val="20"/>
          <w:szCs w:val="20"/>
          <w:lang w:val="sr-Cyrl-RS" w:eastAsia="en-US"/>
        </w:rPr>
        <w:t xml:space="preserve">У области развоја електроенергетске инфраструктуре, од постојеће трафостанице Т.С. 35/10 </w:t>
      </w:r>
      <w:proofErr w:type="spellStart"/>
      <w:r w:rsidRPr="0004686F">
        <w:rPr>
          <w:bCs/>
          <w:i/>
          <w:iCs/>
          <w:color w:val="000000"/>
          <w:sz w:val="20"/>
          <w:szCs w:val="20"/>
          <w:lang w:val="sr-Cyrl-RS" w:eastAsia="en-US"/>
        </w:rPr>
        <w:t>kV</w:t>
      </w:r>
      <w:proofErr w:type="spellEnd"/>
      <w:r w:rsidRPr="0004686F">
        <w:rPr>
          <w:bCs/>
          <w:i/>
          <w:iCs/>
          <w:color w:val="000000"/>
          <w:sz w:val="20"/>
          <w:szCs w:val="20"/>
          <w:lang w:val="sr-Cyrl-RS" w:eastAsia="en-US"/>
        </w:rPr>
        <w:t xml:space="preserve"> “</w:t>
      </w:r>
      <w:proofErr w:type="spellStart"/>
      <w:r w:rsidRPr="0004686F">
        <w:rPr>
          <w:bCs/>
          <w:i/>
          <w:iCs/>
          <w:color w:val="000000"/>
          <w:sz w:val="20"/>
          <w:szCs w:val="20"/>
          <w:lang w:val="sr-Cyrl-RS" w:eastAsia="en-US"/>
        </w:rPr>
        <w:t>Куманица</w:t>
      </w:r>
      <w:proofErr w:type="spellEnd"/>
      <w:r w:rsidRPr="0004686F">
        <w:rPr>
          <w:bCs/>
          <w:i/>
          <w:iCs/>
          <w:color w:val="000000"/>
          <w:sz w:val="20"/>
          <w:szCs w:val="20"/>
          <w:lang w:val="sr-Cyrl-RS" w:eastAsia="en-US"/>
        </w:rPr>
        <w:t xml:space="preserve">”, планиран је далековод 35 </w:t>
      </w:r>
      <w:proofErr w:type="spellStart"/>
      <w:r w:rsidRPr="0004686F">
        <w:rPr>
          <w:bCs/>
          <w:i/>
          <w:iCs/>
          <w:color w:val="000000"/>
          <w:sz w:val="20"/>
          <w:szCs w:val="20"/>
          <w:lang w:val="sr-Cyrl-RS" w:eastAsia="en-US"/>
        </w:rPr>
        <w:t>kV</w:t>
      </w:r>
      <w:proofErr w:type="spellEnd"/>
      <w:r w:rsidRPr="0004686F">
        <w:rPr>
          <w:bCs/>
          <w:i/>
          <w:iCs/>
          <w:color w:val="000000"/>
          <w:sz w:val="20"/>
          <w:szCs w:val="20"/>
          <w:lang w:val="sr-Cyrl-RS" w:eastAsia="en-US"/>
        </w:rPr>
        <w:t xml:space="preserve"> до планиране Т.С. “</w:t>
      </w:r>
      <w:proofErr w:type="spellStart"/>
      <w:r w:rsidRPr="0004686F">
        <w:rPr>
          <w:bCs/>
          <w:i/>
          <w:iCs/>
          <w:color w:val="000000"/>
          <w:sz w:val="20"/>
          <w:szCs w:val="20"/>
          <w:lang w:val="sr-Cyrl-RS" w:eastAsia="en-US"/>
        </w:rPr>
        <w:t>Дајићи</w:t>
      </w:r>
      <w:proofErr w:type="spellEnd"/>
      <w:r w:rsidRPr="0004686F">
        <w:rPr>
          <w:bCs/>
          <w:i/>
          <w:iCs/>
          <w:color w:val="000000"/>
          <w:sz w:val="20"/>
          <w:szCs w:val="20"/>
          <w:lang w:val="sr-Cyrl-RS" w:eastAsia="en-US"/>
        </w:rPr>
        <w:t>” и даље ка Т.С. “Рудно” (град Краљево).</w:t>
      </w:r>
    </w:p>
    <w:bookmarkEnd w:id="40"/>
    <w:p w14:paraId="429FFDD0" w14:textId="77777777" w:rsidR="0004686F" w:rsidRPr="0004686F" w:rsidRDefault="0004686F" w:rsidP="0004686F">
      <w:pPr>
        <w:autoSpaceDE w:val="0"/>
        <w:autoSpaceDN w:val="0"/>
        <w:adjustRightInd w:val="0"/>
        <w:jc w:val="both"/>
        <w:rPr>
          <w:bCs/>
          <w:i/>
          <w:iCs/>
          <w:color w:val="000000"/>
          <w:sz w:val="20"/>
          <w:szCs w:val="20"/>
          <w:lang w:val="sr-Cyrl-RS" w:eastAsia="en-US"/>
        </w:rPr>
      </w:pPr>
    </w:p>
    <w:p w14:paraId="0ED8FE24" w14:textId="77777777" w:rsidR="0004686F" w:rsidRPr="0004686F" w:rsidRDefault="0004686F">
      <w:pPr>
        <w:numPr>
          <w:ilvl w:val="2"/>
          <w:numId w:val="24"/>
        </w:numPr>
        <w:autoSpaceDE w:val="0"/>
        <w:autoSpaceDN w:val="0"/>
        <w:adjustRightInd w:val="0"/>
        <w:jc w:val="both"/>
        <w:rPr>
          <w:b/>
          <w:sz w:val="20"/>
          <w:szCs w:val="20"/>
          <w:lang w:val="sr-Cyrl-RS" w:eastAsia="en-US"/>
        </w:rPr>
      </w:pPr>
      <w:bookmarkStart w:id="41" w:name="_Hlk94258711"/>
      <w:r w:rsidRPr="0004686F">
        <w:rPr>
          <w:b/>
          <w:sz w:val="20"/>
          <w:szCs w:val="20"/>
          <w:lang w:val="sr-Cyrl-RS" w:eastAsia="en-US"/>
        </w:rPr>
        <w:t xml:space="preserve">Извод из </w:t>
      </w:r>
      <w:bookmarkStart w:id="42" w:name="_Hlk114656316"/>
      <w:bookmarkStart w:id="43" w:name="_Hlk105505722"/>
      <w:r w:rsidRPr="0004686F">
        <w:rPr>
          <w:b/>
          <w:sz w:val="20"/>
          <w:szCs w:val="20"/>
          <w:lang w:val="sr-Cyrl-RS" w:eastAsia="en-US"/>
        </w:rPr>
        <w:t>Просторног плана подручја посебне намене Парка природе „Голија”</w:t>
      </w:r>
      <w:bookmarkEnd w:id="42"/>
      <w:r w:rsidRPr="0004686F">
        <w:rPr>
          <w:b/>
          <w:sz w:val="20"/>
          <w:szCs w:val="20"/>
          <w:lang w:val="sr-Cyrl-RS" w:eastAsia="en-US"/>
        </w:rPr>
        <w:t xml:space="preserve"> („Службени гласник РС”; бр. 16/09)</w:t>
      </w:r>
      <w:bookmarkEnd w:id="43"/>
    </w:p>
    <w:bookmarkEnd w:id="41"/>
    <w:p w14:paraId="359A5BEF" w14:textId="77777777" w:rsidR="0004686F" w:rsidRPr="0004686F" w:rsidRDefault="0004686F" w:rsidP="0004686F">
      <w:pPr>
        <w:widowControl w:val="0"/>
        <w:suppressAutoHyphens/>
        <w:autoSpaceDE w:val="0"/>
        <w:jc w:val="both"/>
        <w:rPr>
          <w:rFonts w:ascii="Arial" w:hAnsi="Arial" w:cs="Arial"/>
          <w:kern w:val="1"/>
          <w:sz w:val="20"/>
          <w:szCs w:val="20"/>
          <w:lang w:val="sr-Cyrl-RS" w:eastAsia="hi-IN" w:bidi="hi-IN"/>
        </w:rPr>
      </w:pPr>
    </w:p>
    <w:p w14:paraId="7DC5A3C8" w14:textId="77777777" w:rsidR="0004686F" w:rsidRPr="0004686F" w:rsidRDefault="0004686F" w:rsidP="0004686F">
      <w:pPr>
        <w:widowControl w:val="0"/>
        <w:suppressAutoHyphens/>
        <w:autoSpaceDE w:val="0"/>
        <w:jc w:val="both"/>
        <w:rPr>
          <w:i/>
          <w:iCs/>
          <w:kern w:val="1"/>
          <w:sz w:val="20"/>
          <w:szCs w:val="20"/>
          <w:lang w:val="sr-Cyrl-RS" w:eastAsia="hi-IN" w:bidi="hi-IN"/>
        </w:rPr>
      </w:pPr>
      <w:bookmarkStart w:id="44" w:name="_Hlk94258627"/>
      <w:r w:rsidRPr="0004686F">
        <w:rPr>
          <w:i/>
          <w:iCs/>
          <w:kern w:val="1"/>
          <w:sz w:val="20"/>
          <w:szCs w:val="20"/>
          <w:lang w:val="sr-Cyrl-RS" w:eastAsia="hi-IN" w:bidi="hi-IN"/>
        </w:rPr>
        <w:t xml:space="preserve">Границама </w:t>
      </w:r>
      <w:r w:rsidRPr="0004686F">
        <w:rPr>
          <w:i/>
          <w:iCs/>
          <w:spacing w:val="-4"/>
          <w:kern w:val="1"/>
          <w:sz w:val="20"/>
          <w:szCs w:val="20"/>
          <w:lang w:val="sr-Cyrl-RS" w:eastAsia="ar-SA"/>
        </w:rPr>
        <w:t>ППППН Парка природе “Голија”</w:t>
      </w:r>
      <w:r w:rsidRPr="0004686F">
        <w:rPr>
          <w:i/>
          <w:iCs/>
          <w:kern w:val="1"/>
          <w:sz w:val="20"/>
          <w:szCs w:val="20"/>
          <w:lang w:val="sr-Cyrl-RS" w:eastAsia="hi-IN" w:bidi="hi-IN"/>
        </w:rPr>
        <w:t xml:space="preserve"> обухваћени су:</w:t>
      </w:r>
    </w:p>
    <w:p w14:paraId="22292632" w14:textId="77777777" w:rsidR="0004686F" w:rsidRPr="0004686F" w:rsidRDefault="0004686F">
      <w:pPr>
        <w:widowControl w:val="0"/>
        <w:numPr>
          <w:ilvl w:val="0"/>
          <w:numId w:val="57"/>
        </w:numPr>
        <w:suppressAutoHyphens/>
        <w:jc w:val="both"/>
        <w:rPr>
          <w:i/>
          <w:iCs/>
          <w:kern w:val="1"/>
          <w:sz w:val="20"/>
          <w:szCs w:val="20"/>
          <w:lang w:val="sr-Cyrl-RS" w:eastAsia="hi-IN" w:bidi="hi-IN"/>
        </w:rPr>
      </w:pPr>
      <w:r w:rsidRPr="0004686F">
        <w:rPr>
          <w:i/>
          <w:iCs/>
          <w:kern w:val="1"/>
          <w:sz w:val="20"/>
          <w:szCs w:val="20"/>
          <w:lang w:val="sr-Cyrl-RS" w:eastAsia="hi-IN" w:bidi="hi-IN"/>
        </w:rPr>
        <w:t>Парк природе Голија проглашен Уредбом о заштити Парка природе Голија ("Службени гласник РС", број 45/01);</w:t>
      </w:r>
    </w:p>
    <w:p w14:paraId="1FAB0D6E" w14:textId="77777777" w:rsidR="0004686F" w:rsidRPr="0004686F" w:rsidRDefault="0004686F">
      <w:pPr>
        <w:widowControl w:val="0"/>
        <w:numPr>
          <w:ilvl w:val="0"/>
          <w:numId w:val="57"/>
        </w:numPr>
        <w:suppressAutoHyphens/>
        <w:jc w:val="both"/>
        <w:rPr>
          <w:i/>
          <w:iCs/>
          <w:kern w:val="1"/>
          <w:sz w:val="20"/>
          <w:szCs w:val="20"/>
          <w:lang w:val="sr-Cyrl-RS" w:eastAsia="hi-IN" w:bidi="hi-IN"/>
        </w:rPr>
      </w:pPr>
      <w:r w:rsidRPr="0004686F">
        <w:rPr>
          <w:i/>
          <w:iCs/>
          <w:kern w:val="1"/>
          <w:sz w:val="20"/>
          <w:szCs w:val="20"/>
          <w:lang w:val="sr-Cyrl-RS" w:eastAsia="hi-IN" w:bidi="hi-IN"/>
        </w:rPr>
        <w:t>Резерват биосфере Голија-Студеница, проглашен Актом Интернационалног координационог савета MAB програма UNESCO-a (2001), који се у целини налази у оквиру граница Парка природе;</w:t>
      </w:r>
    </w:p>
    <w:p w14:paraId="002EF075" w14:textId="77777777" w:rsidR="0004686F" w:rsidRPr="0004686F" w:rsidRDefault="0004686F">
      <w:pPr>
        <w:widowControl w:val="0"/>
        <w:numPr>
          <w:ilvl w:val="0"/>
          <w:numId w:val="57"/>
        </w:numPr>
        <w:suppressAutoHyphens/>
        <w:jc w:val="both"/>
        <w:rPr>
          <w:i/>
          <w:iCs/>
          <w:kern w:val="1"/>
          <w:sz w:val="20"/>
          <w:szCs w:val="20"/>
          <w:lang w:val="sr-Cyrl-RS" w:eastAsia="hi-IN" w:bidi="hi-IN"/>
        </w:rPr>
      </w:pPr>
      <w:r w:rsidRPr="0004686F">
        <w:rPr>
          <w:i/>
          <w:iCs/>
          <w:kern w:val="1"/>
          <w:sz w:val="20"/>
          <w:szCs w:val="20"/>
          <w:lang w:val="sr-Cyrl-RS" w:eastAsia="hi-IN" w:bidi="hi-IN"/>
        </w:rPr>
        <w:t>заштитна зона која обухвата остале делове катастарских општина (у даљем тексту: КО) које су делимично захваћене границама Парка природе.</w:t>
      </w:r>
    </w:p>
    <w:p w14:paraId="23CB7486"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4F41FF1D" w14:textId="77777777" w:rsidR="0004686F" w:rsidRPr="0004686F" w:rsidRDefault="0004686F" w:rsidP="0004686F">
      <w:pPr>
        <w:widowControl w:val="0"/>
        <w:suppressAutoHyphens/>
        <w:autoSpaceDE w:val="0"/>
        <w:jc w:val="both"/>
        <w:rPr>
          <w:i/>
          <w:iCs/>
          <w:spacing w:val="-4"/>
          <w:kern w:val="1"/>
          <w:sz w:val="20"/>
          <w:szCs w:val="20"/>
          <w:lang w:val="sr-Cyrl-RS" w:eastAsia="ar-SA"/>
        </w:rPr>
      </w:pPr>
    </w:p>
    <w:p w14:paraId="31E4D9DF" w14:textId="77777777" w:rsidR="0004686F" w:rsidRPr="0004686F" w:rsidRDefault="0004686F" w:rsidP="0004686F">
      <w:pPr>
        <w:widowControl w:val="0"/>
        <w:suppressAutoHyphens/>
        <w:autoSpaceDE w:val="0"/>
        <w:jc w:val="both"/>
        <w:rPr>
          <w:i/>
          <w:iCs/>
          <w:spacing w:val="-4"/>
          <w:kern w:val="1"/>
          <w:sz w:val="20"/>
          <w:szCs w:val="20"/>
          <w:lang w:val="sr-Cyrl-RS" w:eastAsia="ar-SA"/>
        </w:rPr>
      </w:pPr>
    </w:p>
    <w:p w14:paraId="33870DCA"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spacing w:val="-4"/>
          <w:kern w:val="1"/>
          <w:sz w:val="20"/>
          <w:szCs w:val="20"/>
          <w:lang w:val="sr-Cyrl-RS" w:eastAsia="ar-SA"/>
        </w:rPr>
        <w:t>ППППН Парка природе “Голија”</w:t>
      </w:r>
      <w:r w:rsidRPr="0004686F">
        <w:rPr>
          <w:i/>
          <w:iCs/>
          <w:kern w:val="1"/>
          <w:sz w:val="20"/>
          <w:szCs w:val="20"/>
          <w:lang w:val="sr-Cyrl-RS" w:eastAsia="hi-IN" w:bidi="hi-IN"/>
        </w:rPr>
        <w:t xml:space="preserve"> је обухваћено 38 целих КО, односно 46 насеља (по статистици), са укупном површином од 93.866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(938.66 km²).</w:t>
      </w:r>
    </w:p>
    <w:p w14:paraId="5F28C6B0"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3A5B32A4"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57B29C36"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Граница Парка природе обухвата делове територија два града и три општине и то:</w:t>
      </w:r>
    </w:p>
    <w:p w14:paraId="7A1FAD43" w14:textId="77777777" w:rsidR="0004686F" w:rsidRPr="0004686F" w:rsidRDefault="0004686F">
      <w:pPr>
        <w:widowControl w:val="0"/>
        <w:numPr>
          <w:ilvl w:val="0"/>
          <w:numId w:val="58"/>
        </w:numPr>
        <w:suppressAutoHyphens/>
        <w:jc w:val="both"/>
        <w:rPr>
          <w:i/>
          <w:iCs/>
          <w:kern w:val="1"/>
          <w:sz w:val="20"/>
          <w:szCs w:val="20"/>
          <w:lang w:val="sr-Cyrl-RS" w:eastAsia="hi-IN" w:bidi="hi-IN"/>
        </w:rPr>
      </w:pPr>
      <w:r w:rsidRPr="0004686F">
        <w:rPr>
          <w:i/>
          <w:iCs/>
          <w:kern w:val="1"/>
          <w:sz w:val="20"/>
          <w:szCs w:val="20"/>
          <w:lang w:val="sr-Cyrl-RS" w:eastAsia="hi-IN" w:bidi="hi-IN"/>
        </w:rPr>
        <w:t xml:space="preserve">Општина Ивањица (11 целих КО и делови 4 КО): целе: </w:t>
      </w:r>
      <w:proofErr w:type="spellStart"/>
      <w:r w:rsidRPr="0004686F">
        <w:rPr>
          <w:i/>
          <w:iCs/>
          <w:kern w:val="1"/>
          <w:sz w:val="20"/>
          <w:szCs w:val="20"/>
          <w:lang w:val="sr-Cyrl-RS" w:eastAsia="hi-IN" w:bidi="hi-IN"/>
        </w:rPr>
        <w:t>Брусник</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Вионица</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Врмбаје</w:t>
      </w:r>
      <w:proofErr w:type="spellEnd"/>
      <w:r w:rsidRPr="0004686F">
        <w:rPr>
          <w:i/>
          <w:iCs/>
          <w:kern w:val="1"/>
          <w:sz w:val="20"/>
          <w:szCs w:val="20"/>
          <w:lang w:val="sr-Cyrl-RS" w:eastAsia="hi-IN" w:bidi="hi-IN"/>
        </w:rPr>
        <w:t xml:space="preserve">, Вучак, </w:t>
      </w:r>
      <w:proofErr w:type="spellStart"/>
      <w:r w:rsidRPr="0004686F">
        <w:rPr>
          <w:i/>
          <w:iCs/>
          <w:kern w:val="1"/>
          <w:sz w:val="20"/>
          <w:szCs w:val="20"/>
          <w:lang w:val="sr-Cyrl-RS" w:eastAsia="hi-IN" w:bidi="hi-IN"/>
        </w:rPr>
        <w:t>Глеђица</w:t>
      </w:r>
      <w:proofErr w:type="spellEnd"/>
      <w:r w:rsidRPr="0004686F">
        <w:rPr>
          <w:i/>
          <w:iCs/>
          <w:kern w:val="1"/>
          <w:sz w:val="20"/>
          <w:szCs w:val="20"/>
          <w:lang w:val="sr-Cyrl-RS" w:eastAsia="hi-IN" w:bidi="hi-IN"/>
        </w:rPr>
        <w:t xml:space="preserve">, Градац, </w:t>
      </w:r>
      <w:proofErr w:type="spellStart"/>
      <w:r w:rsidRPr="0004686F">
        <w:rPr>
          <w:i/>
          <w:iCs/>
          <w:kern w:val="1"/>
          <w:sz w:val="20"/>
          <w:szCs w:val="20"/>
          <w:lang w:val="sr-Cyrl-RS" w:eastAsia="hi-IN" w:bidi="hi-IN"/>
        </w:rPr>
        <w:t>Дајићи</w:t>
      </w:r>
      <w:proofErr w:type="spellEnd"/>
      <w:r w:rsidRPr="0004686F">
        <w:rPr>
          <w:i/>
          <w:iCs/>
          <w:kern w:val="1"/>
          <w:sz w:val="20"/>
          <w:szCs w:val="20"/>
          <w:lang w:val="sr-Cyrl-RS" w:eastAsia="hi-IN" w:bidi="hi-IN"/>
        </w:rPr>
        <w:t xml:space="preserve">, Добри до, </w:t>
      </w:r>
      <w:proofErr w:type="spellStart"/>
      <w:r w:rsidRPr="0004686F">
        <w:rPr>
          <w:i/>
          <w:iCs/>
          <w:kern w:val="1"/>
          <w:sz w:val="20"/>
          <w:szCs w:val="20"/>
          <w:lang w:val="sr-Cyrl-RS" w:eastAsia="hi-IN" w:bidi="hi-IN"/>
        </w:rPr>
        <w:t>Коритник</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Куманица</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Чечина</w:t>
      </w:r>
      <w:proofErr w:type="spellEnd"/>
      <w:r w:rsidRPr="0004686F">
        <w:rPr>
          <w:i/>
          <w:iCs/>
          <w:kern w:val="1"/>
          <w:sz w:val="20"/>
          <w:szCs w:val="20"/>
          <w:lang w:val="sr-Cyrl-RS" w:eastAsia="hi-IN" w:bidi="hi-IN"/>
        </w:rPr>
        <w:t xml:space="preserve"> и делови: </w:t>
      </w:r>
      <w:proofErr w:type="spellStart"/>
      <w:r w:rsidRPr="0004686F">
        <w:rPr>
          <w:i/>
          <w:iCs/>
          <w:kern w:val="1"/>
          <w:sz w:val="20"/>
          <w:szCs w:val="20"/>
          <w:lang w:val="sr-Cyrl-RS" w:eastAsia="hi-IN" w:bidi="hi-IN"/>
        </w:rPr>
        <w:t>Ерчеге</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Братљево</w:t>
      </w:r>
      <w:proofErr w:type="spellEnd"/>
      <w:r w:rsidRPr="0004686F">
        <w:rPr>
          <w:i/>
          <w:iCs/>
          <w:kern w:val="1"/>
          <w:sz w:val="20"/>
          <w:szCs w:val="20"/>
          <w:lang w:val="sr-Cyrl-RS" w:eastAsia="hi-IN" w:bidi="hi-IN"/>
        </w:rPr>
        <w:t xml:space="preserve">, Медовине, </w:t>
      </w:r>
      <w:proofErr w:type="spellStart"/>
      <w:r w:rsidRPr="0004686F">
        <w:rPr>
          <w:i/>
          <w:iCs/>
          <w:kern w:val="1"/>
          <w:sz w:val="20"/>
          <w:szCs w:val="20"/>
          <w:lang w:val="sr-Cyrl-RS" w:eastAsia="hi-IN" w:bidi="hi-IN"/>
        </w:rPr>
        <w:t>Смиљевац</w:t>
      </w:r>
      <w:proofErr w:type="spellEnd"/>
      <w:r w:rsidRPr="0004686F">
        <w:rPr>
          <w:i/>
          <w:iCs/>
          <w:kern w:val="1"/>
          <w:sz w:val="20"/>
          <w:szCs w:val="20"/>
          <w:lang w:val="sr-Cyrl-RS" w:eastAsia="hi-IN" w:bidi="hi-IN"/>
        </w:rPr>
        <w:t>;</w:t>
      </w:r>
    </w:p>
    <w:p w14:paraId="2C46E7E4" w14:textId="77777777" w:rsidR="0004686F" w:rsidRPr="0004686F" w:rsidRDefault="0004686F">
      <w:pPr>
        <w:widowControl w:val="0"/>
        <w:numPr>
          <w:ilvl w:val="0"/>
          <w:numId w:val="58"/>
        </w:numPr>
        <w:suppressAutoHyphens/>
        <w:jc w:val="both"/>
        <w:rPr>
          <w:i/>
          <w:iCs/>
          <w:kern w:val="1"/>
          <w:sz w:val="20"/>
          <w:szCs w:val="20"/>
          <w:lang w:val="sr-Cyrl-RS" w:eastAsia="hi-IN" w:bidi="hi-IN"/>
        </w:rPr>
      </w:pPr>
      <w:r w:rsidRPr="0004686F">
        <w:rPr>
          <w:i/>
          <w:iCs/>
          <w:kern w:val="1"/>
          <w:sz w:val="20"/>
          <w:szCs w:val="20"/>
          <w:lang w:val="sr-Cyrl-RS" w:eastAsia="hi-IN" w:bidi="hi-IN"/>
        </w:rPr>
        <w:t xml:space="preserve">Град Краљево (8 целих КО и делови 4 КО): целе: Брезова, </w:t>
      </w:r>
      <w:proofErr w:type="spellStart"/>
      <w:r w:rsidRPr="0004686F">
        <w:rPr>
          <w:i/>
          <w:iCs/>
          <w:kern w:val="1"/>
          <w:sz w:val="20"/>
          <w:szCs w:val="20"/>
          <w:lang w:val="sr-Cyrl-RS" w:eastAsia="hi-IN" w:bidi="hi-IN"/>
        </w:rPr>
        <w:t>Бзовик</w:t>
      </w:r>
      <w:proofErr w:type="spellEnd"/>
      <w:r w:rsidRPr="0004686F">
        <w:rPr>
          <w:i/>
          <w:iCs/>
          <w:kern w:val="1"/>
          <w:sz w:val="20"/>
          <w:szCs w:val="20"/>
          <w:lang w:val="sr-Cyrl-RS" w:eastAsia="hi-IN" w:bidi="hi-IN"/>
        </w:rPr>
        <w:t xml:space="preserve">, Врх, Долац, </w:t>
      </w:r>
      <w:proofErr w:type="spellStart"/>
      <w:r w:rsidRPr="0004686F">
        <w:rPr>
          <w:i/>
          <w:iCs/>
          <w:kern w:val="1"/>
          <w:sz w:val="20"/>
          <w:szCs w:val="20"/>
          <w:lang w:val="sr-Cyrl-RS" w:eastAsia="hi-IN" w:bidi="hi-IN"/>
        </w:rPr>
        <w:t>Дражиниће</w:t>
      </w:r>
      <w:proofErr w:type="spellEnd"/>
      <w:r w:rsidRPr="0004686F">
        <w:rPr>
          <w:i/>
          <w:iCs/>
          <w:kern w:val="1"/>
          <w:sz w:val="20"/>
          <w:szCs w:val="20"/>
          <w:lang w:val="sr-Cyrl-RS" w:eastAsia="hi-IN" w:bidi="hi-IN"/>
        </w:rPr>
        <w:t xml:space="preserve">, Милиће, Река, Рудно и делови: </w:t>
      </w:r>
      <w:proofErr w:type="spellStart"/>
      <w:r w:rsidRPr="0004686F">
        <w:rPr>
          <w:i/>
          <w:iCs/>
          <w:kern w:val="1"/>
          <w:sz w:val="20"/>
          <w:szCs w:val="20"/>
          <w:lang w:val="sr-Cyrl-RS" w:eastAsia="hi-IN" w:bidi="hi-IN"/>
        </w:rPr>
        <w:t>Савово</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Орља</w:t>
      </w:r>
      <w:proofErr w:type="spellEnd"/>
      <w:r w:rsidRPr="0004686F">
        <w:rPr>
          <w:i/>
          <w:iCs/>
          <w:kern w:val="1"/>
          <w:sz w:val="20"/>
          <w:szCs w:val="20"/>
          <w:lang w:val="sr-Cyrl-RS" w:eastAsia="hi-IN" w:bidi="hi-IN"/>
        </w:rPr>
        <w:t xml:space="preserve"> глава, Ушће, Засад;</w:t>
      </w:r>
    </w:p>
    <w:p w14:paraId="373AD5BE" w14:textId="77777777" w:rsidR="0004686F" w:rsidRPr="0004686F" w:rsidRDefault="0004686F">
      <w:pPr>
        <w:widowControl w:val="0"/>
        <w:numPr>
          <w:ilvl w:val="0"/>
          <w:numId w:val="58"/>
        </w:numPr>
        <w:suppressAutoHyphens/>
        <w:jc w:val="both"/>
        <w:rPr>
          <w:i/>
          <w:iCs/>
          <w:kern w:val="1"/>
          <w:sz w:val="20"/>
          <w:szCs w:val="20"/>
          <w:lang w:val="sr-Cyrl-RS" w:eastAsia="hi-IN" w:bidi="hi-IN"/>
        </w:rPr>
      </w:pPr>
      <w:r w:rsidRPr="0004686F">
        <w:rPr>
          <w:i/>
          <w:iCs/>
          <w:kern w:val="1"/>
          <w:sz w:val="20"/>
          <w:szCs w:val="20"/>
          <w:lang w:val="sr-Cyrl-RS" w:eastAsia="hi-IN" w:bidi="hi-IN"/>
        </w:rPr>
        <w:t xml:space="preserve">Општина Рашка (5 КО): целе: </w:t>
      </w:r>
      <w:proofErr w:type="spellStart"/>
      <w:r w:rsidRPr="0004686F">
        <w:rPr>
          <w:i/>
          <w:iCs/>
          <w:kern w:val="1"/>
          <w:sz w:val="20"/>
          <w:szCs w:val="20"/>
          <w:lang w:val="sr-Cyrl-RS" w:eastAsia="hi-IN" w:bidi="hi-IN"/>
        </w:rPr>
        <w:t>Биниће</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Боровиће</w:t>
      </w:r>
      <w:proofErr w:type="spellEnd"/>
      <w:r w:rsidRPr="0004686F">
        <w:rPr>
          <w:i/>
          <w:iCs/>
          <w:kern w:val="1"/>
          <w:sz w:val="20"/>
          <w:szCs w:val="20"/>
          <w:lang w:val="sr-Cyrl-RS" w:eastAsia="hi-IN" w:bidi="hi-IN"/>
        </w:rPr>
        <w:t xml:space="preserve">, Градац, </w:t>
      </w:r>
      <w:proofErr w:type="spellStart"/>
      <w:r w:rsidRPr="0004686F">
        <w:rPr>
          <w:i/>
          <w:iCs/>
          <w:kern w:val="1"/>
          <w:sz w:val="20"/>
          <w:szCs w:val="20"/>
          <w:lang w:val="sr-Cyrl-RS" w:eastAsia="hi-IN" w:bidi="hi-IN"/>
        </w:rPr>
        <w:t>Крушевица</w:t>
      </w:r>
      <w:proofErr w:type="spellEnd"/>
      <w:r w:rsidRPr="0004686F">
        <w:rPr>
          <w:i/>
          <w:iCs/>
          <w:kern w:val="1"/>
          <w:sz w:val="20"/>
          <w:szCs w:val="20"/>
          <w:lang w:val="sr-Cyrl-RS" w:eastAsia="hi-IN" w:bidi="hi-IN"/>
        </w:rPr>
        <w:t>, Плешин;</w:t>
      </w:r>
    </w:p>
    <w:p w14:paraId="6726B18A" w14:textId="77777777" w:rsidR="0004686F" w:rsidRPr="0004686F" w:rsidRDefault="0004686F">
      <w:pPr>
        <w:widowControl w:val="0"/>
        <w:numPr>
          <w:ilvl w:val="0"/>
          <w:numId w:val="58"/>
        </w:numPr>
        <w:suppressAutoHyphens/>
        <w:jc w:val="both"/>
        <w:rPr>
          <w:i/>
          <w:iCs/>
          <w:kern w:val="1"/>
          <w:sz w:val="20"/>
          <w:szCs w:val="20"/>
          <w:lang w:val="sr-Cyrl-RS" w:eastAsia="hi-IN" w:bidi="hi-IN"/>
        </w:rPr>
      </w:pPr>
      <w:r w:rsidRPr="0004686F">
        <w:rPr>
          <w:i/>
          <w:iCs/>
          <w:kern w:val="1"/>
          <w:sz w:val="20"/>
          <w:szCs w:val="20"/>
          <w:lang w:val="sr-Cyrl-RS" w:eastAsia="hi-IN" w:bidi="hi-IN"/>
        </w:rPr>
        <w:t xml:space="preserve">Град Нови Пазар (5 КО): целе: Драмиће, </w:t>
      </w:r>
      <w:proofErr w:type="spellStart"/>
      <w:r w:rsidRPr="0004686F">
        <w:rPr>
          <w:i/>
          <w:iCs/>
          <w:kern w:val="1"/>
          <w:sz w:val="20"/>
          <w:szCs w:val="20"/>
          <w:lang w:val="sr-Cyrl-RS" w:eastAsia="hi-IN" w:bidi="hi-IN"/>
        </w:rPr>
        <w:t>Кузмичево</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Мухово</w:t>
      </w:r>
      <w:proofErr w:type="spellEnd"/>
      <w:r w:rsidRPr="0004686F">
        <w:rPr>
          <w:i/>
          <w:iCs/>
          <w:kern w:val="1"/>
          <w:sz w:val="20"/>
          <w:szCs w:val="20"/>
          <w:lang w:val="sr-Cyrl-RS" w:eastAsia="hi-IN" w:bidi="hi-IN"/>
        </w:rPr>
        <w:t xml:space="preserve">, Раст, </w:t>
      </w:r>
      <w:proofErr w:type="spellStart"/>
      <w:r w:rsidRPr="0004686F">
        <w:rPr>
          <w:i/>
          <w:iCs/>
          <w:kern w:val="1"/>
          <w:sz w:val="20"/>
          <w:szCs w:val="20"/>
          <w:lang w:val="sr-Cyrl-RS" w:eastAsia="hi-IN" w:bidi="hi-IN"/>
        </w:rPr>
        <w:t>Радаљица</w:t>
      </w:r>
      <w:proofErr w:type="spellEnd"/>
      <w:r w:rsidRPr="0004686F">
        <w:rPr>
          <w:i/>
          <w:iCs/>
          <w:kern w:val="1"/>
          <w:sz w:val="20"/>
          <w:szCs w:val="20"/>
          <w:lang w:val="sr-Cyrl-RS" w:eastAsia="hi-IN" w:bidi="hi-IN"/>
        </w:rPr>
        <w:t>;</w:t>
      </w:r>
    </w:p>
    <w:p w14:paraId="5275DAF7" w14:textId="77777777" w:rsidR="0004686F" w:rsidRPr="0004686F" w:rsidRDefault="0004686F">
      <w:pPr>
        <w:widowControl w:val="0"/>
        <w:numPr>
          <w:ilvl w:val="0"/>
          <w:numId w:val="58"/>
        </w:numPr>
        <w:suppressAutoHyphens/>
        <w:jc w:val="both"/>
        <w:rPr>
          <w:i/>
          <w:iCs/>
          <w:kern w:val="1"/>
          <w:sz w:val="20"/>
          <w:szCs w:val="20"/>
          <w:lang w:val="sr-Cyrl-RS" w:eastAsia="hi-IN" w:bidi="hi-IN"/>
        </w:rPr>
      </w:pPr>
      <w:r w:rsidRPr="0004686F">
        <w:rPr>
          <w:i/>
          <w:iCs/>
          <w:kern w:val="1"/>
          <w:sz w:val="20"/>
          <w:szCs w:val="20"/>
          <w:lang w:val="sr-Cyrl-RS" w:eastAsia="hi-IN" w:bidi="hi-IN"/>
        </w:rPr>
        <w:t>Општина Сјеница (1 КО): цела: Шаре.</w:t>
      </w:r>
    </w:p>
    <w:p w14:paraId="0E5E1BC9"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4B5CB0A1"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xml:space="preserve">Парком природе је обухваћено, према Уредби, 30 целих и делови 8 КО (укупно 38 КО) са укупно површином од 75.183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(751,83 km²).</w:t>
      </w:r>
    </w:p>
    <w:p w14:paraId="3DF0FCAF"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611AAA80"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Резерват биосфере обухвата, већи део територије Парка природе, а налази се на подручју:</w:t>
      </w:r>
    </w:p>
    <w:p w14:paraId="570BE40A" w14:textId="77777777" w:rsidR="0004686F" w:rsidRPr="0004686F" w:rsidRDefault="0004686F">
      <w:pPr>
        <w:widowControl w:val="0"/>
        <w:numPr>
          <w:ilvl w:val="0"/>
          <w:numId w:val="59"/>
        </w:numPr>
        <w:tabs>
          <w:tab w:val="clear" w:pos="454"/>
          <w:tab w:val="num" w:pos="720"/>
        </w:tabs>
        <w:suppressAutoHyphens/>
        <w:ind w:left="720" w:hanging="360"/>
        <w:jc w:val="both"/>
        <w:rPr>
          <w:i/>
          <w:iCs/>
          <w:kern w:val="1"/>
          <w:sz w:val="20"/>
          <w:szCs w:val="20"/>
          <w:lang w:val="sr-Cyrl-RS" w:eastAsia="hi-IN" w:bidi="hi-IN"/>
        </w:rPr>
      </w:pPr>
      <w:r w:rsidRPr="0004686F">
        <w:rPr>
          <w:i/>
          <w:iCs/>
          <w:kern w:val="1"/>
          <w:sz w:val="20"/>
          <w:szCs w:val="20"/>
          <w:lang w:val="sr-Cyrl-RS" w:eastAsia="hi-IN" w:bidi="hi-IN"/>
        </w:rPr>
        <w:t xml:space="preserve">Општине Ивањица - Моравички управни округ (11 целих КО и делови 4 КО): целе: </w:t>
      </w:r>
      <w:proofErr w:type="spellStart"/>
      <w:r w:rsidRPr="0004686F">
        <w:rPr>
          <w:i/>
          <w:iCs/>
          <w:kern w:val="1"/>
          <w:sz w:val="20"/>
          <w:szCs w:val="20"/>
          <w:lang w:val="sr-Cyrl-RS" w:eastAsia="hi-IN" w:bidi="hi-IN"/>
        </w:rPr>
        <w:t>Брусник</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Вионица</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Врмбаје</w:t>
      </w:r>
      <w:proofErr w:type="spellEnd"/>
      <w:r w:rsidRPr="0004686F">
        <w:rPr>
          <w:i/>
          <w:iCs/>
          <w:kern w:val="1"/>
          <w:sz w:val="20"/>
          <w:szCs w:val="20"/>
          <w:lang w:val="sr-Cyrl-RS" w:eastAsia="hi-IN" w:bidi="hi-IN"/>
        </w:rPr>
        <w:t xml:space="preserve">, Вучак, </w:t>
      </w:r>
      <w:proofErr w:type="spellStart"/>
      <w:r w:rsidRPr="0004686F">
        <w:rPr>
          <w:i/>
          <w:iCs/>
          <w:kern w:val="1"/>
          <w:sz w:val="20"/>
          <w:szCs w:val="20"/>
          <w:lang w:val="sr-Cyrl-RS" w:eastAsia="hi-IN" w:bidi="hi-IN"/>
        </w:rPr>
        <w:t>Глеђица</w:t>
      </w:r>
      <w:proofErr w:type="spellEnd"/>
      <w:r w:rsidRPr="0004686F">
        <w:rPr>
          <w:i/>
          <w:iCs/>
          <w:kern w:val="1"/>
          <w:sz w:val="20"/>
          <w:szCs w:val="20"/>
          <w:lang w:val="sr-Cyrl-RS" w:eastAsia="hi-IN" w:bidi="hi-IN"/>
        </w:rPr>
        <w:t xml:space="preserve">, Градац, </w:t>
      </w:r>
      <w:proofErr w:type="spellStart"/>
      <w:r w:rsidRPr="0004686F">
        <w:rPr>
          <w:i/>
          <w:iCs/>
          <w:kern w:val="1"/>
          <w:sz w:val="20"/>
          <w:szCs w:val="20"/>
          <w:lang w:val="sr-Cyrl-RS" w:eastAsia="hi-IN" w:bidi="hi-IN"/>
        </w:rPr>
        <w:t>Дајићи</w:t>
      </w:r>
      <w:proofErr w:type="spellEnd"/>
      <w:r w:rsidRPr="0004686F">
        <w:rPr>
          <w:i/>
          <w:iCs/>
          <w:kern w:val="1"/>
          <w:sz w:val="20"/>
          <w:szCs w:val="20"/>
          <w:lang w:val="sr-Cyrl-RS" w:eastAsia="hi-IN" w:bidi="hi-IN"/>
        </w:rPr>
        <w:t xml:space="preserve">, Добри до, </w:t>
      </w:r>
      <w:proofErr w:type="spellStart"/>
      <w:r w:rsidRPr="0004686F">
        <w:rPr>
          <w:i/>
          <w:iCs/>
          <w:kern w:val="1"/>
          <w:sz w:val="20"/>
          <w:szCs w:val="20"/>
          <w:lang w:val="sr-Cyrl-RS" w:eastAsia="hi-IN" w:bidi="hi-IN"/>
        </w:rPr>
        <w:t>Коритник</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Куманица</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Чечина</w:t>
      </w:r>
      <w:proofErr w:type="spellEnd"/>
      <w:r w:rsidRPr="0004686F">
        <w:rPr>
          <w:i/>
          <w:iCs/>
          <w:kern w:val="1"/>
          <w:sz w:val="20"/>
          <w:szCs w:val="20"/>
          <w:lang w:val="sr-Cyrl-RS" w:eastAsia="hi-IN" w:bidi="hi-IN"/>
        </w:rPr>
        <w:t xml:space="preserve"> и делови: </w:t>
      </w:r>
      <w:proofErr w:type="spellStart"/>
      <w:r w:rsidRPr="0004686F">
        <w:rPr>
          <w:i/>
          <w:iCs/>
          <w:kern w:val="1"/>
          <w:sz w:val="20"/>
          <w:szCs w:val="20"/>
          <w:lang w:val="sr-Cyrl-RS" w:eastAsia="hi-IN" w:bidi="hi-IN"/>
        </w:rPr>
        <w:t>Ерчеге</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Братљево</w:t>
      </w:r>
      <w:proofErr w:type="spellEnd"/>
      <w:r w:rsidRPr="0004686F">
        <w:rPr>
          <w:i/>
          <w:iCs/>
          <w:kern w:val="1"/>
          <w:sz w:val="20"/>
          <w:szCs w:val="20"/>
          <w:lang w:val="sr-Cyrl-RS" w:eastAsia="hi-IN" w:bidi="hi-IN"/>
        </w:rPr>
        <w:t xml:space="preserve">, Медовине, </w:t>
      </w:r>
      <w:proofErr w:type="spellStart"/>
      <w:r w:rsidRPr="0004686F">
        <w:rPr>
          <w:i/>
          <w:iCs/>
          <w:kern w:val="1"/>
          <w:sz w:val="20"/>
          <w:szCs w:val="20"/>
          <w:lang w:val="sr-Cyrl-RS" w:eastAsia="hi-IN" w:bidi="hi-IN"/>
        </w:rPr>
        <w:t>Смиљевац</w:t>
      </w:r>
      <w:proofErr w:type="spellEnd"/>
      <w:r w:rsidRPr="0004686F">
        <w:rPr>
          <w:i/>
          <w:iCs/>
          <w:kern w:val="1"/>
          <w:sz w:val="20"/>
          <w:szCs w:val="20"/>
          <w:lang w:val="sr-Cyrl-RS" w:eastAsia="hi-IN" w:bidi="hi-IN"/>
        </w:rPr>
        <w:t>;</w:t>
      </w:r>
    </w:p>
    <w:p w14:paraId="7E3830EA" w14:textId="77777777" w:rsidR="0004686F" w:rsidRPr="0004686F" w:rsidRDefault="0004686F">
      <w:pPr>
        <w:widowControl w:val="0"/>
        <w:numPr>
          <w:ilvl w:val="0"/>
          <w:numId w:val="59"/>
        </w:numPr>
        <w:tabs>
          <w:tab w:val="clear" w:pos="454"/>
          <w:tab w:val="num" w:pos="720"/>
        </w:tabs>
        <w:suppressAutoHyphens/>
        <w:ind w:left="720" w:hanging="360"/>
        <w:jc w:val="both"/>
        <w:rPr>
          <w:i/>
          <w:iCs/>
          <w:kern w:val="1"/>
          <w:sz w:val="20"/>
          <w:szCs w:val="20"/>
          <w:lang w:val="sr-Cyrl-RS" w:eastAsia="hi-IN" w:bidi="hi-IN"/>
        </w:rPr>
      </w:pPr>
      <w:r w:rsidRPr="0004686F">
        <w:rPr>
          <w:i/>
          <w:iCs/>
          <w:kern w:val="1"/>
          <w:sz w:val="20"/>
          <w:szCs w:val="20"/>
          <w:lang w:val="sr-Cyrl-RS" w:eastAsia="hi-IN" w:bidi="hi-IN"/>
        </w:rPr>
        <w:t xml:space="preserve">Града Краљево - Рашки управни округ (8 целих КО и делови 4 КО): целе: Брезова, </w:t>
      </w:r>
      <w:proofErr w:type="spellStart"/>
      <w:r w:rsidRPr="0004686F">
        <w:rPr>
          <w:i/>
          <w:iCs/>
          <w:kern w:val="1"/>
          <w:sz w:val="20"/>
          <w:szCs w:val="20"/>
          <w:lang w:val="sr-Cyrl-RS" w:eastAsia="hi-IN" w:bidi="hi-IN"/>
        </w:rPr>
        <w:t>Бзовик</w:t>
      </w:r>
      <w:proofErr w:type="spellEnd"/>
      <w:r w:rsidRPr="0004686F">
        <w:rPr>
          <w:i/>
          <w:iCs/>
          <w:kern w:val="1"/>
          <w:sz w:val="20"/>
          <w:szCs w:val="20"/>
          <w:lang w:val="sr-Cyrl-RS" w:eastAsia="hi-IN" w:bidi="hi-IN"/>
        </w:rPr>
        <w:t xml:space="preserve">, Врх, Долац, </w:t>
      </w:r>
      <w:proofErr w:type="spellStart"/>
      <w:r w:rsidRPr="0004686F">
        <w:rPr>
          <w:i/>
          <w:iCs/>
          <w:kern w:val="1"/>
          <w:sz w:val="20"/>
          <w:szCs w:val="20"/>
          <w:lang w:val="sr-Cyrl-RS" w:eastAsia="hi-IN" w:bidi="hi-IN"/>
        </w:rPr>
        <w:t>Дражиниће</w:t>
      </w:r>
      <w:proofErr w:type="spellEnd"/>
      <w:r w:rsidRPr="0004686F">
        <w:rPr>
          <w:i/>
          <w:iCs/>
          <w:kern w:val="1"/>
          <w:sz w:val="20"/>
          <w:szCs w:val="20"/>
          <w:lang w:val="sr-Cyrl-RS" w:eastAsia="hi-IN" w:bidi="hi-IN"/>
        </w:rPr>
        <w:t xml:space="preserve">, Милиће, Река, Рудно и делови: </w:t>
      </w:r>
      <w:proofErr w:type="spellStart"/>
      <w:r w:rsidRPr="0004686F">
        <w:rPr>
          <w:i/>
          <w:iCs/>
          <w:kern w:val="1"/>
          <w:sz w:val="20"/>
          <w:szCs w:val="20"/>
          <w:lang w:val="sr-Cyrl-RS" w:eastAsia="hi-IN" w:bidi="hi-IN"/>
        </w:rPr>
        <w:t>Савово</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Орља</w:t>
      </w:r>
      <w:proofErr w:type="spellEnd"/>
      <w:r w:rsidRPr="0004686F">
        <w:rPr>
          <w:i/>
          <w:iCs/>
          <w:kern w:val="1"/>
          <w:sz w:val="20"/>
          <w:szCs w:val="20"/>
          <w:lang w:val="sr-Cyrl-RS" w:eastAsia="hi-IN" w:bidi="hi-IN"/>
        </w:rPr>
        <w:t xml:space="preserve"> глава, Ушће, Засад.</w:t>
      </w:r>
    </w:p>
    <w:p w14:paraId="4CB986AE"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04709CDA"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xml:space="preserve">Резерватом биосфере обухваћено је 19 целих и делови 8 КО (укупно 27 КО) са површином од 53.804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(538,04 km²).</w:t>
      </w:r>
    </w:p>
    <w:p w14:paraId="6F3E104A"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3B03D075"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Према Уредби, стање заштите на подручју Парка природе је следеће:</w:t>
      </w:r>
    </w:p>
    <w:p w14:paraId="1C60EFCC" w14:textId="77777777" w:rsidR="0004686F" w:rsidRPr="0004686F" w:rsidRDefault="0004686F">
      <w:pPr>
        <w:widowControl w:val="0"/>
        <w:numPr>
          <w:ilvl w:val="0"/>
          <w:numId w:val="60"/>
        </w:numPr>
        <w:tabs>
          <w:tab w:val="clear" w:pos="1080"/>
          <w:tab w:val="num" w:pos="720"/>
        </w:tabs>
        <w:suppressAutoHyphens/>
        <w:jc w:val="both"/>
        <w:rPr>
          <w:i/>
          <w:iCs/>
          <w:kern w:val="1"/>
          <w:sz w:val="20"/>
          <w:szCs w:val="20"/>
          <w:lang w:val="sr-Cyrl-RS" w:eastAsia="hi-IN" w:bidi="hi-IN"/>
        </w:rPr>
      </w:pPr>
      <w:r w:rsidRPr="0004686F">
        <w:rPr>
          <w:i/>
          <w:iCs/>
          <w:kern w:val="1"/>
          <w:sz w:val="20"/>
          <w:szCs w:val="20"/>
          <w:lang w:val="sr-Cyrl-RS" w:eastAsia="hi-IN" w:bidi="hi-IN"/>
        </w:rPr>
        <w:t>Режим I степена заштите - "</w:t>
      </w:r>
      <w:proofErr w:type="spellStart"/>
      <w:r w:rsidRPr="0004686F">
        <w:rPr>
          <w:i/>
          <w:iCs/>
          <w:kern w:val="1"/>
          <w:sz w:val="20"/>
          <w:szCs w:val="20"/>
          <w:lang w:val="sr-Cyrl-RS" w:eastAsia="hi-IN" w:bidi="hi-IN"/>
        </w:rPr>
        <w:t>core</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area</w:t>
      </w:r>
      <w:proofErr w:type="spellEnd"/>
      <w:r w:rsidRPr="0004686F">
        <w:rPr>
          <w:i/>
          <w:iCs/>
          <w:kern w:val="1"/>
          <w:sz w:val="20"/>
          <w:szCs w:val="20"/>
          <w:lang w:val="sr-Cyrl-RS" w:eastAsia="hi-IN" w:bidi="hi-IN"/>
        </w:rPr>
        <w:t xml:space="preserve">" обухвата: 18 локалитета - укупно 553,80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или 0,74% територије Парка природе, односно 16 локалитета - укупно 496,60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или 0,90% територије Резервата биосфере.</w:t>
      </w:r>
    </w:p>
    <w:p w14:paraId="4DDC300A" w14:textId="77777777" w:rsidR="0004686F" w:rsidRPr="0004686F" w:rsidRDefault="0004686F">
      <w:pPr>
        <w:widowControl w:val="0"/>
        <w:numPr>
          <w:ilvl w:val="0"/>
          <w:numId w:val="60"/>
        </w:numPr>
        <w:tabs>
          <w:tab w:val="clear" w:pos="1080"/>
          <w:tab w:val="num" w:pos="720"/>
        </w:tabs>
        <w:suppressAutoHyphens/>
        <w:jc w:val="both"/>
        <w:rPr>
          <w:i/>
          <w:iCs/>
          <w:kern w:val="1"/>
          <w:sz w:val="20"/>
          <w:szCs w:val="20"/>
          <w:lang w:val="sr-Cyrl-RS" w:eastAsia="hi-IN" w:bidi="hi-IN"/>
        </w:rPr>
      </w:pPr>
      <w:r w:rsidRPr="0004686F">
        <w:rPr>
          <w:i/>
          <w:iCs/>
          <w:kern w:val="1"/>
          <w:sz w:val="20"/>
          <w:szCs w:val="20"/>
          <w:lang w:val="sr-Cyrl-RS" w:eastAsia="hi-IN" w:bidi="hi-IN"/>
        </w:rPr>
        <w:t>Режим II степена заштите - "</w:t>
      </w:r>
      <w:proofErr w:type="spellStart"/>
      <w:r w:rsidRPr="0004686F">
        <w:rPr>
          <w:i/>
          <w:iCs/>
          <w:kern w:val="1"/>
          <w:sz w:val="20"/>
          <w:szCs w:val="20"/>
          <w:lang w:val="sr-Cyrl-RS" w:eastAsia="hi-IN" w:bidi="hi-IN"/>
        </w:rPr>
        <w:t>buffer</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area</w:t>
      </w:r>
      <w:proofErr w:type="spellEnd"/>
      <w:r w:rsidRPr="0004686F">
        <w:rPr>
          <w:i/>
          <w:iCs/>
          <w:kern w:val="1"/>
          <w:sz w:val="20"/>
          <w:szCs w:val="20"/>
          <w:lang w:val="sr-Cyrl-RS" w:eastAsia="hi-IN" w:bidi="hi-IN"/>
        </w:rPr>
        <w:t xml:space="preserve">" обухвата: 20 делова подручја - укупно 3.883,10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(5,16%) територије Парка природе, односно 17 делова подручја - укупно 3.661,50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(6,8%) територије Резервата биосфере.</w:t>
      </w:r>
    </w:p>
    <w:p w14:paraId="132BBBB0" w14:textId="77777777" w:rsidR="0004686F" w:rsidRPr="0004686F" w:rsidRDefault="0004686F">
      <w:pPr>
        <w:widowControl w:val="0"/>
        <w:numPr>
          <w:ilvl w:val="0"/>
          <w:numId w:val="60"/>
        </w:numPr>
        <w:tabs>
          <w:tab w:val="clear" w:pos="1080"/>
          <w:tab w:val="num" w:pos="720"/>
        </w:tabs>
        <w:suppressAutoHyphens/>
        <w:jc w:val="both"/>
        <w:rPr>
          <w:i/>
          <w:iCs/>
          <w:kern w:val="1"/>
          <w:sz w:val="20"/>
          <w:szCs w:val="20"/>
          <w:lang w:val="sr-Cyrl-RS" w:eastAsia="hi-IN" w:bidi="hi-IN"/>
        </w:rPr>
      </w:pPr>
      <w:r w:rsidRPr="0004686F">
        <w:rPr>
          <w:i/>
          <w:iCs/>
          <w:kern w:val="1"/>
          <w:sz w:val="20"/>
          <w:szCs w:val="20"/>
          <w:lang w:val="sr-Cyrl-RS" w:eastAsia="hi-IN" w:bidi="hi-IN"/>
        </w:rPr>
        <w:t>Режим III степена заштите - "</w:t>
      </w:r>
      <w:proofErr w:type="spellStart"/>
      <w:r w:rsidRPr="0004686F">
        <w:rPr>
          <w:i/>
          <w:iCs/>
          <w:kern w:val="1"/>
          <w:sz w:val="20"/>
          <w:szCs w:val="20"/>
          <w:lang w:val="sr-Cyrl-RS" w:eastAsia="hi-IN" w:bidi="hi-IN"/>
        </w:rPr>
        <w:t>transition</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area</w:t>
      </w:r>
      <w:proofErr w:type="spellEnd"/>
      <w:r w:rsidRPr="0004686F">
        <w:rPr>
          <w:i/>
          <w:iCs/>
          <w:kern w:val="1"/>
          <w:sz w:val="20"/>
          <w:szCs w:val="20"/>
          <w:lang w:val="sr-Cyrl-RS" w:eastAsia="hi-IN" w:bidi="hi-IN"/>
        </w:rPr>
        <w:t xml:space="preserve">" се примењује на осталом делу простора Парка природе од 70.746,10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(94,10%) територије Парка природе, односно 92,3% територије Резервата биосфере.</w:t>
      </w:r>
    </w:p>
    <w:p w14:paraId="0FCC106E" w14:textId="77777777" w:rsidR="0004686F" w:rsidRPr="0004686F" w:rsidRDefault="0004686F" w:rsidP="0004686F">
      <w:pPr>
        <w:widowControl w:val="0"/>
        <w:suppressAutoHyphens/>
        <w:autoSpaceDE w:val="0"/>
        <w:jc w:val="both"/>
        <w:rPr>
          <w:i/>
          <w:iCs/>
          <w:kern w:val="1"/>
          <w:sz w:val="20"/>
          <w:szCs w:val="20"/>
          <w:lang w:val="sr-Cyrl-RS" w:eastAsia="hi-IN" w:bidi="hi-IN"/>
        </w:rPr>
      </w:pPr>
    </w:p>
    <w:p w14:paraId="229EF5FF"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xml:space="preserve">Парк природе, у укупној површини од 75.183.00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xml:space="preserve">, а по основу критеријума заштите природних вредности, </w:t>
      </w:r>
      <w:proofErr w:type="spellStart"/>
      <w:r w:rsidRPr="0004686F">
        <w:rPr>
          <w:i/>
          <w:iCs/>
          <w:kern w:val="1"/>
          <w:sz w:val="20"/>
          <w:szCs w:val="20"/>
          <w:lang w:val="sr-Cyrl-RS" w:eastAsia="hi-IN" w:bidi="hi-IN"/>
        </w:rPr>
        <w:t>зониран</w:t>
      </w:r>
      <w:proofErr w:type="spellEnd"/>
      <w:r w:rsidRPr="0004686F">
        <w:rPr>
          <w:i/>
          <w:iCs/>
          <w:kern w:val="1"/>
          <w:sz w:val="20"/>
          <w:szCs w:val="20"/>
          <w:lang w:val="sr-Cyrl-RS" w:eastAsia="hi-IN" w:bidi="hi-IN"/>
        </w:rPr>
        <w:t xml:space="preserve"> је на три степена заштите, и то:</w:t>
      </w:r>
    </w:p>
    <w:p w14:paraId="47500DA7" w14:textId="77777777" w:rsidR="0004686F" w:rsidRPr="0004686F" w:rsidRDefault="0004686F">
      <w:pPr>
        <w:widowControl w:val="0"/>
        <w:numPr>
          <w:ilvl w:val="0"/>
          <w:numId w:val="61"/>
        </w:numPr>
        <w:suppressAutoHyphens/>
        <w:jc w:val="both"/>
        <w:rPr>
          <w:i/>
          <w:iCs/>
          <w:kern w:val="1"/>
          <w:sz w:val="20"/>
          <w:szCs w:val="20"/>
          <w:lang w:val="sr-Cyrl-RS" w:eastAsia="hi-IN" w:bidi="hi-IN"/>
        </w:rPr>
      </w:pPr>
      <w:r w:rsidRPr="0004686F">
        <w:rPr>
          <w:i/>
          <w:iCs/>
          <w:kern w:val="1"/>
          <w:sz w:val="20"/>
          <w:szCs w:val="20"/>
          <w:lang w:val="sr-Cyrl-RS" w:eastAsia="hi-IN" w:bidi="hi-IN"/>
        </w:rPr>
        <w:t xml:space="preserve">I степен - 553,80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или 0,74%</w:t>
      </w:r>
    </w:p>
    <w:p w14:paraId="6528AD96" w14:textId="77777777" w:rsidR="0004686F" w:rsidRPr="0004686F" w:rsidRDefault="0004686F">
      <w:pPr>
        <w:widowControl w:val="0"/>
        <w:numPr>
          <w:ilvl w:val="0"/>
          <w:numId w:val="61"/>
        </w:numPr>
        <w:suppressAutoHyphens/>
        <w:jc w:val="both"/>
        <w:rPr>
          <w:i/>
          <w:iCs/>
          <w:spacing w:val="-4"/>
          <w:kern w:val="1"/>
          <w:sz w:val="20"/>
          <w:szCs w:val="20"/>
          <w:lang w:val="sr-Cyrl-RS" w:eastAsia="ar-SA"/>
        </w:rPr>
      </w:pPr>
      <w:r w:rsidRPr="0004686F">
        <w:rPr>
          <w:i/>
          <w:iCs/>
          <w:kern w:val="1"/>
          <w:sz w:val="20"/>
          <w:szCs w:val="20"/>
          <w:lang w:val="sr-Cyrl-RS" w:eastAsia="hi-IN" w:bidi="hi-IN"/>
        </w:rPr>
        <w:t xml:space="preserve">II степен - 3.883,10 </w:t>
      </w:r>
      <w:proofErr w:type="spellStart"/>
      <w:r w:rsidRPr="0004686F">
        <w:rPr>
          <w:i/>
          <w:iCs/>
          <w:kern w:val="1"/>
          <w:sz w:val="20"/>
          <w:szCs w:val="20"/>
          <w:lang w:val="sr-Cyrl-RS" w:eastAsia="hi-IN" w:bidi="hi-IN"/>
        </w:rPr>
        <w:t>ha</w:t>
      </w:r>
      <w:proofErr w:type="spellEnd"/>
      <w:r w:rsidRPr="0004686F">
        <w:rPr>
          <w:i/>
          <w:iCs/>
          <w:kern w:val="1"/>
          <w:sz w:val="20"/>
          <w:szCs w:val="20"/>
          <w:lang w:val="sr-Cyrl-RS" w:eastAsia="hi-IN" w:bidi="hi-IN"/>
        </w:rPr>
        <w:t>, или 5,16%</w:t>
      </w:r>
    </w:p>
    <w:p w14:paraId="64983F3D" w14:textId="77777777" w:rsidR="0004686F" w:rsidRPr="0004686F" w:rsidRDefault="0004686F">
      <w:pPr>
        <w:widowControl w:val="0"/>
        <w:numPr>
          <w:ilvl w:val="0"/>
          <w:numId w:val="61"/>
        </w:numPr>
        <w:tabs>
          <w:tab w:val="left" w:pos="20864"/>
        </w:tabs>
        <w:suppressAutoHyphens/>
        <w:jc w:val="both"/>
        <w:rPr>
          <w:rFonts w:eastAsia="SimSun"/>
          <w:i/>
          <w:iCs/>
          <w:kern w:val="1"/>
          <w:sz w:val="20"/>
          <w:szCs w:val="20"/>
          <w:lang w:val="sr-Cyrl-RS" w:eastAsia="hi-IN" w:bidi="hi-IN"/>
        </w:rPr>
      </w:pPr>
      <w:r w:rsidRPr="0004686F">
        <w:rPr>
          <w:i/>
          <w:iCs/>
          <w:spacing w:val="-4"/>
          <w:kern w:val="1"/>
          <w:sz w:val="20"/>
          <w:szCs w:val="20"/>
          <w:lang w:val="sr-Cyrl-RS" w:eastAsia="ar-SA"/>
        </w:rPr>
        <w:t xml:space="preserve">III степен - 70.746,10 </w:t>
      </w:r>
      <w:proofErr w:type="spellStart"/>
      <w:r w:rsidRPr="0004686F">
        <w:rPr>
          <w:i/>
          <w:iCs/>
          <w:spacing w:val="-4"/>
          <w:kern w:val="1"/>
          <w:sz w:val="20"/>
          <w:szCs w:val="20"/>
          <w:lang w:val="sr-Cyrl-RS" w:eastAsia="ar-SA"/>
        </w:rPr>
        <w:t>ha</w:t>
      </w:r>
      <w:proofErr w:type="spellEnd"/>
      <w:r w:rsidRPr="0004686F">
        <w:rPr>
          <w:i/>
          <w:iCs/>
          <w:spacing w:val="-4"/>
          <w:kern w:val="1"/>
          <w:sz w:val="20"/>
          <w:szCs w:val="20"/>
          <w:lang w:val="sr-Cyrl-RS" w:eastAsia="ar-SA"/>
        </w:rPr>
        <w:t>, или 94,10%.</w:t>
      </w:r>
    </w:p>
    <w:p w14:paraId="19EFC17C"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xml:space="preserve">На бази просторних и саобраћајних предиспозиција, </w:t>
      </w:r>
      <w:proofErr w:type="spellStart"/>
      <w:r w:rsidRPr="0004686F">
        <w:rPr>
          <w:i/>
          <w:iCs/>
          <w:kern w:val="1"/>
          <w:sz w:val="20"/>
          <w:szCs w:val="20"/>
          <w:lang w:val="sr-Cyrl-RS" w:eastAsia="hi-IN" w:bidi="hi-IN"/>
        </w:rPr>
        <w:t>контигента</w:t>
      </w:r>
      <w:proofErr w:type="spellEnd"/>
      <w:r w:rsidRPr="0004686F">
        <w:rPr>
          <w:i/>
          <w:iCs/>
          <w:kern w:val="1"/>
          <w:sz w:val="20"/>
          <w:szCs w:val="20"/>
          <w:lang w:val="sr-Cyrl-RS" w:eastAsia="hi-IN" w:bidi="hi-IN"/>
        </w:rPr>
        <w:t xml:space="preserve"> радне снаге, опремљености насеља јавним службама и услова за локацију производних капацитета и стамбених зона, успоставља се следећа организација насеља на подручју Просторног плана:</w:t>
      </w:r>
    </w:p>
    <w:p w14:paraId="78179547"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lastRenderedPageBreak/>
        <w:t xml:space="preserve">I - </w:t>
      </w:r>
      <w:proofErr w:type="spellStart"/>
      <w:r w:rsidRPr="0004686F">
        <w:rPr>
          <w:i/>
          <w:iCs/>
          <w:kern w:val="1"/>
          <w:sz w:val="20"/>
          <w:szCs w:val="20"/>
          <w:lang w:val="sr-Cyrl-RS" w:eastAsia="hi-IN" w:bidi="hi-IN"/>
        </w:rPr>
        <w:t>Субопштински</w:t>
      </w:r>
      <w:proofErr w:type="spellEnd"/>
      <w:r w:rsidRPr="0004686F">
        <w:rPr>
          <w:i/>
          <w:iCs/>
          <w:kern w:val="1"/>
          <w:sz w:val="20"/>
          <w:szCs w:val="20"/>
          <w:lang w:val="sr-Cyrl-RS" w:eastAsia="hi-IN" w:bidi="hi-IN"/>
        </w:rPr>
        <w:t xml:space="preserve"> центар – Ушће (град Краљево)</w:t>
      </w:r>
    </w:p>
    <w:p w14:paraId="3BC6CF56"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II - Центри заједнице – Студеница (град Краљево) и Градац (општина Рашка), улазни пунктови у Парк природе са Ибарске магистрале (поред Ушћа) и Беле Воде-</w:t>
      </w:r>
      <w:proofErr w:type="spellStart"/>
      <w:r w:rsidRPr="0004686F">
        <w:rPr>
          <w:i/>
          <w:iCs/>
          <w:kern w:val="1"/>
          <w:sz w:val="20"/>
          <w:szCs w:val="20"/>
          <w:lang w:val="sr-Cyrl-RS" w:eastAsia="hi-IN" w:bidi="hi-IN"/>
        </w:rPr>
        <w:t>Дајићи</w:t>
      </w:r>
      <w:proofErr w:type="spellEnd"/>
      <w:r w:rsidRPr="0004686F">
        <w:rPr>
          <w:i/>
          <w:iCs/>
          <w:kern w:val="1"/>
          <w:sz w:val="20"/>
          <w:szCs w:val="20"/>
          <w:lang w:val="sr-Cyrl-RS" w:eastAsia="hi-IN" w:bidi="hi-IN"/>
        </w:rPr>
        <w:t xml:space="preserve"> (општина Ивањица), Девићи (општина Ивањица) и Рудно (град Краљево), као централна насеља на планском подручју</w:t>
      </w:r>
    </w:p>
    <w:p w14:paraId="550CEA89"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xml:space="preserve">III - Локални центри - </w:t>
      </w:r>
      <w:proofErr w:type="spellStart"/>
      <w:r w:rsidRPr="0004686F">
        <w:rPr>
          <w:i/>
          <w:iCs/>
          <w:kern w:val="1"/>
          <w:sz w:val="20"/>
          <w:szCs w:val="20"/>
          <w:lang w:val="sr-Cyrl-RS" w:eastAsia="hi-IN" w:bidi="hi-IN"/>
        </w:rPr>
        <w:t>Братљево</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Ерчеге</w:t>
      </w:r>
      <w:proofErr w:type="spellEnd"/>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Остатија</w:t>
      </w:r>
      <w:proofErr w:type="spellEnd"/>
      <w:r w:rsidRPr="0004686F">
        <w:rPr>
          <w:i/>
          <w:iCs/>
          <w:kern w:val="1"/>
          <w:sz w:val="20"/>
          <w:szCs w:val="20"/>
          <w:lang w:val="sr-Cyrl-RS" w:eastAsia="hi-IN" w:bidi="hi-IN"/>
        </w:rPr>
        <w:t xml:space="preserve"> (општина Ивањица)</w:t>
      </w:r>
    </w:p>
    <w:p w14:paraId="6B8E70DE"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IV - Села и засеоци</w:t>
      </w:r>
    </w:p>
    <w:p w14:paraId="528CF274"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V - Туристичка насеља - центри Парка природе</w:t>
      </w:r>
    </w:p>
    <w:p w14:paraId="043E2516"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Врхови-</w:t>
      </w:r>
      <w:proofErr w:type="spellStart"/>
      <w:r w:rsidRPr="0004686F">
        <w:rPr>
          <w:i/>
          <w:iCs/>
          <w:kern w:val="1"/>
          <w:sz w:val="20"/>
          <w:szCs w:val="20"/>
          <w:lang w:val="sr-Cyrl-RS" w:eastAsia="hi-IN" w:bidi="hi-IN"/>
        </w:rPr>
        <w:t>Одвраћеница</w:t>
      </w:r>
      <w:proofErr w:type="spellEnd"/>
      <w:r w:rsidRPr="0004686F">
        <w:rPr>
          <w:i/>
          <w:iCs/>
          <w:kern w:val="1"/>
          <w:sz w:val="20"/>
          <w:szCs w:val="20"/>
          <w:lang w:val="sr-Cyrl-RS" w:eastAsia="hi-IN" w:bidi="hi-IN"/>
        </w:rPr>
        <w:t>,</w:t>
      </w:r>
    </w:p>
    <w:p w14:paraId="5F216168" w14:textId="77777777" w:rsidR="0004686F" w:rsidRPr="0004686F" w:rsidRDefault="0004686F" w:rsidP="0004686F">
      <w:pPr>
        <w:widowControl w:val="0"/>
        <w:suppressAutoHyphens/>
        <w:autoSpaceDE w:val="0"/>
        <w:jc w:val="both"/>
        <w:rPr>
          <w:i/>
          <w:iCs/>
          <w:kern w:val="1"/>
          <w:sz w:val="20"/>
          <w:szCs w:val="20"/>
          <w:lang w:val="sr-Cyrl-RS" w:eastAsia="hi-IN" w:bidi="hi-IN"/>
        </w:rPr>
      </w:pPr>
      <w:r w:rsidRPr="0004686F">
        <w:rPr>
          <w:i/>
          <w:iCs/>
          <w:kern w:val="1"/>
          <w:sz w:val="20"/>
          <w:szCs w:val="20"/>
          <w:lang w:val="sr-Cyrl-RS" w:eastAsia="hi-IN" w:bidi="hi-IN"/>
        </w:rPr>
        <w:t>- Голијска Река,</w:t>
      </w:r>
    </w:p>
    <w:p w14:paraId="1EA2B743" w14:textId="77777777" w:rsidR="0004686F" w:rsidRPr="0004686F" w:rsidRDefault="0004686F" w:rsidP="0004686F">
      <w:pPr>
        <w:widowControl w:val="0"/>
        <w:suppressAutoHyphens/>
        <w:autoSpaceDE w:val="0"/>
        <w:jc w:val="both"/>
        <w:rPr>
          <w:b/>
          <w:bCs/>
          <w:i/>
          <w:iCs/>
          <w:spacing w:val="-4"/>
          <w:kern w:val="1"/>
          <w:sz w:val="20"/>
          <w:szCs w:val="20"/>
          <w:lang w:val="sr-Cyrl-RS" w:eastAsia="ar-SA"/>
        </w:rPr>
      </w:pPr>
      <w:r w:rsidRPr="0004686F">
        <w:rPr>
          <w:i/>
          <w:iCs/>
          <w:kern w:val="1"/>
          <w:sz w:val="20"/>
          <w:szCs w:val="20"/>
          <w:lang w:val="sr-Cyrl-RS" w:eastAsia="hi-IN" w:bidi="hi-IN"/>
        </w:rPr>
        <w:t xml:space="preserve">- </w:t>
      </w:r>
      <w:proofErr w:type="spellStart"/>
      <w:r w:rsidRPr="0004686F">
        <w:rPr>
          <w:i/>
          <w:iCs/>
          <w:kern w:val="1"/>
          <w:sz w:val="20"/>
          <w:szCs w:val="20"/>
          <w:lang w:val="sr-Cyrl-RS" w:eastAsia="hi-IN" w:bidi="hi-IN"/>
        </w:rPr>
        <w:t>Шереметовица</w:t>
      </w:r>
      <w:proofErr w:type="spellEnd"/>
      <w:r w:rsidRPr="0004686F">
        <w:rPr>
          <w:i/>
          <w:iCs/>
          <w:kern w:val="1"/>
          <w:sz w:val="20"/>
          <w:szCs w:val="20"/>
          <w:lang w:val="sr-Cyrl-RS" w:eastAsia="hi-IN" w:bidi="hi-IN"/>
        </w:rPr>
        <w:t>-</w:t>
      </w:r>
      <w:proofErr w:type="spellStart"/>
      <w:r w:rsidRPr="0004686F">
        <w:rPr>
          <w:i/>
          <w:iCs/>
          <w:kern w:val="1"/>
          <w:sz w:val="20"/>
          <w:szCs w:val="20"/>
          <w:lang w:val="sr-Cyrl-RS" w:eastAsia="hi-IN" w:bidi="hi-IN"/>
        </w:rPr>
        <w:t>Кути</w:t>
      </w:r>
      <w:proofErr w:type="spellEnd"/>
      <w:r w:rsidRPr="0004686F">
        <w:rPr>
          <w:i/>
          <w:iCs/>
          <w:kern w:val="1"/>
          <w:sz w:val="20"/>
          <w:szCs w:val="20"/>
          <w:lang w:val="sr-Cyrl-RS" w:eastAsia="hi-IN" w:bidi="hi-IN"/>
        </w:rPr>
        <w:t>-Плешин и</w:t>
      </w:r>
    </w:p>
    <w:p w14:paraId="635D4F11" w14:textId="77777777" w:rsidR="0004686F" w:rsidRPr="0004686F" w:rsidRDefault="0004686F" w:rsidP="0004686F">
      <w:pPr>
        <w:widowControl w:val="0"/>
        <w:tabs>
          <w:tab w:val="left" w:pos="20864"/>
        </w:tabs>
        <w:suppressAutoHyphens/>
        <w:autoSpaceDE w:val="0"/>
        <w:jc w:val="both"/>
        <w:rPr>
          <w:rFonts w:eastAsia="SimSun"/>
          <w:i/>
          <w:iCs/>
          <w:kern w:val="1"/>
          <w:sz w:val="20"/>
          <w:szCs w:val="20"/>
          <w:lang w:val="sr-Cyrl-RS" w:eastAsia="hi-IN" w:bidi="hi-IN"/>
        </w:rPr>
      </w:pPr>
      <w:r w:rsidRPr="0004686F">
        <w:rPr>
          <w:b/>
          <w:bCs/>
          <w:i/>
          <w:iCs/>
          <w:spacing w:val="-4"/>
          <w:kern w:val="1"/>
          <w:sz w:val="20"/>
          <w:szCs w:val="20"/>
          <w:lang w:val="sr-Cyrl-RS" w:eastAsia="ar-SA"/>
        </w:rPr>
        <w:t xml:space="preserve">- </w:t>
      </w:r>
      <w:r w:rsidRPr="0004686F">
        <w:rPr>
          <w:i/>
          <w:iCs/>
          <w:spacing w:val="-4"/>
          <w:kern w:val="1"/>
          <w:sz w:val="20"/>
          <w:szCs w:val="20"/>
          <w:lang w:val="sr-Cyrl-RS" w:eastAsia="ar-SA"/>
        </w:rPr>
        <w:t>Беле воде-</w:t>
      </w:r>
      <w:proofErr w:type="spellStart"/>
      <w:r w:rsidRPr="0004686F">
        <w:rPr>
          <w:i/>
          <w:iCs/>
          <w:spacing w:val="-4"/>
          <w:kern w:val="1"/>
          <w:sz w:val="20"/>
          <w:szCs w:val="20"/>
          <w:lang w:val="sr-Cyrl-RS" w:eastAsia="ar-SA"/>
        </w:rPr>
        <w:t>Дајићи</w:t>
      </w:r>
      <w:proofErr w:type="spellEnd"/>
      <w:r w:rsidRPr="0004686F">
        <w:rPr>
          <w:i/>
          <w:iCs/>
          <w:spacing w:val="-4"/>
          <w:kern w:val="1"/>
          <w:sz w:val="20"/>
          <w:szCs w:val="20"/>
          <w:lang w:val="sr-Cyrl-RS" w:eastAsia="ar-SA"/>
        </w:rPr>
        <w:t xml:space="preserve"> - центар Парка природе.</w:t>
      </w:r>
    </w:p>
    <w:p w14:paraId="0DAF3531" w14:textId="77777777" w:rsidR="0004686F" w:rsidRPr="0004686F" w:rsidRDefault="0004686F" w:rsidP="0004686F">
      <w:pPr>
        <w:widowControl w:val="0"/>
        <w:tabs>
          <w:tab w:val="left" w:pos="20864"/>
        </w:tabs>
        <w:suppressAutoHyphens/>
        <w:autoSpaceDE w:val="0"/>
        <w:jc w:val="both"/>
        <w:rPr>
          <w:rFonts w:eastAsia="SimSun"/>
          <w:i/>
          <w:iCs/>
          <w:kern w:val="1"/>
          <w:sz w:val="20"/>
          <w:szCs w:val="20"/>
          <w:lang w:val="sr-Cyrl-RS" w:eastAsia="hi-IN" w:bidi="hi-IN"/>
        </w:rPr>
      </w:pPr>
    </w:p>
    <w:p w14:paraId="15984F80" w14:textId="77777777" w:rsidR="0004686F" w:rsidRPr="0004686F" w:rsidRDefault="0004686F" w:rsidP="0004686F">
      <w:pPr>
        <w:widowControl w:val="0"/>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Друмски саобраћај – сходно концепцији “планираног туристичког пута Голија” која је утврђена у Генералном пројекту, у ППППН Парка природе “Голија”, планирана се реконструкција постојећих и изградња нових деоница, у циљу формирања “туристичког пута Голија”, који превасходно повезује најзначајније туристичке локалитете: Врхови-</w:t>
      </w:r>
      <w:proofErr w:type="spellStart"/>
      <w:r w:rsidRPr="0004686F">
        <w:rPr>
          <w:rFonts w:eastAsia="SimSun"/>
          <w:i/>
          <w:iCs/>
          <w:kern w:val="1"/>
          <w:sz w:val="20"/>
          <w:szCs w:val="20"/>
          <w:lang w:val="sr-Cyrl-RS" w:eastAsia="hi-IN" w:bidi="hi-IN"/>
        </w:rPr>
        <w:t>Одвраћеница</w:t>
      </w:r>
      <w:proofErr w:type="spellEnd"/>
      <w:r w:rsidRPr="0004686F">
        <w:rPr>
          <w:rFonts w:eastAsia="SimSun"/>
          <w:i/>
          <w:iCs/>
          <w:kern w:val="1"/>
          <w:sz w:val="20"/>
          <w:szCs w:val="20"/>
          <w:lang w:val="sr-Cyrl-RS" w:eastAsia="hi-IN" w:bidi="hi-IN"/>
        </w:rPr>
        <w:t xml:space="preserve">, </w:t>
      </w:r>
      <w:proofErr w:type="spellStart"/>
      <w:r w:rsidRPr="0004686F">
        <w:rPr>
          <w:rFonts w:eastAsia="SimSun"/>
          <w:i/>
          <w:iCs/>
          <w:kern w:val="1"/>
          <w:sz w:val="20"/>
          <w:szCs w:val="20"/>
          <w:lang w:val="sr-Cyrl-RS" w:eastAsia="hi-IN" w:bidi="hi-IN"/>
        </w:rPr>
        <w:t>Шереметовица</w:t>
      </w:r>
      <w:proofErr w:type="spellEnd"/>
      <w:r w:rsidRPr="0004686F">
        <w:rPr>
          <w:rFonts w:eastAsia="SimSun"/>
          <w:i/>
          <w:iCs/>
          <w:kern w:val="1"/>
          <w:sz w:val="20"/>
          <w:szCs w:val="20"/>
          <w:lang w:val="sr-Cyrl-RS" w:eastAsia="hi-IN" w:bidi="hi-IN"/>
        </w:rPr>
        <w:t>-</w:t>
      </w:r>
      <w:proofErr w:type="spellStart"/>
      <w:r w:rsidRPr="0004686F">
        <w:rPr>
          <w:rFonts w:eastAsia="SimSun"/>
          <w:i/>
          <w:iCs/>
          <w:kern w:val="1"/>
          <w:sz w:val="20"/>
          <w:szCs w:val="20"/>
          <w:lang w:val="sr-Cyrl-RS" w:eastAsia="hi-IN" w:bidi="hi-IN"/>
        </w:rPr>
        <w:t>Кути</w:t>
      </w:r>
      <w:proofErr w:type="spellEnd"/>
      <w:r w:rsidRPr="0004686F">
        <w:rPr>
          <w:rFonts w:eastAsia="SimSun"/>
          <w:i/>
          <w:iCs/>
          <w:kern w:val="1"/>
          <w:sz w:val="20"/>
          <w:szCs w:val="20"/>
          <w:lang w:val="sr-Cyrl-RS" w:eastAsia="hi-IN" w:bidi="hi-IN"/>
        </w:rPr>
        <w:t xml:space="preserve">-Плешин и Голијску реку. </w:t>
      </w:r>
    </w:p>
    <w:p w14:paraId="0F2EABE8" w14:textId="77777777" w:rsidR="0004686F" w:rsidRPr="0004686F" w:rsidRDefault="0004686F" w:rsidP="0004686F">
      <w:pPr>
        <w:widowControl w:val="0"/>
        <w:suppressAutoHyphens/>
        <w:autoSpaceDE w:val="0"/>
        <w:jc w:val="both"/>
        <w:rPr>
          <w:rFonts w:eastAsia="SimSun"/>
          <w:i/>
          <w:iCs/>
          <w:kern w:val="1"/>
          <w:sz w:val="20"/>
          <w:szCs w:val="20"/>
          <w:lang w:val="sr-Cyrl-RS" w:eastAsia="hi-IN" w:bidi="hi-IN"/>
        </w:rPr>
      </w:pPr>
    </w:p>
    <w:p w14:paraId="0C85A4EC" w14:textId="77777777" w:rsidR="0004686F" w:rsidRPr="0004686F" w:rsidRDefault="0004686F" w:rsidP="0004686F">
      <w:pPr>
        <w:widowControl w:val="0"/>
        <w:suppressAutoHyphens/>
        <w:autoSpaceDE w:val="0"/>
        <w:jc w:val="both"/>
        <w:rPr>
          <w:rFonts w:eastAsia="SimSun"/>
          <w:i/>
          <w:iCs/>
          <w:kern w:val="1"/>
          <w:sz w:val="20"/>
          <w:szCs w:val="20"/>
          <w:lang w:val="sr-Cyrl-RS" w:eastAsia="hi-IN" w:bidi="hi-IN"/>
        </w:rPr>
      </w:pPr>
      <w:r w:rsidRPr="0004686F">
        <w:rPr>
          <w:i/>
          <w:iCs/>
          <w:kern w:val="1"/>
          <w:sz w:val="20"/>
          <w:szCs w:val="20"/>
          <w:lang w:val="sr-Cyrl-RS" w:eastAsia="hi-IN" w:bidi="hi-IN"/>
        </w:rPr>
        <w:t xml:space="preserve">Водоснабдевање и каналисање отпадних вода - </w:t>
      </w:r>
      <w:r w:rsidRPr="0004686F">
        <w:rPr>
          <w:rFonts w:eastAsia="SimSun"/>
          <w:i/>
          <w:iCs/>
          <w:kern w:val="1"/>
          <w:sz w:val="20"/>
          <w:szCs w:val="20"/>
          <w:lang w:val="sr-Cyrl-RS" w:eastAsia="hi-IN" w:bidi="hi-IN"/>
        </w:rPr>
        <w:t>Концепција у развоју водоснабдевања и каналисања насеља на подручју Просторног плана засниваће се на следећим циљевима:</w:t>
      </w:r>
    </w:p>
    <w:p w14:paraId="7E14A9B4" w14:textId="77777777" w:rsidR="0004686F" w:rsidRPr="0004686F" w:rsidRDefault="0004686F">
      <w:pPr>
        <w:widowControl w:val="0"/>
        <w:numPr>
          <w:ilvl w:val="0"/>
          <w:numId w:val="62"/>
        </w:numPr>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обезбеђивању потребним количинама воде за пиће и остале потребе за све становнике;</w:t>
      </w:r>
    </w:p>
    <w:p w14:paraId="79BF5287" w14:textId="77777777" w:rsidR="0004686F" w:rsidRPr="0004686F" w:rsidRDefault="0004686F">
      <w:pPr>
        <w:widowControl w:val="0"/>
        <w:numPr>
          <w:ilvl w:val="0"/>
          <w:numId w:val="62"/>
        </w:numPr>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обезбеђивању исправности и сталној контроли воде која се користи за снабдевање становништва;</w:t>
      </w:r>
    </w:p>
    <w:p w14:paraId="3BCDF3DD" w14:textId="77777777" w:rsidR="0004686F" w:rsidRPr="0004686F" w:rsidRDefault="0004686F">
      <w:pPr>
        <w:widowControl w:val="0"/>
        <w:numPr>
          <w:ilvl w:val="0"/>
          <w:numId w:val="62"/>
        </w:numPr>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решавању прихватања и одвођења отпадних вода насеља;</w:t>
      </w:r>
    </w:p>
    <w:p w14:paraId="671131A3" w14:textId="77777777" w:rsidR="0004686F" w:rsidRPr="0004686F" w:rsidRDefault="0004686F">
      <w:pPr>
        <w:widowControl w:val="0"/>
        <w:numPr>
          <w:ilvl w:val="0"/>
          <w:numId w:val="62"/>
        </w:numPr>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заштити површинске и подземне воде од загађења отпадним водама насеља.</w:t>
      </w:r>
    </w:p>
    <w:p w14:paraId="19AA1794" w14:textId="77777777" w:rsidR="0004686F" w:rsidRPr="0004686F" w:rsidRDefault="0004686F" w:rsidP="0004686F">
      <w:pPr>
        <w:widowControl w:val="0"/>
        <w:suppressAutoHyphens/>
        <w:jc w:val="both"/>
        <w:rPr>
          <w:rFonts w:eastAsia="SimSun"/>
          <w:i/>
          <w:iCs/>
          <w:kern w:val="1"/>
          <w:sz w:val="20"/>
          <w:szCs w:val="20"/>
          <w:lang w:val="sr-Cyrl-RS" w:eastAsia="hi-IN" w:bidi="hi-IN"/>
        </w:rPr>
      </w:pPr>
    </w:p>
    <w:p w14:paraId="2D5748AE" w14:textId="77777777" w:rsidR="0004686F" w:rsidRPr="0004686F" w:rsidRDefault="0004686F" w:rsidP="0004686F">
      <w:pPr>
        <w:widowControl w:val="0"/>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Процена будућих потреба обухвата период до 2025. године, у коме ће доминантан утицај на потрошњу воде за водоснабдевање имати следеће две групе параметара: развој организованог водоснабдевања у зависности од тренда промене броја становника и других корисника, изградња водоводне мреже, повећање броја прикључених домаћинстава и развој туристичких и привредних капацитета који користе воду за пиће у свом технолошком процесу и других видова коришћења питке воде.</w:t>
      </w:r>
    </w:p>
    <w:p w14:paraId="088C12BB" w14:textId="77777777" w:rsidR="0004686F" w:rsidRPr="0004686F" w:rsidRDefault="0004686F" w:rsidP="0004686F">
      <w:pPr>
        <w:widowControl w:val="0"/>
        <w:suppressAutoHyphens/>
        <w:jc w:val="both"/>
        <w:rPr>
          <w:rFonts w:eastAsia="SimSun"/>
          <w:i/>
          <w:iCs/>
          <w:kern w:val="1"/>
          <w:sz w:val="20"/>
          <w:szCs w:val="20"/>
          <w:lang w:val="sr-Cyrl-RS" w:eastAsia="hi-IN" w:bidi="hi-IN"/>
        </w:rPr>
      </w:pPr>
    </w:p>
    <w:p w14:paraId="00B74968" w14:textId="77777777" w:rsidR="0004686F" w:rsidRPr="0004686F" w:rsidRDefault="0004686F" w:rsidP="0004686F">
      <w:pPr>
        <w:widowControl w:val="0"/>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Развод водоводне мреже на подручју пратиће саобраћајнице и омогућити заједничко водоснабдевање за поједине намене/групације објеката, а према посебним техничким условима.</w:t>
      </w:r>
    </w:p>
    <w:p w14:paraId="1287DA79" w14:textId="77777777" w:rsidR="0004686F" w:rsidRPr="0004686F" w:rsidRDefault="0004686F" w:rsidP="0004686F">
      <w:pPr>
        <w:widowControl w:val="0"/>
        <w:suppressAutoHyphens/>
        <w:jc w:val="both"/>
        <w:rPr>
          <w:rFonts w:eastAsia="SimSun"/>
          <w:i/>
          <w:iCs/>
          <w:kern w:val="1"/>
          <w:sz w:val="20"/>
          <w:szCs w:val="20"/>
          <w:lang w:val="sr-Cyrl-RS" w:eastAsia="hi-IN" w:bidi="hi-IN"/>
        </w:rPr>
      </w:pPr>
    </w:p>
    <w:p w14:paraId="00D51693" w14:textId="77777777" w:rsidR="0004686F" w:rsidRPr="0004686F" w:rsidRDefault="0004686F" w:rsidP="0004686F">
      <w:pPr>
        <w:widowControl w:val="0"/>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Диспозиција и технички елементи канализационог система утврдиће се посебним пројектима.</w:t>
      </w:r>
    </w:p>
    <w:p w14:paraId="09CFB061" w14:textId="77777777" w:rsidR="0004686F" w:rsidRPr="0004686F" w:rsidRDefault="0004686F" w:rsidP="0004686F">
      <w:pPr>
        <w:widowControl w:val="0"/>
        <w:suppressAutoHyphens/>
        <w:jc w:val="both"/>
        <w:rPr>
          <w:rFonts w:eastAsia="SimSun"/>
          <w:i/>
          <w:iCs/>
          <w:kern w:val="1"/>
          <w:sz w:val="20"/>
          <w:szCs w:val="20"/>
          <w:lang w:val="sr-Cyrl-RS" w:eastAsia="hi-IN" w:bidi="hi-IN"/>
        </w:rPr>
      </w:pPr>
    </w:p>
    <w:p w14:paraId="7FAE2016" w14:textId="77777777" w:rsidR="0004686F" w:rsidRPr="0004686F" w:rsidRDefault="0004686F" w:rsidP="0004686F">
      <w:pPr>
        <w:widowControl w:val="0"/>
        <w:suppressAutoHyphens/>
        <w:jc w:val="both"/>
        <w:rPr>
          <w:rFonts w:eastAsia="SimSun"/>
          <w:i/>
          <w:iCs/>
          <w:kern w:val="1"/>
          <w:sz w:val="20"/>
          <w:szCs w:val="20"/>
          <w:lang w:val="sr-Cyrl-RS" w:eastAsia="hi-IN" w:bidi="hi-IN"/>
        </w:rPr>
      </w:pPr>
      <w:r w:rsidRPr="0004686F">
        <w:rPr>
          <w:rFonts w:eastAsia="SimSun"/>
          <w:i/>
          <w:iCs/>
          <w:kern w:val="1"/>
          <w:sz w:val="20"/>
          <w:szCs w:val="20"/>
          <w:lang w:val="sr-Cyrl-RS" w:eastAsia="hi-IN" w:bidi="hi-IN"/>
        </w:rPr>
        <w:t xml:space="preserve">Планирана је изградња парцијалних колектора са механичком, биолошким (са симултаним вођењем </w:t>
      </w:r>
      <w:proofErr w:type="spellStart"/>
      <w:r w:rsidRPr="0004686F">
        <w:rPr>
          <w:rFonts w:eastAsia="SimSun"/>
          <w:i/>
          <w:iCs/>
          <w:kern w:val="1"/>
          <w:sz w:val="20"/>
          <w:szCs w:val="20"/>
          <w:lang w:val="sr-Cyrl-RS" w:eastAsia="hi-IN" w:bidi="hi-IN"/>
        </w:rPr>
        <w:t>нитрификације</w:t>
      </w:r>
      <w:proofErr w:type="spellEnd"/>
      <w:r w:rsidRPr="0004686F">
        <w:rPr>
          <w:rFonts w:eastAsia="SimSun"/>
          <w:i/>
          <w:iCs/>
          <w:kern w:val="1"/>
          <w:sz w:val="20"/>
          <w:szCs w:val="20"/>
          <w:lang w:val="sr-Cyrl-RS" w:eastAsia="hi-IN" w:bidi="hi-IN"/>
        </w:rPr>
        <w:t xml:space="preserve"> и </w:t>
      </w:r>
      <w:proofErr w:type="spellStart"/>
      <w:r w:rsidRPr="0004686F">
        <w:rPr>
          <w:rFonts w:eastAsia="SimSun"/>
          <w:i/>
          <w:iCs/>
          <w:kern w:val="1"/>
          <w:sz w:val="20"/>
          <w:szCs w:val="20"/>
          <w:lang w:val="sr-Cyrl-RS" w:eastAsia="hi-IN" w:bidi="hi-IN"/>
        </w:rPr>
        <w:t>денитрификације</w:t>
      </w:r>
      <w:proofErr w:type="spellEnd"/>
      <w:r w:rsidRPr="0004686F">
        <w:rPr>
          <w:rFonts w:eastAsia="SimSun"/>
          <w:i/>
          <w:iCs/>
          <w:kern w:val="1"/>
          <w:sz w:val="20"/>
          <w:szCs w:val="20"/>
          <w:lang w:val="sr-Cyrl-RS" w:eastAsia="hi-IN" w:bidi="hi-IN"/>
        </w:rPr>
        <w:t xml:space="preserve">) и </w:t>
      </w:r>
      <w:proofErr w:type="spellStart"/>
      <w:r w:rsidRPr="0004686F">
        <w:rPr>
          <w:rFonts w:eastAsia="SimSun"/>
          <w:i/>
          <w:iCs/>
          <w:kern w:val="1"/>
          <w:sz w:val="20"/>
          <w:szCs w:val="20"/>
          <w:lang w:val="sr-Cyrl-RS" w:eastAsia="hi-IN" w:bidi="hi-IN"/>
        </w:rPr>
        <w:t>терцијарном</w:t>
      </w:r>
      <w:proofErr w:type="spellEnd"/>
      <w:r w:rsidRPr="0004686F">
        <w:rPr>
          <w:rFonts w:eastAsia="SimSun"/>
          <w:i/>
          <w:iCs/>
          <w:kern w:val="1"/>
          <w:sz w:val="20"/>
          <w:szCs w:val="20"/>
          <w:lang w:val="sr-Cyrl-RS" w:eastAsia="hi-IN" w:bidi="hi-IN"/>
        </w:rPr>
        <w:t xml:space="preserve"> фазом пречишћавања отпадних вода.</w:t>
      </w:r>
    </w:p>
    <w:p w14:paraId="5611EB72" w14:textId="77777777" w:rsidR="0004686F" w:rsidRPr="0004686F" w:rsidRDefault="0004686F" w:rsidP="0004686F">
      <w:pPr>
        <w:widowControl w:val="0"/>
        <w:tabs>
          <w:tab w:val="left" w:pos="20864"/>
        </w:tabs>
        <w:suppressAutoHyphens/>
        <w:autoSpaceDE w:val="0"/>
        <w:jc w:val="both"/>
        <w:rPr>
          <w:rFonts w:eastAsia="SimSun"/>
          <w:i/>
          <w:iCs/>
          <w:kern w:val="1"/>
          <w:sz w:val="20"/>
          <w:szCs w:val="20"/>
          <w:lang w:val="sr-Cyrl-RS" w:eastAsia="hi-IN" w:bidi="hi-IN"/>
        </w:rPr>
      </w:pPr>
    </w:p>
    <w:p w14:paraId="08824D35" w14:textId="77777777" w:rsidR="0004686F" w:rsidRPr="0004686F" w:rsidRDefault="0004686F" w:rsidP="0004686F">
      <w:pPr>
        <w:widowControl w:val="0"/>
        <w:tabs>
          <w:tab w:val="left" w:pos="20864"/>
        </w:tabs>
        <w:suppressAutoHyphens/>
        <w:autoSpaceDE w:val="0"/>
        <w:jc w:val="both"/>
        <w:rPr>
          <w:rFonts w:eastAsia="SimSun"/>
          <w:i/>
          <w:iCs/>
          <w:kern w:val="1"/>
          <w:sz w:val="20"/>
          <w:szCs w:val="20"/>
          <w:lang w:val="sr-Cyrl-RS" w:eastAsia="hi-IN" w:bidi="hi-IN"/>
        </w:rPr>
      </w:pPr>
      <w:proofErr w:type="spellStart"/>
      <w:r w:rsidRPr="0004686F">
        <w:rPr>
          <w:i/>
          <w:iCs/>
          <w:spacing w:val="-4"/>
          <w:kern w:val="1"/>
          <w:sz w:val="20"/>
          <w:szCs w:val="20"/>
          <w:lang w:val="sr-Cyrl-RS" w:eastAsia="ar-SA"/>
        </w:rPr>
        <w:t>Електроенергетика</w:t>
      </w:r>
      <w:proofErr w:type="spellEnd"/>
      <w:r w:rsidRPr="0004686F">
        <w:rPr>
          <w:i/>
          <w:iCs/>
          <w:spacing w:val="-4"/>
          <w:kern w:val="1"/>
          <w:sz w:val="20"/>
          <w:szCs w:val="20"/>
          <w:lang w:val="sr-Cyrl-RS" w:eastAsia="ar-SA"/>
        </w:rPr>
        <w:t xml:space="preserve"> - На напонском нивоу 35 </w:t>
      </w:r>
      <w:proofErr w:type="spellStart"/>
      <w:r w:rsidRPr="0004686F">
        <w:rPr>
          <w:i/>
          <w:iCs/>
          <w:spacing w:val="-4"/>
          <w:kern w:val="1"/>
          <w:sz w:val="20"/>
          <w:szCs w:val="20"/>
          <w:lang w:val="sr-Cyrl-RS" w:eastAsia="ar-SA"/>
        </w:rPr>
        <w:t>kV</w:t>
      </w:r>
      <w:proofErr w:type="spellEnd"/>
      <w:r w:rsidRPr="0004686F">
        <w:rPr>
          <w:i/>
          <w:iCs/>
          <w:spacing w:val="-4"/>
          <w:kern w:val="1"/>
          <w:sz w:val="20"/>
          <w:szCs w:val="20"/>
          <w:lang w:val="sr-Cyrl-RS" w:eastAsia="ar-SA"/>
        </w:rPr>
        <w:t xml:space="preserve"> планира се изградња шест трансформаторских станица 35/10 </w:t>
      </w:r>
      <w:proofErr w:type="spellStart"/>
      <w:r w:rsidRPr="0004686F">
        <w:rPr>
          <w:i/>
          <w:iCs/>
          <w:spacing w:val="-4"/>
          <w:kern w:val="1"/>
          <w:sz w:val="20"/>
          <w:szCs w:val="20"/>
          <w:lang w:val="sr-Cyrl-RS" w:eastAsia="ar-SA"/>
        </w:rPr>
        <w:t>kV</w:t>
      </w:r>
      <w:proofErr w:type="spellEnd"/>
      <w:r w:rsidRPr="0004686F">
        <w:rPr>
          <w:i/>
          <w:iCs/>
          <w:spacing w:val="-4"/>
          <w:kern w:val="1"/>
          <w:sz w:val="20"/>
          <w:szCs w:val="20"/>
          <w:lang w:val="sr-Cyrl-RS" w:eastAsia="ar-SA"/>
        </w:rPr>
        <w:t xml:space="preserve"> са пратећим водовима 35 </w:t>
      </w:r>
      <w:proofErr w:type="spellStart"/>
      <w:r w:rsidRPr="0004686F">
        <w:rPr>
          <w:i/>
          <w:iCs/>
          <w:spacing w:val="-4"/>
          <w:kern w:val="1"/>
          <w:sz w:val="20"/>
          <w:szCs w:val="20"/>
          <w:lang w:val="sr-Cyrl-RS" w:eastAsia="ar-SA"/>
        </w:rPr>
        <w:t>kV</w:t>
      </w:r>
      <w:proofErr w:type="spellEnd"/>
      <w:r w:rsidRPr="0004686F">
        <w:rPr>
          <w:i/>
          <w:iCs/>
          <w:spacing w:val="-4"/>
          <w:kern w:val="1"/>
          <w:sz w:val="20"/>
          <w:szCs w:val="20"/>
          <w:lang w:val="sr-Cyrl-RS" w:eastAsia="ar-SA"/>
        </w:rPr>
        <w:t xml:space="preserve">. Градња нових ТС је неопходна, првенствено ради решавања проблема у квалитету снабдевања електричном енергијом (велика дужина водова 10 </w:t>
      </w:r>
      <w:proofErr w:type="spellStart"/>
      <w:r w:rsidRPr="0004686F">
        <w:rPr>
          <w:i/>
          <w:iCs/>
          <w:spacing w:val="-4"/>
          <w:kern w:val="1"/>
          <w:sz w:val="20"/>
          <w:szCs w:val="20"/>
          <w:lang w:val="sr-Cyrl-RS" w:eastAsia="ar-SA"/>
        </w:rPr>
        <w:t>kV</w:t>
      </w:r>
      <w:proofErr w:type="spellEnd"/>
      <w:r w:rsidRPr="0004686F">
        <w:rPr>
          <w:i/>
          <w:iCs/>
          <w:spacing w:val="-4"/>
          <w:kern w:val="1"/>
          <w:sz w:val="20"/>
          <w:szCs w:val="20"/>
          <w:lang w:val="sr-Cyrl-RS" w:eastAsia="ar-SA"/>
        </w:rPr>
        <w:t>, чести и дужи испади напајања), а и због планираног убрзаног развоја зимског туризма (Врхови-</w:t>
      </w:r>
      <w:proofErr w:type="spellStart"/>
      <w:r w:rsidRPr="0004686F">
        <w:rPr>
          <w:i/>
          <w:iCs/>
          <w:spacing w:val="-4"/>
          <w:kern w:val="1"/>
          <w:sz w:val="20"/>
          <w:szCs w:val="20"/>
          <w:lang w:val="sr-Cyrl-RS" w:eastAsia="ar-SA"/>
        </w:rPr>
        <w:t>Одвраћеница</w:t>
      </w:r>
      <w:proofErr w:type="spellEnd"/>
      <w:r w:rsidRPr="0004686F">
        <w:rPr>
          <w:i/>
          <w:iCs/>
          <w:spacing w:val="-4"/>
          <w:kern w:val="1"/>
          <w:sz w:val="20"/>
          <w:szCs w:val="20"/>
          <w:lang w:val="sr-Cyrl-RS" w:eastAsia="ar-SA"/>
        </w:rPr>
        <w:t xml:space="preserve">, Голијска Река, </w:t>
      </w:r>
      <w:proofErr w:type="spellStart"/>
      <w:r w:rsidRPr="0004686F">
        <w:rPr>
          <w:i/>
          <w:iCs/>
          <w:spacing w:val="-4"/>
          <w:kern w:val="1"/>
          <w:sz w:val="20"/>
          <w:szCs w:val="20"/>
          <w:lang w:val="sr-Cyrl-RS" w:eastAsia="ar-SA"/>
        </w:rPr>
        <w:t>Дајићи</w:t>
      </w:r>
      <w:proofErr w:type="spellEnd"/>
      <w:r w:rsidRPr="0004686F">
        <w:rPr>
          <w:i/>
          <w:iCs/>
          <w:spacing w:val="-4"/>
          <w:kern w:val="1"/>
          <w:sz w:val="20"/>
          <w:szCs w:val="20"/>
          <w:lang w:val="sr-Cyrl-RS" w:eastAsia="ar-SA"/>
        </w:rPr>
        <w:t xml:space="preserve">, Девићи, Плешин). Крајњи циљ планираног решења је затварање прстена напајања на нивоу 35 </w:t>
      </w:r>
      <w:proofErr w:type="spellStart"/>
      <w:r w:rsidRPr="0004686F">
        <w:rPr>
          <w:i/>
          <w:iCs/>
          <w:spacing w:val="-4"/>
          <w:kern w:val="1"/>
          <w:sz w:val="20"/>
          <w:szCs w:val="20"/>
          <w:lang w:val="sr-Cyrl-RS" w:eastAsia="ar-SA"/>
        </w:rPr>
        <w:t>kV</w:t>
      </w:r>
      <w:proofErr w:type="spellEnd"/>
      <w:r w:rsidRPr="0004686F">
        <w:rPr>
          <w:i/>
          <w:iCs/>
          <w:spacing w:val="-4"/>
          <w:kern w:val="1"/>
          <w:sz w:val="20"/>
          <w:szCs w:val="20"/>
          <w:lang w:val="sr-Cyrl-RS" w:eastAsia="ar-SA"/>
        </w:rPr>
        <w:t>.</w:t>
      </w:r>
    </w:p>
    <w:bookmarkEnd w:id="44"/>
    <w:p w14:paraId="09D8A719" w14:textId="77777777" w:rsidR="0004686F" w:rsidRPr="0004686F" w:rsidRDefault="0004686F" w:rsidP="0004686F">
      <w:pPr>
        <w:autoSpaceDE w:val="0"/>
        <w:autoSpaceDN w:val="0"/>
        <w:adjustRightInd w:val="0"/>
        <w:ind w:left="720"/>
        <w:jc w:val="both"/>
        <w:rPr>
          <w:b/>
          <w:sz w:val="20"/>
          <w:szCs w:val="20"/>
          <w:lang w:val="sr-Cyrl-RS" w:eastAsia="en-US"/>
        </w:rPr>
      </w:pPr>
    </w:p>
    <w:p w14:paraId="578F3070" w14:textId="77777777" w:rsidR="0004686F" w:rsidRPr="0004686F" w:rsidRDefault="0004686F" w:rsidP="0004686F">
      <w:pPr>
        <w:autoSpaceDE w:val="0"/>
        <w:autoSpaceDN w:val="0"/>
        <w:adjustRightInd w:val="0"/>
        <w:ind w:left="720"/>
        <w:jc w:val="both"/>
        <w:rPr>
          <w:b/>
          <w:sz w:val="20"/>
          <w:szCs w:val="20"/>
          <w:lang w:val="sr-Cyrl-RS" w:eastAsia="en-US"/>
        </w:rPr>
      </w:pPr>
    </w:p>
    <w:p w14:paraId="2B422808" w14:textId="1667C419" w:rsidR="0004686F" w:rsidRPr="0004686F" w:rsidRDefault="0004686F" w:rsidP="0004686F">
      <w:pPr>
        <w:autoSpaceDE w:val="0"/>
        <w:autoSpaceDN w:val="0"/>
        <w:adjustRightInd w:val="0"/>
        <w:ind w:left="720"/>
        <w:rPr>
          <w:b/>
          <w:sz w:val="20"/>
          <w:szCs w:val="20"/>
          <w:lang w:val="sr-Cyrl-RS" w:eastAsia="en-US"/>
        </w:rPr>
      </w:pPr>
      <w:r w:rsidRPr="0004686F">
        <w:rPr>
          <w:rFonts w:ascii="Calibri" w:hAnsi="Calibri" w:cs="Calibri"/>
          <w:noProof/>
          <w:sz w:val="20"/>
          <w:szCs w:val="20"/>
          <w:lang w:val="sr-Cyrl-RS" w:eastAsia="en-US"/>
        </w:rPr>
        <w:lastRenderedPageBreak/>
        <w:drawing>
          <wp:inline distT="0" distB="0" distL="0" distR="0" wp14:anchorId="7E7DE512" wp14:editId="5F8BEF4A">
            <wp:extent cx="5240020" cy="2854325"/>
            <wp:effectExtent l="0" t="0" r="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40020" cy="2854325"/>
                    </a:xfrm>
                    <a:prstGeom prst="rect">
                      <a:avLst/>
                    </a:prstGeom>
                    <a:noFill/>
                    <a:ln>
                      <a:noFill/>
                    </a:ln>
                  </pic:spPr>
                </pic:pic>
              </a:graphicData>
            </a:graphic>
          </wp:inline>
        </w:drawing>
      </w:r>
    </w:p>
    <w:p w14:paraId="2406919A" w14:textId="77777777" w:rsidR="0004686F" w:rsidRPr="0004686F" w:rsidRDefault="0004686F" w:rsidP="0004686F">
      <w:pPr>
        <w:autoSpaceDE w:val="0"/>
        <w:autoSpaceDN w:val="0"/>
        <w:adjustRightInd w:val="0"/>
        <w:ind w:left="720"/>
        <w:jc w:val="both"/>
        <w:rPr>
          <w:bCs/>
          <w:sz w:val="20"/>
          <w:szCs w:val="20"/>
          <w:lang w:val="sr-Cyrl-RS" w:eastAsia="en-US"/>
        </w:rPr>
      </w:pPr>
      <w:r w:rsidRPr="0004686F">
        <w:rPr>
          <w:bCs/>
          <w:sz w:val="20"/>
          <w:szCs w:val="20"/>
          <w:lang w:val="sr-Cyrl-RS" w:eastAsia="en-US"/>
        </w:rPr>
        <w:t>Слика 1: Извод из графичких прилога Просторног плана подручја посебне намене Парка природе „Голија”</w:t>
      </w:r>
    </w:p>
    <w:p w14:paraId="2B0C7A7E" w14:textId="77777777" w:rsidR="0004686F" w:rsidRPr="0004686F" w:rsidRDefault="0004686F" w:rsidP="0004686F">
      <w:pPr>
        <w:autoSpaceDE w:val="0"/>
        <w:autoSpaceDN w:val="0"/>
        <w:adjustRightInd w:val="0"/>
        <w:ind w:left="720"/>
        <w:jc w:val="both"/>
        <w:rPr>
          <w:b/>
          <w:sz w:val="20"/>
          <w:szCs w:val="20"/>
          <w:lang w:val="sr-Cyrl-RS" w:eastAsia="en-US"/>
        </w:rPr>
      </w:pPr>
    </w:p>
    <w:p w14:paraId="18C3FA6F" w14:textId="77777777" w:rsidR="0004686F" w:rsidRPr="0004686F" w:rsidRDefault="0004686F">
      <w:pPr>
        <w:numPr>
          <w:ilvl w:val="2"/>
          <w:numId w:val="24"/>
        </w:numPr>
        <w:autoSpaceDE w:val="0"/>
        <w:autoSpaceDN w:val="0"/>
        <w:adjustRightInd w:val="0"/>
        <w:jc w:val="both"/>
        <w:rPr>
          <w:b/>
          <w:sz w:val="20"/>
          <w:szCs w:val="20"/>
          <w:lang w:val="sr-Cyrl-RS" w:eastAsia="en-US"/>
        </w:rPr>
      </w:pPr>
      <w:bookmarkStart w:id="45" w:name="_Hlk94258751"/>
      <w:r w:rsidRPr="0004686F">
        <w:rPr>
          <w:b/>
          <w:sz w:val="20"/>
          <w:szCs w:val="20"/>
          <w:lang w:val="sr-Cyrl-RS" w:eastAsia="en-US"/>
        </w:rPr>
        <w:t xml:space="preserve">Извод из </w:t>
      </w:r>
      <w:bookmarkStart w:id="46" w:name="_Hlk105505798"/>
      <w:r w:rsidRPr="0004686F">
        <w:rPr>
          <w:b/>
          <w:sz w:val="20"/>
          <w:szCs w:val="20"/>
          <w:lang w:val="sr-Cyrl-RS" w:eastAsia="en-US"/>
        </w:rPr>
        <w:t>Плана детаљне регулације коридора инфраструктуре на подручју  Просторног плана Парка природе „Голија“  (Територија Општине Ивањица) „Службени лист општине Ивањица“ бр. 5/2018.</w:t>
      </w:r>
      <w:bookmarkEnd w:id="46"/>
    </w:p>
    <w:bookmarkEnd w:id="45"/>
    <w:p w14:paraId="316B32D1" w14:textId="77777777" w:rsidR="0004686F" w:rsidRPr="0004686F" w:rsidRDefault="0004686F" w:rsidP="0004686F">
      <w:pPr>
        <w:autoSpaceDE w:val="0"/>
        <w:autoSpaceDN w:val="0"/>
        <w:adjustRightInd w:val="0"/>
        <w:rPr>
          <w:b/>
          <w:color w:val="FF0000"/>
          <w:sz w:val="20"/>
          <w:szCs w:val="20"/>
          <w:lang w:val="sr-Cyrl-RS" w:eastAsia="en-US"/>
        </w:rPr>
      </w:pPr>
    </w:p>
    <w:p w14:paraId="78894221" w14:textId="77777777" w:rsidR="0004686F" w:rsidRPr="0004686F" w:rsidRDefault="0004686F" w:rsidP="0004686F">
      <w:pPr>
        <w:autoSpaceDE w:val="0"/>
        <w:autoSpaceDN w:val="0"/>
        <w:adjustRightInd w:val="0"/>
        <w:jc w:val="both"/>
        <w:rPr>
          <w:bCs/>
          <w:i/>
          <w:iCs/>
          <w:sz w:val="20"/>
          <w:szCs w:val="20"/>
          <w:lang w:val="sr-Cyrl-RS" w:eastAsia="en-US"/>
        </w:rPr>
      </w:pPr>
    </w:p>
    <w:p w14:paraId="44BAF3C2" w14:textId="77777777" w:rsidR="0004686F" w:rsidRPr="0004686F" w:rsidRDefault="0004686F" w:rsidP="0004686F">
      <w:pPr>
        <w:autoSpaceDE w:val="0"/>
        <w:autoSpaceDN w:val="0"/>
        <w:adjustRightInd w:val="0"/>
        <w:jc w:val="both"/>
        <w:rPr>
          <w:bCs/>
          <w:i/>
          <w:iCs/>
          <w:sz w:val="20"/>
          <w:szCs w:val="20"/>
          <w:lang w:val="sr-Cyrl-RS" w:eastAsia="en-US"/>
        </w:rPr>
      </w:pPr>
      <w:bookmarkStart w:id="47" w:name="_Hlk94258582"/>
      <w:r w:rsidRPr="0004686F">
        <w:rPr>
          <w:bCs/>
          <w:i/>
          <w:iCs/>
          <w:sz w:val="20"/>
          <w:szCs w:val="20"/>
          <w:lang w:val="sr-Cyrl-RS" w:eastAsia="en-US"/>
        </w:rPr>
        <w:t>Б. ПРАВИЛА УРЕЂЕЊА ПРОСТОРА</w:t>
      </w:r>
    </w:p>
    <w:p w14:paraId="53263869" w14:textId="77777777" w:rsidR="0004686F" w:rsidRPr="0004686F" w:rsidRDefault="0004686F" w:rsidP="0004686F">
      <w:pPr>
        <w:autoSpaceDE w:val="0"/>
        <w:autoSpaceDN w:val="0"/>
        <w:adjustRightInd w:val="0"/>
        <w:jc w:val="both"/>
        <w:rPr>
          <w:bCs/>
          <w:i/>
          <w:iCs/>
          <w:sz w:val="20"/>
          <w:szCs w:val="20"/>
          <w:lang w:val="sr-Cyrl-RS" w:eastAsia="en-US"/>
        </w:rPr>
      </w:pPr>
    </w:p>
    <w:p w14:paraId="7C4EF34D"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Б.1. Планирана намена земљишта и заштитни појасеви</w:t>
      </w:r>
    </w:p>
    <w:p w14:paraId="7BD8C509" w14:textId="77777777" w:rsidR="0004686F" w:rsidRPr="0004686F" w:rsidRDefault="0004686F" w:rsidP="0004686F">
      <w:pPr>
        <w:autoSpaceDE w:val="0"/>
        <w:autoSpaceDN w:val="0"/>
        <w:adjustRightInd w:val="0"/>
        <w:jc w:val="both"/>
        <w:rPr>
          <w:bCs/>
          <w:i/>
          <w:iCs/>
          <w:sz w:val="20"/>
          <w:szCs w:val="20"/>
          <w:lang w:val="sr-Cyrl-RS" w:eastAsia="en-US"/>
        </w:rPr>
      </w:pPr>
    </w:p>
    <w:p w14:paraId="460BD20C"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У граници обухвата Плана, налазе се планирани линијски инфраструктурни објекти (надземни или подземни, у зависности од врсте инфраструктурног вода) и то:</w:t>
      </w:r>
    </w:p>
    <w:p w14:paraId="4E85DFDD" w14:textId="77777777" w:rsidR="0004686F" w:rsidRPr="0004686F" w:rsidRDefault="0004686F">
      <w:pPr>
        <w:numPr>
          <w:ilvl w:val="0"/>
          <w:numId w:val="64"/>
        </w:numPr>
        <w:autoSpaceDE w:val="0"/>
        <w:autoSpaceDN w:val="0"/>
        <w:adjustRightInd w:val="0"/>
        <w:jc w:val="both"/>
        <w:rPr>
          <w:bCs/>
          <w:i/>
          <w:iCs/>
          <w:sz w:val="20"/>
          <w:szCs w:val="20"/>
          <w:lang w:val="sr-Cyrl-RS" w:eastAsia="en-US"/>
        </w:rPr>
      </w:pPr>
      <w:r w:rsidRPr="0004686F">
        <w:rPr>
          <w:bCs/>
          <w:i/>
          <w:iCs/>
          <w:sz w:val="20"/>
          <w:szCs w:val="20"/>
          <w:lang w:val="sr-Cyrl-RS" w:eastAsia="en-US"/>
        </w:rPr>
        <w:t>друмског саобраћаја (“туристички пут Голија”);</w:t>
      </w:r>
    </w:p>
    <w:p w14:paraId="00EA0265" w14:textId="77777777" w:rsidR="0004686F" w:rsidRPr="0004686F" w:rsidRDefault="0004686F">
      <w:pPr>
        <w:numPr>
          <w:ilvl w:val="0"/>
          <w:numId w:val="63"/>
        </w:numPr>
        <w:autoSpaceDE w:val="0"/>
        <w:autoSpaceDN w:val="0"/>
        <w:adjustRightInd w:val="0"/>
        <w:jc w:val="both"/>
        <w:rPr>
          <w:bCs/>
          <w:i/>
          <w:iCs/>
          <w:sz w:val="20"/>
          <w:szCs w:val="20"/>
          <w:lang w:val="sr-Cyrl-RS" w:eastAsia="en-US"/>
        </w:rPr>
      </w:pPr>
      <w:r w:rsidRPr="0004686F">
        <w:rPr>
          <w:bCs/>
          <w:i/>
          <w:iCs/>
          <w:sz w:val="20"/>
          <w:szCs w:val="20"/>
          <w:lang w:val="sr-Cyrl-RS" w:eastAsia="en-US"/>
        </w:rPr>
        <w:t>водоводне инфраструктуре (са локацијама планираних објеката: резервоари, црпне станице, постројења за прераду воде и друго);</w:t>
      </w:r>
    </w:p>
    <w:p w14:paraId="2C6A9FC1" w14:textId="77777777" w:rsidR="0004686F" w:rsidRPr="0004686F" w:rsidRDefault="0004686F">
      <w:pPr>
        <w:numPr>
          <w:ilvl w:val="0"/>
          <w:numId w:val="63"/>
        </w:numPr>
        <w:autoSpaceDE w:val="0"/>
        <w:autoSpaceDN w:val="0"/>
        <w:adjustRightInd w:val="0"/>
        <w:jc w:val="both"/>
        <w:rPr>
          <w:bCs/>
          <w:i/>
          <w:iCs/>
          <w:sz w:val="20"/>
          <w:szCs w:val="20"/>
          <w:lang w:val="sr-Cyrl-RS" w:eastAsia="en-US"/>
        </w:rPr>
      </w:pPr>
      <w:r w:rsidRPr="0004686F">
        <w:rPr>
          <w:bCs/>
          <w:i/>
          <w:iCs/>
          <w:sz w:val="20"/>
          <w:szCs w:val="20"/>
          <w:lang w:val="sr-Cyrl-RS" w:eastAsia="en-US"/>
        </w:rPr>
        <w:t>канализационе инфраструктуре (са локацијама постројења за пречишћавање отпадних вода);</w:t>
      </w:r>
    </w:p>
    <w:p w14:paraId="117F7866" w14:textId="77777777" w:rsidR="0004686F" w:rsidRPr="0004686F" w:rsidRDefault="0004686F">
      <w:pPr>
        <w:numPr>
          <w:ilvl w:val="0"/>
          <w:numId w:val="63"/>
        </w:num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електроенергетске инфраструктуре, напонског нивоа 35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са локацијама трафостаница 35/10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w:t>
      </w:r>
    </w:p>
    <w:p w14:paraId="623A9265" w14:textId="77777777" w:rsidR="0004686F" w:rsidRPr="0004686F" w:rsidRDefault="0004686F" w:rsidP="0004686F">
      <w:pPr>
        <w:autoSpaceDE w:val="0"/>
        <w:autoSpaceDN w:val="0"/>
        <w:adjustRightInd w:val="0"/>
        <w:jc w:val="both"/>
        <w:rPr>
          <w:bCs/>
          <w:i/>
          <w:iCs/>
          <w:sz w:val="20"/>
          <w:szCs w:val="20"/>
          <w:lang w:val="sr-Cyrl-RS" w:eastAsia="en-US"/>
        </w:rPr>
      </w:pPr>
    </w:p>
    <w:p w14:paraId="7C0F0AC3"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У граници обухвата Плана, налазе се инфраструктурни објекти јавне намене, за које се може утврдити јавни интерес, односно експропријација за деонице “туристичког пута Голија” и локације планираних надземних објеката и непотпуна експропријација, установљавањем права стварне службености, за подземне коридоре инфраструктуре и далеководе. </w:t>
      </w:r>
    </w:p>
    <w:p w14:paraId="681CC9BB" w14:textId="77777777" w:rsidR="0004686F" w:rsidRPr="0004686F" w:rsidRDefault="0004686F" w:rsidP="0004686F">
      <w:pPr>
        <w:autoSpaceDE w:val="0"/>
        <w:autoSpaceDN w:val="0"/>
        <w:adjustRightInd w:val="0"/>
        <w:jc w:val="both"/>
        <w:rPr>
          <w:bCs/>
          <w:i/>
          <w:iCs/>
          <w:sz w:val="20"/>
          <w:szCs w:val="20"/>
          <w:lang w:val="sr-Cyrl-RS" w:eastAsia="en-US"/>
        </w:rPr>
      </w:pPr>
    </w:p>
    <w:p w14:paraId="3374048B"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За деонице “туристичког пута Голија”, планирано је путно земљиште, односно земљишни појас, који је неопходан за изградњу планираних деоница, које чине “туристички пут Голија”.</w:t>
      </w:r>
    </w:p>
    <w:p w14:paraId="04DF1AC5" w14:textId="77777777" w:rsidR="0004686F" w:rsidRPr="0004686F" w:rsidRDefault="0004686F" w:rsidP="0004686F">
      <w:pPr>
        <w:autoSpaceDE w:val="0"/>
        <w:autoSpaceDN w:val="0"/>
        <w:adjustRightInd w:val="0"/>
        <w:jc w:val="both"/>
        <w:rPr>
          <w:bCs/>
          <w:i/>
          <w:iCs/>
          <w:sz w:val="20"/>
          <w:szCs w:val="20"/>
          <w:lang w:val="sr-Cyrl-RS" w:eastAsia="en-US"/>
        </w:rPr>
      </w:pPr>
    </w:p>
    <w:p w14:paraId="7E12BBF9"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За планиране линијске инфраструктурне објекте (водоводне инфраструктуре), планирани су коридори, са заштитним </w:t>
      </w:r>
      <w:proofErr w:type="spellStart"/>
      <w:r w:rsidRPr="0004686F">
        <w:rPr>
          <w:bCs/>
          <w:i/>
          <w:iCs/>
          <w:sz w:val="20"/>
          <w:szCs w:val="20"/>
          <w:lang w:val="sr-Cyrl-RS" w:eastAsia="en-US"/>
        </w:rPr>
        <w:t>појасом</w:t>
      </w:r>
      <w:proofErr w:type="spellEnd"/>
      <w:r w:rsidRPr="0004686F">
        <w:rPr>
          <w:bCs/>
          <w:i/>
          <w:iCs/>
          <w:sz w:val="20"/>
          <w:szCs w:val="20"/>
          <w:lang w:val="sr-Cyrl-RS" w:eastAsia="en-US"/>
        </w:rPr>
        <w:t>, ширине по 2,5 m обострано. У заштитном појасу, по правилу, није могућа изградња објеката високоградње, а евентуална изградња, на ближем одстојању од прописаног је могућа, уз прибављање услова надлежне институције.</w:t>
      </w:r>
    </w:p>
    <w:p w14:paraId="2FC23971" w14:textId="77777777" w:rsidR="0004686F" w:rsidRPr="0004686F" w:rsidRDefault="0004686F" w:rsidP="0004686F">
      <w:pPr>
        <w:autoSpaceDE w:val="0"/>
        <w:autoSpaceDN w:val="0"/>
        <w:adjustRightInd w:val="0"/>
        <w:jc w:val="both"/>
        <w:rPr>
          <w:bCs/>
          <w:i/>
          <w:iCs/>
          <w:sz w:val="20"/>
          <w:szCs w:val="20"/>
          <w:lang w:val="sr-Cyrl-RS" w:eastAsia="en-US"/>
        </w:rPr>
      </w:pPr>
    </w:p>
    <w:p w14:paraId="492272CD"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За планиране линијске инфраструктурне објекте (канализационе инфраструктуре), планирани су коридори, са заштитним </w:t>
      </w:r>
      <w:proofErr w:type="spellStart"/>
      <w:r w:rsidRPr="0004686F">
        <w:rPr>
          <w:bCs/>
          <w:i/>
          <w:iCs/>
          <w:sz w:val="20"/>
          <w:szCs w:val="20"/>
          <w:lang w:val="sr-Cyrl-RS" w:eastAsia="en-US"/>
        </w:rPr>
        <w:t>појасом</w:t>
      </w:r>
      <w:proofErr w:type="spellEnd"/>
      <w:r w:rsidRPr="0004686F">
        <w:rPr>
          <w:bCs/>
          <w:i/>
          <w:iCs/>
          <w:sz w:val="20"/>
          <w:szCs w:val="20"/>
          <w:lang w:val="sr-Cyrl-RS" w:eastAsia="en-US"/>
        </w:rPr>
        <w:t>, ширине по 1,5 m обострано, а евентуална изградња, на ближем одстојању од прописаног је могућа, уз прибављање услова надлежне институције.</w:t>
      </w:r>
    </w:p>
    <w:p w14:paraId="499AF8A4" w14:textId="77777777" w:rsidR="0004686F" w:rsidRPr="0004686F" w:rsidRDefault="0004686F" w:rsidP="0004686F">
      <w:pPr>
        <w:autoSpaceDE w:val="0"/>
        <w:autoSpaceDN w:val="0"/>
        <w:adjustRightInd w:val="0"/>
        <w:jc w:val="both"/>
        <w:rPr>
          <w:bCs/>
          <w:i/>
          <w:iCs/>
          <w:sz w:val="20"/>
          <w:szCs w:val="20"/>
          <w:lang w:val="sr-Cyrl-RS" w:eastAsia="en-US"/>
        </w:rPr>
      </w:pPr>
    </w:p>
    <w:p w14:paraId="59418112"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За планиране линијске инфраструктурне објекте (електроенергетске инфраструктуре), планирано је да се дуж трасе вода 35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формирају заштитни и извођачки појас који износе:</w:t>
      </w:r>
    </w:p>
    <w:p w14:paraId="4101730B" w14:textId="77777777" w:rsidR="0004686F" w:rsidRPr="0004686F" w:rsidRDefault="0004686F">
      <w:pPr>
        <w:numPr>
          <w:ilvl w:val="0"/>
          <w:numId w:val="59"/>
        </w:numPr>
        <w:tabs>
          <w:tab w:val="clear" w:pos="454"/>
          <w:tab w:val="num" w:pos="720"/>
        </w:tabs>
        <w:autoSpaceDE w:val="0"/>
        <w:autoSpaceDN w:val="0"/>
        <w:adjustRightInd w:val="0"/>
        <w:ind w:left="720" w:hanging="360"/>
        <w:jc w:val="both"/>
        <w:rPr>
          <w:bCs/>
          <w:i/>
          <w:iCs/>
          <w:sz w:val="20"/>
          <w:szCs w:val="20"/>
          <w:lang w:val="sr-Cyrl-RS" w:eastAsia="en-US"/>
        </w:rPr>
      </w:pPr>
      <w:r w:rsidRPr="0004686F">
        <w:rPr>
          <w:bCs/>
          <w:i/>
          <w:iCs/>
          <w:sz w:val="20"/>
          <w:szCs w:val="20"/>
          <w:lang w:val="sr-Cyrl-RS" w:eastAsia="en-US"/>
        </w:rPr>
        <w:t>заштитни поја, укупне ширине 35,0 m (2x17,5 m), за надземни вод;</w:t>
      </w:r>
    </w:p>
    <w:p w14:paraId="6FA74F39" w14:textId="77777777" w:rsidR="0004686F" w:rsidRPr="0004686F" w:rsidRDefault="0004686F">
      <w:pPr>
        <w:numPr>
          <w:ilvl w:val="0"/>
          <w:numId w:val="59"/>
        </w:numPr>
        <w:tabs>
          <w:tab w:val="clear" w:pos="454"/>
          <w:tab w:val="num" w:pos="720"/>
        </w:tabs>
        <w:autoSpaceDE w:val="0"/>
        <w:autoSpaceDN w:val="0"/>
        <w:adjustRightInd w:val="0"/>
        <w:ind w:left="720" w:hanging="360"/>
        <w:jc w:val="both"/>
        <w:rPr>
          <w:bCs/>
          <w:i/>
          <w:iCs/>
          <w:sz w:val="20"/>
          <w:szCs w:val="20"/>
          <w:lang w:val="sr-Cyrl-RS" w:eastAsia="en-US"/>
        </w:rPr>
      </w:pPr>
      <w:r w:rsidRPr="0004686F">
        <w:rPr>
          <w:bCs/>
          <w:i/>
          <w:iCs/>
          <w:sz w:val="20"/>
          <w:szCs w:val="20"/>
          <w:lang w:val="sr-Cyrl-RS" w:eastAsia="en-US"/>
        </w:rPr>
        <w:t>извођачки појас, укупне ширине 8,0 m (2x4,0 m) за надземни вод;</w:t>
      </w:r>
    </w:p>
    <w:p w14:paraId="009742EF" w14:textId="77777777" w:rsidR="0004686F" w:rsidRPr="0004686F" w:rsidRDefault="0004686F">
      <w:pPr>
        <w:numPr>
          <w:ilvl w:val="0"/>
          <w:numId w:val="59"/>
        </w:numPr>
        <w:tabs>
          <w:tab w:val="clear" w:pos="454"/>
          <w:tab w:val="num" w:pos="720"/>
        </w:tabs>
        <w:autoSpaceDE w:val="0"/>
        <w:autoSpaceDN w:val="0"/>
        <w:adjustRightInd w:val="0"/>
        <w:ind w:left="720" w:hanging="360"/>
        <w:jc w:val="both"/>
        <w:rPr>
          <w:bCs/>
          <w:i/>
          <w:iCs/>
          <w:sz w:val="20"/>
          <w:szCs w:val="20"/>
          <w:lang w:val="sr-Cyrl-RS" w:eastAsia="en-US"/>
        </w:rPr>
      </w:pPr>
      <w:r w:rsidRPr="0004686F">
        <w:rPr>
          <w:bCs/>
          <w:i/>
          <w:iCs/>
          <w:sz w:val="20"/>
          <w:szCs w:val="20"/>
          <w:lang w:val="sr-Cyrl-RS" w:eastAsia="en-US"/>
        </w:rPr>
        <w:t>заштитни појас, укупне ширине 2,0 (2x1,0) за подземни вод.</w:t>
      </w:r>
    </w:p>
    <w:p w14:paraId="45EF7CCD" w14:textId="77777777" w:rsidR="0004686F" w:rsidRPr="0004686F" w:rsidRDefault="0004686F" w:rsidP="0004686F">
      <w:pPr>
        <w:autoSpaceDE w:val="0"/>
        <w:autoSpaceDN w:val="0"/>
        <w:adjustRightInd w:val="0"/>
        <w:jc w:val="both"/>
        <w:rPr>
          <w:bCs/>
          <w:i/>
          <w:iCs/>
          <w:sz w:val="20"/>
          <w:szCs w:val="20"/>
          <w:lang w:val="sr-Cyrl-RS" w:eastAsia="en-US"/>
        </w:rPr>
      </w:pPr>
    </w:p>
    <w:p w14:paraId="0F93A43C"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lastRenderedPageBreak/>
        <w:t xml:space="preserve">Заштитни појас далековода је зона у којој се утврђују посебна правила и услови коришћења и уређења простора, у циљу обезбеђења, пре свега превентивног, техничког обезбеђења за несметано функционисање електроенергетског објекта, далековода 35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и заштите окружења од могућих утицаја далековода. </w:t>
      </w:r>
    </w:p>
    <w:p w14:paraId="2E1055FC" w14:textId="77777777" w:rsidR="0004686F" w:rsidRPr="0004686F" w:rsidRDefault="0004686F" w:rsidP="0004686F">
      <w:pPr>
        <w:autoSpaceDE w:val="0"/>
        <w:autoSpaceDN w:val="0"/>
        <w:adjustRightInd w:val="0"/>
        <w:jc w:val="both"/>
        <w:rPr>
          <w:bCs/>
          <w:i/>
          <w:iCs/>
          <w:sz w:val="20"/>
          <w:szCs w:val="20"/>
          <w:lang w:val="sr-Cyrl-RS" w:eastAsia="en-US"/>
        </w:rPr>
      </w:pPr>
    </w:p>
    <w:p w14:paraId="43BF6343"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Извођачки појас се дефинише као простор непосредно уз далековод, у оквиру заштитног појаса, у коме се утврђују посебна правила коришћења и уређења за потребе изградње далековода. У извођачком појасу далековода обезбеђује се простор за постављање стубова (према техничкој документацији) далековода, службености пролаза за потребе извођења радова, надзор и редовно одржавање инсталација далековода. </w:t>
      </w:r>
    </w:p>
    <w:bookmarkEnd w:id="47"/>
    <w:p w14:paraId="204FDC74" w14:textId="77777777" w:rsidR="0004686F" w:rsidRPr="0004686F" w:rsidRDefault="0004686F" w:rsidP="0004686F">
      <w:pPr>
        <w:autoSpaceDE w:val="0"/>
        <w:autoSpaceDN w:val="0"/>
        <w:adjustRightInd w:val="0"/>
        <w:rPr>
          <w:b/>
          <w:color w:val="FF0000"/>
          <w:sz w:val="20"/>
          <w:szCs w:val="20"/>
          <w:lang w:val="sr-Cyrl-RS" w:eastAsia="en-US"/>
        </w:rPr>
      </w:pPr>
    </w:p>
    <w:p w14:paraId="32C9232F" w14:textId="77777777" w:rsidR="0004686F" w:rsidRPr="0004686F" w:rsidRDefault="0004686F" w:rsidP="0004686F">
      <w:pPr>
        <w:autoSpaceDE w:val="0"/>
        <w:autoSpaceDN w:val="0"/>
        <w:adjustRightInd w:val="0"/>
        <w:rPr>
          <w:b/>
          <w:color w:val="FF0000"/>
          <w:sz w:val="20"/>
          <w:szCs w:val="20"/>
          <w:lang w:val="sr-Cyrl-RS" w:eastAsia="en-US"/>
        </w:rPr>
      </w:pPr>
    </w:p>
    <w:p w14:paraId="6957A221" w14:textId="77777777" w:rsidR="0004686F" w:rsidRPr="0004686F" w:rsidRDefault="0004686F">
      <w:pPr>
        <w:numPr>
          <w:ilvl w:val="2"/>
          <w:numId w:val="24"/>
        </w:numPr>
        <w:autoSpaceDE w:val="0"/>
        <w:autoSpaceDN w:val="0"/>
        <w:adjustRightInd w:val="0"/>
        <w:rPr>
          <w:b/>
          <w:sz w:val="20"/>
          <w:szCs w:val="20"/>
          <w:lang w:val="sr-Cyrl-RS" w:eastAsia="en-US"/>
        </w:rPr>
      </w:pPr>
      <w:r w:rsidRPr="0004686F">
        <w:rPr>
          <w:b/>
          <w:sz w:val="20"/>
          <w:szCs w:val="20"/>
          <w:lang w:val="sr-Cyrl-RS" w:eastAsia="en-US"/>
        </w:rPr>
        <w:t xml:space="preserve">Извод из </w:t>
      </w:r>
      <w:bookmarkStart w:id="48" w:name="_Hlk105505838"/>
      <w:r w:rsidRPr="0004686F">
        <w:rPr>
          <w:b/>
          <w:sz w:val="20"/>
          <w:szCs w:val="20"/>
          <w:lang w:val="sr-Cyrl-RS" w:eastAsia="en-US"/>
        </w:rPr>
        <w:t xml:space="preserve">Плана детаљне регулације туристичке целине Голијска река, у склопу планинског </w:t>
      </w:r>
      <w:proofErr w:type="spellStart"/>
      <w:r w:rsidRPr="0004686F">
        <w:rPr>
          <w:b/>
          <w:sz w:val="20"/>
          <w:szCs w:val="20"/>
          <w:lang w:val="sr-Cyrl-RS" w:eastAsia="en-US"/>
        </w:rPr>
        <w:t>ризорта</w:t>
      </w:r>
      <w:proofErr w:type="spellEnd"/>
      <w:r w:rsidRPr="0004686F">
        <w:rPr>
          <w:b/>
          <w:sz w:val="20"/>
          <w:szCs w:val="20"/>
          <w:lang w:val="sr-Cyrl-RS" w:eastAsia="en-US"/>
        </w:rPr>
        <w:t xml:space="preserve"> Голија ("Службени лист општине Ивањица", број 5/10).</w:t>
      </w:r>
    </w:p>
    <w:bookmarkEnd w:id="48"/>
    <w:p w14:paraId="61F3C6F2" w14:textId="77777777" w:rsidR="0004686F" w:rsidRPr="0004686F" w:rsidRDefault="0004686F" w:rsidP="0004686F">
      <w:pPr>
        <w:autoSpaceDE w:val="0"/>
        <w:autoSpaceDN w:val="0"/>
        <w:adjustRightInd w:val="0"/>
        <w:rPr>
          <w:b/>
          <w:sz w:val="20"/>
          <w:szCs w:val="20"/>
          <w:lang w:val="sr-Cyrl-RS" w:eastAsia="en-US"/>
        </w:rPr>
      </w:pPr>
    </w:p>
    <w:p w14:paraId="60240E86"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Голијска река, планирана као центар за зимски спортско-рекреативни туризам, са својим постојећим капацитетима и скоро изграђеном жичаром до Јанковог камена, представља целину која прва може да крене са озбиљним скијашким (и осталим) туризмом. Због тога што гравитира највишем врху на подручју Голије (Јанков Камен 1833 </w:t>
      </w:r>
      <w:proofErr w:type="spellStart"/>
      <w:r w:rsidRPr="0004686F">
        <w:rPr>
          <w:bCs/>
          <w:i/>
          <w:iCs/>
          <w:sz w:val="20"/>
          <w:szCs w:val="20"/>
          <w:lang w:val="sr-Cyrl-RS" w:eastAsia="en-US"/>
        </w:rPr>
        <w:t>mnm</w:t>
      </w:r>
      <w:proofErr w:type="spellEnd"/>
      <w:r w:rsidRPr="0004686F">
        <w:rPr>
          <w:bCs/>
          <w:i/>
          <w:iCs/>
          <w:sz w:val="20"/>
          <w:szCs w:val="20"/>
          <w:lang w:val="sr-Cyrl-RS" w:eastAsia="en-US"/>
        </w:rPr>
        <w:t>), може бити центар за најзахтевније скијаше.</w:t>
      </w:r>
    </w:p>
    <w:p w14:paraId="624E1800" w14:textId="77777777" w:rsidR="0004686F" w:rsidRPr="0004686F" w:rsidRDefault="0004686F" w:rsidP="0004686F">
      <w:pPr>
        <w:autoSpaceDE w:val="0"/>
        <w:autoSpaceDN w:val="0"/>
        <w:adjustRightInd w:val="0"/>
        <w:jc w:val="both"/>
        <w:rPr>
          <w:bCs/>
          <w:i/>
          <w:iCs/>
          <w:sz w:val="20"/>
          <w:szCs w:val="20"/>
          <w:lang w:val="sr-Cyrl-RS" w:eastAsia="en-US"/>
        </w:rPr>
      </w:pPr>
    </w:p>
    <w:p w14:paraId="68FB925D"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У области водоснабдевања, планиране улична мрежа, као површина јавне намене,</w:t>
      </w:r>
    </w:p>
    <w:p w14:paraId="162AD5E0"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задовољава услове за трасирање водоводне инфраструктуре. Нису дефинисане локације</w:t>
      </w:r>
    </w:p>
    <w:p w14:paraId="045BAEEC"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планираних објеката (резервоари, црпне станице и друго).</w:t>
      </w:r>
    </w:p>
    <w:p w14:paraId="4C523E38" w14:textId="77777777" w:rsidR="0004686F" w:rsidRPr="0004686F" w:rsidRDefault="0004686F" w:rsidP="0004686F">
      <w:pPr>
        <w:autoSpaceDE w:val="0"/>
        <w:autoSpaceDN w:val="0"/>
        <w:adjustRightInd w:val="0"/>
        <w:jc w:val="both"/>
        <w:rPr>
          <w:bCs/>
          <w:i/>
          <w:iCs/>
          <w:sz w:val="20"/>
          <w:szCs w:val="20"/>
          <w:lang w:val="sr-Cyrl-RS" w:eastAsia="en-US"/>
        </w:rPr>
      </w:pPr>
    </w:p>
    <w:p w14:paraId="0A29C3D0"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Кроз подручје плана протиче Голијска река која представља водоток I категорије.</w:t>
      </w:r>
    </w:p>
    <w:p w14:paraId="7F49B164"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Топографско-морфолошке карактеристике овог терена намећу једноставно решење</w:t>
      </w:r>
    </w:p>
    <w:p w14:paraId="49273753"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канализационе мреже са гравитационим течењем и једним главним </w:t>
      </w:r>
      <w:proofErr w:type="spellStart"/>
      <w:r w:rsidRPr="0004686F">
        <w:rPr>
          <w:bCs/>
          <w:i/>
          <w:iCs/>
          <w:sz w:val="20"/>
          <w:szCs w:val="20"/>
          <w:lang w:val="sr-Cyrl-RS" w:eastAsia="en-US"/>
        </w:rPr>
        <w:t>фекалним</w:t>
      </w:r>
      <w:proofErr w:type="spellEnd"/>
      <w:r w:rsidRPr="0004686F">
        <w:rPr>
          <w:bCs/>
          <w:i/>
          <w:iCs/>
          <w:sz w:val="20"/>
          <w:szCs w:val="20"/>
          <w:lang w:val="sr-Cyrl-RS" w:eastAsia="en-US"/>
        </w:rPr>
        <w:t xml:space="preserve"> колектором на чијем низводном крају је уређај за биолошко пречишћавање употребљених вода, са испустом у Голијску реку.</w:t>
      </w:r>
    </w:p>
    <w:p w14:paraId="00823782" w14:textId="77777777" w:rsidR="0004686F" w:rsidRPr="0004686F" w:rsidRDefault="0004686F" w:rsidP="0004686F">
      <w:pPr>
        <w:autoSpaceDE w:val="0"/>
        <w:autoSpaceDN w:val="0"/>
        <w:adjustRightInd w:val="0"/>
        <w:rPr>
          <w:b/>
          <w:i/>
          <w:iCs/>
          <w:color w:val="FF0000"/>
          <w:sz w:val="20"/>
          <w:szCs w:val="20"/>
          <w:lang w:val="sr-Cyrl-RS" w:eastAsia="en-US"/>
        </w:rPr>
      </w:pPr>
    </w:p>
    <w:p w14:paraId="1E982D3A" w14:textId="77777777" w:rsidR="0004686F" w:rsidRPr="0004686F" w:rsidRDefault="0004686F" w:rsidP="0004686F">
      <w:pPr>
        <w:autoSpaceDE w:val="0"/>
        <w:autoSpaceDN w:val="0"/>
        <w:adjustRightInd w:val="0"/>
        <w:jc w:val="both"/>
        <w:rPr>
          <w:bCs/>
          <w:i/>
          <w:iCs/>
          <w:sz w:val="20"/>
          <w:szCs w:val="20"/>
          <w:lang w:val="sr-Cyrl-RS" w:eastAsia="en-US"/>
        </w:rPr>
      </w:pPr>
      <w:bookmarkStart w:id="49" w:name="_Hlk114747242"/>
      <w:r w:rsidRPr="0004686F">
        <w:rPr>
          <w:bCs/>
          <w:i/>
          <w:iCs/>
          <w:sz w:val="20"/>
          <w:szCs w:val="20"/>
          <w:lang w:val="sr-Cyrl-RS" w:eastAsia="en-US"/>
        </w:rPr>
        <w:t>4.2. НАМЕНА ПОВРШИНА</w:t>
      </w:r>
    </w:p>
    <w:p w14:paraId="4F0BC9FC"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Планиране намене простора су приказане на графичком прилогу 04/План намене површина. Дефинисане намене представљају преовлађујућу, доминантну намену на том простору. Свака намена подразумева и друге компатибилне намене, што је дефинисано у поглављу 5. Правила грађења.</w:t>
      </w:r>
    </w:p>
    <w:p w14:paraId="1250AB91" w14:textId="77777777" w:rsidR="0004686F" w:rsidRPr="0004686F" w:rsidRDefault="0004686F" w:rsidP="0004686F">
      <w:pPr>
        <w:autoSpaceDE w:val="0"/>
        <w:autoSpaceDN w:val="0"/>
        <w:adjustRightInd w:val="0"/>
        <w:jc w:val="both"/>
        <w:rPr>
          <w:bCs/>
          <w:i/>
          <w:iCs/>
          <w:sz w:val="20"/>
          <w:szCs w:val="20"/>
          <w:lang w:val="sr-Cyrl-RS" w:eastAsia="en-US"/>
        </w:rPr>
      </w:pPr>
    </w:p>
    <w:p w14:paraId="3BD2A1C2"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ЗОНА Г - зелене површине</w:t>
      </w:r>
    </w:p>
    <w:p w14:paraId="1A945F47"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Г.1. ЗЕЛЕНИЛО УЗ САОБРАЋАЈНИЦЕ - у појасу између Реке и саобраћајнице формиран</w:t>
      </w:r>
    </w:p>
    <w:p w14:paraId="4917EB6D"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је зелени појас који треба уредити као простор за одмор, предах, окупљање. На овом</w:t>
      </w:r>
    </w:p>
    <w:p w14:paraId="35AF9D20"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простору није дозвољена изградња објеката, већ само постављање урбаног</w:t>
      </w:r>
    </w:p>
    <w:p w14:paraId="2D2B9703" w14:textId="77777777" w:rsidR="0004686F" w:rsidRPr="0004686F" w:rsidRDefault="0004686F" w:rsidP="0004686F">
      <w:pPr>
        <w:autoSpaceDE w:val="0"/>
        <w:autoSpaceDN w:val="0"/>
        <w:adjustRightInd w:val="0"/>
        <w:jc w:val="both"/>
        <w:rPr>
          <w:bCs/>
          <w:i/>
          <w:iCs/>
          <w:sz w:val="20"/>
          <w:szCs w:val="20"/>
          <w:lang w:val="sr-Cyrl-RS" w:eastAsia="en-US"/>
        </w:rPr>
      </w:pPr>
      <w:proofErr w:type="spellStart"/>
      <w:r w:rsidRPr="0004686F">
        <w:rPr>
          <w:bCs/>
          <w:i/>
          <w:iCs/>
          <w:sz w:val="20"/>
          <w:szCs w:val="20"/>
          <w:lang w:val="sr-Cyrl-RS" w:eastAsia="en-US"/>
        </w:rPr>
        <w:t>мобилијара</w:t>
      </w:r>
      <w:proofErr w:type="spellEnd"/>
      <w:r w:rsidRPr="0004686F">
        <w:rPr>
          <w:bCs/>
          <w:i/>
          <w:iCs/>
          <w:sz w:val="20"/>
          <w:szCs w:val="20"/>
          <w:lang w:val="sr-Cyrl-RS" w:eastAsia="en-US"/>
        </w:rPr>
        <w:t>.</w:t>
      </w:r>
    </w:p>
    <w:p w14:paraId="7C4D2561"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Г.2. ШУМЕ - у оквиру грађевинског подручја постојеће шуме су задржале своју намену.</w:t>
      </w:r>
    </w:p>
    <w:p w14:paraId="369FEB88"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На овим просторима није дозвољена градња објеката. Дозвољена је организација</w:t>
      </w:r>
    </w:p>
    <w:p w14:paraId="301B8C76" w14:textId="77777777" w:rsidR="0004686F" w:rsidRPr="0004686F" w:rsidRDefault="0004686F" w:rsidP="0004686F">
      <w:pPr>
        <w:autoSpaceDE w:val="0"/>
        <w:autoSpaceDN w:val="0"/>
        <w:adjustRightInd w:val="0"/>
        <w:jc w:val="both"/>
        <w:rPr>
          <w:bCs/>
          <w:i/>
          <w:iCs/>
          <w:sz w:val="20"/>
          <w:szCs w:val="20"/>
          <w:lang w:val="sr-Cyrl-RS" w:eastAsia="en-US"/>
        </w:rPr>
      </w:pPr>
      <w:proofErr w:type="spellStart"/>
      <w:r w:rsidRPr="0004686F">
        <w:rPr>
          <w:bCs/>
          <w:i/>
          <w:iCs/>
          <w:sz w:val="20"/>
          <w:szCs w:val="20"/>
          <w:lang w:val="sr-Cyrl-RS" w:eastAsia="en-US"/>
        </w:rPr>
        <w:t>шетних</w:t>
      </w:r>
      <w:proofErr w:type="spellEnd"/>
      <w:r w:rsidRPr="0004686F">
        <w:rPr>
          <w:bCs/>
          <w:i/>
          <w:iCs/>
          <w:sz w:val="20"/>
          <w:szCs w:val="20"/>
          <w:lang w:val="sr-Cyrl-RS" w:eastAsia="en-US"/>
        </w:rPr>
        <w:t xml:space="preserve"> стаза, места за окупљање, спортских активности у шуми и сл.</w:t>
      </w:r>
    </w:p>
    <w:p w14:paraId="2BE84C5B"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ЗОНА Д - саобраћајне и комуналне површине</w:t>
      </w:r>
    </w:p>
    <w:p w14:paraId="09C60F76" w14:textId="77777777" w:rsidR="0004686F" w:rsidRPr="0004686F" w:rsidRDefault="0004686F" w:rsidP="0004686F">
      <w:pPr>
        <w:autoSpaceDE w:val="0"/>
        <w:autoSpaceDN w:val="0"/>
        <w:adjustRightInd w:val="0"/>
        <w:jc w:val="both"/>
        <w:rPr>
          <w:bCs/>
          <w:i/>
          <w:iCs/>
          <w:sz w:val="20"/>
          <w:szCs w:val="20"/>
          <w:lang w:val="sr-Cyrl-RS" w:eastAsia="en-US"/>
        </w:rPr>
      </w:pPr>
    </w:p>
    <w:p w14:paraId="0E4BD186"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Д.1. ЈАВНИ ПАРКИНГ</w:t>
      </w:r>
    </w:p>
    <w:p w14:paraId="0DB1C93D"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Концепт планинског </w:t>
      </w:r>
      <w:proofErr w:type="spellStart"/>
      <w:r w:rsidRPr="0004686F">
        <w:rPr>
          <w:bCs/>
          <w:i/>
          <w:iCs/>
          <w:sz w:val="20"/>
          <w:szCs w:val="20"/>
          <w:lang w:val="sr-Cyrl-RS" w:eastAsia="en-US"/>
        </w:rPr>
        <w:t>ризорта</w:t>
      </w:r>
      <w:proofErr w:type="spellEnd"/>
      <w:r w:rsidRPr="0004686F">
        <w:rPr>
          <w:bCs/>
          <w:i/>
          <w:iCs/>
          <w:sz w:val="20"/>
          <w:szCs w:val="20"/>
          <w:lang w:val="sr-Cyrl-RS" w:eastAsia="en-US"/>
        </w:rPr>
        <w:t xml:space="preserve"> Голијска река не предвиђа интензивну индивидуалну посету стационарних гостију. Паркирање у обухвату плана решено је у функцији планираних намена површина. Паркирање путничких возила за објекте планиране овим </w:t>
      </w:r>
    </w:p>
    <w:p w14:paraId="7881EE8A" w14:textId="77777777" w:rsidR="0004686F" w:rsidRPr="0004686F" w:rsidRDefault="0004686F" w:rsidP="0004686F">
      <w:pPr>
        <w:autoSpaceDE w:val="0"/>
        <w:autoSpaceDN w:val="0"/>
        <w:adjustRightInd w:val="0"/>
        <w:jc w:val="both"/>
        <w:rPr>
          <w:bCs/>
          <w:i/>
          <w:iCs/>
          <w:sz w:val="20"/>
          <w:szCs w:val="20"/>
          <w:lang w:val="sr-Cyrl-RS" w:eastAsia="en-US"/>
        </w:rPr>
      </w:pPr>
    </w:p>
    <w:p w14:paraId="2BA92BFB"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Планом решавати на припадајућим парцелама, према захтевима који проистичу из намене објеката, а у складу са важећим стандардима и нормативима.</w:t>
      </w:r>
    </w:p>
    <w:p w14:paraId="1408FBCD"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Површине за паркирање путничких возила уз хотелско насеље, објекте центра парка природе, централне садржаје, итд. морају се решавати уз објекте на припадајућим парцелама.</w:t>
      </w:r>
    </w:p>
    <w:p w14:paraId="37B0A31E" w14:textId="77777777" w:rsidR="0004686F" w:rsidRPr="0004686F" w:rsidRDefault="0004686F" w:rsidP="0004686F">
      <w:pPr>
        <w:autoSpaceDE w:val="0"/>
        <w:autoSpaceDN w:val="0"/>
        <w:adjustRightInd w:val="0"/>
        <w:jc w:val="both"/>
        <w:rPr>
          <w:bCs/>
          <w:i/>
          <w:iCs/>
          <w:sz w:val="20"/>
          <w:szCs w:val="20"/>
          <w:lang w:val="sr-Cyrl-RS" w:eastAsia="en-US"/>
        </w:rPr>
      </w:pPr>
    </w:p>
    <w:p w14:paraId="0E6E7FDB"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Уз северни </w:t>
      </w:r>
      <w:proofErr w:type="spellStart"/>
      <w:r w:rsidRPr="0004686F">
        <w:rPr>
          <w:bCs/>
          <w:i/>
          <w:iCs/>
          <w:sz w:val="20"/>
          <w:szCs w:val="20"/>
          <w:lang w:val="sr-Cyrl-RS" w:eastAsia="en-US"/>
        </w:rPr>
        <w:t>ски</w:t>
      </w:r>
      <w:proofErr w:type="spellEnd"/>
      <w:r w:rsidRPr="0004686F">
        <w:rPr>
          <w:bCs/>
          <w:i/>
          <w:iCs/>
          <w:sz w:val="20"/>
          <w:szCs w:val="20"/>
          <w:lang w:val="sr-Cyrl-RS" w:eastAsia="en-US"/>
        </w:rPr>
        <w:t xml:space="preserve"> плато, са јужне стране, планирано је паркиралиште (тзв. "северно паркиралиште") површине око 0,9 </w:t>
      </w:r>
      <w:proofErr w:type="spellStart"/>
      <w:r w:rsidRPr="0004686F">
        <w:rPr>
          <w:bCs/>
          <w:i/>
          <w:iCs/>
          <w:sz w:val="20"/>
          <w:szCs w:val="20"/>
          <w:lang w:val="sr-Cyrl-RS" w:eastAsia="en-US"/>
        </w:rPr>
        <w:t>hа</w:t>
      </w:r>
      <w:proofErr w:type="spellEnd"/>
      <w:r w:rsidRPr="0004686F">
        <w:rPr>
          <w:bCs/>
          <w:i/>
          <w:iCs/>
          <w:sz w:val="20"/>
          <w:szCs w:val="20"/>
          <w:lang w:val="sr-Cyrl-RS" w:eastAsia="en-US"/>
        </w:rPr>
        <w:t xml:space="preserve"> са оријентационим капацитетом од око 190 паркинг места за путничка возила и 2 аутобуска паркинг места са </w:t>
      </w:r>
      <w:proofErr w:type="spellStart"/>
      <w:r w:rsidRPr="0004686F">
        <w:rPr>
          <w:bCs/>
          <w:i/>
          <w:iCs/>
          <w:sz w:val="20"/>
          <w:szCs w:val="20"/>
          <w:lang w:val="sr-Cyrl-RS" w:eastAsia="en-US"/>
        </w:rPr>
        <w:t>стајалишним</w:t>
      </w:r>
      <w:proofErr w:type="spellEnd"/>
      <w:r w:rsidRPr="0004686F">
        <w:rPr>
          <w:bCs/>
          <w:i/>
          <w:iCs/>
          <w:sz w:val="20"/>
          <w:szCs w:val="20"/>
          <w:lang w:val="sr-Cyrl-RS" w:eastAsia="en-US"/>
        </w:rPr>
        <w:t xml:space="preserve"> платоима за дневне посетиоце </w:t>
      </w:r>
      <w:proofErr w:type="spellStart"/>
      <w:r w:rsidRPr="0004686F">
        <w:rPr>
          <w:bCs/>
          <w:i/>
          <w:iCs/>
          <w:sz w:val="20"/>
          <w:szCs w:val="20"/>
          <w:lang w:val="sr-Cyrl-RS" w:eastAsia="en-US"/>
        </w:rPr>
        <w:t>ски</w:t>
      </w:r>
      <w:proofErr w:type="spellEnd"/>
      <w:r w:rsidRPr="0004686F">
        <w:rPr>
          <w:bCs/>
          <w:i/>
          <w:iCs/>
          <w:sz w:val="20"/>
          <w:szCs w:val="20"/>
          <w:lang w:val="sr-Cyrl-RS" w:eastAsia="en-US"/>
        </w:rPr>
        <w:t xml:space="preserve"> стазе.</w:t>
      </w:r>
    </w:p>
    <w:p w14:paraId="402BB2C0" w14:textId="77777777" w:rsidR="0004686F" w:rsidRPr="0004686F" w:rsidRDefault="0004686F" w:rsidP="0004686F">
      <w:pPr>
        <w:autoSpaceDE w:val="0"/>
        <w:autoSpaceDN w:val="0"/>
        <w:adjustRightInd w:val="0"/>
        <w:jc w:val="both"/>
        <w:rPr>
          <w:bCs/>
          <w:i/>
          <w:iCs/>
          <w:sz w:val="20"/>
          <w:szCs w:val="20"/>
          <w:lang w:val="sr-Cyrl-RS" w:eastAsia="en-US"/>
        </w:rPr>
      </w:pPr>
    </w:p>
    <w:p w14:paraId="67754072" w14:textId="77777777" w:rsidR="0004686F" w:rsidRPr="0004686F" w:rsidRDefault="0004686F" w:rsidP="0004686F">
      <w:pPr>
        <w:autoSpaceDE w:val="0"/>
        <w:autoSpaceDN w:val="0"/>
        <w:adjustRightInd w:val="0"/>
        <w:jc w:val="both"/>
        <w:rPr>
          <w:bCs/>
          <w:i/>
          <w:iCs/>
          <w:sz w:val="20"/>
          <w:szCs w:val="20"/>
          <w:lang w:val="sr-Cyrl-RS" w:eastAsia="en-US"/>
        </w:rPr>
      </w:pPr>
      <w:bookmarkStart w:id="50" w:name="_Hlk114664771"/>
      <w:r w:rsidRPr="0004686F">
        <w:rPr>
          <w:bCs/>
          <w:i/>
          <w:iCs/>
          <w:sz w:val="20"/>
          <w:szCs w:val="20"/>
          <w:lang w:val="sr-Cyrl-RS" w:eastAsia="en-US"/>
        </w:rPr>
        <w:t xml:space="preserve">Јужно, 70-ак m од јужног </w:t>
      </w:r>
      <w:proofErr w:type="spellStart"/>
      <w:r w:rsidRPr="0004686F">
        <w:rPr>
          <w:bCs/>
          <w:i/>
          <w:iCs/>
          <w:sz w:val="20"/>
          <w:szCs w:val="20"/>
          <w:lang w:val="sr-Cyrl-RS" w:eastAsia="en-US"/>
        </w:rPr>
        <w:t>ски</w:t>
      </w:r>
      <w:proofErr w:type="spellEnd"/>
      <w:r w:rsidRPr="0004686F">
        <w:rPr>
          <w:bCs/>
          <w:i/>
          <w:iCs/>
          <w:sz w:val="20"/>
          <w:szCs w:val="20"/>
          <w:lang w:val="sr-Cyrl-RS" w:eastAsia="en-US"/>
        </w:rPr>
        <w:t xml:space="preserve"> платоа, планирано је тзв. "јужно паркиралиште" површине око 0,7 </w:t>
      </w:r>
      <w:proofErr w:type="spellStart"/>
      <w:r w:rsidRPr="0004686F">
        <w:rPr>
          <w:bCs/>
          <w:i/>
          <w:iCs/>
          <w:sz w:val="20"/>
          <w:szCs w:val="20"/>
          <w:lang w:val="sr-Cyrl-RS" w:eastAsia="en-US"/>
        </w:rPr>
        <w:t>hа</w:t>
      </w:r>
      <w:proofErr w:type="spellEnd"/>
      <w:r w:rsidRPr="0004686F">
        <w:rPr>
          <w:bCs/>
          <w:i/>
          <w:iCs/>
          <w:sz w:val="20"/>
          <w:szCs w:val="20"/>
          <w:lang w:val="sr-Cyrl-RS" w:eastAsia="en-US"/>
        </w:rPr>
        <w:t xml:space="preserve"> са оријентационим капацитетом од око 140 паркинг места за путничка возила и 2 аутобуска паркинг места са </w:t>
      </w:r>
      <w:proofErr w:type="spellStart"/>
      <w:r w:rsidRPr="0004686F">
        <w:rPr>
          <w:bCs/>
          <w:i/>
          <w:iCs/>
          <w:sz w:val="20"/>
          <w:szCs w:val="20"/>
          <w:lang w:val="sr-Cyrl-RS" w:eastAsia="en-US"/>
        </w:rPr>
        <w:t>стајалишним</w:t>
      </w:r>
      <w:proofErr w:type="spellEnd"/>
      <w:r w:rsidRPr="0004686F">
        <w:rPr>
          <w:bCs/>
          <w:i/>
          <w:iCs/>
          <w:sz w:val="20"/>
          <w:szCs w:val="20"/>
          <w:lang w:val="sr-Cyrl-RS" w:eastAsia="en-US"/>
        </w:rPr>
        <w:t xml:space="preserve"> платоима, такође за дневне посетиоце </w:t>
      </w:r>
      <w:proofErr w:type="spellStart"/>
      <w:r w:rsidRPr="0004686F">
        <w:rPr>
          <w:bCs/>
          <w:i/>
          <w:iCs/>
          <w:sz w:val="20"/>
          <w:szCs w:val="20"/>
          <w:lang w:val="sr-Cyrl-RS" w:eastAsia="en-US"/>
        </w:rPr>
        <w:t>ски</w:t>
      </w:r>
      <w:proofErr w:type="spellEnd"/>
      <w:r w:rsidRPr="0004686F">
        <w:rPr>
          <w:bCs/>
          <w:i/>
          <w:iCs/>
          <w:sz w:val="20"/>
          <w:szCs w:val="20"/>
          <w:lang w:val="sr-Cyrl-RS" w:eastAsia="en-US"/>
        </w:rPr>
        <w:t xml:space="preserve"> стазе.</w:t>
      </w:r>
    </w:p>
    <w:bookmarkEnd w:id="50"/>
    <w:p w14:paraId="1836474F" w14:textId="77777777" w:rsidR="0004686F" w:rsidRPr="0004686F" w:rsidRDefault="0004686F" w:rsidP="0004686F">
      <w:pPr>
        <w:autoSpaceDE w:val="0"/>
        <w:autoSpaceDN w:val="0"/>
        <w:adjustRightInd w:val="0"/>
        <w:jc w:val="both"/>
        <w:rPr>
          <w:bCs/>
          <w:i/>
          <w:iCs/>
          <w:sz w:val="20"/>
          <w:szCs w:val="20"/>
          <w:lang w:val="sr-Cyrl-RS" w:eastAsia="en-US"/>
        </w:rPr>
      </w:pPr>
    </w:p>
    <w:p w14:paraId="755A58C5"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lastRenderedPageBreak/>
        <w:t>За планиране објекте и објекте који ће се реконструисати или дограђивати, свих намена, обавезан услов за изградњу је обезбеђивање потребног броја паркинг места на припадајућој парцели: у подземним или надземним гаражама, у подземним етажама објеката или на отвореним/површинским паркиралиштима на слободној површини парцеле.</w:t>
      </w:r>
    </w:p>
    <w:bookmarkEnd w:id="39"/>
    <w:p w14:paraId="260C6AD0" w14:textId="77777777" w:rsidR="0004686F" w:rsidRPr="0004686F" w:rsidRDefault="0004686F" w:rsidP="0004686F">
      <w:pPr>
        <w:autoSpaceDE w:val="0"/>
        <w:autoSpaceDN w:val="0"/>
        <w:adjustRightInd w:val="0"/>
        <w:ind w:right="-90"/>
        <w:jc w:val="both"/>
        <w:rPr>
          <w:bCs/>
          <w:sz w:val="20"/>
          <w:szCs w:val="20"/>
          <w:lang w:val="sr-Cyrl-RS" w:eastAsia="en-US"/>
        </w:rPr>
      </w:pPr>
    </w:p>
    <w:bookmarkEnd w:id="49"/>
    <w:p w14:paraId="456A811C" w14:textId="77777777" w:rsidR="0004686F" w:rsidRPr="0004686F" w:rsidRDefault="0004686F" w:rsidP="0004686F">
      <w:pPr>
        <w:autoSpaceDE w:val="0"/>
        <w:autoSpaceDN w:val="0"/>
        <w:adjustRightInd w:val="0"/>
        <w:ind w:right="-90"/>
        <w:jc w:val="both"/>
        <w:rPr>
          <w:bCs/>
          <w:sz w:val="20"/>
          <w:szCs w:val="20"/>
          <w:lang w:val="sr-Cyrl-RS" w:eastAsia="en-US"/>
        </w:rPr>
      </w:pPr>
    </w:p>
    <w:p w14:paraId="5D15821C" w14:textId="77777777" w:rsidR="0004686F" w:rsidRPr="0004686F" w:rsidRDefault="0004686F">
      <w:pPr>
        <w:numPr>
          <w:ilvl w:val="0"/>
          <w:numId w:val="24"/>
        </w:numPr>
        <w:autoSpaceDE w:val="0"/>
        <w:autoSpaceDN w:val="0"/>
        <w:adjustRightInd w:val="0"/>
        <w:ind w:left="540" w:right="-90" w:hanging="540"/>
        <w:jc w:val="both"/>
        <w:rPr>
          <w:b/>
          <w:sz w:val="20"/>
          <w:szCs w:val="20"/>
          <w:lang w:val="sr-Cyrl-RS" w:eastAsia="en-US"/>
        </w:rPr>
      </w:pPr>
      <w:r w:rsidRPr="0004686F">
        <w:rPr>
          <w:b/>
          <w:sz w:val="20"/>
          <w:szCs w:val="20"/>
          <w:lang w:val="sr-Cyrl-RS" w:eastAsia="en-US"/>
        </w:rPr>
        <w:t>ГРАНИЦА ОБУХВАТА ПЛАНА СА ПОПИСОМ КАТАСТАРСКИХ ПАРЦЕЛА</w:t>
      </w:r>
    </w:p>
    <w:p w14:paraId="1D2D4471" w14:textId="77777777" w:rsidR="0004686F" w:rsidRPr="0004686F" w:rsidRDefault="0004686F" w:rsidP="0004686F">
      <w:pPr>
        <w:autoSpaceDE w:val="0"/>
        <w:autoSpaceDN w:val="0"/>
        <w:adjustRightInd w:val="0"/>
        <w:ind w:left="540" w:right="-90" w:hanging="540"/>
        <w:jc w:val="both"/>
        <w:rPr>
          <w:b/>
          <w:sz w:val="20"/>
          <w:szCs w:val="20"/>
          <w:lang w:val="sr-Cyrl-RS" w:eastAsia="en-US"/>
        </w:rPr>
      </w:pPr>
    </w:p>
    <w:p w14:paraId="6CA7557A" w14:textId="77777777" w:rsidR="0004686F" w:rsidRPr="0004686F" w:rsidRDefault="0004686F">
      <w:pPr>
        <w:numPr>
          <w:ilvl w:val="1"/>
          <w:numId w:val="29"/>
        </w:numPr>
        <w:tabs>
          <w:tab w:val="left" w:pos="540"/>
          <w:tab w:val="left" w:pos="810"/>
        </w:tabs>
        <w:autoSpaceDE w:val="0"/>
        <w:autoSpaceDN w:val="0"/>
        <w:adjustRightInd w:val="0"/>
        <w:ind w:left="540" w:right="-90" w:hanging="540"/>
        <w:jc w:val="both"/>
        <w:rPr>
          <w:b/>
          <w:sz w:val="20"/>
          <w:szCs w:val="20"/>
          <w:lang w:val="sr-Cyrl-RS" w:eastAsia="en-US"/>
        </w:rPr>
      </w:pPr>
      <w:r w:rsidRPr="0004686F">
        <w:rPr>
          <w:b/>
          <w:sz w:val="20"/>
          <w:szCs w:val="20"/>
          <w:lang w:val="sr-Cyrl-RS" w:eastAsia="en-US"/>
        </w:rPr>
        <w:t>ОПИС ГРАНИЦЕ ПЛАНСКОГ ДОКУМЕНТА</w:t>
      </w:r>
    </w:p>
    <w:p w14:paraId="6A870C86" w14:textId="77777777" w:rsidR="0004686F" w:rsidRPr="0004686F" w:rsidRDefault="0004686F" w:rsidP="0004686F">
      <w:pPr>
        <w:autoSpaceDE w:val="0"/>
        <w:autoSpaceDN w:val="0"/>
        <w:adjustRightInd w:val="0"/>
        <w:ind w:right="-90"/>
        <w:jc w:val="both"/>
        <w:rPr>
          <w:rFonts w:eastAsia="Arial Unicode MS"/>
          <w:color w:val="FF0000"/>
          <w:kern w:val="1"/>
          <w:sz w:val="20"/>
          <w:szCs w:val="20"/>
          <w:lang w:val="sr-Cyrl-RS"/>
        </w:rPr>
      </w:pPr>
    </w:p>
    <w:p w14:paraId="59F85D66"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rFonts w:eastAsia="Arial Unicode MS"/>
          <w:kern w:val="1"/>
          <w:sz w:val="20"/>
          <w:szCs w:val="20"/>
          <w:lang w:val="sr-Cyrl-RS"/>
        </w:rPr>
        <w:t xml:space="preserve">Граница обухвата Плана приказана је на графичком прилогу бр.1. </w:t>
      </w:r>
      <w:r w:rsidRPr="0004686F">
        <w:rPr>
          <w:bCs/>
          <w:sz w:val="20"/>
          <w:szCs w:val="20"/>
          <w:lang w:val="sr-Cyrl-RS" w:eastAsia="en-US"/>
        </w:rPr>
        <w:t>Катастарско-топографски план са границом обухвата Плана у Р 1:2 500</w:t>
      </w:r>
    </w:p>
    <w:p w14:paraId="28240166"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p>
    <w:p w14:paraId="08567CC0"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bookmarkStart w:id="51" w:name="_Hlk84233252"/>
      <w:r w:rsidRPr="0004686F">
        <w:rPr>
          <w:rFonts w:eastAsia="Arial Unicode MS"/>
          <w:kern w:val="1"/>
          <w:sz w:val="20"/>
          <w:szCs w:val="20"/>
          <w:lang w:val="sr-Cyrl-RS"/>
        </w:rPr>
        <w:t>Граница Плана детаљне регулације обухвата следеће катастарске парцеле:</w:t>
      </w:r>
    </w:p>
    <w:p w14:paraId="78FC8B4B"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Општина Ивањица:</w:t>
      </w:r>
    </w:p>
    <w:p w14:paraId="0B78A945"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 xml:space="preserve">Делови </w:t>
      </w:r>
      <w:proofErr w:type="spellStart"/>
      <w:r w:rsidRPr="0004686F">
        <w:rPr>
          <w:rFonts w:eastAsia="Arial Unicode MS"/>
          <w:kern w:val="1"/>
          <w:sz w:val="20"/>
          <w:szCs w:val="20"/>
          <w:lang w:val="sr-Cyrl-RS"/>
        </w:rPr>
        <w:t>кп</w:t>
      </w:r>
      <w:proofErr w:type="spellEnd"/>
      <w:r w:rsidRPr="0004686F">
        <w:rPr>
          <w:rFonts w:eastAsia="Arial Unicode MS"/>
          <w:kern w:val="1"/>
          <w:sz w:val="20"/>
          <w:szCs w:val="20"/>
          <w:lang w:val="sr-Cyrl-RS"/>
        </w:rPr>
        <w:t xml:space="preserve"> бр. 3643, 3637, 3640/3 К.О. Вучак,</w:t>
      </w:r>
    </w:p>
    <w:p w14:paraId="2F027AA2"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bookmarkStart w:id="52" w:name="_Hlk79673920"/>
      <w:r w:rsidRPr="0004686F">
        <w:rPr>
          <w:rFonts w:eastAsia="Arial Unicode MS"/>
          <w:kern w:val="1"/>
          <w:sz w:val="20"/>
          <w:szCs w:val="20"/>
          <w:lang w:val="sr-Cyrl-RS"/>
        </w:rPr>
        <w:t xml:space="preserve">Делови </w:t>
      </w:r>
      <w:proofErr w:type="spellStart"/>
      <w:r w:rsidRPr="0004686F">
        <w:rPr>
          <w:rFonts w:eastAsia="Arial Unicode MS"/>
          <w:kern w:val="1"/>
          <w:sz w:val="20"/>
          <w:szCs w:val="20"/>
          <w:lang w:val="sr-Cyrl-RS"/>
        </w:rPr>
        <w:t>кп</w:t>
      </w:r>
      <w:proofErr w:type="spellEnd"/>
      <w:r w:rsidRPr="0004686F">
        <w:rPr>
          <w:rFonts w:eastAsia="Arial Unicode MS"/>
          <w:kern w:val="1"/>
          <w:sz w:val="20"/>
          <w:szCs w:val="20"/>
          <w:lang w:val="sr-Cyrl-RS"/>
        </w:rPr>
        <w:t xml:space="preserve"> бр. </w:t>
      </w:r>
      <w:bookmarkEnd w:id="52"/>
      <w:r w:rsidRPr="0004686F">
        <w:rPr>
          <w:rFonts w:eastAsia="Arial Unicode MS"/>
          <w:kern w:val="1"/>
          <w:sz w:val="20"/>
          <w:szCs w:val="20"/>
          <w:lang w:val="sr-Cyrl-RS"/>
        </w:rPr>
        <w:t>2244, 2247, 2249, 2248, 2250, 2255, 2256, 3802/1 К.О. Медовине, и</w:t>
      </w:r>
    </w:p>
    <w:p w14:paraId="0D276608"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bookmarkStart w:id="53" w:name="_Hlk79746597"/>
      <w:r w:rsidRPr="0004686F">
        <w:rPr>
          <w:rFonts w:eastAsia="Arial Unicode MS"/>
          <w:kern w:val="1"/>
          <w:sz w:val="20"/>
          <w:szCs w:val="20"/>
          <w:lang w:val="sr-Cyrl-RS"/>
        </w:rPr>
        <w:t xml:space="preserve">Делови </w:t>
      </w:r>
      <w:proofErr w:type="spellStart"/>
      <w:r w:rsidRPr="0004686F">
        <w:rPr>
          <w:rFonts w:eastAsia="Arial Unicode MS"/>
          <w:kern w:val="1"/>
          <w:sz w:val="20"/>
          <w:szCs w:val="20"/>
          <w:lang w:val="sr-Cyrl-RS"/>
        </w:rPr>
        <w:t>кп</w:t>
      </w:r>
      <w:proofErr w:type="spellEnd"/>
      <w:r w:rsidRPr="0004686F">
        <w:rPr>
          <w:rFonts w:eastAsia="Arial Unicode MS"/>
          <w:kern w:val="1"/>
          <w:sz w:val="20"/>
          <w:szCs w:val="20"/>
          <w:lang w:val="sr-Cyrl-RS"/>
        </w:rPr>
        <w:t xml:space="preserve"> бр. </w:t>
      </w:r>
      <w:bookmarkEnd w:id="53"/>
      <w:r w:rsidRPr="0004686F">
        <w:rPr>
          <w:rFonts w:eastAsia="Arial Unicode MS"/>
          <w:kern w:val="1"/>
          <w:sz w:val="20"/>
          <w:szCs w:val="20"/>
          <w:lang w:val="sr-Cyrl-RS"/>
        </w:rPr>
        <w:t>3191, 3190, 3251/2</w:t>
      </w:r>
      <w:r w:rsidRPr="0004686F">
        <w:rPr>
          <w:rFonts w:eastAsia="Arial Unicode MS"/>
          <w:color w:val="00B050"/>
          <w:kern w:val="1"/>
          <w:sz w:val="20"/>
          <w:szCs w:val="20"/>
          <w:lang w:val="sr-Cyrl-RS"/>
        </w:rPr>
        <w:t xml:space="preserve"> </w:t>
      </w:r>
      <w:r w:rsidRPr="0004686F">
        <w:rPr>
          <w:rFonts w:eastAsia="Arial Unicode MS"/>
          <w:kern w:val="1"/>
          <w:sz w:val="20"/>
          <w:szCs w:val="20"/>
          <w:lang w:val="sr-Cyrl-RS"/>
        </w:rPr>
        <w:t xml:space="preserve">К.О. </w:t>
      </w:r>
      <w:proofErr w:type="spellStart"/>
      <w:r w:rsidRPr="0004686F">
        <w:rPr>
          <w:rFonts w:eastAsia="Arial Unicode MS"/>
          <w:kern w:val="1"/>
          <w:sz w:val="20"/>
          <w:szCs w:val="20"/>
          <w:lang w:val="sr-Cyrl-RS"/>
        </w:rPr>
        <w:t>Дајићи</w:t>
      </w:r>
      <w:proofErr w:type="spellEnd"/>
      <w:r w:rsidRPr="0004686F">
        <w:rPr>
          <w:rFonts w:eastAsia="Arial Unicode MS"/>
          <w:kern w:val="1"/>
          <w:sz w:val="20"/>
          <w:szCs w:val="20"/>
          <w:lang w:val="sr-Cyrl-RS"/>
        </w:rPr>
        <w:t>.</w:t>
      </w:r>
    </w:p>
    <w:p w14:paraId="3B81F7D4"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Површина обухвата Плана детаљне регулације износи око 13,64</w:t>
      </w:r>
      <w:r w:rsidRPr="0004686F">
        <w:rPr>
          <w:rFonts w:eastAsia="Arial Unicode MS"/>
          <w:color w:val="00B050"/>
          <w:kern w:val="1"/>
          <w:sz w:val="20"/>
          <w:szCs w:val="20"/>
          <w:lang w:val="sr-Cyrl-RS"/>
        </w:rPr>
        <w:t xml:space="preserve"> </w:t>
      </w:r>
      <w:proofErr w:type="spellStart"/>
      <w:r w:rsidRPr="0004686F">
        <w:rPr>
          <w:rFonts w:eastAsia="Arial Unicode MS"/>
          <w:kern w:val="1"/>
          <w:sz w:val="20"/>
          <w:szCs w:val="20"/>
          <w:lang w:val="sr-Cyrl-RS"/>
        </w:rPr>
        <w:t>ha</w:t>
      </w:r>
      <w:proofErr w:type="spellEnd"/>
      <w:r w:rsidRPr="0004686F">
        <w:rPr>
          <w:rFonts w:eastAsia="Arial Unicode MS"/>
          <w:kern w:val="1"/>
          <w:sz w:val="20"/>
          <w:szCs w:val="20"/>
          <w:lang w:val="sr-Cyrl-RS"/>
        </w:rPr>
        <w:t>.</w:t>
      </w:r>
    </w:p>
    <w:bookmarkEnd w:id="51"/>
    <w:p w14:paraId="040D5F54"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p>
    <w:p w14:paraId="100ECECB"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 xml:space="preserve">•  на подручју ППППН СРП Увац: делови 2 катастарске општине: Вучак и </w:t>
      </w:r>
      <w:proofErr w:type="spellStart"/>
      <w:r w:rsidRPr="0004686F">
        <w:rPr>
          <w:rFonts w:eastAsia="Arial Unicode MS"/>
          <w:kern w:val="1"/>
          <w:sz w:val="20"/>
          <w:szCs w:val="20"/>
          <w:lang w:val="sr-Cyrl-RS"/>
        </w:rPr>
        <w:t>Дајићи</w:t>
      </w:r>
      <w:proofErr w:type="spellEnd"/>
      <w:r w:rsidRPr="0004686F">
        <w:rPr>
          <w:rFonts w:eastAsia="Arial Unicode MS"/>
          <w:kern w:val="1"/>
          <w:sz w:val="20"/>
          <w:szCs w:val="20"/>
          <w:lang w:val="sr-Cyrl-RS"/>
        </w:rPr>
        <w:t>;</w:t>
      </w:r>
    </w:p>
    <w:p w14:paraId="231FFAD8"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 xml:space="preserve">• на подручју Парка природе “Голија” – а ван границе ППППН СРП Увац: делови 3 катастарске </w:t>
      </w:r>
      <w:proofErr w:type="spellStart"/>
      <w:r w:rsidRPr="0004686F">
        <w:rPr>
          <w:rFonts w:eastAsia="Arial Unicode MS"/>
          <w:kern w:val="1"/>
          <w:sz w:val="20"/>
          <w:szCs w:val="20"/>
          <w:lang w:val="sr-Cyrl-RS"/>
        </w:rPr>
        <w:t>општинe</w:t>
      </w:r>
      <w:proofErr w:type="spellEnd"/>
      <w:r w:rsidRPr="0004686F">
        <w:rPr>
          <w:rFonts w:eastAsia="Arial Unicode MS"/>
          <w:kern w:val="1"/>
          <w:sz w:val="20"/>
          <w:szCs w:val="20"/>
          <w:lang w:val="sr-Cyrl-RS"/>
        </w:rPr>
        <w:t xml:space="preserve">: Вучак, </w:t>
      </w:r>
      <w:proofErr w:type="spellStart"/>
      <w:r w:rsidRPr="0004686F">
        <w:rPr>
          <w:rFonts w:eastAsia="Arial Unicode MS"/>
          <w:kern w:val="1"/>
          <w:sz w:val="20"/>
          <w:szCs w:val="20"/>
          <w:lang w:val="sr-Cyrl-RS"/>
        </w:rPr>
        <w:t>Дајићи</w:t>
      </w:r>
      <w:proofErr w:type="spellEnd"/>
      <w:r w:rsidRPr="0004686F">
        <w:rPr>
          <w:rFonts w:eastAsia="Arial Unicode MS"/>
          <w:kern w:val="1"/>
          <w:sz w:val="20"/>
          <w:szCs w:val="20"/>
          <w:lang w:val="sr-Cyrl-RS"/>
        </w:rPr>
        <w:t xml:space="preserve"> и Медовине.</w:t>
      </w:r>
    </w:p>
    <w:p w14:paraId="1CE6F3AF" w14:textId="77777777" w:rsidR="0004686F" w:rsidRPr="0004686F" w:rsidRDefault="0004686F" w:rsidP="0004686F">
      <w:pPr>
        <w:widowControl w:val="0"/>
        <w:autoSpaceDE w:val="0"/>
        <w:autoSpaceDN w:val="0"/>
        <w:adjustRightInd w:val="0"/>
        <w:jc w:val="both"/>
        <w:rPr>
          <w:sz w:val="20"/>
          <w:szCs w:val="20"/>
          <w:lang w:val="sr-Cyrl-RS" w:eastAsia="en-US"/>
        </w:rPr>
      </w:pPr>
      <w:bookmarkStart w:id="54" w:name="_Hlk84938682"/>
    </w:p>
    <w:p w14:paraId="631F316D"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Табела 1: Списак катастарских парцела који улазе у обухват Плана.</w:t>
      </w:r>
    </w:p>
    <w:p w14:paraId="3EB80CEC" w14:textId="77777777" w:rsidR="0004686F" w:rsidRPr="0004686F" w:rsidRDefault="0004686F" w:rsidP="0004686F">
      <w:pPr>
        <w:widowControl w:val="0"/>
        <w:autoSpaceDE w:val="0"/>
        <w:autoSpaceDN w:val="0"/>
        <w:adjustRightInd w:val="0"/>
        <w:jc w:val="both"/>
        <w:rPr>
          <w:sz w:val="20"/>
          <w:szCs w:val="20"/>
          <w:lang w:val="sr-Cyrl-RS" w:eastAsia="en-US"/>
        </w:rPr>
      </w:pPr>
    </w:p>
    <w:tbl>
      <w:tblPr>
        <w:tblW w:w="9090"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490"/>
        <w:gridCol w:w="1105"/>
        <w:gridCol w:w="1596"/>
        <w:gridCol w:w="1350"/>
        <w:gridCol w:w="1040"/>
        <w:gridCol w:w="1165"/>
        <w:gridCol w:w="2344"/>
      </w:tblGrid>
      <w:tr w:rsidR="0004686F" w:rsidRPr="0004686F" w14:paraId="62D0D2A9" w14:textId="77777777" w:rsidTr="00606DEF">
        <w:trPr>
          <w:trHeight w:val="663"/>
          <w:jc w:val="center"/>
        </w:trPr>
        <w:tc>
          <w:tcPr>
            <w:tcW w:w="490" w:type="dxa"/>
            <w:tcBorders>
              <w:top w:val="single" w:sz="4" w:space="0" w:color="auto"/>
            </w:tcBorders>
            <w:shd w:val="clear" w:color="auto" w:fill="FFFFFF"/>
            <w:vAlign w:val="center"/>
          </w:tcPr>
          <w:p w14:paraId="35D489E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bookmarkStart w:id="55" w:name="_Hlk86304143"/>
            <w:bookmarkEnd w:id="54"/>
            <w:r w:rsidRPr="0004686F">
              <w:rPr>
                <w:rFonts w:eastAsia="SimSun" w:cs="Mangal"/>
                <w:kern w:val="2"/>
                <w:sz w:val="20"/>
                <w:szCs w:val="20"/>
                <w:lang w:val="sr-Cyrl-RS" w:eastAsia="hi-IN" w:bidi="hi-IN"/>
              </w:rPr>
              <w:t>Бр.</w:t>
            </w:r>
          </w:p>
        </w:tc>
        <w:tc>
          <w:tcPr>
            <w:tcW w:w="1105" w:type="dxa"/>
            <w:tcBorders>
              <w:top w:val="single" w:sz="4" w:space="0" w:color="auto"/>
            </w:tcBorders>
            <w:shd w:val="clear" w:color="auto" w:fill="FFFFFF"/>
            <w:vAlign w:val="center"/>
          </w:tcPr>
          <w:p w14:paraId="35BB70C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Број парцеле </w:t>
            </w:r>
            <w:proofErr w:type="spellStart"/>
            <w:r w:rsidRPr="0004686F">
              <w:rPr>
                <w:rFonts w:eastAsia="SimSun" w:cs="Mangal"/>
                <w:kern w:val="2"/>
                <w:sz w:val="20"/>
                <w:szCs w:val="20"/>
                <w:lang w:val="sr-Cyrl-RS" w:eastAsia="hi-IN" w:bidi="hi-IN"/>
              </w:rPr>
              <w:t>к.о</w:t>
            </w:r>
            <w:proofErr w:type="spellEnd"/>
            <w:r w:rsidRPr="0004686F">
              <w:rPr>
                <w:rFonts w:eastAsia="SimSun" w:cs="Mangal"/>
                <w:kern w:val="2"/>
                <w:sz w:val="20"/>
                <w:szCs w:val="20"/>
                <w:lang w:val="sr-Cyrl-RS" w:eastAsia="hi-IN" w:bidi="hi-IN"/>
              </w:rPr>
              <w:t>. Вучак</w:t>
            </w:r>
          </w:p>
        </w:tc>
        <w:tc>
          <w:tcPr>
            <w:tcW w:w="1596" w:type="dxa"/>
            <w:tcBorders>
              <w:top w:val="single" w:sz="4" w:space="0" w:color="auto"/>
            </w:tcBorders>
            <w:shd w:val="clear" w:color="auto" w:fill="FFFFFF"/>
            <w:vAlign w:val="center"/>
          </w:tcPr>
          <w:p w14:paraId="72E1966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Улица/Потес</w:t>
            </w:r>
          </w:p>
        </w:tc>
        <w:tc>
          <w:tcPr>
            <w:tcW w:w="1350" w:type="dxa"/>
            <w:tcBorders>
              <w:top w:val="single" w:sz="4" w:space="0" w:color="auto"/>
            </w:tcBorders>
            <w:shd w:val="clear" w:color="auto" w:fill="FFFFFF"/>
            <w:vAlign w:val="center"/>
          </w:tcPr>
          <w:p w14:paraId="53538B5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Начин коришћења</w:t>
            </w:r>
          </w:p>
        </w:tc>
        <w:tc>
          <w:tcPr>
            <w:tcW w:w="1040" w:type="dxa"/>
            <w:tcBorders>
              <w:top w:val="single" w:sz="4" w:space="0" w:color="auto"/>
            </w:tcBorders>
            <w:shd w:val="clear" w:color="auto" w:fill="FFFFFF"/>
            <w:vAlign w:val="center"/>
          </w:tcPr>
          <w:p w14:paraId="4714682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Површина м2</w:t>
            </w:r>
          </w:p>
        </w:tc>
        <w:tc>
          <w:tcPr>
            <w:tcW w:w="1165" w:type="dxa"/>
            <w:tcBorders>
              <w:top w:val="single" w:sz="4" w:space="0" w:color="auto"/>
            </w:tcBorders>
            <w:shd w:val="clear" w:color="auto" w:fill="FFFFFF"/>
            <w:vAlign w:val="center"/>
          </w:tcPr>
          <w:p w14:paraId="74EDB10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земљишта</w:t>
            </w:r>
          </w:p>
        </w:tc>
        <w:tc>
          <w:tcPr>
            <w:tcW w:w="2344" w:type="dxa"/>
            <w:tcBorders>
              <w:top w:val="single" w:sz="4" w:space="0" w:color="auto"/>
            </w:tcBorders>
            <w:shd w:val="clear" w:color="auto" w:fill="FFFFFF"/>
            <w:vAlign w:val="center"/>
          </w:tcPr>
          <w:p w14:paraId="5DAD779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Корисник / Власник</w:t>
            </w:r>
          </w:p>
        </w:tc>
      </w:tr>
      <w:bookmarkEnd w:id="55"/>
      <w:tr w:rsidR="0004686F" w:rsidRPr="0004686F" w14:paraId="56F34F18" w14:textId="77777777" w:rsidTr="00606DEF">
        <w:trPr>
          <w:trHeight w:val="663"/>
          <w:jc w:val="center"/>
        </w:trPr>
        <w:tc>
          <w:tcPr>
            <w:tcW w:w="490" w:type="dxa"/>
            <w:shd w:val="clear" w:color="auto" w:fill="FFFFFF"/>
            <w:vAlign w:val="center"/>
          </w:tcPr>
          <w:p w14:paraId="002E873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1</w:t>
            </w:r>
          </w:p>
        </w:tc>
        <w:tc>
          <w:tcPr>
            <w:tcW w:w="1105" w:type="dxa"/>
            <w:shd w:val="clear" w:color="auto" w:fill="FFFFFF"/>
            <w:vAlign w:val="center"/>
          </w:tcPr>
          <w:p w14:paraId="14054EE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3643</w:t>
            </w:r>
          </w:p>
        </w:tc>
        <w:tc>
          <w:tcPr>
            <w:tcW w:w="1596" w:type="dxa"/>
            <w:shd w:val="clear" w:color="auto" w:fill="FFFFFF"/>
            <w:vAlign w:val="center"/>
          </w:tcPr>
          <w:p w14:paraId="2AB191B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792F3953" w14:textId="77777777" w:rsidR="0004686F" w:rsidRPr="0004686F" w:rsidRDefault="0004686F" w:rsidP="0004686F">
            <w:pPr>
              <w:widowControl w:val="0"/>
              <w:suppressLineNumbers/>
              <w:suppressAutoHyphens/>
              <w:snapToGrid w:val="0"/>
              <w:jc w:val="center"/>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Шума 4. класе</w:t>
            </w:r>
          </w:p>
        </w:tc>
        <w:tc>
          <w:tcPr>
            <w:tcW w:w="1040" w:type="dxa"/>
            <w:shd w:val="clear" w:color="auto" w:fill="FFFFFF"/>
            <w:vAlign w:val="center"/>
          </w:tcPr>
          <w:p w14:paraId="23B72B8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18990</w:t>
            </w:r>
          </w:p>
        </w:tc>
        <w:tc>
          <w:tcPr>
            <w:tcW w:w="1165" w:type="dxa"/>
            <w:shd w:val="clear" w:color="auto" w:fill="FFFFFF"/>
            <w:vAlign w:val="center"/>
          </w:tcPr>
          <w:p w14:paraId="450C9B3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0FAADB3B"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28A928E6"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7C92B773"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2394A3F3"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18626DC8"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131A5698"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7478BCE3"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39293E8E" w14:textId="77777777" w:rsidTr="00606DEF">
        <w:trPr>
          <w:trHeight w:val="663"/>
          <w:jc w:val="center"/>
        </w:trPr>
        <w:tc>
          <w:tcPr>
            <w:tcW w:w="490" w:type="dxa"/>
            <w:shd w:val="clear" w:color="auto" w:fill="FFFFFF"/>
            <w:vAlign w:val="center"/>
          </w:tcPr>
          <w:p w14:paraId="4F2E24A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w:t>
            </w:r>
          </w:p>
        </w:tc>
        <w:tc>
          <w:tcPr>
            <w:tcW w:w="1105" w:type="dxa"/>
            <w:shd w:val="clear" w:color="auto" w:fill="FFFFFF"/>
            <w:vAlign w:val="center"/>
          </w:tcPr>
          <w:p w14:paraId="3841322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3637</w:t>
            </w:r>
          </w:p>
        </w:tc>
        <w:tc>
          <w:tcPr>
            <w:tcW w:w="1596" w:type="dxa"/>
            <w:shd w:val="clear" w:color="auto" w:fill="FFFFFF"/>
            <w:vAlign w:val="center"/>
          </w:tcPr>
          <w:p w14:paraId="382EA67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70B4ECF5"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Шума 4. класе</w:t>
            </w:r>
          </w:p>
        </w:tc>
        <w:tc>
          <w:tcPr>
            <w:tcW w:w="1040" w:type="dxa"/>
            <w:shd w:val="clear" w:color="auto" w:fill="FFFFFF"/>
            <w:vAlign w:val="center"/>
          </w:tcPr>
          <w:p w14:paraId="67F3690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1946800</w:t>
            </w:r>
          </w:p>
        </w:tc>
        <w:tc>
          <w:tcPr>
            <w:tcW w:w="1165" w:type="dxa"/>
            <w:shd w:val="clear" w:color="auto" w:fill="FFFFFF"/>
            <w:vAlign w:val="center"/>
          </w:tcPr>
          <w:p w14:paraId="00109B9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182DC13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2E5AB1F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6869A3A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37B7B59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1DBDB0E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11395CD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60ABC81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05974003" w14:textId="77777777" w:rsidTr="00606DEF">
        <w:trPr>
          <w:trHeight w:val="663"/>
          <w:jc w:val="center"/>
        </w:trPr>
        <w:tc>
          <w:tcPr>
            <w:tcW w:w="490" w:type="dxa"/>
            <w:shd w:val="clear" w:color="auto" w:fill="FFFFFF"/>
            <w:vAlign w:val="center"/>
          </w:tcPr>
          <w:p w14:paraId="7E5199A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w:t>
            </w:r>
          </w:p>
        </w:tc>
        <w:tc>
          <w:tcPr>
            <w:tcW w:w="1105" w:type="dxa"/>
            <w:shd w:val="clear" w:color="auto" w:fill="FFFFFF"/>
            <w:vAlign w:val="center"/>
          </w:tcPr>
          <w:p w14:paraId="1B7FEA1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3640/3</w:t>
            </w:r>
          </w:p>
        </w:tc>
        <w:tc>
          <w:tcPr>
            <w:tcW w:w="1596" w:type="dxa"/>
            <w:shd w:val="clear" w:color="auto" w:fill="FFFFFF"/>
            <w:vAlign w:val="center"/>
          </w:tcPr>
          <w:p w14:paraId="15435EB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5495C32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106CE19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4345</w:t>
            </w:r>
          </w:p>
        </w:tc>
        <w:tc>
          <w:tcPr>
            <w:tcW w:w="1165" w:type="dxa"/>
            <w:shd w:val="clear" w:color="auto" w:fill="FFFFFF"/>
            <w:vAlign w:val="center"/>
          </w:tcPr>
          <w:p w14:paraId="3C168A8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Грађевинско земљиште изван грађевинског подручја</w:t>
            </w:r>
          </w:p>
        </w:tc>
        <w:tc>
          <w:tcPr>
            <w:tcW w:w="2344" w:type="dxa"/>
            <w:shd w:val="clear" w:color="auto" w:fill="FFFFFF"/>
            <w:vAlign w:val="center"/>
          </w:tcPr>
          <w:p w14:paraId="47CD843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ОПШТИНА ИВАЊИЦА</w:t>
            </w:r>
          </w:p>
          <w:p w14:paraId="3255C84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1FF25D7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t>ЈАВНА СВОЈИНА</w:t>
            </w:r>
          </w:p>
          <w:p w14:paraId="2FF92F4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54446BB7" w14:textId="77777777" w:rsidTr="00606DEF">
        <w:trPr>
          <w:trHeight w:val="663"/>
          <w:jc w:val="center"/>
        </w:trPr>
        <w:tc>
          <w:tcPr>
            <w:tcW w:w="490" w:type="dxa"/>
            <w:shd w:val="clear" w:color="auto" w:fill="FFFFFF"/>
            <w:vAlign w:val="center"/>
          </w:tcPr>
          <w:p w14:paraId="167F73A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Бр.</w:t>
            </w:r>
          </w:p>
        </w:tc>
        <w:tc>
          <w:tcPr>
            <w:tcW w:w="1105" w:type="dxa"/>
            <w:shd w:val="clear" w:color="auto" w:fill="FFFFFF"/>
            <w:vAlign w:val="center"/>
          </w:tcPr>
          <w:p w14:paraId="3285A3B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Број парцеле </w:t>
            </w:r>
            <w:proofErr w:type="spellStart"/>
            <w:r w:rsidRPr="0004686F">
              <w:rPr>
                <w:rFonts w:eastAsia="SimSun" w:cs="Mangal"/>
                <w:kern w:val="2"/>
                <w:sz w:val="20"/>
                <w:szCs w:val="20"/>
                <w:lang w:val="sr-Cyrl-RS" w:eastAsia="hi-IN" w:bidi="hi-IN"/>
              </w:rPr>
              <w:t>к.о</w:t>
            </w:r>
            <w:proofErr w:type="spellEnd"/>
            <w:r w:rsidRPr="0004686F">
              <w:rPr>
                <w:rFonts w:eastAsia="SimSun" w:cs="Mangal"/>
                <w:kern w:val="2"/>
                <w:sz w:val="20"/>
                <w:szCs w:val="20"/>
                <w:lang w:val="sr-Cyrl-RS" w:eastAsia="hi-IN" w:bidi="hi-IN"/>
              </w:rPr>
              <w:t>. Медовине</w:t>
            </w:r>
          </w:p>
        </w:tc>
        <w:tc>
          <w:tcPr>
            <w:tcW w:w="1596" w:type="dxa"/>
            <w:shd w:val="clear" w:color="auto" w:fill="FFFFFF"/>
            <w:vAlign w:val="center"/>
          </w:tcPr>
          <w:p w14:paraId="4BE6849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Улица/Потес</w:t>
            </w:r>
          </w:p>
        </w:tc>
        <w:tc>
          <w:tcPr>
            <w:tcW w:w="1350" w:type="dxa"/>
            <w:shd w:val="clear" w:color="auto" w:fill="FFFFFF"/>
            <w:vAlign w:val="center"/>
          </w:tcPr>
          <w:p w14:paraId="657957E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Начин коришћења</w:t>
            </w:r>
          </w:p>
        </w:tc>
        <w:tc>
          <w:tcPr>
            <w:tcW w:w="1040" w:type="dxa"/>
            <w:shd w:val="clear" w:color="auto" w:fill="FFFFFF"/>
            <w:vAlign w:val="center"/>
          </w:tcPr>
          <w:p w14:paraId="7B2E9BA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Површина м2</w:t>
            </w:r>
          </w:p>
        </w:tc>
        <w:tc>
          <w:tcPr>
            <w:tcW w:w="1165" w:type="dxa"/>
            <w:shd w:val="clear" w:color="auto" w:fill="FFFFFF"/>
            <w:vAlign w:val="center"/>
          </w:tcPr>
          <w:p w14:paraId="461621D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земљишта</w:t>
            </w:r>
          </w:p>
        </w:tc>
        <w:tc>
          <w:tcPr>
            <w:tcW w:w="2344" w:type="dxa"/>
            <w:shd w:val="clear" w:color="auto" w:fill="FFFFFF"/>
            <w:vAlign w:val="center"/>
          </w:tcPr>
          <w:p w14:paraId="5A1E378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Корисник / Власник</w:t>
            </w:r>
          </w:p>
        </w:tc>
      </w:tr>
      <w:tr w:rsidR="0004686F" w:rsidRPr="0004686F" w14:paraId="15E03922" w14:textId="77777777" w:rsidTr="00606DEF">
        <w:trPr>
          <w:trHeight w:val="663"/>
          <w:jc w:val="center"/>
        </w:trPr>
        <w:tc>
          <w:tcPr>
            <w:tcW w:w="490" w:type="dxa"/>
            <w:shd w:val="clear" w:color="auto" w:fill="FFFFFF"/>
            <w:vAlign w:val="center"/>
          </w:tcPr>
          <w:p w14:paraId="5FE51E2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lastRenderedPageBreak/>
              <w:t>1</w:t>
            </w:r>
          </w:p>
        </w:tc>
        <w:tc>
          <w:tcPr>
            <w:tcW w:w="1105" w:type="dxa"/>
            <w:shd w:val="clear" w:color="auto" w:fill="FFFFFF"/>
            <w:vAlign w:val="center"/>
          </w:tcPr>
          <w:p w14:paraId="73C198E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2244</w:t>
            </w:r>
          </w:p>
        </w:tc>
        <w:tc>
          <w:tcPr>
            <w:tcW w:w="1596" w:type="dxa"/>
            <w:shd w:val="clear" w:color="auto" w:fill="FFFFFF"/>
            <w:vAlign w:val="center"/>
          </w:tcPr>
          <w:p w14:paraId="6512AEC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proofErr w:type="spellStart"/>
            <w:r w:rsidRPr="0004686F">
              <w:rPr>
                <w:rFonts w:eastAsia="SimSun" w:cs="Mangal"/>
                <w:kern w:val="2"/>
                <w:sz w:val="20"/>
                <w:szCs w:val="20"/>
                <w:lang w:val="sr-Cyrl-RS" w:eastAsia="hi-IN" w:bidi="hi-IN"/>
              </w:rPr>
              <w:t>Ташкове</w:t>
            </w:r>
            <w:proofErr w:type="spellEnd"/>
            <w:r w:rsidRPr="0004686F">
              <w:rPr>
                <w:rFonts w:eastAsia="SimSun" w:cs="Mangal"/>
                <w:kern w:val="2"/>
                <w:sz w:val="20"/>
                <w:szCs w:val="20"/>
                <w:lang w:val="sr-Cyrl-RS" w:eastAsia="hi-IN" w:bidi="hi-IN"/>
              </w:rPr>
              <w:t xml:space="preserve"> Ливаде</w:t>
            </w:r>
          </w:p>
        </w:tc>
        <w:tc>
          <w:tcPr>
            <w:tcW w:w="1350" w:type="dxa"/>
            <w:shd w:val="clear" w:color="auto" w:fill="FFFFFF"/>
            <w:vAlign w:val="center"/>
          </w:tcPr>
          <w:p w14:paraId="18C6F2D0"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Шума 4. класе</w:t>
            </w:r>
          </w:p>
        </w:tc>
        <w:tc>
          <w:tcPr>
            <w:tcW w:w="1040" w:type="dxa"/>
            <w:shd w:val="clear" w:color="auto" w:fill="FFFFFF"/>
            <w:vAlign w:val="center"/>
          </w:tcPr>
          <w:p w14:paraId="235DE11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1020159</w:t>
            </w:r>
          </w:p>
        </w:tc>
        <w:tc>
          <w:tcPr>
            <w:tcW w:w="1165" w:type="dxa"/>
            <w:shd w:val="clear" w:color="auto" w:fill="FFFFFF"/>
            <w:vAlign w:val="center"/>
          </w:tcPr>
          <w:p w14:paraId="63910CC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4EA48EA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1A0089E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КОРИШЋЕЊА</w:t>
            </w:r>
          </w:p>
          <w:p w14:paraId="21B6835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71D8503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128ABBC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6F5395B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74A2888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1A5DA71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5B6CAFFC" w14:textId="77777777" w:rsidTr="00606DEF">
        <w:trPr>
          <w:trHeight w:val="663"/>
          <w:jc w:val="center"/>
        </w:trPr>
        <w:tc>
          <w:tcPr>
            <w:tcW w:w="490" w:type="dxa"/>
            <w:shd w:val="clear" w:color="auto" w:fill="FFFFFF"/>
            <w:vAlign w:val="center"/>
          </w:tcPr>
          <w:p w14:paraId="55FC990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w:t>
            </w:r>
          </w:p>
        </w:tc>
        <w:tc>
          <w:tcPr>
            <w:tcW w:w="1105" w:type="dxa"/>
            <w:shd w:val="clear" w:color="auto" w:fill="FFFFFF"/>
            <w:vAlign w:val="center"/>
          </w:tcPr>
          <w:p w14:paraId="56878CE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2247</w:t>
            </w:r>
          </w:p>
        </w:tc>
        <w:tc>
          <w:tcPr>
            <w:tcW w:w="1596" w:type="dxa"/>
            <w:shd w:val="clear" w:color="auto" w:fill="FFFFFF"/>
            <w:vAlign w:val="center"/>
          </w:tcPr>
          <w:p w14:paraId="2935D20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10C6913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2CBE83F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21436</w:t>
            </w:r>
          </w:p>
        </w:tc>
        <w:tc>
          <w:tcPr>
            <w:tcW w:w="1165" w:type="dxa"/>
            <w:shd w:val="clear" w:color="auto" w:fill="FFFFFF"/>
            <w:vAlign w:val="center"/>
          </w:tcPr>
          <w:p w14:paraId="23D9540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637A4ED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662F58F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41749A7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315619C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4F26AAC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1972477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502CA2C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254A2D50" w14:textId="77777777" w:rsidTr="00606DEF">
        <w:trPr>
          <w:trHeight w:val="663"/>
          <w:jc w:val="center"/>
        </w:trPr>
        <w:tc>
          <w:tcPr>
            <w:tcW w:w="490" w:type="dxa"/>
            <w:shd w:val="clear" w:color="auto" w:fill="FFFFFF"/>
            <w:vAlign w:val="center"/>
          </w:tcPr>
          <w:p w14:paraId="73A849A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w:t>
            </w:r>
          </w:p>
        </w:tc>
        <w:tc>
          <w:tcPr>
            <w:tcW w:w="1105" w:type="dxa"/>
            <w:shd w:val="clear" w:color="auto" w:fill="FFFFFF"/>
            <w:vAlign w:val="center"/>
          </w:tcPr>
          <w:p w14:paraId="1A1DCC0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2249</w:t>
            </w:r>
          </w:p>
        </w:tc>
        <w:tc>
          <w:tcPr>
            <w:tcW w:w="1596" w:type="dxa"/>
            <w:shd w:val="clear" w:color="auto" w:fill="FFFFFF"/>
            <w:vAlign w:val="center"/>
          </w:tcPr>
          <w:p w14:paraId="042A06D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5B54F9B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65FD91C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4290</w:t>
            </w:r>
          </w:p>
        </w:tc>
        <w:tc>
          <w:tcPr>
            <w:tcW w:w="1165" w:type="dxa"/>
            <w:shd w:val="clear" w:color="auto" w:fill="FFFFFF"/>
            <w:vAlign w:val="center"/>
          </w:tcPr>
          <w:p w14:paraId="4BCDD85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Остало Земљиште</w:t>
            </w:r>
          </w:p>
        </w:tc>
        <w:tc>
          <w:tcPr>
            <w:tcW w:w="2344" w:type="dxa"/>
            <w:shd w:val="clear" w:color="auto" w:fill="FFFFFF"/>
            <w:vAlign w:val="center"/>
          </w:tcPr>
          <w:p w14:paraId="32F0FD5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ОПШТИНА ИВАЊИЦА</w:t>
            </w:r>
          </w:p>
          <w:p w14:paraId="6233988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706EFCB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t>ЈАВНА СВОЈИНА</w:t>
            </w:r>
          </w:p>
          <w:p w14:paraId="6CE1962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0732B33B" w14:textId="77777777" w:rsidTr="00606DEF">
        <w:trPr>
          <w:trHeight w:val="663"/>
          <w:jc w:val="center"/>
        </w:trPr>
        <w:tc>
          <w:tcPr>
            <w:tcW w:w="490" w:type="dxa"/>
            <w:shd w:val="clear" w:color="auto" w:fill="FFFFFF"/>
            <w:vAlign w:val="center"/>
          </w:tcPr>
          <w:p w14:paraId="29B9132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4</w:t>
            </w:r>
          </w:p>
        </w:tc>
        <w:tc>
          <w:tcPr>
            <w:tcW w:w="1105" w:type="dxa"/>
            <w:shd w:val="clear" w:color="auto" w:fill="FFFFFF"/>
            <w:vAlign w:val="center"/>
          </w:tcPr>
          <w:p w14:paraId="3C1FB44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2248</w:t>
            </w:r>
          </w:p>
        </w:tc>
        <w:tc>
          <w:tcPr>
            <w:tcW w:w="1596" w:type="dxa"/>
            <w:shd w:val="clear" w:color="auto" w:fill="FFFFFF"/>
            <w:vAlign w:val="center"/>
          </w:tcPr>
          <w:p w14:paraId="2752DE3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31245540"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Шума 4. класе</w:t>
            </w:r>
          </w:p>
        </w:tc>
        <w:tc>
          <w:tcPr>
            <w:tcW w:w="1040" w:type="dxa"/>
            <w:shd w:val="clear" w:color="auto" w:fill="FFFFFF"/>
            <w:vAlign w:val="center"/>
          </w:tcPr>
          <w:p w14:paraId="59E74D9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14436</w:t>
            </w:r>
          </w:p>
        </w:tc>
        <w:tc>
          <w:tcPr>
            <w:tcW w:w="1165" w:type="dxa"/>
            <w:shd w:val="clear" w:color="auto" w:fill="FFFFFF"/>
            <w:vAlign w:val="center"/>
          </w:tcPr>
          <w:p w14:paraId="199895C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0DB72A7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КУРСУЛИЋ ВЕЛИМИР</w:t>
            </w:r>
          </w:p>
          <w:p w14:paraId="46E601E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права:ДРЖАЛАЦ</w:t>
            </w:r>
            <w:proofErr w:type="spellEnd"/>
          </w:p>
          <w:p w14:paraId="00E31A5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својине:ПРИВАТНА</w:t>
            </w:r>
            <w:proofErr w:type="spellEnd"/>
          </w:p>
          <w:p w14:paraId="237629E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17FDE2DD" w14:textId="77777777" w:rsidTr="00606DEF">
        <w:trPr>
          <w:trHeight w:val="663"/>
          <w:jc w:val="center"/>
        </w:trPr>
        <w:tc>
          <w:tcPr>
            <w:tcW w:w="490" w:type="dxa"/>
            <w:shd w:val="clear" w:color="auto" w:fill="FFFFFF"/>
            <w:vAlign w:val="center"/>
          </w:tcPr>
          <w:p w14:paraId="3F12866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5</w:t>
            </w:r>
          </w:p>
        </w:tc>
        <w:tc>
          <w:tcPr>
            <w:tcW w:w="1105" w:type="dxa"/>
            <w:shd w:val="clear" w:color="auto" w:fill="FFFFFF"/>
            <w:vAlign w:val="center"/>
          </w:tcPr>
          <w:p w14:paraId="44BB2D2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2250</w:t>
            </w:r>
          </w:p>
        </w:tc>
        <w:tc>
          <w:tcPr>
            <w:tcW w:w="1596" w:type="dxa"/>
            <w:shd w:val="clear" w:color="auto" w:fill="FFFFFF"/>
            <w:vAlign w:val="center"/>
          </w:tcPr>
          <w:p w14:paraId="5BC0A3A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Тошина Чесма</w:t>
            </w:r>
          </w:p>
        </w:tc>
        <w:tc>
          <w:tcPr>
            <w:tcW w:w="1350" w:type="dxa"/>
            <w:shd w:val="clear" w:color="auto" w:fill="FFFFFF"/>
            <w:vAlign w:val="center"/>
          </w:tcPr>
          <w:p w14:paraId="085275F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5E843EB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903179</w:t>
            </w:r>
          </w:p>
        </w:tc>
        <w:tc>
          <w:tcPr>
            <w:tcW w:w="1165" w:type="dxa"/>
            <w:shd w:val="clear" w:color="auto" w:fill="FFFFFF"/>
            <w:vAlign w:val="center"/>
          </w:tcPr>
          <w:p w14:paraId="12672FA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1B9CCBF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КУРСУЛИЋ ВЕЛИМИР</w:t>
            </w:r>
          </w:p>
          <w:p w14:paraId="6949FE4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права:ДРЖАЛАЦ</w:t>
            </w:r>
            <w:proofErr w:type="spellEnd"/>
          </w:p>
          <w:p w14:paraId="56ACB61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својине:ПРИВАТНА</w:t>
            </w:r>
            <w:proofErr w:type="spellEnd"/>
          </w:p>
          <w:p w14:paraId="3AD1A6E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00A8CE47" w14:textId="77777777" w:rsidTr="00606DEF">
        <w:trPr>
          <w:trHeight w:val="663"/>
          <w:jc w:val="center"/>
        </w:trPr>
        <w:tc>
          <w:tcPr>
            <w:tcW w:w="490" w:type="dxa"/>
            <w:shd w:val="clear" w:color="auto" w:fill="FFFFFF"/>
            <w:vAlign w:val="center"/>
          </w:tcPr>
          <w:p w14:paraId="01F4E91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6</w:t>
            </w:r>
          </w:p>
        </w:tc>
        <w:tc>
          <w:tcPr>
            <w:tcW w:w="1105" w:type="dxa"/>
            <w:shd w:val="clear" w:color="auto" w:fill="FFFFFF"/>
            <w:vAlign w:val="center"/>
          </w:tcPr>
          <w:p w14:paraId="2B9DEE2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2255</w:t>
            </w:r>
          </w:p>
        </w:tc>
        <w:tc>
          <w:tcPr>
            <w:tcW w:w="1596" w:type="dxa"/>
            <w:shd w:val="clear" w:color="auto" w:fill="FFFFFF"/>
            <w:vAlign w:val="center"/>
          </w:tcPr>
          <w:p w14:paraId="64C6BBE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Преко Брда</w:t>
            </w:r>
          </w:p>
        </w:tc>
        <w:tc>
          <w:tcPr>
            <w:tcW w:w="1350" w:type="dxa"/>
            <w:shd w:val="clear" w:color="auto" w:fill="FFFFFF"/>
            <w:vAlign w:val="center"/>
          </w:tcPr>
          <w:p w14:paraId="3723FE1D"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Шума 4. класе</w:t>
            </w:r>
          </w:p>
        </w:tc>
        <w:tc>
          <w:tcPr>
            <w:tcW w:w="1040" w:type="dxa"/>
            <w:shd w:val="clear" w:color="auto" w:fill="FFFFFF"/>
            <w:vAlign w:val="center"/>
          </w:tcPr>
          <w:p w14:paraId="7AD86CE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288449</w:t>
            </w:r>
          </w:p>
        </w:tc>
        <w:tc>
          <w:tcPr>
            <w:tcW w:w="1165" w:type="dxa"/>
            <w:shd w:val="clear" w:color="auto" w:fill="FFFFFF"/>
            <w:vAlign w:val="center"/>
          </w:tcPr>
          <w:p w14:paraId="5BD7005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6234A70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18F9865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права:</w:t>
            </w:r>
            <w:r w:rsidRPr="0004686F">
              <w:rPr>
                <w:rFonts w:eastAsia="SimSun" w:cs="Mangal"/>
                <w:kern w:val="2"/>
                <w:sz w:val="20"/>
                <w:szCs w:val="20"/>
                <w:lang w:val="sr-Cyrl-RS" w:eastAsia="hi-IN" w:bidi="hi-IN"/>
              </w:rPr>
              <w:tab/>
              <w:t>ПРАВО КОРИШЋЕЊА</w:t>
            </w:r>
          </w:p>
          <w:p w14:paraId="37A2E78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7F98396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0DDEC95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36DF970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3AB1C1C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5062FDA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17C9E3CF" w14:textId="77777777" w:rsidTr="00606DEF">
        <w:trPr>
          <w:trHeight w:val="663"/>
          <w:jc w:val="center"/>
        </w:trPr>
        <w:tc>
          <w:tcPr>
            <w:tcW w:w="490" w:type="dxa"/>
            <w:shd w:val="clear" w:color="auto" w:fill="FFFFFF"/>
            <w:vAlign w:val="center"/>
          </w:tcPr>
          <w:p w14:paraId="66FE238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7</w:t>
            </w:r>
          </w:p>
        </w:tc>
        <w:tc>
          <w:tcPr>
            <w:tcW w:w="1105" w:type="dxa"/>
            <w:shd w:val="clear" w:color="auto" w:fill="FFFFFF"/>
            <w:vAlign w:val="center"/>
          </w:tcPr>
          <w:p w14:paraId="3EA5D28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2256</w:t>
            </w:r>
          </w:p>
        </w:tc>
        <w:tc>
          <w:tcPr>
            <w:tcW w:w="1596" w:type="dxa"/>
            <w:shd w:val="clear" w:color="auto" w:fill="FFFFFF"/>
            <w:vAlign w:val="center"/>
          </w:tcPr>
          <w:p w14:paraId="7A8B4EB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Преко Брда</w:t>
            </w:r>
          </w:p>
        </w:tc>
        <w:tc>
          <w:tcPr>
            <w:tcW w:w="1350" w:type="dxa"/>
            <w:shd w:val="clear" w:color="auto" w:fill="FFFFFF"/>
            <w:vAlign w:val="center"/>
          </w:tcPr>
          <w:p w14:paraId="4D5817C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4795F26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276900</w:t>
            </w:r>
          </w:p>
        </w:tc>
        <w:tc>
          <w:tcPr>
            <w:tcW w:w="1165" w:type="dxa"/>
            <w:shd w:val="clear" w:color="auto" w:fill="FFFFFF"/>
            <w:vAlign w:val="center"/>
          </w:tcPr>
          <w:p w14:paraId="5E815EF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Пољопривредно земљиште</w:t>
            </w:r>
          </w:p>
        </w:tc>
        <w:tc>
          <w:tcPr>
            <w:tcW w:w="2344" w:type="dxa"/>
            <w:shd w:val="clear" w:color="auto" w:fill="FFFFFF"/>
            <w:vAlign w:val="center"/>
          </w:tcPr>
          <w:p w14:paraId="2424114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16B6ABF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права:</w:t>
            </w:r>
            <w:r w:rsidRPr="0004686F">
              <w:rPr>
                <w:rFonts w:eastAsia="SimSun" w:cs="Mangal"/>
                <w:kern w:val="2"/>
                <w:sz w:val="20"/>
                <w:szCs w:val="20"/>
                <w:lang w:val="sr-Cyrl-RS" w:eastAsia="hi-IN" w:bidi="hi-IN"/>
              </w:rPr>
              <w:tab/>
              <w:t>ПРАВО КОРИШЋЕЊА</w:t>
            </w:r>
          </w:p>
          <w:p w14:paraId="78EF721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14F92DB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365B3FB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65A8037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799A61C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32A5A57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3F816181" w14:textId="77777777" w:rsidTr="00606DEF">
        <w:trPr>
          <w:trHeight w:val="663"/>
          <w:jc w:val="center"/>
        </w:trPr>
        <w:tc>
          <w:tcPr>
            <w:tcW w:w="490" w:type="dxa"/>
            <w:shd w:val="clear" w:color="auto" w:fill="FFFFFF"/>
            <w:vAlign w:val="center"/>
          </w:tcPr>
          <w:p w14:paraId="37352F4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lastRenderedPageBreak/>
              <w:t>8</w:t>
            </w:r>
          </w:p>
        </w:tc>
        <w:tc>
          <w:tcPr>
            <w:tcW w:w="1105" w:type="dxa"/>
            <w:shd w:val="clear" w:color="auto" w:fill="FFFFFF"/>
            <w:vAlign w:val="center"/>
          </w:tcPr>
          <w:p w14:paraId="0E64722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3802/1</w:t>
            </w:r>
          </w:p>
        </w:tc>
        <w:tc>
          <w:tcPr>
            <w:tcW w:w="1596" w:type="dxa"/>
            <w:shd w:val="clear" w:color="auto" w:fill="FFFFFF"/>
            <w:vAlign w:val="center"/>
          </w:tcPr>
          <w:p w14:paraId="3E7CA34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Преко Брда</w:t>
            </w:r>
          </w:p>
        </w:tc>
        <w:tc>
          <w:tcPr>
            <w:tcW w:w="1350" w:type="dxa"/>
            <w:shd w:val="clear" w:color="auto" w:fill="FFFFFF"/>
            <w:vAlign w:val="center"/>
          </w:tcPr>
          <w:p w14:paraId="4E8FC0F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7BEAA11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3058</w:t>
            </w:r>
          </w:p>
        </w:tc>
        <w:tc>
          <w:tcPr>
            <w:tcW w:w="1165" w:type="dxa"/>
            <w:shd w:val="clear" w:color="auto" w:fill="FFFFFF"/>
            <w:vAlign w:val="center"/>
          </w:tcPr>
          <w:p w14:paraId="7332D5A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proofErr w:type="spellStart"/>
            <w:r w:rsidRPr="0004686F">
              <w:rPr>
                <w:rFonts w:eastAsia="SimSun" w:cs="Mangal"/>
                <w:kern w:val="2"/>
                <w:sz w:val="20"/>
                <w:szCs w:val="20"/>
                <w:lang w:val="sr-Cyrl-RS" w:eastAsia="hi-IN" w:bidi="hi-IN"/>
              </w:rPr>
              <w:t>Oстало</w:t>
            </w:r>
            <w:proofErr w:type="spellEnd"/>
            <w:r w:rsidRPr="0004686F">
              <w:rPr>
                <w:rFonts w:eastAsia="SimSun" w:cs="Mangal"/>
                <w:kern w:val="2"/>
                <w:sz w:val="20"/>
                <w:szCs w:val="20"/>
                <w:lang w:val="sr-Cyrl-RS" w:eastAsia="hi-IN" w:bidi="hi-IN"/>
              </w:rPr>
              <w:t xml:space="preserve"> земљиште</w:t>
            </w:r>
          </w:p>
        </w:tc>
        <w:tc>
          <w:tcPr>
            <w:tcW w:w="2344" w:type="dxa"/>
            <w:shd w:val="clear" w:color="auto" w:fill="FFFFFF"/>
            <w:vAlign w:val="center"/>
          </w:tcPr>
          <w:p w14:paraId="003A7F7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ОПШТИНА ИВАЊИЦА</w:t>
            </w:r>
          </w:p>
          <w:p w14:paraId="5F37F8E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0155850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t>ЈАВНА СВОЈИНА</w:t>
            </w:r>
          </w:p>
          <w:p w14:paraId="48DC1E4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26AEF0E5" w14:textId="77777777" w:rsidTr="00606DEF">
        <w:trPr>
          <w:trHeight w:val="663"/>
          <w:jc w:val="center"/>
        </w:trPr>
        <w:tc>
          <w:tcPr>
            <w:tcW w:w="490" w:type="dxa"/>
            <w:shd w:val="clear" w:color="auto" w:fill="FFFFFF"/>
            <w:vAlign w:val="center"/>
          </w:tcPr>
          <w:p w14:paraId="6186788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Бр.</w:t>
            </w:r>
          </w:p>
        </w:tc>
        <w:tc>
          <w:tcPr>
            <w:tcW w:w="1105" w:type="dxa"/>
            <w:shd w:val="clear" w:color="auto" w:fill="FFFFFF"/>
            <w:vAlign w:val="center"/>
          </w:tcPr>
          <w:p w14:paraId="7ECA33F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Број парцеле </w:t>
            </w:r>
            <w:proofErr w:type="spellStart"/>
            <w:r w:rsidRPr="0004686F">
              <w:rPr>
                <w:rFonts w:eastAsia="SimSun" w:cs="Mangal"/>
                <w:kern w:val="2"/>
                <w:sz w:val="20"/>
                <w:szCs w:val="20"/>
                <w:lang w:val="sr-Cyrl-RS" w:eastAsia="hi-IN" w:bidi="hi-IN"/>
              </w:rPr>
              <w:t>к.о</w:t>
            </w:r>
            <w:proofErr w:type="spellEnd"/>
            <w:r w:rsidRPr="0004686F">
              <w:rPr>
                <w:rFonts w:eastAsia="SimSun" w:cs="Mangal"/>
                <w:kern w:val="2"/>
                <w:sz w:val="20"/>
                <w:szCs w:val="20"/>
                <w:lang w:val="sr-Cyrl-RS" w:eastAsia="hi-IN" w:bidi="hi-IN"/>
              </w:rPr>
              <w:t xml:space="preserve">. </w:t>
            </w:r>
            <w:proofErr w:type="spellStart"/>
            <w:r w:rsidRPr="0004686F">
              <w:rPr>
                <w:rFonts w:eastAsia="SimSun" w:cs="Mangal"/>
                <w:kern w:val="2"/>
                <w:sz w:val="20"/>
                <w:szCs w:val="20"/>
                <w:lang w:val="sr-Cyrl-RS" w:eastAsia="hi-IN" w:bidi="hi-IN"/>
              </w:rPr>
              <w:t>Дајићи</w:t>
            </w:r>
            <w:proofErr w:type="spellEnd"/>
          </w:p>
        </w:tc>
        <w:tc>
          <w:tcPr>
            <w:tcW w:w="1596" w:type="dxa"/>
            <w:shd w:val="clear" w:color="auto" w:fill="FFFFFF"/>
            <w:vAlign w:val="center"/>
          </w:tcPr>
          <w:p w14:paraId="2E37BC8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Улица/Потес</w:t>
            </w:r>
          </w:p>
        </w:tc>
        <w:tc>
          <w:tcPr>
            <w:tcW w:w="1350" w:type="dxa"/>
            <w:shd w:val="clear" w:color="auto" w:fill="FFFFFF"/>
            <w:vAlign w:val="center"/>
          </w:tcPr>
          <w:p w14:paraId="2B4788C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Начин коришћења</w:t>
            </w:r>
          </w:p>
        </w:tc>
        <w:tc>
          <w:tcPr>
            <w:tcW w:w="1040" w:type="dxa"/>
            <w:shd w:val="clear" w:color="auto" w:fill="FFFFFF"/>
            <w:vAlign w:val="center"/>
          </w:tcPr>
          <w:p w14:paraId="725784B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Површина м2</w:t>
            </w:r>
          </w:p>
        </w:tc>
        <w:tc>
          <w:tcPr>
            <w:tcW w:w="1165" w:type="dxa"/>
            <w:shd w:val="clear" w:color="auto" w:fill="FFFFFF"/>
            <w:vAlign w:val="center"/>
          </w:tcPr>
          <w:p w14:paraId="228C8BA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земљишта</w:t>
            </w:r>
          </w:p>
        </w:tc>
        <w:tc>
          <w:tcPr>
            <w:tcW w:w="2344" w:type="dxa"/>
            <w:shd w:val="clear" w:color="auto" w:fill="FFFFFF"/>
            <w:vAlign w:val="center"/>
          </w:tcPr>
          <w:p w14:paraId="04D6275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Корисник / Власник</w:t>
            </w:r>
          </w:p>
        </w:tc>
      </w:tr>
      <w:tr w:rsidR="0004686F" w:rsidRPr="0004686F" w14:paraId="0746E0CF" w14:textId="77777777" w:rsidTr="00606DEF">
        <w:trPr>
          <w:trHeight w:val="663"/>
          <w:jc w:val="center"/>
        </w:trPr>
        <w:tc>
          <w:tcPr>
            <w:tcW w:w="490" w:type="dxa"/>
            <w:shd w:val="clear" w:color="auto" w:fill="FFFFFF"/>
            <w:vAlign w:val="center"/>
          </w:tcPr>
          <w:p w14:paraId="205C49F3"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1</w:t>
            </w:r>
          </w:p>
        </w:tc>
        <w:tc>
          <w:tcPr>
            <w:tcW w:w="1105" w:type="dxa"/>
            <w:shd w:val="clear" w:color="auto" w:fill="FFFFFF"/>
            <w:vAlign w:val="center"/>
          </w:tcPr>
          <w:p w14:paraId="0F8DB11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3190</w:t>
            </w:r>
          </w:p>
        </w:tc>
        <w:tc>
          <w:tcPr>
            <w:tcW w:w="1596" w:type="dxa"/>
            <w:shd w:val="clear" w:color="auto" w:fill="FFFFFF"/>
            <w:vAlign w:val="center"/>
          </w:tcPr>
          <w:p w14:paraId="49CE9F1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16B9D487"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721B081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4447362</w:t>
            </w:r>
          </w:p>
        </w:tc>
        <w:tc>
          <w:tcPr>
            <w:tcW w:w="1165" w:type="dxa"/>
            <w:shd w:val="clear" w:color="auto" w:fill="FFFFFF"/>
            <w:vAlign w:val="center"/>
          </w:tcPr>
          <w:p w14:paraId="121284BF"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Шумско Земљиште</w:t>
            </w:r>
          </w:p>
        </w:tc>
        <w:tc>
          <w:tcPr>
            <w:tcW w:w="2344" w:type="dxa"/>
            <w:shd w:val="clear" w:color="auto" w:fill="FFFFFF"/>
            <w:vAlign w:val="center"/>
          </w:tcPr>
          <w:p w14:paraId="6B7B48F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73AADA55"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права:</w:t>
            </w:r>
            <w:r w:rsidRPr="0004686F">
              <w:rPr>
                <w:rFonts w:eastAsia="SimSun" w:cs="Mangal"/>
                <w:kern w:val="2"/>
                <w:sz w:val="20"/>
                <w:szCs w:val="20"/>
                <w:lang w:val="sr-Cyrl-RS" w:eastAsia="hi-IN" w:bidi="hi-IN"/>
              </w:rPr>
              <w:tab/>
              <w:t>ПРАВО КОРИШЋЕЊА</w:t>
            </w:r>
          </w:p>
          <w:p w14:paraId="7C86EE7A"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5F77CB6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11C3563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0DCE172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365AF0F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59DBC7C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5F8B8A5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Терети на парцели - Г лист</w:t>
            </w:r>
          </w:p>
        </w:tc>
      </w:tr>
      <w:tr w:rsidR="0004686F" w:rsidRPr="0004686F" w14:paraId="4F62BD12" w14:textId="77777777" w:rsidTr="00606DEF">
        <w:trPr>
          <w:trHeight w:val="663"/>
          <w:jc w:val="center"/>
        </w:trPr>
        <w:tc>
          <w:tcPr>
            <w:tcW w:w="490" w:type="dxa"/>
            <w:shd w:val="clear" w:color="auto" w:fill="FFFFFF"/>
            <w:vAlign w:val="center"/>
          </w:tcPr>
          <w:p w14:paraId="452B175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2</w:t>
            </w:r>
          </w:p>
        </w:tc>
        <w:tc>
          <w:tcPr>
            <w:tcW w:w="1105" w:type="dxa"/>
            <w:shd w:val="clear" w:color="auto" w:fill="FFFFFF"/>
            <w:vAlign w:val="center"/>
          </w:tcPr>
          <w:p w14:paraId="212AB8D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3191</w:t>
            </w:r>
          </w:p>
        </w:tc>
        <w:tc>
          <w:tcPr>
            <w:tcW w:w="1596" w:type="dxa"/>
            <w:shd w:val="clear" w:color="auto" w:fill="FFFFFF"/>
            <w:vAlign w:val="center"/>
          </w:tcPr>
          <w:p w14:paraId="7F0233A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12853B55"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Ливада 7. класе</w:t>
            </w:r>
          </w:p>
        </w:tc>
        <w:tc>
          <w:tcPr>
            <w:tcW w:w="1040" w:type="dxa"/>
            <w:shd w:val="clear" w:color="auto" w:fill="FFFFFF"/>
            <w:vAlign w:val="center"/>
          </w:tcPr>
          <w:p w14:paraId="1C41EA72"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77768</w:t>
            </w:r>
          </w:p>
        </w:tc>
        <w:tc>
          <w:tcPr>
            <w:tcW w:w="1165" w:type="dxa"/>
            <w:shd w:val="clear" w:color="auto" w:fill="FFFFFF"/>
            <w:vAlign w:val="center"/>
          </w:tcPr>
          <w:p w14:paraId="27CBE49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Пољопривредно земљиште</w:t>
            </w:r>
          </w:p>
        </w:tc>
        <w:tc>
          <w:tcPr>
            <w:tcW w:w="2344" w:type="dxa"/>
            <w:shd w:val="clear" w:color="auto" w:fill="FFFFFF"/>
            <w:vAlign w:val="center"/>
          </w:tcPr>
          <w:p w14:paraId="540D522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Ј.П."СРБИЈАШУМЕ"</w:t>
            </w:r>
          </w:p>
          <w:p w14:paraId="1E150E6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права:</w:t>
            </w:r>
            <w:r w:rsidRPr="0004686F">
              <w:rPr>
                <w:rFonts w:eastAsia="SimSun" w:cs="Mangal"/>
                <w:kern w:val="2"/>
                <w:sz w:val="20"/>
                <w:szCs w:val="20"/>
                <w:lang w:val="sr-Cyrl-RS" w:eastAsia="hi-IN" w:bidi="hi-IN"/>
              </w:rPr>
              <w:tab/>
              <w:t>ПРАВО КОРИШЋЕЊА</w:t>
            </w:r>
          </w:p>
          <w:p w14:paraId="28D5C79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r>
          </w:p>
          <w:p w14:paraId="2C573E68"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p w14:paraId="2A01DEF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Назив:</w:t>
            </w:r>
            <w:r w:rsidRPr="0004686F">
              <w:rPr>
                <w:rFonts w:eastAsia="SimSun" w:cs="Mangal"/>
                <w:kern w:val="2"/>
                <w:sz w:val="20"/>
                <w:szCs w:val="20"/>
                <w:lang w:val="sr-Cyrl-RS" w:eastAsia="hi-IN" w:bidi="hi-IN"/>
              </w:rPr>
              <w:tab/>
              <w:t>РЕПУБЛИКА СРБИЈА</w:t>
            </w:r>
          </w:p>
          <w:p w14:paraId="24D48D7E"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0944DEB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Облик </w:t>
            </w:r>
            <w:proofErr w:type="spellStart"/>
            <w:r w:rsidRPr="0004686F">
              <w:rPr>
                <w:rFonts w:eastAsia="SimSun" w:cs="Mangal"/>
                <w:kern w:val="2"/>
                <w:sz w:val="20"/>
                <w:szCs w:val="20"/>
                <w:lang w:val="sr-Cyrl-RS" w:eastAsia="hi-IN" w:bidi="hi-IN"/>
              </w:rPr>
              <w:t>својине:ДРЖАВНА</w:t>
            </w:r>
            <w:proofErr w:type="spellEnd"/>
            <w:r w:rsidRPr="0004686F">
              <w:rPr>
                <w:rFonts w:eastAsia="SimSun" w:cs="Mangal"/>
                <w:kern w:val="2"/>
                <w:sz w:val="20"/>
                <w:szCs w:val="20"/>
                <w:lang w:val="sr-Cyrl-RS" w:eastAsia="hi-IN" w:bidi="hi-IN"/>
              </w:rPr>
              <w:t xml:space="preserve"> РС</w:t>
            </w:r>
          </w:p>
          <w:p w14:paraId="3221A27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71A4E4CC" w14:textId="77777777" w:rsidTr="00606DEF">
        <w:trPr>
          <w:trHeight w:val="663"/>
          <w:jc w:val="center"/>
        </w:trPr>
        <w:tc>
          <w:tcPr>
            <w:tcW w:w="490" w:type="dxa"/>
            <w:shd w:val="clear" w:color="auto" w:fill="FFFFFF"/>
            <w:vAlign w:val="center"/>
          </w:tcPr>
          <w:p w14:paraId="19FC2F7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w:t>
            </w:r>
          </w:p>
        </w:tc>
        <w:tc>
          <w:tcPr>
            <w:tcW w:w="1105" w:type="dxa"/>
            <w:shd w:val="clear" w:color="auto" w:fill="FFFFFF"/>
            <w:vAlign w:val="center"/>
          </w:tcPr>
          <w:p w14:paraId="7AB5862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3251/2</w:t>
            </w:r>
          </w:p>
        </w:tc>
        <w:tc>
          <w:tcPr>
            <w:tcW w:w="1596" w:type="dxa"/>
            <w:shd w:val="clear" w:color="auto" w:fill="FFFFFF"/>
            <w:vAlign w:val="center"/>
          </w:tcPr>
          <w:p w14:paraId="20E765AD"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Голија</w:t>
            </w:r>
          </w:p>
        </w:tc>
        <w:tc>
          <w:tcPr>
            <w:tcW w:w="1350" w:type="dxa"/>
            <w:shd w:val="clear" w:color="auto" w:fill="FFFFFF"/>
            <w:vAlign w:val="center"/>
          </w:tcPr>
          <w:p w14:paraId="68344EA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shd w:val="clear" w:color="auto" w:fill="FFFFFF"/>
            <w:vAlign w:val="center"/>
          </w:tcPr>
          <w:p w14:paraId="39B9337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3170</w:t>
            </w:r>
          </w:p>
        </w:tc>
        <w:tc>
          <w:tcPr>
            <w:tcW w:w="1165" w:type="dxa"/>
            <w:shd w:val="clear" w:color="auto" w:fill="FFFFFF"/>
            <w:vAlign w:val="center"/>
          </w:tcPr>
          <w:p w14:paraId="10F8C9FB"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proofErr w:type="spellStart"/>
            <w:r w:rsidRPr="0004686F">
              <w:rPr>
                <w:rFonts w:eastAsia="SimSun" w:cs="Mangal"/>
                <w:kern w:val="2"/>
                <w:sz w:val="20"/>
                <w:szCs w:val="20"/>
                <w:lang w:val="sr-Cyrl-RS" w:eastAsia="hi-IN" w:bidi="hi-IN"/>
              </w:rPr>
              <w:t>Oстало</w:t>
            </w:r>
            <w:proofErr w:type="spellEnd"/>
            <w:r w:rsidRPr="0004686F">
              <w:rPr>
                <w:rFonts w:eastAsia="SimSun" w:cs="Mangal"/>
                <w:kern w:val="2"/>
                <w:sz w:val="20"/>
                <w:szCs w:val="20"/>
                <w:lang w:val="sr-Cyrl-RS" w:eastAsia="hi-IN" w:bidi="hi-IN"/>
              </w:rPr>
              <w:t xml:space="preserve"> земљиште</w:t>
            </w:r>
          </w:p>
        </w:tc>
        <w:tc>
          <w:tcPr>
            <w:tcW w:w="2344" w:type="dxa"/>
            <w:shd w:val="clear" w:color="auto" w:fill="FFFFFF"/>
            <w:vAlign w:val="center"/>
          </w:tcPr>
          <w:p w14:paraId="336962EC"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ОПШТИНА ИВАЊИЦА</w:t>
            </w:r>
          </w:p>
          <w:p w14:paraId="6D04CF2C"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Врста права: СВОЈИНА</w:t>
            </w:r>
          </w:p>
          <w:p w14:paraId="6C8CCA36"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t>ЈАВНА СВОЈИНА</w:t>
            </w:r>
          </w:p>
          <w:p w14:paraId="703663F0" w14:textId="77777777" w:rsidR="0004686F" w:rsidRPr="0004686F" w:rsidRDefault="0004686F" w:rsidP="0004686F">
            <w:pPr>
              <w:widowControl w:val="0"/>
              <w:suppressLineNumbers/>
              <w:suppressAutoHyphens/>
              <w:snapToGrid w:val="0"/>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r w:rsidR="0004686F" w:rsidRPr="0004686F" w14:paraId="780F0ED4" w14:textId="77777777" w:rsidTr="00606DEF">
        <w:trPr>
          <w:trHeight w:val="663"/>
          <w:jc w:val="center"/>
        </w:trPr>
        <w:tc>
          <w:tcPr>
            <w:tcW w:w="490" w:type="dxa"/>
            <w:tcBorders>
              <w:bottom w:val="single" w:sz="4" w:space="0" w:color="auto"/>
            </w:tcBorders>
            <w:shd w:val="clear" w:color="auto" w:fill="FFFFFF"/>
            <w:vAlign w:val="center"/>
          </w:tcPr>
          <w:p w14:paraId="5DEA54A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4</w:t>
            </w:r>
          </w:p>
        </w:tc>
        <w:tc>
          <w:tcPr>
            <w:tcW w:w="1105" w:type="dxa"/>
            <w:tcBorders>
              <w:bottom w:val="single" w:sz="4" w:space="0" w:color="auto"/>
            </w:tcBorders>
            <w:shd w:val="clear" w:color="auto" w:fill="FFFFFF"/>
            <w:vAlign w:val="center"/>
          </w:tcPr>
          <w:p w14:paraId="01BD7B56"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3802/1</w:t>
            </w:r>
          </w:p>
        </w:tc>
        <w:tc>
          <w:tcPr>
            <w:tcW w:w="1596" w:type="dxa"/>
            <w:tcBorders>
              <w:bottom w:val="single" w:sz="4" w:space="0" w:color="auto"/>
            </w:tcBorders>
            <w:shd w:val="clear" w:color="auto" w:fill="FFFFFF"/>
            <w:vAlign w:val="center"/>
          </w:tcPr>
          <w:p w14:paraId="5D31335C"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Преко Брда</w:t>
            </w:r>
          </w:p>
        </w:tc>
        <w:tc>
          <w:tcPr>
            <w:tcW w:w="1350" w:type="dxa"/>
            <w:tcBorders>
              <w:bottom w:val="single" w:sz="4" w:space="0" w:color="auto"/>
            </w:tcBorders>
            <w:shd w:val="clear" w:color="auto" w:fill="FFFFFF"/>
            <w:vAlign w:val="center"/>
          </w:tcPr>
          <w:p w14:paraId="438C353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Земљиште под зградом и другим објектом</w:t>
            </w:r>
          </w:p>
        </w:tc>
        <w:tc>
          <w:tcPr>
            <w:tcW w:w="1040" w:type="dxa"/>
            <w:tcBorders>
              <w:bottom w:val="single" w:sz="4" w:space="0" w:color="auto"/>
            </w:tcBorders>
            <w:shd w:val="clear" w:color="auto" w:fill="FFFFFF"/>
            <w:vAlign w:val="center"/>
          </w:tcPr>
          <w:p w14:paraId="74E1E22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3058</w:t>
            </w:r>
          </w:p>
        </w:tc>
        <w:tc>
          <w:tcPr>
            <w:tcW w:w="1165" w:type="dxa"/>
            <w:tcBorders>
              <w:bottom w:val="single" w:sz="4" w:space="0" w:color="auto"/>
            </w:tcBorders>
            <w:shd w:val="clear" w:color="auto" w:fill="FFFFFF"/>
            <w:vAlign w:val="center"/>
          </w:tcPr>
          <w:p w14:paraId="18AD0ED1"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proofErr w:type="spellStart"/>
            <w:r w:rsidRPr="0004686F">
              <w:rPr>
                <w:rFonts w:eastAsia="SimSun" w:cs="Mangal"/>
                <w:kern w:val="2"/>
                <w:sz w:val="20"/>
                <w:szCs w:val="20"/>
                <w:lang w:val="sr-Cyrl-RS" w:eastAsia="hi-IN" w:bidi="hi-IN"/>
              </w:rPr>
              <w:t>Oстало</w:t>
            </w:r>
            <w:proofErr w:type="spellEnd"/>
            <w:r w:rsidRPr="0004686F">
              <w:rPr>
                <w:rFonts w:eastAsia="SimSun" w:cs="Mangal"/>
                <w:kern w:val="2"/>
                <w:sz w:val="20"/>
                <w:szCs w:val="20"/>
                <w:lang w:val="sr-Cyrl-RS" w:eastAsia="hi-IN" w:bidi="hi-IN"/>
              </w:rPr>
              <w:t xml:space="preserve"> земљиште</w:t>
            </w:r>
          </w:p>
        </w:tc>
        <w:tc>
          <w:tcPr>
            <w:tcW w:w="2344" w:type="dxa"/>
            <w:tcBorders>
              <w:bottom w:val="single" w:sz="4" w:space="0" w:color="auto"/>
            </w:tcBorders>
            <w:shd w:val="clear" w:color="auto" w:fill="FFFFFF"/>
            <w:vAlign w:val="center"/>
          </w:tcPr>
          <w:p w14:paraId="421E2119"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ОПШТИНА ИВАЊИЦА</w:t>
            </w:r>
          </w:p>
          <w:p w14:paraId="18E88644"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 xml:space="preserve">Врста </w:t>
            </w:r>
            <w:proofErr w:type="spellStart"/>
            <w:r w:rsidRPr="0004686F">
              <w:rPr>
                <w:rFonts w:eastAsia="SimSun" w:cs="Mangal"/>
                <w:kern w:val="2"/>
                <w:sz w:val="20"/>
                <w:szCs w:val="20"/>
                <w:lang w:val="sr-Cyrl-RS" w:eastAsia="hi-IN" w:bidi="hi-IN"/>
              </w:rPr>
              <w:t>права:СВОЈИНА</w:t>
            </w:r>
            <w:proofErr w:type="spellEnd"/>
          </w:p>
          <w:p w14:paraId="2B738B70"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Облик својине:</w:t>
            </w:r>
            <w:r w:rsidRPr="0004686F">
              <w:rPr>
                <w:rFonts w:eastAsia="SimSun" w:cs="Mangal"/>
                <w:kern w:val="2"/>
                <w:sz w:val="20"/>
                <w:szCs w:val="20"/>
                <w:lang w:val="sr-Cyrl-RS" w:eastAsia="hi-IN" w:bidi="hi-IN"/>
              </w:rPr>
              <w:tab/>
              <w:t>ЈАВНА СВОЈИНА</w:t>
            </w:r>
          </w:p>
          <w:p w14:paraId="0AB90C07" w14:textId="77777777" w:rsidR="0004686F" w:rsidRPr="0004686F" w:rsidRDefault="0004686F" w:rsidP="0004686F">
            <w:pPr>
              <w:widowControl w:val="0"/>
              <w:suppressLineNumbers/>
              <w:suppressAutoHyphens/>
              <w:snapToGrid w:val="0"/>
              <w:jc w:val="both"/>
              <w:rPr>
                <w:rFonts w:eastAsia="SimSun" w:cs="Mangal"/>
                <w:kern w:val="2"/>
                <w:sz w:val="20"/>
                <w:szCs w:val="20"/>
                <w:lang w:val="sr-Cyrl-RS" w:eastAsia="hi-IN" w:bidi="hi-IN"/>
              </w:rPr>
            </w:pPr>
            <w:r w:rsidRPr="0004686F">
              <w:rPr>
                <w:rFonts w:eastAsia="SimSun" w:cs="Mangal"/>
                <w:kern w:val="2"/>
                <w:sz w:val="20"/>
                <w:szCs w:val="20"/>
                <w:lang w:val="sr-Cyrl-RS" w:eastAsia="hi-IN" w:bidi="hi-IN"/>
              </w:rPr>
              <w:t>Удео:</w:t>
            </w:r>
            <w:r w:rsidRPr="0004686F">
              <w:rPr>
                <w:rFonts w:eastAsia="SimSun" w:cs="Mangal"/>
                <w:kern w:val="2"/>
                <w:sz w:val="20"/>
                <w:szCs w:val="20"/>
                <w:lang w:val="sr-Cyrl-RS" w:eastAsia="hi-IN" w:bidi="hi-IN"/>
              </w:rPr>
              <w:tab/>
              <w:t>1/1</w:t>
            </w:r>
          </w:p>
        </w:tc>
      </w:tr>
    </w:tbl>
    <w:p w14:paraId="74B8D43F"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У случају неслагања бројева катастарских парцела из текстуалног и графичког дела важе бројеви катастарских парцела из графичког дела.</w:t>
      </w:r>
    </w:p>
    <w:p w14:paraId="71B37131" w14:textId="77777777" w:rsidR="0004686F" w:rsidRPr="0004686F" w:rsidRDefault="0004686F" w:rsidP="0004686F">
      <w:pPr>
        <w:autoSpaceDE w:val="0"/>
        <w:autoSpaceDN w:val="0"/>
        <w:adjustRightInd w:val="0"/>
        <w:jc w:val="both"/>
        <w:rPr>
          <w:sz w:val="20"/>
          <w:szCs w:val="20"/>
          <w:lang w:val="sr-Cyrl-RS" w:eastAsia="en-US"/>
        </w:rPr>
      </w:pPr>
    </w:p>
    <w:p w14:paraId="0C0A4BD5" w14:textId="77777777" w:rsidR="0004686F" w:rsidRPr="0004686F" w:rsidRDefault="0004686F" w:rsidP="0004686F">
      <w:pPr>
        <w:autoSpaceDE w:val="0"/>
        <w:autoSpaceDN w:val="0"/>
        <w:adjustRightInd w:val="0"/>
        <w:jc w:val="both"/>
        <w:rPr>
          <w:sz w:val="20"/>
          <w:szCs w:val="20"/>
          <w:lang w:val="sr-Cyrl-RS" w:eastAsia="en-US"/>
        </w:rPr>
      </w:pPr>
    </w:p>
    <w:p w14:paraId="020BD491" w14:textId="77777777" w:rsidR="0004686F" w:rsidRPr="0004686F" w:rsidRDefault="0004686F" w:rsidP="0004686F">
      <w:pPr>
        <w:autoSpaceDE w:val="0"/>
        <w:autoSpaceDN w:val="0"/>
        <w:adjustRightInd w:val="0"/>
        <w:jc w:val="both"/>
        <w:rPr>
          <w:sz w:val="20"/>
          <w:szCs w:val="20"/>
          <w:lang w:val="sr-Cyrl-RS" w:eastAsia="en-US"/>
        </w:rPr>
      </w:pPr>
    </w:p>
    <w:p w14:paraId="1AE67C45" w14:textId="77777777" w:rsidR="0004686F" w:rsidRPr="0004686F" w:rsidRDefault="0004686F" w:rsidP="0004686F">
      <w:pPr>
        <w:autoSpaceDE w:val="0"/>
        <w:autoSpaceDN w:val="0"/>
        <w:adjustRightInd w:val="0"/>
        <w:jc w:val="both"/>
        <w:rPr>
          <w:sz w:val="20"/>
          <w:szCs w:val="20"/>
          <w:lang w:val="sr-Cyrl-RS" w:eastAsia="en-US"/>
        </w:rPr>
      </w:pPr>
    </w:p>
    <w:p w14:paraId="173A2263" w14:textId="77777777" w:rsidR="0004686F" w:rsidRPr="0004686F" w:rsidRDefault="0004686F" w:rsidP="0004686F">
      <w:pPr>
        <w:autoSpaceDE w:val="0"/>
        <w:autoSpaceDN w:val="0"/>
        <w:adjustRightInd w:val="0"/>
        <w:jc w:val="both"/>
        <w:rPr>
          <w:sz w:val="20"/>
          <w:szCs w:val="20"/>
          <w:lang w:val="sr-Cyrl-RS" w:eastAsia="en-US"/>
        </w:rPr>
      </w:pPr>
    </w:p>
    <w:p w14:paraId="2C45E6BD" w14:textId="77777777" w:rsidR="0004686F" w:rsidRPr="0004686F" w:rsidRDefault="0004686F" w:rsidP="0004686F">
      <w:pPr>
        <w:autoSpaceDE w:val="0"/>
        <w:autoSpaceDN w:val="0"/>
        <w:adjustRightInd w:val="0"/>
        <w:jc w:val="both"/>
        <w:rPr>
          <w:sz w:val="20"/>
          <w:szCs w:val="20"/>
          <w:lang w:val="sr-Cyrl-RS" w:eastAsia="en-US"/>
        </w:rPr>
      </w:pPr>
    </w:p>
    <w:p w14:paraId="10B1B209" w14:textId="77777777" w:rsidR="0004686F" w:rsidRPr="0004686F" w:rsidRDefault="0004686F" w:rsidP="0004686F">
      <w:pPr>
        <w:autoSpaceDE w:val="0"/>
        <w:autoSpaceDN w:val="0"/>
        <w:adjustRightInd w:val="0"/>
        <w:jc w:val="both"/>
        <w:rPr>
          <w:sz w:val="20"/>
          <w:szCs w:val="20"/>
          <w:lang w:val="sr-Cyrl-RS" w:eastAsia="en-US"/>
        </w:rPr>
      </w:pPr>
    </w:p>
    <w:p w14:paraId="0C07C0CA" w14:textId="77777777" w:rsidR="0004686F" w:rsidRPr="0004686F" w:rsidRDefault="0004686F" w:rsidP="0004686F">
      <w:pPr>
        <w:autoSpaceDE w:val="0"/>
        <w:autoSpaceDN w:val="0"/>
        <w:adjustRightInd w:val="0"/>
        <w:jc w:val="both"/>
        <w:rPr>
          <w:sz w:val="20"/>
          <w:szCs w:val="20"/>
          <w:lang w:val="sr-Cyrl-RS" w:eastAsia="en-US"/>
        </w:rPr>
      </w:pPr>
    </w:p>
    <w:p w14:paraId="207BBDBB" w14:textId="77777777" w:rsidR="0004686F" w:rsidRPr="0004686F" w:rsidRDefault="0004686F" w:rsidP="0004686F">
      <w:pPr>
        <w:autoSpaceDE w:val="0"/>
        <w:autoSpaceDN w:val="0"/>
        <w:adjustRightInd w:val="0"/>
        <w:jc w:val="both"/>
        <w:rPr>
          <w:sz w:val="20"/>
          <w:szCs w:val="20"/>
          <w:lang w:val="sr-Cyrl-RS" w:eastAsia="en-US"/>
        </w:rPr>
      </w:pPr>
    </w:p>
    <w:p w14:paraId="462A7930" w14:textId="77777777" w:rsidR="0004686F" w:rsidRPr="0004686F" w:rsidRDefault="0004686F" w:rsidP="0004686F">
      <w:pPr>
        <w:autoSpaceDE w:val="0"/>
        <w:autoSpaceDN w:val="0"/>
        <w:adjustRightInd w:val="0"/>
        <w:jc w:val="both"/>
        <w:rPr>
          <w:sz w:val="20"/>
          <w:szCs w:val="20"/>
          <w:lang w:val="sr-Cyrl-RS" w:eastAsia="en-US"/>
        </w:rPr>
      </w:pPr>
    </w:p>
    <w:p w14:paraId="66780080" w14:textId="77777777" w:rsidR="0004686F" w:rsidRPr="0004686F" w:rsidRDefault="0004686F" w:rsidP="0004686F">
      <w:pPr>
        <w:autoSpaceDE w:val="0"/>
        <w:autoSpaceDN w:val="0"/>
        <w:adjustRightInd w:val="0"/>
        <w:jc w:val="both"/>
        <w:rPr>
          <w:sz w:val="20"/>
          <w:szCs w:val="20"/>
          <w:lang w:val="sr-Cyrl-RS" w:eastAsia="en-US"/>
        </w:rPr>
      </w:pPr>
    </w:p>
    <w:p w14:paraId="24B81514" w14:textId="77777777" w:rsidR="0004686F" w:rsidRPr="0004686F" w:rsidRDefault="0004686F" w:rsidP="0004686F">
      <w:pPr>
        <w:autoSpaceDE w:val="0"/>
        <w:autoSpaceDN w:val="0"/>
        <w:adjustRightInd w:val="0"/>
        <w:jc w:val="both"/>
        <w:rPr>
          <w:sz w:val="20"/>
          <w:szCs w:val="20"/>
          <w:lang w:val="sr-Cyrl-RS" w:eastAsia="en-US"/>
        </w:rPr>
      </w:pPr>
    </w:p>
    <w:p w14:paraId="450D6D4B" w14:textId="77777777" w:rsidR="0004686F" w:rsidRPr="0004686F" w:rsidRDefault="0004686F" w:rsidP="0004686F">
      <w:pPr>
        <w:tabs>
          <w:tab w:val="left" w:pos="360"/>
        </w:tabs>
        <w:autoSpaceDE w:val="0"/>
        <w:autoSpaceDN w:val="0"/>
        <w:adjustRightInd w:val="0"/>
        <w:ind w:left="360" w:hanging="450"/>
        <w:jc w:val="both"/>
        <w:rPr>
          <w:b/>
          <w:sz w:val="20"/>
          <w:szCs w:val="20"/>
          <w:lang w:val="sr-Cyrl-RS" w:eastAsia="en-US"/>
        </w:rPr>
      </w:pPr>
      <w:r w:rsidRPr="0004686F">
        <w:rPr>
          <w:b/>
          <w:sz w:val="20"/>
          <w:szCs w:val="20"/>
          <w:lang w:val="sr-Cyrl-RS" w:eastAsia="en-US"/>
        </w:rPr>
        <w:lastRenderedPageBreak/>
        <w:t>2.2. ОПИС ГРАЂЕВИНСКОГ ЗЕМЉИШТА ИЗВАН ГРАЂЕВИНСКОГ ПОДРУЧЈА НАСЕЉА У ОБУХВАТУ ПЛАНА СА ПОПИСОМ КАТАСТАРСКИХ ПАРЦЕЛА</w:t>
      </w:r>
    </w:p>
    <w:p w14:paraId="2F26A599" w14:textId="77777777" w:rsidR="0004686F" w:rsidRPr="0004686F" w:rsidRDefault="0004686F" w:rsidP="0004686F">
      <w:pPr>
        <w:autoSpaceDE w:val="0"/>
        <w:autoSpaceDN w:val="0"/>
        <w:adjustRightInd w:val="0"/>
        <w:jc w:val="both"/>
        <w:rPr>
          <w:color w:val="00B050"/>
          <w:sz w:val="20"/>
          <w:szCs w:val="20"/>
          <w:lang w:val="sr-Cyrl-RS" w:eastAsia="en-US"/>
        </w:rPr>
      </w:pPr>
    </w:p>
    <w:p w14:paraId="78AB9FC4"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Граница грађевинског земљишта ван грађевинског подручја насеља једнака је граници обухвата Плана детаљне регулације.</w:t>
      </w:r>
    </w:p>
    <w:p w14:paraId="6B1D2374" w14:textId="77777777" w:rsidR="0004686F" w:rsidRPr="0004686F" w:rsidRDefault="0004686F" w:rsidP="0004686F">
      <w:pPr>
        <w:autoSpaceDE w:val="0"/>
        <w:autoSpaceDN w:val="0"/>
        <w:adjustRightInd w:val="0"/>
        <w:jc w:val="both"/>
        <w:rPr>
          <w:sz w:val="20"/>
          <w:szCs w:val="20"/>
          <w:lang w:val="sr-Cyrl-RS" w:eastAsia="en-US"/>
        </w:rPr>
      </w:pPr>
    </w:p>
    <w:p w14:paraId="57E5FFB7"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sz w:val="20"/>
          <w:szCs w:val="20"/>
          <w:lang w:val="sr-Cyrl-RS" w:eastAsia="en-US"/>
        </w:rPr>
        <w:t xml:space="preserve">Катастарске парцеле у </w:t>
      </w:r>
      <w:r w:rsidRPr="0004686F">
        <w:rPr>
          <w:rFonts w:eastAsia="Arial Unicode MS"/>
          <w:kern w:val="1"/>
          <w:sz w:val="20"/>
          <w:szCs w:val="20"/>
          <w:lang w:val="sr-Cyrl-RS"/>
        </w:rPr>
        <w:t xml:space="preserve">Општини Ивањица </w:t>
      </w:r>
      <w:r w:rsidRPr="0004686F">
        <w:rPr>
          <w:sz w:val="20"/>
          <w:szCs w:val="20"/>
          <w:lang w:val="sr-Cyrl-RS" w:eastAsia="en-US"/>
        </w:rPr>
        <w:t xml:space="preserve">које улазе у обухват Плана су: </w:t>
      </w:r>
    </w:p>
    <w:p w14:paraId="2D9002F2"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 xml:space="preserve">Делови </w:t>
      </w:r>
      <w:proofErr w:type="spellStart"/>
      <w:r w:rsidRPr="0004686F">
        <w:rPr>
          <w:rFonts w:eastAsia="Arial Unicode MS"/>
          <w:kern w:val="1"/>
          <w:sz w:val="20"/>
          <w:szCs w:val="20"/>
          <w:lang w:val="sr-Cyrl-RS"/>
        </w:rPr>
        <w:t>кп</w:t>
      </w:r>
      <w:proofErr w:type="spellEnd"/>
      <w:r w:rsidRPr="0004686F">
        <w:rPr>
          <w:rFonts w:eastAsia="Arial Unicode MS"/>
          <w:kern w:val="1"/>
          <w:sz w:val="20"/>
          <w:szCs w:val="20"/>
          <w:lang w:val="sr-Cyrl-RS"/>
        </w:rPr>
        <w:t xml:space="preserve"> бр. 3643, 3637, 3640/3 К.О. Вучак,</w:t>
      </w:r>
    </w:p>
    <w:p w14:paraId="08CDD43C"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 xml:space="preserve">Делови </w:t>
      </w:r>
      <w:proofErr w:type="spellStart"/>
      <w:r w:rsidRPr="0004686F">
        <w:rPr>
          <w:rFonts w:eastAsia="Arial Unicode MS"/>
          <w:kern w:val="1"/>
          <w:sz w:val="20"/>
          <w:szCs w:val="20"/>
          <w:lang w:val="sr-Cyrl-RS"/>
        </w:rPr>
        <w:t>кп</w:t>
      </w:r>
      <w:proofErr w:type="spellEnd"/>
      <w:r w:rsidRPr="0004686F">
        <w:rPr>
          <w:rFonts w:eastAsia="Arial Unicode MS"/>
          <w:kern w:val="1"/>
          <w:sz w:val="20"/>
          <w:szCs w:val="20"/>
          <w:lang w:val="sr-Cyrl-RS"/>
        </w:rPr>
        <w:t xml:space="preserve"> бр. 2244, 2247, 2249, 2248, 2250, 2255, 2256, 3802/1 К.О. Медовине, и</w:t>
      </w:r>
    </w:p>
    <w:p w14:paraId="5B53BEDD" w14:textId="77777777" w:rsidR="0004686F" w:rsidRPr="0004686F" w:rsidRDefault="0004686F" w:rsidP="0004686F">
      <w:pPr>
        <w:autoSpaceDE w:val="0"/>
        <w:autoSpaceDN w:val="0"/>
        <w:adjustRightInd w:val="0"/>
        <w:spacing w:line="259" w:lineRule="auto"/>
        <w:jc w:val="both"/>
        <w:rPr>
          <w:rFonts w:eastAsia="Arial Unicode MS"/>
          <w:kern w:val="1"/>
          <w:sz w:val="20"/>
          <w:szCs w:val="20"/>
          <w:lang w:val="sr-Cyrl-RS"/>
        </w:rPr>
      </w:pPr>
      <w:r w:rsidRPr="0004686F">
        <w:rPr>
          <w:rFonts w:eastAsia="Arial Unicode MS"/>
          <w:kern w:val="1"/>
          <w:sz w:val="20"/>
          <w:szCs w:val="20"/>
          <w:lang w:val="sr-Cyrl-RS"/>
        </w:rPr>
        <w:t xml:space="preserve">Делови </w:t>
      </w:r>
      <w:proofErr w:type="spellStart"/>
      <w:r w:rsidRPr="0004686F">
        <w:rPr>
          <w:rFonts w:eastAsia="Arial Unicode MS"/>
          <w:kern w:val="1"/>
          <w:sz w:val="20"/>
          <w:szCs w:val="20"/>
          <w:lang w:val="sr-Cyrl-RS"/>
        </w:rPr>
        <w:t>кп</w:t>
      </w:r>
      <w:proofErr w:type="spellEnd"/>
      <w:r w:rsidRPr="0004686F">
        <w:rPr>
          <w:rFonts w:eastAsia="Arial Unicode MS"/>
          <w:kern w:val="1"/>
          <w:sz w:val="20"/>
          <w:szCs w:val="20"/>
          <w:lang w:val="sr-Cyrl-RS"/>
        </w:rPr>
        <w:t xml:space="preserve"> бр. 3191, 3190, 3251/2 и 3802/1 К.О. </w:t>
      </w:r>
      <w:proofErr w:type="spellStart"/>
      <w:r w:rsidRPr="0004686F">
        <w:rPr>
          <w:rFonts w:eastAsia="Arial Unicode MS"/>
          <w:kern w:val="1"/>
          <w:sz w:val="20"/>
          <w:szCs w:val="20"/>
          <w:lang w:val="sr-Cyrl-RS"/>
        </w:rPr>
        <w:t>Дајићи</w:t>
      </w:r>
      <w:proofErr w:type="spellEnd"/>
      <w:r w:rsidRPr="0004686F">
        <w:rPr>
          <w:rFonts w:eastAsia="Arial Unicode MS"/>
          <w:kern w:val="1"/>
          <w:sz w:val="20"/>
          <w:szCs w:val="20"/>
          <w:lang w:val="sr-Cyrl-RS"/>
        </w:rPr>
        <w:t>.</w:t>
      </w:r>
    </w:p>
    <w:p w14:paraId="36CDFF8C" w14:textId="77777777" w:rsidR="0004686F" w:rsidRPr="0004686F" w:rsidRDefault="0004686F" w:rsidP="0004686F">
      <w:pPr>
        <w:autoSpaceDE w:val="0"/>
        <w:autoSpaceDN w:val="0"/>
        <w:adjustRightInd w:val="0"/>
        <w:spacing w:line="259" w:lineRule="auto"/>
        <w:jc w:val="both"/>
        <w:rPr>
          <w:rFonts w:eastAsia="Arial Unicode MS"/>
          <w:color w:val="00B050"/>
          <w:kern w:val="1"/>
          <w:sz w:val="20"/>
          <w:szCs w:val="20"/>
          <w:lang w:val="sr-Cyrl-RS"/>
        </w:rPr>
      </w:pPr>
    </w:p>
    <w:p w14:paraId="17D180D8" w14:textId="77777777" w:rsidR="0004686F" w:rsidRPr="0004686F" w:rsidRDefault="0004686F" w:rsidP="0004686F">
      <w:pPr>
        <w:autoSpaceDE w:val="0"/>
        <w:autoSpaceDN w:val="0"/>
        <w:adjustRightInd w:val="0"/>
        <w:jc w:val="both"/>
        <w:rPr>
          <w:color w:val="FF0000"/>
          <w:sz w:val="20"/>
          <w:szCs w:val="20"/>
          <w:lang w:val="sr-Cyrl-RS" w:eastAsia="en-US"/>
        </w:rPr>
      </w:pPr>
    </w:p>
    <w:p w14:paraId="5B488FEC" w14:textId="77777777" w:rsidR="0004686F" w:rsidRPr="0004686F" w:rsidRDefault="0004686F">
      <w:pPr>
        <w:numPr>
          <w:ilvl w:val="0"/>
          <w:numId w:val="29"/>
        </w:numPr>
        <w:autoSpaceDE w:val="0"/>
        <w:autoSpaceDN w:val="0"/>
        <w:adjustRightInd w:val="0"/>
        <w:jc w:val="both"/>
        <w:rPr>
          <w:b/>
          <w:sz w:val="20"/>
          <w:szCs w:val="20"/>
          <w:lang w:val="sr-Cyrl-RS" w:eastAsia="en-US"/>
        </w:rPr>
      </w:pPr>
      <w:bookmarkStart w:id="56" w:name="_Hlk85714581"/>
      <w:r w:rsidRPr="0004686F">
        <w:rPr>
          <w:b/>
          <w:sz w:val="20"/>
          <w:szCs w:val="20"/>
          <w:lang w:val="sr-Cyrl-RS" w:eastAsia="en-US"/>
        </w:rPr>
        <w:t xml:space="preserve">ОПИС ПОСТОЈЕЋЕГ СТАЊА </w:t>
      </w:r>
      <w:bookmarkEnd w:id="56"/>
    </w:p>
    <w:p w14:paraId="09C62615" w14:textId="77777777" w:rsidR="0004686F" w:rsidRPr="0004686F" w:rsidRDefault="0004686F" w:rsidP="0004686F">
      <w:pPr>
        <w:autoSpaceDE w:val="0"/>
        <w:autoSpaceDN w:val="0"/>
        <w:adjustRightInd w:val="0"/>
        <w:ind w:left="360"/>
        <w:jc w:val="both"/>
        <w:rPr>
          <w:b/>
          <w:sz w:val="20"/>
          <w:szCs w:val="20"/>
          <w:lang w:val="sr-Cyrl-RS" w:eastAsia="en-US"/>
        </w:rPr>
      </w:pPr>
    </w:p>
    <w:p w14:paraId="11AFA2D6" w14:textId="77777777" w:rsidR="0004686F" w:rsidRPr="0004686F" w:rsidRDefault="0004686F">
      <w:pPr>
        <w:numPr>
          <w:ilvl w:val="1"/>
          <w:numId w:val="29"/>
        </w:numPr>
        <w:autoSpaceDE w:val="0"/>
        <w:autoSpaceDN w:val="0"/>
        <w:adjustRightInd w:val="0"/>
        <w:ind w:left="450" w:hanging="450"/>
        <w:jc w:val="both"/>
        <w:rPr>
          <w:b/>
          <w:sz w:val="20"/>
          <w:szCs w:val="20"/>
          <w:lang w:val="sr-Cyrl-RS" w:eastAsia="en-US"/>
        </w:rPr>
      </w:pPr>
      <w:r w:rsidRPr="0004686F">
        <w:rPr>
          <w:b/>
          <w:sz w:val="20"/>
          <w:szCs w:val="20"/>
          <w:lang w:val="sr-Cyrl-RS" w:eastAsia="en-US"/>
        </w:rPr>
        <w:t>ОПИС ПОСТОЈЕЋЕГ СТАЊА И НАЧИНА КОРИШЋЕЊА ПРОСТОРА</w:t>
      </w:r>
    </w:p>
    <w:p w14:paraId="1A06AFDB" w14:textId="77777777" w:rsidR="0004686F" w:rsidRPr="0004686F" w:rsidRDefault="0004686F" w:rsidP="0004686F">
      <w:pPr>
        <w:autoSpaceDE w:val="0"/>
        <w:autoSpaceDN w:val="0"/>
        <w:adjustRightInd w:val="0"/>
        <w:jc w:val="both"/>
        <w:rPr>
          <w:b/>
          <w:sz w:val="20"/>
          <w:szCs w:val="20"/>
          <w:lang w:val="sr-Cyrl-RS" w:eastAsia="en-US"/>
        </w:rPr>
      </w:pPr>
    </w:p>
    <w:p w14:paraId="0D951C4F" w14:textId="77777777" w:rsidR="0004686F" w:rsidRPr="0004686F" w:rsidRDefault="0004686F" w:rsidP="0004686F">
      <w:pPr>
        <w:autoSpaceDE w:val="0"/>
        <w:autoSpaceDN w:val="0"/>
        <w:adjustRightInd w:val="0"/>
        <w:jc w:val="both"/>
        <w:rPr>
          <w:bCs/>
          <w:sz w:val="20"/>
          <w:szCs w:val="20"/>
          <w:lang w:val="sr-Cyrl-RS" w:eastAsia="zh-CN"/>
        </w:rPr>
      </w:pPr>
      <w:bookmarkStart w:id="57" w:name="_Hlk114746692"/>
      <w:r w:rsidRPr="0004686F">
        <w:rPr>
          <w:bCs/>
          <w:sz w:val="20"/>
          <w:szCs w:val="20"/>
          <w:lang w:val="sr-Cyrl-RS" w:eastAsia="zh-CN"/>
        </w:rPr>
        <w:t>По постојећој намени површина, с обзиром да се у обухвату плана  налазе линијски коридори инфраструктуре, захваћене су површине постојећих државних путева</w:t>
      </w:r>
      <w:r w:rsidRPr="0004686F">
        <w:rPr>
          <w:b/>
          <w:bCs/>
          <w:sz w:val="20"/>
          <w:szCs w:val="20"/>
          <w:lang w:val="sr-Cyrl-RS" w:eastAsia="zh-CN"/>
        </w:rPr>
        <w:t xml:space="preserve"> IIА реда бр.197 и 198, </w:t>
      </w:r>
      <w:r w:rsidRPr="0004686F">
        <w:rPr>
          <w:bCs/>
          <w:sz w:val="20"/>
          <w:szCs w:val="20"/>
          <w:lang w:val="sr-Cyrl-RS" w:eastAsia="zh-CN"/>
        </w:rPr>
        <w:t xml:space="preserve">делови парцела шумског земљишта и </w:t>
      </w:r>
      <w:proofErr w:type="spellStart"/>
      <w:r w:rsidRPr="0004686F">
        <w:rPr>
          <w:bCs/>
          <w:sz w:val="20"/>
          <w:szCs w:val="20"/>
          <w:lang w:val="sr-Cyrl-RS" w:eastAsia="zh-CN"/>
        </w:rPr>
        <w:t>водна</w:t>
      </w:r>
      <w:proofErr w:type="spellEnd"/>
      <w:r w:rsidRPr="0004686F">
        <w:rPr>
          <w:bCs/>
          <w:sz w:val="20"/>
          <w:szCs w:val="20"/>
          <w:lang w:val="sr-Cyrl-RS" w:eastAsia="zh-CN"/>
        </w:rPr>
        <w:t xml:space="preserve"> површина-река. </w:t>
      </w:r>
    </w:p>
    <w:p w14:paraId="2C6BBB92" w14:textId="77777777" w:rsidR="0004686F" w:rsidRPr="0004686F" w:rsidRDefault="0004686F" w:rsidP="0004686F">
      <w:pPr>
        <w:autoSpaceDE w:val="0"/>
        <w:autoSpaceDN w:val="0"/>
        <w:adjustRightInd w:val="0"/>
        <w:jc w:val="both"/>
        <w:rPr>
          <w:bCs/>
          <w:sz w:val="20"/>
          <w:szCs w:val="20"/>
          <w:lang w:val="sr-Cyrl-RS" w:eastAsia="zh-CN"/>
        </w:rPr>
      </w:pPr>
    </w:p>
    <w:p w14:paraId="3C07A4B5" w14:textId="77777777" w:rsidR="0004686F" w:rsidRPr="0004686F" w:rsidRDefault="0004686F" w:rsidP="0004686F">
      <w:pPr>
        <w:autoSpaceDE w:val="0"/>
        <w:autoSpaceDN w:val="0"/>
        <w:adjustRightInd w:val="0"/>
        <w:jc w:val="both"/>
        <w:rPr>
          <w:bCs/>
          <w:sz w:val="20"/>
          <w:szCs w:val="20"/>
          <w:lang w:val="sr-Cyrl-RS" w:eastAsia="zh-CN"/>
        </w:rPr>
      </w:pPr>
      <w:r w:rsidRPr="0004686F">
        <w:rPr>
          <w:bCs/>
          <w:sz w:val="20"/>
          <w:szCs w:val="20"/>
          <w:lang w:val="sr-Cyrl-RS" w:eastAsia="zh-CN"/>
        </w:rPr>
        <w:t xml:space="preserve">С обзиром да се посматрано подручје дужи низ година користило као шумско земљиште, може се очекивати одређено загађење земљишта услед изградње планираних саобраћајних површина. </w:t>
      </w:r>
    </w:p>
    <w:p w14:paraId="0C469756" w14:textId="77777777" w:rsidR="0004686F" w:rsidRPr="0004686F" w:rsidRDefault="0004686F" w:rsidP="0004686F">
      <w:pPr>
        <w:autoSpaceDE w:val="0"/>
        <w:autoSpaceDN w:val="0"/>
        <w:adjustRightInd w:val="0"/>
        <w:jc w:val="both"/>
        <w:rPr>
          <w:bCs/>
          <w:sz w:val="20"/>
          <w:szCs w:val="20"/>
          <w:lang w:val="sr-Cyrl-RS" w:eastAsia="zh-CN"/>
        </w:rPr>
      </w:pPr>
    </w:p>
    <w:bookmarkEnd w:id="57"/>
    <w:p w14:paraId="0B288115" w14:textId="77777777" w:rsidR="0004686F" w:rsidRPr="0004686F" w:rsidRDefault="0004686F" w:rsidP="0004686F">
      <w:pPr>
        <w:autoSpaceDE w:val="0"/>
        <w:autoSpaceDN w:val="0"/>
        <w:adjustRightInd w:val="0"/>
        <w:jc w:val="both"/>
        <w:rPr>
          <w:bCs/>
          <w:sz w:val="20"/>
          <w:szCs w:val="20"/>
          <w:lang w:val="sr-Cyrl-RS" w:eastAsia="zh-CN"/>
        </w:rPr>
      </w:pPr>
      <w:r w:rsidRPr="0004686F">
        <w:rPr>
          <w:bCs/>
          <w:sz w:val="20"/>
          <w:szCs w:val="20"/>
          <w:lang w:val="sr-Cyrl-RS" w:eastAsia="zh-CN"/>
        </w:rPr>
        <w:t xml:space="preserve">На графичком прилогу број 3. Планирана намена површина поред претежне намене површина, анализирана је, на основу Планске документације посматраног подручја и предвиђена заштита природних добара.  </w:t>
      </w:r>
    </w:p>
    <w:p w14:paraId="2BECB701" w14:textId="77777777" w:rsidR="0004686F" w:rsidRPr="0004686F" w:rsidRDefault="0004686F" w:rsidP="0004686F">
      <w:pPr>
        <w:autoSpaceDE w:val="0"/>
        <w:autoSpaceDN w:val="0"/>
        <w:adjustRightInd w:val="0"/>
        <w:jc w:val="both"/>
        <w:rPr>
          <w:bCs/>
          <w:sz w:val="20"/>
          <w:szCs w:val="20"/>
          <w:lang w:val="sr-Cyrl-RS" w:eastAsia="zh-CN"/>
        </w:rPr>
      </w:pPr>
    </w:p>
    <w:p w14:paraId="333579EE" w14:textId="77777777" w:rsidR="0004686F" w:rsidRPr="0004686F" w:rsidRDefault="0004686F" w:rsidP="0004686F">
      <w:pPr>
        <w:autoSpaceDE w:val="0"/>
        <w:autoSpaceDN w:val="0"/>
        <w:adjustRightInd w:val="0"/>
        <w:jc w:val="both"/>
        <w:rPr>
          <w:bCs/>
          <w:sz w:val="20"/>
          <w:szCs w:val="20"/>
          <w:lang w:val="sr-Cyrl-RS" w:eastAsia="zh-CN"/>
        </w:rPr>
      </w:pPr>
      <w:r w:rsidRPr="0004686F">
        <w:rPr>
          <w:bCs/>
          <w:sz w:val="20"/>
          <w:szCs w:val="20"/>
          <w:lang w:val="sr-Cyrl-RS" w:eastAsia="zh-CN"/>
        </w:rPr>
        <w:t>У Нацрту предметног плана и Извештају о стратешкој процени утицаја Плана на животну средину, процењени су утицаји планских решења и садржаја на чиниоце животне средине и у складу са тим дате мере и услови заштите животне средине као саставни и обавезујући део плана.</w:t>
      </w:r>
    </w:p>
    <w:p w14:paraId="25936DC3" w14:textId="77777777" w:rsidR="0004686F" w:rsidRPr="0004686F" w:rsidRDefault="0004686F" w:rsidP="0004686F">
      <w:pPr>
        <w:autoSpaceDE w:val="0"/>
        <w:autoSpaceDN w:val="0"/>
        <w:adjustRightInd w:val="0"/>
        <w:jc w:val="both"/>
        <w:rPr>
          <w:bCs/>
          <w:sz w:val="20"/>
          <w:szCs w:val="20"/>
          <w:lang w:val="sr-Cyrl-RS" w:eastAsia="zh-CN"/>
        </w:rPr>
      </w:pPr>
      <w:r w:rsidRPr="0004686F">
        <w:rPr>
          <w:bCs/>
          <w:sz w:val="20"/>
          <w:szCs w:val="20"/>
          <w:lang w:val="sr-Cyrl-RS" w:eastAsia="zh-CN"/>
        </w:rPr>
        <w:t xml:space="preserve">Комунална бука потиче највећим делом од саобраћаја, док су остале активности од мањег значаја. </w:t>
      </w:r>
    </w:p>
    <w:p w14:paraId="23E6A490" w14:textId="77777777" w:rsidR="0004686F" w:rsidRPr="0004686F" w:rsidRDefault="0004686F" w:rsidP="0004686F">
      <w:pPr>
        <w:autoSpaceDE w:val="0"/>
        <w:autoSpaceDN w:val="0"/>
        <w:adjustRightInd w:val="0"/>
        <w:jc w:val="both"/>
        <w:rPr>
          <w:b/>
          <w:sz w:val="20"/>
          <w:szCs w:val="20"/>
          <w:lang w:val="sr-Cyrl-RS" w:eastAsia="en-US"/>
        </w:rPr>
      </w:pPr>
    </w:p>
    <w:p w14:paraId="6243F02B" w14:textId="77777777" w:rsidR="0004686F" w:rsidRPr="0004686F" w:rsidRDefault="0004686F" w:rsidP="0004686F">
      <w:pPr>
        <w:autoSpaceDE w:val="0"/>
        <w:autoSpaceDN w:val="0"/>
        <w:adjustRightInd w:val="0"/>
        <w:jc w:val="both"/>
        <w:rPr>
          <w:b/>
          <w:sz w:val="20"/>
          <w:szCs w:val="20"/>
          <w:lang w:val="sr-Cyrl-RS" w:eastAsia="en-US"/>
        </w:rPr>
      </w:pPr>
    </w:p>
    <w:p w14:paraId="636182E0" w14:textId="77777777" w:rsidR="0004686F" w:rsidRPr="0004686F" w:rsidRDefault="0004686F">
      <w:pPr>
        <w:numPr>
          <w:ilvl w:val="1"/>
          <w:numId w:val="29"/>
        </w:numPr>
        <w:autoSpaceDE w:val="0"/>
        <w:autoSpaceDN w:val="0"/>
        <w:adjustRightInd w:val="0"/>
        <w:ind w:hanging="810"/>
        <w:rPr>
          <w:b/>
          <w:bCs/>
          <w:sz w:val="20"/>
          <w:szCs w:val="20"/>
          <w:lang w:val="sr-Cyrl-RS" w:eastAsia="en-US"/>
        </w:rPr>
      </w:pPr>
      <w:r w:rsidRPr="0004686F">
        <w:rPr>
          <w:b/>
          <w:bCs/>
          <w:sz w:val="20"/>
          <w:szCs w:val="20"/>
          <w:lang w:val="sr-Cyrl-RS" w:eastAsia="en-US"/>
        </w:rPr>
        <w:t>ОСНОВНА ОГРАНИЧЕЊА</w:t>
      </w:r>
    </w:p>
    <w:p w14:paraId="2EE6C2BD" w14:textId="77777777" w:rsidR="0004686F" w:rsidRPr="0004686F" w:rsidRDefault="0004686F" w:rsidP="0004686F">
      <w:pPr>
        <w:autoSpaceDE w:val="0"/>
        <w:autoSpaceDN w:val="0"/>
        <w:adjustRightInd w:val="0"/>
        <w:jc w:val="both"/>
        <w:rPr>
          <w:sz w:val="20"/>
          <w:szCs w:val="20"/>
          <w:lang w:val="sr-Cyrl-RS" w:eastAsia="en-US"/>
        </w:rPr>
      </w:pPr>
    </w:p>
    <w:p w14:paraId="65C98DB2"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Обухват Плана детаљне регулације налази се у оквиру Просторног плана подручја посебне намене Парка природе „Голија” („Службени гласник РС”; бр. 16/09).</w:t>
      </w:r>
    </w:p>
    <w:p w14:paraId="004DD8FC" w14:textId="77777777" w:rsidR="0004686F" w:rsidRPr="0004686F" w:rsidRDefault="0004686F" w:rsidP="0004686F">
      <w:pPr>
        <w:autoSpaceDE w:val="0"/>
        <w:autoSpaceDN w:val="0"/>
        <w:adjustRightInd w:val="0"/>
        <w:jc w:val="both"/>
        <w:rPr>
          <w:bCs/>
          <w:sz w:val="20"/>
          <w:szCs w:val="20"/>
          <w:lang w:val="sr-Cyrl-RS" w:eastAsia="en-US"/>
        </w:rPr>
      </w:pPr>
    </w:p>
    <w:p w14:paraId="4589DD90"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У циљу заштите и унапређења животне средине на планском и ширем подручју, Стратешком проценом утицаја на животну средину су дефинисане мере за ограничење негативних и повећање позитивних утицаја на животну средину.</w:t>
      </w:r>
    </w:p>
    <w:p w14:paraId="5505C8FC" w14:textId="77777777" w:rsidR="0004686F" w:rsidRPr="0004686F" w:rsidRDefault="0004686F" w:rsidP="0004686F">
      <w:pPr>
        <w:autoSpaceDE w:val="0"/>
        <w:autoSpaceDN w:val="0"/>
        <w:adjustRightInd w:val="0"/>
        <w:jc w:val="both"/>
        <w:rPr>
          <w:bCs/>
          <w:sz w:val="20"/>
          <w:szCs w:val="20"/>
          <w:lang w:val="sr-Cyrl-RS" w:eastAsia="en-US"/>
        </w:rPr>
      </w:pPr>
    </w:p>
    <w:p w14:paraId="715CE2B0" w14:textId="77777777" w:rsidR="0004686F" w:rsidRPr="0004686F" w:rsidRDefault="0004686F" w:rsidP="0004686F">
      <w:pPr>
        <w:autoSpaceDE w:val="0"/>
        <w:autoSpaceDN w:val="0"/>
        <w:adjustRightInd w:val="0"/>
        <w:jc w:val="both"/>
        <w:rPr>
          <w:bCs/>
          <w:sz w:val="20"/>
          <w:szCs w:val="20"/>
          <w:lang w:val="sr-Cyrl-RS" w:eastAsia="en-US"/>
        </w:rPr>
      </w:pPr>
    </w:p>
    <w:p w14:paraId="13716DDB" w14:textId="77777777" w:rsidR="0004686F" w:rsidRPr="0004686F" w:rsidRDefault="0004686F">
      <w:pPr>
        <w:numPr>
          <w:ilvl w:val="1"/>
          <w:numId w:val="29"/>
        </w:numPr>
        <w:suppressAutoHyphens/>
        <w:autoSpaceDN w:val="0"/>
        <w:ind w:left="630" w:hanging="630"/>
        <w:jc w:val="both"/>
        <w:rPr>
          <w:b/>
          <w:sz w:val="20"/>
          <w:szCs w:val="20"/>
          <w:lang w:val="sr-Cyrl-RS" w:eastAsia="en-US"/>
        </w:rPr>
      </w:pPr>
      <w:r w:rsidRPr="0004686F">
        <w:rPr>
          <w:b/>
          <w:sz w:val="20"/>
          <w:szCs w:val="20"/>
          <w:lang w:val="sr-Cyrl-RS" w:eastAsia="en-US"/>
        </w:rPr>
        <w:t>ГЕОМОРФОЛОШКЕ КАРАКТЕРИСТИКЕ ТЕРЕНА</w:t>
      </w:r>
    </w:p>
    <w:p w14:paraId="01901E0A" w14:textId="77777777" w:rsidR="0004686F" w:rsidRPr="0004686F" w:rsidRDefault="0004686F" w:rsidP="0004686F">
      <w:pPr>
        <w:autoSpaceDE w:val="0"/>
        <w:autoSpaceDN w:val="0"/>
        <w:adjustRightInd w:val="0"/>
        <w:ind w:left="703"/>
        <w:rPr>
          <w:b/>
          <w:color w:val="FF0000"/>
          <w:sz w:val="20"/>
          <w:szCs w:val="20"/>
          <w:lang w:val="sr-Cyrl-RS" w:eastAsia="en-US"/>
        </w:rPr>
      </w:pPr>
    </w:p>
    <w:p w14:paraId="10DD10F2" w14:textId="77777777" w:rsidR="0004686F" w:rsidRPr="0004686F" w:rsidRDefault="0004686F">
      <w:pPr>
        <w:numPr>
          <w:ilvl w:val="0"/>
          <w:numId w:val="28"/>
        </w:numPr>
        <w:tabs>
          <w:tab w:val="clear" w:pos="432"/>
          <w:tab w:val="num" w:pos="0"/>
        </w:tabs>
        <w:autoSpaceDN w:val="0"/>
        <w:ind w:left="0" w:firstLine="0"/>
        <w:jc w:val="both"/>
        <w:rPr>
          <w:sz w:val="20"/>
          <w:szCs w:val="20"/>
          <w:lang w:val="sr-Cyrl-RS" w:eastAsia="en-US"/>
        </w:rPr>
      </w:pPr>
      <w:bookmarkStart w:id="58" w:name="_Hlk114747332"/>
      <w:bookmarkStart w:id="59" w:name="_Hlk92175215"/>
      <w:r w:rsidRPr="0004686F">
        <w:rPr>
          <w:b/>
          <w:i/>
          <w:iCs/>
          <w:sz w:val="20"/>
          <w:szCs w:val="20"/>
          <w:lang w:val="sr-Cyrl-RS" w:eastAsia="en-US"/>
        </w:rPr>
        <w:t>Рељеф</w:t>
      </w:r>
      <w:r w:rsidRPr="0004686F">
        <w:rPr>
          <w:i/>
          <w:iCs/>
          <w:sz w:val="20"/>
          <w:szCs w:val="20"/>
          <w:lang w:val="sr-Cyrl-RS" w:eastAsia="en-US"/>
        </w:rPr>
        <w:br/>
      </w:r>
      <w:proofErr w:type="spellStart"/>
      <w:r w:rsidRPr="0004686F">
        <w:rPr>
          <w:sz w:val="20"/>
          <w:szCs w:val="20"/>
          <w:lang w:val="sr-Cyrl-RS" w:eastAsia="en-US"/>
        </w:rPr>
        <w:t>Рељеф</w:t>
      </w:r>
      <w:proofErr w:type="spellEnd"/>
      <w:r w:rsidRPr="0004686F">
        <w:rPr>
          <w:sz w:val="20"/>
          <w:szCs w:val="20"/>
          <w:lang w:val="sr-Cyrl-RS" w:eastAsia="en-US"/>
        </w:rPr>
        <w:t xml:space="preserve"> подручја Голије се одликује значајном морфолошком, </w:t>
      </w:r>
      <w:proofErr w:type="spellStart"/>
      <w:r w:rsidRPr="0004686F">
        <w:rPr>
          <w:sz w:val="20"/>
          <w:szCs w:val="20"/>
          <w:lang w:val="sr-Cyrl-RS" w:eastAsia="en-US"/>
        </w:rPr>
        <w:t>морфогенетском</w:t>
      </w:r>
      <w:proofErr w:type="spellEnd"/>
      <w:r w:rsidRPr="0004686F">
        <w:rPr>
          <w:sz w:val="20"/>
          <w:szCs w:val="20"/>
          <w:lang w:val="sr-Cyrl-RS" w:eastAsia="en-US"/>
        </w:rPr>
        <w:t xml:space="preserve"> и</w:t>
      </w:r>
      <w:r w:rsidRPr="0004686F">
        <w:rPr>
          <w:sz w:val="20"/>
          <w:szCs w:val="20"/>
          <w:lang w:val="sr-Cyrl-RS" w:eastAsia="en-US"/>
        </w:rPr>
        <w:br/>
      </w:r>
      <w:proofErr w:type="spellStart"/>
      <w:r w:rsidRPr="0004686F">
        <w:rPr>
          <w:sz w:val="20"/>
          <w:szCs w:val="20"/>
          <w:lang w:val="sr-Cyrl-RS" w:eastAsia="en-US"/>
        </w:rPr>
        <w:t>морфометријском</w:t>
      </w:r>
      <w:proofErr w:type="spellEnd"/>
      <w:r w:rsidRPr="0004686F">
        <w:rPr>
          <w:sz w:val="20"/>
          <w:szCs w:val="20"/>
          <w:lang w:val="sr-Cyrl-RS" w:eastAsia="en-US"/>
        </w:rPr>
        <w:t xml:space="preserve"> разноврсношћу и има планински карактер, с обзиром да преко 90%</w:t>
      </w:r>
      <w:r w:rsidRPr="0004686F">
        <w:rPr>
          <w:sz w:val="20"/>
          <w:szCs w:val="20"/>
          <w:lang w:val="sr-Cyrl-RS" w:eastAsia="en-US"/>
        </w:rPr>
        <w:br/>
        <w:t>територије лежи изнад 500m. Најнижа тачка на подручју се налази на ушћу реке Студенице у Ибар (329m), а највиша тачка је врх Јанков камен (1833 m).</w:t>
      </w:r>
      <w:r w:rsidRPr="0004686F">
        <w:rPr>
          <w:sz w:val="20"/>
          <w:szCs w:val="20"/>
          <w:lang w:val="sr-Cyrl-RS" w:eastAsia="en-US"/>
        </w:rPr>
        <w:br/>
        <w:t xml:space="preserve">Основну </w:t>
      </w:r>
      <w:proofErr w:type="spellStart"/>
      <w:r w:rsidRPr="0004686F">
        <w:rPr>
          <w:sz w:val="20"/>
          <w:szCs w:val="20"/>
          <w:lang w:val="sr-Cyrl-RS" w:eastAsia="en-US"/>
        </w:rPr>
        <w:t>морфографску</w:t>
      </w:r>
      <w:proofErr w:type="spellEnd"/>
      <w:r w:rsidRPr="0004686F">
        <w:rPr>
          <w:sz w:val="20"/>
          <w:szCs w:val="20"/>
          <w:lang w:val="sr-Cyrl-RS" w:eastAsia="en-US"/>
        </w:rPr>
        <w:t xml:space="preserve"> одлику подручја представља лучна мрежа планинских гребена.</w:t>
      </w:r>
      <w:r w:rsidRPr="0004686F">
        <w:rPr>
          <w:sz w:val="20"/>
          <w:szCs w:val="20"/>
          <w:lang w:val="sr-Cyrl-RS" w:eastAsia="en-US"/>
        </w:rPr>
        <w:br/>
        <w:t xml:space="preserve">Од планинских облика доминантно место заузимају планине Голија и </w:t>
      </w:r>
      <w:proofErr w:type="spellStart"/>
      <w:r w:rsidRPr="0004686F">
        <w:rPr>
          <w:sz w:val="20"/>
          <w:szCs w:val="20"/>
          <w:lang w:val="sr-Cyrl-RS" w:eastAsia="en-US"/>
        </w:rPr>
        <w:t>Радочело</w:t>
      </w:r>
      <w:proofErr w:type="spellEnd"/>
      <w:r w:rsidRPr="0004686F">
        <w:rPr>
          <w:sz w:val="20"/>
          <w:szCs w:val="20"/>
          <w:lang w:val="sr-Cyrl-RS" w:eastAsia="en-US"/>
        </w:rPr>
        <w:t xml:space="preserve">, </w:t>
      </w:r>
      <w:proofErr w:type="spellStart"/>
      <w:r w:rsidRPr="0004686F">
        <w:rPr>
          <w:sz w:val="20"/>
          <w:szCs w:val="20"/>
          <w:lang w:val="sr-Cyrl-RS" w:eastAsia="en-US"/>
        </w:rPr>
        <w:t>кao</w:t>
      </w:r>
      <w:proofErr w:type="spellEnd"/>
      <w:r w:rsidRPr="0004686F">
        <w:rPr>
          <w:sz w:val="20"/>
          <w:szCs w:val="20"/>
          <w:lang w:val="sr-Cyrl-RS" w:eastAsia="en-US"/>
        </w:rPr>
        <w:t xml:space="preserve"> и делови Јавора и Чемерна. Планински масиви, венци и гребени су већином специфичног попречног „V” профила, са </w:t>
      </w:r>
      <w:proofErr w:type="spellStart"/>
      <w:r w:rsidRPr="0004686F">
        <w:rPr>
          <w:sz w:val="20"/>
          <w:szCs w:val="20"/>
          <w:lang w:val="sr-Cyrl-RS" w:eastAsia="en-US"/>
        </w:rPr>
        <w:t>заравњеним</w:t>
      </w:r>
      <w:proofErr w:type="spellEnd"/>
      <w:r w:rsidRPr="0004686F">
        <w:rPr>
          <w:sz w:val="20"/>
          <w:szCs w:val="20"/>
          <w:lang w:val="sr-Cyrl-RS" w:eastAsia="en-US"/>
        </w:rPr>
        <w:t xml:space="preserve"> билима и веома стрмим, средњим и доњим деловима падина.</w:t>
      </w:r>
      <w:r w:rsidRPr="0004686F">
        <w:rPr>
          <w:sz w:val="20"/>
          <w:szCs w:val="20"/>
          <w:lang w:val="sr-Cyrl-RS" w:eastAsia="en-US"/>
        </w:rPr>
        <w:br/>
        <w:t xml:space="preserve">На подручју су изражени </w:t>
      </w:r>
      <w:proofErr w:type="spellStart"/>
      <w:r w:rsidRPr="0004686F">
        <w:rPr>
          <w:sz w:val="20"/>
          <w:szCs w:val="20"/>
          <w:lang w:val="sr-Cyrl-RS" w:eastAsia="en-US"/>
        </w:rPr>
        <w:t>периглацијални</w:t>
      </w:r>
      <w:proofErr w:type="spellEnd"/>
      <w:r w:rsidRPr="0004686F">
        <w:rPr>
          <w:sz w:val="20"/>
          <w:szCs w:val="20"/>
          <w:lang w:val="sr-Cyrl-RS" w:eastAsia="en-US"/>
        </w:rPr>
        <w:t>, крашки и делувијално-</w:t>
      </w:r>
      <w:proofErr w:type="spellStart"/>
      <w:r w:rsidRPr="0004686F">
        <w:rPr>
          <w:sz w:val="20"/>
          <w:szCs w:val="20"/>
          <w:lang w:val="sr-Cyrl-RS" w:eastAsia="en-US"/>
        </w:rPr>
        <w:t>пролувијални</w:t>
      </w:r>
      <w:proofErr w:type="spellEnd"/>
      <w:r w:rsidRPr="0004686F">
        <w:rPr>
          <w:sz w:val="20"/>
          <w:szCs w:val="20"/>
          <w:lang w:val="sr-Cyrl-RS" w:eastAsia="en-US"/>
        </w:rPr>
        <w:t xml:space="preserve"> рељеф са</w:t>
      </w:r>
      <w:r w:rsidRPr="0004686F">
        <w:rPr>
          <w:sz w:val="20"/>
          <w:szCs w:val="20"/>
          <w:lang w:val="sr-Cyrl-RS" w:eastAsia="en-US"/>
        </w:rPr>
        <w:br/>
        <w:t>серијом од девет површи у висинском интервалу од 1000 до 1820m на којима се налази</w:t>
      </w:r>
      <w:r w:rsidRPr="0004686F">
        <w:rPr>
          <w:sz w:val="20"/>
          <w:szCs w:val="20"/>
          <w:lang w:val="sr-Cyrl-RS" w:eastAsia="en-US"/>
        </w:rPr>
        <w:br/>
        <w:t xml:space="preserve">највећи број насеља. Значајнији и карактеристични </w:t>
      </w:r>
      <w:proofErr w:type="spellStart"/>
      <w:r w:rsidRPr="0004686F">
        <w:rPr>
          <w:sz w:val="20"/>
          <w:szCs w:val="20"/>
          <w:lang w:val="sr-Cyrl-RS" w:eastAsia="en-US"/>
        </w:rPr>
        <w:t>морфоструктурни</w:t>
      </w:r>
      <w:proofErr w:type="spellEnd"/>
      <w:r w:rsidRPr="0004686F">
        <w:rPr>
          <w:sz w:val="20"/>
          <w:szCs w:val="20"/>
          <w:lang w:val="sr-Cyrl-RS" w:eastAsia="en-US"/>
        </w:rPr>
        <w:t xml:space="preserve"> облици су изразити</w:t>
      </w:r>
      <w:r w:rsidRPr="0004686F">
        <w:rPr>
          <w:sz w:val="20"/>
          <w:szCs w:val="20"/>
          <w:lang w:val="sr-Cyrl-RS" w:eastAsia="en-US"/>
        </w:rPr>
        <w:br/>
        <w:t xml:space="preserve">планински врхови, </w:t>
      </w:r>
      <w:proofErr w:type="spellStart"/>
      <w:r w:rsidRPr="0004686F">
        <w:rPr>
          <w:sz w:val="20"/>
          <w:szCs w:val="20"/>
          <w:lang w:val="sr-Cyrl-RS" w:eastAsia="en-US"/>
        </w:rPr>
        <w:t>хорстови</w:t>
      </w:r>
      <w:proofErr w:type="spellEnd"/>
      <w:r w:rsidRPr="0004686F">
        <w:rPr>
          <w:sz w:val="20"/>
          <w:szCs w:val="20"/>
          <w:lang w:val="sr-Cyrl-RS" w:eastAsia="en-US"/>
        </w:rPr>
        <w:t xml:space="preserve">, </w:t>
      </w:r>
      <w:proofErr w:type="spellStart"/>
      <w:r w:rsidRPr="0004686F">
        <w:rPr>
          <w:sz w:val="20"/>
          <w:szCs w:val="20"/>
          <w:lang w:val="sr-Cyrl-RS" w:eastAsia="en-US"/>
        </w:rPr>
        <w:t>псеудовулканске</w:t>
      </w:r>
      <w:proofErr w:type="spellEnd"/>
      <w:r w:rsidRPr="0004686F">
        <w:rPr>
          <w:sz w:val="20"/>
          <w:szCs w:val="20"/>
          <w:lang w:val="sr-Cyrl-RS" w:eastAsia="en-US"/>
        </w:rPr>
        <w:t xml:space="preserve"> купе, као и крашке појаве, вртаче, увале, суве долине, јаме и пећине. У моделирању тектонских облика рељефа значајну улогу је имала хидрографска мрежа, усецајући бројне клисуре и дубодолине, праћене разноврсним </w:t>
      </w:r>
      <w:proofErr w:type="spellStart"/>
      <w:r w:rsidRPr="0004686F">
        <w:rPr>
          <w:sz w:val="20"/>
          <w:szCs w:val="20"/>
          <w:lang w:val="sr-Cyrl-RS" w:eastAsia="en-US"/>
        </w:rPr>
        <w:t>флувиоденудационим</w:t>
      </w:r>
      <w:proofErr w:type="spellEnd"/>
      <w:r w:rsidRPr="0004686F">
        <w:rPr>
          <w:sz w:val="20"/>
          <w:szCs w:val="20"/>
          <w:lang w:val="sr-Cyrl-RS" w:eastAsia="en-US"/>
        </w:rPr>
        <w:t xml:space="preserve"> облицима.</w:t>
      </w:r>
    </w:p>
    <w:bookmarkEnd w:id="58"/>
    <w:p w14:paraId="22DFE548" w14:textId="77777777" w:rsidR="0004686F" w:rsidRPr="0004686F" w:rsidRDefault="0004686F">
      <w:pPr>
        <w:keepNext/>
        <w:keepLines/>
        <w:numPr>
          <w:ilvl w:val="0"/>
          <w:numId w:val="28"/>
        </w:numPr>
        <w:tabs>
          <w:tab w:val="clear" w:pos="432"/>
          <w:tab w:val="num" w:pos="360"/>
        </w:tabs>
        <w:spacing w:before="40" w:after="160"/>
        <w:ind w:left="0" w:firstLine="0"/>
        <w:jc w:val="both"/>
        <w:outlineLvl w:val="3"/>
        <w:rPr>
          <w:b/>
          <w:i/>
          <w:iCs/>
          <w:sz w:val="20"/>
          <w:szCs w:val="20"/>
          <w:lang w:val="sr-Cyrl-RS" w:eastAsia="en-US"/>
        </w:rPr>
      </w:pPr>
      <w:r w:rsidRPr="0004686F">
        <w:rPr>
          <w:b/>
          <w:i/>
          <w:iCs/>
          <w:sz w:val="20"/>
          <w:szCs w:val="20"/>
          <w:lang w:val="sr-Cyrl-RS" w:eastAsia="en-US"/>
        </w:rPr>
        <w:lastRenderedPageBreak/>
        <w:t>Геолошке карактеристике (према Инжењерско геолошким условима урађеним за ПДР коридора инфраструктуре на подручју Просторног Плана Парка природе ''Голија'')</w:t>
      </w:r>
    </w:p>
    <w:p w14:paraId="026BAF33"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Геолошку грађу терена ширег простора, чине стене </w:t>
      </w:r>
      <w:proofErr w:type="spellStart"/>
      <w:r w:rsidRPr="0004686F">
        <w:rPr>
          <w:sz w:val="20"/>
          <w:szCs w:val="20"/>
          <w:lang w:val="sr-Cyrl-RS" w:eastAsia="en-US"/>
        </w:rPr>
        <w:t>палеозојске</w:t>
      </w:r>
      <w:proofErr w:type="spellEnd"/>
      <w:r w:rsidRPr="0004686F">
        <w:rPr>
          <w:sz w:val="20"/>
          <w:szCs w:val="20"/>
          <w:lang w:val="sr-Cyrl-RS" w:eastAsia="en-US"/>
        </w:rPr>
        <w:t xml:space="preserve">, </w:t>
      </w:r>
      <w:proofErr w:type="spellStart"/>
      <w:r w:rsidRPr="0004686F">
        <w:rPr>
          <w:sz w:val="20"/>
          <w:szCs w:val="20"/>
          <w:lang w:val="sr-Cyrl-RS" w:eastAsia="en-US"/>
        </w:rPr>
        <w:t>мезозојске</w:t>
      </w:r>
      <w:proofErr w:type="spellEnd"/>
      <w:r w:rsidRPr="0004686F">
        <w:rPr>
          <w:sz w:val="20"/>
          <w:szCs w:val="20"/>
          <w:lang w:val="sr-Cyrl-RS" w:eastAsia="en-US"/>
        </w:rPr>
        <w:t xml:space="preserve">, </w:t>
      </w:r>
      <w:proofErr w:type="spellStart"/>
      <w:r w:rsidRPr="0004686F">
        <w:rPr>
          <w:sz w:val="20"/>
          <w:szCs w:val="20"/>
          <w:lang w:val="sr-Cyrl-RS" w:eastAsia="en-US"/>
        </w:rPr>
        <w:t>терцијарне</w:t>
      </w:r>
      <w:proofErr w:type="spellEnd"/>
      <w:r w:rsidRPr="0004686F">
        <w:rPr>
          <w:sz w:val="20"/>
          <w:szCs w:val="20"/>
          <w:lang w:val="sr-Cyrl-RS" w:eastAsia="en-US"/>
        </w:rPr>
        <w:t xml:space="preserve"> и </w:t>
      </w:r>
      <w:proofErr w:type="spellStart"/>
      <w:r w:rsidRPr="0004686F">
        <w:rPr>
          <w:sz w:val="20"/>
          <w:szCs w:val="20"/>
          <w:lang w:val="sr-Cyrl-RS" w:eastAsia="en-US"/>
        </w:rPr>
        <w:t>квартарне</w:t>
      </w:r>
      <w:proofErr w:type="spellEnd"/>
      <w:r w:rsidRPr="0004686F">
        <w:rPr>
          <w:sz w:val="20"/>
          <w:szCs w:val="20"/>
          <w:lang w:val="sr-Cyrl-RS" w:eastAsia="en-US"/>
        </w:rPr>
        <w:t xml:space="preserve"> старости. Највећи део планског подручја чине:</w:t>
      </w:r>
    </w:p>
    <w:p w14:paraId="782CDD8D" w14:textId="77777777" w:rsidR="0004686F" w:rsidRPr="0004686F" w:rsidRDefault="0004686F">
      <w:pPr>
        <w:numPr>
          <w:ilvl w:val="0"/>
          <w:numId w:val="68"/>
        </w:numPr>
        <w:spacing w:before="240" w:after="160"/>
        <w:contextualSpacing/>
        <w:jc w:val="both"/>
        <w:rPr>
          <w:sz w:val="20"/>
          <w:szCs w:val="20"/>
          <w:lang w:val="sr-Cyrl-RS" w:eastAsia="en-US"/>
        </w:rPr>
      </w:pPr>
      <w:proofErr w:type="spellStart"/>
      <w:r w:rsidRPr="0004686F">
        <w:rPr>
          <w:sz w:val="20"/>
          <w:szCs w:val="20"/>
          <w:lang w:val="sr-Cyrl-RS" w:eastAsia="en-US"/>
        </w:rPr>
        <w:t>Филити</w:t>
      </w:r>
      <w:proofErr w:type="spellEnd"/>
      <w:r w:rsidRPr="0004686F">
        <w:rPr>
          <w:sz w:val="20"/>
          <w:szCs w:val="20"/>
          <w:lang w:val="sr-Cyrl-RS" w:eastAsia="en-US"/>
        </w:rPr>
        <w:t xml:space="preserve"> - </w:t>
      </w:r>
      <w:proofErr w:type="spellStart"/>
      <w:r w:rsidRPr="0004686F">
        <w:rPr>
          <w:sz w:val="20"/>
          <w:szCs w:val="20"/>
          <w:lang w:val="sr-Cyrl-RS" w:eastAsia="en-US"/>
        </w:rPr>
        <w:t>аргилофилити</w:t>
      </w:r>
      <w:proofErr w:type="spellEnd"/>
      <w:r w:rsidRPr="0004686F">
        <w:rPr>
          <w:sz w:val="20"/>
          <w:szCs w:val="20"/>
          <w:lang w:val="sr-Cyrl-RS" w:eastAsia="en-US"/>
        </w:rPr>
        <w:t xml:space="preserve"> (</w:t>
      </w:r>
      <w:r w:rsidRPr="0004686F">
        <w:rPr>
          <w:b/>
          <w:bCs/>
          <w:sz w:val="20"/>
          <w:szCs w:val="20"/>
          <w:lang w:val="sr-Cyrl-RS" w:eastAsia="en-US"/>
        </w:rPr>
        <w:t>F</w:t>
      </w:r>
      <w:r w:rsidRPr="0004686F">
        <w:rPr>
          <w:sz w:val="20"/>
          <w:szCs w:val="20"/>
          <w:lang w:val="sr-Cyrl-RS" w:eastAsia="en-US"/>
        </w:rPr>
        <w:t xml:space="preserve">) – настали метаморфозом глиновитих и </w:t>
      </w:r>
      <w:proofErr w:type="spellStart"/>
      <w:r w:rsidRPr="0004686F">
        <w:rPr>
          <w:sz w:val="20"/>
          <w:szCs w:val="20"/>
          <w:lang w:val="sr-Cyrl-RS" w:eastAsia="en-US"/>
        </w:rPr>
        <w:t>алевролитских</w:t>
      </w:r>
      <w:proofErr w:type="spellEnd"/>
      <w:r w:rsidRPr="0004686F">
        <w:rPr>
          <w:sz w:val="20"/>
          <w:szCs w:val="20"/>
          <w:lang w:val="sr-Cyrl-RS" w:eastAsia="en-US"/>
        </w:rPr>
        <w:t xml:space="preserve"> седимената. То су крупне стене средње до ниже чврстоће, значајно распаднуте при површини где се ствара дебели слој глиненог тла. По правилу то су безводне стене, слабо </w:t>
      </w:r>
      <w:proofErr w:type="spellStart"/>
      <w:r w:rsidRPr="0004686F">
        <w:rPr>
          <w:sz w:val="20"/>
          <w:szCs w:val="20"/>
          <w:lang w:val="sr-Cyrl-RS" w:eastAsia="en-US"/>
        </w:rPr>
        <w:t>оцедљиве</w:t>
      </w:r>
      <w:proofErr w:type="spellEnd"/>
      <w:r w:rsidRPr="0004686F">
        <w:rPr>
          <w:sz w:val="20"/>
          <w:szCs w:val="20"/>
          <w:lang w:val="sr-Cyrl-RS" w:eastAsia="en-US"/>
        </w:rPr>
        <w:t xml:space="preserve"> и са слабим лебдећим изданима.</w:t>
      </w:r>
    </w:p>
    <w:p w14:paraId="6C3C5E40" w14:textId="77777777" w:rsidR="0004686F" w:rsidRPr="0004686F" w:rsidRDefault="0004686F">
      <w:pPr>
        <w:numPr>
          <w:ilvl w:val="0"/>
          <w:numId w:val="68"/>
        </w:numPr>
        <w:spacing w:before="240" w:after="160"/>
        <w:contextualSpacing/>
        <w:jc w:val="both"/>
        <w:rPr>
          <w:sz w:val="20"/>
          <w:szCs w:val="20"/>
          <w:lang w:val="sr-Cyrl-RS" w:eastAsia="en-US"/>
        </w:rPr>
      </w:pPr>
      <w:proofErr w:type="spellStart"/>
      <w:r w:rsidRPr="0004686F">
        <w:rPr>
          <w:sz w:val="20"/>
          <w:szCs w:val="20"/>
          <w:lang w:val="sr-Cyrl-RS" w:eastAsia="en-US"/>
        </w:rPr>
        <w:t>Серицитски</w:t>
      </w:r>
      <w:proofErr w:type="spellEnd"/>
      <w:r w:rsidRPr="0004686F">
        <w:rPr>
          <w:sz w:val="20"/>
          <w:szCs w:val="20"/>
          <w:lang w:val="sr-Cyrl-RS" w:eastAsia="en-US"/>
        </w:rPr>
        <w:t xml:space="preserve"> шкриљци (</w:t>
      </w:r>
      <w:proofErr w:type="spellStart"/>
      <w:r w:rsidRPr="0004686F">
        <w:rPr>
          <w:b/>
          <w:bCs/>
          <w:sz w:val="20"/>
          <w:szCs w:val="20"/>
          <w:lang w:val="sr-Cyrl-RS" w:eastAsia="en-US"/>
        </w:rPr>
        <w:t>Sce</w:t>
      </w:r>
      <w:proofErr w:type="spellEnd"/>
      <w:r w:rsidRPr="0004686F">
        <w:rPr>
          <w:sz w:val="20"/>
          <w:szCs w:val="20"/>
          <w:lang w:val="sr-Cyrl-RS" w:eastAsia="en-US"/>
        </w:rPr>
        <w:t xml:space="preserve">) – настали </w:t>
      </w:r>
      <w:proofErr w:type="spellStart"/>
      <w:r w:rsidRPr="0004686F">
        <w:rPr>
          <w:sz w:val="20"/>
          <w:szCs w:val="20"/>
          <w:lang w:val="sr-Cyrl-RS" w:eastAsia="en-US"/>
        </w:rPr>
        <w:t>метаморфисањем</w:t>
      </w:r>
      <w:proofErr w:type="spellEnd"/>
      <w:r w:rsidRPr="0004686F">
        <w:rPr>
          <w:sz w:val="20"/>
          <w:szCs w:val="20"/>
          <w:lang w:val="sr-Cyrl-RS" w:eastAsia="en-US"/>
        </w:rPr>
        <w:t xml:space="preserve"> кварцних у фелдспатских пешчара. Изграђени су од минерала кварца, </w:t>
      </w:r>
      <w:proofErr w:type="spellStart"/>
      <w:r w:rsidRPr="0004686F">
        <w:rPr>
          <w:sz w:val="20"/>
          <w:szCs w:val="20"/>
          <w:lang w:val="sr-Cyrl-RS" w:eastAsia="en-US"/>
        </w:rPr>
        <w:t>серицита</w:t>
      </w:r>
      <w:proofErr w:type="spellEnd"/>
      <w:r w:rsidRPr="0004686F">
        <w:rPr>
          <w:sz w:val="20"/>
          <w:szCs w:val="20"/>
          <w:lang w:val="sr-Cyrl-RS" w:eastAsia="en-US"/>
        </w:rPr>
        <w:t xml:space="preserve"> и местимично графита. То су стене високе чврстоћа, добре носивости и водопропусне.</w:t>
      </w:r>
    </w:p>
    <w:p w14:paraId="62F8A553" w14:textId="77777777" w:rsidR="0004686F" w:rsidRPr="0004686F" w:rsidRDefault="0004686F">
      <w:pPr>
        <w:numPr>
          <w:ilvl w:val="0"/>
          <w:numId w:val="68"/>
        </w:numPr>
        <w:spacing w:before="240" w:after="160"/>
        <w:contextualSpacing/>
        <w:jc w:val="both"/>
        <w:rPr>
          <w:sz w:val="20"/>
          <w:szCs w:val="20"/>
          <w:lang w:val="sr-Cyrl-RS" w:eastAsia="en-US"/>
        </w:rPr>
      </w:pPr>
      <w:proofErr w:type="spellStart"/>
      <w:r w:rsidRPr="0004686F">
        <w:rPr>
          <w:sz w:val="20"/>
          <w:szCs w:val="20"/>
          <w:lang w:val="sr-Cyrl-RS" w:eastAsia="en-US"/>
        </w:rPr>
        <w:t>Гранодиориди</w:t>
      </w:r>
      <w:proofErr w:type="spellEnd"/>
      <w:r w:rsidRPr="0004686F">
        <w:rPr>
          <w:sz w:val="20"/>
          <w:szCs w:val="20"/>
          <w:lang w:val="sr-Cyrl-RS" w:eastAsia="en-US"/>
        </w:rPr>
        <w:t xml:space="preserve"> (</w:t>
      </w:r>
      <w:r w:rsidRPr="0004686F">
        <w:rPr>
          <w:b/>
          <w:bCs/>
          <w:sz w:val="20"/>
          <w:szCs w:val="20"/>
          <w:lang w:val="sr-Cyrl-RS" w:eastAsia="en-US"/>
        </w:rPr>
        <w:t>Г</w:t>
      </w:r>
      <w:r w:rsidRPr="0004686F">
        <w:rPr>
          <w:sz w:val="20"/>
          <w:szCs w:val="20"/>
          <w:lang w:val="sr-Cyrl-RS" w:eastAsia="en-US"/>
        </w:rPr>
        <w:t xml:space="preserve">) – </w:t>
      </w:r>
      <w:proofErr w:type="spellStart"/>
      <w:r w:rsidRPr="0004686F">
        <w:rPr>
          <w:sz w:val="20"/>
          <w:szCs w:val="20"/>
          <w:lang w:val="sr-Cyrl-RS" w:eastAsia="en-US"/>
        </w:rPr>
        <w:t>гранодиорити</w:t>
      </w:r>
      <w:proofErr w:type="spellEnd"/>
      <w:r w:rsidRPr="0004686F">
        <w:rPr>
          <w:sz w:val="20"/>
          <w:szCs w:val="20"/>
          <w:lang w:val="sr-Cyrl-RS" w:eastAsia="en-US"/>
        </w:rPr>
        <w:t xml:space="preserve"> и гранити дебљине неколико метара (обухватају јужни део Планског подручја). Стене високе чврстоће, масивне текстуре, локално захваћене </w:t>
      </w:r>
      <w:proofErr w:type="spellStart"/>
      <w:r w:rsidRPr="0004686F">
        <w:rPr>
          <w:sz w:val="20"/>
          <w:szCs w:val="20"/>
          <w:lang w:val="sr-Cyrl-RS" w:eastAsia="en-US"/>
        </w:rPr>
        <w:t>раседним</w:t>
      </w:r>
      <w:proofErr w:type="spellEnd"/>
      <w:r w:rsidRPr="0004686F">
        <w:rPr>
          <w:sz w:val="20"/>
          <w:szCs w:val="20"/>
          <w:lang w:val="sr-Cyrl-RS" w:eastAsia="en-US"/>
        </w:rPr>
        <w:t xml:space="preserve"> структурама. Водопропусне су и у њиховом дебелом масиву могу се формирати издани подземних вода.</w:t>
      </w:r>
    </w:p>
    <w:p w14:paraId="77EB4687"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Ради се претежно о условно стабилном делу терена, са могућом појавом умирених, привремено умирених или активних клизишта, у случају неконтролисаних </w:t>
      </w:r>
      <w:proofErr w:type="spellStart"/>
      <w:r w:rsidRPr="0004686F">
        <w:rPr>
          <w:sz w:val="20"/>
          <w:szCs w:val="20"/>
          <w:lang w:val="sr-Cyrl-RS" w:eastAsia="en-US"/>
        </w:rPr>
        <w:t>усецања</w:t>
      </w:r>
      <w:proofErr w:type="spellEnd"/>
      <w:r w:rsidRPr="0004686F">
        <w:rPr>
          <w:sz w:val="20"/>
          <w:szCs w:val="20"/>
          <w:lang w:val="sr-Cyrl-RS" w:eastAsia="en-US"/>
        </w:rPr>
        <w:t>, већих насипања, појачане инфилтрације подземних вода и сл. Клижење се може јавити по контакту глиновито-</w:t>
      </w:r>
      <w:proofErr w:type="spellStart"/>
      <w:r w:rsidRPr="0004686F">
        <w:rPr>
          <w:sz w:val="20"/>
          <w:szCs w:val="20"/>
          <w:lang w:val="sr-Cyrl-RS" w:eastAsia="en-US"/>
        </w:rPr>
        <w:t>дробинске</w:t>
      </w:r>
      <w:proofErr w:type="spellEnd"/>
      <w:r w:rsidRPr="0004686F">
        <w:rPr>
          <w:sz w:val="20"/>
          <w:szCs w:val="20"/>
          <w:lang w:val="sr-Cyrl-RS" w:eastAsia="en-US"/>
        </w:rPr>
        <w:t xml:space="preserve"> </w:t>
      </w:r>
      <w:proofErr w:type="spellStart"/>
      <w:r w:rsidRPr="0004686F">
        <w:rPr>
          <w:sz w:val="20"/>
          <w:szCs w:val="20"/>
          <w:lang w:val="sr-Cyrl-RS" w:eastAsia="en-US"/>
        </w:rPr>
        <w:t>распадине</w:t>
      </w:r>
      <w:proofErr w:type="spellEnd"/>
      <w:r w:rsidRPr="0004686F">
        <w:rPr>
          <w:sz w:val="20"/>
          <w:szCs w:val="20"/>
          <w:lang w:val="sr-Cyrl-RS" w:eastAsia="en-US"/>
        </w:rPr>
        <w:t xml:space="preserve"> и основних стена у условима падавина, па се косине усека или засека морају привремено и трајно осигурати и заштитити. У делу терена где су у саставу доминантнији </w:t>
      </w:r>
      <w:proofErr w:type="spellStart"/>
      <w:r w:rsidRPr="0004686F">
        <w:rPr>
          <w:sz w:val="20"/>
          <w:szCs w:val="20"/>
          <w:lang w:val="sr-Cyrl-RS" w:eastAsia="en-US"/>
        </w:rPr>
        <w:t>филити</w:t>
      </w:r>
      <w:proofErr w:type="spellEnd"/>
      <w:r w:rsidRPr="0004686F">
        <w:rPr>
          <w:sz w:val="20"/>
          <w:szCs w:val="20"/>
          <w:lang w:val="sr-Cyrl-RS" w:eastAsia="en-US"/>
        </w:rPr>
        <w:t>, већи су ризици у погледу настанка појава нестабилности, док је у делу од пешчара терен стабилнији.</w:t>
      </w:r>
    </w:p>
    <w:p w14:paraId="17FDA008" w14:textId="77777777" w:rsidR="0004686F" w:rsidRPr="0004686F" w:rsidRDefault="0004686F">
      <w:pPr>
        <w:keepNext/>
        <w:keepLines/>
        <w:numPr>
          <w:ilvl w:val="0"/>
          <w:numId w:val="28"/>
        </w:numPr>
        <w:tabs>
          <w:tab w:val="clear" w:pos="432"/>
          <w:tab w:val="num" w:pos="360"/>
        </w:tabs>
        <w:spacing w:before="40" w:after="160"/>
        <w:ind w:left="0" w:firstLine="0"/>
        <w:jc w:val="both"/>
        <w:outlineLvl w:val="3"/>
        <w:rPr>
          <w:b/>
          <w:i/>
          <w:iCs/>
          <w:sz w:val="20"/>
          <w:szCs w:val="20"/>
          <w:lang w:val="sr-Cyrl-RS" w:eastAsia="en-US"/>
        </w:rPr>
      </w:pPr>
      <w:r w:rsidRPr="0004686F">
        <w:rPr>
          <w:b/>
          <w:i/>
          <w:iCs/>
          <w:sz w:val="20"/>
          <w:szCs w:val="20"/>
          <w:lang w:val="sr-Cyrl-RS" w:eastAsia="en-US"/>
        </w:rPr>
        <w:t xml:space="preserve">Сеизмолошке карактеристике </w:t>
      </w:r>
    </w:p>
    <w:p w14:paraId="77F11776"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Сеизмичка активност на овом подручју је, у општем смислу, окарактерисана као ниска до средња са зонама 6º и 7º MSK.</w:t>
      </w:r>
    </w:p>
    <w:p w14:paraId="771E11C9"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Узимајући у обзир све релевантне факторе за одредбу тоталног сеизмичког интензитета, као што су: морфолошки услови, стање </w:t>
      </w:r>
      <w:proofErr w:type="spellStart"/>
      <w:r w:rsidRPr="0004686F">
        <w:rPr>
          <w:sz w:val="20"/>
          <w:szCs w:val="20"/>
          <w:lang w:val="sr-Cyrl-RS" w:eastAsia="en-US"/>
        </w:rPr>
        <w:t>распаднутости</w:t>
      </w:r>
      <w:proofErr w:type="spellEnd"/>
      <w:r w:rsidRPr="0004686F">
        <w:rPr>
          <w:sz w:val="20"/>
          <w:szCs w:val="20"/>
          <w:lang w:val="sr-Cyrl-RS" w:eastAsia="en-US"/>
        </w:rPr>
        <w:t xml:space="preserve"> стенских маса, дебљина </w:t>
      </w:r>
      <w:proofErr w:type="spellStart"/>
      <w:r w:rsidRPr="0004686F">
        <w:rPr>
          <w:sz w:val="20"/>
          <w:szCs w:val="20"/>
          <w:lang w:val="sr-Cyrl-RS" w:eastAsia="en-US"/>
        </w:rPr>
        <w:t>квартарног</w:t>
      </w:r>
      <w:proofErr w:type="spellEnd"/>
      <w:r w:rsidRPr="0004686F">
        <w:rPr>
          <w:sz w:val="20"/>
          <w:szCs w:val="20"/>
          <w:lang w:val="sr-Cyrl-RS" w:eastAsia="en-US"/>
        </w:rPr>
        <w:t xml:space="preserve"> покривача, стабилност падина и </w:t>
      </w:r>
      <w:proofErr w:type="spellStart"/>
      <w:r w:rsidRPr="0004686F">
        <w:rPr>
          <w:sz w:val="20"/>
          <w:szCs w:val="20"/>
          <w:lang w:val="sr-Cyrl-RS" w:eastAsia="en-US"/>
        </w:rPr>
        <w:t>оводњеност</w:t>
      </w:r>
      <w:proofErr w:type="spellEnd"/>
      <w:r w:rsidRPr="0004686F">
        <w:rPr>
          <w:sz w:val="20"/>
          <w:szCs w:val="20"/>
          <w:lang w:val="sr-Cyrl-RS" w:eastAsia="en-US"/>
        </w:rPr>
        <w:t xml:space="preserve"> средине, може се очекивати и позитиван прираштај сеизмичности у већем делу подручја.</w:t>
      </w:r>
    </w:p>
    <w:p w14:paraId="579D390A" w14:textId="77777777" w:rsidR="0004686F" w:rsidRPr="0004686F" w:rsidRDefault="0004686F">
      <w:pPr>
        <w:keepNext/>
        <w:keepLines/>
        <w:numPr>
          <w:ilvl w:val="0"/>
          <w:numId w:val="28"/>
        </w:numPr>
        <w:tabs>
          <w:tab w:val="clear" w:pos="432"/>
          <w:tab w:val="num" w:pos="360"/>
        </w:tabs>
        <w:spacing w:before="40" w:after="160"/>
        <w:ind w:left="0" w:firstLine="0"/>
        <w:jc w:val="both"/>
        <w:outlineLvl w:val="3"/>
        <w:rPr>
          <w:b/>
          <w:i/>
          <w:iCs/>
          <w:sz w:val="20"/>
          <w:szCs w:val="20"/>
          <w:lang w:val="sr-Cyrl-RS" w:eastAsia="en-US"/>
        </w:rPr>
      </w:pPr>
      <w:proofErr w:type="spellStart"/>
      <w:r w:rsidRPr="0004686F">
        <w:rPr>
          <w:b/>
          <w:i/>
          <w:iCs/>
          <w:sz w:val="20"/>
          <w:szCs w:val="20"/>
          <w:lang w:val="sr-Cyrl-RS" w:eastAsia="en-US"/>
        </w:rPr>
        <w:t>Хидрогеолошке</w:t>
      </w:r>
      <w:proofErr w:type="spellEnd"/>
      <w:r w:rsidRPr="0004686F">
        <w:rPr>
          <w:b/>
          <w:i/>
          <w:iCs/>
          <w:sz w:val="20"/>
          <w:szCs w:val="20"/>
          <w:lang w:val="sr-Cyrl-RS" w:eastAsia="en-US"/>
        </w:rPr>
        <w:t xml:space="preserve"> и хидролошке карактеристике </w:t>
      </w:r>
    </w:p>
    <w:p w14:paraId="45A21990"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У хидрографском погледу, терен припада сливу Голијске реке, а самим тим и Моравице, ка чијим токовима гравитирају многи потоци и јаруге са терена.</w:t>
      </w:r>
    </w:p>
    <w:p w14:paraId="76BB767C"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Траса пролази нижим делом падине на десној долинској страни која је испресецана долинама потока. </w:t>
      </w:r>
      <w:proofErr w:type="spellStart"/>
      <w:r w:rsidRPr="0004686F">
        <w:rPr>
          <w:sz w:val="20"/>
          <w:szCs w:val="20"/>
          <w:lang w:val="sr-Cyrl-RS" w:eastAsia="en-US"/>
        </w:rPr>
        <w:t>Вододелнички</w:t>
      </w:r>
      <w:proofErr w:type="spellEnd"/>
      <w:r w:rsidRPr="0004686F">
        <w:rPr>
          <w:sz w:val="20"/>
          <w:szCs w:val="20"/>
          <w:lang w:val="sr-Cyrl-RS" w:eastAsia="en-US"/>
        </w:rPr>
        <w:t xml:space="preserve"> делови, као и зоне обала реке и потока су углавном стабилни, док су падине условно стабилне са могућом ређом појавом активних клизишта.</w:t>
      </w:r>
    </w:p>
    <w:p w14:paraId="10BD76B3"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У зони Планског подручја терен је безводан, без површинских токова. Само после отапања снега и дуготрајних киша могуће је краткотрајно локално задржавање </w:t>
      </w:r>
      <w:proofErr w:type="spellStart"/>
      <w:r w:rsidRPr="0004686F">
        <w:rPr>
          <w:sz w:val="20"/>
          <w:szCs w:val="20"/>
          <w:lang w:val="sr-Cyrl-RS" w:eastAsia="en-US"/>
        </w:rPr>
        <w:t>процедних</w:t>
      </w:r>
      <w:proofErr w:type="spellEnd"/>
      <w:r w:rsidRPr="0004686F">
        <w:rPr>
          <w:sz w:val="20"/>
          <w:szCs w:val="20"/>
          <w:lang w:val="sr-Cyrl-RS" w:eastAsia="en-US"/>
        </w:rPr>
        <w:t xml:space="preserve"> вода на терену, Терен и саобраћајне површине се генерално дренирају ка току Голијске реке. </w:t>
      </w:r>
    </w:p>
    <w:p w14:paraId="4F7F6A0C" w14:textId="77777777" w:rsidR="0004686F" w:rsidRPr="0004686F" w:rsidRDefault="0004686F">
      <w:pPr>
        <w:keepNext/>
        <w:keepLines/>
        <w:numPr>
          <w:ilvl w:val="0"/>
          <w:numId w:val="28"/>
        </w:numPr>
        <w:tabs>
          <w:tab w:val="clear" w:pos="432"/>
          <w:tab w:val="num" w:pos="360"/>
        </w:tabs>
        <w:spacing w:before="40" w:after="160"/>
        <w:ind w:left="0" w:firstLine="0"/>
        <w:jc w:val="both"/>
        <w:outlineLvl w:val="3"/>
        <w:rPr>
          <w:b/>
          <w:i/>
          <w:iCs/>
          <w:sz w:val="20"/>
          <w:szCs w:val="20"/>
          <w:lang w:val="sr-Cyrl-RS" w:eastAsia="en-US"/>
        </w:rPr>
      </w:pPr>
      <w:r w:rsidRPr="0004686F">
        <w:rPr>
          <w:b/>
          <w:i/>
          <w:iCs/>
          <w:sz w:val="20"/>
          <w:szCs w:val="20"/>
          <w:lang w:val="sr-Cyrl-RS" w:eastAsia="en-US"/>
        </w:rPr>
        <w:t>Климатске карактеристике</w:t>
      </w:r>
      <w:r w:rsidRPr="0004686F">
        <w:rPr>
          <w:b/>
          <w:i/>
          <w:iCs/>
          <w:sz w:val="20"/>
          <w:szCs w:val="20"/>
          <w:vertAlign w:val="superscript"/>
          <w:lang w:val="sr-Cyrl-RS" w:eastAsia="en-US"/>
        </w:rPr>
        <w:footnoteReference w:id="1"/>
      </w:r>
      <w:r w:rsidRPr="0004686F">
        <w:rPr>
          <w:b/>
          <w:i/>
          <w:iCs/>
          <w:sz w:val="20"/>
          <w:szCs w:val="20"/>
          <w:lang w:val="sr-Cyrl-RS" w:eastAsia="en-US"/>
        </w:rPr>
        <w:t xml:space="preserve"> </w:t>
      </w:r>
    </w:p>
    <w:p w14:paraId="661430F7"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Подручје Голијске реке се налази у планинском региону Голије где је клима од умерено-континенталне до планинске у подручјима преко 1000m </w:t>
      </w:r>
      <w:proofErr w:type="spellStart"/>
      <w:r w:rsidRPr="0004686F">
        <w:rPr>
          <w:sz w:val="20"/>
          <w:szCs w:val="20"/>
          <w:lang w:val="sr-Cyrl-RS" w:eastAsia="en-US"/>
        </w:rPr>
        <w:t>н.в</w:t>
      </w:r>
      <w:proofErr w:type="spellEnd"/>
      <w:r w:rsidRPr="0004686F">
        <w:rPr>
          <w:sz w:val="20"/>
          <w:szCs w:val="20"/>
          <w:lang w:val="sr-Cyrl-RS" w:eastAsia="en-US"/>
        </w:rPr>
        <w:t>., коју карактеришу оштре и дуге зиме са доста снега и кратким летима. Клима Голије је питома у односу на суседни Копаоник, са великим бројем снежних дана.</w:t>
      </w:r>
    </w:p>
    <w:p w14:paraId="2FA74F12"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На овом простору планине Голија разликују се три основна климатска рејона:</w:t>
      </w:r>
    </w:p>
    <w:p w14:paraId="40912920" w14:textId="77777777" w:rsidR="0004686F" w:rsidRPr="0004686F" w:rsidRDefault="0004686F">
      <w:pPr>
        <w:numPr>
          <w:ilvl w:val="0"/>
          <w:numId w:val="69"/>
        </w:numPr>
        <w:spacing w:before="240" w:after="160"/>
        <w:contextualSpacing/>
        <w:jc w:val="both"/>
        <w:rPr>
          <w:sz w:val="20"/>
          <w:szCs w:val="20"/>
          <w:lang w:val="sr-Cyrl-RS" w:eastAsia="en-US"/>
        </w:rPr>
      </w:pPr>
      <w:r w:rsidRPr="0004686F">
        <w:rPr>
          <w:sz w:val="20"/>
          <w:szCs w:val="20"/>
          <w:lang w:val="sr-Cyrl-RS" w:eastAsia="en-US"/>
        </w:rPr>
        <w:t xml:space="preserve">долински са брдским - обухвата просторе до 700/750m, а карактерише се </w:t>
      </w:r>
      <w:proofErr w:type="spellStart"/>
      <w:r w:rsidRPr="0004686F">
        <w:rPr>
          <w:sz w:val="20"/>
          <w:szCs w:val="20"/>
          <w:lang w:val="sr-Cyrl-RS" w:eastAsia="en-US"/>
        </w:rPr>
        <w:t>умереноконтиненталном</w:t>
      </w:r>
      <w:proofErr w:type="spellEnd"/>
      <w:r w:rsidRPr="0004686F">
        <w:rPr>
          <w:sz w:val="20"/>
          <w:szCs w:val="20"/>
          <w:lang w:val="sr-Cyrl-RS" w:eastAsia="en-US"/>
        </w:rPr>
        <w:t xml:space="preserve"> климом модификованом утицајем околних планина;</w:t>
      </w:r>
    </w:p>
    <w:p w14:paraId="1BE38453" w14:textId="77777777" w:rsidR="0004686F" w:rsidRPr="0004686F" w:rsidRDefault="0004686F">
      <w:pPr>
        <w:numPr>
          <w:ilvl w:val="0"/>
          <w:numId w:val="69"/>
        </w:numPr>
        <w:spacing w:before="240" w:after="160"/>
        <w:contextualSpacing/>
        <w:jc w:val="both"/>
        <w:rPr>
          <w:sz w:val="20"/>
          <w:szCs w:val="20"/>
          <w:lang w:val="sr-Cyrl-RS" w:eastAsia="en-US"/>
        </w:rPr>
      </w:pPr>
      <w:r w:rsidRPr="0004686F">
        <w:rPr>
          <w:sz w:val="20"/>
          <w:szCs w:val="20"/>
          <w:lang w:val="sr-Cyrl-RS" w:eastAsia="en-US"/>
        </w:rPr>
        <w:t>прелазни-континентални - обухвата просторе од 700/750 до 1300m, са кратким и свежим летима, топлих дана и свежих ноћи и дугим и оштрим зимама са доста снежних падавина;</w:t>
      </w:r>
    </w:p>
    <w:p w14:paraId="02581383" w14:textId="77777777" w:rsidR="0004686F" w:rsidRPr="0004686F" w:rsidRDefault="0004686F">
      <w:pPr>
        <w:numPr>
          <w:ilvl w:val="0"/>
          <w:numId w:val="69"/>
        </w:numPr>
        <w:spacing w:before="240" w:after="160"/>
        <w:contextualSpacing/>
        <w:jc w:val="both"/>
        <w:rPr>
          <w:sz w:val="20"/>
          <w:szCs w:val="20"/>
          <w:lang w:val="sr-Cyrl-RS" w:eastAsia="en-US"/>
        </w:rPr>
      </w:pPr>
      <w:r w:rsidRPr="0004686F">
        <w:rPr>
          <w:sz w:val="20"/>
          <w:szCs w:val="20"/>
          <w:lang w:val="sr-Cyrl-RS" w:eastAsia="en-US"/>
        </w:rPr>
        <w:t>планински - обухвата подручје преко 1300m, а карактеришу га оштре и хладне зиме и кратка прохладна лета;</w:t>
      </w:r>
    </w:p>
    <w:p w14:paraId="07F13447"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 xml:space="preserve">Виши предели овог подручја одликују се </w:t>
      </w:r>
      <w:proofErr w:type="spellStart"/>
      <w:r w:rsidRPr="0004686F">
        <w:rPr>
          <w:sz w:val="20"/>
          <w:szCs w:val="20"/>
          <w:lang w:val="sr-Cyrl-RS" w:eastAsia="en-US"/>
        </w:rPr>
        <w:t>субалпском</w:t>
      </w:r>
      <w:proofErr w:type="spellEnd"/>
      <w:r w:rsidRPr="0004686F">
        <w:rPr>
          <w:sz w:val="20"/>
          <w:szCs w:val="20"/>
          <w:lang w:val="sr-Cyrl-RS" w:eastAsia="en-US"/>
        </w:rPr>
        <w:t xml:space="preserve"> климом.</w:t>
      </w:r>
    </w:p>
    <w:p w14:paraId="4B6F374D"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lastRenderedPageBreak/>
        <w:t xml:space="preserve">Средње месечне температуре на појединим локалитетима зависе од надморске висине, изложености регионалним климатским утицајима, али и од значајне морфолошке и </w:t>
      </w:r>
      <w:proofErr w:type="spellStart"/>
      <w:r w:rsidRPr="0004686F">
        <w:rPr>
          <w:sz w:val="20"/>
          <w:szCs w:val="20"/>
          <w:lang w:val="sr-Cyrl-RS" w:eastAsia="en-US"/>
        </w:rPr>
        <w:t>морфометријске</w:t>
      </w:r>
      <w:proofErr w:type="spellEnd"/>
      <w:r w:rsidRPr="0004686F">
        <w:rPr>
          <w:sz w:val="20"/>
          <w:szCs w:val="20"/>
          <w:lang w:val="sr-Cyrl-RS" w:eastAsia="en-US"/>
        </w:rPr>
        <w:t xml:space="preserve"> разноврсности која утиче на појаву атипичних </w:t>
      </w:r>
      <w:proofErr w:type="spellStart"/>
      <w:r w:rsidRPr="0004686F">
        <w:rPr>
          <w:sz w:val="20"/>
          <w:szCs w:val="20"/>
          <w:lang w:val="sr-Cyrl-RS" w:eastAsia="en-US"/>
        </w:rPr>
        <w:t>микроклимата</w:t>
      </w:r>
      <w:proofErr w:type="spellEnd"/>
      <w:r w:rsidRPr="0004686F">
        <w:rPr>
          <w:sz w:val="20"/>
          <w:szCs w:val="20"/>
          <w:lang w:val="sr-Cyrl-RS" w:eastAsia="en-US"/>
        </w:rPr>
        <w:t>. Постојећи подаци о клими сматрају се условним јер се званична мерења не врше од 1979. године, што је посебно значајно за трајање снежног покривача.</w:t>
      </w:r>
    </w:p>
    <w:p w14:paraId="04A95597"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Основна климатске карактеристике и метеоролошки показатељи:</w:t>
      </w:r>
    </w:p>
    <w:p w14:paraId="6F453720"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дуга хладна зима и кратка топла лета;</w:t>
      </w:r>
    </w:p>
    <w:p w14:paraId="4D60CC72"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средња дневна температура износи 9,30C, док је средња температура ваздуха у вегетационом периоду 11,90C; апсолутни максимуми јављају се у јулу, а минимуми у децембру;</w:t>
      </w:r>
    </w:p>
    <w:p w14:paraId="15901B24"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 xml:space="preserve">годишња количина падавина у областима изнад 1000m </w:t>
      </w:r>
      <w:proofErr w:type="spellStart"/>
      <w:r w:rsidRPr="0004686F">
        <w:rPr>
          <w:sz w:val="20"/>
          <w:szCs w:val="20"/>
          <w:lang w:val="sr-Cyrl-RS" w:eastAsia="en-US"/>
        </w:rPr>
        <w:t>н.в</w:t>
      </w:r>
      <w:proofErr w:type="spellEnd"/>
      <w:r w:rsidRPr="0004686F">
        <w:rPr>
          <w:sz w:val="20"/>
          <w:szCs w:val="20"/>
          <w:lang w:val="sr-Cyrl-RS" w:eastAsia="en-US"/>
        </w:rPr>
        <w:t>. се креће од 707 до 960mm, док је на мерној станици Беле воде забележен максимум 1077mm (подаци из периода 1965-1979 год.);</w:t>
      </w:r>
    </w:p>
    <w:p w14:paraId="546DF2DE"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распоред падавина је релативно повољан јер се у току вегетационог периода излучи око 450 mm водених талога, месеци јул и август изузетно сушни, кише су честе у пролеће и јесен;</w:t>
      </w:r>
    </w:p>
    <w:p w14:paraId="190B10BB"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просечан број ледених дана на надморским висинама изнад 1000m је 29 дана/год., а тропских 2-3 дана/год. у јулу и августу (подаци из 1979 год.);</w:t>
      </w:r>
    </w:p>
    <w:p w14:paraId="588DA6DB"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по учесталости појаве мразева, последњи се јављају у априлу, док први позни мразеви наступају почетком треће декаде октобра;</w:t>
      </w:r>
    </w:p>
    <w:p w14:paraId="4D46FFFE"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дебљина снежног покривача креће се од 44-60 cm;</w:t>
      </w:r>
    </w:p>
    <w:p w14:paraId="37D78459"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 xml:space="preserve">број дана са снежним падавинама се повећава са порастом надморске висине тако да се број снежних дана креће од 60-100 дана. Највећи број дана са снежним </w:t>
      </w:r>
      <w:proofErr w:type="spellStart"/>
      <w:r w:rsidRPr="0004686F">
        <w:rPr>
          <w:sz w:val="20"/>
          <w:szCs w:val="20"/>
          <w:lang w:val="sr-Cyrl-RS" w:eastAsia="en-US"/>
        </w:rPr>
        <w:t>падавимана</w:t>
      </w:r>
      <w:proofErr w:type="spellEnd"/>
      <w:r w:rsidRPr="0004686F">
        <w:rPr>
          <w:sz w:val="20"/>
          <w:szCs w:val="20"/>
          <w:lang w:val="sr-Cyrl-RS" w:eastAsia="en-US"/>
        </w:rPr>
        <w:t xml:space="preserve"> бележи се у јануару, а снежни покривач се просечно задржава око 2 месеца годишње;</w:t>
      </w:r>
    </w:p>
    <w:p w14:paraId="61FD1256"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број сунчаних дана износи 100-110 дана;</w:t>
      </w:r>
    </w:p>
    <w:p w14:paraId="44B55C70"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 xml:space="preserve">укупна </w:t>
      </w:r>
      <w:proofErr w:type="spellStart"/>
      <w:r w:rsidRPr="0004686F">
        <w:rPr>
          <w:sz w:val="20"/>
          <w:szCs w:val="20"/>
          <w:lang w:val="sr-Cyrl-RS" w:eastAsia="en-US"/>
        </w:rPr>
        <w:t>инсолација</w:t>
      </w:r>
      <w:proofErr w:type="spellEnd"/>
      <w:r w:rsidRPr="0004686F">
        <w:rPr>
          <w:sz w:val="20"/>
          <w:szCs w:val="20"/>
          <w:lang w:val="sr-Cyrl-RS" w:eastAsia="en-US"/>
        </w:rPr>
        <w:t xml:space="preserve"> је 1933 h (у јулу месецу 257 h, а у фебруару 87 h);</w:t>
      </w:r>
    </w:p>
    <w:p w14:paraId="7CA7FD71" w14:textId="77777777" w:rsidR="0004686F" w:rsidRPr="0004686F" w:rsidRDefault="0004686F">
      <w:pPr>
        <w:numPr>
          <w:ilvl w:val="0"/>
          <w:numId w:val="70"/>
        </w:numPr>
        <w:spacing w:before="240" w:after="160"/>
        <w:contextualSpacing/>
        <w:jc w:val="both"/>
        <w:rPr>
          <w:sz w:val="20"/>
          <w:szCs w:val="20"/>
          <w:lang w:val="sr-Cyrl-RS" w:eastAsia="en-US"/>
        </w:rPr>
      </w:pPr>
      <w:r w:rsidRPr="0004686F">
        <w:rPr>
          <w:sz w:val="20"/>
          <w:szCs w:val="20"/>
          <w:lang w:val="sr-Cyrl-RS" w:eastAsia="en-US"/>
        </w:rPr>
        <w:t>ветрови су благи и доносе промену времена, јављају се јужни ветар и северац; јужни ветар дува с краја зиме и почетком пролећа, па убрзава топљење снега; северац дува током целе године, али знатно јаче зими.</w:t>
      </w:r>
    </w:p>
    <w:p w14:paraId="53B2C033" w14:textId="77777777" w:rsidR="0004686F" w:rsidRPr="0004686F" w:rsidRDefault="0004686F" w:rsidP="0004686F">
      <w:pPr>
        <w:spacing w:before="240" w:after="160"/>
        <w:jc w:val="both"/>
        <w:rPr>
          <w:sz w:val="20"/>
          <w:szCs w:val="20"/>
          <w:lang w:val="sr-Cyrl-RS" w:eastAsia="en-US"/>
        </w:rPr>
      </w:pPr>
      <w:r w:rsidRPr="0004686F">
        <w:rPr>
          <w:sz w:val="20"/>
          <w:szCs w:val="20"/>
          <w:lang w:val="sr-Cyrl-RS" w:eastAsia="en-US"/>
        </w:rPr>
        <w:t>Постојећи подаци о клими сматрају се условним јер се званична мерења не врше од 1979.</w:t>
      </w:r>
      <w:r w:rsidRPr="0004686F">
        <w:rPr>
          <w:color w:val="0070C0"/>
          <w:sz w:val="20"/>
          <w:szCs w:val="20"/>
          <w:lang w:val="sr-Cyrl-RS" w:eastAsia="en-US"/>
        </w:rPr>
        <w:t xml:space="preserve"> </w:t>
      </w:r>
      <w:r w:rsidRPr="0004686F">
        <w:rPr>
          <w:sz w:val="20"/>
          <w:szCs w:val="20"/>
          <w:lang w:val="sr-Cyrl-RS" w:eastAsia="en-US"/>
        </w:rPr>
        <w:t>године, што је посебно значајно за трајање снежног покривача.</w:t>
      </w:r>
    </w:p>
    <w:p w14:paraId="0B8450F4" w14:textId="77777777" w:rsidR="0004686F" w:rsidRPr="0004686F" w:rsidRDefault="0004686F" w:rsidP="0004686F">
      <w:pPr>
        <w:suppressAutoHyphens/>
        <w:jc w:val="both"/>
        <w:rPr>
          <w:color w:val="FF0000"/>
          <w:sz w:val="20"/>
          <w:szCs w:val="20"/>
          <w:lang w:val="sr-Cyrl-RS" w:eastAsia="en-US"/>
        </w:rPr>
      </w:pPr>
    </w:p>
    <w:bookmarkEnd w:id="59"/>
    <w:p w14:paraId="6E224DBF" w14:textId="77777777" w:rsidR="0004686F" w:rsidRPr="0004686F" w:rsidRDefault="0004686F">
      <w:pPr>
        <w:numPr>
          <w:ilvl w:val="1"/>
          <w:numId w:val="29"/>
        </w:numPr>
        <w:autoSpaceDN w:val="0"/>
        <w:adjustRightInd w:val="0"/>
        <w:ind w:left="450" w:hanging="450"/>
        <w:jc w:val="both"/>
        <w:rPr>
          <w:b/>
          <w:bCs/>
          <w:sz w:val="20"/>
          <w:szCs w:val="20"/>
          <w:lang w:val="sr-Cyrl-RS" w:eastAsia="zh-CN"/>
        </w:rPr>
      </w:pPr>
      <w:r w:rsidRPr="0004686F">
        <w:rPr>
          <w:b/>
          <w:bCs/>
          <w:sz w:val="20"/>
          <w:szCs w:val="20"/>
          <w:lang w:val="sr-Cyrl-RS" w:eastAsia="zh-CN"/>
        </w:rPr>
        <w:t xml:space="preserve">СТАЊЕ ЗЕЛЕНИХ ПОВРШИНА </w:t>
      </w:r>
    </w:p>
    <w:p w14:paraId="350D7F90" w14:textId="77777777" w:rsidR="0004686F" w:rsidRPr="0004686F" w:rsidRDefault="0004686F" w:rsidP="0004686F">
      <w:pPr>
        <w:widowControl w:val="0"/>
        <w:autoSpaceDE w:val="0"/>
        <w:autoSpaceDN w:val="0"/>
        <w:adjustRightInd w:val="0"/>
        <w:jc w:val="both"/>
        <w:rPr>
          <w:sz w:val="20"/>
          <w:szCs w:val="20"/>
          <w:lang w:val="sr-Cyrl-RS" w:eastAsia="zh-CN"/>
        </w:rPr>
      </w:pPr>
      <w:r w:rsidRPr="0004686F">
        <w:rPr>
          <w:bCs/>
          <w:sz w:val="20"/>
          <w:szCs w:val="20"/>
          <w:lang w:val="sr-Cyrl-RS" w:eastAsia="zh-CN"/>
        </w:rPr>
        <w:t>У обухвату Плана су</w:t>
      </w:r>
      <w:r w:rsidRPr="0004686F">
        <w:rPr>
          <w:rFonts w:ascii="Calibri" w:hAnsi="Calibri" w:cs="Calibri"/>
          <w:sz w:val="20"/>
          <w:szCs w:val="20"/>
          <w:lang w:val="sr-Cyrl-RS" w:eastAsia="en-US"/>
        </w:rPr>
        <w:t xml:space="preserve"> </w:t>
      </w:r>
      <w:r w:rsidRPr="0004686F">
        <w:rPr>
          <w:bCs/>
          <w:sz w:val="20"/>
          <w:szCs w:val="20"/>
          <w:lang w:val="sr-Cyrl-RS" w:eastAsia="zh-CN"/>
        </w:rPr>
        <w:t>присутне незнатне зелене површине које се већим делом односе на шумско и пољопривредно земљиште.</w:t>
      </w:r>
      <w:r w:rsidRPr="0004686F">
        <w:rPr>
          <w:rFonts w:ascii="Calibri" w:hAnsi="Calibri" w:cs="Calibri"/>
          <w:sz w:val="20"/>
          <w:szCs w:val="20"/>
          <w:lang w:val="sr-Cyrl-RS" w:eastAsia="en-US"/>
        </w:rPr>
        <w:t xml:space="preserve"> </w:t>
      </w:r>
    </w:p>
    <w:p w14:paraId="61E395CC" w14:textId="77777777" w:rsidR="0004686F" w:rsidRPr="0004686F" w:rsidRDefault="0004686F" w:rsidP="0004686F">
      <w:pPr>
        <w:suppressAutoHyphens/>
        <w:jc w:val="both"/>
        <w:rPr>
          <w:bCs/>
          <w:sz w:val="20"/>
          <w:szCs w:val="20"/>
          <w:lang w:val="sr-Cyrl-RS" w:eastAsia="zh-CN"/>
        </w:rPr>
      </w:pPr>
    </w:p>
    <w:p w14:paraId="72F68ED2" w14:textId="77777777" w:rsidR="0004686F" w:rsidRPr="0004686F" w:rsidRDefault="0004686F" w:rsidP="0004686F">
      <w:pPr>
        <w:jc w:val="both"/>
        <w:rPr>
          <w:rFonts w:ascii="Arial" w:hAnsi="Arial" w:cs="Arial"/>
          <w:color w:val="FF0000"/>
          <w:sz w:val="20"/>
          <w:szCs w:val="20"/>
          <w:lang w:val="sr-Cyrl-RS" w:eastAsia="en-US"/>
        </w:rPr>
      </w:pPr>
    </w:p>
    <w:p w14:paraId="77D1F4B7" w14:textId="77777777" w:rsidR="0004686F" w:rsidRPr="0004686F" w:rsidRDefault="0004686F">
      <w:pPr>
        <w:numPr>
          <w:ilvl w:val="1"/>
          <w:numId w:val="29"/>
        </w:numPr>
        <w:autoSpaceDN w:val="0"/>
        <w:adjustRightInd w:val="0"/>
        <w:ind w:left="540" w:hanging="540"/>
        <w:jc w:val="both"/>
        <w:rPr>
          <w:b/>
          <w:bCs/>
          <w:sz w:val="20"/>
          <w:szCs w:val="20"/>
          <w:lang w:val="sr-Cyrl-RS" w:eastAsia="zh-CN"/>
        </w:rPr>
      </w:pPr>
      <w:bookmarkStart w:id="60" w:name="_Hlk114747584"/>
      <w:r w:rsidRPr="0004686F">
        <w:rPr>
          <w:b/>
          <w:bCs/>
          <w:sz w:val="20"/>
          <w:szCs w:val="20"/>
          <w:lang w:val="sr-Cyrl-RS" w:eastAsia="zh-CN"/>
        </w:rPr>
        <w:t>СТАЊЕ КОМУНАЛНЕ ИНФРАСТРУКТУРЕ</w:t>
      </w:r>
    </w:p>
    <w:p w14:paraId="4CA5F602" w14:textId="77777777" w:rsidR="0004686F" w:rsidRPr="0004686F" w:rsidRDefault="0004686F" w:rsidP="0004686F">
      <w:pPr>
        <w:autoSpaceDE w:val="0"/>
        <w:autoSpaceDN w:val="0"/>
        <w:adjustRightInd w:val="0"/>
        <w:jc w:val="both"/>
        <w:rPr>
          <w:bCs/>
          <w:sz w:val="20"/>
          <w:szCs w:val="20"/>
          <w:lang w:val="sr-Cyrl-RS" w:eastAsia="zh-CN"/>
        </w:rPr>
      </w:pPr>
      <w:bookmarkStart w:id="61" w:name="_Hlk92175446"/>
      <w:r w:rsidRPr="0004686F">
        <w:rPr>
          <w:bCs/>
          <w:sz w:val="20"/>
          <w:szCs w:val="20"/>
          <w:lang w:val="sr-Cyrl-RS" w:eastAsia="zh-CN"/>
        </w:rPr>
        <w:t>У простору обухвата плана постоји делимично мрежа и објекти инфраструктуре.</w:t>
      </w:r>
    </w:p>
    <w:p w14:paraId="15DB895D" w14:textId="77777777" w:rsidR="0004686F" w:rsidRPr="0004686F" w:rsidRDefault="0004686F" w:rsidP="0004686F">
      <w:pPr>
        <w:autoSpaceDE w:val="0"/>
        <w:autoSpaceDN w:val="0"/>
        <w:adjustRightInd w:val="0"/>
        <w:jc w:val="both"/>
        <w:rPr>
          <w:b/>
          <w:sz w:val="20"/>
          <w:szCs w:val="20"/>
          <w:u w:val="single"/>
          <w:lang w:val="sr-Cyrl-RS" w:eastAsia="en-US"/>
        </w:rPr>
      </w:pPr>
    </w:p>
    <w:p w14:paraId="22317813"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u w:val="single"/>
          <w:lang w:val="sr-Cyrl-RS" w:eastAsia="en-US"/>
        </w:rPr>
        <w:t>Електроенергетска инфраструктура</w:t>
      </w:r>
      <w:r w:rsidRPr="0004686F">
        <w:rPr>
          <w:b/>
          <w:sz w:val="20"/>
          <w:szCs w:val="20"/>
          <w:lang w:val="sr-Cyrl-RS" w:eastAsia="en-US"/>
        </w:rPr>
        <w:t xml:space="preserve"> </w:t>
      </w:r>
    </w:p>
    <w:p w14:paraId="5ED828B9" w14:textId="77777777" w:rsidR="0004686F" w:rsidRPr="0004686F" w:rsidRDefault="0004686F" w:rsidP="0004686F">
      <w:pPr>
        <w:spacing w:before="10" w:after="120"/>
        <w:rPr>
          <w:sz w:val="20"/>
          <w:szCs w:val="20"/>
          <w:lang w:val="sr-Cyrl-RS" w:eastAsia="en-US"/>
        </w:rPr>
      </w:pPr>
      <w:r w:rsidRPr="0004686F">
        <w:rPr>
          <w:sz w:val="20"/>
          <w:szCs w:val="20"/>
          <w:lang w:val="sr-Cyrl-RS" w:eastAsia="en-US"/>
        </w:rPr>
        <w:t>У оквиру подручја обухваћеног Планом не постоји изграђена електроенергетска инфраструктура.</w:t>
      </w:r>
    </w:p>
    <w:p w14:paraId="259F2769"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u w:val="single"/>
          <w:lang w:val="sr-Cyrl-RS" w:eastAsia="en-US"/>
        </w:rPr>
        <w:t>Телекомуникациона инфраструктура</w:t>
      </w:r>
    </w:p>
    <w:p w14:paraId="65B7B7B1" w14:textId="77777777" w:rsidR="0004686F" w:rsidRPr="0004686F" w:rsidRDefault="0004686F" w:rsidP="0004686F">
      <w:pPr>
        <w:keepLines/>
        <w:widowControl w:val="0"/>
        <w:tabs>
          <w:tab w:val="left" w:pos="9270"/>
        </w:tabs>
        <w:suppressAutoHyphens/>
        <w:spacing w:line="240" w:lineRule="exact"/>
        <w:ind w:right="-7"/>
        <w:jc w:val="both"/>
        <w:rPr>
          <w:sz w:val="20"/>
          <w:szCs w:val="20"/>
          <w:lang w:val="sr-Cyrl-RS" w:eastAsia="en-US"/>
        </w:rPr>
      </w:pPr>
      <w:r w:rsidRPr="0004686F">
        <w:rPr>
          <w:sz w:val="20"/>
          <w:szCs w:val="20"/>
          <w:lang w:val="sr-Cyrl-RS" w:eastAsia="en-US"/>
        </w:rPr>
        <w:t>На предметном подручју не постоје изграђене ТТ инсталације</w:t>
      </w:r>
      <w:r w:rsidRPr="0004686F">
        <w:rPr>
          <w:b/>
          <w:bCs/>
          <w:sz w:val="20"/>
          <w:szCs w:val="20"/>
          <w:lang w:val="sr-Cyrl-RS" w:eastAsia="en-US"/>
        </w:rPr>
        <w:t xml:space="preserve"> – (</w:t>
      </w:r>
      <w:r w:rsidRPr="0004686F">
        <w:rPr>
          <w:sz w:val="20"/>
          <w:szCs w:val="20"/>
          <w:lang w:val="sr-Cyrl-RS" w:eastAsia="en-US"/>
        </w:rPr>
        <w:t xml:space="preserve">не постоје активне ни планиране базне станице Мобилне телефоније Србије). </w:t>
      </w:r>
    </w:p>
    <w:p w14:paraId="540EE541" w14:textId="77777777" w:rsidR="0004686F" w:rsidRPr="0004686F" w:rsidRDefault="0004686F" w:rsidP="0004686F">
      <w:pPr>
        <w:widowControl w:val="0"/>
        <w:tabs>
          <w:tab w:val="left" w:pos="360"/>
        </w:tabs>
        <w:kinsoku w:val="0"/>
        <w:overflowPunct w:val="0"/>
        <w:autoSpaceDE w:val="0"/>
        <w:autoSpaceDN w:val="0"/>
        <w:adjustRightInd w:val="0"/>
        <w:spacing w:line="247" w:lineRule="exact"/>
        <w:ind w:left="360" w:right="362" w:hanging="360"/>
        <w:jc w:val="both"/>
        <w:rPr>
          <w:color w:val="3B3F3F"/>
          <w:sz w:val="20"/>
          <w:szCs w:val="20"/>
          <w:lang w:val="sr-Cyrl-RS" w:eastAsia="en-US"/>
        </w:rPr>
      </w:pPr>
    </w:p>
    <w:p w14:paraId="5A7DD44A" w14:textId="77777777" w:rsidR="0004686F" w:rsidRPr="0004686F" w:rsidRDefault="0004686F" w:rsidP="0004686F">
      <w:pPr>
        <w:keepLines/>
        <w:widowControl w:val="0"/>
        <w:tabs>
          <w:tab w:val="left" w:pos="9270"/>
        </w:tabs>
        <w:suppressAutoHyphens/>
        <w:spacing w:line="240" w:lineRule="exact"/>
        <w:ind w:right="-7"/>
        <w:jc w:val="both"/>
        <w:rPr>
          <w:spacing w:val="-4"/>
          <w:w w:val="105"/>
          <w:sz w:val="20"/>
          <w:szCs w:val="20"/>
          <w:lang w:val="sr-Cyrl-RS" w:eastAsia="en-US"/>
        </w:rPr>
      </w:pPr>
      <w:r w:rsidRPr="0004686F">
        <w:rPr>
          <w:b/>
          <w:sz w:val="20"/>
          <w:szCs w:val="20"/>
          <w:u w:val="single"/>
          <w:lang w:val="sr-Cyrl-RS" w:eastAsia="en-US"/>
        </w:rPr>
        <w:t>Гасоводна инфраструктура</w:t>
      </w:r>
      <w:r w:rsidRPr="0004686F">
        <w:rPr>
          <w:sz w:val="20"/>
          <w:szCs w:val="20"/>
          <w:lang w:val="sr-Cyrl-RS" w:eastAsia="en-US"/>
        </w:rPr>
        <w:t xml:space="preserve"> </w:t>
      </w:r>
    </w:p>
    <w:p w14:paraId="28460761" w14:textId="77777777" w:rsidR="0004686F" w:rsidRPr="0004686F" w:rsidRDefault="0004686F" w:rsidP="0004686F">
      <w:pPr>
        <w:kinsoku w:val="0"/>
        <w:overflowPunct w:val="0"/>
        <w:autoSpaceDE w:val="0"/>
        <w:autoSpaceDN w:val="0"/>
        <w:adjustRightInd w:val="0"/>
        <w:ind w:right="1"/>
        <w:jc w:val="both"/>
        <w:rPr>
          <w:sz w:val="20"/>
          <w:szCs w:val="20"/>
          <w:lang w:val="sr-Cyrl-RS" w:eastAsia="en-US"/>
        </w:rPr>
      </w:pPr>
      <w:r w:rsidRPr="0004686F">
        <w:rPr>
          <w:sz w:val="20"/>
          <w:szCs w:val="20"/>
          <w:lang w:val="sr-Cyrl-RS" w:eastAsia="en-US"/>
        </w:rPr>
        <w:t xml:space="preserve">У оквиру обухвата Плана детаљне регулације не постоји дистрибутивни гасовод. </w:t>
      </w:r>
    </w:p>
    <w:p w14:paraId="2195EEAE" w14:textId="77777777" w:rsidR="0004686F" w:rsidRPr="0004686F" w:rsidRDefault="0004686F" w:rsidP="0004686F">
      <w:pPr>
        <w:kinsoku w:val="0"/>
        <w:overflowPunct w:val="0"/>
        <w:autoSpaceDE w:val="0"/>
        <w:autoSpaceDN w:val="0"/>
        <w:adjustRightInd w:val="0"/>
        <w:ind w:right="1"/>
        <w:jc w:val="both"/>
        <w:rPr>
          <w:sz w:val="20"/>
          <w:szCs w:val="20"/>
          <w:lang w:val="sr-Cyrl-RS" w:eastAsia="en-US"/>
        </w:rPr>
      </w:pPr>
    </w:p>
    <w:p w14:paraId="0FF245E8"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u w:val="single"/>
          <w:lang w:val="sr-Cyrl-RS" w:eastAsia="en-US"/>
        </w:rPr>
        <w:t>Хидротехничка инфраструктура</w:t>
      </w:r>
      <w:r w:rsidRPr="0004686F">
        <w:rPr>
          <w:sz w:val="20"/>
          <w:szCs w:val="20"/>
          <w:u w:val="single"/>
          <w:lang w:val="sr-Cyrl-RS" w:eastAsia="en-US"/>
        </w:rPr>
        <w:t xml:space="preserve"> </w:t>
      </w:r>
    </w:p>
    <w:p w14:paraId="5C708DB3"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У оквиру обухвата ПДР нема водоводне и канализационе мреже.</w:t>
      </w:r>
    </w:p>
    <w:p w14:paraId="64F9039C" w14:textId="77777777" w:rsidR="0004686F" w:rsidRPr="0004686F" w:rsidRDefault="0004686F" w:rsidP="0004686F">
      <w:pPr>
        <w:autoSpaceDE w:val="0"/>
        <w:autoSpaceDN w:val="0"/>
        <w:adjustRightInd w:val="0"/>
        <w:jc w:val="both"/>
        <w:rPr>
          <w:b/>
          <w:color w:val="FF0000"/>
          <w:sz w:val="20"/>
          <w:szCs w:val="20"/>
          <w:u w:val="single"/>
          <w:lang w:val="sr-Cyrl-RS" w:eastAsia="en-US"/>
        </w:rPr>
      </w:pPr>
      <w:bookmarkStart w:id="62" w:name="_Hlk84937911"/>
    </w:p>
    <w:p w14:paraId="400C73FA" w14:textId="77777777" w:rsidR="0004686F" w:rsidRPr="0004686F" w:rsidRDefault="0004686F" w:rsidP="0004686F">
      <w:pPr>
        <w:autoSpaceDE w:val="0"/>
        <w:autoSpaceDN w:val="0"/>
        <w:adjustRightInd w:val="0"/>
        <w:jc w:val="both"/>
        <w:rPr>
          <w:sz w:val="20"/>
          <w:szCs w:val="20"/>
          <w:lang w:val="sr-Cyrl-RS" w:eastAsia="en-US"/>
        </w:rPr>
      </w:pPr>
      <w:r w:rsidRPr="0004686F">
        <w:rPr>
          <w:b/>
          <w:sz w:val="20"/>
          <w:szCs w:val="20"/>
          <w:u w:val="single"/>
          <w:lang w:val="sr-Cyrl-RS" w:eastAsia="en-US"/>
        </w:rPr>
        <w:t>Саобраћајнице</w:t>
      </w:r>
      <w:r w:rsidRPr="0004686F">
        <w:rPr>
          <w:sz w:val="20"/>
          <w:szCs w:val="20"/>
          <w:lang w:val="sr-Cyrl-RS" w:eastAsia="en-US"/>
        </w:rPr>
        <w:t xml:space="preserve"> у оквиру обухвата ПДР:</w:t>
      </w:r>
    </w:p>
    <w:p w14:paraId="38CA24C6" w14:textId="77777777" w:rsidR="0004686F" w:rsidRPr="0004686F" w:rsidRDefault="0004686F">
      <w:pPr>
        <w:numPr>
          <w:ilvl w:val="0"/>
          <w:numId w:val="44"/>
        </w:numPr>
        <w:spacing w:line="259" w:lineRule="auto"/>
        <w:rPr>
          <w:sz w:val="20"/>
          <w:szCs w:val="20"/>
          <w:lang w:val="sr-Cyrl-RS" w:eastAsia="en-US"/>
        </w:rPr>
      </w:pPr>
      <w:bookmarkStart w:id="63" w:name="_Hlk114747504"/>
      <w:bookmarkStart w:id="64" w:name="_Hlk114492948"/>
      <w:bookmarkEnd w:id="62"/>
      <w:r w:rsidRPr="0004686F">
        <w:rPr>
          <w:sz w:val="20"/>
          <w:szCs w:val="20"/>
          <w:lang w:val="sr-Cyrl-RS" w:eastAsia="en-US"/>
        </w:rPr>
        <w:t>државни пут IIA реда број 197,</w:t>
      </w:r>
      <w:r w:rsidRPr="0004686F">
        <w:rPr>
          <w:rFonts w:ascii="Calibri" w:hAnsi="Calibri" w:cs="Calibri"/>
          <w:sz w:val="20"/>
          <w:szCs w:val="20"/>
          <w:lang w:val="sr-Cyrl-RS" w:eastAsia="en-US"/>
        </w:rPr>
        <w:t xml:space="preserve"> </w:t>
      </w:r>
      <w:r w:rsidRPr="0004686F">
        <w:rPr>
          <w:sz w:val="20"/>
          <w:szCs w:val="20"/>
          <w:lang w:val="sr-Cyrl-RS" w:eastAsia="en-US"/>
        </w:rPr>
        <w:t xml:space="preserve">деоница: Голијска река – Преко Брдо </w:t>
      </w:r>
    </w:p>
    <w:p w14:paraId="3DF1896F" w14:textId="77777777" w:rsidR="0004686F" w:rsidRPr="0004686F" w:rsidRDefault="0004686F" w:rsidP="0004686F">
      <w:pPr>
        <w:spacing w:line="259" w:lineRule="auto"/>
        <w:ind w:left="720"/>
        <w:rPr>
          <w:sz w:val="20"/>
          <w:szCs w:val="20"/>
          <w:lang w:val="sr-Cyrl-RS" w:eastAsia="en-US"/>
        </w:rPr>
      </w:pPr>
      <w:r w:rsidRPr="0004686F">
        <w:rPr>
          <w:sz w:val="20"/>
          <w:szCs w:val="20"/>
          <w:lang w:val="sr-Cyrl-RS" w:eastAsia="en-US"/>
        </w:rPr>
        <w:t>од км 66+778 до км 72+127</w:t>
      </w:r>
    </w:p>
    <w:p w14:paraId="7632486E" w14:textId="77777777" w:rsidR="0004686F" w:rsidRPr="0004686F" w:rsidRDefault="0004686F">
      <w:pPr>
        <w:numPr>
          <w:ilvl w:val="0"/>
          <w:numId w:val="44"/>
        </w:numPr>
        <w:spacing w:line="259" w:lineRule="auto"/>
        <w:rPr>
          <w:sz w:val="20"/>
          <w:szCs w:val="20"/>
          <w:lang w:val="sr-Cyrl-RS" w:eastAsia="en-US"/>
        </w:rPr>
      </w:pPr>
      <w:bookmarkStart w:id="65" w:name="_Hlk114747524"/>
      <w:bookmarkEnd w:id="63"/>
      <w:r w:rsidRPr="0004686F">
        <w:rPr>
          <w:sz w:val="20"/>
          <w:szCs w:val="20"/>
          <w:lang w:val="sr-Cyrl-RS" w:eastAsia="en-US"/>
        </w:rPr>
        <w:t>државни пут IIA реда број 198, деоница Преко Брдо -</w:t>
      </w:r>
      <w:proofErr w:type="spellStart"/>
      <w:r w:rsidRPr="0004686F">
        <w:rPr>
          <w:sz w:val="20"/>
          <w:szCs w:val="20"/>
          <w:lang w:val="sr-Cyrl-RS" w:eastAsia="en-US"/>
        </w:rPr>
        <w:t>Одвраћеница</w:t>
      </w:r>
      <w:proofErr w:type="spellEnd"/>
      <w:r w:rsidRPr="0004686F">
        <w:rPr>
          <w:sz w:val="20"/>
          <w:szCs w:val="20"/>
          <w:lang w:val="sr-Cyrl-RS" w:eastAsia="en-US"/>
        </w:rPr>
        <w:t>, део непосредно после кружне раскрснице.</w:t>
      </w:r>
    </w:p>
    <w:bookmarkEnd w:id="61"/>
    <w:bookmarkEnd w:id="64"/>
    <w:bookmarkEnd w:id="65"/>
    <w:p w14:paraId="02118D64" w14:textId="77777777" w:rsidR="0004686F" w:rsidRPr="0004686F" w:rsidRDefault="0004686F" w:rsidP="0004686F">
      <w:pPr>
        <w:spacing w:line="259" w:lineRule="auto"/>
        <w:rPr>
          <w:sz w:val="20"/>
          <w:szCs w:val="20"/>
          <w:lang w:val="sr-Cyrl-RS" w:eastAsia="en-US"/>
        </w:rPr>
      </w:pPr>
    </w:p>
    <w:p w14:paraId="7669D851" w14:textId="77777777" w:rsidR="0004686F" w:rsidRPr="0004686F" w:rsidRDefault="0004686F">
      <w:pPr>
        <w:widowControl w:val="0"/>
        <w:numPr>
          <w:ilvl w:val="1"/>
          <w:numId w:val="29"/>
        </w:numPr>
        <w:autoSpaceDE w:val="0"/>
        <w:autoSpaceDN w:val="0"/>
        <w:spacing w:line="377" w:lineRule="auto"/>
        <w:ind w:left="446" w:hanging="446"/>
        <w:rPr>
          <w:b/>
          <w:w w:val="105"/>
          <w:sz w:val="20"/>
          <w:szCs w:val="20"/>
          <w:lang w:val="sr-Cyrl-RS" w:eastAsia="en-US"/>
        </w:rPr>
      </w:pPr>
      <w:bookmarkStart w:id="66" w:name="_Hlk92175243"/>
      <w:r w:rsidRPr="0004686F">
        <w:rPr>
          <w:b/>
          <w:w w:val="105"/>
          <w:sz w:val="20"/>
          <w:szCs w:val="20"/>
          <w:lang w:val="sr-Cyrl-RS" w:eastAsia="en-US"/>
        </w:rPr>
        <w:t xml:space="preserve">ШУМСКО ЗЕМЉИШТЕ </w:t>
      </w:r>
      <w:bookmarkEnd w:id="66"/>
    </w:p>
    <w:p w14:paraId="559C94F6" w14:textId="77777777" w:rsidR="0004686F" w:rsidRPr="0004686F" w:rsidRDefault="0004686F" w:rsidP="0004686F">
      <w:pPr>
        <w:widowControl w:val="0"/>
        <w:autoSpaceDE w:val="0"/>
        <w:autoSpaceDN w:val="0"/>
        <w:jc w:val="both"/>
        <w:rPr>
          <w:bCs/>
          <w:w w:val="105"/>
          <w:sz w:val="20"/>
          <w:szCs w:val="20"/>
          <w:lang w:val="sr-Cyrl-RS" w:eastAsia="en-US"/>
        </w:rPr>
      </w:pPr>
      <w:r w:rsidRPr="0004686F">
        <w:rPr>
          <w:bCs/>
          <w:w w:val="105"/>
          <w:sz w:val="20"/>
          <w:szCs w:val="20"/>
          <w:lang w:val="sr-Cyrl-RS" w:eastAsia="en-US"/>
        </w:rPr>
        <w:t xml:space="preserve">ШУМЕ - у непосредном окружењу грађевинског подручја постојеће шуме су задржале своју намену. На овим просторима није дозвољена градња објеката. Дозвољена је организација </w:t>
      </w:r>
      <w:proofErr w:type="spellStart"/>
      <w:r w:rsidRPr="0004686F">
        <w:rPr>
          <w:bCs/>
          <w:w w:val="105"/>
          <w:sz w:val="20"/>
          <w:szCs w:val="20"/>
          <w:lang w:val="sr-Cyrl-RS" w:eastAsia="en-US"/>
        </w:rPr>
        <w:t>шетних</w:t>
      </w:r>
      <w:proofErr w:type="spellEnd"/>
      <w:r w:rsidRPr="0004686F">
        <w:rPr>
          <w:bCs/>
          <w:w w:val="105"/>
          <w:sz w:val="20"/>
          <w:szCs w:val="20"/>
          <w:lang w:val="sr-Cyrl-RS" w:eastAsia="en-US"/>
        </w:rPr>
        <w:t xml:space="preserve"> стаза, места за окупљање, спортских активности у шуми и сл. </w:t>
      </w:r>
    </w:p>
    <w:p w14:paraId="730B83BF" w14:textId="77777777" w:rsidR="0004686F" w:rsidRPr="0004686F" w:rsidRDefault="0004686F">
      <w:pPr>
        <w:widowControl w:val="0"/>
        <w:numPr>
          <w:ilvl w:val="1"/>
          <w:numId w:val="29"/>
        </w:numPr>
        <w:kinsoku w:val="0"/>
        <w:overflowPunct w:val="0"/>
        <w:autoSpaceDE w:val="0"/>
        <w:autoSpaceDN w:val="0"/>
        <w:adjustRightInd w:val="0"/>
        <w:spacing w:before="148" w:line="268" w:lineRule="auto"/>
        <w:ind w:left="450" w:right="-63" w:hanging="450"/>
        <w:jc w:val="both"/>
        <w:rPr>
          <w:b/>
          <w:bCs/>
          <w:w w:val="105"/>
          <w:sz w:val="20"/>
          <w:szCs w:val="20"/>
          <w:lang w:val="sr-Cyrl-RS" w:eastAsia="en-US"/>
        </w:rPr>
      </w:pPr>
      <w:r w:rsidRPr="0004686F">
        <w:rPr>
          <w:b/>
          <w:bCs/>
          <w:sz w:val="20"/>
          <w:szCs w:val="20"/>
          <w:lang w:val="sr-Cyrl-RS" w:eastAsia="zh-CN"/>
        </w:rPr>
        <w:lastRenderedPageBreak/>
        <w:t>НЕПОКРЕТНА КУЛТУРНА ДОБРА</w:t>
      </w:r>
    </w:p>
    <w:p w14:paraId="1BCA232F" w14:textId="77777777" w:rsidR="0004686F" w:rsidRPr="0004686F" w:rsidRDefault="0004686F" w:rsidP="0004686F">
      <w:pPr>
        <w:autoSpaceDE w:val="0"/>
        <w:autoSpaceDN w:val="0"/>
        <w:adjustRightInd w:val="0"/>
        <w:jc w:val="both"/>
        <w:rPr>
          <w:sz w:val="20"/>
          <w:szCs w:val="20"/>
          <w:lang w:val="sr-Cyrl-RS" w:eastAsia="en-US"/>
        </w:rPr>
      </w:pPr>
      <w:bookmarkStart w:id="67" w:name="_Hlk92175320"/>
      <w:r w:rsidRPr="0004686F">
        <w:rPr>
          <w:sz w:val="20"/>
          <w:szCs w:val="20"/>
          <w:lang w:val="sr-Cyrl-RS" w:eastAsia="en-US"/>
        </w:rPr>
        <w:t xml:space="preserve">У обухвату Плана не налази се ни једно утврђено добро у складу са Законом о културним добрима (Сл. гласник РС 71/94, 52/2011-др. закон, 99/2011-др. закон). </w:t>
      </w:r>
    </w:p>
    <w:p w14:paraId="34B49206" w14:textId="77777777" w:rsidR="0004686F" w:rsidRPr="0004686F" w:rsidRDefault="0004686F" w:rsidP="0004686F">
      <w:pPr>
        <w:autoSpaceDE w:val="0"/>
        <w:autoSpaceDN w:val="0"/>
        <w:adjustRightInd w:val="0"/>
        <w:jc w:val="both"/>
        <w:rPr>
          <w:sz w:val="20"/>
          <w:szCs w:val="20"/>
          <w:lang w:val="sr-Cyrl-RS" w:eastAsia="en-US"/>
        </w:rPr>
      </w:pPr>
    </w:p>
    <w:p w14:paraId="0E52C2C1"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У непосредној близини откривени су остаци старог караванског пута (кат. парцела 2255 КО Медовине) па приликом изградње пута треба обратити посебну пажњу, јер може доћи до откривања трасе и на другим позицијама. У том случаја треба обавестити Завод како би се траса пута испитала и прописале посебне мере техничке заштите.</w:t>
      </w:r>
    </w:p>
    <w:p w14:paraId="18062009" w14:textId="77777777" w:rsidR="0004686F" w:rsidRPr="0004686F" w:rsidRDefault="0004686F" w:rsidP="0004686F">
      <w:pPr>
        <w:autoSpaceDE w:val="0"/>
        <w:autoSpaceDN w:val="0"/>
        <w:adjustRightInd w:val="0"/>
        <w:jc w:val="both"/>
        <w:rPr>
          <w:b/>
          <w:bCs/>
          <w:color w:val="FF0000"/>
          <w:sz w:val="20"/>
          <w:szCs w:val="20"/>
          <w:lang w:val="sr-Cyrl-RS" w:eastAsia="zh-CN"/>
        </w:rPr>
      </w:pPr>
    </w:p>
    <w:p w14:paraId="3E07BC68" w14:textId="77777777" w:rsidR="0004686F" w:rsidRPr="0004686F" w:rsidRDefault="0004686F">
      <w:pPr>
        <w:numPr>
          <w:ilvl w:val="1"/>
          <w:numId w:val="29"/>
        </w:numPr>
        <w:autoSpaceDE w:val="0"/>
        <w:autoSpaceDN w:val="0"/>
        <w:adjustRightInd w:val="0"/>
        <w:ind w:left="450" w:hanging="450"/>
        <w:jc w:val="both"/>
        <w:rPr>
          <w:b/>
          <w:bCs/>
          <w:sz w:val="20"/>
          <w:szCs w:val="20"/>
          <w:lang w:val="sr-Cyrl-RS" w:eastAsia="zh-CN"/>
        </w:rPr>
      </w:pPr>
      <w:r w:rsidRPr="0004686F">
        <w:rPr>
          <w:b/>
          <w:bCs/>
          <w:sz w:val="20"/>
          <w:szCs w:val="20"/>
          <w:lang w:val="sr-Cyrl-RS" w:eastAsia="zh-CN"/>
        </w:rPr>
        <w:t>ПРИРОДНА ДОБРА</w:t>
      </w:r>
    </w:p>
    <w:bookmarkEnd w:id="67"/>
    <w:p w14:paraId="49D3B207" w14:textId="77777777" w:rsidR="0004686F" w:rsidRPr="0004686F" w:rsidRDefault="0004686F" w:rsidP="0004686F">
      <w:pPr>
        <w:suppressAutoHyphens/>
        <w:spacing w:before="240" w:after="60"/>
        <w:jc w:val="both"/>
        <w:rPr>
          <w:bCs/>
          <w:kern w:val="1"/>
          <w:sz w:val="20"/>
          <w:szCs w:val="20"/>
          <w:lang w:val="sr-Cyrl-RS" w:eastAsia="ar-SA"/>
        </w:rPr>
      </w:pPr>
      <w:r w:rsidRPr="0004686F">
        <w:rPr>
          <w:bCs/>
          <w:kern w:val="1"/>
          <w:sz w:val="20"/>
          <w:szCs w:val="20"/>
          <w:lang w:val="sr-Cyrl-RS" w:eastAsia="ar-SA"/>
        </w:rPr>
        <w:t xml:space="preserve">Граница обухвата планског подручја налази на заштићеном подручју Парк природе „Голија“, у режиму заштите II и III степена. </w:t>
      </w:r>
    </w:p>
    <w:p w14:paraId="5961A4FC" w14:textId="77777777" w:rsidR="0004686F" w:rsidRPr="0004686F" w:rsidRDefault="0004686F" w:rsidP="0004686F">
      <w:pPr>
        <w:suppressAutoHyphens/>
        <w:spacing w:before="240" w:after="60"/>
        <w:jc w:val="both"/>
        <w:rPr>
          <w:bCs/>
          <w:kern w:val="1"/>
          <w:sz w:val="20"/>
          <w:szCs w:val="20"/>
          <w:lang w:val="sr-Cyrl-RS" w:eastAsia="ar-SA"/>
        </w:rPr>
      </w:pPr>
      <w:r w:rsidRPr="0004686F">
        <w:rPr>
          <w:bCs/>
          <w:kern w:val="1"/>
          <w:sz w:val="20"/>
          <w:szCs w:val="20"/>
          <w:lang w:val="sr-Cyrl-RS" w:eastAsia="ar-SA"/>
        </w:rPr>
        <w:t>Планирана траса државног пута IIA реда бр. 197, деоница: Голијска река- Преко брдо, једним делом пр</w:t>
      </w:r>
      <w:r w:rsidRPr="0004686F">
        <w:rPr>
          <w:bCs/>
          <w:color w:val="00B050"/>
          <w:kern w:val="1"/>
          <w:sz w:val="20"/>
          <w:szCs w:val="20"/>
          <w:lang w:val="sr-Cyrl-RS" w:eastAsia="ar-SA"/>
        </w:rPr>
        <w:t>о</w:t>
      </w:r>
      <w:r w:rsidRPr="0004686F">
        <w:rPr>
          <w:bCs/>
          <w:kern w:val="1"/>
          <w:sz w:val="20"/>
          <w:szCs w:val="20"/>
          <w:lang w:val="sr-Cyrl-RS" w:eastAsia="ar-SA"/>
        </w:rPr>
        <w:t xml:space="preserve">лази кроз локалитет 12. ,,Бојево брдо - Јелића стругара" са прописаним режимом заштите II степена Парка природе „Голија“. </w:t>
      </w:r>
    </w:p>
    <w:p w14:paraId="12034DB6" w14:textId="77777777" w:rsidR="0004686F" w:rsidRPr="0004686F" w:rsidRDefault="0004686F" w:rsidP="0004686F">
      <w:pPr>
        <w:suppressAutoHyphens/>
        <w:spacing w:before="240" w:after="60"/>
        <w:jc w:val="both"/>
        <w:rPr>
          <w:bCs/>
          <w:kern w:val="1"/>
          <w:sz w:val="20"/>
          <w:szCs w:val="20"/>
          <w:lang w:val="sr-Cyrl-RS" w:eastAsia="ar-SA"/>
        </w:rPr>
      </w:pPr>
      <w:r w:rsidRPr="0004686F">
        <w:rPr>
          <w:bCs/>
          <w:kern w:val="1"/>
          <w:sz w:val="20"/>
          <w:szCs w:val="20"/>
          <w:lang w:val="sr-Cyrl-RS" w:eastAsia="ar-SA"/>
        </w:rPr>
        <w:t>Истовремено граница планског подручја се налази у просторном обухвату еколошки значајног подручја „Голија“, еколошке мреже Републике Србије, EMERALD подручја „Голија“ са класификационим кодом RS0000030, међународно значајног подручја за птице (</w:t>
      </w:r>
      <w:proofErr w:type="spellStart"/>
      <w:r w:rsidRPr="0004686F">
        <w:rPr>
          <w:bCs/>
          <w:kern w:val="1"/>
          <w:sz w:val="20"/>
          <w:szCs w:val="20"/>
          <w:lang w:val="sr-Cyrl-RS" w:eastAsia="ar-SA"/>
        </w:rPr>
        <w:t>Important</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Bird</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Area</w:t>
      </w:r>
      <w:proofErr w:type="spellEnd"/>
      <w:r w:rsidRPr="0004686F">
        <w:rPr>
          <w:bCs/>
          <w:kern w:val="1"/>
          <w:sz w:val="20"/>
          <w:szCs w:val="20"/>
          <w:lang w:val="sr-Cyrl-RS" w:eastAsia="ar-SA"/>
        </w:rPr>
        <w:t xml:space="preserve"> – IВА „Голија“, са класификационим кодом RS043IВA), међународно значајног подручја за биљке (</w:t>
      </w:r>
      <w:proofErr w:type="spellStart"/>
      <w:r w:rsidRPr="0004686F">
        <w:rPr>
          <w:bCs/>
          <w:kern w:val="1"/>
          <w:sz w:val="20"/>
          <w:szCs w:val="20"/>
          <w:lang w:val="sr-Cyrl-RS" w:eastAsia="ar-SA"/>
        </w:rPr>
        <w:t>Important</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Plant</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Area</w:t>
      </w:r>
      <w:proofErr w:type="spellEnd"/>
      <w:r w:rsidRPr="0004686F">
        <w:rPr>
          <w:bCs/>
          <w:kern w:val="1"/>
          <w:sz w:val="20"/>
          <w:szCs w:val="20"/>
          <w:lang w:val="sr-Cyrl-RS" w:eastAsia="ar-SA"/>
        </w:rPr>
        <w:t xml:space="preserve"> – IPA „Голија“), одабраног подручја за дневне лептире (</w:t>
      </w:r>
      <w:proofErr w:type="spellStart"/>
      <w:r w:rsidRPr="0004686F">
        <w:rPr>
          <w:bCs/>
          <w:kern w:val="1"/>
          <w:sz w:val="20"/>
          <w:szCs w:val="20"/>
          <w:lang w:val="sr-Cyrl-RS" w:eastAsia="ar-SA"/>
        </w:rPr>
        <w:t>Prime</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Butterfly</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Area</w:t>
      </w:r>
      <w:proofErr w:type="spellEnd"/>
      <w:r w:rsidRPr="0004686F">
        <w:rPr>
          <w:bCs/>
          <w:kern w:val="1"/>
          <w:sz w:val="20"/>
          <w:szCs w:val="20"/>
          <w:lang w:val="sr-Cyrl-RS" w:eastAsia="ar-SA"/>
        </w:rPr>
        <w:t xml:space="preserve"> – РВА „Голија“), као и у оквиру Резервата биосфере „Голија -Студеница“, UNESCO-</w:t>
      </w:r>
      <w:proofErr w:type="spellStart"/>
      <w:r w:rsidRPr="0004686F">
        <w:rPr>
          <w:bCs/>
          <w:kern w:val="1"/>
          <w:sz w:val="20"/>
          <w:szCs w:val="20"/>
          <w:lang w:val="sr-Cyrl-RS" w:eastAsia="ar-SA"/>
        </w:rPr>
        <w:t>вor</w:t>
      </w:r>
      <w:proofErr w:type="spellEnd"/>
      <w:r w:rsidRPr="0004686F">
        <w:rPr>
          <w:bCs/>
          <w:kern w:val="1"/>
          <w:sz w:val="20"/>
          <w:szCs w:val="20"/>
          <w:lang w:val="sr-Cyrl-RS" w:eastAsia="ar-SA"/>
        </w:rPr>
        <w:t xml:space="preserve"> Програма Човек и биосфера (</w:t>
      </w:r>
      <w:proofErr w:type="spellStart"/>
      <w:r w:rsidRPr="0004686F">
        <w:rPr>
          <w:bCs/>
          <w:kern w:val="1"/>
          <w:sz w:val="20"/>
          <w:szCs w:val="20"/>
          <w:lang w:val="sr-Cyrl-RS" w:eastAsia="ar-SA"/>
        </w:rPr>
        <w:t>Man</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and</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Biosphere</w:t>
      </w:r>
      <w:proofErr w:type="spellEnd"/>
      <w:r w:rsidRPr="0004686F">
        <w:rPr>
          <w:bCs/>
          <w:kern w:val="1"/>
          <w:sz w:val="20"/>
          <w:szCs w:val="20"/>
          <w:lang w:val="sr-Cyrl-RS" w:eastAsia="ar-SA"/>
        </w:rPr>
        <w:t xml:space="preserve"> - МАВ).</w:t>
      </w:r>
    </w:p>
    <w:p w14:paraId="23C903C1" w14:textId="77777777" w:rsidR="0004686F" w:rsidRPr="0004686F" w:rsidRDefault="0004686F" w:rsidP="0004686F">
      <w:pPr>
        <w:suppressAutoHyphens/>
        <w:spacing w:before="240" w:after="60"/>
        <w:jc w:val="both"/>
        <w:rPr>
          <w:bCs/>
          <w:kern w:val="1"/>
          <w:sz w:val="20"/>
          <w:szCs w:val="20"/>
          <w:lang w:val="sr-Cyrl-RS" w:eastAsia="ar-SA"/>
        </w:rPr>
      </w:pPr>
      <w:r w:rsidRPr="0004686F">
        <w:rPr>
          <w:bCs/>
          <w:kern w:val="1"/>
          <w:sz w:val="20"/>
          <w:szCs w:val="20"/>
          <w:lang w:val="sr-Cyrl-RS" w:eastAsia="ar-SA"/>
        </w:rPr>
        <w:t xml:space="preserve">Локалитет „Бојево брдо - Јелића стругара“ обухвата простор око изворишта, горњи део водотока Голијске реке и делове Бојевог брда. Површине 234,60 </w:t>
      </w:r>
      <w:proofErr w:type="spellStart"/>
      <w:r w:rsidRPr="0004686F">
        <w:rPr>
          <w:bCs/>
          <w:kern w:val="1"/>
          <w:sz w:val="20"/>
          <w:szCs w:val="20"/>
          <w:lang w:val="sr-Cyrl-RS" w:eastAsia="ar-SA"/>
        </w:rPr>
        <w:t>ha</w:t>
      </w:r>
      <w:proofErr w:type="spellEnd"/>
      <w:r w:rsidRPr="0004686F">
        <w:rPr>
          <w:bCs/>
          <w:kern w:val="1"/>
          <w:sz w:val="20"/>
          <w:szCs w:val="20"/>
          <w:lang w:val="sr-Cyrl-RS" w:eastAsia="ar-SA"/>
        </w:rPr>
        <w:t xml:space="preserve">. Од ове површине је 169,46 l1a у државном, 64,35ha у приватном власништву, а 0,79 </w:t>
      </w:r>
      <w:proofErr w:type="spellStart"/>
      <w:r w:rsidRPr="0004686F">
        <w:rPr>
          <w:bCs/>
          <w:kern w:val="1"/>
          <w:sz w:val="20"/>
          <w:szCs w:val="20"/>
          <w:lang w:val="sr-Cyrl-RS" w:eastAsia="ar-SA"/>
        </w:rPr>
        <w:t>ha</w:t>
      </w:r>
      <w:proofErr w:type="spellEnd"/>
      <w:r w:rsidRPr="0004686F">
        <w:rPr>
          <w:bCs/>
          <w:kern w:val="1"/>
          <w:sz w:val="20"/>
          <w:szCs w:val="20"/>
          <w:lang w:val="sr-Cyrl-RS" w:eastAsia="ar-SA"/>
        </w:rPr>
        <w:t xml:space="preserve"> представља јавну површину.</w:t>
      </w:r>
    </w:p>
    <w:p w14:paraId="71A1C546" w14:textId="77777777" w:rsidR="0004686F" w:rsidRPr="0004686F" w:rsidRDefault="0004686F" w:rsidP="0004686F">
      <w:pPr>
        <w:autoSpaceDE w:val="0"/>
        <w:autoSpaceDN w:val="0"/>
        <w:adjustRightInd w:val="0"/>
        <w:jc w:val="center"/>
        <w:rPr>
          <w:b/>
          <w:color w:val="FF0000"/>
          <w:sz w:val="20"/>
          <w:szCs w:val="20"/>
          <w:lang w:val="sr-Cyrl-RS" w:eastAsia="en-US"/>
        </w:rPr>
      </w:pPr>
    </w:p>
    <w:p w14:paraId="6619F72D" w14:textId="77777777" w:rsidR="0004686F" w:rsidRPr="0004686F" w:rsidRDefault="0004686F" w:rsidP="0004686F">
      <w:pPr>
        <w:autoSpaceDE w:val="0"/>
        <w:autoSpaceDN w:val="0"/>
        <w:adjustRightInd w:val="0"/>
        <w:jc w:val="center"/>
        <w:rPr>
          <w:b/>
          <w:color w:val="FF0000"/>
          <w:sz w:val="20"/>
          <w:szCs w:val="20"/>
          <w:lang w:val="sr-Cyrl-RS" w:eastAsia="en-US"/>
        </w:rPr>
      </w:pPr>
    </w:p>
    <w:bookmarkEnd w:id="60"/>
    <w:p w14:paraId="0D2C7728" w14:textId="77777777" w:rsidR="0004686F" w:rsidRPr="0004686F" w:rsidRDefault="0004686F" w:rsidP="0004686F">
      <w:pPr>
        <w:autoSpaceDE w:val="0"/>
        <w:autoSpaceDN w:val="0"/>
        <w:adjustRightInd w:val="0"/>
        <w:jc w:val="center"/>
        <w:rPr>
          <w:b/>
          <w:color w:val="FF0000"/>
          <w:sz w:val="20"/>
          <w:szCs w:val="20"/>
          <w:lang w:val="sr-Cyrl-RS" w:eastAsia="en-US"/>
        </w:rPr>
      </w:pPr>
    </w:p>
    <w:p w14:paraId="7DE3EC08" w14:textId="77777777" w:rsidR="0004686F" w:rsidRPr="0004686F" w:rsidRDefault="0004686F" w:rsidP="0004686F">
      <w:pPr>
        <w:autoSpaceDE w:val="0"/>
        <w:autoSpaceDN w:val="0"/>
        <w:adjustRightInd w:val="0"/>
        <w:jc w:val="center"/>
        <w:rPr>
          <w:b/>
          <w:color w:val="FF0000"/>
          <w:sz w:val="20"/>
          <w:szCs w:val="20"/>
          <w:lang w:val="sr-Cyrl-RS" w:eastAsia="en-US"/>
        </w:rPr>
      </w:pPr>
    </w:p>
    <w:p w14:paraId="2BE2D915" w14:textId="77777777" w:rsidR="0004686F" w:rsidRPr="0004686F" w:rsidRDefault="0004686F" w:rsidP="0004686F">
      <w:pPr>
        <w:autoSpaceDE w:val="0"/>
        <w:autoSpaceDN w:val="0"/>
        <w:adjustRightInd w:val="0"/>
        <w:jc w:val="center"/>
        <w:rPr>
          <w:b/>
          <w:color w:val="FF0000"/>
          <w:sz w:val="20"/>
          <w:szCs w:val="20"/>
          <w:lang w:val="sr-Cyrl-RS" w:eastAsia="en-US"/>
        </w:rPr>
      </w:pPr>
    </w:p>
    <w:p w14:paraId="38AEBCF1" w14:textId="77777777" w:rsidR="0004686F" w:rsidRPr="0004686F" w:rsidRDefault="0004686F" w:rsidP="0004686F">
      <w:pPr>
        <w:autoSpaceDE w:val="0"/>
        <w:autoSpaceDN w:val="0"/>
        <w:adjustRightInd w:val="0"/>
        <w:jc w:val="center"/>
        <w:rPr>
          <w:b/>
          <w:color w:val="FF0000"/>
          <w:sz w:val="20"/>
          <w:szCs w:val="20"/>
          <w:lang w:val="sr-Cyrl-RS" w:eastAsia="en-US"/>
        </w:rPr>
      </w:pPr>
    </w:p>
    <w:p w14:paraId="229339E0" w14:textId="77777777" w:rsidR="0004686F" w:rsidRPr="0004686F" w:rsidRDefault="0004686F" w:rsidP="0004686F">
      <w:pPr>
        <w:autoSpaceDE w:val="0"/>
        <w:autoSpaceDN w:val="0"/>
        <w:adjustRightInd w:val="0"/>
        <w:jc w:val="center"/>
        <w:rPr>
          <w:b/>
          <w:color w:val="FF0000"/>
          <w:sz w:val="20"/>
          <w:szCs w:val="20"/>
          <w:lang w:val="sr-Cyrl-RS" w:eastAsia="en-US"/>
        </w:rPr>
      </w:pPr>
    </w:p>
    <w:p w14:paraId="0520156E" w14:textId="77777777" w:rsidR="0004686F" w:rsidRPr="0004686F" w:rsidRDefault="0004686F" w:rsidP="0004686F">
      <w:pPr>
        <w:autoSpaceDE w:val="0"/>
        <w:autoSpaceDN w:val="0"/>
        <w:adjustRightInd w:val="0"/>
        <w:jc w:val="center"/>
        <w:rPr>
          <w:b/>
          <w:color w:val="FF0000"/>
          <w:sz w:val="20"/>
          <w:szCs w:val="20"/>
          <w:lang w:val="sr-Cyrl-RS" w:eastAsia="en-US"/>
        </w:rPr>
      </w:pPr>
    </w:p>
    <w:p w14:paraId="3AE2C247" w14:textId="77777777" w:rsidR="0004686F" w:rsidRPr="0004686F" w:rsidRDefault="0004686F" w:rsidP="0004686F">
      <w:pPr>
        <w:autoSpaceDE w:val="0"/>
        <w:autoSpaceDN w:val="0"/>
        <w:adjustRightInd w:val="0"/>
        <w:jc w:val="center"/>
        <w:rPr>
          <w:b/>
          <w:color w:val="FF0000"/>
          <w:sz w:val="20"/>
          <w:szCs w:val="20"/>
          <w:lang w:val="sr-Cyrl-RS" w:eastAsia="en-US"/>
        </w:rPr>
      </w:pPr>
    </w:p>
    <w:p w14:paraId="2843E2CE" w14:textId="77777777" w:rsidR="0004686F" w:rsidRPr="0004686F" w:rsidRDefault="0004686F" w:rsidP="0004686F">
      <w:pPr>
        <w:autoSpaceDE w:val="0"/>
        <w:autoSpaceDN w:val="0"/>
        <w:adjustRightInd w:val="0"/>
        <w:jc w:val="center"/>
        <w:rPr>
          <w:b/>
          <w:color w:val="FF0000"/>
          <w:sz w:val="20"/>
          <w:szCs w:val="20"/>
          <w:lang w:val="sr-Cyrl-RS" w:eastAsia="en-US"/>
        </w:rPr>
      </w:pPr>
    </w:p>
    <w:p w14:paraId="4F60B77A" w14:textId="77777777" w:rsidR="0004686F" w:rsidRPr="0004686F" w:rsidRDefault="0004686F" w:rsidP="0004686F">
      <w:pPr>
        <w:autoSpaceDE w:val="0"/>
        <w:autoSpaceDN w:val="0"/>
        <w:adjustRightInd w:val="0"/>
        <w:jc w:val="center"/>
        <w:rPr>
          <w:b/>
          <w:color w:val="FF0000"/>
          <w:sz w:val="20"/>
          <w:szCs w:val="20"/>
          <w:lang w:val="sr-Cyrl-RS" w:eastAsia="en-US"/>
        </w:rPr>
      </w:pPr>
    </w:p>
    <w:p w14:paraId="4C6B9777" w14:textId="77777777" w:rsidR="0004686F" w:rsidRPr="0004686F" w:rsidRDefault="0004686F" w:rsidP="0004686F">
      <w:pPr>
        <w:autoSpaceDE w:val="0"/>
        <w:autoSpaceDN w:val="0"/>
        <w:adjustRightInd w:val="0"/>
        <w:jc w:val="center"/>
        <w:rPr>
          <w:b/>
          <w:color w:val="FF0000"/>
          <w:sz w:val="20"/>
          <w:szCs w:val="20"/>
          <w:lang w:val="sr-Cyrl-RS" w:eastAsia="en-US"/>
        </w:rPr>
      </w:pPr>
    </w:p>
    <w:p w14:paraId="569E8965" w14:textId="77777777" w:rsidR="0004686F" w:rsidRPr="0004686F" w:rsidRDefault="0004686F" w:rsidP="0004686F">
      <w:pPr>
        <w:autoSpaceDE w:val="0"/>
        <w:autoSpaceDN w:val="0"/>
        <w:adjustRightInd w:val="0"/>
        <w:jc w:val="center"/>
        <w:rPr>
          <w:b/>
          <w:color w:val="FF0000"/>
          <w:sz w:val="20"/>
          <w:szCs w:val="20"/>
          <w:lang w:val="sr-Cyrl-RS" w:eastAsia="en-US"/>
        </w:rPr>
      </w:pPr>
    </w:p>
    <w:p w14:paraId="1B09C761" w14:textId="77777777" w:rsidR="0004686F" w:rsidRPr="0004686F" w:rsidRDefault="0004686F" w:rsidP="0004686F">
      <w:pPr>
        <w:autoSpaceDE w:val="0"/>
        <w:autoSpaceDN w:val="0"/>
        <w:adjustRightInd w:val="0"/>
        <w:jc w:val="center"/>
        <w:rPr>
          <w:b/>
          <w:color w:val="FF0000"/>
          <w:sz w:val="20"/>
          <w:szCs w:val="20"/>
          <w:lang w:val="sr-Cyrl-RS" w:eastAsia="en-US"/>
        </w:rPr>
      </w:pPr>
    </w:p>
    <w:p w14:paraId="613285FD" w14:textId="77777777" w:rsidR="0004686F" w:rsidRPr="0004686F" w:rsidRDefault="0004686F" w:rsidP="0004686F">
      <w:pPr>
        <w:autoSpaceDE w:val="0"/>
        <w:autoSpaceDN w:val="0"/>
        <w:adjustRightInd w:val="0"/>
        <w:jc w:val="center"/>
        <w:rPr>
          <w:b/>
          <w:color w:val="FF0000"/>
          <w:sz w:val="20"/>
          <w:szCs w:val="20"/>
          <w:lang w:val="sr-Cyrl-RS" w:eastAsia="en-US"/>
        </w:rPr>
      </w:pPr>
    </w:p>
    <w:p w14:paraId="6A4B2C20" w14:textId="77777777" w:rsidR="0004686F" w:rsidRPr="0004686F" w:rsidRDefault="0004686F" w:rsidP="0004686F">
      <w:pPr>
        <w:autoSpaceDE w:val="0"/>
        <w:autoSpaceDN w:val="0"/>
        <w:adjustRightInd w:val="0"/>
        <w:jc w:val="center"/>
        <w:rPr>
          <w:b/>
          <w:color w:val="FF0000"/>
          <w:sz w:val="20"/>
          <w:szCs w:val="20"/>
          <w:lang w:val="sr-Cyrl-RS" w:eastAsia="en-US"/>
        </w:rPr>
      </w:pPr>
    </w:p>
    <w:p w14:paraId="60E8B312" w14:textId="77777777" w:rsidR="0004686F" w:rsidRPr="0004686F" w:rsidRDefault="0004686F" w:rsidP="0004686F">
      <w:pPr>
        <w:autoSpaceDE w:val="0"/>
        <w:autoSpaceDN w:val="0"/>
        <w:adjustRightInd w:val="0"/>
        <w:jc w:val="center"/>
        <w:rPr>
          <w:b/>
          <w:color w:val="FF0000"/>
          <w:sz w:val="20"/>
          <w:szCs w:val="20"/>
          <w:lang w:val="sr-Cyrl-RS" w:eastAsia="en-US"/>
        </w:rPr>
      </w:pPr>
    </w:p>
    <w:p w14:paraId="5A2AA582" w14:textId="77777777" w:rsidR="0004686F" w:rsidRPr="0004686F" w:rsidRDefault="0004686F" w:rsidP="0004686F">
      <w:pPr>
        <w:autoSpaceDE w:val="0"/>
        <w:autoSpaceDN w:val="0"/>
        <w:adjustRightInd w:val="0"/>
        <w:jc w:val="center"/>
        <w:rPr>
          <w:b/>
          <w:color w:val="FF0000"/>
          <w:sz w:val="20"/>
          <w:szCs w:val="20"/>
          <w:lang w:val="sr-Cyrl-RS" w:eastAsia="en-US"/>
        </w:rPr>
      </w:pPr>
    </w:p>
    <w:p w14:paraId="311C629D" w14:textId="77777777" w:rsidR="0004686F" w:rsidRPr="0004686F" w:rsidRDefault="0004686F" w:rsidP="0004686F">
      <w:pPr>
        <w:autoSpaceDE w:val="0"/>
        <w:autoSpaceDN w:val="0"/>
        <w:adjustRightInd w:val="0"/>
        <w:jc w:val="center"/>
        <w:rPr>
          <w:b/>
          <w:color w:val="FF0000"/>
          <w:sz w:val="20"/>
          <w:szCs w:val="20"/>
          <w:lang w:val="sr-Cyrl-RS" w:eastAsia="en-US"/>
        </w:rPr>
      </w:pPr>
    </w:p>
    <w:p w14:paraId="28FFFA94" w14:textId="77777777" w:rsidR="0004686F" w:rsidRPr="0004686F" w:rsidRDefault="0004686F" w:rsidP="0004686F">
      <w:pPr>
        <w:autoSpaceDE w:val="0"/>
        <w:autoSpaceDN w:val="0"/>
        <w:adjustRightInd w:val="0"/>
        <w:jc w:val="center"/>
        <w:rPr>
          <w:b/>
          <w:color w:val="FF0000"/>
          <w:sz w:val="20"/>
          <w:szCs w:val="20"/>
          <w:lang w:val="sr-Cyrl-RS" w:eastAsia="en-US"/>
        </w:rPr>
      </w:pPr>
    </w:p>
    <w:p w14:paraId="7F3CB590" w14:textId="77777777" w:rsidR="0004686F" w:rsidRPr="0004686F" w:rsidRDefault="0004686F" w:rsidP="0004686F">
      <w:pPr>
        <w:autoSpaceDE w:val="0"/>
        <w:autoSpaceDN w:val="0"/>
        <w:adjustRightInd w:val="0"/>
        <w:jc w:val="center"/>
        <w:rPr>
          <w:b/>
          <w:color w:val="FF0000"/>
          <w:sz w:val="20"/>
          <w:szCs w:val="20"/>
          <w:lang w:val="sr-Cyrl-RS" w:eastAsia="en-US"/>
        </w:rPr>
      </w:pPr>
    </w:p>
    <w:p w14:paraId="570E3F2F" w14:textId="77777777" w:rsidR="0004686F" w:rsidRPr="0004686F" w:rsidRDefault="0004686F" w:rsidP="0004686F">
      <w:pPr>
        <w:autoSpaceDE w:val="0"/>
        <w:autoSpaceDN w:val="0"/>
        <w:adjustRightInd w:val="0"/>
        <w:jc w:val="center"/>
        <w:rPr>
          <w:b/>
          <w:color w:val="FF0000"/>
          <w:sz w:val="20"/>
          <w:szCs w:val="20"/>
          <w:lang w:val="sr-Cyrl-RS" w:eastAsia="en-US"/>
        </w:rPr>
      </w:pPr>
    </w:p>
    <w:p w14:paraId="589AE13D" w14:textId="77777777" w:rsidR="0004686F" w:rsidRPr="0004686F" w:rsidRDefault="0004686F" w:rsidP="0004686F">
      <w:pPr>
        <w:autoSpaceDE w:val="0"/>
        <w:autoSpaceDN w:val="0"/>
        <w:adjustRightInd w:val="0"/>
        <w:jc w:val="center"/>
        <w:rPr>
          <w:b/>
          <w:color w:val="FF0000"/>
          <w:sz w:val="20"/>
          <w:szCs w:val="20"/>
          <w:lang w:val="sr-Cyrl-RS" w:eastAsia="en-US"/>
        </w:rPr>
      </w:pPr>
    </w:p>
    <w:p w14:paraId="48BFC1F8" w14:textId="77777777" w:rsidR="0004686F" w:rsidRPr="0004686F" w:rsidRDefault="0004686F" w:rsidP="0004686F">
      <w:pPr>
        <w:autoSpaceDE w:val="0"/>
        <w:autoSpaceDN w:val="0"/>
        <w:adjustRightInd w:val="0"/>
        <w:jc w:val="center"/>
        <w:rPr>
          <w:b/>
          <w:color w:val="FF0000"/>
          <w:sz w:val="20"/>
          <w:szCs w:val="20"/>
          <w:lang w:val="sr-Cyrl-RS" w:eastAsia="en-US"/>
        </w:rPr>
      </w:pPr>
    </w:p>
    <w:p w14:paraId="7F8114A4" w14:textId="77777777" w:rsidR="0004686F" w:rsidRPr="0004686F" w:rsidRDefault="0004686F" w:rsidP="0004686F">
      <w:pPr>
        <w:autoSpaceDE w:val="0"/>
        <w:autoSpaceDN w:val="0"/>
        <w:adjustRightInd w:val="0"/>
        <w:jc w:val="center"/>
        <w:rPr>
          <w:b/>
          <w:color w:val="FF0000"/>
          <w:sz w:val="20"/>
          <w:szCs w:val="20"/>
          <w:lang w:val="sr-Cyrl-RS" w:eastAsia="en-US"/>
        </w:rPr>
      </w:pPr>
    </w:p>
    <w:p w14:paraId="1601D7B5" w14:textId="77777777" w:rsidR="0004686F" w:rsidRPr="0004686F" w:rsidRDefault="0004686F" w:rsidP="0004686F">
      <w:pPr>
        <w:autoSpaceDE w:val="0"/>
        <w:autoSpaceDN w:val="0"/>
        <w:adjustRightInd w:val="0"/>
        <w:jc w:val="center"/>
        <w:rPr>
          <w:b/>
          <w:color w:val="FF0000"/>
          <w:sz w:val="20"/>
          <w:szCs w:val="20"/>
          <w:lang w:val="sr-Cyrl-RS" w:eastAsia="en-US"/>
        </w:rPr>
      </w:pPr>
    </w:p>
    <w:p w14:paraId="5FBD059B" w14:textId="77777777" w:rsidR="0004686F" w:rsidRPr="0004686F" w:rsidRDefault="0004686F" w:rsidP="0004686F">
      <w:pPr>
        <w:autoSpaceDE w:val="0"/>
        <w:autoSpaceDN w:val="0"/>
        <w:adjustRightInd w:val="0"/>
        <w:jc w:val="center"/>
        <w:rPr>
          <w:b/>
          <w:color w:val="FF0000"/>
          <w:sz w:val="20"/>
          <w:szCs w:val="20"/>
          <w:lang w:val="sr-Cyrl-RS" w:eastAsia="en-US"/>
        </w:rPr>
      </w:pPr>
    </w:p>
    <w:p w14:paraId="718CF6C1" w14:textId="77777777" w:rsidR="0004686F" w:rsidRPr="0004686F" w:rsidRDefault="0004686F" w:rsidP="0004686F">
      <w:pPr>
        <w:autoSpaceDE w:val="0"/>
        <w:autoSpaceDN w:val="0"/>
        <w:adjustRightInd w:val="0"/>
        <w:jc w:val="center"/>
        <w:rPr>
          <w:b/>
          <w:color w:val="FF0000"/>
          <w:sz w:val="20"/>
          <w:szCs w:val="20"/>
          <w:lang w:val="sr-Cyrl-RS" w:eastAsia="en-US"/>
        </w:rPr>
      </w:pPr>
    </w:p>
    <w:p w14:paraId="47E33616" w14:textId="57918D79" w:rsidR="0004686F" w:rsidRDefault="0004686F" w:rsidP="0004686F">
      <w:pPr>
        <w:autoSpaceDE w:val="0"/>
        <w:autoSpaceDN w:val="0"/>
        <w:adjustRightInd w:val="0"/>
        <w:jc w:val="center"/>
        <w:rPr>
          <w:b/>
          <w:color w:val="FF0000"/>
          <w:sz w:val="20"/>
          <w:szCs w:val="20"/>
          <w:lang w:val="sr-Cyrl-RS" w:eastAsia="en-US"/>
        </w:rPr>
      </w:pPr>
    </w:p>
    <w:p w14:paraId="05ED3C4B" w14:textId="792EBAD8" w:rsidR="0004686F" w:rsidRDefault="0004686F" w:rsidP="0004686F">
      <w:pPr>
        <w:autoSpaceDE w:val="0"/>
        <w:autoSpaceDN w:val="0"/>
        <w:adjustRightInd w:val="0"/>
        <w:jc w:val="center"/>
        <w:rPr>
          <w:b/>
          <w:color w:val="FF0000"/>
          <w:sz w:val="20"/>
          <w:szCs w:val="20"/>
          <w:lang w:val="sr-Cyrl-RS" w:eastAsia="en-US"/>
        </w:rPr>
      </w:pPr>
    </w:p>
    <w:p w14:paraId="10C2FA1D" w14:textId="2301F7F0" w:rsidR="0004686F" w:rsidRDefault="0004686F" w:rsidP="0004686F">
      <w:pPr>
        <w:autoSpaceDE w:val="0"/>
        <w:autoSpaceDN w:val="0"/>
        <w:adjustRightInd w:val="0"/>
        <w:jc w:val="center"/>
        <w:rPr>
          <w:b/>
          <w:color w:val="FF0000"/>
          <w:sz w:val="20"/>
          <w:szCs w:val="20"/>
          <w:lang w:val="sr-Cyrl-RS" w:eastAsia="en-US"/>
        </w:rPr>
      </w:pPr>
    </w:p>
    <w:p w14:paraId="1D917E04" w14:textId="77777777" w:rsidR="0004686F" w:rsidRPr="0004686F" w:rsidRDefault="0004686F" w:rsidP="0004686F">
      <w:pPr>
        <w:autoSpaceDE w:val="0"/>
        <w:autoSpaceDN w:val="0"/>
        <w:adjustRightInd w:val="0"/>
        <w:jc w:val="center"/>
        <w:rPr>
          <w:b/>
          <w:color w:val="FF0000"/>
          <w:sz w:val="20"/>
          <w:szCs w:val="20"/>
          <w:lang w:val="sr-Cyrl-RS" w:eastAsia="en-US"/>
        </w:rPr>
      </w:pPr>
    </w:p>
    <w:p w14:paraId="729EBA16" w14:textId="77777777" w:rsidR="0004686F" w:rsidRPr="0004686F" w:rsidRDefault="0004686F" w:rsidP="0004686F">
      <w:pPr>
        <w:autoSpaceDE w:val="0"/>
        <w:autoSpaceDN w:val="0"/>
        <w:adjustRightInd w:val="0"/>
        <w:jc w:val="center"/>
        <w:rPr>
          <w:b/>
          <w:color w:val="FF0000"/>
          <w:sz w:val="20"/>
          <w:szCs w:val="20"/>
          <w:lang w:val="sr-Cyrl-RS" w:eastAsia="en-US"/>
        </w:rPr>
      </w:pPr>
    </w:p>
    <w:p w14:paraId="4E55E4DD" w14:textId="77777777" w:rsidR="0004686F" w:rsidRPr="0004686F" w:rsidRDefault="0004686F" w:rsidP="0004686F">
      <w:pPr>
        <w:autoSpaceDE w:val="0"/>
        <w:autoSpaceDN w:val="0"/>
        <w:adjustRightInd w:val="0"/>
        <w:jc w:val="center"/>
        <w:rPr>
          <w:b/>
          <w:color w:val="FF0000"/>
          <w:sz w:val="20"/>
          <w:szCs w:val="20"/>
          <w:lang w:val="sr-Cyrl-RS" w:eastAsia="en-US"/>
        </w:rPr>
      </w:pPr>
    </w:p>
    <w:p w14:paraId="5039CA53" w14:textId="77777777" w:rsidR="0004686F" w:rsidRPr="0004686F" w:rsidRDefault="0004686F" w:rsidP="0004686F">
      <w:pPr>
        <w:autoSpaceDE w:val="0"/>
        <w:autoSpaceDN w:val="0"/>
        <w:adjustRightInd w:val="0"/>
        <w:jc w:val="center"/>
        <w:rPr>
          <w:b/>
          <w:color w:val="FF0000"/>
          <w:sz w:val="20"/>
          <w:szCs w:val="20"/>
          <w:lang w:val="sr-Cyrl-RS" w:eastAsia="en-US"/>
        </w:rPr>
      </w:pPr>
    </w:p>
    <w:p w14:paraId="5413BC66" w14:textId="77777777" w:rsidR="0004686F" w:rsidRPr="0004686F" w:rsidRDefault="0004686F" w:rsidP="0004686F">
      <w:pPr>
        <w:autoSpaceDE w:val="0"/>
        <w:autoSpaceDN w:val="0"/>
        <w:adjustRightInd w:val="0"/>
        <w:jc w:val="center"/>
        <w:rPr>
          <w:b/>
          <w:color w:val="FF0000"/>
          <w:sz w:val="20"/>
          <w:szCs w:val="20"/>
          <w:lang w:val="sr-Cyrl-RS" w:eastAsia="en-US"/>
        </w:rPr>
      </w:pPr>
    </w:p>
    <w:p w14:paraId="142F84A0"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ПЛАНСКИ ДЕО</w:t>
      </w:r>
    </w:p>
    <w:p w14:paraId="7DFFB35B" w14:textId="77777777" w:rsidR="0004686F" w:rsidRPr="0004686F" w:rsidRDefault="0004686F" w:rsidP="0004686F">
      <w:pPr>
        <w:autoSpaceDE w:val="0"/>
        <w:autoSpaceDN w:val="0"/>
        <w:adjustRightInd w:val="0"/>
        <w:spacing w:before="240" w:after="240"/>
        <w:jc w:val="both"/>
        <w:rPr>
          <w:sz w:val="20"/>
          <w:szCs w:val="20"/>
          <w:lang w:val="sr-Cyrl-RS" w:eastAsia="en-US"/>
        </w:rPr>
      </w:pPr>
    </w:p>
    <w:p w14:paraId="5590A3F7"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ПРАВИЛА УРЕЂЕЊА</w:t>
      </w:r>
    </w:p>
    <w:p w14:paraId="28EF28F4" w14:textId="77777777" w:rsidR="0004686F" w:rsidRPr="0004686F" w:rsidRDefault="0004686F" w:rsidP="0004686F">
      <w:pPr>
        <w:autoSpaceDE w:val="0"/>
        <w:autoSpaceDN w:val="0"/>
        <w:adjustRightInd w:val="0"/>
        <w:jc w:val="both"/>
        <w:rPr>
          <w:b/>
          <w:sz w:val="20"/>
          <w:szCs w:val="20"/>
          <w:lang w:val="sr-Cyrl-RS" w:eastAsia="en-US"/>
        </w:rPr>
      </w:pPr>
    </w:p>
    <w:p w14:paraId="7A02D388" w14:textId="77777777" w:rsidR="0004686F" w:rsidRPr="0004686F" w:rsidRDefault="0004686F">
      <w:pPr>
        <w:widowControl w:val="0"/>
        <w:numPr>
          <w:ilvl w:val="0"/>
          <w:numId w:val="48"/>
        </w:numPr>
        <w:autoSpaceDE w:val="0"/>
        <w:autoSpaceDN w:val="0"/>
        <w:adjustRightInd w:val="0"/>
        <w:ind w:left="1134" w:hanging="774"/>
        <w:contextualSpacing/>
        <w:jc w:val="both"/>
        <w:rPr>
          <w:b/>
          <w:sz w:val="20"/>
          <w:szCs w:val="20"/>
          <w:lang w:val="sr-Cyrl-RS" w:eastAsia="en-US"/>
        </w:rPr>
      </w:pPr>
      <w:r w:rsidRPr="0004686F">
        <w:rPr>
          <w:b/>
          <w:sz w:val="20"/>
          <w:szCs w:val="20"/>
          <w:lang w:val="sr-Cyrl-RS" w:eastAsia="en-US"/>
        </w:rPr>
        <w:t xml:space="preserve">ОПИС И КРИТЕРИЈУМИ ПОДЕЛЕ НА КАРАКТЕРИСТИЧНЕ ЦЕЛИНЕ </w:t>
      </w:r>
    </w:p>
    <w:p w14:paraId="5979FFC4" w14:textId="77777777" w:rsidR="0004686F" w:rsidRPr="0004686F" w:rsidRDefault="0004686F" w:rsidP="0004686F">
      <w:pPr>
        <w:widowControl w:val="0"/>
        <w:autoSpaceDE w:val="0"/>
        <w:autoSpaceDN w:val="0"/>
        <w:adjustRightInd w:val="0"/>
        <w:ind w:left="1134" w:hanging="414"/>
        <w:contextualSpacing/>
        <w:jc w:val="both"/>
        <w:rPr>
          <w:sz w:val="20"/>
          <w:szCs w:val="20"/>
          <w:lang w:val="sr-Cyrl-RS" w:eastAsia="en-US"/>
        </w:rPr>
      </w:pPr>
      <w:r w:rsidRPr="0004686F">
        <w:rPr>
          <w:b/>
          <w:sz w:val="20"/>
          <w:szCs w:val="20"/>
          <w:lang w:val="sr-Cyrl-RS" w:eastAsia="en-US"/>
        </w:rPr>
        <w:t>ИЛИ ЗОНЕ</w:t>
      </w:r>
    </w:p>
    <w:p w14:paraId="3855E9AE" w14:textId="77777777" w:rsidR="0004686F" w:rsidRPr="0004686F" w:rsidRDefault="0004686F" w:rsidP="0004686F">
      <w:pPr>
        <w:widowControl w:val="0"/>
        <w:autoSpaceDE w:val="0"/>
        <w:autoSpaceDN w:val="0"/>
        <w:adjustRightInd w:val="0"/>
        <w:contextualSpacing/>
        <w:jc w:val="both"/>
        <w:rPr>
          <w:color w:val="FF0000"/>
          <w:sz w:val="20"/>
          <w:szCs w:val="20"/>
          <w:lang w:val="sr-Cyrl-RS" w:eastAsia="en-US"/>
        </w:rPr>
      </w:pPr>
    </w:p>
    <w:p w14:paraId="52F28C21"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Концепција уређења подручја обухваћеног Планом заснована је на:</w:t>
      </w:r>
    </w:p>
    <w:p w14:paraId="3DF6B89D" w14:textId="77777777" w:rsidR="0004686F" w:rsidRPr="0004686F" w:rsidRDefault="0004686F">
      <w:pPr>
        <w:widowControl w:val="0"/>
        <w:numPr>
          <w:ilvl w:val="0"/>
          <w:numId w:val="46"/>
        </w:numPr>
        <w:autoSpaceDE w:val="0"/>
        <w:autoSpaceDN w:val="0"/>
        <w:adjustRightInd w:val="0"/>
        <w:contextualSpacing/>
        <w:jc w:val="both"/>
        <w:rPr>
          <w:sz w:val="20"/>
          <w:szCs w:val="20"/>
          <w:lang w:val="sr-Cyrl-RS" w:eastAsia="en-US"/>
        </w:rPr>
      </w:pPr>
      <w:bookmarkStart w:id="68" w:name="_Hlk85452126"/>
      <w:r w:rsidRPr="0004686F">
        <w:rPr>
          <w:sz w:val="20"/>
          <w:szCs w:val="20"/>
          <w:lang w:val="sr-Cyrl-RS" w:eastAsia="en-US"/>
        </w:rPr>
        <w:t xml:space="preserve">смерницама датим </w:t>
      </w:r>
      <w:bookmarkStart w:id="69" w:name="_Hlk85455278"/>
      <w:bookmarkEnd w:id="68"/>
      <w:r w:rsidRPr="0004686F">
        <w:rPr>
          <w:sz w:val="20"/>
          <w:szCs w:val="20"/>
          <w:lang w:val="sr-Cyrl-RS" w:eastAsia="en-US"/>
        </w:rPr>
        <w:t xml:space="preserve">Просторним планом подручја посебне намене </w:t>
      </w:r>
      <w:r w:rsidRPr="0004686F">
        <w:rPr>
          <w:bCs/>
          <w:sz w:val="20"/>
          <w:szCs w:val="20"/>
          <w:lang w:val="sr-Cyrl-RS" w:eastAsia="en-US"/>
        </w:rPr>
        <w:t>Парка природе „Голија”, („Службени гласник РС”; бр. 16/09)</w:t>
      </w:r>
      <w:r w:rsidRPr="0004686F">
        <w:rPr>
          <w:sz w:val="20"/>
          <w:szCs w:val="20"/>
          <w:lang w:val="sr-Cyrl-RS" w:eastAsia="en-US"/>
        </w:rPr>
        <w:t>;</w:t>
      </w:r>
      <w:bookmarkEnd w:id="69"/>
    </w:p>
    <w:p w14:paraId="3D1524B8" w14:textId="77777777" w:rsidR="0004686F" w:rsidRPr="0004686F" w:rsidRDefault="0004686F">
      <w:pPr>
        <w:widowControl w:val="0"/>
        <w:numPr>
          <w:ilvl w:val="0"/>
          <w:numId w:val="46"/>
        </w:numPr>
        <w:autoSpaceDE w:val="0"/>
        <w:autoSpaceDN w:val="0"/>
        <w:adjustRightInd w:val="0"/>
        <w:contextualSpacing/>
        <w:jc w:val="both"/>
        <w:rPr>
          <w:sz w:val="20"/>
          <w:szCs w:val="20"/>
          <w:lang w:val="sr-Cyrl-RS" w:eastAsia="en-US"/>
        </w:rPr>
      </w:pPr>
      <w:r w:rsidRPr="0004686F">
        <w:rPr>
          <w:sz w:val="20"/>
          <w:szCs w:val="20"/>
          <w:lang w:val="sr-Cyrl-RS" w:eastAsia="en-US"/>
        </w:rPr>
        <w:t xml:space="preserve">смерницама датим Просторним планом </w:t>
      </w:r>
      <w:r w:rsidRPr="0004686F">
        <w:rPr>
          <w:bCs/>
          <w:sz w:val="20"/>
          <w:szCs w:val="20"/>
          <w:lang w:val="sr-Cyrl-RS" w:eastAsia="en-US"/>
        </w:rPr>
        <w:t>општине Ивањица, („Службени гласник РС“ бр. 3/13)</w:t>
      </w:r>
      <w:r w:rsidRPr="0004686F">
        <w:rPr>
          <w:sz w:val="20"/>
          <w:szCs w:val="20"/>
          <w:lang w:val="sr-Cyrl-RS" w:eastAsia="en-US"/>
        </w:rPr>
        <w:t>;</w:t>
      </w:r>
    </w:p>
    <w:p w14:paraId="6F2E7DD5" w14:textId="77777777" w:rsidR="0004686F" w:rsidRPr="0004686F" w:rsidRDefault="0004686F">
      <w:pPr>
        <w:widowControl w:val="0"/>
        <w:numPr>
          <w:ilvl w:val="0"/>
          <w:numId w:val="46"/>
        </w:numPr>
        <w:autoSpaceDE w:val="0"/>
        <w:autoSpaceDN w:val="0"/>
        <w:adjustRightInd w:val="0"/>
        <w:jc w:val="both"/>
        <w:rPr>
          <w:sz w:val="20"/>
          <w:szCs w:val="20"/>
          <w:lang w:val="sr-Cyrl-RS" w:eastAsia="en-US"/>
        </w:rPr>
      </w:pPr>
      <w:bookmarkStart w:id="70" w:name="_Hlk108443535"/>
      <w:r w:rsidRPr="0004686F">
        <w:rPr>
          <w:sz w:val="20"/>
          <w:szCs w:val="20"/>
          <w:lang w:val="sr-Cyrl-RS" w:eastAsia="en-US"/>
        </w:rPr>
        <w:t>смерницама датим Планом детаљне регулације</w:t>
      </w:r>
      <w:r w:rsidRPr="0004686F">
        <w:rPr>
          <w:bCs/>
          <w:sz w:val="20"/>
          <w:szCs w:val="20"/>
          <w:lang w:val="sr-Cyrl-RS" w:eastAsia="en-US"/>
        </w:rPr>
        <w:t xml:space="preserve"> Плана детаљне регулације туристичке целине Голијска река, у склопу планинског </w:t>
      </w:r>
      <w:proofErr w:type="spellStart"/>
      <w:r w:rsidRPr="0004686F">
        <w:rPr>
          <w:bCs/>
          <w:sz w:val="20"/>
          <w:szCs w:val="20"/>
          <w:lang w:val="sr-Cyrl-RS" w:eastAsia="en-US"/>
        </w:rPr>
        <w:t>ризорта</w:t>
      </w:r>
      <w:proofErr w:type="spellEnd"/>
      <w:r w:rsidRPr="0004686F">
        <w:rPr>
          <w:bCs/>
          <w:sz w:val="20"/>
          <w:szCs w:val="20"/>
          <w:lang w:val="sr-Cyrl-RS" w:eastAsia="en-US"/>
        </w:rPr>
        <w:t xml:space="preserve"> Голија („Службени лист општине Ивањица“ бр. 5/2010.)</w:t>
      </w:r>
    </w:p>
    <w:p w14:paraId="659E5029" w14:textId="77777777" w:rsidR="0004686F" w:rsidRPr="0004686F" w:rsidRDefault="0004686F">
      <w:pPr>
        <w:widowControl w:val="0"/>
        <w:numPr>
          <w:ilvl w:val="0"/>
          <w:numId w:val="46"/>
        </w:numPr>
        <w:autoSpaceDE w:val="0"/>
        <w:autoSpaceDN w:val="0"/>
        <w:adjustRightInd w:val="0"/>
        <w:jc w:val="both"/>
        <w:rPr>
          <w:sz w:val="20"/>
          <w:szCs w:val="20"/>
          <w:lang w:val="sr-Cyrl-RS" w:eastAsia="en-US"/>
        </w:rPr>
      </w:pPr>
      <w:r w:rsidRPr="0004686F">
        <w:rPr>
          <w:sz w:val="20"/>
          <w:szCs w:val="20"/>
          <w:lang w:val="sr-Cyrl-RS" w:eastAsia="en-US"/>
        </w:rPr>
        <w:t xml:space="preserve">смерницама датим Планом детаљне регулације </w:t>
      </w:r>
      <w:bookmarkEnd w:id="70"/>
      <w:r w:rsidRPr="0004686F">
        <w:rPr>
          <w:bCs/>
          <w:sz w:val="20"/>
          <w:szCs w:val="20"/>
          <w:lang w:val="sr-Cyrl-RS" w:eastAsia="en-US"/>
        </w:rPr>
        <w:t>коридора инфраструктуре на подручју Просторног плана Парка природе „Голија“  (Територија Општине Ивањица) („Службени лист општине Ивањица“ бр. 5/2018.)</w:t>
      </w:r>
      <w:r w:rsidRPr="0004686F">
        <w:rPr>
          <w:sz w:val="20"/>
          <w:szCs w:val="20"/>
          <w:lang w:val="sr-Cyrl-RS" w:eastAsia="en-US"/>
        </w:rPr>
        <w:t>,</w:t>
      </w:r>
    </w:p>
    <w:p w14:paraId="0576116F" w14:textId="77777777" w:rsidR="0004686F" w:rsidRPr="0004686F" w:rsidRDefault="0004686F">
      <w:pPr>
        <w:widowControl w:val="0"/>
        <w:numPr>
          <w:ilvl w:val="0"/>
          <w:numId w:val="46"/>
        </w:numPr>
        <w:autoSpaceDE w:val="0"/>
        <w:autoSpaceDN w:val="0"/>
        <w:adjustRightInd w:val="0"/>
        <w:jc w:val="both"/>
        <w:rPr>
          <w:sz w:val="20"/>
          <w:szCs w:val="20"/>
          <w:lang w:val="sr-Cyrl-RS" w:eastAsia="en-US"/>
        </w:rPr>
      </w:pPr>
      <w:r w:rsidRPr="0004686F">
        <w:rPr>
          <w:sz w:val="20"/>
          <w:szCs w:val="20"/>
          <w:lang w:val="sr-Cyrl-RS" w:eastAsia="en-US"/>
        </w:rPr>
        <w:t>постојећем стању;</w:t>
      </w:r>
    </w:p>
    <w:p w14:paraId="1D878F51" w14:textId="77777777" w:rsidR="0004686F" w:rsidRPr="0004686F" w:rsidRDefault="0004686F">
      <w:pPr>
        <w:widowControl w:val="0"/>
        <w:numPr>
          <w:ilvl w:val="0"/>
          <w:numId w:val="46"/>
        </w:numPr>
        <w:autoSpaceDE w:val="0"/>
        <w:autoSpaceDN w:val="0"/>
        <w:adjustRightInd w:val="0"/>
        <w:contextualSpacing/>
        <w:jc w:val="both"/>
        <w:rPr>
          <w:sz w:val="20"/>
          <w:szCs w:val="20"/>
          <w:lang w:val="sr-Cyrl-RS" w:eastAsia="en-US"/>
        </w:rPr>
      </w:pPr>
      <w:r w:rsidRPr="0004686F">
        <w:rPr>
          <w:sz w:val="20"/>
          <w:szCs w:val="20"/>
          <w:lang w:val="sr-Cyrl-RS" w:eastAsia="en-US"/>
        </w:rPr>
        <w:t>сагледавању развојних потреба будућих корисника простора;</w:t>
      </w:r>
    </w:p>
    <w:p w14:paraId="7491CE8B" w14:textId="77777777" w:rsidR="0004686F" w:rsidRPr="0004686F" w:rsidRDefault="0004686F">
      <w:pPr>
        <w:widowControl w:val="0"/>
        <w:numPr>
          <w:ilvl w:val="0"/>
          <w:numId w:val="46"/>
        </w:numPr>
        <w:autoSpaceDE w:val="0"/>
        <w:autoSpaceDN w:val="0"/>
        <w:adjustRightInd w:val="0"/>
        <w:contextualSpacing/>
        <w:jc w:val="both"/>
        <w:rPr>
          <w:sz w:val="20"/>
          <w:szCs w:val="20"/>
          <w:lang w:val="sr-Cyrl-RS" w:eastAsia="en-US"/>
        </w:rPr>
      </w:pPr>
      <w:r w:rsidRPr="0004686F">
        <w:rPr>
          <w:sz w:val="20"/>
          <w:szCs w:val="20"/>
          <w:lang w:val="sr-Cyrl-RS" w:eastAsia="en-US"/>
        </w:rPr>
        <w:t>Добијеним условима од органа, организација и јавних предузећа, који су</w:t>
      </w:r>
    </w:p>
    <w:p w14:paraId="18ADAC93"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овлашћени да их утврђују, а који су од интереса за План.</w:t>
      </w:r>
    </w:p>
    <w:p w14:paraId="59C24377"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p>
    <w:p w14:paraId="0CA311B0"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66EA3E2A"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Полазне основе за утврђивање концепције просторног развоја су:</w:t>
      </w:r>
    </w:p>
    <w:p w14:paraId="435FB80F"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4A24F961" w14:textId="77777777" w:rsidR="0004686F" w:rsidRPr="0004686F" w:rsidRDefault="0004686F">
      <w:pPr>
        <w:widowControl w:val="0"/>
        <w:numPr>
          <w:ilvl w:val="0"/>
          <w:numId w:val="47"/>
        </w:numPr>
        <w:autoSpaceDE w:val="0"/>
        <w:autoSpaceDN w:val="0"/>
        <w:adjustRightInd w:val="0"/>
        <w:contextualSpacing/>
        <w:jc w:val="both"/>
        <w:rPr>
          <w:sz w:val="20"/>
          <w:szCs w:val="20"/>
          <w:lang w:val="sr-Cyrl-RS" w:eastAsia="en-US"/>
        </w:rPr>
      </w:pPr>
      <w:r w:rsidRPr="0004686F">
        <w:rPr>
          <w:sz w:val="20"/>
          <w:szCs w:val="20"/>
          <w:lang w:val="sr-Cyrl-RS" w:eastAsia="en-US"/>
        </w:rPr>
        <w:t>постизање квалитетног и рационалног искоришћења расположивог простора за</w:t>
      </w:r>
    </w:p>
    <w:p w14:paraId="077FE797"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имплементацију основних и пратећих садржаја саобраћајне инфраструктуре;</w:t>
      </w:r>
    </w:p>
    <w:p w14:paraId="50E44E2B" w14:textId="77777777" w:rsidR="0004686F" w:rsidRPr="0004686F" w:rsidRDefault="0004686F">
      <w:pPr>
        <w:widowControl w:val="0"/>
        <w:numPr>
          <w:ilvl w:val="0"/>
          <w:numId w:val="47"/>
        </w:numPr>
        <w:autoSpaceDE w:val="0"/>
        <w:autoSpaceDN w:val="0"/>
        <w:adjustRightInd w:val="0"/>
        <w:contextualSpacing/>
        <w:jc w:val="both"/>
        <w:rPr>
          <w:sz w:val="20"/>
          <w:szCs w:val="20"/>
          <w:lang w:val="sr-Cyrl-RS" w:eastAsia="en-US"/>
        </w:rPr>
      </w:pPr>
      <w:r w:rsidRPr="0004686F">
        <w:rPr>
          <w:sz w:val="20"/>
          <w:szCs w:val="20"/>
          <w:lang w:val="sr-Cyrl-RS" w:eastAsia="en-US"/>
        </w:rPr>
        <w:t>стварање услова за активирање планираног грађевинског земљишта у грађевинском подручју ван насељеног места за потребе изградње кружне раскрснице ради повезивања свих саобраћајних токова у оквиру обухвата Плана;</w:t>
      </w:r>
    </w:p>
    <w:p w14:paraId="619797F1" w14:textId="77777777" w:rsidR="0004686F" w:rsidRPr="0004686F" w:rsidRDefault="0004686F">
      <w:pPr>
        <w:widowControl w:val="0"/>
        <w:numPr>
          <w:ilvl w:val="0"/>
          <w:numId w:val="47"/>
        </w:numPr>
        <w:autoSpaceDE w:val="0"/>
        <w:autoSpaceDN w:val="0"/>
        <w:adjustRightInd w:val="0"/>
        <w:contextualSpacing/>
        <w:jc w:val="both"/>
        <w:rPr>
          <w:sz w:val="20"/>
          <w:szCs w:val="20"/>
          <w:lang w:val="sr-Cyrl-RS" w:eastAsia="en-US"/>
        </w:rPr>
      </w:pPr>
      <w:r w:rsidRPr="0004686F">
        <w:rPr>
          <w:sz w:val="20"/>
          <w:szCs w:val="20"/>
          <w:lang w:val="sr-Cyrl-RS" w:eastAsia="en-US"/>
        </w:rPr>
        <w:t>дефинисање површина јавне намене ради подизања квалитета нивоа услуге путног</w:t>
      </w:r>
    </w:p>
    <w:p w14:paraId="0FACEDF7"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саобраћајно-транспортног система обухваћеног и контактног подручја;</w:t>
      </w:r>
    </w:p>
    <w:p w14:paraId="7831E868" w14:textId="77777777" w:rsidR="0004686F" w:rsidRPr="0004686F" w:rsidRDefault="0004686F">
      <w:pPr>
        <w:widowControl w:val="0"/>
        <w:numPr>
          <w:ilvl w:val="0"/>
          <w:numId w:val="47"/>
        </w:numPr>
        <w:autoSpaceDE w:val="0"/>
        <w:autoSpaceDN w:val="0"/>
        <w:adjustRightInd w:val="0"/>
        <w:contextualSpacing/>
        <w:jc w:val="both"/>
        <w:rPr>
          <w:sz w:val="20"/>
          <w:szCs w:val="20"/>
          <w:lang w:val="sr-Cyrl-RS" w:eastAsia="en-US"/>
        </w:rPr>
      </w:pPr>
      <w:r w:rsidRPr="0004686F">
        <w:rPr>
          <w:sz w:val="20"/>
          <w:szCs w:val="20"/>
          <w:lang w:val="sr-Cyrl-RS" w:eastAsia="en-US"/>
        </w:rPr>
        <w:t>дефинисање начина уређења и утврђивање правила изградње:</w:t>
      </w:r>
    </w:p>
    <w:p w14:paraId="2DADC928" w14:textId="77777777" w:rsidR="0004686F" w:rsidRPr="0004686F" w:rsidRDefault="0004686F">
      <w:pPr>
        <w:widowControl w:val="0"/>
        <w:numPr>
          <w:ilvl w:val="1"/>
          <w:numId w:val="47"/>
        </w:numPr>
        <w:autoSpaceDE w:val="0"/>
        <w:autoSpaceDN w:val="0"/>
        <w:adjustRightInd w:val="0"/>
        <w:contextualSpacing/>
        <w:jc w:val="both"/>
        <w:rPr>
          <w:sz w:val="20"/>
          <w:szCs w:val="20"/>
          <w:lang w:val="sr-Cyrl-RS" w:eastAsia="en-US"/>
        </w:rPr>
      </w:pPr>
      <w:r w:rsidRPr="0004686F">
        <w:rPr>
          <w:sz w:val="20"/>
          <w:szCs w:val="20"/>
          <w:lang w:val="sr-Cyrl-RS" w:eastAsia="en-US"/>
        </w:rPr>
        <w:t>државног пута II A реда;</w:t>
      </w:r>
    </w:p>
    <w:p w14:paraId="7F0AC23E" w14:textId="77777777" w:rsidR="0004686F" w:rsidRPr="0004686F" w:rsidRDefault="0004686F">
      <w:pPr>
        <w:widowControl w:val="0"/>
        <w:numPr>
          <w:ilvl w:val="1"/>
          <w:numId w:val="47"/>
        </w:numPr>
        <w:autoSpaceDE w:val="0"/>
        <w:autoSpaceDN w:val="0"/>
        <w:adjustRightInd w:val="0"/>
        <w:contextualSpacing/>
        <w:jc w:val="both"/>
        <w:rPr>
          <w:sz w:val="20"/>
          <w:szCs w:val="20"/>
          <w:lang w:val="sr-Cyrl-RS" w:eastAsia="en-US"/>
        </w:rPr>
      </w:pPr>
      <w:r w:rsidRPr="0004686F">
        <w:rPr>
          <w:sz w:val="20"/>
          <w:szCs w:val="20"/>
          <w:lang w:val="sr-Cyrl-RS" w:eastAsia="en-US"/>
        </w:rPr>
        <w:t>кружне раскрснице, где се сустичу државни путеви II A реда број 198 и 197,</w:t>
      </w:r>
    </w:p>
    <w:p w14:paraId="5ACAC600" w14:textId="77777777" w:rsidR="0004686F" w:rsidRPr="0004686F" w:rsidRDefault="0004686F">
      <w:pPr>
        <w:widowControl w:val="0"/>
        <w:numPr>
          <w:ilvl w:val="1"/>
          <w:numId w:val="47"/>
        </w:numPr>
        <w:autoSpaceDE w:val="0"/>
        <w:autoSpaceDN w:val="0"/>
        <w:adjustRightInd w:val="0"/>
        <w:contextualSpacing/>
        <w:jc w:val="both"/>
        <w:rPr>
          <w:sz w:val="20"/>
          <w:szCs w:val="20"/>
          <w:lang w:val="sr-Cyrl-RS" w:eastAsia="en-US"/>
        </w:rPr>
      </w:pPr>
      <w:r w:rsidRPr="0004686F">
        <w:rPr>
          <w:sz w:val="20"/>
          <w:szCs w:val="20"/>
          <w:lang w:val="sr-Cyrl-RS" w:eastAsia="en-US"/>
        </w:rPr>
        <w:t xml:space="preserve">заштите постојеће и </w:t>
      </w:r>
      <w:proofErr w:type="spellStart"/>
      <w:r w:rsidRPr="0004686F">
        <w:rPr>
          <w:sz w:val="20"/>
          <w:szCs w:val="20"/>
          <w:lang w:val="sr-Cyrl-RS" w:eastAsia="en-US"/>
        </w:rPr>
        <w:t>планииране</w:t>
      </w:r>
      <w:proofErr w:type="spellEnd"/>
      <w:r w:rsidRPr="0004686F">
        <w:rPr>
          <w:sz w:val="20"/>
          <w:szCs w:val="20"/>
          <w:lang w:val="sr-Cyrl-RS" w:eastAsia="en-US"/>
        </w:rPr>
        <w:t xml:space="preserve"> инфраструктуре.</w:t>
      </w:r>
    </w:p>
    <w:p w14:paraId="301AC30B" w14:textId="77777777" w:rsidR="0004686F" w:rsidRPr="0004686F" w:rsidRDefault="0004686F">
      <w:pPr>
        <w:widowControl w:val="0"/>
        <w:numPr>
          <w:ilvl w:val="0"/>
          <w:numId w:val="47"/>
        </w:numPr>
        <w:autoSpaceDE w:val="0"/>
        <w:autoSpaceDN w:val="0"/>
        <w:adjustRightInd w:val="0"/>
        <w:contextualSpacing/>
        <w:jc w:val="both"/>
        <w:rPr>
          <w:sz w:val="20"/>
          <w:szCs w:val="20"/>
          <w:lang w:val="sr-Cyrl-RS" w:eastAsia="en-US"/>
        </w:rPr>
      </w:pPr>
      <w:r w:rsidRPr="0004686F">
        <w:rPr>
          <w:sz w:val="20"/>
          <w:szCs w:val="20"/>
          <w:lang w:val="sr-Cyrl-RS" w:eastAsia="en-US"/>
        </w:rPr>
        <w:t>формирање јавних зелених површина и обезбеђивање услова за повезивање зелених површина у обухвату Плана;</w:t>
      </w:r>
    </w:p>
    <w:p w14:paraId="0DB95D0F" w14:textId="77777777" w:rsidR="0004686F" w:rsidRPr="0004686F" w:rsidRDefault="0004686F">
      <w:pPr>
        <w:widowControl w:val="0"/>
        <w:numPr>
          <w:ilvl w:val="0"/>
          <w:numId w:val="47"/>
        </w:numPr>
        <w:autoSpaceDE w:val="0"/>
        <w:autoSpaceDN w:val="0"/>
        <w:adjustRightInd w:val="0"/>
        <w:contextualSpacing/>
        <w:jc w:val="both"/>
        <w:rPr>
          <w:sz w:val="20"/>
          <w:szCs w:val="20"/>
          <w:lang w:val="sr-Cyrl-RS" w:eastAsia="en-US"/>
        </w:rPr>
      </w:pPr>
      <w:r w:rsidRPr="0004686F">
        <w:rPr>
          <w:sz w:val="20"/>
          <w:szCs w:val="20"/>
          <w:lang w:val="sr-Cyrl-RS" w:eastAsia="en-US"/>
        </w:rPr>
        <w:t xml:space="preserve">дефинисање услова заштите ради обезбеђења квалитета животне средине, очувања и заштите </w:t>
      </w:r>
      <w:proofErr w:type="spellStart"/>
      <w:r w:rsidRPr="0004686F">
        <w:rPr>
          <w:sz w:val="20"/>
          <w:szCs w:val="20"/>
          <w:lang w:val="sr-Cyrl-RS" w:eastAsia="en-US"/>
        </w:rPr>
        <w:t>биодиверзитета</w:t>
      </w:r>
      <w:proofErr w:type="spellEnd"/>
      <w:r w:rsidRPr="0004686F">
        <w:rPr>
          <w:sz w:val="20"/>
          <w:szCs w:val="20"/>
          <w:lang w:val="sr-Cyrl-RS" w:eastAsia="en-US"/>
        </w:rPr>
        <w:t xml:space="preserve"> укупног простора и евентуално пронађених археолошких предмета.</w:t>
      </w:r>
    </w:p>
    <w:p w14:paraId="1B33B6AF" w14:textId="77777777" w:rsidR="0004686F" w:rsidRPr="0004686F" w:rsidRDefault="0004686F" w:rsidP="0004686F">
      <w:pPr>
        <w:widowControl w:val="0"/>
        <w:autoSpaceDE w:val="0"/>
        <w:autoSpaceDN w:val="0"/>
        <w:adjustRightInd w:val="0"/>
        <w:ind w:left="450" w:hanging="450"/>
        <w:contextualSpacing/>
        <w:jc w:val="both"/>
        <w:rPr>
          <w:b/>
          <w:bCs/>
          <w:sz w:val="20"/>
          <w:szCs w:val="20"/>
          <w:lang w:val="sr-Cyrl-RS" w:eastAsia="en-US"/>
        </w:rPr>
      </w:pPr>
    </w:p>
    <w:p w14:paraId="29F40DD3" w14:textId="77777777" w:rsidR="0004686F" w:rsidRPr="0004686F" w:rsidRDefault="0004686F" w:rsidP="0004686F">
      <w:pPr>
        <w:widowControl w:val="0"/>
        <w:autoSpaceDE w:val="0"/>
        <w:autoSpaceDN w:val="0"/>
        <w:adjustRightInd w:val="0"/>
        <w:ind w:left="450" w:hanging="450"/>
        <w:contextualSpacing/>
        <w:jc w:val="both"/>
        <w:rPr>
          <w:b/>
          <w:bCs/>
          <w:sz w:val="20"/>
          <w:szCs w:val="20"/>
          <w:lang w:val="sr-Cyrl-RS" w:eastAsia="en-US"/>
        </w:rPr>
      </w:pPr>
      <w:bookmarkStart w:id="71" w:name="_Hlk114746837"/>
      <w:r w:rsidRPr="0004686F">
        <w:rPr>
          <w:b/>
          <w:bCs/>
          <w:sz w:val="20"/>
          <w:szCs w:val="20"/>
          <w:lang w:val="sr-Cyrl-RS" w:eastAsia="en-US"/>
        </w:rPr>
        <w:t>КОНЦЕПТ ПРОСТОРНЕ ОРГАНИЗАЦИЈЕ</w:t>
      </w:r>
      <w:r w:rsidRPr="0004686F">
        <w:rPr>
          <w:sz w:val="20"/>
          <w:szCs w:val="20"/>
          <w:lang w:val="sr-Cyrl-RS" w:eastAsia="en-US"/>
        </w:rPr>
        <w:t xml:space="preserve"> </w:t>
      </w:r>
    </w:p>
    <w:p w14:paraId="12C31E9D" w14:textId="77777777" w:rsidR="0004686F" w:rsidRPr="0004686F" w:rsidRDefault="0004686F" w:rsidP="0004686F">
      <w:pPr>
        <w:widowControl w:val="0"/>
        <w:autoSpaceDE w:val="0"/>
        <w:autoSpaceDN w:val="0"/>
        <w:adjustRightInd w:val="0"/>
        <w:contextualSpacing/>
        <w:jc w:val="both"/>
        <w:rPr>
          <w:color w:val="FF0000"/>
          <w:sz w:val="20"/>
          <w:szCs w:val="20"/>
          <w:lang w:val="sr-Cyrl-RS" w:eastAsia="en-US"/>
        </w:rPr>
      </w:pPr>
    </w:p>
    <w:p w14:paraId="627A2109"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ПРОСТОР У ОБУХВАТУ ПЛАНА ПОДЕЉЕН ЈЕ НА СЛЕДЕЋЕ ЗОНЕ:</w:t>
      </w:r>
    </w:p>
    <w:p w14:paraId="0252325C"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2662AFF7" w14:textId="77777777" w:rsidR="0004686F" w:rsidRPr="0004686F" w:rsidRDefault="0004686F">
      <w:pPr>
        <w:widowControl w:val="0"/>
        <w:numPr>
          <w:ilvl w:val="0"/>
          <w:numId w:val="45"/>
        </w:numPr>
        <w:autoSpaceDE w:val="0"/>
        <w:autoSpaceDN w:val="0"/>
        <w:adjustRightInd w:val="0"/>
        <w:ind w:hanging="960"/>
        <w:contextualSpacing/>
        <w:jc w:val="both"/>
        <w:rPr>
          <w:b/>
          <w:bCs/>
          <w:sz w:val="20"/>
          <w:szCs w:val="20"/>
          <w:lang w:val="sr-Cyrl-RS" w:eastAsia="en-US"/>
        </w:rPr>
      </w:pPr>
      <w:bookmarkStart w:id="72" w:name="_Hlk85780758"/>
      <w:bookmarkStart w:id="73" w:name="_Hlk85712382"/>
      <w:r w:rsidRPr="0004686F">
        <w:rPr>
          <w:b/>
          <w:bCs/>
          <w:sz w:val="20"/>
          <w:szCs w:val="20"/>
          <w:lang w:val="sr-Cyrl-RS" w:eastAsia="en-US"/>
        </w:rPr>
        <w:t>ЗОНА 1 – САОБРАЋАЈНЕ ПОВРШИНЕ:</w:t>
      </w:r>
    </w:p>
    <w:p w14:paraId="33056795" w14:textId="77777777" w:rsidR="0004686F" w:rsidRPr="0004686F" w:rsidRDefault="0004686F">
      <w:pPr>
        <w:widowControl w:val="0"/>
        <w:numPr>
          <w:ilvl w:val="1"/>
          <w:numId w:val="45"/>
        </w:numPr>
        <w:autoSpaceDE w:val="0"/>
        <w:autoSpaceDN w:val="0"/>
        <w:adjustRightInd w:val="0"/>
        <w:ind w:left="1890" w:hanging="630"/>
        <w:contextualSpacing/>
        <w:jc w:val="both"/>
        <w:rPr>
          <w:sz w:val="20"/>
          <w:szCs w:val="20"/>
          <w:lang w:val="sr-Cyrl-RS" w:eastAsia="en-US"/>
        </w:rPr>
      </w:pPr>
      <w:bookmarkStart w:id="74" w:name="_Hlk85453936"/>
      <w:bookmarkEnd w:id="72"/>
      <w:r w:rsidRPr="0004686F">
        <w:rPr>
          <w:sz w:val="20"/>
          <w:szCs w:val="20"/>
          <w:lang w:val="sr-Cyrl-RS" w:eastAsia="en-US"/>
        </w:rPr>
        <w:t xml:space="preserve">1-1 </w:t>
      </w:r>
      <w:bookmarkStart w:id="75" w:name="_Hlk105506595"/>
      <w:r w:rsidRPr="0004686F">
        <w:rPr>
          <w:sz w:val="20"/>
          <w:szCs w:val="20"/>
          <w:lang w:val="sr-Cyrl-RS" w:eastAsia="en-US"/>
        </w:rPr>
        <w:t>ДРЖАВНИ ПУТ II A РЕДА БР.</w:t>
      </w:r>
      <w:bookmarkEnd w:id="74"/>
      <w:r w:rsidRPr="0004686F">
        <w:rPr>
          <w:sz w:val="20"/>
          <w:szCs w:val="20"/>
          <w:lang w:val="sr-Cyrl-RS" w:eastAsia="en-US"/>
        </w:rPr>
        <w:t>197</w:t>
      </w:r>
      <w:bookmarkEnd w:id="75"/>
      <w:r w:rsidRPr="0004686F">
        <w:rPr>
          <w:sz w:val="20"/>
          <w:szCs w:val="20"/>
          <w:lang w:val="sr-Cyrl-RS" w:eastAsia="en-US"/>
        </w:rPr>
        <w:t xml:space="preserve"> И 198,</w:t>
      </w:r>
    </w:p>
    <w:p w14:paraId="7163893B" w14:textId="77777777" w:rsidR="0004686F" w:rsidRPr="0004686F" w:rsidRDefault="0004686F">
      <w:pPr>
        <w:widowControl w:val="0"/>
        <w:numPr>
          <w:ilvl w:val="1"/>
          <w:numId w:val="45"/>
        </w:numPr>
        <w:autoSpaceDE w:val="0"/>
        <w:autoSpaceDN w:val="0"/>
        <w:adjustRightInd w:val="0"/>
        <w:ind w:left="1890" w:hanging="630"/>
        <w:contextualSpacing/>
        <w:jc w:val="both"/>
        <w:rPr>
          <w:sz w:val="20"/>
          <w:szCs w:val="20"/>
          <w:lang w:val="sr-Cyrl-RS" w:eastAsia="en-US"/>
        </w:rPr>
      </w:pPr>
      <w:r w:rsidRPr="0004686F">
        <w:rPr>
          <w:sz w:val="20"/>
          <w:szCs w:val="20"/>
          <w:lang w:val="sr-Cyrl-RS" w:eastAsia="en-US"/>
        </w:rPr>
        <w:t>1-2 КРУЖНА РАСКРСНИЦА,</w:t>
      </w:r>
    </w:p>
    <w:p w14:paraId="12948EED" w14:textId="77777777" w:rsidR="0004686F" w:rsidRPr="0004686F" w:rsidRDefault="0004686F">
      <w:pPr>
        <w:widowControl w:val="0"/>
        <w:numPr>
          <w:ilvl w:val="1"/>
          <w:numId w:val="45"/>
        </w:numPr>
        <w:autoSpaceDE w:val="0"/>
        <w:autoSpaceDN w:val="0"/>
        <w:adjustRightInd w:val="0"/>
        <w:ind w:hanging="960"/>
        <w:contextualSpacing/>
        <w:jc w:val="both"/>
        <w:rPr>
          <w:sz w:val="20"/>
          <w:szCs w:val="20"/>
          <w:lang w:val="sr-Cyrl-RS" w:eastAsia="en-US"/>
        </w:rPr>
      </w:pPr>
      <w:r w:rsidRPr="0004686F">
        <w:rPr>
          <w:sz w:val="20"/>
          <w:szCs w:val="20"/>
          <w:lang w:val="sr-Cyrl-RS" w:eastAsia="en-US"/>
        </w:rPr>
        <w:t>1-3 СЕРВИСНА САОБРАЋАЈНИЦА,</w:t>
      </w:r>
    </w:p>
    <w:p w14:paraId="683BE28D" w14:textId="77777777" w:rsidR="0004686F" w:rsidRPr="0004686F" w:rsidRDefault="0004686F">
      <w:pPr>
        <w:widowControl w:val="0"/>
        <w:numPr>
          <w:ilvl w:val="1"/>
          <w:numId w:val="45"/>
        </w:numPr>
        <w:autoSpaceDE w:val="0"/>
        <w:autoSpaceDN w:val="0"/>
        <w:adjustRightInd w:val="0"/>
        <w:ind w:hanging="960"/>
        <w:contextualSpacing/>
        <w:jc w:val="both"/>
        <w:rPr>
          <w:sz w:val="20"/>
          <w:szCs w:val="20"/>
          <w:lang w:val="sr-Cyrl-RS" w:eastAsia="en-US"/>
        </w:rPr>
      </w:pPr>
      <w:r w:rsidRPr="0004686F">
        <w:rPr>
          <w:sz w:val="20"/>
          <w:szCs w:val="20"/>
          <w:lang w:val="sr-Cyrl-RS" w:eastAsia="en-US"/>
        </w:rPr>
        <w:t>1-4 ПОВРШИНА ПАРКИРАЛИШТА</w:t>
      </w:r>
      <w:r w:rsidRPr="0004686F">
        <w:rPr>
          <w:color w:val="FF0000"/>
          <w:sz w:val="20"/>
          <w:szCs w:val="20"/>
          <w:lang w:val="sr-Cyrl-RS" w:eastAsia="en-US"/>
        </w:rPr>
        <w:t xml:space="preserve"> </w:t>
      </w:r>
    </w:p>
    <w:p w14:paraId="5C6F2DDD" w14:textId="77777777" w:rsidR="0004686F" w:rsidRPr="0004686F" w:rsidRDefault="0004686F">
      <w:pPr>
        <w:widowControl w:val="0"/>
        <w:numPr>
          <w:ilvl w:val="1"/>
          <w:numId w:val="45"/>
        </w:numPr>
        <w:autoSpaceDE w:val="0"/>
        <w:autoSpaceDN w:val="0"/>
        <w:adjustRightInd w:val="0"/>
        <w:ind w:hanging="960"/>
        <w:contextualSpacing/>
        <w:jc w:val="both"/>
        <w:rPr>
          <w:sz w:val="20"/>
          <w:szCs w:val="20"/>
          <w:lang w:val="sr-Cyrl-RS" w:eastAsia="en-US"/>
        </w:rPr>
      </w:pPr>
      <w:r w:rsidRPr="0004686F">
        <w:rPr>
          <w:sz w:val="20"/>
          <w:szCs w:val="20"/>
          <w:lang w:val="sr-Cyrl-RS" w:eastAsia="en-US"/>
        </w:rPr>
        <w:t>1-5 ПЕШАЧКА СТАЗА</w:t>
      </w:r>
    </w:p>
    <w:p w14:paraId="303F4DAE"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Концепт саобраћајне мреже у оквиру обухвата Плана, дефинише правила за уређење и   изградњу државног пута IIА реда бр.197, деоница: Голијска река – Преко Брдо од км 66+778 до км 72+127, као и укрштај државних путева II A РЕДА БР.197 И 198.</w:t>
      </w:r>
    </w:p>
    <w:p w14:paraId="0793D040"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4CA8D807"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 xml:space="preserve">Планирани обухват предметног Плана у северном делу преклопљен је са границом Плана детаљне регулације туристичке целине Голијска река, у склопу планинског </w:t>
      </w:r>
      <w:proofErr w:type="spellStart"/>
      <w:r w:rsidRPr="0004686F">
        <w:rPr>
          <w:sz w:val="20"/>
          <w:szCs w:val="20"/>
          <w:lang w:val="sr-Cyrl-RS" w:eastAsia="en-US"/>
        </w:rPr>
        <w:t>ризорта</w:t>
      </w:r>
      <w:proofErr w:type="spellEnd"/>
      <w:r w:rsidRPr="0004686F">
        <w:rPr>
          <w:sz w:val="20"/>
          <w:szCs w:val="20"/>
          <w:lang w:val="sr-Cyrl-RS" w:eastAsia="en-US"/>
        </w:rPr>
        <w:t xml:space="preserve"> Голија ("Службени лист општине Ивањица", број 5/10), тако да је било потребно да се </w:t>
      </w:r>
      <w:proofErr w:type="spellStart"/>
      <w:r w:rsidRPr="0004686F">
        <w:rPr>
          <w:sz w:val="20"/>
          <w:szCs w:val="20"/>
          <w:lang w:val="sr-Cyrl-RS" w:eastAsia="en-US"/>
        </w:rPr>
        <w:t>новопланирано</w:t>
      </w:r>
      <w:proofErr w:type="spellEnd"/>
      <w:r w:rsidRPr="0004686F">
        <w:rPr>
          <w:sz w:val="20"/>
          <w:szCs w:val="20"/>
          <w:lang w:val="sr-Cyrl-RS" w:eastAsia="en-US"/>
        </w:rPr>
        <w:t xml:space="preserve">  решење  предметне саобраћајнице усагласи са планираним наменама површина из горе поменутог Плана. То се углавном односи на планирано јавно паркиралиште, са капацитетом паркирања који износи 135 ПМ за путничке аутомобиле и два </w:t>
      </w:r>
      <w:proofErr w:type="spellStart"/>
      <w:r w:rsidRPr="0004686F">
        <w:rPr>
          <w:sz w:val="20"/>
          <w:szCs w:val="20"/>
          <w:lang w:val="sr-Cyrl-RS" w:eastAsia="en-US"/>
        </w:rPr>
        <w:t>сталајишта</w:t>
      </w:r>
      <w:proofErr w:type="spellEnd"/>
      <w:r w:rsidRPr="0004686F">
        <w:rPr>
          <w:sz w:val="20"/>
          <w:szCs w:val="20"/>
          <w:lang w:val="sr-Cyrl-RS" w:eastAsia="en-US"/>
        </w:rPr>
        <w:t xml:space="preserve"> за аутобусе, за кориснике </w:t>
      </w:r>
      <w:proofErr w:type="spellStart"/>
      <w:r w:rsidRPr="0004686F">
        <w:rPr>
          <w:sz w:val="20"/>
          <w:szCs w:val="20"/>
          <w:lang w:val="sr-Cyrl-RS" w:eastAsia="en-US"/>
        </w:rPr>
        <w:t>ски</w:t>
      </w:r>
      <w:proofErr w:type="spellEnd"/>
      <w:r w:rsidRPr="0004686F">
        <w:rPr>
          <w:sz w:val="20"/>
          <w:szCs w:val="20"/>
          <w:lang w:val="sr-Cyrl-RS" w:eastAsia="en-US"/>
        </w:rPr>
        <w:t xml:space="preserve"> стазе, са приступом путем сервисне саобраћајнице и пешачком стазом у непосредној близини стајалишта.</w:t>
      </w:r>
    </w:p>
    <w:p w14:paraId="047467E7" w14:textId="77777777" w:rsidR="0004686F" w:rsidRPr="0004686F" w:rsidRDefault="0004686F" w:rsidP="0004686F">
      <w:pPr>
        <w:widowControl w:val="0"/>
        <w:autoSpaceDE w:val="0"/>
        <w:autoSpaceDN w:val="0"/>
        <w:adjustRightInd w:val="0"/>
        <w:contextualSpacing/>
        <w:jc w:val="both"/>
        <w:rPr>
          <w:b/>
          <w:bCs/>
          <w:sz w:val="20"/>
          <w:szCs w:val="20"/>
          <w:lang w:val="sr-Cyrl-RS" w:eastAsia="en-US"/>
        </w:rPr>
      </w:pPr>
    </w:p>
    <w:p w14:paraId="00C2B6DA" w14:textId="77777777" w:rsidR="0004686F" w:rsidRPr="0004686F" w:rsidRDefault="0004686F">
      <w:pPr>
        <w:widowControl w:val="0"/>
        <w:numPr>
          <w:ilvl w:val="0"/>
          <w:numId w:val="45"/>
        </w:numPr>
        <w:autoSpaceDE w:val="0"/>
        <w:autoSpaceDN w:val="0"/>
        <w:adjustRightInd w:val="0"/>
        <w:ind w:hanging="960"/>
        <w:contextualSpacing/>
        <w:jc w:val="both"/>
        <w:rPr>
          <w:b/>
          <w:bCs/>
          <w:sz w:val="20"/>
          <w:szCs w:val="20"/>
          <w:lang w:val="sr-Cyrl-RS" w:eastAsia="en-US"/>
        </w:rPr>
      </w:pPr>
      <w:r w:rsidRPr="0004686F">
        <w:rPr>
          <w:b/>
          <w:bCs/>
          <w:sz w:val="20"/>
          <w:szCs w:val="20"/>
          <w:lang w:val="sr-Cyrl-RS" w:eastAsia="en-US"/>
        </w:rPr>
        <w:lastRenderedPageBreak/>
        <w:t>ЗОНA 2 - ЗАШТИТНО ЗЕЛЕНИЛО;</w:t>
      </w:r>
    </w:p>
    <w:bookmarkEnd w:id="73"/>
    <w:p w14:paraId="48ED89EF"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5BD16D44"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 xml:space="preserve">Зеленило у оквиру површинских раскрсница је предвиђено као ниско декоративно растиње (разне врсте шибља, </w:t>
      </w:r>
      <w:proofErr w:type="spellStart"/>
      <w:r w:rsidRPr="0004686F">
        <w:rPr>
          <w:sz w:val="20"/>
          <w:szCs w:val="20"/>
          <w:lang w:val="sr-Cyrl-RS" w:eastAsia="en-US"/>
        </w:rPr>
        <w:t>полеглих</w:t>
      </w:r>
      <w:proofErr w:type="spellEnd"/>
      <w:r w:rsidRPr="0004686F">
        <w:rPr>
          <w:sz w:val="20"/>
          <w:szCs w:val="20"/>
          <w:lang w:val="sr-Cyrl-RS" w:eastAsia="en-US"/>
        </w:rPr>
        <w:t xml:space="preserve"> четинара и цвећа), које на заклањају прегледност возилима. </w:t>
      </w:r>
    </w:p>
    <w:p w14:paraId="0C59AE09"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38FEE1B4"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 xml:space="preserve">На нашим подручјима сматрају се </w:t>
      </w:r>
      <w:proofErr w:type="spellStart"/>
      <w:r w:rsidRPr="0004686F">
        <w:rPr>
          <w:sz w:val="20"/>
          <w:szCs w:val="20"/>
          <w:lang w:val="sr-Cyrl-RS" w:eastAsia="en-US"/>
        </w:rPr>
        <w:t>инвазивним</w:t>
      </w:r>
      <w:proofErr w:type="spellEnd"/>
      <w:r w:rsidRPr="0004686F">
        <w:rPr>
          <w:sz w:val="20"/>
          <w:szCs w:val="20"/>
          <w:lang w:val="sr-Cyrl-RS" w:eastAsia="en-US"/>
        </w:rPr>
        <w:t xml:space="preserve"> следеће врсте: </w:t>
      </w:r>
      <w:proofErr w:type="spellStart"/>
      <w:r w:rsidRPr="0004686F">
        <w:rPr>
          <w:sz w:val="20"/>
          <w:szCs w:val="20"/>
          <w:lang w:val="sr-Cyrl-RS" w:eastAsia="en-US"/>
        </w:rPr>
        <w:t>циганско</w:t>
      </w:r>
      <w:proofErr w:type="spellEnd"/>
      <w:r w:rsidRPr="0004686F">
        <w:rPr>
          <w:sz w:val="20"/>
          <w:szCs w:val="20"/>
          <w:lang w:val="sr-Cyrl-RS" w:eastAsia="en-US"/>
        </w:rPr>
        <w:t xml:space="preserve"> перје, </w:t>
      </w:r>
      <w:proofErr w:type="spellStart"/>
      <w:r w:rsidRPr="0004686F">
        <w:rPr>
          <w:sz w:val="20"/>
          <w:szCs w:val="20"/>
          <w:lang w:val="sr-Cyrl-RS" w:eastAsia="en-US"/>
        </w:rPr>
        <w:t>jaсенолисни</w:t>
      </w:r>
      <w:proofErr w:type="spellEnd"/>
      <w:r w:rsidRPr="0004686F">
        <w:rPr>
          <w:sz w:val="20"/>
          <w:szCs w:val="20"/>
          <w:lang w:val="sr-Cyrl-RS" w:eastAsia="en-US"/>
        </w:rPr>
        <w:t xml:space="preserve"> јавор, кисело дрво, </w:t>
      </w:r>
      <w:proofErr w:type="spellStart"/>
      <w:r w:rsidRPr="0004686F">
        <w:rPr>
          <w:sz w:val="20"/>
          <w:szCs w:val="20"/>
          <w:lang w:val="sr-Cyrl-RS" w:eastAsia="en-US"/>
        </w:rPr>
        <w:t>багремац</w:t>
      </w:r>
      <w:proofErr w:type="spellEnd"/>
      <w:r w:rsidRPr="0004686F">
        <w:rPr>
          <w:sz w:val="20"/>
          <w:szCs w:val="20"/>
          <w:lang w:val="sr-Cyrl-RS" w:eastAsia="en-US"/>
        </w:rPr>
        <w:t xml:space="preserve">, западни </w:t>
      </w:r>
      <w:proofErr w:type="spellStart"/>
      <w:r w:rsidRPr="0004686F">
        <w:rPr>
          <w:sz w:val="20"/>
          <w:szCs w:val="20"/>
          <w:lang w:val="sr-Cyrl-RS" w:eastAsia="en-US"/>
        </w:rPr>
        <w:t>копривић</w:t>
      </w:r>
      <w:proofErr w:type="spellEnd"/>
      <w:r w:rsidRPr="0004686F">
        <w:rPr>
          <w:sz w:val="20"/>
          <w:szCs w:val="20"/>
          <w:lang w:val="sr-Cyrl-RS" w:eastAsia="en-US"/>
        </w:rPr>
        <w:t xml:space="preserve">, </w:t>
      </w:r>
      <w:proofErr w:type="spellStart"/>
      <w:r w:rsidRPr="0004686F">
        <w:rPr>
          <w:sz w:val="20"/>
          <w:szCs w:val="20"/>
          <w:lang w:val="sr-Cyrl-RS" w:eastAsia="en-US"/>
        </w:rPr>
        <w:t>пенсилвански</w:t>
      </w:r>
      <w:proofErr w:type="spellEnd"/>
      <w:r w:rsidRPr="0004686F">
        <w:rPr>
          <w:sz w:val="20"/>
          <w:szCs w:val="20"/>
          <w:lang w:val="sr-Cyrl-RS" w:eastAsia="en-US"/>
        </w:rPr>
        <w:t xml:space="preserve"> длакави јасен, </w:t>
      </w:r>
      <w:proofErr w:type="spellStart"/>
      <w:r w:rsidRPr="0004686F">
        <w:rPr>
          <w:sz w:val="20"/>
          <w:szCs w:val="20"/>
          <w:lang w:val="sr-Cyrl-RS" w:eastAsia="en-US"/>
        </w:rPr>
        <w:t>трновац</w:t>
      </w:r>
      <w:proofErr w:type="spellEnd"/>
      <w:r w:rsidRPr="0004686F">
        <w:rPr>
          <w:sz w:val="20"/>
          <w:szCs w:val="20"/>
          <w:lang w:val="sr-Cyrl-RS" w:eastAsia="en-US"/>
        </w:rPr>
        <w:t xml:space="preserve">, жива ограда, </w:t>
      </w:r>
      <w:proofErr w:type="spellStart"/>
      <w:r w:rsidRPr="0004686F">
        <w:rPr>
          <w:sz w:val="20"/>
          <w:szCs w:val="20"/>
          <w:lang w:val="sr-Cyrl-RS" w:eastAsia="en-US"/>
        </w:rPr>
        <w:t>петолисни</w:t>
      </w:r>
      <w:proofErr w:type="spellEnd"/>
      <w:r w:rsidRPr="0004686F">
        <w:rPr>
          <w:sz w:val="20"/>
          <w:szCs w:val="20"/>
          <w:lang w:val="sr-Cyrl-RS" w:eastAsia="en-US"/>
        </w:rPr>
        <w:t xml:space="preserve"> бршљан, касна </w:t>
      </w:r>
      <w:proofErr w:type="spellStart"/>
      <w:r w:rsidRPr="0004686F">
        <w:rPr>
          <w:sz w:val="20"/>
          <w:szCs w:val="20"/>
          <w:lang w:val="sr-Cyrl-RS" w:eastAsia="en-US"/>
        </w:rPr>
        <w:t>сремза</w:t>
      </w:r>
      <w:proofErr w:type="spellEnd"/>
      <w:r w:rsidRPr="0004686F">
        <w:rPr>
          <w:sz w:val="20"/>
          <w:szCs w:val="20"/>
          <w:lang w:val="sr-Cyrl-RS" w:eastAsia="en-US"/>
        </w:rPr>
        <w:t xml:space="preserve">,  јапанска </w:t>
      </w:r>
      <w:proofErr w:type="spellStart"/>
      <w:r w:rsidRPr="0004686F">
        <w:rPr>
          <w:sz w:val="20"/>
          <w:szCs w:val="20"/>
          <w:lang w:val="sr-Cyrl-RS" w:eastAsia="en-US"/>
        </w:rPr>
        <w:t>фалопа</w:t>
      </w:r>
      <w:proofErr w:type="spellEnd"/>
      <w:r w:rsidRPr="0004686F">
        <w:rPr>
          <w:sz w:val="20"/>
          <w:szCs w:val="20"/>
          <w:lang w:val="sr-Cyrl-RS" w:eastAsia="en-US"/>
        </w:rPr>
        <w:t>, сибирски брест.</w:t>
      </w:r>
    </w:p>
    <w:p w14:paraId="252587D7"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2BD90797"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Озелењавање ускладити са подземном и надземном инфраструктуром и техничким</w:t>
      </w:r>
    </w:p>
    <w:p w14:paraId="40050672"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нормативима за пројектовање зелених површина. Дрвеће садити на минималној</w:t>
      </w:r>
    </w:p>
    <w:p w14:paraId="1BD50E0C"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удаљености од:</w:t>
      </w:r>
    </w:p>
    <w:p w14:paraId="5788928A"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 водовода 1,5m</w:t>
      </w:r>
    </w:p>
    <w:p w14:paraId="2D6A8A1B"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 канализације 1,5m</w:t>
      </w:r>
    </w:p>
    <w:p w14:paraId="6B40FCB5"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 xml:space="preserve">- </w:t>
      </w:r>
      <w:proofErr w:type="spellStart"/>
      <w:r w:rsidRPr="0004686F">
        <w:rPr>
          <w:sz w:val="20"/>
          <w:szCs w:val="20"/>
          <w:lang w:val="sr-Cyrl-RS" w:eastAsia="en-US"/>
        </w:rPr>
        <w:t>електрокабла</w:t>
      </w:r>
      <w:proofErr w:type="spellEnd"/>
      <w:r w:rsidRPr="0004686F">
        <w:rPr>
          <w:sz w:val="20"/>
          <w:szCs w:val="20"/>
          <w:lang w:val="sr-Cyrl-RS" w:eastAsia="en-US"/>
        </w:rPr>
        <w:t xml:space="preserve"> 2,0m</w:t>
      </w:r>
    </w:p>
    <w:p w14:paraId="372B8FDC"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 ЕК и кабловске мреже 1,5m</w:t>
      </w:r>
    </w:p>
    <w:p w14:paraId="1D3AB82D"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 гасовода 1,5m</w:t>
      </w:r>
    </w:p>
    <w:p w14:paraId="70B8543C" w14:textId="77777777" w:rsidR="0004686F" w:rsidRPr="0004686F" w:rsidRDefault="0004686F" w:rsidP="0004686F">
      <w:pPr>
        <w:widowControl w:val="0"/>
        <w:autoSpaceDE w:val="0"/>
        <w:autoSpaceDN w:val="0"/>
        <w:adjustRightInd w:val="0"/>
        <w:ind w:left="720"/>
        <w:contextualSpacing/>
        <w:jc w:val="both"/>
        <w:rPr>
          <w:sz w:val="20"/>
          <w:szCs w:val="20"/>
          <w:lang w:val="sr-Cyrl-RS" w:eastAsia="en-US"/>
        </w:rPr>
      </w:pPr>
      <w:r w:rsidRPr="0004686F">
        <w:rPr>
          <w:sz w:val="20"/>
          <w:szCs w:val="20"/>
          <w:lang w:val="sr-Cyrl-RS" w:eastAsia="en-US"/>
        </w:rPr>
        <w:t>- однос лишћара и четинара треба да буде 5:1, саднице I класе минимум 4-5 година</w:t>
      </w:r>
    </w:p>
    <w:p w14:paraId="6A848358"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старости, а учешће аутохтоних врста мин. 20% (оптимум 50%).</w:t>
      </w:r>
    </w:p>
    <w:p w14:paraId="78AFC96A" w14:textId="77777777" w:rsidR="0004686F" w:rsidRPr="0004686F" w:rsidRDefault="0004686F" w:rsidP="0004686F">
      <w:pPr>
        <w:widowControl w:val="0"/>
        <w:autoSpaceDE w:val="0"/>
        <w:autoSpaceDN w:val="0"/>
        <w:adjustRightInd w:val="0"/>
        <w:contextualSpacing/>
        <w:jc w:val="both"/>
        <w:rPr>
          <w:sz w:val="20"/>
          <w:szCs w:val="20"/>
          <w:lang w:val="sr-Cyrl-RS" w:eastAsia="en-US"/>
        </w:rPr>
      </w:pPr>
    </w:p>
    <w:p w14:paraId="0ACEF0C8"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При формирању заштитног и линијског зеленила уз саобраћајнице руководити се,</w:t>
      </w:r>
    </w:p>
    <w:p w14:paraId="3FF7D324"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одредбама Закона о јавним путевима, а уз канале Закона о водама.</w:t>
      </w:r>
    </w:p>
    <w:p w14:paraId="216BE58B" w14:textId="77777777" w:rsidR="0004686F" w:rsidRPr="0004686F" w:rsidRDefault="0004686F" w:rsidP="0004686F">
      <w:pPr>
        <w:widowControl w:val="0"/>
        <w:autoSpaceDE w:val="0"/>
        <w:autoSpaceDN w:val="0"/>
        <w:adjustRightInd w:val="0"/>
        <w:contextualSpacing/>
        <w:jc w:val="both"/>
        <w:rPr>
          <w:b/>
          <w:bCs/>
          <w:color w:val="FF0000"/>
          <w:sz w:val="20"/>
          <w:szCs w:val="20"/>
          <w:lang w:val="sr-Cyrl-RS" w:eastAsia="en-US"/>
        </w:rPr>
      </w:pPr>
    </w:p>
    <w:p w14:paraId="4351DAB1" w14:textId="77777777" w:rsidR="0004686F" w:rsidRPr="0004686F" w:rsidRDefault="0004686F" w:rsidP="0004686F">
      <w:pPr>
        <w:widowControl w:val="0"/>
        <w:autoSpaceDE w:val="0"/>
        <w:autoSpaceDN w:val="0"/>
        <w:adjustRightInd w:val="0"/>
        <w:contextualSpacing/>
        <w:jc w:val="both"/>
        <w:rPr>
          <w:color w:val="FF0000"/>
          <w:sz w:val="20"/>
          <w:szCs w:val="20"/>
          <w:lang w:val="sr-Cyrl-RS" w:eastAsia="en-US"/>
        </w:rPr>
      </w:pPr>
    </w:p>
    <w:p w14:paraId="363F7FEF" w14:textId="77777777" w:rsidR="0004686F" w:rsidRPr="0004686F" w:rsidRDefault="0004686F">
      <w:pPr>
        <w:numPr>
          <w:ilvl w:val="0"/>
          <w:numId w:val="48"/>
        </w:numPr>
        <w:autoSpaceDE w:val="0"/>
        <w:autoSpaceDN w:val="0"/>
        <w:adjustRightInd w:val="0"/>
        <w:ind w:left="284" w:hanging="284"/>
        <w:rPr>
          <w:b/>
          <w:sz w:val="20"/>
          <w:szCs w:val="20"/>
          <w:lang w:val="sr-Cyrl-RS" w:eastAsia="en-US"/>
        </w:rPr>
      </w:pPr>
      <w:r w:rsidRPr="0004686F">
        <w:rPr>
          <w:b/>
          <w:sz w:val="20"/>
          <w:szCs w:val="20"/>
          <w:lang w:val="sr-Cyrl-RS" w:eastAsia="en-US"/>
        </w:rPr>
        <w:t>ДЕТАЉНА НАМЕНА ПОВРШИНА И ОБЈЕКАТА И МОГУЋИХ КОМПАТИБИЛНИХ НАМЕНА, СА БИЛАНСОМ ПОВРШИНА</w:t>
      </w:r>
    </w:p>
    <w:p w14:paraId="3D1BC02D" w14:textId="77777777" w:rsidR="0004686F" w:rsidRPr="0004686F" w:rsidRDefault="0004686F" w:rsidP="0004686F">
      <w:pPr>
        <w:widowControl w:val="0"/>
        <w:autoSpaceDE w:val="0"/>
        <w:autoSpaceDN w:val="0"/>
        <w:adjustRightInd w:val="0"/>
        <w:contextualSpacing/>
        <w:jc w:val="both"/>
        <w:rPr>
          <w:bCs/>
          <w:color w:val="FF0000"/>
          <w:sz w:val="20"/>
          <w:szCs w:val="20"/>
          <w:lang w:val="sr-Cyrl-RS" w:eastAsia="en-US"/>
        </w:rPr>
      </w:pPr>
      <w:bookmarkStart w:id="76" w:name="_Hlk85698704"/>
    </w:p>
    <w:p w14:paraId="6CA85BB5"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r w:rsidRPr="0004686F">
        <w:rPr>
          <w:bCs/>
          <w:sz w:val="20"/>
          <w:szCs w:val="20"/>
          <w:lang w:val="sr-Cyrl-RS" w:eastAsia="en-US"/>
        </w:rPr>
        <w:t>У будућој просторно-функционалној структури предметног простора заступљено је грађевинско земљиште ван грађевинског подручја насеља.</w:t>
      </w:r>
    </w:p>
    <w:p w14:paraId="11D31509"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p>
    <w:p w14:paraId="69DAAB7F"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r w:rsidRPr="0004686F">
        <w:rPr>
          <w:bCs/>
          <w:sz w:val="20"/>
          <w:szCs w:val="20"/>
          <w:lang w:val="sr-Cyrl-RS" w:eastAsia="en-US"/>
        </w:rPr>
        <w:t>Намена простора у Плану је одређена важећим планским документима и условима надлежних имаоца јавних овлашћења.</w:t>
      </w:r>
    </w:p>
    <w:p w14:paraId="04F20DF1"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p>
    <w:p w14:paraId="550D921E" w14:textId="77777777" w:rsidR="0004686F" w:rsidRPr="0004686F" w:rsidRDefault="0004686F" w:rsidP="0004686F">
      <w:pPr>
        <w:widowControl w:val="0"/>
        <w:autoSpaceDE w:val="0"/>
        <w:autoSpaceDN w:val="0"/>
        <w:adjustRightInd w:val="0"/>
        <w:contextualSpacing/>
        <w:jc w:val="both"/>
        <w:rPr>
          <w:sz w:val="20"/>
          <w:szCs w:val="20"/>
          <w:lang w:val="sr-Cyrl-RS" w:eastAsia="en-US"/>
        </w:rPr>
      </w:pPr>
      <w:r w:rsidRPr="0004686F">
        <w:rPr>
          <w:sz w:val="20"/>
          <w:szCs w:val="20"/>
          <w:lang w:val="sr-Cyrl-RS" w:eastAsia="en-US"/>
        </w:rPr>
        <w:t>Овим Планом изградња државног пута IIА реда бр.197 планирана је у површинама следећих намена:</w:t>
      </w:r>
    </w:p>
    <w:bookmarkEnd w:id="76"/>
    <w:p w14:paraId="04AB7240" w14:textId="77777777" w:rsidR="0004686F" w:rsidRPr="0004686F" w:rsidRDefault="0004686F" w:rsidP="0004686F">
      <w:pPr>
        <w:widowControl w:val="0"/>
        <w:autoSpaceDE w:val="0"/>
        <w:autoSpaceDN w:val="0"/>
        <w:adjustRightInd w:val="0"/>
        <w:contextualSpacing/>
        <w:rPr>
          <w:b/>
          <w:bCs/>
          <w:sz w:val="20"/>
          <w:szCs w:val="20"/>
          <w:lang w:val="sr-Cyrl-RS" w:eastAsia="en-US"/>
        </w:rPr>
      </w:pPr>
    </w:p>
    <w:p w14:paraId="404AC390" w14:textId="77777777" w:rsidR="0004686F" w:rsidRPr="0004686F" w:rsidRDefault="0004686F" w:rsidP="0004686F">
      <w:pPr>
        <w:widowControl w:val="0"/>
        <w:autoSpaceDE w:val="0"/>
        <w:autoSpaceDN w:val="0"/>
        <w:adjustRightInd w:val="0"/>
        <w:contextualSpacing/>
        <w:rPr>
          <w:b/>
          <w:bCs/>
          <w:sz w:val="20"/>
          <w:szCs w:val="20"/>
          <w:lang w:val="sr-Cyrl-RS" w:eastAsia="en-US"/>
        </w:rPr>
      </w:pPr>
      <w:r w:rsidRPr="0004686F">
        <w:rPr>
          <w:b/>
          <w:bCs/>
          <w:sz w:val="20"/>
          <w:szCs w:val="20"/>
          <w:lang w:val="sr-Cyrl-RS" w:eastAsia="en-US"/>
        </w:rPr>
        <w:t>Грађевинско земљиште ван грађевинског подручја насеља</w:t>
      </w:r>
    </w:p>
    <w:p w14:paraId="0F3D3BA4"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p>
    <w:p w14:paraId="3B25AB44"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r w:rsidRPr="0004686F">
        <w:rPr>
          <w:bCs/>
          <w:sz w:val="20"/>
          <w:szCs w:val="20"/>
          <w:lang w:val="sr-Cyrl-RS" w:eastAsia="en-US"/>
        </w:rPr>
        <w:t>А2.1. Саобраћајне површине</w:t>
      </w:r>
    </w:p>
    <w:p w14:paraId="2F281B62" w14:textId="77777777" w:rsidR="0004686F" w:rsidRPr="0004686F" w:rsidRDefault="0004686F">
      <w:pPr>
        <w:widowControl w:val="0"/>
        <w:numPr>
          <w:ilvl w:val="0"/>
          <w:numId w:val="54"/>
        </w:numPr>
        <w:autoSpaceDE w:val="0"/>
        <w:autoSpaceDN w:val="0"/>
        <w:adjustRightInd w:val="0"/>
        <w:contextualSpacing/>
        <w:jc w:val="both"/>
        <w:rPr>
          <w:bCs/>
          <w:sz w:val="20"/>
          <w:szCs w:val="20"/>
          <w:lang w:val="sr-Cyrl-RS" w:eastAsia="en-US"/>
        </w:rPr>
      </w:pPr>
      <w:r w:rsidRPr="0004686F">
        <w:rPr>
          <w:bCs/>
          <w:sz w:val="20"/>
          <w:szCs w:val="20"/>
          <w:lang w:val="sr-Cyrl-RS" w:eastAsia="en-US"/>
        </w:rPr>
        <w:t>ДРЖАВНИ ПУТ II A РЕДА БР.197</w:t>
      </w:r>
    </w:p>
    <w:p w14:paraId="30AF439D" w14:textId="77777777" w:rsidR="0004686F" w:rsidRPr="0004686F" w:rsidRDefault="0004686F">
      <w:pPr>
        <w:widowControl w:val="0"/>
        <w:numPr>
          <w:ilvl w:val="0"/>
          <w:numId w:val="54"/>
        </w:numPr>
        <w:autoSpaceDE w:val="0"/>
        <w:autoSpaceDN w:val="0"/>
        <w:adjustRightInd w:val="0"/>
        <w:contextualSpacing/>
        <w:jc w:val="both"/>
        <w:rPr>
          <w:bCs/>
          <w:sz w:val="20"/>
          <w:szCs w:val="20"/>
          <w:lang w:val="sr-Cyrl-RS" w:eastAsia="en-US"/>
        </w:rPr>
      </w:pPr>
      <w:r w:rsidRPr="0004686F">
        <w:rPr>
          <w:bCs/>
          <w:sz w:val="20"/>
          <w:szCs w:val="20"/>
          <w:lang w:val="sr-Cyrl-RS" w:eastAsia="en-US"/>
        </w:rPr>
        <w:t xml:space="preserve">Кружна раскрсница </w:t>
      </w:r>
    </w:p>
    <w:p w14:paraId="4EC19CAD" w14:textId="77777777" w:rsidR="0004686F" w:rsidRPr="0004686F" w:rsidRDefault="0004686F">
      <w:pPr>
        <w:widowControl w:val="0"/>
        <w:numPr>
          <w:ilvl w:val="0"/>
          <w:numId w:val="54"/>
        </w:numPr>
        <w:autoSpaceDE w:val="0"/>
        <w:autoSpaceDN w:val="0"/>
        <w:adjustRightInd w:val="0"/>
        <w:contextualSpacing/>
        <w:rPr>
          <w:bCs/>
          <w:sz w:val="20"/>
          <w:szCs w:val="20"/>
          <w:lang w:val="sr-Cyrl-RS" w:eastAsia="en-US"/>
        </w:rPr>
      </w:pPr>
      <w:r w:rsidRPr="0004686F">
        <w:rPr>
          <w:bCs/>
          <w:sz w:val="20"/>
          <w:szCs w:val="20"/>
          <w:lang w:val="sr-Cyrl-RS" w:eastAsia="en-US"/>
        </w:rPr>
        <w:t>ДРЖАВНИ ПУТ II A РЕДА БР.198</w:t>
      </w:r>
    </w:p>
    <w:p w14:paraId="74A46CFD" w14:textId="77777777" w:rsidR="0004686F" w:rsidRPr="0004686F" w:rsidRDefault="0004686F">
      <w:pPr>
        <w:widowControl w:val="0"/>
        <w:numPr>
          <w:ilvl w:val="0"/>
          <w:numId w:val="54"/>
        </w:numPr>
        <w:autoSpaceDE w:val="0"/>
        <w:autoSpaceDN w:val="0"/>
        <w:adjustRightInd w:val="0"/>
        <w:contextualSpacing/>
        <w:rPr>
          <w:bCs/>
          <w:sz w:val="20"/>
          <w:szCs w:val="20"/>
          <w:lang w:val="sr-Cyrl-RS" w:eastAsia="en-US"/>
        </w:rPr>
      </w:pPr>
      <w:r w:rsidRPr="0004686F">
        <w:rPr>
          <w:bCs/>
          <w:sz w:val="20"/>
          <w:szCs w:val="20"/>
          <w:lang w:val="sr-Cyrl-RS" w:eastAsia="en-US"/>
        </w:rPr>
        <w:t>Сервисна саобраћајница</w:t>
      </w:r>
    </w:p>
    <w:p w14:paraId="62F62570" w14:textId="77777777" w:rsidR="0004686F" w:rsidRPr="0004686F" w:rsidRDefault="0004686F">
      <w:pPr>
        <w:widowControl w:val="0"/>
        <w:numPr>
          <w:ilvl w:val="0"/>
          <w:numId w:val="54"/>
        </w:numPr>
        <w:autoSpaceDE w:val="0"/>
        <w:autoSpaceDN w:val="0"/>
        <w:adjustRightInd w:val="0"/>
        <w:contextualSpacing/>
        <w:rPr>
          <w:bCs/>
          <w:sz w:val="20"/>
          <w:szCs w:val="20"/>
          <w:lang w:val="sr-Cyrl-RS" w:eastAsia="en-US"/>
        </w:rPr>
      </w:pPr>
      <w:r w:rsidRPr="0004686F">
        <w:rPr>
          <w:bCs/>
          <w:sz w:val="20"/>
          <w:szCs w:val="20"/>
          <w:lang w:val="sr-Cyrl-RS" w:eastAsia="en-US"/>
        </w:rPr>
        <w:t>Паркинг површина</w:t>
      </w:r>
    </w:p>
    <w:p w14:paraId="18071986" w14:textId="77777777" w:rsidR="0004686F" w:rsidRPr="0004686F" w:rsidRDefault="0004686F">
      <w:pPr>
        <w:widowControl w:val="0"/>
        <w:numPr>
          <w:ilvl w:val="0"/>
          <w:numId w:val="54"/>
        </w:numPr>
        <w:autoSpaceDE w:val="0"/>
        <w:autoSpaceDN w:val="0"/>
        <w:adjustRightInd w:val="0"/>
        <w:contextualSpacing/>
        <w:rPr>
          <w:bCs/>
          <w:sz w:val="20"/>
          <w:szCs w:val="20"/>
          <w:lang w:val="sr-Cyrl-RS" w:eastAsia="en-US"/>
        </w:rPr>
      </w:pPr>
      <w:r w:rsidRPr="0004686F">
        <w:rPr>
          <w:bCs/>
          <w:sz w:val="20"/>
          <w:szCs w:val="20"/>
          <w:lang w:val="sr-Cyrl-RS" w:eastAsia="en-US"/>
        </w:rPr>
        <w:t>Пешачка стаза.</w:t>
      </w:r>
    </w:p>
    <w:p w14:paraId="636AE95E"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p>
    <w:p w14:paraId="1787A420" w14:textId="77777777" w:rsidR="0004686F" w:rsidRPr="0004686F" w:rsidRDefault="0004686F" w:rsidP="0004686F">
      <w:pPr>
        <w:widowControl w:val="0"/>
        <w:autoSpaceDE w:val="0"/>
        <w:autoSpaceDN w:val="0"/>
        <w:adjustRightInd w:val="0"/>
        <w:contextualSpacing/>
        <w:jc w:val="both"/>
        <w:rPr>
          <w:bCs/>
          <w:sz w:val="20"/>
          <w:szCs w:val="20"/>
          <w:lang w:val="sr-Cyrl-RS" w:eastAsia="en-US"/>
        </w:rPr>
      </w:pPr>
      <w:r w:rsidRPr="0004686F">
        <w:rPr>
          <w:bCs/>
          <w:sz w:val="20"/>
          <w:szCs w:val="20"/>
          <w:lang w:val="sr-Cyrl-RS" w:eastAsia="en-US"/>
        </w:rPr>
        <w:t>А2.2.  Зелене површине-Заштитно зеленило</w:t>
      </w:r>
    </w:p>
    <w:p w14:paraId="49B02575" w14:textId="77777777" w:rsidR="0004686F" w:rsidRPr="0004686F" w:rsidRDefault="0004686F" w:rsidP="0004686F">
      <w:pPr>
        <w:widowControl w:val="0"/>
        <w:autoSpaceDE w:val="0"/>
        <w:autoSpaceDN w:val="0"/>
        <w:adjustRightInd w:val="0"/>
        <w:contextualSpacing/>
        <w:jc w:val="both"/>
        <w:rPr>
          <w:b/>
          <w:sz w:val="20"/>
          <w:szCs w:val="20"/>
          <w:lang w:val="sr-Cyrl-RS" w:eastAsia="en-US"/>
        </w:rPr>
      </w:pPr>
    </w:p>
    <w:p w14:paraId="0599DE70" w14:textId="77777777" w:rsidR="0004686F" w:rsidRPr="0004686F" w:rsidRDefault="0004686F" w:rsidP="0004686F">
      <w:pPr>
        <w:widowControl w:val="0"/>
        <w:autoSpaceDE w:val="0"/>
        <w:autoSpaceDN w:val="0"/>
        <w:adjustRightInd w:val="0"/>
        <w:contextualSpacing/>
        <w:jc w:val="both"/>
        <w:rPr>
          <w:b/>
          <w:sz w:val="20"/>
          <w:szCs w:val="20"/>
          <w:lang w:val="sr-Cyrl-RS" w:eastAsia="en-US"/>
        </w:rPr>
      </w:pPr>
    </w:p>
    <w:p w14:paraId="7AC3CBD0" w14:textId="719C3265" w:rsidR="0004686F" w:rsidRDefault="0004686F" w:rsidP="0004686F">
      <w:pPr>
        <w:widowControl w:val="0"/>
        <w:autoSpaceDE w:val="0"/>
        <w:autoSpaceDN w:val="0"/>
        <w:adjustRightInd w:val="0"/>
        <w:contextualSpacing/>
        <w:jc w:val="both"/>
        <w:rPr>
          <w:b/>
          <w:sz w:val="20"/>
          <w:szCs w:val="20"/>
          <w:lang w:val="sr-Cyrl-RS" w:eastAsia="en-US"/>
        </w:rPr>
      </w:pPr>
    </w:p>
    <w:p w14:paraId="10464FD2" w14:textId="7470D9F7" w:rsidR="0004686F" w:rsidRDefault="0004686F" w:rsidP="0004686F">
      <w:pPr>
        <w:widowControl w:val="0"/>
        <w:autoSpaceDE w:val="0"/>
        <w:autoSpaceDN w:val="0"/>
        <w:adjustRightInd w:val="0"/>
        <w:contextualSpacing/>
        <w:jc w:val="both"/>
        <w:rPr>
          <w:b/>
          <w:sz w:val="20"/>
          <w:szCs w:val="20"/>
          <w:lang w:val="sr-Cyrl-RS" w:eastAsia="en-US"/>
        </w:rPr>
      </w:pPr>
    </w:p>
    <w:p w14:paraId="2866DF27" w14:textId="0D8BAFEA" w:rsidR="0004686F" w:rsidRDefault="0004686F" w:rsidP="0004686F">
      <w:pPr>
        <w:widowControl w:val="0"/>
        <w:autoSpaceDE w:val="0"/>
        <w:autoSpaceDN w:val="0"/>
        <w:adjustRightInd w:val="0"/>
        <w:contextualSpacing/>
        <w:jc w:val="both"/>
        <w:rPr>
          <w:b/>
          <w:sz w:val="20"/>
          <w:szCs w:val="20"/>
          <w:lang w:val="sr-Cyrl-RS" w:eastAsia="en-US"/>
        </w:rPr>
      </w:pPr>
    </w:p>
    <w:p w14:paraId="42E86831" w14:textId="68F204E0" w:rsidR="0004686F" w:rsidRDefault="0004686F" w:rsidP="0004686F">
      <w:pPr>
        <w:widowControl w:val="0"/>
        <w:autoSpaceDE w:val="0"/>
        <w:autoSpaceDN w:val="0"/>
        <w:adjustRightInd w:val="0"/>
        <w:contextualSpacing/>
        <w:jc w:val="both"/>
        <w:rPr>
          <w:b/>
          <w:sz w:val="20"/>
          <w:szCs w:val="20"/>
          <w:lang w:val="sr-Cyrl-RS" w:eastAsia="en-US"/>
        </w:rPr>
      </w:pPr>
    </w:p>
    <w:p w14:paraId="27B206DA" w14:textId="73BDAE3C" w:rsidR="0004686F" w:rsidRDefault="0004686F" w:rsidP="0004686F">
      <w:pPr>
        <w:widowControl w:val="0"/>
        <w:autoSpaceDE w:val="0"/>
        <w:autoSpaceDN w:val="0"/>
        <w:adjustRightInd w:val="0"/>
        <w:contextualSpacing/>
        <w:jc w:val="both"/>
        <w:rPr>
          <w:b/>
          <w:sz w:val="20"/>
          <w:szCs w:val="20"/>
          <w:lang w:val="sr-Cyrl-RS" w:eastAsia="en-US"/>
        </w:rPr>
      </w:pPr>
    </w:p>
    <w:p w14:paraId="4ED23A38" w14:textId="72104B16" w:rsidR="0004686F" w:rsidRDefault="0004686F" w:rsidP="0004686F">
      <w:pPr>
        <w:widowControl w:val="0"/>
        <w:autoSpaceDE w:val="0"/>
        <w:autoSpaceDN w:val="0"/>
        <w:adjustRightInd w:val="0"/>
        <w:contextualSpacing/>
        <w:jc w:val="both"/>
        <w:rPr>
          <w:b/>
          <w:sz w:val="20"/>
          <w:szCs w:val="20"/>
          <w:lang w:val="sr-Cyrl-RS" w:eastAsia="en-US"/>
        </w:rPr>
      </w:pPr>
    </w:p>
    <w:p w14:paraId="761D758A" w14:textId="6333145C" w:rsidR="0004686F" w:rsidRDefault="0004686F" w:rsidP="0004686F">
      <w:pPr>
        <w:widowControl w:val="0"/>
        <w:autoSpaceDE w:val="0"/>
        <w:autoSpaceDN w:val="0"/>
        <w:adjustRightInd w:val="0"/>
        <w:contextualSpacing/>
        <w:jc w:val="both"/>
        <w:rPr>
          <w:b/>
          <w:sz w:val="20"/>
          <w:szCs w:val="20"/>
          <w:lang w:val="sr-Cyrl-RS" w:eastAsia="en-US"/>
        </w:rPr>
      </w:pPr>
    </w:p>
    <w:p w14:paraId="39A0F68C" w14:textId="6F1F2CA0" w:rsidR="0004686F" w:rsidRDefault="0004686F" w:rsidP="0004686F">
      <w:pPr>
        <w:widowControl w:val="0"/>
        <w:autoSpaceDE w:val="0"/>
        <w:autoSpaceDN w:val="0"/>
        <w:adjustRightInd w:val="0"/>
        <w:contextualSpacing/>
        <w:jc w:val="both"/>
        <w:rPr>
          <w:b/>
          <w:sz w:val="20"/>
          <w:szCs w:val="20"/>
          <w:lang w:val="sr-Cyrl-RS" w:eastAsia="en-US"/>
        </w:rPr>
      </w:pPr>
    </w:p>
    <w:p w14:paraId="19FFF92D" w14:textId="0C07015A" w:rsidR="0004686F" w:rsidRDefault="0004686F" w:rsidP="0004686F">
      <w:pPr>
        <w:widowControl w:val="0"/>
        <w:autoSpaceDE w:val="0"/>
        <w:autoSpaceDN w:val="0"/>
        <w:adjustRightInd w:val="0"/>
        <w:contextualSpacing/>
        <w:jc w:val="both"/>
        <w:rPr>
          <w:b/>
          <w:sz w:val="20"/>
          <w:szCs w:val="20"/>
          <w:lang w:val="sr-Cyrl-RS" w:eastAsia="en-US"/>
        </w:rPr>
      </w:pPr>
    </w:p>
    <w:p w14:paraId="03CB908C" w14:textId="3374FCD6" w:rsidR="0004686F" w:rsidRDefault="0004686F" w:rsidP="0004686F">
      <w:pPr>
        <w:widowControl w:val="0"/>
        <w:autoSpaceDE w:val="0"/>
        <w:autoSpaceDN w:val="0"/>
        <w:adjustRightInd w:val="0"/>
        <w:contextualSpacing/>
        <w:jc w:val="both"/>
        <w:rPr>
          <w:b/>
          <w:sz w:val="20"/>
          <w:szCs w:val="20"/>
          <w:lang w:val="sr-Cyrl-RS" w:eastAsia="en-US"/>
        </w:rPr>
      </w:pPr>
    </w:p>
    <w:p w14:paraId="2A147D81" w14:textId="6F1F7695" w:rsidR="0004686F" w:rsidRDefault="0004686F" w:rsidP="0004686F">
      <w:pPr>
        <w:widowControl w:val="0"/>
        <w:autoSpaceDE w:val="0"/>
        <w:autoSpaceDN w:val="0"/>
        <w:adjustRightInd w:val="0"/>
        <w:contextualSpacing/>
        <w:jc w:val="both"/>
        <w:rPr>
          <w:b/>
          <w:sz w:val="20"/>
          <w:szCs w:val="20"/>
          <w:lang w:val="sr-Cyrl-RS" w:eastAsia="en-US"/>
        </w:rPr>
      </w:pPr>
    </w:p>
    <w:p w14:paraId="25151F3A" w14:textId="365BB988" w:rsidR="0004686F" w:rsidRDefault="0004686F" w:rsidP="0004686F">
      <w:pPr>
        <w:widowControl w:val="0"/>
        <w:autoSpaceDE w:val="0"/>
        <w:autoSpaceDN w:val="0"/>
        <w:adjustRightInd w:val="0"/>
        <w:contextualSpacing/>
        <w:jc w:val="both"/>
        <w:rPr>
          <w:b/>
          <w:sz w:val="20"/>
          <w:szCs w:val="20"/>
          <w:lang w:val="sr-Cyrl-RS" w:eastAsia="en-US"/>
        </w:rPr>
      </w:pPr>
    </w:p>
    <w:p w14:paraId="77E9587D" w14:textId="77777777" w:rsidR="0004686F" w:rsidRPr="0004686F" w:rsidRDefault="0004686F" w:rsidP="0004686F">
      <w:pPr>
        <w:widowControl w:val="0"/>
        <w:autoSpaceDE w:val="0"/>
        <w:autoSpaceDN w:val="0"/>
        <w:adjustRightInd w:val="0"/>
        <w:contextualSpacing/>
        <w:jc w:val="both"/>
        <w:rPr>
          <w:b/>
          <w:sz w:val="20"/>
          <w:szCs w:val="20"/>
          <w:lang w:val="sr-Cyrl-RS" w:eastAsia="en-US"/>
        </w:rPr>
      </w:pPr>
    </w:p>
    <w:p w14:paraId="446EE31F" w14:textId="77777777" w:rsidR="0004686F" w:rsidRPr="0004686F" w:rsidRDefault="0004686F" w:rsidP="0004686F">
      <w:pPr>
        <w:autoSpaceDE w:val="0"/>
        <w:autoSpaceDN w:val="0"/>
        <w:adjustRightInd w:val="0"/>
        <w:ind w:left="274" w:hanging="274"/>
        <w:jc w:val="both"/>
        <w:rPr>
          <w:b/>
          <w:sz w:val="20"/>
          <w:szCs w:val="20"/>
          <w:lang w:val="sr-Cyrl-RS" w:eastAsia="en-US"/>
        </w:rPr>
      </w:pPr>
      <w:r w:rsidRPr="0004686F">
        <w:rPr>
          <w:b/>
          <w:sz w:val="20"/>
          <w:szCs w:val="20"/>
          <w:lang w:val="sr-Cyrl-RS" w:eastAsia="en-US"/>
        </w:rPr>
        <w:lastRenderedPageBreak/>
        <w:t xml:space="preserve">2.1. БИЛАНС ПЛАНИРАНЕ НАМЕНЕ ПОВРШИНА </w:t>
      </w:r>
    </w:p>
    <w:p w14:paraId="6D0C0024" w14:textId="77777777" w:rsidR="0004686F" w:rsidRPr="0004686F" w:rsidRDefault="0004686F" w:rsidP="0004686F">
      <w:pPr>
        <w:autoSpaceDE w:val="0"/>
        <w:autoSpaceDN w:val="0"/>
        <w:adjustRightInd w:val="0"/>
        <w:ind w:left="274" w:hanging="274"/>
        <w:jc w:val="both"/>
        <w:rPr>
          <w:bCs/>
          <w:sz w:val="20"/>
          <w:szCs w:val="20"/>
          <w:lang w:val="sr-Cyrl-RS" w:eastAsia="en-US"/>
        </w:rPr>
      </w:pPr>
    </w:p>
    <w:p w14:paraId="006E43CB" w14:textId="77777777" w:rsidR="0004686F" w:rsidRPr="0004686F" w:rsidRDefault="0004686F" w:rsidP="0004686F">
      <w:pPr>
        <w:autoSpaceDE w:val="0"/>
        <w:autoSpaceDN w:val="0"/>
        <w:adjustRightInd w:val="0"/>
        <w:ind w:left="274" w:hanging="274"/>
        <w:jc w:val="both"/>
        <w:rPr>
          <w:bCs/>
          <w:sz w:val="20"/>
          <w:szCs w:val="20"/>
          <w:lang w:val="sr-Cyrl-RS" w:eastAsia="en-US"/>
        </w:rPr>
      </w:pPr>
      <w:r w:rsidRPr="0004686F">
        <w:rPr>
          <w:bCs/>
          <w:sz w:val="20"/>
          <w:szCs w:val="20"/>
          <w:lang w:val="sr-Cyrl-RS" w:eastAsia="en-US"/>
        </w:rPr>
        <w:t>Табела 2: Биланс планиране намене површина</w:t>
      </w:r>
    </w:p>
    <w:tbl>
      <w:tblPr>
        <w:tblpPr w:leftFromText="180" w:rightFromText="180" w:vertAnchor="text" w:horzAnchor="margin" w:tblpX="-162" w:tblpY="14"/>
        <w:tblW w:w="9976" w:type="dxa"/>
        <w:tblLayout w:type="fixed"/>
        <w:tblLook w:val="0000" w:firstRow="0" w:lastRow="0" w:firstColumn="0" w:lastColumn="0" w:noHBand="0" w:noVBand="0"/>
      </w:tblPr>
      <w:tblGrid>
        <w:gridCol w:w="3600"/>
        <w:gridCol w:w="1447"/>
        <w:gridCol w:w="1602"/>
        <w:gridCol w:w="1679"/>
        <w:gridCol w:w="1648"/>
      </w:tblGrid>
      <w:tr w:rsidR="0004686F" w:rsidRPr="0004686F" w14:paraId="3853FE66" w14:textId="77777777" w:rsidTr="00606DEF">
        <w:trPr>
          <w:trHeight w:val="860"/>
        </w:trPr>
        <w:tc>
          <w:tcPr>
            <w:tcW w:w="3600" w:type="dxa"/>
            <w:tcBorders>
              <w:top w:val="single" w:sz="4" w:space="0" w:color="000000"/>
              <w:left w:val="single" w:sz="4" w:space="0" w:color="000000"/>
              <w:bottom w:val="single" w:sz="4" w:space="0" w:color="000000"/>
            </w:tcBorders>
            <w:shd w:val="clear" w:color="auto" w:fill="BFBFBF"/>
            <w:vAlign w:val="center"/>
          </w:tcPr>
          <w:p w14:paraId="212B66A4"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Намена површина</w:t>
            </w:r>
          </w:p>
        </w:tc>
        <w:tc>
          <w:tcPr>
            <w:tcW w:w="1447" w:type="dxa"/>
            <w:tcBorders>
              <w:top w:val="single" w:sz="4" w:space="0" w:color="000000"/>
              <w:left w:val="single" w:sz="4" w:space="0" w:color="000000"/>
              <w:bottom w:val="single" w:sz="4" w:space="0" w:color="000000"/>
            </w:tcBorders>
            <w:shd w:val="clear" w:color="auto" w:fill="BFBFBF"/>
            <w:vAlign w:val="center"/>
          </w:tcPr>
          <w:p w14:paraId="190D5548"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Постојеће површине (</w:t>
            </w:r>
            <w:proofErr w:type="spellStart"/>
            <w:r w:rsidRPr="0004686F">
              <w:rPr>
                <w:b/>
                <w:sz w:val="20"/>
                <w:szCs w:val="20"/>
                <w:lang w:val="sr-Cyrl-RS" w:eastAsia="en-US"/>
              </w:rPr>
              <w:t>ha</w:t>
            </w:r>
            <w:proofErr w:type="spellEnd"/>
            <w:r w:rsidRPr="0004686F">
              <w:rPr>
                <w:b/>
                <w:sz w:val="20"/>
                <w:szCs w:val="20"/>
                <w:lang w:val="sr-Cyrl-RS" w:eastAsia="en-US"/>
              </w:rPr>
              <w:t>)</w:t>
            </w:r>
          </w:p>
        </w:tc>
        <w:tc>
          <w:tcPr>
            <w:tcW w:w="1602" w:type="dxa"/>
            <w:tcBorders>
              <w:top w:val="single" w:sz="4" w:space="0" w:color="000000"/>
              <w:left w:val="single" w:sz="4" w:space="0" w:color="000000"/>
              <w:bottom w:val="single" w:sz="4" w:space="0" w:color="000000"/>
            </w:tcBorders>
            <w:shd w:val="clear" w:color="auto" w:fill="BFBFBF"/>
            <w:vAlign w:val="center"/>
          </w:tcPr>
          <w:p w14:paraId="2F8D76DF"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Учешће у плану (%)</w:t>
            </w:r>
          </w:p>
        </w:tc>
        <w:tc>
          <w:tcPr>
            <w:tcW w:w="1679" w:type="dxa"/>
            <w:tcBorders>
              <w:top w:val="single" w:sz="4" w:space="0" w:color="000000"/>
              <w:left w:val="single" w:sz="4" w:space="0" w:color="000000"/>
              <w:bottom w:val="single" w:sz="4" w:space="0" w:color="000000"/>
            </w:tcBorders>
            <w:shd w:val="clear" w:color="auto" w:fill="BFBFBF"/>
            <w:vAlign w:val="center"/>
          </w:tcPr>
          <w:p w14:paraId="611624AF"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Планиране површине (</w:t>
            </w:r>
            <w:proofErr w:type="spellStart"/>
            <w:r w:rsidRPr="0004686F">
              <w:rPr>
                <w:b/>
                <w:sz w:val="20"/>
                <w:szCs w:val="20"/>
                <w:lang w:val="sr-Cyrl-RS" w:eastAsia="en-US"/>
              </w:rPr>
              <w:t>ha</w:t>
            </w:r>
            <w:proofErr w:type="spellEnd"/>
            <w:r w:rsidRPr="0004686F">
              <w:rPr>
                <w:b/>
                <w:sz w:val="20"/>
                <w:szCs w:val="20"/>
                <w:lang w:val="sr-Cyrl-RS" w:eastAsia="en-US"/>
              </w:rPr>
              <w:t>)</w:t>
            </w:r>
          </w:p>
        </w:tc>
        <w:tc>
          <w:tcPr>
            <w:tcW w:w="164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8A43B3"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Учешће у плану (%)</w:t>
            </w:r>
          </w:p>
        </w:tc>
      </w:tr>
      <w:tr w:rsidR="0004686F" w:rsidRPr="0004686F" w14:paraId="5D344A29" w14:textId="77777777" w:rsidTr="00606DEF">
        <w:trPr>
          <w:trHeight w:val="287"/>
        </w:trPr>
        <w:tc>
          <w:tcPr>
            <w:tcW w:w="9976" w:type="dxa"/>
            <w:gridSpan w:val="5"/>
            <w:tcBorders>
              <w:top w:val="single" w:sz="4" w:space="0" w:color="000000"/>
              <w:left w:val="single" w:sz="4" w:space="0" w:color="000000"/>
              <w:bottom w:val="single" w:sz="4" w:space="0" w:color="000000"/>
              <w:right w:val="single" w:sz="4" w:space="0" w:color="000000"/>
            </w:tcBorders>
            <w:shd w:val="clear" w:color="auto" w:fill="D9D9D9"/>
          </w:tcPr>
          <w:p w14:paraId="095356C4"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Грађевинско земљиште изван грађевинског подручја насеља</w:t>
            </w:r>
          </w:p>
        </w:tc>
      </w:tr>
      <w:tr w:rsidR="0004686F" w:rsidRPr="0004686F" w14:paraId="415C5F01" w14:textId="77777777" w:rsidTr="00606DEF">
        <w:trPr>
          <w:trHeight w:val="287"/>
        </w:trPr>
        <w:tc>
          <w:tcPr>
            <w:tcW w:w="9976" w:type="dxa"/>
            <w:gridSpan w:val="5"/>
            <w:tcBorders>
              <w:top w:val="single" w:sz="4" w:space="0" w:color="000000"/>
              <w:left w:val="single" w:sz="4" w:space="0" w:color="000000"/>
              <w:bottom w:val="single" w:sz="4" w:space="0" w:color="000000"/>
              <w:right w:val="single" w:sz="4" w:space="0" w:color="000000"/>
            </w:tcBorders>
            <w:shd w:val="clear" w:color="auto" w:fill="D9D9D9"/>
          </w:tcPr>
          <w:p w14:paraId="3A0DE023"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Површине јавне намене</w:t>
            </w:r>
          </w:p>
        </w:tc>
      </w:tr>
      <w:tr w:rsidR="0004686F" w:rsidRPr="0004686F" w14:paraId="06F5F930" w14:textId="77777777" w:rsidTr="00606DEF">
        <w:trPr>
          <w:trHeight w:val="320"/>
        </w:trPr>
        <w:tc>
          <w:tcPr>
            <w:tcW w:w="3600" w:type="dxa"/>
            <w:tcBorders>
              <w:top w:val="single" w:sz="4" w:space="0" w:color="000000"/>
              <w:left w:val="single" w:sz="4" w:space="0" w:color="000000"/>
              <w:bottom w:val="single" w:sz="4" w:space="0" w:color="000000"/>
            </w:tcBorders>
          </w:tcPr>
          <w:p w14:paraId="0FB57D5C"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Државни пут IIA реда број 197</w:t>
            </w:r>
          </w:p>
        </w:tc>
        <w:tc>
          <w:tcPr>
            <w:tcW w:w="1447" w:type="dxa"/>
            <w:tcBorders>
              <w:top w:val="single" w:sz="4" w:space="0" w:color="000000"/>
              <w:left w:val="single" w:sz="4" w:space="0" w:color="000000"/>
              <w:bottom w:val="single" w:sz="4" w:space="0" w:color="000000"/>
            </w:tcBorders>
            <w:vAlign w:val="center"/>
          </w:tcPr>
          <w:p w14:paraId="4096FDA6"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6,28</w:t>
            </w:r>
          </w:p>
        </w:tc>
        <w:tc>
          <w:tcPr>
            <w:tcW w:w="1602" w:type="dxa"/>
            <w:tcBorders>
              <w:top w:val="single" w:sz="4" w:space="0" w:color="000000"/>
              <w:left w:val="single" w:sz="4" w:space="0" w:color="000000"/>
              <w:bottom w:val="single" w:sz="4" w:space="0" w:color="000000"/>
            </w:tcBorders>
            <w:vAlign w:val="center"/>
          </w:tcPr>
          <w:p w14:paraId="7B8DB13A"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46,04</w:t>
            </w:r>
          </w:p>
        </w:tc>
        <w:tc>
          <w:tcPr>
            <w:tcW w:w="1679" w:type="dxa"/>
            <w:tcBorders>
              <w:top w:val="single" w:sz="4" w:space="0" w:color="auto"/>
              <w:left w:val="single" w:sz="4" w:space="0" w:color="000000"/>
              <w:bottom w:val="single" w:sz="4" w:space="0" w:color="000000"/>
            </w:tcBorders>
            <w:vAlign w:val="center"/>
          </w:tcPr>
          <w:p w14:paraId="05D4FBCE"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10,86</w:t>
            </w:r>
          </w:p>
        </w:tc>
        <w:tc>
          <w:tcPr>
            <w:tcW w:w="1648" w:type="dxa"/>
            <w:tcBorders>
              <w:top w:val="single" w:sz="4" w:space="0" w:color="auto"/>
              <w:left w:val="single" w:sz="4" w:space="0" w:color="000000"/>
              <w:bottom w:val="single" w:sz="4" w:space="0" w:color="000000"/>
              <w:right w:val="single" w:sz="4" w:space="0" w:color="000000"/>
            </w:tcBorders>
            <w:vAlign w:val="center"/>
          </w:tcPr>
          <w:p w14:paraId="56CCB985"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79,62</w:t>
            </w:r>
          </w:p>
        </w:tc>
      </w:tr>
      <w:tr w:rsidR="0004686F" w:rsidRPr="0004686F" w14:paraId="220B38B6"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2565600F"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Кружна раскрсница</w:t>
            </w:r>
          </w:p>
        </w:tc>
        <w:tc>
          <w:tcPr>
            <w:tcW w:w="1447" w:type="dxa"/>
            <w:tcBorders>
              <w:top w:val="single" w:sz="4" w:space="0" w:color="000000"/>
              <w:left w:val="single" w:sz="4" w:space="0" w:color="000000"/>
              <w:bottom w:val="single" w:sz="4" w:space="0" w:color="000000"/>
            </w:tcBorders>
            <w:vAlign w:val="bottom"/>
          </w:tcPr>
          <w:p w14:paraId="3D22ED13"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w:t>
            </w:r>
          </w:p>
        </w:tc>
        <w:tc>
          <w:tcPr>
            <w:tcW w:w="1602" w:type="dxa"/>
            <w:tcBorders>
              <w:top w:val="single" w:sz="4" w:space="0" w:color="000000"/>
              <w:left w:val="single" w:sz="4" w:space="0" w:color="000000"/>
              <w:bottom w:val="single" w:sz="4" w:space="0" w:color="000000"/>
            </w:tcBorders>
            <w:vAlign w:val="center"/>
          </w:tcPr>
          <w:p w14:paraId="7FEDD2A2"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79" w:type="dxa"/>
            <w:tcBorders>
              <w:top w:val="single" w:sz="4" w:space="0" w:color="000000"/>
              <w:left w:val="single" w:sz="4" w:space="0" w:color="000000"/>
              <w:bottom w:val="single" w:sz="4" w:space="0" w:color="000000"/>
            </w:tcBorders>
            <w:vAlign w:val="center"/>
          </w:tcPr>
          <w:p w14:paraId="61B67DCC"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0,68</w:t>
            </w:r>
          </w:p>
        </w:tc>
        <w:tc>
          <w:tcPr>
            <w:tcW w:w="1648" w:type="dxa"/>
            <w:tcBorders>
              <w:top w:val="single" w:sz="4" w:space="0" w:color="000000"/>
              <w:left w:val="single" w:sz="4" w:space="0" w:color="000000"/>
              <w:bottom w:val="single" w:sz="4" w:space="0" w:color="000000"/>
              <w:right w:val="single" w:sz="4" w:space="0" w:color="000000"/>
            </w:tcBorders>
            <w:vAlign w:val="center"/>
          </w:tcPr>
          <w:p w14:paraId="3104D925"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4,98</w:t>
            </w:r>
          </w:p>
        </w:tc>
      </w:tr>
      <w:tr w:rsidR="0004686F" w:rsidRPr="0004686F" w14:paraId="2CFA7609"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238B508C"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Државни пут IIA реда број 198</w:t>
            </w:r>
          </w:p>
        </w:tc>
        <w:tc>
          <w:tcPr>
            <w:tcW w:w="1447" w:type="dxa"/>
            <w:tcBorders>
              <w:top w:val="single" w:sz="4" w:space="0" w:color="000000"/>
              <w:left w:val="single" w:sz="4" w:space="0" w:color="000000"/>
              <w:bottom w:val="single" w:sz="4" w:space="0" w:color="000000"/>
            </w:tcBorders>
            <w:vAlign w:val="center"/>
          </w:tcPr>
          <w:p w14:paraId="329DC7B4"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0,19</w:t>
            </w:r>
          </w:p>
        </w:tc>
        <w:tc>
          <w:tcPr>
            <w:tcW w:w="1602" w:type="dxa"/>
            <w:tcBorders>
              <w:top w:val="single" w:sz="4" w:space="0" w:color="000000"/>
              <w:left w:val="single" w:sz="4" w:space="0" w:color="000000"/>
              <w:bottom w:val="single" w:sz="4" w:space="0" w:color="000000"/>
            </w:tcBorders>
            <w:vAlign w:val="center"/>
          </w:tcPr>
          <w:p w14:paraId="6A030ABF"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1,39</w:t>
            </w:r>
          </w:p>
        </w:tc>
        <w:tc>
          <w:tcPr>
            <w:tcW w:w="1679" w:type="dxa"/>
            <w:tcBorders>
              <w:top w:val="single" w:sz="4" w:space="0" w:color="auto"/>
              <w:left w:val="single" w:sz="4" w:space="0" w:color="000000"/>
              <w:bottom w:val="single" w:sz="4" w:space="0" w:color="000000"/>
            </w:tcBorders>
            <w:vAlign w:val="center"/>
          </w:tcPr>
          <w:p w14:paraId="11C030BC"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0,15</w:t>
            </w:r>
          </w:p>
        </w:tc>
        <w:tc>
          <w:tcPr>
            <w:tcW w:w="1648" w:type="dxa"/>
            <w:tcBorders>
              <w:top w:val="single" w:sz="4" w:space="0" w:color="auto"/>
              <w:left w:val="single" w:sz="4" w:space="0" w:color="000000"/>
              <w:bottom w:val="single" w:sz="4" w:space="0" w:color="000000"/>
              <w:right w:val="single" w:sz="4" w:space="0" w:color="000000"/>
            </w:tcBorders>
            <w:vAlign w:val="center"/>
          </w:tcPr>
          <w:p w14:paraId="151A4CA1"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1,1</w:t>
            </w:r>
          </w:p>
        </w:tc>
      </w:tr>
      <w:tr w:rsidR="0004686F" w:rsidRPr="0004686F" w14:paraId="7C2473E0"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1F8EFDEE"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Заштитно зеленило</w:t>
            </w:r>
          </w:p>
        </w:tc>
        <w:tc>
          <w:tcPr>
            <w:tcW w:w="1447" w:type="dxa"/>
            <w:tcBorders>
              <w:top w:val="single" w:sz="4" w:space="0" w:color="000000"/>
              <w:left w:val="single" w:sz="4" w:space="0" w:color="000000"/>
              <w:bottom w:val="single" w:sz="4" w:space="0" w:color="000000"/>
            </w:tcBorders>
            <w:vAlign w:val="center"/>
          </w:tcPr>
          <w:p w14:paraId="4BB051F3"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w:t>
            </w:r>
          </w:p>
        </w:tc>
        <w:tc>
          <w:tcPr>
            <w:tcW w:w="1602" w:type="dxa"/>
            <w:tcBorders>
              <w:top w:val="single" w:sz="4" w:space="0" w:color="000000"/>
              <w:left w:val="single" w:sz="4" w:space="0" w:color="000000"/>
              <w:bottom w:val="single" w:sz="4" w:space="0" w:color="000000"/>
            </w:tcBorders>
            <w:vAlign w:val="center"/>
          </w:tcPr>
          <w:p w14:paraId="4644C3D9"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79" w:type="dxa"/>
            <w:tcBorders>
              <w:top w:val="single" w:sz="4" w:space="0" w:color="auto"/>
              <w:left w:val="single" w:sz="4" w:space="0" w:color="000000"/>
              <w:bottom w:val="single" w:sz="4" w:space="0" w:color="000000"/>
            </w:tcBorders>
            <w:vAlign w:val="center"/>
          </w:tcPr>
          <w:p w14:paraId="571A3D3D"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1,55</w:t>
            </w:r>
          </w:p>
        </w:tc>
        <w:tc>
          <w:tcPr>
            <w:tcW w:w="1648" w:type="dxa"/>
            <w:tcBorders>
              <w:top w:val="single" w:sz="4" w:space="0" w:color="auto"/>
              <w:left w:val="single" w:sz="4" w:space="0" w:color="000000"/>
              <w:bottom w:val="single" w:sz="4" w:space="0" w:color="000000"/>
              <w:right w:val="single" w:sz="4" w:space="0" w:color="000000"/>
            </w:tcBorders>
            <w:vAlign w:val="center"/>
          </w:tcPr>
          <w:p w14:paraId="24AC2C19" w14:textId="77777777" w:rsidR="0004686F" w:rsidRPr="0004686F" w:rsidRDefault="0004686F" w:rsidP="0004686F">
            <w:pPr>
              <w:autoSpaceDE w:val="0"/>
              <w:autoSpaceDN w:val="0"/>
              <w:adjustRightInd w:val="0"/>
              <w:jc w:val="center"/>
              <w:rPr>
                <w:b/>
                <w:sz w:val="20"/>
                <w:szCs w:val="20"/>
                <w:lang w:val="sr-Cyrl-RS" w:eastAsia="en-US"/>
              </w:rPr>
            </w:pPr>
            <w:r w:rsidRPr="0004686F">
              <w:rPr>
                <w:bCs/>
                <w:sz w:val="20"/>
                <w:szCs w:val="20"/>
                <w:lang w:val="sr-Cyrl-RS" w:eastAsia="en-US"/>
              </w:rPr>
              <w:t>11,36</w:t>
            </w:r>
          </w:p>
        </w:tc>
      </w:tr>
      <w:tr w:rsidR="0004686F" w:rsidRPr="0004686F" w14:paraId="72E6066A"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1D7E4C71"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Сервисна саобраћајница</w:t>
            </w:r>
          </w:p>
        </w:tc>
        <w:tc>
          <w:tcPr>
            <w:tcW w:w="1447" w:type="dxa"/>
            <w:tcBorders>
              <w:top w:val="single" w:sz="4" w:space="0" w:color="000000"/>
              <w:left w:val="single" w:sz="4" w:space="0" w:color="000000"/>
              <w:bottom w:val="single" w:sz="4" w:space="0" w:color="000000"/>
            </w:tcBorders>
            <w:vAlign w:val="center"/>
          </w:tcPr>
          <w:p w14:paraId="11474C77"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w:t>
            </w:r>
          </w:p>
        </w:tc>
        <w:tc>
          <w:tcPr>
            <w:tcW w:w="1602" w:type="dxa"/>
            <w:tcBorders>
              <w:top w:val="single" w:sz="4" w:space="0" w:color="000000"/>
              <w:left w:val="single" w:sz="4" w:space="0" w:color="000000"/>
              <w:bottom w:val="single" w:sz="4" w:space="0" w:color="000000"/>
            </w:tcBorders>
            <w:vAlign w:val="center"/>
          </w:tcPr>
          <w:p w14:paraId="774D3AA8"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79" w:type="dxa"/>
            <w:tcBorders>
              <w:top w:val="single" w:sz="4" w:space="0" w:color="auto"/>
              <w:left w:val="single" w:sz="4" w:space="0" w:color="000000"/>
              <w:bottom w:val="single" w:sz="4" w:space="0" w:color="000000"/>
            </w:tcBorders>
            <w:vAlign w:val="center"/>
          </w:tcPr>
          <w:p w14:paraId="68D03F88"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0,20</w:t>
            </w:r>
          </w:p>
        </w:tc>
        <w:tc>
          <w:tcPr>
            <w:tcW w:w="1648" w:type="dxa"/>
            <w:tcBorders>
              <w:top w:val="single" w:sz="4" w:space="0" w:color="auto"/>
              <w:left w:val="single" w:sz="4" w:space="0" w:color="000000"/>
              <w:bottom w:val="single" w:sz="4" w:space="0" w:color="000000"/>
              <w:right w:val="single" w:sz="4" w:space="0" w:color="000000"/>
            </w:tcBorders>
            <w:vAlign w:val="center"/>
          </w:tcPr>
          <w:p w14:paraId="18223207"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1,47</w:t>
            </w:r>
          </w:p>
        </w:tc>
      </w:tr>
      <w:tr w:rsidR="0004686F" w:rsidRPr="0004686F" w14:paraId="04A994D9"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7D910278"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Паркинг површина</w:t>
            </w:r>
          </w:p>
        </w:tc>
        <w:tc>
          <w:tcPr>
            <w:tcW w:w="1447" w:type="dxa"/>
            <w:tcBorders>
              <w:top w:val="single" w:sz="4" w:space="0" w:color="000000"/>
              <w:left w:val="single" w:sz="4" w:space="0" w:color="000000"/>
              <w:bottom w:val="single" w:sz="4" w:space="0" w:color="000000"/>
            </w:tcBorders>
            <w:vAlign w:val="center"/>
          </w:tcPr>
          <w:p w14:paraId="3F18C070"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w:t>
            </w:r>
          </w:p>
        </w:tc>
        <w:tc>
          <w:tcPr>
            <w:tcW w:w="1602" w:type="dxa"/>
            <w:tcBorders>
              <w:top w:val="single" w:sz="4" w:space="0" w:color="000000"/>
              <w:left w:val="single" w:sz="4" w:space="0" w:color="000000"/>
              <w:bottom w:val="single" w:sz="4" w:space="0" w:color="000000"/>
            </w:tcBorders>
            <w:vAlign w:val="center"/>
          </w:tcPr>
          <w:p w14:paraId="339B527E"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79" w:type="dxa"/>
            <w:tcBorders>
              <w:top w:val="single" w:sz="4" w:space="0" w:color="auto"/>
              <w:left w:val="single" w:sz="4" w:space="0" w:color="000000"/>
              <w:bottom w:val="single" w:sz="4" w:space="0" w:color="000000"/>
            </w:tcBorders>
            <w:vAlign w:val="center"/>
          </w:tcPr>
          <w:p w14:paraId="68B88263"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0,17</w:t>
            </w:r>
          </w:p>
        </w:tc>
        <w:tc>
          <w:tcPr>
            <w:tcW w:w="1648" w:type="dxa"/>
            <w:tcBorders>
              <w:top w:val="single" w:sz="4" w:space="0" w:color="auto"/>
              <w:left w:val="single" w:sz="4" w:space="0" w:color="000000"/>
              <w:bottom w:val="single" w:sz="4" w:space="0" w:color="000000"/>
              <w:right w:val="single" w:sz="4" w:space="0" w:color="000000"/>
            </w:tcBorders>
            <w:vAlign w:val="center"/>
          </w:tcPr>
          <w:p w14:paraId="096F0F46"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1,25</w:t>
            </w:r>
          </w:p>
        </w:tc>
      </w:tr>
      <w:tr w:rsidR="0004686F" w:rsidRPr="0004686F" w14:paraId="481414BF"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78C006F2"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Пешачка стаза</w:t>
            </w:r>
          </w:p>
        </w:tc>
        <w:tc>
          <w:tcPr>
            <w:tcW w:w="1447" w:type="dxa"/>
            <w:tcBorders>
              <w:top w:val="single" w:sz="4" w:space="0" w:color="000000"/>
              <w:left w:val="single" w:sz="4" w:space="0" w:color="000000"/>
              <w:bottom w:val="single" w:sz="4" w:space="0" w:color="000000"/>
            </w:tcBorders>
            <w:vAlign w:val="center"/>
          </w:tcPr>
          <w:p w14:paraId="79D76201"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w:t>
            </w:r>
          </w:p>
        </w:tc>
        <w:tc>
          <w:tcPr>
            <w:tcW w:w="1602" w:type="dxa"/>
            <w:tcBorders>
              <w:top w:val="single" w:sz="4" w:space="0" w:color="000000"/>
              <w:left w:val="single" w:sz="4" w:space="0" w:color="000000"/>
              <w:bottom w:val="single" w:sz="4" w:space="0" w:color="000000"/>
            </w:tcBorders>
            <w:vAlign w:val="center"/>
          </w:tcPr>
          <w:p w14:paraId="56D7B660"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79" w:type="dxa"/>
            <w:tcBorders>
              <w:top w:val="single" w:sz="4" w:space="0" w:color="auto"/>
              <w:left w:val="single" w:sz="4" w:space="0" w:color="000000"/>
              <w:bottom w:val="single" w:sz="4" w:space="0" w:color="000000"/>
            </w:tcBorders>
            <w:vAlign w:val="center"/>
          </w:tcPr>
          <w:p w14:paraId="2C7C5E03"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0,03</w:t>
            </w:r>
          </w:p>
        </w:tc>
        <w:tc>
          <w:tcPr>
            <w:tcW w:w="1648" w:type="dxa"/>
            <w:tcBorders>
              <w:top w:val="single" w:sz="4" w:space="0" w:color="auto"/>
              <w:left w:val="single" w:sz="4" w:space="0" w:color="000000"/>
              <w:bottom w:val="single" w:sz="4" w:space="0" w:color="000000"/>
              <w:right w:val="single" w:sz="4" w:space="0" w:color="000000"/>
            </w:tcBorders>
            <w:vAlign w:val="center"/>
          </w:tcPr>
          <w:p w14:paraId="3A2F6A76"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0,22</w:t>
            </w:r>
          </w:p>
        </w:tc>
      </w:tr>
      <w:tr w:rsidR="0004686F" w:rsidRPr="0004686F" w14:paraId="13F06C46" w14:textId="77777777" w:rsidTr="00606DEF">
        <w:trPr>
          <w:trHeight w:val="573"/>
        </w:trPr>
        <w:tc>
          <w:tcPr>
            <w:tcW w:w="3600" w:type="dxa"/>
            <w:tcBorders>
              <w:top w:val="single" w:sz="4" w:space="0" w:color="000000"/>
              <w:left w:val="single" w:sz="4" w:space="0" w:color="000000"/>
              <w:bottom w:val="single" w:sz="4" w:space="0" w:color="000000"/>
            </w:tcBorders>
            <w:shd w:val="clear" w:color="auto" w:fill="BFBFBF"/>
          </w:tcPr>
          <w:p w14:paraId="456CC219"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Укупно  грађевинско земљиште изван грађевинског подручја насеља</w:t>
            </w:r>
          </w:p>
        </w:tc>
        <w:tc>
          <w:tcPr>
            <w:tcW w:w="1447" w:type="dxa"/>
            <w:tcBorders>
              <w:top w:val="single" w:sz="4" w:space="0" w:color="000000"/>
              <w:left w:val="single" w:sz="4" w:space="0" w:color="000000"/>
              <w:bottom w:val="single" w:sz="4" w:space="0" w:color="000000"/>
            </w:tcBorders>
            <w:shd w:val="clear" w:color="auto" w:fill="BFBFBF"/>
            <w:vAlign w:val="center"/>
          </w:tcPr>
          <w:p w14:paraId="785F0355"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6,47</w:t>
            </w:r>
          </w:p>
        </w:tc>
        <w:tc>
          <w:tcPr>
            <w:tcW w:w="1602" w:type="dxa"/>
            <w:tcBorders>
              <w:top w:val="single" w:sz="4" w:space="0" w:color="000000"/>
              <w:left w:val="single" w:sz="4" w:space="0" w:color="000000"/>
              <w:bottom w:val="single" w:sz="4" w:space="0" w:color="000000"/>
            </w:tcBorders>
            <w:shd w:val="clear" w:color="auto" w:fill="BFBFBF"/>
            <w:vAlign w:val="center"/>
          </w:tcPr>
          <w:p w14:paraId="700FD44E"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47,43</w:t>
            </w:r>
          </w:p>
        </w:tc>
        <w:tc>
          <w:tcPr>
            <w:tcW w:w="1679" w:type="dxa"/>
            <w:tcBorders>
              <w:top w:val="single" w:sz="4" w:space="0" w:color="000000"/>
              <w:left w:val="single" w:sz="4" w:space="0" w:color="000000"/>
              <w:bottom w:val="single" w:sz="4" w:space="0" w:color="000000"/>
            </w:tcBorders>
            <w:shd w:val="clear" w:color="auto" w:fill="BFBFBF"/>
            <w:vAlign w:val="center"/>
          </w:tcPr>
          <w:p w14:paraId="2A509B10"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13,64</w:t>
            </w:r>
          </w:p>
        </w:tc>
        <w:tc>
          <w:tcPr>
            <w:tcW w:w="164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598FD9"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100</w:t>
            </w:r>
          </w:p>
        </w:tc>
      </w:tr>
      <w:tr w:rsidR="0004686F" w:rsidRPr="0004686F" w14:paraId="20CF3FDA" w14:textId="77777777" w:rsidTr="00606DEF">
        <w:trPr>
          <w:trHeight w:val="287"/>
        </w:trPr>
        <w:tc>
          <w:tcPr>
            <w:tcW w:w="9976" w:type="dxa"/>
            <w:gridSpan w:val="5"/>
            <w:tcBorders>
              <w:top w:val="single" w:sz="4" w:space="0" w:color="000000"/>
              <w:left w:val="single" w:sz="4" w:space="0" w:color="000000"/>
              <w:bottom w:val="single" w:sz="4" w:space="0" w:color="000000"/>
              <w:right w:val="single" w:sz="4" w:space="0" w:color="000000"/>
            </w:tcBorders>
            <w:shd w:val="clear" w:color="auto" w:fill="D9D9D9"/>
          </w:tcPr>
          <w:p w14:paraId="09767766"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Остала намена изван грађевинског подручја насеља</w:t>
            </w:r>
          </w:p>
        </w:tc>
      </w:tr>
      <w:tr w:rsidR="0004686F" w:rsidRPr="0004686F" w14:paraId="431E8F6F" w14:textId="77777777" w:rsidTr="00606DEF">
        <w:trPr>
          <w:trHeight w:val="287"/>
        </w:trPr>
        <w:tc>
          <w:tcPr>
            <w:tcW w:w="3600" w:type="dxa"/>
            <w:tcBorders>
              <w:top w:val="single" w:sz="4" w:space="0" w:color="000000"/>
              <w:left w:val="single" w:sz="4" w:space="0" w:color="000000"/>
              <w:bottom w:val="single" w:sz="4" w:space="0" w:color="000000"/>
            </w:tcBorders>
            <w:vAlign w:val="center"/>
          </w:tcPr>
          <w:p w14:paraId="49D13FB9"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Шумско земљиште</w:t>
            </w:r>
          </w:p>
        </w:tc>
        <w:tc>
          <w:tcPr>
            <w:tcW w:w="1447" w:type="dxa"/>
            <w:tcBorders>
              <w:top w:val="single" w:sz="4" w:space="0" w:color="000000"/>
              <w:left w:val="single" w:sz="4" w:space="0" w:color="000000"/>
              <w:bottom w:val="single" w:sz="4" w:space="0" w:color="000000"/>
            </w:tcBorders>
            <w:vAlign w:val="bottom"/>
          </w:tcPr>
          <w:p w14:paraId="7B867884"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7,17</w:t>
            </w:r>
          </w:p>
        </w:tc>
        <w:tc>
          <w:tcPr>
            <w:tcW w:w="1602" w:type="dxa"/>
            <w:tcBorders>
              <w:top w:val="single" w:sz="4" w:space="0" w:color="000000"/>
              <w:left w:val="single" w:sz="4" w:space="0" w:color="000000"/>
              <w:bottom w:val="single" w:sz="4" w:space="0" w:color="000000"/>
            </w:tcBorders>
            <w:vAlign w:val="center"/>
          </w:tcPr>
          <w:p w14:paraId="70CA57C3"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52,57</w:t>
            </w:r>
          </w:p>
        </w:tc>
        <w:tc>
          <w:tcPr>
            <w:tcW w:w="1679" w:type="dxa"/>
            <w:tcBorders>
              <w:top w:val="single" w:sz="4" w:space="0" w:color="000000"/>
              <w:left w:val="single" w:sz="4" w:space="0" w:color="000000"/>
              <w:bottom w:val="single" w:sz="4" w:space="0" w:color="000000"/>
            </w:tcBorders>
            <w:vAlign w:val="center"/>
          </w:tcPr>
          <w:p w14:paraId="1D95BEC4"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48" w:type="dxa"/>
            <w:tcBorders>
              <w:top w:val="single" w:sz="4" w:space="0" w:color="000000"/>
              <w:left w:val="single" w:sz="4" w:space="0" w:color="000000"/>
              <w:bottom w:val="single" w:sz="4" w:space="0" w:color="000000"/>
              <w:right w:val="single" w:sz="4" w:space="0" w:color="000000"/>
            </w:tcBorders>
            <w:vAlign w:val="center"/>
          </w:tcPr>
          <w:p w14:paraId="14C42079"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r>
      <w:tr w:rsidR="0004686F" w:rsidRPr="0004686F" w14:paraId="450225C2" w14:textId="77777777" w:rsidTr="00606DEF">
        <w:trPr>
          <w:trHeight w:val="287"/>
        </w:trPr>
        <w:tc>
          <w:tcPr>
            <w:tcW w:w="3600" w:type="dxa"/>
            <w:tcBorders>
              <w:top w:val="single" w:sz="4" w:space="0" w:color="000000"/>
              <w:left w:val="single" w:sz="4" w:space="0" w:color="000000"/>
              <w:bottom w:val="single" w:sz="4" w:space="0" w:color="000000"/>
            </w:tcBorders>
            <w:shd w:val="clear" w:color="auto" w:fill="D9D9D9"/>
          </w:tcPr>
          <w:p w14:paraId="06716820"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Укупно површине остале намене</w:t>
            </w:r>
            <w:r w:rsidRPr="0004686F">
              <w:rPr>
                <w:b/>
                <w:sz w:val="20"/>
                <w:szCs w:val="20"/>
                <w:lang w:val="sr-Cyrl-RS" w:eastAsia="en-US"/>
              </w:rPr>
              <w:t xml:space="preserve"> </w:t>
            </w:r>
            <w:r w:rsidRPr="0004686F">
              <w:rPr>
                <w:b/>
                <w:bCs/>
                <w:sz w:val="20"/>
                <w:szCs w:val="20"/>
                <w:lang w:val="sr-Cyrl-RS" w:eastAsia="en-US"/>
              </w:rPr>
              <w:t>изван грађевинског подручја насеља:</w:t>
            </w:r>
          </w:p>
        </w:tc>
        <w:tc>
          <w:tcPr>
            <w:tcW w:w="1447" w:type="dxa"/>
            <w:tcBorders>
              <w:top w:val="single" w:sz="4" w:space="0" w:color="000000"/>
              <w:left w:val="single" w:sz="4" w:space="0" w:color="000000"/>
              <w:bottom w:val="single" w:sz="4" w:space="0" w:color="000000"/>
            </w:tcBorders>
            <w:shd w:val="clear" w:color="auto" w:fill="D9D9D9"/>
            <w:vAlign w:val="center"/>
          </w:tcPr>
          <w:p w14:paraId="47B43C16"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7,17</w:t>
            </w:r>
          </w:p>
        </w:tc>
        <w:tc>
          <w:tcPr>
            <w:tcW w:w="1602" w:type="dxa"/>
            <w:tcBorders>
              <w:top w:val="single" w:sz="4" w:space="0" w:color="000000"/>
              <w:left w:val="single" w:sz="4" w:space="0" w:color="000000"/>
              <w:bottom w:val="single" w:sz="4" w:space="0" w:color="000000"/>
            </w:tcBorders>
            <w:shd w:val="clear" w:color="auto" w:fill="D9D9D9"/>
            <w:vAlign w:val="center"/>
          </w:tcPr>
          <w:p w14:paraId="6871F520"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52,57</w:t>
            </w:r>
          </w:p>
        </w:tc>
        <w:tc>
          <w:tcPr>
            <w:tcW w:w="1679" w:type="dxa"/>
            <w:tcBorders>
              <w:top w:val="single" w:sz="4" w:space="0" w:color="000000"/>
              <w:left w:val="single" w:sz="4" w:space="0" w:color="000000"/>
              <w:bottom w:val="single" w:sz="4" w:space="0" w:color="000000"/>
            </w:tcBorders>
            <w:shd w:val="clear" w:color="auto" w:fill="D9D9D9"/>
            <w:vAlign w:val="center"/>
          </w:tcPr>
          <w:p w14:paraId="76D5C45B"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c>
          <w:tcPr>
            <w:tcW w:w="16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DAE14E"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w:t>
            </w:r>
          </w:p>
        </w:tc>
      </w:tr>
      <w:tr w:rsidR="0004686F" w:rsidRPr="0004686F" w14:paraId="2495B8E8" w14:textId="77777777" w:rsidTr="00606DEF">
        <w:trPr>
          <w:trHeight w:val="573"/>
        </w:trPr>
        <w:tc>
          <w:tcPr>
            <w:tcW w:w="3600" w:type="dxa"/>
            <w:tcBorders>
              <w:top w:val="single" w:sz="4" w:space="0" w:color="000000"/>
              <w:left w:val="single" w:sz="4" w:space="0" w:color="000000"/>
              <w:bottom w:val="single" w:sz="4" w:space="0" w:color="000000"/>
            </w:tcBorders>
            <w:shd w:val="clear" w:color="auto" w:fill="BFBFBF"/>
          </w:tcPr>
          <w:p w14:paraId="7E6F54B3"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Укупно План:</w:t>
            </w:r>
          </w:p>
        </w:tc>
        <w:tc>
          <w:tcPr>
            <w:tcW w:w="1447" w:type="dxa"/>
            <w:tcBorders>
              <w:top w:val="single" w:sz="4" w:space="0" w:color="000000"/>
              <w:left w:val="single" w:sz="4" w:space="0" w:color="000000"/>
              <w:bottom w:val="single" w:sz="4" w:space="0" w:color="000000"/>
            </w:tcBorders>
            <w:shd w:val="clear" w:color="auto" w:fill="BFBFBF"/>
            <w:vAlign w:val="center"/>
          </w:tcPr>
          <w:p w14:paraId="101143FA" w14:textId="77777777" w:rsidR="0004686F" w:rsidRPr="0004686F" w:rsidRDefault="0004686F" w:rsidP="0004686F">
            <w:pPr>
              <w:autoSpaceDE w:val="0"/>
              <w:autoSpaceDN w:val="0"/>
              <w:adjustRightInd w:val="0"/>
              <w:jc w:val="center"/>
              <w:rPr>
                <w:bCs/>
                <w:sz w:val="20"/>
                <w:szCs w:val="20"/>
                <w:lang w:val="sr-Cyrl-RS" w:eastAsia="en-US"/>
              </w:rPr>
            </w:pPr>
            <w:r w:rsidRPr="0004686F">
              <w:rPr>
                <w:bCs/>
                <w:sz w:val="20"/>
                <w:szCs w:val="20"/>
                <w:lang w:val="sr-Cyrl-RS" w:eastAsia="en-US"/>
              </w:rPr>
              <w:t>13,64</w:t>
            </w:r>
          </w:p>
        </w:tc>
        <w:tc>
          <w:tcPr>
            <w:tcW w:w="1602" w:type="dxa"/>
            <w:tcBorders>
              <w:top w:val="single" w:sz="4" w:space="0" w:color="000000"/>
              <w:left w:val="single" w:sz="4" w:space="0" w:color="000000"/>
              <w:bottom w:val="single" w:sz="4" w:space="0" w:color="000000"/>
            </w:tcBorders>
            <w:shd w:val="clear" w:color="auto" w:fill="BFBFBF"/>
            <w:vAlign w:val="center"/>
          </w:tcPr>
          <w:p w14:paraId="0169857F"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100</w:t>
            </w:r>
          </w:p>
        </w:tc>
        <w:tc>
          <w:tcPr>
            <w:tcW w:w="1679" w:type="dxa"/>
            <w:tcBorders>
              <w:top w:val="single" w:sz="4" w:space="0" w:color="000000"/>
              <w:left w:val="single" w:sz="4" w:space="0" w:color="000000"/>
              <w:bottom w:val="single" w:sz="4" w:space="0" w:color="000000"/>
            </w:tcBorders>
            <w:shd w:val="clear" w:color="auto" w:fill="BFBFBF"/>
            <w:vAlign w:val="center"/>
          </w:tcPr>
          <w:p w14:paraId="48330B0A"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13,64</w:t>
            </w:r>
          </w:p>
        </w:tc>
        <w:tc>
          <w:tcPr>
            <w:tcW w:w="164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93B576C"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100</w:t>
            </w:r>
          </w:p>
        </w:tc>
      </w:tr>
    </w:tbl>
    <w:p w14:paraId="1EE35AA0" w14:textId="77777777" w:rsidR="0004686F" w:rsidRPr="0004686F" w:rsidRDefault="0004686F" w:rsidP="0004686F">
      <w:pPr>
        <w:autoSpaceDE w:val="0"/>
        <w:autoSpaceDN w:val="0"/>
        <w:adjustRightInd w:val="0"/>
        <w:ind w:left="274" w:hanging="274"/>
        <w:jc w:val="both"/>
        <w:rPr>
          <w:b/>
          <w:sz w:val="20"/>
          <w:szCs w:val="20"/>
          <w:lang w:val="sr-Cyrl-RS" w:eastAsia="en-US"/>
        </w:rPr>
      </w:pPr>
    </w:p>
    <w:p w14:paraId="13186466" w14:textId="77777777" w:rsidR="0004686F" w:rsidRPr="0004686F" w:rsidRDefault="0004686F" w:rsidP="0004686F">
      <w:pPr>
        <w:autoSpaceDE w:val="0"/>
        <w:autoSpaceDN w:val="0"/>
        <w:adjustRightInd w:val="0"/>
        <w:jc w:val="both"/>
        <w:rPr>
          <w:color w:val="7030A0"/>
          <w:sz w:val="20"/>
          <w:szCs w:val="20"/>
          <w:lang w:val="sr-Cyrl-RS" w:eastAsia="en-US"/>
        </w:rPr>
      </w:pPr>
      <w:bookmarkStart w:id="77" w:name="_Hlk531168877"/>
      <w:bookmarkEnd w:id="71"/>
    </w:p>
    <w:p w14:paraId="29D06058" w14:textId="77777777" w:rsidR="0004686F" w:rsidRPr="0004686F" w:rsidRDefault="0004686F">
      <w:pPr>
        <w:numPr>
          <w:ilvl w:val="1"/>
          <w:numId w:val="48"/>
        </w:numPr>
        <w:autoSpaceDE w:val="0"/>
        <w:autoSpaceDN w:val="0"/>
        <w:adjustRightInd w:val="0"/>
        <w:ind w:left="851" w:hanging="491"/>
        <w:jc w:val="both"/>
        <w:rPr>
          <w:b/>
          <w:sz w:val="20"/>
          <w:szCs w:val="20"/>
          <w:lang w:val="sr-Cyrl-RS" w:eastAsia="en-US"/>
        </w:rPr>
      </w:pPr>
      <w:r w:rsidRPr="0004686F">
        <w:rPr>
          <w:b/>
          <w:sz w:val="20"/>
          <w:szCs w:val="20"/>
          <w:lang w:val="sr-Cyrl-RS" w:eastAsia="en-US"/>
        </w:rPr>
        <w:t>ПРАВИЛА ПАРЦЕЛАЦИЈЕ И ФОРМИРАЊЕ ГРАЂЕВИНСКЕ ПАРЦЕЛЕ</w:t>
      </w:r>
    </w:p>
    <w:p w14:paraId="3A0CC7CB" w14:textId="77777777" w:rsidR="0004686F" w:rsidRPr="0004686F" w:rsidRDefault="0004686F" w:rsidP="0004686F">
      <w:pPr>
        <w:autoSpaceDE w:val="0"/>
        <w:autoSpaceDN w:val="0"/>
        <w:adjustRightInd w:val="0"/>
        <w:jc w:val="both"/>
        <w:rPr>
          <w:b/>
          <w:sz w:val="20"/>
          <w:szCs w:val="20"/>
          <w:lang w:val="sr-Cyrl-RS" w:eastAsia="en-US"/>
        </w:rPr>
      </w:pPr>
    </w:p>
    <w:p w14:paraId="17597696" w14:textId="77777777" w:rsidR="0004686F" w:rsidRPr="0004686F" w:rsidRDefault="0004686F" w:rsidP="0004686F">
      <w:pPr>
        <w:autoSpaceDE w:val="0"/>
        <w:autoSpaceDN w:val="0"/>
        <w:adjustRightInd w:val="0"/>
        <w:jc w:val="both"/>
        <w:rPr>
          <w:sz w:val="20"/>
          <w:szCs w:val="20"/>
          <w:lang w:val="sr-Cyrl-RS" w:eastAsia="sr-Latn-RS"/>
        </w:rPr>
      </w:pPr>
      <w:r w:rsidRPr="0004686F">
        <w:rPr>
          <w:sz w:val="20"/>
          <w:szCs w:val="20"/>
          <w:lang w:val="sr-Cyrl-RS" w:eastAsia="sr-Latn-RS"/>
        </w:rPr>
        <w:t>Парцелација грађевинског земљишта планираног за јавне намене описана је текстуално и</w:t>
      </w:r>
    </w:p>
    <w:p w14:paraId="5E27290A" w14:textId="77777777" w:rsidR="0004686F" w:rsidRPr="0004686F" w:rsidRDefault="0004686F" w:rsidP="0004686F">
      <w:pPr>
        <w:autoSpaceDE w:val="0"/>
        <w:autoSpaceDN w:val="0"/>
        <w:adjustRightInd w:val="0"/>
        <w:jc w:val="both"/>
        <w:rPr>
          <w:sz w:val="20"/>
          <w:szCs w:val="20"/>
          <w:lang w:val="sr-Cyrl-RS" w:eastAsia="sr-Latn-RS"/>
        </w:rPr>
      </w:pPr>
      <w:r w:rsidRPr="0004686F">
        <w:rPr>
          <w:sz w:val="20"/>
          <w:szCs w:val="20"/>
          <w:lang w:val="sr-Cyrl-RS" w:eastAsia="sr-Latn-RS"/>
        </w:rPr>
        <w:t>приказана на графичким прилозима.</w:t>
      </w:r>
    </w:p>
    <w:p w14:paraId="1F5E4897" w14:textId="77777777" w:rsidR="0004686F" w:rsidRPr="0004686F" w:rsidRDefault="0004686F" w:rsidP="0004686F">
      <w:pPr>
        <w:autoSpaceDE w:val="0"/>
        <w:autoSpaceDN w:val="0"/>
        <w:adjustRightInd w:val="0"/>
        <w:jc w:val="both"/>
        <w:rPr>
          <w:sz w:val="20"/>
          <w:szCs w:val="20"/>
          <w:lang w:val="sr-Cyrl-RS" w:eastAsia="sr-Latn-RS"/>
        </w:rPr>
      </w:pPr>
    </w:p>
    <w:p w14:paraId="7F13882B" w14:textId="77777777" w:rsidR="0004686F" w:rsidRPr="0004686F" w:rsidRDefault="0004686F" w:rsidP="0004686F">
      <w:pPr>
        <w:autoSpaceDE w:val="0"/>
        <w:autoSpaceDN w:val="0"/>
        <w:adjustRightInd w:val="0"/>
        <w:jc w:val="both"/>
        <w:rPr>
          <w:sz w:val="20"/>
          <w:szCs w:val="20"/>
          <w:lang w:val="sr-Cyrl-RS" w:eastAsia="sr-Latn-RS"/>
        </w:rPr>
      </w:pPr>
      <w:r w:rsidRPr="0004686F">
        <w:rPr>
          <w:sz w:val="20"/>
          <w:szCs w:val="20"/>
          <w:lang w:val="sr-Cyrl-RS" w:eastAsia="sr-Latn-RS"/>
        </w:rPr>
        <w:t xml:space="preserve">У текстуалном делу у поглављу </w:t>
      </w:r>
      <w:r w:rsidRPr="0004686F">
        <w:rPr>
          <w:b/>
          <w:bCs/>
          <w:sz w:val="20"/>
          <w:szCs w:val="20"/>
          <w:lang w:val="sr-Cyrl-RS" w:eastAsia="sr-Latn-RS"/>
        </w:rPr>
        <w:t xml:space="preserve">3. Попис парцела и опис локација за јавне површине, садржаје и објекте, </w:t>
      </w:r>
      <w:r w:rsidRPr="0004686F">
        <w:rPr>
          <w:sz w:val="20"/>
          <w:szCs w:val="20"/>
          <w:lang w:val="sr-Cyrl-RS" w:eastAsia="sr-Latn-RS"/>
        </w:rPr>
        <w:t>пописане су све катастарске парцеле и њихови делови, које обухватају планиране површине за јавне намене.</w:t>
      </w:r>
    </w:p>
    <w:p w14:paraId="2B5BC61E" w14:textId="77777777" w:rsidR="0004686F" w:rsidRPr="0004686F" w:rsidRDefault="0004686F" w:rsidP="0004686F">
      <w:pPr>
        <w:autoSpaceDE w:val="0"/>
        <w:autoSpaceDN w:val="0"/>
        <w:adjustRightInd w:val="0"/>
        <w:jc w:val="both"/>
        <w:rPr>
          <w:sz w:val="20"/>
          <w:szCs w:val="20"/>
          <w:lang w:val="sr-Cyrl-RS" w:eastAsia="sr-Latn-RS"/>
        </w:rPr>
      </w:pPr>
    </w:p>
    <w:p w14:paraId="7ACC4755" w14:textId="77777777" w:rsidR="0004686F" w:rsidRPr="0004686F" w:rsidRDefault="0004686F" w:rsidP="0004686F">
      <w:pPr>
        <w:autoSpaceDE w:val="0"/>
        <w:autoSpaceDN w:val="0"/>
        <w:adjustRightInd w:val="0"/>
        <w:jc w:val="both"/>
        <w:rPr>
          <w:sz w:val="20"/>
          <w:szCs w:val="20"/>
          <w:lang w:val="sr-Cyrl-RS" w:eastAsia="sr-Latn-RS"/>
        </w:rPr>
      </w:pPr>
      <w:r w:rsidRPr="0004686F">
        <w:rPr>
          <w:sz w:val="20"/>
          <w:szCs w:val="20"/>
          <w:lang w:val="sr-Cyrl-RS" w:eastAsia="sr-Latn-RS"/>
        </w:rPr>
        <w:t>Предлог плана парцелације за посматран обухват Плана дат је на графичким прилозима:</w:t>
      </w:r>
    </w:p>
    <w:p w14:paraId="09D9914D" w14:textId="77777777" w:rsidR="0004686F" w:rsidRPr="0004686F" w:rsidRDefault="0004686F">
      <w:pPr>
        <w:numPr>
          <w:ilvl w:val="1"/>
          <w:numId w:val="53"/>
        </w:numPr>
        <w:tabs>
          <w:tab w:val="left" w:pos="450"/>
        </w:tabs>
        <w:ind w:left="0" w:firstLine="0"/>
        <w:contextualSpacing/>
        <w:jc w:val="both"/>
        <w:rPr>
          <w:bCs/>
          <w:sz w:val="20"/>
          <w:szCs w:val="20"/>
          <w:lang w:val="sr-Cyrl-RS" w:eastAsia="en-US"/>
        </w:rPr>
      </w:pPr>
      <w:r w:rsidRPr="0004686F">
        <w:rPr>
          <w:bCs/>
          <w:sz w:val="20"/>
          <w:szCs w:val="20"/>
          <w:lang w:val="sr-Cyrl-RS" w:eastAsia="en-US"/>
        </w:rPr>
        <w:t>и 5.2. План мреже и објеката комуналне инфраструктуре са предлогом  плана парцелације, Р 1:2 500.</w:t>
      </w:r>
    </w:p>
    <w:p w14:paraId="7AA7EF8A" w14:textId="77777777" w:rsidR="0004686F" w:rsidRPr="0004686F" w:rsidRDefault="0004686F" w:rsidP="0004686F">
      <w:pPr>
        <w:widowControl w:val="0"/>
        <w:suppressAutoHyphens/>
        <w:spacing w:after="200"/>
        <w:textAlignment w:val="baseline"/>
        <w:rPr>
          <w:b/>
          <w:caps/>
          <w:kern w:val="24"/>
          <w:sz w:val="20"/>
          <w:szCs w:val="20"/>
          <w:lang w:val="sr-Cyrl-RS" w:eastAsia="ar-SA"/>
        </w:rPr>
      </w:pPr>
    </w:p>
    <w:p w14:paraId="179D86A8" w14:textId="77777777" w:rsidR="0004686F" w:rsidRPr="0004686F" w:rsidRDefault="0004686F" w:rsidP="0004686F">
      <w:pPr>
        <w:widowControl w:val="0"/>
        <w:suppressAutoHyphens/>
        <w:spacing w:after="200"/>
        <w:textAlignment w:val="baseline"/>
        <w:rPr>
          <w:b/>
          <w:caps/>
          <w:kern w:val="24"/>
          <w:sz w:val="20"/>
          <w:szCs w:val="20"/>
          <w:lang w:val="sr-Cyrl-RS" w:eastAsia="ar-SA"/>
        </w:rPr>
      </w:pPr>
      <w:r w:rsidRPr="0004686F">
        <w:rPr>
          <w:b/>
          <w:caps/>
          <w:kern w:val="24"/>
          <w:sz w:val="20"/>
          <w:szCs w:val="20"/>
          <w:lang w:val="sr-Cyrl-RS" w:eastAsia="ar-SA"/>
        </w:rPr>
        <w:t>Општа правила парцелације и препарцелације</w:t>
      </w:r>
    </w:p>
    <w:p w14:paraId="1143A8E3"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Грађевинска парцела јесте део грађевинског земљишта, са решеним приступом јавној саобраћајној површини, која је изграђена или планом предвиђена за изградњу. </w:t>
      </w:r>
    </w:p>
    <w:p w14:paraId="6BB2B560" w14:textId="77777777" w:rsidR="0004686F" w:rsidRPr="0004686F" w:rsidRDefault="0004686F" w:rsidP="0004686F">
      <w:pPr>
        <w:autoSpaceDE w:val="0"/>
        <w:autoSpaceDN w:val="0"/>
        <w:adjustRightInd w:val="0"/>
        <w:jc w:val="both"/>
        <w:rPr>
          <w:sz w:val="20"/>
          <w:szCs w:val="20"/>
          <w:lang w:val="sr-Cyrl-RS" w:eastAsia="en-US"/>
        </w:rPr>
      </w:pPr>
    </w:p>
    <w:p w14:paraId="41E50475"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Облик и величина грађевинске парцеле мора да омогући изградњу објекта у складу са решењима из плана, правилима о грађењу и техничким прописима. </w:t>
      </w:r>
    </w:p>
    <w:p w14:paraId="09E8DB97" w14:textId="77777777" w:rsidR="0004686F" w:rsidRPr="0004686F" w:rsidRDefault="0004686F" w:rsidP="0004686F">
      <w:pPr>
        <w:autoSpaceDE w:val="0"/>
        <w:autoSpaceDN w:val="0"/>
        <w:adjustRightInd w:val="0"/>
        <w:rPr>
          <w:bCs/>
          <w:iCs/>
          <w:sz w:val="20"/>
          <w:szCs w:val="20"/>
          <w:lang w:val="sr-Cyrl-RS" w:eastAsia="en-US"/>
        </w:rPr>
      </w:pPr>
    </w:p>
    <w:p w14:paraId="453CF696" w14:textId="77777777" w:rsidR="0004686F" w:rsidRPr="0004686F" w:rsidRDefault="0004686F" w:rsidP="0004686F">
      <w:pPr>
        <w:autoSpaceDE w:val="0"/>
        <w:autoSpaceDN w:val="0"/>
        <w:adjustRightInd w:val="0"/>
        <w:rPr>
          <w:bCs/>
          <w:iCs/>
          <w:sz w:val="20"/>
          <w:szCs w:val="20"/>
          <w:lang w:val="sr-Cyrl-RS" w:eastAsia="en-US"/>
        </w:rPr>
      </w:pPr>
    </w:p>
    <w:p w14:paraId="4ECCC450" w14:textId="77777777" w:rsidR="0004686F" w:rsidRPr="0004686F" w:rsidRDefault="0004686F" w:rsidP="0004686F">
      <w:pPr>
        <w:autoSpaceDE w:val="0"/>
        <w:autoSpaceDN w:val="0"/>
        <w:adjustRightInd w:val="0"/>
        <w:rPr>
          <w:sz w:val="20"/>
          <w:szCs w:val="20"/>
          <w:lang w:val="sr-Cyrl-RS" w:eastAsia="en-US"/>
        </w:rPr>
      </w:pPr>
      <w:r w:rsidRPr="0004686F">
        <w:rPr>
          <w:bCs/>
          <w:iCs/>
          <w:sz w:val="20"/>
          <w:szCs w:val="20"/>
          <w:lang w:val="sr-Cyrl-RS" w:eastAsia="en-US"/>
        </w:rPr>
        <w:t xml:space="preserve">Услови за формирање грађевинске парцеле </w:t>
      </w:r>
    </w:p>
    <w:p w14:paraId="20941984" w14:textId="77777777" w:rsidR="0004686F" w:rsidRPr="0004686F" w:rsidRDefault="0004686F">
      <w:pPr>
        <w:numPr>
          <w:ilvl w:val="0"/>
          <w:numId w:val="50"/>
        </w:numPr>
        <w:suppressAutoHyphens/>
        <w:spacing w:after="29"/>
        <w:contextualSpacing/>
        <w:textAlignment w:val="baseline"/>
        <w:rPr>
          <w:sz w:val="20"/>
          <w:szCs w:val="20"/>
          <w:lang w:val="sr-Cyrl-RS" w:eastAsia="en-US"/>
        </w:rPr>
      </w:pPr>
      <w:r w:rsidRPr="0004686F">
        <w:rPr>
          <w:sz w:val="20"/>
          <w:szCs w:val="20"/>
          <w:lang w:val="sr-Cyrl-RS" w:eastAsia="en-US"/>
        </w:rPr>
        <w:t xml:space="preserve">свака катастарска парцела може постати грађевинска уколико има облик и површину који омогућавају изградњу објекта у складу са правилима грађења и техничким прописима и која има приступ јавној саобраћајној површини </w:t>
      </w:r>
    </w:p>
    <w:p w14:paraId="6CA3985E" w14:textId="77777777" w:rsidR="0004686F" w:rsidRPr="0004686F" w:rsidRDefault="0004686F" w:rsidP="0004686F">
      <w:pPr>
        <w:autoSpaceDE w:val="0"/>
        <w:autoSpaceDN w:val="0"/>
        <w:adjustRightInd w:val="0"/>
        <w:jc w:val="both"/>
        <w:rPr>
          <w:sz w:val="20"/>
          <w:szCs w:val="20"/>
          <w:lang w:val="sr-Cyrl-RS" w:eastAsia="en-US"/>
        </w:rPr>
      </w:pPr>
    </w:p>
    <w:p w14:paraId="5B194FEC"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Парцелација и препарцелација грађевинског земљишта се врши на захтев власника односно корисника земљишта. </w:t>
      </w:r>
    </w:p>
    <w:p w14:paraId="751C01A6" w14:textId="77777777" w:rsidR="0004686F" w:rsidRPr="0004686F" w:rsidRDefault="0004686F" w:rsidP="0004686F">
      <w:pPr>
        <w:autoSpaceDE w:val="0"/>
        <w:autoSpaceDN w:val="0"/>
        <w:adjustRightInd w:val="0"/>
        <w:jc w:val="both"/>
        <w:rPr>
          <w:sz w:val="20"/>
          <w:szCs w:val="20"/>
          <w:lang w:val="sr-Cyrl-RS" w:eastAsia="en-US"/>
        </w:rPr>
      </w:pPr>
    </w:p>
    <w:p w14:paraId="4E78333E"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Промена граница постојеће парцеле и формирање нових се врши на основу правила парцелације дефинисаних овим планом детаљне регулације. </w:t>
      </w:r>
    </w:p>
    <w:p w14:paraId="7452A7C3" w14:textId="77777777" w:rsidR="0004686F" w:rsidRPr="0004686F" w:rsidRDefault="0004686F" w:rsidP="0004686F">
      <w:pPr>
        <w:autoSpaceDE w:val="0"/>
        <w:autoSpaceDN w:val="0"/>
        <w:adjustRightInd w:val="0"/>
        <w:jc w:val="both"/>
        <w:rPr>
          <w:sz w:val="20"/>
          <w:szCs w:val="20"/>
          <w:lang w:val="sr-Cyrl-RS" w:eastAsia="en-US"/>
        </w:rPr>
      </w:pPr>
    </w:p>
    <w:p w14:paraId="21FAE6AB"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Подела постојеће парцеле на две или више парцела се врши под следећим условима: </w:t>
      </w:r>
    </w:p>
    <w:p w14:paraId="316FE74B" w14:textId="77777777" w:rsidR="0004686F" w:rsidRPr="0004686F" w:rsidRDefault="0004686F">
      <w:pPr>
        <w:numPr>
          <w:ilvl w:val="0"/>
          <w:numId w:val="49"/>
        </w:numPr>
        <w:suppressAutoHyphens/>
        <w:spacing w:after="30"/>
        <w:contextualSpacing/>
        <w:jc w:val="both"/>
        <w:textAlignment w:val="baseline"/>
        <w:rPr>
          <w:sz w:val="20"/>
          <w:szCs w:val="20"/>
          <w:lang w:val="sr-Cyrl-RS" w:eastAsia="en-US"/>
        </w:rPr>
      </w:pPr>
      <w:r w:rsidRPr="0004686F">
        <w:rPr>
          <w:sz w:val="20"/>
          <w:szCs w:val="20"/>
          <w:lang w:val="sr-Cyrl-RS" w:eastAsia="en-US"/>
        </w:rPr>
        <w:t xml:space="preserve">подела се врши у оквиру граница парцеле </w:t>
      </w:r>
    </w:p>
    <w:bookmarkEnd w:id="77"/>
    <w:p w14:paraId="4D5EFB00" w14:textId="77777777" w:rsidR="0004686F" w:rsidRPr="0004686F" w:rsidRDefault="0004686F">
      <w:pPr>
        <w:numPr>
          <w:ilvl w:val="0"/>
          <w:numId w:val="23"/>
        </w:numPr>
        <w:autoSpaceDE w:val="0"/>
        <w:autoSpaceDN w:val="0"/>
        <w:adjustRightInd w:val="0"/>
        <w:rPr>
          <w:b/>
          <w:sz w:val="20"/>
          <w:szCs w:val="20"/>
          <w:lang w:val="sr-Cyrl-RS" w:eastAsia="en-US"/>
        </w:rPr>
      </w:pPr>
      <w:r w:rsidRPr="0004686F">
        <w:rPr>
          <w:b/>
          <w:sz w:val="20"/>
          <w:szCs w:val="20"/>
          <w:lang w:val="sr-Cyrl-RS" w:eastAsia="en-US"/>
        </w:rPr>
        <w:lastRenderedPageBreak/>
        <w:t xml:space="preserve">ПОПИС ПАРЦЕЛА И ОПИС ЛОКАЦИЈА ЗА ЈАВНЕ ПОВРШИНЕ, </w:t>
      </w:r>
    </w:p>
    <w:p w14:paraId="4FCFFBA7" w14:textId="77777777" w:rsidR="0004686F" w:rsidRPr="0004686F" w:rsidRDefault="0004686F" w:rsidP="0004686F">
      <w:pPr>
        <w:autoSpaceDE w:val="0"/>
        <w:autoSpaceDN w:val="0"/>
        <w:adjustRightInd w:val="0"/>
        <w:ind w:left="360"/>
        <w:rPr>
          <w:b/>
          <w:sz w:val="20"/>
          <w:szCs w:val="20"/>
          <w:lang w:val="sr-Cyrl-RS" w:eastAsia="en-US"/>
        </w:rPr>
      </w:pPr>
      <w:r w:rsidRPr="0004686F">
        <w:rPr>
          <w:b/>
          <w:sz w:val="20"/>
          <w:szCs w:val="20"/>
          <w:lang w:val="sr-Cyrl-RS" w:eastAsia="en-US"/>
        </w:rPr>
        <w:t>САДРЖАЈЕ И ОБЈЕКТЕ</w:t>
      </w:r>
    </w:p>
    <w:p w14:paraId="78F60889" w14:textId="77777777" w:rsidR="0004686F" w:rsidRPr="0004686F" w:rsidRDefault="0004686F" w:rsidP="0004686F">
      <w:pPr>
        <w:autoSpaceDN w:val="0"/>
        <w:jc w:val="both"/>
        <w:rPr>
          <w:sz w:val="20"/>
          <w:szCs w:val="20"/>
          <w:lang w:val="sr-Cyrl-RS"/>
        </w:rPr>
      </w:pPr>
    </w:p>
    <w:p w14:paraId="11B26BEE" w14:textId="77777777" w:rsidR="0004686F" w:rsidRPr="0004686F" w:rsidRDefault="0004686F" w:rsidP="0004686F">
      <w:pPr>
        <w:autoSpaceDN w:val="0"/>
        <w:jc w:val="both"/>
        <w:rPr>
          <w:sz w:val="20"/>
          <w:szCs w:val="20"/>
          <w:lang w:val="sr-Cyrl-RS"/>
        </w:rPr>
      </w:pPr>
      <w:r w:rsidRPr="0004686F">
        <w:rPr>
          <w:sz w:val="20"/>
          <w:szCs w:val="20"/>
          <w:lang w:val="sr-Cyrl-RS"/>
        </w:rPr>
        <w:t>Површине за јавне намене су јавне површине и јавни објекти, чије је коришћење, односно изградња од општег интереса. Планом се утврђују површине планиране за јавне намене и површине осталих намена.</w:t>
      </w:r>
    </w:p>
    <w:p w14:paraId="04E33C31" w14:textId="77777777" w:rsidR="0004686F" w:rsidRPr="0004686F" w:rsidRDefault="0004686F" w:rsidP="0004686F">
      <w:pPr>
        <w:autoSpaceDN w:val="0"/>
        <w:jc w:val="both"/>
        <w:rPr>
          <w:sz w:val="20"/>
          <w:szCs w:val="20"/>
          <w:lang w:val="sr-Cyrl-RS"/>
        </w:rPr>
      </w:pPr>
    </w:p>
    <w:p w14:paraId="1C88D628" w14:textId="77777777" w:rsidR="0004686F" w:rsidRPr="0004686F" w:rsidRDefault="0004686F" w:rsidP="0004686F">
      <w:pPr>
        <w:autoSpaceDN w:val="0"/>
        <w:jc w:val="both"/>
        <w:rPr>
          <w:sz w:val="20"/>
          <w:szCs w:val="20"/>
          <w:lang w:val="sr-Cyrl-RS"/>
        </w:rPr>
      </w:pPr>
      <w:r w:rsidRPr="0004686F">
        <w:rPr>
          <w:sz w:val="20"/>
          <w:szCs w:val="20"/>
          <w:lang w:val="sr-Cyrl-RS"/>
        </w:rPr>
        <w:t xml:space="preserve">Према дефинисаној подели дат је списак постојећих катастарских парцела које су дефинисане као </w:t>
      </w:r>
      <w:proofErr w:type="spellStart"/>
      <w:r w:rsidRPr="0004686F">
        <w:rPr>
          <w:sz w:val="20"/>
          <w:szCs w:val="20"/>
          <w:lang w:val="sr-Cyrl-RS"/>
        </w:rPr>
        <w:t>површинe</w:t>
      </w:r>
      <w:proofErr w:type="spellEnd"/>
      <w:r w:rsidRPr="0004686F">
        <w:rPr>
          <w:sz w:val="20"/>
          <w:szCs w:val="20"/>
          <w:lang w:val="sr-Cyrl-RS"/>
        </w:rPr>
        <w:t xml:space="preserve"> јавне намене и њихово формирање је услов за даљу реализацију Плана.</w:t>
      </w:r>
    </w:p>
    <w:p w14:paraId="488C7268" w14:textId="77777777" w:rsidR="0004686F" w:rsidRPr="0004686F" w:rsidRDefault="0004686F" w:rsidP="0004686F">
      <w:pPr>
        <w:jc w:val="both"/>
        <w:rPr>
          <w:color w:val="FF0000"/>
          <w:sz w:val="20"/>
          <w:szCs w:val="20"/>
          <w:lang w:val="sr-Cyrl-RS"/>
        </w:rPr>
      </w:pPr>
    </w:p>
    <w:p w14:paraId="4F0DCA42" w14:textId="77777777" w:rsidR="0004686F" w:rsidRPr="0004686F" w:rsidRDefault="0004686F" w:rsidP="0004686F">
      <w:pPr>
        <w:spacing w:line="259" w:lineRule="auto"/>
        <w:rPr>
          <w:sz w:val="20"/>
          <w:szCs w:val="20"/>
          <w:lang w:val="sr-Cyrl-RS" w:eastAsia="en-US"/>
        </w:rPr>
      </w:pPr>
      <w:r w:rsidRPr="0004686F">
        <w:rPr>
          <w:b/>
          <w:bCs/>
          <w:sz w:val="20"/>
          <w:szCs w:val="20"/>
          <w:lang w:val="sr-Cyrl-RS" w:eastAsia="en-US"/>
        </w:rPr>
        <w:t xml:space="preserve">Планирана саобраћајница-државни пут II A реда.бр.197 - ГП1, </w:t>
      </w:r>
      <w:r w:rsidRPr="0004686F">
        <w:rPr>
          <w:sz w:val="20"/>
          <w:szCs w:val="20"/>
          <w:lang w:val="sr-Cyrl-RS" w:eastAsia="en-US"/>
        </w:rPr>
        <w:t xml:space="preserve">површине приближно 1,03 </w:t>
      </w:r>
      <w:bookmarkStart w:id="78" w:name="_Hlk114486280"/>
      <w:proofErr w:type="spellStart"/>
      <w:r w:rsidRPr="0004686F">
        <w:rPr>
          <w:sz w:val="20"/>
          <w:szCs w:val="20"/>
          <w:lang w:val="sr-Cyrl-RS" w:eastAsia="en-US"/>
        </w:rPr>
        <w:t>ha</w:t>
      </w:r>
      <w:proofErr w:type="spellEnd"/>
      <w:r w:rsidRPr="0004686F">
        <w:rPr>
          <w:sz w:val="20"/>
          <w:szCs w:val="20"/>
          <w:lang w:val="sr-Cyrl-RS" w:eastAsia="en-US"/>
        </w:rPr>
        <w:t xml:space="preserve"> коју чине:</w:t>
      </w:r>
    </w:p>
    <w:bookmarkEnd w:id="78"/>
    <w:p w14:paraId="5F1534F2" w14:textId="77777777" w:rsidR="0004686F" w:rsidRPr="0004686F" w:rsidRDefault="0004686F" w:rsidP="0004686F">
      <w:pPr>
        <w:spacing w:line="259" w:lineRule="auto"/>
        <w:rPr>
          <w:sz w:val="20"/>
          <w:szCs w:val="20"/>
          <w:lang w:val="sr-Cyrl-RS" w:eastAsia="en-US"/>
        </w:rPr>
      </w:pPr>
      <w:r w:rsidRPr="0004686F">
        <w:rPr>
          <w:sz w:val="20"/>
          <w:szCs w:val="20"/>
          <w:lang w:val="sr-Cyrl-RS" w:eastAsia="en-US"/>
        </w:rPr>
        <w:t xml:space="preserve">делови кат. п. број 2256, 2255, 2250, 2249, 2248, 2247, 2244 и 3802/1 КО Медовине и </w:t>
      </w:r>
    </w:p>
    <w:p w14:paraId="4B9D0221" w14:textId="77777777" w:rsidR="0004686F" w:rsidRPr="0004686F" w:rsidRDefault="0004686F" w:rsidP="0004686F">
      <w:pPr>
        <w:spacing w:line="259" w:lineRule="auto"/>
        <w:rPr>
          <w:sz w:val="20"/>
          <w:szCs w:val="20"/>
          <w:lang w:val="sr-Cyrl-RS" w:eastAsia="en-US"/>
        </w:rPr>
      </w:pPr>
      <w:r w:rsidRPr="0004686F">
        <w:rPr>
          <w:sz w:val="20"/>
          <w:szCs w:val="20"/>
          <w:lang w:val="sr-Cyrl-RS" w:eastAsia="en-US"/>
        </w:rPr>
        <w:t xml:space="preserve">делови кат. п. број 3190 и 3251/2 КО </w:t>
      </w:r>
      <w:proofErr w:type="spellStart"/>
      <w:r w:rsidRPr="0004686F">
        <w:rPr>
          <w:sz w:val="20"/>
          <w:szCs w:val="20"/>
          <w:lang w:val="sr-Cyrl-RS" w:eastAsia="en-US"/>
        </w:rPr>
        <w:t>Дајићи</w:t>
      </w:r>
      <w:proofErr w:type="spellEnd"/>
      <w:r w:rsidRPr="0004686F">
        <w:rPr>
          <w:sz w:val="20"/>
          <w:szCs w:val="20"/>
          <w:lang w:val="sr-Cyrl-RS" w:eastAsia="en-US"/>
        </w:rPr>
        <w:t xml:space="preserve">. </w:t>
      </w:r>
    </w:p>
    <w:p w14:paraId="61677A23" w14:textId="77777777" w:rsidR="0004686F" w:rsidRPr="0004686F" w:rsidRDefault="0004686F" w:rsidP="0004686F">
      <w:pPr>
        <w:widowControl w:val="0"/>
        <w:autoSpaceDE w:val="0"/>
        <w:autoSpaceDN w:val="0"/>
        <w:adjustRightInd w:val="0"/>
        <w:rPr>
          <w:b/>
          <w:bCs/>
          <w:sz w:val="20"/>
          <w:szCs w:val="20"/>
          <w:lang w:val="sr-Cyrl-RS" w:eastAsia="en-US"/>
        </w:rPr>
      </w:pPr>
    </w:p>
    <w:p w14:paraId="59C57BDC" w14:textId="77777777" w:rsidR="0004686F" w:rsidRPr="0004686F" w:rsidRDefault="0004686F" w:rsidP="0004686F">
      <w:pPr>
        <w:widowControl w:val="0"/>
        <w:autoSpaceDE w:val="0"/>
        <w:autoSpaceDN w:val="0"/>
        <w:adjustRightInd w:val="0"/>
        <w:rPr>
          <w:b/>
          <w:bCs/>
          <w:sz w:val="20"/>
          <w:szCs w:val="20"/>
          <w:lang w:val="sr-Cyrl-RS" w:eastAsia="en-US"/>
        </w:rPr>
      </w:pPr>
      <w:r w:rsidRPr="0004686F">
        <w:rPr>
          <w:b/>
          <w:bCs/>
          <w:sz w:val="20"/>
          <w:szCs w:val="20"/>
          <w:lang w:val="sr-Cyrl-RS" w:eastAsia="en-US"/>
        </w:rPr>
        <w:t xml:space="preserve">Планирана кружна раскрсница  ГП2, </w:t>
      </w:r>
      <w:r w:rsidRPr="0004686F">
        <w:rPr>
          <w:sz w:val="20"/>
          <w:szCs w:val="20"/>
          <w:lang w:val="sr-Cyrl-RS" w:eastAsia="en-US"/>
        </w:rPr>
        <w:t xml:space="preserve">површине приближно 0,67 </w:t>
      </w:r>
      <w:proofErr w:type="spellStart"/>
      <w:r w:rsidRPr="0004686F">
        <w:rPr>
          <w:sz w:val="20"/>
          <w:szCs w:val="20"/>
          <w:lang w:val="sr-Cyrl-RS" w:eastAsia="en-US"/>
        </w:rPr>
        <w:t>ha</w:t>
      </w:r>
      <w:proofErr w:type="spellEnd"/>
      <w:r w:rsidRPr="0004686F">
        <w:rPr>
          <w:sz w:val="20"/>
          <w:szCs w:val="20"/>
          <w:lang w:val="sr-Cyrl-RS" w:eastAsia="en-US"/>
        </w:rPr>
        <w:t>, коју чине:</w:t>
      </w:r>
    </w:p>
    <w:p w14:paraId="082D9D63" w14:textId="77777777" w:rsidR="0004686F" w:rsidRPr="0004686F" w:rsidRDefault="0004686F" w:rsidP="0004686F">
      <w:pPr>
        <w:widowControl w:val="0"/>
        <w:autoSpaceDE w:val="0"/>
        <w:autoSpaceDN w:val="0"/>
        <w:adjustRightInd w:val="0"/>
        <w:rPr>
          <w:sz w:val="20"/>
          <w:szCs w:val="20"/>
          <w:lang w:val="sr-Cyrl-RS" w:eastAsia="en-US"/>
        </w:rPr>
      </w:pPr>
      <w:r w:rsidRPr="0004686F">
        <w:rPr>
          <w:sz w:val="20"/>
          <w:szCs w:val="20"/>
          <w:lang w:val="sr-Cyrl-RS" w:eastAsia="en-US"/>
        </w:rPr>
        <w:t xml:space="preserve">делови </w:t>
      </w:r>
      <w:proofErr w:type="spellStart"/>
      <w:r w:rsidRPr="0004686F">
        <w:rPr>
          <w:sz w:val="20"/>
          <w:szCs w:val="20"/>
          <w:lang w:val="sr-Cyrl-RS" w:eastAsia="en-US"/>
        </w:rPr>
        <w:t>кат.парцела</w:t>
      </w:r>
      <w:proofErr w:type="spellEnd"/>
      <w:r w:rsidRPr="0004686F">
        <w:rPr>
          <w:sz w:val="20"/>
          <w:szCs w:val="20"/>
          <w:lang w:val="sr-Cyrl-RS" w:eastAsia="en-US"/>
        </w:rPr>
        <w:t xml:space="preserve"> 3190, 3191 и 3802/1 КО </w:t>
      </w:r>
      <w:proofErr w:type="spellStart"/>
      <w:r w:rsidRPr="0004686F">
        <w:rPr>
          <w:sz w:val="20"/>
          <w:szCs w:val="20"/>
          <w:lang w:val="sr-Cyrl-RS" w:eastAsia="en-US"/>
        </w:rPr>
        <w:t>Дајић</w:t>
      </w:r>
      <w:proofErr w:type="spellEnd"/>
      <w:r w:rsidRPr="0004686F">
        <w:rPr>
          <w:sz w:val="20"/>
          <w:szCs w:val="20"/>
          <w:lang w:val="sr-Cyrl-RS" w:eastAsia="en-US"/>
        </w:rPr>
        <w:t xml:space="preserve"> и </w:t>
      </w:r>
    </w:p>
    <w:p w14:paraId="58FB991C" w14:textId="77777777" w:rsidR="0004686F" w:rsidRPr="0004686F" w:rsidRDefault="0004686F" w:rsidP="0004686F">
      <w:pPr>
        <w:widowControl w:val="0"/>
        <w:autoSpaceDE w:val="0"/>
        <w:autoSpaceDN w:val="0"/>
        <w:adjustRightInd w:val="0"/>
        <w:rPr>
          <w:sz w:val="20"/>
          <w:szCs w:val="20"/>
          <w:lang w:val="sr-Cyrl-RS" w:eastAsia="en-US"/>
        </w:rPr>
      </w:pPr>
      <w:r w:rsidRPr="0004686F">
        <w:rPr>
          <w:sz w:val="20"/>
          <w:szCs w:val="20"/>
          <w:lang w:val="sr-Cyrl-RS" w:eastAsia="en-US"/>
        </w:rPr>
        <w:t xml:space="preserve">делови  </w:t>
      </w:r>
      <w:proofErr w:type="spellStart"/>
      <w:r w:rsidRPr="0004686F">
        <w:rPr>
          <w:sz w:val="20"/>
          <w:szCs w:val="20"/>
          <w:lang w:val="sr-Cyrl-RS" w:eastAsia="en-US"/>
        </w:rPr>
        <w:t>кат.парцеле</w:t>
      </w:r>
      <w:proofErr w:type="spellEnd"/>
      <w:r w:rsidRPr="0004686F">
        <w:rPr>
          <w:sz w:val="20"/>
          <w:szCs w:val="20"/>
          <w:lang w:val="sr-Cyrl-RS" w:eastAsia="en-US"/>
        </w:rPr>
        <w:t xml:space="preserve"> број 2256 и 3251/2КО  Медовине </w:t>
      </w:r>
    </w:p>
    <w:p w14:paraId="472D9F36" w14:textId="77777777" w:rsidR="0004686F" w:rsidRPr="0004686F" w:rsidRDefault="0004686F" w:rsidP="0004686F">
      <w:pPr>
        <w:spacing w:line="259" w:lineRule="auto"/>
        <w:rPr>
          <w:b/>
          <w:bCs/>
          <w:sz w:val="20"/>
          <w:szCs w:val="20"/>
          <w:lang w:val="sr-Cyrl-RS" w:eastAsia="en-US"/>
        </w:rPr>
      </w:pPr>
    </w:p>
    <w:p w14:paraId="3C41C4DE" w14:textId="77777777" w:rsidR="0004686F" w:rsidRPr="0004686F" w:rsidRDefault="0004686F" w:rsidP="0004686F">
      <w:pPr>
        <w:spacing w:line="259" w:lineRule="auto"/>
        <w:rPr>
          <w:b/>
          <w:bCs/>
          <w:sz w:val="20"/>
          <w:szCs w:val="20"/>
          <w:lang w:val="sr-Cyrl-RS" w:eastAsia="en-US"/>
        </w:rPr>
      </w:pPr>
      <w:r w:rsidRPr="0004686F">
        <w:rPr>
          <w:b/>
          <w:bCs/>
          <w:sz w:val="20"/>
          <w:szCs w:val="20"/>
          <w:lang w:val="sr-Cyrl-RS" w:eastAsia="en-US"/>
        </w:rPr>
        <w:t xml:space="preserve">Планирана ГП3 - државни пут II A реда.бр.197, површине 0,28 </w:t>
      </w:r>
      <w:proofErr w:type="spellStart"/>
      <w:r w:rsidRPr="0004686F">
        <w:rPr>
          <w:b/>
          <w:bCs/>
          <w:sz w:val="20"/>
          <w:szCs w:val="20"/>
          <w:lang w:val="sr-Cyrl-RS" w:eastAsia="en-US"/>
        </w:rPr>
        <w:t>ha</w:t>
      </w:r>
      <w:proofErr w:type="spellEnd"/>
      <w:r w:rsidRPr="0004686F">
        <w:rPr>
          <w:b/>
          <w:bCs/>
          <w:sz w:val="20"/>
          <w:szCs w:val="20"/>
          <w:lang w:val="sr-Cyrl-RS" w:eastAsia="en-US"/>
        </w:rPr>
        <w:t xml:space="preserve"> коју чине:</w:t>
      </w:r>
    </w:p>
    <w:p w14:paraId="422A41DB" w14:textId="77777777" w:rsidR="0004686F" w:rsidRPr="0004686F" w:rsidRDefault="0004686F" w:rsidP="0004686F">
      <w:pPr>
        <w:spacing w:line="259" w:lineRule="auto"/>
        <w:rPr>
          <w:sz w:val="20"/>
          <w:szCs w:val="20"/>
          <w:lang w:val="sr-Cyrl-RS" w:eastAsia="en-US"/>
        </w:rPr>
      </w:pPr>
      <w:r w:rsidRPr="0004686F">
        <w:rPr>
          <w:sz w:val="20"/>
          <w:szCs w:val="20"/>
          <w:lang w:val="sr-Cyrl-RS" w:eastAsia="en-US"/>
        </w:rPr>
        <w:t>Део КП бр. 2256 Ко Медовине</w:t>
      </w:r>
    </w:p>
    <w:p w14:paraId="6A2D33CA" w14:textId="77777777" w:rsidR="0004686F" w:rsidRPr="0004686F" w:rsidRDefault="0004686F" w:rsidP="0004686F">
      <w:pPr>
        <w:spacing w:line="259" w:lineRule="auto"/>
        <w:rPr>
          <w:b/>
          <w:bCs/>
          <w:sz w:val="20"/>
          <w:szCs w:val="20"/>
          <w:lang w:val="sr-Cyrl-RS" w:eastAsia="en-US"/>
        </w:rPr>
      </w:pPr>
    </w:p>
    <w:p w14:paraId="6328C64A" w14:textId="77777777" w:rsidR="0004686F" w:rsidRPr="0004686F" w:rsidRDefault="0004686F" w:rsidP="0004686F">
      <w:pPr>
        <w:spacing w:line="259" w:lineRule="auto"/>
        <w:rPr>
          <w:b/>
          <w:bCs/>
          <w:sz w:val="20"/>
          <w:szCs w:val="20"/>
          <w:lang w:val="sr-Cyrl-RS" w:eastAsia="en-US"/>
        </w:rPr>
      </w:pPr>
      <w:r w:rsidRPr="0004686F">
        <w:rPr>
          <w:b/>
          <w:bCs/>
          <w:sz w:val="20"/>
          <w:szCs w:val="20"/>
          <w:lang w:val="sr-Cyrl-RS" w:eastAsia="en-US"/>
        </w:rPr>
        <w:t xml:space="preserve">Планирана ГП4- државни пут II A реда.бр.198, површине 0,15 </w:t>
      </w:r>
      <w:proofErr w:type="spellStart"/>
      <w:r w:rsidRPr="0004686F">
        <w:rPr>
          <w:b/>
          <w:bCs/>
          <w:sz w:val="20"/>
          <w:szCs w:val="20"/>
          <w:lang w:val="sr-Cyrl-RS" w:eastAsia="en-US"/>
        </w:rPr>
        <w:t>ha</w:t>
      </w:r>
      <w:proofErr w:type="spellEnd"/>
      <w:r w:rsidRPr="0004686F">
        <w:rPr>
          <w:b/>
          <w:bCs/>
          <w:sz w:val="20"/>
          <w:szCs w:val="20"/>
          <w:lang w:val="sr-Cyrl-RS" w:eastAsia="en-US"/>
        </w:rPr>
        <w:t xml:space="preserve"> коју чине:</w:t>
      </w:r>
    </w:p>
    <w:p w14:paraId="2E4BF307" w14:textId="77777777" w:rsidR="0004686F" w:rsidRPr="0004686F" w:rsidRDefault="0004686F" w:rsidP="0004686F">
      <w:pPr>
        <w:spacing w:line="259" w:lineRule="auto"/>
        <w:rPr>
          <w:sz w:val="20"/>
          <w:szCs w:val="20"/>
          <w:lang w:val="sr-Cyrl-RS" w:eastAsia="en-US"/>
        </w:rPr>
      </w:pPr>
      <w:bookmarkStart w:id="79" w:name="_Hlk114486397"/>
      <w:r w:rsidRPr="0004686F">
        <w:rPr>
          <w:sz w:val="20"/>
          <w:szCs w:val="20"/>
          <w:lang w:val="sr-Cyrl-RS" w:eastAsia="en-US"/>
        </w:rPr>
        <w:t xml:space="preserve">Део КП бр. 3191 Ко </w:t>
      </w:r>
      <w:proofErr w:type="spellStart"/>
      <w:r w:rsidRPr="0004686F">
        <w:rPr>
          <w:sz w:val="20"/>
          <w:szCs w:val="20"/>
          <w:lang w:val="sr-Cyrl-RS" w:eastAsia="en-US"/>
        </w:rPr>
        <w:t>Дајићи</w:t>
      </w:r>
      <w:proofErr w:type="spellEnd"/>
    </w:p>
    <w:bookmarkEnd w:id="79"/>
    <w:p w14:paraId="32B72DD5" w14:textId="77777777" w:rsidR="0004686F" w:rsidRPr="0004686F" w:rsidRDefault="0004686F" w:rsidP="0004686F">
      <w:pPr>
        <w:spacing w:line="259" w:lineRule="auto"/>
        <w:rPr>
          <w:b/>
          <w:bCs/>
          <w:sz w:val="20"/>
          <w:szCs w:val="20"/>
          <w:lang w:val="sr-Cyrl-RS" w:eastAsia="en-US"/>
        </w:rPr>
      </w:pPr>
    </w:p>
    <w:p w14:paraId="38661980" w14:textId="77777777" w:rsidR="0004686F" w:rsidRPr="0004686F" w:rsidRDefault="0004686F" w:rsidP="0004686F">
      <w:pPr>
        <w:spacing w:line="259" w:lineRule="auto"/>
        <w:rPr>
          <w:b/>
          <w:bCs/>
          <w:sz w:val="20"/>
          <w:szCs w:val="20"/>
          <w:lang w:val="sr-Cyrl-RS" w:eastAsia="en-US"/>
        </w:rPr>
      </w:pPr>
      <w:r w:rsidRPr="0004686F">
        <w:rPr>
          <w:b/>
          <w:bCs/>
          <w:sz w:val="20"/>
          <w:szCs w:val="20"/>
          <w:lang w:val="sr-Cyrl-RS" w:eastAsia="en-US"/>
        </w:rPr>
        <w:t xml:space="preserve">Планирана ГП5 – „Јужни паркинг“, одн. Површна за паркирање са сервисном </w:t>
      </w:r>
      <w:proofErr w:type="spellStart"/>
      <w:r w:rsidRPr="0004686F">
        <w:rPr>
          <w:b/>
          <w:bCs/>
          <w:sz w:val="20"/>
          <w:szCs w:val="20"/>
          <w:lang w:val="sr-Cyrl-RS" w:eastAsia="en-US"/>
        </w:rPr>
        <w:t>саобраћаницом</w:t>
      </w:r>
      <w:proofErr w:type="spellEnd"/>
      <w:r w:rsidRPr="0004686F">
        <w:rPr>
          <w:b/>
          <w:bCs/>
          <w:sz w:val="20"/>
          <w:szCs w:val="20"/>
          <w:lang w:val="sr-Cyrl-RS" w:eastAsia="en-US"/>
        </w:rPr>
        <w:t xml:space="preserve"> и пешачком стазом, површине 0,61 </w:t>
      </w:r>
      <w:proofErr w:type="spellStart"/>
      <w:r w:rsidRPr="0004686F">
        <w:rPr>
          <w:b/>
          <w:bCs/>
          <w:sz w:val="20"/>
          <w:szCs w:val="20"/>
          <w:lang w:val="sr-Cyrl-RS" w:eastAsia="en-US"/>
        </w:rPr>
        <w:t>ha</w:t>
      </w:r>
      <w:proofErr w:type="spellEnd"/>
      <w:r w:rsidRPr="0004686F">
        <w:rPr>
          <w:b/>
          <w:bCs/>
          <w:sz w:val="20"/>
          <w:szCs w:val="20"/>
          <w:lang w:val="sr-Cyrl-RS" w:eastAsia="en-US"/>
        </w:rPr>
        <w:t xml:space="preserve"> коју чине:</w:t>
      </w:r>
    </w:p>
    <w:p w14:paraId="3FED042A" w14:textId="77777777" w:rsidR="0004686F" w:rsidRPr="0004686F" w:rsidRDefault="0004686F" w:rsidP="0004686F">
      <w:pPr>
        <w:spacing w:line="259" w:lineRule="auto"/>
        <w:rPr>
          <w:sz w:val="20"/>
          <w:szCs w:val="20"/>
          <w:lang w:val="sr-Cyrl-RS" w:eastAsia="en-US"/>
        </w:rPr>
      </w:pPr>
      <w:r w:rsidRPr="0004686F">
        <w:rPr>
          <w:sz w:val="20"/>
          <w:szCs w:val="20"/>
          <w:lang w:val="sr-Cyrl-RS" w:eastAsia="en-US"/>
        </w:rPr>
        <w:t>Део КП бр. 3643 Ко Вучак.</w:t>
      </w:r>
    </w:p>
    <w:p w14:paraId="02C58FBC" w14:textId="77777777" w:rsidR="0004686F" w:rsidRPr="0004686F" w:rsidRDefault="0004686F" w:rsidP="0004686F">
      <w:pPr>
        <w:autoSpaceDE w:val="0"/>
        <w:autoSpaceDN w:val="0"/>
        <w:adjustRightInd w:val="0"/>
        <w:jc w:val="both"/>
        <w:rPr>
          <w:color w:val="FF0000"/>
          <w:sz w:val="20"/>
          <w:szCs w:val="20"/>
          <w:lang w:val="sr-Cyrl-RS" w:eastAsia="en-US"/>
        </w:rPr>
      </w:pPr>
    </w:p>
    <w:p w14:paraId="7027D5EB"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Тачне координате и површине парцела биће дефинисане пројектом геодетског обележавања, односно пројектом парцелације.</w:t>
      </w:r>
    </w:p>
    <w:p w14:paraId="4346822C" w14:textId="77777777" w:rsidR="0004686F" w:rsidRPr="0004686F" w:rsidRDefault="0004686F" w:rsidP="0004686F">
      <w:pPr>
        <w:autoSpaceDE w:val="0"/>
        <w:autoSpaceDN w:val="0"/>
        <w:adjustRightInd w:val="0"/>
        <w:jc w:val="both"/>
        <w:rPr>
          <w:color w:val="FF0000"/>
          <w:sz w:val="20"/>
          <w:szCs w:val="20"/>
          <w:lang w:val="sr-Cyrl-RS" w:eastAsia="en-US"/>
        </w:rPr>
      </w:pPr>
    </w:p>
    <w:p w14:paraId="457FC82C" w14:textId="77777777" w:rsidR="0004686F" w:rsidRPr="0004686F" w:rsidRDefault="0004686F" w:rsidP="0004686F">
      <w:pPr>
        <w:autoSpaceDE w:val="0"/>
        <w:autoSpaceDN w:val="0"/>
        <w:adjustRightInd w:val="0"/>
        <w:jc w:val="both"/>
        <w:rPr>
          <w:color w:val="FF0000"/>
          <w:sz w:val="20"/>
          <w:szCs w:val="20"/>
          <w:lang w:val="sr-Cyrl-RS" w:eastAsia="en-US"/>
        </w:rPr>
      </w:pPr>
    </w:p>
    <w:p w14:paraId="522F0DD6" w14:textId="77777777" w:rsidR="0004686F" w:rsidRPr="0004686F" w:rsidRDefault="0004686F">
      <w:pPr>
        <w:numPr>
          <w:ilvl w:val="0"/>
          <w:numId w:val="23"/>
        </w:numPr>
        <w:autoSpaceDE w:val="0"/>
        <w:autoSpaceDN w:val="0"/>
        <w:adjustRightInd w:val="0"/>
        <w:rPr>
          <w:b/>
          <w:sz w:val="20"/>
          <w:szCs w:val="20"/>
          <w:lang w:val="sr-Cyrl-RS" w:eastAsia="en-US"/>
        </w:rPr>
      </w:pPr>
      <w:r w:rsidRPr="0004686F">
        <w:rPr>
          <w:b/>
          <w:sz w:val="20"/>
          <w:szCs w:val="20"/>
          <w:lang w:val="sr-Cyrl-RS" w:eastAsia="en-US"/>
        </w:rPr>
        <w:t>РЕГУЛАЦИОНЕ ЛИНИЈЕ И ГРАЂЕВИНСКЕ ЛИНИЈЕ СА ЕЛЕМЕНТИМА ЗА ОБЕЛЕЖАВАЊЕ НА ГЕОДЕТСКОЈ ПОДЛОЗИ</w:t>
      </w:r>
    </w:p>
    <w:p w14:paraId="72329A03" w14:textId="77777777" w:rsidR="0004686F" w:rsidRPr="0004686F" w:rsidRDefault="0004686F" w:rsidP="0004686F">
      <w:pPr>
        <w:autoSpaceDE w:val="0"/>
        <w:autoSpaceDN w:val="0"/>
        <w:adjustRightInd w:val="0"/>
        <w:ind w:left="360"/>
        <w:rPr>
          <w:b/>
          <w:sz w:val="20"/>
          <w:szCs w:val="20"/>
          <w:lang w:val="sr-Cyrl-RS" w:eastAsia="en-US"/>
        </w:rPr>
      </w:pPr>
    </w:p>
    <w:p w14:paraId="1A4B6C0A" w14:textId="77777777" w:rsidR="0004686F" w:rsidRPr="0004686F" w:rsidRDefault="0004686F" w:rsidP="0004686F">
      <w:pPr>
        <w:autoSpaceDE w:val="0"/>
        <w:autoSpaceDN w:val="0"/>
        <w:adjustRightInd w:val="0"/>
        <w:rPr>
          <w:b/>
          <w:sz w:val="20"/>
          <w:szCs w:val="20"/>
          <w:lang w:val="sr-Cyrl-RS" w:eastAsia="en-US"/>
        </w:rPr>
      </w:pPr>
      <w:r w:rsidRPr="0004686F">
        <w:rPr>
          <w:b/>
          <w:sz w:val="20"/>
          <w:szCs w:val="20"/>
          <w:lang w:val="sr-Cyrl-RS" w:eastAsia="en-US"/>
        </w:rPr>
        <w:t>4.1</w:t>
      </w:r>
      <w:r w:rsidRPr="0004686F">
        <w:rPr>
          <w:b/>
          <w:sz w:val="20"/>
          <w:szCs w:val="20"/>
          <w:lang w:val="sr-Cyrl-RS" w:eastAsia="en-US"/>
        </w:rPr>
        <w:tab/>
        <w:t>РЕГУЛАЦИОНЕ ЛИНИЈЕ</w:t>
      </w:r>
    </w:p>
    <w:p w14:paraId="5A7C745A" w14:textId="77777777" w:rsidR="0004686F" w:rsidRPr="0004686F" w:rsidRDefault="0004686F" w:rsidP="0004686F">
      <w:pPr>
        <w:contextualSpacing/>
        <w:jc w:val="both"/>
        <w:rPr>
          <w:sz w:val="20"/>
          <w:szCs w:val="20"/>
          <w:lang w:val="sr-Cyrl-RS" w:eastAsia="en-US"/>
        </w:rPr>
      </w:pPr>
    </w:p>
    <w:p w14:paraId="73888DCA" w14:textId="77777777" w:rsidR="0004686F" w:rsidRPr="0004686F" w:rsidRDefault="0004686F" w:rsidP="0004686F">
      <w:pPr>
        <w:suppressAutoHyphens/>
        <w:jc w:val="both"/>
        <w:rPr>
          <w:sz w:val="20"/>
          <w:szCs w:val="20"/>
          <w:lang w:val="sr-Cyrl-RS" w:eastAsia="en-US"/>
        </w:rPr>
      </w:pPr>
      <w:r w:rsidRPr="0004686F">
        <w:rPr>
          <w:b/>
          <w:bCs/>
          <w:sz w:val="20"/>
          <w:szCs w:val="20"/>
          <w:lang w:val="sr-Cyrl-RS" w:eastAsia="en-US"/>
        </w:rPr>
        <w:t xml:space="preserve">Регулациона линија </w:t>
      </w:r>
      <w:r w:rsidRPr="0004686F">
        <w:rPr>
          <w:sz w:val="20"/>
          <w:szCs w:val="20"/>
          <w:lang w:val="sr-Cyrl-RS" w:eastAsia="en-US"/>
        </w:rPr>
        <w:t xml:space="preserve">новоформиране катастарске парцеле пута је предвиђена на минималном удаљењу од 3,00 m границе путног земљишта предметног државног пута, на основу члана 3. став 35. и 36. Закона о путевима („Службени гласник РС“, број 41/2018 и 95/2018 – др. закон), и тиме је формирана катастарска парцела са </w:t>
      </w:r>
      <w:proofErr w:type="spellStart"/>
      <w:r w:rsidRPr="0004686F">
        <w:rPr>
          <w:sz w:val="20"/>
          <w:szCs w:val="20"/>
          <w:lang w:val="sr-Cyrl-RS" w:eastAsia="en-US"/>
        </w:rPr>
        <w:t>предвиђеном</w:t>
      </w:r>
      <w:proofErr w:type="spellEnd"/>
      <w:r w:rsidRPr="0004686F">
        <w:rPr>
          <w:sz w:val="20"/>
          <w:szCs w:val="20"/>
          <w:lang w:val="sr-Cyrl-RS" w:eastAsia="en-US"/>
        </w:rPr>
        <w:t xml:space="preserve"> границом експропријације према члану 35. став 3. тачка 1. Закона о путевима. </w:t>
      </w:r>
    </w:p>
    <w:p w14:paraId="58B46A34" w14:textId="77777777" w:rsidR="0004686F" w:rsidRPr="0004686F" w:rsidRDefault="0004686F" w:rsidP="0004686F">
      <w:pPr>
        <w:suppressAutoHyphens/>
        <w:jc w:val="both"/>
        <w:rPr>
          <w:b/>
          <w:bCs/>
          <w:sz w:val="20"/>
          <w:szCs w:val="20"/>
          <w:lang w:val="sr-Cyrl-RS" w:eastAsia="en-US"/>
        </w:rPr>
      </w:pPr>
    </w:p>
    <w:p w14:paraId="1C5B356B" w14:textId="77777777" w:rsidR="0004686F" w:rsidRPr="0004686F" w:rsidRDefault="0004686F" w:rsidP="0004686F">
      <w:pPr>
        <w:suppressAutoHyphens/>
        <w:jc w:val="both"/>
        <w:rPr>
          <w:b/>
          <w:bCs/>
          <w:sz w:val="20"/>
          <w:szCs w:val="20"/>
          <w:lang w:val="sr-Cyrl-RS" w:eastAsia="en-US"/>
        </w:rPr>
      </w:pPr>
      <w:r w:rsidRPr="0004686F">
        <w:rPr>
          <w:b/>
          <w:bCs/>
          <w:sz w:val="20"/>
          <w:szCs w:val="20"/>
          <w:lang w:val="sr-Cyrl-RS" w:eastAsia="en-US"/>
        </w:rPr>
        <w:t xml:space="preserve">Како се обухват налази ван грађевинског подручја насеља и пролази кроз пољопривредно земљиште и шумско земљиште, није предвиђена изградња објеката, и самим тим није дефинисана грађевинска линија, односно појас контролисане градње. </w:t>
      </w:r>
    </w:p>
    <w:p w14:paraId="721D0C41" w14:textId="77777777" w:rsidR="0004686F" w:rsidRPr="0004686F" w:rsidRDefault="0004686F" w:rsidP="0004686F">
      <w:pPr>
        <w:suppressAutoHyphens/>
        <w:jc w:val="both"/>
        <w:rPr>
          <w:sz w:val="20"/>
          <w:szCs w:val="20"/>
          <w:lang w:val="sr-Cyrl-RS" w:eastAsia="en-US"/>
        </w:rPr>
      </w:pPr>
    </w:p>
    <w:p w14:paraId="5F6C1744" w14:textId="77777777" w:rsidR="0004686F" w:rsidRPr="0004686F" w:rsidRDefault="0004686F" w:rsidP="0004686F">
      <w:pPr>
        <w:suppressAutoHyphens/>
        <w:jc w:val="both"/>
        <w:rPr>
          <w:sz w:val="20"/>
          <w:szCs w:val="20"/>
          <w:lang w:val="sr-Cyrl-RS" w:eastAsia="en-US"/>
        </w:rPr>
      </w:pPr>
      <w:r w:rsidRPr="0004686F">
        <w:rPr>
          <w:b/>
          <w:bCs/>
          <w:sz w:val="20"/>
          <w:szCs w:val="20"/>
          <w:lang w:val="sr-Cyrl-RS" w:eastAsia="en-US"/>
        </w:rPr>
        <w:t>граница путног земљишта</w:t>
      </w:r>
      <w:r w:rsidRPr="0004686F">
        <w:rPr>
          <w:sz w:val="20"/>
          <w:szCs w:val="20"/>
          <w:lang w:val="sr-Cyrl-RS" w:eastAsia="en-US"/>
        </w:rPr>
        <w:t xml:space="preserve"> је линија са обе стране усека и насипа, удаљена најмање један метар од линија које чине крајње тачке попречног профила пута, ван насеља, мерено на спољну страну;</w:t>
      </w:r>
    </w:p>
    <w:p w14:paraId="50C57D12" w14:textId="77777777" w:rsidR="0004686F" w:rsidRPr="0004686F" w:rsidRDefault="0004686F" w:rsidP="0004686F">
      <w:pPr>
        <w:suppressAutoHyphens/>
        <w:jc w:val="both"/>
        <w:rPr>
          <w:sz w:val="20"/>
          <w:szCs w:val="20"/>
          <w:lang w:val="sr-Cyrl-RS" w:eastAsia="en-US"/>
        </w:rPr>
      </w:pPr>
      <w:r w:rsidRPr="0004686F">
        <w:rPr>
          <w:sz w:val="20"/>
          <w:szCs w:val="20"/>
          <w:lang w:val="sr-Cyrl-RS" w:eastAsia="en-US"/>
        </w:rPr>
        <w:t>путно земљиште  је континуална површина унутар  граница путног земљишта;</w:t>
      </w:r>
    </w:p>
    <w:p w14:paraId="435BEE8F" w14:textId="77777777" w:rsidR="0004686F" w:rsidRPr="0004686F" w:rsidRDefault="0004686F" w:rsidP="0004686F">
      <w:pPr>
        <w:suppressAutoHyphens/>
        <w:jc w:val="both"/>
        <w:rPr>
          <w:sz w:val="20"/>
          <w:szCs w:val="20"/>
          <w:lang w:val="sr-Cyrl-RS" w:eastAsia="en-US"/>
        </w:rPr>
      </w:pPr>
    </w:p>
    <w:p w14:paraId="38DBC7AE" w14:textId="77777777" w:rsidR="0004686F" w:rsidRPr="0004686F" w:rsidRDefault="0004686F" w:rsidP="0004686F">
      <w:pPr>
        <w:suppressAutoHyphens/>
        <w:jc w:val="both"/>
        <w:rPr>
          <w:sz w:val="20"/>
          <w:szCs w:val="20"/>
          <w:lang w:val="sr-Cyrl-RS" w:eastAsia="en-US"/>
        </w:rPr>
      </w:pPr>
      <w:r w:rsidRPr="0004686F">
        <w:rPr>
          <w:b/>
          <w:bCs/>
          <w:sz w:val="20"/>
          <w:szCs w:val="20"/>
          <w:lang w:val="sr-Cyrl-RS" w:eastAsia="en-US"/>
        </w:rPr>
        <w:t>појас регулације државног</w:t>
      </w:r>
      <w:r w:rsidRPr="0004686F">
        <w:rPr>
          <w:sz w:val="20"/>
          <w:szCs w:val="20"/>
          <w:lang w:val="sr-Cyrl-RS" w:eastAsia="en-US"/>
        </w:rPr>
        <w:t xml:space="preserve"> пута чини земљиште унутар регулационих линија тј. катастарска парцела којој припада пут;</w:t>
      </w:r>
    </w:p>
    <w:p w14:paraId="62882EFB" w14:textId="77777777" w:rsidR="0004686F" w:rsidRPr="0004686F" w:rsidRDefault="0004686F" w:rsidP="0004686F">
      <w:pPr>
        <w:suppressAutoHyphens/>
        <w:jc w:val="both"/>
        <w:rPr>
          <w:sz w:val="20"/>
          <w:szCs w:val="20"/>
          <w:lang w:val="sr-Cyrl-RS" w:eastAsia="en-US"/>
        </w:rPr>
      </w:pPr>
    </w:p>
    <w:p w14:paraId="1D7F4C0C" w14:textId="77777777" w:rsidR="0004686F" w:rsidRPr="0004686F" w:rsidRDefault="0004686F" w:rsidP="0004686F">
      <w:pPr>
        <w:suppressAutoHyphens/>
        <w:jc w:val="both"/>
        <w:rPr>
          <w:sz w:val="20"/>
          <w:szCs w:val="20"/>
          <w:lang w:val="sr-Cyrl-RS" w:eastAsia="en-US"/>
        </w:rPr>
      </w:pPr>
      <w:r w:rsidRPr="0004686F">
        <w:rPr>
          <w:b/>
          <w:bCs/>
          <w:sz w:val="20"/>
          <w:szCs w:val="20"/>
          <w:lang w:val="sr-Cyrl-RS" w:eastAsia="en-US"/>
        </w:rPr>
        <w:t>граница експропријације</w:t>
      </w:r>
      <w:r w:rsidRPr="0004686F">
        <w:rPr>
          <w:sz w:val="20"/>
          <w:szCs w:val="20"/>
          <w:lang w:val="sr-Cyrl-RS" w:eastAsia="en-US"/>
        </w:rPr>
        <w:t xml:space="preserve"> за новоизграђене деонице је линија до које се врши експропријација, а утврђује се на прописаном одстојању од 3m (за овај ранг пута) </w:t>
      </w:r>
      <w:proofErr w:type="spellStart"/>
      <w:r w:rsidRPr="0004686F">
        <w:rPr>
          <w:sz w:val="20"/>
          <w:szCs w:val="20"/>
          <w:lang w:val="sr-Cyrl-RS" w:eastAsia="en-US"/>
        </w:rPr>
        <w:t>мереном</w:t>
      </w:r>
      <w:proofErr w:type="spellEnd"/>
      <w:r w:rsidRPr="0004686F">
        <w:rPr>
          <w:sz w:val="20"/>
          <w:szCs w:val="20"/>
          <w:lang w:val="sr-Cyrl-RS" w:eastAsia="en-US"/>
        </w:rPr>
        <w:t xml:space="preserve"> од границе путног земљишта на спољну страну пута;</w:t>
      </w:r>
    </w:p>
    <w:p w14:paraId="37951B50" w14:textId="77777777" w:rsidR="0004686F" w:rsidRPr="0004686F" w:rsidRDefault="0004686F" w:rsidP="0004686F">
      <w:pPr>
        <w:autoSpaceDE w:val="0"/>
        <w:autoSpaceDN w:val="0"/>
        <w:adjustRightInd w:val="0"/>
        <w:jc w:val="both"/>
        <w:rPr>
          <w:rFonts w:ascii="Calibri" w:hAnsi="Calibri" w:cs="Calibri"/>
          <w:color w:val="FF0000"/>
          <w:sz w:val="20"/>
          <w:szCs w:val="20"/>
          <w:lang w:val="sr-Cyrl-RS" w:eastAsia="en-US"/>
        </w:rPr>
      </w:pPr>
    </w:p>
    <w:p w14:paraId="6E459351" w14:textId="77777777" w:rsidR="0004686F" w:rsidRPr="0004686F" w:rsidRDefault="0004686F" w:rsidP="0004686F">
      <w:pPr>
        <w:autoSpaceDE w:val="0"/>
        <w:autoSpaceDN w:val="0"/>
        <w:adjustRightInd w:val="0"/>
        <w:jc w:val="both"/>
        <w:rPr>
          <w:rFonts w:ascii="Calibri" w:hAnsi="Calibri" w:cs="Calibri"/>
          <w:color w:val="FF0000"/>
          <w:sz w:val="20"/>
          <w:szCs w:val="20"/>
          <w:lang w:val="sr-Cyrl-RS" w:eastAsia="en-US"/>
        </w:rPr>
      </w:pPr>
    </w:p>
    <w:p w14:paraId="7E3180A9"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4.2</w:t>
      </w:r>
      <w:r w:rsidRPr="0004686F">
        <w:rPr>
          <w:b/>
          <w:sz w:val="20"/>
          <w:szCs w:val="20"/>
          <w:lang w:val="sr-Cyrl-RS" w:eastAsia="en-US"/>
        </w:rPr>
        <w:tab/>
        <w:t>НИВЕЛАЦИОНЕ КОТЕ ЈАВНИХ ПОВРШИНА</w:t>
      </w:r>
    </w:p>
    <w:p w14:paraId="4C21C583" w14:textId="77777777" w:rsidR="0004686F" w:rsidRPr="0004686F" w:rsidRDefault="0004686F" w:rsidP="0004686F">
      <w:pPr>
        <w:autoSpaceDE w:val="0"/>
        <w:autoSpaceDN w:val="0"/>
        <w:adjustRightInd w:val="0"/>
        <w:jc w:val="both"/>
        <w:rPr>
          <w:bCs/>
          <w:kern w:val="1"/>
          <w:sz w:val="20"/>
          <w:szCs w:val="20"/>
          <w:lang w:val="sr-Cyrl-RS" w:eastAsia="ar-SA"/>
        </w:rPr>
      </w:pPr>
    </w:p>
    <w:p w14:paraId="46A2FEA4" w14:textId="77777777" w:rsidR="0004686F" w:rsidRPr="0004686F" w:rsidRDefault="0004686F" w:rsidP="0004686F">
      <w:pPr>
        <w:autoSpaceDE w:val="0"/>
        <w:autoSpaceDN w:val="0"/>
        <w:adjustRightInd w:val="0"/>
        <w:jc w:val="both"/>
        <w:rPr>
          <w:bCs/>
          <w:kern w:val="1"/>
          <w:sz w:val="20"/>
          <w:szCs w:val="20"/>
          <w:lang w:val="sr-Cyrl-RS" w:eastAsia="ar-SA"/>
        </w:rPr>
      </w:pPr>
      <w:r w:rsidRPr="0004686F">
        <w:rPr>
          <w:bCs/>
          <w:kern w:val="1"/>
          <w:sz w:val="20"/>
          <w:szCs w:val="20"/>
          <w:lang w:val="sr-Cyrl-RS" w:eastAsia="ar-SA"/>
        </w:rPr>
        <w:t xml:space="preserve">Нивелационо решење је условљено висинским котама постојеће конфигурације терена. </w:t>
      </w:r>
    </w:p>
    <w:p w14:paraId="760FC16D" w14:textId="77777777" w:rsidR="0004686F" w:rsidRPr="0004686F" w:rsidRDefault="0004686F" w:rsidP="0004686F">
      <w:pPr>
        <w:autoSpaceDE w:val="0"/>
        <w:autoSpaceDN w:val="0"/>
        <w:adjustRightInd w:val="0"/>
        <w:jc w:val="both"/>
        <w:rPr>
          <w:bCs/>
          <w:kern w:val="1"/>
          <w:sz w:val="20"/>
          <w:szCs w:val="20"/>
          <w:lang w:val="sr-Cyrl-RS" w:eastAsia="ar-SA"/>
        </w:rPr>
      </w:pPr>
      <w:r w:rsidRPr="0004686F">
        <w:rPr>
          <w:bCs/>
          <w:kern w:val="1"/>
          <w:sz w:val="20"/>
          <w:szCs w:val="20"/>
          <w:lang w:val="sr-Cyrl-RS" w:eastAsia="ar-SA"/>
        </w:rPr>
        <w:lastRenderedPageBreak/>
        <w:t xml:space="preserve">Коте </w:t>
      </w:r>
      <w:proofErr w:type="spellStart"/>
      <w:r w:rsidRPr="0004686F">
        <w:rPr>
          <w:bCs/>
          <w:kern w:val="1"/>
          <w:sz w:val="20"/>
          <w:szCs w:val="20"/>
          <w:lang w:val="sr-Cyrl-RS" w:eastAsia="ar-SA"/>
        </w:rPr>
        <w:t>нивелета</w:t>
      </w:r>
      <w:proofErr w:type="spellEnd"/>
      <w:r w:rsidRPr="0004686F">
        <w:rPr>
          <w:bCs/>
          <w:kern w:val="1"/>
          <w:sz w:val="20"/>
          <w:szCs w:val="20"/>
          <w:lang w:val="sr-Cyrl-RS" w:eastAsia="ar-SA"/>
        </w:rPr>
        <w:t xml:space="preserve"> су у апсолутним вредностима дате на одговарајућем графичком прилогу. Утврђене коте </w:t>
      </w:r>
      <w:proofErr w:type="spellStart"/>
      <w:r w:rsidRPr="0004686F">
        <w:rPr>
          <w:bCs/>
          <w:kern w:val="1"/>
          <w:sz w:val="20"/>
          <w:szCs w:val="20"/>
          <w:lang w:val="sr-Cyrl-RS" w:eastAsia="ar-SA"/>
        </w:rPr>
        <w:t>нивелета</w:t>
      </w:r>
      <w:proofErr w:type="spellEnd"/>
      <w:r w:rsidRPr="0004686F">
        <w:rPr>
          <w:bCs/>
          <w:kern w:val="1"/>
          <w:sz w:val="20"/>
          <w:szCs w:val="20"/>
          <w:lang w:val="sr-Cyrl-RS" w:eastAsia="ar-SA"/>
        </w:rPr>
        <w:t xml:space="preserve"> карактеристичних тачака представљају основ за утврђивање </w:t>
      </w:r>
      <w:proofErr w:type="spellStart"/>
      <w:r w:rsidRPr="0004686F">
        <w:rPr>
          <w:bCs/>
          <w:kern w:val="1"/>
          <w:sz w:val="20"/>
          <w:szCs w:val="20"/>
          <w:lang w:val="sr-Cyrl-RS" w:eastAsia="ar-SA"/>
        </w:rPr>
        <w:t>нивелета</w:t>
      </w:r>
      <w:proofErr w:type="spellEnd"/>
      <w:r w:rsidRPr="0004686F">
        <w:rPr>
          <w:bCs/>
          <w:kern w:val="1"/>
          <w:sz w:val="20"/>
          <w:szCs w:val="20"/>
          <w:lang w:val="sr-Cyrl-RS" w:eastAsia="ar-SA"/>
        </w:rPr>
        <w:t xml:space="preserve"> регулационих линија.</w:t>
      </w:r>
    </w:p>
    <w:p w14:paraId="557C695C" w14:textId="77777777" w:rsidR="0004686F" w:rsidRPr="0004686F" w:rsidRDefault="0004686F" w:rsidP="0004686F">
      <w:pPr>
        <w:autoSpaceDE w:val="0"/>
        <w:autoSpaceDN w:val="0"/>
        <w:adjustRightInd w:val="0"/>
        <w:jc w:val="both"/>
        <w:rPr>
          <w:b/>
          <w:bCs/>
          <w:color w:val="BF8F00"/>
          <w:kern w:val="1"/>
          <w:sz w:val="20"/>
          <w:szCs w:val="20"/>
          <w:u w:val="single"/>
          <w:lang w:val="sr-Cyrl-RS" w:eastAsia="ar-SA"/>
        </w:rPr>
      </w:pPr>
    </w:p>
    <w:p w14:paraId="20E2C484" w14:textId="77777777" w:rsidR="0004686F" w:rsidRPr="0004686F" w:rsidRDefault="0004686F" w:rsidP="0004686F">
      <w:pPr>
        <w:autoSpaceDE w:val="0"/>
        <w:autoSpaceDN w:val="0"/>
        <w:adjustRightInd w:val="0"/>
        <w:jc w:val="both"/>
        <w:rPr>
          <w:bCs/>
          <w:i/>
          <w:kern w:val="1"/>
          <w:sz w:val="20"/>
          <w:szCs w:val="20"/>
          <w:lang w:val="sr-Cyrl-RS" w:eastAsia="ar-SA"/>
        </w:rPr>
      </w:pPr>
      <w:r w:rsidRPr="0004686F">
        <w:rPr>
          <w:bCs/>
          <w:kern w:val="1"/>
          <w:sz w:val="20"/>
          <w:szCs w:val="20"/>
          <w:lang w:val="sr-Cyrl-RS" w:eastAsia="ar-SA"/>
        </w:rPr>
        <w:t xml:space="preserve">На </w:t>
      </w:r>
      <w:r w:rsidRPr="0004686F">
        <w:rPr>
          <w:bCs/>
          <w:i/>
          <w:kern w:val="1"/>
          <w:sz w:val="20"/>
          <w:szCs w:val="20"/>
          <w:lang w:val="sr-Cyrl-RS" w:eastAsia="ar-SA"/>
        </w:rPr>
        <w:t xml:space="preserve">графичком прилогу </w:t>
      </w:r>
      <w:bookmarkStart w:id="80" w:name="_Hlk114489394"/>
      <w:r w:rsidRPr="0004686F">
        <w:rPr>
          <w:bCs/>
          <w:i/>
          <w:kern w:val="1"/>
          <w:sz w:val="20"/>
          <w:szCs w:val="20"/>
          <w:lang w:val="sr-Cyrl-RS" w:eastAsia="ar-SA"/>
        </w:rPr>
        <w:t xml:space="preserve">4.1. и 4.2. Регулационо – нивелациони план са аналитичко – геодетским елементима за обележавање Р 1:2 500 </w:t>
      </w:r>
      <w:bookmarkEnd w:id="80"/>
      <w:r w:rsidRPr="0004686F">
        <w:rPr>
          <w:bCs/>
          <w:kern w:val="1"/>
          <w:sz w:val="20"/>
          <w:szCs w:val="20"/>
          <w:lang w:val="sr-Cyrl-RS" w:eastAsia="ar-SA"/>
        </w:rPr>
        <w:t>приказане су оквирне планиране коте саобраћајница. Прецизније утврђивање нивелационог плана јавних саобраћајних површина биће утврђено при изради одговарајуће пројектно техничке документације.</w:t>
      </w:r>
    </w:p>
    <w:p w14:paraId="3699CA7B" w14:textId="77777777" w:rsidR="0004686F" w:rsidRPr="0004686F" w:rsidRDefault="0004686F" w:rsidP="0004686F">
      <w:pPr>
        <w:autoSpaceDE w:val="0"/>
        <w:autoSpaceDN w:val="0"/>
        <w:adjustRightInd w:val="0"/>
        <w:jc w:val="both"/>
        <w:rPr>
          <w:bCs/>
          <w:color w:val="BF8F00"/>
          <w:kern w:val="1"/>
          <w:sz w:val="20"/>
          <w:szCs w:val="20"/>
          <w:lang w:val="sr-Cyrl-RS" w:eastAsia="ar-SA"/>
        </w:rPr>
      </w:pPr>
    </w:p>
    <w:p w14:paraId="44F991F2" w14:textId="77777777" w:rsidR="0004686F" w:rsidRPr="0004686F" w:rsidRDefault="0004686F" w:rsidP="0004686F">
      <w:pPr>
        <w:autoSpaceDE w:val="0"/>
        <w:autoSpaceDN w:val="0"/>
        <w:adjustRightInd w:val="0"/>
        <w:jc w:val="both"/>
        <w:rPr>
          <w:bCs/>
          <w:i/>
          <w:kern w:val="1"/>
          <w:sz w:val="20"/>
          <w:szCs w:val="20"/>
          <w:lang w:val="sr-Cyrl-RS" w:eastAsia="ar-SA"/>
        </w:rPr>
      </w:pPr>
      <w:r w:rsidRPr="0004686F">
        <w:rPr>
          <w:bCs/>
          <w:kern w:val="1"/>
          <w:sz w:val="20"/>
          <w:szCs w:val="20"/>
          <w:lang w:val="sr-Cyrl-RS" w:eastAsia="ar-SA"/>
        </w:rPr>
        <w:t>Попречни профили саобраћајница са нивелационим решењем  обрађени су на графичким прилозима бр.</w:t>
      </w:r>
      <w:r w:rsidRPr="0004686F">
        <w:rPr>
          <w:bCs/>
          <w:i/>
          <w:kern w:val="1"/>
          <w:sz w:val="20"/>
          <w:szCs w:val="20"/>
          <w:lang w:val="sr-Cyrl-RS" w:eastAsia="ar-SA"/>
        </w:rPr>
        <w:t xml:space="preserve"> 4.1. и 4.2. Регулационо – нивелациони план са аналитичко – геодетским елементима за обележавање Р 1:2 500.</w:t>
      </w:r>
    </w:p>
    <w:p w14:paraId="3560D2C5" w14:textId="77777777" w:rsidR="0004686F" w:rsidRPr="0004686F" w:rsidRDefault="0004686F" w:rsidP="0004686F">
      <w:pPr>
        <w:autoSpaceDE w:val="0"/>
        <w:autoSpaceDN w:val="0"/>
        <w:adjustRightInd w:val="0"/>
        <w:jc w:val="both"/>
        <w:rPr>
          <w:bCs/>
          <w:kern w:val="1"/>
          <w:sz w:val="20"/>
          <w:szCs w:val="20"/>
          <w:lang w:val="sr-Cyrl-RS" w:eastAsia="ar-SA"/>
        </w:rPr>
      </w:pPr>
    </w:p>
    <w:p w14:paraId="5E82B1F2" w14:textId="77777777" w:rsidR="0004686F" w:rsidRPr="0004686F" w:rsidRDefault="0004686F" w:rsidP="0004686F">
      <w:pPr>
        <w:autoSpaceDE w:val="0"/>
        <w:autoSpaceDN w:val="0"/>
        <w:adjustRightInd w:val="0"/>
        <w:jc w:val="both"/>
        <w:rPr>
          <w:bCs/>
          <w:kern w:val="1"/>
          <w:sz w:val="20"/>
          <w:szCs w:val="20"/>
          <w:lang w:val="sr-Cyrl-RS" w:eastAsia="ar-SA"/>
        </w:rPr>
      </w:pPr>
      <w:r w:rsidRPr="0004686F">
        <w:rPr>
          <w:bCs/>
          <w:kern w:val="1"/>
          <w:sz w:val="20"/>
          <w:szCs w:val="20"/>
          <w:lang w:val="sr-Cyrl-RS" w:eastAsia="ar-SA"/>
        </w:rPr>
        <w:t xml:space="preserve">Попречни пад новопројектованог завршног слоја је  једностран и износи око  2,5 % према ивицама коловоза, осим у кривинама где се попречни пад пројектује у зависности од радијуса примењене кривине. Попречним падом се вода са коловоза преко банкина одводи у </w:t>
      </w:r>
      <w:proofErr w:type="spellStart"/>
      <w:r w:rsidRPr="0004686F">
        <w:rPr>
          <w:bCs/>
          <w:kern w:val="1"/>
          <w:sz w:val="20"/>
          <w:szCs w:val="20"/>
          <w:lang w:val="sr-Cyrl-RS" w:eastAsia="ar-SA"/>
        </w:rPr>
        <w:t>упојни</w:t>
      </w:r>
      <w:proofErr w:type="spellEnd"/>
      <w:r w:rsidRPr="0004686F">
        <w:rPr>
          <w:bCs/>
          <w:kern w:val="1"/>
          <w:sz w:val="20"/>
          <w:szCs w:val="20"/>
          <w:lang w:val="sr-Cyrl-RS" w:eastAsia="ar-SA"/>
        </w:rPr>
        <w:t xml:space="preserve"> </w:t>
      </w:r>
      <w:proofErr w:type="spellStart"/>
      <w:r w:rsidRPr="0004686F">
        <w:rPr>
          <w:bCs/>
          <w:kern w:val="1"/>
          <w:sz w:val="20"/>
          <w:szCs w:val="20"/>
          <w:lang w:val="sr-Cyrl-RS" w:eastAsia="ar-SA"/>
        </w:rPr>
        <w:t>земњани</w:t>
      </w:r>
      <w:proofErr w:type="spellEnd"/>
      <w:r w:rsidRPr="0004686F">
        <w:rPr>
          <w:bCs/>
          <w:kern w:val="1"/>
          <w:sz w:val="20"/>
          <w:szCs w:val="20"/>
          <w:lang w:val="sr-Cyrl-RS" w:eastAsia="ar-SA"/>
        </w:rPr>
        <w:t xml:space="preserve"> канал.</w:t>
      </w:r>
    </w:p>
    <w:p w14:paraId="56F17DB5" w14:textId="77777777" w:rsidR="0004686F" w:rsidRPr="0004686F" w:rsidRDefault="0004686F" w:rsidP="0004686F">
      <w:pPr>
        <w:autoSpaceDE w:val="0"/>
        <w:autoSpaceDN w:val="0"/>
        <w:adjustRightInd w:val="0"/>
        <w:jc w:val="both"/>
        <w:rPr>
          <w:bCs/>
          <w:kern w:val="1"/>
          <w:sz w:val="20"/>
          <w:szCs w:val="20"/>
          <w:lang w:val="sr-Cyrl-RS" w:eastAsia="ar-SA"/>
        </w:rPr>
      </w:pPr>
    </w:p>
    <w:p w14:paraId="09707F12" w14:textId="77777777" w:rsidR="0004686F" w:rsidRPr="0004686F" w:rsidRDefault="0004686F" w:rsidP="0004686F">
      <w:pPr>
        <w:autoSpaceDE w:val="0"/>
        <w:autoSpaceDN w:val="0"/>
        <w:adjustRightInd w:val="0"/>
        <w:jc w:val="both"/>
        <w:rPr>
          <w:bCs/>
          <w:kern w:val="1"/>
          <w:sz w:val="20"/>
          <w:szCs w:val="20"/>
          <w:lang w:val="sr-Cyrl-RS" w:eastAsia="ar-SA"/>
        </w:rPr>
      </w:pPr>
      <w:r w:rsidRPr="0004686F">
        <w:rPr>
          <w:bCs/>
          <w:kern w:val="1"/>
          <w:sz w:val="20"/>
          <w:szCs w:val="20"/>
          <w:lang w:val="sr-Cyrl-RS" w:eastAsia="ar-SA"/>
        </w:rPr>
        <w:t xml:space="preserve">Одводњавање саобраћајница је површинско преко банкина и косина у зелену површину. </w:t>
      </w:r>
    </w:p>
    <w:p w14:paraId="3BC781BF" w14:textId="77777777" w:rsidR="0004686F" w:rsidRPr="0004686F" w:rsidRDefault="0004686F" w:rsidP="0004686F">
      <w:pPr>
        <w:autoSpaceDE w:val="0"/>
        <w:autoSpaceDN w:val="0"/>
        <w:adjustRightInd w:val="0"/>
        <w:jc w:val="both"/>
        <w:rPr>
          <w:b/>
          <w:caps/>
          <w:color w:val="BF8F00"/>
          <w:sz w:val="20"/>
          <w:szCs w:val="20"/>
          <w:lang w:val="sr-Cyrl-RS" w:eastAsia="en-US"/>
        </w:rPr>
      </w:pPr>
    </w:p>
    <w:p w14:paraId="6FC95CAB" w14:textId="77777777" w:rsidR="0004686F" w:rsidRPr="0004686F" w:rsidRDefault="0004686F" w:rsidP="0004686F">
      <w:pPr>
        <w:autoSpaceDE w:val="0"/>
        <w:autoSpaceDN w:val="0"/>
        <w:adjustRightInd w:val="0"/>
        <w:jc w:val="both"/>
        <w:rPr>
          <w:b/>
          <w:caps/>
          <w:color w:val="FF0000"/>
          <w:sz w:val="20"/>
          <w:szCs w:val="20"/>
          <w:lang w:val="sr-Cyrl-RS" w:eastAsia="en-US"/>
        </w:rPr>
      </w:pPr>
    </w:p>
    <w:p w14:paraId="1AF4F59F" w14:textId="77777777" w:rsidR="0004686F" w:rsidRPr="0004686F" w:rsidRDefault="0004686F">
      <w:pPr>
        <w:numPr>
          <w:ilvl w:val="0"/>
          <w:numId w:val="23"/>
        </w:numPr>
        <w:autoSpaceDE w:val="0"/>
        <w:autoSpaceDN w:val="0"/>
        <w:adjustRightInd w:val="0"/>
        <w:jc w:val="both"/>
        <w:rPr>
          <w:b/>
          <w:caps/>
          <w:sz w:val="20"/>
          <w:szCs w:val="20"/>
          <w:lang w:val="sr-Cyrl-RS" w:eastAsia="en-US"/>
        </w:rPr>
      </w:pPr>
      <w:bookmarkStart w:id="81" w:name="_Hlk28683000"/>
      <w:r w:rsidRPr="0004686F">
        <w:rPr>
          <w:b/>
          <w:caps/>
          <w:sz w:val="20"/>
          <w:szCs w:val="20"/>
          <w:lang w:val="sr-Cyrl-RS" w:eastAsia="en-US"/>
        </w:rPr>
        <w:t>Урбанистички и други услови за уређење и изградњу површина и објеката јавне намене</w:t>
      </w:r>
    </w:p>
    <w:bookmarkEnd w:id="81"/>
    <w:p w14:paraId="427FA503" w14:textId="77777777" w:rsidR="0004686F" w:rsidRPr="0004686F" w:rsidRDefault="0004686F" w:rsidP="0004686F">
      <w:pPr>
        <w:widowControl w:val="0"/>
        <w:autoSpaceDE w:val="0"/>
        <w:autoSpaceDN w:val="0"/>
        <w:adjustRightInd w:val="0"/>
        <w:rPr>
          <w:b/>
          <w:bCs/>
          <w:color w:val="FF0000"/>
          <w:sz w:val="20"/>
          <w:szCs w:val="20"/>
          <w:lang w:val="sr-Cyrl-RS" w:eastAsia="ar-SA"/>
        </w:rPr>
      </w:pPr>
    </w:p>
    <w:p w14:paraId="35EA2C2C" w14:textId="77777777" w:rsidR="0004686F" w:rsidRPr="0004686F" w:rsidRDefault="0004686F" w:rsidP="0004686F">
      <w:pPr>
        <w:ind w:right="-1"/>
        <w:jc w:val="both"/>
        <w:rPr>
          <w:spacing w:val="-6"/>
          <w:sz w:val="20"/>
          <w:szCs w:val="20"/>
          <w:lang w:val="sr-Cyrl-RS" w:eastAsia="en-US"/>
        </w:rPr>
      </w:pPr>
      <w:r w:rsidRPr="0004686F">
        <w:rPr>
          <w:spacing w:val="-6"/>
          <w:sz w:val="20"/>
          <w:szCs w:val="20"/>
          <w:lang w:val="sr-Cyrl-RS" w:eastAsia="en-US"/>
        </w:rPr>
        <w:t>Државни пут IIA број 197, као капацитет вишег хијерархијског нивоа у категорисаној путној мрежи, планира се за мешовит саобраћај, са утврђеним структурама возила, са контролисаним приступом на одређеним местима.</w:t>
      </w:r>
    </w:p>
    <w:p w14:paraId="73AD63C8" w14:textId="77777777" w:rsidR="0004686F" w:rsidRPr="0004686F" w:rsidRDefault="0004686F" w:rsidP="0004686F">
      <w:pPr>
        <w:ind w:right="-1"/>
        <w:jc w:val="both"/>
        <w:rPr>
          <w:spacing w:val="-6"/>
          <w:sz w:val="20"/>
          <w:szCs w:val="20"/>
          <w:lang w:val="sr-Cyrl-RS" w:eastAsia="en-US"/>
        </w:rPr>
      </w:pPr>
    </w:p>
    <w:p w14:paraId="5DD9DAA7" w14:textId="77777777" w:rsidR="0004686F" w:rsidRPr="0004686F" w:rsidRDefault="0004686F" w:rsidP="0004686F">
      <w:pPr>
        <w:ind w:right="-1"/>
        <w:jc w:val="both"/>
        <w:rPr>
          <w:spacing w:val="-6"/>
          <w:sz w:val="20"/>
          <w:szCs w:val="20"/>
          <w:lang w:val="sr-Cyrl-RS" w:eastAsia="en-US"/>
        </w:rPr>
      </w:pPr>
      <w:r w:rsidRPr="0004686F">
        <w:rPr>
          <w:spacing w:val="-6"/>
          <w:sz w:val="20"/>
          <w:szCs w:val="20"/>
          <w:lang w:val="sr-Cyrl-RS" w:eastAsia="en-US"/>
        </w:rPr>
        <w:t xml:space="preserve">Да би се могло остварити неометано функционисање транзитног саобраћаја у оквиру коридора државних путева, разрешавање конфликата саобраћајних струја у укрштању али и функционисање </w:t>
      </w:r>
      <w:proofErr w:type="spellStart"/>
      <w:r w:rsidRPr="0004686F">
        <w:rPr>
          <w:spacing w:val="-6"/>
          <w:sz w:val="20"/>
          <w:szCs w:val="20"/>
          <w:lang w:val="sr-Cyrl-RS" w:eastAsia="en-US"/>
        </w:rPr>
        <w:t>насељског</w:t>
      </w:r>
      <w:proofErr w:type="spellEnd"/>
      <w:r w:rsidRPr="0004686F">
        <w:rPr>
          <w:spacing w:val="-6"/>
          <w:sz w:val="20"/>
          <w:szCs w:val="20"/>
          <w:lang w:val="sr-Cyrl-RS" w:eastAsia="en-US"/>
        </w:rPr>
        <w:t xml:space="preserve"> и интерног саобраћаја потребно је обезбедити следеће предуслове:</w:t>
      </w:r>
    </w:p>
    <w:p w14:paraId="09A62132" w14:textId="77777777" w:rsidR="0004686F" w:rsidRPr="0004686F" w:rsidRDefault="0004686F" w:rsidP="0004686F">
      <w:pPr>
        <w:ind w:right="-1"/>
        <w:jc w:val="both"/>
        <w:rPr>
          <w:spacing w:val="-6"/>
          <w:sz w:val="20"/>
          <w:szCs w:val="20"/>
          <w:lang w:val="sr-Cyrl-RS" w:eastAsia="en-US"/>
        </w:rPr>
      </w:pPr>
    </w:p>
    <w:p w14:paraId="45543D8D" w14:textId="77777777" w:rsidR="0004686F" w:rsidRPr="0004686F" w:rsidRDefault="0004686F">
      <w:pPr>
        <w:numPr>
          <w:ilvl w:val="1"/>
          <w:numId w:val="82"/>
        </w:numPr>
        <w:ind w:right="-1"/>
        <w:jc w:val="both"/>
        <w:rPr>
          <w:spacing w:val="-6"/>
          <w:sz w:val="20"/>
          <w:szCs w:val="20"/>
          <w:lang w:val="sr-Cyrl-RS" w:eastAsia="en-US"/>
        </w:rPr>
      </w:pPr>
      <w:r w:rsidRPr="0004686F">
        <w:rPr>
          <w:spacing w:val="-6"/>
          <w:sz w:val="20"/>
          <w:szCs w:val="20"/>
          <w:lang w:val="sr-Cyrl-RS" w:eastAsia="en-US"/>
        </w:rPr>
        <w:t>Повећање безбедности кретања ( смањење броја конфликтних тачака )</w:t>
      </w:r>
    </w:p>
    <w:p w14:paraId="4BCA2184" w14:textId="77777777" w:rsidR="0004686F" w:rsidRPr="0004686F" w:rsidRDefault="0004686F">
      <w:pPr>
        <w:numPr>
          <w:ilvl w:val="1"/>
          <w:numId w:val="82"/>
        </w:numPr>
        <w:ind w:right="-1"/>
        <w:jc w:val="both"/>
        <w:rPr>
          <w:spacing w:val="-6"/>
          <w:sz w:val="20"/>
          <w:szCs w:val="20"/>
          <w:lang w:val="sr-Cyrl-RS" w:eastAsia="en-US"/>
        </w:rPr>
      </w:pPr>
      <w:r w:rsidRPr="0004686F">
        <w:rPr>
          <w:spacing w:val="-6"/>
          <w:sz w:val="20"/>
          <w:szCs w:val="20"/>
          <w:lang w:val="sr-Cyrl-RS" w:eastAsia="en-US"/>
        </w:rPr>
        <w:t xml:space="preserve">Повећање </w:t>
      </w:r>
      <w:proofErr w:type="spellStart"/>
      <w:r w:rsidRPr="0004686F">
        <w:rPr>
          <w:spacing w:val="-6"/>
          <w:sz w:val="20"/>
          <w:szCs w:val="20"/>
          <w:lang w:val="sr-Cyrl-RS" w:eastAsia="en-US"/>
        </w:rPr>
        <w:t>проточности</w:t>
      </w:r>
      <w:proofErr w:type="spellEnd"/>
      <w:r w:rsidRPr="0004686F">
        <w:rPr>
          <w:spacing w:val="-6"/>
          <w:sz w:val="20"/>
          <w:szCs w:val="20"/>
          <w:lang w:val="sr-Cyrl-RS" w:eastAsia="en-US"/>
        </w:rPr>
        <w:t xml:space="preserve"> саобраћаја</w:t>
      </w:r>
    </w:p>
    <w:p w14:paraId="24748FE2" w14:textId="77777777" w:rsidR="0004686F" w:rsidRPr="0004686F" w:rsidRDefault="0004686F">
      <w:pPr>
        <w:numPr>
          <w:ilvl w:val="1"/>
          <w:numId w:val="82"/>
        </w:numPr>
        <w:ind w:right="-1"/>
        <w:jc w:val="both"/>
        <w:rPr>
          <w:spacing w:val="-6"/>
          <w:sz w:val="20"/>
          <w:szCs w:val="20"/>
          <w:lang w:val="sr-Cyrl-RS" w:eastAsia="en-US"/>
        </w:rPr>
      </w:pPr>
      <w:r w:rsidRPr="0004686F">
        <w:rPr>
          <w:spacing w:val="-6"/>
          <w:sz w:val="20"/>
          <w:szCs w:val="20"/>
          <w:lang w:val="sr-Cyrl-RS" w:eastAsia="en-US"/>
        </w:rPr>
        <w:t xml:space="preserve">Смањење буке и </w:t>
      </w:r>
      <w:proofErr w:type="spellStart"/>
      <w:r w:rsidRPr="0004686F">
        <w:rPr>
          <w:spacing w:val="-6"/>
          <w:sz w:val="20"/>
          <w:szCs w:val="20"/>
          <w:lang w:val="sr-Cyrl-RS" w:eastAsia="en-US"/>
        </w:rPr>
        <w:t>аерозагађења</w:t>
      </w:r>
      <w:proofErr w:type="spellEnd"/>
    </w:p>
    <w:p w14:paraId="26C09D28" w14:textId="77777777" w:rsidR="0004686F" w:rsidRPr="0004686F" w:rsidRDefault="0004686F">
      <w:pPr>
        <w:numPr>
          <w:ilvl w:val="1"/>
          <w:numId w:val="82"/>
        </w:numPr>
        <w:ind w:right="-1"/>
        <w:jc w:val="both"/>
        <w:rPr>
          <w:spacing w:val="-6"/>
          <w:sz w:val="20"/>
          <w:szCs w:val="20"/>
          <w:lang w:val="sr-Cyrl-RS" w:eastAsia="en-US"/>
        </w:rPr>
      </w:pPr>
      <w:r w:rsidRPr="0004686F">
        <w:rPr>
          <w:spacing w:val="-6"/>
          <w:sz w:val="20"/>
          <w:szCs w:val="20"/>
          <w:lang w:val="sr-Cyrl-RS" w:eastAsia="en-US"/>
        </w:rPr>
        <w:t>Смањење трошкова одржавања</w:t>
      </w:r>
    </w:p>
    <w:p w14:paraId="4659C905" w14:textId="77777777" w:rsidR="0004686F" w:rsidRPr="0004686F" w:rsidRDefault="0004686F">
      <w:pPr>
        <w:numPr>
          <w:ilvl w:val="1"/>
          <w:numId w:val="82"/>
        </w:numPr>
        <w:ind w:right="-1"/>
        <w:jc w:val="both"/>
        <w:rPr>
          <w:spacing w:val="-6"/>
          <w:sz w:val="20"/>
          <w:szCs w:val="20"/>
          <w:lang w:val="sr-Cyrl-RS" w:eastAsia="en-US"/>
        </w:rPr>
      </w:pPr>
      <w:r w:rsidRPr="0004686F">
        <w:rPr>
          <w:spacing w:val="-6"/>
          <w:sz w:val="20"/>
          <w:szCs w:val="20"/>
          <w:lang w:val="sr-Cyrl-RS" w:eastAsia="en-US"/>
        </w:rPr>
        <w:t>Смањење последица саобраћајних незгода</w:t>
      </w:r>
    </w:p>
    <w:p w14:paraId="7D819536" w14:textId="77777777" w:rsidR="0004686F" w:rsidRPr="0004686F" w:rsidRDefault="0004686F">
      <w:pPr>
        <w:numPr>
          <w:ilvl w:val="1"/>
          <w:numId w:val="82"/>
        </w:numPr>
        <w:ind w:right="-1"/>
        <w:jc w:val="both"/>
        <w:rPr>
          <w:spacing w:val="-6"/>
          <w:sz w:val="20"/>
          <w:szCs w:val="20"/>
          <w:lang w:val="sr-Cyrl-RS" w:eastAsia="en-US"/>
        </w:rPr>
      </w:pPr>
      <w:r w:rsidRPr="0004686F">
        <w:rPr>
          <w:spacing w:val="-6"/>
          <w:sz w:val="20"/>
          <w:szCs w:val="20"/>
          <w:lang w:val="sr-Cyrl-RS" w:eastAsia="en-US"/>
        </w:rPr>
        <w:t>Умирење саобраћаја</w:t>
      </w:r>
    </w:p>
    <w:p w14:paraId="6F4634FF" w14:textId="77777777" w:rsidR="0004686F" w:rsidRPr="0004686F" w:rsidRDefault="0004686F" w:rsidP="0004686F">
      <w:pPr>
        <w:ind w:right="-1"/>
        <w:jc w:val="both"/>
        <w:rPr>
          <w:spacing w:val="-6"/>
          <w:sz w:val="20"/>
          <w:szCs w:val="20"/>
          <w:lang w:val="sr-Cyrl-RS" w:eastAsia="en-US"/>
        </w:rPr>
      </w:pPr>
    </w:p>
    <w:p w14:paraId="736C088E" w14:textId="77777777" w:rsidR="0004686F" w:rsidRPr="0004686F" w:rsidRDefault="0004686F" w:rsidP="0004686F">
      <w:pPr>
        <w:ind w:right="-1"/>
        <w:jc w:val="both"/>
        <w:rPr>
          <w:spacing w:val="-6"/>
          <w:sz w:val="20"/>
          <w:szCs w:val="20"/>
          <w:lang w:val="sr-Cyrl-RS" w:eastAsia="en-US"/>
        </w:rPr>
      </w:pPr>
      <w:r w:rsidRPr="0004686F">
        <w:rPr>
          <w:spacing w:val="-6"/>
          <w:sz w:val="20"/>
          <w:szCs w:val="20"/>
          <w:lang w:val="sr-Cyrl-RS" w:eastAsia="en-US"/>
        </w:rPr>
        <w:t xml:space="preserve">Осим обезбеђења функционисања саобраћаја како категорисаних путева, тако и раскрсница у нивоу, потребно је да својим елементима (радијуси прикључења, троуглови прегледности) омогуће несметано одвијање транзитног и </w:t>
      </w:r>
      <w:proofErr w:type="spellStart"/>
      <w:r w:rsidRPr="0004686F">
        <w:rPr>
          <w:spacing w:val="-6"/>
          <w:sz w:val="20"/>
          <w:szCs w:val="20"/>
          <w:lang w:val="sr-Cyrl-RS" w:eastAsia="en-US"/>
        </w:rPr>
        <w:t>насељског</w:t>
      </w:r>
      <w:proofErr w:type="spellEnd"/>
      <w:r w:rsidRPr="0004686F">
        <w:rPr>
          <w:spacing w:val="-6"/>
          <w:sz w:val="20"/>
          <w:szCs w:val="20"/>
          <w:lang w:val="sr-Cyrl-RS" w:eastAsia="en-US"/>
        </w:rPr>
        <w:t xml:space="preserve"> саобраћаја у коридорима државних</w:t>
      </w:r>
      <w:r w:rsidRPr="0004686F">
        <w:rPr>
          <w:color w:val="7030A0"/>
          <w:spacing w:val="-6"/>
          <w:sz w:val="20"/>
          <w:szCs w:val="20"/>
          <w:lang w:val="sr-Cyrl-RS" w:eastAsia="en-US"/>
        </w:rPr>
        <w:t xml:space="preserve"> </w:t>
      </w:r>
      <w:r w:rsidRPr="0004686F">
        <w:rPr>
          <w:spacing w:val="-6"/>
          <w:sz w:val="20"/>
          <w:szCs w:val="20"/>
          <w:lang w:val="sr-Cyrl-RS" w:eastAsia="en-US"/>
        </w:rPr>
        <w:t xml:space="preserve">путева и безбедно прикључење свих путева у оквиру обухвата Плана. </w:t>
      </w:r>
    </w:p>
    <w:p w14:paraId="12911B69" w14:textId="77777777" w:rsidR="0004686F" w:rsidRPr="0004686F" w:rsidRDefault="0004686F" w:rsidP="0004686F">
      <w:pPr>
        <w:ind w:right="-1"/>
        <w:jc w:val="both"/>
        <w:rPr>
          <w:color w:val="7030A0"/>
          <w:spacing w:val="-6"/>
          <w:sz w:val="20"/>
          <w:szCs w:val="20"/>
          <w:lang w:val="sr-Cyrl-RS" w:eastAsia="en-US"/>
        </w:rPr>
      </w:pPr>
    </w:p>
    <w:p w14:paraId="63D54D4E" w14:textId="77777777" w:rsidR="0004686F" w:rsidRPr="0004686F" w:rsidRDefault="0004686F" w:rsidP="0004686F">
      <w:pPr>
        <w:ind w:right="-1"/>
        <w:jc w:val="both"/>
        <w:rPr>
          <w:color w:val="FF0000"/>
          <w:spacing w:val="-6"/>
          <w:sz w:val="20"/>
          <w:szCs w:val="20"/>
          <w:lang w:val="sr-Cyrl-RS" w:eastAsia="en-US"/>
        </w:rPr>
      </w:pPr>
    </w:p>
    <w:p w14:paraId="09039217" w14:textId="77777777" w:rsidR="0004686F" w:rsidRPr="0004686F" w:rsidRDefault="0004686F" w:rsidP="0004686F">
      <w:pPr>
        <w:keepNext/>
        <w:ind w:left="360" w:hanging="360"/>
        <w:outlineLvl w:val="0"/>
        <w:rPr>
          <w:b/>
          <w:bCs/>
          <w:sz w:val="20"/>
          <w:szCs w:val="20"/>
          <w:lang w:val="sr-Cyrl-RS" w:eastAsia="x-none"/>
        </w:rPr>
      </w:pPr>
      <w:bookmarkStart w:id="82" w:name="_Toc431815238"/>
      <w:bookmarkStart w:id="83" w:name="_Toc431815975"/>
      <w:bookmarkStart w:id="84" w:name="_Toc432770800"/>
      <w:bookmarkStart w:id="85" w:name="_Toc432771038"/>
      <w:bookmarkStart w:id="86" w:name="_Toc432771565"/>
      <w:bookmarkStart w:id="87" w:name="_Toc462750980"/>
      <w:r w:rsidRPr="0004686F">
        <w:rPr>
          <w:b/>
          <w:bCs/>
          <w:sz w:val="20"/>
          <w:szCs w:val="20"/>
          <w:lang w:val="sr-Cyrl-RS" w:eastAsia="x-none"/>
        </w:rPr>
        <w:t xml:space="preserve">6. </w:t>
      </w:r>
      <w:r w:rsidRPr="0004686F">
        <w:rPr>
          <w:b/>
          <w:bCs/>
          <w:sz w:val="20"/>
          <w:szCs w:val="20"/>
          <w:lang w:val="sr-Cyrl-RS" w:eastAsia="x-none"/>
        </w:rPr>
        <w:tab/>
        <w:t>КОРИДОРИ, КАПАЦИТЕТИ И УСЛОВИ ЗА УРЕЂЕЊЕ И ИЗГРАДЊУ ИНФРАСТРУКТУРЕ И ЗЕЛЕНИЛА СА УСЛОВИМА ЗА ПРИКЉУЧЕЊЕ</w:t>
      </w:r>
      <w:bookmarkEnd w:id="82"/>
      <w:bookmarkEnd w:id="83"/>
      <w:bookmarkEnd w:id="84"/>
      <w:bookmarkEnd w:id="85"/>
      <w:bookmarkEnd w:id="86"/>
      <w:bookmarkEnd w:id="87"/>
    </w:p>
    <w:p w14:paraId="69082D48" w14:textId="77777777" w:rsidR="0004686F" w:rsidRPr="0004686F" w:rsidRDefault="0004686F" w:rsidP="0004686F">
      <w:pPr>
        <w:keepNext/>
        <w:outlineLvl w:val="1"/>
        <w:rPr>
          <w:b/>
          <w:bCs/>
          <w:sz w:val="20"/>
          <w:szCs w:val="20"/>
          <w:lang w:val="sr-Cyrl-RS"/>
        </w:rPr>
      </w:pPr>
      <w:bookmarkStart w:id="88" w:name="_Toc280957926"/>
      <w:bookmarkStart w:id="89" w:name="_Toc280957971"/>
      <w:bookmarkStart w:id="90" w:name="_Toc280961894"/>
      <w:bookmarkStart w:id="91" w:name="_Toc280961986"/>
      <w:bookmarkStart w:id="92" w:name="_Toc299950876"/>
      <w:bookmarkStart w:id="93" w:name="_Toc322415257"/>
      <w:bookmarkStart w:id="94" w:name="_Toc326667569"/>
      <w:bookmarkStart w:id="95" w:name="_Toc360784124"/>
      <w:bookmarkStart w:id="96" w:name="_Toc363034441"/>
      <w:bookmarkStart w:id="97" w:name="_Toc363034442"/>
      <w:bookmarkStart w:id="98" w:name="_Toc431815239"/>
      <w:bookmarkStart w:id="99" w:name="_Toc431815976"/>
      <w:bookmarkStart w:id="100" w:name="_Toc432770801"/>
      <w:bookmarkStart w:id="101" w:name="_Toc432771039"/>
      <w:bookmarkStart w:id="102" w:name="_Toc432771566"/>
      <w:bookmarkStart w:id="103" w:name="_Toc462750981"/>
      <w:bookmarkEnd w:id="88"/>
      <w:bookmarkEnd w:id="89"/>
      <w:bookmarkEnd w:id="90"/>
      <w:bookmarkEnd w:id="91"/>
      <w:bookmarkEnd w:id="92"/>
      <w:bookmarkEnd w:id="93"/>
      <w:bookmarkEnd w:id="94"/>
      <w:bookmarkEnd w:id="95"/>
      <w:bookmarkEnd w:id="96"/>
    </w:p>
    <w:p w14:paraId="79BE1472" w14:textId="77777777" w:rsidR="0004686F" w:rsidRPr="0004686F" w:rsidRDefault="0004686F" w:rsidP="0004686F">
      <w:pPr>
        <w:keepNext/>
        <w:outlineLvl w:val="1"/>
        <w:rPr>
          <w:b/>
          <w:bCs/>
          <w:sz w:val="20"/>
          <w:szCs w:val="20"/>
          <w:lang w:val="sr-Cyrl-RS" w:eastAsia="en-US"/>
        </w:rPr>
      </w:pPr>
      <w:r w:rsidRPr="0004686F">
        <w:rPr>
          <w:b/>
          <w:bCs/>
          <w:caps/>
          <w:sz w:val="20"/>
          <w:szCs w:val="20"/>
          <w:lang w:val="sr-Cyrl-RS" w:eastAsia="en-US"/>
        </w:rPr>
        <w:t>6.1. САОБРАЋАЈНА ИНФРАСТРУКТУРА</w:t>
      </w:r>
      <w:bookmarkEnd w:id="97"/>
      <w:bookmarkEnd w:id="98"/>
      <w:bookmarkEnd w:id="99"/>
      <w:bookmarkEnd w:id="100"/>
      <w:bookmarkEnd w:id="101"/>
      <w:bookmarkEnd w:id="102"/>
      <w:bookmarkEnd w:id="103"/>
    </w:p>
    <w:p w14:paraId="0C234BD5" w14:textId="77777777" w:rsidR="0004686F" w:rsidRPr="0004686F" w:rsidRDefault="0004686F" w:rsidP="0004686F">
      <w:pPr>
        <w:overflowPunct w:val="0"/>
        <w:autoSpaceDE w:val="0"/>
        <w:autoSpaceDN w:val="0"/>
        <w:adjustRightInd w:val="0"/>
        <w:contextualSpacing/>
        <w:jc w:val="both"/>
        <w:textAlignment w:val="baseline"/>
        <w:rPr>
          <w:b/>
          <w:bCs/>
          <w:sz w:val="20"/>
          <w:szCs w:val="20"/>
          <w:lang w:val="sr-Cyrl-RS" w:eastAsia="en-US"/>
        </w:rPr>
      </w:pPr>
    </w:p>
    <w:p w14:paraId="4120EBF1" w14:textId="77777777" w:rsidR="0004686F" w:rsidRPr="0004686F" w:rsidRDefault="0004686F" w:rsidP="0004686F">
      <w:pPr>
        <w:keepNext/>
        <w:outlineLvl w:val="2"/>
        <w:rPr>
          <w:b/>
          <w:bCs/>
          <w:color w:val="FF0000"/>
          <w:sz w:val="20"/>
          <w:szCs w:val="20"/>
          <w:u w:val="single"/>
          <w:vertAlign w:val="subscript"/>
          <w:lang w:val="sr-Cyrl-RS" w:eastAsia="en-US"/>
        </w:rPr>
      </w:pPr>
      <w:bookmarkStart w:id="104" w:name="_Toc361403173"/>
      <w:bookmarkStart w:id="105" w:name="_Toc363034443"/>
      <w:bookmarkStart w:id="106" w:name="_Toc431815240"/>
      <w:bookmarkStart w:id="107" w:name="_Toc431815977"/>
      <w:bookmarkStart w:id="108" w:name="_Toc432770877"/>
      <w:bookmarkStart w:id="109" w:name="_Toc432771040"/>
      <w:bookmarkStart w:id="110" w:name="_Toc432771567"/>
      <w:bookmarkStart w:id="111" w:name="_Toc462750982"/>
      <w:r w:rsidRPr="0004686F">
        <w:rPr>
          <w:b/>
          <w:bCs/>
          <w:sz w:val="20"/>
          <w:szCs w:val="20"/>
          <w:lang w:val="sr-Cyrl-RS" w:eastAsia="en-US"/>
        </w:rPr>
        <w:t>6.1.1. Услови за уређење  и  изградњу саобраћајне инфраструктуре</w:t>
      </w:r>
      <w:bookmarkEnd w:id="104"/>
      <w:bookmarkEnd w:id="105"/>
      <w:bookmarkEnd w:id="106"/>
      <w:bookmarkEnd w:id="107"/>
      <w:bookmarkEnd w:id="108"/>
      <w:bookmarkEnd w:id="109"/>
      <w:bookmarkEnd w:id="110"/>
      <w:bookmarkEnd w:id="111"/>
    </w:p>
    <w:p w14:paraId="270853EB" w14:textId="77777777" w:rsidR="0004686F" w:rsidRPr="0004686F" w:rsidRDefault="0004686F" w:rsidP="0004686F">
      <w:pPr>
        <w:widowControl w:val="0"/>
        <w:autoSpaceDE w:val="0"/>
        <w:autoSpaceDN w:val="0"/>
        <w:adjustRightInd w:val="0"/>
        <w:jc w:val="both"/>
        <w:rPr>
          <w:b/>
          <w:color w:val="7030A0"/>
          <w:sz w:val="20"/>
          <w:szCs w:val="20"/>
          <w:lang w:val="sr-Cyrl-RS" w:eastAsia="en-US"/>
        </w:rPr>
      </w:pPr>
    </w:p>
    <w:p w14:paraId="05883046" w14:textId="77777777" w:rsidR="0004686F" w:rsidRPr="0004686F" w:rsidRDefault="0004686F" w:rsidP="0004686F">
      <w:pPr>
        <w:widowControl w:val="0"/>
        <w:autoSpaceDE w:val="0"/>
        <w:autoSpaceDN w:val="0"/>
        <w:adjustRightInd w:val="0"/>
        <w:jc w:val="both"/>
        <w:rPr>
          <w:b/>
          <w:sz w:val="20"/>
          <w:szCs w:val="20"/>
          <w:lang w:val="sr-Cyrl-RS" w:eastAsia="en-US"/>
        </w:rPr>
      </w:pPr>
      <w:r w:rsidRPr="0004686F">
        <w:rPr>
          <w:b/>
          <w:sz w:val="20"/>
          <w:szCs w:val="20"/>
          <w:lang w:val="sr-Cyrl-RS" w:eastAsia="en-US"/>
        </w:rPr>
        <w:t xml:space="preserve">Почетак трасе Државног пута IIA реда број 197 је у месту Голијска Река, на приближној </w:t>
      </w:r>
      <w:proofErr w:type="spellStart"/>
      <w:r w:rsidRPr="0004686F">
        <w:rPr>
          <w:b/>
          <w:sz w:val="20"/>
          <w:szCs w:val="20"/>
          <w:lang w:val="sr-Cyrl-RS" w:eastAsia="en-US"/>
        </w:rPr>
        <w:t>стационажи</w:t>
      </w:r>
      <w:proofErr w:type="spellEnd"/>
      <w:r w:rsidRPr="0004686F">
        <w:rPr>
          <w:b/>
          <w:sz w:val="20"/>
          <w:szCs w:val="20"/>
          <w:lang w:val="sr-Cyrl-RS" w:eastAsia="en-US"/>
        </w:rPr>
        <w:t xml:space="preserve"> по референтном систему </w:t>
      </w:r>
      <w:proofErr w:type="spellStart"/>
      <w:r w:rsidRPr="0004686F">
        <w:rPr>
          <w:b/>
          <w:sz w:val="20"/>
          <w:szCs w:val="20"/>
          <w:lang w:val="sr-Cyrl-RS" w:eastAsia="en-US"/>
        </w:rPr>
        <w:t>km</w:t>
      </w:r>
      <w:proofErr w:type="spellEnd"/>
      <w:r w:rsidRPr="0004686F">
        <w:rPr>
          <w:b/>
          <w:sz w:val="20"/>
          <w:szCs w:val="20"/>
          <w:lang w:val="sr-Cyrl-RS" w:eastAsia="en-US"/>
        </w:rPr>
        <w:t xml:space="preserve"> 66+778 а крај после чвора Преко Брдо, на приближној </w:t>
      </w:r>
      <w:proofErr w:type="spellStart"/>
      <w:r w:rsidRPr="0004686F">
        <w:rPr>
          <w:b/>
          <w:sz w:val="20"/>
          <w:szCs w:val="20"/>
          <w:lang w:val="sr-Cyrl-RS" w:eastAsia="en-US"/>
        </w:rPr>
        <w:t>стационажи</w:t>
      </w:r>
      <w:proofErr w:type="spellEnd"/>
      <w:r w:rsidRPr="0004686F">
        <w:rPr>
          <w:b/>
          <w:sz w:val="20"/>
          <w:szCs w:val="20"/>
          <w:lang w:val="sr-Cyrl-RS" w:eastAsia="en-US"/>
        </w:rPr>
        <w:t xml:space="preserve"> по референтном систему </w:t>
      </w:r>
      <w:proofErr w:type="spellStart"/>
      <w:r w:rsidRPr="0004686F">
        <w:rPr>
          <w:b/>
          <w:sz w:val="20"/>
          <w:szCs w:val="20"/>
          <w:lang w:val="sr-Cyrl-RS" w:eastAsia="en-US"/>
        </w:rPr>
        <w:t>km</w:t>
      </w:r>
      <w:proofErr w:type="spellEnd"/>
      <w:r w:rsidRPr="0004686F">
        <w:rPr>
          <w:b/>
          <w:sz w:val="20"/>
          <w:szCs w:val="20"/>
          <w:lang w:val="sr-Cyrl-RS" w:eastAsia="en-US"/>
        </w:rPr>
        <w:t xml:space="preserve"> 72+127.</w:t>
      </w:r>
    </w:p>
    <w:p w14:paraId="54B08EFF" w14:textId="77777777" w:rsidR="0004686F" w:rsidRPr="0004686F" w:rsidRDefault="0004686F" w:rsidP="0004686F">
      <w:pPr>
        <w:widowControl w:val="0"/>
        <w:autoSpaceDE w:val="0"/>
        <w:autoSpaceDN w:val="0"/>
        <w:adjustRightInd w:val="0"/>
        <w:jc w:val="both"/>
        <w:rPr>
          <w:b/>
          <w:sz w:val="20"/>
          <w:szCs w:val="20"/>
          <w:lang w:val="sr-Cyrl-RS" w:eastAsia="en-US"/>
        </w:rPr>
      </w:pPr>
    </w:p>
    <w:p w14:paraId="146AB4DD"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b/>
          <w:bCs/>
          <w:sz w:val="20"/>
          <w:szCs w:val="20"/>
          <w:u w:val="single"/>
          <w:lang w:val="sr-Cyrl-RS" w:eastAsia="en-US"/>
        </w:rPr>
        <w:t>Државни пут II A реда, (Зона 1-1)</w:t>
      </w:r>
    </w:p>
    <w:p w14:paraId="5CA94F29" w14:textId="77777777" w:rsidR="0004686F" w:rsidRPr="0004686F" w:rsidRDefault="0004686F" w:rsidP="0004686F">
      <w:pPr>
        <w:widowControl w:val="0"/>
        <w:autoSpaceDE w:val="0"/>
        <w:autoSpaceDN w:val="0"/>
        <w:adjustRightInd w:val="0"/>
        <w:jc w:val="both"/>
        <w:rPr>
          <w:sz w:val="20"/>
          <w:szCs w:val="20"/>
          <w:lang w:val="sr-Cyrl-RS" w:eastAsia="en-US"/>
        </w:rPr>
      </w:pPr>
    </w:p>
    <w:p w14:paraId="664EBFAB"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sz w:val="20"/>
          <w:szCs w:val="20"/>
          <w:lang w:val="sr-Cyrl-RS" w:eastAsia="en-US"/>
        </w:rPr>
        <w:t xml:space="preserve">Приликом израде техничке документације прецизирати  улазне  </w:t>
      </w:r>
      <w:proofErr w:type="spellStart"/>
      <w:r w:rsidRPr="0004686F">
        <w:rPr>
          <w:sz w:val="20"/>
          <w:szCs w:val="20"/>
          <w:lang w:val="sr-Cyrl-RS" w:eastAsia="en-US"/>
        </w:rPr>
        <w:t>елеметне</w:t>
      </w:r>
      <w:proofErr w:type="spellEnd"/>
      <w:r w:rsidRPr="0004686F">
        <w:rPr>
          <w:sz w:val="20"/>
          <w:szCs w:val="20"/>
          <w:lang w:val="sr-Cyrl-RS" w:eastAsia="en-US"/>
        </w:rPr>
        <w:t xml:space="preserve"> - положај  табле  за  насељено  место, саобраћајно  оптерећење постојећег државног  пута (бројање саобраћаја),  ограничење  брзине на деоници  државног  пута намену и функцију раскрсница и прогнозирано саобраћајно оптерећење на раскрсницама.</w:t>
      </w:r>
    </w:p>
    <w:p w14:paraId="761BF2E9" w14:textId="77777777" w:rsidR="0004686F" w:rsidRPr="0004686F" w:rsidRDefault="0004686F" w:rsidP="0004686F">
      <w:pPr>
        <w:widowControl w:val="0"/>
        <w:autoSpaceDE w:val="0"/>
        <w:autoSpaceDN w:val="0"/>
        <w:adjustRightInd w:val="0"/>
        <w:jc w:val="both"/>
        <w:rPr>
          <w:sz w:val="20"/>
          <w:szCs w:val="20"/>
          <w:lang w:val="sr-Cyrl-RS" w:eastAsia="en-US"/>
        </w:rPr>
      </w:pPr>
    </w:p>
    <w:p w14:paraId="2942D526" w14:textId="77777777" w:rsidR="0004686F" w:rsidRPr="0004686F" w:rsidRDefault="0004686F" w:rsidP="0004686F">
      <w:pPr>
        <w:widowControl w:val="0"/>
        <w:autoSpaceDE w:val="0"/>
        <w:autoSpaceDN w:val="0"/>
        <w:adjustRightInd w:val="0"/>
        <w:jc w:val="both"/>
        <w:rPr>
          <w:i/>
          <w:sz w:val="20"/>
          <w:szCs w:val="20"/>
          <w:lang w:val="sr-Cyrl-RS" w:eastAsia="en-US"/>
        </w:rPr>
      </w:pPr>
      <w:r w:rsidRPr="0004686F">
        <w:rPr>
          <w:sz w:val="20"/>
          <w:szCs w:val="20"/>
          <w:lang w:val="sr-Cyrl-RS" w:eastAsia="en-US"/>
        </w:rPr>
        <w:t xml:space="preserve">Рачунска брзина на деоници је 40 </w:t>
      </w:r>
      <w:proofErr w:type="spellStart"/>
      <w:r w:rsidRPr="0004686F">
        <w:rPr>
          <w:sz w:val="20"/>
          <w:szCs w:val="20"/>
          <w:lang w:val="sr-Cyrl-RS" w:eastAsia="en-US"/>
        </w:rPr>
        <w:t>km</w:t>
      </w:r>
      <w:proofErr w:type="spellEnd"/>
      <w:r w:rsidRPr="0004686F">
        <w:rPr>
          <w:sz w:val="20"/>
          <w:szCs w:val="20"/>
          <w:lang w:val="sr-Cyrl-RS" w:eastAsia="en-US"/>
        </w:rPr>
        <w:t xml:space="preserve">/h, а на делу раскрснице 30 </w:t>
      </w:r>
      <w:proofErr w:type="spellStart"/>
      <w:r w:rsidRPr="0004686F">
        <w:rPr>
          <w:sz w:val="20"/>
          <w:szCs w:val="20"/>
          <w:lang w:val="sr-Cyrl-RS" w:eastAsia="en-US"/>
        </w:rPr>
        <w:t>km</w:t>
      </w:r>
      <w:proofErr w:type="spellEnd"/>
      <w:r w:rsidRPr="0004686F">
        <w:rPr>
          <w:sz w:val="20"/>
          <w:szCs w:val="20"/>
          <w:lang w:val="sr-Cyrl-RS" w:eastAsia="en-US"/>
        </w:rPr>
        <w:t>/h.</w:t>
      </w:r>
    </w:p>
    <w:p w14:paraId="03F7DA11"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567567AF"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У оквиру раскрснице нису планирани пешачки и </w:t>
      </w:r>
      <w:proofErr w:type="spellStart"/>
      <w:r w:rsidRPr="0004686F">
        <w:rPr>
          <w:sz w:val="20"/>
          <w:szCs w:val="20"/>
          <w:lang w:val="sr-Cyrl-RS" w:eastAsia="en-US"/>
        </w:rPr>
        <w:t>бицклистички</w:t>
      </w:r>
      <w:proofErr w:type="spellEnd"/>
      <w:r w:rsidRPr="0004686F">
        <w:rPr>
          <w:sz w:val="20"/>
          <w:szCs w:val="20"/>
          <w:lang w:val="sr-Cyrl-RS" w:eastAsia="en-US"/>
        </w:rPr>
        <w:t xml:space="preserve"> токови.</w:t>
      </w:r>
    </w:p>
    <w:p w14:paraId="7117968A" w14:textId="77777777" w:rsidR="0004686F" w:rsidRPr="0004686F" w:rsidRDefault="0004686F" w:rsidP="0004686F">
      <w:pPr>
        <w:widowControl w:val="0"/>
        <w:autoSpaceDE w:val="0"/>
        <w:autoSpaceDN w:val="0"/>
        <w:adjustRightInd w:val="0"/>
        <w:jc w:val="both"/>
        <w:rPr>
          <w:i/>
          <w:sz w:val="20"/>
          <w:szCs w:val="20"/>
          <w:lang w:val="sr-Cyrl-RS" w:eastAsia="en-US"/>
        </w:rPr>
      </w:pPr>
    </w:p>
    <w:p w14:paraId="30F7108A"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bCs/>
          <w:sz w:val="20"/>
          <w:szCs w:val="20"/>
          <w:lang w:val="sr-Cyrl-RS" w:eastAsia="en-US"/>
        </w:rPr>
        <w:t>Проширења коловоза у кривинама чији је полупречник мањи од 200м, су пројектована према прописима за мимоилажење два камиона са приколицом. Величине  проширења су</w:t>
      </w:r>
      <w:r w:rsidRPr="0004686F">
        <w:rPr>
          <w:bCs/>
          <w:color w:val="7030A0"/>
          <w:sz w:val="20"/>
          <w:szCs w:val="20"/>
          <w:lang w:val="sr-Cyrl-RS" w:eastAsia="en-US"/>
        </w:rPr>
        <w:t xml:space="preserve"> </w:t>
      </w:r>
      <w:r w:rsidRPr="0004686F">
        <w:rPr>
          <w:bCs/>
          <w:sz w:val="20"/>
          <w:szCs w:val="20"/>
          <w:lang w:val="sr-Cyrl-RS" w:eastAsia="en-US"/>
        </w:rPr>
        <w:t>дате у ситуационом плану. Проширење је вршено на унутрашњој страни кривине.</w:t>
      </w:r>
      <w:r w:rsidRPr="0004686F">
        <w:rPr>
          <w:bCs/>
          <w:sz w:val="20"/>
          <w:szCs w:val="20"/>
          <w:lang w:val="sr-Cyrl-RS" w:eastAsia="en-US"/>
        </w:rPr>
        <w:tab/>
      </w:r>
    </w:p>
    <w:p w14:paraId="114240E6" w14:textId="77777777" w:rsidR="0004686F" w:rsidRPr="0004686F" w:rsidRDefault="0004686F" w:rsidP="0004686F">
      <w:pPr>
        <w:widowControl w:val="0"/>
        <w:autoSpaceDE w:val="0"/>
        <w:autoSpaceDN w:val="0"/>
        <w:adjustRightInd w:val="0"/>
        <w:jc w:val="both"/>
        <w:rPr>
          <w:bCs/>
          <w:sz w:val="20"/>
          <w:szCs w:val="20"/>
          <w:lang w:val="sr-Cyrl-RS" w:eastAsia="en-US"/>
        </w:rPr>
      </w:pPr>
    </w:p>
    <w:p w14:paraId="35C064F6"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bCs/>
          <w:sz w:val="20"/>
          <w:szCs w:val="20"/>
          <w:lang w:val="sr-Cyrl-RS" w:eastAsia="en-US"/>
        </w:rPr>
        <w:lastRenderedPageBreak/>
        <w:t xml:space="preserve">Попречни нагиб коловоза у правцу је једностран 2.5%. Попречни нагиби коловоза у кривинама су одређени у складу са важећим прописима на основу пројектне брзине у свакој од кривина. </w:t>
      </w:r>
      <w:proofErr w:type="spellStart"/>
      <w:r w:rsidRPr="0004686F">
        <w:rPr>
          <w:bCs/>
          <w:sz w:val="20"/>
          <w:szCs w:val="20"/>
          <w:lang w:val="sr-Cyrl-RS" w:eastAsia="en-US"/>
        </w:rPr>
        <w:t>Витоперење</w:t>
      </w:r>
      <w:proofErr w:type="spellEnd"/>
      <w:r w:rsidRPr="0004686F">
        <w:rPr>
          <w:bCs/>
          <w:sz w:val="20"/>
          <w:szCs w:val="20"/>
          <w:lang w:val="sr-Cyrl-RS" w:eastAsia="en-US"/>
        </w:rPr>
        <w:t xml:space="preserve"> коловоза је вршено у прелазним кривинама. Нагиби рампи </w:t>
      </w:r>
      <w:proofErr w:type="spellStart"/>
      <w:r w:rsidRPr="0004686F">
        <w:rPr>
          <w:bCs/>
          <w:sz w:val="20"/>
          <w:szCs w:val="20"/>
          <w:lang w:val="sr-Cyrl-RS" w:eastAsia="en-US"/>
        </w:rPr>
        <w:t>витоперења</w:t>
      </w:r>
      <w:proofErr w:type="spellEnd"/>
      <w:r w:rsidRPr="0004686F">
        <w:rPr>
          <w:bCs/>
          <w:sz w:val="20"/>
          <w:szCs w:val="20"/>
          <w:lang w:val="sr-Cyrl-RS" w:eastAsia="en-US"/>
        </w:rPr>
        <w:t xml:space="preserve"> су мањи од 1%. </w:t>
      </w:r>
    </w:p>
    <w:p w14:paraId="30EE0E0E" w14:textId="77777777" w:rsidR="0004686F" w:rsidRPr="0004686F" w:rsidRDefault="0004686F" w:rsidP="0004686F">
      <w:pPr>
        <w:widowControl w:val="0"/>
        <w:autoSpaceDE w:val="0"/>
        <w:autoSpaceDN w:val="0"/>
        <w:adjustRightInd w:val="0"/>
        <w:jc w:val="both"/>
        <w:rPr>
          <w:bCs/>
          <w:sz w:val="20"/>
          <w:szCs w:val="20"/>
          <w:lang w:val="sr-Cyrl-RS" w:eastAsia="en-US"/>
        </w:rPr>
      </w:pPr>
    </w:p>
    <w:p w14:paraId="379DFD03"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bCs/>
          <w:sz w:val="20"/>
          <w:szCs w:val="20"/>
          <w:lang w:val="sr-Cyrl-RS" w:eastAsia="en-US"/>
        </w:rPr>
        <w:t>Основни елементи нормалних попречних профила, са потребним детаљима приказани су у графичкој документацији.</w:t>
      </w:r>
    </w:p>
    <w:p w14:paraId="43003255" w14:textId="77777777" w:rsidR="0004686F" w:rsidRPr="0004686F" w:rsidRDefault="0004686F" w:rsidP="0004686F">
      <w:pPr>
        <w:widowControl w:val="0"/>
        <w:autoSpaceDE w:val="0"/>
        <w:autoSpaceDN w:val="0"/>
        <w:adjustRightInd w:val="0"/>
        <w:jc w:val="both"/>
        <w:rPr>
          <w:bCs/>
          <w:sz w:val="20"/>
          <w:szCs w:val="20"/>
          <w:lang w:val="sr-Cyrl-RS" w:eastAsia="en-US"/>
        </w:rPr>
      </w:pPr>
    </w:p>
    <w:p w14:paraId="7997C356"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bCs/>
          <w:sz w:val="20"/>
          <w:szCs w:val="20"/>
          <w:lang w:val="sr-Cyrl-RS" w:eastAsia="en-US"/>
        </w:rPr>
        <w:t xml:space="preserve">Осовина саобраћајнице је дефинисана у државном координатном систему. Пројектни елементи хоризонталне геометрије су правци, кривине и </w:t>
      </w:r>
      <w:proofErr w:type="spellStart"/>
      <w:r w:rsidRPr="0004686F">
        <w:rPr>
          <w:bCs/>
          <w:sz w:val="20"/>
          <w:szCs w:val="20"/>
          <w:lang w:val="sr-Cyrl-RS" w:eastAsia="en-US"/>
        </w:rPr>
        <w:t>прелазнице</w:t>
      </w:r>
      <w:proofErr w:type="spellEnd"/>
      <w:r w:rsidRPr="0004686F">
        <w:rPr>
          <w:bCs/>
          <w:sz w:val="20"/>
          <w:szCs w:val="20"/>
          <w:lang w:val="sr-Cyrl-RS" w:eastAsia="en-US"/>
        </w:rPr>
        <w:t>.</w:t>
      </w:r>
    </w:p>
    <w:p w14:paraId="4E2DBFFD" w14:textId="77777777" w:rsidR="0004686F" w:rsidRPr="0004686F" w:rsidRDefault="0004686F" w:rsidP="0004686F">
      <w:pPr>
        <w:widowControl w:val="0"/>
        <w:autoSpaceDE w:val="0"/>
        <w:autoSpaceDN w:val="0"/>
        <w:adjustRightInd w:val="0"/>
        <w:jc w:val="both"/>
        <w:rPr>
          <w:bCs/>
          <w:sz w:val="20"/>
          <w:szCs w:val="20"/>
          <w:lang w:val="sr-Cyrl-RS" w:eastAsia="en-US"/>
        </w:rPr>
      </w:pPr>
    </w:p>
    <w:p w14:paraId="4C2B2F97" w14:textId="77777777" w:rsidR="0004686F" w:rsidRPr="0004686F" w:rsidRDefault="0004686F" w:rsidP="0004686F">
      <w:pPr>
        <w:widowControl w:val="0"/>
        <w:autoSpaceDE w:val="0"/>
        <w:autoSpaceDN w:val="0"/>
        <w:adjustRightInd w:val="0"/>
        <w:jc w:val="both"/>
        <w:rPr>
          <w:bCs/>
          <w:sz w:val="20"/>
          <w:szCs w:val="20"/>
          <w:lang w:val="sr-Cyrl-RS" w:eastAsia="en-US"/>
        </w:rPr>
      </w:pPr>
      <w:r w:rsidRPr="0004686F">
        <w:rPr>
          <w:bCs/>
          <w:sz w:val="20"/>
          <w:szCs w:val="20"/>
          <w:lang w:val="sr-Cyrl-RS" w:eastAsia="en-US"/>
        </w:rPr>
        <w:t xml:space="preserve">За усвојену рачунску брзину </w:t>
      </w:r>
      <w:proofErr w:type="spellStart"/>
      <w:r w:rsidRPr="0004686F">
        <w:rPr>
          <w:bCs/>
          <w:sz w:val="20"/>
          <w:szCs w:val="20"/>
          <w:lang w:val="sr-Cyrl-RS" w:eastAsia="en-US"/>
        </w:rPr>
        <w:t>Vr</w:t>
      </w:r>
      <w:proofErr w:type="spellEnd"/>
      <w:r w:rsidRPr="0004686F">
        <w:rPr>
          <w:bCs/>
          <w:sz w:val="20"/>
          <w:szCs w:val="20"/>
          <w:lang w:val="sr-Cyrl-RS" w:eastAsia="en-US"/>
        </w:rPr>
        <w:t xml:space="preserve">=40км/h добија се минимални радијус хоризонталне кривине </w:t>
      </w:r>
      <w:proofErr w:type="spellStart"/>
      <w:r w:rsidRPr="0004686F">
        <w:rPr>
          <w:bCs/>
          <w:sz w:val="20"/>
          <w:szCs w:val="20"/>
          <w:lang w:val="sr-Cyrl-RS" w:eastAsia="en-US"/>
        </w:rPr>
        <w:t>Rмин</w:t>
      </w:r>
      <w:proofErr w:type="spellEnd"/>
      <w:r w:rsidRPr="0004686F">
        <w:rPr>
          <w:bCs/>
          <w:sz w:val="20"/>
          <w:szCs w:val="20"/>
          <w:lang w:val="sr-Cyrl-RS" w:eastAsia="en-US"/>
        </w:rPr>
        <w:t xml:space="preserve">=45m и најмања вредност параметра </w:t>
      </w:r>
      <w:proofErr w:type="spellStart"/>
      <w:r w:rsidRPr="0004686F">
        <w:rPr>
          <w:bCs/>
          <w:sz w:val="20"/>
          <w:szCs w:val="20"/>
          <w:lang w:val="sr-Cyrl-RS" w:eastAsia="en-US"/>
        </w:rPr>
        <w:t>клотоиде</w:t>
      </w:r>
      <w:proofErr w:type="spellEnd"/>
      <w:r w:rsidRPr="0004686F">
        <w:rPr>
          <w:bCs/>
          <w:sz w:val="20"/>
          <w:szCs w:val="20"/>
          <w:lang w:val="sr-Cyrl-RS" w:eastAsia="en-US"/>
        </w:rPr>
        <w:t xml:space="preserve"> А=35m, из чега произилази  минимална дужина прелазне кривине </w:t>
      </w:r>
      <w:proofErr w:type="spellStart"/>
      <w:r w:rsidRPr="0004686F">
        <w:rPr>
          <w:bCs/>
          <w:sz w:val="20"/>
          <w:szCs w:val="20"/>
          <w:lang w:val="sr-Cyrl-RS" w:eastAsia="en-US"/>
        </w:rPr>
        <w:t>Lмин</w:t>
      </w:r>
      <w:proofErr w:type="spellEnd"/>
      <w:r w:rsidRPr="0004686F">
        <w:rPr>
          <w:bCs/>
          <w:sz w:val="20"/>
          <w:szCs w:val="20"/>
          <w:lang w:val="sr-Cyrl-RS" w:eastAsia="en-US"/>
        </w:rPr>
        <w:t xml:space="preserve"> = 30m.</w:t>
      </w:r>
    </w:p>
    <w:p w14:paraId="2FCD962A" w14:textId="77777777" w:rsidR="0004686F" w:rsidRPr="0004686F" w:rsidRDefault="0004686F" w:rsidP="0004686F">
      <w:pPr>
        <w:widowControl w:val="0"/>
        <w:autoSpaceDE w:val="0"/>
        <w:autoSpaceDN w:val="0"/>
        <w:adjustRightInd w:val="0"/>
        <w:jc w:val="both"/>
        <w:rPr>
          <w:sz w:val="20"/>
          <w:szCs w:val="20"/>
          <w:lang w:val="sr-Cyrl-RS" w:eastAsia="en-US"/>
        </w:rPr>
      </w:pPr>
    </w:p>
    <w:p w14:paraId="7D0688B8"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У складу са чланом </w:t>
      </w:r>
      <w:r w:rsidRPr="0004686F">
        <w:rPr>
          <w:b/>
          <w:sz w:val="20"/>
          <w:szCs w:val="20"/>
          <w:lang w:val="sr-Cyrl-RS" w:eastAsia="en-US"/>
        </w:rPr>
        <w:t xml:space="preserve">38. </w:t>
      </w:r>
      <w:r w:rsidRPr="0004686F">
        <w:rPr>
          <w:sz w:val="20"/>
          <w:szCs w:val="20"/>
          <w:lang w:val="sr-Cyrl-RS" w:eastAsia="en-US"/>
        </w:rPr>
        <w:t xml:space="preserve">Закона о путевима на третираним деоницама државних путева, неопходно је </w:t>
      </w:r>
      <w:r w:rsidRPr="0004686F">
        <w:rPr>
          <w:b/>
          <w:sz w:val="20"/>
          <w:szCs w:val="20"/>
          <w:lang w:val="sr-Cyrl-RS" w:eastAsia="en-US"/>
        </w:rPr>
        <w:t xml:space="preserve">обезбедити потребне линије прегледности </w:t>
      </w:r>
      <w:r w:rsidRPr="0004686F">
        <w:rPr>
          <w:sz w:val="20"/>
          <w:szCs w:val="20"/>
          <w:lang w:val="sr-Cyrl-RS" w:eastAsia="en-US"/>
        </w:rPr>
        <w:t xml:space="preserve">у складу са прописима. </w:t>
      </w:r>
    </w:p>
    <w:p w14:paraId="7EB7F546" w14:textId="77777777" w:rsidR="0004686F" w:rsidRPr="0004686F" w:rsidRDefault="0004686F">
      <w:pPr>
        <w:widowControl w:val="0"/>
        <w:numPr>
          <w:ilvl w:val="0"/>
          <w:numId w:val="66"/>
        </w:numPr>
        <w:autoSpaceDE w:val="0"/>
        <w:autoSpaceDN w:val="0"/>
        <w:adjustRightInd w:val="0"/>
        <w:jc w:val="both"/>
        <w:rPr>
          <w:i/>
          <w:sz w:val="20"/>
          <w:szCs w:val="20"/>
          <w:lang w:val="sr-Cyrl-RS" w:eastAsia="en-US"/>
        </w:rPr>
      </w:pPr>
    </w:p>
    <w:p w14:paraId="72497723" w14:textId="77777777" w:rsidR="0004686F" w:rsidRPr="0004686F" w:rsidRDefault="0004686F">
      <w:pPr>
        <w:widowControl w:val="0"/>
        <w:numPr>
          <w:ilvl w:val="0"/>
          <w:numId w:val="66"/>
        </w:numPr>
        <w:autoSpaceDE w:val="0"/>
        <w:autoSpaceDN w:val="0"/>
        <w:adjustRightInd w:val="0"/>
        <w:ind w:left="0" w:firstLine="0"/>
        <w:jc w:val="both"/>
        <w:rPr>
          <w:i/>
          <w:sz w:val="20"/>
          <w:szCs w:val="20"/>
          <w:lang w:val="sr-Cyrl-RS" w:eastAsia="en-US"/>
        </w:rPr>
      </w:pPr>
      <w:r w:rsidRPr="0004686F">
        <w:rPr>
          <w:sz w:val="20"/>
          <w:szCs w:val="20"/>
          <w:lang w:val="sr-Cyrl-RS" w:eastAsia="en-US"/>
        </w:rPr>
        <w:t xml:space="preserve">Планирано решење је у складу са важећом законском </w:t>
      </w:r>
      <w:proofErr w:type="spellStart"/>
      <w:r w:rsidRPr="0004686F">
        <w:rPr>
          <w:sz w:val="20"/>
          <w:szCs w:val="20"/>
          <w:lang w:val="sr-Cyrl-RS" w:eastAsia="en-US"/>
        </w:rPr>
        <w:t>регулатвом</w:t>
      </w:r>
      <w:proofErr w:type="spellEnd"/>
      <w:r w:rsidRPr="0004686F">
        <w:rPr>
          <w:sz w:val="20"/>
          <w:szCs w:val="20"/>
          <w:lang w:val="sr-Cyrl-RS" w:eastAsia="en-US"/>
        </w:rPr>
        <w:t>, стандардима и прописима за ту врсту објеката, односно у погледу геометрије трасе, попречног профила, ситуационо</w:t>
      </w:r>
      <w:r w:rsidRPr="0004686F">
        <w:rPr>
          <w:sz w:val="20"/>
          <w:szCs w:val="20"/>
          <w:lang w:val="sr-Cyrl-RS" w:eastAsia="en-US"/>
        </w:rPr>
        <w:softHyphen/>
        <w:t xml:space="preserve"> нивелационог решења, </w:t>
      </w:r>
      <w:proofErr w:type="spellStart"/>
      <w:r w:rsidRPr="0004686F">
        <w:rPr>
          <w:sz w:val="20"/>
          <w:szCs w:val="20"/>
          <w:lang w:val="sr-Cyrl-RS" w:eastAsia="en-US"/>
        </w:rPr>
        <w:t>димензионисања</w:t>
      </w:r>
      <w:proofErr w:type="spellEnd"/>
      <w:r w:rsidRPr="0004686F">
        <w:rPr>
          <w:sz w:val="20"/>
          <w:szCs w:val="20"/>
          <w:lang w:val="sr-Cyrl-RS" w:eastAsia="en-US"/>
        </w:rPr>
        <w:t xml:space="preserve"> коловоза, вођења саобраћајних токова хоризонталном и вертикалном сигнализацијом на траси државних путева. </w:t>
      </w:r>
    </w:p>
    <w:p w14:paraId="076C6B89" w14:textId="77777777" w:rsidR="0004686F" w:rsidRPr="0004686F" w:rsidRDefault="0004686F" w:rsidP="0004686F">
      <w:pPr>
        <w:widowControl w:val="0"/>
        <w:autoSpaceDE w:val="0"/>
        <w:autoSpaceDN w:val="0"/>
        <w:adjustRightInd w:val="0"/>
        <w:jc w:val="both"/>
        <w:rPr>
          <w:sz w:val="20"/>
          <w:szCs w:val="20"/>
          <w:lang w:val="sr-Cyrl-RS" w:eastAsia="en-US"/>
        </w:rPr>
      </w:pPr>
    </w:p>
    <w:p w14:paraId="656616F2" w14:textId="77777777" w:rsidR="0004686F" w:rsidRPr="0004686F" w:rsidRDefault="0004686F" w:rsidP="0004686F">
      <w:pPr>
        <w:widowControl w:val="0"/>
        <w:autoSpaceDE w:val="0"/>
        <w:autoSpaceDN w:val="0"/>
        <w:adjustRightInd w:val="0"/>
        <w:jc w:val="both"/>
        <w:rPr>
          <w:sz w:val="20"/>
          <w:szCs w:val="20"/>
          <w:lang w:val="sr-Cyrl-RS" w:eastAsia="en-US"/>
        </w:rPr>
      </w:pPr>
      <w:proofErr w:type="spellStart"/>
      <w:r w:rsidRPr="0004686F">
        <w:rPr>
          <w:sz w:val="20"/>
          <w:szCs w:val="20"/>
          <w:lang w:val="sr-Cyrl-RS" w:eastAsia="en-US"/>
        </w:rPr>
        <w:t>Саобраћајнe</w:t>
      </w:r>
      <w:proofErr w:type="spellEnd"/>
      <w:r w:rsidRPr="0004686F">
        <w:rPr>
          <w:sz w:val="20"/>
          <w:szCs w:val="20"/>
          <w:lang w:val="sr-Cyrl-RS" w:eastAsia="en-US"/>
        </w:rPr>
        <w:t xml:space="preserve"> површине су пројектоване уз примену важећих стандарда и законске регулативе који се односе на објекте ове врсте.</w:t>
      </w:r>
    </w:p>
    <w:p w14:paraId="188B3A40" w14:textId="77777777" w:rsidR="0004686F" w:rsidRPr="0004686F" w:rsidRDefault="0004686F" w:rsidP="0004686F">
      <w:pPr>
        <w:widowControl w:val="0"/>
        <w:autoSpaceDE w:val="0"/>
        <w:autoSpaceDN w:val="0"/>
        <w:adjustRightInd w:val="0"/>
        <w:jc w:val="both"/>
        <w:rPr>
          <w:sz w:val="20"/>
          <w:szCs w:val="20"/>
          <w:lang w:val="sr-Cyrl-RS" w:eastAsia="en-US"/>
        </w:rPr>
      </w:pPr>
    </w:p>
    <w:p w14:paraId="30467827"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На основу ранга пута, постојеће трасе и теренских услова усвојена је рачунска брзина од 40км/h а у зони раскрснице од  30км/h.</w:t>
      </w:r>
    </w:p>
    <w:p w14:paraId="1A7C2DE9" w14:textId="77777777" w:rsidR="0004686F" w:rsidRPr="0004686F" w:rsidRDefault="0004686F" w:rsidP="0004686F">
      <w:pPr>
        <w:widowControl w:val="0"/>
        <w:autoSpaceDE w:val="0"/>
        <w:autoSpaceDN w:val="0"/>
        <w:adjustRightInd w:val="0"/>
        <w:jc w:val="both"/>
        <w:rPr>
          <w:sz w:val="20"/>
          <w:szCs w:val="20"/>
          <w:lang w:val="sr-Cyrl-RS" w:eastAsia="en-US"/>
        </w:rPr>
      </w:pPr>
    </w:p>
    <w:p w14:paraId="28FA10E6"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Усвојени елементи нормалног попречног профила су:</w:t>
      </w:r>
    </w:p>
    <w:p w14:paraId="1C670573" w14:textId="77777777" w:rsidR="0004686F" w:rsidRPr="0004686F" w:rsidRDefault="0004686F">
      <w:pPr>
        <w:widowControl w:val="0"/>
        <w:numPr>
          <w:ilvl w:val="0"/>
          <w:numId w:val="75"/>
        </w:numPr>
        <w:autoSpaceDE w:val="0"/>
        <w:autoSpaceDN w:val="0"/>
        <w:adjustRightInd w:val="0"/>
        <w:jc w:val="both"/>
        <w:rPr>
          <w:sz w:val="20"/>
          <w:szCs w:val="20"/>
          <w:lang w:val="sr-Cyrl-RS" w:eastAsia="en-US"/>
        </w:rPr>
      </w:pPr>
      <w:r w:rsidRPr="0004686F">
        <w:rPr>
          <w:sz w:val="20"/>
          <w:szCs w:val="20"/>
          <w:lang w:val="sr-Cyrl-RS" w:eastAsia="en-US"/>
        </w:rPr>
        <w:t>Укупна ширина коловоза је 6.10м (возне траке 2х2.75=5.50m) и ивичне траке 2х0.30=0.60m</w:t>
      </w:r>
    </w:p>
    <w:p w14:paraId="3748C19A" w14:textId="77777777" w:rsidR="0004686F" w:rsidRPr="0004686F" w:rsidRDefault="0004686F">
      <w:pPr>
        <w:widowControl w:val="0"/>
        <w:numPr>
          <w:ilvl w:val="0"/>
          <w:numId w:val="75"/>
        </w:numPr>
        <w:autoSpaceDE w:val="0"/>
        <w:autoSpaceDN w:val="0"/>
        <w:adjustRightInd w:val="0"/>
        <w:jc w:val="both"/>
        <w:rPr>
          <w:sz w:val="20"/>
          <w:szCs w:val="20"/>
          <w:lang w:val="sr-Cyrl-RS" w:eastAsia="en-US"/>
        </w:rPr>
      </w:pPr>
      <w:r w:rsidRPr="0004686F">
        <w:rPr>
          <w:sz w:val="20"/>
          <w:szCs w:val="20"/>
          <w:lang w:val="sr-Cyrl-RS" w:eastAsia="en-US"/>
        </w:rPr>
        <w:t>ширина банкина 1.20</w:t>
      </w:r>
    </w:p>
    <w:p w14:paraId="7D380CF4" w14:textId="77777777" w:rsidR="0004686F" w:rsidRPr="0004686F" w:rsidRDefault="0004686F">
      <w:pPr>
        <w:widowControl w:val="0"/>
        <w:numPr>
          <w:ilvl w:val="0"/>
          <w:numId w:val="75"/>
        </w:numPr>
        <w:autoSpaceDE w:val="0"/>
        <w:autoSpaceDN w:val="0"/>
        <w:adjustRightInd w:val="0"/>
        <w:jc w:val="both"/>
        <w:rPr>
          <w:sz w:val="20"/>
          <w:szCs w:val="20"/>
          <w:lang w:val="sr-Cyrl-RS" w:eastAsia="en-US"/>
        </w:rPr>
      </w:pPr>
      <w:r w:rsidRPr="0004686F">
        <w:rPr>
          <w:sz w:val="20"/>
          <w:szCs w:val="20"/>
          <w:lang w:val="sr-Cyrl-RS" w:eastAsia="en-US"/>
        </w:rPr>
        <w:t xml:space="preserve">ширина </w:t>
      </w:r>
      <w:proofErr w:type="spellStart"/>
      <w:r w:rsidRPr="0004686F">
        <w:rPr>
          <w:sz w:val="20"/>
          <w:szCs w:val="20"/>
          <w:lang w:val="sr-Cyrl-RS" w:eastAsia="en-US"/>
        </w:rPr>
        <w:t>риголе</w:t>
      </w:r>
      <w:proofErr w:type="spellEnd"/>
      <w:r w:rsidRPr="0004686F">
        <w:rPr>
          <w:sz w:val="20"/>
          <w:szCs w:val="20"/>
          <w:lang w:val="sr-Cyrl-RS" w:eastAsia="en-US"/>
        </w:rPr>
        <w:t xml:space="preserve"> 0.75м</w:t>
      </w:r>
    </w:p>
    <w:p w14:paraId="6A55EEF0" w14:textId="77777777" w:rsidR="0004686F" w:rsidRPr="0004686F" w:rsidRDefault="0004686F">
      <w:pPr>
        <w:widowControl w:val="0"/>
        <w:numPr>
          <w:ilvl w:val="0"/>
          <w:numId w:val="75"/>
        </w:numPr>
        <w:autoSpaceDE w:val="0"/>
        <w:autoSpaceDN w:val="0"/>
        <w:adjustRightInd w:val="0"/>
        <w:jc w:val="both"/>
        <w:rPr>
          <w:sz w:val="20"/>
          <w:szCs w:val="20"/>
          <w:lang w:val="sr-Cyrl-RS" w:eastAsia="en-US"/>
        </w:rPr>
      </w:pPr>
      <w:r w:rsidRPr="0004686F">
        <w:rPr>
          <w:sz w:val="20"/>
          <w:szCs w:val="20"/>
          <w:lang w:val="sr-Cyrl-RS" w:eastAsia="en-US"/>
        </w:rPr>
        <w:t xml:space="preserve">ширина </w:t>
      </w:r>
      <w:proofErr w:type="spellStart"/>
      <w:r w:rsidRPr="0004686F">
        <w:rPr>
          <w:sz w:val="20"/>
          <w:szCs w:val="20"/>
          <w:lang w:val="sr-Cyrl-RS" w:eastAsia="en-US"/>
        </w:rPr>
        <w:t>берме</w:t>
      </w:r>
      <w:proofErr w:type="spellEnd"/>
      <w:r w:rsidRPr="0004686F">
        <w:rPr>
          <w:sz w:val="20"/>
          <w:szCs w:val="20"/>
          <w:lang w:val="sr-Cyrl-RS" w:eastAsia="en-US"/>
        </w:rPr>
        <w:t xml:space="preserve"> 0.50м</w:t>
      </w:r>
    </w:p>
    <w:p w14:paraId="7DBC6897" w14:textId="77777777" w:rsidR="0004686F" w:rsidRPr="0004686F" w:rsidRDefault="0004686F" w:rsidP="0004686F">
      <w:pPr>
        <w:widowControl w:val="0"/>
        <w:autoSpaceDE w:val="0"/>
        <w:autoSpaceDN w:val="0"/>
        <w:adjustRightInd w:val="0"/>
        <w:jc w:val="both"/>
        <w:rPr>
          <w:sz w:val="20"/>
          <w:szCs w:val="20"/>
          <w:lang w:val="sr-Cyrl-RS" w:eastAsia="en-US"/>
        </w:rPr>
      </w:pPr>
    </w:p>
    <w:p w14:paraId="40056F47"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b/>
          <w:bCs/>
          <w:sz w:val="20"/>
          <w:szCs w:val="20"/>
          <w:lang w:val="sr-Cyrl-RS" w:eastAsia="en-US"/>
        </w:rPr>
        <w:t xml:space="preserve">У чвору 19702 Преко Брдо, на </w:t>
      </w:r>
      <w:proofErr w:type="spellStart"/>
      <w:r w:rsidRPr="0004686F">
        <w:rPr>
          <w:b/>
          <w:bCs/>
          <w:sz w:val="20"/>
          <w:szCs w:val="20"/>
          <w:lang w:val="sr-Cyrl-RS" w:eastAsia="en-US"/>
        </w:rPr>
        <w:t>стационажи</w:t>
      </w:r>
      <w:proofErr w:type="spellEnd"/>
      <w:r w:rsidRPr="0004686F">
        <w:rPr>
          <w:b/>
          <w:bCs/>
          <w:sz w:val="20"/>
          <w:szCs w:val="20"/>
          <w:lang w:val="sr-Cyrl-RS" w:eastAsia="en-US"/>
        </w:rPr>
        <w:t xml:space="preserve"> по референтном систему </w:t>
      </w:r>
      <w:proofErr w:type="spellStart"/>
      <w:r w:rsidRPr="0004686F">
        <w:rPr>
          <w:b/>
          <w:bCs/>
          <w:sz w:val="20"/>
          <w:szCs w:val="20"/>
          <w:lang w:val="sr-Cyrl-RS" w:eastAsia="en-US"/>
        </w:rPr>
        <w:t>km</w:t>
      </w:r>
      <w:proofErr w:type="spellEnd"/>
      <w:r w:rsidRPr="0004686F">
        <w:rPr>
          <w:b/>
          <w:bCs/>
          <w:sz w:val="20"/>
          <w:szCs w:val="20"/>
          <w:lang w:val="sr-Cyrl-RS" w:eastAsia="en-US"/>
        </w:rPr>
        <w:t xml:space="preserve"> 71+951 планирана је изградња кружне раскрснице са прелазним краковима.</w:t>
      </w:r>
    </w:p>
    <w:p w14:paraId="2B8ACB8A"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06AF3152" w14:textId="77777777" w:rsidR="0004686F" w:rsidRPr="0004686F" w:rsidRDefault="0004686F" w:rsidP="0004686F">
      <w:pPr>
        <w:widowControl w:val="0"/>
        <w:autoSpaceDE w:val="0"/>
        <w:autoSpaceDN w:val="0"/>
        <w:adjustRightInd w:val="0"/>
        <w:jc w:val="both"/>
        <w:rPr>
          <w:b/>
          <w:bCs/>
          <w:sz w:val="20"/>
          <w:szCs w:val="20"/>
          <w:lang w:val="sr-Cyrl-RS" w:eastAsia="en-US"/>
        </w:rPr>
      </w:pPr>
      <w:proofErr w:type="spellStart"/>
      <w:r w:rsidRPr="0004686F">
        <w:rPr>
          <w:b/>
          <w:bCs/>
          <w:sz w:val="20"/>
          <w:szCs w:val="20"/>
          <w:lang w:val="sr-Cyrl-RS" w:eastAsia="en-US"/>
        </w:rPr>
        <w:t>Кружнa</w:t>
      </w:r>
      <w:proofErr w:type="spellEnd"/>
      <w:r w:rsidRPr="0004686F">
        <w:rPr>
          <w:b/>
          <w:bCs/>
          <w:sz w:val="20"/>
          <w:szCs w:val="20"/>
          <w:lang w:val="sr-Cyrl-RS" w:eastAsia="en-US"/>
        </w:rPr>
        <w:t xml:space="preserve"> </w:t>
      </w:r>
      <w:proofErr w:type="spellStart"/>
      <w:r w:rsidRPr="0004686F">
        <w:rPr>
          <w:b/>
          <w:bCs/>
          <w:sz w:val="20"/>
          <w:szCs w:val="20"/>
          <w:lang w:val="sr-Cyrl-RS" w:eastAsia="en-US"/>
        </w:rPr>
        <w:t>раскрсницa</w:t>
      </w:r>
      <w:proofErr w:type="spellEnd"/>
      <w:r w:rsidRPr="0004686F">
        <w:rPr>
          <w:b/>
          <w:bCs/>
          <w:sz w:val="20"/>
          <w:szCs w:val="20"/>
          <w:lang w:val="sr-Cyrl-RS" w:eastAsia="en-US"/>
        </w:rPr>
        <w:t xml:space="preserve"> (Зона 1-2) се планира у складу са следећим:</w:t>
      </w:r>
    </w:p>
    <w:p w14:paraId="0A03D582"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502290FA"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 xml:space="preserve">Кружне раскрснице морају бити планиране (изграђене) у складу са важећом законском регулативом, стандардима и прописима за ту врсту објекта, односно у погледу заједничке површине коловоза кружног тока, </w:t>
      </w:r>
      <w:proofErr w:type="spellStart"/>
      <w:r w:rsidRPr="0004686F">
        <w:rPr>
          <w:sz w:val="20"/>
          <w:szCs w:val="20"/>
          <w:lang w:val="sr-Cyrl-RS" w:eastAsia="en-US"/>
        </w:rPr>
        <w:t>изливно</w:t>
      </w:r>
      <w:proofErr w:type="spellEnd"/>
      <w:r w:rsidRPr="0004686F">
        <w:rPr>
          <w:sz w:val="20"/>
          <w:szCs w:val="20"/>
          <w:lang w:val="sr-Cyrl-RS" w:eastAsia="en-US"/>
        </w:rPr>
        <w:t xml:space="preserve">, </w:t>
      </w:r>
      <w:proofErr w:type="spellStart"/>
      <w:r w:rsidRPr="0004686F">
        <w:rPr>
          <w:sz w:val="20"/>
          <w:szCs w:val="20"/>
          <w:lang w:val="sr-Cyrl-RS" w:eastAsia="en-US"/>
        </w:rPr>
        <w:t>уливног</w:t>
      </w:r>
      <w:proofErr w:type="spellEnd"/>
      <w:r w:rsidRPr="0004686F">
        <w:rPr>
          <w:sz w:val="20"/>
          <w:szCs w:val="20"/>
          <w:lang w:val="sr-Cyrl-RS" w:eastAsia="en-US"/>
        </w:rPr>
        <w:t xml:space="preserve"> полупречника, геометрије раскрснице, попречног профила, ситуационо-нивелационог решења.</w:t>
      </w:r>
    </w:p>
    <w:p w14:paraId="59209BDD"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 xml:space="preserve">Приликом дефинисања функционалног решења </w:t>
      </w:r>
      <w:proofErr w:type="spellStart"/>
      <w:r w:rsidRPr="0004686F">
        <w:rPr>
          <w:sz w:val="20"/>
          <w:szCs w:val="20"/>
          <w:lang w:val="sr-Cyrl-RS" w:eastAsia="en-US"/>
        </w:rPr>
        <w:t>димензионисања</w:t>
      </w:r>
      <w:proofErr w:type="spellEnd"/>
      <w:r w:rsidRPr="0004686F">
        <w:rPr>
          <w:sz w:val="20"/>
          <w:szCs w:val="20"/>
          <w:lang w:val="sr-Cyrl-RS" w:eastAsia="en-US"/>
        </w:rPr>
        <w:t xml:space="preserve"> кружне раскрснице и обликовања прикључних праваца, имати у виду ранг токова који се укрштају на истој, положај у простору и токове ужег и ширег окружења.</w:t>
      </w:r>
    </w:p>
    <w:p w14:paraId="53084D58"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 xml:space="preserve">Применити верификациони програм проходности у </w:t>
      </w:r>
      <w:proofErr w:type="spellStart"/>
      <w:r w:rsidRPr="0004686F">
        <w:rPr>
          <w:sz w:val="20"/>
          <w:szCs w:val="20"/>
          <w:lang w:val="sr-Cyrl-RS" w:eastAsia="en-US"/>
        </w:rPr>
        <w:t>скаладу</w:t>
      </w:r>
      <w:proofErr w:type="spellEnd"/>
      <w:r w:rsidRPr="0004686F">
        <w:rPr>
          <w:sz w:val="20"/>
          <w:szCs w:val="20"/>
          <w:lang w:val="sr-Cyrl-RS" w:eastAsia="en-US"/>
        </w:rPr>
        <w:t xml:space="preserve"> са меродавним возилом, извршити проверу решења са становишта испуњења услова релативне хомогености карактеристичних брзина у кружној раскрсници и унутрашње прегледности.</w:t>
      </w:r>
    </w:p>
    <w:p w14:paraId="008BFD91"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Ширину возне траке предвидети у складу са кривом трагова и потребним резервним простором.</w:t>
      </w:r>
    </w:p>
    <w:p w14:paraId="158B59ED"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 xml:space="preserve">Предвидети адекватну хоризонталну, вертикалну и </w:t>
      </w:r>
      <w:proofErr w:type="spellStart"/>
      <w:r w:rsidRPr="0004686F">
        <w:rPr>
          <w:sz w:val="20"/>
          <w:szCs w:val="20"/>
          <w:lang w:val="sr-Cyrl-RS" w:eastAsia="en-US"/>
        </w:rPr>
        <w:t>путоказну</w:t>
      </w:r>
      <w:proofErr w:type="spellEnd"/>
      <w:r w:rsidRPr="0004686F">
        <w:rPr>
          <w:sz w:val="20"/>
          <w:szCs w:val="20"/>
          <w:lang w:val="sr-Cyrl-RS" w:eastAsia="en-US"/>
        </w:rPr>
        <w:t xml:space="preserve"> сигнализацију, у складу  са важећим стандардима и прописима.</w:t>
      </w:r>
    </w:p>
    <w:p w14:paraId="1E05A00F"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Уколико се на раскрсници налазе пешаци, бициклисти и јавни превоз обавезно је осветљење.</w:t>
      </w:r>
    </w:p>
    <w:p w14:paraId="58DA1EF3" w14:textId="77777777" w:rsidR="0004686F" w:rsidRPr="0004686F" w:rsidRDefault="0004686F">
      <w:pPr>
        <w:widowControl w:val="0"/>
        <w:numPr>
          <w:ilvl w:val="0"/>
          <w:numId w:val="56"/>
        </w:numPr>
        <w:autoSpaceDE w:val="0"/>
        <w:autoSpaceDN w:val="0"/>
        <w:adjustRightInd w:val="0"/>
        <w:jc w:val="both"/>
        <w:rPr>
          <w:sz w:val="20"/>
          <w:szCs w:val="20"/>
          <w:lang w:val="sr-Cyrl-RS" w:eastAsia="en-US"/>
        </w:rPr>
      </w:pPr>
      <w:r w:rsidRPr="0004686F">
        <w:rPr>
          <w:sz w:val="20"/>
          <w:szCs w:val="20"/>
          <w:lang w:val="sr-Cyrl-RS" w:eastAsia="en-US"/>
        </w:rPr>
        <w:t xml:space="preserve">Примену ниског зеленила или визуалне доминанте у центру кружног </w:t>
      </w:r>
      <w:proofErr w:type="spellStart"/>
      <w:r w:rsidRPr="0004686F">
        <w:rPr>
          <w:sz w:val="20"/>
          <w:szCs w:val="20"/>
          <w:lang w:val="sr-Cyrl-RS" w:eastAsia="en-US"/>
        </w:rPr>
        <w:t>подеоника</w:t>
      </w:r>
      <w:proofErr w:type="spellEnd"/>
      <w:r w:rsidRPr="0004686F">
        <w:rPr>
          <w:sz w:val="20"/>
          <w:szCs w:val="20"/>
          <w:lang w:val="sr-Cyrl-RS" w:eastAsia="en-US"/>
        </w:rPr>
        <w:t xml:space="preserve"> предвидети искључиво уколико не ремети визуру прегледности предметне раскрснице (уколико не улази у </w:t>
      </w:r>
      <w:proofErr w:type="spellStart"/>
      <w:r w:rsidRPr="0004686F">
        <w:rPr>
          <w:sz w:val="20"/>
          <w:szCs w:val="20"/>
          <w:lang w:val="sr-Cyrl-RS" w:eastAsia="en-US"/>
        </w:rPr>
        <w:t>обвојницу</w:t>
      </w:r>
      <w:proofErr w:type="spellEnd"/>
      <w:r w:rsidRPr="0004686F">
        <w:rPr>
          <w:sz w:val="20"/>
          <w:szCs w:val="20"/>
          <w:lang w:val="sr-Cyrl-RS" w:eastAsia="en-US"/>
        </w:rPr>
        <w:t xml:space="preserve"> линија визура прегледности возила у кружном току).</w:t>
      </w:r>
    </w:p>
    <w:p w14:paraId="42E23B03" w14:textId="77777777" w:rsidR="0004686F" w:rsidRPr="0004686F" w:rsidRDefault="0004686F" w:rsidP="0004686F">
      <w:pPr>
        <w:widowControl w:val="0"/>
        <w:autoSpaceDE w:val="0"/>
        <w:autoSpaceDN w:val="0"/>
        <w:adjustRightInd w:val="0"/>
        <w:jc w:val="both"/>
        <w:rPr>
          <w:sz w:val="20"/>
          <w:szCs w:val="20"/>
          <w:lang w:val="sr-Cyrl-RS" w:eastAsia="en-US"/>
        </w:rPr>
      </w:pPr>
    </w:p>
    <w:p w14:paraId="7BFEC571"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Трасе планираних саобраћајница прилагодити терену и котама изведених саобраћајница са одговарајућим падовима.</w:t>
      </w:r>
    </w:p>
    <w:p w14:paraId="77E97AB5" w14:textId="77777777" w:rsidR="0004686F" w:rsidRPr="0004686F" w:rsidRDefault="0004686F" w:rsidP="0004686F">
      <w:pPr>
        <w:widowControl w:val="0"/>
        <w:autoSpaceDE w:val="0"/>
        <w:autoSpaceDN w:val="0"/>
        <w:adjustRightInd w:val="0"/>
        <w:jc w:val="both"/>
        <w:rPr>
          <w:sz w:val="20"/>
          <w:szCs w:val="20"/>
          <w:lang w:val="sr-Cyrl-RS" w:eastAsia="en-US"/>
        </w:rPr>
      </w:pPr>
    </w:p>
    <w:p w14:paraId="531558EE" w14:textId="77777777" w:rsidR="0004686F" w:rsidRPr="0004686F" w:rsidRDefault="0004686F" w:rsidP="0004686F">
      <w:pPr>
        <w:widowControl w:val="0"/>
        <w:autoSpaceDE w:val="0"/>
        <w:autoSpaceDN w:val="0"/>
        <w:adjustRightInd w:val="0"/>
        <w:jc w:val="both"/>
        <w:rPr>
          <w:sz w:val="20"/>
          <w:szCs w:val="20"/>
          <w:lang w:val="sr-Cyrl-RS" w:eastAsia="en-US"/>
        </w:rPr>
      </w:pPr>
      <w:proofErr w:type="spellStart"/>
      <w:r w:rsidRPr="0004686F">
        <w:rPr>
          <w:sz w:val="20"/>
          <w:szCs w:val="20"/>
          <w:lang w:val="sr-Cyrl-RS" w:eastAsia="en-US"/>
        </w:rPr>
        <w:t>Димензионисање</w:t>
      </w:r>
      <w:proofErr w:type="spellEnd"/>
      <w:r w:rsidRPr="0004686F">
        <w:rPr>
          <w:sz w:val="20"/>
          <w:szCs w:val="20"/>
          <w:lang w:val="sr-Cyrl-RS" w:eastAsia="en-US"/>
        </w:rPr>
        <w:t xml:space="preserve"> коловозних површина извести у складу са очекиваним саобраћајним оптерећењем по важећим прописима.</w:t>
      </w:r>
    </w:p>
    <w:p w14:paraId="750180F1" w14:textId="77777777" w:rsidR="0004686F" w:rsidRPr="0004686F" w:rsidRDefault="0004686F" w:rsidP="0004686F">
      <w:pPr>
        <w:widowControl w:val="0"/>
        <w:autoSpaceDE w:val="0"/>
        <w:autoSpaceDN w:val="0"/>
        <w:adjustRightInd w:val="0"/>
        <w:jc w:val="both"/>
        <w:rPr>
          <w:sz w:val="20"/>
          <w:szCs w:val="20"/>
          <w:lang w:val="sr-Cyrl-RS" w:eastAsia="en-US"/>
        </w:rPr>
      </w:pPr>
    </w:p>
    <w:p w14:paraId="55BC9FA0"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Нивелацију нових колских и пешачких површина ускладити са околним простором и садржајима као и са потребом задовољавања ефикасног одводњавања атмосферских вода.</w:t>
      </w:r>
    </w:p>
    <w:p w14:paraId="4044A38D" w14:textId="4DF4BB8E" w:rsidR="0004686F" w:rsidRDefault="0004686F" w:rsidP="0004686F">
      <w:pPr>
        <w:widowControl w:val="0"/>
        <w:autoSpaceDE w:val="0"/>
        <w:autoSpaceDN w:val="0"/>
        <w:adjustRightInd w:val="0"/>
        <w:jc w:val="both"/>
        <w:rPr>
          <w:b/>
          <w:bCs/>
          <w:sz w:val="20"/>
          <w:szCs w:val="20"/>
          <w:lang w:val="sr-Cyrl-RS" w:eastAsia="en-US"/>
        </w:rPr>
      </w:pPr>
    </w:p>
    <w:p w14:paraId="40CC1213"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24433DAD"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b/>
          <w:bCs/>
          <w:sz w:val="20"/>
          <w:szCs w:val="20"/>
          <w:lang w:val="sr-Cyrl-RS" w:eastAsia="en-US"/>
        </w:rPr>
        <w:lastRenderedPageBreak/>
        <w:t>Заштитно зеленило (Зона 2)</w:t>
      </w:r>
    </w:p>
    <w:p w14:paraId="42A1ED70"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Ради заштите путева од спирања и одроњавања, потребно је косине усека, засека и насипа, као и друге косине у путном земљишту озеленити травом, шибљем и другим аутохтоним растињем које не угрожава прегледност пута.</w:t>
      </w:r>
    </w:p>
    <w:p w14:paraId="591EC87D"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0CFE4558"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Ограде, дрвеће и засади поред путева подижу се тако да не ометају прегледност пута и не угрожавају безбедност саобраћаја. Ограде, дрвеће и засади поред путева се морају уклонити уколико се, приликом реконструкције или рехабилитације пута, дође до закључка да негативно утичу на прегледност пута и безбедност саобраћаја.</w:t>
      </w:r>
    </w:p>
    <w:p w14:paraId="11B703F5" w14:textId="77777777" w:rsidR="0004686F" w:rsidRPr="0004686F" w:rsidRDefault="0004686F" w:rsidP="0004686F">
      <w:pPr>
        <w:widowControl w:val="0"/>
        <w:autoSpaceDE w:val="0"/>
        <w:autoSpaceDN w:val="0"/>
        <w:adjustRightInd w:val="0"/>
        <w:jc w:val="both"/>
        <w:rPr>
          <w:sz w:val="20"/>
          <w:szCs w:val="20"/>
          <w:lang w:val="sr-Cyrl-RS" w:eastAsia="en-US"/>
        </w:rPr>
      </w:pPr>
    </w:p>
    <w:p w14:paraId="351F9051"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b/>
          <w:bCs/>
          <w:sz w:val="20"/>
          <w:szCs w:val="20"/>
          <w:lang w:val="sr-Cyrl-RS" w:eastAsia="en-US"/>
        </w:rPr>
        <w:t>Одводњавање атмосферских вода</w:t>
      </w:r>
      <w:r w:rsidRPr="0004686F">
        <w:rPr>
          <w:sz w:val="20"/>
          <w:szCs w:val="20"/>
          <w:lang w:val="sr-Cyrl-RS" w:eastAsia="en-US"/>
        </w:rPr>
        <w:t xml:space="preserve"> извршити путем </w:t>
      </w:r>
      <w:proofErr w:type="spellStart"/>
      <w:r w:rsidRPr="0004686F">
        <w:rPr>
          <w:sz w:val="20"/>
          <w:szCs w:val="20"/>
          <w:lang w:val="sr-Cyrl-RS" w:eastAsia="en-US"/>
        </w:rPr>
        <w:t>ригола</w:t>
      </w:r>
      <w:proofErr w:type="spellEnd"/>
      <w:r w:rsidRPr="0004686F">
        <w:rPr>
          <w:sz w:val="20"/>
          <w:szCs w:val="20"/>
          <w:lang w:val="sr-Cyrl-RS" w:eastAsia="en-US"/>
        </w:rPr>
        <w:t xml:space="preserve">, </w:t>
      </w:r>
      <w:proofErr w:type="spellStart"/>
      <w:r w:rsidRPr="0004686F">
        <w:rPr>
          <w:sz w:val="20"/>
          <w:szCs w:val="20"/>
          <w:lang w:val="sr-Cyrl-RS" w:eastAsia="en-US"/>
        </w:rPr>
        <w:t>кинета</w:t>
      </w:r>
      <w:proofErr w:type="spellEnd"/>
      <w:r w:rsidRPr="0004686F">
        <w:rPr>
          <w:sz w:val="20"/>
          <w:szCs w:val="20"/>
          <w:lang w:val="sr-Cyrl-RS" w:eastAsia="en-US"/>
        </w:rPr>
        <w:t>, сливника и кишне канализације, а избор ових елемената ускладити са обрадом површине на којој се налазе (коловоз или тротоар).</w:t>
      </w:r>
    </w:p>
    <w:p w14:paraId="16F043C0" w14:textId="77777777" w:rsidR="0004686F" w:rsidRPr="0004686F" w:rsidRDefault="0004686F" w:rsidP="0004686F">
      <w:pPr>
        <w:widowControl w:val="0"/>
        <w:autoSpaceDE w:val="0"/>
        <w:autoSpaceDN w:val="0"/>
        <w:adjustRightInd w:val="0"/>
        <w:jc w:val="both"/>
        <w:rPr>
          <w:sz w:val="20"/>
          <w:szCs w:val="20"/>
          <w:lang w:val="sr-Cyrl-RS" w:eastAsia="en-US"/>
        </w:rPr>
      </w:pPr>
    </w:p>
    <w:p w14:paraId="1A63EBCD"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b/>
          <w:bCs/>
          <w:sz w:val="20"/>
          <w:szCs w:val="20"/>
          <w:lang w:val="sr-Cyrl-RS" w:eastAsia="en-US"/>
        </w:rPr>
        <w:t>Површина паркирања  и сервисна саобраћајница (Зона 1-4 и 1-3)</w:t>
      </w:r>
    </w:p>
    <w:p w14:paraId="0659E327" w14:textId="77777777" w:rsidR="0004686F" w:rsidRPr="0004686F" w:rsidRDefault="0004686F" w:rsidP="0004686F">
      <w:pPr>
        <w:widowControl w:val="0"/>
        <w:autoSpaceDE w:val="0"/>
        <w:autoSpaceDN w:val="0"/>
        <w:adjustRightInd w:val="0"/>
        <w:jc w:val="both"/>
        <w:rPr>
          <w:sz w:val="20"/>
          <w:szCs w:val="20"/>
          <w:lang w:val="sr-Cyrl-RS" w:eastAsia="en-US"/>
        </w:rPr>
      </w:pPr>
    </w:p>
    <w:p w14:paraId="416C142D"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Планирана је површина за паркирање површине око 0,61 </w:t>
      </w:r>
      <w:proofErr w:type="spellStart"/>
      <w:r w:rsidRPr="0004686F">
        <w:rPr>
          <w:bCs/>
          <w:sz w:val="20"/>
          <w:szCs w:val="20"/>
          <w:lang w:val="sr-Cyrl-RS" w:eastAsia="en-US"/>
        </w:rPr>
        <w:t>hа</w:t>
      </w:r>
      <w:proofErr w:type="spellEnd"/>
      <w:r w:rsidRPr="0004686F">
        <w:rPr>
          <w:bCs/>
          <w:sz w:val="20"/>
          <w:szCs w:val="20"/>
          <w:lang w:val="sr-Cyrl-RS" w:eastAsia="en-US"/>
        </w:rPr>
        <w:t xml:space="preserve"> са оријентационим капацитетом од око 135 паркинг места за путничка возила и 2 аутобуска паркинг места са </w:t>
      </w:r>
      <w:proofErr w:type="spellStart"/>
      <w:r w:rsidRPr="0004686F">
        <w:rPr>
          <w:bCs/>
          <w:sz w:val="20"/>
          <w:szCs w:val="20"/>
          <w:lang w:val="sr-Cyrl-RS" w:eastAsia="en-US"/>
        </w:rPr>
        <w:t>стајалишним</w:t>
      </w:r>
      <w:proofErr w:type="spellEnd"/>
      <w:r w:rsidRPr="0004686F">
        <w:rPr>
          <w:bCs/>
          <w:sz w:val="20"/>
          <w:szCs w:val="20"/>
          <w:lang w:val="sr-Cyrl-RS" w:eastAsia="en-US"/>
        </w:rPr>
        <w:t xml:space="preserve"> платоима, такође за дневне посетиоце </w:t>
      </w:r>
      <w:proofErr w:type="spellStart"/>
      <w:r w:rsidRPr="0004686F">
        <w:rPr>
          <w:bCs/>
          <w:sz w:val="20"/>
          <w:szCs w:val="20"/>
          <w:lang w:val="sr-Cyrl-RS" w:eastAsia="en-US"/>
        </w:rPr>
        <w:t>ски</w:t>
      </w:r>
      <w:proofErr w:type="spellEnd"/>
      <w:r w:rsidRPr="0004686F">
        <w:rPr>
          <w:bCs/>
          <w:sz w:val="20"/>
          <w:szCs w:val="20"/>
          <w:lang w:val="sr-Cyrl-RS" w:eastAsia="en-US"/>
        </w:rPr>
        <w:t xml:space="preserve"> стазе.</w:t>
      </w:r>
    </w:p>
    <w:p w14:paraId="6A4EE759" w14:textId="77777777" w:rsidR="0004686F" w:rsidRPr="0004686F" w:rsidRDefault="0004686F" w:rsidP="0004686F">
      <w:pPr>
        <w:widowControl w:val="0"/>
        <w:autoSpaceDE w:val="0"/>
        <w:autoSpaceDN w:val="0"/>
        <w:adjustRightInd w:val="0"/>
        <w:jc w:val="both"/>
        <w:rPr>
          <w:sz w:val="20"/>
          <w:szCs w:val="20"/>
          <w:lang w:val="sr-Cyrl-RS" w:eastAsia="en-US"/>
        </w:rPr>
      </w:pPr>
    </w:p>
    <w:p w14:paraId="700E3BD6"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Прилаз паркиралишту би требало остварити преко сервисне </w:t>
      </w:r>
      <w:proofErr w:type="spellStart"/>
      <w:r w:rsidRPr="0004686F">
        <w:rPr>
          <w:sz w:val="20"/>
          <w:szCs w:val="20"/>
          <w:lang w:val="sr-Cyrl-RS" w:eastAsia="en-US"/>
        </w:rPr>
        <w:t>саобраћанице</w:t>
      </w:r>
      <w:proofErr w:type="spellEnd"/>
      <w:r w:rsidRPr="0004686F">
        <w:rPr>
          <w:sz w:val="20"/>
          <w:szCs w:val="20"/>
          <w:lang w:val="sr-Cyrl-RS" w:eastAsia="en-US"/>
        </w:rPr>
        <w:t>, ширине 6m, као што је приказана на одговарајућем графичком прилогу.</w:t>
      </w:r>
    </w:p>
    <w:p w14:paraId="6D1A8045" w14:textId="77777777" w:rsidR="0004686F" w:rsidRPr="0004686F" w:rsidRDefault="0004686F" w:rsidP="0004686F">
      <w:pPr>
        <w:widowControl w:val="0"/>
        <w:autoSpaceDE w:val="0"/>
        <w:autoSpaceDN w:val="0"/>
        <w:adjustRightInd w:val="0"/>
        <w:jc w:val="both"/>
        <w:rPr>
          <w:sz w:val="20"/>
          <w:szCs w:val="20"/>
          <w:lang w:val="sr-Cyrl-RS" w:eastAsia="en-US"/>
        </w:rPr>
      </w:pPr>
    </w:p>
    <w:p w14:paraId="2CB7B6E7"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Површине за мирујући саобраћај, због специфичних услова одржавања у зимском периоду, на отвореним паркиралиштима радити са застором од асфалта или асфалт- бетона. При пројектовању паркиралишта водити рачуна о њиховом уклапању у постојећи амбијент, у смислу остављања довољно простора за озелењавање између ламела са паркинг местима, и по ободу паркиралишта.</w:t>
      </w:r>
    </w:p>
    <w:p w14:paraId="1EF07BAF" w14:textId="77777777" w:rsidR="0004686F" w:rsidRPr="0004686F" w:rsidRDefault="0004686F" w:rsidP="0004686F">
      <w:pPr>
        <w:widowControl w:val="0"/>
        <w:autoSpaceDE w:val="0"/>
        <w:autoSpaceDN w:val="0"/>
        <w:adjustRightInd w:val="0"/>
        <w:jc w:val="both"/>
        <w:rPr>
          <w:sz w:val="20"/>
          <w:szCs w:val="20"/>
          <w:lang w:val="sr-Cyrl-RS" w:eastAsia="en-US"/>
        </w:rPr>
      </w:pPr>
    </w:p>
    <w:p w14:paraId="0AC5B228"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Површинску обраду тротоара извести са завршном обрадом од асфалтног бетона или поплочањем префабрикованим елементима.</w:t>
      </w:r>
    </w:p>
    <w:p w14:paraId="5D506A3E" w14:textId="77777777" w:rsidR="0004686F" w:rsidRPr="0004686F" w:rsidRDefault="0004686F" w:rsidP="0004686F">
      <w:pPr>
        <w:widowControl w:val="0"/>
        <w:autoSpaceDE w:val="0"/>
        <w:autoSpaceDN w:val="0"/>
        <w:adjustRightInd w:val="0"/>
        <w:jc w:val="both"/>
        <w:rPr>
          <w:sz w:val="20"/>
          <w:szCs w:val="20"/>
          <w:lang w:val="sr-Cyrl-RS" w:eastAsia="en-US"/>
        </w:rPr>
      </w:pPr>
      <w:proofErr w:type="spellStart"/>
      <w:r w:rsidRPr="0004686F">
        <w:rPr>
          <w:sz w:val="20"/>
          <w:szCs w:val="20"/>
          <w:lang w:val="sr-Cyrl-RS" w:eastAsia="en-US"/>
        </w:rPr>
        <w:t>Оивичење</w:t>
      </w:r>
      <w:proofErr w:type="spellEnd"/>
      <w:r w:rsidRPr="0004686F">
        <w:rPr>
          <w:sz w:val="20"/>
          <w:szCs w:val="20"/>
          <w:lang w:val="sr-Cyrl-RS" w:eastAsia="en-US"/>
        </w:rPr>
        <w:t xml:space="preserve"> коловоза, пешачких површина и паркиралишта извести уградњом бетонских префабрикованих ивичњака.</w:t>
      </w:r>
    </w:p>
    <w:p w14:paraId="7108B1D3"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759ADBAB"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b/>
          <w:bCs/>
          <w:sz w:val="20"/>
          <w:szCs w:val="20"/>
          <w:lang w:val="sr-Cyrl-RS" w:eastAsia="en-US"/>
        </w:rPr>
        <w:t>Правила за решавање паркирања у оквиру парцеле</w:t>
      </w:r>
    </w:p>
    <w:p w14:paraId="50EA1E3D" w14:textId="77777777" w:rsidR="0004686F" w:rsidRPr="0004686F" w:rsidRDefault="0004686F">
      <w:pPr>
        <w:widowControl w:val="0"/>
        <w:numPr>
          <w:ilvl w:val="1"/>
          <w:numId w:val="76"/>
        </w:numPr>
        <w:autoSpaceDE w:val="0"/>
        <w:autoSpaceDN w:val="0"/>
        <w:adjustRightInd w:val="0"/>
        <w:jc w:val="both"/>
        <w:rPr>
          <w:sz w:val="20"/>
          <w:szCs w:val="20"/>
          <w:lang w:val="sr-Cyrl-RS" w:eastAsia="en-US"/>
        </w:rPr>
      </w:pPr>
      <w:r w:rsidRPr="0004686F">
        <w:rPr>
          <w:sz w:val="20"/>
          <w:szCs w:val="20"/>
          <w:lang w:val="sr-Cyrl-RS" w:eastAsia="en-US"/>
        </w:rPr>
        <w:t>Прописан број паркинг места решити у оквиру грађевинске парцеле.</w:t>
      </w:r>
    </w:p>
    <w:p w14:paraId="4096F263"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Паркинг места управна на осу кретања предвидети са димензијама 2,5 x 5,0 m, са</w:t>
      </w:r>
    </w:p>
    <w:p w14:paraId="79DD8CD7"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ширином пролаза 6,0 m, а за </w:t>
      </w:r>
      <w:proofErr w:type="spellStart"/>
      <w:r w:rsidRPr="0004686F">
        <w:rPr>
          <w:sz w:val="20"/>
          <w:szCs w:val="20"/>
          <w:lang w:val="sr-Cyrl-RS" w:eastAsia="en-US"/>
        </w:rPr>
        <w:t>подужна</w:t>
      </w:r>
      <w:proofErr w:type="spellEnd"/>
      <w:r w:rsidRPr="0004686F">
        <w:rPr>
          <w:sz w:val="20"/>
          <w:szCs w:val="20"/>
          <w:lang w:val="sr-Cyrl-RS" w:eastAsia="en-US"/>
        </w:rPr>
        <w:t xml:space="preserve"> са димензијама мин. 5,5 m x 2,0 m.</w:t>
      </w:r>
    </w:p>
    <w:p w14:paraId="4370FBE2" w14:textId="77777777" w:rsidR="0004686F" w:rsidRPr="0004686F" w:rsidRDefault="0004686F" w:rsidP="0004686F">
      <w:pPr>
        <w:widowControl w:val="0"/>
        <w:autoSpaceDE w:val="0"/>
        <w:autoSpaceDN w:val="0"/>
        <w:adjustRightInd w:val="0"/>
        <w:jc w:val="both"/>
        <w:rPr>
          <w:b/>
          <w:bCs/>
          <w:sz w:val="20"/>
          <w:szCs w:val="20"/>
          <w:lang w:val="sr-Cyrl-RS" w:eastAsia="en-US"/>
        </w:rPr>
      </w:pPr>
    </w:p>
    <w:p w14:paraId="607BD69B" w14:textId="77777777" w:rsidR="0004686F" w:rsidRPr="0004686F" w:rsidRDefault="0004686F" w:rsidP="0004686F">
      <w:pPr>
        <w:widowControl w:val="0"/>
        <w:autoSpaceDE w:val="0"/>
        <w:autoSpaceDN w:val="0"/>
        <w:adjustRightInd w:val="0"/>
        <w:jc w:val="both"/>
        <w:rPr>
          <w:b/>
          <w:bCs/>
          <w:sz w:val="20"/>
          <w:szCs w:val="20"/>
          <w:lang w:val="sr-Cyrl-RS" w:eastAsia="en-US"/>
        </w:rPr>
      </w:pPr>
      <w:proofErr w:type="spellStart"/>
      <w:r w:rsidRPr="0004686F">
        <w:rPr>
          <w:b/>
          <w:bCs/>
          <w:sz w:val="20"/>
          <w:szCs w:val="20"/>
          <w:lang w:val="sr-Cyrl-RS" w:eastAsia="en-US"/>
        </w:rPr>
        <w:t>Пешачкa</w:t>
      </w:r>
      <w:proofErr w:type="spellEnd"/>
      <w:r w:rsidRPr="0004686F">
        <w:rPr>
          <w:b/>
          <w:bCs/>
          <w:sz w:val="20"/>
          <w:szCs w:val="20"/>
          <w:lang w:val="sr-Cyrl-RS" w:eastAsia="en-US"/>
        </w:rPr>
        <w:t xml:space="preserve"> </w:t>
      </w:r>
      <w:proofErr w:type="spellStart"/>
      <w:r w:rsidRPr="0004686F">
        <w:rPr>
          <w:b/>
          <w:bCs/>
          <w:sz w:val="20"/>
          <w:szCs w:val="20"/>
          <w:lang w:val="sr-Cyrl-RS" w:eastAsia="en-US"/>
        </w:rPr>
        <w:t>стазa</w:t>
      </w:r>
      <w:proofErr w:type="spellEnd"/>
      <w:r w:rsidRPr="0004686F">
        <w:rPr>
          <w:b/>
          <w:bCs/>
          <w:sz w:val="20"/>
          <w:szCs w:val="20"/>
          <w:lang w:val="sr-Cyrl-RS" w:eastAsia="en-US"/>
        </w:rPr>
        <w:t xml:space="preserve"> (Зона 1-5)</w:t>
      </w:r>
    </w:p>
    <w:p w14:paraId="09E4D96B" w14:textId="77777777" w:rsidR="0004686F" w:rsidRPr="0004686F" w:rsidRDefault="0004686F" w:rsidP="0004686F">
      <w:pPr>
        <w:widowControl w:val="0"/>
        <w:autoSpaceDE w:val="0"/>
        <w:autoSpaceDN w:val="0"/>
        <w:adjustRightInd w:val="0"/>
        <w:jc w:val="both"/>
        <w:rPr>
          <w:sz w:val="20"/>
          <w:szCs w:val="20"/>
          <w:lang w:val="sr-Cyrl-RS" w:eastAsia="en-US"/>
        </w:rPr>
      </w:pPr>
    </w:p>
    <w:p w14:paraId="2B75A0EF"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На сваком пешачком прелазу обавезно уградити </w:t>
      </w:r>
      <w:proofErr w:type="spellStart"/>
      <w:r w:rsidRPr="0004686F">
        <w:rPr>
          <w:sz w:val="20"/>
          <w:szCs w:val="20"/>
          <w:lang w:val="sr-Cyrl-RS" w:eastAsia="en-US"/>
        </w:rPr>
        <w:t>упуштене</w:t>
      </w:r>
      <w:proofErr w:type="spellEnd"/>
      <w:r w:rsidRPr="0004686F">
        <w:rPr>
          <w:sz w:val="20"/>
          <w:szCs w:val="20"/>
          <w:lang w:val="sr-Cyrl-RS" w:eastAsia="en-US"/>
        </w:rPr>
        <w:t xml:space="preserve"> ивичњаке или друге одговарајуће префабриковане елементе како би се омогућило неометано кретање</w:t>
      </w:r>
    </w:p>
    <w:p w14:paraId="5AABBA1A"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инвалидских колица и бициклиста.</w:t>
      </w:r>
    </w:p>
    <w:p w14:paraId="090F6A04" w14:textId="77777777" w:rsidR="0004686F" w:rsidRPr="0004686F" w:rsidRDefault="0004686F" w:rsidP="0004686F">
      <w:pPr>
        <w:widowControl w:val="0"/>
        <w:autoSpaceDE w:val="0"/>
        <w:autoSpaceDN w:val="0"/>
        <w:adjustRightInd w:val="0"/>
        <w:jc w:val="both"/>
        <w:rPr>
          <w:sz w:val="20"/>
          <w:szCs w:val="20"/>
          <w:lang w:val="sr-Cyrl-RS" w:eastAsia="en-US"/>
        </w:rPr>
      </w:pPr>
    </w:p>
    <w:p w14:paraId="2F62C484"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Хоризонталну, вертикалну и туристичко-информативну саобраћајну сигнализацију урадити у складу са одредбама Закона о безбедности саобраћаја на путевима.</w:t>
      </w:r>
    </w:p>
    <w:p w14:paraId="7B19C41B" w14:textId="77777777" w:rsidR="0004686F" w:rsidRPr="0004686F" w:rsidRDefault="0004686F" w:rsidP="0004686F">
      <w:pPr>
        <w:widowControl w:val="0"/>
        <w:autoSpaceDE w:val="0"/>
        <w:autoSpaceDN w:val="0"/>
        <w:adjustRightInd w:val="0"/>
        <w:jc w:val="both"/>
        <w:rPr>
          <w:sz w:val="20"/>
          <w:szCs w:val="20"/>
          <w:lang w:val="sr-Cyrl-RS" w:eastAsia="en-US"/>
        </w:rPr>
      </w:pPr>
    </w:p>
    <w:p w14:paraId="26853CF1"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На свим путевима потребно је поставити саобраћајну сигнализацију о забрани превоза и испуштања опасних и штетних материја, као и других материја у количинама које могу трајно и у значајном обиму да угрозе природна добра (изворишта воде, флору, фауну и сл.).</w:t>
      </w:r>
    </w:p>
    <w:p w14:paraId="607FAA36" w14:textId="77777777" w:rsidR="0004686F" w:rsidRPr="0004686F" w:rsidRDefault="0004686F" w:rsidP="0004686F">
      <w:pPr>
        <w:widowControl w:val="0"/>
        <w:autoSpaceDE w:val="0"/>
        <w:autoSpaceDN w:val="0"/>
        <w:adjustRightInd w:val="0"/>
        <w:jc w:val="both"/>
        <w:rPr>
          <w:b/>
          <w:bCs/>
          <w:color w:val="FF0000"/>
          <w:sz w:val="20"/>
          <w:szCs w:val="20"/>
          <w:lang w:val="sr-Cyrl-RS" w:eastAsia="en-US"/>
        </w:rPr>
      </w:pPr>
    </w:p>
    <w:p w14:paraId="1CB1D075" w14:textId="77777777" w:rsidR="0004686F" w:rsidRPr="0004686F" w:rsidRDefault="0004686F" w:rsidP="0004686F">
      <w:pPr>
        <w:widowControl w:val="0"/>
        <w:autoSpaceDE w:val="0"/>
        <w:autoSpaceDN w:val="0"/>
        <w:adjustRightInd w:val="0"/>
        <w:jc w:val="both"/>
        <w:rPr>
          <w:b/>
          <w:bCs/>
          <w:sz w:val="20"/>
          <w:szCs w:val="20"/>
          <w:lang w:val="sr-Cyrl-RS" w:eastAsia="en-US"/>
        </w:rPr>
      </w:pPr>
      <w:r w:rsidRPr="0004686F">
        <w:rPr>
          <w:b/>
          <w:bCs/>
          <w:sz w:val="20"/>
          <w:szCs w:val="20"/>
          <w:lang w:val="sr-Cyrl-RS" w:eastAsia="en-US"/>
        </w:rPr>
        <w:t xml:space="preserve">Граница експропријације се поклапа са регулационом линијом планиране предметне </w:t>
      </w:r>
      <w:proofErr w:type="spellStart"/>
      <w:r w:rsidRPr="0004686F">
        <w:rPr>
          <w:b/>
          <w:bCs/>
          <w:sz w:val="20"/>
          <w:szCs w:val="20"/>
          <w:lang w:val="sr-Cyrl-RS" w:eastAsia="en-US"/>
        </w:rPr>
        <w:t>собраћајнице</w:t>
      </w:r>
      <w:proofErr w:type="spellEnd"/>
      <w:r w:rsidRPr="0004686F">
        <w:rPr>
          <w:b/>
          <w:bCs/>
          <w:sz w:val="20"/>
          <w:szCs w:val="20"/>
          <w:lang w:val="sr-Cyrl-RS" w:eastAsia="en-US"/>
        </w:rPr>
        <w:t>.</w:t>
      </w:r>
    </w:p>
    <w:p w14:paraId="6C96CF20" w14:textId="77777777" w:rsidR="0004686F" w:rsidRPr="0004686F" w:rsidRDefault="0004686F" w:rsidP="0004686F">
      <w:pPr>
        <w:tabs>
          <w:tab w:val="num" w:pos="284"/>
        </w:tabs>
        <w:jc w:val="both"/>
        <w:rPr>
          <w:b/>
          <w:bCs/>
          <w:sz w:val="20"/>
          <w:szCs w:val="20"/>
          <w:lang w:val="sr-Cyrl-RS" w:eastAsia="en-US"/>
        </w:rPr>
      </w:pPr>
      <w:bookmarkStart w:id="112" w:name="_Hlk105507106"/>
    </w:p>
    <w:p w14:paraId="7094E86C" w14:textId="77777777" w:rsidR="0004686F" w:rsidRPr="0004686F" w:rsidRDefault="0004686F" w:rsidP="0004686F">
      <w:pPr>
        <w:tabs>
          <w:tab w:val="num" w:pos="284"/>
        </w:tabs>
        <w:jc w:val="both"/>
        <w:rPr>
          <w:b/>
          <w:bCs/>
          <w:sz w:val="20"/>
          <w:szCs w:val="20"/>
          <w:lang w:val="sr-Cyrl-RS" w:eastAsia="en-US"/>
        </w:rPr>
      </w:pPr>
      <w:r w:rsidRPr="0004686F">
        <w:rPr>
          <w:b/>
          <w:bCs/>
          <w:sz w:val="20"/>
          <w:szCs w:val="20"/>
          <w:lang w:val="sr-Cyrl-RS" w:eastAsia="en-US"/>
        </w:rPr>
        <w:t>Општи услови за постављање инсталација:</w:t>
      </w:r>
    </w:p>
    <w:p w14:paraId="1BA5635C" w14:textId="77777777" w:rsidR="0004686F" w:rsidRPr="0004686F" w:rsidRDefault="0004686F">
      <w:pPr>
        <w:numPr>
          <w:ilvl w:val="0"/>
          <w:numId w:val="41"/>
        </w:numPr>
        <w:jc w:val="both"/>
        <w:rPr>
          <w:sz w:val="20"/>
          <w:szCs w:val="20"/>
          <w:lang w:val="sr-Cyrl-RS" w:eastAsia="en-US"/>
        </w:rPr>
      </w:pPr>
      <w:r w:rsidRPr="0004686F">
        <w:rPr>
          <w:sz w:val="20"/>
          <w:szCs w:val="20"/>
          <w:lang w:val="sr-Cyrl-RS" w:eastAsia="en-US"/>
        </w:rPr>
        <w:t>траса инсталација мора се пројектно усагласити са постојећим инсталацијама поред и испод државних путева;</w:t>
      </w:r>
    </w:p>
    <w:p w14:paraId="32E17818" w14:textId="77777777" w:rsidR="0004686F" w:rsidRPr="0004686F" w:rsidRDefault="0004686F" w:rsidP="0004686F">
      <w:pPr>
        <w:tabs>
          <w:tab w:val="num" w:pos="284"/>
        </w:tabs>
        <w:jc w:val="both"/>
        <w:rPr>
          <w:b/>
          <w:bCs/>
          <w:sz w:val="20"/>
          <w:szCs w:val="20"/>
          <w:lang w:val="sr-Cyrl-RS" w:eastAsia="en-US"/>
        </w:rPr>
      </w:pPr>
    </w:p>
    <w:p w14:paraId="0EC908FD" w14:textId="77777777" w:rsidR="0004686F" w:rsidRPr="0004686F" w:rsidRDefault="0004686F" w:rsidP="0004686F">
      <w:pPr>
        <w:widowControl w:val="0"/>
        <w:autoSpaceDE w:val="0"/>
        <w:autoSpaceDN w:val="0"/>
        <w:spacing w:before="115"/>
        <w:jc w:val="both"/>
        <w:rPr>
          <w:rFonts w:eastAsia="SimSun"/>
          <w:b/>
          <w:bCs/>
          <w:sz w:val="20"/>
          <w:szCs w:val="20"/>
          <w:lang w:val="sr-Cyrl-RS" w:eastAsia="en-US"/>
        </w:rPr>
      </w:pPr>
      <w:r w:rsidRPr="0004686F">
        <w:rPr>
          <w:rFonts w:eastAsia="SimSun"/>
          <w:b/>
          <w:bCs/>
          <w:w w:val="105"/>
          <w:sz w:val="20"/>
          <w:szCs w:val="20"/>
          <w:lang w:val="sr-Cyrl-RS" w:eastAsia="en-US"/>
        </w:rPr>
        <w:t>Услови за укрштање подземних инсталација са предметним путем:</w:t>
      </w:r>
    </w:p>
    <w:p w14:paraId="516A8456" w14:textId="77777777" w:rsidR="0004686F" w:rsidRPr="0004686F" w:rsidRDefault="0004686F">
      <w:pPr>
        <w:widowControl w:val="0"/>
        <w:numPr>
          <w:ilvl w:val="0"/>
          <w:numId w:val="67"/>
        </w:numPr>
        <w:autoSpaceDE w:val="0"/>
        <w:autoSpaceDN w:val="0"/>
        <w:spacing w:before="45" w:line="255" w:lineRule="exact"/>
        <w:ind w:left="630" w:hanging="270"/>
        <w:jc w:val="both"/>
        <w:rPr>
          <w:rFonts w:eastAsia="SimSun"/>
          <w:sz w:val="20"/>
          <w:szCs w:val="20"/>
          <w:lang w:val="sr-Cyrl-RS" w:eastAsia="en-US"/>
        </w:rPr>
      </w:pPr>
      <w:r w:rsidRPr="0004686F">
        <w:rPr>
          <w:rFonts w:eastAsia="SimSun"/>
          <w:w w:val="105"/>
          <w:sz w:val="20"/>
          <w:szCs w:val="20"/>
          <w:lang w:val="sr-Cyrl-RS" w:eastAsia="en-US"/>
        </w:rPr>
        <w:t xml:space="preserve">да  се  укрштање  са  путем  предвиди  искључиво  механичким  </w:t>
      </w:r>
      <w:proofErr w:type="spellStart"/>
      <w:r w:rsidRPr="0004686F">
        <w:rPr>
          <w:rFonts w:eastAsia="SimSun"/>
          <w:w w:val="105"/>
          <w:sz w:val="20"/>
          <w:szCs w:val="20"/>
          <w:lang w:val="sr-Cyrl-RS" w:eastAsia="en-US"/>
        </w:rPr>
        <w:t>подбушивањем</w:t>
      </w:r>
      <w:proofErr w:type="spellEnd"/>
      <w:r w:rsidRPr="0004686F">
        <w:rPr>
          <w:rFonts w:eastAsia="SimSun"/>
          <w:w w:val="105"/>
          <w:sz w:val="20"/>
          <w:szCs w:val="20"/>
          <w:lang w:val="sr-Cyrl-RS" w:eastAsia="en-US"/>
        </w:rPr>
        <w:t xml:space="preserve">  испод  трупа</w:t>
      </w:r>
      <w:r w:rsidRPr="0004686F">
        <w:rPr>
          <w:rFonts w:eastAsia="SimSun"/>
          <w:spacing w:val="32"/>
          <w:w w:val="105"/>
          <w:sz w:val="20"/>
          <w:szCs w:val="20"/>
          <w:lang w:val="sr-Cyrl-RS" w:eastAsia="en-US"/>
        </w:rPr>
        <w:t xml:space="preserve"> </w:t>
      </w:r>
      <w:r w:rsidRPr="0004686F">
        <w:rPr>
          <w:rFonts w:eastAsia="SimSun"/>
          <w:w w:val="105"/>
          <w:sz w:val="20"/>
          <w:szCs w:val="20"/>
          <w:lang w:val="sr-Cyrl-RS" w:eastAsia="en-US"/>
        </w:rPr>
        <w:t>државног пута, управно на државни пут у прописаној заштитној цеви.</w:t>
      </w:r>
    </w:p>
    <w:p w14:paraId="7E63BA72" w14:textId="77777777" w:rsidR="0004686F" w:rsidRPr="0004686F" w:rsidRDefault="0004686F">
      <w:pPr>
        <w:widowControl w:val="0"/>
        <w:numPr>
          <w:ilvl w:val="0"/>
          <w:numId w:val="67"/>
        </w:numPr>
        <w:autoSpaceDE w:val="0"/>
        <w:autoSpaceDN w:val="0"/>
        <w:spacing w:before="45" w:line="255" w:lineRule="exact"/>
        <w:ind w:left="630" w:hanging="270"/>
        <w:jc w:val="both"/>
        <w:rPr>
          <w:rFonts w:eastAsia="SimSun"/>
          <w:sz w:val="20"/>
          <w:szCs w:val="20"/>
          <w:lang w:val="sr-Cyrl-RS" w:eastAsia="en-US"/>
        </w:rPr>
      </w:pPr>
      <w:r w:rsidRPr="0004686F">
        <w:rPr>
          <w:rFonts w:eastAsia="SimSun"/>
          <w:w w:val="105"/>
          <w:sz w:val="20"/>
          <w:szCs w:val="20"/>
          <w:lang w:val="sr-Cyrl-RS" w:eastAsia="en-US"/>
        </w:rPr>
        <w:t>заштитна цев за сваку инсталацију (вод) мора бити постављена на целој дужини између крајњих тачака попречног профила државног пута, увећана за по 3m са сваке стране.</w:t>
      </w:r>
    </w:p>
    <w:p w14:paraId="52F49422" w14:textId="77777777" w:rsidR="0004686F" w:rsidRPr="0004686F" w:rsidRDefault="0004686F">
      <w:pPr>
        <w:widowControl w:val="0"/>
        <w:numPr>
          <w:ilvl w:val="0"/>
          <w:numId w:val="67"/>
        </w:numPr>
        <w:autoSpaceDE w:val="0"/>
        <w:autoSpaceDN w:val="0"/>
        <w:spacing w:before="45" w:line="255" w:lineRule="exact"/>
        <w:ind w:left="630" w:hanging="270"/>
        <w:jc w:val="both"/>
        <w:rPr>
          <w:rFonts w:eastAsia="SimSun"/>
          <w:sz w:val="20"/>
          <w:szCs w:val="20"/>
          <w:lang w:val="sr-Cyrl-RS" w:eastAsia="en-US"/>
        </w:rPr>
      </w:pPr>
      <w:r w:rsidRPr="0004686F">
        <w:rPr>
          <w:rFonts w:eastAsia="SimSun"/>
          <w:w w:val="105"/>
          <w:sz w:val="20"/>
          <w:szCs w:val="20"/>
          <w:lang w:val="sr-Cyrl-RS" w:eastAsia="en-US"/>
        </w:rPr>
        <w:t>минимална дубина инсталација и заштитних цеви од најниже горње коте коловоза до горње коте заштитне цеви износи 1,35-1,50m и више у зависности од конфигурације терена.</w:t>
      </w:r>
    </w:p>
    <w:p w14:paraId="0BE3CBC6" w14:textId="77777777" w:rsidR="0004686F" w:rsidRPr="0004686F" w:rsidRDefault="0004686F">
      <w:pPr>
        <w:widowControl w:val="0"/>
        <w:numPr>
          <w:ilvl w:val="0"/>
          <w:numId w:val="67"/>
        </w:numPr>
        <w:autoSpaceDE w:val="0"/>
        <w:autoSpaceDN w:val="0"/>
        <w:spacing w:before="45" w:line="255" w:lineRule="exact"/>
        <w:ind w:left="630" w:hanging="270"/>
        <w:jc w:val="both"/>
        <w:rPr>
          <w:rFonts w:eastAsia="SimSun"/>
          <w:sz w:val="20"/>
          <w:szCs w:val="20"/>
          <w:lang w:val="sr-Cyrl-RS" w:eastAsia="en-US"/>
        </w:rPr>
      </w:pPr>
      <w:r w:rsidRPr="0004686F">
        <w:rPr>
          <w:rFonts w:eastAsia="SimSun"/>
          <w:w w:val="105"/>
          <w:sz w:val="20"/>
          <w:szCs w:val="20"/>
          <w:lang w:val="sr-Cyrl-RS" w:eastAsia="en-US"/>
        </w:rPr>
        <w:t>минимална дубина инсталација и заштитних цеви испод путног канала државног пута за одводњавање (планираног или постојећег), од коте дна канала до горње коте заштитне цеви износи 1,00-1,20m.</w:t>
      </w:r>
    </w:p>
    <w:p w14:paraId="3D0D223A" w14:textId="77777777" w:rsidR="0004686F" w:rsidRPr="0004686F" w:rsidRDefault="0004686F">
      <w:pPr>
        <w:widowControl w:val="0"/>
        <w:numPr>
          <w:ilvl w:val="0"/>
          <w:numId w:val="67"/>
        </w:numPr>
        <w:autoSpaceDE w:val="0"/>
        <w:autoSpaceDN w:val="0"/>
        <w:spacing w:before="45" w:line="255" w:lineRule="exact"/>
        <w:ind w:left="630" w:hanging="270"/>
        <w:jc w:val="both"/>
        <w:rPr>
          <w:rFonts w:eastAsia="SimSun"/>
          <w:sz w:val="20"/>
          <w:szCs w:val="20"/>
          <w:lang w:val="sr-Cyrl-RS" w:eastAsia="en-US"/>
        </w:rPr>
      </w:pPr>
      <w:proofErr w:type="spellStart"/>
      <w:r w:rsidRPr="0004686F">
        <w:rPr>
          <w:rFonts w:eastAsia="SimSun"/>
          <w:w w:val="105"/>
          <w:sz w:val="20"/>
          <w:szCs w:val="20"/>
          <w:lang w:val="sr-Cyrl-RS" w:eastAsia="en-US"/>
        </w:rPr>
        <w:lastRenderedPageBreak/>
        <w:t>укрштаје</w:t>
      </w:r>
      <w:proofErr w:type="spellEnd"/>
      <w:r w:rsidRPr="0004686F">
        <w:rPr>
          <w:rFonts w:eastAsia="SimSun"/>
          <w:w w:val="105"/>
          <w:sz w:val="20"/>
          <w:szCs w:val="20"/>
          <w:lang w:val="sr-Cyrl-RS" w:eastAsia="en-US"/>
        </w:rPr>
        <w:t xml:space="preserve"> планираних инсталација удаљити од </w:t>
      </w:r>
      <w:proofErr w:type="spellStart"/>
      <w:r w:rsidRPr="0004686F">
        <w:rPr>
          <w:rFonts w:eastAsia="SimSun"/>
          <w:w w:val="105"/>
          <w:sz w:val="20"/>
          <w:szCs w:val="20"/>
          <w:lang w:val="sr-Cyrl-RS" w:eastAsia="en-US"/>
        </w:rPr>
        <w:t>укрштаја</w:t>
      </w:r>
      <w:proofErr w:type="spellEnd"/>
      <w:r w:rsidRPr="0004686F">
        <w:rPr>
          <w:rFonts w:eastAsia="SimSun"/>
          <w:w w:val="105"/>
          <w:sz w:val="20"/>
          <w:szCs w:val="20"/>
          <w:lang w:val="sr-Cyrl-RS" w:eastAsia="en-US"/>
        </w:rPr>
        <w:t xml:space="preserve"> већ постојећих инсталација најмање 10m.</w:t>
      </w:r>
    </w:p>
    <w:p w14:paraId="3BE6E6DC" w14:textId="77777777" w:rsidR="0004686F" w:rsidRPr="0004686F" w:rsidRDefault="0004686F">
      <w:pPr>
        <w:widowControl w:val="0"/>
        <w:numPr>
          <w:ilvl w:val="0"/>
          <w:numId w:val="67"/>
        </w:numPr>
        <w:autoSpaceDE w:val="0"/>
        <w:autoSpaceDN w:val="0"/>
        <w:spacing w:before="45" w:line="255" w:lineRule="exact"/>
        <w:ind w:left="630" w:hanging="270"/>
        <w:jc w:val="both"/>
        <w:rPr>
          <w:rFonts w:eastAsia="SimSun"/>
          <w:sz w:val="20"/>
          <w:szCs w:val="20"/>
          <w:lang w:val="sr-Cyrl-RS" w:eastAsia="en-US"/>
        </w:rPr>
      </w:pPr>
      <w:r w:rsidRPr="0004686F">
        <w:rPr>
          <w:rFonts w:eastAsia="SimSun"/>
          <w:w w:val="105"/>
          <w:sz w:val="20"/>
          <w:szCs w:val="20"/>
          <w:lang w:val="sr-Cyrl-RS" w:eastAsia="en-US"/>
        </w:rPr>
        <w:t xml:space="preserve">при изради техничке документације у делу инсталација у заштитном појасу државног пута неопходно је уцртати попречне профиле са апсолутним котама, назначеним </w:t>
      </w:r>
      <w:proofErr w:type="spellStart"/>
      <w:r w:rsidRPr="0004686F">
        <w:rPr>
          <w:rFonts w:eastAsia="SimSun"/>
          <w:w w:val="105"/>
          <w:sz w:val="20"/>
          <w:szCs w:val="20"/>
          <w:lang w:val="sr-Cyrl-RS" w:eastAsia="en-US"/>
        </w:rPr>
        <w:t>стационажама</w:t>
      </w:r>
      <w:proofErr w:type="spellEnd"/>
      <w:r w:rsidRPr="0004686F">
        <w:rPr>
          <w:rFonts w:eastAsia="SimSun"/>
          <w:w w:val="105"/>
          <w:sz w:val="20"/>
          <w:szCs w:val="20"/>
          <w:lang w:val="sr-Cyrl-RS" w:eastAsia="en-US"/>
        </w:rPr>
        <w:t xml:space="preserve"> пута, димензијама и положајем заштитних цеви и инсталација:</w:t>
      </w:r>
    </w:p>
    <w:p w14:paraId="24334CF5" w14:textId="77777777" w:rsidR="0004686F" w:rsidRPr="0004686F" w:rsidRDefault="0004686F" w:rsidP="0004686F">
      <w:pPr>
        <w:widowControl w:val="0"/>
        <w:autoSpaceDE w:val="0"/>
        <w:autoSpaceDN w:val="0"/>
        <w:spacing w:before="45" w:line="255" w:lineRule="exact"/>
        <w:ind w:left="1440"/>
        <w:jc w:val="both"/>
        <w:rPr>
          <w:rFonts w:eastAsia="SimSun"/>
          <w:w w:val="105"/>
          <w:sz w:val="20"/>
          <w:szCs w:val="20"/>
          <w:lang w:val="sr-Cyrl-RS" w:eastAsia="en-US"/>
        </w:rPr>
      </w:pPr>
      <w:r w:rsidRPr="0004686F">
        <w:rPr>
          <w:rFonts w:eastAsia="SimSun"/>
          <w:w w:val="105"/>
          <w:sz w:val="20"/>
          <w:szCs w:val="20"/>
          <w:lang w:val="sr-Cyrl-RS" w:eastAsia="en-US"/>
        </w:rPr>
        <w:t>- на почетку и крају паралелног вођења,</w:t>
      </w:r>
    </w:p>
    <w:p w14:paraId="5F1C0DF9" w14:textId="77777777" w:rsidR="0004686F" w:rsidRPr="0004686F" w:rsidRDefault="0004686F" w:rsidP="0004686F">
      <w:pPr>
        <w:widowControl w:val="0"/>
        <w:autoSpaceDE w:val="0"/>
        <w:autoSpaceDN w:val="0"/>
        <w:spacing w:before="45" w:line="255" w:lineRule="exact"/>
        <w:ind w:left="1440"/>
        <w:jc w:val="both"/>
        <w:rPr>
          <w:rFonts w:eastAsia="SimSun"/>
          <w:w w:val="105"/>
          <w:sz w:val="20"/>
          <w:szCs w:val="20"/>
          <w:lang w:val="sr-Cyrl-RS" w:eastAsia="en-US"/>
        </w:rPr>
      </w:pPr>
      <w:r w:rsidRPr="0004686F">
        <w:rPr>
          <w:rFonts w:eastAsia="SimSun"/>
          <w:w w:val="105"/>
          <w:sz w:val="20"/>
          <w:szCs w:val="20"/>
          <w:lang w:val="sr-Cyrl-RS" w:eastAsia="en-US"/>
        </w:rPr>
        <w:t>- на месту лома инсталација,</w:t>
      </w:r>
    </w:p>
    <w:p w14:paraId="5250E16C" w14:textId="77777777" w:rsidR="0004686F" w:rsidRPr="0004686F" w:rsidRDefault="0004686F" w:rsidP="0004686F">
      <w:pPr>
        <w:widowControl w:val="0"/>
        <w:autoSpaceDE w:val="0"/>
        <w:autoSpaceDN w:val="0"/>
        <w:spacing w:before="45" w:line="255" w:lineRule="exact"/>
        <w:ind w:left="1440"/>
        <w:jc w:val="both"/>
        <w:rPr>
          <w:rFonts w:eastAsia="SimSun"/>
          <w:w w:val="105"/>
          <w:sz w:val="20"/>
          <w:szCs w:val="20"/>
          <w:lang w:val="sr-Cyrl-RS" w:eastAsia="en-US"/>
        </w:rPr>
      </w:pPr>
      <w:r w:rsidRPr="0004686F">
        <w:rPr>
          <w:rFonts w:eastAsia="SimSun"/>
          <w:w w:val="105"/>
          <w:sz w:val="20"/>
          <w:szCs w:val="20"/>
          <w:lang w:val="sr-Cyrl-RS" w:eastAsia="en-US"/>
        </w:rPr>
        <w:t xml:space="preserve">- на месту </w:t>
      </w:r>
      <w:proofErr w:type="spellStart"/>
      <w:r w:rsidRPr="0004686F">
        <w:rPr>
          <w:rFonts w:eastAsia="SimSun"/>
          <w:w w:val="105"/>
          <w:sz w:val="20"/>
          <w:szCs w:val="20"/>
          <w:lang w:val="sr-Cyrl-RS" w:eastAsia="en-US"/>
        </w:rPr>
        <w:t>подбушивања</w:t>
      </w:r>
      <w:proofErr w:type="spellEnd"/>
      <w:r w:rsidRPr="0004686F">
        <w:rPr>
          <w:rFonts w:eastAsia="SimSun"/>
          <w:w w:val="105"/>
          <w:sz w:val="20"/>
          <w:szCs w:val="20"/>
          <w:lang w:val="sr-Cyrl-RS" w:eastAsia="en-US"/>
        </w:rPr>
        <w:t xml:space="preserve"> трупа коловоза,</w:t>
      </w:r>
    </w:p>
    <w:p w14:paraId="03E4CF85" w14:textId="77777777" w:rsidR="0004686F" w:rsidRPr="0004686F" w:rsidRDefault="0004686F" w:rsidP="0004686F">
      <w:pPr>
        <w:widowControl w:val="0"/>
        <w:autoSpaceDE w:val="0"/>
        <w:autoSpaceDN w:val="0"/>
        <w:spacing w:before="45" w:line="255" w:lineRule="exact"/>
        <w:ind w:left="1440"/>
        <w:jc w:val="both"/>
        <w:rPr>
          <w:rFonts w:eastAsia="SimSun"/>
          <w:w w:val="105"/>
          <w:sz w:val="20"/>
          <w:szCs w:val="20"/>
          <w:lang w:val="sr-Cyrl-RS" w:eastAsia="en-US"/>
        </w:rPr>
      </w:pPr>
      <w:r w:rsidRPr="0004686F">
        <w:rPr>
          <w:rFonts w:eastAsia="SimSun"/>
          <w:w w:val="105"/>
          <w:sz w:val="20"/>
          <w:szCs w:val="20"/>
          <w:lang w:val="sr-Cyrl-RS" w:eastAsia="en-US"/>
        </w:rPr>
        <w:t>- на месту уласка и изласка инсталација из кат. парцела које припадају државном путу.</w:t>
      </w:r>
    </w:p>
    <w:p w14:paraId="7BF9C847" w14:textId="77777777" w:rsidR="0004686F" w:rsidRPr="0004686F" w:rsidRDefault="0004686F" w:rsidP="0004686F">
      <w:pPr>
        <w:tabs>
          <w:tab w:val="num" w:pos="284"/>
        </w:tabs>
        <w:jc w:val="both"/>
        <w:rPr>
          <w:b/>
          <w:bCs/>
          <w:sz w:val="20"/>
          <w:szCs w:val="20"/>
          <w:lang w:val="sr-Cyrl-RS" w:eastAsia="en-US"/>
        </w:rPr>
      </w:pPr>
    </w:p>
    <w:p w14:paraId="38853704" w14:textId="77777777" w:rsidR="0004686F" w:rsidRPr="0004686F" w:rsidRDefault="0004686F" w:rsidP="0004686F">
      <w:pPr>
        <w:tabs>
          <w:tab w:val="num" w:pos="284"/>
        </w:tabs>
        <w:jc w:val="both"/>
        <w:rPr>
          <w:b/>
          <w:bCs/>
          <w:sz w:val="20"/>
          <w:szCs w:val="20"/>
          <w:lang w:val="sr-Cyrl-RS" w:eastAsia="en-US"/>
        </w:rPr>
      </w:pPr>
      <w:r w:rsidRPr="0004686F">
        <w:rPr>
          <w:b/>
          <w:bCs/>
          <w:sz w:val="20"/>
          <w:szCs w:val="20"/>
          <w:lang w:val="sr-Cyrl-RS" w:eastAsia="en-US"/>
        </w:rPr>
        <w:t>Услови за вођење надземних инсталација у односу на пут:</w:t>
      </w:r>
    </w:p>
    <w:p w14:paraId="699C6B98" w14:textId="77777777" w:rsidR="0004686F" w:rsidRPr="0004686F" w:rsidRDefault="0004686F">
      <w:pPr>
        <w:numPr>
          <w:ilvl w:val="0"/>
          <w:numId w:val="43"/>
        </w:numPr>
        <w:jc w:val="both"/>
        <w:rPr>
          <w:sz w:val="20"/>
          <w:szCs w:val="20"/>
          <w:lang w:val="sr-Cyrl-RS" w:eastAsia="en-US"/>
        </w:rPr>
      </w:pPr>
      <w:r w:rsidRPr="0004686F">
        <w:rPr>
          <w:sz w:val="20"/>
          <w:szCs w:val="20"/>
          <w:lang w:val="sr-Cyrl-RS" w:eastAsia="en-US"/>
        </w:rPr>
        <w:t>стубове планирати изван заштитног појаса државног пута (20,00 m мерено од границе путног земљишта за државни пут првог реда), а у случају да је висина стуба већа од прописане ширине заштитног појаса државног пута, растојање предвидети на минималној удаљености за висину стуба, мерено од границе путног земљишта,</w:t>
      </w:r>
    </w:p>
    <w:p w14:paraId="30D88993" w14:textId="77777777" w:rsidR="0004686F" w:rsidRPr="0004686F" w:rsidRDefault="0004686F">
      <w:pPr>
        <w:numPr>
          <w:ilvl w:val="0"/>
          <w:numId w:val="43"/>
        </w:numPr>
        <w:jc w:val="both"/>
        <w:rPr>
          <w:sz w:val="20"/>
          <w:szCs w:val="20"/>
          <w:lang w:val="sr-Cyrl-RS" w:eastAsia="en-US"/>
        </w:rPr>
      </w:pPr>
      <w:r w:rsidRPr="0004686F">
        <w:rPr>
          <w:sz w:val="20"/>
          <w:szCs w:val="20"/>
          <w:lang w:val="sr-Cyrl-RS" w:eastAsia="en-US"/>
        </w:rPr>
        <w:t xml:space="preserve">обезбеди сигурносну висину од 7,00 m мерено од највише коте коловоза до </w:t>
      </w:r>
      <w:proofErr w:type="spellStart"/>
      <w:r w:rsidRPr="0004686F">
        <w:rPr>
          <w:sz w:val="20"/>
          <w:szCs w:val="20"/>
          <w:lang w:val="sr-Cyrl-RS" w:eastAsia="en-US"/>
        </w:rPr>
        <w:t>ланчанице</w:t>
      </w:r>
      <w:proofErr w:type="spellEnd"/>
      <w:r w:rsidRPr="0004686F">
        <w:rPr>
          <w:sz w:val="20"/>
          <w:szCs w:val="20"/>
          <w:lang w:val="sr-Cyrl-RS" w:eastAsia="en-US"/>
        </w:rPr>
        <w:t>, при најнеповољнијим  температурним  условима.</w:t>
      </w:r>
    </w:p>
    <w:p w14:paraId="7E22A0B1" w14:textId="77777777" w:rsidR="0004686F" w:rsidRPr="0004686F" w:rsidRDefault="0004686F" w:rsidP="0004686F">
      <w:pPr>
        <w:tabs>
          <w:tab w:val="num" w:pos="284"/>
        </w:tabs>
        <w:jc w:val="both"/>
        <w:rPr>
          <w:b/>
          <w:bCs/>
          <w:sz w:val="20"/>
          <w:szCs w:val="20"/>
          <w:lang w:val="sr-Cyrl-RS" w:eastAsia="en-US"/>
        </w:rPr>
      </w:pPr>
    </w:p>
    <w:p w14:paraId="117BB3C5" w14:textId="77777777" w:rsidR="0004686F" w:rsidRPr="0004686F" w:rsidRDefault="0004686F" w:rsidP="0004686F">
      <w:pPr>
        <w:tabs>
          <w:tab w:val="num" w:pos="284"/>
        </w:tabs>
        <w:jc w:val="both"/>
        <w:rPr>
          <w:b/>
          <w:bCs/>
          <w:sz w:val="20"/>
          <w:szCs w:val="20"/>
          <w:lang w:val="sr-Cyrl-RS" w:eastAsia="en-US"/>
        </w:rPr>
      </w:pPr>
      <w:r w:rsidRPr="0004686F">
        <w:rPr>
          <w:b/>
          <w:bCs/>
          <w:sz w:val="20"/>
          <w:szCs w:val="20"/>
          <w:lang w:val="sr-Cyrl-RS" w:eastAsia="en-US"/>
        </w:rPr>
        <w:t>Услови за паралелно вођење инсталација са путем:</w:t>
      </w:r>
    </w:p>
    <w:p w14:paraId="51AC3DA5" w14:textId="77777777" w:rsidR="0004686F" w:rsidRPr="0004686F" w:rsidRDefault="0004686F" w:rsidP="0004686F">
      <w:pPr>
        <w:tabs>
          <w:tab w:val="num" w:pos="284"/>
        </w:tabs>
        <w:jc w:val="both"/>
        <w:rPr>
          <w:sz w:val="20"/>
          <w:szCs w:val="20"/>
          <w:lang w:val="sr-Cyrl-RS" w:eastAsia="en-US"/>
        </w:rPr>
      </w:pPr>
      <w:r w:rsidRPr="0004686F">
        <w:rPr>
          <w:sz w:val="20"/>
          <w:szCs w:val="20"/>
          <w:lang w:val="sr-Cyrl-RS" w:eastAsia="en-US"/>
        </w:rPr>
        <w:t>инсталације морају бити постављене минимално 3,00 m од крајње тачке попречног профила пута (ножице насипа трупа пута или спољње ивице путног канала за одводњавање),</w:t>
      </w:r>
    </w:p>
    <w:p w14:paraId="57C5BBCE" w14:textId="77777777" w:rsidR="0004686F" w:rsidRPr="0004686F" w:rsidRDefault="0004686F">
      <w:pPr>
        <w:numPr>
          <w:ilvl w:val="0"/>
          <w:numId w:val="42"/>
        </w:numPr>
        <w:jc w:val="both"/>
        <w:rPr>
          <w:sz w:val="20"/>
          <w:szCs w:val="20"/>
          <w:lang w:val="sr-Cyrl-RS" w:eastAsia="en-US"/>
        </w:rPr>
      </w:pPr>
      <w:r w:rsidRPr="0004686F">
        <w:rPr>
          <w:sz w:val="20"/>
          <w:szCs w:val="20"/>
          <w:lang w:val="sr-Cyrl-RS" w:eastAsia="en-US"/>
        </w:rPr>
        <w:t>не дозвољава се вођење инсталација по банкини, по косинама усека или насипа, кроз јаркове и кроз локације које могу бити иницијалне за отварање клизишта;</w:t>
      </w:r>
    </w:p>
    <w:p w14:paraId="57C2B802" w14:textId="77777777" w:rsidR="0004686F" w:rsidRPr="0004686F" w:rsidRDefault="0004686F">
      <w:pPr>
        <w:numPr>
          <w:ilvl w:val="0"/>
          <w:numId w:val="42"/>
        </w:numPr>
        <w:jc w:val="both"/>
        <w:rPr>
          <w:sz w:val="20"/>
          <w:szCs w:val="20"/>
          <w:lang w:val="sr-Cyrl-RS" w:eastAsia="en-US"/>
        </w:rPr>
      </w:pPr>
      <w:r w:rsidRPr="0004686F">
        <w:rPr>
          <w:sz w:val="20"/>
          <w:szCs w:val="20"/>
          <w:lang w:val="sr-Cyrl-RS" w:eastAsia="en-US"/>
        </w:rPr>
        <w:t xml:space="preserve">на местима где није могуће задовољити услове из претходног става мора се </w:t>
      </w:r>
      <w:proofErr w:type="spellStart"/>
      <w:r w:rsidRPr="0004686F">
        <w:rPr>
          <w:sz w:val="20"/>
          <w:szCs w:val="20"/>
          <w:lang w:val="sr-Cyrl-RS" w:eastAsia="en-US"/>
        </w:rPr>
        <w:t>испројектовати</w:t>
      </w:r>
      <w:proofErr w:type="spellEnd"/>
      <w:r w:rsidRPr="0004686F">
        <w:rPr>
          <w:sz w:val="20"/>
          <w:szCs w:val="20"/>
          <w:lang w:val="sr-Cyrl-RS" w:eastAsia="en-US"/>
        </w:rPr>
        <w:t xml:space="preserve"> и извести адекватна заштита трупа предметног пута;</w:t>
      </w:r>
    </w:p>
    <w:p w14:paraId="641A0D53" w14:textId="77777777" w:rsidR="0004686F" w:rsidRPr="0004686F" w:rsidRDefault="0004686F" w:rsidP="0004686F">
      <w:pPr>
        <w:tabs>
          <w:tab w:val="num" w:pos="284"/>
        </w:tabs>
        <w:jc w:val="both"/>
        <w:rPr>
          <w:b/>
          <w:bCs/>
          <w:sz w:val="20"/>
          <w:szCs w:val="20"/>
          <w:lang w:val="sr-Cyrl-RS" w:eastAsia="en-US"/>
        </w:rPr>
      </w:pPr>
    </w:p>
    <w:bookmarkEnd w:id="112"/>
    <w:p w14:paraId="567E18DF" w14:textId="77777777" w:rsidR="0004686F" w:rsidRPr="0004686F" w:rsidRDefault="0004686F" w:rsidP="0004686F">
      <w:pPr>
        <w:widowControl w:val="0"/>
        <w:autoSpaceDE w:val="0"/>
        <w:autoSpaceDN w:val="0"/>
        <w:spacing w:before="139" w:line="274" w:lineRule="exact"/>
        <w:ind w:right="122"/>
        <w:jc w:val="both"/>
        <w:rPr>
          <w:rFonts w:eastAsia="SimSun"/>
          <w:i/>
          <w:sz w:val="20"/>
          <w:szCs w:val="20"/>
          <w:lang w:val="sr-Cyrl-RS" w:eastAsia="en-US"/>
        </w:rPr>
      </w:pPr>
      <w:r w:rsidRPr="0004686F">
        <w:rPr>
          <w:rFonts w:eastAsia="SimSun"/>
          <w:sz w:val="20"/>
          <w:szCs w:val="20"/>
          <w:lang w:val="sr-Cyrl-RS" w:eastAsia="en-US"/>
        </w:rPr>
        <w:t>Ограде, дрвеће и засади поред јавних путева подижу се тако да не ометају прегледност јавних путева  и</w:t>
      </w:r>
      <w:r w:rsidRPr="0004686F">
        <w:rPr>
          <w:rFonts w:eastAsia="SimSun"/>
          <w:spacing w:val="-11"/>
          <w:sz w:val="20"/>
          <w:szCs w:val="20"/>
          <w:lang w:val="sr-Cyrl-RS" w:eastAsia="en-US"/>
        </w:rPr>
        <w:t xml:space="preserve"> </w:t>
      </w:r>
      <w:r w:rsidRPr="0004686F">
        <w:rPr>
          <w:rFonts w:eastAsia="SimSun"/>
          <w:sz w:val="20"/>
          <w:szCs w:val="20"/>
          <w:lang w:val="sr-Cyrl-RS" w:eastAsia="en-US"/>
        </w:rPr>
        <w:t>не</w:t>
      </w:r>
      <w:r w:rsidRPr="0004686F">
        <w:rPr>
          <w:rFonts w:eastAsia="SimSun"/>
          <w:spacing w:val="-13"/>
          <w:sz w:val="20"/>
          <w:szCs w:val="20"/>
          <w:lang w:val="sr-Cyrl-RS" w:eastAsia="en-US"/>
        </w:rPr>
        <w:t xml:space="preserve"> </w:t>
      </w:r>
      <w:r w:rsidRPr="0004686F">
        <w:rPr>
          <w:rFonts w:eastAsia="SimSun"/>
          <w:sz w:val="20"/>
          <w:szCs w:val="20"/>
          <w:lang w:val="sr-Cyrl-RS" w:eastAsia="en-US"/>
        </w:rPr>
        <w:t>угрожавају</w:t>
      </w:r>
      <w:r w:rsidRPr="0004686F">
        <w:rPr>
          <w:rFonts w:eastAsia="SimSun"/>
          <w:spacing w:val="8"/>
          <w:sz w:val="20"/>
          <w:szCs w:val="20"/>
          <w:lang w:val="sr-Cyrl-RS" w:eastAsia="en-US"/>
        </w:rPr>
        <w:t xml:space="preserve"> </w:t>
      </w:r>
      <w:r w:rsidRPr="0004686F">
        <w:rPr>
          <w:rFonts w:eastAsia="SimSun"/>
          <w:sz w:val="20"/>
          <w:szCs w:val="20"/>
          <w:lang w:val="sr-Cyrl-RS" w:eastAsia="en-US"/>
        </w:rPr>
        <w:t>безбедност</w:t>
      </w:r>
      <w:r w:rsidRPr="0004686F">
        <w:rPr>
          <w:rFonts w:eastAsia="SimSun"/>
          <w:spacing w:val="6"/>
          <w:sz w:val="20"/>
          <w:szCs w:val="20"/>
          <w:lang w:val="sr-Cyrl-RS" w:eastAsia="en-US"/>
        </w:rPr>
        <w:t xml:space="preserve"> </w:t>
      </w:r>
      <w:r w:rsidRPr="0004686F">
        <w:rPr>
          <w:rFonts w:eastAsia="SimSun"/>
          <w:sz w:val="20"/>
          <w:szCs w:val="20"/>
          <w:lang w:val="sr-Cyrl-RS" w:eastAsia="en-US"/>
        </w:rPr>
        <w:t>саобраћаја, члан</w:t>
      </w:r>
      <w:r w:rsidRPr="0004686F">
        <w:rPr>
          <w:rFonts w:eastAsia="SimSun"/>
          <w:spacing w:val="-7"/>
          <w:sz w:val="20"/>
          <w:szCs w:val="20"/>
          <w:lang w:val="sr-Cyrl-RS" w:eastAsia="en-US"/>
        </w:rPr>
        <w:t xml:space="preserve"> 37.</w:t>
      </w:r>
      <w:r w:rsidRPr="0004686F">
        <w:rPr>
          <w:rFonts w:eastAsia="SimSun"/>
          <w:spacing w:val="-3"/>
          <w:sz w:val="20"/>
          <w:szCs w:val="20"/>
          <w:lang w:val="sr-Cyrl-RS" w:eastAsia="en-US"/>
        </w:rPr>
        <w:t xml:space="preserve"> </w:t>
      </w:r>
      <w:r w:rsidRPr="0004686F">
        <w:rPr>
          <w:rFonts w:eastAsia="SimSun"/>
          <w:sz w:val="20"/>
          <w:szCs w:val="20"/>
          <w:lang w:val="sr-Cyrl-RS" w:eastAsia="en-US"/>
        </w:rPr>
        <w:t>Закона</w:t>
      </w:r>
      <w:r w:rsidRPr="0004686F">
        <w:rPr>
          <w:rFonts w:eastAsia="SimSun"/>
          <w:spacing w:val="-15"/>
          <w:sz w:val="20"/>
          <w:szCs w:val="20"/>
          <w:lang w:val="sr-Cyrl-RS" w:eastAsia="en-US"/>
        </w:rPr>
        <w:t xml:space="preserve"> </w:t>
      </w:r>
      <w:r w:rsidRPr="0004686F">
        <w:rPr>
          <w:rFonts w:eastAsia="SimSun"/>
          <w:sz w:val="20"/>
          <w:szCs w:val="20"/>
          <w:lang w:val="sr-Cyrl-RS" w:eastAsia="en-US"/>
        </w:rPr>
        <w:t>о</w:t>
      </w:r>
      <w:r w:rsidRPr="0004686F">
        <w:rPr>
          <w:rFonts w:eastAsia="SimSun"/>
          <w:spacing w:val="-13"/>
          <w:sz w:val="20"/>
          <w:szCs w:val="20"/>
          <w:lang w:val="sr-Cyrl-RS" w:eastAsia="en-US"/>
        </w:rPr>
        <w:t xml:space="preserve"> </w:t>
      </w:r>
      <w:r w:rsidRPr="0004686F">
        <w:rPr>
          <w:rFonts w:eastAsia="SimSun"/>
          <w:i/>
          <w:spacing w:val="4"/>
          <w:sz w:val="20"/>
          <w:szCs w:val="20"/>
          <w:lang w:val="sr-Cyrl-RS" w:eastAsia="en-US"/>
        </w:rPr>
        <w:t>путеви</w:t>
      </w:r>
      <w:r w:rsidRPr="0004686F">
        <w:rPr>
          <w:rFonts w:eastAsia="SimSun"/>
          <w:i/>
          <w:sz w:val="20"/>
          <w:szCs w:val="20"/>
          <w:lang w:val="sr-Cyrl-RS" w:eastAsia="en-US"/>
        </w:rPr>
        <w:t>ма.</w:t>
      </w:r>
    </w:p>
    <w:p w14:paraId="3E8CF62F" w14:textId="77777777" w:rsidR="0004686F" w:rsidRPr="0004686F" w:rsidRDefault="0004686F" w:rsidP="0004686F">
      <w:pPr>
        <w:widowControl w:val="0"/>
        <w:autoSpaceDE w:val="0"/>
        <w:autoSpaceDN w:val="0"/>
        <w:spacing w:before="151" w:line="252" w:lineRule="exact"/>
        <w:ind w:right="130"/>
        <w:jc w:val="both"/>
        <w:rPr>
          <w:rFonts w:eastAsia="SimSun"/>
          <w:i/>
          <w:sz w:val="20"/>
          <w:szCs w:val="20"/>
          <w:lang w:val="sr-Cyrl-RS" w:eastAsia="en-US"/>
        </w:rPr>
      </w:pPr>
      <w:r w:rsidRPr="0004686F">
        <w:rPr>
          <w:rFonts w:eastAsia="SimSun"/>
          <w:sz w:val="20"/>
          <w:szCs w:val="20"/>
          <w:lang w:val="sr-Cyrl-RS" w:eastAsia="en-US"/>
        </w:rPr>
        <w:t xml:space="preserve">Стационарни саобраћај планирати изван регулације предметног државног  пута.  </w:t>
      </w:r>
    </w:p>
    <w:p w14:paraId="40CD3461" w14:textId="77777777" w:rsidR="0004686F" w:rsidRPr="0004686F" w:rsidRDefault="0004686F" w:rsidP="0004686F">
      <w:pPr>
        <w:widowControl w:val="0"/>
        <w:autoSpaceDE w:val="0"/>
        <w:autoSpaceDN w:val="0"/>
        <w:spacing w:before="74" w:line="224" w:lineRule="exact"/>
        <w:ind w:right="270"/>
        <w:jc w:val="both"/>
        <w:rPr>
          <w:rFonts w:eastAsia="SimSun"/>
          <w:b/>
          <w:bCs/>
          <w:i/>
          <w:iCs/>
          <w:sz w:val="20"/>
          <w:szCs w:val="20"/>
          <w:lang w:val="sr-Cyrl-RS" w:eastAsia="en-US"/>
        </w:rPr>
      </w:pPr>
    </w:p>
    <w:p w14:paraId="1B5F35C5" w14:textId="77777777" w:rsidR="0004686F" w:rsidRPr="0004686F" w:rsidRDefault="0004686F" w:rsidP="0004686F">
      <w:pPr>
        <w:widowControl w:val="0"/>
        <w:tabs>
          <w:tab w:val="left" w:pos="1080"/>
        </w:tabs>
        <w:autoSpaceDE w:val="0"/>
        <w:autoSpaceDN w:val="0"/>
        <w:adjustRightInd w:val="0"/>
        <w:jc w:val="both"/>
        <w:rPr>
          <w:b/>
          <w:bCs/>
          <w:sz w:val="20"/>
          <w:szCs w:val="20"/>
          <w:lang w:val="sr-Cyrl-RS" w:eastAsia="en-US"/>
        </w:rPr>
      </w:pPr>
    </w:p>
    <w:p w14:paraId="2E9E99D0" w14:textId="77777777" w:rsidR="0004686F" w:rsidRPr="0004686F" w:rsidRDefault="0004686F" w:rsidP="0004686F">
      <w:pPr>
        <w:widowControl w:val="0"/>
        <w:tabs>
          <w:tab w:val="left" w:pos="1080"/>
        </w:tabs>
        <w:autoSpaceDE w:val="0"/>
        <w:autoSpaceDN w:val="0"/>
        <w:adjustRightInd w:val="0"/>
        <w:jc w:val="both"/>
        <w:rPr>
          <w:b/>
          <w:bCs/>
          <w:sz w:val="20"/>
          <w:szCs w:val="20"/>
          <w:lang w:val="sr-Cyrl-RS" w:eastAsia="en-US"/>
        </w:rPr>
      </w:pPr>
      <w:r w:rsidRPr="0004686F">
        <w:rPr>
          <w:b/>
          <w:bCs/>
          <w:sz w:val="20"/>
          <w:szCs w:val="20"/>
          <w:lang w:val="sr-Cyrl-RS" w:eastAsia="en-US"/>
        </w:rPr>
        <w:t>6.2. ВОДНА И КОМУНАЛНА ИНФРАСТРУКТУРА</w:t>
      </w:r>
    </w:p>
    <w:p w14:paraId="157F92D6" w14:textId="77777777" w:rsidR="0004686F" w:rsidRPr="0004686F" w:rsidRDefault="0004686F" w:rsidP="0004686F">
      <w:pPr>
        <w:widowControl w:val="0"/>
        <w:tabs>
          <w:tab w:val="left" w:pos="1080"/>
        </w:tabs>
        <w:autoSpaceDE w:val="0"/>
        <w:autoSpaceDN w:val="0"/>
        <w:adjustRightInd w:val="0"/>
        <w:jc w:val="both"/>
        <w:rPr>
          <w:rFonts w:ascii="Arial" w:hAnsi="Arial" w:cs="Calibri"/>
          <w:sz w:val="20"/>
          <w:szCs w:val="20"/>
          <w:lang w:val="sr-Cyrl-RS" w:eastAsia="en-US"/>
        </w:rPr>
      </w:pPr>
    </w:p>
    <w:p w14:paraId="5A30E027"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Планским решењем (на основу важећег </w:t>
      </w:r>
      <w:r w:rsidRPr="0004686F">
        <w:rPr>
          <w:bCs/>
          <w:sz w:val="20"/>
          <w:szCs w:val="20"/>
          <w:lang w:val="sr-Cyrl-RS" w:eastAsia="en-US"/>
        </w:rPr>
        <w:t>Плана детаљне регулације коридора инфраструктуре на подручју Просторног плана Парка природе „Голија“  (Територија Општине Ивањица) („Службени лист општине Ивањица“ бр. 5/2018.),</w:t>
      </w:r>
      <w:r w:rsidRPr="0004686F">
        <w:rPr>
          <w:sz w:val="20"/>
          <w:szCs w:val="20"/>
          <w:lang w:val="sr-Cyrl-RS" w:eastAsia="en-US"/>
        </w:rPr>
        <w:t>) у коридору државног пута IIА реда број 197 планирано је паралелно вођење инсталација и то:</w:t>
      </w:r>
    </w:p>
    <w:p w14:paraId="20140BCA" w14:textId="77777777" w:rsidR="0004686F" w:rsidRPr="0004686F" w:rsidRDefault="0004686F">
      <w:pPr>
        <w:numPr>
          <w:ilvl w:val="1"/>
          <w:numId w:val="80"/>
        </w:numPr>
        <w:autoSpaceDE w:val="0"/>
        <w:autoSpaceDN w:val="0"/>
        <w:adjustRightInd w:val="0"/>
        <w:jc w:val="both"/>
        <w:rPr>
          <w:sz w:val="20"/>
          <w:szCs w:val="20"/>
          <w:lang w:val="sr-Cyrl-RS" w:eastAsia="en-US"/>
        </w:rPr>
      </w:pPr>
      <w:r w:rsidRPr="0004686F">
        <w:rPr>
          <w:sz w:val="20"/>
          <w:szCs w:val="20"/>
          <w:lang w:val="sr-Cyrl-RS" w:eastAsia="en-US"/>
        </w:rPr>
        <w:t>канализациони колектор (КК76), као што је и приказано на одговарајућем графичком прилогу.</w:t>
      </w:r>
    </w:p>
    <w:p w14:paraId="3C151322" w14:textId="77777777" w:rsidR="0004686F" w:rsidRPr="0004686F" w:rsidRDefault="0004686F" w:rsidP="0004686F">
      <w:pPr>
        <w:autoSpaceDE w:val="0"/>
        <w:autoSpaceDN w:val="0"/>
        <w:adjustRightInd w:val="0"/>
        <w:jc w:val="both"/>
        <w:rPr>
          <w:sz w:val="20"/>
          <w:szCs w:val="20"/>
          <w:lang w:val="sr-Cyrl-RS" w:eastAsia="en-US"/>
        </w:rPr>
      </w:pPr>
    </w:p>
    <w:p w14:paraId="0F8BD586"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За линијске инфраструктурне објекте (водоводне инфраструктуре), дефинисани су коридори, са заштитним </w:t>
      </w:r>
      <w:proofErr w:type="spellStart"/>
      <w:r w:rsidRPr="0004686F">
        <w:rPr>
          <w:sz w:val="20"/>
          <w:szCs w:val="20"/>
          <w:lang w:val="sr-Cyrl-RS" w:eastAsia="en-US"/>
        </w:rPr>
        <w:t>појасом</w:t>
      </w:r>
      <w:proofErr w:type="spellEnd"/>
      <w:r w:rsidRPr="0004686F">
        <w:rPr>
          <w:sz w:val="20"/>
          <w:szCs w:val="20"/>
          <w:lang w:val="sr-Cyrl-RS" w:eastAsia="en-US"/>
        </w:rPr>
        <w:t>, ширине по 2,5 m обострано. У заштитном појасу, по правилу, није могућа изградња објеката високоградње, а евентуална изградња, на ближем одстојању од прописаног је могућа, уз прибављање услова надлежне институције.</w:t>
      </w:r>
    </w:p>
    <w:p w14:paraId="028B24D0" w14:textId="77777777" w:rsidR="0004686F" w:rsidRPr="0004686F" w:rsidRDefault="0004686F" w:rsidP="0004686F">
      <w:pPr>
        <w:autoSpaceDE w:val="0"/>
        <w:autoSpaceDN w:val="0"/>
        <w:adjustRightInd w:val="0"/>
        <w:jc w:val="both"/>
        <w:rPr>
          <w:sz w:val="20"/>
          <w:szCs w:val="20"/>
          <w:lang w:val="sr-Cyrl-RS" w:eastAsia="en-US"/>
        </w:rPr>
      </w:pPr>
    </w:p>
    <w:p w14:paraId="2F0FFCB5"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За линијске инфраструктурне објекте (канализационе инфраструктуре), дефинисани су коридори, са заштитним </w:t>
      </w:r>
      <w:proofErr w:type="spellStart"/>
      <w:r w:rsidRPr="0004686F">
        <w:rPr>
          <w:sz w:val="20"/>
          <w:szCs w:val="20"/>
          <w:lang w:val="sr-Cyrl-RS" w:eastAsia="en-US"/>
        </w:rPr>
        <w:t>појасом</w:t>
      </w:r>
      <w:proofErr w:type="spellEnd"/>
      <w:r w:rsidRPr="0004686F">
        <w:rPr>
          <w:sz w:val="20"/>
          <w:szCs w:val="20"/>
          <w:lang w:val="sr-Cyrl-RS" w:eastAsia="en-US"/>
        </w:rPr>
        <w:t>, ширине по 1,5 m обострано, а евентуална изградња, на ближем одстојању од прописаног је могућа, уз прибављање услова надлежне институције.</w:t>
      </w:r>
    </w:p>
    <w:p w14:paraId="135E67A1" w14:textId="77777777" w:rsidR="0004686F" w:rsidRPr="0004686F" w:rsidRDefault="0004686F" w:rsidP="0004686F">
      <w:pPr>
        <w:autoSpaceDE w:val="0"/>
        <w:autoSpaceDN w:val="0"/>
        <w:adjustRightInd w:val="0"/>
        <w:jc w:val="both"/>
        <w:rPr>
          <w:sz w:val="20"/>
          <w:szCs w:val="20"/>
          <w:lang w:val="sr-Cyrl-RS" w:eastAsia="en-US"/>
        </w:rPr>
      </w:pPr>
    </w:p>
    <w:p w14:paraId="27BA34A0" w14:textId="77777777" w:rsidR="0004686F" w:rsidRPr="0004686F" w:rsidRDefault="0004686F" w:rsidP="0004686F">
      <w:pPr>
        <w:autoSpaceDE w:val="0"/>
        <w:autoSpaceDN w:val="0"/>
        <w:adjustRightInd w:val="0"/>
        <w:spacing w:before="240" w:after="240"/>
        <w:jc w:val="both"/>
        <w:rPr>
          <w:b/>
          <w:caps/>
          <w:sz w:val="20"/>
          <w:szCs w:val="20"/>
          <w:lang w:val="sr-Cyrl-RS" w:eastAsia="en-US"/>
        </w:rPr>
      </w:pPr>
      <w:r w:rsidRPr="0004686F">
        <w:rPr>
          <w:b/>
          <w:caps/>
          <w:sz w:val="20"/>
          <w:szCs w:val="20"/>
          <w:lang w:val="sr-Cyrl-RS" w:eastAsia="en-US"/>
        </w:rPr>
        <w:t>6.3. Електроенергетска инфраструктура</w:t>
      </w:r>
    </w:p>
    <w:p w14:paraId="2D81AD40" w14:textId="77777777" w:rsidR="0004686F" w:rsidRPr="0004686F" w:rsidRDefault="0004686F" w:rsidP="0004686F">
      <w:pPr>
        <w:autoSpaceDE w:val="0"/>
        <w:autoSpaceDN w:val="0"/>
        <w:adjustRightInd w:val="0"/>
        <w:jc w:val="both"/>
        <w:rPr>
          <w:b/>
          <w:bCs/>
          <w:sz w:val="20"/>
          <w:szCs w:val="20"/>
          <w:lang w:val="sr-Cyrl-RS" w:eastAsia="en-US"/>
        </w:rPr>
      </w:pPr>
      <w:bookmarkStart w:id="113" w:name="_Hlk114564185"/>
      <w:r w:rsidRPr="0004686F">
        <w:rPr>
          <w:bCs/>
          <w:sz w:val="20"/>
          <w:szCs w:val="20"/>
          <w:lang w:val="sr-Cyrl-RS" w:eastAsia="en-US"/>
        </w:rPr>
        <w:t xml:space="preserve">Како је планирани обухват Плана у северном делу преклопљен са границом </w:t>
      </w:r>
      <w:r w:rsidRPr="0004686F">
        <w:rPr>
          <w:b/>
          <w:bCs/>
          <w:sz w:val="20"/>
          <w:szCs w:val="20"/>
          <w:lang w:val="sr-Cyrl-RS" w:eastAsia="en-US"/>
        </w:rPr>
        <w:t xml:space="preserve">Плана детаљне регулације туристичке целине Голијска река, у склопу планинског </w:t>
      </w:r>
      <w:proofErr w:type="spellStart"/>
      <w:r w:rsidRPr="0004686F">
        <w:rPr>
          <w:b/>
          <w:bCs/>
          <w:sz w:val="20"/>
          <w:szCs w:val="20"/>
          <w:lang w:val="sr-Cyrl-RS" w:eastAsia="en-US"/>
        </w:rPr>
        <w:t>ризорта</w:t>
      </w:r>
      <w:proofErr w:type="spellEnd"/>
      <w:r w:rsidRPr="0004686F">
        <w:rPr>
          <w:b/>
          <w:bCs/>
          <w:sz w:val="20"/>
          <w:szCs w:val="20"/>
          <w:lang w:val="sr-Cyrl-RS" w:eastAsia="en-US"/>
        </w:rPr>
        <w:t xml:space="preserve"> Голија ("Службени лист општине Ивањица", број 5/10), као што је приказано на одговарајућим графичким прилозима, потребно је сагледати електроенергетске објекте који су планирани у оквиру тог планског документа, у коме је наведено:</w:t>
      </w:r>
    </w:p>
    <w:p w14:paraId="62E042E5" w14:textId="77777777" w:rsidR="0004686F" w:rsidRPr="0004686F" w:rsidRDefault="0004686F" w:rsidP="0004686F">
      <w:pPr>
        <w:autoSpaceDE w:val="0"/>
        <w:autoSpaceDN w:val="0"/>
        <w:adjustRightInd w:val="0"/>
        <w:jc w:val="both"/>
        <w:rPr>
          <w:b/>
          <w:bCs/>
          <w:sz w:val="20"/>
          <w:szCs w:val="20"/>
          <w:lang w:val="sr-Cyrl-RS" w:eastAsia="en-US"/>
        </w:rPr>
      </w:pPr>
    </w:p>
    <w:bookmarkEnd w:id="113"/>
    <w:p w14:paraId="50733271" w14:textId="77777777" w:rsidR="0004686F" w:rsidRPr="0004686F" w:rsidRDefault="0004686F" w:rsidP="0004686F">
      <w:pPr>
        <w:autoSpaceDE w:val="0"/>
        <w:autoSpaceDN w:val="0"/>
        <w:adjustRightInd w:val="0"/>
        <w:jc w:val="both"/>
        <w:rPr>
          <w:b/>
          <w:bCs/>
          <w:i/>
          <w:iCs/>
          <w:sz w:val="20"/>
          <w:szCs w:val="20"/>
          <w:lang w:val="sr-Cyrl-RS" w:eastAsia="en-US"/>
        </w:rPr>
      </w:pPr>
      <w:r w:rsidRPr="0004686F">
        <w:rPr>
          <w:b/>
          <w:bCs/>
          <w:i/>
          <w:iCs/>
          <w:sz w:val="20"/>
          <w:szCs w:val="20"/>
          <w:lang w:val="sr-Cyrl-RS" w:eastAsia="en-US"/>
        </w:rPr>
        <w:t xml:space="preserve">„За снабдевање електричном енергијом планираних потрошача у центру Парка природе потребно је изградити 2 ТС 10/0,4 </w:t>
      </w:r>
      <w:proofErr w:type="spellStart"/>
      <w:r w:rsidRPr="0004686F">
        <w:rPr>
          <w:b/>
          <w:bCs/>
          <w:i/>
          <w:iCs/>
          <w:sz w:val="20"/>
          <w:szCs w:val="20"/>
          <w:lang w:val="sr-Cyrl-RS" w:eastAsia="en-US"/>
        </w:rPr>
        <w:t>kV</w:t>
      </w:r>
      <w:proofErr w:type="spellEnd"/>
      <w:r w:rsidRPr="0004686F">
        <w:rPr>
          <w:b/>
          <w:bCs/>
          <w:i/>
          <w:iCs/>
          <w:sz w:val="20"/>
          <w:szCs w:val="20"/>
          <w:lang w:val="sr-Cyrl-RS" w:eastAsia="en-US"/>
        </w:rPr>
        <w:t xml:space="preserve"> од 630 </w:t>
      </w:r>
      <w:proofErr w:type="spellStart"/>
      <w:r w:rsidRPr="0004686F">
        <w:rPr>
          <w:b/>
          <w:bCs/>
          <w:i/>
          <w:iCs/>
          <w:sz w:val="20"/>
          <w:szCs w:val="20"/>
          <w:lang w:val="sr-Cyrl-RS" w:eastAsia="en-US"/>
        </w:rPr>
        <w:t>kVА</w:t>
      </w:r>
      <w:proofErr w:type="spellEnd"/>
      <w:r w:rsidRPr="0004686F">
        <w:rPr>
          <w:b/>
          <w:bCs/>
          <w:i/>
          <w:iCs/>
          <w:sz w:val="20"/>
          <w:szCs w:val="20"/>
          <w:lang w:val="sr-Cyrl-RS" w:eastAsia="en-US"/>
        </w:rPr>
        <w:t xml:space="preserve">, у централним делатностима и јавним функцијама 1 ТС 10/0,4 </w:t>
      </w:r>
      <w:proofErr w:type="spellStart"/>
      <w:r w:rsidRPr="0004686F">
        <w:rPr>
          <w:b/>
          <w:bCs/>
          <w:i/>
          <w:iCs/>
          <w:sz w:val="20"/>
          <w:szCs w:val="20"/>
          <w:lang w:val="sr-Cyrl-RS" w:eastAsia="en-US"/>
        </w:rPr>
        <w:t>kV</w:t>
      </w:r>
      <w:proofErr w:type="spellEnd"/>
      <w:r w:rsidRPr="0004686F">
        <w:rPr>
          <w:b/>
          <w:bCs/>
          <w:i/>
          <w:iCs/>
          <w:sz w:val="20"/>
          <w:szCs w:val="20"/>
          <w:lang w:val="sr-Cyrl-RS" w:eastAsia="en-US"/>
        </w:rPr>
        <w:t xml:space="preserve"> од 400 </w:t>
      </w:r>
      <w:proofErr w:type="spellStart"/>
      <w:r w:rsidRPr="0004686F">
        <w:rPr>
          <w:b/>
          <w:bCs/>
          <w:i/>
          <w:iCs/>
          <w:sz w:val="20"/>
          <w:szCs w:val="20"/>
          <w:lang w:val="sr-Cyrl-RS" w:eastAsia="en-US"/>
        </w:rPr>
        <w:t>kVА</w:t>
      </w:r>
      <w:proofErr w:type="spellEnd"/>
      <w:r w:rsidRPr="0004686F">
        <w:rPr>
          <w:b/>
          <w:bCs/>
          <w:i/>
          <w:iCs/>
          <w:sz w:val="20"/>
          <w:szCs w:val="20"/>
          <w:lang w:val="sr-Cyrl-RS" w:eastAsia="en-US"/>
        </w:rPr>
        <w:t xml:space="preserve"> и у хотелском насељу 2 ТС 10/0,4 </w:t>
      </w:r>
      <w:proofErr w:type="spellStart"/>
      <w:r w:rsidRPr="0004686F">
        <w:rPr>
          <w:b/>
          <w:bCs/>
          <w:i/>
          <w:iCs/>
          <w:sz w:val="20"/>
          <w:szCs w:val="20"/>
          <w:lang w:val="sr-Cyrl-RS" w:eastAsia="en-US"/>
        </w:rPr>
        <w:lastRenderedPageBreak/>
        <w:t>kV</w:t>
      </w:r>
      <w:proofErr w:type="spellEnd"/>
      <w:r w:rsidRPr="0004686F">
        <w:rPr>
          <w:b/>
          <w:bCs/>
          <w:i/>
          <w:iCs/>
          <w:sz w:val="20"/>
          <w:szCs w:val="20"/>
          <w:lang w:val="sr-Cyrl-RS" w:eastAsia="en-US"/>
        </w:rPr>
        <w:t xml:space="preserve"> од 630 </w:t>
      </w:r>
      <w:proofErr w:type="spellStart"/>
      <w:r w:rsidRPr="0004686F">
        <w:rPr>
          <w:b/>
          <w:bCs/>
          <w:i/>
          <w:iCs/>
          <w:sz w:val="20"/>
          <w:szCs w:val="20"/>
          <w:lang w:val="sr-Cyrl-RS" w:eastAsia="en-US"/>
        </w:rPr>
        <w:t>kVА</w:t>
      </w:r>
      <w:proofErr w:type="spellEnd"/>
      <w:r w:rsidRPr="0004686F">
        <w:rPr>
          <w:b/>
          <w:bCs/>
          <w:i/>
          <w:iCs/>
          <w:sz w:val="20"/>
          <w:szCs w:val="20"/>
          <w:lang w:val="sr-Cyrl-RS" w:eastAsia="en-US"/>
        </w:rPr>
        <w:t xml:space="preserve">. Планиране ТС 10/0,4 </w:t>
      </w:r>
      <w:proofErr w:type="spellStart"/>
      <w:r w:rsidRPr="0004686F">
        <w:rPr>
          <w:b/>
          <w:bCs/>
          <w:i/>
          <w:iCs/>
          <w:sz w:val="20"/>
          <w:szCs w:val="20"/>
          <w:lang w:val="sr-Cyrl-RS" w:eastAsia="en-US"/>
        </w:rPr>
        <w:t>kV</w:t>
      </w:r>
      <w:proofErr w:type="spellEnd"/>
      <w:r w:rsidRPr="0004686F">
        <w:rPr>
          <w:b/>
          <w:bCs/>
          <w:i/>
          <w:iCs/>
          <w:sz w:val="20"/>
          <w:szCs w:val="20"/>
          <w:lang w:val="sr-Cyrl-RS" w:eastAsia="en-US"/>
        </w:rPr>
        <w:t xml:space="preserve"> у центру парка природе, централним делатностима и хотелском насељу, могу се градити као слободно стојећи (зидани или монтажно бетонски) објекти или у оквиру планираних објеката.</w:t>
      </w:r>
    </w:p>
    <w:p w14:paraId="6E62FE6D" w14:textId="77777777" w:rsidR="0004686F" w:rsidRPr="0004686F" w:rsidRDefault="0004686F" w:rsidP="0004686F">
      <w:pPr>
        <w:autoSpaceDE w:val="0"/>
        <w:autoSpaceDN w:val="0"/>
        <w:adjustRightInd w:val="0"/>
        <w:rPr>
          <w:bCs/>
          <w:i/>
          <w:iCs/>
          <w:sz w:val="20"/>
          <w:szCs w:val="20"/>
          <w:lang w:val="sr-Cyrl-RS" w:eastAsia="en-US"/>
        </w:rPr>
      </w:pPr>
    </w:p>
    <w:p w14:paraId="66C79295"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Трансформаторске станице 10/0,4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поставити у центре потрошње тако да се</w:t>
      </w:r>
    </w:p>
    <w:p w14:paraId="114F490E"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постигне што оптималнији расплет мреже 1 и 10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Уколико се ТС 10/0,4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граде у</w:t>
      </w:r>
    </w:p>
    <w:p w14:paraId="29B25948"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оквиру објеката друге намене, мора се обезбедити сигурна звучна и топлотна</w:t>
      </w:r>
    </w:p>
    <w:p w14:paraId="3A17E5AA"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изолација просторије за смештај трансформатора.</w:t>
      </w:r>
    </w:p>
    <w:p w14:paraId="41D281AD" w14:textId="77777777" w:rsidR="0004686F" w:rsidRPr="0004686F" w:rsidRDefault="0004686F" w:rsidP="0004686F">
      <w:pPr>
        <w:autoSpaceDE w:val="0"/>
        <w:autoSpaceDN w:val="0"/>
        <w:adjustRightInd w:val="0"/>
        <w:jc w:val="both"/>
        <w:rPr>
          <w:bCs/>
          <w:i/>
          <w:iCs/>
          <w:sz w:val="20"/>
          <w:szCs w:val="20"/>
          <w:lang w:val="sr-Cyrl-RS" w:eastAsia="en-US"/>
        </w:rPr>
      </w:pPr>
    </w:p>
    <w:p w14:paraId="43C5984C"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Приступ просторијама ТС 10/0,4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обезбедити изградњом приступног пута најмање ширине 3.00 m до најближе јавне саобраћајнице. Мрежа 10 и 1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у оквиру овог </w:t>
      </w:r>
      <w:proofErr w:type="spellStart"/>
      <w:r w:rsidRPr="0004686F">
        <w:rPr>
          <w:bCs/>
          <w:i/>
          <w:iCs/>
          <w:sz w:val="20"/>
          <w:szCs w:val="20"/>
          <w:lang w:val="sr-Cyrl-RS" w:eastAsia="en-US"/>
        </w:rPr>
        <w:t>ризорта</w:t>
      </w:r>
      <w:proofErr w:type="spellEnd"/>
      <w:r w:rsidRPr="0004686F">
        <w:rPr>
          <w:bCs/>
          <w:i/>
          <w:iCs/>
          <w:sz w:val="20"/>
          <w:szCs w:val="20"/>
          <w:lang w:val="sr-Cyrl-RS" w:eastAsia="en-US"/>
        </w:rPr>
        <w:t xml:space="preserve"> је подземна и гради се у рову потребних димензија испод слободних површина и тротоарског простора.</w:t>
      </w:r>
    </w:p>
    <w:p w14:paraId="0E707C45" w14:textId="77777777" w:rsidR="0004686F" w:rsidRPr="0004686F" w:rsidRDefault="0004686F" w:rsidP="0004686F">
      <w:pPr>
        <w:autoSpaceDE w:val="0"/>
        <w:autoSpaceDN w:val="0"/>
        <w:adjustRightInd w:val="0"/>
        <w:jc w:val="both"/>
        <w:rPr>
          <w:bCs/>
          <w:i/>
          <w:iCs/>
          <w:sz w:val="20"/>
          <w:szCs w:val="20"/>
          <w:lang w:val="sr-Cyrl-RS" w:eastAsia="en-US"/>
        </w:rPr>
      </w:pPr>
    </w:p>
    <w:p w14:paraId="0C5C22AF"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На прелазу испод коловоза саобраћајница каблови 1 и 10 </w:t>
      </w:r>
      <w:proofErr w:type="spellStart"/>
      <w:r w:rsidRPr="0004686F">
        <w:rPr>
          <w:bCs/>
          <w:i/>
          <w:iCs/>
          <w:sz w:val="20"/>
          <w:szCs w:val="20"/>
          <w:lang w:val="sr-Cyrl-RS" w:eastAsia="en-US"/>
        </w:rPr>
        <w:t>kV</w:t>
      </w:r>
      <w:proofErr w:type="spellEnd"/>
      <w:r w:rsidRPr="0004686F">
        <w:rPr>
          <w:bCs/>
          <w:i/>
          <w:iCs/>
          <w:sz w:val="20"/>
          <w:szCs w:val="20"/>
          <w:lang w:val="sr-Cyrl-RS" w:eastAsia="en-US"/>
        </w:rPr>
        <w:t>, полажу се искључиво</w:t>
      </w:r>
    </w:p>
    <w:p w14:paraId="45AB4F38"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кроз кабловску канализацију, односно кроз заштитне цеви.</w:t>
      </w:r>
    </w:p>
    <w:p w14:paraId="580AE14C" w14:textId="77777777" w:rsidR="0004686F" w:rsidRPr="0004686F" w:rsidRDefault="0004686F" w:rsidP="0004686F">
      <w:pPr>
        <w:autoSpaceDE w:val="0"/>
        <w:autoSpaceDN w:val="0"/>
        <w:adjustRightInd w:val="0"/>
        <w:jc w:val="both"/>
        <w:rPr>
          <w:bCs/>
          <w:i/>
          <w:iCs/>
          <w:sz w:val="20"/>
          <w:szCs w:val="20"/>
          <w:lang w:val="sr-Cyrl-RS" w:eastAsia="en-US"/>
        </w:rPr>
      </w:pPr>
    </w:p>
    <w:p w14:paraId="3472052A"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Све саобраћајнице и пешачке стазе опремити инсталацијом јавног осветљења и притом постићи задовољавајући ниво </w:t>
      </w:r>
      <w:proofErr w:type="spellStart"/>
      <w:r w:rsidRPr="0004686F">
        <w:rPr>
          <w:bCs/>
          <w:i/>
          <w:iCs/>
          <w:sz w:val="20"/>
          <w:szCs w:val="20"/>
          <w:lang w:val="sr-Cyrl-RS" w:eastAsia="en-US"/>
        </w:rPr>
        <w:t>фотометријских</w:t>
      </w:r>
      <w:proofErr w:type="spellEnd"/>
      <w:r w:rsidRPr="0004686F">
        <w:rPr>
          <w:bCs/>
          <w:i/>
          <w:iCs/>
          <w:sz w:val="20"/>
          <w:szCs w:val="20"/>
          <w:lang w:val="sr-Cyrl-RS" w:eastAsia="en-US"/>
        </w:rPr>
        <w:t xml:space="preserve"> величина.</w:t>
      </w:r>
    </w:p>
    <w:p w14:paraId="153CECF5"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Планиране ТС 10/0,4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прикључиће се на постојећу ТС 35/10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w:t>
      </w:r>
      <w:proofErr w:type="spellStart"/>
      <w:r w:rsidRPr="0004686F">
        <w:rPr>
          <w:bCs/>
          <w:i/>
          <w:iCs/>
          <w:sz w:val="20"/>
          <w:szCs w:val="20"/>
          <w:lang w:val="sr-Cyrl-RS" w:eastAsia="en-US"/>
        </w:rPr>
        <w:t>Куманице</w:t>
      </w:r>
      <w:proofErr w:type="spellEnd"/>
      <w:r w:rsidRPr="0004686F">
        <w:rPr>
          <w:bCs/>
          <w:i/>
          <w:iCs/>
          <w:sz w:val="20"/>
          <w:szCs w:val="20"/>
          <w:lang w:val="sr-Cyrl-RS" w:eastAsia="en-US"/>
        </w:rPr>
        <w:t xml:space="preserve">“. У том смислу је потребно повећати капацитет на 2x8 МVА и од исте до предметног </w:t>
      </w:r>
      <w:proofErr w:type="spellStart"/>
      <w:r w:rsidRPr="0004686F">
        <w:rPr>
          <w:bCs/>
          <w:i/>
          <w:iCs/>
          <w:sz w:val="20"/>
          <w:szCs w:val="20"/>
          <w:lang w:val="sr-Cyrl-RS" w:eastAsia="en-US"/>
        </w:rPr>
        <w:t>ризорта</w:t>
      </w:r>
      <w:proofErr w:type="spellEnd"/>
    </w:p>
    <w:p w14:paraId="5D5B3E88" w14:textId="77777777" w:rsidR="0004686F" w:rsidRPr="0004686F" w:rsidRDefault="0004686F" w:rsidP="0004686F">
      <w:pPr>
        <w:autoSpaceDE w:val="0"/>
        <w:autoSpaceDN w:val="0"/>
        <w:adjustRightInd w:val="0"/>
        <w:jc w:val="both"/>
        <w:rPr>
          <w:bCs/>
          <w:i/>
          <w:iCs/>
          <w:sz w:val="20"/>
          <w:szCs w:val="20"/>
          <w:lang w:val="sr-Cyrl-RS" w:eastAsia="en-US"/>
        </w:rPr>
      </w:pPr>
      <w:r w:rsidRPr="0004686F">
        <w:rPr>
          <w:bCs/>
          <w:i/>
          <w:iCs/>
          <w:sz w:val="20"/>
          <w:szCs w:val="20"/>
          <w:lang w:val="sr-Cyrl-RS" w:eastAsia="en-US"/>
        </w:rPr>
        <w:t xml:space="preserve">изградити 10 </w:t>
      </w:r>
      <w:proofErr w:type="spellStart"/>
      <w:r w:rsidRPr="0004686F">
        <w:rPr>
          <w:bCs/>
          <w:i/>
          <w:iCs/>
          <w:sz w:val="20"/>
          <w:szCs w:val="20"/>
          <w:lang w:val="sr-Cyrl-RS" w:eastAsia="en-US"/>
        </w:rPr>
        <w:t>kV</w:t>
      </w:r>
      <w:proofErr w:type="spellEnd"/>
      <w:r w:rsidRPr="0004686F">
        <w:rPr>
          <w:bCs/>
          <w:i/>
          <w:iCs/>
          <w:sz w:val="20"/>
          <w:szCs w:val="20"/>
          <w:lang w:val="sr-Cyrl-RS" w:eastAsia="en-US"/>
        </w:rPr>
        <w:t xml:space="preserve"> далековод“.</w:t>
      </w:r>
    </w:p>
    <w:p w14:paraId="107AC4D8" w14:textId="77777777" w:rsidR="0004686F" w:rsidRPr="0004686F" w:rsidRDefault="0004686F" w:rsidP="0004686F">
      <w:pPr>
        <w:autoSpaceDE w:val="0"/>
        <w:autoSpaceDN w:val="0"/>
        <w:adjustRightInd w:val="0"/>
        <w:jc w:val="both"/>
        <w:rPr>
          <w:bCs/>
          <w:sz w:val="20"/>
          <w:szCs w:val="20"/>
          <w:lang w:val="sr-Cyrl-RS" w:eastAsia="en-US"/>
        </w:rPr>
      </w:pPr>
    </w:p>
    <w:p w14:paraId="50DE595A" w14:textId="77777777" w:rsidR="0004686F" w:rsidRPr="0004686F" w:rsidRDefault="0004686F" w:rsidP="0004686F">
      <w:pPr>
        <w:autoSpaceDE w:val="0"/>
        <w:autoSpaceDN w:val="0"/>
        <w:adjustRightInd w:val="0"/>
        <w:jc w:val="both"/>
        <w:rPr>
          <w:rFonts w:cs="Calibri"/>
          <w:b/>
          <w:bCs/>
          <w:sz w:val="20"/>
          <w:szCs w:val="20"/>
          <w:lang w:val="sr-Cyrl-RS" w:eastAsia="en-US"/>
        </w:rPr>
      </w:pPr>
      <w:r w:rsidRPr="0004686F">
        <w:rPr>
          <w:bCs/>
          <w:sz w:val="20"/>
          <w:szCs w:val="20"/>
          <w:lang w:val="sr-Cyrl-RS" w:eastAsia="en-US"/>
        </w:rPr>
        <w:t xml:space="preserve">Уколико се буду стекли услови, у оквиру обухвата </w:t>
      </w:r>
      <w:r w:rsidRPr="0004686F">
        <w:rPr>
          <w:rFonts w:cs="Calibri"/>
          <w:b/>
          <w:bCs/>
          <w:sz w:val="20"/>
          <w:szCs w:val="20"/>
          <w:lang w:val="sr-Cyrl-RS" w:eastAsia="en-US"/>
        </w:rPr>
        <w:t xml:space="preserve">Плана детаљне регулације за изградњу државног пута IIА реда бр.197, деоница: Голијска река – Преко Брдо </w:t>
      </w:r>
    </w:p>
    <w:p w14:paraId="7D16A516" w14:textId="77777777" w:rsidR="0004686F" w:rsidRPr="0004686F" w:rsidRDefault="0004686F" w:rsidP="0004686F">
      <w:pPr>
        <w:autoSpaceDE w:val="0"/>
        <w:autoSpaceDN w:val="0"/>
        <w:adjustRightInd w:val="0"/>
        <w:jc w:val="both"/>
        <w:rPr>
          <w:b/>
          <w:bCs/>
          <w:sz w:val="20"/>
          <w:szCs w:val="20"/>
          <w:lang w:val="sr-Cyrl-RS" w:eastAsia="en-US"/>
        </w:rPr>
      </w:pPr>
      <w:r w:rsidRPr="0004686F">
        <w:rPr>
          <w:b/>
          <w:bCs/>
          <w:sz w:val="20"/>
          <w:szCs w:val="20"/>
          <w:lang w:val="sr-Cyrl-RS" w:eastAsia="en-US"/>
        </w:rPr>
        <w:t xml:space="preserve">од км 66+778 до км 72+127 може се планирати </w:t>
      </w:r>
      <w:r w:rsidRPr="0004686F">
        <w:rPr>
          <w:bCs/>
          <w:sz w:val="20"/>
          <w:szCs w:val="20"/>
          <w:lang w:val="sr-Cyrl-RS" w:eastAsia="en-US"/>
        </w:rPr>
        <w:t>електроенергетска инфраструктура за осветљење кружне раскрснице.</w:t>
      </w:r>
    </w:p>
    <w:p w14:paraId="68C84390" w14:textId="77777777" w:rsidR="0004686F" w:rsidRPr="0004686F" w:rsidRDefault="0004686F" w:rsidP="0004686F">
      <w:pPr>
        <w:autoSpaceDE w:val="0"/>
        <w:autoSpaceDN w:val="0"/>
        <w:adjustRightInd w:val="0"/>
        <w:jc w:val="both"/>
        <w:rPr>
          <w:bCs/>
          <w:sz w:val="20"/>
          <w:szCs w:val="20"/>
          <w:lang w:val="sr-Cyrl-RS" w:eastAsia="en-US"/>
        </w:rPr>
      </w:pPr>
    </w:p>
    <w:p w14:paraId="65D4CDD7"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Инвеститор је дужан да у складу са Законом о безбедности саобраћаја на путевима („Службени гласник РС“, број 41/2009, 53/2010, 101/2011, 32/2013, 55/2014, 96/2015, 9/2016, 24/2018, 41/2018, 87/2018 и 23/2019), уколико долази до ремећења редовног одвијања саобраћаја на постојећим путевима, предузме све неопходне мере како би се извођењем радова не би угрозило нормално одвијање и безбедност саобраћаја на путевима, а све у складу са Пројектом саобраћајно-техничке регулације саобраћаја за време извођена радова и обезбеђења места на ком се радови изводе, и на основу истог обележи и постави радну и прописану хоризонталну и вертикалну саобраћајну сигнализацију којом ће се дефинисати пројектовани режим саобраћаја на путу. </w:t>
      </w:r>
    </w:p>
    <w:p w14:paraId="2FE9ABD7" w14:textId="77777777" w:rsidR="0004686F" w:rsidRPr="0004686F" w:rsidRDefault="0004686F" w:rsidP="0004686F">
      <w:pPr>
        <w:autoSpaceDE w:val="0"/>
        <w:autoSpaceDN w:val="0"/>
        <w:adjustRightInd w:val="0"/>
        <w:jc w:val="both"/>
        <w:rPr>
          <w:bCs/>
          <w:sz w:val="20"/>
          <w:szCs w:val="20"/>
          <w:lang w:val="sr-Cyrl-RS" w:eastAsia="en-US"/>
        </w:rPr>
      </w:pPr>
    </w:p>
    <w:p w14:paraId="32721ED0"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Све радове обављати у складу са техничким нормативима и стандардима уз максималну безбедност свих учесника у саобраћају.</w:t>
      </w:r>
    </w:p>
    <w:p w14:paraId="5F14E4E2"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По завршетку изведених радова терен мора да се врати у првобитно стање и функцију.</w:t>
      </w:r>
    </w:p>
    <w:p w14:paraId="3F9D8B57" w14:textId="77777777" w:rsidR="0004686F" w:rsidRPr="0004686F" w:rsidRDefault="0004686F" w:rsidP="0004686F">
      <w:pPr>
        <w:autoSpaceDE w:val="0"/>
        <w:autoSpaceDN w:val="0"/>
        <w:adjustRightInd w:val="0"/>
        <w:jc w:val="both"/>
        <w:rPr>
          <w:bCs/>
          <w:sz w:val="20"/>
          <w:szCs w:val="20"/>
          <w:u w:val="single"/>
          <w:lang w:val="sr-Cyrl-RS" w:eastAsia="en-US"/>
        </w:rPr>
      </w:pPr>
    </w:p>
    <w:p w14:paraId="19F76F43" w14:textId="77777777" w:rsidR="0004686F" w:rsidRPr="0004686F" w:rsidRDefault="0004686F" w:rsidP="0004686F">
      <w:pPr>
        <w:autoSpaceDE w:val="0"/>
        <w:autoSpaceDN w:val="0"/>
        <w:adjustRightInd w:val="0"/>
        <w:jc w:val="both"/>
        <w:rPr>
          <w:b/>
          <w:color w:val="FF0000"/>
          <w:sz w:val="20"/>
          <w:szCs w:val="20"/>
          <w:lang w:val="sr-Cyrl-RS" w:eastAsia="en-US"/>
        </w:rPr>
      </w:pPr>
    </w:p>
    <w:p w14:paraId="44740AF9" w14:textId="77777777" w:rsidR="0004686F" w:rsidRPr="0004686F" w:rsidRDefault="0004686F" w:rsidP="0004686F">
      <w:pPr>
        <w:autoSpaceDE w:val="0"/>
        <w:autoSpaceDN w:val="0"/>
        <w:adjustRightInd w:val="0"/>
        <w:jc w:val="both"/>
        <w:rPr>
          <w:b/>
          <w:sz w:val="20"/>
          <w:szCs w:val="20"/>
          <w:lang w:val="sr-Cyrl-RS" w:eastAsia="en-US"/>
        </w:rPr>
      </w:pPr>
      <w:bookmarkStart w:id="114" w:name="_Hlk91754376"/>
      <w:r w:rsidRPr="0004686F">
        <w:rPr>
          <w:b/>
          <w:sz w:val="20"/>
          <w:szCs w:val="20"/>
          <w:lang w:val="sr-Cyrl-RS" w:eastAsia="en-US"/>
        </w:rPr>
        <w:t>6.4.  ЕЛЕКТРОНСКА КОМУНИКАЦИОНА ИНФРАСТРУКТУРА</w:t>
      </w:r>
      <w:bookmarkEnd w:id="114"/>
    </w:p>
    <w:p w14:paraId="32D5BDB0" w14:textId="77777777" w:rsidR="0004686F" w:rsidRPr="0004686F" w:rsidRDefault="0004686F" w:rsidP="0004686F">
      <w:pPr>
        <w:widowControl w:val="0"/>
        <w:tabs>
          <w:tab w:val="left" w:pos="360"/>
        </w:tabs>
        <w:kinsoku w:val="0"/>
        <w:overflowPunct w:val="0"/>
        <w:autoSpaceDE w:val="0"/>
        <w:autoSpaceDN w:val="0"/>
        <w:adjustRightInd w:val="0"/>
        <w:spacing w:line="247" w:lineRule="exact"/>
        <w:ind w:right="362"/>
        <w:jc w:val="both"/>
        <w:rPr>
          <w:color w:val="3B3F3F"/>
          <w:sz w:val="20"/>
          <w:szCs w:val="20"/>
          <w:lang w:val="sr-Cyrl-RS" w:eastAsia="en-US"/>
        </w:rPr>
      </w:pPr>
    </w:p>
    <w:p w14:paraId="4CDACA80" w14:textId="77777777" w:rsidR="0004686F" w:rsidRPr="0004686F" w:rsidRDefault="0004686F" w:rsidP="0004686F">
      <w:pPr>
        <w:widowControl w:val="0"/>
        <w:kinsoku w:val="0"/>
        <w:overflowPunct w:val="0"/>
        <w:autoSpaceDE w:val="0"/>
        <w:autoSpaceDN w:val="0"/>
        <w:adjustRightInd w:val="0"/>
        <w:spacing w:line="247" w:lineRule="auto"/>
        <w:ind w:right="125"/>
        <w:jc w:val="both"/>
        <w:rPr>
          <w:sz w:val="20"/>
          <w:szCs w:val="20"/>
          <w:lang w:val="sr-Cyrl-RS" w:eastAsia="en-US"/>
        </w:rPr>
      </w:pPr>
      <w:bookmarkStart w:id="115" w:name="_Hlk114229771"/>
      <w:r w:rsidRPr="0004686F">
        <w:rPr>
          <w:sz w:val="20"/>
          <w:szCs w:val="20"/>
          <w:lang w:val="sr-Cyrl-RS" w:eastAsia="en-US"/>
        </w:rPr>
        <w:t>На предметном подручју, не постоје ТТ инсталације -приступна бакарна мрежа</w:t>
      </w:r>
      <w:r w:rsidRPr="0004686F">
        <w:rPr>
          <w:spacing w:val="58"/>
          <w:sz w:val="20"/>
          <w:szCs w:val="20"/>
          <w:lang w:val="sr-Cyrl-RS" w:eastAsia="en-US"/>
        </w:rPr>
        <w:t xml:space="preserve"> </w:t>
      </w:r>
      <w:r w:rsidRPr="0004686F">
        <w:rPr>
          <w:sz w:val="20"/>
          <w:szCs w:val="20"/>
          <w:lang w:val="sr-Cyrl-RS" w:eastAsia="en-US"/>
        </w:rPr>
        <w:t>и Оптички</w:t>
      </w:r>
      <w:r w:rsidRPr="0004686F">
        <w:rPr>
          <w:w w:val="99"/>
          <w:sz w:val="20"/>
          <w:szCs w:val="20"/>
          <w:lang w:val="sr-Cyrl-RS" w:eastAsia="en-US"/>
        </w:rPr>
        <w:t xml:space="preserve"> </w:t>
      </w:r>
      <w:r w:rsidRPr="0004686F">
        <w:rPr>
          <w:sz w:val="20"/>
          <w:szCs w:val="20"/>
          <w:lang w:val="sr-Cyrl-RS" w:eastAsia="en-US"/>
        </w:rPr>
        <w:t>каблови, нити су планирани.</w:t>
      </w:r>
    </w:p>
    <w:p w14:paraId="009767DF" w14:textId="77777777" w:rsidR="0004686F" w:rsidRPr="0004686F" w:rsidRDefault="0004686F" w:rsidP="0004686F">
      <w:pPr>
        <w:widowControl w:val="0"/>
        <w:tabs>
          <w:tab w:val="left" w:pos="360"/>
        </w:tabs>
        <w:kinsoku w:val="0"/>
        <w:overflowPunct w:val="0"/>
        <w:autoSpaceDE w:val="0"/>
        <w:autoSpaceDN w:val="0"/>
        <w:adjustRightInd w:val="0"/>
        <w:spacing w:line="247" w:lineRule="exact"/>
        <w:ind w:left="360" w:right="362" w:hanging="360"/>
        <w:jc w:val="both"/>
        <w:rPr>
          <w:color w:val="3B3F3F"/>
          <w:sz w:val="20"/>
          <w:szCs w:val="20"/>
          <w:lang w:val="sr-Cyrl-RS" w:eastAsia="en-US"/>
        </w:rPr>
      </w:pPr>
    </w:p>
    <w:p w14:paraId="4B78818B" w14:textId="77777777" w:rsidR="0004686F" w:rsidRPr="0004686F" w:rsidRDefault="0004686F" w:rsidP="0004686F">
      <w:pPr>
        <w:spacing w:after="160" w:line="256" w:lineRule="auto"/>
        <w:rPr>
          <w:sz w:val="20"/>
          <w:szCs w:val="20"/>
          <w:lang w:val="sr-Cyrl-RS" w:eastAsia="en-US"/>
        </w:rPr>
      </w:pPr>
      <w:r w:rsidRPr="0004686F">
        <w:rPr>
          <w:sz w:val="20"/>
          <w:szCs w:val="20"/>
          <w:lang w:val="sr-Cyrl-RS" w:eastAsia="en-US"/>
        </w:rPr>
        <w:t>Уколико се јави потреба за полагањем телекомуникационе инфраструктуре, потребно је придржавати се следећег:</w:t>
      </w:r>
    </w:p>
    <w:p w14:paraId="690E9FCA" w14:textId="77777777" w:rsidR="0004686F" w:rsidRPr="0004686F" w:rsidRDefault="0004686F">
      <w:pPr>
        <w:numPr>
          <w:ilvl w:val="0"/>
          <w:numId w:val="71"/>
        </w:numPr>
        <w:spacing w:after="160" w:line="256" w:lineRule="auto"/>
        <w:jc w:val="both"/>
        <w:rPr>
          <w:sz w:val="20"/>
          <w:szCs w:val="20"/>
          <w:lang w:val="sr-Cyrl-RS" w:eastAsia="en-US"/>
        </w:rPr>
      </w:pPr>
      <w:r w:rsidRPr="0004686F">
        <w:rPr>
          <w:sz w:val="20"/>
          <w:szCs w:val="20"/>
          <w:lang w:val="sr-Cyrl-RS" w:eastAsia="en-US"/>
        </w:rPr>
        <w:t>Телекомуникациони каблови с</w:t>
      </w:r>
      <w:r w:rsidRPr="0004686F">
        <w:rPr>
          <w:color w:val="00B050"/>
          <w:sz w:val="20"/>
          <w:szCs w:val="20"/>
          <w:lang w:val="sr-Cyrl-RS" w:eastAsia="en-US"/>
        </w:rPr>
        <w:t>е</w:t>
      </w:r>
      <w:r w:rsidRPr="0004686F">
        <w:rPr>
          <w:sz w:val="20"/>
          <w:szCs w:val="20"/>
          <w:lang w:val="sr-Cyrl-RS" w:eastAsia="en-US"/>
        </w:rPr>
        <w:t xml:space="preserve"> полажу у зони регионалних и локалних путева, а на основу  услова које прописују  надлежне институције. Стога је потребно планирати телекомуникациони коридор уз све саобраћајнице на подручју који обухвата план без обзира на ранг  пута.</w:t>
      </w:r>
    </w:p>
    <w:bookmarkEnd w:id="115"/>
    <w:p w14:paraId="7114FC12" w14:textId="77777777" w:rsidR="0004686F" w:rsidRPr="0004686F" w:rsidRDefault="0004686F">
      <w:pPr>
        <w:numPr>
          <w:ilvl w:val="0"/>
          <w:numId w:val="72"/>
        </w:numPr>
        <w:spacing w:after="160" w:line="256" w:lineRule="auto"/>
        <w:jc w:val="both"/>
        <w:rPr>
          <w:sz w:val="20"/>
          <w:szCs w:val="20"/>
          <w:lang w:val="sr-Cyrl-RS" w:eastAsia="en-US"/>
        </w:rPr>
      </w:pPr>
      <w:r w:rsidRPr="0004686F">
        <w:rPr>
          <w:sz w:val="20"/>
          <w:szCs w:val="20"/>
          <w:lang w:val="sr-Cyrl-RS" w:eastAsia="en-US"/>
        </w:rPr>
        <w:t xml:space="preserve">Потребно је планирати постављање ПВЦ цеви </w:t>
      </w:r>
      <w:r w:rsidRPr="0004686F">
        <w:rPr>
          <w:rFonts w:ascii="Abadi" w:hAnsi="Abadi"/>
          <w:sz w:val="20"/>
          <w:szCs w:val="20"/>
          <w:lang w:val="sr-Cyrl-RS" w:eastAsia="en-US"/>
        </w:rPr>
        <w:t>Ø</w:t>
      </w:r>
      <w:r w:rsidRPr="0004686F">
        <w:rPr>
          <w:sz w:val="20"/>
          <w:szCs w:val="20"/>
          <w:lang w:val="sr-Cyrl-RS" w:eastAsia="en-US"/>
        </w:rPr>
        <w:t xml:space="preserve"> 110mm на местима укрштања траса са коловозом као и испод бетонских и асфалтних површина на трасама каблова како би се избегла накнадна раскопавања.</w:t>
      </w:r>
    </w:p>
    <w:p w14:paraId="4D1729C3" w14:textId="77777777" w:rsidR="0004686F" w:rsidRPr="0004686F" w:rsidRDefault="0004686F">
      <w:pPr>
        <w:widowControl w:val="0"/>
        <w:numPr>
          <w:ilvl w:val="0"/>
          <w:numId w:val="73"/>
        </w:numPr>
        <w:kinsoku w:val="0"/>
        <w:overflowPunct w:val="0"/>
        <w:autoSpaceDE w:val="0"/>
        <w:autoSpaceDN w:val="0"/>
        <w:adjustRightInd w:val="0"/>
        <w:spacing w:line="247" w:lineRule="exact"/>
        <w:ind w:right="1"/>
        <w:jc w:val="both"/>
        <w:rPr>
          <w:sz w:val="20"/>
          <w:szCs w:val="20"/>
          <w:lang w:val="sr-Cyrl-RS" w:eastAsia="en-US"/>
        </w:rPr>
      </w:pPr>
      <w:r w:rsidRPr="0004686F">
        <w:rPr>
          <w:sz w:val="20"/>
          <w:szCs w:val="20"/>
          <w:lang w:val="sr-Cyrl-RS" w:eastAsia="en-US"/>
        </w:rPr>
        <w:t xml:space="preserve">Приликом рехабилитације државног пута IIA реда бр.197 деоница: Голијска река - Преко брдо, планирати полагање одговарајућих цеви (ПЕ/ПВЦ </w:t>
      </w:r>
      <w:r w:rsidRPr="0004686F">
        <w:rPr>
          <w:rFonts w:ascii="Abadi" w:hAnsi="Abadi"/>
          <w:sz w:val="20"/>
          <w:szCs w:val="20"/>
          <w:lang w:val="sr-Cyrl-RS" w:eastAsia="en-US"/>
        </w:rPr>
        <w:t>Ø</w:t>
      </w:r>
      <w:r w:rsidRPr="0004686F">
        <w:rPr>
          <w:sz w:val="20"/>
          <w:szCs w:val="20"/>
          <w:lang w:val="sr-Cyrl-RS" w:eastAsia="en-US"/>
        </w:rPr>
        <w:t xml:space="preserve"> 40мм-100мм -дуж целе трасе планираних саобраћајница, као и прелаза улице) за накнадно </w:t>
      </w:r>
      <w:proofErr w:type="spellStart"/>
      <w:r w:rsidRPr="0004686F">
        <w:rPr>
          <w:sz w:val="20"/>
          <w:szCs w:val="20"/>
          <w:lang w:val="sr-Cyrl-RS" w:eastAsia="en-US"/>
        </w:rPr>
        <w:t>провлачење</w:t>
      </w:r>
      <w:proofErr w:type="spellEnd"/>
      <w:r w:rsidRPr="0004686F">
        <w:rPr>
          <w:sz w:val="20"/>
          <w:szCs w:val="20"/>
          <w:lang w:val="sr-Cyrl-RS" w:eastAsia="en-US"/>
        </w:rPr>
        <w:t xml:space="preserve"> телекомуникационих каблова</w:t>
      </w:r>
      <w:r w:rsidRPr="0004686F">
        <w:rPr>
          <w:color w:val="00B050"/>
          <w:sz w:val="20"/>
          <w:szCs w:val="20"/>
          <w:lang w:val="sr-Cyrl-RS" w:eastAsia="en-US"/>
        </w:rPr>
        <w:t xml:space="preserve"> </w:t>
      </w:r>
      <w:r w:rsidRPr="0004686F">
        <w:rPr>
          <w:sz w:val="20"/>
          <w:szCs w:val="20"/>
          <w:lang w:val="sr-Cyrl-RS" w:eastAsia="en-US"/>
        </w:rPr>
        <w:t>Телекома Србија</w:t>
      </w:r>
      <w:r w:rsidRPr="0004686F">
        <w:rPr>
          <w:color w:val="00B050"/>
          <w:sz w:val="20"/>
          <w:szCs w:val="20"/>
          <w:lang w:val="sr-Cyrl-RS" w:eastAsia="en-US"/>
        </w:rPr>
        <w:t xml:space="preserve"> </w:t>
      </w:r>
      <w:r w:rsidRPr="0004686F">
        <w:rPr>
          <w:sz w:val="20"/>
          <w:szCs w:val="20"/>
          <w:lang w:val="sr-Cyrl-RS" w:eastAsia="en-US"/>
        </w:rPr>
        <w:t>у оквиру парцела у власништву имаоца саобраћајне  инфраструктуре.</w:t>
      </w:r>
    </w:p>
    <w:p w14:paraId="0CA9F4FC" w14:textId="77777777" w:rsidR="0004686F" w:rsidRPr="0004686F" w:rsidRDefault="0004686F" w:rsidP="0004686F">
      <w:pPr>
        <w:autoSpaceDE w:val="0"/>
        <w:autoSpaceDN w:val="0"/>
        <w:adjustRightInd w:val="0"/>
        <w:jc w:val="both"/>
        <w:rPr>
          <w:b/>
          <w:sz w:val="20"/>
          <w:szCs w:val="20"/>
          <w:lang w:val="sr-Cyrl-RS" w:eastAsia="en-US"/>
        </w:rPr>
      </w:pPr>
    </w:p>
    <w:p w14:paraId="6F282489" w14:textId="77777777" w:rsidR="0004686F" w:rsidRPr="0004686F" w:rsidRDefault="0004686F" w:rsidP="0004686F">
      <w:pPr>
        <w:autoSpaceDE w:val="0"/>
        <w:autoSpaceDN w:val="0"/>
        <w:adjustRightInd w:val="0"/>
        <w:jc w:val="both"/>
        <w:rPr>
          <w:b/>
          <w:sz w:val="20"/>
          <w:szCs w:val="20"/>
          <w:lang w:val="sr-Cyrl-RS" w:eastAsia="en-US"/>
        </w:rPr>
      </w:pPr>
    </w:p>
    <w:p w14:paraId="720E966D"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6.5.  ГАСОВОДНА  ИНФРАСТРУКТУРА</w:t>
      </w:r>
    </w:p>
    <w:p w14:paraId="34ADBAC6" w14:textId="77777777" w:rsidR="0004686F" w:rsidRPr="0004686F" w:rsidRDefault="0004686F" w:rsidP="0004686F">
      <w:pPr>
        <w:autoSpaceDE w:val="0"/>
        <w:autoSpaceDN w:val="0"/>
        <w:adjustRightInd w:val="0"/>
        <w:jc w:val="both"/>
        <w:rPr>
          <w:b/>
          <w:sz w:val="20"/>
          <w:szCs w:val="20"/>
          <w:lang w:val="sr-Cyrl-RS" w:eastAsia="en-US"/>
        </w:rPr>
      </w:pPr>
    </w:p>
    <w:p w14:paraId="07E31C6B" w14:textId="77777777" w:rsidR="0004686F" w:rsidRPr="0004686F" w:rsidRDefault="0004686F" w:rsidP="0004686F">
      <w:pPr>
        <w:autoSpaceDE w:val="0"/>
        <w:autoSpaceDN w:val="0"/>
        <w:adjustRightInd w:val="0"/>
        <w:jc w:val="both"/>
        <w:rPr>
          <w:b/>
          <w:sz w:val="20"/>
          <w:szCs w:val="20"/>
          <w:lang w:val="sr-Cyrl-RS" w:eastAsia="en-US"/>
        </w:rPr>
      </w:pPr>
      <w:r w:rsidRPr="0004686F">
        <w:rPr>
          <w:b/>
          <w:sz w:val="20"/>
          <w:szCs w:val="20"/>
          <w:lang w:val="sr-Cyrl-RS" w:eastAsia="en-US"/>
        </w:rPr>
        <w:t>У оквиру обухвата ПДР није планирана гасоводна инфраструктура.</w:t>
      </w:r>
    </w:p>
    <w:p w14:paraId="2EC5EA39" w14:textId="77777777" w:rsidR="0004686F" w:rsidRPr="0004686F" w:rsidRDefault="0004686F" w:rsidP="0004686F">
      <w:pPr>
        <w:autoSpaceDE w:val="0"/>
        <w:autoSpaceDN w:val="0"/>
        <w:adjustRightInd w:val="0"/>
        <w:jc w:val="both"/>
        <w:rPr>
          <w:b/>
          <w:sz w:val="20"/>
          <w:szCs w:val="20"/>
          <w:lang w:val="sr-Cyrl-RS" w:eastAsia="en-US"/>
        </w:rPr>
      </w:pPr>
    </w:p>
    <w:p w14:paraId="79B74CC4" w14:textId="6FDE346C" w:rsidR="0004686F" w:rsidRDefault="0004686F" w:rsidP="0004686F">
      <w:pPr>
        <w:autoSpaceDE w:val="0"/>
        <w:autoSpaceDN w:val="0"/>
        <w:adjustRightInd w:val="0"/>
        <w:jc w:val="both"/>
        <w:rPr>
          <w:b/>
          <w:color w:val="FF0000"/>
          <w:sz w:val="20"/>
          <w:szCs w:val="20"/>
          <w:lang w:val="sr-Cyrl-RS" w:eastAsia="en-US"/>
        </w:rPr>
      </w:pPr>
    </w:p>
    <w:p w14:paraId="3A8E050D" w14:textId="77777777" w:rsidR="0004686F" w:rsidRPr="0004686F" w:rsidRDefault="0004686F" w:rsidP="0004686F">
      <w:pPr>
        <w:autoSpaceDE w:val="0"/>
        <w:autoSpaceDN w:val="0"/>
        <w:adjustRightInd w:val="0"/>
        <w:jc w:val="both"/>
        <w:rPr>
          <w:b/>
          <w:color w:val="FF0000"/>
          <w:sz w:val="20"/>
          <w:szCs w:val="20"/>
          <w:lang w:val="sr-Cyrl-RS" w:eastAsia="en-US"/>
        </w:rPr>
      </w:pPr>
    </w:p>
    <w:p w14:paraId="08090706" w14:textId="77777777" w:rsidR="0004686F" w:rsidRPr="0004686F" w:rsidRDefault="0004686F">
      <w:pPr>
        <w:numPr>
          <w:ilvl w:val="0"/>
          <w:numId w:val="37"/>
        </w:numPr>
        <w:autoSpaceDE w:val="0"/>
        <w:autoSpaceDN w:val="0"/>
        <w:adjustRightInd w:val="0"/>
        <w:jc w:val="both"/>
        <w:rPr>
          <w:b/>
          <w:sz w:val="20"/>
          <w:szCs w:val="20"/>
          <w:lang w:val="sr-Cyrl-RS" w:eastAsia="en-US"/>
        </w:rPr>
      </w:pPr>
      <w:r w:rsidRPr="0004686F">
        <w:rPr>
          <w:b/>
          <w:sz w:val="20"/>
          <w:szCs w:val="20"/>
          <w:lang w:val="sr-Cyrl-RS" w:eastAsia="en-US"/>
        </w:rPr>
        <w:lastRenderedPageBreak/>
        <w:t>УСЛОВИ И МЕРЕ ЗАШТИТЕ ПРИРОДНИХ ДОБАРА И НЕПОКРЕТНИХ КУЛТУРНИХ ДОБАРА</w:t>
      </w:r>
    </w:p>
    <w:p w14:paraId="5D5F228E" w14:textId="77777777" w:rsidR="0004686F" w:rsidRPr="0004686F" w:rsidRDefault="0004686F" w:rsidP="0004686F">
      <w:pPr>
        <w:autoSpaceDE w:val="0"/>
        <w:autoSpaceDN w:val="0"/>
        <w:adjustRightInd w:val="0"/>
        <w:ind w:left="703" w:hanging="703"/>
        <w:jc w:val="both"/>
        <w:rPr>
          <w:b/>
          <w:sz w:val="20"/>
          <w:szCs w:val="20"/>
          <w:lang w:val="sr-Cyrl-RS" w:eastAsia="en-US"/>
        </w:rPr>
      </w:pPr>
    </w:p>
    <w:p w14:paraId="25BD9653" w14:textId="77777777" w:rsidR="0004686F" w:rsidRPr="0004686F" w:rsidRDefault="0004686F" w:rsidP="0004686F">
      <w:pPr>
        <w:widowControl w:val="0"/>
        <w:tabs>
          <w:tab w:val="left" w:pos="567"/>
        </w:tabs>
        <w:suppressAutoHyphens/>
        <w:jc w:val="both"/>
        <w:textAlignment w:val="baseline"/>
        <w:rPr>
          <w:b/>
          <w:caps/>
          <w:kern w:val="24"/>
          <w:sz w:val="20"/>
          <w:szCs w:val="20"/>
          <w:lang w:val="sr-Cyrl-RS" w:eastAsia="ar-SA"/>
        </w:rPr>
      </w:pPr>
      <w:r w:rsidRPr="0004686F">
        <w:rPr>
          <w:b/>
          <w:caps/>
          <w:kern w:val="24"/>
          <w:sz w:val="20"/>
          <w:szCs w:val="20"/>
          <w:lang w:val="sr-Cyrl-RS" w:eastAsia="ar-SA"/>
        </w:rPr>
        <w:t>7.1. Мере заштита природних добара</w:t>
      </w:r>
    </w:p>
    <w:p w14:paraId="753CC7D7" w14:textId="77777777" w:rsidR="0004686F" w:rsidRPr="0004686F" w:rsidRDefault="0004686F" w:rsidP="0004686F">
      <w:pPr>
        <w:suppressAutoHyphens/>
        <w:spacing w:before="240" w:after="60"/>
        <w:jc w:val="both"/>
        <w:rPr>
          <w:bCs/>
          <w:kern w:val="1"/>
          <w:sz w:val="20"/>
          <w:szCs w:val="20"/>
          <w:lang w:val="sr-Cyrl-RS" w:eastAsia="ar-SA"/>
        </w:rPr>
      </w:pPr>
      <w:r w:rsidRPr="0004686F">
        <w:rPr>
          <w:bCs/>
          <w:kern w:val="1"/>
          <w:sz w:val="20"/>
          <w:szCs w:val="20"/>
          <w:lang w:val="sr-Cyrl-RS" w:eastAsia="ar-SA"/>
        </w:rPr>
        <w:t>Предметна  траса  државног пута  IIA  реда бр. 197 , деоница: Голијска река - Преко брдо, налази унутар заштићеног  подручја Парк природе" Голија"  (природно добро  I категорије)  у обухвату  режима  заштите II  (другог)  и  III  (трећег)  степена,  као  и у обухвату  еколошки  значајног подручја ,,Голија ", еколошке мреже Републике Србије.</w:t>
      </w:r>
    </w:p>
    <w:p w14:paraId="37CB6D34" w14:textId="77777777" w:rsidR="0004686F" w:rsidRPr="0004686F" w:rsidRDefault="0004686F" w:rsidP="0004686F">
      <w:pPr>
        <w:suppressAutoHyphens/>
        <w:spacing w:before="240" w:after="60"/>
        <w:jc w:val="both"/>
        <w:rPr>
          <w:bCs/>
          <w:kern w:val="1"/>
          <w:sz w:val="20"/>
          <w:szCs w:val="20"/>
          <w:lang w:val="sr-Cyrl-RS" w:eastAsia="ar-SA"/>
        </w:rPr>
      </w:pPr>
      <w:r w:rsidRPr="0004686F">
        <w:rPr>
          <w:bCs/>
          <w:kern w:val="1"/>
          <w:sz w:val="20"/>
          <w:szCs w:val="20"/>
          <w:lang w:val="sr-Cyrl-RS" w:eastAsia="ar-SA"/>
        </w:rPr>
        <w:t xml:space="preserve">У складу са Стручном основом 03 број 020-652/2 од 21.3.2022. године издате од стране Завода за заштиту природе Србије, Студијом заштите Парка природе" Голија", Просторним планом подручја посебне намене Парка природе " Голија" (,,Службени </w:t>
      </w:r>
      <w:proofErr w:type="spellStart"/>
      <w:r w:rsidRPr="0004686F">
        <w:rPr>
          <w:bCs/>
          <w:kern w:val="1"/>
          <w:sz w:val="20"/>
          <w:szCs w:val="20"/>
          <w:lang w:val="sr-Cyrl-RS" w:eastAsia="ar-SA"/>
        </w:rPr>
        <w:t>гланик</w:t>
      </w:r>
      <w:proofErr w:type="spellEnd"/>
      <w:r w:rsidRPr="0004686F">
        <w:rPr>
          <w:bCs/>
          <w:kern w:val="1"/>
          <w:sz w:val="20"/>
          <w:szCs w:val="20"/>
          <w:lang w:val="sr-Cyrl-RS" w:eastAsia="ar-SA"/>
        </w:rPr>
        <w:t xml:space="preserve"> РС", број 16/09), Просторним планом подручја посебне намене манастира Студеница (,,Службени гласник РС", бр. 2/20), активности на изради Плана детаљне регулације за изградњу државног пута ПА реда бр. 197, деоница: Голијска река - Преко брдо (К.О. Медовине и К.О. </w:t>
      </w:r>
      <w:proofErr w:type="spellStart"/>
      <w:r w:rsidRPr="0004686F">
        <w:rPr>
          <w:bCs/>
          <w:kern w:val="1"/>
          <w:sz w:val="20"/>
          <w:szCs w:val="20"/>
          <w:lang w:val="sr-Cyrl-RS" w:eastAsia="ar-SA"/>
        </w:rPr>
        <w:t>Дајићи</w:t>
      </w:r>
      <w:proofErr w:type="spellEnd"/>
      <w:r w:rsidRPr="0004686F">
        <w:rPr>
          <w:bCs/>
          <w:kern w:val="1"/>
          <w:sz w:val="20"/>
          <w:szCs w:val="20"/>
          <w:lang w:val="sr-Cyrl-RS" w:eastAsia="ar-SA"/>
        </w:rPr>
        <w:t>), општина Ивањица, могу се извести  под следећим условима:</w:t>
      </w:r>
    </w:p>
    <w:p w14:paraId="12294586"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 xml:space="preserve">Утврдити и оценити геолошке, </w:t>
      </w:r>
      <w:proofErr w:type="spellStart"/>
      <w:r w:rsidRPr="0004686F">
        <w:rPr>
          <w:bCs/>
          <w:kern w:val="1"/>
          <w:sz w:val="20"/>
          <w:szCs w:val="20"/>
          <w:lang w:val="sr-Cyrl-RS" w:eastAsia="ar-SA"/>
        </w:rPr>
        <w:t>инжењерскоrеолошке</w:t>
      </w:r>
      <w:proofErr w:type="spellEnd"/>
      <w:r w:rsidRPr="0004686F">
        <w:rPr>
          <w:bCs/>
          <w:kern w:val="1"/>
          <w:sz w:val="20"/>
          <w:szCs w:val="20"/>
          <w:lang w:val="sr-Cyrl-RS" w:eastAsia="ar-SA"/>
        </w:rPr>
        <w:t xml:space="preserve"> и </w:t>
      </w:r>
      <w:proofErr w:type="spellStart"/>
      <w:r w:rsidRPr="0004686F">
        <w:rPr>
          <w:bCs/>
          <w:kern w:val="1"/>
          <w:sz w:val="20"/>
          <w:szCs w:val="20"/>
          <w:lang w:val="sr-Cyrl-RS" w:eastAsia="ar-SA"/>
        </w:rPr>
        <w:t>хидрогеолошке</w:t>
      </w:r>
      <w:proofErr w:type="spellEnd"/>
      <w:r w:rsidRPr="0004686F">
        <w:rPr>
          <w:bCs/>
          <w:kern w:val="1"/>
          <w:sz w:val="20"/>
          <w:szCs w:val="20"/>
          <w:lang w:val="sr-Cyrl-RS" w:eastAsia="ar-SA"/>
        </w:rPr>
        <w:t xml:space="preserve"> одлике терена и елиминисати могућност негативног утицаја изградње на стабилност тла;</w:t>
      </w:r>
    </w:p>
    <w:p w14:paraId="545CF328"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Приликом изградње, дефинисати коридор око трасе пута како се при манипулацији возилима и машинама не би оставиле последице на шири простор;</w:t>
      </w:r>
    </w:p>
    <w:p w14:paraId="0CE91855"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Приликом изградње, дефинисати локацију за привремено депоновање материјала неопходног за извођење радова. Депоновање материјала на тој локацији ограничити искључиво на време трајања радова;</w:t>
      </w:r>
    </w:p>
    <w:p w14:paraId="65571D57"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Предвидети да се стабла у близини трасе обезбеде од оштећења која могу настати услед манипулације грађевинским машинама, транспортним средствима или складиштењем опреме;</w:t>
      </w:r>
    </w:p>
    <w:p w14:paraId="5A0D6FBD"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Уколико се током извођења радова наиђе на активно гнездо са пологом или младунцима птица, неопходно је обуставити радове на тој локацији и обавестити Завод за заштиту природе Србије;</w:t>
      </w:r>
    </w:p>
    <w:p w14:paraId="50849D65"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Као коловозни застор предвидети материјале који могу, са аспекта  заштите природе, обезбедити смањење нивоа буке и вибрација и омогућити ефикасно дренирање воде са површине коловоза;</w:t>
      </w:r>
    </w:p>
    <w:p w14:paraId="0A970F93"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Предвидети дренажни систем за евакуацију атмосферских вода са површине саобраћајнице;</w:t>
      </w:r>
    </w:p>
    <w:p w14:paraId="603D32BF"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Неопходно осветљење планирати тако да снопови светла буду усмерени ка тлу, да се не расипају на страну и околни простор;</w:t>
      </w:r>
    </w:p>
    <w:p w14:paraId="26D0BA01"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Утврдити обавезу санације свих деградираних површина. Уз сагласност  надлежне комуналне службе, предвидети локације изван заштићеног подручја на којима ће се трајно депоновати неискоришћени геолошки, грађевински и остали материјал настао предметним радовима;</w:t>
      </w:r>
    </w:p>
    <w:p w14:paraId="307C926E"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Уколико се у току радова наиђе на геолошка и палеонтолошка документа (фосили, минерали, кристали и др.) која би могла представљати природну вредност, сагласно чл. 99. Закон о заштити природе, налазач је дужан да пријави Министарству заштите животне средине и предузме мере заштите од уништења, оштећивања или крађе до доласка овлашћеног лица.</w:t>
      </w:r>
    </w:p>
    <w:p w14:paraId="360A462D" w14:textId="77777777" w:rsidR="0004686F" w:rsidRPr="0004686F" w:rsidRDefault="0004686F">
      <w:pPr>
        <w:numPr>
          <w:ilvl w:val="0"/>
          <w:numId w:val="74"/>
        </w:numPr>
        <w:suppressAutoHyphens/>
        <w:jc w:val="both"/>
        <w:rPr>
          <w:bCs/>
          <w:kern w:val="1"/>
          <w:sz w:val="20"/>
          <w:szCs w:val="20"/>
          <w:lang w:val="sr-Cyrl-RS" w:eastAsia="ar-SA"/>
        </w:rPr>
      </w:pPr>
      <w:r w:rsidRPr="0004686F">
        <w:rPr>
          <w:bCs/>
          <w:kern w:val="1"/>
          <w:sz w:val="20"/>
          <w:szCs w:val="20"/>
          <w:lang w:val="sr-Cyrl-RS" w:eastAsia="ar-SA"/>
        </w:rPr>
        <w:t>Пре почетка радова, Инвеститор је дужан да обавести ЈП "Србијашуме"  - управљача заштићеним природним добром и омогући неопходне услове овлашћеном представнику управљача   за несметано  извршење  обавеза у домену  стручног  надзора.</w:t>
      </w:r>
    </w:p>
    <w:p w14:paraId="4332F960" w14:textId="77777777" w:rsidR="0004686F" w:rsidRPr="0004686F" w:rsidRDefault="0004686F" w:rsidP="0004686F">
      <w:pPr>
        <w:suppressAutoHyphens/>
        <w:ind w:left="720"/>
        <w:jc w:val="both"/>
        <w:rPr>
          <w:bCs/>
          <w:kern w:val="1"/>
          <w:sz w:val="20"/>
          <w:szCs w:val="20"/>
          <w:lang w:val="sr-Cyrl-RS" w:eastAsia="ar-SA"/>
        </w:rPr>
      </w:pPr>
    </w:p>
    <w:p w14:paraId="1595A73A" w14:textId="77777777" w:rsidR="0004686F" w:rsidRPr="0004686F" w:rsidRDefault="0004686F" w:rsidP="0004686F">
      <w:pPr>
        <w:suppressAutoHyphens/>
        <w:ind w:left="720"/>
        <w:jc w:val="both"/>
        <w:rPr>
          <w:bCs/>
          <w:color w:val="00B050"/>
          <w:kern w:val="1"/>
          <w:sz w:val="20"/>
          <w:szCs w:val="20"/>
          <w:lang w:val="sr-Cyrl-RS" w:eastAsia="ar-SA"/>
        </w:rPr>
      </w:pPr>
    </w:p>
    <w:p w14:paraId="293D1D42" w14:textId="77777777" w:rsidR="0004686F" w:rsidRPr="0004686F" w:rsidRDefault="0004686F">
      <w:pPr>
        <w:widowControl w:val="0"/>
        <w:numPr>
          <w:ilvl w:val="1"/>
          <w:numId w:val="37"/>
        </w:numPr>
        <w:suppressAutoHyphens/>
        <w:ind w:left="450" w:hanging="450"/>
        <w:jc w:val="both"/>
        <w:textAlignment w:val="baseline"/>
        <w:rPr>
          <w:b/>
          <w:caps/>
          <w:kern w:val="24"/>
          <w:sz w:val="20"/>
          <w:szCs w:val="20"/>
          <w:shd w:val="clear" w:color="auto" w:fill="FFFFFF"/>
          <w:lang w:val="sr-Cyrl-RS" w:eastAsia="ar-SA"/>
        </w:rPr>
      </w:pPr>
      <w:r w:rsidRPr="0004686F">
        <w:rPr>
          <w:b/>
          <w:caps/>
          <w:kern w:val="24"/>
          <w:sz w:val="20"/>
          <w:szCs w:val="20"/>
          <w:shd w:val="clear" w:color="auto" w:fill="FFFFFF"/>
          <w:lang w:val="sr-Cyrl-RS" w:eastAsia="ar-SA"/>
        </w:rPr>
        <w:t>Мере заштите непокретних културних добара</w:t>
      </w:r>
    </w:p>
    <w:p w14:paraId="289847DE" w14:textId="77777777" w:rsidR="0004686F" w:rsidRPr="0004686F" w:rsidRDefault="0004686F" w:rsidP="0004686F">
      <w:pPr>
        <w:widowControl w:val="0"/>
        <w:kinsoku w:val="0"/>
        <w:overflowPunct w:val="0"/>
        <w:autoSpaceDE w:val="0"/>
        <w:autoSpaceDN w:val="0"/>
        <w:adjustRightInd w:val="0"/>
        <w:spacing w:before="8"/>
        <w:ind w:right="1"/>
        <w:rPr>
          <w:sz w:val="20"/>
          <w:szCs w:val="20"/>
          <w:lang w:val="sr-Cyrl-RS" w:eastAsia="en-US"/>
        </w:rPr>
      </w:pPr>
    </w:p>
    <w:p w14:paraId="7509CFC9" w14:textId="77777777" w:rsidR="0004686F" w:rsidRPr="0004686F" w:rsidRDefault="0004686F" w:rsidP="0004686F">
      <w:pPr>
        <w:widowControl w:val="0"/>
        <w:kinsoku w:val="0"/>
        <w:overflowPunct w:val="0"/>
        <w:autoSpaceDE w:val="0"/>
        <w:autoSpaceDN w:val="0"/>
        <w:adjustRightInd w:val="0"/>
        <w:ind w:right="1"/>
        <w:jc w:val="both"/>
        <w:rPr>
          <w:w w:val="105"/>
          <w:sz w:val="20"/>
          <w:szCs w:val="20"/>
          <w:lang w:val="sr-Cyrl-RS" w:eastAsia="en-US"/>
        </w:rPr>
      </w:pPr>
      <w:r w:rsidRPr="0004686F">
        <w:rPr>
          <w:w w:val="105"/>
          <w:sz w:val="20"/>
          <w:szCs w:val="20"/>
          <w:lang w:val="sr-Cyrl-RS" w:eastAsia="en-US"/>
        </w:rPr>
        <w:t>За простор Плана прописују се мере које представљају опште одредбе Закона о културним добрима:</w:t>
      </w:r>
    </w:p>
    <w:p w14:paraId="14753E72" w14:textId="77777777" w:rsidR="0004686F" w:rsidRPr="0004686F" w:rsidRDefault="0004686F" w:rsidP="0004686F">
      <w:pPr>
        <w:widowControl w:val="0"/>
        <w:kinsoku w:val="0"/>
        <w:overflowPunct w:val="0"/>
        <w:autoSpaceDE w:val="0"/>
        <w:autoSpaceDN w:val="0"/>
        <w:adjustRightInd w:val="0"/>
        <w:spacing w:before="6"/>
        <w:ind w:right="1"/>
        <w:rPr>
          <w:sz w:val="20"/>
          <w:szCs w:val="20"/>
          <w:lang w:val="sr-Cyrl-RS" w:eastAsia="en-US"/>
        </w:rPr>
      </w:pPr>
    </w:p>
    <w:p w14:paraId="70E94898" w14:textId="77777777" w:rsidR="0004686F" w:rsidRPr="0004686F" w:rsidRDefault="0004686F">
      <w:pPr>
        <w:widowControl w:val="0"/>
        <w:numPr>
          <w:ilvl w:val="0"/>
          <w:numId w:val="77"/>
        </w:numPr>
        <w:kinsoku w:val="0"/>
        <w:overflowPunct w:val="0"/>
        <w:autoSpaceDE w:val="0"/>
        <w:autoSpaceDN w:val="0"/>
        <w:adjustRightInd w:val="0"/>
        <w:spacing w:line="244" w:lineRule="auto"/>
        <w:ind w:left="810" w:right="1" w:hanging="360"/>
        <w:jc w:val="both"/>
        <w:rPr>
          <w:w w:val="105"/>
          <w:sz w:val="20"/>
          <w:szCs w:val="20"/>
          <w:lang w:val="sr-Cyrl-RS" w:eastAsia="en-US"/>
        </w:rPr>
      </w:pPr>
      <w:r w:rsidRPr="0004686F">
        <w:rPr>
          <w:w w:val="105"/>
          <w:sz w:val="20"/>
          <w:szCs w:val="20"/>
          <w:lang w:val="sr-Cyrl-RS" w:eastAsia="en-US"/>
        </w:rPr>
        <w:t xml:space="preserve"> Уколико се приликом земљаних радова у оквиру Плана наиђе на археолошки материјал Инвеститор/Извођач су у обавези да </w:t>
      </w:r>
      <w:r w:rsidRPr="0004686F">
        <w:rPr>
          <w:spacing w:val="-5"/>
          <w:w w:val="105"/>
          <w:sz w:val="20"/>
          <w:szCs w:val="20"/>
          <w:lang w:val="sr-Cyrl-RS" w:eastAsia="en-US"/>
        </w:rPr>
        <w:t xml:space="preserve">обуставе </w:t>
      </w:r>
      <w:r w:rsidRPr="0004686F">
        <w:rPr>
          <w:w w:val="105"/>
          <w:sz w:val="20"/>
          <w:szCs w:val="20"/>
          <w:lang w:val="sr-Cyrl-RS" w:eastAsia="en-US"/>
        </w:rPr>
        <w:t xml:space="preserve">радове и обавесте Завод као територијално надлежну установу заштите. Уколико се утврди да </w:t>
      </w:r>
      <w:r w:rsidRPr="0004686F">
        <w:rPr>
          <w:spacing w:val="-3"/>
          <w:w w:val="105"/>
          <w:sz w:val="20"/>
          <w:szCs w:val="20"/>
          <w:lang w:val="sr-Cyrl-RS" w:eastAsia="en-US"/>
        </w:rPr>
        <w:t xml:space="preserve">наведена </w:t>
      </w:r>
      <w:r w:rsidRPr="0004686F">
        <w:rPr>
          <w:w w:val="105"/>
          <w:sz w:val="20"/>
          <w:szCs w:val="20"/>
          <w:lang w:val="sr-Cyrl-RS" w:eastAsia="en-US"/>
        </w:rPr>
        <w:t xml:space="preserve">непокретност или покретни материјал има својство културног добра стручни тим Завода као територијално надлежне установе може </w:t>
      </w:r>
      <w:r w:rsidRPr="0004686F">
        <w:rPr>
          <w:spacing w:val="-3"/>
          <w:w w:val="105"/>
          <w:sz w:val="20"/>
          <w:szCs w:val="20"/>
          <w:lang w:val="sr-Cyrl-RS" w:eastAsia="en-US"/>
        </w:rPr>
        <w:t xml:space="preserve">привремено </w:t>
      </w:r>
      <w:r w:rsidRPr="0004686F">
        <w:rPr>
          <w:w w:val="105"/>
          <w:sz w:val="20"/>
          <w:szCs w:val="20"/>
          <w:lang w:val="sr-Cyrl-RS" w:eastAsia="en-US"/>
        </w:rPr>
        <w:t xml:space="preserve">обуставити </w:t>
      </w:r>
      <w:r w:rsidRPr="0004686F">
        <w:rPr>
          <w:spacing w:val="-3"/>
          <w:w w:val="105"/>
          <w:sz w:val="20"/>
          <w:szCs w:val="20"/>
          <w:lang w:val="sr-Cyrl-RS" w:eastAsia="en-US"/>
        </w:rPr>
        <w:t xml:space="preserve">радове. </w:t>
      </w:r>
      <w:r w:rsidRPr="0004686F">
        <w:rPr>
          <w:w w:val="105"/>
          <w:sz w:val="20"/>
          <w:szCs w:val="20"/>
          <w:lang w:val="sr-Cyrl-RS" w:eastAsia="en-US"/>
        </w:rPr>
        <w:t xml:space="preserve">У складу са природом добра Завод може прописати меру континуираног надзора уз ручни ископ или </w:t>
      </w:r>
      <w:r w:rsidRPr="0004686F">
        <w:rPr>
          <w:spacing w:val="-5"/>
          <w:w w:val="105"/>
          <w:sz w:val="20"/>
          <w:szCs w:val="20"/>
          <w:lang w:val="sr-Cyrl-RS" w:eastAsia="en-US"/>
        </w:rPr>
        <w:t xml:space="preserve">извођење </w:t>
      </w:r>
      <w:r w:rsidRPr="0004686F">
        <w:rPr>
          <w:w w:val="105"/>
          <w:sz w:val="20"/>
          <w:szCs w:val="20"/>
          <w:lang w:val="sr-Cyrl-RS" w:eastAsia="en-US"/>
        </w:rPr>
        <w:t>заштитних археолошких</w:t>
      </w:r>
      <w:r w:rsidRPr="0004686F">
        <w:rPr>
          <w:spacing w:val="-18"/>
          <w:w w:val="105"/>
          <w:sz w:val="20"/>
          <w:szCs w:val="20"/>
          <w:lang w:val="sr-Cyrl-RS" w:eastAsia="en-US"/>
        </w:rPr>
        <w:t xml:space="preserve"> </w:t>
      </w:r>
      <w:r w:rsidRPr="0004686F">
        <w:rPr>
          <w:w w:val="105"/>
          <w:sz w:val="20"/>
          <w:szCs w:val="20"/>
          <w:lang w:val="sr-Cyrl-RS" w:eastAsia="en-US"/>
        </w:rPr>
        <w:t>ископавања.</w:t>
      </w:r>
    </w:p>
    <w:p w14:paraId="4092DD5D" w14:textId="77777777" w:rsidR="0004686F" w:rsidRPr="0004686F" w:rsidRDefault="0004686F">
      <w:pPr>
        <w:widowControl w:val="0"/>
        <w:numPr>
          <w:ilvl w:val="0"/>
          <w:numId w:val="77"/>
        </w:numPr>
        <w:kinsoku w:val="0"/>
        <w:overflowPunct w:val="0"/>
        <w:autoSpaceDE w:val="0"/>
        <w:autoSpaceDN w:val="0"/>
        <w:adjustRightInd w:val="0"/>
        <w:spacing w:line="244" w:lineRule="auto"/>
        <w:ind w:left="810" w:right="1" w:hanging="360"/>
        <w:jc w:val="both"/>
        <w:rPr>
          <w:w w:val="105"/>
          <w:sz w:val="20"/>
          <w:szCs w:val="20"/>
          <w:lang w:val="sr-Cyrl-RS" w:eastAsia="en-US"/>
        </w:rPr>
      </w:pPr>
      <w:r w:rsidRPr="0004686F">
        <w:rPr>
          <w:w w:val="105"/>
          <w:sz w:val="20"/>
          <w:szCs w:val="20"/>
          <w:lang w:val="sr-Cyrl-RS" w:eastAsia="en-US"/>
        </w:rPr>
        <w:t xml:space="preserve">  </w:t>
      </w:r>
      <w:r w:rsidRPr="0004686F">
        <w:rPr>
          <w:spacing w:val="-3"/>
          <w:w w:val="105"/>
          <w:sz w:val="20"/>
          <w:szCs w:val="20"/>
          <w:lang w:val="sr-Cyrl-RS" w:eastAsia="en-US"/>
        </w:rPr>
        <w:t xml:space="preserve">Инвеститор/Извођач </w:t>
      </w:r>
      <w:r w:rsidRPr="0004686F">
        <w:rPr>
          <w:w w:val="105"/>
          <w:sz w:val="20"/>
          <w:szCs w:val="20"/>
          <w:lang w:val="sr-Cyrl-RS" w:eastAsia="en-US"/>
        </w:rPr>
        <w:t>су дужни да предузму мере заштите како откривени археолошки материјал</w:t>
      </w:r>
      <w:r w:rsidRPr="0004686F">
        <w:rPr>
          <w:spacing w:val="5"/>
          <w:w w:val="105"/>
          <w:sz w:val="20"/>
          <w:szCs w:val="20"/>
          <w:lang w:val="sr-Cyrl-RS" w:eastAsia="en-US"/>
        </w:rPr>
        <w:t xml:space="preserve"> </w:t>
      </w:r>
      <w:r w:rsidRPr="0004686F">
        <w:rPr>
          <w:w w:val="105"/>
          <w:sz w:val="20"/>
          <w:szCs w:val="20"/>
          <w:lang w:val="sr-Cyrl-RS" w:eastAsia="en-US"/>
        </w:rPr>
        <w:t>не</w:t>
      </w:r>
      <w:r w:rsidRPr="0004686F">
        <w:rPr>
          <w:spacing w:val="-25"/>
          <w:w w:val="105"/>
          <w:sz w:val="20"/>
          <w:szCs w:val="20"/>
          <w:lang w:val="sr-Cyrl-RS" w:eastAsia="en-US"/>
        </w:rPr>
        <w:t xml:space="preserve"> </w:t>
      </w:r>
      <w:r w:rsidRPr="0004686F">
        <w:rPr>
          <w:w w:val="105"/>
          <w:sz w:val="20"/>
          <w:szCs w:val="20"/>
          <w:lang w:val="sr-Cyrl-RS" w:eastAsia="en-US"/>
        </w:rPr>
        <w:t>би</w:t>
      </w:r>
      <w:r w:rsidRPr="0004686F">
        <w:rPr>
          <w:spacing w:val="-10"/>
          <w:w w:val="105"/>
          <w:sz w:val="20"/>
          <w:szCs w:val="20"/>
          <w:lang w:val="sr-Cyrl-RS" w:eastAsia="en-US"/>
        </w:rPr>
        <w:t xml:space="preserve"> </w:t>
      </w:r>
      <w:r w:rsidRPr="0004686F">
        <w:rPr>
          <w:w w:val="105"/>
          <w:sz w:val="20"/>
          <w:szCs w:val="20"/>
          <w:lang w:val="sr-Cyrl-RS" w:eastAsia="en-US"/>
        </w:rPr>
        <w:t>био</w:t>
      </w:r>
      <w:r w:rsidRPr="0004686F">
        <w:rPr>
          <w:spacing w:val="-11"/>
          <w:w w:val="105"/>
          <w:sz w:val="20"/>
          <w:szCs w:val="20"/>
          <w:lang w:val="sr-Cyrl-RS" w:eastAsia="en-US"/>
        </w:rPr>
        <w:t xml:space="preserve"> </w:t>
      </w:r>
      <w:r w:rsidRPr="0004686F">
        <w:rPr>
          <w:w w:val="105"/>
          <w:sz w:val="20"/>
          <w:szCs w:val="20"/>
          <w:lang w:val="sr-Cyrl-RS" w:eastAsia="en-US"/>
        </w:rPr>
        <w:t>уништен</w:t>
      </w:r>
      <w:r w:rsidRPr="0004686F">
        <w:rPr>
          <w:spacing w:val="-2"/>
          <w:w w:val="105"/>
          <w:sz w:val="20"/>
          <w:szCs w:val="20"/>
          <w:lang w:val="sr-Cyrl-RS" w:eastAsia="en-US"/>
        </w:rPr>
        <w:t xml:space="preserve"> </w:t>
      </w:r>
      <w:r w:rsidRPr="0004686F">
        <w:rPr>
          <w:w w:val="105"/>
          <w:sz w:val="20"/>
          <w:szCs w:val="20"/>
          <w:lang w:val="sr-Cyrl-RS" w:eastAsia="en-US"/>
        </w:rPr>
        <w:t>и</w:t>
      </w:r>
      <w:r w:rsidRPr="0004686F">
        <w:rPr>
          <w:spacing w:val="-7"/>
          <w:w w:val="105"/>
          <w:sz w:val="20"/>
          <w:szCs w:val="20"/>
          <w:lang w:val="sr-Cyrl-RS" w:eastAsia="en-US"/>
        </w:rPr>
        <w:t xml:space="preserve"> </w:t>
      </w:r>
      <w:r w:rsidRPr="0004686F">
        <w:rPr>
          <w:w w:val="105"/>
          <w:sz w:val="20"/>
          <w:szCs w:val="20"/>
          <w:lang w:val="sr-Cyrl-RS" w:eastAsia="en-US"/>
        </w:rPr>
        <w:t>оштећен,</w:t>
      </w:r>
    </w:p>
    <w:p w14:paraId="5D431339" w14:textId="77777777" w:rsidR="0004686F" w:rsidRPr="0004686F" w:rsidRDefault="0004686F">
      <w:pPr>
        <w:widowControl w:val="0"/>
        <w:numPr>
          <w:ilvl w:val="0"/>
          <w:numId w:val="77"/>
        </w:numPr>
        <w:kinsoku w:val="0"/>
        <w:overflowPunct w:val="0"/>
        <w:autoSpaceDE w:val="0"/>
        <w:autoSpaceDN w:val="0"/>
        <w:adjustRightInd w:val="0"/>
        <w:spacing w:line="244" w:lineRule="auto"/>
        <w:ind w:left="810" w:right="1" w:hanging="360"/>
        <w:jc w:val="both"/>
        <w:rPr>
          <w:w w:val="105"/>
          <w:sz w:val="20"/>
          <w:szCs w:val="20"/>
          <w:lang w:val="sr-Cyrl-RS" w:eastAsia="en-US"/>
        </w:rPr>
      </w:pPr>
      <w:r w:rsidRPr="0004686F">
        <w:rPr>
          <w:w w:val="105"/>
          <w:sz w:val="20"/>
          <w:szCs w:val="20"/>
          <w:lang w:val="sr-Cyrl-RS" w:eastAsia="en-US"/>
        </w:rPr>
        <w:t xml:space="preserve"> </w:t>
      </w:r>
      <w:r w:rsidRPr="0004686F">
        <w:rPr>
          <w:sz w:val="20"/>
          <w:szCs w:val="20"/>
          <w:lang w:val="sr-Cyrl-RS" w:eastAsia="en-US"/>
        </w:rPr>
        <w:t xml:space="preserve">Уколико се приликом радова наиђе на грађевинске остатке од интереса за Републику </w:t>
      </w:r>
      <w:r w:rsidRPr="0004686F">
        <w:rPr>
          <w:spacing w:val="-4"/>
          <w:sz w:val="20"/>
          <w:szCs w:val="20"/>
          <w:lang w:val="sr-Cyrl-RS" w:eastAsia="en-US"/>
        </w:rPr>
        <w:t xml:space="preserve">Србију, </w:t>
      </w:r>
      <w:r w:rsidRPr="0004686F">
        <w:rPr>
          <w:sz w:val="20"/>
          <w:szCs w:val="20"/>
          <w:lang w:val="sr-Cyrl-RS" w:eastAsia="en-US"/>
        </w:rPr>
        <w:t xml:space="preserve">надлежни  Завод ће у договору са Републичким  заводом  и надлежним Министарством  </w:t>
      </w:r>
      <w:r w:rsidRPr="0004686F">
        <w:rPr>
          <w:spacing w:val="-3"/>
          <w:sz w:val="20"/>
          <w:szCs w:val="20"/>
          <w:lang w:val="sr-Cyrl-RS" w:eastAsia="en-US"/>
        </w:rPr>
        <w:t xml:space="preserve">културе </w:t>
      </w:r>
      <w:r w:rsidRPr="0004686F">
        <w:rPr>
          <w:sz w:val="20"/>
          <w:szCs w:val="20"/>
          <w:lang w:val="sr-Cyrl-RS" w:eastAsia="en-US"/>
        </w:rPr>
        <w:t>и информисања  израдити  мере техничке заштите откривених  остатака.</w:t>
      </w:r>
    </w:p>
    <w:p w14:paraId="714554C2" w14:textId="77777777" w:rsidR="0004686F" w:rsidRPr="0004686F" w:rsidRDefault="0004686F">
      <w:pPr>
        <w:widowControl w:val="0"/>
        <w:numPr>
          <w:ilvl w:val="0"/>
          <w:numId w:val="78"/>
        </w:numPr>
        <w:tabs>
          <w:tab w:val="left" w:pos="270"/>
        </w:tabs>
        <w:kinsoku w:val="0"/>
        <w:overflowPunct w:val="0"/>
        <w:autoSpaceDE w:val="0"/>
        <w:autoSpaceDN w:val="0"/>
        <w:adjustRightInd w:val="0"/>
        <w:spacing w:before="8" w:line="271" w:lineRule="auto"/>
        <w:ind w:right="137"/>
        <w:jc w:val="both"/>
        <w:rPr>
          <w:w w:val="105"/>
          <w:sz w:val="20"/>
          <w:szCs w:val="20"/>
          <w:lang w:val="sr-Cyrl-RS" w:eastAsia="en-US"/>
        </w:rPr>
      </w:pPr>
      <w:r w:rsidRPr="0004686F">
        <w:rPr>
          <w:w w:val="105"/>
          <w:sz w:val="20"/>
          <w:szCs w:val="20"/>
          <w:lang w:val="sr-Cyrl-RS" w:eastAsia="en-US"/>
        </w:rPr>
        <w:t xml:space="preserve"> Трошкове </w:t>
      </w:r>
      <w:r w:rsidRPr="0004686F">
        <w:rPr>
          <w:spacing w:val="-5"/>
          <w:w w:val="105"/>
          <w:sz w:val="20"/>
          <w:szCs w:val="20"/>
          <w:lang w:val="sr-Cyrl-RS" w:eastAsia="en-US"/>
        </w:rPr>
        <w:t xml:space="preserve">ископавања, </w:t>
      </w:r>
      <w:r w:rsidRPr="0004686F">
        <w:rPr>
          <w:w w:val="105"/>
          <w:sz w:val="20"/>
          <w:szCs w:val="20"/>
          <w:lang w:val="sr-Cyrl-RS" w:eastAsia="en-US"/>
        </w:rPr>
        <w:t>праћења радова и конзервације откривеног материјала сноси Инвеститор.</w:t>
      </w:r>
    </w:p>
    <w:p w14:paraId="0BD19BA1" w14:textId="77777777" w:rsidR="0004686F" w:rsidRPr="0004686F" w:rsidRDefault="0004686F">
      <w:pPr>
        <w:widowControl w:val="0"/>
        <w:numPr>
          <w:ilvl w:val="0"/>
          <w:numId w:val="78"/>
        </w:numPr>
        <w:tabs>
          <w:tab w:val="left" w:pos="270"/>
        </w:tabs>
        <w:kinsoku w:val="0"/>
        <w:overflowPunct w:val="0"/>
        <w:autoSpaceDE w:val="0"/>
        <w:autoSpaceDN w:val="0"/>
        <w:adjustRightInd w:val="0"/>
        <w:jc w:val="both"/>
        <w:rPr>
          <w:w w:val="105"/>
          <w:sz w:val="20"/>
          <w:szCs w:val="20"/>
          <w:lang w:val="sr-Cyrl-RS" w:eastAsia="en-US"/>
        </w:rPr>
      </w:pPr>
      <w:r w:rsidRPr="0004686F">
        <w:rPr>
          <w:w w:val="105"/>
          <w:sz w:val="20"/>
          <w:szCs w:val="20"/>
          <w:lang w:val="sr-Cyrl-RS" w:eastAsia="en-US"/>
        </w:rPr>
        <w:t xml:space="preserve"> У току својих редовних активности  Завод у Краљеву  може извршити евидентирање  </w:t>
      </w:r>
      <w:r w:rsidRPr="0004686F">
        <w:rPr>
          <w:spacing w:val="29"/>
          <w:w w:val="105"/>
          <w:sz w:val="20"/>
          <w:szCs w:val="20"/>
          <w:lang w:val="sr-Cyrl-RS" w:eastAsia="en-US"/>
        </w:rPr>
        <w:t xml:space="preserve"> </w:t>
      </w:r>
      <w:r w:rsidRPr="0004686F">
        <w:rPr>
          <w:w w:val="105"/>
          <w:sz w:val="20"/>
          <w:szCs w:val="20"/>
          <w:lang w:val="sr-Cyrl-RS" w:eastAsia="en-US"/>
        </w:rPr>
        <w:t xml:space="preserve">нових добара која уживају претходну заштиту о чему ће обавестити надлежно одељење за урбанизам (чл. 29 Закона о културним добрима, „ </w:t>
      </w:r>
      <w:r w:rsidRPr="0004686F">
        <w:rPr>
          <w:i/>
          <w:iCs/>
          <w:w w:val="105"/>
          <w:sz w:val="20"/>
          <w:szCs w:val="20"/>
          <w:lang w:val="sr-Cyrl-RS" w:eastAsia="en-US"/>
        </w:rPr>
        <w:t xml:space="preserve">Службени гласник РС </w:t>
      </w:r>
      <w:r w:rsidRPr="0004686F">
        <w:rPr>
          <w:w w:val="105"/>
          <w:sz w:val="20"/>
          <w:szCs w:val="20"/>
          <w:lang w:val="sr-Cyrl-RS" w:eastAsia="en-US"/>
        </w:rPr>
        <w:t>бр. 71/94).</w:t>
      </w:r>
    </w:p>
    <w:p w14:paraId="034C1A6D" w14:textId="77777777" w:rsidR="0004686F" w:rsidRPr="0004686F" w:rsidRDefault="0004686F" w:rsidP="0004686F">
      <w:pPr>
        <w:autoSpaceDE w:val="0"/>
        <w:autoSpaceDN w:val="0"/>
        <w:adjustRightInd w:val="0"/>
        <w:jc w:val="both"/>
        <w:rPr>
          <w:b/>
          <w:color w:val="FF0000"/>
          <w:sz w:val="20"/>
          <w:szCs w:val="20"/>
          <w:lang w:val="sr-Cyrl-RS" w:eastAsia="en-US"/>
        </w:rPr>
      </w:pPr>
    </w:p>
    <w:p w14:paraId="199E7E26" w14:textId="77777777" w:rsidR="0004686F" w:rsidRPr="0004686F" w:rsidRDefault="0004686F">
      <w:pPr>
        <w:numPr>
          <w:ilvl w:val="0"/>
          <w:numId w:val="37"/>
        </w:numPr>
        <w:autoSpaceDE w:val="0"/>
        <w:autoSpaceDN w:val="0"/>
        <w:adjustRightInd w:val="0"/>
        <w:jc w:val="both"/>
        <w:rPr>
          <w:b/>
          <w:sz w:val="20"/>
          <w:szCs w:val="20"/>
          <w:lang w:val="sr-Cyrl-RS" w:eastAsia="en-US"/>
        </w:rPr>
      </w:pPr>
      <w:r w:rsidRPr="0004686F">
        <w:rPr>
          <w:b/>
          <w:sz w:val="20"/>
          <w:szCs w:val="20"/>
          <w:lang w:val="sr-Cyrl-RS" w:eastAsia="en-US"/>
        </w:rPr>
        <w:lastRenderedPageBreak/>
        <w:t>МЕРЕ ЕНЕРГЕТСКЕ ЕФИКАСНОСТИ ИЗГРАДЊЕ</w:t>
      </w:r>
    </w:p>
    <w:p w14:paraId="705A3446" w14:textId="77777777" w:rsidR="0004686F" w:rsidRPr="0004686F" w:rsidRDefault="0004686F" w:rsidP="0004686F">
      <w:pPr>
        <w:suppressAutoHyphens/>
        <w:jc w:val="both"/>
        <w:rPr>
          <w:sz w:val="20"/>
          <w:szCs w:val="20"/>
          <w:lang w:val="sr-Cyrl-RS" w:eastAsia="zh-CN"/>
        </w:rPr>
      </w:pPr>
    </w:p>
    <w:p w14:paraId="4F944250" w14:textId="77777777" w:rsidR="0004686F" w:rsidRPr="0004686F" w:rsidRDefault="0004686F" w:rsidP="0004686F">
      <w:pPr>
        <w:suppressAutoHyphens/>
        <w:jc w:val="both"/>
        <w:rPr>
          <w:sz w:val="20"/>
          <w:szCs w:val="20"/>
          <w:lang w:val="sr-Cyrl-RS" w:eastAsia="zh-CN"/>
        </w:rPr>
      </w:pPr>
      <w:r w:rsidRPr="0004686F">
        <w:rPr>
          <w:sz w:val="20"/>
          <w:szCs w:val="20"/>
          <w:lang w:val="sr-Cyrl-RS" w:eastAsia="zh-CN"/>
        </w:rPr>
        <w:t>Енергетска ефикасност изградње за крајњи циљ има смањење потрошње свих врста енергије, уз обезбеђење истих или бољих услова коришћења и функционисања објекта.</w:t>
      </w:r>
    </w:p>
    <w:p w14:paraId="05C0CBA9" w14:textId="77777777" w:rsidR="0004686F" w:rsidRPr="0004686F" w:rsidRDefault="0004686F" w:rsidP="0004686F">
      <w:pPr>
        <w:suppressAutoHyphens/>
        <w:jc w:val="both"/>
        <w:rPr>
          <w:sz w:val="20"/>
          <w:szCs w:val="20"/>
          <w:lang w:val="sr-Cyrl-RS" w:eastAsia="zh-CN"/>
        </w:rPr>
      </w:pPr>
      <w:r w:rsidRPr="0004686F">
        <w:rPr>
          <w:sz w:val="20"/>
          <w:szCs w:val="20"/>
          <w:lang w:val="sr-Cyrl-RS" w:eastAsia="zh-CN"/>
        </w:rPr>
        <w:t>Смањење потрошње необновљивих извора енергије (фосилних горива) и коришћење обновљивих извора енергије доприноси заштити животне средине и климатских услова.</w:t>
      </w:r>
    </w:p>
    <w:p w14:paraId="5051C8A4" w14:textId="77777777" w:rsidR="0004686F" w:rsidRPr="0004686F" w:rsidRDefault="0004686F" w:rsidP="0004686F">
      <w:pPr>
        <w:suppressAutoHyphens/>
        <w:jc w:val="both"/>
        <w:rPr>
          <w:sz w:val="20"/>
          <w:szCs w:val="20"/>
          <w:lang w:val="sr-Cyrl-RS" w:eastAsia="zh-CN"/>
        </w:rPr>
      </w:pPr>
    </w:p>
    <w:p w14:paraId="6C8B28E5" w14:textId="77777777" w:rsidR="0004686F" w:rsidRPr="0004686F" w:rsidRDefault="0004686F" w:rsidP="0004686F">
      <w:pPr>
        <w:suppressAutoHyphens/>
        <w:jc w:val="both"/>
        <w:rPr>
          <w:sz w:val="20"/>
          <w:szCs w:val="20"/>
          <w:lang w:val="sr-Cyrl-RS" w:eastAsia="zh-CN"/>
        </w:rPr>
      </w:pPr>
      <w:r w:rsidRPr="0004686F">
        <w:rPr>
          <w:sz w:val="20"/>
          <w:szCs w:val="20"/>
          <w:lang w:val="sr-Cyrl-RS" w:eastAsia="zh-CN"/>
        </w:rPr>
        <w:t>Основне мере за унапређење енергетске ефикасности односе се на смањење енергетских губитака, ефикасно коришћење и производњу енергије. Ради повећања енергетске ефикасности, при пројектовању, изградњи и касније експлоатацији пута, као и при опремању енергетском инфраструктуром, применити следеће мере:</w:t>
      </w:r>
    </w:p>
    <w:p w14:paraId="31ACD9EB" w14:textId="77777777" w:rsidR="0004686F" w:rsidRPr="0004686F" w:rsidRDefault="0004686F" w:rsidP="0004686F">
      <w:pPr>
        <w:suppressAutoHyphens/>
        <w:jc w:val="both"/>
        <w:rPr>
          <w:sz w:val="20"/>
          <w:szCs w:val="20"/>
          <w:lang w:val="sr-Cyrl-RS" w:eastAsia="zh-CN"/>
        </w:rPr>
      </w:pPr>
    </w:p>
    <w:p w14:paraId="4F30E89B" w14:textId="77777777" w:rsidR="0004686F" w:rsidRPr="0004686F" w:rsidRDefault="0004686F">
      <w:pPr>
        <w:numPr>
          <w:ilvl w:val="0"/>
          <w:numId w:val="30"/>
        </w:numPr>
        <w:suppressAutoHyphens/>
        <w:jc w:val="both"/>
        <w:rPr>
          <w:sz w:val="20"/>
          <w:szCs w:val="20"/>
          <w:lang w:val="sr-Cyrl-RS" w:eastAsia="zh-CN"/>
        </w:rPr>
      </w:pPr>
      <w:r w:rsidRPr="0004686F">
        <w:rPr>
          <w:sz w:val="20"/>
          <w:szCs w:val="20"/>
          <w:lang w:val="sr-Cyrl-RS" w:eastAsia="zh-CN"/>
        </w:rPr>
        <w:t>при пројектовању водити рачуна о облику, положају и повољној оријентацији објеката, као и о утицају ветра на локацији;</w:t>
      </w:r>
    </w:p>
    <w:p w14:paraId="22587327" w14:textId="77777777" w:rsidR="0004686F" w:rsidRPr="0004686F" w:rsidRDefault="0004686F">
      <w:pPr>
        <w:numPr>
          <w:ilvl w:val="0"/>
          <w:numId w:val="30"/>
        </w:numPr>
        <w:suppressAutoHyphens/>
        <w:jc w:val="both"/>
        <w:rPr>
          <w:sz w:val="20"/>
          <w:szCs w:val="20"/>
          <w:lang w:val="sr-Cyrl-RS" w:eastAsia="zh-CN"/>
        </w:rPr>
      </w:pPr>
      <w:r w:rsidRPr="0004686F">
        <w:rPr>
          <w:sz w:val="20"/>
          <w:szCs w:val="20"/>
          <w:lang w:val="sr-Cyrl-RS" w:eastAsia="zh-CN"/>
        </w:rPr>
        <w:t>уз саобраћајне површине подизати зеленило како би се смањило загревање тла и како би се створио природни амбијент за кретање и рад;</w:t>
      </w:r>
    </w:p>
    <w:p w14:paraId="364667C6" w14:textId="77777777" w:rsidR="0004686F" w:rsidRPr="0004686F" w:rsidRDefault="0004686F" w:rsidP="0004686F">
      <w:pPr>
        <w:widowControl w:val="0"/>
        <w:autoSpaceDE w:val="0"/>
        <w:autoSpaceDN w:val="0"/>
        <w:adjustRightInd w:val="0"/>
        <w:jc w:val="both"/>
        <w:rPr>
          <w:b/>
          <w:color w:val="FF0000"/>
          <w:sz w:val="20"/>
          <w:szCs w:val="20"/>
          <w:lang w:val="sr-Cyrl-RS" w:eastAsia="en-US"/>
        </w:rPr>
      </w:pPr>
    </w:p>
    <w:p w14:paraId="4607F125" w14:textId="77777777" w:rsidR="0004686F" w:rsidRPr="0004686F" w:rsidRDefault="0004686F" w:rsidP="0004686F">
      <w:pPr>
        <w:widowControl w:val="0"/>
        <w:autoSpaceDE w:val="0"/>
        <w:autoSpaceDN w:val="0"/>
        <w:adjustRightInd w:val="0"/>
        <w:jc w:val="both"/>
        <w:rPr>
          <w:b/>
          <w:sz w:val="20"/>
          <w:szCs w:val="20"/>
          <w:lang w:val="sr-Cyrl-RS" w:eastAsia="en-US"/>
        </w:rPr>
      </w:pPr>
    </w:p>
    <w:p w14:paraId="39BAE698" w14:textId="77777777" w:rsidR="0004686F" w:rsidRPr="0004686F" w:rsidRDefault="0004686F">
      <w:pPr>
        <w:numPr>
          <w:ilvl w:val="0"/>
          <w:numId w:val="37"/>
        </w:numPr>
        <w:autoSpaceDE w:val="0"/>
        <w:autoSpaceDN w:val="0"/>
        <w:adjustRightInd w:val="0"/>
        <w:jc w:val="both"/>
        <w:rPr>
          <w:b/>
          <w:sz w:val="20"/>
          <w:szCs w:val="20"/>
          <w:lang w:val="sr-Cyrl-RS" w:eastAsia="en-US"/>
        </w:rPr>
      </w:pPr>
      <w:r w:rsidRPr="0004686F">
        <w:rPr>
          <w:b/>
          <w:sz w:val="20"/>
          <w:szCs w:val="20"/>
          <w:lang w:val="sr-Cyrl-RS" w:eastAsia="en-US"/>
        </w:rPr>
        <w:t>ОПШТИ УСЛОВИ И МЕРЕ ЗАШТИТЕ ЖИВОТНЕ СРЕДИНЕ И ЖИВОТА И ЗДРАВЉА ЉУДИ</w:t>
      </w:r>
    </w:p>
    <w:p w14:paraId="522D1A01" w14:textId="77777777" w:rsidR="0004686F" w:rsidRPr="0004686F" w:rsidRDefault="0004686F" w:rsidP="0004686F">
      <w:pPr>
        <w:autoSpaceDE w:val="0"/>
        <w:autoSpaceDN w:val="0"/>
        <w:adjustRightInd w:val="0"/>
        <w:jc w:val="both"/>
        <w:rPr>
          <w:sz w:val="20"/>
          <w:szCs w:val="20"/>
          <w:lang w:val="sr-Cyrl-RS" w:eastAsia="en-US"/>
        </w:rPr>
      </w:pPr>
    </w:p>
    <w:p w14:paraId="274B6877"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Саставни део Одлуке о доношењу предметног плана је и Решење о приступању изради стратешке процене утицаја на животну средину плана детаљне регулације </w:t>
      </w:r>
      <w:r w:rsidRPr="0004686F">
        <w:rPr>
          <w:rFonts w:eastAsia="Meiryo" w:cs="Calibri"/>
          <w:b/>
          <w:bCs/>
          <w:sz w:val="20"/>
          <w:szCs w:val="20"/>
          <w:lang w:val="sr-Cyrl-RS" w:eastAsia="zh-CN"/>
        </w:rPr>
        <w:t xml:space="preserve">за изградњу државног пута IIА реда бр.197, деоница: Голијска река – Преко Брдо </w:t>
      </w:r>
      <w:r w:rsidRPr="0004686F">
        <w:rPr>
          <w:rFonts w:eastAsia="Meiryo"/>
          <w:b/>
          <w:bCs/>
          <w:sz w:val="20"/>
          <w:szCs w:val="20"/>
          <w:lang w:val="sr-Cyrl-RS" w:eastAsia="zh-CN"/>
        </w:rPr>
        <w:t>од км 66+778 до</w:t>
      </w:r>
      <w:r w:rsidRPr="0004686F">
        <w:rPr>
          <w:rFonts w:eastAsia="Meiryo"/>
          <w:b/>
          <w:bCs/>
          <w:color w:val="7030A0"/>
          <w:sz w:val="20"/>
          <w:szCs w:val="20"/>
          <w:lang w:val="sr-Cyrl-RS" w:eastAsia="zh-CN"/>
        </w:rPr>
        <w:t xml:space="preserve"> </w:t>
      </w:r>
      <w:r w:rsidRPr="0004686F">
        <w:rPr>
          <w:rFonts w:eastAsia="Meiryo"/>
          <w:b/>
          <w:bCs/>
          <w:sz w:val="20"/>
          <w:szCs w:val="20"/>
          <w:lang w:val="sr-Cyrl-RS" w:eastAsia="zh-CN"/>
        </w:rPr>
        <w:t>км 72+127</w:t>
      </w:r>
      <w:r w:rsidRPr="0004686F">
        <w:rPr>
          <w:rFonts w:eastAsia="Meiryo"/>
          <w:sz w:val="20"/>
          <w:szCs w:val="20"/>
          <w:lang w:val="sr-Cyrl-RS" w:eastAsia="zh-CN"/>
        </w:rPr>
        <w:t>,</w:t>
      </w:r>
      <w:r w:rsidRPr="0004686F">
        <w:rPr>
          <w:rFonts w:eastAsia="Meiryo"/>
          <w:color w:val="00B050"/>
          <w:sz w:val="20"/>
          <w:szCs w:val="20"/>
          <w:lang w:val="sr-Cyrl-RS" w:eastAsia="zh-CN"/>
        </w:rPr>
        <w:t xml:space="preserve"> </w:t>
      </w:r>
      <w:r w:rsidRPr="0004686F">
        <w:rPr>
          <w:rFonts w:eastAsia="Meiryo"/>
          <w:sz w:val="20"/>
          <w:szCs w:val="20"/>
          <w:lang w:val="sr-Cyrl-RS" w:eastAsia="zh-CN"/>
        </w:rPr>
        <w:t xml:space="preserve">број </w:t>
      </w:r>
      <w:r w:rsidRPr="0004686F">
        <w:rPr>
          <w:sz w:val="20"/>
          <w:szCs w:val="20"/>
          <w:lang w:val="sr-Cyrl-RS" w:eastAsia="en-US"/>
        </w:rPr>
        <w:t xml:space="preserve">350-213/2021-01 од 07.10.2021.год. </w:t>
      </w:r>
    </w:p>
    <w:p w14:paraId="12F35761" w14:textId="77777777" w:rsidR="0004686F" w:rsidRPr="0004686F" w:rsidRDefault="0004686F" w:rsidP="0004686F">
      <w:pPr>
        <w:autoSpaceDE w:val="0"/>
        <w:autoSpaceDN w:val="0"/>
        <w:adjustRightInd w:val="0"/>
        <w:jc w:val="both"/>
        <w:rPr>
          <w:rFonts w:eastAsia="Meiryo"/>
          <w:sz w:val="20"/>
          <w:szCs w:val="20"/>
          <w:lang w:val="sr-Cyrl-RS" w:eastAsia="zh-CN"/>
        </w:rPr>
      </w:pPr>
    </w:p>
    <w:p w14:paraId="1C6BD5EB"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Планска решења у обухвату раскрснице државних путева су у контексту заштите животне средине у складу са принципима одрживог развоја предметног простора. У том смислу, Планом се предвиђа:</w:t>
      </w:r>
    </w:p>
    <w:p w14:paraId="6FFA5C41" w14:textId="77777777" w:rsidR="0004686F" w:rsidRPr="0004686F" w:rsidRDefault="0004686F">
      <w:pPr>
        <w:numPr>
          <w:ilvl w:val="0"/>
          <w:numId w:val="81"/>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оквиру путних појасева државних путева и саме раскрснице ће бити формирана мрежа зелених површина у циљу уклапања пута у околни </w:t>
      </w:r>
      <w:proofErr w:type="spellStart"/>
      <w:r w:rsidRPr="0004686F">
        <w:rPr>
          <w:rFonts w:eastAsia="Meiryo"/>
          <w:sz w:val="20"/>
          <w:szCs w:val="20"/>
          <w:lang w:val="sr-Cyrl-RS" w:eastAsia="zh-CN"/>
        </w:rPr>
        <w:t>пејсаж</w:t>
      </w:r>
      <w:proofErr w:type="spellEnd"/>
      <w:r w:rsidRPr="0004686F">
        <w:rPr>
          <w:rFonts w:eastAsia="Meiryo"/>
          <w:sz w:val="20"/>
          <w:szCs w:val="20"/>
          <w:lang w:val="sr-Cyrl-RS" w:eastAsia="zh-CN"/>
        </w:rPr>
        <w:t xml:space="preserve"> и побољшања </w:t>
      </w:r>
      <w:proofErr w:type="spellStart"/>
      <w:r w:rsidRPr="0004686F">
        <w:rPr>
          <w:rFonts w:eastAsia="Meiryo"/>
          <w:sz w:val="20"/>
          <w:szCs w:val="20"/>
          <w:lang w:val="sr-Cyrl-RS" w:eastAsia="zh-CN"/>
        </w:rPr>
        <w:t>микроклиматских</w:t>
      </w:r>
      <w:proofErr w:type="spellEnd"/>
      <w:r w:rsidRPr="0004686F">
        <w:rPr>
          <w:rFonts w:eastAsia="Meiryo"/>
          <w:sz w:val="20"/>
          <w:szCs w:val="20"/>
          <w:lang w:val="sr-Cyrl-RS" w:eastAsia="zh-CN"/>
        </w:rPr>
        <w:t>, естетских и визуелних услова вођења саобраћаја,</w:t>
      </w:r>
    </w:p>
    <w:p w14:paraId="72B2192E" w14:textId="77777777" w:rsidR="0004686F" w:rsidRPr="0004686F" w:rsidRDefault="0004686F">
      <w:pPr>
        <w:numPr>
          <w:ilvl w:val="0"/>
          <w:numId w:val="81"/>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одвођење атмосферских вода ће се обезбедити нивелационо помоћу попречних и уздужних нагиба пре упуштања у реципијент.</w:t>
      </w:r>
    </w:p>
    <w:p w14:paraId="357CE562" w14:textId="77777777" w:rsidR="0004686F" w:rsidRPr="0004686F" w:rsidRDefault="0004686F" w:rsidP="0004686F">
      <w:pPr>
        <w:autoSpaceDE w:val="0"/>
        <w:autoSpaceDN w:val="0"/>
        <w:adjustRightInd w:val="0"/>
        <w:jc w:val="both"/>
        <w:rPr>
          <w:rFonts w:eastAsia="Meiryo"/>
          <w:color w:val="7030A0"/>
          <w:sz w:val="20"/>
          <w:szCs w:val="20"/>
          <w:lang w:val="sr-Cyrl-RS" w:eastAsia="zh-CN"/>
        </w:rPr>
      </w:pPr>
    </w:p>
    <w:p w14:paraId="1378BB3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 контексту заштите животне средине предметног подручја неопходно је предузети одређене мере заштите воде, ваздуха и земљишта с обзиром на планиране садржаје.</w:t>
      </w:r>
    </w:p>
    <w:p w14:paraId="19B2116F" w14:textId="77777777" w:rsidR="0004686F" w:rsidRPr="0004686F" w:rsidRDefault="0004686F" w:rsidP="0004686F">
      <w:pPr>
        <w:autoSpaceDE w:val="0"/>
        <w:autoSpaceDN w:val="0"/>
        <w:adjustRightInd w:val="0"/>
        <w:jc w:val="both"/>
        <w:rPr>
          <w:rFonts w:eastAsia="Meiryo"/>
          <w:sz w:val="20"/>
          <w:szCs w:val="20"/>
          <w:lang w:val="sr-Cyrl-RS" w:eastAsia="zh-CN"/>
        </w:rPr>
      </w:pPr>
    </w:p>
    <w:p w14:paraId="5F537F80" w14:textId="77777777" w:rsidR="0004686F" w:rsidRPr="0004686F" w:rsidRDefault="0004686F" w:rsidP="0004686F">
      <w:pPr>
        <w:autoSpaceDE w:val="0"/>
        <w:autoSpaceDN w:val="0"/>
        <w:adjustRightInd w:val="0"/>
        <w:jc w:val="both"/>
        <w:rPr>
          <w:rFonts w:eastAsia="Meiryo"/>
          <w:b/>
          <w:bCs/>
          <w:sz w:val="20"/>
          <w:szCs w:val="20"/>
          <w:lang w:val="sr-Cyrl-RS" w:eastAsia="zh-CN"/>
        </w:rPr>
      </w:pPr>
      <w:r w:rsidRPr="0004686F">
        <w:rPr>
          <w:rFonts w:eastAsia="Meiryo"/>
          <w:b/>
          <w:bCs/>
          <w:sz w:val="20"/>
          <w:szCs w:val="20"/>
          <w:lang w:val="sr-Cyrl-RS" w:eastAsia="zh-CN"/>
        </w:rPr>
        <w:t>Заштита животне средине у обухвату инфраструктурног коридора државног путева IIA реда  бр.197 и 198 и саме кружне раскрснице ће се остваривати кроз следеће мере заштите:</w:t>
      </w:r>
    </w:p>
    <w:p w14:paraId="214F49D6" w14:textId="77777777" w:rsidR="0004686F" w:rsidRPr="0004686F" w:rsidRDefault="0004686F" w:rsidP="0004686F">
      <w:pPr>
        <w:autoSpaceDE w:val="0"/>
        <w:autoSpaceDN w:val="0"/>
        <w:adjustRightInd w:val="0"/>
        <w:jc w:val="both"/>
        <w:rPr>
          <w:rFonts w:eastAsia="Meiryo"/>
          <w:b/>
          <w:iCs/>
          <w:sz w:val="20"/>
          <w:szCs w:val="20"/>
          <w:lang w:val="sr-Cyrl-RS" w:eastAsia="zh-CN"/>
        </w:rPr>
      </w:pPr>
    </w:p>
    <w:p w14:paraId="79D065A3" w14:textId="77777777" w:rsidR="0004686F" w:rsidRPr="0004686F" w:rsidRDefault="0004686F" w:rsidP="0004686F">
      <w:pPr>
        <w:autoSpaceDE w:val="0"/>
        <w:autoSpaceDN w:val="0"/>
        <w:adjustRightInd w:val="0"/>
        <w:jc w:val="both"/>
        <w:rPr>
          <w:rFonts w:eastAsia="Meiryo"/>
          <w:b/>
          <w:iCs/>
          <w:sz w:val="20"/>
          <w:szCs w:val="20"/>
          <w:lang w:val="sr-Cyrl-RS" w:eastAsia="zh-CN"/>
        </w:rPr>
      </w:pPr>
      <w:r w:rsidRPr="0004686F">
        <w:rPr>
          <w:rFonts w:eastAsia="Meiryo"/>
          <w:b/>
          <w:iCs/>
          <w:sz w:val="20"/>
          <w:szCs w:val="20"/>
          <w:lang w:val="sr-Cyrl-RS" w:eastAsia="zh-CN"/>
        </w:rPr>
        <w:t>Мере заштите квалитета ваздуха</w:t>
      </w:r>
    </w:p>
    <w:p w14:paraId="4AD828AF" w14:textId="77777777" w:rsidR="0004686F" w:rsidRPr="0004686F" w:rsidRDefault="0004686F">
      <w:pPr>
        <w:numPr>
          <w:ilvl w:val="0"/>
          <w:numId w:val="87"/>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спровођење континуалног мониторинга како би се обезбедиле информације за катастар загађивача;</w:t>
      </w:r>
    </w:p>
    <w:p w14:paraId="619D8ED3" w14:textId="77777777" w:rsidR="0004686F" w:rsidRPr="0004686F" w:rsidRDefault="0004686F">
      <w:pPr>
        <w:numPr>
          <w:ilvl w:val="0"/>
          <w:numId w:val="87"/>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заштиту ваздуха спроводити </w:t>
      </w:r>
      <w:proofErr w:type="spellStart"/>
      <w:r w:rsidRPr="0004686F">
        <w:rPr>
          <w:rFonts w:eastAsia="Meiryo"/>
          <w:sz w:val="20"/>
          <w:szCs w:val="20"/>
          <w:lang w:val="sr-Cyrl-RS" w:eastAsia="zh-CN"/>
        </w:rPr>
        <w:t>гасификацијом</w:t>
      </w:r>
      <w:proofErr w:type="spellEnd"/>
      <w:r w:rsidRPr="0004686F">
        <w:rPr>
          <w:rFonts w:eastAsia="Meiryo"/>
          <w:sz w:val="20"/>
          <w:szCs w:val="20"/>
          <w:lang w:val="sr-Cyrl-RS" w:eastAsia="zh-CN"/>
        </w:rPr>
        <w:t xml:space="preserve">, </w:t>
      </w:r>
      <w:proofErr w:type="spellStart"/>
      <w:r w:rsidRPr="0004686F">
        <w:rPr>
          <w:rFonts w:eastAsia="Meiryo"/>
          <w:sz w:val="20"/>
          <w:szCs w:val="20"/>
          <w:lang w:val="sr-Cyrl-RS" w:eastAsia="zh-CN"/>
        </w:rPr>
        <w:t>топлификацијом</w:t>
      </w:r>
      <w:proofErr w:type="spellEnd"/>
      <w:r w:rsidRPr="0004686F">
        <w:rPr>
          <w:rFonts w:eastAsia="Meiryo"/>
          <w:sz w:val="20"/>
          <w:szCs w:val="20"/>
          <w:lang w:val="sr-Cyrl-RS" w:eastAsia="zh-CN"/>
        </w:rPr>
        <w:t xml:space="preserve"> и коришћењем обновљивих извора енергије;</w:t>
      </w:r>
    </w:p>
    <w:p w14:paraId="747D18E7" w14:textId="77777777" w:rsidR="0004686F" w:rsidRPr="0004686F" w:rsidRDefault="0004686F">
      <w:pPr>
        <w:numPr>
          <w:ilvl w:val="0"/>
          <w:numId w:val="87"/>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мере које би допринеле побољшању квалитета ваздуха су и пошумљавање и формирање </w:t>
      </w:r>
      <w:proofErr w:type="spellStart"/>
      <w:r w:rsidRPr="0004686F">
        <w:rPr>
          <w:rFonts w:eastAsia="Meiryo"/>
          <w:sz w:val="20"/>
          <w:szCs w:val="20"/>
          <w:lang w:val="sr-Cyrl-RS" w:eastAsia="zh-CN"/>
        </w:rPr>
        <w:t>пољозаштитних</w:t>
      </w:r>
      <w:proofErr w:type="spellEnd"/>
      <w:r w:rsidRPr="0004686F">
        <w:rPr>
          <w:rFonts w:eastAsia="Meiryo"/>
          <w:sz w:val="20"/>
          <w:szCs w:val="20"/>
          <w:lang w:val="sr-Cyrl-RS" w:eastAsia="zh-CN"/>
        </w:rPr>
        <w:t xml:space="preserve"> појасева, промовисање употребе гаса као погонског горива за моторна возила.</w:t>
      </w:r>
    </w:p>
    <w:p w14:paraId="7E315777"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Емисија загађујућих материја, укључујући и гасове са ефектом стаклене баште, котларнице у оквиру туристичке целине Голијска река, мора бити усклађена са Законом о заштити ваздуха од загађивања (Сл. гласник РС бр. 36/09) и пратећим подзаконским актима који регулишу ову област. </w:t>
      </w:r>
    </w:p>
    <w:p w14:paraId="45F572AE" w14:textId="77777777" w:rsidR="0004686F" w:rsidRPr="0004686F" w:rsidRDefault="0004686F" w:rsidP="0004686F">
      <w:pPr>
        <w:autoSpaceDE w:val="0"/>
        <w:autoSpaceDN w:val="0"/>
        <w:adjustRightInd w:val="0"/>
        <w:jc w:val="both"/>
        <w:rPr>
          <w:rFonts w:eastAsia="Meiryo"/>
          <w:sz w:val="20"/>
          <w:szCs w:val="20"/>
          <w:lang w:val="sr-Cyrl-RS" w:eastAsia="zh-CN"/>
        </w:rPr>
      </w:pPr>
    </w:p>
    <w:p w14:paraId="743D6030" w14:textId="77777777" w:rsidR="0004686F" w:rsidRPr="0004686F" w:rsidRDefault="0004686F" w:rsidP="0004686F">
      <w:pPr>
        <w:autoSpaceDE w:val="0"/>
        <w:autoSpaceDN w:val="0"/>
        <w:adjustRightInd w:val="0"/>
        <w:jc w:val="both"/>
        <w:rPr>
          <w:rFonts w:eastAsia="Meiryo"/>
          <w:b/>
          <w:bCs/>
          <w:sz w:val="20"/>
          <w:szCs w:val="20"/>
          <w:lang w:val="sr-Cyrl-RS" w:eastAsia="zh-CN"/>
        </w:rPr>
      </w:pPr>
      <w:r w:rsidRPr="0004686F">
        <w:rPr>
          <w:rFonts w:eastAsia="Meiryo"/>
          <w:b/>
          <w:bCs/>
          <w:sz w:val="20"/>
          <w:szCs w:val="20"/>
          <w:lang w:val="sr-Cyrl-RS" w:eastAsia="zh-CN"/>
        </w:rPr>
        <w:t xml:space="preserve">Мере заштите од буке и вибрације </w:t>
      </w:r>
    </w:p>
    <w:p w14:paraId="71A00F9D" w14:textId="77777777" w:rsidR="0004686F" w:rsidRPr="0004686F" w:rsidRDefault="0004686F" w:rsidP="0004686F">
      <w:pPr>
        <w:autoSpaceDE w:val="0"/>
        <w:autoSpaceDN w:val="0"/>
        <w:adjustRightInd w:val="0"/>
        <w:jc w:val="both"/>
        <w:rPr>
          <w:rFonts w:eastAsia="Meiryo"/>
          <w:b/>
          <w:bCs/>
          <w:sz w:val="20"/>
          <w:szCs w:val="20"/>
          <w:lang w:val="sr-Cyrl-RS" w:eastAsia="zh-CN"/>
        </w:rPr>
      </w:pPr>
    </w:p>
    <w:p w14:paraId="2483F5BE"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Бука је, физички посматрано, емитована енергија која се преноси таласима кроз ваздух. Људско ухо другачије препознаје, код истог нивоа буке, ниске фреквенције од високих. Високе фреквенције код истог нивоа буке више сметају. Мерење и вредновање јачине буке прилагођено је функцији човечијег чула слуха. Јачина буке се мери у </w:t>
      </w:r>
      <w:proofErr w:type="spellStart"/>
      <w:r w:rsidRPr="0004686F">
        <w:rPr>
          <w:rFonts w:eastAsia="Meiryo"/>
          <w:sz w:val="20"/>
          <w:szCs w:val="20"/>
          <w:lang w:val="sr-Cyrl-RS" w:eastAsia="zh-CN"/>
        </w:rPr>
        <w:t>децибелима</w:t>
      </w:r>
      <w:proofErr w:type="spellEnd"/>
      <w:r w:rsidRPr="0004686F">
        <w:rPr>
          <w:rFonts w:eastAsia="Meiryo"/>
          <w:sz w:val="20"/>
          <w:szCs w:val="20"/>
          <w:lang w:val="sr-Cyrl-RS" w:eastAsia="zh-CN"/>
        </w:rPr>
        <w:t xml:space="preserve">, односима логаритама вредности датог нивоа буке и нивоа буке на прагу </w:t>
      </w:r>
      <w:proofErr w:type="spellStart"/>
      <w:r w:rsidRPr="0004686F">
        <w:rPr>
          <w:rFonts w:eastAsia="Meiryo"/>
          <w:sz w:val="20"/>
          <w:szCs w:val="20"/>
          <w:lang w:val="sr-Cyrl-RS" w:eastAsia="zh-CN"/>
        </w:rPr>
        <w:t>чујности</w:t>
      </w:r>
      <w:proofErr w:type="spellEnd"/>
      <w:r w:rsidRPr="0004686F">
        <w:rPr>
          <w:rFonts w:eastAsia="Meiryo"/>
          <w:sz w:val="20"/>
          <w:szCs w:val="20"/>
          <w:lang w:val="sr-Cyrl-RS" w:eastAsia="zh-CN"/>
        </w:rPr>
        <w:t xml:space="preserve"> (</w:t>
      </w:r>
      <w:proofErr w:type="spellStart"/>
      <w:r w:rsidRPr="0004686F">
        <w:rPr>
          <w:rFonts w:eastAsia="Meiryo"/>
          <w:sz w:val="20"/>
          <w:szCs w:val="20"/>
          <w:lang w:val="sr-Cyrl-RS" w:eastAsia="zh-CN"/>
        </w:rPr>
        <w:t>dB</w:t>
      </w:r>
      <w:proofErr w:type="spellEnd"/>
      <w:r w:rsidRPr="0004686F">
        <w:rPr>
          <w:rFonts w:eastAsia="Meiryo"/>
          <w:sz w:val="20"/>
          <w:szCs w:val="20"/>
          <w:lang w:val="sr-Cyrl-RS" w:eastAsia="zh-CN"/>
        </w:rPr>
        <w:t xml:space="preserve">) и редукује на </w:t>
      </w:r>
      <w:proofErr w:type="spellStart"/>
      <w:r w:rsidRPr="0004686F">
        <w:rPr>
          <w:rFonts w:eastAsia="Meiryo"/>
          <w:sz w:val="20"/>
          <w:szCs w:val="20"/>
          <w:lang w:val="sr-Cyrl-RS" w:eastAsia="zh-CN"/>
        </w:rPr>
        <w:t>еквивалетну</w:t>
      </w:r>
      <w:proofErr w:type="spellEnd"/>
      <w:r w:rsidRPr="0004686F">
        <w:rPr>
          <w:rFonts w:eastAsia="Meiryo"/>
          <w:sz w:val="20"/>
          <w:szCs w:val="20"/>
          <w:lang w:val="sr-Cyrl-RS" w:eastAsia="zh-CN"/>
        </w:rPr>
        <w:t xml:space="preserve"> фреквенцију (А) – </w:t>
      </w:r>
      <w:proofErr w:type="spellStart"/>
      <w:r w:rsidRPr="0004686F">
        <w:rPr>
          <w:rFonts w:eastAsia="Meiryo"/>
          <w:sz w:val="20"/>
          <w:szCs w:val="20"/>
          <w:lang w:val="sr-Cyrl-RS" w:eastAsia="zh-CN"/>
        </w:rPr>
        <w:t>dB</w:t>
      </w:r>
      <w:proofErr w:type="spellEnd"/>
      <w:r w:rsidRPr="0004686F">
        <w:rPr>
          <w:rFonts w:eastAsia="Meiryo"/>
          <w:sz w:val="20"/>
          <w:szCs w:val="20"/>
          <w:lang w:val="sr-Cyrl-RS" w:eastAsia="zh-CN"/>
        </w:rPr>
        <w:t>(A).</w:t>
      </w:r>
    </w:p>
    <w:p w14:paraId="75774FAA"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Заштита од буке у животној средини засниваће се на спровођењу следећих правила и мера заштите:</w:t>
      </w:r>
    </w:p>
    <w:p w14:paraId="7D381E32" w14:textId="77777777" w:rsidR="0004686F" w:rsidRPr="0004686F" w:rsidRDefault="0004686F">
      <w:pPr>
        <w:numPr>
          <w:ilvl w:val="0"/>
          <w:numId w:val="83"/>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поштовањем граничних вредности о дозвољеним вредностима нивоа буке у животној средини у складу са прописима;</w:t>
      </w:r>
    </w:p>
    <w:p w14:paraId="6CEB64AA" w14:textId="77777777" w:rsidR="0004686F" w:rsidRPr="0004686F" w:rsidRDefault="0004686F">
      <w:pPr>
        <w:numPr>
          <w:ilvl w:val="0"/>
          <w:numId w:val="83"/>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подизањем појасева заштитног зеленила и техничких баријера на најугроженијим локацијама</w:t>
      </w:r>
    </w:p>
    <w:p w14:paraId="1D81BB6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Законски нормативи у вези заштите становништва од штетног дејства буке доносе се у облику максимално дозвољеног нивоа меродавног параметра или параметара који представљају полазну обавезу испуњења услова везаних за проблематику буке. Комунална бука не представља проблем на планском подручју.</w:t>
      </w:r>
    </w:p>
    <w:p w14:paraId="14FE483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Највиши нивои буке утврђени су Правилником о методологији за одређивање акустичних зона („Сл. Гласник РС“ бр.72/10).</w:t>
      </w:r>
    </w:p>
    <w:p w14:paraId="7A242C0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lastRenderedPageBreak/>
        <w:t>Граничне вредности индикатора буке дате су у наредној табели, а прописани Уредбом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бр.75/2010).</w:t>
      </w:r>
    </w:p>
    <w:p w14:paraId="58B92902"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Граничне вредности се односе на укупну буку која потиче од свих извора буке на посматраној локацији. Ниво буке унутар предметног простора усагласити са захтевима Уредбе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бр.75/2010). Прилог 2., који се односи на граничне вредности индикатора буке на отвореном простору „</w:t>
      </w:r>
      <w:r w:rsidRPr="0004686F">
        <w:rPr>
          <w:rFonts w:eastAsia="Meiryo"/>
          <w:b/>
          <w:bCs/>
          <w:sz w:val="20"/>
          <w:szCs w:val="20"/>
          <w:lang w:val="sr-Cyrl-RS" w:eastAsia="zh-CN"/>
        </w:rPr>
        <w:t>Туристичких подручја, малих и сеоских насеља, кампова и школских зона</w:t>
      </w:r>
      <w:r w:rsidRPr="0004686F">
        <w:rPr>
          <w:rFonts w:eastAsia="Meiryo"/>
          <w:sz w:val="20"/>
          <w:szCs w:val="20"/>
          <w:lang w:val="sr-Cyrl-RS" w:eastAsia="zh-CN"/>
        </w:rPr>
        <w:t xml:space="preserve">“ и износе 50 </w:t>
      </w:r>
      <w:proofErr w:type="spellStart"/>
      <w:r w:rsidRPr="0004686F">
        <w:rPr>
          <w:rFonts w:eastAsia="Meiryo"/>
          <w:sz w:val="20"/>
          <w:szCs w:val="20"/>
          <w:lang w:val="sr-Cyrl-RS" w:eastAsia="zh-CN"/>
        </w:rPr>
        <w:t>dBA</w:t>
      </w:r>
      <w:proofErr w:type="spellEnd"/>
      <w:r w:rsidRPr="0004686F">
        <w:rPr>
          <w:rFonts w:eastAsia="Meiryo"/>
          <w:sz w:val="20"/>
          <w:szCs w:val="20"/>
          <w:lang w:val="sr-Cyrl-RS" w:eastAsia="zh-CN"/>
        </w:rPr>
        <w:t xml:space="preserve"> током дана, односно 45dBA за ноћни период.</w:t>
      </w:r>
    </w:p>
    <w:p w14:paraId="52671B4D" w14:textId="77777777" w:rsidR="0004686F" w:rsidRPr="0004686F" w:rsidRDefault="0004686F" w:rsidP="0004686F">
      <w:pPr>
        <w:autoSpaceDE w:val="0"/>
        <w:autoSpaceDN w:val="0"/>
        <w:adjustRightInd w:val="0"/>
        <w:jc w:val="both"/>
        <w:rPr>
          <w:rFonts w:eastAsia="Meiryo"/>
          <w:b/>
          <w:i/>
          <w:sz w:val="20"/>
          <w:szCs w:val="20"/>
          <w:lang w:val="sr-Cyrl-RS" w:eastAsia="zh-CN"/>
        </w:rPr>
      </w:pPr>
      <w:bookmarkStart w:id="116" w:name="_Toc114735169"/>
    </w:p>
    <w:p w14:paraId="588F3030" w14:textId="77777777" w:rsidR="0004686F" w:rsidRPr="0004686F" w:rsidRDefault="0004686F" w:rsidP="0004686F">
      <w:pPr>
        <w:autoSpaceDE w:val="0"/>
        <w:autoSpaceDN w:val="0"/>
        <w:adjustRightInd w:val="0"/>
        <w:jc w:val="both"/>
        <w:rPr>
          <w:rFonts w:eastAsia="Meiryo"/>
          <w:b/>
          <w:i/>
          <w:sz w:val="20"/>
          <w:szCs w:val="20"/>
          <w:lang w:val="sr-Cyrl-RS" w:eastAsia="zh-CN"/>
        </w:rPr>
      </w:pPr>
    </w:p>
    <w:p w14:paraId="08388BC4" w14:textId="77777777" w:rsidR="0004686F" w:rsidRPr="0004686F" w:rsidRDefault="0004686F" w:rsidP="0004686F">
      <w:pPr>
        <w:autoSpaceDE w:val="0"/>
        <w:autoSpaceDN w:val="0"/>
        <w:adjustRightInd w:val="0"/>
        <w:jc w:val="both"/>
        <w:rPr>
          <w:rFonts w:eastAsia="Meiryo"/>
          <w:b/>
          <w:i/>
          <w:sz w:val="20"/>
          <w:szCs w:val="20"/>
          <w:lang w:val="sr-Cyrl-RS" w:eastAsia="zh-CN"/>
        </w:rPr>
      </w:pPr>
      <w:r w:rsidRPr="0004686F">
        <w:rPr>
          <w:rFonts w:eastAsia="Meiryo"/>
          <w:b/>
          <w:i/>
          <w:sz w:val="20"/>
          <w:szCs w:val="20"/>
          <w:lang w:val="sr-Cyrl-RS" w:eastAsia="zh-CN"/>
        </w:rPr>
        <w:t xml:space="preserve">Табела бр. 3: Граничне вредности индикатора буке* на отвореном простору ниво буке у </w:t>
      </w:r>
      <w:proofErr w:type="spellStart"/>
      <w:r w:rsidRPr="0004686F">
        <w:rPr>
          <w:rFonts w:eastAsia="Meiryo"/>
          <w:b/>
          <w:i/>
          <w:sz w:val="20"/>
          <w:szCs w:val="20"/>
          <w:lang w:val="sr-Cyrl-RS" w:eastAsia="zh-CN"/>
        </w:rPr>
        <w:t>dB</w:t>
      </w:r>
      <w:proofErr w:type="spellEnd"/>
      <w:r w:rsidRPr="0004686F">
        <w:rPr>
          <w:rFonts w:eastAsia="Meiryo"/>
          <w:b/>
          <w:i/>
          <w:sz w:val="20"/>
          <w:szCs w:val="20"/>
          <w:lang w:val="sr-Cyrl-RS" w:eastAsia="zh-CN"/>
        </w:rPr>
        <w:t>(A)</w:t>
      </w:r>
      <w:bookmarkEnd w:id="116"/>
    </w:p>
    <w:tbl>
      <w:tblPr>
        <w:tblW w:w="9091"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8"/>
        <w:gridCol w:w="5367"/>
        <w:gridCol w:w="1516"/>
        <w:gridCol w:w="1550"/>
      </w:tblGrid>
      <w:tr w:rsidR="0004686F" w:rsidRPr="0004686F" w14:paraId="6B98230A" w14:textId="77777777" w:rsidTr="00606DEF">
        <w:trPr>
          <w:trHeight w:val="450"/>
        </w:trPr>
        <w:tc>
          <w:tcPr>
            <w:tcW w:w="658" w:type="dxa"/>
            <w:vMerge w:val="restart"/>
          </w:tcPr>
          <w:p w14:paraId="7C568802"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Зоне</w:t>
            </w:r>
          </w:p>
        </w:tc>
        <w:tc>
          <w:tcPr>
            <w:tcW w:w="5367" w:type="dxa"/>
            <w:vMerge w:val="restart"/>
          </w:tcPr>
          <w:p w14:paraId="1EACC29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Намена простора</w:t>
            </w:r>
          </w:p>
        </w:tc>
        <w:tc>
          <w:tcPr>
            <w:tcW w:w="3066" w:type="dxa"/>
            <w:gridSpan w:val="2"/>
          </w:tcPr>
          <w:p w14:paraId="64B108AB"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Највиши</w:t>
            </w:r>
            <w:r w:rsidRPr="0004686F">
              <w:rPr>
                <w:rFonts w:eastAsia="Meiryo"/>
                <w:sz w:val="20"/>
                <w:szCs w:val="20"/>
                <w:lang w:val="sr-Cyrl-RS" w:eastAsia="zh-CN"/>
              </w:rPr>
              <w:tab/>
              <w:t>дозвољени</w:t>
            </w:r>
            <w:r w:rsidRPr="0004686F">
              <w:rPr>
                <w:rFonts w:eastAsia="Meiryo"/>
                <w:sz w:val="20"/>
                <w:szCs w:val="20"/>
                <w:lang w:val="sr-Cyrl-RS" w:eastAsia="zh-CN"/>
              </w:rPr>
              <w:tab/>
              <w:t>ниво</w:t>
            </w:r>
          </w:p>
          <w:p w14:paraId="76A679B6"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спољашње буке </w:t>
            </w:r>
            <w:proofErr w:type="spellStart"/>
            <w:r w:rsidRPr="0004686F">
              <w:rPr>
                <w:rFonts w:eastAsia="Meiryo"/>
                <w:sz w:val="20"/>
                <w:szCs w:val="20"/>
                <w:lang w:val="sr-Cyrl-RS" w:eastAsia="zh-CN"/>
              </w:rPr>
              <w:t>Leq</w:t>
            </w:r>
            <w:proofErr w:type="spellEnd"/>
            <w:r w:rsidRPr="0004686F">
              <w:rPr>
                <w:rFonts w:eastAsia="Meiryo"/>
                <w:sz w:val="20"/>
                <w:szCs w:val="20"/>
                <w:lang w:val="sr-Cyrl-RS" w:eastAsia="zh-CN"/>
              </w:rPr>
              <w:t xml:space="preserve"> (</w:t>
            </w:r>
            <w:proofErr w:type="spellStart"/>
            <w:r w:rsidRPr="0004686F">
              <w:rPr>
                <w:rFonts w:eastAsia="Meiryo"/>
                <w:sz w:val="20"/>
                <w:szCs w:val="20"/>
                <w:lang w:val="sr-Cyrl-RS" w:eastAsia="zh-CN"/>
              </w:rPr>
              <w:t>dBA</w:t>
            </w:r>
            <w:proofErr w:type="spellEnd"/>
            <w:r w:rsidRPr="0004686F">
              <w:rPr>
                <w:rFonts w:eastAsia="Meiryo"/>
                <w:sz w:val="20"/>
                <w:szCs w:val="20"/>
                <w:lang w:val="sr-Cyrl-RS" w:eastAsia="zh-CN"/>
              </w:rPr>
              <w:t>)</w:t>
            </w:r>
          </w:p>
        </w:tc>
      </w:tr>
      <w:tr w:rsidR="0004686F" w:rsidRPr="0004686F" w14:paraId="08BCE156" w14:textId="77777777" w:rsidTr="00606DEF">
        <w:trPr>
          <w:trHeight w:val="210"/>
        </w:trPr>
        <w:tc>
          <w:tcPr>
            <w:tcW w:w="658" w:type="dxa"/>
            <w:vMerge/>
            <w:tcBorders>
              <w:top w:val="nil"/>
            </w:tcBorders>
          </w:tcPr>
          <w:p w14:paraId="46853470" w14:textId="77777777" w:rsidR="0004686F" w:rsidRPr="0004686F" w:rsidRDefault="0004686F" w:rsidP="0004686F">
            <w:pPr>
              <w:autoSpaceDE w:val="0"/>
              <w:autoSpaceDN w:val="0"/>
              <w:adjustRightInd w:val="0"/>
              <w:jc w:val="both"/>
              <w:rPr>
                <w:rFonts w:eastAsia="Meiryo"/>
                <w:sz w:val="20"/>
                <w:szCs w:val="20"/>
                <w:lang w:val="sr-Cyrl-RS" w:eastAsia="zh-CN"/>
              </w:rPr>
            </w:pPr>
          </w:p>
        </w:tc>
        <w:tc>
          <w:tcPr>
            <w:tcW w:w="5367" w:type="dxa"/>
            <w:vMerge/>
            <w:tcBorders>
              <w:top w:val="nil"/>
            </w:tcBorders>
          </w:tcPr>
          <w:p w14:paraId="7F3985A0" w14:textId="77777777" w:rsidR="0004686F" w:rsidRPr="0004686F" w:rsidRDefault="0004686F" w:rsidP="0004686F">
            <w:pPr>
              <w:autoSpaceDE w:val="0"/>
              <w:autoSpaceDN w:val="0"/>
              <w:adjustRightInd w:val="0"/>
              <w:jc w:val="both"/>
              <w:rPr>
                <w:rFonts w:eastAsia="Meiryo"/>
                <w:sz w:val="20"/>
                <w:szCs w:val="20"/>
                <w:lang w:val="sr-Cyrl-RS" w:eastAsia="zh-CN"/>
              </w:rPr>
            </w:pPr>
          </w:p>
        </w:tc>
        <w:tc>
          <w:tcPr>
            <w:tcW w:w="3066" w:type="dxa"/>
            <w:gridSpan w:val="2"/>
          </w:tcPr>
          <w:p w14:paraId="5CC83C44"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Дан</w:t>
            </w:r>
            <w:r w:rsidRPr="0004686F">
              <w:rPr>
                <w:rFonts w:eastAsia="Meiryo"/>
                <w:sz w:val="20"/>
                <w:szCs w:val="20"/>
                <w:lang w:val="sr-Cyrl-RS" w:eastAsia="zh-CN"/>
              </w:rPr>
              <w:tab/>
              <w:t>Ноћ</w:t>
            </w:r>
          </w:p>
        </w:tc>
      </w:tr>
      <w:tr w:rsidR="0004686F" w:rsidRPr="0004686F" w14:paraId="78BC4A36" w14:textId="77777777" w:rsidTr="00606DEF">
        <w:trPr>
          <w:trHeight w:val="671"/>
        </w:trPr>
        <w:tc>
          <w:tcPr>
            <w:tcW w:w="658" w:type="dxa"/>
          </w:tcPr>
          <w:p w14:paraId="511D518B"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I</w:t>
            </w:r>
          </w:p>
        </w:tc>
        <w:tc>
          <w:tcPr>
            <w:tcW w:w="5367" w:type="dxa"/>
          </w:tcPr>
          <w:p w14:paraId="6CCE2F43"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Подручја за одмор и рекреацију, болничке зоне и опоравилишта, културно -историјски локалитети, велики паркови</w:t>
            </w:r>
          </w:p>
        </w:tc>
        <w:tc>
          <w:tcPr>
            <w:tcW w:w="1516" w:type="dxa"/>
          </w:tcPr>
          <w:p w14:paraId="3CF82184"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50</w:t>
            </w:r>
          </w:p>
        </w:tc>
        <w:tc>
          <w:tcPr>
            <w:tcW w:w="1550" w:type="dxa"/>
          </w:tcPr>
          <w:p w14:paraId="162A885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40</w:t>
            </w:r>
          </w:p>
        </w:tc>
      </w:tr>
      <w:tr w:rsidR="0004686F" w:rsidRPr="0004686F" w14:paraId="01739BF1" w14:textId="77777777" w:rsidTr="00606DEF">
        <w:trPr>
          <w:trHeight w:val="441"/>
        </w:trPr>
        <w:tc>
          <w:tcPr>
            <w:tcW w:w="658" w:type="dxa"/>
          </w:tcPr>
          <w:p w14:paraId="6A78020F" w14:textId="77777777" w:rsidR="0004686F" w:rsidRPr="0004686F" w:rsidRDefault="0004686F" w:rsidP="0004686F">
            <w:pPr>
              <w:autoSpaceDE w:val="0"/>
              <w:autoSpaceDN w:val="0"/>
              <w:adjustRightInd w:val="0"/>
              <w:jc w:val="both"/>
              <w:rPr>
                <w:rFonts w:eastAsia="Meiryo"/>
                <w:b/>
                <w:bCs/>
                <w:sz w:val="20"/>
                <w:szCs w:val="20"/>
                <w:lang w:val="sr-Cyrl-RS" w:eastAsia="zh-CN"/>
              </w:rPr>
            </w:pPr>
            <w:r w:rsidRPr="0004686F">
              <w:rPr>
                <w:rFonts w:eastAsia="Meiryo"/>
                <w:b/>
                <w:bCs/>
                <w:sz w:val="20"/>
                <w:szCs w:val="20"/>
                <w:lang w:val="sr-Cyrl-RS" w:eastAsia="zh-CN"/>
              </w:rPr>
              <w:t>II</w:t>
            </w:r>
          </w:p>
        </w:tc>
        <w:tc>
          <w:tcPr>
            <w:tcW w:w="5367" w:type="dxa"/>
          </w:tcPr>
          <w:p w14:paraId="18F3F0D0" w14:textId="77777777" w:rsidR="0004686F" w:rsidRPr="0004686F" w:rsidRDefault="0004686F" w:rsidP="0004686F">
            <w:pPr>
              <w:autoSpaceDE w:val="0"/>
              <w:autoSpaceDN w:val="0"/>
              <w:adjustRightInd w:val="0"/>
              <w:jc w:val="both"/>
              <w:rPr>
                <w:rFonts w:eastAsia="Meiryo"/>
                <w:b/>
                <w:bCs/>
                <w:sz w:val="20"/>
                <w:szCs w:val="20"/>
                <w:lang w:val="sr-Cyrl-RS" w:eastAsia="zh-CN"/>
              </w:rPr>
            </w:pPr>
            <w:bookmarkStart w:id="117" w:name="_Hlk114749011"/>
            <w:r w:rsidRPr="0004686F">
              <w:rPr>
                <w:rFonts w:eastAsia="Meiryo"/>
                <w:b/>
                <w:bCs/>
                <w:sz w:val="20"/>
                <w:szCs w:val="20"/>
                <w:lang w:val="sr-Cyrl-RS" w:eastAsia="zh-CN"/>
              </w:rPr>
              <w:t>Туристичка подручја, мала и сеоска насеља, кампови и школске зоне</w:t>
            </w:r>
            <w:bookmarkEnd w:id="117"/>
          </w:p>
        </w:tc>
        <w:tc>
          <w:tcPr>
            <w:tcW w:w="1516" w:type="dxa"/>
          </w:tcPr>
          <w:p w14:paraId="616A1C99" w14:textId="77777777" w:rsidR="0004686F" w:rsidRPr="0004686F" w:rsidRDefault="0004686F" w:rsidP="0004686F">
            <w:pPr>
              <w:autoSpaceDE w:val="0"/>
              <w:autoSpaceDN w:val="0"/>
              <w:adjustRightInd w:val="0"/>
              <w:jc w:val="both"/>
              <w:rPr>
                <w:rFonts w:eastAsia="Meiryo"/>
                <w:b/>
                <w:bCs/>
                <w:sz w:val="20"/>
                <w:szCs w:val="20"/>
                <w:lang w:val="sr-Cyrl-RS" w:eastAsia="zh-CN"/>
              </w:rPr>
            </w:pPr>
            <w:r w:rsidRPr="0004686F">
              <w:rPr>
                <w:rFonts w:eastAsia="Meiryo"/>
                <w:b/>
                <w:bCs/>
                <w:sz w:val="20"/>
                <w:szCs w:val="20"/>
                <w:lang w:val="sr-Cyrl-RS" w:eastAsia="zh-CN"/>
              </w:rPr>
              <w:t>50</w:t>
            </w:r>
          </w:p>
        </w:tc>
        <w:tc>
          <w:tcPr>
            <w:tcW w:w="1550" w:type="dxa"/>
          </w:tcPr>
          <w:p w14:paraId="3ED80CE6" w14:textId="77777777" w:rsidR="0004686F" w:rsidRPr="0004686F" w:rsidRDefault="0004686F" w:rsidP="0004686F">
            <w:pPr>
              <w:autoSpaceDE w:val="0"/>
              <w:autoSpaceDN w:val="0"/>
              <w:adjustRightInd w:val="0"/>
              <w:jc w:val="both"/>
              <w:rPr>
                <w:rFonts w:eastAsia="Meiryo"/>
                <w:b/>
                <w:bCs/>
                <w:sz w:val="20"/>
                <w:szCs w:val="20"/>
                <w:lang w:val="sr-Cyrl-RS" w:eastAsia="zh-CN"/>
              </w:rPr>
            </w:pPr>
            <w:r w:rsidRPr="0004686F">
              <w:rPr>
                <w:rFonts w:eastAsia="Meiryo"/>
                <w:b/>
                <w:bCs/>
                <w:sz w:val="20"/>
                <w:szCs w:val="20"/>
                <w:lang w:val="sr-Cyrl-RS" w:eastAsia="zh-CN"/>
              </w:rPr>
              <w:t>45</w:t>
            </w:r>
          </w:p>
        </w:tc>
      </w:tr>
      <w:tr w:rsidR="0004686F" w:rsidRPr="0004686F" w14:paraId="2B720B95" w14:textId="77777777" w:rsidTr="00606DEF">
        <w:trPr>
          <w:trHeight w:val="416"/>
        </w:trPr>
        <w:tc>
          <w:tcPr>
            <w:tcW w:w="658" w:type="dxa"/>
          </w:tcPr>
          <w:p w14:paraId="4B320B7F"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III</w:t>
            </w:r>
          </w:p>
        </w:tc>
        <w:tc>
          <w:tcPr>
            <w:tcW w:w="5367" w:type="dxa"/>
          </w:tcPr>
          <w:p w14:paraId="59EFE1A6"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Чисто стамбена подручја</w:t>
            </w:r>
          </w:p>
        </w:tc>
        <w:tc>
          <w:tcPr>
            <w:tcW w:w="1516" w:type="dxa"/>
          </w:tcPr>
          <w:p w14:paraId="62B092CA"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55</w:t>
            </w:r>
          </w:p>
        </w:tc>
        <w:tc>
          <w:tcPr>
            <w:tcW w:w="1550" w:type="dxa"/>
          </w:tcPr>
          <w:p w14:paraId="2AFC4865"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45</w:t>
            </w:r>
          </w:p>
        </w:tc>
      </w:tr>
      <w:tr w:rsidR="0004686F" w:rsidRPr="0004686F" w14:paraId="18469F12" w14:textId="77777777" w:rsidTr="00606DEF">
        <w:trPr>
          <w:trHeight w:val="441"/>
        </w:trPr>
        <w:tc>
          <w:tcPr>
            <w:tcW w:w="658" w:type="dxa"/>
          </w:tcPr>
          <w:p w14:paraId="51331225"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IV</w:t>
            </w:r>
          </w:p>
        </w:tc>
        <w:tc>
          <w:tcPr>
            <w:tcW w:w="5367" w:type="dxa"/>
          </w:tcPr>
          <w:p w14:paraId="2F4BE61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Пословно-стамбена подручја, трговинско - стамбена подручја, дечја игралишта</w:t>
            </w:r>
          </w:p>
        </w:tc>
        <w:tc>
          <w:tcPr>
            <w:tcW w:w="1516" w:type="dxa"/>
          </w:tcPr>
          <w:p w14:paraId="0DC5DEBD"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60</w:t>
            </w:r>
          </w:p>
        </w:tc>
        <w:tc>
          <w:tcPr>
            <w:tcW w:w="1550" w:type="dxa"/>
          </w:tcPr>
          <w:p w14:paraId="7AFEB3DA"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50</w:t>
            </w:r>
          </w:p>
        </w:tc>
      </w:tr>
      <w:tr w:rsidR="0004686F" w:rsidRPr="0004686F" w14:paraId="78B76F17" w14:textId="77777777" w:rsidTr="00606DEF">
        <w:trPr>
          <w:trHeight w:val="666"/>
        </w:trPr>
        <w:tc>
          <w:tcPr>
            <w:tcW w:w="658" w:type="dxa"/>
          </w:tcPr>
          <w:p w14:paraId="6851262A"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V</w:t>
            </w:r>
          </w:p>
        </w:tc>
        <w:tc>
          <w:tcPr>
            <w:tcW w:w="5367" w:type="dxa"/>
          </w:tcPr>
          <w:p w14:paraId="0C32150B"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Градски центар, занатска, трговачка, административно -управна зона са становима, зоне дуж аутопутева и магистралних саобраћајница</w:t>
            </w:r>
          </w:p>
        </w:tc>
        <w:tc>
          <w:tcPr>
            <w:tcW w:w="1516" w:type="dxa"/>
          </w:tcPr>
          <w:p w14:paraId="785DFD2B"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65</w:t>
            </w:r>
          </w:p>
        </w:tc>
        <w:tc>
          <w:tcPr>
            <w:tcW w:w="1550" w:type="dxa"/>
          </w:tcPr>
          <w:p w14:paraId="48C640F9"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55</w:t>
            </w:r>
          </w:p>
        </w:tc>
      </w:tr>
      <w:tr w:rsidR="0004686F" w:rsidRPr="0004686F" w14:paraId="0E195625" w14:textId="77777777" w:rsidTr="00606DEF">
        <w:trPr>
          <w:trHeight w:val="671"/>
        </w:trPr>
        <w:tc>
          <w:tcPr>
            <w:tcW w:w="658" w:type="dxa"/>
          </w:tcPr>
          <w:p w14:paraId="302DAF01"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VI</w:t>
            </w:r>
          </w:p>
        </w:tc>
        <w:tc>
          <w:tcPr>
            <w:tcW w:w="5367" w:type="dxa"/>
          </w:tcPr>
          <w:p w14:paraId="639F97B2"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Индустријска, складишна и сервисна подручја и транспортни терминали без становања</w:t>
            </w:r>
          </w:p>
        </w:tc>
        <w:tc>
          <w:tcPr>
            <w:tcW w:w="3066" w:type="dxa"/>
            <w:gridSpan w:val="2"/>
          </w:tcPr>
          <w:p w14:paraId="7C8B7BCD"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На граници зоне бука не сме прелазити нивое у зони са којом се граничи</w:t>
            </w:r>
          </w:p>
        </w:tc>
      </w:tr>
    </w:tbl>
    <w:p w14:paraId="7D0A87DA"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 индикатор буке је акустичка величина којом се описује бука у животној средини и изражава се у </w:t>
      </w:r>
      <w:proofErr w:type="spellStart"/>
      <w:r w:rsidRPr="0004686F">
        <w:rPr>
          <w:rFonts w:eastAsia="Meiryo"/>
          <w:sz w:val="20"/>
          <w:szCs w:val="20"/>
          <w:lang w:val="sr-Cyrl-RS" w:eastAsia="zh-CN"/>
        </w:rPr>
        <w:t>dB</w:t>
      </w:r>
      <w:proofErr w:type="spellEnd"/>
      <w:r w:rsidRPr="0004686F">
        <w:rPr>
          <w:rFonts w:eastAsia="Meiryo"/>
          <w:sz w:val="20"/>
          <w:szCs w:val="20"/>
          <w:lang w:val="sr-Cyrl-RS" w:eastAsia="zh-CN"/>
        </w:rPr>
        <w:t>(A)</w:t>
      </w:r>
    </w:p>
    <w:p w14:paraId="180AC22A" w14:textId="77777777" w:rsidR="0004686F" w:rsidRPr="0004686F" w:rsidRDefault="0004686F" w:rsidP="0004686F">
      <w:pPr>
        <w:autoSpaceDE w:val="0"/>
        <w:autoSpaceDN w:val="0"/>
        <w:adjustRightInd w:val="0"/>
        <w:jc w:val="both"/>
        <w:rPr>
          <w:rFonts w:eastAsia="Meiryo"/>
          <w:sz w:val="20"/>
          <w:szCs w:val="20"/>
          <w:lang w:val="sr-Cyrl-RS" w:eastAsia="zh-CN"/>
        </w:rPr>
      </w:pPr>
    </w:p>
    <w:p w14:paraId="6FC7846B" w14:textId="77777777" w:rsidR="0004686F" w:rsidRPr="0004686F" w:rsidRDefault="0004686F" w:rsidP="0004686F">
      <w:pPr>
        <w:autoSpaceDE w:val="0"/>
        <w:autoSpaceDN w:val="0"/>
        <w:adjustRightInd w:val="0"/>
        <w:jc w:val="both"/>
        <w:rPr>
          <w:rFonts w:eastAsia="Meiryo"/>
          <w:b/>
          <w:iCs/>
          <w:sz w:val="20"/>
          <w:szCs w:val="20"/>
          <w:lang w:val="sr-Cyrl-RS" w:eastAsia="zh-CN"/>
        </w:rPr>
      </w:pPr>
      <w:r w:rsidRPr="0004686F">
        <w:rPr>
          <w:rFonts w:eastAsia="Meiryo"/>
          <w:b/>
          <w:iCs/>
          <w:sz w:val="20"/>
          <w:szCs w:val="20"/>
          <w:lang w:val="sr-Cyrl-RS" w:eastAsia="zh-CN"/>
        </w:rPr>
        <w:t>Мере заштите земљишта</w:t>
      </w:r>
    </w:p>
    <w:p w14:paraId="543001CB"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реализација Плана се мора спровести у складу са прописаним урбанистичким параметрима, правилима уређења и правилима грађења у Плану детаљне регулације; </w:t>
      </w:r>
    </w:p>
    <w:p w14:paraId="50C1AB93"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колико се на траси пута налазе „дивље“ депоније (неконтролисано одложен отпад), обавезна је санација простора, чишћење терена и одвожење отпада, према условима надлежне комуналне службе; </w:t>
      </w:r>
    </w:p>
    <w:p w14:paraId="30E016A5"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код </w:t>
      </w:r>
      <w:proofErr w:type="spellStart"/>
      <w:r w:rsidRPr="0004686F">
        <w:rPr>
          <w:rFonts w:eastAsia="Meiryo"/>
          <w:sz w:val="20"/>
          <w:szCs w:val="20"/>
          <w:lang w:val="sr-Cyrl-RS" w:eastAsia="zh-CN"/>
        </w:rPr>
        <w:t>антиерозионих</w:t>
      </w:r>
      <w:proofErr w:type="spellEnd"/>
      <w:r w:rsidRPr="0004686F">
        <w:rPr>
          <w:rFonts w:eastAsia="Meiryo"/>
          <w:sz w:val="20"/>
          <w:szCs w:val="20"/>
          <w:lang w:val="sr-Cyrl-RS" w:eastAsia="zh-CN"/>
        </w:rPr>
        <w:t xml:space="preserve"> мера предност имају биолошке мере (пошумљавање, мелиорација шума, мелиорација пашњака и ливада и </w:t>
      </w:r>
      <w:proofErr w:type="spellStart"/>
      <w:r w:rsidRPr="0004686F">
        <w:rPr>
          <w:rFonts w:eastAsia="Meiryo"/>
          <w:sz w:val="20"/>
          <w:szCs w:val="20"/>
          <w:lang w:val="sr-Cyrl-RS" w:eastAsia="zh-CN"/>
        </w:rPr>
        <w:t>затравњивање</w:t>
      </w:r>
      <w:proofErr w:type="spellEnd"/>
      <w:r w:rsidRPr="0004686F">
        <w:rPr>
          <w:rFonts w:eastAsia="Meiryo"/>
          <w:sz w:val="20"/>
          <w:szCs w:val="20"/>
          <w:lang w:val="sr-Cyrl-RS" w:eastAsia="zh-CN"/>
        </w:rPr>
        <w:t xml:space="preserve">); </w:t>
      </w:r>
    </w:p>
    <w:p w14:paraId="1FD19587"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нивелисање терена (у колико је то неопходно) извести према геодетским елементима. Материјал за насипање мора да задовољи геолошке и санитарне услове; </w:t>
      </w:r>
    </w:p>
    <w:p w14:paraId="466230DD"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proofErr w:type="spellStart"/>
      <w:r w:rsidRPr="0004686F">
        <w:rPr>
          <w:rFonts w:eastAsia="Meiryo"/>
          <w:sz w:val="20"/>
          <w:szCs w:val="20"/>
          <w:lang w:val="sr-Cyrl-RS" w:eastAsia="zh-CN"/>
        </w:rPr>
        <w:t>цевоводска</w:t>
      </w:r>
      <w:proofErr w:type="spellEnd"/>
      <w:r w:rsidRPr="0004686F">
        <w:rPr>
          <w:rFonts w:eastAsia="Meiryo"/>
          <w:sz w:val="20"/>
          <w:szCs w:val="20"/>
          <w:lang w:val="sr-Cyrl-RS" w:eastAsia="zh-CN"/>
        </w:rPr>
        <w:t xml:space="preserve"> мрежа (</w:t>
      </w:r>
      <w:proofErr w:type="spellStart"/>
      <w:r w:rsidRPr="0004686F">
        <w:rPr>
          <w:rFonts w:eastAsia="Meiryo"/>
          <w:sz w:val="20"/>
          <w:szCs w:val="20"/>
          <w:lang w:val="sr-Cyrl-RS" w:eastAsia="zh-CN"/>
        </w:rPr>
        <w:t>водоводска</w:t>
      </w:r>
      <w:proofErr w:type="spellEnd"/>
      <w:r w:rsidRPr="0004686F">
        <w:rPr>
          <w:rFonts w:eastAsia="Meiryo"/>
          <w:sz w:val="20"/>
          <w:szCs w:val="20"/>
          <w:lang w:val="sr-Cyrl-RS" w:eastAsia="zh-CN"/>
        </w:rPr>
        <w:t xml:space="preserve"> и канализациона), мора бити изолована и у потпуности непропусна, заштићена од подлокавања, плављења и нестабилности како се не би изазвало њено померање или додатно оптерећење; </w:t>
      </w:r>
    </w:p>
    <w:p w14:paraId="3FF95970"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обавезно је управљање отпадом у складу са Законом о управљању отпадом („Сл. Гласник РС”, бр.36/09, 88/10 и 14/16) и подзаконским актима на подручју Плана, према Плану управљања отпадом које подразумева прикупљање, примарну селекцију, транспорт и одлагање отпада преко надлежног комуналног предузећа;</w:t>
      </w:r>
    </w:p>
    <w:p w14:paraId="5BE8FEA5"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на планском подручју и непосредном окружењу, забрањено је формирање </w:t>
      </w:r>
      <w:proofErr w:type="spellStart"/>
      <w:r w:rsidRPr="0004686F">
        <w:rPr>
          <w:rFonts w:eastAsia="Meiryo"/>
          <w:sz w:val="20"/>
          <w:szCs w:val="20"/>
          <w:lang w:val="sr-Cyrl-RS" w:eastAsia="zh-CN"/>
        </w:rPr>
        <w:t>одлагалишта</w:t>
      </w:r>
      <w:proofErr w:type="spellEnd"/>
      <w:r w:rsidRPr="0004686F">
        <w:rPr>
          <w:rFonts w:eastAsia="Meiryo"/>
          <w:sz w:val="20"/>
          <w:szCs w:val="20"/>
          <w:lang w:val="sr-Cyrl-RS" w:eastAsia="zh-CN"/>
        </w:rPr>
        <w:t xml:space="preserve"> вишка материјала. Сав вишак материјала од рашчишћавања терена одлагати, према условима надлежног комуналног предузећа;</w:t>
      </w:r>
    </w:p>
    <w:p w14:paraId="147DDB6F" w14:textId="77777777" w:rsidR="0004686F" w:rsidRPr="0004686F" w:rsidRDefault="0004686F">
      <w:pPr>
        <w:numPr>
          <w:ilvl w:val="0"/>
          <w:numId w:val="85"/>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 колико се при земљаним радовима, у оквиру граница обухвата Плана, наиђе на археолошки материјал, без одлагања прекинути даље радове и обавестити надлежни Завод за заштиту споменика културе и предузети мере да се налаз не уништи и не оштети, те да се сачува на месту и у положају у коме је откривен.</w:t>
      </w:r>
    </w:p>
    <w:p w14:paraId="3B57DC7C" w14:textId="77777777" w:rsidR="0004686F" w:rsidRPr="0004686F" w:rsidRDefault="0004686F" w:rsidP="0004686F">
      <w:pPr>
        <w:autoSpaceDE w:val="0"/>
        <w:autoSpaceDN w:val="0"/>
        <w:adjustRightInd w:val="0"/>
        <w:jc w:val="both"/>
        <w:rPr>
          <w:rFonts w:eastAsia="Meiryo"/>
          <w:sz w:val="20"/>
          <w:szCs w:val="20"/>
          <w:lang w:val="sr-Cyrl-RS" w:eastAsia="zh-CN"/>
        </w:rPr>
      </w:pPr>
    </w:p>
    <w:p w14:paraId="34B24C80" w14:textId="77777777" w:rsidR="0004686F" w:rsidRPr="0004686F" w:rsidRDefault="0004686F" w:rsidP="0004686F">
      <w:p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Планирање развоја и изградње у складу са еколошким принципима, санирање еколошких проблема и развој локалних прописа, спроводећи едукативне, економске и техничко – технолошке мере, може нас довести до крајњег циља, а то је здраво животно окружење.</w:t>
      </w:r>
    </w:p>
    <w:p w14:paraId="372DA0F8" w14:textId="75649A43" w:rsidR="0004686F" w:rsidRDefault="0004686F" w:rsidP="0004686F">
      <w:pPr>
        <w:autoSpaceDE w:val="0"/>
        <w:autoSpaceDN w:val="0"/>
        <w:adjustRightInd w:val="0"/>
        <w:jc w:val="both"/>
        <w:rPr>
          <w:rFonts w:eastAsia="Meiryo"/>
          <w:sz w:val="20"/>
          <w:szCs w:val="20"/>
          <w:lang w:val="sr-Cyrl-RS" w:eastAsia="zh-CN"/>
        </w:rPr>
      </w:pPr>
    </w:p>
    <w:p w14:paraId="2F7EF4AD" w14:textId="347D5FE6" w:rsidR="0004686F" w:rsidRDefault="0004686F" w:rsidP="0004686F">
      <w:pPr>
        <w:autoSpaceDE w:val="0"/>
        <w:autoSpaceDN w:val="0"/>
        <w:adjustRightInd w:val="0"/>
        <w:jc w:val="both"/>
        <w:rPr>
          <w:rFonts w:eastAsia="Meiryo"/>
          <w:sz w:val="20"/>
          <w:szCs w:val="20"/>
          <w:lang w:val="sr-Cyrl-RS" w:eastAsia="zh-CN"/>
        </w:rPr>
      </w:pPr>
    </w:p>
    <w:p w14:paraId="48D4C63B" w14:textId="77777777" w:rsidR="0004686F" w:rsidRPr="0004686F" w:rsidRDefault="0004686F" w:rsidP="0004686F">
      <w:pPr>
        <w:autoSpaceDE w:val="0"/>
        <w:autoSpaceDN w:val="0"/>
        <w:adjustRightInd w:val="0"/>
        <w:jc w:val="both"/>
        <w:rPr>
          <w:rFonts w:eastAsia="Meiryo"/>
          <w:sz w:val="20"/>
          <w:szCs w:val="20"/>
          <w:lang w:val="sr-Cyrl-RS" w:eastAsia="zh-CN"/>
        </w:rPr>
      </w:pPr>
    </w:p>
    <w:p w14:paraId="6C851518" w14:textId="77777777" w:rsidR="0004686F" w:rsidRPr="0004686F" w:rsidRDefault="0004686F" w:rsidP="0004686F">
      <w:pPr>
        <w:autoSpaceDE w:val="0"/>
        <w:autoSpaceDN w:val="0"/>
        <w:adjustRightInd w:val="0"/>
        <w:jc w:val="both"/>
        <w:rPr>
          <w:rFonts w:eastAsia="Meiryo"/>
          <w:b/>
          <w:iCs/>
          <w:sz w:val="20"/>
          <w:szCs w:val="20"/>
          <w:lang w:val="sr-Cyrl-RS" w:eastAsia="zh-CN"/>
        </w:rPr>
      </w:pPr>
      <w:r w:rsidRPr="0004686F">
        <w:rPr>
          <w:rFonts w:eastAsia="Meiryo"/>
          <w:b/>
          <w:iCs/>
          <w:sz w:val="20"/>
          <w:szCs w:val="20"/>
          <w:lang w:val="sr-Cyrl-RS" w:eastAsia="zh-CN"/>
        </w:rPr>
        <w:lastRenderedPageBreak/>
        <w:t>Мере заштите вода</w:t>
      </w:r>
    </w:p>
    <w:p w14:paraId="4887331A" w14:textId="77777777" w:rsidR="0004686F" w:rsidRPr="0004686F" w:rsidRDefault="0004686F">
      <w:pPr>
        <w:numPr>
          <w:ilvl w:val="0"/>
          <w:numId w:val="86"/>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изградња канализационе мреже;</w:t>
      </w:r>
    </w:p>
    <w:p w14:paraId="05C0502E" w14:textId="77777777" w:rsidR="0004686F" w:rsidRPr="0004686F" w:rsidRDefault="0004686F">
      <w:pPr>
        <w:numPr>
          <w:ilvl w:val="0"/>
          <w:numId w:val="86"/>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изградња атмосферске канализације;</w:t>
      </w:r>
    </w:p>
    <w:p w14:paraId="3DD09F1F" w14:textId="77777777" w:rsidR="0004686F" w:rsidRPr="0004686F" w:rsidRDefault="0004686F">
      <w:pPr>
        <w:numPr>
          <w:ilvl w:val="0"/>
          <w:numId w:val="86"/>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заштита површинских и подземних вода од загађења отпадним водама из насеља;</w:t>
      </w:r>
    </w:p>
    <w:p w14:paraId="07753AC3" w14:textId="77777777" w:rsidR="0004686F" w:rsidRPr="0004686F" w:rsidRDefault="0004686F">
      <w:pPr>
        <w:numPr>
          <w:ilvl w:val="0"/>
          <w:numId w:val="86"/>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очување квалитета површинских вода у складу са захтеваном класом;</w:t>
      </w:r>
    </w:p>
    <w:p w14:paraId="375BFDCB" w14:textId="77777777" w:rsidR="0004686F" w:rsidRPr="0004686F" w:rsidRDefault="0004686F">
      <w:pPr>
        <w:numPr>
          <w:ilvl w:val="0"/>
          <w:numId w:val="86"/>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обавезно пречишћавање свих отпадних вода пре испуштања у реципијент, сагласно стандардима прописаним Законом о водама;</w:t>
      </w:r>
    </w:p>
    <w:p w14:paraId="5F241C00" w14:textId="77777777" w:rsidR="0004686F" w:rsidRPr="0004686F" w:rsidRDefault="0004686F">
      <w:pPr>
        <w:numPr>
          <w:ilvl w:val="0"/>
          <w:numId w:val="86"/>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уградња мањих уређаја за пречишћавање отпадних вода у складу са климатским условима и обезбеђење одржавања, контроле и надзора над њима.</w:t>
      </w:r>
    </w:p>
    <w:p w14:paraId="0753223E" w14:textId="77777777" w:rsidR="0004686F" w:rsidRPr="0004686F" w:rsidRDefault="0004686F" w:rsidP="0004686F">
      <w:pPr>
        <w:autoSpaceDE w:val="0"/>
        <w:autoSpaceDN w:val="0"/>
        <w:adjustRightInd w:val="0"/>
        <w:jc w:val="both"/>
        <w:rPr>
          <w:rFonts w:eastAsia="Meiryo"/>
          <w:b/>
          <w:i/>
          <w:sz w:val="20"/>
          <w:szCs w:val="20"/>
          <w:lang w:val="sr-Cyrl-RS" w:eastAsia="zh-CN"/>
        </w:rPr>
      </w:pPr>
      <w:r w:rsidRPr="0004686F">
        <w:rPr>
          <w:rFonts w:eastAsia="Meiryo"/>
          <w:b/>
          <w:i/>
          <w:sz w:val="20"/>
          <w:szCs w:val="20"/>
          <w:lang w:val="sr-Cyrl-RS" w:eastAsia="zh-CN"/>
        </w:rPr>
        <w:t>Смернице за заштиту вода:</w:t>
      </w:r>
    </w:p>
    <w:p w14:paraId="1B5549C4"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све отпадне воде које настају на планском подручју, пре упуштања у било који реципијент, морају бити пречишћене, применом одговарајућег третмана, до нивоа који не представља опасност за природне процесе, за обнову квалитета и количине воде и на начин који не умањује могућност њиховог </w:t>
      </w:r>
      <w:proofErr w:type="spellStart"/>
      <w:r w:rsidRPr="0004686F">
        <w:rPr>
          <w:rFonts w:eastAsia="Meiryo"/>
          <w:sz w:val="20"/>
          <w:szCs w:val="20"/>
          <w:lang w:val="sr-Cyrl-RS" w:eastAsia="zh-CN"/>
        </w:rPr>
        <w:t>вишенаменског</w:t>
      </w:r>
      <w:proofErr w:type="spellEnd"/>
      <w:r w:rsidRPr="0004686F">
        <w:rPr>
          <w:rFonts w:eastAsia="Meiryo"/>
          <w:sz w:val="20"/>
          <w:szCs w:val="20"/>
          <w:lang w:val="sr-Cyrl-RS" w:eastAsia="zh-CN"/>
        </w:rPr>
        <w:t xml:space="preserve"> коришћења;</w:t>
      </w:r>
    </w:p>
    <w:p w14:paraId="31FBA23F"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забрањено је </w:t>
      </w:r>
      <w:proofErr w:type="spellStart"/>
      <w:r w:rsidRPr="0004686F">
        <w:rPr>
          <w:rFonts w:eastAsia="Meiryo"/>
          <w:sz w:val="20"/>
          <w:szCs w:val="20"/>
          <w:lang w:val="sr-Cyrl-RS" w:eastAsia="zh-CN"/>
        </w:rPr>
        <w:t>каптирања</w:t>
      </w:r>
      <w:proofErr w:type="spellEnd"/>
      <w:r w:rsidRPr="0004686F">
        <w:rPr>
          <w:rFonts w:eastAsia="Meiryo"/>
          <w:sz w:val="20"/>
          <w:szCs w:val="20"/>
          <w:lang w:val="sr-Cyrl-RS" w:eastAsia="zh-CN"/>
        </w:rPr>
        <w:t xml:space="preserve"> извора у режимима I и II степена заштите; обавезно је успостављање санитарне заштите сливних подручја (појасеви и зоне санитарне заштите) код планираних акумулација чија је првенствена намена водоснабдевање, ради очувања квалитета вода у њима и смањења ризика по здравље корисника њихових вода;</w:t>
      </w:r>
    </w:p>
    <w:p w14:paraId="1D8C0DA6"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при изградњи инфраструктурних коридора не сме да дође до нарушавања</w:t>
      </w:r>
      <w:r w:rsidRPr="0004686F">
        <w:rPr>
          <w:rFonts w:eastAsia="Meiryo"/>
          <w:sz w:val="20"/>
          <w:szCs w:val="20"/>
          <w:lang w:val="sr-Cyrl-RS" w:eastAsia="zh-CN"/>
        </w:rPr>
        <w:br/>
        <w:t>природног површинског отицања воде као ни оштећења корита и положаја</w:t>
      </w:r>
      <w:r w:rsidRPr="0004686F">
        <w:rPr>
          <w:rFonts w:eastAsia="Meiryo"/>
          <w:sz w:val="20"/>
          <w:szCs w:val="20"/>
          <w:lang w:val="sr-Cyrl-RS" w:eastAsia="zh-CN"/>
        </w:rPr>
        <w:br/>
        <w:t>водотока који се прелазе;</w:t>
      </w:r>
    </w:p>
    <w:p w14:paraId="20F46D14"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 техничкој документацији утврдити, где је потребно предвидети радове на</w:t>
      </w:r>
      <w:r w:rsidRPr="0004686F">
        <w:rPr>
          <w:rFonts w:eastAsia="Meiryo"/>
          <w:sz w:val="20"/>
          <w:szCs w:val="20"/>
          <w:lang w:val="sr-Cyrl-RS" w:eastAsia="zh-CN"/>
        </w:rPr>
        <w:br/>
        <w:t>осигурању и обезбеђењу корита кроз које пролазе трасе;</w:t>
      </w:r>
    </w:p>
    <w:p w14:paraId="5C094E96"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 колико дође до непланираног изливања загађујућих материја у водене токове</w:t>
      </w:r>
      <w:r w:rsidRPr="0004686F">
        <w:rPr>
          <w:rFonts w:eastAsia="Meiryo"/>
          <w:sz w:val="20"/>
          <w:szCs w:val="20"/>
          <w:lang w:val="sr-Cyrl-RS" w:eastAsia="zh-CN"/>
        </w:rPr>
        <w:br/>
        <w:t>неопходно је одмах обуставити рад и хитно покренути поступак санације у</w:t>
      </w:r>
      <w:r w:rsidRPr="0004686F">
        <w:rPr>
          <w:rFonts w:eastAsia="Meiryo"/>
          <w:sz w:val="20"/>
          <w:szCs w:val="20"/>
          <w:lang w:val="sr-Cyrl-RS" w:eastAsia="zh-CN"/>
        </w:rPr>
        <w:br/>
        <w:t>сарадњи са надлежним институцијама;</w:t>
      </w:r>
    </w:p>
    <w:p w14:paraId="6C18C4C7"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строго се придржавати Оперативног плана за одбрану од поплава општине</w:t>
      </w:r>
      <w:r w:rsidRPr="0004686F">
        <w:rPr>
          <w:rFonts w:eastAsia="Meiryo"/>
          <w:sz w:val="20"/>
          <w:szCs w:val="20"/>
          <w:lang w:val="sr-Cyrl-RS" w:eastAsia="zh-CN"/>
        </w:rPr>
        <w:br/>
        <w:t>Ивањица;</w:t>
      </w:r>
    </w:p>
    <w:p w14:paraId="0D4202E7"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земљиште и водене површине у подручју заштите изворишта водоснабдевања морају бити заштићени од намерног или случајног загађивања и других утицаја који могу неповољно деловати на издашност извора и здравствену исправност воде. У складу са тим, забрањене су све активности у простору које утичу на промену квалитета воде у водоносним слојевима или површинским токовима;</w:t>
      </w:r>
    </w:p>
    <w:p w14:paraId="38760E18"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 циљу заштите вода обавезно је уређење и одржавање уже зоне заштите</w:t>
      </w:r>
      <w:r w:rsidRPr="0004686F">
        <w:rPr>
          <w:rFonts w:eastAsia="Meiryo"/>
          <w:sz w:val="20"/>
          <w:szCs w:val="20"/>
          <w:lang w:val="sr-Cyrl-RS" w:eastAsia="zh-CN"/>
        </w:rPr>
        <w:br/>
        <w:t>изворишта које се спроводи кроз: уређење терена; забрану грађења нових</w:t>
      </w:r>
      <w:r w:rsidRPr="0004686F">
        <w:rPr>
          <w:rFonts w:eastAsia="Meiryo"/>
          <w:sz w:val="20"/>
          <w:szCs w:val="20"/>
          <w:lang w:val="sr-Cyrl-RS" w:eastAsia="zh-CN"/>
        </w:rPr>
        <w:br/>
        <w:t>инвестиционих објеката који нису у функцији водоснабдевања; забрану употребе вештачких ђубрива и хемијских средстава у пољопривреди; забрану депоновања отпада и редовну контролу коришћења земљишта;</w:t>
      </w:r>
    </w:p>
    <w:p w14:paraId="24076EB6"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појасу </w:t>
      </w:r>
      <w:proofErr w:type="spellStart"/>
      <w:r w:rsidRPr="0004686F">
        <w:rPr>
          <w:rFonts w:eastAsia="Meiryo"/>
          <w:sz w:val="20"/>
          <w:szCs w:val="20"/>
          <w:lang w:val="sr-Cyrl-RS" w:eastAsia="zh-CN"/>
        </w:rPr>
        <w:t>водног</w:t>
      </w:r>
      <w:proofErr w:type="spellEnd"/>
      <w:r w:rsidRPr="0004686F">
        <w:rPr>
          <w:rFonts w:eastAsia="Meiryo"/>
          <w:sz w:val="20"/>
          <w:szCs w:val="20"/>
          <w:lang w:val="sr-Cyrl-RS" w:eastAsia="zh-CN"/>
        </w:rPr>
        <w:t xml:space="preserve"> земљишта – зони водотока, заштитних и других </w:t>
      </w:r>
      <w:proofErr w:type="spellStart"/>
      <w:r w:rsidRPr="0004686F">
        <w:rPr>
          <w:rFonts w:eastAsia="Meiryo"/>
          <w:sz w:val="20"/>
          <w:szCs w:val="20"/>
          <w:lang w:val="sr-Cyrl-RS" w:eastAsia="zh-CN"/>
        </w:rPr>
        <w:t>водних</w:t>
      </w:r>
      <w:proofErr w:type="spellEnd"/>
      <w:r w:rsidRPr="0004686F">
        <w:rPr>
          <w:rFonts w:eastAsia="Meiryo"/>
          <w:sz w:val="20"/>
          <w:szCs w:val="20"/>
          <w:lang w:val="sr-Cyrl-RS" w:eastAsia="zh-CN"/>
        </w:rPr>
        <w:t xml:space="preserve"> објеката, планирани објекти не смеју бити препрека за редовно одржавање, одбрану од поплава и извођење других радова на </w:t>
      </w:r>
      <w:proofErr w:type="spellStart"/>
      <w:r w:rsidRPr="0004686F">
        <w:rPr>
          <w:rFonts w:eastAsia="Meiryo"/>
          <w:sz w:val="20"/>
          <w:szCs w:val="20"/>
          <w:lang w:val="sr-Cyrl-RS" w:eastAsia="zh-CN"/>
        </w:rPr>
        <w:t>водном</w:t>
      </w:r>
      <w:proofErr w:type="spellEnd"/>
      <w:r w:rsidRPr="0004686F">
        <w:rPr>
          <w:rFonts w:eastAsia="Meiryo"/>
          <w:sz w:val="20"/>
          <w:szCs w:val="20"/>
          <w:lang w:val="sr-Cyrl-RS" w:eastAsia="zh-CN"/>
        </w:rPr>
        <w:t xml:space="preserve"> земљишту, као ни да угрозе стабилност обала и стабилност </w:t>
      </w:r>
      <w:proofErr w:type="spellStart"/>
      <w:r w:rsidRPr="0004686F">
        <w:rPr>
          <w:rFonts w:eastAsia="Meiryo"/>
          <w:sz w:val="20"/>
          <w:szCs w:val="20"/>
          <w:lang w:val="sr-Cyrl-RS" w:eastAsia="zh-CN"/>
        </w:rPr>
        <w:t>водних</w:t>
      </w:r>
      <w:proofErr w:type="spellEnd"/>
      <w:r w:rsidRPr="0004686F">
        <w:rPr>
          <w:rFonts w:eastAsia="Meiryo"/>
          <w:sz w:val="20"/>
          <w:szCs w:val="20"/>
          <w:lang w:val="sr-Cyrl-RS" w:eastAsia="zh-CN"/>
        </w:rPr>
        <w:t xml:space="preserve"> објеката. Сви планирани објекти морају бити на прописаној удаљености од свих </w:t>
      </w:r>
      <w:proofErr w:type="spellStart"/>
      <w:r w:rsidRPr="0004686F">
        <w:rPr>
          <w:rFonts w:eastAsia="Meiryo"/>
          <w:sz w:val="20"/>
          <w:szCs w:val="20"/>
          <w:lang w:val="sr-Cyrl-RS" w:eastAsia="zh-CN"/>
        </w:rPr>
        <w:t>водних</w:t>
      </w:r>
      <w:proofErr w:type="spellEnd"/>
      <w:r w:rsidRPr="0004686F">
        <w:rPr>
          <w:rFonts w:eastAsia="Meiryo"/>
          <w:sz w:val="20"/>
          <w:szCs w:val="20"/>
          <w:lang w:val="sr-Cyrl-RS" w:eastAsia="zh-CN"/>
        </w:rPr>
        <w:t xml:space="preserve"> објеката и водотока, односно ван корита за велику воду;</w:t>
      </w:r>
    </w:p>
    <w:p w14:paraId="4C2EF43D"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транспорт материја који су по свом саставу штетне и опасне за подземне воде</w:t>
      </w:r>
      <w:r w:rsidRPr="0004686F">
        <w:rPr>
          <w:rFonts w:eastAsia="Meiryo"/>
          <w:sz w:val="20"/>
          <w:szCs w:val="20"/>
          <w:lang w:val="sr-Cyrl-RS" w:eastAsia="zh-CN"/>
        </w:rPr>
        <w:br/>
        <w:t xml:space="preserve">мора се обављати само </w:t>
      </w:r>
      <w:proofErr w:type="spellStart"/>
      <w:r w:rsidRPr="0004686F">
        <w:rPr>
          <w:rFonts w:eastAsia="Meiryo"/>
          <w:sz w:val="20"/>
          <w:szCs w:val="20"/>
          <w:lang w:val="sr-Cyrl-RS" w:eastAsia="zh-CN"/>
        </w:rPr>
        <w:t>атестираним</w:t>
      </w:r>
      <w:proofErr w:type="spellEnd"/>
      <w:r w:rsidRPr="0004686F">
        <w:rPr>
          <w:rFonts w:eastAsia="Meiryo"/>
          <w:sz w:val="20"/>
          <w:szCs w:val="20"/>
          <w:lang w:val="sr-Cyrl-RS" w:eastAsia="zh-CN"/>
        </w:rPr>
        <w:t xml:space="preserve"> превозним средствима;</w:t>
      </w:r>
    </w:p>
    <w:p w14:paraId="405CA3DF"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циљу заштите квалитета површинских </w:t>
      </w:r>
      <w:proofErr w:type="spellStart"/>
      <w:r w:rsidRPr="0004686F">
        <w:rPr>
          <w:rFonts w:eastAsia="Meiryo"/>
          <w:sz w:val="20"/>
          <w:szCs w:val="20"/>
          <w:lang w:val="sr-Cyrl-RS" w:eastAsia="zh-CN"/>
        </w:rPr>
        <w:t>водотокова</w:t>
      </w:r>
      <w:proofErr w:type="spellEnd"/>
      <w:r w:rsidRPr="0004686F">
        <w:rPr>
          <w:rFonts w:eastAsia="Meiryo"/>
          <w:sz w:val="20"/>
          <w:szCs w:val="20"/>
          <w:lang w:val="sr-Cyrl-RS" w:eastAsia="zh-CN"/>
        </w:rPr>
        <w:t xml:space="preserve"> и јаруга преко којих прелазе трасе, забрањено је испуштање, просипање и изливање свих отпадних вода, опасних и штетних материја које потичу од било ког уређаја;</w:t>
      </w:r>
    </w:p>
    <w:p w14:paraId="3D078870"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испитивање квалитета отпадних вода врши акредитована (овлашћена) институција у складу са Законом о водама („Сл. гласник РС”, бр. 30/10, 93/12 и 101/16);</w:t>
      </w:r>
    </w:p>
    <w:p w14:paraId="650A1623"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случају </w:t>
      </w:r>
      <w:proofErr w:type="spellStart"/>
      <w:r w:rsidRPr="0004686F">
        <w:rPr>
          <w:rFonts w:eastAsia="Meiryo"/>
          <w:sz w:val="20"/>
          <w:szCs w:val="20"/>
          <w:lang w:val="sr-Cyrl-RS" w:eastAsia="zh-CN"/>
        </w:rPr>
        <w:t>акцидента</w:t>
      </w:r>
      <w:proofErr w:type="spellEnd"/>
      <w:r w:rsidRPr="0004686F">
        <w:rPr>
          <w:rFonts w:eastAsia="Meiryo"/>
          <w:sz w:val="20"/>
          <w:szCs w:val="20"/>
          <w:lang w:val="sr-Cyrl-RS" w:eastAsia="zh-CN"/>
        </w:rPr>
        <w:t xml:space="preserve">, радове одмах обуставити и приступити одговору на удес одмах очистити запрљану површину и уклонити загађен слој земљишта како загађујуће материје не би доспеле до подземних вода, а управљање тако насталим опасним отпадом поверити оператеру са дозволом за управљање опасним отпадом; </w:t>
      </w:r>
    </w:p>
    <w:p w14:paraId="4F003AAB"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све активности на планском подручју: радови на истраживању, уређењу, земљаним и осталим радовима, изградњи, редовном раду, одржавању и остале активности на планском подручју, морају се спроводити искључиво према условима и мерама које обезбеђују заштиту површинских и подземних вода;</w:t>
      </w:r>
    </w:p>
    <w:p w14:paraId="56D798EC"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случају </w:t>
      </w:r>
      <w:proofErr w:type="spellStart"/>
      <w:r w:rsidRPr="0004686F">
        <w:rPr>
          <w:rFonts w:eastAsia="Meiryo"/>
          <w:sz w:val="20"/>
          <w:szCs w:val="20"/>
          <w:lang w:val="sr-Cyrl-RS" w:eastAsia="zh-CN"/>
        </w:rPr>
        <w:t>хаваријског</w:t>
      </w:r>
      <w:proofErr w:type="spellEnd"/>
      <w:r w:rsidRPr="0004686F">
        <w:rPr>
          <w:rFonts w:eastAsia="Meiryo"/>
          <w:sz w:val="20"/>
          <w:szCs w:val="20"/>
          <w:lang w:val="sr-Cyrl-RS" w:eastAsia="zh-CN"/>
        </w:rPr>
        <w:t xml:space="preserve"> изливања, просипања опасних и штетних материја, обавезна је хитна санација угрожене локације-одговор на удес; </w:t>
      </w:r>
    </w:p>
    <w:p w14:paraId="281277AB"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неопходно је поштовање Правилника о унутрашњем реду у Парку природе Голија којим се при уклањању снега и леда забрањује употреба индустријске соли и на тај начин спречава загађивање земљишта и подземних вода;</w:t>
      </w:r>
    </w:p>
    <w:p w14:paraId="67859E1B"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у циљу заштите воде за пиће од загађивања, користити само дозвољене материјале за цеви и арматуре разводне мреже водоводне инфраструктуре;</w:t>
      </w:r>
    </w:p>
    <w:p w14:paraId="0C0F5A7D" w14:textId="77777777" w:rsidR="0004686F" w:rsidRPr="0004686F" w:rsidRDefault="0004686F">
      <w:pPr>
        <w:numPr>
          <w:ilvl w:val="0"/>
          <w:numId w:val="84"/>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 циљу контроле животне средине на планском подручју, прописивања, спровођења и контроле мера за заштиту животне средине, обавезно је покретање поступка процене утицаја на животну средину пред надлежним органом за заштиту животне средине и доношење одлуке о изради /не изради Студије о процени утицаја на животну средину за пројекте </w:t>
      </w:r>
      <w:r w:rsidRPr="0004686F">
        <w:rPr>
          <w:rFonts w:eastAsia="Meiryo"/>
          <w:sz w:val="20"/>
          <w:szCs w:val="20"/>
          <w:lang w:val="sr-Cyrl-RS" w:eastAsia="zh-CN"/>
        </w:rPr>
        <w:lastRenderedPageBreak/>
        <w:t>потенцијалне значајне изворе загађивања површинских вода, у складу са Уредбом о утврђивању Листе пројеката за које је обавезна процена утицаја и Листе пројеката за које се може захтевати процена утицаја на животну средину („Сл. гласник РС” бр. 114/08);</w:t>
      </w:r>
    </w:p>
    <w:p w14:paraId="440F175F" w14:textId="77777777" w:rsidR="0004686F" w:rsidRPr="0004686F" w:rsidRDefault="0004686F" w:rsidP="0004686F">
      <w:pPr>
        <w:autoSpaceDE w:val="0"/>
        <w:autoSpaceDN w:val="0"/>
        <w:adjustRightInd w:val="0"/>
        <w:jc w:val="both"/>
        <w:rPr>
          <w:rFonts w:eastAsia="Meiryo"/>
          <w:sz w:val="20"/>
          <w:szCs w:val="20"/>
          <w:lang w:val="sr-Cyrl-RS" w:eastAsia="zh-CN"/>
        </w:rPr>
      </w:pPr>
    </w:p>
    <w:p w14:paraId="12006690" w14:textId="77777777" w:rsidR="0004686F" w:rsidRPr="0004686F" w:rsidRDefault="0004686F" w:rsidP="0004686F">
      <w:pPr>
        <w:autoSpaceDE w:val="0"/>
        <w:autoSpaceDN w:val="0"/>
        <w:adjustRightInd w:val="0"/>
        <w:jc w:val="both"/>
        <w:rPr>
          <w:rFonts w:eastAsia="Meiryo"/>
          <w:b/>
          <w:bCs/>
          <w:sz w:val="20"/>
          <w:szCs w:val="20"/>
          <w:lang w:val="sr-Cyrl-RS" w:eastAsia="zh-CN"/>
        </w:rPr>
      </w:pPr>
      <w:bookmarkStart w:id="118" w:name="_Hlk114749474"/>
      <w:r w:rsidRPr="0004686F">
        <w:rPr>
          <w:rFonts w:eastAsia="Meiryo"/>
          <w:b/>
          <w:bCs/>
          <w:sz w:val="20"/>
          <w:szCs w:val="20"/>
          <w:lang w:val="sr-Cyrl-RS" w:eastAsia="zh-CN"/>
        </w:rPr>
        <w:t>Безбедност саобраћаја на путевима и у кружној раскрсници у току изградње и експлоатације остварити:</w:t>
      </w:r>
    </w:p>
    <w:p w14:paraId="346B6DFE" w14:textId="77777777" w:rsidR="0004686F" w:rsidRPr="0004686F" w:rsidRDefault="0004686F" w:rsidP="0004686F">
      <w:pPr>
        <w:autoSpaceDE w:val="0"/>
        <w:autoSpaceDN w:val="0"/>
        <w:adjustRightInd w:val="0"/>
        <w:jc w:val="both"/>
        <w:rPr>
          <w:rFonts w:eastAsia="Meiryo"/>
          <w:b/>
          <w:bCs/>
          <w:sz w:val="20"/>
          <w:szCs w:val="20"/>
          <w:lang w:val="sr-Cyrl-RS" w:eastAsia="zh-CN"/>
        </w:rPr>
      </w:pPr>
    </w:p>
    <w:p w14:paraId="18676E49" w14:textId="77777777" w:rsidR="0004686F" w:rsidRPr="0004686F" w:rsidRDefault="0004686F">
      <w:pPr>
        <w:numPr>
          <w:ilvl w:val="0"/>
          <w:numId w:val="79"/>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формирањем зоне заштите уз остале инфраструктурне коридоре у току градње кружне раскрснице, забраном одређених активности у тим зонама у складу са важећом законском регулативом,</w:t>
      </w:r>
    </w:p>
    <w:p w14:paraId="52FEA529" w14:textId="77777777" w:rsidR="0004686F" w:rsidRPr="0004686F" w:rsidRDefault="0004686F">
      <w:pPr>
        <w:numPr>
          <w:ilvl w:val="0"/>
          <w:numId w:val="79"/>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постављањем хоризонталне и вертикалне сигнализације, у току изградње и експлоатације,</w:t>
      </w:r>
    </w:p>
    <w:p w14:paraId="0E12EA0B" w14:textId="77777777" w:rsidR="0004686F" w:rsidRPr="0004686F" w:rsidRDefault="0004686F">
      <w:pPr>
        <w:numPr>
          <w:ilvl w:val="0"/>
          <w:numId w:val="79"/>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заштитом површине пута од наноса снега кроз редовне мере одржавања пута или садњом живе ограде на удаљености од 10-15 висина живе ограде од ивице пута управно на правце дувања ветра,</w:t>
      </w:r>
    </w:p>
    <w:p w14:paraId="06A95ACD" w14:textId="77777777" w:rsidR="0004686F" w:rsidRPr="0004686F" w:rsidRDefault="0004686F">
      <w:pPr>
        <w:numPr>
          <w:ilvl w:val="0"/>
          <w:numId w:val="79"/>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заштитом пута од поледице посипањем соли или других (</w:t>
      </w:r>
      <w:proofErr w:type="spellStart"/>
      <w:r w:rsidRPr="0004686F">
        <w:rPr>
          <w:rFonts w:eastAsia="Meiryo"/>
          <w:sz w:val="20"/>
          <w:szCs w:val="20"/>
          <w:lang w:val="sr-Cyrl-RS" w:eastAsia="zh-CN"/>
        </w:rPr>
        <w:t>биоразградивих</w:t>
      </w:r>
      <w:proofErr w:type="spellEnd"/>
      <w:r w:rsidRPr="0004686F">
        <w:rPr>
          <w:rFonts w:eastAsia="Meiryo"/>
          <w:sz w:val="20"/>
          <w:szCs w:val="20"/>
          <w:lang w:val="sr-Cyrl-RS" w:eastAsia="zh-CN"/>
        </w:rPr>
        <w:t>) материја које имају сличан или бољи ефекат,</w:t>
      </w:r>
    </w:p>
    <w:p w14:paraId="2A0D23CB" w14:textId="77777777" w:rsidR="0004686F" w:rsidRPr="0004686F" w:rsidRDefault="0004686F">
      <w:pPr>
        <w:numPr>
          <w:ilvl w:val="0"/>
          <w:numId w:val="79"/>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проценом ризика за инцидентна загађења израдом Плана који би утврдио мере у току инцидентних ситуација (изливање уља, горива или опасних материја) и активности специјализованих служби,</w:t>
      </w:r>
    </w:p>
    <w:p w14:paraId="5522FADC" w14:textId="77777777" w:rsidR="0004686F" w:rsidRPr="0004686F" w:rsidRDefault="0004686F">
      <w:pPr>
        <w:numPr>
          <w:ilvl w:val="0"/>
          <w:numId w:val="79"/>
        </w:numPr>
        <w:autoSpaceDE w:val="0"/>
        <w:autoSpaceDN w:val="0"/>
        <w:adjustRightInd w:val="0"/>
        <w:jc w:val="both"/>
        <w:rPr>
          <w:rFonts w:eastAsia="Meiryo"/>
          <w:sz w:val="20"/>
          <w:szCs w:val="20"/>
          <w:lang w:val="sr-Cyrl-RS" w:eastAsia="zh-CN"/>
        </w:rPr>
      </w:pPr>
      <w:r w:rsidRPr="0004686F">
        <w:rPr>
          <w:rFonts w:eastAsia="Meiryo"/>
          <w:sz w:val="20"/>
          <w:szCs w:val="20"/>
          <w:lang w:val="sr-Cyrl-RS" w:eastAsia="zh-CN"/>
        </w:rPr>
        <w:t xml:space="preserve">успостављањем мониторинга праћења стања животне средине у току градње и експлоатације пута и раскрснице. У том смислу спроводити мерења </w:t>
      </w:r>
      <w:proofErr w:type="spellStart"/>
      <w:r w:rsidRPr="0004686F">
        <w:rPr>
          <w:rFonts w:eastAsia="Meiryo"/>
          <w:sz w:val="20"/>
          <w:szCs w:val="20"/>
          <w:lang w:val="sr-Cyrl-RS" w:eastAsia="zh-CN"/>
        </w:rPr>
        <w:t>аерозагађења</w:t>
      </w:r>
      <w:proofErr w:type="spellEnd"/>
      <w:r w:rsidRPr="0004686F">
        <w:rPr>
          <w:rFonts w:eastAsia="Meiryo"/>
          <w:sz w:val="20"/>
          <w:szCs w:val="20"/>
          <w:lang w:val="sr-Cyrl-RS" w:eastAsia="zh-CN"/>
        </w:rPr>
        <w:t>, буке и загађења земљишта (путног појаса и земљишта непосредно уз путни појас).</w:t>
      </w:r>
    </w:p>
    <w:bookmarkEnd w:id="118"/>
    <w:p w14:paraId="39FEBB24" w14:textId="77777777" w:rsidR="0004686F" w:rsidRPr="0004686F" w:rsidRDefault="0004686F" w:rsidP="0004686F">
      <w:pPr>
        <w:autoSpaceDE w:val="0"/>
        <w:autoSpaceDN w:val="0"/>
        <w:adjustRightInd w:val="0"/>
        <w:jc w:val="both"/>
        <w:rPr>
          <w:rFonts w:eastAsia="Meiryo"/>
          <w:color w:val="7030A0"/>
          <w:sz w:val="20"/>
          <w:szCs w:val="20"/>
          <w:lang w:val="sr-Cyrl-RS" w:eastAsia="zh-CN"/>
        </w:rPr>
      </w:pPr>
    </w:p>
    <w:p w14:paraId="7C5E1929" w14:textId="77777777" w:rsidR="0004686F" w:rsidRPr="0004686F" w:rsidRDefault="0004686F" w:rsidP="0004686F">
      <w:pPr>
        <w:autoSpaceDE w:val="0"/>
        <w:autoSpaceDN w:val="0"/>
        <w:adjustRightInd w:val="0"/>
        <w:jc w:val="both"/>
        <w:rPr>
          <w:b/>
          <w:iCs/>
          <w:sz w:val="20"/>
          <w:szCs w:val="20"/>
          <w:lang w:val="sr-Cyrl-RS" w:eastAsia="en-US"/>
        </w:rPr>
      </w:pPr>
      <w:r w:rsidRPr="0004686F">
        <w:rPr>
          <w:b/>
          <w:iCs/>
          <w:sz w:val="20"/>
          <w:szCs w:val="20"/>
          <w:lang w:val="sr-Cyrl-RS" w:eastAsia="en-US"/>
        </w:rPr>
        <w:t xml:space="preserve">Заштита од и </w:t>
      </w:r>
      <w:proofErr w:type="spellStart"/>
      <w:r w:rsidRPr="0004686F">
        <w:rPr>
          <w:b/>
          <w:iCs/>
          <w:sz w:val="20"/>
          <w:szCs w:val="20"/>
          <w:lang w:val="sr-Cyrl-RS" w:eastAsia="en-US"/>
        </w:rPr>
        <w:t>нејонизујућег</w:t>
      </w:r>
      <w:proofErr w:type="spellEnd"/>
      <w:r w:rsidRPr="0004686F">
        <w:rPr>
          <w:b/>
          <w:iCs/>
          <w:sz w:val="20"/>
          <w:szCs w:val="20"/>
          <w:lang w:val="sr-Cyrl-RS" w:eastAsia="en-US"/>
        </w:rPr>
        <w:t xml:space="preserve"> зрачења</w:t>
      </w:r>
    </w:p>
    <w:p w14:paraId="40F825DE" w14:textId="77777777" w:rsidR="0004686F" w:rsidRPr="0004686F" w:rsidRDefault="0004686F" w:rsidP="0004686F">
      <w:pPr>
        <w:autoSpaceDE w:val="0"/>
        <w:autoSpaceDN w:val="0"/>
        <w:adjustRightInd w:val="0"/>
        <w:jc w:val="both"/>
        <w:rPr>
          <w:sz w:val="20"/>
          <w:szCs w:val="20"/>
          <w:lang w:val="sr-Cyrl-RS" w:eastAsia="en-US"/>
        </w:rPr>
      </w:pPr>
    </w:p>
    <w:p w14:paraId="0AD185C0"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 xml:space="preserve">За објекте трафостаница и преносне мреже који представљају изворе </w:t>
      </w:r>
      <w:proofErr w:type="spellStart"/>
      <w:r w:rsidRPr="0004686F">
        <w:rPr>
          <w:sz w:val="20"/>
          <w:szCs w:val="20"/>
          <w:lang w:val="sr-Cyrl-RS" w:eastAsia="en-US"/>
        </w:rPr>
        <w:t>нејонизујућег</w:t>
      </w:r>
      <w:proofErr w:type="spellEnd"/>
      <w:r w:rsidRPr="0004686F">
        <w:rPr>
          <w:sz w:val="20"/>
          <w:szCs w:val="20"/>
          <w:lang w:val="sr-Cyrl-RS" w:eastAsia="en-US"/>
        </w:rPr>
        <w:t xml:space="preserve"> зрачења </w:t>
      </w:r>
      <w:proofErr w:type="spellStart"/>
      <w:r w:rsidRPr="0004686F">
        <w:rPr>
          <w:sz w:val="20"/>
          <w:szCs w:val="20"/>
          <w:lang w:val="sr-Cyrl-RS" w:eastAsia="en-US"/>
        </w:rPr>
        <w:t>нискофрекветног</w:t>
      </w:r>
      <w:proofErr w:type="spellEnd"/>
      <w:r w:rsidRPr="0004686F">
        <w:rPr>
          <w:sz w:val="20"/>
          <w:szCs w:val="20"/>
          <w:lang w:val="sr-Cyrl-RS" w:eastAsia="en-US"/>
        </w:rPr>
        <w:t xml:space="preserve"> електромагнетног поља од посебног интереса, као и изворе високофреквентног електромагнетног поља треба обезбедити да у зонама повећане осетљивости буду испоштована базична ограничења изложености становништва, електричним, магнетским и електромагнетским пољима, према Правилнику о границама излагања </w:t>
      </w:r>
      <w:proofErr w:type="spellStart"/>
      <w:r w:rsidRPr="0004686F">
        <w:rPr>
          <w:sz w:val="20"/>
          <w:szCs w:val="20"/>
          <w:lang w:val="sr-Cyrl-RS" w:eastAsia="en-US"/>
        </w:rPr>
        <w:t>нејонизујућим</w:t>
      </w:r>
      <w:proofErr w:type="spellEnd"/>
      <w:r w:rsidRPr="0004686F">
        <w:rPr>
          <w:sz w:val="20"/>
          <w:szCs w:val="20"/>
          <w:lang w:val="sr-Cyrl-RS" w:eastAsia="en-US"/>
        </w:rPr>
        <w:t xml:space="preserve"> зрачењима</w:t>
      </w:r>
    </w:p>
    <w:p w14:paraId="2304D0E5" w14:textId="77777777" w:rsidR="0004686F" w:rsidRPr="0004686F" w:rsidRDefault="0004686F" w:rsidP="0004686F">
      <w:pPr>
        <w:autoSpaceDE w:val="0"/>
        <w:autoSpaceDN w:val="0"/>
        <w:adjustRightInd w:val="0"/>
        <w:jc w:val="both"/>
        <w:rPr>
          <w:color w:val="FF0000"/>
          <w:sz w:val="20"/>
          <w:szCs w:val="20"/>
          <w:lang w:val="sr-Cyrl-RS" w:eastAsia="en-US"/>
        </w:rPr>
      </w:pPr>
    </w:p>
    <w:p w14:paraId="0ACEB93C" w14:textId="77777777" w:rsidR="0004686F" w:rsidRPr="0004686F" w:rsidRDefault="0004686F" w:rsidP="0004686F">
      <w:pPr>
        <w:autoSpaceDE w:val="0"/>
        <w:autoSpaceDN w:val="0"/>
        <w:adjustRightInd w:val="0"/>
        <w:jc w:val="both"/>
        <w:rPr>
          <w:color w:val="FF0000"/>
          <w:sz w:val="20"/>
          <w:szCs w:val="20"/>
          <w:lang w:val="sr-Cyrl-RS" w:eastAsia="en-US"/>
        </w:rPr>
      </w:pPr>
    </w:p>
    <w:p w14:paraId="37A4F6AF" w14:textId="77777777" w:rsidR="0004686F" w:rsidRPr="0004686F" w:rsidRDefault="0004686F">
      <w:pPr>
        <w:numPr>
          <w:ilvl w:val="0"/>
          <w:numId w:val="37"/>
        </w:numPr>
        <w:autoSpaceDE w:val="0"/>
        <w:autoSpaceDN w:val="0"/>
        <w:adjustRightInd w:val="0"/>
        <w:jc w:val="both"/>
        <w:rPr>
          <w:b/>
          <w:sz w:val="20"/>
          <w:szCs w:val="20"/>
          <w:lang w:val="sr-Cyrl-RS" w:eastAsia="en-US"/>
        </w:rPr>
      </w:pPr>
      <w:r w:rsidRPr="0004686F">
        <w:rPr>
          <w:b/>
          <w:bCs/>
          <w:sz w:val="20"/>
          <w:szCs w:val="20"/>
          <w:lang w:val="sr-Cyrl-RS" w:eastAsia="en-US"/>
        </w:rPr>
        <w:t>ОПШТИ УСЛОВИ И МЕРЕ ЗАШТИТЕ ЕЛЕМЕНТАРНИХ НЕПОГОДА,</w:t>
      </w:r>
    </w:p>
    <w:p w14:paraId="4E9860C7" w14:textId="77777777" w:rsidR="0004686F" w:rsidRPr="0004686F" w:rsidRDefault="0004686F" w:rsidP="0004686F">
      <w:pPr>
        <w:autoSpaceDE w:val="0"/>
        <w:autoSpaceDN w:val="0"/>
        <w:adjustRightInd w:val="0"/>
        <w:ind w:firstLine="720"/>
        <w:jc w:val="both"/>
        <w:rPr>
          <w:b/>
          <w:sz w:val="20"/>
          <w:szCs w:val="20"/>
          <w:lang w:val="sr-Cyrl-RS" w:eastAsia="en-US"/>
        </w:rPr>
      </w:pPr>
      <w:r w:rsidRPr="0004686F">
        <w:rPr>
          <w:b/>
          <w:bCs/>
          <w:sz w:val="20"/>
          <w:szCs w:val="20"/>
          <w:lang w:val="sr-Cyrl-RS" w:eastAsia="en-US"/>
        </w:rPr>
        <w:t>АКЦИДЕНТНИХ СИТУАЦИЈА И РАТНИХ ДЕЈСТАВА</w:t>
      </w:r>
    </w:p>
    <w:p w14:paraId="46C59DE4" w14:textId="77777777" w:rsidR="0004686F" w:rsidRPr="0004686F" w:rsidRDefault="0004686F" w:rsidP="0004686F">
      <w:pPr>
        <w:autoSpaceDE w:val="0"/>
        <w:autoSpaceDN w:val="0"/>
        <w:adjustRightInd w:val="0"/>
        <w:jc w:val="both"/>
        <w:rPr>
          <w:b/>
          <w:sz w:val="20"/>
          <w:szCs w:val="20"/>
          <w:lang w:val="sr-Cyrl-RS" w:eastAsia="en-US"/>
        </w:rPr>
      </w:pPr>
    </w:p>
    <w:p w14:paraId="26470760" w14:textId="77777777" w:rsidR="0004686F" w:rsidRPr="0004686F" w:rsidRDefault="0004686F" w:rsidP="0004686F">
      <w:pPr>
        <w:jc w:val="both"/>
        <w:rPr>
          <w:sz w:val="20"/>
          <w:szCs w:val="20"/>
          <w:lang w:val="sr-Cyrl-RS" w:eastAsia="en-US"/>
        </w:rPr>
      </w:pPr>
      <w:r w:rsidRPr="0004686F">
        <w:rPr>
          <w:sz w:val="20"/>
          <w:szCs w:val="20"/>
          <w:lang w:val="sr-Cyrl-RS" w:eastAsia="en-US"/>
        </w:rPr>
        <w:t xml:space="preserve">При уређењу простора и изградњи објеката неопходно је водити рачуна о смањењу </w:t>
      </w:r>
      <w:proofErr w:type="spellStart"/>
      <w:r w:rsidRPr="0004686F">
        <w:rPr>
          <w:sz w:val="20"/>
          <w:szCs w:val="20"/>
          <w:lang w:val="sr-Cyrl-RS" w:eastAsia="en-US"/>
        </w:rPr>
        <w:t>повредивости</w:t>
      </w:r>
      <w:proofErr w:type="spellEnd"/>
      <w:r w:rsidRPr="0004686F">
        <w:rPr>
          <w:sz w:val="20"/>
          <w:szCs w:val="20"/>
          <w:lang w:val="sr-Cyrl-RS" w:eastAsia="en-US"/>
        </w:rPr>
        <w:t>, а повећању отпорности у ванредним условима, што се постиже кроз стриктно поштовање урбанистичких и других услова и норматива. Подручје обухваћено Планом може бити угрожено од: земљотреса, високих подземних вода и сувишних атмосферских вода, пожара, метеоролошких појава: атмосферско пражњење, олујни ветрови, атмосферске падавине (киша, град, снег), техничко-технолошких несрећа/</w:t>
      </w:r>
      <w:proofErr w:type="spellStart"/>
      <w:r w:rsidRPr="0004686F">
        <w:rPr>
          <w:sz w:val="20"/>
          <w:szCs w:val="20"/>
          <w:lang w:val="sr-Cyrl-RS" w:eastAsia="en-US"/>
        </w:rPr>
        <w:t>акцидената</w:t>
      </w:r>
      <w:proofErr w:type="spellEnd"/>
      <w:r w:rsidRPr="0004686F">
        <w:rPr>
          <w:sz w:val="20"/>
          <w:szCs w:val="20"/>
          <w:lang w:val="sr-Cyrl-RS" w:eastAsia="en-US"/>
        </w:rPr>
        <w:t>, ратних разарања.</w:t>
      </w:r>
    </w:p>
    <w:p w14:paraId="0DF2B5A9" w14:textId="77777777" w:rsidR="0004686F" w:rsidRPr="0004686F" w:rsidRDefault="0004686F" w:rsidP="0004686F">
      <w:pPr>
        <w:jc w:val="both"/>
        <w:rPr>
          <w:sz w:val="20"/>
          <w:szCs w:val="20"/>
          <w:lang w:val="sr-Cyrl-RS" w:eastAsia="en-US"/>
        </w:rPr>
      </w:pPr>
    </w:p>
    <w:p w14:paraId="332FC852" w14:textId="77777777" w:rsidR="0004686F" w:rsidRPr="0004686F" w:rsidRDefault="0004686F" w:rsidP="0004686F">
      <w:pPr>
        <w:jc w:val="both"/>
        <w:rPr>
          <w:sz w:val="20"/>
          <w:szCs w:val="20"/>
          <w:lang w:val="sr-Cyrl-RS" w:eastAsia="en-US"/>
        </w:rPr>
      </w:pPr>
      <w:r w:rsidRPr="0004686F">
        <w:rPr>
          <w:b/>
          <w:sz w:val="20"/>
          <w:szCs w:val="20"/>
          <w:lang w:val="sr-Cyrl-RS" w:eastAsia="en-US"/>
        </w:rPr>
        <w:t>Заштита од земљотреса</w:t>
      </w:r>
      <w:r w:rsidRPr="0004686F">
        <w:rPr>
          <w:sz w:val="20"/>
          <w:szCs w:val="20"/>
          <w:lang w:val="sr-Cyrl-RS" w:eastAsia="en-US"/>
        </w:rPr>
        <w:t xml:space="preserve"> обезбеђује се:</w:t>
      </w:r>
    </w:p>
    <w:p w14:paraId="4B24C6E8" w14:textId="77777777" w:rsidR="0004686F" w:rsidRPr="0004686F" w:rsidRDefault="0004686F">
      <w:pPr>
        <w:numPr>
          <w:ilvl w:val="0"/>
          <w:numId w:val="39"/>
        </w:numPr>
        <w:jc w:val="both"/>
        <w:rPr>
          <w:sz w:val="20"/>
          <w:szCs w:val="20"/>
          <w:lang w:val="sr-Cyrl-RS" w:eastAsia="en-US"/>
        </w:rPr>
      </w:pPr>
      <w:r w:rsidRPr="0004686F">
        <w:rPr>
          <w:sz w:val="20"/>
          <w:szCs w:val="20"/>
          <w:lang w:val="sr-Cyrl-RS" w:eastAsia="en-US"/>
        </w:rPr>
        <w:t xml:space="preserve">прорачуном на отпорност за земљотрес јачине 6 и 7 степени EMS-98 за све објекте; </w:t>
      </w:r>
    </w:p>
    <w:p w14:paraId="5CEF994E" w14:textId="77777777" w:rsidR="0004686F" w:rsidRPr="0004686F" w:rsidRDefault="0004686F">
      <w:pPr>
        <w:numPr>
          <w:ilvl w:val="0"/>
          <w:numId w:val="39"/>
        </w:numPr>
        <w:jc w:val="both"/>
        <w:rPr>
          <w:sz w:val="20"/>
          <w:szCs w:val="20"/>
          <w:lang w:val="sr-Cyrl-RS" w:eastAsia="en-US"/>
        </w:rPr>
      </w:pPr>
      <w:r w:rsidRPr="0004686F">
        <w:rPr>
          <w:sz w:val="20"/>
          <w:szCs w:val="20"/>
          <w:lang w:val="sr-Cyrl-RS" w:eastAsia="en-US"/>
        </w:rPr>
        <w:t>поштовањем дефинисане ширине саобраћајних коридора, како би се обезбедила проходност.</w:t>
      </w:r>
    </w:p>
    <w:p w14:paraId="6ED93C2B" w14:textId="77777777" w:rsidR="0004686F" w:rsidRPr="0004686F" w:rsidRDefault="0004686F" w:rsidP="0004686F">
      <w:pPr>
        <w:jc w:val="both"/>
        <w:rPr>
          <w:sz w:val="20"/>
          <w:szCs w:val="20"/>
          <w:lang w:val="sr-Cyrl-RS" w:eastAsia="en-US"/>
        </w:rPr>
      </w:pPr>
    </w:p>
    <w:p w14:paraId="1EE640F9" w14:textId="77777777" w:rsidR="0004686F" w:rsidRPr="0004686F" w:rsidRDefault="0004686F" w:rsidP="0004686F">
      <w:pPr>
        <w:jc w:val="both"/>
        <w:rPr>
          <w:sz w:val="20"/>
          <w:szCs w:val="20"/>
          <w:lang w:val="sr-Cyrl-RS" w:eastAsia="en-US"/>
        </w:rPr>
      </w:pPr>
      <w:r w:rsidRPr="0004686F">
        <w:rPr>
          <w:b/>
          <w:sz w:val="20"/>
          <w:szCs w:val="20"/>
          <w:lang w:val="sr-Cyrl-RS" w:eastAsia="en-US"/>
        </w:rPr>
        <w:t xml:space="preserve">Заштита од метеоролошких појава (атмосферско пражњење, олујни ветрови, атмосферске падавине - киша, град, снег) </w:t>
      </w:r>
      <w:r w:rsidRPr="0004686F">
        <w:rPr>
          <w:sz w:val="20"/>
          <w:szCs w:val="20"/>
          <w:lang w:val="sr-Cyrl-RS" w:eastAsia="en-US"/>
        </w:rPr>
        <w:t>обезбеђује се:</w:t>
      </w:r>
    </w:p>
    <w:p w14:paraId="025753F9" w14:textId="77777777" w:rsidR="0004686F" w:rsidRPr="0004686F" w:rsidRDefault="0004686F">
      <w:pPr>
        <w:numPr>
          <w:ilvl w:val="0"/>
          <w:numId w:val="39"/>
        </w:numPr>
        <w:jc w:val="both"/>
        <w:rPr>
          <w:sz w:val="20"/>
          <w:szCs w:val="20"/>
          <w:lang w:val="sr-Cyrl-RS" w:eastAsia="en-US"/>
        </w:rPr>
      </w:pPr>
      <w:r w:rsidRPr="0004686F">
        <w:rPr>
          <w:sz w:val="20"/>
          <w:szCs w:val="20"/>
          <w:lang w:val="sr-Cyrl-RS" w:eastAsia="en-US"/>
        </w:rPr>
        <w:t>постојећом противградном станицом са које се током сезоне одбране од града испаљују противградне ракете.</w:t>
      </w:r>
    </w:p>
    <w:p w14:paraId="6B3D1DD1" w14:textId="77777777" w:rsidR="0004686F" w:rsidRPr="0004686F" w:rsidRDefault="0004686F" w:rsidP="0004686F">
      <w:pPr>
        <w:jc w:val="both"/>
        <w:rPr>
          <w:sz w:val="20"/>
          <w:szCs w:val="20"/>
          <w:lang w:val="sr-Cyrl-RS" w:eastAsia="en-US"/>
        </w:rPr>
      </w:pPr>
    </w:p>
    <w:p w14:paraId="22ADDB22" w14:textId="77777777" w:rsidR="0004686F" w:rsidRPr="0004686F" w:rsidRDefault="0004686F" w:rsidP="0004686F">
      <w:pPr>
        <w:jc w:val="both"/>
        <w:rPr>
          <w:b/>
          <w:sz w:val="20"/>
          <w:szCs w:val="20"/>
          <w:lang w:val="sr-Cyrl-RS" w:eastAsia="en-US"/>
        </w:rPr>
      </w:pPr>
      <w:r w:rsidRPr="0004686F">
        <w:rPr>
          <w:b/>
          <w:sz w:val="20"/>
          <w:szCs w:val="20"/>
          <w:lang w:val="sr-Cyrl-RS" w:eastAsia="en-US"/>
        </w:rPr>
        <w:t>У погледу мера заштите од пожара</w:t>
      </w:r>
      <w:r w:rsidRPr="0004686F">
        <w:rPr>
          <w:bCs/>
          <w:sz w:val="20"/>
          <w:szCs w:val="20"/>
          <w:lang w:val="sr-Cyrl-RS" w:eastAsia="en-US"/>
        </w:rPr>
        <w:t>, у фази пројектовања и изградње предметног државног пута са свим припадајућим инсталацијама, опремом и уређајима, потребно је применити мере заштите од пожара утврђене важећим законима, техничким прописима, стандардима и другим актима којима је уређења област заштите од пожара.</w:t>
      </w:r>
    </w:p>
    <w:p w14:paraId="02BC69AB" w14:textId="77777777" w:rsidR="0004686F" w:rsidRPr="0004686F" w:rsidRDefault="0004686F" w:rsidP="0004686F">
      <w:pPr>
        <w:jc w:val="both"/>
        <w:rPr>
          <w:color w:val="FF0000"/>
          <w:sz w:val="20"/>
          <w:szCs w:val="20"/>
          <w:lang w:val="sr-Cyrl-RS" w:eastAsia="en-US"/>
        </w:rPr>
      </w:pPr>
    </w:p>
    <w:p w14:paraId="1C1FD5C5" w14:textId="77777777" w:rsidR="0004686F" w:rsidRPr="0004686F" w:rsidRDefault="0004686F" w:rsidP="0004686F">
      <w:pPr>
        <w:jc w:val="both"/>
        <w:rPr>
          <w:color w:val="FF0000"/>
          <w:sz w:val="20"/>
          <w:szCs w:val="20"/>
          <w:lang w:val="sr-Cyrl-RS"/>
        </w:rPr>
      </w:pPr>
    </w:p>
    <w:p w14:paraId="0C58ABBB" w14:textId="77777777" w:rsidR="0004686F" w:rsidRPr="0004686F" w:rsidRDefault="0004686F">
      <w:pPr>
        <w:numPr>
          <w:ilvl w:val="0"/>
          <w:numId w:val="37"/>
        </w:numPr>
        <w:autoSpaceDE w:val="0"/>
        <w:autoSpaceDN w:val="0"/>
        <w:adjustRightInd w:val="0"/>
        <w:ind w:left="540" w:hanging="540"/>
        <w:jc w:val="both"/>
        <w:rPr>
          <w:b/>
          <w:sz w:val="20"/>
          <w:szCs w:val="20"/>
          <w:lang w:val="sr-Cyrl-RS" w:eastAsia="en-US"/>
        </w:rPr>
      </w:pPr>
      <w:r w:rsidRPr="0004686F">
        <w:rPr>
          <w:b/>
          <w:sz w:val="20"/>
          <w:szCs w:val="20"/>
          <w:lang w:val="sr-Cyrl-RS" w:eastAsia="en-US"/>
        </w:rPr>
        <w:t xml:space="preserve">ПОСЕБНИ УСЛОВИ КОЈИМА СЕ ПОВРШИНЕ И ОБЈЕКТИ ЈАВНЕ НАМЕНЕ ЧИНЕ ПРИСТУПАЧНИМ ОСОБАМА СА ИНВАЛИДИТЕТОМ </w:t>
      </w:r>
    </w:p>
    <w:p w14:paraId="40C0CB26" w14:textId="77777777" w:rsidR="0004686F" w:rsidRPr="0004686F" w:rsidRDefault="0004686F" w:rsidP="0004686F">
      <w:pPr>
        <w:widowControl w:val="0"/>
        <w:autoSpaceDE w:val="0"/>
        <w:autoSpaceDN w:val="0"/>
        <w:adjustRightInd w:val="0"/>
        <w:jc w:val="both"/>
        <w:rPr>
          <w:sz w:val="20"/>
          <w:szCs w:val="20"/>
          <w:lang w:val="sr-Cyrl-RS" w:eastAsia="en-US"/>
        </w:rPr>
      </w:pPr>
    </w:p>
    <w:p w14:paraId="3F3E3CB5"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Планом се дају услови за уређење и изградњу површина јавне намене (јавних површина и објеката јавне намене за које се утврђује јавни интерес), као и других објеката за јавно коришћење, којима се обезбеђује приступачност особама са инвалидитетом.</w:t>
      </w:r>
    </w:p>
    <w:p w14:paraId="51ABC5AB" w14:textId="77777777" w:rsidR="0004686F" w:rsidRPr="0004686F" w:rsidRDefault="0004686F" w:rsidP="0004686F">
      <w:pPr>
        <w:widowControl w:val="0"/>
        <w:autoSpaceDE w:val="0"/>
        <w:autoSpaceDN w:val="0"/>
        <w:adjustRightInd w:val="0"/>
        <w:jc w:val="both"/>
        <w:rPr>
          <w:sz w:val="20"/>
          <w:szCs w:val="20"/>
          <w:lang w:val="sr-Cyrl-RS" w:eastAsia="en-US"/>
        </w:rPr>
      </w:pPr>
    </w:p>
    <w:p w14:paraId="45CB09C3"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t xml:space="preserve">Приступачност се обезбеђује применом техничких стандарда у пројектовању, и грађењу јавних објеката и јавних површина, помоћу којих се свим људима, без обзира на њихове физичке, </w:t>
      </w:r>
      <w:proofErr w:type="spellStart"/>
      <w:r w:rsidRPr="0004686F">
        <w:rPr>
          <w:sz w:val="20"/>
          <w:szCs w:val="20"/>
          <w:lang w:val="sr-Cyrl-RS" w:eastAsia="en-US"/>
        </w:rPr>
        <w:t>сензорне</w:t>
      </w:r>
      <w:proofErr w:type="spellEnd"/>
      <w:r w:rsidRPr="0004686F">
        <w:rPr>
          <w:sz w:val="20"/>
          <w:szCs w:val="20"/>
          <w:lang w:val="sr-Cyrl-RS" w:eastAsia="en-US"/>
        </w:rPr>
        <w:t xml:space="preserve"> и интелектуалне карактеристике или године старости осигурава несметан приступ, кретање, коришћење услуга, боравак и рад.</w:t>
      </w:r>
    </w:p>
    <w:p w14:paraId="1942531C" w14:textId="75DE1A39" w:rsidR="0004686F" w:rsidRDefault="0004686F" w:rsidP="0004686F">
      <w:pPr>
        <w:widowControl w:val="0"/>
        <w:autoSpaceDE w:val="0"/>
        <w:autoSpaceDN w:val="0"/>
        <w:adjustRightInd w:val="0"/>
        <w:jc w:val="both"/>
        <w:rPr>
          <w:sz w:val="20"/>
          <w:szCs w:val="20"/>
          <w:lang w:val="sr-Cyrl-RS" w:eastAsia="en-US"/>
        </w:rPr>
      </w:pPr>
    </w:p>
    <w:p w14:paraId="64A0E827" w14:textId="77777777" w:rsidR="00852B54" w:rsidRPr="0004686F" w:rsidRDefault="00852B54" w:rsidP="0004686F">
      <w:pPr>
        <w:widowControl w:val="0"/>
        <w:autoSpaceDE w:val="0"/>
        <w:autoSpaceDN w:val="0"/>
        <w:adjustRightInd w:val="0"/>
        <w:jc w:val="both"/>
        <w:rPr>
          <w:sz w:val="20"/>
          <w:szCs w:val="20"/>
          <w:lang w:val="sr-Cyrl-RS" w:eastAsia="en-US"/>
        </w:rPr>
      </w:pPr>
    </w:p>
    <w:p w14:paraId="207B27C6" w14:textId="77777777" w:rsidR="0004686F" w:rsidRPr="0004686F" w:rsidRDefault="0004686F" w:rsidP="0004686F">
      <w:pPr>
        <w:widowControl w:val="0"/>
        <w:autoSpaceDE w:val="0"/>
        <w:autoSpaceDN w:val="0"/>
        <w:adjustRightInd w:val="0"/>
        <w:jc w:val="both"/>
        <w:rPr>
          <w:sz w:val="20"/>
          <w:szCs w:val="20"/>
          <w:lang w:val="sr-Cyrl-RS" w:eastAsia="en-US"/>
        </w:rPr>
      </w:pPr>
      <w:r w:rsidRPr="0004686F">
        <w:rPr>
          <w:sz w:val="20"/>
          <w:szCs w:val="20"/>
          <w:lang w:val="sr-Cyrl-RS" w:eastAsia="en-US"/>
        </w:rPr>
        <w:lastRenderedPageBreak/>
        <w:t>При планирању, пројектовању и грађењу јавних простора - саобраћајних и пешачких површина, прилаза до објеката, као и пројектовању објеката јавне намене и других објеката за јавно коришћење, обезбеђују се обавезни елементи приступачности за све будуће кориснике,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14:paraId="2FB19F29" w14:textId="77777777" w:rsidR="0004686F" w:rsidRPr="0004686F" w:rsidRDefault="0004686F" w:rsidP="0004686F">
      <w:pPr>
        <w:autoSpaceDE w:val="0"/>
        <w:autoSpaceDN w:val="0"/>
        <w:adjustRightInd w:val="0"/>
        <w:jc w:val="both"/>
        <w:rPr>
          <w:b/>
          <w:color w:val="FF0000"/>
          <w:sz w:val="20"/>
          <w:szCs w:val="20"/>
          <w:lang w:val="sr-Cyrl-RS" w:eastAsia="en-US"/>
        </w:rPr>
      </w:pPr>
    </w:p>
    <w:p w14:paraId="7931943E" w14:textId="77777777" w:rsidR="0004686F" w:rsidRPr="0004686F" w:rsidRDefault="0004686F" w:rsidP="0004686F">
      <w:pPr>
        <w:autoSpaceDE w:val="0"/>
        <w:autoSpaceDN w:val="0"/>
        <w:adjustRightInd w:val="0"/>
        <w:jc w:val="both"/>
        <w:rPr>
          <w:b/>
          <w:color w:val="FF0000"/>
          <w:sz w:val="20"/>
          <w:szCs w:val="20"/>
          <w:lang w:val="sr-Cyrl-RS" w:eastAsia="en-US"/>
        </w:rPr>
      </w:pPr>
    </w:p>
    <w:p w14:paraId="7E10F7CB" w14:textId="77777777" w:rsidR="0004686F" w:rsidRPr="0004686F" w:rsidRDefault="0004686F">
      <w:pPr>
        <w:numPr>
          <w:ilvl w:val="0"/>
          <w:numId w:val="37"/>
        </w:numPr>
        <w:autoSpaceDE w:val="0"/>
        <w:autoSpaceDN w:val="0"/>
        <w:adjustRightInd w:val="0"/>
        <w:jc w:val="both"/>
        <w:rPr>
          <w:b/>
          <w:sz w:val="20"/>
          <w:szCs w:val="20"/>
          <w:lang w:val="sr-Cyrl-RS" w:eastAsia="en-US"/>
        </w:rPr>
      </w:pPr>
      <w:r w:rsidRPr="0004686F">
        <w:rPr>
          <w:b/>
          <w:sz w:val="20"/>
          <w:szCs w:val="20"/>
          <w:lang w:val="sr-Cyrl-RS" w:eastAsia="en-US"/>
        </w:rPr>
        <w:t>СТЕПЕН КОМУНАЛНЕ ОПРЕМЉЕНОСТИ ГРАЂЕВИНСКОГ ЗЕМЉИШТА ПОТРЕБАН ЗА ИЗДАВАЊЕ ЛОКАЦИЈСКИХ УСЛОВА И ГРАЂЕВИНСКЕ ДОЗВОЛЕ</w:t>
      </w:r>
    </w:p>
    <w:p w14:paraId="6BFF2EE3" w14:textId="77777777" w:rsidR="0004686F" w:rsidRPr="0004686F" w:rsidRDefault="0004686F" w:rsidP="0004686F">
      <w:pPr>
        <w:autoSpaceDE w:val="0"/>
        <w:autoSpaceDN w:val="0"/>
        <w:adjustRightInd w:val="0"/>
        <w:jc w:val="both"/>
        <w:rPr>
          <w:sz w:val="20"/>
          <w:szCs w:val="20"/>
          <w:lang w:val="sr-Cyrl-RS" w:eastAsia="en-US"/>
        </w:rPr>
      </w:pPr>
    </w:p>
    <w:p w14:paraId="37B6BC51"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Планом су дефинисани услови за изградњу и комунално опремање површина за јавне намене, као и за потребе нормалног функционисања обилазног пута, што подразумева:</w:t>
      </w:r>
    </w:p>
    <w:p w14:paraId="78634105" w14:textId="77777777" w:rsidR="0004686F" w:rsidRPr="0004686F" w:rsidRDefault="0004686F">
      <w:pPr>
        <w:numPr>
          <w:ilvl w:val="0"/>
          <w:numId w:val="26"/>
        </w:numPr>
        <w:autoSpaceDE w:val="0"/>
        <w:autoSpaceDN w:val="0"/>
        <w:adjustRightInd w:val="0"/>
        <w:jc w:val="both"/>
        <w:rPr>
          <w:sz w:val="20"/>
          <w:szCs w:val="20"/>
          <w:lang w:val="sr-Cyrl-RS" w:eastAsia="en-US"/>
        </w:rPr>
      </w:pPr>
      <w:r w:rsidRPr="0004686F">
        <w:rPr>
          <w:sz w:val="20"/>
          <w:szCs w:val="20"/>
          <w:lang w:val="sr-Cyrl-RS" w:eastAsia="en-US"/>
        </w:rPr>
        <w:t>Коришћење и прикључење, јавне саобраћајне површине, по условима надлежног управљача пута;</w:t>
      </w:r>
    </w:p>
    <w:p w14:paraId="12C2559B" w14:textId="77777777" w:rsidR="0004686F" w:rsidRPr="0004686F" w:rsidRDefault="0004686F">
      <w:pPr>
        <w:numPr>
          <w:ilvl w:val="0"/>
          <w:numId w:val="26"/>
        </w:numPr>
        <w:autoSpaceDE w:val="0"/>
        <w:autoSpaceDN w:val="0"/>
        <w:adjustRightInd w:val="0"/>
        <w:jc w:val="both"/>
        <w:rPr>
          <w:sz w:val="20"/>
          <w:szCs w:val="20"/>
          <w:lang w:val="sr-Cyrl-RS" w:eastAsia="en-US"/>
        </w:rPr>
      </w:pPr>
      <w:r w:rsidRPr="0004686F">
        <w:rPr>
          <w:sz w:val="20"/>
          <w:szCs w:val="20"/>
          <w:lang w:val="sr-Cyrl-RS" w:eastAsia="en-US"/>
        </w:rPr>
        <w:t>по условима надлежног комуналног предузећа прикупљање незагађених атмосферских вода које се одводе у зелене површине;</w:t>
      </w:r>
    </w:p>
    <w:p w14:paraId="445AC74B" w14:textId="77777777" w:rsidR="0004686F" w:rsidRPr="0004686F" w:rsidRDefault="0004686F" w:rsidP="0004686F">
      <w:pPr>
        <w:autoSpaceDE w:val="0"/>
        <w:autoSpaceDN w:val="0"/>
        <w:adjustRightInd w:val="0"/>
        <w:jc w:val="both"/>
        <w:rPr>
          <w:sz w:val="20"/>
          <w:szCs w:val="20"/>
          <w:lang w:val="sr-Cyrl-RS" w:eastAsia="en-US"/>
        </w:rPr>
      </w:pPr>
    </w:p>
    <w:p w14:paraId="699C539F" w14:textId="77777777" w:rsidR="0004686F" w:rsidRPr="0004686F" w:rsidRDefault="0004686F" w:rsidP="0004686F">
      <w:pPr>
        <w:autoSpaceDE w:val="0"/>
        <w:autoSpaceDN w:val="0"/>
        <w:adjustRightInd w:val="0"/>
        <w:jc w:val="both"/>
        <w:rPr>
          <w:sz w:val="20"/>
          <w:szCs w:val="20"/>
          <w:lang w:val="sr-Cyrl-RS" w:eastAsia="en-US"/>
        </w:rPr>
      </w:pPr>
      <w:r w:rsidRPr="0004686F">
        <w:rPr>
          <w:sz w:val="20"/>
          <w:szCs w:val="20"/>
          <w:lang w:val="sr-Cyrl-RS" w:eastAsia="en-US"/>
        </w:rPr>
        <w:t>За потребе издавања локацијских услова и грађевинске дозволе, неопходно је минимално обезбедити услове за:</w:t>
      </w:r>
    </w:p>
    <w:p w14:paraId="2D40F0A0" w14:textId="77777777" w:rsidR="0004686F" w:rsidRPr="0004686F" w:rsidRDefault="0004686F">
      <w:pPr>
        <w:numPr>
          <w:ilvl w:val="0"/>
          <w:numId w:val="27"/>
        </w:numPr>
        <w:tabs>
          <w:tab w:val="clear" w:pos="1080"/>
          <w:tab w:val="num" w:pos="0"/>
          <w:tab w:val="num" w:pos="720"/>
        </w:tabs>
        <w:autoSpaceDE w:val="0"/>
        <w:autoSpaceDN w:val="0"/>
        <w:adjustRightInd w:val="0"/>
        <w:ind w:left="720"/>
        <w:jc w:val="both"/>
        <w:rPr>
          <w:sz w:val="20"/>
          <w:szCs w:val="20"/>
          <w:lang w:val="sr-Cyrl-RS" w:eastAsia="en-US"/>
        </w:rPr>
      </w:pPr>
      <w:r w:rsidRPr="0004686F">
        <w:rPr>
          <w:sz w:val="20"/>
          <w:szCs w:val="20"/>
          <w:lang w:val="sr-Cyrl-RS" w:eastAsia="en-US"/>
        </w:rPr>
        <w:t>приступ објектима на саобраћајну површину;</w:t>
      </w:r>
    </w:p>
    <w:p w14:paraId="2F5BF940" w14:textId="77777777" w:rsidR="0004686F" w:rsidRPr="0004686F" w:rsidRDefault="0004686F">
      <w:pPr>
        <w:numPr>
          <w:ilvl w:val="0"/>
          <w:numId w:val="27"/>
        </w:numPr>
        <w:tabs>
          <w:tab w:val="clear" w:pos="1080"/>
          <w:tab w:val="num" w:pos="0"/>
          <w:tab w:val="num" w:pos="720"/>
        </w:tabs>
        <w:autoSpaceDE w:val="0"/>
        <w:autoSpaceDN w:val="0"/>
        <w:adjustRightInd w:val="0"/>
        <w:ind w:left="720"/>
        <w:jc w:val="both"/>
        <w:rPr>
          <w:sz w:val="20"/>
          <w:szCs w:val="20"/>
          <w:lang w:val="sr-Cyrl-RS" w:eastAsia="en-US"/>
        </w:rPr>
      </w:pPr>
      <w:r w:rsidRPr="0004686F">
        <w:rPr>
          <w:sz w:val="20"/>
          <w:szCs w:val="20"/>
          <w:lang w:val="sr-Cyrl-RS" w:eastAsia="en-US"/>
        </w:rPr>
        <w:t>одвођење отпадних вода уз задовољавање услова заштите животне средине;</w:t>
      </w:r>
    </w:p>
    <w:p w14:paraId="7675DEE5" w14:textId="77777777" w:rsidR="0004686F" w:rsidRPr="0004686F" w:rsidRDefault="0004686F" w:rsidP="0004686F">
      <w:pPr>
        <w:autoSpaceDE w:val="0"/>
        <w:autoSpaceDN w:val="0"/>
        <w:adjustRightInd w:val="0"/>
        <w:jc w:val="both"/>
        <w:rPr>
          <w:b/>
          <w:color w:val="7030A0"/>
          <w:sz w:val="20"/>
          <w:szCs w:val="20"/>
          <w:lang w:val="sr-Cyrl-RS" w:eastAsia="en-US"/>
        </w:rPr>
      </w:pPr>
    </w:p>
    <w:p w14:paraId="22F4DE72" w14:textId="77777777" w:rsidR="0004686F" w:rsidRPr="0004686F" w:rsidRDefault="0004686F" w:rsidP="0004686F">
      <w:pPr>
        <w:autoSpaceDE w:val="0"/>
        <w:autoSpaceDN w:val="0"/>
        <w:adjustRightInd w:val="0"/>
        <w:jc w:val="both"/>
        <w:rPr>
          <w:color w:val="FF0000"/>
          <w:sz w:val="20"/>
          <w:szCs w:val="20"/>
          <w:lang w:val="sr-Cyrl-RS" w:eastAsia="en-US"/>
        </w:rPr>
      </w:pPr>
    </w:p>
    <w:p w14:paraId="27067A95" w14:textId="77777777" w:rsidR="0004686F" w:rsidRPr="0004686F" w:rsidRDefault="0004686F" w:rsidP="0004686F">
      <w:pPr>
        <w:autoSpaceDE w:val="0"/>
        <w:autoSpaceDN w:val="0"/>
        <w:adjustRightInd w:val="0"/>
        <w:jc w:val="both"/>
        <w:rPr>
          <w:color w:val="FF0000"/>
          <w:sz w:val="20"/>
          <w:szCs w:val="20"/>
          <w:lang w:val="sr-Cyrl-RS" w:eastAsia="en-US"/>
        </w:rPr>
      </w:pPr>
    </w:p>
    <w:p w14:paraId="7868CB89" w14:textId="77777777" w:rsidR="0004686F" w:rsidRPr="0004686F" w:rsidRDefault="0004686F" w:rsidP="0004686F">
      <w:pPr>
        <w:autoSpaceDE w:val="0"/>
        <w:autoSpaceDN w:val="0"/>
        <w:adjustRightInd w:val="0"/>
        <w:jc w:val="both"/>
        <w:rPr>
          <w:color w:val="FF0000"/>
          <w:sz w:val="20"/>
          <w:szCs w:val="20"/>
          <w:lang w:val="sr-Cyrl-RS" w:eastAsia="en-US"/>
        </w:rPr>
      </w:pPr>
    </w:p>
    <w:p w14:paraId="67552CE5" w14:textId="77777777" w:rsidR="0004686F" w:rsidRPr="0004686F" w:rsidRDefault="0004686F" w:rsidP="0004686F">
      <w:pPr>
        <w:autoSpaceDE w:val="0"/>
        <w:autoSpaceDN w:val="0"/>
        <w:adjustRightInd w:val="0"/>
        <w:jc w:val="center"/>
        <w:rPr>
          <w:b/>
          <w:sz w:val="20"/>
          <w:szCs w:val="20"/>
          <w:lang w:val="sr-Cyrl-RS" w:eastAsia="en-US"/>
        </w:rPr>
      </w:pPr>
      <w:r w:rsidRPr="0004686F">
        <w:rPr>
          <w:b/>
          <w:sz w:val="20"/>
          <w:szCs w:val="20"/>
          <w:lang w:val="sr-Cyrl-RS" w:eastAsia="en-US"/>
        </w:rPr>
        <w:t>II ПРАВИЛА ГРАЂЕЊА</w:t>
      </w:r>
    </w:p>
    <w:p w14:paraId="49A83D35" w14:textId="77777777" w:rsidR="0004686F" w:rsidRPr="0004686F" w:rsidRDefault="0004686F" w:rsidP="0004686F">
      <w:pPr>
        <w:suppressAutoHyphens/>
        <w:autoSpaceDE w:val="0"/>
        <w:jc w:val="both"/>
        <w:rPr>
          <w:b/>
          <w:sz w:val="20"/>
          <w:szCs w:val="20"/>
          <w:lang w:val="sr-Cyrl-RS" w:eastAsia="zh-CN"/>
        </w:rPr>
      </w:pPr>
    </w:p>
    <w:p w14:paraId="5641094C" w14:textId="77777777" w:rsidR="0004686F" w:rsidRPr="0004686F" w:rsidRDefault="0004686F" w:rsidP="0004686F">
      <w:pPr>
        <w:suppressAutoHyphens/>
        <w:autoSpaceDE w:val="0"/>
        <w:jc w:val="both"/>
        <w:rPr>
          <w:b/>
          <w:sz w:val="20"/>
          <w:szCs w:val="20"/>
          <w:lang w:val="sr-Cyrl-RS" w:eastAsia="zh-CN"/>
        </w:rPr>
      </w:pPr>
      <w:r w:rsidRPr="0004686F">
        <w:rPr>
          <w:b/>
          <w:sz w:val="20"/>
          <w:szCs w:val="20"/>
          <w:lang w:val="sr-Cyrl-RS" w:eastAsia="zh-CN"/>
        </w:rPr>
        <w:t xml:space="preserve">1. </w:t>
      </w:r>
      <w:r w:rsidRPr="0004686F">
        <w:rPr>
          <w:b/>
          <w:bCs/>
          <w:sz w:val="20"/>
          <w:szCs w:val="20"/>
          <w:lang w:val="sr-Cyrl-RS" w:eastAsia="zh-CN"/>
        </w:rPr>
        <w:t>ОПШТА ПРАВИЛА ГРАЂЕЊА</w:t>
      </w:r>
    </w:p>
    <w:p w14:paraId="180E89CB" w14:textId="77777777" w:rsidR="0004686F" w:rsidRPr="0004686F" w:rsidRDefault="0004686F" w:rsidP="0004686F">
      <w:pPr>
        <w:suppressAutoHyphens/>
        <w:jc w:val="both"/>
        <w:rPr>
          <w:b/>
          <w:sz w:val="20"/>
          <w:szCs w:val="20"/>
          <w:lang w:val="sr-Cyrl-RS" w:eastAsia="zh-CN"/>
        </w:rPr>
      </w:pPr>
    </w:p>
    <w:p w14:paraId="00C8FAC8"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Општа правила грађења, која важе за обухват Плана, су следећа:</w:t>
      </w:r>
    </w:p>
    <w:p w14:paraId="39496974"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Спроводити мере и услове заштите природних и радом створених вредности животне</w:t>
      </w:r>
    </w:p>
    <w:p w14:paraId="505F53B8"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средине у складу са Законом о заштити животне средине.</w:t>
      </w:r>
    </w:p>
    <w:p w14:paraId="741B9135"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Уколико се пре или у току извођења грађевинских и других радова на простору обухваћеном овим Планом наиђе на археолошко налазиште или археолошке предмете, извођач радова је дужан да одмах прекине радове и о томе обавести надлежни Завод за заштиту споменика културе и да предузме мере да се налази не униште или оштете и да се сачувају на месту и у положају у коме су откривени.</w:t>
      </w:r>
    </w:p>
    <w:p w14:paraId="609E9683"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За све радове на објектима и локалитетима који подлежу мерама заштите на основу Закона о културним добрима обавеза је инвеститора да прибави услове и сагласност надлежног завода за заштиту споменика културе.</w:t>
      </w:r>
    </w:p>
    <w:p w14:paraId="3F010DF6"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то пријави надлежном Министарству у року од осам дана од дана проналаска и да предузме мере њихове заштите од уништења, оштећивања или крађе.</w:t>
      </w:r>
    </w:p>
    <w:p w14:paraId="26815F33"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При пројектовању и грађењу обавезно се придржавати одредби Закона о заштити од пожара, као и мера и услова заштите од пожара прибављених од надлежног одељења за ванредне ситуације.</w:t>
      </w:r>
    </w:p>
    <w:p w14:paraId="4C2DF048"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Јавне површине и објекти јавне намене и за јавно коришћење морају се пројектовати и градити у складу са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(„Службени гласник РС“, број 22/15).</w:t>
      </w:r>
    </w:p>
    <w:p w14:paraId="1967E24F" w14:textId="77777777" w:rsidR="0004686F" w:rsidRPr="0004686F" w:rsidRDefault="0004686F" w:rsidP="0004686F">
      <w:pPr>
        <w:autoSpaceDE w:val="0"/>
        <w:autoSpaceDN w:val="0"/>
        <w:adjustRightInd w:val="0"/>
        <w:jc w:val="both"/>
        <w:rPr>
          <w:sz w:val="20"/>
          <w:szCs w:val="20"/>
          <w:lang w:val="sr-Cyrl-RS" w:eastAsia="zh-CN"/>
        </w:rPr>
      </w:pPr>
      <w:r w:rsidRPr="0004686F">
        <w:rPr>
          <w:sz w:val="20"/>
          <w:szCs w:val="20"/>
          <w:lang w:val="sr-Cyrl-RS" w:eastAsia="zh-CN"/>
        </w:rPr>
        <w:t>- За објекте са делатностима које су под санитарним надзором (објекти дефинисани чланом 8. Закона о санитарном надзору) важе општи услови дефинисани Правилником о општим санитарним условима које морају да испуне објекти који подлежу санитарном надзору („Службени гласник PC“, број 47/06).</w:t>
      </w:r>
    </w:p>
    <w:p w14:paraId="4161B69C" w14:textId="77777777" w:rsidR="0004686F" w:rsidRPr="0004686F" w:rsidRDefault="0004686F" w:rsidP="0004686F">
      <w:pPr>
        <w:autoSpaceDE w:val="0"/>
        <w:autoSpaceDN w:val="0"/>
        <w:adjustRightInd w:val="0"/>
        <w:jc w:val="both"/>
        <w:rPr>
          <w:color w:val="FF0000"/>
          <w:sz w:val="20"/>
          <w:szCs w:val="20"/>
          <w:lang w:val="sr-Cyrl-RS" w:eastAsia="en-US"/>
        </w:rPr>
      </w:pPr>
    </w:p>
    <w:p w14:paraId="5CA74434" w14:textId="77777777" w:rsidR="0004686F" w:rsidRPr="0004686F" w:rsidRDefault="0004686F" w:rsidP="0004686F">
      <w:pPr>
        <w:autoSpaceDE w:val="0"/>
        <w:autoSpaceDN w:val="0"/>
        <w:adjustRightInd w:val="0"/>
        <w:jc w:val="both"/>
        <w:rPr>
          <w:color w:val="FF0000"/>
          <w:sz w:val="20"/>
          <w:szCs w:val="20"/>
          <w:lang w:val="sr-Cyrl-RS" w:eastAsia="en-US"/>
        </w:rPr>
      </w:pPr>
    </w:p>
    <w:p w14:paraId="17F06E50" w14:textId="77777777" w:rsidR="0004686F" w:rsidRPr="0004686F" w:rsidRDefault="0004686F" w:rsidP="0004686F">
      <w:pPr>
        <w:keepNext/>
        <w:tabs>
          <w:tab w:val="left" w:pos="270"/>
        </w:tabs>
        <w:outlineLvl w:val="0"/>
        <w:rPr>
          <w:b/>
          <w:bCs/>
          <w:sz w:val="20"/>
          <w:szCs w:val="20"/>
          <w:lang w:val="sr-Cyrl-RS" w:eastAsia="x-none"/>
        </w:rPr>
      </w:pPr>
      <w:bookmarkStart w:id="119" w:name="_Toc462751023"/>
      <w:r w:rsidRPr="0004686F">
        <w:rPr>
          <w:b/>
          <w:bCs/>
          <w:sz w:val="20"/>
          <w:szCs w:val="20"/>
          <w:lang w:val="sr-Cyrl-RS" w:eastAsia="x-none"/>
        </w:rPr>
        <w:t xml:space="preserve">2. </w:t>
      </w:r>
      <w:r w:rsidRPr="0004686F">
        <w:rPr>
          <w:b/>
          <w:bCs/>
          <w:sz w:val="20"/>
          <w:szCs w:val="20"/>
          <w:lang w:val="sr-Cyrl-RS" w:eastAsia="x-none"/>
        </w:rPr>
        <w:tab/>
        <w:t>ПРАВИЛА ГРАЂЕЊА ЗА ИНФРАСТРУКТУРНЕ КОРИДОРЕ И САДРЖАЈЕ</w:t>
      </w:r>
      <w:bookmarkEnd w:id="119"/>
    </w:p>
    <w:p w14:paraId="7DC4AA5B" w14:textId="77777777" w:rsidR="0004686F" w:rsidRPr="0004686F" w:rsidRDefault="0004686F" w:rsidP="0004686F">
      <w:pPr>
        <w:keepNext/>
        <w:tabs>
          <w:tab w:val="left" w:pos="270"/>
        </w:tabs>
        <w:outlineLvl w:val="0"/>
        <w:rPr>
          <w:sz w:val="20"/>
          <w:szCs w:val="20"/>
          <w:lang w:val="sr-Cyrl-RS" w:eastAsia="x-none"/>
        </w:rPr>
      </w:pPr>
      <w:bookmarkStart w:id="120" w:name="_Toc435435619"/>
      <w:bookmarkStart w:id="121" w:name="_Toc435435742"/>
    </w:p>
    <w:p w14:paraId="7CC86735" w14:textId="77777777" w:rsidR="0004686F" w:rsidRPr="0004686F" w:rsidRDefault="0004686F" w:rsidP="0004686F">
      <w:pPr>
        <w:keepNext/>
        <w:tabs>
          <w:tab w:val="left" w:pos="270"/>
        </w:tabs>
        <w:outlineLvl w:val="0"/>
        <w:rPr>
          <w:sz w:val="20"/>
          <w:szCs w:val="20"/>
          <w:lang w:val="sr-Cyrl-RS" w:eastAsia="x-none"/>
        </w:rPr>
      </w:pPr>
      <w:r w:rsidRPr="0004686F">
        <w:rPr>
          <w:sz w:val="20"/>
          <w:szCs w:val="20"/>
          <w:lang w:val="sr-Cyrl-RS" w:eastAsia="x-none"/>
        </w:rPr>
        <w:t>Правила грађења за објекте и површине у зони инфраструктурних коридора и комплекса дата су за сваку намену понаособ у поглављу “I Правила уређења“, тачка „5. Урбанистички и други услови за уређење и изградњу површина и објеката јавне намене“ и тачка „6. Коридори, капацитети и услови за уређење и изградњу инфраструктуре и зеленила са условима за прикључење“.</w:t>
      </w:r>
      <w:bookmarkEnd w:id="120"/>
      <w:bookmarkEnd w:id="121"/>
    </w:p>
    <w:p w14:paraId="2F2C49BA" w14:textId="77777777" w:rsidR="0004686F" w:rsidRPr="0004686F" w:rsidRDefault="0004686F" w:rsidP="0004686F">
      <w:pPr>
        <w:keepNext/>
        <w:tabs>
          <w:tab w:val="left" w:pos="270"/>
        </w:tabs>
        <w:outlineLvl w:val="0"/>
        <w:rPr>
          <w:sz w:val="20"/>
          <w:szCs w:val="20"/>
          <w:lang w:val="sr-Cyrl-RS" w:eastAsia="x-none"/>
        </w:rPr>
      </w:pPr>
    </w:p>
    <w:p w14:paraId="51152695" w14:textId="77777777" w:rsidR="0004686F" w:rsidRPr="0004686F" w:rsidRDefault="0004686F" w:rsidP="0004686F">
      <w:pPr>
        <w:tabs>
          <w:tab w:val="left" w:pos="180"/>
        </w:tabs>
        <w:autoSpaceDE w:val="0"/>
        <w:autoSpaceDN w:val="0"/>
        <w:adjustRightInd w:val="0"/>
        <w:jc w:val="both"/>
        <w:rPr>
          <w:color w:val="00B050"/>
          <w:sz w:val="20"/>
          <w:szCs w:val="20"/>
          <w:lang w:val="sr-Cyrl-RS" w:eastAsia="en-US"/>
        </w:rPr>
      </w:pPr>
    </w:p>
    <w:p w14:paraId="3375FCF1" w14:textId="77777777" w:rsidR="0004686F" w:rsidRPr="0004686F" w:rsidRDefault="0004686F">
      <w:pPr>
        <w:numPr>
          <w:ilvl w:val="0"/>
          <w:numId w:val="38"/>
        </w:numPr>
        <w:autoSpaceDE w:val="0"/>
        <w:autoSpaceDN w:val="0"/>
        <w:adjustRightInd w:val="0"/>
        <w:ind w:left="270" w:hanging="270"/>
        <w:jc w:val="both"/>
        <w:rPr>
          <w:b/>
          <w:sz w:val="20"/>
          <w:szCs w:val="20"/>
          <w:lang w:val="sr-Cyrl-RS" w:eastAsia="en-US"/>
        </w:rPr>
      </w:pPr>
      <w:r w:rsidRPr="0004686F">
        <w:rPr>
          <w:b/>
          <w:sz w:val="20"/>
          <w:szCs w:val="20"/>
          <w:lang w:val="sr-Cyrl-RS" w:eastAsia="en-US"/>
        </w:rPr>
        <w:t>ИНЖЕЊЕРСКО ГЕОЛОШКИ УСЛОВИ ЗА ИЗГРАДЊУ ОБЈЕКАТА</w:t>
      </w:r>
    </w:p>
    <w:p w14:paraId="50758915" w14:textId="77777777" w:rsidR="0004686F" w:rsidRPr="0004686F" w:rsidRDefault="0004686F" w:rsidP="0004686F">
      <w:pPr>
        <w:autoSpaceDE w:val="0"/>
        <w:autoSpaceDN w:val="0"/>
        <w:adjustRightInd w:val="0"/>
        <w:jc w:val="both"/>
        <w:rPr>
          <w:bCs/>
          <w:sz w:val="20"/>
          <w:szCs w:val="20"/>
          <w:lang w:val="sr-Cyrl-RS" w:eastAsia="en-US"/>
        </w:rPr>
      </w:pPr>
    </w:p>
    <w:p w14:paraId="4818DB2C"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На подручју обухвата Плана нису рађена инжењерско-геолошка </w:t>
      </w:r>
      <w:proofErr w:type="spellStart"/>
      <w:r w:rsidRPr="0004686F">
        <w:rPr>
          <w:bCs/>
          <w:sz w:val="20"/>
          <w:szCs w:val="20"/>
          <w:lang w:val="sr-Cyrl-RS" w:eastAsia="en-US"/>
        </w:rPr>
        <w:t>истрживања</w:t>
      </w:r>
      <w:proofErr w:type="spellEnd"/>
      <w:r w:rsidRPr="0004686F">
        <w:rPr>
          <w:bCs/>
          <w:sz w:val="20"/>
          <w:szCs w:val="20"/>
          <w:lang w:val="sr-Cyrl-RS" w:eastAsia="en-US"/>
        </w:rPr>
        <w:t>.</w:t>
      </w:r>
    </w:p>
    <w:p w14:paraId="7C9CFA14"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У подручју обухвата Плана терен је брдовит и није угрожен поплавама. </w:t>
      </w:r>
    </w:p>
    <w:p w14:paraId="2D32BBF7"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lastRenderedPageBreak/>
        <w:t>Нестабилности терена нису присутне а уколико постоје, биће дате инжењерско-геолошким истраживањима.</w:t>
      </w:r>
    </w:p>
    <w:p w14:paraId="0E61BF63" w14:textId="77777777" w:rsidR="0004686F" w:rsidRPr="0004686F" w:rsidRDefault="0004686F" w:rsidP="0004686F">
      <w:pPr>
        <w:autoSpaceDE w:val="0"/>
        <w:autoSpaceDN w:val="0"/>
        <w:adjustRightInd w:val="0"/>
        <w:jc w:val="both"/>
        <w:rPr>
          <w:bCs/>
          <w:sz w:val="20"/>
          <w:szCs w:val="20"/>
          <w:lang w:val="sr-Cyrl-RS" w:eastAsia="en-US"/>
        </w:rPr>
      </w:pPr>
    </w:p>
    <w:p w14:paraId="56F7E579"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Неопходни услови коришћења терена су:</w:t>
      </w:r>
    </w:p>
    <w:p w14:paraId="7F2B28BF"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 изградња хидротехничких објеката  у функцији одбране и заштите од атмосферских и </w:t>
      </w:r>
    </w:p>
    <w:p w14:paraId="35C726C4"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  подземних вода;</w:t>
      </w:r>
    </w:p>
    <w:p w14:paraId="3426FEF3"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изградња система атмосферске канализације ради заштите простора од загађења;</w:t>
      </w:r>
    </w:p>
    <w:p w14:paraId="570F90A2"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xml:space="preserve">- локална нивелација терена насипањем шљунковитим </w:t>
      </w:r>
      <w:proofErr w:type="spellStart"/>
      <w:r w:rsidRPr="0004686F">
        <w:rPr>
          <w:bCs/>
          <w:sz w:val="20"/>
          <w:szCs w:val="20"/>
          <w:lang w:val="sr-Cyrl-RS" w:eastAsia="en-US"/>
        </w:rPr>
        <w:t>гранулатом</w:t>
      </w:r>
      <w:proofErr w:type="spellEnd"/>
      <w:r w:rsidRPr="0004686F">
        <w:rPr>
          <w:bCs/>
          <w:sz w:val="20"/>
          <w:szCs w:val="20"/>
          <w:lang w:val="sr-Cyrl-RS" w:eastAsia="en-US"/>
        </w:rPr>
        <w:t>;</w:t>
      </w:r>
    </w:p>
    <w:p w14:paraId="0B2C8753" w14:textId="77777777" w:rsidR="0004686F" w:rsidRPr="0004686F" w:rsidRDefault="0004686F" w:rsidP="0004686F">
      <w:pPr>
        <w:autoSpaceDE w:val="0"/>
        <w:autoSpaceDN w:val="0"/>
        <w:adjustRightInd w:val="0"/>
        <w:jc w:val="both"/>
        <w:rPr>
          <w:bCs/>
          <w:sz w:val="20"/>
          <w:szCs w:val="20"/>
          <w:lang w:val="sr-Cyrl-RS" w:eastAsia="en-US"/>
        </w:rPr>
      </w:pPr>
      <w:r w:rsidRPr="0004686F">
        <w:rPr>
          <w:bCs/>
          <w:sz w:val="20"/>
          <w:szCs w:val="20"/>
          <w:lang w:val="sr-Cyrl-RS" w:eastAsia="en-US"/>
        </w:rPr>
        <w:t>- површинска и по потреби подземна дренажа терена при изградњи објеката.</w:t>
      </w:r>
    </w:p>
    <w:p w14:paraId="465020EB" w14:textId="77777777" w:rsidR="0004686F" w:rsidRPr="0004686F" w:rsidRDefault="0004686F" w:rsidP="0004686F">
      <w:pPr>
        <w:autoSpaceDE w:val="0"/>
        <w:autoSpaceDN w:val="0"/>
        <w:adjustRightInd w:val="0"/>
        <w:jc w:val="both"/>
        <w:rPr>
          <w:color w:val="FF0000"/>
          <w:sz w:val="20"/>
          <w:szCs w:val="20"/>
          <w:lang w:val="sr-Cyrl-RS" w:eastAsia="en-US"/>
        </w:rPr>
      </w:pPr>
    </w:p>
    <w:p w14:paraId="0B0B9FD5" w14:textId="77777777" w:rsidR="0004686F" w:rsidRPr="0004686F" w:rsidRDefault="0004686F" w:rsidP="0004686F">
      <w:pPr>
        <w:autoSpaceDE w:val="0"/>
        <w:autoSpaceDN w:val="0"/>
        <w:adjustRightInd w:val="0"/>
        <w:jc w:val="both"/>
        <w:rPr>
          <w:color w:val="FF0000"/>
          <w:sz w:val="20"/>
          <w:szCs w:val="20"/>
          <w:lang w:val="sr-Cyrl-RS" w:eastAsia="en-US"/>
        </w:rPr>
      </w:pPr>
    </w:p>
    <w:p w14:paraId="57FF544B" w14:textId="77777777" w:rsidR="0004686F" w:rsidRPr="0004686F" w:rsidRDefault="0004686F">
      <w:pPr>
        <w:numPr>
          <w:ilvl w:val="0"/>
          <w:numId w:val="38"/>
        </w:numPr>
        <w:autoSpaceDE w:val="0"/>
        <w:autoSpaceDN w:val="0"/>
        <w:adjustRightInd w:val="0"/>
        <w:ind w:left="360" w:hanging="360"/>
        <w:rPr>
          <w:b/>
          <w:bCs/>
          <w:sz w:val="20"/>
          <w:szCs w:val="20"/>
          <w:lang w:val="sr-Cyrl-RS" w:eastAsia="en-US"/>
        </w:rPr>
      </w:pPr>
      <w:bookmarkStart w:id="122" w:name="_Hlk114553508"/>
      <w:r w:rsidRPr="0004686F">
        <w:rPr>
          <w:b/>
          <w:bCs/>
          <w:sz w:val="20"/>
          <w:szCs w:val="20"/>
          <w:lang w:val="sr-Cyrl-RS" w:eastAsia="en-US"/>
        </w:rPr>
        <w:t>ЛОКАЦИЈЕ ЗА КОЈЕ ЈЕ ОБАВЕЗНА ИЗРАДА ПРОЈЕКТА ПАРЦЕЛАЦИЈЕ, ОДНОСНО ПРЕПАРЦЕЛАЦИЈЕ, УРБАНИСТИЧКОГ ПРОЈЕКТА И УРБАНИСТИЧКО АРХИТЕКТОНСКОГ КОНКУРСА</w:t>
      </w:r>
    </w:p>
    <w:bookmarkEnd w:id="122"/>
    <w:p w14:paraId="795197A3" w14:textId="77777777" w:rsidR="0004686F" w:rsidRPr="0004686F" w:rsidRDefault="0004686F" w:rsidP="0004686F">
      <w:pPr>
        <w:autoSpaceDE w:val="0"/>
        <w:autoSpaceDN w:val="0"/>
        <w:adjustRightInd w:val="0"/>
        <w:jc w:val="both"/>
        <w:rPr>
          <w:spacing w:val="-3"/>
          <w:sz w:val="20"/>
          <w:szCs w:val="20"/>
          <w:lang w:val="sr-Cyrl-RS" w:eastAsia="en-US"/>
        </w:rPr>
      </w:pPr>
    </w:p>
    <w:p w14:paraId="4A33329D" w14:textId="77777777" w:rsidR="0004686F" w:rsidRPr="0004686F" w:rsidRDefault="0004686F" w:rsidP="0004686F">
      <w:pPr>
        <w:autoSpaceDE w:val="0"/>
        <w:autoSpaceDN w:val="0"/>
        <w:adjustRightInd w:val="0"/>
        <w:jc w:val="both"/>
        <w:rPr>
          <w:sz w:val="20"/>
          <w:szCs w:val="20"/>
          <w:lang w:val="sr-Cyrl-RS" w:eastAsia="en-US"/>
        </w:rPr>
      </w:pPr>
      <w:r w:rsidRPr="0004686F">
        <w:rPr>
          <w:spacing w:val="-3"/>
          <w:sz w:val="20"/>
          <w:szCs w:val="20"/>
          <w:lang w:val="sr-Cyrl-RS" w:eastAsia="en-US"/>
        </w:rPr>
        <w:t>Планом није предвиђена израда Урбанистичког пројекта нити урбанистичко-архитектонска разрада локације.</w:t>
      </w:r>
    </w:p>
    <w:p w14:paraId="2929882E" w14:textId="77777777" w:rsidR="0004686F" w:rsidRPr="0004686F" w:rsidRDefault="0004686F" w:rsidP="0004686F">
      <w:pPr>
        <w:autoSpaceDE w:val="0"/>
        <w:autoSpaceDN w:val="0"/>
        <w:adjustRightInd w:val="0"/>
        <w:jc w:val="both"/>
        <w:rPr>
          <w:color w:val="00B050"/>
          <w:sz w:val="20"/>
          <w:szCs w:val="20"/>
          <w:lang w:val="sr-Cyrl-RS" w:eastAsia="en-US"/>
        </w:rPr>
      </w:pPr>
    </w:p>
    <w:p w14:paraId="395A09B4" w14:textId="77777777" w:rsidR="0004686F" w:rsidRPr="0004686F" w:rsidRDefault="0004686F" w:rsidP="0004686F">
      <w:pPr>
        <w:autoSpaceDE w:val="0"/>
        <w:autoSpaceDN w:val="0"/>
        <w:adjustRightInd w:val="0"/>
        <w:jc w:val="both"/>
        <w:rPr>
          <w:color w:val="00B050"/>
          <w:sz w:val="20"/>
          <w:szCs w:val="20"/>
          <w:lang w:val="sr-Cyrl-RS" w:eastAsia="en-US"/>
        </w:rPr>
      </w:pPr>
    </w:p>
    <w:p w14:paraId="4E3312AF" w14:textId="77777777" w:rsidR="0004686F" w:rsidRPr="0004686F" w:rsidRDefault="0004686F">
      <w:pPr>
        <w:numPr>
          <w:ilvl w:val="0"/>
          <w:numId w:val="38"/>
        </w:numPr>
        <w:autoSpaceDE w:val="0"/>
        <w:autoSpaceDN w:val="0"/>
        <w:adjustRightInd w:val="0"/>
        <w:ind w:left="360" w:hanging="360"/>
        <w:jc w:val="both"/>
        <w:rPr>
          <w:b/>
          <w:sz w:val="20"/>
          <w:szCs w:val="20"/>
          <w:lang w:val="sr-Cyrl-RS" w:eastAsia="en-US"/>
        </w:rPr>
      </w:pPr>
      <w:r w:rsidRPr="0004686F">
        <w:rPr>
          <w:b/>
          <w:bCs/>
          <w:sz w:val="20"/>
          <w:szCs w:val="20"/>
          <w:lang w:val="sr-Cyrl-RS" w:eastAsia="en-US"/>
        </w:rPr>
        <w:t>СПРОВОЂЕЊЕ ПЛАНА</w:t>
      </w:r>
    </w:p>
    <w:p w14:paraId="1860AAAE" w14:textId="77777777" w:rsidR="0004686F" w:rsidRPr="0004686F" w:rsidRDefault="0004686F" w:rsidP="0004686F">
      <w:pPr>
        <w:spacing w:before="100" w:beforeAutospacing="1" w:after="100" w:afterAutospacing="1"/>
        <w:contextualSpacing/>
        <w:jc w:val="both"/>
        <w:rPr>
          <w:b/>
          <w:bCs/>
          <w:color w:val="FF0000"/>
          <w:sz w:val="20"/>
          <w:szCs w:val="20"/>
          <w:lang w:val="sr-Cyrl-RS" w:eastAsia="en-US"/>
        </w:rPr>
      </w:pPr>
    </w:p>
    <w:p w14:paraId="4F80864A" w14:textId="77777777" w:rsidR="0004686F" w:rsidRPr="0004686F" w:rsidRDefault="0004686F" w:rsidP="0004686F">
      <w:pPr>
        <w:spacing w:before="100" w:beforeAutospacing="1" w:after="100" w:afterAutospacing="1"/>
        <w:contextualSpacing/>
        <w:jc w:val="both"/>
        <w:rPr>
          <w:sz w:val="20"/>
          <w:szCs w:val="20"/>
          <w:lang w:val="sr-Cyrl-RS" w:eastAsia="en-US"/>
        </w:rPr>
      </w:pPr>
      <w:bookmarkStart w:id="123" w:name="_Hlk114745216"/>
      <w:r w:rsidRPr="0004686F">
        <w:rPr>
          <w:sz w:val="20"/>
          <w:szCs w:val="20"/>
          <w:lang w:val="sr-Cyrl-RS" w:eastAsia="en-US"/>
        </w:rPr>
        <w:t xml:space="preserve">План детаљне регулације за изградњу државног пута IIА реда бр.197, деоница: Голијска река – Преко Брдо од км 66+778 до км 72+127 </w:t>
      </w:r>
      <w:bookmarkEnd w:id="123"/>
      <w:r w:rsidRPr="0004686F">
        <w:rPr>
          <w:b/>
          <w:bCs/>
          <w:sz w:val="20"/>
          <w:szCs w:val="20"/>
          <w:lang w:val="sr-Cyrl-RS" w:eastAsia="en-US"/>
        </w:rPr>
        <w:t>спроводи се директном применом Плана у целости.</w:t>
      </w:r>
    </w:p>
    <w:p w14:paraId="10AC9DC0" w14:textId="77777777" w:rsidR="0004686F" w:rsidRPr="0004686F" w:rsidRDefault="0004686F" w:rsidP="0004686F">
      <w:pPr>
        <w:spacing w:before="100" w:beforeAutospacing="1" w:after="100" w:afterAutospacing="1"/>
        <w:contextualSpacing/>
        <w:jc w:val="both"/>
        <w:rPr>
          <w:b/>
          <w:bCs/>
          <w:sz w:val="20"/>
          <w:szCs w:val="20"/>
          <w:lang w:val="sr-Cyrl-RS" w:eastAsia="en-US"/>
        </w:rPr>
      </w:pPr>
    </w:p>
    <w:p w14:paraId="492C928F" w14:textId="77777777" w:rsidR="0004686F" w:rsidRPr="0004686F" w:rsidRDefault="0004686F" w:rsidP="0004686F">
      <w:pPr>
        <w:spacing w:before="100" w:beforeAutospacing="1" w:after="100" w:afterAutospacing="1"/>
        <w:contextualSpacing/>
        <w:jc w:val="both"/>
        <w:rPr>
          <w:bCs/>
          <w:sz w:val="20"/>
          <w:szCs w:val="20"/>
          <w:lang w:val="sr-Cyrl-RS" w:eastAsia="en-US"/>
        </w:rPr>
      </w:pPr>
      <w:r w:rsidRPr="0004686F">
        <w:rPr>
          <w:bCs/>
          <w:sz w:val="20"/>
          <w:szCs w:val="20"/>
          <w:lang w:val="sr-Cyrl-RS" w:eastAsia="en-US"/>
        </w:rPr>
        <w:t xml:space="preserve">Како је планирани обухват Плана у северном делу преклопљен са границом </w:t>
      </w:r>
      <w:bookmarkStart w:id="124" w:name="_Hlk114558650"/>
      <w:r w:rsidRPr="0004686F">
        <w:rPr>
          <w:bCs/>
          <w:sz w:val="20"/>
          <w:szCs w:val="20"/>
          <w:lang w:val="sr-Cyrl-RS" w:eastAsia="en-US"/>
        </w:rPr>
        <w:t xml:space="preserve">Плана детаљне регулације туристичке целине Голијска река, у склопу планинског </w:t>
      </w:r>
      <w:proofErr w:type="spellStart"/>
      <w:r w:rsidRPr="0004686F">
        <w:rPr>
          <w:bCs/>
          <w:sz w:val="20"/>
          <w:szCs w:val="20"/>
          <w:lang w:val="sr-Cyrl-RS" w:eastAsia="en-US"/>
        </w:rPr>
        <w:t>ризорта</w:t>
      </w:r>
      <w:proofErr w:type="spellEnd"/>
      <w:r w:rsidRPr="0004686F">
        <w:rPr>
          <w:bCs/>
          <w:sz w:val="20"/>
          <w:szCs w:val="20"/>
          <w:lang w:val="sr-Cyrl-RS" w:eastAsia="en-US"/>
        </w:rPr>
        <w:t xml:space="preserve"> Голија </w:t>
      </w:r>
      <w:bookmarkEnd w:id="124"/>
      <w:r w:rsidRPr="0004686F">
        <w:rPr>
          <w:bCs/>
          <w:sz w:val="20"/>
          <w:szCs w:val="20"/>
          <w:lang w:val="sr-Cyrl-RS" w:eastAsia="en-US"/>
        </w:rPr>
        <w:t xml:space="preserve">("Службени лист општине Ивањица", број 5/10), доношењем Плана детаљне регулације за изградњу државног пута IIА реда бр.197, деоница: Голијска река – Преко Брдо од км 66+778 до км 72+127, престаје да важи План детаљне регулације туристичке целине Голијска река, у склопу планинског </w:t>
      </w:r>
      <w:proofErr w:type="spellStart"/>
      <w:r w:rsidRPr="0004686F">
        <w:rPr>
          <w:bCs/>
          <w:sz w:val="20"/>
          <w:szCs w:val="20"/>
          <w:lang w:val="sr-Cyrl-RS" w:eastAsia="en-US"/>
        </w:rPr>
        <w:t>ризорта</w:t>
      </w:r>
      <w:proofErr w:type="spellEnd"/>
      <w:r w:rsidRPr="0004686F">
        <w:rPr>
          <w:bCs/>
          <w:sz w:val="20"/>
          <w:szCs w:val="20"/>
          <w:lang w:val="sr-Cyrl-RS" w:eastAsia="en-US"/>
        </w:rPr>
        <w:t xml:space="preserve"> Голија, у границама Плана детаљне регулације за изградњу државног пута IIА реда бр.197, деоница: Голијска река – Преко Брдо од км 66+778 до км 72+127.</w:t>
      </w:r>
    </w:p>
    <w:p w14:paraId="4DFF608C" w14:textId="77777777" w:rsidR="0004686F" w:rsidRPr="0004686F" w:rsidRDefault="0004686F" w:rsidP="0004686F">
      <w:pPr>
        <w:spacing w:before="100" w:beforeAutospacing="1" w:after="100" w:afterAutospacing="1"/>
        <w:contextualSpacing/>
        <w:jc w:val="both"/>
        <w:rPr>
          <w:b/>
          <w:bCs/>
          <w:color w:val="FF0000"/>
          <w:sz w:val="20"/>
          <w:szCs w:val="20"/>
          <w:lang w:val="sr-Cyrl-RS" w:eastAsia="en-US"/>
        </w:rPr>
      </w:pPr>
    </w:p>
    <w:p w14:paraId="5927CA94" w14:textId="77777777" w:rsidR="0004686F" w:rsidRPr="0004686F" w:rsidRDefault="0004686F" w:rsidP="0004686F">
      <w:pPr>
        <w:spacing w:before="100" w:beforeAutospacing="1" w:after="100" w:afterAutospacing="1"/>
        <w:contextualSpacing/>
        <w:jc w:val="both"/>
        <w:rPr>
          <w:b/>
          <w:bCs/>
          <w:color w:val="FF0000"/>
          <w:sz w:val="20"/>
          <w:szCs w:val="20"/>
          <w:lang w:val="sr-Cyrl-RS" w:eastAsia="en-US"/>
        </w:rPr>
      </w:pPr>
    </w:p>
    <w:p w14:paraId="669362EF" w14:textId="77777777" w:rsidR="0004686F" w:rsidRPr="0004686F" w:rsidRDefault="0004686F" w:rsidP="0004686F">
      <w:pPr>
        <w:spacing w:before="100" w:beforeAutospacing="1" w:after="100" w:afterAutospacing="1"/>
        <w:contextualSpacing/>
        <w:jc w:val="both"/>
        <w:rPr>
          <w:b/>
          <w:bCs/>
          <w:color w:val="FF0000"/>
          <w:sz w:val="20"/>
          <w:szCs w:val="20"/>
          <w:lang w:val="sr-Cyrl-RS" w:eastAsia="en-US"/>
        </w:rPr>
      </w:pPr>
    </w:p>
    <w:p w14:paraId="3F475C7E" w14:textId="77777777" w:rsidR="0004686F" w:rsidRPr="0004686F" w:rsidRDefault="0004686F" w:rsidP="0004686F">
      <w:pPr>
        <w:spacing w:before="100" w:beforeAutospacing="1" w:after="100" w:afterAutospacing="1"/>
        <w:contextualSpacing/>
        <w:jc w:val="both"/>
        <w:rPr>
          <w:b/>
          <w:bCs/>
          <w:color w:val="FF0000"/>
          <w:sz w:val="20"/>
          <w:szCs w:val="20"/>
          <w:lang w:val="sr-Cyrl-RS" w:eastAsia="en-US"/>
        </w:rPr>
      </w:pPr>
    </w:p>
    <w:p w14:paraId="2FB4164E" w14:textId="77777777" w:rsidR="0004686F" w:rsidRPr="0004686F" w:rsidRDefault="0004686F" w:rsidP="0004686F">
      <w:pPr>
        <w:spacing w:before="100" w:beforeAutospacing="1" w:after="100" w:afterAutospacing="1"/>
        <w:contextualSpacing/>
        <w:jc w:val="both"/>
        <w:rPr>
          <w:b/>
          <w:bCs/>
          <w:color w:val="FF0000"/>
          <w:sz w:val="20"/>
          <w:szCs w:val="20"/>
          <w:lang w:val="sr-Cyrl-RS" w:eastAsia="en-US"/>
        </w:rPr>
      </w:pPr>
    </w:p>
    <w:p w14:paraId="2AC88195" w14:textId="70B12263" w:rsidR="0004686F" w:rsidRPr="0004686F" w:rsidRDefault="0004686F" w:rsidP="0004686F">
      <w:pPr>
        <w:widowControl w:val="0"/>
        <w:autoSpaceDE w:val="0"/>
        <w:autoSpaceDN w:val="0"/>
        <w:adjustRightInd w:val="0"/>
        <w:ind w:left="703"/>
        <w:jc w:val="both"/>
        <w:rPr>
          <w:sz w:val="20"/>
          <w:szCs w:val="20"/>
          <w:lang w:val="sr-Cyrl-RS" w:eastAsia="en-US"/>
        </w:rPr>
      </w:pPr>
      <w:r w:rsidRPr="0004686F">
        <w:rPr>
          <w:color w:val="FF0000"/>
          <w:sz w:val="20"/>
          <w:szCs w:val="20"/>
          <w:lang w:val="sr-Cyrl-RS" w:eastAsia="en-US"/>
        </w:rPr>
        <w:t xml:space="preserve">                                                                              </w:t>
      </w:r>
      <w:r w:rsidR="00852B54">
        <w:rPr>
          <w:color w:val="FF0000"/>
          <w:sz w:val="20"/>
          <w:szCs w:val="20"/>
          <w:lang w:val="sr-Latn-RS" w:eastAsia="en-US"/>
        </w:rPr>
        <w:t xml:space="preserve">                                     </w:t>
      </w:r>
      <w:r w:rsidRPr="0004686F">
        <w:rPr>
          <w:color w:val="FF0000"/>
          <w:sz w:val="20"/>
          <w:szCs w:val="20"/>
          <w:lang w:val="sr-Cyrl-RS" w:eastAsia="en-US"/>
        </w:rPr>
        <w:t xml:space="preserve"> </w:t>
      </w:r>
      <w:r w:rsidRPr="0004686F">
        <w:rPr>
          <w:sz w:val="20"/>
          <w:szCs w:val="20"/>
          <w:lang w:val="sr-Cyrl-RS" w:eastAsia="en-US"/>
        </w:rPr>
        <w:t>ОДГОВОРНИ УРБАНИСТА:</w:t>
      </w:r>
      <w:r w:rsidRPr="0004686F">
        <w:rPr>
          <w:sz w:val="20"/>
          <w:szCs w:val="20"/>
          <w:lang w:val="sr-Cyrl-RS" w:eastAsia="en-US"/>
        </w:rPr>
        <w:tab/>
        <w:t xml:space="preserve">                                                              </w:t>
      </w:r>
    </w:p>
    <w:p w14:paraId="69200366" w14:textId="63670E12" w:rsidR="0004686F" w:rsidRPr="0004686F" w:rsidRDefault="0004686F" w:rsidP="0004686F">
      <w:pPr>
        <w:widowControl w:val="0"/>
        <w:autoSpaceDE w:val="0"/>
        <w:autoSpaceDN w:val="0"/>
        <w:adjustRightInd w:val="0"/>
        <w:ind w:left="703"/>
        <w:jc w:val="both"/>
        <w:rPr>
          <w:sz w:val="20"/>
          <w:szCs w:val="20"/>
          <w:lang w:val="sr-Cyrl-RS" w:eastAsia="en-US"/>
        </w:rPr>
      </w:pPr>
      <w:r w:rsidRPr="0004686F">
        <w:rPr>
          <w:sz w:val="20"/>
          <w:szCs w:val="20"/>
          <w:lang w:val="sr-Cyrl-RS" w:eastAsia="en-US"/>
        </w:rPr>
        <w:t xml:space="preserve">                                                                           </w:t>
      </w:r>
      <w:r w:rsidR="00852B54">
        <w:rPr>
          <w:sz w:val="20"/>
          <w:szCs w:val="20"/>
          <w:lang w:val="sr-Latn-RS" w:eastAsia="en-US"/>
        </w:rPr>
        <w:t xml:space="preserve">                                 </w:t>
      </w:r>
      <w:r w:rsidRPr="0004686F">
        <w:rPr>
          <w:sz w:val="20"/>
          <w:szCs w:val="20"/>
          <w:lang w:val="sr-Cyrl-RS" w:eastAsia="en-US"/>
        </w:rPr>
        <w:t xml:space="preserve"> Данијела Мирковић, </w:t>
      </w:r>
      <w:proofErr w:type="spellStart"/>
      <w:r w:rsidRPr="0004686F">
        <w:rPr>
          <w:sz w:val="20"/>
          <w:szCs w:val="20"/>
          <w:lang w:val="sr-Cyrl-RS" w:eastAsia="en-US"/>
        </w:rPr>
        <w:t>дипл.инж.арх</w:t>
      </w:r>
      <w:proofErr w:type="spellEnd"/>
      <w:r w:rsidRPr="0004686F">
        <w:rPr>
          <w:sz w:val="20"/>
          <w:szCs w:val="20"/>
          <w:lang w:val="sr-Cyrl-RS" w:eastAsia="en-US"/>
        </w:rPr>
        <w:t>.</w:t>
      </w:r>
    </w:p>
    <w:p w14:paraId="0C2F4AD5" w14:textId="5F23D3D9" w:rsidR="0004686F" w:rsidRPr="0004686F" w:rsidRDefault="0004686F" w:rsidP="0004686F">
      <w:pPr>
        <w:widowControl w:val="0"/>
        <w:autoSpaceDE w:val="0"/>
        <w:autoSpaceDN w:val="0"/>
        <w:adjustRightInd w:val="0"/>
        <w:ind w:left="703"/>
        <w:jc w:val="both"/>
        <w:rPr>
          <w:color w:val="FF0000"/>
          <w:sz w:val="20"/>
          <w:szCs w:val="20"/>
          <w:lang w:val="sr-Cyrl-RS" w:eastAsia="en-US"/>
        </w:rPr>
      </w:pPr>
      <w:r w:rsidRPr="0004686F">
        <w:rPr>
          <w:rFonts w:ascii="Calibri" w:hAnsi="Calibri" w:cs="Calibri"/>
          <w:sz w:val="20"/>
          <w:szCs w:val="20"/>
          <w:lang w:val="sr-Cyrl-RS" w:eastAsia="en-US"/>
        </w:rPr>
        <w:tab/>
      </w:r>
      <w:r w:rsidRPr="0004686F">
        <w:rPr>
          <w:rFonts w:ascii="Calibri" w:hAnsi="Calibri" w:cs="Calibri"/>
          <w:sz w:val="20"/>
          <w:szCs w:val="20"/>
          <w:lang w:val="sr-Cyrl-RS" w:eastAsia="en-US"/>
        </w:rPr>
        <w:tab/>
      </w:r>
      <w:r w:rsidRPr="0004686F">
        <w:rPr>
          <w:rFonts w:ascii="Calibri" w:hAnsi="Calibri" w:cs="Calibri"/>
          <w:sz w:val="20"/>
          <w:szCs w:val="20"/>
          <w:lang w:val="sr-Cyrl-RS" w:eastAsia="en-US"/>
        </w:rPr>
        <w:tab/>
      </w:r>
      <w:r w:rsidRPr="0004686F">
        <w:rPr>
          <w:rFonts w:ascii="Calibri" w:hAnsi="Calibri" w:cs="Calibri"/>
          <w:sz w:val="20"/>
          <w:szCs w:val="20"/>
          <w:lang w:val="sr-Cyrl-RS" w:eastAsia="en-US"/>
        </w:rPr>
        <w:tab/>
      </w:r>
      <w:r w:rsidRPr="0004686F">
        <w:rPr>
          <w:rFonts w:ascii="Calibri" w:hAnsi="Calibri" w:cs="Calibri"/>
          <w:sz w:val="20"/>
          <w:szCs w:val="20"/>
          <w:lang w:val="sr-Cyrl-RS" w:eastAsia="en-US"/>
        </w:rPr>
        <w:tab/>
      </w:r>
      <w:r w:rsidRPr="0004686F">
        <w:rPr>
          <w:rFonts w:ascii="Calibri" w:hAnsi="Calibri" w:cs="Calibri"/>
          <w:sz w:val="20"/>
          <w:szCs w:val="20"/>
          <w:lang w:val="sr-Cyrl-RS" w:eastAsia="en-US"/>
        </w:rPr>
        <w:tab/>
      </w:r>
      <w:r w:rsidR="00852B54">
        <w:rPr>
          <w:rFonts w:ascii="Calibri" w:hAnsi="Calibri" w:cs="Calibri"/>
          <w:sz w:val="20"/>
          <w:szCs w:val="20"/>
          <w:lang w:val="sr-Latn-RS" w:eastAsia="en-US"/>
        </w:rPr>
        <w:t xml:space="preserve">                                                  </w:t>
      </w:r>
      <w:r w:rsidRPr="0004686F">
        <w:rPr>
          <w:sz w:val="20"/>
          <w:szCs w:val="20"/>
          <w:lang w:val="sr-Cyrl-RS" w:eastAsia="en-US"/>
        </w:rPr>
        <w:t>лиценца број 200 0887 06</w:t>
      </w:r>
      <w:r w:rsidRPr="0004686F">
        <w:rPr>
          <w:rFonts w:eastAsia="A"/>
          <w:b/>
          <w:sz w:val="20"/>
          <w:szCs w:val="20"/>
          <w:lang w:val="sr-Cyrl-RS" w:eastAsia="en-US"/>
        </w:rPr>
        <w:tab/>
        <w:t xml:space="preserve">                                                                      </w:t>
      </w:r>
      <w:r w:rsidRPr="0004686F">
        <w:rPr>
          <w:rFonts w:eastAsia="A"/>
          <w:b/>
          <w:color w:val="FF0000"/>
          <w:sz w:val="20"/>
          <w:szCs w:val="20"/>
          <w:lang w:val="sr-Cyrl-RS" w:eastAsia="en-US"/>
        </w:rPr>
        <w:tab/>
      </w:r>
      <w:r w:rsidRPr="0004686F">
        <w:rPr>
          <w:rFonts w:eastAsia="A"/>
          <w:b/>
          <w:color w:val="FF0000"/>
          <w:sz w:val="20"/>
          <w:szCs w:val="20"/>
          <w:lang w:val="sr-Cyrl-RS" w:eastAsia="en-US"/>
        </w:rPr>
        <w:tab/>
      </w:r>
      <w:r w:rsidRPr="0004686F">
        <w:rPr>
          <w:rFonts w:eastAsia="A"/>
          <w:b/>
          <w:color w:val="FF0000"/>
          <w:sz w:val="20"/>
          <w:szCs w:val="20"/>
          <w:lang w:val="sr-Cyrl-RS" w:eastAsia="en-US"/>
        </w:rPr>
        <w:tab/>
      </w:r>
      <w:r w:rsidRPr="0004686F">
        <w:rPr>
          <w:rFonts w:eastAsia="A"/>
          <w:b/>
          <w:color w:val="FF0000"/>
          <w:sz w:val="20"/>
          <w:szCs w:val="20"/>
          <w:lang w:val="sr-Cyrl-RS" w:eastAsia="en-US"/>
        </w:rPr>
        <w:tab/>
      </w:r>
      <w:r w:rsidRPr="0004686F">
        <w:rPr>
          <w:rFonts w:eastAsia="A"/>
          <w:b/>
          <w:color w:val="FF0000"/>
          <w:sz w:val="20"/>
          <w:szCs w:val="20"/>
          <w:lang w:val="sr-Cyrl-RS" w:eastAsia="en-US"/>
        </w:rPr>
        <w:tab/>
      </w:r>
      <w:r w:rsidRPr="0004686F">
        <w:rPr>
          <w:rFonts w:eastAsia="A"/>
          <w:b/>
          <w:color w:val="FF0000"/>
          <w:sz w:val="20"/>
          <w:szCs w:val="20"/>
          <w:lang w:val="sr-Cyrl-RS" w:eastAsia="en-US"/>
        </w:rPr>
        <w:tab/>
      </w:r>
    </w:p>
    <w:p w14:paraId="0D567AA4" w14:textId="77777777" w:rsidR="0004686F" w:rsidRPr="0004686F" w:rsidRDefault="0004686F" w:rsidP="0004686F">
      <w:pPr>
        <w:widowControl w:val="0"/>
        <w:tabs>
          <w:tab w:val="left" w:pos="2636"/>
        </w:tabs>
        <w:autoSpaceDE w:val="0"/>
        <w:autoSpaceDN w:val="0"/>
        <w:adjustRightInd w:val="0"/>
        <w:ind w:left="703"/>
        <w:jc w:val="both"/>
        <w:rPr>
          <w:color w:val="FF0000"/>
          <w:sz w:val="20"/>
          <w:szCs w:val="20"/>
          <w:lang w:val="sr-Cyrl-RS" w:eastAsia="en-US"/>
        </w:rPr>
      </w:pPr>
      <w:r w:rsidRPr="0004686F">
        <w:rPr>
          <w:color w:val="FF0000"/>
          <w:sz w:val="20"/>
          <w:szCs w:val="20"/>
          <w:lang w:val="sr-Cyrl-RS" w:eastAsia="en-US"/>
        </w:rPr>
        <w:tab/>
        <w:t xml:space="preserve">                                   </w:t>
      </w:r>
    </w:p>
    <w:p w14:paraId="49AB8DF7" w14:textId="77777777" w:rsidR="0004686F" w:rsidRPr="0004686F" w:rsidRDefault="0004686F" w:rsidP="0004686F">
      <w:pPr>
        <w:tabs>
          <w:tab w:val="left" w:pos="2636"/>
        </w:tabs>
        <w:autoSpaceDE w:val="0"/>
        <w:autoSpaceDN w:val="0"/>
        <w:adjustRightInd w:val="0"/>
        <w:spacing w:before="240" w:after="240"/>
        <w:jc w:val="both"/>
        <w:rPr>
          <w:color w:val="FF0000"/>
          <w:sz w:val="20"/>
          <w:szCs w:val="20"/>
          <w:lang w:val="sr-Cyrl-RS" w:eastAsia="en-US"/>
        </w:rPr>
      </w:pPr>
      <w:r w:rsidRPr="0004686F">
        <w:rPr>
          <w:color w:val="FF0000"/>
          <w:sz w:val="20"/>
          <w:szCs w:val="20"/>
          <w:lang w:val="sr-Cyrl-RS" w:eastAsia="en-US"/>
        </w:rPr>
        <w:tab/>
      </w:r>
    </w:p>
    <w:p w14:paraId="557212E6" w14:textId="77777777" w:rsidR="0004686F" w:rsidRPr="0004686F" w:rsidRDefault="0004686F" w:rsidP="0004686F">
      <w:pPr>
        <w:tabs>
          <w:tab w:val="left" w:pos="3630"/>
        </w:tabs>
        <w:autoSpaceDE w:val="0"/>
        <w:autoSpaceDN w:val="0"/>
        <w:adjustRightInd w:val="0"/>
        <w:spacing w:before="240" w:after="240"/>
        <w:jc w:val="both"/>
        <w:rPr>
          <w:b/>
          <w:color w:val="FF0000"/>
          <w:sz w:val="20"/>
          <w:szCs w:val="20"/>
          <w:lang w:val="sr-Cyrl-RS" w:eastAsia="en-US"/>
        </w:rPr>
      </w:pPr>
    </w:p>
    <w:p w14:paraId="144BD70D" w14:textId="77777777" w:rsidR="0004686F" w:rsidRPr="0004686F" w:rsidRDefault="0004686F" w:rsidP="0004686F">
      <w:pPr>
        <w:tabs>
          <w:tab w:val="left" w:pos="3630"/>
        </w:tabs>
        <w:autoSpaceDE w:val="0"/>
        <w:autoSpaceDN w:val="0"/>
        <w:adjustRightInd w:val="0"/>
        <w:spacing w:before="240" w:after="240"/>
        <w:jc w:val="both"/>
        <w:rPr>
          <w:b/>
          <w:color w:val="FF0000"/>
          <w:sz w:val="20"/>
          <w:szCs w:val="20"/>
          <w:lang w:val="sr-Cyrl-RS" w:eastAsia="en-US"/>
        </w:rPr>
      </w:pPr>
    </w:p>
    <w:p w14:paraId="3C85CADD" w14:textId="77777777" w:rsidR="0004686F" w:rsidRPr="0004686F" w:rsidRDefault="0004686F" w:rsidP="0004686F">
      <w:pPr>
        <w:autoSpaceDE w:val="0"/>
        <w:autoSpaceDN w:val="0"/>
        <w:adjustRightInd w:val="0"/>
        <w:spacing w:after="240"/>
        <w:rPr>
          <w:b/>
          <w:color w:val="FF0000"/>
          <w:sz w:val="20"/>
          <w:szCs w:val="20"/>
          <w:lang w:val="sr-Cyrl-RS" w:eastAsia="en-US"/>
        </w:rPr>
      </w:pPr>
      <w:bookmarkStart w:id="125" w:name="_Hlk536528005"/>
    </w:p>
    <w:p w14:paraId="73C46283" w14:textId="77777777" w:rsidR="0004686F" w:rsidRPr="0004686F" w:rsidRDefault="0004686F" w:rsidP="0004686F">
      <w:pPr>
        <w:autoSpaceDE w:val="0"/>
        <w:autoSpaceDN w:val="0"/>
        <w:adjustRightInd w:val="0"/>
        <w:spacing w:after="240"/>
        <w:rPr>
          <w:b/>
          <w:color w:val="FF0000"/>
          <w:sz w:val="20"/>
          <w:szCs w:val="20"/>
          <w:lang w:val="sr-Cyrl-RS" w:eastAsia="en-US"/>
        </w:rPr>
      </w:pPr>
    </w:p>
    <w:p w14:paraId="500440D0" w14:textId="77777777" w:rsidR="0004686F" w:rsidRPr="0004686F" w:rsidRDefault="0004686F" w:rsidP="0004686F">
      <w:pPr>
        <w:autoSpaceDE w:val="0"/>
        <w:autoSpaceDN w:val="0"/>
        <w:adjustRightInd w:val="0"/>
        <w:spacing w:after="240"/>
        <w:rPr>
          <w:b/>
          <w:color w:val="FF0000"/>
          <w:sz w:val="20"/>
          <w:szCs w:val="20"/>
          <w:lang w:val="sr-Cyrl-RS" w:eastAsia="en-US"/>
        </w:rPr>
      </w:pPr>
    </w:p>
    <w:p w14:paraId="4E3743E7" w14:textId="77777777" w:rsidR="0004686F" w:rsidRPr="0004686F" w:rsidRDefault="0004686F" w:rsidP="0004686F">
      <w:pPr>
        <w:autoSpaceDE w:val="0"/>
        <w:autoSpaceDN w:val="0"/>
        <w:adjustRightInd w:val="0"/>
        <w:spacing w:after="240"/>
        <w:rPr>
          <w:b/>
          <w:color w:val="FF0000"/>
          <w:sz w:val="20"/>
          <w:szCs w:val="20"/>
          <w:lang w:val="sr-Cyrl-RS" w:eastAsia="en-US"/>
        </w:rPr>
      </w:pPr>
    </w:p>
    <w:p w14:paraId="3934D4AD" w14:textId="77777777" w:rsidR="0004686F" w:rsidRPr="0004686F" w:rsidRDefault="0004686F" w:rsidP="0004686F">
      <w:pPr>
        <w:autoSpaceDE w:val="0"/>
        <w:autoSpaceDN w:val="0"/>
        <w:adjustRightInd w:val="0"/>
        <w:spacing w:after="240"/>
        <w:rPr>
          <w:b/>
          <w:color w:val="FF0000"/>
          <w:sz w:val="20"/>
          <w:szCs w:val="20"/>
          <w:lang w:val="sr-Cyrl-RS" w:eastAsia="en-US"/>
        </w:rPr>
      </w:pPr>
    </w:p>
    <w:p w14:paraId="3ACFCFEF" w14:textId="77777777" w:rsidR="0004686F" w:rsidRPr="0004686F" w:rsidRDefault="0004686F" w:rsidP="0004686F">
      <w:pPr>
        <w:autoSpaceDE w:val="0"/>
        <w:autoSpaceDN w:val="0"/>
        <w:adjustRightInd w:val="0"/>
        <w:spacing w:after="240"/>
        <w:rPr>
          <w:b/>
          <w:color w:val="FF0000"/>
          <w:sz w:val="20"/>
          <w:szCs w:val="20"/>
          <w:lang w:val="sr-Cyrl-RS" w:eastAsia="en-US"/>
        </w:rPr>
      </w:pPr>
    </w:p>
    <w:bookmarkEnd w:id="125"/>
    <w:p w14:paraId="59BF8FEB" w14:textId="40FB3EED" w:rsidR="0004686F" w:rsidRDefault="0004686F" w:rsidP="003D7C3E">
      <w:pPr>
        <w:rPr>
          <w:rFonts w:eastAsia="Calibri"/>
          <w:sz w:val="20"/>
          <w:szCs w:val="20"/>
          <w:lang w:eastAsia="en-US"/>
        </w:rPr>
      </w:pPr>
    </w:p>
    <w:p w14:paraId="01A9E524" w14:textId="77777777" w:rsidR="00852B54" w:rsidRDefault="00852B54" w:rsidP="003D7C3E">
      <w:pPr>
        <w:rPr>
          <w:rFonts w:eastAsia="Calibri"/>
          <w:sz w:val="20"/>
          <w:szCs w:val="20"/>
          <w:lang w:eastAsia="en-US"/>
        </w:rPr>
      </w:pPr>
    </w:p>
    <w:p w14:paraId="5542B2A6" w14:textId="77777777" w:rsidR="003D7C3E" w:rsidRDefault="003D7C3E" w:rsidP="003D7C3E">
      <w:pPr>
        <w:rPr>
          <w:color w:val="000000"/>
          <w:sz w:val="20"/>
          <w:szCs w:val="20"/>
          <w:lang w:val="sr-Latn-RS" w:eastAsia="zh-CN"/>
        </w:rPr>
      </w:pPr>
    </w:p>
    <w:p w14:paraId="3DF5501C" w14:textId="584B2120" w:rsidR="00E50B1A" w:rsidRPr="0064272F" w:rsidRDefault="004017FE" w:rsidP="003D7C3E">
      <w:pPr>
        <w:rPr>
          <w:color w:val="000000"/>
          <w:sz w:val="20"/>
          <w:szCs w:val="20"/>
          <w:lang w:val="sr-Cyrl-CS" w:eastAsia="zh-CN"/>
        </w:rPr>
      </w:pPr>
      <w:r>
        <w:rPr>
          <w:color w:val="000000"/>
          <w:sz w:val="20"/>
          <w:szCs w:val="20"/>
          <w:lang w:val="sr-Latn-RS" w:eastAsia="zh-CN"/>
        </w:rPr>
        <w:t xml:space="preserve">                                                                                                          </w:t>
      </w:r>
      <w:bookmarkStart w:id="126" w:name="_Toc2_ПРЕДСЕДНИК_ОПШТИНЕ"/>
      <w:bookmarkEnd w:id="126"/>
      <w:r w:rsidR="008516F5" w:rsidRPr="00B83622">
        <w:rPr>
          <w:sz w:val="20"/>
          <w:szCs w:val="20"/>
        </w:rPr>
        <w:t xml:space="preserve">                               </w:t>
      </w:r>
      <w:r w:rsidR="008516F5" w:rsidRPr="00B83622">
        <w:rPr>
          <w:sz w:val="20"/>
          <w:szCs w:val="20"/>
          <w:lang w:val="sr-Cyrl-CS"/>
        </w:rPr>
        <w:t xml:space="preserve">           </w:t>
      </w:r>
    </w:p>
    <w:p w14:paraId="6DCF8C01" w14:textId="13625AAF" w:rsidR="009E78F5" w:rsidRPr="00B83622" w:rsidRDefault="008516F5" w:rsidP="00A75CE3">
      <w:pPr>
        <w:pStyle w:val="Bezrazmaka"/>
        <w:rPr>
          <w:rFonts w:ascii="Times New Roman" w:hAnsi="Times New Roman"/>
          <w:sz w:val="20"/>
          <w:szCs w:val="20"/>
        </w:rPr>
      </w:pPr>
      <w:r w:rsidRPr="00B83622">
        <w:rPr>
          <w:rFonts w:ascii="Times New Roman" w:hAnsi="Times New Roman"/>
          <w:sz w:val="20"/>
          <w:szCs w:val="20"/>
          <w:lang w:val="sr-Cyrl-CS"/>
        </w:rPr>
        <w:lastRenderedPageBreak/>
        <w:t xml:space="preserve">                                     </w:t>
      </w:r>
      <w:r w:rsidR="00A75CE3" w:rsidRPr="00B83622">
        <w:rPr>
          <w:rFonts w:ascii="Times New Roman" w:hAnsi="Times New Roman"/>
          <w:sz w:val="20"/>
          <w:szCs w:val="20"/>
          <w:lang w:val="sr-Cyrl-CS"/>
        </w:rPr>
        <w:t xml:space="preserve">                          </w:t>
      </w:r>
    </w:p>
    <w:p w14:paraId="4E3AFD05" w14:textId="77777777" w:rsidR="009E78F5" w:rsidRPr="00B83622" w:rsidRDefault="009E78F5" w:rsidP="00270854">
      <w:pPr>
        <w:rPr>
          <w:sz w:val="20"/>
          <w:szCs w:val="20"/>
          <w:lang w:val="sr-Cyrl-CS"/>
        </w:rPr>
        <w:sectPr w:rsidR="009E78F5" w:rsidRPr="00B83622" w:rsidSect="007D3DCF">
          <w:headerReference w:type="even" r:id="rId170"/>
          <w:headerReference w:type="default" r:id="rId171"/>
          <w:footerReference w:type="even" r:id="rId172"/>
          <w:footerReference w:type="default" r:id="rId173"/>
          <w:headerReference w:type="first" r:id="rId174"/>
          <w:footerReference w:type="first" r:id="rId175"/>
          <w:type w:val="continuous"/>
          <w:pgSz w:w="11907" w:h="16840" w:code="9"/>
          <w:pgMar w:top="344" w:right="425" w:bottom="357" w:left="426" w:header="357" w:footer="0" w:gutter="0"/>
          <w:pgNumType w:start="1"/>
          <w:cols w:sep="1" w:space="340"/>
          <w:titlePg/>
          <w:docGrid w:linePitch="360"/>
        </w:sectPr>
      </w:pPr>
    </w:p>
    <w:p w14:paraId="48098FFE" w14:textId="77777777" w:rsidR="00E86FE3" w:rsidRPr="00B83622" w:rsidRDefault="00E86FE3" w:rsidP="005054DD">
      <w:pPr>
        <w:rPr>
          <w:sz w:val="20"/>
          <w:szCs w:val="20"/>
        </w:rPr>
      </w:pPr>
    </w:p>
    <w:p w14:paraId="31E5E1AF" w14:textId="77777777" w:rsidR="00E86FE3" w:rsidRPr="00B83622" w:rsidRDefault="00E86FE3" w:rsidP="001C146C">
      <w:pPr>
        <w:jc w:val="center"/>
        <w:rPr>
          <w:sz w:val="20"/>
          <w:szCs w:val="20"/>
          <w:lang w:val="sr-Cyrl-CS"/>
        </w:rPr>
      </w:pPr>
    </w:p>
    <w:p w14:paraId="5B0FCB51" w14:textId="77777777" w:rsidR="000B40A3" w:rsidRPr="00B83622" w:rsidRDefault="000B40A3" w:rsidP="00781DFE">
      <w:pPr>
        <w:jc w:val="both"/>
        <w:rPr>
          <w:sz w:val="20"/>
          <w:szCs w:val="20"/>
        </w:rPr>
        <w:sectPr w:rsidR="000B40A3" w:rsidRPr="00B83622" w:rsidSect="004C4CAA">
          <w:headerReference w:type="first" r:id="rId176"/>
          <w:type w:val="continuous"/>
          <w:pgSz w:w="11907" w:h="16840" w:code="9"/>
          <w:pgMar w:top="346" w:right="1134" w:bottom="357" w:left="737" w:header="357" w:footer="0" w:gutter="0"/>
          <w:cols w:num="2" w:sep="1" w:space="340" w:equalWidth="0">
            <w:col w:w="4862" w:space="340"/>
            <w:col w:w="4834"/>
          </w:cols>
          <w:titlePg/>
          <w:docGrid w:linePitch="360"/>
        </w:sectPr>
      </w:pPr>
    </w:p>
    <w:p w14:paraId="07F7CCFA" w14:textId="77777777" w:rsidR="00AB164B" w:rsidRPr="00B83622" w:rsidRDefault="00AB164B" w:rsidP="00633F6B">
      <w:pPr>
        <w:rPr>
          <w:color w:val="333399"/>
          <w:sz w:val="20"/>
          <w:szCs w:val="20"/>
        </w:rPr>
      </w:pPr>
    </w:p>
    <w:p w14:paraId="487F5189" w14:textId="07D1518D" w:rsidR="00633F6B" w:rsidRPr="00B83622" w:rsidRDefault="003669A2" w:rsidP="00633F6B">
      <w:pPr>
        <w:jc w:val="center"/>
        <w:rPr>
          <w:color w:val="333399"/>
          <w:sz w:val="32"/>
          <w:szCs w:val="32"/>
          <w:lang w:val="sr-Cyrl-CS"/>
        </w:rPr>
      </w:pPr>
      <w:r>
        <w:rPr>
          <w:noProof/>
          <w:color w:val="333399"/>
          <w:sz w:val="32"/>
          <w:szCs w:val="32"/>
          <w:lang w:eastAsia="ja-JP"/>
        </w:rPr>
        <mc:AlternateContent>
          <mc:Choice Requires="wps">
            <w:drawing>
              <wp:anchor distT="0" distB="0" distL="114300" distR="114300" simplePos="0" relativeHeight="251655168" behindDoc="0" locked="0" layoutInCell="1" allowOverlap="1" wp14:anchorId="7F9E69D9" wp14:editId="2207298A">
                <wp:simplePos x="0" y="0"/>
                <wp:positionH relativeFrom="column">
                  <wp:posOffset>0</wp:posOffset>
                </wp:positionH>
                <wp:positionV relativeFrom="paragraph">
                  <wp:posOffset>153035</wp:posOffset>
                </wp:positionV>
                <wp:extent cx="2286000" cy="0"/>
                <wp:effectExtent l="10795" t="13970" r="8255" b="14605"/>
                <wp:wrapNone/>
                <wp:docPr id="1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7CBB3" id="Line 6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18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" strokecolor="#339" strokeweight="1.25pt"/>
            </w:pict>
          </mc:Fallback>
        </mc:AlternateContent>
      </w:r>
      <w:r>
        <w:rPr>
          <w:noProof/>
          <w:color w:val="333399"/>
          <w:sz w:val="32"/>
          <w:szCs w:val="32"/>
          <w:lang w:eastAsia="ja-JP"/>
        </w:rPr>
        <mc:AlternateContent>
          <mc:Choice Requires="wps">
            <w:drawing>
              <wp:anchor distT="0" distB="0" distL="114300" distR="114300" simplePos="0" relativeHeight="251656192" behindDoc="0" locked="0" layoutInCell="1" allowOverlap="1" wp14:anchorId="7B4F9BB8" wp14:editId="7E825DF9">
                <wp:simplePos x="0" y="0"/>
                <wp:positionH relativeFrom="column">
                  <wp:posOffset>4038600</wp:posOffset>
                </wp:positionH>
                <wp:positionV relativeFrom="paragraph">
                  <wp:posOffset>170180</wp:posOffset>
                </wp:positionV>
                <wp:extent cx="2286000" cy="0"/>
                <wp:effectExtent l="10795" t="12065" r="8255" b="16510"/>
                <wp:wrapNone/>
                <wp:docPr id="1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9AB32" id="Line 6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13.4pt" to="49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" strokecolor="#339" strokeweight="1.25pt"/>
            </w:pict>
          </mc:Fallback>
        </mc:AlternateContent>
      </w:r>
      <w:r w:rsidR="00633F6B" w:rsidRPr="00B83622">
        <w:rPr>
          <w:color w:val="333399"/>
          <w:sz w:val="32"/>
          <w:szCs w:val="32"/>
          <w:lang w:val="sr-Cyrl-CS"/>
        </w:rPr>
        <w:t>С А Д Р Ж А Ј</w:t>
      </w:r>
    </w:p>
    <w:p w14:paraId="449EE625" w14:textId="77777777" w:rsidR="00633F6B" w:rsidRPr="00B83622" w:rsidRDefault="00633F6B" w:rsidP="00633F6B">
      <w:pPr>
        <w:rPr>
          <w:sz w:val="20"/>
          <w:szCs w:val="20"/>
          <w:lang w:val="sr-Cyrl-CS"/>
        </w:rPr>
      </w:pPr>
    </w:p>
    <w:p w14:paraId="568C1D41" w14:textId="77777777" w:rsidR="003D7C3E" w:rsidRDefault="003D7C3E" w:rsidP="00C45B1A">
      <w:pPr>
        <w:rPr>
          <w:sz w:val="20"/>
          <w:szCs w:val="20"/>
          <w:lang w:val="ru-RU"/>
        </w:rPr>
      </w:pPr>
    </w:p>
    <w:p w14:paraId="72630D54" w14:textId="217D149A" w:rsidR="00C45B1A" w:rsidRPr="00DF1999" w:rsidRDefault="00C45B1A" w:rsidP="00C45B1A">
      <w:pPr>
        <w:rPr>
          <w:rFonts w:eastAsia="Courier New"/>
          <w:bCs/>
          <w:color w:val="231F20"/>
          <w:sz w:val="20"/>
          <w:szCs w:val="20"/>
          <w:lang w:val="sr-Cyrl-CS"/>
        </w:rPr>
      </w:pPr>
      <w:r w:rsidRPr="00DF1999">
        <w:rPr>
          <w:sz w:val="20"/>
          <w:szCs w:val="20"/>
          <w:lang w:val="ru-RU"/>
        </w:rPr>
        <w:t>1.</w:t>
      </w:r>
      <w:r w:rsidRPr="00DF1999">
        <w:rPr>
          <w:sz w:val="20"/>
          <w:szCs w:val="20"/>
        </w:rPr>
        <w:t xml:space="preserve"> </w:t>
      </w:r>
      <w:r w:rsidRPr="00DF1999">
        <w:rPr>
          <w:bCs/>
          <w:sz w:val="20"/>
          <w:szCs w:val="20"/>
          <w:lang w:val="sr-Cyrl-CS" w:eastAsia="bs-Latn-BA"/>
        </w:rPr>
        <w:t xml:space="preserve">ОДЛУКА  </w:t>
      </w:r>
      <w:r w:rsidRPr="00DF1999">
        <w:rPr>
          <w:sz w:val="20"/>
          <w:szCs w:val="20"/>
          <w:lang w:val="sr-Cyrl-CS"/>
        </w:rPr>
        <w:t>О</w:t>
      </w:r>
      <w:r w:rsidR="00D87B8E">
        <w:rPr>
          <w:sz w:val="20"/>
          <w:szCs w:val="20"/>
          <w:lang w:val="sr-Cyrl-CS"/>
        </w:rPr>
        <w:t xml:space="preserve"> </w:t>
      </w:r>
      <w:r w:rsidR="00D87B8E" w:rsidRPr="00DE0BD2">
        <w:rPr>
          <w:sz w:val="20"/>
          <w:szCs w:val="20"/>
          <w:lang w:val="en-US" w:eastAsia="en-US"/>
        </w:rPr>
        <w:t>БУЏЕТУ ОПШТИНЕ ИВАЊИЦА ЗА 2023. ГОДИНУ</w:t>
      </w:r>
      <w:r w:rsidR="00D87B8E">
        <w:rPr>
          <w:b/>
          <w:bCs/>
          <w:sz w:val="20"/>
          <w:szCs w:val="20"/>
          <w:lang w:val="sr-Cyrl-RS" w:eastAsia="en-US"/>
        </w:rPr>
        <w:t xml:space="preserve"> </w:t>
      </w:r>
      <w:r w:rsidRPr="00DF1999">
        <w:rPr>
          <w:sz w:val="20"/>
          <w:szCs w:val="20"/>
          <w:lang w:val="sr-Cyrl-CS"/>
        </w:rPr>
        <w:t>.......</w:t>
      </w:r>
      <w:r w:rsidR="00DE0BD2">
        <w:rPr>
          <w:sz w:val="20"/>
          <w:szCs w:val="20"/>
          <w:lang w:val="sr-Cyrl-CS"/>
        </w:rPr>
        <w:t>..........................................</w:t>
      </w:r>
      <w:r w:rsidRPr="00DF1999">
        <w:rPr>
          <w:sz w:val="20"/>
          <w:szCs w:val="20"/>
          <w:lang w:val="sr-Cyrl-CS"/>
        </w:rPr>
        <w:t>.....</w:t>
      </w:r>
      <w:r w:rsidR="00F52D18">
        <w:rPr>
          <w:sz w:val="20"/>
          <w:szCs w:val="20"/>
          <w:lang w:val="sr-Cyrl-CS"/>
        </w:rPr>
        <w:t>...</w:t>
      </w:r>
      <w:r w:rsidRPr="00DF1999">
        <w:rPr>
          <w:sz w:val="20"/>
          <w:szCs w:val="20"/>
        </w:rPr>
        <w:t>............  с</w:t>
      </w:r>
      <w:proofErr w:type="spellStart"/>
      <w:r w:rsidRPr="00DF1999">
        <w:rPr>
          <w:sz w:val="20"/>
          <w:szCs w:val="20"/>
          <w:lang w:val="sr-Cyrl-CS"/>
        </w:rPr>
        <w:t>тр</w:t>
      </w:r>
      <w:proofErr w:type="spellEnd"/>
      <w:r w:rsidRPr="00DF1999">
        <w:rPr>
          <w:sz w:val="20"/>
          <w:szCs w:val="20"/>
          <w:lang w:val="sr-Cyrl-CS"/>
        </w:rPr>
        <w:t xml:space="preserve"> 1</w:t>
      </w:r>
    </w:p>
    <w:p w14:paraId="5D033CD6" w14:textId="2908506A" w:rsidR="00D748F1" w:rsidRDefault="00D748F1" w:rsidP="00633F6B">
      <w:pPr>
        <w:rPr>
          <w:sz w:val="20"/>
          <w:szCs w:val="20"/>
          <w:lang w:val="sr-Cyrl-CS"/>
        </w:rPr>
      </w:pPr>
    </w:p>
    <w:p w14:paraId="2F181894" w14:textId="53F24158" w:rsidR="0064272F" w:rsidRPr="00C916FB" w:rsidRDefault="0064272F" w:rsidP="0064272F">
      <w:pPr>
        <w:widowControl w:val="0"/>
        <w:rPr>
          <w:sz w:val="20"/>
          <w:szCs w:val="20"/>
          <w:lang w:val="en-US" w:eastAsia="en-US"/>
        </w:rPr>
      </w:pPr>
      <w:r>
        <w:rPr>
          <w:sz w:val="20"/>
          <w:szCs w:val="20"/>
          <w:lang w:val="sr-Cyrl-CS"/>
        </w:rPr>
        <w:t>2.</w:t>
      </w:r>
      <w:r w:rsidRPr="0064272F">
        <w:rPr>
          <w:bCs/>
          <w:noProof/>
          <w:sz w:val="20"/>
          <w:szCs w:val="20"/>
          <w:lang w:val="sr-Cyrl-RS"/>
        </w:rPr>
        <w:t xml:space="preserve"> </w:t>
      </w:r>
      <w:r w:rsidRPr="008776AB">
        <w:rPr>
          <w:bCs/>
          <w:noProof/>
          <w:sz w:val="20"/>
          <w:szCs w:val="20"/>
          <w:lang w:val="sr-Cyrl-RS"/>
        </w:rPr>
        <w:t>.</w:t>
      </w:r>
      <w:r w:rsidRPr="00DF185B">
        <w:rPr>
          <w:b/>
          <w:bCs/>
          <w:sz w:val="20"/>
          <w:szCs w:val="20"/>
          <w:lang w:val="en-US" w:eastAsia="en-US"/>
        </w:rPr>
        <w:t xml:space="preserve"> </w:t>
      </w:r>
      <w:r w:rsidRPr="00C916FB">
        <w:rPr>
          <w:sz w:val="20"/>
          <w:szCs w:val="20"/>
          <w:lang w:val="en-US" w:eastAsia="en-US"/>
        </w:rPr>
        <w:t>КАДРОВСКИ ПЛАН ЗА ОПШТИНСКУ УПРАВУ И</w:t>
      </w:r>
      <w:r w:rsidRPr="00DF185B">
        <w:rPr>
          <w:sz w:val="20"/>
          <w:szCs w:val="20"/>
          <w:lang w:val="sr-Cyrl-RS" w:eastAsia="en-US"/>
        </w:rPr>
        <w:t xml:space="preserve"> </w:t>
      </w:r>
      <w:r w:rsidRPr="00C916FB">
        <w:rPr>
          <w:sz w:val="20"/>
          <w:szCs w:val="20"/>
          <w:lang w:val="en-US" w:eastAsia="en-US"/>
        </w:rPr>
        <w:t>ОПШТИНСКО ПРАВОБРАНИЛАШТВО</w:t>
      </w:r>
    </w:p>
    <w:p w14:paraId="62041219" w14:textId="4C29A2AC" w:rsidR="0064272F" w:rsidRDefault="0064272F" w:rsidP="0064272F">
      <w:pPr>
        <w:rPr>
          <w:sz w:val="20"/>
          <w:szCs w:val="20"/>
          <w:lang w:val="sr-Cyrl-CS"/>
        </w:rPr>
      </w:pPr>
      <w:r w:rsidRPr="00C916FB">
        <w:rPr>
          <w:sz w:val="20"/>
          <w:szCs w:val="20"/>
          <w:lang w:val="en-US" w:eastAsia="en-US"/>
        </w:rPr>
        <w:t>ОПШТИНЕ ИВАЊИЦА ЗА 20</w:t>
      </w:r>
      <w:r w:rsidRPr="00C916FB">
        <w:rPr>
          <w:sz w:val="20"/>
          <w:szCs w:val="20"/>
          <w:lang w:val="sr-Cyrl-RS" w:eastAsia="en-US"/>
        </w:rPr>
        <w:t>2</w:t>
      </w:r>
      <w:r w:rsidRPr="00C916FB">
        <w:rPr>
          <w:sz w:val="20"/>
          <w:szCs w:val="20"/>
          <w:lang w:val="sr-Latn-RS" w:eastAsia="en-US"/>
        </w:rPr>
        <w:t>3</w:t>
      </w:r>
      <w:r w:rsidRPr="00C916FB">
        <w:rPr>
          <w:sz w:val="20"/>
          <w:szCs w:val="20"/>
          <w:lang w:val="en-US" w:eastAsia="en-US"/>
        </w:rPr>
        <w:t>. ГОДИНУ</w:t>
      </w:r>
      <w:r>
        <w:rPr>
          <w:sz w:val="20"/>
          <w:szCs w:val="20"/>
          <w:lang w:val="sr-Cyrl-RS" w:eastAsia="en-US"/>
        </w:rPr>
        <w:t xml:space="preserve"> </w:t>
      </w:r>
      <w:r w:rsidRPr="00DF1999">
        <w:rPr>
          <w:sz w:val="20"/>
          <w:szCs w:val="20"/>
          <w:lang w:val="sr-Cyrl-CS"/>
        </w:rPr>
        <w:t>.......</w:t>
      </w:r>
      <w:r>
        <w:rPr>
          <w:sz w:val="20"/>
          <w:szCs w:val="20"/>
          <w:lang w:val="sr-Cyrl-CS"/>
        </w:rPr>
        <w:t>..................................................................................</w:t>
      </w:r>
      <w:r w:rsidRPr="00DF1999">
        <w:rPr>
          <w:sz w:val="20"/>
          <w:szCs w:val="20"/>
          <w:lang w:val="sr-Cyrl-CS"/>
        </w:rPr>
        <w:t>.....</w:t>
      </w:r>
      <w:r>
        <w:rPr>
          <w:sz w:val="20"/>
          <w:szCs w:val="20"/>
          <w:lang w:val="sr-Cyrl-CS"/>
        </w:rPr>
        <w:t>...</w:t>
      </w:r>
      <w:r w:rsidRPr="00DF1999">
        <w:rPr>
          <w:sz w:val="20"/>
          <w:szCs w:val="20"/>
        </w:rPr>
        <w:t>............  с</w:t>
      </w:r>
      <w:proofErr w:type="spellStart"/>
      <w:r w:rsidRPr="00DF1999">
        <w:rPr>
          <w:sz w:val="20"/>
          <w:szCs w:val="20"/>
          <w:lang w:val="sr-Cyrl-CS"/>
        </w:rPr>
        <w:t>тр</w:t>
      </w:r>
      <w:proofErr w:type="spellEnd"/>
      <w:r w:rsidRPr="00DF1999">
        <w:rPr>
          <w:sz w:val="20"/>
          <w:szCs w:val="20"/>
          <w:lang w:val="sr-Cyrl-CS"/>
        </w:rPr>
        <w:t xml:space="preserve"> 1</w:t>
      </w:r>
      <w:r>
        <w:rPr>
          <w:sz w:val="20"/>
          <w:szCs w:val="20"/>
          <w:lang w:val="sr-Cyrl-CS"/>
        </w:rPr>
        <w:t>00</w:t>
      </w:r>
    </w:p>
    <w:p w14:paraId="74526BA2" w14:textId="77777777" w:rsidR="0064272F" w:rsidRPr="0064272F" w:rsidRDefault="0064272F" w:rsidP="0064272F">
      <w:pPr>
        <w:rPr>
          <w:sz w:val="20"/>
          <w:szCs w:val="20"/>
          <w:lang w:val="sr-Cyrl-RS"/>
        </w:rPr>
      </w:pPr>
    </w:p>
    <w:p w14:paraId="54439FC4" w14:textId="4C2980EB" w:rsidR="00C45B1A" w:rsidRPr="00DE0BD2" w:rsidRDefault="0064272F" w:rsidP="00DE0BD2">
      <w:pPr>
        <w:spacing w:line="276" w:lineRule="auto"/>
        <w:contextualSpacing/>
        <w:rPr>
          <w:sz w:val="20"/>
          <w:szCs w:val="20"/>
          <w:lang w:val="ru-RU"/>
        </w:rPr>
      </w:pPr>
      <w:r>
        <w:rPr>
          <w:caps/>
          <w:color w:val="000000"/>
          <w:sz w:val="20"/>
          <w:szCs w:val="20"/>
          <w:lang w:val="sr-Cyrl-RS"/>
        </w:rPr>
        <w:t>3</w:t>
      </w:r>
      <w:r w:rsidR="00C45B1A">
        <w:rPr>
          <w:caps/>
          <w:color w:val="000000"/>
          <w:sz w:val="20"/>
          <w:szCs w:val="20"/>
        </w:rPr>
        <w:t xml:space="preserve">. </w:t>
      </w:r>
      <w:r w:rsidR="00C45B1A" w:rsidRPr="00A81022">
        <w:rPr>
          <w:bCs/>
          <w:sz w:val="20"/>
          <w:szCs w:val="20"/>
          <w:lang w:val="sr-Cyrl-CS" w:eastAsia="bs-Latn-BA"/>
        </w:rPr>
        <w:t>ОДЛУКА</w:t>
      </w:r>
      <w:r w:rsidR="00C45B1A" w:rsidRPr="00A81022">
        <w:rPr>
          <w:b/>
          <w:bCs/>
          <w:sz w:val="20"/>
          <w:szCs w:val="20"/>
          <w:lang w:val="sr-Cyrl-CS"/>
        </w:rPr>
        <w:t xml:space="preserve"> </w:t>
      </w:r>
      <w:r w:rsidR="00CE0FF6">
        <w:rPr>
          <w:sz w:val="20"/>
          <w:szCs w:val="20"/>
          <w:lang w:val="sr-Cyrl-CS"/>
        </w:rPr>
        <w:t>О</w:t>
      </w:r>
      <w:r w:rsidR="007C13D4">
        <w:rPr>
          <w:b/>
          <w:sz w:val="20"/>
          <w:szCs w:val="20"/>
          <w:lang w:val="sr-Cyrl-CS" w:eastAsia="en-US"/>
        </w:rPr>
        <w:t xml:space="preserve"> </w:t>
      </w:r>
      <w:r w:rsidR="00DE0BD2" w:rsidRPr="00DE0BD2">
        <w:rPr>
          <w:sz w:val="20"/>
          <w:szCs w:val="20"/>
          <w:lang w:val="ru-RU"/>
        </w:rPr>
        <w:t xml:space="preserve">РАСПИСИВАЊУ ЈАВНОГ ПОЗИВА ЗА ДОДЕЛУ БЕСПОВРАТНИХ СРЕДСТАВА ГРАЂАНИМА  ЗА ЕНЕРГЕТСКУ   </w:t>
      </w:r>
      <w:r w:rsidR="00DE0BD2" w:rsidRPr="00DE0BD2">
        <w:rPr>
          <w:sz w:val="20"/>
          <w:szCs w:val="20"/>
          <w:lang w:val="sr-Cyrl-CS"/>
        </w:rPr>
        <w:t>САНАЦИЈУ</w:t>
      </w:r>
      <w:r w:rsidR="00DE0BD2" w:rsidRPr="00DE0BD2">
        <w:rPr>
          <w:sz w:val="20"/>
          <w:szCs w:val="20"/>
          <w:lang w:val="ru-RU"/>
        </w:rPr>
        <w:t xml:space="preserve"> СТАМБЕНИХ ОБЈЕКАТА ПУТЕМ УГРАДЊЕ СОЛАРНИХ ПАНЕЛА ЗА ПРОИЗВОДЊУ ЕЛЕКТРИЧНЕ ЕНЕРГИЈЕ ЗА СОПСТВЕНЕ ПОТРЕБЕ  И УНАПРЕЂЕЊЕ ТЕРМОТЕХНИЧКИХ СИСТЕМА ПУТЕМ УГРАДЊЕ КАЛОРИМЕТАРА, ЦИРКУЛАЦИОНИХ ПУМПИ, ТЕРМОСТАТСКИХ ВЕНТИЛА И ДЕЛИТЕЉА ТОПЛОТЕ НА ТЕРИТОРИЈИ ОПШТИНЕ ИВАЊИЦА ЗА 2022. ГОДИНУ </w:t>
      </w:r>
      <w:r w:rsidR="00DE0BD2">
        <w:rPr>
          <w:sz w:val="20"/>
          <w:szCs w:val="20"/>
          <w:lang w:val="ru-RU"/>
        </w:rPr>
        <w:t>......</w:t>
      </w:r>
      <w:r w:rsidR="00C45B1A">
        <w:rPr>
          <w:sz w:val="20"/>
          <w:szCs w:val="20"/>
        </w:rPr>
        <w:t>....</w:t>
      </w:r>
      <w:r w:rsidR="00CE0FF6">
        <w:rPr>
          <w:sz w:val="20"/>
          <w:szCs w:val="20"/>
          <w:lang w:val="sr-Cyrl-RS"/>
        </w:rPr>
        <w:t>...</w:t>
      </w:r>
      <w:r w:rsidR="00C45B1A">
        <w:rPr>
          <w:sz w:val="20"/>
          <w:szCs w:val="20"/>
        </w:rPr>
        <w:t>..............</w:t>
      </w:r>
      <w:r w:rsidR="00C45B1A" w:rsidRPr="00C45B1A">
        <w:rPr>
          <w:sz w:val="20"/>
          <w:szCs w:val="20"/>
        </w:rPr>
        <w:t>...  с</w:t>
      </w:r>
      <w:proofErr w:type="spellStart"/>
      <w:r w:rsidR="00C45B1A" w:rsidRPr="00C45B1A">
        <w:rPr>
          <w:sz w:val="20"/>
          <w:szCs w:val="20"/>
          <w:lang w:val="sr-Cyrl-CS"/>
        </w:rPr>
        <w:t>тр</w:t>
      </w:r>
      <w:proofErr w:type="spellEnd"/>
      <w:r w:rsidR="00C45B1A" w:rsidRPr="00C45B1A">
        <w:rPr>
          <w:sz w:val="20"/>
          <w:szCs w:val="20"/>
          <w:lang w:val="sr-Cyrl-CS"/>
        </w:rPr>
        <w:t xml:space="preserve"> </w:t>
      </w:r>
      <w:r w:rsidR="00DE0BD2">
        <w:rPr>
          <w:sz w:val="20"/>
          <w:szCs w:val="20"/>
          <w:lang w:val="sr-Cyrl-RS"/>
        </w:rPr>
        <w:t>10</w:t>
      </w:r>
      <w:r>
        <w:rPr>
          <w:sz w:val="20"/>
          <w:szCs w:val="20"/>
          <w:lang w:val="sr-Cyrl-RS"/>
        </w:rPr>
        <w:t>9</w:t>
      </w:r>
    </w:p>
    <w:p w14:paraId="415500FD" w14:textId="77777777" w:rsidR="00CF3B84" w:rsidRPr="00C45B1A" w:rsidRDefault="00CF3B84" w:rsidP="00633F6B">
      <w:pPr>
        <w:rPr>
          <w:caps/>
          <w:color w:val="000000"/>
          <w:sz w:val="20"/>
          <w:szCs w:val="20"/>
          <w:lang w:eastAsia="en-US"/>
        </w:rPr>
      </w:pPr>
    </w:p>
    <w:p w14:paraId="10FEDD4C" w14:textId="30290454" w:rsidR="00103447" w:rsidRPr="00DE0BD2" w:rsidRDefault="0064272F" w:rsidP="00DE0BD2">
      <w:pPr>
        <w:spacing w:after="160" w:line="259" w:lineRule="auto"/>
        <w:contextualSpacing/>
        <w:rPr>
          <w:b/>
          <w:bCs/>
          <w:noProof/>
          <w:sz w:val="20"/>
          <w:szCs w:val="20"/>
          <w:lang w:val="sr-Cyrl-CS" w:eastAsia="en-US"/>
        </w:rPr>
      </w:pPr>
      <w:r>
        <w:rPr>
          <w:bCs/>
          <w:sz w:val="20"/>
          <w:szCs w:val="20"/>
          <w:lang w:val="sr-Cyrl-RS" w:eastAsia="bs-Latn-BA"/>
        </w:rPr>
        <w:t>4</w:t>
      </w:r>
      <w:r w:rsidR="00F04C0E">
        <w:rPr>
          <w:bCs/>
          <w:sz w:val="20"/>
          <w:szCs w:val="20"/>
          <w:lang w:eastAsia="bs-Latn-BA"/>
        </w:rPr>
        <w:t>.</w:t>
      </w:r>
      <w:r w:rsidR="00F04C0E" w:rsidRPr="00DF1999">
        <w:rPr>
          <w:bCs/>
          <w:sz w:val="20"/>
          <w:szCs w:val="20"/>
          <w:lang w:val="sr-Cyrl-CS" w:eastAsia="bs-Latn-BA"/>
        </w:rPr>
        <w:t>ОДЛУКА</w:t>
      </w:r>
      <w:r w:rsidR="007C13D4">
        <w:rPr>
          <w:bCs/>
          <w:sz w:val="20"/>
          <w:szCs w:val="20"/>
          <w:lang w:val="sr-Cyrl-CS" w:eastAsia="bs-Latn-BA"/>
        </w:rPr>
        <w:t xml:space="preserve"> О</w:t>
      </w:r>
      <w:r w:rsidR="00DE0BD2">
        <w:rPr>
          <w:bCs/>
          <w:sz w:val="20"/>
          <w:szCs w:val="20"/>
          <w:lang w:val="sr-Cyrl-CS" w:eastAsia="bs-Latn-BA"/>
        </w:rPr>
        <w:t xml:space="preserve"> </w:t>
      </w:r>
      <w:r w:rsidR="00DE0BD2" w:rsidRPr="00DE0BD2">
        <w:rPr>
          <w:noProof/>
          <w:sz w:val="20"/>
          <w:szCs w:val="20"/>
          <w:lang w:val="en-US" w:eastAsia="en-US"/>
        </w:rPr>
        <w:t xml:space="preserve">ДОНОШЕЊУ </w:t>
      </w:r>
      <w:r w:rsidR="00DE0BD2" w:rsidRPr="00DE0BD2">
        <w:rPr>
          <w:noProof/>
          <w:sz w:val="20"/>
          <w:szCs w:val="20"/>
          <w:lang w:val="sr-Cyrl-CS" w:eastAsia="en-US"/>
        </w:rPr>
        <w:t>ПЛАН</w:t>
      </w:r>
      <w:r w:rsidR="00DE0BD2" w:rsidRPr="00DE0BD2">
        <w:rPr>
          <w:noProof/>
          <w:sz w:val="20"/>
          <w:szCs w:val="20"/>
          <w:lang w:val="en-US" w:eastAsia="en-US"/>
        </w:rPr>
        <w:t>A</w:t>
      </w:r>
      <w:r w:rsidR="00DE0BD2" w:rsidRPr="00DE0BD2">
        <w:rPr>
          <w:noProof/>
          <w:sz w:val="20"/>
          <w:szCs w:val="20"/>
          <w:lang w:val="sr-Cyrl-CS" w:eastAsia="en-US"/>
        </w:rPr>
        <w:t xml:space="preserve"> ДЕТАЉНЕ РЕГУЛАЦИЈЕ ДРЖАВНОГ ПУТА </w:t>
      </w:r>
      <w:r w:rsidR="00DE0BD2" w:rsidRPr="00DE0BD2">
        <w:rPr>
          <w:noProof/>
          <w:sz w:val="20"/>
          <w:szCs w:val="20"/>
          <w:lang w:val="en-US" w:eastAsia="en-US"/>
        </w:rPr>
        <w:t>IIА РЕДА БР.197</w:t>
      </w:r>
      <w:r w:rsidR="00DE0BD2" w:rsidRPr="00DE0BD2">
        <w:rPr>
          <w:noProof/>
          <w:sz w:val="20"/>
          <w:szCs w:val="20"/>
          <w:lang w:val="sr-Cyrl-CS" w:eastAsia="en-US"/>
        </w:rPr>
        <w:t>, ДЕОНИЦА: ГОЛИЈСКА РЕКА – ПРЕКО БРДО</w:t>
      </w:r>
      <w:r w:rsidR="00DE0BD2" w:rsidRPr="00DE0BD2">
        <w:rPr>
          <w:noProof/>
          <w:color w:val="FF0000"/>
          <w:sz w:val="20"/>
          <w:szCs w:val="20"/>
          <w:lang w:val="sr-Cyrl-CS" w:eastAsia="en-US"/>
        </w:rPr>
        <w:t xml:space="preserve"> </w:t>
      </w:r>
      <w:r w:rsidR="00DE0BD2" w:rsidRPr="00DE0BD2">
        <w:rPr>
          <w:noProof/>
          <w:sz w:val="20"/>
          <w:szCs w:val="20"/>
          <w:lang w:val="sr-Cyrl-CS" w:eastAsia="en-US"/>
        </w:rPr>
        <w:t>ОД КМ ОД КМ 66+778 ДО КМ 72+127</w:t>
      </w:r>
      <w:r w:rsidR="00DE0BD2">
        <w:rPr>
          <w:b/>
          <w:bCs/>
          <w:noProof/>
          <w:sz w:val="20"/>
          <w:szCs w:val="20"/>
          <w:lang w:val="sr-Cyrl-CS" w:eastAsia="en-US"/>
        </w:rPr>
        <w:t xml:space="preserve"> </w:t>
      </w:r>
      <w:r w:rsidR="00DE0BD2" w:rsidRPr="00DE0BD2">
        <w:rPr>
          <w:noProof/>
          <w:sz w:val="20"/>
          <w:szCs w:val="20"/>
          <w:lang w:val="sr-Cyrl-CS" w:eastAsia="en-US"/>
        </w:rPr>
        <w:t>………</w:t>
      </w:r>
      <w:r w:rsidR="005447AE">
        <w:rPr>
          <w:sz w:val="20"/>
          <w:szCs w:val="20"/>
          <w:lang w:val="sr-Cyrl-RS"/>
        </w:rPr>
        <w:t>.........................</w:t>
      </w:r>
      <w:r w:rsidR="000C0E64">
        <w:rPr>
          <w:sz w:val="20"/>
          <w:szCs w:val="20"/>
        </w:rPr>
        <w:t>.....</w:t>
      </w:r>
      <w:r w:rsidR="00F04C0E">
        <w:rPr>
          <w:sz w:val="20"/>
          <w:szCs w:val="20"/>
        </w:rPr>
        <w:t>............</w:t>
      </w:r>
      <w:r w:rsidR="00F04C0E" w:rsidRPr="00C45B1A">
        <w:rPr>
          <w:sz w:val="20"/>
          <w:szCs w:val="20"/>
        </w:rPr>
        <w:t>...  с</w:t>
      </w:r>
      <w:proofErr w:type="spellStart"/>
      <w:r w:rsidR="00F04C0E" w:rsidRPr="00C45B1A">
        <w:rPr>
          <w:sz w:val="20"/>
          <w:szCs w:val="20"/>
          <w:lang w:val="sr-Cyrl-CS"/>
        </w:rPr>
        <w:t>тр</w:t>
      </w:r>
      <w:proofErr w:type="spellEnd"/>
      <w:r w:rsidR="00F04C0E" w:rsidRPr="00C45B1A">
        <w:rPr>
          <w:sz w:val="20"/>
          <w:szCs w:val="20"/>
          <w:lang w:val="sr-Cyrl-CS"/>
        </w:rPr>
        <w:t xml:space="preserve"> </w:t>
      </w:r>
      <w:r w:rsidR="00DE0BD2">
        <w:rPr>
          <w:sz w:val="20"/>
          <w:szCs w:val="20"/>
          <w:lang w:val="sr-Cyrl-RS"/>
        </w:rPr>
        <w:t>1</w:t>
      </w:r>
      <w:r>
        <w:rPr>
          <w:sz w:val="20"/>
          <w:szCs w:val="20"/>
          <w:lang w:val="sr-Cyrl-RS"/>
        </w:rPr>
        <w:t>10</w:t>
      </w:r>
    </w:p>
    <w:p w14:paraId="2E3C3A3D" w14:textId="77777777" w:rsidR="005447AE" w:rsidRPr="005447AE" w:rsidRDefault="005447AE" w:rsidP="00633F6B">
      <w:pPr>
        <w:rPr>
          <w:b/>
          <w:sz w:val="20"/>
          <w:szCs w:val="20"/>
        </w:rPr>
      </w:pPr>
    </w:p>
    <w:p w14:paraId="1C7C6D46" w14:textId="667B8E18" w:rsidR="00103447" w:rsidRPr="00DE0BD2" w:rsidRDefault="0064272F" w:rsidP="00DE0BD2">
      <w:pPr>
        <w:rPr>
          <w:b/>
          <w:sz w:val="20"/>
          <w:szCs w:val="20"/>
        </w:rPr>
      </w:pPr>
      <w:r>
        <w:rPr>
          <w:caps/>
          <w:color w:val="000000"/>
          <w:sz w:val="20"/>
          <w:szCs w:val="20"/>
          <w:lang w:val="sr-Cyrl-RS" w:eastAsia="en-US"/>
        </w:rPr>
        <w:t>5</w:t>
      </w:r>
      <w:r w:rsidR="007C13D4" w:rsidRPr="007C13D4">
        <w:rPr>
          <w:rFonts w:eastAsia="Calibri"/>
          <w:b/>
          <w:sz w:val="20"/>
          <w:szCs w:val="20"/>
          <w:lang w:eastAsia="en-US"/>
        </w:rPr>
        <w:t xml:space="preserve"> </w:t>
      </w:r>
      <w:r w:rsidR="00DE0BD2" w:rsidRPr="00DE0BD2">
        <w:rPr>
          <w:bCs/>
          <w:sz w:val="20"/>
          <w:szCs w:val="20"/>
          <w:lang w:val="sr-Cyrl-CS"/>
        </w:rPr>
        <w:t>ОДЛУК</w:t>
      </w:r>
      <w:r w:rsidR="00520F94">
        <w:rPr>
          <w:bCs/>
          <w:sz w:val="20"/>
          <w:szCs w:val="20"/>
          <w:lang w:val="sr-Cyrl-CS"/>
        </w:rPr>
        <w:t>А</w:t>
      </w:r>
      <w:r w:rsidR="00DE0BD2" w:rsidRPr="00DE0BD2">
        <w:rPr>
          <w:bCs/>
          <w:sz w:val="20"/>
          <w:szCs w:val="20"/>
          <w:lang w:val="sr-Cyrl-RS"/>
        </w:rPr>
        <w:t xml:space="preserve"> </w:t>
      </w:r>
      <w:r w:rsidR="00DE0BD2" w:rsidRPr="00DE0BD2">
        <w:rPr>
          <w:bCs/>
          <w:sz w:val="20"/>
          <w:szCs w:val="20"/>
          <w:lang w:val="sr-Cyrl-CS"/>
        </w:rPr>
        <w:t>О</w:t>
      </w:r>
      <w:r w:rsidR="00DE0BD2" w:rsidRPr="00DE0BD2">
        <w:rPr>
          <w:bCs/>
          <w:sz w:val="20"/>
          <w:szCs w:val="20"/>
          <w:lang w:val="sr-Cyrl-RS"/>
        </w:rPr>
        <w:t xml:space="preserve"> ИЗМЕНИ  ОДЛУКЕ О НАКНАДАМА ОДБОРНИЦИМА СКУПШТИНЕ ОПШТИНЕ И ЧЛАНОВИМА ВЕЋА</w:t>
      </w:r>
      <w:r w:rsidR="00DE0BD2">
        <w:rPr>
          <w:b/>
          <w:sz w:val="20"/>
          <w:szCs w:val="20"/>
          <w:lang w:val="sr-Cyrl-RS"/>
        </w:rPr>
        <w:t xml:space="preserve"> </w:t>
      </w:r>
      <w:r w:rsidR="00DE0BD2">
        <w:rPr>
          <w:bCs/>
          <w:sz w:val="20"/>
          <w:szCs w:val="20"/>
          <w:lang w:val="sr-Cyrl-RS"/>
        </w:rPr>
        <w:t>……………………………………………………………………………………………….</w:t>
      </w:r>
      <w:r w:rsidR="00CC5753">
        <w:rPr>
          <w:sz w:val="20"/>
          <w:szCs w:val="20"/>
          <w:lang w:val="sr-Cyrl-RS"/>
        </w:rPr>
        <w:t>.</w:t>
      </w:r>
      <w:r w:rsidR="000C0E64">
        <w:rPr>
          <w:rStyle w:val="Naglaeno"/>
          <w:b w:val="0"/>
          <w:bCs w:val="0"/>
          <w:sz w:val="20"/>
          <w:szCs w:val="20"/>
        </w:rPr>
        <w:t>..</w:t>
      </w:r>
      <w:bookmarkStart w:id="127" w:name="_Hlk89263099"/>
      <w:r w:rsidR="00F04C0E" w:rsidRPr="00C45B1A">
        <w:rPr>
          <w:sz w:val="20"/>
          <w:szCs w:val="20"/>
        </w:rPr>
        <w:t>с</w:t>
      </w:r>
      <w:proofErr w:type="spellStart"/>
      <w:r w:rsidR="00F04C0E" w:rsidRPr="00C45B1A">
        <w:rPr>
          <w:sz w:val="20"/>
          <w:szCs w:val="20"/>
          <w:lang w:val="sr-Cyrl-CS"/>
        </w:rPr>
        <w:t>тр</w:t>
      </w:r>
      <w:proofErr w:type="spellEnd"/>
      <w:r w:rsidR="00F04C0E" w:rsidRPr="00C45B1A">
        <w:rPr>
          <w:sz w:val="20"/>
          <w:szCs w:val="20"/>
          <w:lang w:val="sr-Cyrl-CS"/>
        </w:rPr>
        <w:t xml:space="preserve"> </w:t>
      </w:r>
      <w:bookmarkEnd w:id="127"/>
      <w:r w:rsidR="00DE0BD2">
        <w:rPr>
          <w:sz w:val="20"/>
          <w:szCs w:val="20"/>
          <w:lang w:val="sr-Cyrl-RS"/>
        </w:rPr>
        <w:t>1</w:t>
      </w:r>
      <w:r>
        <w:rPr>
          <w:sz w:val="20"/>
          <w:szCs w:val="20"/>
          <w:lang w:val="sr-Cyrl-RS"/>
        </w:rPr>
        <w:t>12</w:t>
      </w:r>
    </w:p>
    <w:p w14:paraId="711620A7" w14:textId="77777777" w:rsidR="008776AB" w:rsidRPr="007768B8" w:rsidRDefault="008776AB" w:rsidP="000C0E64">
      <w:pPr>
        <w:rPr>
          <w:b/>
          <w:sz w:val="20"/>
          <w:szCs w:val="20"/>
          <w:lang w:val="ru-RU" w:eastAsia="en-US"/>
        </w:rPr>
      </w:pPr>
    </w:p>
    <w:p w14:paraId="7899B931" w14:textId="5C776D47" w:rsidR="008776AB" w:rsidRPr="00520F94" w:rsidRDefault="003D7C3E" w:rsidP="00520F94">
      <w:pPr>
        <w:spacing w:after="200" w:line="276" w:lineRule="auto"/>
        <w:rPr>
          <w:b/>
          <w:sz w:val="20"/>
          <w:szCs w:val="20"/>
          <w:lang w:eastAsia="en-US"/>
        </w:rPr>
      </w:pPr>
      <w:r>
        <w:rPr>
          <w:caps/>
          <w:color w:val="000000"/>
          <w:sz w:val="20"/>
          <w:szCs w:val="20"/>
          <w:lang w:val="sr-Cyrl-CS" w:eastAsia="en-US"/>
        </w:rPr>
        <w:t>6</w:t>
      </w:r>
      <w:r w:rsidR="008776AB" w:rsidRPr="008776AB">
        <w:rPr>
          <w:caps/>
          <w:color w:val="000000"/>
          <w:sz w:val="20"/>
          <w:szCs w:val="20"/>
          <w:lang w:val="sr-Cyrl-CS" w:eastAsia="en-US"/>
        </w:rPr>
        <w:t>.</w:t>
      </w:r>
      <w:r w:rsidR="008776AB" w:rsidRPr="008776AB">
        <w:rPr>
          <w:sz w:val="20"/>
          <w:szCs w:val="20"/>
          <w:lang w:val="sr-Cyrl-CS"/>
        </w:rPr>
        <w:t xml:space="preserve"> </w:t>
      </w:r>
      <w:r w:rsidR="00520F94" w:rsidRPr="00520F94">
        <w:rPr>
          <w:bCs/>
          <w:sz w:val="20"/>
          <w:szCs w:val="20"/>
          <w:lang w:eastAsia="en-US"/>
        </w:rPr>
        <w:t>ОДЛУК</w:t>
      </w:r>
      <w:r w:rsidR="00520F94">
        <w:rPr>
          <w:bCs/>
          <w:sz w:val="20"/>
          <w:szCs w:val="20"/>
          <w:lang w:val="sr-Cyrl-RS" w:eastAsia="en-US"/>
        </w:rPr>
        <w:t>А</w:t>
      </w:r>
      <w:r w:rsidR="00520F94" w:rsidRPr="00520F94">
        <w:rPr>
          <w:bCs/>
          <w:sz w:val="20"/>
          <w:szCs w:val="20"/>
          <w:lang w:eastAsia="en-US"/>
        </w:rPr>
        <w:t xml:space="preserve"> О ИЗМЕНИ ОДЛУКЕ О ФИНАНСИЈСКОЈ ПОМОЋИ </w:t>
      </w:r>
      <w:r w:rsidR="00520F94" w:rsidRPr="00520F94">
        <w:rPr>
          <w:bCs/>
          <w:sz w:val="20"/>
          <w:szCs w:val="20"/>
          <w:lang w:val="sr-Cyrl-RS" w:eastAsia="en-US"/>
        </w:rPr>
        <w:t xml:space="preserve"> </w:t>
      </w:r>
      <w:r w:rsidR="00520F94" w:rsidRPr="00520F94">
        <w:rPr>
          <w:bCs/>
          <w:sz w:val="20"/>
          <w:szCs w:val="20"/>
          <w:lang w:eastAsia="en-US"/>
        </w:rPr>
        <w:t>НЕЗАПОСЛЕНИМ ПОРОДИЉАМА</w:t>
      </w:r>
      <w:r w:rsidR="00520F94">
        <w:rPr>
          <w:sz w:val="20"/>
          <w:szCs w:val="20"/>
          <w:lang w:val="sr-Cyrl-CS"/>
        </w:rPr>
        <w:t xml:space="preserve">  . .</w:t>
      </w:r>
      <w:r w:rsidR="008776AB">
        <w:rPr>
          <w:sz w:val="20"/>
          <w:szCs w:val="20"/>
          <w:lang w:val="sr-Cyrl-CS"/>
        </w:rPr>
        <w:t>.</w:t>
      </w:r>
      <w:r w:rsidR="008776AB" w:rsidRPr="008776AB">
        <w:rPr>
          <w:sz w:val="20"/>
          <w:szCs w:val="20"/>
        </w:rPr>
        <w:t xml:space="preserve"> </w:t>
      </w:r>
      <w:r w:rsidR="008776AB" w:rsidRPr="00C45B1A">
        <w:rPr>
          <w:sz w:val="20"/>
          <w:szCs w:val="20"/>
        </w:rPr>
        <w:t>с</w:t>
      </w:r>
      <w:proofErr w:type="spellStart"/>
      <w:r w:rsidR="008776AB" w:rsidRPr="00C45B1A">
        <w:rPr>
          <w:sz w:val="20"/>
          <w:szCs w:val="20"/>
          <w:lang w:val="sr-Cyrl-CS"/>
        </w:rPr>
        <w:t>тр</w:t>
      </w:r>
      <w:proofErr w:type="spellEnd"/>
      <w:r w:rsidR="008776AB" w:rsidRPr="00C45B1A">
        <w:rPr>
          <w:sz w:val="20"/>
          <w:szCs w:val="20"/>
          <w:lang w:val="sr-Cyrl-CS"/>
        </w:rPr>
        <w:t xml:space="preserve"> </w:t>
      </w:r>
      <w:r w:rsidR="00520F94">
        <w:rPr>
          <w:sz w:val="20"/>
          <w:szCs w:val="20"/>
          <w:lang w:val="sr-Cyrl-RS"/>
        </w:rPr>
        <w:t>1</w:t>
      </w:r>
      <w:r w:rsidR="0064272F">
        <w:rPr>
          <w:sz w:val="20"/>
          <w:szCs w:val="20"/>
          <w:lang w:val="sr-Cyrl-RS"/>
        </w:rPr>
        <w:t>13</w:t>
      </w:r>
    </w:p>
    <w:p w14:paraId="0E456FCC" w14:textId="07D23285" w:rsidR="00CE3FCD" w:rsidRPr="00520F94" w:rsidRDefault="003D7C3E" w:rsidP="00520F94">
      <w:pPr>
        <w:rPr>
          <w:b/>
          <w:color w:val="000000"/>
          <w:sz w:val="20"/>
          <w:szCs w:val="20"/>
          <w:lang w:val="sr-Cyrl-CS" w:eastAsia="en-US"/>
        </w:rPr>
      </w:pPr>
      <w:bookmarkStart w:id="128" w:name="_Hlk89263391"/>
      <w:r>
        <w:rPr>
          <w:caps/>
          <w:color w:val="000000"/>
          <w:sz w:val="20"/>
          <w:szCs w:val="20"/>
          <w:lang w:val="sr-Cyrl-RS" w:eastAsia="en-US"/>
        </w:rPr>
        <w:t>7</w:t>
      </w:r>
      <w:r w:rsidR="000C0E64">
        <w:rPr>
          <w:rFonts w:eastAsia="Courier New"/>
          <w:sz w:val="20"/>
          <w:szCs w:val="20"/>
        </w:rPr>
        <w:t>.</w:t>
      </w:r>
      <w:r w:rsidR="00520F94">
        <w:rPr>
          <w:rFonts w:eastAsia="Courier New"/>
          <w:sz w:val="20"/>
          <w:szCs w:val="20"/>
          <w:lang w:val="sr-Cyrl-RS"/>
        </w:rPr>
        <w:t xml:space="preserve"> </w:t>
      </w:r>
      <w:r w:rsidR="00520F94" w:rsidRPr="00520F94">
        <w:rPr>
          <w:bCs/>
          <w:color w:val="000000"/>
          <w:sz w:val="18"/>
          <w:szCs w:val="18"/>
          <w:lang w:val="sr-Cyrl-CS" w:eastAsia="en-US"/>
        </w:rPr>
        <w:t xml:space="preserve">ОДЛУКА О </w:t>
      </w:r>
      <w:r w:rsidR="00520F94" w:rsidRPr="00520F94">
        <w:rPr>
          <w:bCs/>
          <w:color w:val="000000"/>
          <w:sz w:val="18"/>
          <w:szCs w:val="18"/>
          <w:lang w:val="sr-Cyrl-RS" w:eastAsia="en-US"/>
        </w:rPr>
        <w:t xml:space="preserve">СТАВЉАЊУ ВАН СНАГЕ </w:t>
      </w:r>
      <w:r w:rsidR="00520F94" w:rsidRPr="00520F94">
        <w:rPr>
          <w:bCs/>
          <w:color w:val="000000"/>
          <w:sz w:val="18"/>
          <w:szCs w:val="18"/>
          <w:lang w:val="sr-Cyrl-CS" w:eastAsia="en-US"/>
        </w:rPr>
        <w:t xml:space="preserve">ОДЛУКЕ О </w:t>
      </w:r>
      <w:r w:rsidR="00520F94" w:rsidRPr="00520F94">
        <w:rPr>
          <w:bCs/>
          <w:sz w:val="18"/>
          <w:szCs w:val="18"/>
          <w:lang w:val="sr-Cyrl-RS" w:eastAsia="en-US"/>
        </w:rPr>
        <w:t>ОСНИВАЊУ СЛУЖБЕ ЗА БУЏЕТСКУ ИНСПЕКЦИЈУ</w:t>
      </w:r>
      <w:r w:rsidR="00520F94">
        <w:rPr>
          <w:bCs/>
          <w:sz w:val="18"/>
          <w:szCs w:val="18"/>
          <w:lang w:val="sr-Cyrl-RS" w:eastAsia="en-US"/>
        </w:rPr>
        <w:t xml:space="preserve"> …………</w:t>
      </w:r>
      <w:r w:rsidR="00520F94" w:rsidRPr="00520F94">
        <w:rPr>
          <w:bCs/>
          <w:sz w:val="18"/>
          <w:szCs w:val="18"/>
          <w:lang w:val="sr-Cyrl-RS" w:eastAsia="en-US"/>
        </w:rPr>
        <w:t xml:space="preserve"> </w:t>
      </w:r>
      <w:r w:rsidR="00CE3FCD" w:rsidRPr="00520F94">
        <w:rPr>
          <w:sz w:val="18"/>
          <w:szCs w:val="18"/>
        </w:rPr>
        <w:t>с</w:t>
      </w:r>
      <w:proofErr w:type="spellStart"/>
      <w:r w:rsidR="00CE3FCD" w:rsidRPr="00520F94">
        <w:rPr>
          <w:sz w:val="18"/>
          <w:szCs w:val="18"/>
          <w:lang w:val="sr-Cyrl-CS"/>
        </w:rPr>
        <w:t>тр</w:t>
      </w:r>
      <w:proofErr w:type="spellEnd"/>
      <w:r w:rsidR="00CE3FCD" w:rsidRPr="00C45B1A">
        <w:rPr>
          <w:sz w:val="20"/>
          <w:szCs w:val="20"/>
          <w:lang w:val="sr-Cyrl-CS"/>
        </w:rPr>
        <w:t xml:space="preserve"> </w:t>
      </w:r>
      <w:bookmarkEnd w:id="128"/>
      <w:r w:rsidR="007C13D4">
        <w:rPr>
          <w:sz w:val="20"/>
          <w:szCs w:val="20"/>
          <w:lang w:val="sr-Cyrl-RS"/>
        </w:rPr>
        <w:t>1</w:t>
      </w:r>
      <w:r w:rsidR="0064272F">
        <w:rPr>
          <w:sz w:val="20"/>
          <w:szCs w:val="20"/>
          <w:lang w:val="sr-Cyrl-RS"/>
        </w:rPr>
        <w:t>14</w:t>
      </w:r>
    </w:p>
    <w:p w14:paraId="681E364C" w14:textId="77777777" w:rsidR="007C13D4" w:rsidRPr="007C13D4" w:rsidRDefault="007C13D4" w:rsidP="007C13D4">
      <w:pPr>
        <w:spacing w:line="276" w:lineRule="auto"/>
        <w:rPr>
          <w:rFonts w:eastAsia="Calibri"/>
          <w:b/>
          <w:sz w:val="20"/>
          <w:szCs w:val="20"/>
          <w:lang w:val="sr-Cyrl-RS" w:eastAsia="en-US"/>
        </w:rPr>
      </w:pPr>
    </w:p>
    <w:p w14:paraId="1BA6A963" w14:textId="6CEAD2EB" w:rsidR="007C13D4" w:rsidRPr="00520F94" w:rsidRDefault="003D7C3E" w:rsidP="00520F94">
      <w:pPr>
        <w:rPr>
          <w:b/>
          <w:sz w:val="20"/>
          <w:szCs w:val="20"/>
          <w:lang w:val="sr-Cyrl-CS"/>
        </w:rPr>
      </w:pPr>
      <w:bookmarkStart w:id="129" w:name="_Hlk127961754"/>
      <w:r>
        <w:rPr>
          <w:bCs/>
          <w:noProof/>
          <w:sz w:val="20"/>
          <w:szCs w:val="20"/>
          <w:lang w:val="sr-Cyrl-RS"/>
        </w:rPr>
        <w:t>8</w:t>
      </w:r>
      <w:r w:rsidR="008776AB" w:rsidRPr="008776AB">
        <w:rPr>
          <w:bCs/>
          <w:noProof/>
          <w:sz w:val="20"/>
          <w:szCs w:val="20"/>
          <w:lang w:val="sr-Cyrl-RS"/>
        </w:rPr>
        <w:t>.</w:t>
      </w:r>
      <w:r w:rsidR="00520F94" w:rsidRPr="00520F94">
        <w:rPr>
          <w:b/>
          <w:sz w:val="20"/>
          <w:szCs w:val="20"/>
          <w:lang w:val="sr-Cyrl-CS"/>
        </w:rPr>
        <w:t xml:space="preserve"> </w:t>
      </w:r>
      <w:r w:rsidR="00520F94" w:rsidRPr="00506EB1">
        <w:rPr>
          <w:bCs/>
          <w:sz w:val="20"/>
          <w:szCs w:val="20"/>
          <w:lang w:val="sr-Cyrl-CS"/>
        </w:rPr>
        <w:t>ОДЛУК</w:t>
      </w:r>
      <w:r w:rsidR="00520F94" w:rsidRPr="00520F94">
        <w:rPr>
          <w:bCs/>
          <w:sz w:val="20"/>
          <w:szCs w:val="20"/>
          <w:lang w:val="sr-Cyrl-CS"/>
        </w:rPr>
        <w:t>А</w:t>
      </w:r>
      <w:r w:rsidR="00520F94" w:rsidRPr="00506EB1">
        <w:rPr>
          <w:bCs/>
          <w:sz w:val="20"/>
          <w:szCs w:val="20"/>
          <w:lang w:val="sr-Cyrl-CS"/>
        </w:rPr>
        <w:t xml:space="preserve"> О ПРИСТУПАЊУ ПОСТУПКУ </w:t>
      </w:r>
      <w:r w:rsidR="00520F94" w:rsidRPr="00506EB1">
        <w:rPr>
          <w:bCs/>
          <w:sz w:val="20"/>
          <w:szCs w:val="20"/>
          <w:lang w:val="sr-Cyrl-RS"/>
        </w:rPr>
        <w:t>ПРИБАВЉАЊА</w:t>
      </w:r>
      <w:r w:rsidR="00520F94" w:rsidRPr="00506EB1">
        <w:rPr>
          <w:bCs/>
          <w:sz w:val="20"/>
          <w:szCs w:val="20"/>
          <w:lang w:val="sr-Cyrl-CS"/>
        </w:rPr>
        <w:t xml:space="preserve"> НЕПОКРЕТНОСТИ </w:t>
      </w:r>
      <w:r w:rsidR="00520F94" w:rsidRPr="00506EB1">
        <w:rPr>
          <w:bCs/>
          <w:sz w:val="20"/>
          <w:szCs w:val="20"/>
          <w:lang w:val="sr-Cyrl-RS"/>
        </w:rPr>
        <w:t xml:space="preserve">У </w:t>
      </w:r>
      <w:r w:rsidR="00520F94" w:rsidRPr="00506EB1">
        <w:rPr>
          <w:bCs/>
          <w:sz w:val="20"/>
          <w:szCs w:val="20"/>
          <w:lang w:val="sr-Cyrl-CS"/>
        </w:rPr>
        <w:t>ЈАВН</w:t>
      </w:r>
      <w:r w:rsidR="00520F94" w:rsidRPr="00506EB1">
        <w:rPr>
          <w:bCs/>
          <w:sz w:val="20"/>
          <w:szCs w:val="20"/>
          <w:lang w:val="sr-Cyrl-RS"/>
        </w:rPr>
        <w:t>У</w:t>
      </w:r>
      <w:r w:rsidR="00520F94" w:rsidRPr="00506EB1">
        <w:rPr>
          <w:bCs/>
          <w:sz w:val="20"/>
          <w:szCs w:val="20"/>
          <w:lang w:val="sr-Cyrl-CS"/>
        </w:rPr>
        <w:t xml:space="preserve"> СВОЈИН</w:t>
      </w:r>
      <w:r w:rsidR="00520F94" w:rsidRPr="00506EB1">
        <w:rPr>
          <w:bCs/>
          <w:sz w:val="20"/>
          <w:szCs w:val="20"/>
          <w:lang w:val="sr-Cyrl-RS"/>
        </w:rPr>
        <w:t>У</w:t>
      </w:r>
      <w:r w:rsidR="00520F94" w:rsidRPr="00506EB1">
        <w:rPr>
          <w:bCs/>
          <w:sz w:val="20"/>
          <w:szCs w:val="20"/>
          <w:lang w:val="sr-Cyrl-CS"/>
        </w:rPr>
        <w:t xml:space="preserve"> ОПШТИНЕ ИВАЊИЦА ПУТЕМ НЕПОСРЕДНЕ ПОГОДБЕ</w:t>
      </w:r>
      <w:r w:rsidR="00520F94" w:rsidRPr="00506EB1">
        <w:rPr>
          <w:b/>
          <w:sz w:val="20"/>
          <w:szCs w:val="20"/>
          <w:lang w:val="sr-Cyrl-CS"/>
        </w:rPr>
        <w:t xml:space="preserve"> </w:t>
      </w:r>
      <w:r w:rsidR="008776AB">
        <w:rPr>
          <w:sz w:val="20"/>
          <w:szCs w:val="20"/>
          <w:lang w:val="sr-Cyrl-RS"/>
        </w:rPr>
        <w:t>...</w:t>
      </w:r>
      <w:r w:rsidR="008776AB">
        <w:rPr>
          <w:sz w:val="20"/>
          <w:szCs w:val="20"/>
        </w:rPr>
        <w:t>...............</w:t>
      </w:r>
      <w:r w:rsidR="00520F94">
        <w:rPr>
          <w:sz w:val="20"/>
          <w:szCs w:val="20"/>
          <w:lang w:val="sr-Cyrl-RS"/>
        </w:rPr>
        <w:t>................</w:t>
      </w:r>
      <w:r w:rsidR="008776AB">
        <w:rPr>
          <w:sz w:val="20"/>
          <w:szCs w:val="20"/>
        </w:rPr>
        <w:t>.</w:t>
      </w:r>
      <w:r w:rsidR="008776AB">
        <w:rPr>
          <w:sz w:val="20"/>
          <w:szCs w:val="20"/>
          <w:lang w:val="sr-Cyrl-RS"/>
        </w:rPr>
        <w:t>................................</w:t>
      </w:r>
      <w:r w:rsidR="008776AB">
        <w:rPr>
          <w:sz w:val="20"/>
          <w:szCs w:val="20"/>
        </w:rPr>
        <w:t>.....................</w:t>
      </w:r>
      <w:bookmarkStart w:id="130" w:name="_Hlk127961737"/>
      <w:r w:rsidR="008776AB">
        <w:rPr>
          <w:sz w:val="20"/>
          <w:szCs w:val="20"/>
        </w:rPr>
        <w:t>.............</w:t>
      </w:r>
      <w:r w:rsidR="008776AB" w:rsidRPr="00C45B1A">
        <w:rPr>
          <w:sz w:val="20"/>
          <w:szCs w:val="20"/>
        </w:rPr>
        <w:t>..</w:t>
      </w:r>
      <w:r w:rsidR="00232E29">
        <w:rPr>
          <w:sz w:val="20"/>
          <w:szCs w:val="20"/>
          <w:lang w:val="sr-Cyrl-RS"/>
        </w:rPr>
        <w:t xml:space="preserve"> </w:t>
      </w:r>
      <w:r w:rsidR="008776AB" w:rsidRPr="00C45B1A">
        <w:rPr>
          <w:sz w:val="20"/>
          <w:szCs w:val="20"/>
        </w:rPr>
        <w:t>с</w:t>
      </w:r>
      <w:proofErr w:type="spellStart"/>
      <w:r w:rsidR="008776AB" w:rsidRPr="00C45B1A">
        <w:rPr>
          <w:sz w:val="20"/>
          <w:szCs w:val="20"/>
          <w:lang w:val="sr-Cyrl-CS"/>
        </w:rPr>
        <w:t>тр</w:t>
      </w:r>
      <w:proofErr w:type="spellEnd"/>
      <w:r w:rsidR="008776AB" w:rsidRPr="00C45B1A">
        <w:rPr>
          <w:sz w:val="20"/>
          <w:szCs w:val="20"/>
          <w:lang w:val="sr-Cyrl-CS"/>
        </w:rPr>
        <w:t xml:space="preserve"> </w:t>
      </w:r>
      <w:r w:rsidR="00232E29">
        <w:rPr>
          <w:sz w:val="20"/>
          <w:szCs w:val="20"/>
          <w:lang w:val="sr-Cyrl-RS"/>
        </w:rPr>
        <w:t>1</w:t>
      </w:r>
      <w:bookmarkEnd w:id="130"/>
      <w:r w:rsidR="0064272F">
        <w:rPr>
          <w:sz w:val="20"/>
          <w:szCs w:val="20"/>
          <w:lang w:val="sr-Cyrl-RS"/>
        </w:rPr>
        <w:t>14</w:t>
      </w:r>
    </w:p>
    <w:bookmarkEnd w:id="129"/>
    <w:p w14:paraId="446110D4" w14:textId="6489F5C6" w:rsidR="008776AB" w:rsidRPr="007C13D4" w:rsidRDefault="008776AB" w:rsidP="007C13D4">
      <w:pPr>
        <w:spacing w:line="200" w:lineRule="exact"/>
        <w:rPr>
          <w:rFonts w:eastAsia="Courier New"/>
          <w:sz w:val="20"/>
          <w:szCs w:val="20"/>
        </w:rPr>
      </w:pPr>
      <w:r>
        <w:rPr>
          <w:bCs/>
          <w:noProof/>
          <w:sz w:val="20"/>
          <w:szCs w:val="20"/>
          <w:lang w:val="sr-Cyrl-RS"/>
        </w:rPr>
        <w:t xml:space="preserve"> </w:t>
      </w:r>
    </w:p>
    <w:p w14:paraId="61A1732A" w14:textId="31624B5C" w:rsidR="00992CB6" w:rsidRPr="00DF185B" w:rsidRDefault="003D7C3E" w:rsidP="00DF185B">
      <w:pPr>
        <w:rPr>
          <w:b/>
          <w:sz w:val="20"/>
          <w:szCs w:val="20"/>
          <w:lang w:val="sr-Cyrl-CS"/>
        </w:rPr>
      </w:pPr>
      <w:r>
        <w:rPr>
          <w:sz w:val="20"/>
          <w:szCs w:val="20"/>
          <w:lang w:val="sr-Cyrl-RS"/>
        </w:rPr>
        <w:t>9</w:t>
      </w:r>
      <w:r w:rsidR="00520F94">
        <w:rPr>
          <w:sz w:val="20"/>
          <w:szCs w:val="20"/>
          <w:lang w:val="sr-Cyrl-RS"/>
        </w:rPr>
        <w:t xml:space="preserve">. </w:t>
      </w:r>
      <w:r w:rsidR="00DF185B" w:rsidRPr="00927833">
        <w:rPr>
          <w:bCs/>
          <w:sz w:val="20"/>
          <w:szCs w:val="20"/>
          <w:lang w:val="sr-Cyrl-CS"/>
        </w:rPr>
        <w:t>РЕШЕЊЕ</w:t>
      </w:r>
      <w:r w:rsidR="00DF185B" w:rsidRPr="00DF185B">
        <w:rPr>
          <w:bCs/>
          <w:sz w:val="20"/>
          <w:szCs w:val="20"/>
          <w:lang w:val="sr-Cyrl-CS"/>
        </w:rPr>
        <w:t xml:space="preserve"> </w:t>
      </w:r>
      <w:r w:rsidR="00DF185B" w:rsidRPr="00927833">
        <w:rPr>
          <w:bCs/>
          <w:sz w:val="20"/>
          <w:szCs w:val="20"/>
          <w:lang w:val="sr-Cyrl-CS"/>
        </w:rPr>
        <w:t xml:space="preserve">О ОБРАЗОВАЊУ КОМИСИЈЕ ЗА СПРОВОЂЕЊЕ ПОСТУПКА </w:t>
      </w:r>
      <w:r w:rsidR="00DF185B" w:rsidRPr="00927833">
        <w:rPr>
          <w:bCs/>
          <w:sz w:val="20"/>
          <w:szCs w:val="20"/>
          <w:lang w:val="sr-Cyrl-RS"/>
        </w:rPr>
        <w:t>ПРИБАВЉАЊА</w:t>
      </w:r>
      <w:r w:rsidR="00DF185B" w:rsidRPr="00927833">
        <w:rPr>
          <w:bCs/>
          <w:sz w:val="20"/>
          <w:szCs w:val="20"/>
          <w:lang w:val="sr-Cyrl-CS"/>
        </w:rPr>
        <w:t xml:space="preserve"> НЕПОКРЕТНОСТИ </w:t>
      </w:r>
      <w:r w:rsidR="00DF185B" w:rsidRPr="00927833">
        <w:rPr>
          <w:bCs/>
          <w:sz w:val="20"/>
          <w:szCs w:val="20"/>
          <w:lang w:val="sr-Cyrl-RS"/>
        </w:rPr>
        <w:t>У</w:t>
      </w:r>
      <w:r w:rsidR="00DF185B" w:rsidRPr="00927833">
        <w:rPr>
          <w:bCs/>
          <w:sz w:val="20"/>
          <w:szCs w:val="20"/>
          <w:lang w:val="sr-Cyrl-CS"/>
        </w:rPr>
        <w:t xml:space="preserve"> ЈАВН</w:t>
      </w:r>
      <w:r w:rsidR="00DF185B" w:rsidRPr="00927833">
        <w:rPr>
          <w:bCs/>
          <w:sz w:val="20"/>
          <w:szCs w:val="20"/>
          <w:lang w:val="sr-Cyrl-RS"/>
        </w:rPr>
        <w:t>У</w:t>
      </w:r>
      <w:r w:rsidR="00DF185B" w:rsidRPr="00927833">
        <w:rPr>
          <w:bCs/>
          <w:sz w:val="20"/>
          <w:szCs w:val="20"/>
          <w:lang w:val="sr-Cyrl-CS"/>
        </w:rPr>
        <w:t xml:space="preserve"> СВОЈИН</w:t>
      </w:r>
      <w:r w:rsidR="00DF185B" w:rsidRPr="00927833">
        <w:rPr>
          <w:bCs/>
          <w:sz w:val="20"/>
          <w:szCs w:val="20"/>
          <w:lang w:val="sr-Cyrl-RS"/>
        </w:rPr>
        <w:t>У</w:t>
      </w:r>
      <w:r w:rsidR="00DF185B" w:rsidRPr="00927833">
        <w:rPr>
          <w:bCs/>
          <w:sz w:val="20"/>
          <w:szCs w:val="20"/>
          <w:lang w:val="sr-Cyrl-CS"/>
        </w:rPr>
        <w:t xml:space="preserve"> ОПШТИНЕ ИВАЊИЦА НЕПОСРЕДНОМ ПОГОДБОМ</w:t>
      </w:r>
      <w:r w:rsidR="00DF185B">
        <w:rPr>
          <w:bCs/>
          <w:sz w:val="20"/>
          <w:szCs w:val="20"/>
          <w:lang w:val="sr-Cyrl-CS"/>
        </w:rPr>
        <w:t xml:space="preserve"> </w:t>
      </w:r>
      <w:r w:rsidR="00520F94">
        <w:rPr>
          <w:sz w:val="20"/>
          <w:szCs w:val="20"/>
        </w:rPr>
        <w:t>........</w:t>
      </w:r>
      <w:r w:rsidR="00DF185B">
        <w:rPr>
          <w:sz w:val="20"/>
          <w:szCs w:val="20"/>
          <w:lang w:val="sr-Cyrl-RS"/>
        </w:rPr>
        <w:t>.....................................</w:t>
      </w:r>
      <w:r w:rsidR="00520F94">
        <w:rPr>
          <w:sz w:val="20"/>
          <w:szCs w:val="20"/>
        </w:rPr>
        <w:t>.....</w:t>
      </w:r>
      <w:r w:rsidR="00520F94" w:rsidRPr="00C45B1A">
        <w:rPr>
          <w:sz w:val="20"/>
          <w:szCs w:val="20"/>
        </w:rPr>
        <w:t>..</w:t>
      </w:r>
      <w:r w:rsidR="00520F94">
        <w:rPr>
          <w:sz w:val="20"/>
          <w:szCs w:val="20"/>
          <w:lang w:val="sr-Cyrl-RS"/>
        </w:rPr>
        <w:t xml:space="preserve"> </w:t>
      </w:r>
      <w:r w:rsidR="00520F94" w:rsidRPr="00C45B1A">
        <w:rPr>
          <w:sz w:val="20"/>
          <w:szCs w:val="20"/>
        </w:rPr>
        <w:t>с</w:t>
      </w:r>
      <w:proofErr w:type="spellStart"/>
      <w:r w:rsidR="00520F94" w:rsidRPr="00C45B1A">
        <w:rPr>
          <w:sz w:val="20"/>
          <w:szCs w:val="20"/>
          <w:lang w:val="sr-Cyrl-CS"/>
        </w:rPr>
        <w:t>тр</w:t>
      </w:r>
      <w:proofErr w:type="spellEnd"/>
      <w:r w:rsidR="00520F94" w:rsidRPr="00C45B1A">
        <w:rPr>
          <w:sz w:val="20"/>
          <w:szCs w:val="20"/>
          <w:lang w:val="sr-Cyrl-CS"/>
        </w:rPr>
        <w:t xml:space="preserve"> </w:t>
      </w:r>
      <w:r w:rsidR="00520F94">
        <w:rPr>
          <w:sz w:val="20"/>
          <w:szCs w:val="20"/>
          <w:lang w:val="sr-Cyrl-RS"/>
        </w:rPr>
        <w:t>1</w:t>
      </w:r>
      <w:r w:rsidR="0064272F">
        <w:rPr>
          <w:sz w:val="20"/>
          <w:szCs w:val="20"/>
          <w:lang w:val="sr-Cyrl-RS"/>
        </w:rPr>
        <w:t>15</w:t>
      </w:r>
    </w:p>
    <w:p w14:paraId="2B8CFC8B" w14:textId="272950E1" w:rsidR="00520F94" w:rsidRDefault="00520F94" w:rsidP="00633F6B">
      <w:pPr>
        <w:rPr>
          <w:caps/>
          <w:color w:val="000000"/>
          <w:sz w:val="20"/>
          <w:szCs w:val="20"/>
          <w:lang w:eastAsia="en-US"/>
        </w:rPr>
      </w:pPr>
    </w:p>
    <w:p w14:paraId="1BE26444" w14:textId="3348A41C" w:rsidR="00DF185B" w:rsidRPr="00DF185B" w:rsidRDefault="00DF185B" w:rsidP="00DF185B">
      <w:pPr>
        <w:widowControl w:val="0"/>
        <w:spacing w:after="120" w:line="276" w:lineRule="auto"/>
        <w:rPr>
          <w:rFonts w:eastAsia="Arial Unicode MS"/>
          <w:sz w:val="20"/>
          <w:szCs w:val="20"/>
          <w:lang w:val="en-GB" w:eastAsia="en-GB"/>
        </w:rPr>
      </w:pPr>
      <w:r>
        <w:rPr>
          <w:bCs/>
          <w:noProof/>
          <w:sz w:val="20"/>
          <w:szCs w:val="20"/>
          <w:lang w:val="sr-Cyrl-RS"/>
        </w:rPr>
        <w:t>1</w:t>
      </w:r>
      <w:r w:rsidR="003D7C3E">
        <w:rPr>
          <w:bCs/>
          <w:noProof/>
          <w:sz w:val="20"/>
          <w:szCs w:val="20"/>
          <w:lang w:val="sr-Cyrl-RS"/>
        </w:rPr>
        <w:t>0</w:t>
      </w:r>
      <w:r w:rsidRPr="008776AB">
        <w:rPr>
          <w:bCs/>
          <w:noProof/>
          <w:sz w:val="20"/>
          <w:szCs w:val="20"/>
          <w:lang w:val="sr-Cyrl-RS"/>
        </w:rPr>
        <w:t>.</w:t>
      </w:r>
      <w:r w:rsidRPr="00DF185B">
        <w:rPr>
          <w:rFonts w:eastAsia="Arial Unicode MS"/>
          <w:sz w:val="20"/>
          <w:szCs w:val="20"/>
          <w:lang w:val="en-GB" w:eastAsia="en-GB"/>
        </w:rPr>
        <w:t xml:space="preserve"> </w:t>
      </w:r>
      <w:r w:rsidRPr="00144C84">
        <w:rPr>
          <w:rFonts w:eastAsia="Arial Unicode MS"/>
          <w:sz w:val="20"/>
          <w:szCs w:val="20"/>
          <w:lang w:val="en-GB" w:eastAsia="en-GB"/>
        </w:rPr>
        <w:t>ЗАКЉУЧАК</w:t>
      </w:r>
      <w:r>
        <w:rPr>
          <w:rFonts w:eastAsia="Arial Unicode MS"/>
          <w:sz w:val="20"/>
          <w:szCs w:val="20"/>
          <w:lang w:val="sr-Cyrl-RS" w:eastAsia="en-GB"/>
        </w:rPr>
        <w:t xml:space="preserve"> </w:t>
      </w:r>
      <w:r w:rsidRPr="00144C84">
        <w:rPr>
          <w:rFonts w:eastAsia="Arial Unicode MS"/>
          <w:sz w:val="20"/>
          <w:szCs w:val="20"/>
          <w:lang w:val="en-GB" w:eastAsia="en-GB"/>
        </w:rPr>
        <w:t>О</w:t>
      </w:r>
      <w:r>
        <w:rPr>
          <w:rFonts w:eastAsia="Arial Unicode MS"/>
          <w:sz w:val="20"/>
          <w:szCs w:val="20"/>
          <w:lang w:val="sr-Cyrl-RS" w:eastAsia="en-GB"/>
        </w:rPr>
        <w:t xml:space="preserve"> </w:t>
      </w:r>
      <w:r w:rsidR="00256ED5">
        <w:rPr>
          <w:rFonts w:eastAsia="Arial Unicode MS"/>
          <w:sz w:val="20"/>
          <w:szCs w:val="20"/>
          <w:lang w:val="sr-Cyrl-RS" w:eastAsia="en-GB"/>
        </w:rPr>
        <w:t>ОДРЕЂИВАЊУ ПОЧЕТНЕ ЦЕНЕ ЗАКУПА ПОЉОПРИВРЕДНОГ ЗЕМЊИШТА У ДРЖАВНОЈ СВОЈИНИ НА ТЕРИТОРИЈИ ОПШТИНЕ ИВАЊИЦА ...</w:t>
      </w:r>
      <w:r>
        <w:rPr>
          <w:sz w:val="20"/>
          <w:szCs w:val="20"/>
        </w:rPr>
        <w:t>....</w:t>
      </w:r>
      <w:r>
        <w:rPr>
          <w:sz w:val="20"/>
          <w:szCs w:val="20"/>
          <w:lang w:val="sr-Cyrl-RS"/>
        </w:rPr>
        <w:t>................</w:t>
      </w:r>
      <w:r>
        <w:rPr>
          <w:sz w:val="20"/>
          <w:szCs w:val="20"/>
        </w:rPr>
        <w:t>.</w:t>
      </w:r>
      <w:r>
        <w:rPr>
          <w:sz w:val="20"/>
          <w:szCs w:val="20"/>
          <w:lang w:val="sr-Cyrl-RS"/>
        </w:rPr>
        <w:t>................................</w:t>
      </w:r>
      <w:r>
        <w:rPr>
          <w:sz w:val="20"/>
          <w:szCs w:val="20"/>
        </w:rPr>
        <w:t>..................................</w:t>
      </w:r>
      <w:r w:rsidRPr="00C45B1A">
        <w:rPr>
          <w:sz w:val="20"/>
          <w:szCs w:val="20"/>
        </w:rPr>
        <w:t>..</w:t>
      </w:r>
      <w:r>
        <w:rPr>
          <w:sz w:val="20"/>
          <w:szCs w:val="20"/>
          <w:lang w:val="sr-Cyrl-RS"/>
        </w:rPr>
        <w:t xml:space="preserve"> </w:t>
      </w:r>
      <w:r w:rsidRPr="00C45B1A">
        <w:rPr>
          <w:sz w:val="20"/>
          <w:szCs w:val="20"/>
        </w:rPr>
        <w:t>с</w:t>
      </w:r>
      <w:proofErr w:type="spellStart"/>
      <w:r w:rsidRPr="00C45B1A">
        <w:rPr>
          <w:sz w:val="20"/>
          <w:szCs w:val="20"/>
          <w:lang w:val="sr-Cyrl-CS"/>
        </w:rPr>
        <w:t>тр</w:t>
      </w:r>
      <w:proofErr w:type="spellEnd"/>
      <w:r w:rsidRPr="00C45B1A">
        <w:rPr>
          <w:sz w:val="20"/>
          <w:szCs w:val="20"/>
          <w:lang w:val="sr-Cyrl-CS"/>
        </w:rPr>
        <w:t xml:space="preserve"> </w:t>
      </w:r>
      <w:r>
        <w:rPr>
          <w:sz w:val="20"/>
          <w:szCs w:val="20"/>
          <w:lang w:val="sr-Cyrl-RS"/>
        </w:rPr>
        <w:t>11</w:t>
      </w:r>
      <w:r w:rsidR="0064272F">
        <w:rPr>
          <w:sz w:val="20"/>
          <w:szCs w:val="20"/>
          <w:lang w:val="sr-Cyrl-RS"/>
        </w:rPr>
        <w:t>6</w:t>
      </w:r>
    </w:p>
    <w:p w14:paraId="2014614C" w14:textId="3765D8CF" w:rsidR="00256ED5" w:rsidRPr="000B1FB8" w:rsidRDefault="00256ED5" w:rsidP="00256ED5">
      <w:pPr>
        <w:rPr>
          <w:bCs/>
          <w:sz w:val="20"/>
          <w:szCs w:val="20"/>
          <w:lang w:val="sr-Cyrl-RS"/>
        </w:rPr>
      </w:pPr>
      <w:r>
        <w:rPr>
          <w:bCs/>
          <w:sz w:val="20"/>
          <w:szCs w:val="20"/>
          <w:lang w:val="sr-Cyrl-RS"/>
        </w:rPr>
        <w:t>1</w:t>
      </w:r>
      <w:r w:rsidR="003D7C3E">
        <w:rPr>
          <w:bCs/>
          <w:sz w:val="20"/>
          <w:szCs w:val="20"/>
          <w:lang w:val="sr-Cyrl-RS"/>
        </w:rPr>
        <w:t>1</w:t>
      </w:r>
      <w:r>
        <w:rPr>
          <w:bCs/>
          <w:sz w:val="20"/>
          <w:szCs w:val="20"/>
          <w:lang w:val="sr-Cyrl-RS"/>
        </w:rPr>
        <w:t>.</w:t>
      </w:r>
      <w:r w:rsidRPr="000B1FB8">
        <w:rPr>
          <w:bCs/>
          <w:sz w:val="20"/>
          <w:szCs w:val="20"/>
          <w:lang w:val="sr-Cyrl-RS"/>
        </w:rPr>
        <w:t>ПРАВИЛНИК</w:t>
      </w:r>
      <w:r>
        <w:rPr>
          <w:bCs/>
          <w:sz w:val="20"/>
          <w:szCs w:val="20"/>
          <w:lang w:val="sr-Cyrl-RS"/>
        </w:rPr>
        <w:t xml:space="preserve"> </w:t>
      </w:r>
      <w:r w:rsidRPr="000B1FB8">
        <w:rPr>
          <w:bCs/>
          <w:sz w:val="20"/>
          <w:szCs w:val="20"/>
          <w:lang w:val="sr-Cyrl-RS"/>
        </w:rPr>
        <w:t>О НАЧИНУ И РОКОВИМА ВРШЕЊА ПОПИСА ИМОВИНЕ И ОБАВЕЗА И</w:t>
      </w:r>
      <w:r>
        <w:rPr>
          <w:bCs/>
          <w:sz w:val="20"/>
          <w:szCs w:val="20"/>
          <w:lang w:val="sr-Cyrl-RS"/>
        </w:rPr>
        <w:t xml:space="preserve"> </w:t>
      </w:r>
      <w:r w:rsidRPr="000B1FB8">
        <w:rPr>
          <w:bCs/>
          <w:sz w:val="20"/>
          <w:szCs w:val="20"/>
          <w:lang w:val="sr-Cyrl-RS"/>
        </w:rPr>
        <w:t>УСКЛАЂИВАЊА КЊИГОВОДСТВЕНОГ СТАЊА СА СТВАРНИМ СТАЊЕМ У ОРГАНИМА ОПШТИНЕ ИВАЊИЦА</w:t>
      </w:r>
      <w:r>
        <w:rPr>
          <w:bCs/>
          <w:sz w:val="20"/>
          <w:szCs w:val="20"/>
          <w:lang w:val="sr-Cyrl-RS"/>
        </w:rPr>
        <w:t xml:space="preserve"> </w:t>
      </w:r>
      <w:bookmarkStart w:id="131" w:name="_Hlk127962684"/>
      <w:r>
        <w:rPr>
          <w:sz w:val="20"/>
          <w:szCs w:val="20"/>
        </w:rPr>
        <w:t>.........</w:t>
      </w:r>
      <w:r w:rsidRPr="00C45B1A">
        <w:rPr>
          <w:sz w:val="20"/>
          <w:szCs w:val="20"/>
        </w:rPr>
        <w:t>..</w:t>
      </w:r>
      <w:r>
        <w:rPr>
          <w:sz w:val="20"/>
          <w:szCs w:val="20"/>
          <w:lang w:val="sr-Cyrl-RS"/>
        </w:rPr>
        <w:t xml:space="preserve"> </w:t>
      </w:r>
      <w:r w:rsidRPr="00C45B1A">
        <w:rPr>
          <w:sz w:val="20"/>
          <w:szCs w:val="20"/>
        </w:rPr>
        <w:t>с</w:t>
      </w:r>
      <w:proofErr w:type="spellStart"/>
      <w:r w:rsidRPr="00C45B1A">
        <w:rPr>
          <w:sz w:val="20"/>
          <w:szCs w:val="20"/>
          <w:lang w:val="sr-Cyrl-CS"/>
        </w:rPr>
        <w:t>тр</w:t>
      </w:r>
      <w:proofErr w:type="spellEnd"/>
      <w:r w:rsidRPr="00C45B1A">
        <w:rPr>
          <w:sz w:val="20"/>
          <w:szCs w:val="20"/>
          <w:lang w:val="sr-Cyrl-CS"/>
        </w:rPr>
        <w:t xml:space="preserve"> </w:t>
      </w:r>
      <w:r>
        <w:rPr>
          <w:sz w:val="20"/>
          <w:szCs w:val="20"/>
          <w:lang w:val="sr-Cyrl-RS"/>
        </w:rPr>
        <w:t>1</w:t>
      </w:r>
      <w:bookmarkEnd w:id="131"/>
      <w:r w:rsidR="003D7C3E">
        <w:rPr>
          <w:sz w:val="20"/>
          <w:szCs w:val="20"/>
          <w:lang w:val="sr-Cyrl-RS"/>
        </w:rPr>
        <w:t>17</w:t>
      </w:r>
    </w:p>
    <w:p w14:paraId="0C3C137F" w14:textId="77777777" w:rsidR="00B83622" w:rsidRPr="00B83622" w:rsidRDefault="00B83622" w:rsidP="00633F6B">
      <w:pPr>
        <w:rPr>
          <w:caps/>
          <w:color w:val="000000"/>
          <w:sz w:val="20"/>
          <w:szCs w:val="20"/>
          <w:lang w:eastAsia="en-US"/>
        </w:rPr>
      </w:pPr>
    </w:p>
    <w:p w14:paraId="77C4B531" w14:textId="2641BFF4" w:rsidR="000B12F6" w:rsidRDefault="00256ED5" w:rsidP="00256ED5">
      <w:pPr>
        <w:spacing w:line="276" w:lineRule="auto"/>
        <w:rPr>
          <w:sz w:val="20"/>
          <w:szCs w:val="20"/>
          <w:lang w:val="sr-Cyrl-RS"/>
        </w:rPr>
      </w:pPr>
      <w:r>
        <w:rPr>
          <w:caps/>
          <w:color w:val="000000"/>
          <w:sz w:val="20"/>
          <w:szCs w:val="20"/>
          <w:lang w:val="sr-Cyrl-CS" w:eastAsia="en-US"/>
        </w:rPr>
        <w:t>1</w:t>
      </w:r>
      <w:r w:rsidR="003D7C3E">
        <w:rPr>
          <w:caps/>
          <w:color w:val="000000"/>
          <w:sz w:val="20"/>
          <w:szCs w:val="20"/>
          <w:lang w:val="sr-Cyrl-CS" w:eastAsia="en-US"/>
        </w:rPr>
        <w:t>2</w:t>
      </w:r>
      <w:r>
        <w:rPr>
          <w:caps/>
          <w:color w:val="000000"/>
          <w:sz w:val="20"/>
          <w:szCs w:val="20"/>
          <w:lang w:val="sr-Cyrl-CS" w:eastAsia="en-US"/>
        </w:rPr>
        <w:t xml:space="preserve">. </w:t>
      </w:r>
      <w:r w:rsidRPr="00256ED5">
        <w:rPr>
          <w:bCs/>
          <w:sz w:val="20"/>
          <w:szCs w:val="20"/>
          <w:lang w:eastAsia="en-US"/>
        </w:rPr>
        <w:t>РЕШЕЊЕ</w:t>
      </w:r>
      <w:r>
        <w:rPr>
          <w:bCs/>
          <w:sz w:val="20"/>
          <w:szCs w:val="20"/>
          <w:lang w:val="sr-Cyrl-RS" w:eastAsia="en-US"/>
        </w:rPr>
        <w:t xml:space="preserve"> О УТВРЂИВАЊУ ЈЕДИНСТВЕНЕ ЕКОНОМСКЕ ЦЕНЕ У ПРЕДШКОЛСКОЈ УСТАНОВИ БАЈКА У ИВАЊИЦИ</w:t>
      </w:r>
      <w:r>
        <w:rPr>
          <w:b/>
          <w:sz w:val="20"/>
          <w:szCs w:val="20"/>
          <w:lang w:val="sr-Cyrl-RS" w:eastAsia="en-US"/>
        </w:rPr>
        <w:t xml:space="preserve"> </w:t>
      </w:r>
      <w:r>
        <w:rPr>
          <w:bCs/>
          <w:sz w:val="20"/>
          <w:szCs w:val="20"/>
          <w:lang w:val="sr-Cyrl-RS" w:eastAsia="en-US"/>
        </w:rPr>
        <w:t>……………………………………………………………………………………………………..</w:t>
      </w:r>
      <w:r>
        <w:rPr>
          <w:sz w:val="20"/>
          <w:szCs w:val="20"/>
        </w:rPr>
        <w:t>.........</w:t>
      </w:r>
      <w:r w:rsidRPr="00C45B1A">
        <w:rPr>
          <w:sz w:val="20"/>
          <w:szCs w:val="20"/>
        </w:rPr>
        <w:t>..</w:t>
      </w:r>
      <w:r>
        <w:rPr>
          <w:sz w:val="20"/>
          <w:szCs w:val="20"/>
          <w:lang w:val="sr-Cyrl-RS"/>
        </w:rPr>
        <w:t xml:space="preserve"> </w:t>
      </w:r>
      <w:r w:rsidRPr="00C45B1A">
        <w:rPr>
          <w:sz w:val="20"/>
          <w:szCs w:val="20"/>
        </w:rPr>
        <w:t>с</w:t>
      </w:r>
      <w:proofErr w:type="spellStart"/>
      <w:r w:rsidRPr="00C45B1A">
        <w:rPr>
          <w:sz w:val="20"/>
          <w:szCs w:val="20"/>
          <w:lang w:val="sr-Cyrl-CS"/>
        </w:rPr>
        <w:t>тр</w:t>
      </w:r>
      <w:proofErr w:type="spellEnd"/>
      <w:r w:rsidRPr="00C45B1A">
        <w:rPr>
          <w:sz w:val="20"/>
          <w:szCs w:val="20"/>
          <w:lang w:val="sr-Cyrl-CS"/>
        </w:rPr>
        <w:t xml:space="preserve"> </w:t>
      </w:r>
      <w:r>
        <w:rPr>
          <w:sz w:val="20"/>
          <w:szCs w:val="20"/>
          <w:lang w:val="sr-Cyrl-RS"/>
        </w:rPr>
        <w:t>12</w:t>
      </w:r>
      <w:r w:rsidR="003D7C3E">
        <w:rPr>
          <w:sz w:val="20"/>
          <w:szCs w:val="20"/>
          <w:lang w:val="sr-Cyrl-RS"/>
        </w:rPr>
        <w:t>3</w:t>
      </w:r>
    </w:p>
    <w:p w14:paraId="436DC949" w14:textId="77777777" w:rsidR="003D7C3E" w:rsidRPr="00256ED5" w:rsidRDefault="003D7C3E" w:rsidP="00256ED5">
      <w:pPr>
        <w:spacing w:line="276" w:lineRule="auto"/>
        <w:rPr>
          <w:b/>
          <w:sz w:val="20"/>
          <w:szCs w:val="20"/>
          <w:lang w:val="sr-Cyrl-RS" w:eastAsia="en-US"/>
        </w:rPr>
      </w:pPr>
    </w:p>
    <w:p w14:paraId="1AB14E3C" w14:textId="6E1C8792" w:rsidR="00256ED5" w:rsidRPr="00256ED5" w:rsidRDefault="00256ED5" w:rsidP="00256ED5">
      <w:pPr>
        <w:rPr>
          <w:bCs/>
          <w:sz w:val="20"/>
          <w:szCs w:val="20"/>
          <w:lang w:val="sr-Cyrl-CS"/>
        </w:rPr>
      </w:pPr>
      <w:r>
        <w:rPr>
          <w:caps/>
          <w:color w:val="000000"/>
          <w:sz w:val="20"/>
          <w:szCs w:val="20"/>
          <w:lang w:val="sr-Cyrl-CS" w:eastAsia="en-US"/>
        </w:rPr>
        <w:t>1</w:t>
      </w:r>
      <w:r w:rsidR="003D7C3E">
        <w:rPr>
          <w:caps/>
          <w:color w:val="000000"/>
          <w:sz w:val="20"/>
          <w:szCs w:val="20"/>
          <w:lang w:val="sr-Cyrl-CS" w:eastAsia="en-US"/>
        </w:rPr>
        <w:t>3</w:t>
      </w:r>
      <w:r>
        <w:rPr>
          <w:caps/>
          <w:color w:val="000000"/>
          <w:sz w:val="20"/>
          <w:szCs w:val="20"/>
          <w:lang w:val="sr-Cyrl-CS" w:eastAsia="en-US"/>
        </w:rPr>
        <w:t xml:space="preserve">. </w:t>
      </w:r>
      <w:r w:rsidRPr="00D05F05">
        <w:rPr>
          <w:bCs/>
          <w:sz w:val="20"/>
          <w:szCs w:val="20"/>
          <w:lang w:val="sr-Cyrl-CS"/>
        </w:rPr>
        <w:t>РЕШЕ</w:t>
      </w:r>
      <w:r w:rsidRPr="00256ED5">
        <w:rPr>
          <w:bCs/>
          <w:sz w:val="20"/>
          <w:szCs w:val="20"/>
          <w:lang w:val="sr-Cyrl-CS"/>
        </w:rPr>
        <w:t>Њ</w:t>
      </w:r>
      <w:r w:rsidR="00E50B1A">
        <w:rPr>
          <w:bCs/>
          <w:sz w:val="20"/>
          <w:szCs w:val="20"/>
          <w:lang w:val="sr-Cyrl-CS"/>
        </w:rPr>
        <w:t>А</w:t>
      </w:r>
      <w:r>
        <w:rPr>
          <w:bCs/>
          <w:sz w:val="20"/>
          <w:szCs w:val="20"/>
          <w:lang w:val="sr-Cyrl-CS"/>
        </w:rPr>
        <w:t xml:space="preserve"> </w:t>
      </w:r>
      <w:r w:rsidRPr="00D05F05">
        <w:rPr>
          <w:bCs/>
          <w:sz w:val="20"/>
          <w:szCs w:val="20"/>
          <w:lang w:val="sr-Cyrl-CS"/>
        </w:rPr>
        <w:t>О ПРОМЕНИ АПРОПРИЈАЦИЈА У БУЏЕТУ ОПШТИНЕ ИВАЊИЦА ЗА 20</w:t>
      </w:r>
      <w:r w:rsidRPr="00D05F05">
        <w:rPr>
          <w:bCs/>
          <w:sz w:val="20"/>
          <w:szCs w:val="20"/>
          <w:lang w:val="sr-Latn-RS"/>
        </w:rPr>
        <w:t>2</w:t>
      </w:r>
      <w:r w:rsidRPr="00D05F05">
        <w:rPr>
          <w:bCs/>
          <w:sz w:val="20"/>
          <w:szCs w:val="20"/>
          <w:lang w:val="sr-Cyrl-RS"/>
        </w:rPr>
        <w:t>2</w:t>
      </w:r>
      <w:r w:rsidRPr="00D05F05">
        <w:rPr>
          <w:bCs/>
          <w:sz w:val="20"/>
          <w:szCs w:val="20"/>
          <w:lang w:val="sr-Cyrl-CS"/>
        </w:rPr>
        <w:t>. ГОДИНУ</w:t>
      </w:r>
      <w:r>
        <w:rPr>
          <w:sz w:val="20"/>
          <w:szCs w:val="20"/>
          <w:lang w:val="sr-Cyrl-RS"/>
        </w:rPr>
        <w:t xml:space="preserve"> </w:t>
      </w:r>
      <w:r w:rsidRPr="00C45B1A">
        <w:rPr>
          <w:sz w:val="20"/>
          <w:szCs w:val="20"/>
        </w:rPr>
        <w:t>с</w:t>
      </w:r>
      <w:proofErr w:type="spellStart"/>
      <w:r w:rsidRPr="00C45B1A">
        <w:rPr>
          <w:sz w:val="20"/>
          <w:szCs w:val="20"/>
          <w:lang w:val="sr-Cyrl-CS"/>
        </w:rPr>
        <w:t>тр</w:t>
      </w:r>
      <w:proofErr w:type="spellEnd"/>
      <w:r w:rsidRPr="00C45B1A">
        <w:rPr>
          <w:sz w:val="20"/>
          <w:szCs w:val="20"/>
          <w:lang w:val="sr-Cyrl-CS"/>
        </w:rPr>
        <w:t xml:space="preserve"> </w:t>
      </w:r>
      <w:r>
        <w:rPr>
          <w:sz w:val="20"/>
          <w:szCs w:val="20"/>
          <w:lang w:val="sr-Cyrl-RS"/>
        </w:rPr>
        <w:t>12</w:t>
      </w:r>
      <w:r w:rsidR="003D7C3E">
        <w:rPr>
          <w:sz w:val="20"/>
          <w:szCs w:val="20"/>
          <w:lang w:val="sr-Cyrl-RS"/>
        </w:rPr>
        <w:t>4</w:t>
      </w:r>
      <w:r>
        <w:rPr>
          <w:sz w:val="20"/>
          <w:szCs w:val="20"/>
          <w:lang w:val="sr-Cyrl-RS"/>
        </w:rPr>
        <w:t>-12</w:t>
      </w:r>
      <w:r w:rsidR="003D7C3E">
        <w:rPr>
          <w:sz w:val="20"/>
          <w:szCs w:val="20"/>
          <w:lang w:val="sr-Cyrl-RS"/>
        </w:rPr>
        <w:t>5</w:t>
      </w:r>
    </w:p>
    <w:p w14:paraId="42FB3440" w14:textId="3A104162" w:rsidR="00256ED5" w:rsidRDefault="00256ED5" w:rsidP="00633F6B">
      <w:pPr>
        <w:rPr>
          <w:caps/>
          <w:color w:val="000000"/>
          <w:sz w:val="20"/>
          <w:szCs w:val="20"/>
          <w:lang w:val="sr-Cyrl-CS" w:eastAsia="en-US"/>
        </w:rPr>
      </w:pPr>
    </w:p>
    <w:p w14:paraId="1CA9270B" w14:textId="0E4A4FB2" w:rsidR="00256ED5" w:rsidRPr="00E50B1A" w:rsidRDefault="00256ED5" w:rsidP="00E50B1A">
      <w:pPr>
        <w:rPr>
          <w:bCs/>
          <w:sz w:val="20"/>
          <w:szCs w:val="20"/>
          <w:lang w:val="sr-Cyrl-CS"/>
        </w:rPr>
      </w:pPr>
      <w:r>
        <w:rPr>
          <w:caps/>
          <w:color w:val="000000"/>
          <w:sz w:val="20"/>
          <w:szCs w:val="20"/>
          <w:lang w:val="sr-Cyrl-CS" w:eastAsia="en-US"/>
        </w:rPr>
        <w:t>1</w:t>
      </w:r>
      <w:r w:rsidR="003D7C3E">
        <w:rPr>
          <w:caps/>
          <w:color w:val="000000"/>
          <w:sz w:val="20"/>
          <w:szCs w:val="20"/>
          <w:lang w:val="sr-Cyrl-CS" w:eastAsia="en-US"/>
        </w:rPr>
        <w:t>4</w:t>
      </w:r>
      <w:r>
        <w:rPr>
          <w:caps/>
          <w:color w:val="000000"/>
          <w:sz w:val="20"/>
          <w:szCs w:val="20"/>
          <w:lang w:val="sr-Cyrl-CS" w:eastAsia="en-US"/>
        </w:rPr>
        <w:t xml:space="preserve">. </w:t>
      </w:r>
      <w:r w:rsidR="00E50B1A" w:rsidRPr="00E50B1A">
        <w:rPr>
          <w:bCs/>
          <w:sz w:val="20"/>
          <w:szCs w:val="20"/>
          <w:lang w:val="sr-Cyrl-CS"/>
        </w:rPr>
        <w:t>РЕШЕЊ</w:t>
      </w:r>
      <w:r w:rsidR="00E50B1A">
        <w:rPr>
          <w:bCs/>
          <w:sz w:val="20"/>
          <w:szCs w:val="20"/>
          <w:lang w:val="sr-Cyrl-CS"/>
        </w:rPr>
        <w:t xml:space="preserve">А </w:t>
      </w:r>
      <w:r w:rsidR="00E50B1A" w:rsidRPr="00E50B1A">
        <w:rPr>
          <w:bCs/>
          <w:sz w:val="20"/>
          <w:szCs w:val="20"/>
          <w:lang w:val="sr-Cyrl-CS"/>
        </w:rPr>
        <w:t>О ОТВАРАЊУ АПРОПРИЈАЦИЈЕ У БУЏЕТУ ОПШТИНЕ ИВАЊИЦА ЗА 202</w:t>
      </w:r>
      <w:r w:rsidR="00E50B1A" w:rsidRPr="00E50B1A">
        <w:rPr>
          <w:bCs/>
          <w:sz w:val="20"/>
          <w:szCs w:val="20"/>
          <w:lang w:val="sr-Cyrl-RS"/>
        </w:rPr>
        <w:t>2</w:t>
      </w:r>
      <w:r w:rsidR="00E50B1A" w:rsidRPr="00E50B1A">
        <w:rPr>
          <w:bCs/>
          <w:sz w:val="20"/>
          <w:szCs w:val="20"/>
          <w:lang w:val="sr-Cyrl-CS"/>
        </w:rPr>
        <w:t>.</w:t>
      </w:r>
      <w:r w:rsidR="00E50B1A">
        <w:rPr>
          <w:bCs/>
          <w:sz w:val="20"/>
          <w:szCs w:val="20"/>
          <w:lang w:val="sr-Cyrl-CS"/>
        </w:rPr>
        <w:t>Г</w:t>
      </w:r>
      <w:r w:rsidR="00E50B1A" w:rsidRPr="00E50B1A">
        <w:rPr>
          <w:bCs/>
          <w:sz w:val="20"/>
          <w:szCs w:val="20"/>
          <w:lang w:val="sr-Cyrl-CS"/>
        </w:rPr>
        <w:t>ОДИНУ</w:t>
      </w:r>
      <w:r w:rsidRPr="00C45B1A">
        <w:rPr>
          <w:sz w:val="20"/>
          <w:szCs w:val="20"/>
        </w:rPr>
        <w:t>с</w:t>
      </w:r>
      <w:proofErr w:type="spellStart"/>
      <w:r w:rsidRPr="00C45B1A">
        <w:rPr>
          <w:sz w:val="20"/>
          <w:szCs w:val="20"/>
          <w:lang w:val="sr-Cyrl-CS"/>
        </w:rPr>
        <w:t>тр</w:t>
      </w:r>
      <w:proofErr w:type="spellEnd"/>
      <w:r>
        <w:rPr>
          <w:sz w:val="20"/>
          <w:szCs w:val="20"/>
          <w:lang w:val="sr-Cyrl-RS"/>
        </w:rPr>
        <w:t>12</w:t>
      </w:r>
      <w:r w:rsidR="003D7C3E">
        <w:rPr>
          <w:sz w:val="20"/>
          <w:szCs w:val="20"/>
          <w:lang w:val="sr-Cyrl-RS"/>
        </w:rPr>
        <w:t>6</w:t>
      </w:r>
      <w:r w:rsidR="00E50B1A">
        <w:rPr>
          <w:sz w:val="20"/>
          <w:szCs w:val="20"/>
          <w:lang w:val="sr-Cyrl-RS"/>
        </w:rPr>
        <w:t>-13</w:t>
      </w:r>
      <w:r w:rsidR="003D7C3E">
        <w:rPr>
          <w:sz w:val="20"/>
          <w:szCs w:val="20"/>
          <w:lang w:val="sr-Cyrl-RS"/>
        </w:rPr>
        <w:t>4</w:t>
      </w:r>
    </w:p>
    <w:p w14:paraId="332F9EDF" w14:textId="44EE9A84" w:rsidR="00256ED5" w:rsidRDefault="00256ED5" w:rsidP="00633F6B">
      <w:pPr>
        <w:rPr>
          <w:caps/>
          <w:color w:val="000000"/>
          <w:sz w:val="20"/>
          <w:szCs w:val="20"/>
          <w:lang w:val="sr-Cyrl-CS" w:eastAsia="en-US"/>
        </w:rPr>
      </w:pPr>
    </w:p>
    <w:p w14:paraId="10AA9B10" w14:textId="50DD009B" w:rsidR="00256ED5" w:rsidRDefault="00256ED5" w:rsidP="00E50B1A">
      <w:pPr>
        <w:rPr>
          <w:sz w:val="20"/>
          <w:szCs w:val="20"/>
          <w:lang w:val="sr-Cyrl-RS"/>
        </w:rPr>
      </w:pPr>
      <w:r>
        <w:rPr>
          <w:caps/>
          <w:color w:val="000000"/>
          <w:sz w:val="20"/>
          <w:szCs w:val="20"/>
          <w:lang w:val="sr-Cyrl-CS" w:eastAsia="en-US"/>
        </w:rPr>
        <w:t>1</w:t>
      </w:r>
      <w:r w:rsidR="003D7C3E">
        <w:rPr>
          <w:caps/>
          <w:color w:val="000000"/>
          <w:sz w:val="20"/>
          <w:szCs w:val="20"/>
          <w:lang w:val="sr-Cyrl-CS" w:eastAsia="en-US"/>
        </w:rPr>
        <w:t>5</w:t>
      </w:r>
      <w:r>
        <w:rPr>
          <w:caps/>
          <w:color w:val="000000"/>
          <w:sz w:val="20"/>
          <w:szCs w:val="20"/>
          <w:lang w:val="sr-Cyrl-CS" w:eastAsia="en-US"/>
        </w:rPr>
        <w:t xml:space="preserve">. </w:t>
      </w:r>
      <w:r w:rsidR="00E50B1A" w:rsidRPr="00923728">
        <w:rPr>
          <w:bCs/>
          <w:sz w:val="20"/>
          <w:szCs w:val="20"/>
          <w:lang w:val="sr-Cyrl-CS"/>
        </w:rPr>
        <w:t>РЕШЕ</w:t>
      </w:r>
      <w:r w:rsidR="00E50B1A" w:rsidRPr="00E50B1A">
        <w:rPr>
          <w:bCs/>
          <w:sz w:val="20"/>
          <w:szCs w:val="20"/>
          <w:lang w:val="sr-Cyrl-CS"/>
        </w:rPr>
        <w:t>ЊА О УПОТРЕБИ ТЕКУЋЕ БУЏЕТСКЕ РЕЗЕРВЕ</w:t>
      </w:r>
      <w:r w:rsidR="00E50B1A">
        <w:rPr>
          <w:bCs/>
          <w:sz w:val="20"/>
          <w:szCs w:val="20"/>
          <w:lang w:val="sr-Cyrl-CS"/>
        </w:rPr>
        <w:t xml:space="preserve"> …………………………………………….</w:t>
      </w:r>
      <w:r>
        <w:rPr>
          <w:sz w:val="20"/>
          <w:szCs w:val="20"/>
        </w:rPr>
        <w:t>.........</w:t>
      </w:r>
      <w:r w:rsidRPr="00C45B1A">
        <w:rPr>
          <w:sz w:val="20"/>
          <w:szCs w:val="20"/>
        </w:rPr>
        <w:t>..</w:t>
      </w:r>
      <w:r>
        <w:rPr>
          <w:sz w:val="20"/>
          <w:szCs w:val="20"/>
          <w:lang w:val="sr-Cyrl-RS"/>
        </w:rPr>
        <w:t xml:space="preserve"> </w:t>
      </w:r>
      <w:r w:rsidRPr="00C45B1A">
        <w:rPr>
          <w:sz w:val="20"/>
          <w:szCs w:val="20"/>
        </w:rPr>
        <w:t>с</w:t>
      </w:r>
      <w:proofErr w:type="spellStart"/>
      <w:r w:rsidRPr="00C45B1A">
        <w:rPr>
          <w:sz w:val="20"/>
          <w:szCs w:val="20"/>
          <w:lang w:val="sr-Cyrl-CS"/>
        </w:rPr>
        <w:t>тр</w:t>
      </w:r>
      <w:proofErr w:type="spellEnd"/>
      <w:r w:rsidRPr="00C45B1A">
        <w:rPr>
          <w:sz w:val="20"/>
          <w:szCs w:val="20"/>
          <w:lang w:val="sr-Cyrl-CS"/>
        </w:rPr>
        <w:t xml:space="preserve"> </w:t>
      </w:r>
      <w:r>
        <w:rPr>
          <w:sz w:val="20"/>
          <w:szCs w:val="20"/>
          <w:lang w:val="sr-Cyrl-RS"/>
        </w:rPr>
        <w:t>1</w:t>
      </w:r>
      <w:r w:rsidR="00E50B1A">
        <w:rPr>
          <w:sz w:val="20"/>
          <w:szCs w:val="20"/>
          <w:lang w:val="sr-Cyrl-RS"/>
        </w:rPr>
        <w:t>3</w:t>
      </w:r>
      <w:r w:rsidR="003D7C3E">
        <w:rPr>
          <w:sz w:val="20"/>
          <w:szCs w:val="20"/>
          <w:lang w:val="sr-Cyrl-RS"/>
        </w:rPr>
        <w:t>5</w:t>
      </w:r>
    </w:p>
    <w:p w14:paraId="7880E2F6" w14:textId="1A085868" w:rsidR="003D7C3E" w:rsidRDefault="003D7C3E" w:rsidP="00E50B1A">
      <w:pPr>
        <w:rPr>
          <w:sz w:val="20"/>
          <w:szCs w:val="20"/>
          <w:lang w:val="sr-Cyrl-RS"/>
        </w:rPr>
      </w:pPr>
    </w:p>
    <w:p w14:paraId="31644684" w14:textId="6D6C229E" w:rsidR="005E14A9" w:rsidRPr="0004686F" w:rsidRDefault="005E14A9" w:rsidP="005E14A9">
      <w:pPr>
        <w:autoSpaceDE w:val="0"/>
        <w:autoSpaceDN w:val="0"/>
        <w:adjustRightInd w:val="0"/>
        <w:rPr>
          <w:b/>
          <w:sz w:val="20"/>
          <w:szCs w:val="20"/>
          <w:lang w:val="sr-Cyrl-RS" w:eastAsia="en-US"/>
        </w:rPr>
      </w:pPr>
      <w:r>
        <w:rPr>
          <w:sz w:val="20"/>
          <w:szCs w:val="20"/>
          <w:lang w:val="sr-Latn-RS"/>
        </w:rPr>
        <w:t>16.</w:t>
      </w:r>
      <w:r w:rsidRPr="005E14A9">
        <w:rPr>
          <w:b/>
          <w:sz w:val="20"/>
          <w:szCs w:val="20"/>
          <w:lang w:val="sr-Cyrl-RS" w:eastAsia="en-US"/>
        </w:rPr>
        <w:t xml:space="preserve"> </w:t>
      </w:r>
      <w:r w:rsidRPr="0004686F">
        <w:rPr>
          <w:bCs/>
          <w:sz w:val="20"/>
          <w:szCs w:val="20"/>
          <w:lang w:val="sr-Cyrl-RS" w:eastAsia="en-US"/>
        </w:rPr>
        <w:t>ПЛАН ДЕТАЉНЕ РЕГУЛАЦИЈЕ</w:t>
      </w:r>
      <w:r>
        <w:rPr>
          <w:bCs/>
          <w:sz w:val="20"/>
          <w:szCs w:val="20"/>
          <w:lang w:val="sr-Latn-RS" w:eastAsia="en-US"/>
        </w:rPr>
        <w:t xml:space="preserve"> </w:t>
      </w:r>
      <w:r>
        <w:rPr>
          <w:bCs/>
          <w:sz w:val="20"/>
          <w:szCs w:val="20"/>
          <w:lang w:val="sr-Cyrl-RS" w:eastAsia="en-US"/>
        </w:rPr>
        <w:t xml:space="preserve">ЗА ИЗГРАДЊУ ДРЖАВНОГ ПУТАПА РЕДА БР.197, ДЕОНИЦА: ГОЛИЈСКА РЕКА – ПРЕКО БРДО ОД КМ 66+778 ДО КМ 72+127 </w:t>
      </w:r>
      <w:r>
        <w:rPr>
          <w:bCs/>
          <w:sz w:val="20"/>
          <w:szCs w:val="20"/>
          <w:lang w:val="sr-Cyrl-CS"/>
        </w:rPr>
        <w:t>……………………………………</w:t>
      </w:r>
      <w:r>
        <w:rPr>
          <w:bCs/>
          <w:sz w:val="20"/>
          <w:szCs w:val="20"/>
          <w:lang w:val="sr-Cyrl-CS"/>
        </w:rPr>
        <w:t>…</w:t>
      </w:r>
      <w:r>
        <w:rPr>
          <w:sz w:val="20"/>
          <w:szCs w:val="20"/>
          <w:lang w:val="sr-Cyrl-RS"/>
        </w:rPr>
        <w:t>.</w:t>
      </w:r>
      <w:r>
        <w:rPr>
          <w:sz w:val="20"/>
          <w:szCs w:val="20"/>
        </w:rPr>
        <w:t>........</w:t>
      </w:r>
      <w:r w:rsidRPr="00C45B1A">
        <w:rPr>
          <w:sz w:val="20"/>
          <w:szCs w:val="20"/>
        </w:rPr>
        <w:t>..</w:t>
      </w:r>
      <w:r>
        <w:rPr>
          <w:sz w:val="20"/>
          <w:szCs w:val="20"/>
          <w:lang w:val="sr-Cyrl-RS"/>
        </w:rPr>
        <w:t xml:space="preserve"> </w:t>
      </w:r>
      <w:r w:rsidRPr="00C45B1A">
        <w:rPr>
          <w:sz w:val="20"/>
          <w:szCs w:val="20"/>
        </w:rPr>
        <w:t>с</w:t>
      </w:r>
      <w:proofErr w:type="spellStart"/>
      <w:r w:rsidRPr="00C45B1A">
        <w:rPr>
          <w:sz w:val="20"/>
          <w:szCs w:val="20"/>
          <w:lang w:val="sr-Cyrl-CS"/>
        </w:rPr>
        <w:t>тр</w:t>
      </w:r>
      <w:proofErr w:type="spellEnd"/>
      <w:r w:rsidRPr="00C45B1A">
        <w:rPr>
          <w:sz w:val="20"/>
          <w:szCs w:val="20"/>
          <w:lang w:val="sr-Cyrl-CS"/>
        </w:rPr>
        <w:t xml:space="preserve"> </w:t>
      </w:r>
      <w:r>
        <w:rPr>
          <w:sz w:val="20"/>
          <w:szCs w:val="20"/>
          <w:lang w:val="sr-Cyrl-RS"/>
        </w:rPr>
        <w:t>1</w:t>
      </w:r>
      <w:r>
        <w:rPr>
          <w:sz w:val="20"/>
          <w:szCs w:val="20"/>
          <w:lang w:val="sr-Cyrl-RS"/>
        </w:rPr>
        <w:t>58</w:t>
      </w:r>
    </w:p>
    <w:p w14:paraId="449813AE" w14:textId="2864DCF4" w:rsidR="003D7C3E" w:rsidRDefault="003D7C3E" w:rsidP="00E50B1A">
      <w:pPr>
        <w:rPr>
          <w:sz w:val="20"/>
          <w:szCs w:val="20"/>
          <w:lang w:val="sr-Cyrl-RS"/>
        </w:rPr>
      </w:pPr>
    </w:p>
    <w:p w14:paraId="0F053F71" w14:textId="30D89D8E" w:rsidR="00633F6B" w:rsidRPr="00B83622" w:rsidRDefault="003669A2" w:rsidP="00633F6B">
      <w:pPr>
        <w:rPr>
          <w:sz w:val="20"/>
          <w:szCs w:val="20"/>
          <w:lang w:val="sr-Cyrl-CS"/>
        </w:rPr>
      </w:pPr>
      <w:r>
        <w:rPr>
          <w:noProof/>
          <w:sz w:val="20"/>
          <w:szCs w:val="20"/>
          <w:lang w:eastAsia="ja-JP"/>
        </w:rPr>
        <mc:AlternateContent>
          <mc:Choice Requires="wps">
            <w:drawing>
              <wp:anchor distT="0" distB="0" distL="114300" distR="114300" simplePos="0" relativeHeight="251657216" behindDoc="0" locked="0" layoutInCell="1" allowOverlap="1" wp14:anchorId="3815E5A5" wp14:editId="29760CDF">
                <wp:simplePos x="0" y="0"/>
                <wp:positionH relativeFrom="column">
                  <wp:posOffset>0</wp:posOffset>
                </wp:positionH>
                <wp:positionV relativeFrom="paragraph">
                  <wp:posOffset>108585</wp:posOffset>
                </wp:positionV>
                <wp:extent cx="6400800" cy="0"/>
                <wp:effectExtent l="10795" t="12700" r="8255" b="15875"/>
                <wp:wrapNone/>
                <wp:docPr id="1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1CCBC" id="Line 6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5pt" to="7in,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" strokecolor="#339" strokeweight="1.25pt"/>
            </w:pict>
          </mc:Fallback>
        </mc:AlternateContent>
      </w:r>
    </w:p>
    <w:p w14:paraId="575F9137" w14:textId="77777777" w:rsidR="00F20FD7" w:rsidRPr="00B83622" w:rsidRDefault="00F20FD7" w:rsidP="00F20FD7">
      <w:pPr>
        <w:shd w:val="clear" w:color="auto" w:fill="E0E0E0"/>
        <w:jc w:val="center"/>
        <w:rPr>
          <w:color w:val="006666"/>
          <w:sz w:val="16"/>
          <w:szCs w:val="16"/>
          <w:lang w:val="sr-Cyrl-CS"/>
        </w:rPr>
      </w:pPr>
      <w:r w:rsidRPr="00B83622">
        <w:rPr>
          <w:i/>
          <w:color w:val="006666"/>
          <w:sz w:val="16"/>
          <w:szCs w:val="16"/>
          <w:lang w:val="sr-Cyrl-CS"/>
        </w:rPr>
        <w:t>Издавач:</w:t>
      </w:r>
      <w:r w:rsidRPr="00B83622">
        <w:rPr>
          <w:color w:val="006666"/>
          <w:sz w:val="16"/>
          <w:szCs w:val="16"/>
          <w:lang w:val="sr-Cyrl-CS"/>
        </w:rPr>
        <w:t xml:space="preserve"> ОПШТИНА ИВАЊИЦА Венијамина Маринковића 1</w:t>
      </w:r>
      <w:r w:rsidRPr="00B83622">
        <w:rPr>
          <w:color w:val="006666"/>
          <w:sz w:val="16"/>
          <w:szCs w:val="16"/>
        </w:rPr>
        <w:t>, 32250</w:t>
      </w:r>
      <w:r w:rsidRPr="00B83622">
        <w:rPr>
          <w:color w:val="006666"/>
          <w:sz w:val="16"/>
          <w:szCs w:val="16"/>
          <w:lang w:val="sr-Cyrl-CS"/>
        </w:rPr>
        <w:t xml:space="preserve"> Ивањица</w:t>
      </w:r>
    </w:p>
    <w:p w14:paraId="0852C98B" w14:textId="77777777" w:rsidR="00F20FD7" w:rsidRPr="00B83622" w:rsidRDefault="00F20FD7" w:rsidP="00F20FD7">
      <w:pPr>
        <w:shd w:val="clear" w:color="auto" w:fill="E0E0E0"/>
        <w:jc w:val="center"/>
        <w:rPr>
          <w:color w:val="006666"/>
          <w:sz w:val="16"/>
          <w:szCs w:val="16"/>
          <w:lang w:val="sr-Cyrl-CS"/>
        </w:rPr>
      </w:pPr>
      <w:r w:rsidRPr="00B83622">
        <w:rPr>
          <w:i/>
          <w:color w:val="006666"/>
          <w:sz w:val="16"/>
          <w:szCs w:val="16"/>
          <w:lang w:val="sr-Cyrl-CS"/>
        </w:rPr>
        <w:t>Одговорни уредник:</w:t>
      </w:r>
      <w:r w:rsidRPr="00B83622">
        <w:rPr>
          <w:color w:val="006666"/>
          <w:sz w:val="16"/>
          <w:szCs w:val="16"/>
          <w:lang w:val="sr-Cyrl-CS"/>
        </w:rPr>
        <w:t xml:space="preserve"> Биљана </w:t>
      </w:r>
      <w:proofErr w:type="spellStart"/>
      <w:r w:rsidRPr="00B83622">
        <w:rPr>
          <w:color w:val="006666"/>
          <w:sz w:val="16"/>
          <w:szCs w:val="16"/>
          <w:lang w:val="sr-Cyrl-CS"/>
        </w:rPr>
        <w:t>Ранђић</w:t>
      </w:r>
      <w:proofErr w:type="spellEnd"/>
      <w:r w:rsidRPr="00B83622">
        <w:rPr>
          <w:color w:val="006666"/>
          <w:sz w:val="16"/>
          <w:szCs w:val="16"/>
        </w:rPr>
        <w:t>,</w:t>
      </w:r>
      <w:r w:rsidRPr="00B83622">
        <w:rPr>
          <w:color w:val="006666"/>
          <w:sz w:val="16"/>
          <w:szCs w:val="16"/>
          <w:lang w:val="sr-Cyrl-CS"/>
        </w:rPr>
        <w:t xml:space="preserve"> секретар СО-е Ивањица</w:t>
      </w:r>
    </w:p>
    <w:p w14:paraId="6B0A95D0" w14:textId="77777777" w:rsidR="00F20FD7" w:rsidRPr="00B83622" w:rsidRDefault="00F20FD7" w:rsidP="00F20FD7">
      <w:pPr>
        <w:shd w:val="clear" w:color="auto" w:fill="E0E0E0"/>
        <w:jc w:val="center"/>
        <w:rPr>
          <w:color w:val="006666"/>
          <w:sz w:val="16"/>
          <w:szCs w:val="16"/>
          <w:lang w:val="sr-Cyrl-CS"/>
        </w:rPr>
      </w:pPr>
      <w:r w:rsidRPr="00B83622">
        <w:rPr>
          <w:i/>
          <w:color w:val="006666"/>
          <w:sz w:val="16"/>
          <w:szCs w:val="16"/>
          <w:lang w:val="sr-Cyrl-CS"/>
        </w:rPr>
        <w:t>Контакт:</w:t>
      </w:r>
      <w:r w:rsidRPr="00B83622">
        <w:rPr>
          <w:color w:val="006666"/>
          <w:sz w:val="16"/>
          <w:szCs w:val="16"/>
          <w:lang w:val="sr-Cyrl-CS"/>
        </w:rPr>
        <w:t xml:space="preserve"> тел. 032/664-760, 032/664-762; факс. 032/661-821</w:t>
      </w:r>
    </w:p>
    <w:p w14:paraId="10222EDF" w14:textId="77777777" w:rsidR="00F20FD7" w:rsidRPr="00B83622" w:rsidRDefault="00F20FD7" w:rsidP="00F20FD7">
      <w:pPr>
        <w:shd w:val="clear" w:color="auto" w:fill="E0E0E0"/>
        <w:jc w:val="center"/>
        <w:rPr>
          <w:sz w:val="16"/>
          <w:szCs w:val="16"/>
          <w:lang w:val="sr-Cyrl-CS"/>
        </w:rPr>
      </w:pPr>
      <w:r w:rsidRPr="00B83622">
        <w:rPr>
          <w:i/>
          <w:color w:val="006666"/>
          <w:sz w:val="16"/>
          <w:szCs w:val="16"/>
          <w:lang w:val="en-US"/>
        </w:rPr>
        <w:t>e</w:t>
      </w:r>
      <w:r w:rsidRPr="00B83622">
        <w:rPr>
          <w:i/>
          <w:color w:val="006666"/>
          <w:sz w:val="16"/>
          <w:szCs w:val="16"/>
          <w:lang w:val="ru-RU"/>
        </w:rPr>
        <w:t>-</w:t>
      </w:r>
      <w:proofErr w:type="spellStart"/>
      <w:r w:rsidRPr="00B83622">
        <w:rPr>
          <w:i/>
          <w:color w:val="006666"/>
          <w:sz w:val="16"/>
          <w:szCs w:val="16"/>
          <w:lang w:val="en-US"/>
        </w:rPr>
        <w:t>maill</w:t>
      </w:r>
      <w:proofErr w:type="spellEnd"/>
      <w:r w:rsidRPr="00B83622">
        <w:rPr>
          <w:i/>
          <w:color w:val="006666"/>
          <w:sz w:val="16"/>
          <w:szCs w:val="16"/>
          <w:lang w:val="ru-RU"/>
        </w:rPr>
        <w:t>:</w:t>
      </w:r>
      <w:r w:rsidRPr="00B83622">
        <w:rPr>
          <w:sz w:val="16"/>
          <w:szCs w:val="16"/>
          <w:lang w:val="ru-RU"/>
        </w:rPr>
        <w:t xml:space="preserve"> </w:t>
      </w:r>
      <w:hyperlink r:id="rId177" w:history="1">
        <w:r w:rsidR="00103447" w:rsidRPr="00B83622">
          <w:rPr>
            <w:rStyle w:val="Hiperveza"/>
            <w:sz w:val="16"/>
            <w:szCs w:val="16"/>
            <w:lang w:val="en-US"/>
          </w:rPr>
          <w:t>soivanjica</w:t>
        </w:r>
        <w:r w:rsidR="00103447" w:rsidRPr="00B83622">
          <w:rPr>
            <w:rStyle w:val="Hiperveza"/>
            <w:sz w:val="16"/>
            <w:szCs w:val="16"/>
            <w:lang w:val="ru-RU"/>
          </w:rPr>
          <w:t>@</w:t>
        </w:r>
        <w:r w:rsidR="00103447" w:rsidRPr="00B83622">
          <w:rPr>
            <w:rStyle w:val="Hiperveza"/>
            <w:sz w:val="16"/>
            <w:szCs w:val="16"/>
          </w:rPr>
          <w:t>ivanjica.gov</w:t>
        </w:r>
        <w:r w:rsidR="00103447" w:rsidRPr="00B83622">
          <w:rPr>
            <w:rStyle w:val="Hiperveza"/>
            <w:sz w:val="16"/>
            <w:szCs w:val="16"/>
            <w:lang w:val="ru-RU"/>
          </w:rPr>
          <w:t>.</w:t>
        </w:r>
        <w:proofErr w:type="spellStart"/>
        <w:r w:rsidR="00103447" w:rsidRPr="00B83622">
          <w:rPr>
            <w:rStyle w:val="Hiperveza"/>
            <w:sz w:val="16"/>
            <w:szCs w:val="16"/>
            <w:lang w:val="en-US"/>
          </w:rPr>
          <w:t>rs</w:t>
        </w:r>
        <w:proofErr w:type="spellEnd"/>
      </w:hyperlink>
    </w:p>
    <w:p w14:paraId="0A6CE07B" w14:textId="77777777" w:rsidR="00F20FD7" w:rsidRPr="00B83622" w:rsidRDefault="00F20FD7" w:rsidP="00F20FD7">
      <w:pPr>
        <w:shd w:val="clear" w:color="auto" w:fill="E0E0E0"/>
        <w:jc w:val="center"/>
        <w:rPr>
          <w:sz w:val="20"/>
          <w:szCs w:val="20"/>
          <w:lang w:val="ru-RU"/>
        </w:rPr>
      </w:pPr>
    </w:p>
    <w:p w14:paraId="0DEC7C65" w14:textId="77777777" w:rsidR="00F20FD7" w:rsidRPr="00B83622" w:rsidRDefault="00F20FD7" w:rsidP="00F20FD7">
      <w:pPr>
        <w:shd w:val="clear" w:color="auto" w:fill="E0E0E0"/>
        <w:jc w:val="center"/>
        <w:rPr>
          <w:color w:val="333399"/>
          <w:sz w:val="16"/>
          <w:szCs w:val="16"/>
          <w:lang w:val="sr-Cyrl-CS"/>
        </w:rPr>
      </w:pPr>
      <w:r w:rsidRPr="00B83622">
        <w:rPr>
          <w:color w:val="333399"/>
          <w:sz w:val="16"/>
          <w:szCs w:val="16"/>
        </w:rPr>
        <w:t xml:space="preserve">   </w:t>
      </w:r>
      <w:r w:rsidRPr="00B83622">
        <w:rPr>
          <w:color w:val="333399"/>
          <w:sz w:val="16"/>
          <w:szCs w:val="16"/>
          <w:lang w:val="ru-RU"/>
        </w:rPr>
        <w:t>(ПИБ: 1018886934)</w:t>
      </w:r>
      <w:r w:rsidRPr="00B83622">
        <w:rPr>
          <w:color w:val="333399"/>
          <w:sz w:val="16"/>
          <w:szCs w:val="16"/>
          <w:lang w:val="ru-RU"/>
        </w:rPr>
        <w:tab/>
      </w:r>
      <w:r w:rsidRPr="00B83622">
        <w:rPr>
          <w:color w:val="333399"/>
          <w:sz w:val="16"/>
          <w:szCs w:val="16"/>
          <w:lang w:val="ru-RU"/>
        </w:rPr>
        <w:tab/>
        <w:t xml:space="preserve">   (МАТИЧНИ БРОЈ: 07221142)</w:t>
      </w:r>
      <w:r w:rsidRPr="00B83622">
        <w:rPr>
          <w:color w:val="333399"/>
          <w:sz w:val="16"/>
          <w:szCs w:val="16"/>
          <w:lang w:val="ru-RU"/>
        </w:rPr>
        <w:tab/>
        <w:t xml:space="preserve">           (ТЕКУЋИ РАЧУН</w:t>
      </w:r>
      <w:r w:rsidRPr="00B83622">
        <w:rPr>
          <w:color w:val="333399"/>
          <w:sz w:val="16"/>
          <w:szCs w:val="16"/>
          <w:lang w:val="sr-Cyrl-CS"/>
        </w:rPr>
        <w:t>: 840-94640-30)</w:t>
      </w:r>
    </w:p>
    <w:p w14:paraId="446CDA86" w14:textId="1C27E789" w:rsidR="00633F6B" w:rsidRPr="00B83622" w:rsidRDefault="003669A2" w:rsidP="00115B1F">
      <w:pPr>
        <w:jc w:val="both"/>
        <w:rPr>
          <w:sz w:val="18"/>
          <w:szCs w:val="18"/>
          <w:lang w:val="sr-Cyrl-CS"/>
        </w:rPr>
      </w:pPr>
      <w:r>
        <w:rPr>
          <w:noProof/>
          <w:sz w:val="16"/>
          <w:szCs w:val="16"/>
          <w:lang w:eastAsia="ja-JP"/>
        </w:rPr>
        <mc:AlternateContent>
          <mc:Choice Requires="wps">
            <w:drawing>
              <wp:anchor distT="0" distB="0" distL="114300" distR="114300" simplePos="0" relativeHeight="251658240" behindDoc="0" locked="0" layoutInCell="1" allowOverlap="1" wp14:anchorId="3B17B1E6" wp14:editId="1309CABE">
                <wp:simplePos x="0" y="0"/>
                <wp:positionH relativeFrom="column">
                  <wp:posOffset>0</wp:posOffset>
                </wp:positionH>
                <wp:positionV relativeFrom="paragraph">
                  <wp:posOffset>10795</wp:posOffset>
                </wp:positionV>
                <wp:extent cx="6400800" cy="0"/>
                <wp:effectExtent l="10795" t="10160" r="8255" b="8890"/>
                <wp:wrapNone/>
                <wp:docPr id="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5DC5A" id="Line 7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7in,.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" strokecolor="#339" strokeweight="1.25pt"/>
            </w:pict>
          </mc:Fallback>
        </mc:AlternateContent>
      </w:r>
    </w:p>
    <w:sectPr w:rsidR="00633F6B" w:rsidRPr="00B83622" w:rsidSect="00B937BC">
      <w:headerReference w:type="even" r:id="rId178"/>
      <w:type w:val="continuous"/>
      <w:pgSz w:w="11907" w:h="16840" w:code="9"/>
      <w:pgMar w:top="346" w:right="1134" w:bottom="357" w:left="737" w:header="357" w:footer="0" w:gutter="0"/>
      <w:pgNumType w:start="13"/>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7F9B8" w14:textId="77777777" w:rsidR="007E3F94" w:rsidRDefault="007E3F94">
      <w:r>
        <w:separator/>
      </w:r>
    </w:p>
  </w:endnote>
  <w:endnote w:type="continuationSeparator" w:id="0">
    <w:p w14:paraId="6214C97C" w14:textId="77777777" w:rsidR="007E3F94" w:rsidRDefault="007E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esavska BG Sans">
    <w:altName w:val="Calibri"/>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L Helvetica">
    <w:altName w:val="Calibri"/>
    <w:panose1 w:val="00000000000000000000"/>
    <w:charset w:val="00"/>
    <w:family w:val="swiss"/>
    <w:notTrueType/>
    <w:pitch w:val="variable"/>
    <w:sig w:usb0="00000003" w:usb1="00000000" w:usb2="00000000" w:usb3="00000000" w:csb0="00000001" w:csb1="00000000"/>
  </w:font>
  <w:font w:name="MS Mincho">
    <w:altName w:val="‚l‚r –¾’©"/>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_Renfrew">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Ciril">
    <w:altName w:val="Courier New"/>
    <w:charset w:val="00"/>
    <w:family w:val="swiss"/>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HelvPlain">
    <w:charset w:val="00"/>
    <w:family w:val="auto"/>
    <w:pitch w:val="variable"/>
    <w:sig w:usb0="00000083" w:usb1="00000000" w:usb2="00000000" w:usb3="00000000" w:csb0="00000009" w:csb1="00000000"/>
  </w:font>
  <w:font w:name="StarSymbol">
    <w:altName w:val="Arial Unicode MS"/>
    <w:charset w:val="80"/>
    <w:family w:val="auto"/>
    <w:pitch w:val="default"/>
  </w:font>
  <w:font w:name="CHelv">
    <w:charset w:val="00"/>
    <w:family w:val="auto"/>
    <w:pitch w:val="variable"/>
    <w:sig w:usb0="00000087" w:usb1="00000000" w:usb2="00000000" w:usb3="00000000" w:csb0="0000001B" w:csb1="00000000"/>
  </w:font>
  <w:font w:name="Albany">
    <w:altName w:val="Arial"/>
    <w:charset w:val="00"/>
    <w:family w:val="swiss"/>
    <w:pitch w:val="variable"/>
  </w:font>
  <w:font w:name="HG Mincho Light J">
    <w:altName w:val="Arial"/>
    <w:charset w:val="00"/>
    <w:family w:val="swiss"/>
    <w:pitch w:val="variable"/>
    <w:sig w:usb0="00000000" w:usb1="80000000" w:usb2="00000008" w:usb3="00000000" w:csb0="000001FF" w:csb1="00000000"/>
  </w:font>
  <w:font w:name="Arial Cirilica">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SimSun">
    <w:altName w:val="ËÎÌå"/>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ir Swiss">
    <w:altName w:val="Calibri"/>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Gothic">
    <w:altName w:val="‚l‚r ƒSƒVƒbƒN"/>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A">
    <w:altName w:val="MS Gothic"/>
    <w:panose1 w:val="00000000000000000000"/>
    <w:charset w:val="80"/>
    <w:family w:val="auto"/>
    <w:notTrueType/>
    <w:pitch w:val="default"/>
    <w:sig w:usb0="00000001" w:usb1="08070000" w:usb2="00000010" w:usb3="00000000" w:csb0="00020000" w:csb1="00000000"/>
  </w:font>
  <w:font w:name="Abadi">
    <w:charset w:val="00"/>
    <w:family w:val="swiss"/>
    <w:pitch w:val="variable"/>
    <w:sig w:usb0="80000003" w:usb1="00000000" w:usb2="00000000" w:usb3="00000000" w:csb0="00000001"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7509" w14:textId="286DEC73" w:rsidR="00A9712D" w:rsidRDefault="00A9712D">
    <w:pPr>
      <w:pStyle w:val="Podnojestranic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EF9A" w14:textId="0F96D4C9" w:rsidR="00A9712D" w:rsidRDefault="00A9712D">
    <w:pPr>
      <w:pStyle w:val="Podnojestrani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205D" w14:textId="53A419DE" w:rsidR="00A9712D" w:rsidRDefault="00A9712D">
    <w:pPr>
      <w:pStyle w:val="Podnojestranic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1031" w14:textId="77777777" w:rsidR="007E3F94" w:rsidRDefault="007E3F94">
      <w:r>
        <w:separator/>
      </w:r>
    </w:p>
  </w:footnote>
  <w:footnote w:type="continuationSeparator" w:id="0">
    <w:p w14:paraId="353D4A11" w14:textId="77777777" w:rsidR="007E3F94" w:rsidRDefault="007E3F94">
      <w:r>
        <w:continuationSeparator/>
      </w:r>
    </w:p>
  </w:footnote>
  <w:footnote w:id="1">
    <w:p w14:paraId="73E95E3E" w14:textId="77777777" w:rsidR="0004686F" w:rsidRDefault="0004686F" w:rsidP="0004686F">
      <w:pPr>
        <w:pStyle w:val="Tekstfusnote"/>
      </w:pPr>
      <w:r>
        <w:rPr>
          <w:rStyle w:val="Referencafusnote"/>
        </w:rPr>
        <w:footnoteRef/>
      </w:r>
      <w:r>
        <w:t xml:space="preserve"> </w:t>
      </w:r>
      <w:r>
        <w:rPr>
          <w:lang w:val="sr-Cyrl-RS"/>
        </w:rPr>
        <w:t>А. Милановић, Б. Миловановић</w:t>
      </w:r>
      <w:r>
        <w:rPr>
          <w:lang w:val="sr-Latn-RS"/>
        </w:rPr>
        <w:t>:</w:t>
      </w:r>
      <w:r>
        <w:rPr>
          <w:lang w:val="sr-Cyrl-RS"/>
        </w:rPr>
        <w:t xml:space="preserve"> „Приказ климатских карактеристика Голије у функцији евалуације простора“, Зборник радова Географског факултета Универзитета у </w:t>
      </w:r>
      <w:proofErr w:type="spellStart"/>
      <w:r>
        <w:rPr>
          <w:lang w:val="sr-Cyrl-RS"/>
        </w:rPr>
        <w:t>Беогаду</w:t>
      </w:r>
      <w:proofErr w:type="spellEnd"/>
      <w:r>
        <w:rPr>
          <w:lang w:val="sr-Cyrl-RS"/>
        </w:rPr>
        <w:t xml:space="preserve">, свеска </w:t>
      </w:r>
      <w:r>
        <w:rPr>
          <w:lang w:val="sr-Latn-RS"/>
        </w:rPr>
        <w:t>LVIII</w:t>
      </w:r>
      <w:r>
        <w:rPr>
          <w:lang w:val="sr-Cyrl-RS"/>
        </w:rPr>
        <w:t>, 2010 год.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AE287" w14:textId="77777777" w:rsidR="00A9712D" w:rsidRDefault="00A9712D" w:rsidP="008B1467">
    <w:pPr>
      <w:pStyle w:val="Zaglavljestranice"/>
      <w:ind w:right="360" w:firstLine="360"/>
      <w:rPr>
        <w:rStyle w:val="Brojstranice"/>
        <w:lang w:val="sr-Cyrl-CS"/>
      </w:rPr>
    </w:pPr>
  </w:p>
  <w:p w14:paraId="61613B52" w14:textId="77777777" w:rsidR="00A9712D" w:rsidRDefault="00A9712D" w:rsidP="00B77123">
    <w:pPr>
      <w:pStyle w:val="Zaglavljestranice"/>
      <w:rPr>
        <w:rStyle w:val="Brojstranice"/>
        <w:lang w:val="sr-Cyrl-CS"/>
      </w:rPr>
    </w:pPr>
  </w:p>
  <w:p w14:paraId="6A2D9061" w14:textId="77777777" w:rsidR="00A9712D" w:rsidRDefault="005115C6" w:rsidP="0091428F">
    <w:pPr>
      <w:pStyle w:val="Zaglavljestranice"/>
      <w:framePr w:wrap="around" w:vAnchor="text" w:hAnchor="page" w:x="738" w:y="167"/>
      <w:rPr>
        <w:rStyle w:val="Brojstranice"/>
      </w:rPr>
    </w:pPr>
    <w:r>
      <w:rPr>
        <w:rStyle w:val="Brojstranice"/>
      </w:rPr>
      <w:fldChar w:fldCharType="begin"/>
    </w:r>
    <w:r w:rsidR="00A9712D">
      <w:rPr>
        <w:rStyle w:val="Brojstranice"/>
      </w:rPr>
      <w:instrText xml:space="preserve">PAGE  </w:instrText>
    </w:r>
    <w:r>
      <w:rPr>
        <w:rStyle w:val="Brojstranice"/>
      </w:rPr>
      <w:fldChar w:fldCharType="separate"/>
    </w:r>
    <w:r w:rsidR="00A9712D">
      <w:rPr>
        <w:rStyle w:val="Brojstranice"/>
        <w:noProof/>
      </w:rPr>
      <w:t>16</w:t>
    </w:r>
    <w:r>
      <w:rPr>
        <w:rStyle w:val="Brojstranice"/>
      </w:rPr>
      <w:fldChar w:fldCharType="end"/>
    </w:r>
  </w:p>
  <w:p w14:paraId="7108C00A" w14:textId="77777777" w:rsidR="00A9712D" w:rsidRDefault="00A9712D" w:rsidP="00B77123">
    <w:pPr>
      <w:pStyle w:val="Zaglavljestranice"/>
      <w:rPr>
        <w:lang w:val="ru-RU"/>
      </w:rPr>
    </w:pPr>
  </w:p>
  <w:p w14:paraId="77BC2190" w14:textId="77777777" w:rsidR="00A9712D" w:rsidRPr="004621D0" w:rsidRDefault="00A9712D" w:rsidP="00B77123">
    <w:pPr>
      <w:pStyle w:val="Zaglavljestranice"/>
      <w:rPr>
        <w:rFonts w:ascii="Arial" w:hAnsi="Arial" w:cs="Arial"/>
        <w:color w:val="333399"/>
        <w:shd w:val="clear" w:color="auto" w:fill="E0E0E0"/>
        <w:lang w:val="sr-Cyrl-CS"/>
      </w:rPr>
    </w:pPr>
    <w:r>
      <w:rPr>
        <w:color w:val="000058"/>
        <w:shd w:val="clear" w:color="auto" w:fill="E0E0E0"/>
        <w:lang w:val="ru-RU"/>
      </w:rPr>
      <w:t xml:space="preserve">     </w:t>
    </w:r>
    <w:r w:rsidRPr="00A20B8E">
      <w:rPr>
        <w:color w:val="333399"/>
        <w:shd w:val="clear" w:color="auto" w:fill="E0E0E0"/>
        <w:lang w:val="ru-RU"/>
      </w:rPr>
      <w:t xml:space="preserve">Борј 1                       </w:t>
    </w:r>
    <w:r w:rsidRPr="00A20B8E">
      <w:rPr>
        <w:rFonts w:ascii="Arial" w:hAnsi="Arial" w:cs="Arial"/>
        <w:b/>
        <w:i/>
        <w:color w:val="333399"/>
        <w:sz w:val="26"/>
        <w:szCs w:val="26"/>
        <w:shd w:val="clear" w:color="auto" w:fill="E0E0E0"/>
        <w:lang w:val="sr-Cyrl-CS"/>
      </w:rPr>
      <w:t xml:space="preserve">СЛУЖБЕНИ ЛИСТ ОПШТИНЕ ИВАЊИЦА           </w:t>
    </w:r>
    <w:r w:rsidRPr="00A20B8E">
      <w:rPr>
        <w:rFonts w:ascii="Arial" w:hAnsi="Arial" w:cs="Arial"/>
        <w:color w:val="333399"/>
        <w:shd w:val="clear" w:color="auto" w:fill="E0E0E0"/>
        <w:lang w:val="sr-Cyrl-CS"/>
      </w:rPr>
      <w:t>1.октобар 2008</w:t>
    </w:r>
  </w:p>
  <w:p w14:paraId="07607ABE" w14:textId="6050BEA8" w:rsidR="00A9712D" w:rsidRDefault="003669A2">
    <w:pPr>
      <w:pStyle w:val="Zaglavljestranice"/>
      <w:rPr>
        <w:lang w:val="sr-Cyrl-CS"/>
      </w:rPr>
    </w:pPr>
    <w:r>
      <w:rPr>
        <w:noProof/>
        <w:lang w:eastAsia="ja-JP"/>
      </w:rPr>
      <mc:AlternateContent>
        <mc:Choice Requires="wps">
          <w:drawing>
            <wp:anchor distT="0" distB="0" distL="114300" distR="114300" simplePos="0" relativeHeight="251653632" behindDoc="0" locked="0" layoutInCell="1" allowOverlap="1" wp14:anchorId="79566391" wp14:editId="082DCE51">
              <wp:simplePos x="0" y="0"/>
              <wp:positionH relativeFrom="column">
                <wp:posOffset>0</wp:posOffset>
              </wp:positionH>
              <wp:positionV relativeFrom="paragraph">
                <wp:posOffset>83820</wp:posOffset>
              </wp:positionV>
              <wp:extent cx="6400800" cy="0"/>
              <wp:effectExtent l="9525" t="17145" r="9525" b="11430"/>
              <wp:wrapNone/>
              <wp:docPr id="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2401B" id="Line 3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pt" to="7in,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" strokecolor="#339" strokeweight="1.25pt"/>
          </w:pict>
        </mc:Fallback>
      </mc:AlternateContent>
    </w:r>
  </w:p>
  <w:p w14:paraId="1B516E04" w14:textId="77777777" w:rsidR="00A9712D" w:rsidRPr="00B77123" w:rsidRDefault="00A9712D">
    <w:pPr>
      <w:pStyle w:val="Zaglavljestranice"/>
      <w:rPr>
        <w:lang w:val="sr-Cyrl-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25F6E" w14:textId="77777777" w:rsidR="00A9712D" w:rsidRDefault="00A9712D" w:rsidP="00B87453">
    <w:pPr>
      <w:pStyle w:val="Zaglavljestranice"/>
      <w:framePr w:wrap="around" w:vAnchor="text" w:hAnchor="margin" w:xAlign="outside" w:y="1"/>
      <w:rPr>
        <w:rStyle w:val="Brojstranice"/>
      </w:rPr>
    </w:pPr>
  </w:p>
  <w:p w14:paraId="7783C77D" w14:textId="77777777" w:rsidR="00A9712D" w:rsidRDefault="00A9712D" w:rsidP="008B1467">
    <w:pPr>
      <w:pStyle w:val="Zaglavljestranice"/>
      <w:ind w:right="360" w:firstLine="360"/>
      <w:rPr>
        <w:rFonts w:ascii="Arial" w:hAnsi="Arial" w:cs="Arial"/>
        <w:b/>
        <w:i/>
        <w:sz w:val="16"/>
        <w:szCs w:val="16"/>
        <w:lang w:val="ru-RU"/>
      </w:rPr>
    </w:pPr>
    <w:r>
      <w:rPr>
        <w:rFonts w:ascii="Arial" w:hAnsi="Arial" w:cs="Arial"/>
        <w:b/>
        <w:i/>
        <w:lang w:val="sr-Cyrl-CS"/>
      </w:rPr>
      <w:t xml:space="preserve"> </w:t>
    </w:r>
    <w:r w:rsidRPr="00FE1F16">
      <w:rPr>
        <w:rFonts w:ascii="Arial" w:hAnsi="Arial" w:cs="Arial"/>
        <w:b/>
        <w:i/>
        <w:lang w:val="ru-RU"/>
      </w:rPr>
      <w:t xml:space="preserve">                       </w:t>
    </w:r>
  </w:p>
  <w:p w14:paraId="15890006" w14:textId="77777777" w:rsidR="00A9712D" w:rsidRDefault="00A9712D" w:rsidP="00A4288A">
    <w:pPr>
      <w:pStyle w:val="Zaglavljestranice"/>
      <w:ind w:right="360" w:firstLine="360"/>
      <w:rPr>
        <w:rFonts w:ascii="Arial" w:hAnsi="Arial" w:cs="Arial"/>
        <w:b/>
        <w:i/>
        <w:sz w:val="32"/>
        <w:szCs w:val="32"/>
        <w:lang w:val="sr-Cyrl-CS"/>
      </w:rPr>
    </w:pPr>
    <w:r>
      <w:rPr>
        <w:rFonts w:ascii="Arial" w:hAnsi="Arial" w:cs="Arial"/>
        <w:b/>
        <w:i/>
        <w:noProof/>
      </w:rPr>
      <w:drawing>
        <wp:anchor distT="0" distB="0" distL="114300" distR="114300" simplePos="0" relativeHeight="251655680" behindDoc="0" locked="0" layoutInCell="1" allowOverlap="1" wp14:anchorId="02369A6E" wp14:editId="03CF1F0B">
          <wp:simplePos x="0" y="0"/>
          <wp:positionH relativeFrom="column">
            <wp:posOffset>0</wp:posOffset>
          </wp:positionH>
          <wp:positionV relativeFrom="paragraph">
            <wp:posOffset>225425</wp:posOffset>
          </wp:positionV>
          <wp:extent cx="1143000" cy="1143000"/>
          <wp:effectExtent l="19050" t="0" r="0" b="0"/>
          <wp:wrapTight wrapText="bothSides">
            <wp:wrapPolygon edited="0">
              <wp:start x="7920" y="0"/>
              <wp:lineTo x="5040" y="720"/>
              <wp:lineTo x="360" y="4320"/>
              <wp:lineTo x="-360" y="11520"/>
              <wp:lineTo x="1800" y="18360"/>
              <wp:lineTo x="7560" y="21240"/>
              <wp:lineTo x="9360" y="21240"/>
              <wp:lineTo x="11520" y="21240"/>
              <wp:lineTo x="13320" y="21240"/>
              <wp:lineTo x="19080" y="18000"/>
              <wp:lineTo x="19440" y="17280"/>
              <wp:lineTo x="21600" y="12240"/>
              <wp:lineTo x="21600" y="9360"/>
              <wp:lineTo x="21240" y="4680"/>
              <wp:lineTo x="15480" y="720"/>
              <wp:lineTo x="12960" y="0"/>
              <wp:lineTo x="7920" y="0"/>
            </wp:wrapPolygon>
          </wp:wrapTight>
          <wp:docPr id="19" name="Picture 19" descr="logo-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mali"/>
                  <pic:cNvPicPr>
                    <a:picLocks noChangeAspect="1" noChangeArrowheads="1"/>
                  </pic:cNvPicPr>
                </pic:nvPicPr>
                <pic:blipFill>
                  <a:blip r:embed="rId1"/>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Pr="00FE1F16">
      <w:rPr>
        <w:rFonts w:ascii="Arial" w:hAnsi="Arial" w:cs="Arial"/>
        <w:b/>
        <w:i/>
        <w:lang w:val="ru-RU"/>
      </w:rPr>
      <w:t xml:space="preserve">          </w:t>
    </w:r>
  </w:p>
  <w:p w14:paraId="43D2922A" w14:textId="32F8C622" w:rsidR="00A9712D" w:rsidRPr="00153BC7" w:rsidRDefault="00A9712D" w:rsidP="00F04796">
    <w:pPr>
      <w:pStyle w:val="Zaglavljestranice"/>
      <w:shd w:val="clear" w:color="auto" w:fill="E0E0E0"/>
      <w:ind w:right="-44"/>
      <w:jc w:val="center"/>
      <w:rPr>
        <w:b/>
        <w:i/>
        <w:sz w:val="72"/>
        <w:szCs w:val="72"/>
        <w:lang w:val="sr-Cyrl-CS"/>
      </w:rPr>
    </w:pPr>
    <w:r w:rsidRPr="00153BC7">
      <w:rPr>
        <w:b/>
        <w:i/>
        <w:color w:val="333399"/>
        <w:sz w:val="72"/>
        <w:szCs w:val="72"/>
        <w:lang w:val="sr-Cyrl-CS"/>
      </w:rPr>
      <w:t>СЛУЖБЕНИ ЛИСТ</w:t>
    </w:r>
  </w:p>
  <w:p w14:paraId="003E20A4" w14:textId="34CC19D7" w:rsidR="00A9712D" w:rsidRPr="00153BC7" w:rsidRDefault="00A9712D" w:rsidP="00F04796">
    <w:pPr>
      <w:pStyle w:val="Zaglavljestranice"/>
      <w:shd w:val="clear" w:color="auto" w:fill="E0E0E0"/>
      <w:rPr>
        <w:rFonts w:ascii="Arial" w:hAnsi="Arial" w:cs="Arial"/>
        <w:b/>
        <w:i/>
        <w:color w:val="333399"/>
        <w:sz w:val="72"/>
        <w:szCs w:val="72"/>
        <w:lang w:val="sr-Cyrl-CS"/>
      </w:rPr>
    </w:pPr>
    <w:r w:rsidRPr="00F04796">
      <w:rPr>
        <w:rFonts w:ascii="Arial" w:hAnsi="Arial" w:cs="Arial"/>
        <w:b/>
        <w:i/>
        <w:color w:val="333399"/>
        <w:sz w:val="60"/>
        <w:szCs w:val="60"/>
        <w:lang w:val="ru-RU"/>
      </w:rPr>
      <w:t xml:space="preserve"> </w:t>
    </w:r>
    <w:r w:rsidRPr="00153BC7">
      <w:rPr>
        <w:rFonts w:ascii="Arial" w:hAnsi="Arial" w:cs="Arial"/>
        <w:b/>
        <w:i/>
        <w:color w:val="333399"/>
        <w:sz w:val="72"/>
        <w:szCs w:val="72"/>
        <w:lang w:val="sr-Cyrl-CS"/>
      </w:rPr>
      <w:t>ОПШТИНЕ ИВАЊИЦА</w:t>
    </w:r>
  </w:p>
  <w:p w14:paraId="6A76DCB6" w14:textId="77777777" w:rsidR="00A9712D" w:rsidRDefault="00A9712D" w:rsidP="006761B4">
    <w:pPr>
      <w:pStyle w:val="Zaglavljestranice"/>
      <w:tabs>
        <w:tab w:val="clear" w:pos="4535"/>
      </w:tabs>
      <w:rPr>
        <w:rFonts w:ascii="Arial" w:hAnsi="Arial" w:cs="Arial"/>
        <w:b/>
        <w:sz w:val="16"/>
        <w:szCs w:val="16"/>
        <w:lang w:val="sr-Cyrl-CS"/>
      </w:rPr>
    </w:pPr>
    <w:r>
      <w:rPr>
        <w:rFonts w:ascii="Arial" w:hAnsi="Arial" w:cs="Arial"/>
        <w:b/>
        <w:sz w:val="16"/>
        <w:szCs w:val="16"/>
        <w:lang w:val="sr-Cyrl-CS"/>
      </w:rPr>
      <w:t xml:space="preserve">       </w:t>
    </w:r>
  </w:p>
  <w:p w14:paraId="6CFE279B" w14:textId="77777777" w:rsidR="00A9712D" w:rsidRDefault="00A9712D" w:rsidP="006761B4">
    <w:pPr>
      <w:pStyle w:val="Zaglavljestranice"/>
      <w:tabs>
        <w:tab w:val="clear" w:pos="4535"/>
      </w:tabs>
      <w:rPr>
        <w:rFonts w:ascii="Arial" w:hAnsi="Arial" w:cs="Arial"/>
        <w:b/>
        <w:sz w:val="16"/>
        <w:szCs w:val="16"/>
        <w:lang w:val="sr-Cyrl-CS"/>
      </w:rPr>
    </w:pPr>
  </w:p>
  <w:p w14:paraId="6D424657" w14:textId="77777777" w:rsidR="00A9712D" w:rsidRDefault="00A9712D" w:rsidP="006761B4">
    <w:pPr>
      <w:pStyle w:val="Zaglavljestranice"/>
      <w:tabs>
        <w:tab w:val="clear" w:pos="4535"/>
      </w:tabs>
      <w:rPr>
        <w:rFonts w:ascii="Arial" w:hAnsi="Arial" w:cs="Arial"/>
        <w:b/>
        <w:sz w:val="16"/>
        <w:szCs w:val="16"/>
        <w:lang w:val="sr-Cyrl-CS"/>
      </w:rPr>
    </w:pPr>
  </w:p>
  <w:p w14:paraId="22915A23" w14:textId="29AED5F9" w:rsidR="00A9712D" w:rsidRDefault="003669A2" w:rsidP="006761B4">
    <w:pPr>
      <w:pStyle w:val="Zaglavljestranice"/>
      <w:tabs>
        <w:tab w:val="clear" w:pos="4535"/>
      </w:tabs>
      <w:rPr>
        <w:rFonts w:ascii="Arial" w:hAnsi="Arial" w:cs="Arial"/>
        <w:b/>
        <w:sz w:val="16"/>
        <w:szCs w:val="16"/>
        <w:lang w:val="sr-Cyrl-CS"/>
      </w:rPr>
    </w:pPr>
    <w:r>
      <w:rPr>
        <w:rFonts w:ascii="Arial" w:hAnsi="Arial" w:cs="Arial"/>
        <w:b/>
        <w:i/>
        <w:noProof/>
        <w:lang w:eastAsia="ja-JP"/>
      </w:rPr>
      <mc:AlternateContent>
        <mc:Choice Requires="wps">
          <w:drawing>
            <wp:anchor distT="0" distB="0" distL="114300" distR="114300" simplePos="0" relativeHeight="251656704" behindDoc="0" locked="0" layoutInCell="1" allowOverlap="1" wp14:anchorId="3BE69B80" wp14:editId="5620216A">
              <wp:simplePos x="0" y="0"/>
              <wp:positionH relativeFrom="column">
                <wp:posOffset>0</wp:posOffset>
              </wp:positionH>
              <wp:positionV relativeFrom="paragraph">
                <wp:posOffset>32385</wp:posOffset>
              </wp:positionV>
              <wp:extent cx="6400800" cy="0"/>
              <wp:effectExtent l="10795" t="15240" r="8255" b="13335"/>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07A1F" id="Line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7in,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" strokecolor="#339" strokeweight="1.25pt"/>
          </w:pict>
        </mc:Fallback>
      </mc:AlternateContent>
    </w:r>
    <w:r w:rsidR="00A9712D">
      <w:rPr>
        <w:rFonts w:ascii="Arial" w:hAnsi="Arial" w:cs="Arial"/>
        <w:b/>
        <w:sz w:val="16"/>
        <w:szCs w:val="16"/>
        <w:lang w:val="sr-Cyrl-CS"/>
      </w:rPr>
      <w:tab/>
    </w:r>
  </w:p>
  <w:p w14:paraId="3D3BC529" w14:textId="7174EAED" w:rsidR="00A9712D" w:rsidRPr="006541BD" w:rsidRDefault="00A9712D" w:rsidP="006761B4">
    <w:pPr>
      <w:pStyle w:val="Zaglavljestranice"/>
      <w:tabs>
        <w:tab w:val="clear" w:pos="4535"/>
      </w:tabs>
      <w:rPr>
        <w:rFonts w:ascii="Arial" w:hAnsi="Arial" w:cs="Arial"/>
        <w:b/>
        <w:color w:val="333399"/>
        <w:sz w:val="22"/>
        <w:szCs w:val="22"/>
        <w:lang w:val="sr-Cyrl-CS"/>
      </w:rPr>
    </w:pPr>
    <w:r>
      <w:rPr>
        <w:rFonts w:ascii="Arial" w:hAnsi="Arial" w:cs="Arial"/>
        <w:sz w:val="16"/>
        <w:szCs w:val="16"/>
        <w:lang w:val="sr-Cyrl-CS"/>
      </w:rPr>
      <w:t xml:space="preserve"> </w:t>
    </w:r>
    <w:r>
      <w:rPr>
        <w:rFonts w:ascii="Arial" w:hAnsi="Arial" w:cs="Arial"/>
        <w:b/>
        <w:color w:val="333399"/>
        <w:sz w:val="22"/>
        <w:szCs w:val="22"/>
        <w:shd w:val="clear" w:color="auto" w:fill="E0E0E0"/>
        <w:lang w:val="sr-Cyrl-CS"/>
      </w:rPr>
      <w:t xml:space="preserve">Ивањица,  </w:t>
    </w:r>
    <w:r w:rsidR="00DF585A">
      <w:rPr>
        <w:rFonts w:ascii="Arial" w:hAnsi="Arial" w:cs="Arial"/>
        <w:b/>
        <w:color w:val="333399"/>
        <w:sz w:val="22"/>
        <w:szCs w:val="22"/>
        <w:shd w:val="clear" w:color="auto" w:fill="E0E0E0"/>
      </w:rPr>
      <w:t>2</w:t>
    </w:r>
    <w:r w:rsidR="00E50B1A">
      <w:rPr>
        <w:rFonts w:ascii="Arial" w:hAnsi="Arial" w:cs="Arial"/>
        <w:b/>
        <w:color w:val="333399"/>
        <w:sz w:val="22"/>
        <w:szCs w:val="22"/>
        <w:shd w:val="clear" w:color="auto" w:fill="E0E0E0"/>
        <w:lang w:val="sr-Cyrl-RS"/>
      </w:rPr>
      <w:t>9</w:t>
    </w:r>
    <w:r w:rsidR="00DF585A">
      <w:rPr>
        <w:rFonts w:ascii="Arial" w:hAnsi="Arial" w:cs="Arial"/>
        <w:b/>
        <w:color w:val="333399"/>
        <w:sz w:val="22"/>
        <w:szCs w:val="22"/>
        <w:shd w:val="clear" w:color="auto" w:fill="E0E0E0"/>
      </w:rPr>
      <w:t xml:space="preserve"> </w:t>
    </w:r>
    <w:r w:rsidR="00DF585A">
      <w:rPr>
        <w:rFonts w:ascii="Arial" w:hAnsi="Arial" w:cs="Arial"/>
        <w:b/>
        <w:color w:val="333399"/>
        <w:sz w:val="22"/>
        <w:szCs w:val="22"/>
        <w:shd w:val="clear" w:color="auto" w:fill="E0E0E0"/>
        <w:lang w:val="sr-Cyrl-RS"/>
      </w:rPr>
      <w:t>децембар</w:t>
    </w:r>
    <w:r>
      <w:rPr>
        <w:rFonts w:ascii="Arial" w:hAnsi="Arial" w:cs="Arial"/>
        <w:b/>
        <w:color w:val="333399"/>
        <w:sz w:val="22"/>
        <w:szCs w:val="22"/>
        <w:shd w:val="clear" w:color="auto" w:fill="E0E0E0"/>
        <w:lang w:val="sr-Cyrl-CS"/>
      </w:rPr>
      <w:t xml:space="preserve">  202</w:t>
    </w:r>
    <w:r w:rsidR="00E50B1A">
      <w:rPr>
        <w:rFonts w:ascii="Arial" w:hAnsi="Arial" w:cs="Arial"/>
        <w:b/>
        <w:color w:val="333399"/>
        <w:sz w:val="22"/>
        <w:szCs w:val="22"/>
        <w:shd w:val="clear" w:color="auto" w:fill="E0E0E0"/>
        <w:lang w:val="sr-Cyrl-RS"/>
      </w:rPr>
      <w:t>2</w:t>
    </w:r>
    <w:r>
      <w:rPr>
        <w:rFonts w:ascii="Arial" w:hAnsi="Arial" w:cs="Arial"/>
        <w:b/>
        <w:color w:val="333399"/>
        <w:sz w:val="22"/>
        <w:szCs w:val="22"/>
        <w:shd w:val="clear" w:color="auto" w:fill="E0E0E0"/>
        <w:lang w:val="sr-Cyrl-CS"/>
      </w:rPr>
      <w:t xml:space="preserve"> </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 xml:space="preserve">                         </w:t>
    </w:r>
    <w:r w:rsidR="00153BC7">
      <w:rPr>
        <w:rFonts w:ascii="Arial" w:hAnsi="Arial" w:cs="Arial"/>
        <w:b/>
        <w:color w:val="333399"/>
        <w:sz w:val="22"/>
        <w:szCs w:val="22"/>
        <w:shd w:val="clear" w:color="auto" w:fill="E0E0E0"/>
        <w:lang w:val="sr-Cyrl-CS"/>
      </w:rPr>
      <w:t xml:space="preserve"> </w:t>
    </w:r>
    <w:r w:rsidRPr="00A20B8E">
      <w:rPr>
        <w:rFonts w:ascii="Arial" w:hAnsi="Arial" w:cs="Arial"/>
        <w:b/>
        <w:color w:val="333399"/>
        <w:sz w:val="22"/>
        <w:szCs w:val="22"/>
        <w:shd w:val="clear" w:color="auto" w:fill="E0E0E0"/>
        <w:lang w:val="sr-Cyrl-CS"/>
      </w:rPr>
      <w:t xml:space="preserve">Година </w:t>
    </w:r>
    <w:r>
      <w:rPr>
        <w:rFonts w:ascii="Arial" w:hAnsi="Arial" w:cs="Arial"/>
        <w:b/>
        <w:color w:val="333399"/>
        <w:sz w:val="22"/>
        <w:szCs w:val="22"/>
        <w:shd w:val="clear" w:color="auto" w:fill="E0E0E0"/>
      </w:rPr>
      <w:t>XV</w:t>
    </w:r>
    <w:r w:rsidRPr="00A20B8E">
      <w:rPr>
        <w:rFonts w:ascii="Arial" w:hAnsi="Arial" w:cs="Arial"/>
        <w:b/>
        <w:color w:val="333399"/>
        <w:sz w:val="22"/>
        <w:szCs w:val="22"/>
        <w:shd w:val="clear" w:color="auto" w:fill="E0E0E0"/>
      </w:rPr>
      <w:t xml:space="preserve"> –</w:t>
    </w:r>
    <w:r w:rsidRPr="00A20B8E">
      <w:rPr>
        <w:rFonts w:ascii="Arial" w:hAnsi="Arial" w:cs="Arial"/>
        <w:b/>
        <w:color w:val="333399"/>
        <w:sz w:val="22"/>
        <w:szCs w:val="22"/>
        <w:shd w:val="clear" w:color="auto" w:fill="E0E0E0"/>
        <w:lang w:val="sr-Cyrl-CS"/>
      </w:rPr>
      <w:t xml:space="preserve"> </w:t>
    </w:r>
    <w:r>
      <w:rPr>
        <w:rFonts w:ascii="Arial" w:hAnsi="Arial" w:cs="Arial"/>
        <w:b/>
        <w:color w:val="333399"/>
        <w:sz w:val="22"/>
        <w:szCs w:val="22"/>
        <w:shd w:val="clear" w:color="auto" w:fill="E0E0E0"/>
        <w:lang w:val="sr-Cyrl-CS"/>
      </w:rPr>
      <w:t>Б</w:t>
    </w:r>
    <w:proofErr w:type="spellStart"/>
    <w:r>
      <w:rPr>
        <w:rFonts w:ascii="Arial" w:hAnsi="Arial" w:cs="Arial"/>
        <w:b/>
        <w:color w:val="333399"/>
        <w:sz w:val="22"/>
        <w:szCs w:val="22"/>
        <w:shd w:val="clear" w:color="auto" w:fill="E0E0E0"/>
      </w:rPr>
      <w:t>рој</w:t>
    </w:r>
    <w:proofErr w:type="spellEnd"/>
    <w:r>
      <w:rPr>
        <w:rFonts w:ascii="Arial" w:hAnsi="Arial" w:cs="Arial"/>
        <w:b/>
        <w:color w:val="333399"/>
        <w:sz w:val="22"/>
        <w:szCs w:val="22"/>
        <w:shd w:val="clear" w:color="auto" w:fill="E0E0E0"/>
      </w:rPr>
      <w:t xml:space="preserve"> </w:t>
    </w:r>
    <w:r w:rsidR="00153BC7">
      <w:rPr>
        <w:rFonts w:ascii="Arial" w:hAnsi="Arial" w:cs="Arial"/>
        <w:b/>
        <w:color w:val="333399"/>
        <w:sz w:val="22"/>
        <w:szCs w:val="22"/>
        <w:shd w:val="clear" w:color="auto" w:fill="E0E0E0"/>
        <w:lang w:val="sr-Cyrl-CS"/>
      </w:rPr>
      <w:t>1</w:t>
    </w:r>
    <w:r w:rsidR="00DF585A">
      <w:rPr>
        <w:rFonts w:ascii="Arial" w:hAnsi="Arial" w:cs="Arial"/>
        <w:b/>
        <w:color w:val="333399"/>
        <w:sz w:val="22"/>
        <w:szCs w:val="22"/>
        <w:shd w:val="clear" w:color="auto" w:fill="E0E0E0"/>
        <w:lang w:val="sr-Cyrl-CS"/>
      </w:rPr>
      <w:t>5</w:t>
    </w:r>
  </w:p>
  <w:p w14:paraId="39078492" w14:textId="49736870" w:rsidR="00A9712D" w:rsidRDefault="003669A2" w:rsidP="000559DA">
    <w:pPr>
      <w:pStyle w:val="Zaglavljestranice"/>
      <w:tabs>
        <w:tab w:val="clear" w:pos="4535"/>
        <w:tab w:val="clear" w:pos="9071"/>
        <w:tab w:val="right" w:pos="10036"/>
      </w:tabs>
      <w:rPr>
        <w:rFonts w:ascii="Arial" w:hAnsi="Arial" w:cs="Arial"/>
        <w:b/>
        <w:sz w:val="16"/>
        <w:szCs w:val="16"/>
      </w:rPr>
    </w:pPr>
    <w:r>
      <w:rPr>
        <w:rFonts w:ascii="Arial" w:hAnsi="Arial" w:cs="Arial"/>
        <w:b/>
        <w:i/>
        <w:noProof/>
        <w:lang w:eastAsia="ja-JP"/>
      </w:rPr>
      <mc:AlternateContent>
        <mc:Choice Requires="wps">
          <w:drawing>
            <wp:anchor distT="0" distB="0" distL="114300" distR="114300" simplePos="0" relativeHeight="251657728" behindDoc="0" locked="0" layoutInCell="1" allowOverlap="1" wp14:anchorId="18E8584E" wp14:editId="729E997E">
              <wp:simplePos x="0" y="0"/>
              <wp:positionH relativeFrom="column">
                <wp:posOffset>0</wp:posOffset>
              </wp:positionH>
              <wp:positionV relativeFrom="paragraph">
                <wp:posOffset>97790</wp:posOffset>
              </wp:positionV>
              <wp:extent cx="6400800" cy="0"/>
              <wp:effectExtent l="10795" t="15240" r="8255" b="13335"/>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98C00" id="Line 4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7in,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" strokecolor="#339" strokeweight="1.25pt"/>
          </w:pict>
        </mc:Fallback>
      </mc:AlternateContent>
    </w:r>
    <w:r w:rsidR="00A9712D">
      <w:rPr>
        <w:rFonts w:ascii="Arial" w:hAnsi="Arial" w:cs="Arial"/>
        <w:b/>
        <w:sz w:val="16"/>
        <w:szCs w:val="16"/>
      </w:rPr>
      <w:tab/>
    </w:r>
  </w:p>
  <w:p w14:paraId="7075A43C" w14:textId="77777777" w:rsidR="00A9712D" w:rsidRDefault="00A9712D" w:rsidP="000559DA">
    <w:pPr>
      <w:pStyle w:val="Zaglavljestranice"/>
      <w:tabs>
        <w:tab w:val="clear" w:pos="4535"/>
        <w:tab w:val="clear" w:pos="9071"/>
        <w:tab w:val="right" w:pos="10036"/>
      </w:tabs>
      <w:rPr>
        <w:rFonts w:ascii="Arial" w:hAnsi="Arial" w:cs="Arial"/>
        <w:b/>
        <w:sz w:val="16"/>
        <w:szCs w:val="16"/>
      </w:rPr>
    </w:pPr>
  </w:p>
  <w:p w14:paraId="6C2A91C6" w14:textId="77777777" w:rsidR="00A9712D" w:rsidRPr="00B51C81" w:rsidRDefault="00A9712D" w:rsidP="000559DA">
    <w:pPr>
      <w:pStyle w:val="Zaglavljestranice"/>
      <w:tabs>
        <w:tab w:val="clear" w:pos="4535"/>
        <w:tab w:val="clear" w:pos="9071"/>
        <w:tab w:val="right" w:pos="10036"/>
      </w:tabs>
      <w:rPr>
        <w:rFonts w:ascii="Arial" w:hAnsi="Arial" w:cs="Arial"/>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F147" w14:textId="5D93D50F" w:rsidR="00A9712D" w:rsidRPr="00B937BC" w:rsidRDefault="005115C6" w:rsidP="00D01BAB">
    <w:pPr>
      <w:pStyle w:val="Zaglavljestranice"/>
      <w:ind w:right="360"/>
      <w:rPr>
        <w:rStyle w:val="Brojstranice"/>
      </w:rPr>
    </w:pPr>
    <w:r>
      <w:rPr>
        <w:rStyle w:val="Brojstranice"/>
      </w:rPr>
      <w:fldChar w:fldCharType="begin"/>
    </w:r>
    <w:r w:rsidR="00A9712D">
      <w:rPr>
        <w:rStyle w:val="Brojstranice"/>
      </w:rPr>
      <w:instrText xml:space="preserve"> PAGE </w:instrText>
    </w:r>
    <w:r>
      <w:rPr>
        <w:rStyle w:val="Brojstranice"/>
      </w:rPr>
      <w:fldChar w:fldCharType="separate"/>
    </w:r>
    <w:r w:rsidR="00F52D18">
      <w:rPr>
        <w:rStyle w:val="Brojstranice"/>
        <w:noProof/>
      </w:rPr>
      <w:t>78</w:t>
    </w:r>
    <w:r>
      <w:rPr>
        <w:rStyle w:val="Brojstranice"/>
      </w:rPr>
      <w:fldChar w:fldCharType="end"/>
    </w:r>
    <w:r w:rsidR="00A9712D">
      <w:rPr>
        <w:rStyle w:val="Brojstranice"/>
      </w:rPr>
      <w:t xml:space="preserve">  </w:t>
    </w:r>
  </w:p>
  <w:p w14:paraId="013004DE" w14:textId="77777777" w:rsidR="00A9712D" w:rsidRDefault="00A9712D" w:rsidP="004621D0">
    <w:pPr>
      <w:pStyle w:val="Zaglavljestranice"/>
      <w:rPr>
        <w:lang w:val="ru-RU"/>
      </w:rPr>
    </w:pPr>
    <w:r>
      <w:rPr>
        <w:rStyle w:val="Brojstranice"/>
        <w:lang w:val="sr-Cyrl-CS"/>
      </w:rPr>
      <w:t xml:space="preserve"> </w:t>
    </w:r>
  </w:p>
  <w:p w14:paraId="2A37647C" w14:textId="77777777" w:rsidR="00A9712D" w:rsidRPr="00985555" w:rsidRDefault="00A9712D" w:rsidP="00B77123">
    <w:pPr>
      <w:pStyle w:val="Zaglavljestranice"/>
    </w:pPr>
  </w:p>
  <w:p w14:paraId="2A16A67E" w14:textId="53870A54" w:rsidR="00A9712D" w:rsidRPr="004621D0" w:rsidRDefault="00A9712D" w:rsidP="006B3E0A">
    <w:pPr>
      <w:pStyle w:val="Zaglavljestranice"/>
      <w:shd w:val="clear" w:color="auto" w:fill="E0E0E0"/>
      <w:rPr>
        <w:rFonts w:ascii="Arial" w:hAnsi="Arial" w:cs="Arial"/>
        <w:color w:val="333399"/>
        <w:lang w:val="sr-Cyrl-CS"/>
      </w:rPr>
    </w:pPr>
    <w:r>
      <w:rPr>
        <w:rFonts w:ascii="Arial" w:hAnsi="Arial" w:cs="Arial"/>
        <w:color w:val="333399"/>
        <w:shd w:val="clear" w:color="auto" w:fill="E0E0E0"/>
        <w:lang w:val="sr-Cyrl-CS"/>
      </w:rPr>
      <w:t xml:space="preserve">Број </w:t>
    </w:r>
    <w:r w:rsidR="00153BC7">
      <w:rPr>
        <w:rFonts w:ascii="Arial" w:hAnsi="Arial" w:cs="Arial"/>
        <w:color w:val="333399"/>
        <w:shd w:val="clear" w:color="auto" w:fill="E0E0E0"/>
        <w:lang w:val="sr-Cyrl-RS"/>
      </w:rPr>
      <w:t>1</w:t>
    </w:r>
    <w:r w:rsidR="00CB4FD4">
      <w:rPr>
        <w:rFonts w:ascii="Arial" w:hAnsi="Arial" w:cs="Arial"/>
        <w:color w:val="333399"/>
        <w:shd w:val="clear" w:color="auto" w:fill="E0E0E0"/>
        <w:lang w:val="sr-Cyrl-RS"/>
      </w:rPr>
      <w:t>5</w:t>
    </w:r>
    <w:r>
      <w:rPr>
        <w:color w:val="333399"/>
        <w:shd w:val="clear" w:color="auto" w:fill="E0E0E0"/>
        <w:lang w:val="ru-RU"/>
      </w:rPr>
      <w:t xml:space="preserve">                          </w:t>
    </w:r>
    <w:r w:rsidRPr="004621D0">
      <w:rPr>
        <w:rFonts w:ascii="Arial" w:hAnsi="Arial" w:cs="Arial"/>
        <w:b/>
        <w:i/>
        <w:color w:val="333399"/>
        <w:sz w:val="26"/>
        <w:szCs w:val="26"/>
        <w:shd w:val="clear" w:color="auto" w:fill="E0E0E0"/>
        <w:lang w:val="sr-Cyrl-CS"/>
      </w:rPr>
      <w:t xml:space="preserve">СЛУЖБЕНИ </w:t>
    </w:r>
    <w:r>
      <w:rPr>
        <w:rFonts w:ascii="Arial" w:hAnsi="Arial" w:cs="Arial"/>
        <w:b/>
        <w:i/>
        <w:color w:val="333399"/>
        <w:sz w:val="26"/>
        <w:szCs w:val="26"/>
        <w:shd w:val="clear" w:color="auto" w:fill="E0E0E0"/>
        <w:lang w:val="sr-Cyrl-CS"/>
      </w:rPr>
      <w:t xml:space="preserve">ЛИСТ ОПШТИНЕ ИВАЊИЦА       </w:t>
    </w:r>
    <w:r w:rsidR="00153BC7">
      <w:rPr>
        <w:rFonts w:ascii="Arial" w:hAnsi="Arial" w:cs="Arial"/>
        <w:b/>
        <w:i/>
        <w:color w:val="333399"/>
        <w:sz w:val="26"/>
        <w:szCs w:val="26"/>
        <w:shd w:val="clear" w:color="auto" w:fill="E0E0E0"/>
        <w:lang w:val="sr-Cyrl-CS"/>
      </w:rPr>
      <w:t xml:space="preserve">    </w:t>
    </w:r>
    <w:r w:rsidR="00CB4FD4">
      <w:rPr>
        <w:rFonts w:ascii="Arial" w:hAnsi="Arial" w:cs="Arial"/>
        <w:bCs/>
        <w:iCs/>
        <w:color w:val="333399"/>
        <w:sz w:val="26"/>
        <w:szCs w:val="26"/>
        <w:shd w:val="clear" w:color="auto" w:fill="E0E0E0"/>
        <w:lang w:val="sr-Cyrl-CS"/>
      </w:rPr>
      <w:t>2</w:t>
    </w:r>
    <w:r w:rsidR="00D2281B">
      <w:rPr>
        <w:rFonts w:ascii="Arial" w:hAnsi="Arial" w:cs="Arial"/>
        <w:bCs/>
        <w:iCs/>
        <w:color w:val="333399"/>
        <w:sz w:val="26"/>
        <w:szCs w:val="26"/>
        <w:shd w:val="clear" w:color="auto" w:fill="E0E0E0"/>
        <w:lang w:val="sr-Latn-RS"/>
      </w:rPr>
      <w:t>9</w:t>
    </w:r>
    <w:r w:rsidR="00CB4FD4">
      <w:rPr>
        <w:rFonts w:ascii="Arial" w:hAnsi="Arial" w:cs="Arial"/>
        <w:bCs/>
        <w:iCs/>
        <w:color w:val="333399"/>
        <w:sz w:val="26"/>
        <w:szCs w:val="26"/>
        <w:shd w:val="clear" w:color="auto" w:fill="E0E0E0"/>
        <w:lang w:val="sr-Cyrl-CS"/>
      </w:rPr>
      <w:t xml:space="preserve"> децембар</w:t>
    </w:r>
    <w:r>
      <w:rPr>
        <w:rFonts w:ascii="Arial" w:hAnsi="Arial" w:cs="Arial"/>
        <w:color w:val="333399"/>
        <w:shd w:val="clear" w:color="auto" w:fill="E0E0E0"/>
        <w:lang w:val="sr-Cyrl-CS"/>
      </w:rPr>
      <w:t xml:space="preserve"> 20</w:t>
    </w:r>
    <w:r>
      <w:rPr>
        <w:rFonts w:ascii="Arial" w:hAnsi="Arial" w:cs="Arial"/>
        <w:color w:val="333399"/>
        <w:shd w:val="clear" w:color="auto" w:fill="E0E0E0"/>
      </w:rPr>
      <w:t>2</w:t>
    </w:r>
    <w:r w:rsidR="00D2281B">
      <w:rPr>
        <w:rFonts w:ascii="Arial" w:hAnsi="Arial" w:cs="Arial"/>
        <w:color w:val="333399"/>
        <w:shd w:val="clear" w:color="auto" w:fill="E0E0E0"/>
        <w:lang w:val="sr-Latn-RS"/>
      </w:rPr>
      <w:t>2</w:t>
    </w:r>
    <w:r w:rsidRPr="004621D0">
      <w:rPr>
        <w:rFonts w:ascii="Arial" w:hAnsi="Arial" w:cs="Arial"/>
        <w:b/>
        <w:i/>
        <w:color w:val="333399"/>
        <w:sz w:val="26"/>
        <w:szCs w:val="26"/>
        <w:shd w:val="clear" w:color="auto" w:fill="E0E0E0"/>
        <w:lang w:val="sr-Cyrl-CS"/>
      </w:rPr>
      <w:t xml:space="preserve">          </w:t>
    </w:r>
  </w:p>
  <w:p w14:paraId="41FDECA7" w14:textId="1930DE9E" w:rsidR="00A9712D" w:rsidRDefault="003669A2">
    <w:pPr>
      <w:pStyle w:val="Zaglavljestranice"/>
      <w:rPr>
        <w:lang w:val="sr-Cyrl-CS"/>
      </w:rPr>
    </w:pPr>
    <w:r>
      <w:rPr>
        <w:noProof/>
        <w:lang w:eastAsia="ja-JP"/>
      </w:rPr>
      <mc:AlternateContent>
        <mc:Choice Requires="wps">
          <w:drawing>
            <wp:anchor distT="0" distB="0" distL="114300" distR="114300" simplePos="0" relativeHeight="251654656" behindDoc="0" locked="0" layoutInCell="1" allowOverlap="1" wp14:anchorId="24907896" wp14:editId="40E7D706">
              <wp:simplePos x="0" y="0"/>
              <wp:positionH relativeFrom="column">
                <wp:posOffset>0</wp:posOffset>
              </wp:positionH>
              <wp:positionV relativeFrom="paragraph">
                <wp:posOffset>76200</wp:posOffset>
              </wp:positionV>
              <wp:extent cx="6400800" cy="0"/>
              <wp:effectExtent l="13335" t="8890" r="15240" b="10160"/>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E074" id="Line 3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BOSssixAEAAGsDAAAOAAAAAAAAAAAAAAAA&#10;AC4CAABkcnMvZTJvRG9jLnhtbFBLAQItABQABgAIAAAAIQA0Qwqa3AAAAAcBAAAPAAAAAAAAAAAA&#10;AAAAAB4EAABkcnMvZG93bnJldi54bWxQSwUGAAAAAAQABADzAAAAJwUAAAAA&#10;" strokecolor="#339" strokeweight="1.25pt"/>
          </w:pict>
        </mc:Fallback>
      </mc:AlternateContent>
    </w:r>
  </w:p>
  <w:p w14:paraId="456C9FB1" w14:textId="77777777" w:rsidR="00A9712D" w:rsidRPr="008742AC" w:rsidRDefault="00A9712D">
    <w:pPr>
      <w:pStyle w:val="Zaglavljestranice"/>
      <w:rPr>
        <w:sz w:val="16"/>
        <w:szCs w:val="16"/>
        <w:lang w:val="sr-Cyrl-CS"/>
      </w:rPr>
    </w:pPr>
  </w:p>
  <w:p w14:paraId="38EEC9A9" w14:textId="77777777" w:rsidR="00BC1DE5" w:rsidRDefault="00BC1DE5"/>
  <w:p w14:paraId="6A4E1A1B" w14:textId="77777777" w:rsidR="008E4D8D" w:rsidRDefault="008E4D8D"/>
  <w:p w14:paraId="3826F180" w14:textId="77777777" w:rsidR="008E4D8D" w:rsidRDefault="008E4D8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8D5D" w14:textId="60C4047F" w:rsidR="00A9712D" w:rsidRPr="003D6761" w:rsidRDefault="00A9712D" w:rsidP="00ED4599">
    <w:pPr>
      <w:pStyle w:val="Zaglavljestranice"/>
      <w:ind w:right="480"/>
      <w:rPr>
        <w:rFonts w:ascii="Arial" w:hAnsi="Arial" w:cs="Arial"/>
        <w:lang w:val="sr-Cyrl-CS"/>
      </w:rPr>
    </w:pPr>
    <w:r>
      <w:rPr>
        <w:rFonts w:ascii="Arial" w:hAnsi="Arial" w:cs="Arial"/>
        <w:lang w:val="ru-RU"/>
      </w:rPr>
      <w:t xml:space="preserve">                                                                                                                                           </w:t>
    </w:r>
    <w:r w:rsidR="005115C6">
      <w:rPr>
        <w:rStyle w:val="Brojstranice"/>
      </w:rPr>
      <w:fldChar w:fldCharType="begin"/>
    </w:r>
    <w:r>
      <w:rPr>
        <w:rStyle w:val="Brojstranice"/>
      </w:rPr>
      <w:instrText xml:space="preserve"> PAGE </w:instrText>
    </w:r>
    <w:r w:rsidR="005115C6">
      <w:rPr>
        <w:rStyle w:val="Brojstranice"/>
      </w:rPr>
      <w:fldChar w:fldCharType="separate"/>
    </w:r>
    <w:r w:rsidR="00F52D18">
      <w:rPr>
        <w:rStyle w:val="Brojstranice"/>
        <w:noProof/>
      </w:rPr>
      <w:t>79</w:t>
    </w:r>
    <w:r w:rsidR="005115C6">
      <w:rPr>
        <w:rStyle w:val="Brojstranice"/>
      </w:rPr>
      <w:fldChar w:fldCharType="end"/>
    </w:r>
  </w:p>
  <w:p w14:paraId="37BFF5E3" w14:textId="77777777" w:rsidR="00A9712D" w:rsidRPr="00926DBA" w:rsidRDefault="00A9712D" w:rsidP="00DB0B82">
    <w:pPr>
      <w:pStyle w:val="Zaglavljestranice"/>
      <w:ind w:right="480"/>
      <w:jc w:val="right"/>
      <w:rPr>
        <w:rFonts w:ascii="Arial" w:hAnsi="Arial" w:cs="Arial"/>
        <w:b/>
        <w:i/>
        <w:lang w:val="sr-Cyrl-CS"/>
      </w:rPr>
    </w:pPr>
    <w:r>
      <w:rPr>
        <w:rFonts w:ascii="Arial" w:hAnsi="Arial" w:cs="Arial"/>
        <w:b/>
        <w:i/>
        <w:lang w:val="ru-RU"/>
      </w:rPr>
      <w:t xml:space="preserve"> </w:t>
    </w:r>
    <w:r w:rsidRPr="00FE1F16">
      <w:rPr>
        <w:rFonts w:ascii="Arial" w:hAnsi="Arial" w:cs="Arial"/>
        <w:b/>
        <w:i/>
        <w:lang w:val="ru-RU"/>
      </w:rPr>
      <w:t xml:space="preserve"> </w:t>
    </w:r>
  </w:p>
  <w:p w14:paraId="5A48DBC8" w14:textId="7798C7D2" w:rsidR="00A9712D" w:rsidRPr="00153BC7" w:rsidRDefault="00CB4FD4" w:rsidP="00571038">
    <w:pPr>
      <w:pStyle w:val="Zaglavljestranice"/>
      <w:shd w:val="clear" w:color="auto" w:fill="E0E0E0"/>
      <w:ind w:right="-29"/>
      <w:rPr>
        <w:rFonts w:ascii="Arial" w:hAnsi="Arial" w:cs="Arial"/>
        <w:lang w:val="sr-Cyrl-RS"/>
      </w:rPr>
    </w:pPr>
    <w:r>
      <w:rPr>
        <w:rFonts w:ascii="Arial" w:hAnsi="Arial" w:cs="Arial"/>
        <w:color w:val="333399"/>
        <w:sz w:val="26"/>
        <w:szCs w:val="26"/>
        <w:shd w:val="clear" w:color="auto" w:fill="E0E0E0"/>
        <w:lang w:val="sr-Cyrl-RS"/>
      </w:rPr>
      <w:t>2</w:t>
    </w:r>
    <w:r w:rsidR="00D2281B">
      <w:rPr>
        <w:rFonts w:ascii="Arial" w:hAnsi="Arial" w:cs="Arial"/>
        <w:color w:val="333399"/>
        <w:sz w:val="26"/>
        <w:szCs w:val="26"/>
        <w:shd w:val="clear" w:color="auto" w:fill="E0E0E0"/>
        <w:lang w:val="sr-Latn-RS"/>
      </w:rPr>
      <w:t>9</w:t>
    </w:r>
    <w:r>
      <w:rPr>
        <w:rFonts w:ascii="Arial" w:hAnsi="Arial" w:cs="Arial"/>
        <w:color w:val="333399"/>
        <w:sz w:val="26"/>
        <w:szCs w:val="26"/>
        <w:shd w:val="clear" w:color="auto" w:fill="E0E0E0"/>
        <w:lang w:val="sr-Cyrl-RS"/>
      </w:rPr>
      <w:t xml:space="preserve"> децембар</w:t>
    </w:r>
    <w:r w:rsidR="00A9712D">
      <w:rPr>
        <w:rFonts w:ascii="Arial" w:hAnsi="Arial" w:cs="Arial"/>
        <w:color w:val="333399"/>
        <w:lang w:val="sr-Cyrl-CS"/>
      </w:rPr>
      <w:t xml:space="preserve"> 202</w:t>
    </w:r>
    <w:r w:rsidR="00D2281B">
      <w:rPr>
        <w:rFonts w:ascii="Arial" w:hAnsi="Arial" w:cs="Arial"/>
        <w:color w:val="333399"/>
        <w:lang w:val="sr-Latn-RS"/>
      </w:rPr>
      <w:t>2</w:t>
    </w:r>
    <w:r w:rsidR="00A9712D">
      <w:rPr>
        <w:rFonts w:ascii="Arial" w:hAnsi="Arial" w:cs="Arial"/>
        <w:color w:val="333399"/>
        <w:lang w:val="sr-Cyrl-CS"/>
      </w:rPr>
      <w:t xml:space="preserve"> </w:t>
    </w:r>
    <w:r w:rsidR="00A9712D" w:rsidRPr="0025288F">
      <w:rPr>
        <w:rFonts w:ascii="Arial" w:hAnsi="Arial" w:cs="Arial"/>
        <w:color w:val="333399"/>
        <w:lang w:val="sr-Cyrl-CS"/>
      </w:rPr>
      <w:t xml:space="preserve">  </w:t>
    </w:r>
    <w:r w:rsidR="00A9712D">
      <w:rPr>
        <w:rFonts w:ascii="Arial" w:hAnsi="Arial" w:cs="Arial"/>
        <w:color w:val="333399"/>
        <w:lang w:val="sr-Cyrl-CS"/>
      </w:rPr>
      <w:t xml:space="preserve">       </w:t>
    </w:r>
    <w:r w:rsidR="00A9712D" w:rsidRPr="0025288F">
      <w:rPr>
        <w:rFonts w:ascii="Arial" w:hAnsi="Arial" w:cs="Arial"/>
        <w:b/>
        <w:i/>
        <w:color w:val="333399"/>
        <w:sz w:val="26"/>
        <w:szCs w:val="26"/>
        <w:lang w:val="sr-Cyrl-CS"/>
      </w:rPr>
      <w:t>СЛУЖБЕНИ ЛИСТ ОПШТ</w:t>
    </w:r>
    <w:r w:rsidR="00A9712D">
      <w:rPr>
        <w:rFonts w:ascii="Arial" w:hAnsi="Arial" w:cs="Arial"/>
        <w:b/>
        <w:i/>
        <w:color w:val="333399"/>
        <w:sz w:val="26"/>
        <w:szCs w:val="26"/>
        <w:lang w:val="sr-Cyrl-CS"/>
      </w:rPr>
      <w:t xml:space="preserve">ИНЕ ИВАЊИЦА                 </w:t>
    </w:r>
    <w:r w:rsidR="00A9712D">
      <w:rPr>
        <w:rFonts w:ascii="Arial" w:hAnsi="Arial" w:cs="Arial"/>
        <w:color w:val="333399"/>
        <w:lang w:val="sr-Cyrl-CS"/>
      </w:rPr>
      <w:t xml:space="preserve">Број </w:t>
    </w:r>
    <w:r w:rsidR="00153BC7">
      <w:rPr>
        <w:rFonts w:ascii="Arial" w:hAnsi="Arial" w:cs="Arial"/>
        <w:color w:val="333399"/>
        <w:lang w:val="sr-Cyrl-RS"/>
      </w:rPr>
      <w:t>1</w:t>
    </w:r>
    <w:r>
      <w:rPr>
        <w:rFonts w:ascii="Arial" w:hAnsi="Arial" w:cs="Arial"/>
        <w:color w:val="333399"/>
        <w:lang w:val="sr-Cyrl-RS"/>
      </w:rPr>
      <w:t>5</w:t>
    </w:r>
  </w:p>
  <w:p w14:paraId="38246B16" w14:textId="174E5D56" w:rsidR="00A9712D" w:rsidRDefault="003669A2" w:rsidP="006761B4">
    <w:pPr>
      <w:pStyle w:val="Zaglavljestranice"/>
      <w:tabs>
        <w:tab w:val="clear" w:pos="4535"/>
      </w:tabs>
      <w:rPr>
        <w:rFonts w:ascii="Arial" w:hAnsi="Arial" w:cs="Arial"/>
        <w:b/>
        <w:sz w:val="16"/>
        <w:szCs w:val="16"/>
      </w:rPr>
    </w:pPr>
    <w:r>
      <w:rPr>
        <w:rFonts w:ascii="Arial" w:hAnsi="Arial" w:cs="Arial"/>
        <w:b/>
        <w:noProof/>
        <w:sz w:val="16"/>
        <w:szCs w:val="16"/>
        <w:lang w:eastAsia="ja-JP"/>
      </w:rPr>
      <mc:AlternateContent>
        <mc:Choice Requires="wps">
          <w:drawing>
            <wp:anchor distT="0" distB="0" distL="114300" distR="114300" simplePos="0" relativeHeight="251659776" behindDoc="0" locked="0" layoutInCell="1" allowOverlap="1" wp14:anchorId="556EDA92" wp14:editId="6FCC9A75">
              <wp:simplePos x="0" y="0"/>
              <wp:positionH relativeFrom="column">
                <wp:posOffset>0</wp:posOffset>
              </wp:positionH>
              <wp:positionV relativeFrom="paragraph">
                <wp:posOffset>76200</wp:posOffset>
              </wp:positionV>
              <wp:extent cx="6400800" cy="0"/>
              <wp:effectExtent l="13335" t="14605" r="15240" b="13970"/>
              <wp:wrapNone/>
              <wp:docPr id="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560DB" id="Line 4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BrQyhBxAEAAGsDAAAOAAAAAAAAAAAAAAAA&#10;AC4CAABkcnMvZTJvRG9jLnhtbFBLAQItABQABgAIAAAAIQA0Qwqa3AAAAAcBAAAPAAAAAAAAAAAA&#10;AAAAAB4EAABkcnMvZG93bnJldi54bWxQSwUGAAAAAAQABADzAAAAJwUAAAAA&#10;" strokecolor="#339" strokeweight="1.25pt"/>
          </w:pict>
        </mc:Fallback>
      </mc:AlternateContent>
    </w:r>
  </w:p>
  <w:p w14:paraId="682D0641" w14:textId="77777777" w:rsidR="00A9712D" w:rsidRDefault="00A9712D" w:rsidP="006761B4">
    <w:pPr>
      <w:pStyle w:val="Zaglavljestranice"/>
      <w:tabs>
        <w:tab w:val="clear" w:pos="4535"/>
      </w:tabs>
      <w:rPr>
        <w:rFonts w:ascii="Arial" w:hAnsi="Arial" w:cs="Arial"/>
        <w:b/>
        <w:sz w:val="16"/>
        <w:szCs w:val="16"/>
      </w:rPr>
    </w:pPr>
  </w:p>
  <w:p w14:paraId="1D4843AE" w14:textId="77777777" w:rsidR="00BC1DE5" w:rsidRDefault="00BC1DE5"/>
  <w:p w14:paraId="6253E912" w14:textId="77777777" w:rsidR="008E4D8D" w:rsidRDefault="008E4D8D"/>
  <w:p w14:paraId="0C2CD7CD" w14:textId="77777777" w:rsidR="008E4D8D" w:rsidRDefault="008E4D8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D3FB" w14:textId="742F76E2" w:rsidR="00A9712D" w:rsidRPr="00450FB4" w:rsidRDefault="00A9712D" w:rsidP="00625573">
    <w:pPr>
      <w:pStyle w:val="Zaglavljestranice"/>
      <w:framePr w:wrap="around" w:vAnchor="text" w:hAnchor="page" w:x="978" w:y="169"/>
      <w:rPr>
        <w:rStyle w:val="Brojstranice"/>
        <w:lang w:val="sr-Cyrl-CS"/>
      </w:rPr>
    </w:pPr>
    <w:r>
      <w:rPr>
        <w:rStyle w:val="Brojstranice"/>
        <w:lang w:val="sr-Cyrl-CS"/>
      </w:rPr>
      <w:t>50</w:t>
    </w:r>
  </w:p>
  <w:p w14:paraId="63C9236A" w14:textId="77777777" w:rsidR="00A9712D" w:rsidRDefault="00A9712D" w:rsidP="00450FB4">
    <w:pPr>
      <w:pStyle w:val="Zaglavljestranice"/>
      <w:ind w:right="360" w:firstLine="360"/>
      <w:rPr>
        <w:color w:val="000058"/>
        <w:shd w:val="clear" w:color="auto" w:fill="E0E0E0"/>
        <w:lang w:val="ru-RU"/>
      </w:rPr>
    </w:pPr>
  </w:p>
  <w:p w14:paraId="3660948A" w14:textId="77777777" w:rsidR="00A9712D" w:rsidRDefault="00A9712D" w:rsidP="00450FB4">
    <w:pPr>
      <w:pStyle w:val="Zaglavljestranice"/>
      <w:rPr>
        <w:color w:val="000058"/>
        <w:shd w:val="clear" w:color="auto" w:fill="E0E0E0"/>
        <w:lang w:val="ru-RU"/>
      </w:rPr>
    </w:pPr>
  </w:p>
  <w:p w14:paraId="322F55B7" w14:textId="77777777" w:rsidR="00A9712D" w:rsidRDefault="00A9712D" w:rsidP="00450FB4">
    <w:pPr>
      <w:pStyle w:val="Zaglavljestranice"/>
      <w:rPr>
        <w:color w:val="000058"/>
        <w:shd w:val="clear" w:color="auto" w:fill="E0E0E0"/>
        <w:lang w:val="ru-RU"/>
      </w:rPr>
    </w:pPr>
  </w:p>
  <w:p w14:paraId="5CF81051" w14:textId="77777777" w:rsidR="00A9712D" w:rsidRPr="004621D0" w:rsidRDefault="00A9712D" w:rsidP="00450FB4">
    <w:pPr>
      <w:pStyle w:val="Zaglavljestranice"/>
      <w:rPr>
        <w:rFonts w:ascii="Arial" w:hAnsi="Arial" w:cs="Arial"/>
        <w:color w:val="333399"/>
        <w:shd w:val="clear" w:color="auto" w:fill="E0E0E0"/>
        <w:lang w:val="sr-Cyrl-CS"/>
      </w:rPr>
    </w:pPr>
    <w:r>
      <w:rPr>
        <w:color w:val="000058"/>
        <w:shd w:val="clear" w:color="auto" w:fill="E0E0E0"/>
        <w:lang w:val="ru-RU"/>
      </w:rPr>
      <w:t xml:space="preserve">    </w:t>
    </w:r>
    <w:r w:rsidRPr="00625573">
      <w:rPr>
        <w:rFonts w:ascii="Arial" w:hAnsi="Arial" w:cs="Arial"/>
        <w:color w:val="333399"/>
        <w:shd w:val="clear" w:color="auto" w:fill="E0E0E0"/>
        <w:lang w:val="ru-RU"/>
      </w:rPr>
      <w:t xml:space="preserve">Борј </w:t>
    </w:r>
    <w:r>
      <w:rPr>
        <w:rFonts w:ascii="Arial" w:hAnsi="Arial" w:cs="Arial"/>
        <w:color w:val="333399"/>
        <w:shd w:val="clear" w:color="auto" w:fill="E0E0E0"/>
        <w:lang w:val="sr-Cyrl-CS"/>
      </w:rPr>
      <w:t>1</w:t>
    </w:r>
    <w:r w:rsidRPr="00625573">
      <w:rPr>
        <w:rFonts w:ascii="Arial" w:hAnsi="Arial" w:cs="Arial"/>
        <w:color w:val="333399"/>
        <w:shd w:val="clear" w:color="auto" w:fill="E0E0E0"/>
        <w:lang w:val="ru-RU"/>
      </w:rPr>
      <w:t xml:space="preserve"> </w:t>
    </w:r>
    <w:r w:rsidRPr="00A20B8E">
      <w:rPr>
        <w:color w:val="333399"/>
        <w:shd w:val="clear" w:color="auto" w:fill="E0E0E0"/>
        <w:lang w:val="ru-RU"/>
      </w:rPr>
      <w:t xml:space="preserve">                      </w:t>
    </w:r>
    <w:r w:rsidRPr="00A20B8E">
      <w:rPr>
        <w:rFonts w:ascii="Arial" w:hAnsi="Arial" w:cs="Arial"/>
        <w:b/>
        <w:i/>
        <w:color w:val="333399"/>
        <w:sz w:val="26"/>
        <w:szCs w:val="26"/>
        <w:shd w:val="clear" w:color="auto" w:fill="E0E0E0"/>
        <w:lang w:val="sr-Cyrl-CS"/>
      </w:rPr>
      <w:t>СЛУЖБЕНИ</w:t>
    </w:r>
    <w:r>
      <w:rPr>
        <w:rFonts w:ascii="Arial" w:hAnsi="Arial" w:cs="Arial"/>
        <w:b/>
        <w:i/>
        <w:color w:val="333399"/>
        <w:sz w:val="26"/>
        <w:szCs w:val="26"/>
        <w:shd w:val="clear" w:color="auto" w:fill="E0E0E0"/>
        <w:lang w:val="sr-Cyrl-CS"/>
      </w:rPr>
      <w:t xml:space="preserve"> ЛИСТ ОПШТИНЕ ИВАЊИЦА            </w:t>
    </w:r>
    <w:r>
      <w:rPr>
        <w:rFonts w:ascii="Arial" w:hAnsi="Arial" w:cs="Arial"/>
        <w:color w:val="333399"/>
        <w:shd w:val="clear" w:color="auto" w:fill="E0E0E0"/>
        <w:lang w:val="sr-Cyrl-CS"/>
      </w:rPr>
      <w:t>23</w:t>
    </w:r>
    <w:r>
      <w:rPr>
        <w:rFonts w:ascii="Arial" w:hAnsi="Arial" w:cs="Arial"/>
        <w:color w:val="333399"/>
        <w:shd w:val="clear" w:color="auto" w:fill="E0E0E0"/>
      </w:rPr>
      <w:t xml:space="preserve"> </w:t>
    </w:r>
    <w:r>
      <w:rPr>
        <w:rFonts w:ascii="Arial" w:hAnsi="Arial" w:cs="Arial"/>
        <w:color w:val="333399"/>
        <w:shd w:val="clear" w:color="auto" w:fill="E0E0E0"/>
        <w:lang w:val="sr-Cyrl-CS"/>
      </w:rPr>
      <w:t>јануар</w:t>
    </w:r>
    <w:r w:rsidRPr="00A20B8E">
      <w:rPr>
        <w:rFonts w:ascii="Arial" w:hAnsi="Arial" w:cs="Arial"/>
        <w:color w:val="333399"/>
        <w:shd w:val="clear" w:color="auto" w:fill="E0E0E0"/>
        <w:lang w:val="sr-Cyrl-CS"/>
      </w:rPr>
      <w:t xml:space="preserve"> 2008</w:t>
    </w:r>
  </w:p>
  <w:p w14:paraId="3396CE2A" w14:textId="305F5C00" w:rsidR="00A9712D" w:rsidRDefault="003669A2">
    <w:pPr>
      <w:pStyle w:val="Zaglavljestranice"/>
      <w:rPr>
        <w:lang w:val="sr-Cyrl-CS"/>
      </w:rPr>
    </w:pPr>
    <w:r>
      <w:rPr>
        <w:noProof/>
        <w:lang w:eastAsia="ja-JP"/>
      </w:rPr>
      <mc:AlternateContent>
        <mc:Choice Requires="wps">
          <w:drawing>
            <wp:anchor distT="0" distB="0" distL="114300" distR="114300" simplePos="0" relativeHeight="251658752" behindDoc="0" locked="0" layoutInCell="1" allowOverlap="1" wp14:anchorId="18C40934" wp14:editId="7C5051CF">
              <wp:simplePos x="0" y="0"/>
              <wp:positionH relativeFrom="column">
                <wp:posOffset>0</wp:posOffset>
              </wp:positionH>
              <wp:positionV relativeFrom="paragraph">
                <wp:posOffset>76200</wp:posOffset>
              </wp:positionV>
              <wp:extent cx="6400800" cy="0"/>
              <wp:effectExtent l="9525" t="9525" r="9525" b="952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F5940" id="Line 4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DsJ25PxAEAAGsDAAAOAAAAAAAAAAAAAAAA&#10;AC4CAABkcnMvZTJvRG9jLnhtbFBLAQItABQABgAIAAAAIQA0Qwqa3AAAAAcBAAAPAAAAAAAAAAAA&#10;AAAAAB4EAABkcnMvZG93bnJldi54bWxQSwUGAAAAAAQABADzAAAAJwUAAAAA&#10;" strokecolor="#339" strokeweight="1.25pt"/>
          </w:pict>
        </mc:Fallback>
      </mc:AlternateContent>
    </w:r>
  </w:p>
  <w:p w14:paraId="3B6FF9D3" w14:textId="77777777" w:rsidR="00A9712D" w:rsidRPr="00450FB4" w:rsidRDefault="00A9712D">
    <w:pPr>
      <w:pStyle w:val="Zaglavljestranice"/>
      <w:rPr>
        <w:lang w:val="sr-Cyrl-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90FD7" w14:textId="3AB6358F" w:rsidR="00A9712D" w:rsidRPr="00B937BC" w:rsidRDefault="00A9712D" w:rsidP="00B937BC">
    <w:pPr>
      <w:pStyle w:val="Zaglavljestranice"/>
      <w:ind w:right="360"/>
      <w:rPr>
        <w:color w:val="000058"/>
        <w:shd w:val="clear" w:color="auto" w:fill="E0E0E0"/>
      </w:rPr>
    </w:pPr>
    <w:r>
      <w:rPr>
        <w:rStyle w:val="Brojstranice"/>
      </w:rPr>
      <w:t>36</w:t>
    </w:r>
  </w:p>
  <w:p w14:paraId="55A155BD" w14:textId="77777777" w:rsidR="00A9712D" w:rsidRDefault="00A9712D" w:rsidP="00450FB4">
    <w:pPr>
      <w:pStyle w:val="Zaglavljestranice"/>
      <w:rPr>
        <w:color w:val="000058"/>
        <w:shd w:val="clear" w:color="auto" w:fill="E0E0E0"/>
        <w:lang w:val="ru-RU"/>
      </w:rPr>
    </w:pPr>
  </w:p>
  <w:p w14:paraId="29631B10" w14:textId="77777777" w:rsidR="00A9712D" w:rsidRDefault="00A9712D" w:rsidP="00450FB4">
    <w:pPr>
      <w:pStyle w:val="Zaglavljestranice"/>
      <w:rPr>
        <w:color w:val="000058"/>
        <w:shd w:val="clear" w:color="auto" w:fill="E0E0E0"/>
        <w:lang w:val="ru-RU"/>
      </w:rPr>
    </w:pPr>
  </w:p>
  <w:p w14:paraId="5A1201C3" w14:textId="77777777" w:rsidR="00A9712D" w:rsidRPr="004621D0" w:rsidRDefault="00A9712D" w:rsidP="00450FB4">
    <w:pPr>
      <w:pStyle w:val="Zaglavljestranice"/>
      <w:rPr>
        <w:rFonts w:ascii="Arial" w:hAnsi="Arial" w:cs="Arial"/>
        <w:color w:val="333399"/>
        <w:shd w:val="clear" w:color="auto" w:fill="E0E0E0"/>
        <w:lang w:val="sr-Cyrl-CS"/>
      </w:rPr>
    </w:pPr>
    <w:r>
      <w:rPr>
        <w:color w:val="000058"/>
        <w:shd w:val="clear" w:color="auto" w:fill="E0E0E0"/>
        <w:lang w:val="ru-RU"/>
      </w:rPr>
      <w:t xml:space="preserve">    </w:t>
    </w:r>
    <w:r w:rsidRPr="00625573">
      <w:rPr>
        <w:rFonts w:ascii="Arial" w:hAnsi="Arial" w:cs="Arial"/>
        <w:color w:val="333399"/>
        <w:shd w:val="clear" w:color="auto" w:fill="E0E0E0"/>
        <w:lang w:val="ru-RU"/>
      </w:rPr>
      <w:t xml:space="preserve">Борј </w:t>
    </w:r>
    <w:r>
      <w:rPr>
        <w:rFonts w:ascii="Arial" w:hAnsi="Arial" w:cs="Arial"/>
        <w:color w:val="333399"/>
        <w:shd w:val="clear" w:color="auto" w:fill="E0E0E0"/>
        <w:lang w:val="sr-Cyrl-CS"/>
      </w:rPr>
      <w:t>1</w:t>
    </w:r>
    <w:r w:rsidRPr="00625573">
      <w:rPr>
        <w:rFonts w:ascii="Arial" w:hAnsi="Arial" w:cs="Arial"/>
        <w:color w:val="333399"/>
        <w:shd w:val="clear" w:color="auto" w:fill="E0E0E0"/>
        <w:lang w:val="ru-RU"/>
      </w:rPr>
      <w:t xml:space="preserve"> </w:t>
    </w:r>
    <w:r w:rsidRPr="00A20B8E">
      <w:rPr>
        <w:color w:val="333399"/>
        <w:shd w:val="clear" w:color="auto" w:fill="E0E0E0"/>
        <w:lang w:val="ru-RU"/>
      </w:rPr>
      <w:t xml:space="preserve">                      </w:t>
    </w:r>
    <w:r w:rsidRPr="00A20B8E">
      <w:rPr>
        <w:rFonts w:ascii="Arial" w:hAnsi="Arial" w:cs="Arial"/>
        <w:b/>
        <w:i/>
        <w:color w:val="333399"/>
        <w:sz w:val="26"/>
        <w:szCs w:val="26"/>
        <w:shd w:val="clear" w:color="auto" w:fill="E0E0E0"/>
        <w:lang w:val="sr-Cyrl-CS"/>
      </w:rPr>
      <w:t>СЛУЖБЕНИ</w:t>
    </w:r>
    <w:r>
      <w:rPr>
        <w:rFonts w:ascii="Arial" w:hAnsi="Arial" w:cs="Arial"/>
        <w:b/>
        <w:i/>
        <w:color w:val="333399"/>
        <w:sz w:val="26"/>
        <w:szCs w:val="26"/>
        <w:shd w:val="clear" w:color="auto" w:fill="E0E0E0"/>
        <w:lang w:val="sr-Cyrl-CS"/>
      </w:rPr>
      <w:t xml:space="preserve"> ЛИСТ ОПШТИНЕ ИВАЊИЦА            </w:t>
    </w:r>
    <w:r>
      <w:rPr>
        <w:rFonts w:ascii="Arial" w:hAnsi="Arial" w:cs="Arial"/>
        <w:color w:val="333399"/>
        <w:shd w:val="clear" w:color="auto" w:fill="E0E0E0"/>
        <w:lang w:val="sr-Cyrl-CS"/>
      </w:rPr>
      <w:t>23</w:t>
    </w:r>
    <w:r>
      <w:rPr>
        <w:rFonts w:ascii="Arial" w:hAnsi="Arial" w:cs="Arial"/>
        <w:color w:val="333399"/>
        <w:shd w:val="clear" w:color="auto" w:fill="E0E0E0"/>
      </w:rPr>
      <w:t xml:space="preserve"> </w:t>
    </w:r>
    <w:r>
      <w:rPr>
        <w:rFonts w:ascii="Arial" w:hAnsi="Arial" w:cs="Arial"/>
        <w:color w:val="333399"/>
        <w:shd w:val="clear" w:color="auto" w:fill="E0E0E0"/>
        <w:lang w:val="sr-Cyrl-CS"/>
      </w:rPr>
      <w:t>јануар</w:t>
    </w:r>
    <w:r w:rsidRPr="00A20B8E">
      <w:rPr>
        <w:rFonts w:ascii="Arial" w:hAnsi="Arial" w:cs="Arial"/>
        <w:color w:val="333399"/>
        <w:shd w:val="clear" w:color="auto" w:fill="E0E0E0"/>
        <w:lang w:val="sr-Cyrl-CS"/>
      </w:rPr>
      <w:t xml:space="preserve"> 2008</w:t>
    </w:r>
  </w:p>
  <w:p w14:paraId="7FDA8495" w14:textId="2F67E797" w:rsidR="00A9712D" w:rsidRDefault="003669A2">
    <w:pPr>
      <w:pStyle w:val="Zaglavljestranice"/>
      <w:rPr>
        <w:lang w:val="sr-Cyrl-CS"/>
      </w:rPr>
    </w:pPr>
    <w:r>
      <w:rPr>
        <w:noProof/>
        <w:lang w:eastAsia="ja-JP"/>
      </w:rPr>
      <mc:AlternateContent>
        <mc:Choice Requires="wps">
          <w:drawing>
            <wp:anchor distT="0" distB="0" distL="114300" distR="114300" simplePos="0" relativeHeight="251661824" behindDoc="0" locked="0" layoutInCell="1" allowOverlap="1" wp14:anchorId="33A1D487" wp14:editId="718C5363">
              <wp:simplePos x="0" y="0"/>
              <wp:positionH relativeFrom="column">
                <wp:posOffset>0</wp:posOffset>
              </wp:positionH>
              <wp:positionV relativeFrom="paragraph">
                <wp:posOffset>76200</wp:posOffset>
              </wp:positionV>
              <wp:extent cx="6400800" cy="0"/>
              <wp:effectExtent l="9525" t="9525" r="9525" b="9525"/>
              <wp:wrapNone/>
              <wp:docPr id="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B064F" id="Line 9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C2YjFAxAEAAGsDAAAOAAAAAAAAAAAAAAAA&#10;AC4CAABkcnMvZTJvRG9jLnhtbFBLAQItABQABgAIAAAAIQA0Qwqa3AAAAAcBAAAPAAAAAAAAAAAA&#10;AAAAAB4EAABkcnMvZG93bnJldi54bWxQSwUGAAAAAAQABADzAAAAJwUAAAAA&#10;" strokecolor="#339" strokeweight="1.25pt"/>
          </w:pict>
        </mc:Fallback>
      </mc:AlternateContent>
    </w:r>
  </w:p>
  <w:p w14:paraId="7D1D33CC" w14:textId="77777777" w:rsidR="00A9712D" w:rsidRPr="00450FB4" w:rsidRDefault="00A9712D">
    <w:pPr>
      <w:pStyle w:val="Zaglavljestranice"/>
      <w:rPr>
        <w:lang w:val="sr-Cyrl-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A284" w14:textId="77777777" w:rsidR="00A9712D" w:rsidRDefault="00A9712D" w:rsidP="00D01BAB">
    <w:pPr>
      <w:pStyle w:val="Zaglavljestranice"/>
      <w:ind w:right="360"/>
      <w:rPr>
        <w:rStyle w:val="Brojstranice"/>
        <w:lang w:val="sr-Cyrl-CS"/>
      </w:rPr>
    </w:pPr>
    <w:r>
      <w:rPr>
        <w:rStyle w:val="Brojstranice"/>
      </w:rPr>
      <w:t>48</w:t>
    </w:r>
    <w:r>
      <w:rPr>
        <w:rStyle w:val="Brojstranice"/>
        <w:lang w:val="sr-Cyrl-CS"/>
      </w:rPr>
      <w:t xml:space="preserve">   </w:t>
    </w:r>
  </w:p>
  <w:p w14:paraId="28EC7F77" w14:textId="77777777" w:rsidR="00A9712D" w:rsidRDefault="00A9712D" w:rsidP="004621D0">
    <w:pPr>
      <w:pStyle w:val="Zaglavljestranice"/>
      <w:rPr>
        <w:lang w:val="ru-RU"/>
      </w:rPr>
    </w:pPr>
    <w:r>
      <w:rPr>
        <w:rStyle w:val="Brojstranice"/>
        <w:lang w:val="sr-Cyrl-CS"/>
      </w:rPr>
      <w:t xml:space="preserve"> </w:t>
    </w:r>
  </w:p>
  <w:p w14:paraId="13E2C615" w14:textId="77777777" w:rsidR="00A9712D" w:rsidRPr="00985555" w:rsidRDefault="00A9712D" w:rsidP="00B77123">
    <w:pPr>
      <w:pStyle w:val="Zaglavljestranice"/>
    </w:pPr>
  </w:p>
  <w:p w14:paraId="7DD5E2E6" w14:textId="77777777" w:rsidR="00A9712D" w:rsidRPr="004621D0" w:rsidRDefault="00A9712D" w:rsidP="006B3E0A">
    <w:pPr>
      <w:pStyle w:val="Zaglavljestranice"/>
      <w:shd w:val="clear" w:color="auto" w:fill="E0E0E0"/>
      <w:rPr>
        <w:rFonts w:ascii="Arial" w:hAnsi="Arial" w:cs="Arial"/>
        <w:color w:val="333399"/>
        <w:lang w:val="sr-Cyrl-CS"/>
      </w:rPr>
    </w:pPr>
    <w:r>
      <w:rPr>
        <w:rFonts w:ascii="Arial" w:hAnsi="Arial" w:cs="Arial"/>
        <w:color w:val="333399"/>
        <w:shd w:val="clear" w:color="auto" w:fill="E0E0E0"/>
        <w:lang w:val="sr-Cyrl-CS"/>
      </w:rPr>
      <w:t xml:space="preserve">Број </w:t>
    </w:r>
    <w:r>
      <w:rPr>
        <w:rFonts w:ascii="Arial" w:hAnsi="Arial" w:cs="Arial"/>
        <w:color w:val="333399"/>
        <w:shd w:val="clear" w:color="auto" w:fill="E0E0E0"/>
      </w:rPr>
      <w:t>1</w:t>
    </w:r>
    <w:r>
      <w:rPr>
        <w:color w:val="333399"/>
        <w:shd w:val="clear" w:color="auto" w:fill="E0E0E0"/>
        <w:lang w:val="ru-RU"/>
      </w:rPr>
      <w:t xml:space="preserve">                              </w:t>
    </w:r>
    <w:r w:rsidRPr="004621D0">
      <w:rPr>
        <w:rFonts w:ascii="Arial" w:hAnsi="Arial" w:cs="Arial"/>
        <w:b/>
        <w:i/>
        <w:color w:val="333399"/>
        <w:sz w:val="26"/>
        <w:szCs w:val="26"/>
        <w:shd w:val="clear" w:color="auto" w:fill="E0E0E0"/>
        <w:lang w:val="sr-Cyrl-CS"/>
      </w:rPr>
      <w:t xml:space="preserve">СЛУЖБЕНИ </w:t>
    </w:r>
    <w:r>
      <w:rPr>
        <w:rFonts w:ascii="Arial" w:hAnsi="Arial" w:cs="Arial"/>
        <w:b/>
        <w:i/>
        <w:color w:val="333399"/>
        <w:sz w:val="26"/>
        <w:szCs w:val="26"/>
        <w:shd w:val="clear" w:color="auto" w:fill="E0E0E0"/>
        <w:lang w:val="sr-Cyrl-CS"/>
      </w:rPr>
      <w:t xml:space="preserve">ЛИСТ ОПШТИНЕ ИВАЊИЦА        </w:t>
    </w:r>
    <w:r>
      <w:rPr>
        <w:rFonts w:ascii="Arial" w:hAnsi="Arial" w:cs="Arial"/>
        <w:color w:val="333399"/>
        <w:sz w:val="26"/>
        <w:szCs w:val="26"/>
        <w:shd w:val="clear" w:color="auto" w:fill="E0E0E0"/>
        <w:lang w:val="sr-Cyrl-CS"/>
      </w:rPr>
      <w:t>2</w:t>
    </w:r>
    <w:r>
      <w:rPr>
        <w:rFonts w:ascii="Arial" w:hAnsi="Arial" w:cs="Arial"/>
        <w:color w:val="333399"/>
        <w:sz w:val="26"/>
        <w:szCs w:val="26"/>
        <w:shd w:val="clear" w:color="auto" w:fill="E0E0E0"/>
      </w:rPr>
      <w:t>3</w:t>
    </w:r>
    <w:r>
      <w:rPr>
        <w:rFonts w:ascii="Arial" w:hAnsi="Arial" w:cs="Arial"/>
        <w:color w:val="333399"/>
        <w:sz w:val="26"/>
        <w:szCs w:val="26"/>
        <w:shd w:val="clear" w:color="auto" w:fill="E0E0E0"/>
        <w:lang w:val="sr-Cyrl-CS"/>
      </w:rPr>
      <w:t xml:space="preserve"> јануар</w:t>
    </w:r>
    <w:r>
      <w:rPr>
        <w:rFonts w:ascii="Arial" w:hAnsi="Arial" w:cs="Arial"/>
        <w:color w:val="333399"/>
        <w:shd w:val="clear" w:color="auto" w:fill="E0E0E0"/>
        <w:lang w:val="sr-Cyrl-CS"/>
      </w:rPr>
      <w:t xml:space="preserve"> 2009</w:t>
    </w:r>
    <w:r w:rsidRPr="004621D0">
      <w:rPr>
        <w:rFonts w:ascii="Arial" w:hAnsi="Arial" w:cs="Arial"/>
        <w:b/>
        <w:i/>
        <w:color w:val="333399"/>
        <w:sz w:val="26"/>
        <w:szCs w:val="26"/>
        <w:shd w:val="clear" w:color="auto" w:fill="E0E0E0"/>
        <w:lang w:val="sr-Cyrl-CS"/>
      </w:rPr>
      <w:t xml:space="preserve">          </w:t>
    </w:r>
  </w:p>
  <w:p w14:paraId="116E9881" w14:textId="5C93BC0B" w:rsidR="00A9712D" w:rsidRDefault="003669A2">
    <w:pPr>
      <w:pStyle w:val="Zaglavljestranice"/>
      <w:rPr>
        <w:lang w:val="sr-Cyrl-CS"/>
      </w:rPr>
    </w:pPr>
    <w:r>
      <w:rPr>
        <w:noProof/>
        <w:lang w:eastAsia="ja-JP"/>
      </w:rPr>
      <mc:AlternateContent>
        <mc:Choice Requires="wps">
          <w:drawing>
            <wp:anchor distT="0" distB="0" distL="114300" distR="114300" simplePos="0" relativeHeight="251660800" behindDoc="0" locked="0" layoutInCell="1" allowOverlap="1" wp14:anchorId="62630134" wp14:editId="03F802E5">
              <wp:simplePos x="0" y="0"/>
              <wp:positionH relativeFrom="column">
                <wp:posOffset>0</wp:posOffset>
              </wp:positionH>
              <wp:positionV relativeFrom="paragraph">
                <wp:posOffset>76200</wp:posOffset>
              </wp:positionV>
              <wp:extent cx="6400800" cy="0"/>
              <wp:effectExtent l="9525" t="9525" r="9525" b="9525"/>
              <wp:wrapNone/>
              <wp:docPr id="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5875">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0BEBC" id="Line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" strokecolor="#339" strokeweight="1.25pt"/>
          </w:pict>
        </mc:Fallback>
      </mc:AlternateContent>
    </w:r>
  </w:p>
  <w:p w14:paraId="5ADD4595" w14:textId="77777777" w:rsidR="00A9712D" w:rsidRPr="008742AC" w:rsidRDefault="00A9712D">
    <w:pPr>
      <w:pStyle w:val="Zaglavljestranice"/>
      <w:rPr>
        <w:sz w:val="16"/>
        <w:szCs w:val="16"/>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FF"/>
    <w:lvl w:ilvl="0">
      <w:start w:val="1"/>
      <w:numFmt w:val="decimal"/>
      <w:pStyle w:val="Listasabrojevima3"/>
      <w:lvlText w:val="%1."/>
      <w:lvlJc w:val="left"/>
      <w:pPr>
        <w:tabs>
          <w:tab w:val="num" w:pos="566"/>
        </w:tabs>
        <w:ind w:left="566" w:hanging="360"/>
      </w:pPr>
      <w:rPr>
        <w:rFonts w:cs="Times New Roman"/>
      </w:rPr>
    </w:lvl>
  </w:abstractNum>
  <w:abstractNum w:abstractNumId="1" w15:restartNumberingAfterBreak="0">
    <w:nsid w:val="00000001"/>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multilevel"/>
    <w:tmpl w:val="FFFFFFFF"/>
    <w:name w:val="WW8Num2"/>
    <w:lvl w:ilvl="0">
      <w:start w:val="1"/>
      <w:numFmt w:val="none"/>
      <w:suff w:val="nothing"/>
      <w:lvlText w:val=""/>
      <w:lvlJc w:val="left"/>
      <w:pPr>
        <w:tabs>
          <w:tab w:val="num" w:pos="0"/>
        </w:tabs>
        <w:ind w:left="432" w:hanging="432"/>
      </w:pPr>
      <w:rPr>
        <w:rFonts w:ascii="Resavska BG Sans" w:eastAsia="Times New Roman" w:hAnsi="Resavska BG Sans" w:cs="Resavska BG Sans"/>
        <w:b/>
        <w:bCs/>
        <w:i/>
        <w:iCs/>
        <w:kern w:val="1"/>
        <w:sz w:val="24"/>
        <w:szCs w:val="24"/>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1800"/>
        </w:tabs>
      </w:pPr>
      <w:rPr>
        <w:rFonts w:ascii="Times New Roman" w:hAnsi="Times New Roman"/>
      </w:r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4" w15:restartNumberingAfterBreak="0">
    <w:nsid w:val="00000005"/>
    <w:multiLevelType w:val="multilevel"/>
    <w:tmpl w:val="FFFFFFFF"/>
    <w:name w:val="WW8Num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6"/>
    <w:multiLevelType w:val="multilevel"/>
    <w:tmpl w:val="FFFFFFFF"/>
    <w:name w:val="WW8Num6"/>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singleLevel"/>
    <w:tmpl w:val="FFFFFFFF"/>
    <w:name w:val="WW8Num16"/>
    <w:lvl w:ilvl="0">
      <w:numFmt w:val="bullet"/>
      <w:lvlText w:val="-"/>
      <w:lvlJc w:val="left"/>
      <w:pPr>
        <w:tabs>
          <w:tab w:val="num" w:pos="454"/>
        </w:tabs>
        <w:ind w:left="454" w:hanging="454"/>
      </w:pPr>
      <w:rPr>
        <w:rFonts w:ascii="Verdana" w:hAnsi="Verdana"/>
        <w:sz w:val="24"/>
      </w:rPr>
    </w:lvl>
  </w:abstractNum>
  <w:abstractNum w:abstractNumId="7" w15:restartNumberingAfterBreak="0">
    <w:nsid w:val="00000008"/>
    <w:multiLevelType w:val="multilevel"/>
    <w:tmpl w:val="00000008"/>
    <w:name w:val="WW8Num8"/>
    <w:lvl w:ilvl="0">
      <w:start w:val="1"/>
      <w:numFmt w:val="bullet"/>
      <w:lvlText w:val="-"/>
      <w:lvlJc w:val="left"/>
      <w:pPr>
        <w:tabs>
          <w:tab w:val="num" w:pos="1080"/>
        </w:tabs>
      </w:pPr>
      <w:rPr>
        <w:rFonts w:ascii="Times New Roman" w:hAnsi="Times New Roman"/>
        <w:sz w:val="18"/>
      </w:rPr>
    </w:lvl>
    <w:lvl w:ilvl="1">
      <w:start w:val="1"/>
      <w:numFmt w:val="bullet"/>
      <w:lvlText w:val="o"/>
      <w:lvlJc w:val="left"/>
      <w:pPr>
        <w:tabs>
          <w:tab w:val="num" w:pos="1800"/>
        </w:tabs>
      </w:pPr>
      <w:rPr>
        <w:rFonts w:ascii="Courier New" w:hAnsi="Courier New"/>
      </w:rPr>
    </w:lvl>
    <w:lvl w:ilvl="2">
      <w:start w:val="1"/>
      <w:numFmt w:val="bullet"/>
      <w:lvlText w:val=""/>
      <w:lvlJc w:val="left"/>
      <w:pPr>
        <w:tabs>
          <w:tab w:val="num" w:pos="2520"/>
        </w:tabs>
      </w:pPr>
      <w:rPr>
        <w:rFonts w:ascii="Wingdings" w:hAnsi="Wingdings"/>
      </w:rPr>
    </w:lvl>
    <w:lvl w:ilvl="3">
      <w:start w:val="1"/>
      <w:numFmt w:val="bullet"/>
      <w:lvlText w:val=""/>
      <w:lvlJc w:val="left"/>
      <w:pPr>
        <w:tabs>
          <w:tab w:val="num" w:pos="3240"/>
        </w:tabs>
      </w:pPr>
      <w:rPr>
        <w:rFonts w:ascii="Symbol" w:hAnsi="Symbol"/>
      </w:rPr>
    </w:lvl>
    <w:lvl w:ilvl="4">
      <w:start w:val="1"/>
      <w:numFmt w:val="bullet"/>
      <w:lvlText w:val="o"/>
      <w:lvlJc w:val="left"/>
      <w:pPr>
        <w:tabs>
          <w:tab w:val="num" w:pos="3960"/>
        </w:tabs>
      </w:pPr>
      <w:rPr>
        <w:rFonts w:ascii="Courier New" w:hAnsi="Courier New"/>
      </w:rPr>
    </w:lvl>
    <w:lvl w:ilvl="5">
      <w:start w:val="1"/>
      <w:numFmt w:val="bullet"/>
      <w:lvlText w:val=""/>
      <w:lvlJc w:val="left"/>
      <w:pPr>
        <w:tabs>
          <w:tab w:val="num" w:pos="4680"/>
        </w:tabs>
      </w:pPr>
      <w:rPr>
        <w:rFonts w:ascii="Wingdings" w:hAnsi="Wingdings"/>
      </w:rPr>
    </w:lvl>
    <w:lvl w:ilvl="6">
      <w:start w:val="1"/>
      <w:numFmt w:val="bullet"/>
      <w:lvlText w:val=""/>
      <w:lvlJc w:val="left"/>
      <w:pPr>
        <w:tabs>
          <w:tab w:val="num" w:pos="5400"/>
        </w:tabs>
      </w:pPr>
      <w:rPr>
        <w:rFonts w:ascii="Symbol" w:hAnsi="Symbol"/>
      </w:rPr>
    </w:lvl>
    <w:lvl w:ilvl="7">
      <w:start w:val="1"/>
      <w:numFmt w:val="bullet"/>
      <w:lvlText w:val="o"/>
      <w:lvlJc w:val="left"/>
      <w:pPr>
        <w:tabs>
          <w:tab w:val="num" w:pos="6120"/>
        </w:tabs>
      </w:pPr>
      <w:rPr>
        <w:rFonts w:ascii="Courier New" w:hAnsi="Courier New"/>
      </w:rPr>
    </w:lvl>
    <w:lvl w:ilvl="8">
      <w:start w:val="1"/>
      <w:numFmt w:val="bullet"/>
      <w:lvlText w:val=""/>
      <w:lvlJc w:val="left"/>
      <w:pPr>
        <w:tabs>
          <w:tab w:val="num" w:pos="6840"/>
        </w:tabs>
      </w:pPr>
      <w:rPr>
        <w:rFonts w:ascii="Wingdings" w:hAnsi="Wingdings"/>
      </w:rPr>
    </w:lvl>
  </w:abstractNum>
  <w:abstractNum w:abstractNumId="8" w15:restartNumberingAfterBreak="0">
    <w:nsid w:val="00000009"/>
    <w:multiLevelType w:val="multilevel"/>
    <w:tmpl w:val="FFFFFFFF"/>
    <w:name w:val="WW8Num9"/>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15:restartNumberingAfterBreak="0">
    <w:nsid w:val="0000000A"/>
    <w:multiLevelType w:val="multilevel"/>
    <w:tmpl w:val="FFFFFFFF"/>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15:restartNumberingAfterBreak="0">
    <w:nsid w:val="0000000B"/>
    <w:multiLevelType w:val="multilevel"/>
    <w:tmpl w:val="FFFFFFFF"/>
    <w:name w:val="WW8Num11"/>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pPr>
      <w:rPr>
        <w:rFonts w:ascii="Symbol" w:hAnsi="Symbol"/>
        <w:sz w:val="18"/>
      </w:rPr>
    </w:lvl>
  </w:abstractNum>
  <w:abstractNum w:abstractNumId="12" w15:restartNumberingAfterBreak="0">
    <w:nsid w:val="0000002D"/>
    <w:multiLevelType w:val="multilevel"/>
    <w:tmpl w:val="FFFFFFFF"/>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892FDB"/>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0FC7C3B"/>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45A2336"/>
    <w:multiLevelType w:val="hybridMultilevel"/>
    <w:tmpl w:val="FFFFFFFF"/>
    <w:lvl w:ilvl="0" w:tplc="CFB87A2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07AF04F3"/>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B243AD"/>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D920B9"/>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2D0680"/>
    <w:multiLevelType w:val="hybridMultilevel"/>
    <w:tmpl w:val="FFFFFFFF"/>
    <w:lvl w:ilvl="0" w:tplc="0B2ABD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1F5C1D"/>
    <w:multiLevelType w:val="multilevel"/>
    <w:tmpl w:val="FFFFFFFF"/>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15:restartNumberingAfterBreak="0">
    <w:nsid w:val="0CCD4376"/>
    <w:multiLevelType w:val="hybridMultilevel"/>
    <w:tmpl w:val="FFFFFFFF"/>
    <w:lvl w:ilvl="0" w:tplc="CFB87A28">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0D517C31"/>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677CB0"/>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13987119"/>
    <w:multiLevelType w:val="multilevel"/>
    <w:tmpl w:val="FFFFFFF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color w:val="auto"/>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5" w15:restartNumberingAfterBreak="0">
    <w:nsid w:val="1A567A02"/>
    <w:multiLevelType w:val="multilevel"/>
    <w:tmpl w:val="FFFFFFFF"/>
    <w:lvl w:ilvl="0">
      <w:start w:val="1"/>
      <w:numFmt w:val="bullet"/>
      <w:lvlText w:val=""/>
      <w:lvlJc w:val="left"/>
      <w:pPr>
        <w:ind w:left="2296" w:hanging="333"/>
      </w:pPr>
      <w:rPr>
        <w:rFonts w:ascii="Symbol" w:hAnsi="Symbol" w:hint="default"/>
        <w:b w:val="0"/>
        <w:color w:val="262A2A"/>
        <w:w w:val="102"/>
        <w:sz w:val="20"/>
      </w:rPr>
    </w:lvl>
    <w:lvl w:ilvl="1">
      <w:numFmt w:val="bullet"/>
      <w:lvlText w:val="•"/>
      <w:lvlJc w:val="left"/>
      <w:pPr>
        <w:ind w:left="3202" w:hanging="333"/>
      </w:pPr>
    </w:lvl>
    <w:lvl w:ilvl="2">
      <w:numFmt w:val="bullet"/>
      <w:lvlText w:val="•"/>
      <w:lvlJc w:val="left"/>
      <w:pPr>
        <w:ind w:left="4104" w:hanging="333"/>
      </w:pPr>
    </w:lvl>
    <w:lvl w:ilvl="3">
      <w:numFmt w:val="bullet"/>
      <w:lvlText w:val="•"/>
      <w:lvlJc w:val="left"/>
      <w:pPr>
        <w:ind w:left="5006" w:hanging="333"/>
      </w:pPr>
    </w:lvl>
    <w:lvl w:ilvl="4">
      <w:numFmt w:val="bullet"/>
      <w:lvlText w:val="•"/>
      <w:lvlJc w:val="left"/>
      <w:pPr>
        <w:ind w:left="5908" w:hanging="333"/>
      </w:pPr>
    </w:lvl>
    <w:lvl w:ilvl="5">
      <w:numFmt w:val="bullet"/>
      <w:lvlText w:val="•"/>
      <w:lvlJc w:val="left"/>
      <w:pPr>
        <w:ind w:left="6810" w:hanging="333"/>
      </w:pPr>
    </w:lvl>
    <w:lvl w:ilvl="6">
      <w:numFmt w:val="bullet"/>
      <w:lvlText w:val="•"/>
      <w:lvlJc w:val="left"/>
      <w:pPr>
        <w:ind w:left="7712" w:hanging="333"/>
      </w:pPr>
    </w:lvl>
    <w:lvl w:ilvl="7">
      <w:numFmt w:val="bullet"/>
      <w:lvlText w:val="•"/>
      <w:lvlJc w:val="left"/>
      <w:pPr>
        <w:ind w:left="8614" w:hanging="333"/>
      </w:pPr>
    </w:lvl>
    <w:lvl w:ilvl="8">
      <w:numFmt w:val="bullet"/>
      <w:lvlText w:val="•"/>
      <w:lvlJc w:val="left"/>
      <w:pPr>
        <w:ind w:left="9516" w:hanging="333"/>
      </w:pPr>
    </w:lvl>
  </w:abstractNum>
  <w:abstractNum w:abstractNumId="26" w15:restartNumberingAfterBreak="0">
    <w:nsid w:val="1D963E42"/>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21BE1D4E"/>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22C22239"/>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6930A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645AB7"/>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B51569"/>
    <w:multiLevelType w:val="hybridMultilevel"/>
    <w:tmpl w:val="FFFFFFFF"/>
    <w:lvl w:ilvl="0" w:tplc="00000013">
      <w:numFmt w:val="bullet"/>
      <w:lvlText w:val="-"/>
      <w:lvlJc w:val="left"/>
      <w:pPr>
        <w:ind w:left="720" w:hanging="360"/>
      </w:pPr>
      <w:rPr>
        <w:rFonts w:ascii="Arial" w:hAnsi="Arial"/>
      </w:rPr>
    </w:lvl>
    <w:lvl w:ilvl="1" w:tplc="B89CAA3A">
      <w:start w:val="50"/>
      <w:numFmt w:val="bullet"/>
      <w:lvlText w:val="·"/>
      <w:lvlJc w:val="left"/>
      <w:pPr>
        <w:ind w:left="1440" w:hanging="360"/>
      </w:pPr>
      <w:rPr>
        <w:rFonts w:ascii="Times New Roman" w:eastAsia="Times New Roman" w:hAnsi="Times New Roman" w:hint="default"/>
      </w:rPr>
    </w:lvl>
    <w:lvl w:ilvl="2" w:tplc="E3C0C036">
      <w:numFmt w:val="bullet"/>
      <w:lvlText w:val="•"/>
      <w:lvlJc w:val="left"/>
      <w:pPr>
        <w:ind w:left="2520" w:hanging="720"/>
      </w:pPr>
      <w:rPr>
        <w:rFonts w:ascii="Times New Roman" w:eastAsia="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0A6DF0"/>
    <w:multiLevelType w:val="hybridMultilevel"/>
    <w:tmpl w:val="FFFFFFFF"/>
    <w:lvl w:ilvl="0" w:tplc="0B2ABD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AF95347"/>
    <w:multiLevelType w:val="hybridMultilevel"/>
    <w:tmpl w:val="FFFFFFFF"/>
    <w:lvl w:ilvl="0" w:tplc="0B2ABD7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D8C2278"/>
    <w:multiLevelType w:val="hybridMultilevel"/>
    <w:tmpl w:val="FFFFFFFF"/>
    <w:lvl w:ilvl="0" w:tplc="081A000F">
      <w:start w:val="3"/>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35" w15:restartNumberingAfterBreak="0">
    <w:nsid w:val="2E860A26"/>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AF5B0C"/>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5E04F7"/>
    <w:multiLevelType w:val="multilevel"/>
    <w:tmpl w:val="FFFFFFFF"/>
    <w:lvl w:ilvl="0">
      <w:start w:val="3"/>
      <w:numFmt w:val="decimal"/>
      <w:lvlText w:val="%1."/>
      <w:lvlJc w:val="left"/>
      <w:pPr>
        <w:ind w:left="1080" w:hanging="72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8" w15:restartNumberingAfterBreak="0">
    <w:nsid w:val="32872085"/>
    <w:multiLevelType w:val="hybridMultilevel"/>
    <w:tmpl w:val="451227BE"/>
    <w:lvl w:ilvl="0" w:tplc="CAB06ABC">
      <w:numFmt w:val="bullet"/>
      <w:lvlText w:val="-"/>
      <w:lvlJc w:val="left"/>
      <w:pPr>
        <w:ind w:left="1080" w:hanging="360"/>
      </w:pPr>
      <w:rPr>
        <w:rFonts w:ascii="Times New Roman" w:eastAsia="Times New Roman"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39" w15:restartNumberingAfterBreak="0">
    <w:nsid w:val="34597F40"/>
    <w:multiLevelType w:val="hybridMultilevel"/>
    <w:tmpl w:val="FFFFFFFF"/>
    <w:lvl w:ilvl="0" w:tplc="FFFFFFFF">
      <w:start w:val="1"/>
      <w:numFmt w:val="bullet"/>
      <w:lvlText w:val="-"/>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4CF3307"/>
    <w:multiLevelType w:val="hybridMultilevel"/>
    <w:tmpl w:val="FFFFFFFF"/>
    <w:lvl w:ilvl="0" w:tplc="257C92AA">
      <w:numFmt w:val="bullet"/>
      <w:lvlText w:val="-"/>
      <w:lvlJc w:val="left"/>
      <w:pPr>
        <w:tabs>
          <w:tab w:val="num" w:pos="447"/>
        </w:tabs>
        <w:ind w:left="447" w:hanging="39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912988"/>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3B6F4DC2"/>
    <w:multiLevelType w:val="hybridMultilevel"/>
    <w:tmpl w:val="FFFFFFFF"/>
    <w:lvl w:ilvl="0" w:tplc="0B2ABD7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B8D4AE8"/>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D385A14"/>
    <w:multiLevelType w:val="hybridMultilevel"/>
    <w:tmpl w:val="FFFFFFFF"/>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5" w15:restartNumberingAfterBreak="0">
    <w:nsid w:val="3DE838A4"/>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6037BD"/>
    <w:multiLevelType w:val="multilevel"/>
    <w:tmpl w:val="FFFFFFFF"/>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7" w15:restartNumberingAfterBreak="0">
    <w:nsid w:val="3EDA6DF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15:restartNumberingAfterBreak="0">
    <w:nsid w:val="3F600493"/>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43A8394E"/>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43C173FF"/>
    <w:multiLevelType w:val="hybridMultilevel"/>
    <w:tmpl w:val="FFFFFFFF"/>
    <w:lvl w:ilvl="0" w:tplc="A95E2A14">
      <w:numFmt w:val="bullet"/>
      <w:lvlText w:val="-"/>
      <w:lvlJc w:val="left"/>
      <w:pPr>
        <w:ind w:left="1065" w:hanging="360"/>
      </w:pPr>
      <w:rPr>
        <w:rFonts w:ascii="Times New Roman" w:eastAsia="Times New Roman" w:hAnsi="Times New Roman" w:hint="default"/>
      </w:rPr>
    </w:lvl>
    <w:lvl w:ilvl="1" w:tplc="241A0003" w:tentative="1">
      <w:start w:val="1"/>
      <w:numFmt w:val="bullet"/>
      <w:lvlText w:val="o"/>
      <w:lvlJc w:val="left"/>
      <w:pPr>
        <w:ind w:left="1785" w:hanging="360"/>
      </w:pPr>
      <w:rPr>
        <w:rFonts w:ascii="Courier New" w:hAnsi="Courier New" w:hint="default"/>
      </w:rPr>
    </w:lvl>
    <w:lvl w:ilvl="2" w:tplc="241A0005" w:tentative="1">
      <w:start w:val="1"/>
      <w:numFmt w:val="bullet"/>
      <w:lvlText w:val=""/>
      <w:lvlJc w:val="left"/>
      <w:pPr>
        <w:ind w:left="2505" w:hanging="360"/>
      </w:pPr>
      <w:rPr>
        <w:rFonts w:ascii="Wingdings" w:hAnsi="Wingdings" w:hint="default"/>
      </w:rPr>
    </w:lvl>
    <w:lvl w:ilvl="3" w:tplc="241A0001" w:tentative="1">
      <w:start w:val="1"/>
      <w:numFmt w:val="bullet"/>
      <w:lvlText w:val=""/>
      <w:lvlJc w:val="left"/>
      <w:pPr>
        <w:ind w:left="3225" w:hanging="360"/>
      </w:pPr>
      <w:rPr>
        <w:rFonts w:ascii="Symbol" w:hAnsi="Symbol" w:hint="default"/>
      </w:rPr>
    </w:lvl>
    <w:lvl w:ilvl="4" w:tplc="241A0003" w:tentative="1">
      <w:start w:val="1"/>
      <w:numFmt w:val="bullet"/>
      <w:lvlText w:val="o"/>
      <w:lvlJc w:val="left"/>
      <w:pPr>
        <w:ind w:left="3945" w:hanging="360"/>
      </w:pPr>
      <w:rPr>
        <w:rFonts w:ascii="Courier New" w:hAnsi="Courier New" w:hint="default"/>
      </w:rPr>
    </w:lvl>
    <w:lvl w:ilvl="5" w:tplc="241A0005" w:tentative="1">
      <w:start w:val="1"/>
      <w:numFmt w:val="bullet"/>
      <w:lvlText w:val=""/>
      <w:lvlJc w:val="left"/>
      <w:pPr>
        <w:ind w:left="4665" w:hanging="360"/>
      </w:pPr>
      <w:rPr>
        <w:rFonts w:ascii="Wingdings" w:hAnsi="Wingdings" w:hint="default"/>
      </w:rPr>
    </w:lvl>
    <w:lvl w:ilvl="6" w:tplc="241A0001" w:tentative="1">
      <w:start w:val="1"/>
      <w:numFmt w:val="bullet"/>
      <w:lvlText w:val=""/>
      <w:lvlJc w:val="left"/>
      <w:pPr>
        <w:ind w:left="5385" w:hanging="360"/>
      </w:pPr>
      <w:rPr>
        <w:rFonts w:ascii="Symbol" w:hAnsi="Symbol" w:hint="default"/>
      </w:rPr>
    </w:lvl>
    <w:lvl w:ilvl="7" w:tplc="241A0003" w:tentative="1">
      <w:start w:val="1"/>
      <w:numFmt w:val="bullet"/>
      <w:lvlText w:val="o"/>
      <w:lvlJc w:val="left"/>
      <w:pPr>
        <w:ind w:left="6105" w:hanging="360"/>
      </w:pPr>
      <w:rPr>
        <w:rFonts w:ascii="Courier New" w:hAnsi="Courier New" w:hint="default"/>
      </w:rPr>
    </w:lvl>
    <w:lvl w:ilvl="8" w:tplc="241A0005" w:tentative="1">
      <w:start w:val="1"/>
      <w:numFmt w:val="bullet"/>
      <w:lvlText w:val=""/>
      <w:lvlJc w:val="left"/>
      <w:pPr>
        <w:ind w:left="6825" w:hanging="360"/>
      </w:pPr>
      <w:rPr>
        <w:rFonts w:ascii="Wingdings" w:hAnsi="Wingdings" w:hint="default"/>
      </w:rPr>
    </w:lvl>
  </w:abstractNum>
  <w:abstractNum w:abstractNumId="51" w15:restartNumberingAfterBreak="0">
    <w:nsid w:val="45382F52"/>
    <w:multiLevelType w:val="hybridMultilevel"/>
    <w:tmpl w:val="FFFFFFFF"/>
    <w:lvl w:ilvl="0" w:tplc="FFFFFFFF">
      <w:start w:val="1"/>
      <w:numFmt w:val="bullet"/>
      <w:lvlText w:val=""/>
      <w:lvlJc w:val="left"/>
      <w:pPr>
        <w:ind w:left="720" w:hanging="360"/>
      </w:pPr>
      <w:rPr>
        <w:rFonts w:ascii="Symbol" w:hAnsi="Symbol" w:hint="default"/>
      </w:rPr>
    </w:lvl>
    <w:lvl w:ilvl="1" w:tplc="0B2ABD78">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6BA224A"/>
    <w:multiLevelType w:val="hybridMultilevel"/>
    <w:tmpl w:val="FFFFFFFF"/>
    <w:lvl w:ilvl="0" w:tplc="0B2ABD78">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3" w15:restartNumberingAfterBreak="0">
    <w:nsid w:val="475832B6"/>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7D3146"/>
    <w:multiLevelType w:val="hybridMultilevel"/>
    <w:tmpl w:val="FFFFFFFF"/>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8BD48E6"/>
    <w:multiLevelType w:val="hybridMultilevel"/>
    <w:tmpl w:val="FFFFFFFF"/>
    <w:lvl w:ilvl="0" w:tplc="04090001">
      <w:start w:val="1"/>
      <w:numFmt w:val="bullet"/>
      <w:lvlText w:val=""/>
      <w:lvlJc w:val="left"/>
      <w:pPr>
        <w:ind w:left="23760" w:hanging="360"/>
      </w:pPr>
      <w:rPr>
        <w:rFonts w:ascii="Symbol" w:hAnsi="Symbol" w:hint="default"/>
      </w:rPr>
    </w:lvl>
    <w:lvl w:ilvl="1" w:tplc="04090003">
      <w:start w:val="1"/>
      <w:numFmt w:val="bullet"/>
      <w:lvlText w:val="o"/>
      <w:lvlJc w:val="left"/>
      <w:pPr>
        <w:ind w:left="24480" w:hanging="360"/>
      </w:pPr>
      <w:rPr>
        <w:rFonts w:ascii="Courier New" w:hAnsi="Courier New" w:hint="default"/>
      </w:rPr>
    </w:lvl>
    <w:lvl w:ilvl="2" w:tplc="04090005" w:tentative="1">
      <w:start w:val="1"/>
      <w:numFmt w:val="bullet"/>
      <w:lvlText w:val=""/>
      <w:lvlJc w:val="left"/>
      <w:pPr>
        <w:ind w:left="25200" w:hanging="360"/>
      </w:pPr>
      <w:rPr>
        <w:rFonts w:ascii="Wingdings" w:hAnsi="Wingdings" w:hint="default"/>
      </w:rPr>
    </w:lvl>
    <w:lvl w:ilvl="3" w:tplc="04090001" w:tentative="1">
      <w:start w:val="1"/>
      <w:numFmt w:val="bullet"/>
      <w:lvlText w:val=""/>
      <w:lvlJc w:val="left"/>
      <w:pPr>
        <w:ind w:left="25920" w:hanging="360"/>
      </w:pPr>
      <w:rPr>
        <w:rFonts w:ascii="Symbol" w:hAnsi="Symbol" w:hint="default"/>
      </w:rPr>
    </w:lvl>
    <w:lvl w:ilvl="4" w:tplc="04090003" w:tentative="1">
      <w:start w:val="1"/>
      <w:numFmt w:val="bullet"/>
      <w:lvlText w:val="o"/>
      <w:lvlJc w:val="left"/>
      <w:pPr>
        <w:ind w:left="26640" w:hanging="360"/>
      </w:pPr>
      <w:rPr>
        <w:rFonts w:ascii="Courier New" w:hAnsi="Courier New" w:hint="default"/>
      </w:rPr>
    </w:lvl>
    <w:lvl w:ilvl="5" w:tplc="04090005" w:tentative="1">
      <w:start w:val="1"/>
      <w:numFmt w:val="bullet"/>
      <w:lvlText w:val=""/>
      <w:lvlJc w:val="left"/>
      <w:pPr>
        <w:ind w:left="27360" w:hanging="360"/>
      </w:pPr>
      <w:rPr>
        <w:rFonts w:ascii="Wingdings" w:hAnsi="Wingdings" w:hint="default"/>
      </w:rPr>
    </w:lvl>
    <w:lvl w:ilvl="6" w:tplc="04090001" w:tentative="1">
      <w:start w:val="1"/>
      <w:numFmt w:val="bullet"/>
      <w:lvlText w:val=""/>
      <w:lvlJc w:val="left"/>
      <w:pPr>
        <w:ind w:left="28080" w:hanging="360"/>
      </w:pPr>
      <w:rPr>
        <w:rFonts w:ascii="Symbol" w:hAnsi="Symbol" w:hint="default"/>
      </w:rPr>
    </w:lvl>
    <w:lvl w:ilvl="7" w:tplc="04090003" w:tentative="1">
      <w:start w:val="1"/>
      <w:numFmt w:val="bullet"/>
      <w:lvlText w:val="o"/>
      <w:lvlJc w:val="left"/>
      <w:pPr>
        <w:ind w:left="28800" w:hanging="360"/>
      </w:pPr>
      <w:rPr>
        <w:rFonts w:ascii="Courier New" w:hAnsi="Courier New" w:hint="default"/>
      </w:rPr>
    </w:lvl>
    <w:lvl w:ilvl="8" w:tplc="04090005" w:tentative="1">
      <w:start w:val="1"/>
      <w:numFmt w:val="bullet"/>
      <w:lvlText w:val=""/>
      <w:lvlJc w:val="left"/>
      <w:pPr>
        <w:ind w:left="29520" w:hanging="360"/>
      </w:pPr>
      <w:rPr>
        <w:rFonts w:ascii="Wingdings" w:hAnsi="Wingdings" w:hint="default"/>
      </w:rPr>
    </w:lvl>
  </w:abstractNum>
  <w:abstractNum w:abstractNumId="56" w15:restartNumberingAfterBreak="0">
    <w:nsid w:val="49190D81"/>
    <w:multiLevelType w:val="multilevel"/>
    <w:tmpl w:val="FFFFFFFF"/>
    <w:lvl w:ilvl="0">
      <w:start w:val="1"/>
      <w:numFmt w:val="decimal"/>
      <w:lvlText w:val="%1."/>
      <w:lvlJc w:val="left"/>
      <w:pPr>
        <w:ind w:left="990" w:hanging="360"/>
      </w:pPr>
      <w:rPr>
        <w:rFonts w:cs="Times New Roman"/>
      </w:rPr>
    </w:lvl>
    <w:lvl w:ilvl="1">
      <w:start w:val="1"/>
      <w:numFmt w:val="decimal"/>
      <w:isLgl/>
      <w:lvlText w:val="%1.%2."/>
      <w:lvlJc w:val="left"/>
      <w:pPr>
        <w:ind w:left="1350" w:hanging="540"/>
      </w:pPr>
      <w:rPr>
        <w:rFonts w:cs="Times New Roman" w:hint="default"/>
      </w:rPr>
    </w:lvl>
    <w:lvl w:ilvl="2">
      <w:start w:val="2"/>
      <w:numFmt w:val="decimal"/>
      <w:isLgl/>
      <w:lvlText w:val="%1.%2.%3."/>
      <w:lvlJc w:val="left"/>
      <w:pPr>
        <w:ind w:left="1530" w:hanging="720"/>
      </w:pPr>
      <w:rPr>
        <w:rFonts w:cs="Times New Roman" w:hint="default"/>
      </w:rPr>
    </w:lvl>
    <w:lvl w:ilvl="3">
      <w:start w:val="1"/>
      <w:numFmt w:val="decimal"/>
      <w:isLgl/>
      <w:lvlText w:val="%1.%2.%3.%4."/>
      <w:lvlJc w:val="left"/>
      <w:pPr>
        <w:ind w:left="1530" w:hanging="720"/>
      </w:pPr>
      <w:rPr>
        <w:rFonts w:cs="Times New Roman" w:hint="default"/>
      </w:rPr>
    </w:lvl>
    <w:lvl w:ilvl="4">
      <w:start w:val="1"/>
      <w:numFmt w:val="decimal"/>
      <w:isLgl/>
      <w:lvlText w:val="%1.%2.%3.%4.%5."/>
      <w:lvlJc w:val="left"/>
      <w:pPr>
        <w:ind w:left="1890" w:hanging="1080"/>
      </w:pPr>
      <w:rPr>
        <w:rFonts w:cs="Times New Roman" w:hint="default"/>
      </w:rPr>
    </w:lvl>
    <w:lvl w:ilvl="5">
      <w:start w:val="1"/>
      <w:numFmt w:val="decimal"/>
      <w:isLgl/>
      <w:lvlText w:val="%1.%2.%3.%4.%5.%6."/>
      <w:lvlJc w:val="left"/>
      <w:pPr>
        <w:ind w:left="1890" w:hanging="1080"/>
      </w:pPr>
      <w:rPr>
        <w:rFonts w:cs="Times New Roman" w:hint="default"/>
      </w:rPr>
    </w:lvl>
    <w:lvl w:ilvl="6">
      <w:start w:val="1"/>
      <w:numFmt w:val="decimal"/>
      <w:isLgl/>
      <w:lvlText w:val="%1.%2.%3.%4.%5.%6.%7."/>
      <w:lvlJc w:val="left"/>
      <w:pPr>
        <w:ind w:left="2250" w:hanging="1440"/>
      </w:pPr>
      <w:rPr>
        <w:rFonts w:cs="Times New Roman" w:hint="default"/>
      </w:rPr>
    </w:lvl>
    <w:lvl w:ilvl="7">
      <w:start w:val="1"/>
      <w:numFmt w:val="decimal"/>
      <w:isLgl/>
      <w:lvlText w:val="%1.%2.%3.%4.%5.%6.%7.%8."/>
      <w:lvlJc w:val="left"/>
      <w:pPr>
        <w:ind w:left="2250" w:hanging="1440"/>
      </w:pPr>
      <w:rPr>
        <w:rFonts w:cs="Times New Roman" w:hint="default"/>
      </w:rPr>
    </w:lvl>
    <w:lvl w:ilvl="8">
      <w:start w:val="1"/>
      <w:numFmt w:val="decimal"/>
      <w:isLgl/>
      <w:lvlText w:val="%1.%2.%3.%4.%5.%6.%7.%8.%9."/>
      <w:lvlJc w:val="left"/>
      <w:pPr>
        <w:ind w:left="2610" w:hanging="1800"/>
      </w:pPr>
      <w:rPr>
        <w:rFonts w:cs="Times New Roman" w:hint="default"/>
      </w:rPr>
    </w:lvl>
  </w:abstractNum>
  <w:abstractNum w:abstractNumId="57" w15:restartNumberingAfterBreak="0">
    <w:nsid w:val="4ADC2E63"/>
    <w:multiLevelType w:val="multilevel"/>
    <w:tmpl w:val="FFFFFFFF"/>
    <w:lvl w:ilvl="0">
      <w:start w:val="4"/>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1"/>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58" w15:restartNumberingAfterBreak="0">
    <w:nsid w:val="4AEB6B00"/>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AB5D91"/>
    <w:multiLevelType w:val="multilevel"/>
    <w:tmpl w:val="FFFFFFFF"/>
    <w:lvl w:ilvl="0">
      <w:start w:val="1"/>
      <w:numFmt w:val="bullet"/>
      <w:lvlText w:val=""/>
      <w:lvlJc w:val="left"/>
      <w:pPr>
        <w:ind w:left="769" w:hanging="332"/>
      </w:pPr>
      <w:rPr>
        <w:rFonts w:ascii="Symbol" w:hAnsi="Symbol" w:hint="default"/>
        <w:b w:val="0"/>
        <w:color w:val="161C1D"/>
        <w:w w:val="106"/>
        <w:sz w:val="20"/>
      </w:rPr>
    </w:lvl>
    <w:lvl w:ilvl="1">
      <w:numFmt w:val="bullet"/>
      <w:lvlText w:val="•"/>
      <w:lvlJc w:val="left"/>
      <w:pPr>
        <w:ind w:left="1612" w:hanging="332"/>
      </w:pPr>
    </w:lvl>
    <w:lvl w:ilvl="2">
      <w:numFmt w:val="bullet"/>
      <w:lvlText w:val="•"/>
      <w:lvlJc w:val="left"/>
      <w:pPr>
        <w:ind w:left="2464" w:hanging="332"/>
      </w:pPr>
    </w:lvl>
    <w:lvl w:ilvl="3">
      <w:numFmt w:val="bullet"/>
      <w:lvlText w:val="•"/>
      <w:lvlJc w:val="left"/>
      <w:pPr>
        <w:ind w:left="3316" w:hanging="332"/>
      </w:pPr>
    </w:lvl>
    <w:lvl w:ilvl="4">
      <w:numFmt w:val="bullet"/>
      <w:lvlText w:val="•"/>
      <w:lvlJc w:val="left"/>
      <w:pPr>
        <w:ind w:left="4168" w:hanging="332"/>
      </w:pPr>
    </w:lvl>
    <w:lvl w:ilvl="5">
      <w:numFmt w:val="bullet"/>
      <w:lvlText w:val="•"/>
      <w:lvlJc w:val="left"/>
      <w:pPr>
        <w:ind w:left="5020" w:hanging="332"/>
      </w:pPr>
    </w:lvl>
    <w:lvl w:ilvl="6">
      <w:numFmt w:val="bullet"/>
      <w:lvlText w:val="•"/>
      <w:lvlJc w:val="left"/>
      <w:pPr>
        <w:ind w:left="5872" w:hanging="332"/>
      </w:pPr>
    </w:lvl>
    <w:lvl w:ilvl="7">
      <w:numFmt w:val="bullet"/>
      <w:lvlText w:val="•"/>
      <w:lvlJc w:val="left"/>
      <w:pPr>
        <w:ind w:left="6724" w:hanging="332"/>
      </w:pPr>
    </w:lvl>
    <w:lvl w:ilvl="8">
      <w:numFmt w:val="bullet"/>
      <w:lvlText w:val="•"/>
      <w:lvlJc w:val="left"/>
      <w:pPr>
        <w:ind w:left="7576" w:hanging="332"/>
      </w:pPr>
    </w:lvl>
  </w:abstractNum>
  <w:abstractNum w:abstractNumId="60" w15:restartNumberingAfterBreak="0">
    <w:nsid w:val="4E14279A"/>
    <w:multiLevelType w:val="hybridMultilevel"/>
    <w:tmpl w:val="FFFFFFFF"/>
    <w:lvl w:ilvl="0" w:tplc="0B2ABD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4262B6"/>
    <w:multiLevelType w:val="hybridMultilevel"/>
    <w:tmpl w:val="FFFFFFFF"/>
    <w:lvl w:ilvl="0" w:tplc="D3EA62AE">
      <w:start w:val="1"/>
      <w:numFmt w:val="decimal"/>
      <w:lvlText w:val="%1.1"/>
      <w:lvlJc w:val="left"/>
      <w:pPr>
        <w:ind w:left="720" w:hanging="360"/>
      </w:pPr>
      <w:rPr>
        <w:rFonts w:cs="Times New Roman" w:hint="default"/>
      </w:rPr>
    </w:lvl>
    <w:lvl w:ilvl="1" w:tplc="4E1265EA">
      <w:start w:val="1"/>
      <w:numFmt w:val="decimal"/>
      <w:lvlText w:val="%2)"/>
      <w:lvlJc w:val="left"/>
      <w:pPr>
        <w:ind w:left="1530" w:hanging="45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50B16229"/>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51DF1813"/>
    <w:multiLevelType w:val="hybridMultilevel"/>
    <w:tmpl w:val="FFFFFFFF"/>
    <w:lvl w:ilvl="0" w:tplc="FFFFFFFF">
      <w:start w:val="1"/>
      <w:numFmt w:val="bullet"/>
      <w:lvlText w:val="-"/>
      <w:lvlJc w:val="left"/>
      <w:pPr>
        <w:ind w:left="1170" w:hanging="360"/>
      </w:pPr>
      <w:rPr>
        <w:rFonts w:ascii="Symbol" w:hAnsi="Symbol" w:hint="default"/>
        <w:color w:val="auto"/>
        <w:sz w:val="18"/>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4" w15:restartNumberingAfterBreak="0">
    <w:nsid w:val="52B47B2F"/>
    <w:multiLevelType w:val="hybridMultilevel"/>
    <w:tmpl w:val="FFFFFFFF"/>
    <w:lvl w:ilvl="0" w:tplc="CFB87A28">
      <w:start w:val="1"/>
      <w:numFmt w:val="bullet"/>
      <w:lvlText w:val=""/>
      <w:lvlJc w:val="left"/>
      <w:pPr>
        <w:ind w:left="720" w:hanging="360"/>
      </w:pPr>
      <w:rPr>
        <w:rFonts w:ascii="Symbol" w:hAnsi="Symbol" w:hint="default"/>
      </w:rPr>
    </w:lvl>
    <w:lvl w:ilvl="1" w:tplc="B950D198">
      <w:start w:val="13"/>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C34BA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4C67E11"/>
    <w:multiLevelType w:val="multilevel"/>
    <w:tmpl w:val="FFFFFFFF"/>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15:restartNumberingAfterBreak="0">
    <w:nsid w:val="57C722C9"/>
    <w:multiLevelType w:val="hybridMultilevel"/>
    <w:tmpl w:val="FFFFFFFF"/>
    <w:lvl w:ilvl="0" w:tplc="00000001">
      <w:start w:val="22"/>
      <w:numFmt w:val="bullet"/>
      <w:lvlText w:val="-"/>
      <w:lvlJc w:val="left"/>
      <w:pPr>
        <w:ind w:left="1170" w:hanging="360"/>
      </w:pPr>
      <w:rPr>
        <w:rFonts w:ascii="Times New Roman" w:hAnsi="Times New Roman"/>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8" w15:restartNumberingAfterBreak="0">
    <w:nsid w:val="5C520380"/>
    <w:multiLevelType w:val="hybridMultilevel"/>
    <w:tmpl w:val="FFFFFFFF"/>
    <w:lvl w:ilvl="0" w:tplc="0B2AB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E5C2CB6"/>
    <w:multiLevelType w:val="hybridMultilevel"/>
    <w:tmpl w:val="FFFFFFFF"/>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5F9B05A9"/>
    <w:multiLevelType w:val="hybridMultilevel"/>
    <w:tmpl w:val="1B2E2A00"/>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71" w15:restartNumberingAfterBreak="0">
    <w:nsid w:val="5FAD2799"/>
    <w:multiLevelType w:val="hybridMultilevel"/>
    <w:tmpl w:val="FFFFFFFF"/>
    <w:lvl w:ilvl="0" w:tplc="00000013">
      <w:numFmt w:val="bullet"/>
      <w:lvlText w:val="-"/>
      <w:lvlJc w:val="left"/>
      <w:pPr>
        <w:ind w:left="720" w:hanging="360"/>
      </w:pPr>
      <w:rPr>
        <w:rFonts w:ascii="Arial" w:hAnsi="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1774F29"/>
    <w:multiLevelType w:val="multilevel"/>
    <w:tmpl w:val="FFFFFFFF"/>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73" w15:restartNumberingAfterBreak="0">
    <w:nsid w:val="65A06BE1"/>
    <w:multiLevelType w:val="multilevel"/>
    <w:tmpl w:val="FFFFFFFF"/>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4" w15:restartNumberingAfterBreak="0">
    <w:nsid w:val="68320959"/>
    <w:multiLevelType w:val="multilevel"/>
    <w:tmpl w:val="FFFFFFF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color w:val="auto"/>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5" w15:restartNumberingAfterBreak="0">
    <w:nsid w:val="6A9116A9"/>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6AFE62AD"/>
    <w:multiLevelType w:val="multilevel"/>
    <w:tmpl w:val="FFFFFFFF"/>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7" w15:restartNumberingAfterBreak="0">
    <w:nsid w:val="6CDB537B"/>
    <w:multiLevelType w:val="hybridMultilevel"/>
    <w:tmpl w:val="FFFFFFFF"/>
    <w:lvl w:ilvl="0" w:tplc="3CC837BE">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DCB45A7"/>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6F4B6D3F"/>
    <w:multiLevelType w:val="hybridMultilevel"/>
    <w:tmpl w:val="FFFFFFFF"/>
    <w:lvl w:ilvl="0" w:tplc="080E4474">
      <w:start w:val="4"/>
      <w:numFmt w:val="bullet"/>
      <w:lvlText w:val="-"/>
      <w:lvlJc w:val="left"/>
      <w:pPr>
        <w:ind w:left="720" w:hanging="360"/>
      </w:pPr>
      <w:rPr>
        <w:rFonts w:ascii="Yu L Helvetica" w:eastAsia="Times New Roman" w:hAnsi="Yu L Helvetica" w:hint="default"/>
        <w:sz w:val="22"/>
      </w:rPr>
    </w:lvl>
    <w:lvl w:ilvl="1" w:tplc="11FA1AC2">
      <w:numFmt w:val="bullet"/>
      <w:lvlText w:val=""/>
      <w:lvlJc w:val="left"/>
      <w:pPr>
        <w:ind w:left="1440" w:hanging="360"/>
      </w:pPr>
      <w:rPr>
        <w:rFonts w:ascii="Symbol" w:eastAsia="Times New Roman"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5E5779"/>
    <w:multiLevelType w:val="multilevel"/>
    <w:tmpl w:val="E4844144"/>
    <w:lvl w:ilvl="0">
      <w:start w:val="1"/>
      <w:numFmt w:val="decimal"/>
      <w:lvlText w:val="1.%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rPr>
    </w:lvl>
    <w:lvl w:ilvl="1">
      <w:start w:val="2"/>
      <w:numFmt w:val="decimal"/>
      <w:lvlText w:val="%1.%2."/>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67A700B"/>
    <w:multiLevelType w:val="hybridMultilevel"/>
    <w:tmpl w:val="FFFFFFFF"/>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15:restartNumberingAfterBreak="0">
    <w:nsid w:val="77194064"/>
    <w:multiLevelType w:val="hybridMultilevel"/>
    <w:tmpl w:val="FFFFFFFF"/>
    <w:lvl w:ilvl="0" w:tplc="CFB87A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6E1049"/>
    <w:multiLevelType w:val="hybridMultilevel"/>
    <w:tmpl w:val="FFFFFFFF"/>
    <w:lvl w:ilvl="0" w:tplc="0B2ABD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7A95C0C"/>
    <w:multiLevelType w:val="hybridMultilevel"/>
    <w:tmpl w:val="FFFFFFFF"/>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9242090"/>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A2F4030"/>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1"/>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87" w15:restartNumberingAfterBreak="0">
    <w:nsid w:val="7B9731E6"/>
    <w:multiLevelType w:val="hybridMultilevel"/>
    <w:tmpl w:val="1B2E2A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7C8247B8"/>
    <w:multiLevelType w:val="hybridMultilevel"/>
    <w:tmpl w:val="FFFFFFFF"/>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num w:numId="1" w16cid:durableId="1777215141">
    <w:abstractNumId w:val="70"/>
  </w:num>
  <w:num w:numId="2" w16cid:durableId="71053524">
    <w:abstractNumId w:val="38"/>
  </w:num>
  <w:num w:numId="3" w16cid:durableId="732970121">
    <w:abstractNumId w:val="80"/>
  </w:num>
  <w:num w:numId="4" w16cid:durableId="1937060321">
    <w:abstractNumId w:val="47"/>
  </w:num>
  <w:num w:numId="5" w16cid:durableId="2006473001">
    <w:abstractNumId w:val="43"/>
  </w:num>
  <w:num w:numId="6" w16cid:durableId="2008442321">
    <w:abstractNumId w:val="41"/>
  </w:num>
  <w:num w:numId="7" w16cid:durableId="959192614">
    <w:abstractNumId w:val="26"/>
  </w:num>
  <w:num w:numId="8" w16cid:durableId="1256399932">
    <w:abstractNumId w:val="78"/>
  </w:num>
  <w:num w:numId="9" w16cid:durableId="7491636">
    <w:abstractNumId w:val="75"/>
  </w:num>
  <w:num w:numId="10" w16cid:durableId="797794380">
    <w:abstractNumId w:val="23"/>
  </w:num>
  <w:num w:numId="11" w16cid:durableId="521482346">
    <w:abstractNumId w:val="48"/>
  </w:num>
  <w:num w:numId="12" w16cid:durableId="167135135">
    <w:abstractNumId w:val="62"/>
  </w:num>
  <w:num w:numId="13" w16cid:durableId="293483420">
    <w:abstractNumId w:val="87"/>
  </w:num>
  <w:num w:numId="14" w16cid:durableId="903686441">
    <w:abstractNumId w:val="14"/>
  </w:num>
  <w:num w:numId="15" w16cid:durableId="328602193">
    <w:abstractNumId w:val="13"/>
  </w:num>
  <w:num w:numId="16" w16cid:durableId="429664399">
    <w:abstractNumId w:val="49"/>
  </w:num>
  <w:num w:numId="17" w16cid:durableId="183941666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43513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625603">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46499598">
    <w:abstractNumId w:val="50"/>
  </w:num>
  <w:num w:numId="21" w16cid:durableId="1122848082">
    <w:abstractNumId w:val="0"/>
  </w:num>
  <w:num w:numId="22" w16cid:durableId="2014064766">
    <w:abstractNumId w:val="55"/>
  </w:num>
  <w:num w:numId="23" w16cid:durableId="2119443810">
    <w:abstractNumId w:val="76"/>
  </w:num>
  <w:num w:numId="24" w16cid:durableId="1236628933">
    <w:abstractNumId w:val="20"/>
  </w:num>
  <w:num w:numId="25" w16cid:durableId="1563832978">
    <w:abstractNumId w:val="61"/>
  </w:num>
  <w:num w:numId="26" w16cid:durableId="1030574391">
    <w:abstractNumId w:val="79"/>
  </w:num>
  <w:num w:numId="27" w16cid:durableId="386805531">
    <w:abstractNumId w:val="7"/>
    <w:lvlOverride w:ilvl="0"/>
  </w:num>
  <w:num w:numId="28" w16cid:durableId="2069766664">
    <w:abstractNumId w:val="1"/>
  </w:num>
  <w:num w:numId="29" w16cid:durableId="1244877172">
    <w:abstractNumId w:val="72"/>
  </w:num>
  <w:num w:numId="30" w16cid:durableId="202982912">
    <w:abstractNumId w:val="63"/>
  </w:num>
  <w:num w:numId="31" w16cid:durableId="1123305426">
    <w:abstractNumId w:val="71"/>
  </w:num>
  <w:num w:numId="32" w16cid:durableId="2000227032">
    <w:abstractNumId w:val="31"/>
  </w:num>
  <w:num w:numId="33" w16cid:durableId="1027483002">
    <w:abstractNumId w:val="21"/>
  </w:num>
  <w:num w:numId="34" w16cid:durableId="1778984542">
    <w:abstractNumId w:val="24"/>
  </w:num>
  <w:num w:numId="35" w16cid:durableId="199704227">
    <w:abstractNumId w:val="15"/>
  </w:num>
  <w:num w:numId="36" w16cid:durableId="1124881666">
    <w:abstractNumId w:val="74"/>
  </w:num>
  <w:num w:numId="37" w16cid:durableId="1669820331">
    <w:abstractNumId w:val="73"/>
  </w:num>
  <w:num w:numId="38" w16cid:durableId="843520976">
    <w:abstractNumId w:val="37"/>
  </w:num>
  <w:num w:numId="39" w16cid:durableId="1023479342">
    <w:abstractNumId w:val="77"/>
  </w:num>
  <w:num w:numId="40" w16cid:durableId="863834060">
    <w:abstractNumId w:val="56"/>
  </w:num>
  <w:num w:numId="41" w16cid:durableId="796218184">
    <w:abstractNumId w:val="68"/>
  </w:num>
  <w:num w:numId="42" w16cid:durableId="814683665">
    <w:abstractNumId w:val="36"/>
  </w:num>
  <w:num w:numId="43" w16cid:durableId="989868156">
    <w:abstractNumId w:val="22"/>
  </w:num>
  <w:num w:numId="44" w16cid:durableId="1381981277">
    <w:abstractNumId w:val="28"/>
  </w:num>
  <w:num w:numId="45" w16cid:durableId="671644673">
    <w:abstractNumId w:val="52"/>
  </w:num>
  <w:num w:numId="46" w16cid:durableId="14313218">
    <w:abstractNumId w:val="53"/>
  </w:num>
  <w:num w:numId="47" w16cid:durableId="275792817">
    <w:abstractNumId w:val="32"/>
  </w:num>
  <w:num w:numId="48" w16cid:durableId="662467614">
    <w:abstractNumId w:val="46"/>
  </w:num>
  <w:num w:numId="49" w16cid:durableId="100222463">
    <w:abstractNumId w:val="64"/>
  </w:num>
  <w:num w:numId="50" w16cid:durableId="334917838">
    <w:abstractNumId w:val="82"/>
  </w:num>
  <w:num w:numId="51" w16cid:durableId="1507554164">
    <w:abstractNumId w:val="86"/>
  </w:num>
  <w:num w:numId="52" w16cid:durableId="1802261837">
    <w:abstractNumId w:val="57"/>
  </w:num>
  <w:num w:numId="53" w16cid:durableId="800654066">
    <w:abstractNumId w:val="27"/>
  </w:num>
  <w:num w:numId="54" w16cid:durableId="655109928">
    <w:abstractNumId w:val="33"/>
  </w:num>
  <w:num w:numId="55" w16cid:durableId="1299068513">
    <w:abstractNumId w:val="66"/>
  </w:num>
  <w:num w:numId="56" w16cid:durableId="1830976200">
    <w:abstractNumId w:val="40"/>
  </w:num>
  <w:num w:numId="57" w16cid:durableId="642930638">
    <w:abstractNumId w:val="4"/>
  </w:num>
  <w:num w:numId="58" w16cid:durableId="840436734">
    <w:abstractNumId w:val="5"/>
  </w:num>
  <w:num w:numId="59" w16cid:durableId="1283611987">
    <w:abstractNumId w:val="6"/>
  </w:num>
  <w:num w:numId="60" w16cid:durableId="1970042723">
    <w:abstractNumId w:val="7"/>
  </w:num>
  <w:num w:numId="61" w16cid:durableId="1954358590">
    <w:abstractNumId w:val="8"/>
  </w:num>
  <w:num w:numId="62" w16cid:durableId="2126347958">
    <w:abstractNumId w:val="9"/>
  </w:num>
  <w:num w:numId="63" w16cid:durableId="1496653745">
    <w:abstractNumId w:val="10"/>
  </w:num>
  <w:num w:numId="64" w16cid:durableId="1880701098">
    <w:abstractNumId w:val="12"/>
  </w:num>
  <w:num w:numId="65" w16cid:durableId="370764125">
    <w:abstractNumId w:val="17"/>
  </w:num>
  <w:num w:numId="66" w16cid:durableId="1650161841">
    <w:abstractNumId w:val="2"/>
  </w:num>
  <w:num w:numId="67" w16cid:durableId="4942901">
    <w:abstractNumId w:val="67"/>
  </w:num>
  <w:num w:numId="68" w16cid:durableId="137962585">
    <w:abstractNumId w:val="29"/>
  </w:num>
  <w:num w:numId="69" w16cid:durableId="776490669">
    <w:abstractNumId w:val="16"/>
  </w:num>
  <w:num w:numId="70" w16cid:durableId="2058774280">
    <w:abstractNumId w:val="85"/>
  </w:num>
  <w:num w:numId="71" w16cid:durableId="2057923404">
    <w:abstractNumId w:val="45"/>
  </w:num>
  <w:num w:numId="72" w16cid:durableId="352922498">
    <w:abstractNumId w:val="58"/>
  </w:num>
  <w:num w:numId="73" w16cid:durableId="1154643884">
    <w:abstractNumId w:val="30"/>
  </w:num>
  <w:num w:numId="74" w16cid:durableId="1333296308">
    <w:abstractNumId w:val="81"/>
  </w:num>
  <w:num w:numId="75" w16cid:durableId="1469471882">
    <w:abstractNumId w:val="83"/>
  </w:num>
  <w:num w:numId="76" w16cid:durableId="1460567374">
    <w:abstractNumId w:val="51"/>
  </w:num>
  <w:num w:numId="77" w16cid:durableId="1558006735">
    <w:abstractNumId w:val="25"/>
  </w:num>
  <w:num w:numId="78" w16cid:durableId="411656904">
    <w:abstractNumId w:val="59"/>
  </w:num>
  <w:num w:numId="79" w16cid:durableId="1833985966">
    <w:abstractNumId w:val="35"/>
  </w:num>
  <w:num w:numId="80" w16cid:durableId="1486317344">
    <w:abstractNumId w:val="19"/>
  </w:num>
  <w:num w:numId="81" w16cid:durableId="1995991179">
    <w:abstractNumId w:val="18"/>
  </w:num>
  <w:num w:numId="82" w16cid:durableId="2002197619">
    <w:abstractNumId w:val="60"/>
  </w:num>
  <w:num w:numId="83" w16cid:durableId="464585163">
    <w:abstractNumId w:val="54"/>
  </w:num>
  <w:num w:numId="84" w16cid:durableId="1911039787">
    <w:abstractNumId w:val="65"/>
  </w:num>
  <w:num w:numId="85" w16cid:durableId="1526479049">
    <w:abstractNumId w:val="42"/>
  </w:num>
  <w:num w:numId="86" w16cid:durableId="1144279365">
    <w:abstractNumId w:val="84"/>
  </w:num>
  <w:num w:numId="87" w16cid:durableId="59451187">
    <w:abstractNumId w:val="69"/>
  </w:num>
  <w:num w:numId="88" w16cid:durableId="436946563">
    <w:abstractNumId w:val="3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90E"/>
    <w:rsid w:val="000001E3"/>
    <w:rsid w:val="00002D79"/>
    <w:rsid w:val="000031EE"/>
    <w:rsid w:val="000033C6"/>
    <w:rsid w:val="000054F2"/>
    <w:rsid w:val="000106D1"/>
    <w:rsid w:val="00010EAE"/>
    <w:rsid w:val="000113D6"/>
    <w:rsid w:val="00012AF5"/>
    <w:rsid w:val="00014CE2"/>
    <w:rsid w:val="00015A00"/>
    <w:rsid w:val="000266EB"/>
    <w:rsid w:val="000268AF"/>
    <w:rsid w:val="00027425"/>
    <w:rsid w:val="00030F65"/>
    <w:rsid w:val="0003297B"/>
    <w:rsid w:val="00033128"/>
    <w:rsid w:val="0003317F"/>
    <w:rsid w:val="00033F7A"/>
    <w:rsid w:val="0004051A"/>
    <w:rsid w:val="00041757"/>
    <w:rsid w:val="00042D96"/>
    <w:rsid w:val="00043991"/>
    <w:rsid w:val="00045EC2"/>
    <w:rsid w:val="00046092"/>
    <w:rsid w:val="0004686F"/>
    <w:rsid w:val="0004741F"/>
    <w:rsid w:val="00052F88"/>
    <w:rsid w:val="00053E01"/>
    <w:rsid w:val="00053FE5"/>
    <w:rsid w:val="00055006"/>
    <w:rsid w:val="000559DA"/>
    <w:rsid w:val="00057B2C"/>
    <w:rsid w:val="000609C3"/>
    <w:rsid w:val="00062AE4"/>
    <w:rsid w:val="00066897"/>
    <w:rsid w:val="00066E2B"/>
    <w:rsid w:val="000701C4"/>
    <w:rsid w:val="00070CF2"/>
    <w:rsid w:val="00070D12"/>
    <w:rsid w:val="00071923"/>
    <w:rsid w:val="00071D10"/>
    <w:rsid w:val="00073186"/>
    <w:rsid w:val="0007449B"/>
    <w:rsid w:val="00074603"/>
    <w:rsid w:val="000756EC"/>
    <w:rsid w:val="0007572E"/>
    <w:rsid w:val="000778C9"/>
    <w:rsid w:val="0008135E"/>
    <w:rsid w:val="00081945"/>
    <w:rsid w:val="00082D25"/>
    <w:rsid w:val="00084779"/>
    <w:rsid w:val="00084A27"/>
    <w:rsid w:val="00085BE9"/>
    <w:rsid w:val="000867D4"/>
    <w:rsid w:val="00090730"/>
    <w:rsid w:val="00092C0F"/>
    <w:rsid w:val="00092DA1"/>
    <w:rsid w:val="00094C22"/>
    <w:rsid w:val="000950E9"/>
    <w:rsid w:val="00096936"/>
    <w:rsid w:val="00096A49"/>
    <w:rsid w:val="0009763A"/>
    <w:rsid w:val="00097BD0"/>
    <w:rsid w:val="000A1F3C"/>
    <w:rsid w:val="000A204D"/>
    <w:rsid w:val="000A2C0B"/>
    <w:rsid w:val="000A4A8E"/>
    <w:rsid w:val="000A5979"/>
    <w:rsid w:val="000A6BA1"/>
    <w:rsid w:val="000A6BFE"/>
    <w:rsid w:val="000B129C"/>
    <w:rsid w:val="000B12F6"/>
    <w:rsid w:val="000B1FB8"/>
    <w:rsid w:val="000B36FC"/>
    <w:rsid w:val="000B40A3"/>
    <w:rsid w:val="000B48A4"/>
    <w:rsid w:val="000B48EB"/>
    <w:rsid w:val="000B4FA5"/>
    <w:rsid w:val="000B557D"/>
    <w:rsid w:val="000B5E5C"/>
    <w:rsid w:val="000B669A"/>
    <w:rsid w:val="000B6D47"/>
    <w:rsid w:val="000B7126"/>
    <w:rsid w:val="000B7AE0"/>
    <w:rsid w:val="000B7C5B"/>
    <w:rsid w:val="000C0E64"/>
    <w:rsid w:val="000C13EB"/>
    <w:rsid w:val="000C1F76"/>
    <w:rsid w:val="000C27F8"/>
    <w:rsid w:val="000C324A"/>
    <w:rsid w:val="000C48B9"/>
    <w:rsid w:val="000C5DFD"/>
    <w:rsid w:val="000C77DA"/>
    <w:rsid w:val="000D0A80"/>
    <w:rsid w:val="000D2A37"/>
    <w:rsid w:val="000D2C3B"/>
    <w:rsid w:val="000D3B6D"/>
    <w:rsid w:val="000D417F"/>
    <w:rsid w:val="000D696C"/>
    <w:rsid w:val="000D7D0A"/>
    <w:rsid w:val="000E1888"/>
    <w:rsid w:val="000E1DC6"/>
    <w:rsid w:val="000E21BA"/>
    <w:rsid w:val="000E22B1"/>
    <w:rsid w:val="000E2FCF"/>
    <w:rsid w:val="000E47A0"/>
    <w:rsid w:val="000E4FA3"/>
    <w:rsid w:val="000E4FE4"/>
    <w:rsid w:val="000E6366"/>
    <w:rsid w:val="000E64BC"/>
    <w:rsid w:val="000E6A18"/>
    <w:rsid w:val="000F1568"/>
    <w:rsid w:val="000F2307"/>
    <w:rsid w:val="000F42BC"/>
    <w:rsid w:val="000F48DF"/>
    <w:rsid w:val="000F504B"/>
    <w:rsid w:val="000F7378"/>
    <w:rsid w:val="000F7CF8"/>
    <w:rsid w:val="0010073D"/>
    <w:rsid w:val="001007D3"/>
    <w:rsid w:val="001021A5"/>
    <w:rsid w:val="00102395"/>
    <w:rsid w:val="001033A0"/>
    <w:rsid w:val="00103447"/>
    <w:rsid w:val="001062CE"/>
    <w:rsid w:val="00106ECE"/>
    <w:rsid w:val="001117AD"/>
    <w:rsid w:val="00112A95"/>
    <w:rsid w:val="00115B1F"/>
    <w:rsid w:val="00116955"/>
    <w:rsid w:val="00116CCB"/>
    <w:rsid w:val="00117CFA"/>
    <w:rsid w:val="00117D24"/>
    <w:rsid w:val="00120298"/>
    <w:rsid w:val="001225E0"/>
    <w:rsid w:val="001229A9"/>
    <w:rsid w:val="00122B86"/>
    <w:rsid w:val="001267AC"/>
    <w:rsid w:val="00127942"/>
    <w:rsid w:val="0013015D"/>
    <w:rsid w:val="00130AA3"/>
    <w:rsid w:val="001320C4"/>
    <w:rsid w:val="00132138"/>
    <w:rsid w:val="001327E8"/>
    <w:rsid w:val="00133E8D"/>
    <w:rsid w:val="001351D8"/>
    <w:rsid w:val="00135E8B"/>
    <w:rsid w:val="00140BD1"/>
    <w:rsid w:val="001415E2"/>
    <w:rsid w:val="001417D8"/>
    <w:rsid w:val="00142017"/>
    <w:rsid w:val="0014239A"/>
    <w:rsid w:val="00142E5F"/>
    <w:rsid w:val="001438F3"/>
    <w:rsid w:val="00144C84"/>
    <w:rsid w:val="00144C89"/>
    <w:rsid w:val="00144FB5"/>
    <w:rsid w:val="00146BF9"/>
    <w:rsid w:val="00146D1A"/>
    <w:rsid w:val="00147900"/>
    <w:rsid w:val="00147973"/>
    <w:rsid w:val="00150D5C"/>
    <w:rsid w:val="00152301"/>
    <w:rsid w:val="0015280F"/>
    <w:rsid w:val="001530AE"/>
    <w:rsid w:val="00153798"/>
    <w:rsid w:val="0015386D"/>
    <w:rsid w:val="001538CF"/>
    <w:rsid w:val="00153BC7"/>
    <w:rsid w:val="00153E9F"/>
    <w:rsid w:val="001546EC"/>
    <w:rsid w:val="00154731"/>
    <w:rsid w:val="00154B79"/>
    <w:rsid w:val="00156AE2"/>
    <w:rsid w:val="00160261"/>
    <w:rsid w:val="00162A08"/>
    <w:rsid w:val="00162E99"/>
    <w:rsid w:val="001637AB"/>
    <w:rsid w:val="00163999"/>
    <w:rsid w:val="0016584A"/>
    <w:rsid w:val="00167390"/>
    <w:rsid w:val="00167610"/>
    <w:rsid w:val="001679CC"/>
    <w:rsid w:val="0017289D"/>
    <w:rsid w:val="001728E2"/>
    <w:rsid w:val="00172AF2"/>
    <w:rsid w:val="00173AC7"/>
    <w:rsid w:val="00177AD9"/>
    <w:rsid w:val="001801B6"/>
    <w:rsid w:val="00180C41"/>
    <w:rsid w:val="00181390"/>
    <w:rsid w:val="00181E8A"/>
    <w:rsid w:val="0018307F"/>
    <w:rsid w:val="0018453B"/>
    <w:rsid w:val="001854E2"/>
    <w:rsid w:val="00185C32"/>
    <w:rsid w:val="0018610B"/>
    <w:rsid w:val="00191A71"/>
    <w:rsid w:val="00191CD5"/>
    <w:rsid w:val="00194694"/>
    <w:rsid w:val="0019693F"/>
    <w:rsid w:val="00196997"/>
    <w:rsid w:val="00196B05"/>
    <w:rsid w:val="001A0177"/>
    <w:rsid w:val="001A168B"/>
    <w:rsid w:val="001A1883"/>
    <w:rsid w:val="001A24DD"/>
    <w:rsid w:val="001A25C5"/>
    <w:rsid w:val="001A2C9C"/>
    <w:rsid w:val="001A3363"/>
    <w:rsid w:val="001A4ECE"/>
    <w:rsid w:val="001A50C9"/>
    <w:rsid w:val="001A6388"/>
    <w:rsid w:val="001B003A"/>
    <w:rsid w:val="001B13FE"/>
    <w:rsid w:val="001B1DBA"/>
    <w:rsid w:val="001B2343"/>
    <w:rsid w:val="001B3DDE"/>
    <w:rsid w:val="001B5563"/>
    <w:rsid w:val="001B5B8A"/>
    <w:rsid w:val="001B7AD9"/>
    <w:rsid w:val="001B7B05"/>
    <w:rsid w:val="001C146C"/>
    <w:rsid w:val="001C2147"/>
    <w:rsid w:val="001C69D9"/>
    <w:rsid w:val="001D09E8"/>
    <w:rsid w:val="001D0D23"/>
    <w:rsid w:val="001D22E7"/>
    <w:rsid w:val="001D2705"/>
    <w:rsid w:val="001D28BE"/>
    <w:rsid w:val="001D2F17"/>
    <w:rsid w:val="001D5093"/>
    <w:rsid w:val="001D5D0A"/>
    <w:rsid w:val="001D6105"/>
    <w:rsid w:val="001D7FEB"/>
    <w:rsid w:val="001E172C"/>
    <w:rsid w:val="001E1F92"/>
    <w:rsid w:val="001E452D"/>
    <w:rsid w:val="001E50CD"/>
    <w:rsid w:val="001E5738"/>
    <w:rsid w:val="001E5D34"/>
    <w:rsid w:val="001E7126"/>
    <w:rsid w:val="001E7512"/>
    <w:rsid w:val="001F0EA4"/>
    <w:rsid w:val="001F1F06"/>
    <w:rsid w:val="001F470A"/>
    <w:rsid w:val="001F54FE"/>
    <w:rsid w:val="00200E0F"/>
    <w:rsid w:val="0020271F"/>
    <w:rsid w:val="00203CA3"/>
    <w:rsid w:val="00204936"/>
    <w:rsid w:val="002071E6"/>
    <w:rsid w:val="00212591"/>
    <w:rsid w:val="00215183"/>
    <w:rsid w:val="00215954"/>
    <w:rsid w:val="00221CBF"/>
    <w:rsid w:val="00221F9F"/>
    <w:rsid w:val="002227F9"/>
    <w:rsid w:val="002246E5"/>
    <w:rsid w:val="0022707E"/>
    <w:rsid w:val="00227623"/>
    <w:rsid w:val="00231556"/>
    <w:rsid w:val="00232E29"/>
    <w:rsid w:val="00233D60"/>
    <w:rsid w:val="0023452D"/>
    <w:rsid w:val="00234BCF"/>
    <w:rsid w:val="00236D06"/>
    <w:rsid w:val="00240B9D"/>
    <w:rsid w:val="00242856"/>
    <w:rsid w:val="002430A8"/>
    <w:rsid w:val="00244E40"/>
    <w:rsid w:val="00245882"/>
    <w:rsid w:val="002503CE"/>
    <w:rsid w:val="0025288F"/>
    <w:rsid w:val="002563E0"/>
    <w:rsid w:val="00256492"/>
    <w:rsid w:val="002564A2"/>
    <w:rsid w:val="00256C00"/>
    <w:rsid w:val="00256ED5"/>
    <w:rsid w:val="002637AB"/>
    <w:rsid w:val="00266813"/>
    <w:rsid w:val="002676A2"/>
    <w:rsid w:val="00270854"/>
    <w:rsid w:val="0027093E"/>
    <w:rsid w:val="00270EBB"/>
    <w:rsid w:val="00272CA0"/>
    <w:rsid w:val="00275D1E"/>
    <w:rsid w:val="00275E22"/>
    <w:rsid w:val="0027790C"/>
    <w:rsid w:val="0028259C"/>
    <w:rsid w:val="00284ED2"/>
    <w:rsid w:val="00285078"/>
    <w:rsid w:val="002867EF"/>
    <w:rsid w:val="00291898"/>
    <w:rsid w:val="00293F1D"/>
    <w:rsid w:val="0029742E"/>
    <w:rsid w:val="00297539"/>
    <w:rsid w:val="00297A3D"/>
    <w:rsid w:val="002A0C39"/>
    <w:rsid w:val="002A144B"/>
    <w:rsid w:val="002A210A"/>
    <w:rsid w:val="002A2210"/>
    <w:rsid w:val="002A2B78"/>
    <w:rsid w:val="002A33C2"/>
    <w:rsid w:val="002A3B05"/>
    <w:rsid w:val="002A3D17"/>
    <w:rsid w:val="002A428D"/>
    <w:rsid w:val="002A48C5"/>
    <w:rsid w:val="002A49E0"/>
    <w:rsid w:val="002A4B8B"/>
    <w:rsid w:val="002A6B75"/>
    <w:rsid w:val="002B1AB4"/>
    <w:rsid w:val="002B1D1C"/>
    <w:rsid w:val="002B1EB1"/>
    <w:rsid w:val="002B24EE"/>
    <w:rsid w:val="002B27E7"/>
    <w:rsid w:val="002B2E5D"/>
    <w:rsid w:val="002B5367"/>
    <w:rsid w:val="002B5424"/>
    <w:rsid w:val="002B5F90"/>
    <w:rsid w:val="002B7975"/>
    <w:rsid w:val="002B7D32"/>
    <w:rsid w:val="002B7E6E"/>
    <w:rsid w:val="002C0173"/>
    <w:rsid w:val="002C09FA"/>
    <w:rsid w:val="002C19C3"/>
    <w:rsid w:val="002C4224"/>
    <w:rsid w:val="002C455B"/>
    <w:rsid w:val="002C4DB0"/>
    <w:rsid w:val="002C79B3"/>
    <w:rsid w:val="002C7A35"/>
    <w:rsid w:val="002D0E3A"/>
    <w:rsid w:val="002D2859"/>
    <w:rsid w:val="002D4458"/>
    <w:rsid w:val="002D44C6"/>
    <w:rsid w:val="002D458B"/>
    <w:rsid w:val="002D4AB1"/>
    <w:rsid w:val="002D4FFB"/>
    <w:rsid w:val="002D52FA"/>
    <w:rsid w:val="002D7B4B"/>
    <w:rsid w:val="002E0C5B"/>
    <w:rsid w:val="002E157C"/>
    <w:rsid w:val="002E20C3"/>
    <w:rsid w:val="002E2E99"/>
    <w:rsid w:val="002E3153"/>
    <w:rsid w:val="002E45DD"/>
    <w:rsid w:val="002E5063"/>
    <w:rsid w:val="002E6F87"/>
    <w:rsid w:val="002E6FAD"/>
    <w:rsid w:val="002E7A48"/>
    <w:rsid w:val="002F056B"/>
    <w:rsid w:val="002F1AA5"/>
    <w:rsid w:val="002F2A7A"/>
    <w:rsid w:val="002F32B8"/>
    <w:rsid w:val="002F460E"/>
    <w:rsid w:val="002F5036"/>
    <w:rsid w:val="002F5099"/>
    <w:rsid w:val="002F5699"/>
    <w:rsid w:val="002F6D91"/>
    <w:rsid w:val="003019DD"/>
    <w:rsid w:val="00302A48"/>
    <w:rsid w:val="0030349E"/>
    <w:rsid w:val="003053D0"/>
    <w:rsid w:val="003102A2"/>
    <w:rsid w:val="003128B9"/>
    <w:rsid w:val="00313F0B"/>
    <w:rsid w:val="003145F6"/>
    <w:rsid w:val="00316646"/>
    <w:rsid w:val="003169E9"/>
    <w:rsid w:val="00317080"/>
    <w:rsid w:val="00321537"/>
    <w:rsid w:val="0032156D"/>
    <w:rsid w:val="00321DFA"/>
    <w:rsid w:val="00322E45"/>
    <w:rsid w:val="00323E75"/>
    <w:rsid w:val="003240A4"/>
    <w:rsid w:val="00324E28"/>
    <w:rsid w:val="0032574C"/>
    <w:rsid w:val="003266F4"/>
    <w:rsid w:val="00326D48"/>
    <w:rsid w:val="00330133"/>
    <w:rsid w:val="00331798"/>
    <w:rsid w:val="003320F5"/>
    <w:rsid w:val="00333EB0"/>
    <w:rsid w:val="00335D4E"/>
    <w:rsid w:val="00337678"/>
    <w:rsid w:val="00337A76"/>
    <w:rsid w:val="00342F17"/>
    <w:rsid w:val="00342FAB"/>
    <w:rsid w:val="003461E7"/>
    <w:rsid w:val="003467AE"/>
    <w:rsid w:val="0035017F"/>
    <w:rsid w:val="00350B34"/>
    <w:rsid w:val="00353158"/>
    <w:rsid w:val="003609D0"/>
    <w:rsid w:val="00362E72"/>
    <w:rsid w:val="00363B23"/>
    <w:rsid w:val="00364B49"/>
    <w:rsid w:val="00365998"/>
    <w:rsid w:val="003669A2"/>
    <w:rsid w:val="00367E47"/>
    <w:rsid w:val="00373456"/>
    <w:rsid w:val="00374048"/>
    <w:rsid w:val="0037552D"/>
    <w:rsid w:val="00376B6E"/>
    <w:rsid w:val="00377F85"/>
    <w:rsid w:val="00381CD3"/>
    <w:rsid w:val="0038380F"/>
    <w:rsid w:val="00384934"/>
    <w:rsid w:val="00385391"/>
    <w:rsid w:val="00386C4E"/>
    <w:rsid w:val="00392A08"/>
    <w:rsid w:val="00393290"/>
    <w:rsid w:val="00394024"/>
    <w:rsid w:val="00394151"/>
    <w:rsid w:val="00394436"/>
    <w:rsid w:val="00394E11"/>
    <w:rsid w:val="003967A9"/>
    <w:rsid w:val="00396FC7"/>
    <w:rsid w:val="003974F1"/>
    <w:rsid w:val="003A11D4"/>
    <w:rsid w:val="003A12D8"/>
    <w:rsid w:val="003A649C"/>
    <w:rsid w:val="003A76B7"/>
    <w:rsid w:val="003B0181"/>
    <w:rsid w:val="003B0374"/>
    <w:rsid w:val="003B1142"/>
    <w:rsid w:val="003B2292"/>
    <w:rsid w:val="003B2861"/>
    <w:rsid w:val="003B4B8C"/>
    <w:rsid w:val="003B57AE"/>
    <w:rsid w:val="003B6D36"/>
    <w:rsid w:val="003C1030"/>
    <w:rsid w:val="003C1917"/>
    <w:rsid w:val="003C39D9"/>
    <w:rsid w:val="003C3BE9"/>
    <w:rsid w:val="003C50C9"/>
    <w:rsid w:val="003C60CA"/>
    <w:rsid w:val="003D12CB"/>
    <w:rsid w:val="003D2893"/>
    <w:rsid w:val="003D2C8E"/>
    <w:rsid w:val="003D3149"/>
    <w:rsid w:val="003D378F"/>
    <w:rsid w:val="003D4D5B"/>
    <w:rsid w:val="003D6656"/>
    <w:rsid w:val="003D6761"/>
    <w:rsid w:val="003D67EB"/>
    <w:rsid w:val="003D7973"/>
    <w:rsid w:val="003D7C3E"/>
    <w:rsid w:val="003E1F5B"/>
    <w:rsid w:val="003E21F1"/>
    <w:rsid w:val="003E2E84"/>
    <w:rsid w:val="003E4A42"/>
    <w:rsid w:val="003E4C22"/>
    <w:rsid w:val="003E4F3B"/>
    <w:rsid w:val="003E5F90"/>
    <w:rsid w:val="003F0334"/>
    <w:rsid w:val="003F1009"/>
    <w:rsid w:val="003F1671"/>
    <w:rsid w:val="003F2DB5"/>
    <w:rsid w:val="003F3079"/>
    <w:rsid w:val="003F42EE"/>
    <w:rsid w:val="003F445C"/>
    <w:rsid w:val="003F537F"/>
    <w:rsid w:val="003F59B7"/>
    <w:rsid w:val="003F6755"/>
    <w:rsid w:val="0040108C"/>
    <w:rsid w:val="0040140F"/>
    <w:rsid w:val="004017FE"/>
    <w:rsid w:val="00401DAC"/>
    <w:rsid w:val="00402FB2"/>
    <w:rsid w:val="004058B8"/>
    <w:rsid w:val="004108F1"/>
    <w:rsid w:val="00411091"/>
    <w:rsid w:val="004120C2"/>
    <w:rsid w:val="004143FF"/>
    <w:rsid w:val="0041710C"/>
    <w:rsid w:val="0042423A"/>
    <w:rsid w:val="004246F2"/>
    <w:rsid w:val="004255B9"/>
    <w:rsid w:val="00426DB9"/>
    <w:rsid w:val="004271E1"/>
    <w:rsid w:val="00437B86"/>
    <w:rsid w:val="00440227"/>
    <w:rsid w:val="00440893"/>
    <w:rsid w:val="0044255F"/>
    <w:rsid w:val="00443EDD"/>
    <w:rsid w:val="004440DC"/>
    <w:rsid w:val="00444214"/>
    <w:rsid w:val="00445EC9"/>
    <w:rsid w:val="0044629A"/>
    <w:rsid w:val="00446527"/>
    <w:rsid w:val="00446EA8"/>
    <w:rsid w:val="0045086D"/>
    <w:rsid w:val="00450E5C"/>
    <w:rsid w:val="00450FB4"/>
    <w:rsid w:val="00452568"/>
    <w:rsid w:val="00452C5A"/>
    <w:rsid w:val="004531E6"/>
    <w:rsid w:val="00453572"/>
    <w:rsid w:val="004539E7"/>
    <w:rsid w:val="0045527A"/>
    <w:rsid w:val="0045706F"/>
    <w:rsid w:val="00457BD8"/>
    <w:rsid w:val="00457CE3"/>
    <w:rsid w:val="00460D2A"/>
    <w:rsid w:val="00461CB1"/>
    <w:rsid w:val="00461F10"/>
    <w:rsid w:val="004621D0"/>
    <w:rsid w:val="00462EEA"/>
    <w:rsid w:val="0046475E"/>
    <w:rsid w:val="00464E73"/>
    <w:rsid w:val="00470871"/>
    <w:rsid w:val="00470E47"/>
    <w:rsid w:val="00473832"/>
    <w:rsid w:val="00475F1E"/>
    <w:rsid w:val="00476F4D"/>
    <w:rsid w:val="00477B0F"/>
    <w:rsid w:val="00480A89"/>
    <w:rsid w:val="00482FC8"/>
    <w:rsid w:val="0048302F"/>
    <w:rsid w:val="0048575B"/>
    <w:rsid w:val="00485CD8"/>
    <w:rsid w:val="004876B9"/>
    <w:rsid w:val="00492128"/>
    <w:rsid w:val="0049247E"/>
    <w:rsid w:val="00492F38"/>
    <w:rsid w:val="00496322"/>
    <w:rsid w:val="004A1C9A"/>
    <w:rsid w:val="004A4249"/>
    <w:rsid w:val="004A5A90"/>
    <w:rsid w:val="004A6C24"/>
    <w:rsid w:val="004B09F0"/>
    <w:rsid w:val="004B0DF3"/>
    <w:rsid w:val="004B74F4"/>
    <w:rsid w:val="004B7728"/>
    <w:rsid w:val="004C0F64"/>
    <w:rsid w:val="004C19B1"/>
    <w:rsid w:val="004C2452"/>
    <w:rsid w:val="004C3A5B"/>
    <w:rsid w:val="004C4CAA"/>
    <w:rsid w:val="004C4F6C"/>
    <w:rsid w:val="004C6114"/>
    <w:rsid w:val="004D0B95"/>
    <w:rsid w:val="004D1D20"/>
    <w:rsid w:val="004D3556"/>
    <w:rsid w:val="004D435E"/>
    <w:rsid w:val="004D4459"/>
    <w:rsid w:val="004D64B1"/>
    <w:rsid w:val="004D767A"/>
    <w:rsid w:val="004E0A4E"/>
    <w:rsid w:val="004E0C4A"/>
    <w:rsid w:val="004E1E56"/>
    <w:rsid w:val="004E20B5"/>
    <w:rsid w:val="004E2457"/>
    <w:rsid w:val="004E7F3D"/>
    <w:rsid w:val="004F0A05"/>
    <w:rsid w:val="004F0A5A"/>
    <w:rsid w:val="004F15BF"/>
    <w:rsid w:val="004F244B"/>
    <w:rsid w:val="004F3233"/>
    <w:rsid w:val="004F3695"/>
    <w:rsid w:val="004F4082"/>
    <w:rsid w:val="004F625C"/>
    <w:rsid w:val="004F7FCA"/>
    <w:rsid w:val="005003FC"/>
    <w:rsid w:val="00500C9C"/>
    <w:rsid w:val="00500F2B"/>
    <w:rsid w:val="005020A2"/>
    <w:rsid w:val="00502E60"/>
    <w:rsid w:val="0050487D"/>
    <w:rsid w:val="005054DD"/>
    <w:rsid w:val="00506EB1"/>
    <w:rsid w:val="0050757E"/>
    <w:rsid w:val="00510196"/>
    <w:rsid w:val="0051023D"/>
    <w:rsid w:val="005103D2"/>
    <w:rsid w:val="00510DAA"/>
    <w:rsid w:val="005115C6"/>
    <w:rsid w:val="00513309"/>
    <w:rsid w:val="00513B38"/>
    <w:rsid w:val="0051440B"/>
    <w:rsid w:val="00514587"/>
    <w:rsid w:val="00514F4B"/>
    <w:rsid w:val="005156DF"/>
    <w:rsid w:val="00517E2D"/>
    <w:rsid w:val="00520F94"/>
    <w:rsid w:val="00523A93"/>
    <w:rsid w:val="00524695"/>
    <w:rsid w:val="00527EA8"/>
    <w:rsid w:val="005305D9"/>
    <w:rsid w:val="00531343"/>
    <w:rsid w:val="00531746"/>
    <w:rsid w:val="00531830"/>
    <w:rsid w:val="0053231D"/>
    <w:rsid w:val="00534540"/>
    <w:rsid w:val="00534AC1"/>
    <w:rsid w:val="00536F43"/>
    <w:rsid w:val="00541E2A"/>
    <w:rsid w:val="00542675"/>
    <w:rsid w:val="00543109"/>
    <w:rsid w:val="00543B68"/>
    <w:rsid w:val="005447AE"/>
    <w:rsid w:val="00544A40"/>
    <w:rsid w:val="005474CC"/>
    <w:rsid w:val="00550E0E"/>
    <w:rsid w:val="00551141"/>
    <w:rsid w:val="0055200C"/>
    <w:rsid w:val="0055273E"/>
    <w:rsid w:val="00552AA7"/>
    <w:rsid w:val="00555376"/>
    <w:rsid w:val="005563AC"/>
    <w:rsid w:val="0055671B"/>
    <w:rsid w:val="00556C3B"/>
    <w:rsid w:val="00557376"/>
    <w:rsid w:val="0056266E"/>
    <w:rsid w:val="005635B1"/>
    <w:rsid w:val="005638E9"/>
    <w:rsid w:val="00565E3E"/>
    <w:rsid w:val="00567B87"/>
    <w:rsid w:val="00571038"/>
    <w:rsid w:val="00571E4E"/>
    <w:rsid w:val="00572243"/>
    <w:rsid w:val="00572D6D"/>
    <w:rsid w:val="005745EA"/>
    <w:rsid w:val="00574F82"/>
    <w:rsid w:val="00575A79"/>
    <w:rsid w:val="00576185"/>
    <w:rsid w:val="00583ACB"/>
    <w:rsid w:val="00585690"/>
    <w:rsid w:val="00586AC8"/>
    <w:rsid w:val="00586D14"/>
    <w:rsid w:val="00587126"/>
    <w:rsid w:val="0059196E"/>
    <w:rsid w:val="005947FC"/>
    <w:rsid w:val="00597288"/>
    <w:rsid w:val="005975C3"/>
    <w:rsid w:val="005A0170"/>
    <w:rsid w:val="005A069F"/>
    <w:rsid w:val="005A149B"/>
    <w:rsid w:val="005A2338"/>
    <w:rsid w:val="005A2452"/>
    <w:rsid w:val="005A37F9"/>
    <w:rsid w:val="005A601F"/>
    <w:rsid w:val="005A6358"/>
    <w:rsid w:val="005A7F4F"/>
    <w:rsid w:val="005B1C77"/>
    <w:rsid w:val="005B23DA"/>
    <w:rsid w:val="005B3E41"/>
    <w:rsid w:val="005B6F7F"/>
    <w:rsid w:val="005B7DD3"/>
    <w:rsid w:val="005C03B7"/>
    <w:rsid w:val="005C0EA7"/>
    <w:rsid w:val="005C1B39"/>
    <w:rsid w:val="005C258F"/>
    <w:rsid w:val="005C26CF"/>
    <w:rsid w:val="005C3DD3"/>
    <w:rsid w:val="005C4E35"/>
    <w:rsid w:val="005C5E98"/>
    <w:rsid w:val="005C6202"/>
    <w:rsid w:val="005C6DEC"/>
    <w:rsid w:val="005D1ACB"/>
    <w:rsid w:val="005D1AF1"/>
    <w:rsid w:val="005D2921"/>
    <w:rsid w:val="005D2AC7"/>
    <w:rsid w:val="005D4143"/>
    <w:rsid w:val="005D4C92"/>
    <w:rsid w:val="005D54F5"/>
    <w:rsid w:val="005D5BA2"/>
    <w:rsid w:val="005D721F"/>
    <w:rsid w:val="005E0291"/>
    <w:rsid w:val="005E14A9"/>
    <w:rsid w:val="005E205E"/>
    <w:rsid w:val="005E2283"/>
    <w:rsid w:val="005E2B15"/>
    <w:rsid w:val="005E44A7"/>
    <w:rsid w:val="005E55F8"/>
    <w:rsid w:val="005E703D"/>
    <w:rsid w:val="005F0596"/>
    <w:rsid w:val="005F1617"/>
    <w:rsid w:val="005F2847"/>
    <w:rsid w:val="005F2BB2"/>
    <w:rsid w:val="005F312C"/>
    <w:rsid w:val="005F7F53"/>
    <w:rsid w:val="00600B28"/>
    <w:rsid w:val="006014E5"/>
    <w:rsid w:val="006018DE"/>
    <w:rsid w:val="00601A50"/>
    <w:rsid w:val="00601D79"/>
    <w:rsid w:val="0060247C"/>
    <w:rsid w:val="006025A9"/>
    <w:rsid w:val="006028EC"/>
    <w:rsid w:val="006037E9"/>
    <w:rsid w:val="00605987"/>
    <w:rsid w:val="0061152B"/>
    <w:rsid w:val="00611A7A"/>
    <w:rsid w:val="00611EE4"/>
    <w:rsid w:val="00612D11"/>
    <w:rsid w:val="00614B14"/>
    <w:rsid w:val="006155D0"/>
    <w:rsid w:val="0061648B"/>
    <w:rsid w:val="00621B28"/>
    <w:rsid w:val="006242C6"/>
    <w:rsid w:val="0062506A"/>
    <w:rsid w:val="00625573"/>
    <w:rsid w:val="00632523"/>
    <w:rsid w:val="00633507"/>
    <w:rsid w:val="00633F6B"/>
    <w:rsid w:val="00635689"/>
    <w:rsid w:val="006364DD"/>
    <w:rsid w:val="0063787A"/>
    <w:rsid w:val="00637C48"/>
    <w:rsid w:val="00637E08"/>
    <w:rsid w:val="00641B7C"/>
    <w:rsid w:val="0064235F"/>
    <w:rsid w:val="0064272F"/>
    <w:rsid w:val="00642744"/>
    <w:rsid w:val="00646A9C"/>
    <w:rsid w:val="00647003"/>
    <w:rsid w:val="00647CC0"/>
    <w:rsid w:val="00647DFA"/>
    <w:rsid w:val="00650F4D"/>
    <w:rsid w:val="00652D69"/>
    <w:rsid w:val="0065358A"/>
    <w:rsid w:val="00653A56"/>
    <w:rsid w:val="006541BD"/>
    <w:rsid w:val="00654A99"/>
    <w:rsid w:val="00654C00"/>
    <w:rsid w:val="0065589E"/>
    <w:rsid w:val="00655D96"/>
    <w:rsid w:val="00655D99"/>
    <w:rsid w:val="00656918"/>
    <w:rsid w:val="0066060B"/>
    <w:rsid w:val="00660F05"/>
    <w:rsid w:val="00661998"/>
    <w:rsid w:val="00661AC1"/>
    <w:rsid w:val="0066360A"/>
    <w:rsid w:val="00663E7D"/>
    <w:rsid w:val="0066501D"/>
    <w:rsid w:val="00665B71"/>
    <w:rsid w:val="006669C6"/>
    <w:rsid w:val="0066743D"/>
    <w:rsid w:val="0067059E"/>
    <w:rsid w:val="00670DF2"/>
    <w:rsid w:val="0067249A"/>
    <w:rsid w:val="006732B0"/>
    <w:rsid w:val="006761B4"/>
    <w:rsid w:val="0068190C"/>
    <w:rsid w:val="006831B5"/>
    <w:rsid w:val="00683499"/>
    <w:rsid w:val="00683CB2"/>
    <w:rsid w:val="006850BA"/>
    <w:rsid w:val="00692CF1"/>
    <w:rsid w:val="00693ED5"/>
    <w:rsid w:val="006941D0"/>
    <w:rsid w:val="006975E1"/>
    <w:rsid w:val="006A1F79"/>
    <w:rsid w:val="006A460A"/>
    <w:rsid w:val="006A4C2A"/>
    <w:rsid w:val="006A6902"/>
    <w:rsid w:val="006A769E"/>
    <w:rsid w:val="006B01E7"/>
    <w:rsid w:val="006B1F53"/>
    <w:rsid w:val="006B21F6"/>
    <w:rsid w:val="006B253B"/>
    <w:rsid w:val="006B2CF1"/>
    <w:rsid w:val="006B2EA3"/>
    <w:rsid w:val="006B38F4"/>
    <w:rsid w:val="006B3E0A"/>
    <w:rsid w:val="006B54A8"/>
    <w:rsid w:val="006B5F5E"/>
    <w:rsid w:val="006B6A56"/>
    <w:rsid w:val="006B74C1"/>
    <w:rsid w:val="006C22B5"/>
    <w:rsid w:val="006C2549"/>
    <w:rsid w:val="006C3550"/>
    <w:rsid w:val="006C39D2"/>
    <w:rsid w:val="006C467B"/>
    <w:rsid w:val="006C4998"/>
    <w:rsid w:val="006C7AF9"/>
    <w:rsid w:val="006C7B73"/>
    <w:rsid w:val="006D003E"/>
    <w:rsid w:val="006D035A"/>
    <w:rsid w:val="006D167F"/>
    <w:rsid w:val="006D29AE"/>
    <w:rsid w:val="006D4CF6"/>
    <w:rsid w:val="006D5781"/>
    <w:rsid w:val="006D79DC"/>
    <w:rsid w:val="006E0C8C"/>
    <w:rsid w:val="006E28D1"/>
    <w:rsid w:val="006E2CFB"/>
    <w:rsid w:val="006E338A"/>
    <w:rsid w:val="006E6185"/>
    <w:rsid w:val="006E699F"/>
    <w:rsid w:val="006E7865"/>
    <w:rsid w:val="006E7BFE"/>
    <w:rsid w:val="006F0BA7"/>
    <w:rsid w:val="006F1F4A"/>
    <w:rsid w:val="006F2905"/>
    <w:rsid w:val="006F33F6"/>
    <w:rsid w:val="006F34CA"/>
    <w:rsid w:val="006F4A79"/>
    <w:rsid w:val="006F643B"/>
    <w:rsid w:val="006F6717"/>
    <w:rsid w:val="006F7C70"/>
    <w:rsid w:val="00700EB8"/>
    <w:rsid w:val="00703612"/>
    <w:rsid w:val="0070442F"/>
    <w:rsid w:val="00706D74"/>
    <w:rsid w:val="00706E6F"/>
    <w:rsid w:val="00710B05"/>
    <w:rsid w:val="00710EED"/>
    <w:rsid w:val="0071181C"/>
    <w:rsid w:val="00711D4A"/>
    <w:rsid w:val="0071203B"/>
    <w:rsid w:val="0071265A"/>
    <w:rsid w:val="00712981"/>
    <w:rsid w:val="00712CA2"/>
    <w:rsid w:val="00713E7F"/>
    <w:rsid w:val="00714947"/>
    <w:rsid w:val="00715B58"/>
    <w:rsid w:val="00715DE5"/>
    <w:rsid w:val="0072098C"/>
    <w:rsid w:val="007224D2"/>
    <w:rsid w:val="0072579A"/>
    <w:rsid w:val="00726EC7"/>
    <w:rsid w:val="0073008F"/>
    <w:rsid w:val="007300C9"/>
    <w:rsid w:val="00731691"/>
    <w:rsid w:val="00731F05"/>
    <w:rsid w:val="0073456D"/>
    <w:rsid w:val="0073514C"/>
    <w:rsid w:val="00740D90"/>
    <w:rsid w:val="00743D2D"/>
    <w:rsid w:val="00744B39"/>
    <w:rsid w:val="00745D52"/>
    <w:rsid w:val="007508CF"/>
    <w:rsid w:val="00750B11"/>
    <w:rsid w:val="00750F83"/>
    <w:rsid w:val="00751024"/>
    <w:rsid w:val="00752018"/>
    <w:rsid w:val="00753BE7"/>
    <w:rsid w:val="007570DC"/>
    <w:rsid w:val="007622AC"/>
    <w:rsid w:val="0076238A"/>
    <w:rsid w:val="007633AB"/>
    <w:rsid w:val="0076340D"/>
    <w:rsid w:val="00763C9E"/>
    <w:rsid w:val="00764397"/>
    <w:rsid w:val="00765454"/>
    <w:rsid w:val="00765908"/>
    <w:rsid w:val="00765D72"/>
    <w:rsid w:val="00766DAB"/>
    <w:rsid w:val="007723F2"/>
    <w:rsid w:val="007729AA"/>
    <w:rsid w:val="00773925"/>
    <w:rsid w:val="007748D3"/>
    <w:rsid w:val="007749F4"/>
    <w:rsid w:val="0077582D"/>
    <w:rsid w:val="0077682D"/>
    <w:rsid w:val="007768B8"/>
    <w:rsid w:val="00776BFA"/>
    <w:rsid w:val="007771EF"/>
    <w:rsid w:val="007778C7"/>
    <w:rsid w:val="00781DFE"/>
    <w:rsid w:val="007826A1"/>
    <w:rsid w:val="0078382F"/>
    <w:rsid w:val="007857DF"/>
    <w:rsid w:val="007871E9"/>
    <w:rsid w:val="007905A7"/>
    <w:rsid w:val="00790EF0"/>
    <w:rsid w:val="007923AD"/>
    <w:rsid w:val="0079399D"/>
    <w:rsid w:val="00794531"/>
    <w:rsid w:val="00795FCD"/>
    <w:rsid w:val="00797986"/>
    <w:rsid w:val="007A0548"/>
    <w:rsid w:val="007A1E39"/>
    <w:rsid w:val="007A269D"/>
    <w:rsid w:val="007A4B64"/>
    <w:rsid w:val="007A5F35"/>
    <w:rsid w:val="007A641C"/>
    <w:rsid w:val="007A687D"/>
    <w:rsid w:val="007A7949"/>
    <w:rsid w:val="007B1828"/>
    <w:rsid w:val="007B18C4"/>
    <w:rsid w:val="007B2E61"/>
    <w:rsid w:val="007B3A1A"/>
    <w:rsid w:val="007B461F"/>
    <w:rsid w:val="007B5752"/>
    <w:rsid w:val="007B7B8B"/>
    <w:rsid w:val="007C0518"/>
    <w:rsid w:val="007C13D4"/>
    <w:rsid w:val="007C1F19"/>
    <w:rsid w:val="007C3538"/>
    <w:rsid w:val="007C6477"/>
    <w:rsid w:val="007D08B0"/>
    <w:rsid w:val="007D2020"/>
    <w:rsid w:val="007D2F7B"/>
    <w:rsid w:val="007D3C56"/>
    <w:rsid w:val="007D3DCF"/>
    <w:rsid w:val="007D420B"/>
    <w:rsid w:val="007D4474"/>
    <w:rsid w:val="007D5F4D"/>
    <w:rsid w:val="007E0371"/>
    <w:rsid w:val="007E0917"/>
    <w:rsid w:val="007E2C0D"/>
    <w:rsid w:val="007E340E"/>
    <w:rsid w:val="007E3F94"/>
    <w:rsid w:val="007E4120"/>
    <w:rsid w:val="007E499B"/>
    <w:rsid w:val="007E6D61"/>
    <w:rsid w:val="007E7DFC"/>
    <w:rsid w:val="007F2F2E"/>
    <w:rsid w:val="007F3422"/>
    <w:rsid w:val="007F3E73"/>
    <w:rsid w:val="007F64DD"/>
    <w:rsid w:val="007F700A"/>
    <w:rsid w:val="0080068D"/>
    <w:rsid w:val="00801679"/>
    <w:rsid w:val="0080368C"/>
    <w:rsid w:val="0080520D"/>
    <w:rsid w:val="008059B4"/>
    <w:rsid w:val="00805E02"/>
    <w:rsid w:val="00807B77"/>
    <w:rsid w:val="0081016E"/>
    <w:rsid w:val="008137FB"/>
    <w:rsid w:val="00813A24"/>
    <w:rsid w:val="00815E5A"/>
    <w:rsid w:val="008160CB"/>
    <w:rsid w:val="00820326"/>
    <w:rsid w:val="00820C6A"/>
    <w:rsid w:val="008219C0"/>
    <w:rsid w:val="00823C97"/>
    <w:rsid w:val="00823E24"/>
    <w:rsid w:val="00823E2C"/>
    <w:rsid w:val="0082462D"/>
    <w:rsid w:val="00827005"/>
    <w:rsid w:val="00827B76"/>
    <w:rsid w:val="00827EE6"/>
    <w:rsid w:val="00831595"/>
    <w:rsid w:val="00833276"/>
    <w:rsid w:val="008376B1"/>
    <w:rsid w:val="00837C00"/>
    <w:rsid w:val="00842D31"/>
    <w:rsid w:val="008436F6"/>
    <w:rsid w:val="0084422A"/>
    <w:rsid w:val="008456C7"/>
    <w:rsid w:val="008459A7"/>
    <w:rsid w:val="008516F5"/>
    <w:rsid w:val="00852B54"/>
    <w:rsid w:val="00852C8B"/>
    <w:rsid w:val="00853440"/>
    <w:rsid w:val="00855C26"/>
    <w:rsid w:val="00856C2B"/>
    <w:rsid w:val="00856F4C"/>
    <w:rsid w:val="00862FFC"/>
    <w:rsid w:val="0086384D"/>
    <w:rsid w:val="00863E40"/>
    <w:rsid w:val="008648ED"/>
    <w:rsid w:val="00870FFB"/>
    <w:rsid w:val="00872955"/>
    <w:rsid w:val="00872EF1"/>
    <w:rsid w:val="008742AC"/>
    <w:rsid w:val="00874493"/>
    <w:rsid w:val="00875715"/>
    <w:rsid w:val="00876089"/>
    <w:rsid w:val="008776AB"/>
    <w:rsid w:val="00877FB2"/>
    <w:rsid w:val="008805DF"/>
    <w:rsid w:val="008811ED"/>
    <w:rsid w:val="0088180D"/>
    <w:rsid w:val="00883A92"/>
    <w:rsid w:val="00886701"/>
    <w:rsid w:val="00886C25"/>
    <w:rsid w:val="00887C33"/>
    <w:rsid w:val="00890AE0"/>
    <w:rsid w:val="008925BA"/>
    <w:rsid w:val="0089447F"/>
    <w:rsid w:val="008955BE"/>
    <w:rsid w:val="0089696B"/>
    <w:rsid w:val="00896A92"/>
    <w:rsid w:val="008976E9"/>
    <w:rsid w:val="008A0A3B"/>
    <w:rsid w:val="008A3FFC"/>
    <w:rsid w:val="008A611E"/>
    <w:rsid w:val="008B01F7"/>
    <w:rsid w:val="008B1467"/>
    <w:rsid w:val="008B1475"/>
    <w:rsid w:val="008B15F8"/>
    <w:rsid w:val="008B2776"/>
    <w:rsid w:val="008B468F"/>
    <w:rsid w:val="008B5997"/>
    <w:rsid w:val="008C02AB"/>
    <w:rsid w:val="008C06C1"/>
    <w:rsid w:val="008C1B77"/>
    <w:rsid w:val="008C50AB"/>
    <w:rsid w:val="008C69BB"/>
    <w:rsid w:val="008D0627"/>
    <w:rsid w:val="008D112D"/>
    <w:rsid w:val="008D1C4F"/>
    <w:rsid w:val="008D1E6A"/>
    <w:rsid w:val="008D472D"/>
    <w:rsid w:val="008D4D82"/>
    <w:rsid w:val="008D6780"/>
    <w:rsid w:val="008D7A49"/>
    <w:rsid w:val="008E1C20"/>
    <w:rsid w:val="008E4C79"/>
    <w:rsid w:val="008E4D8D"/>
    <w:rsid w:val="008E62C6"/>
    <w:rsid w:val="008F102B"/>
    <w:rsid w:val="008F2209"/>
    <w:rsid w:val="008F39E5"/>
    <w:rsid w:val="008F5147"/>
    <w:rsid w:val="008F58EC"/>
    <w:rsid w:val="008F6DAA"/>
    <w:rsid w:val="008F7312"/>
    <w:rsid w:val="008F773B"/>
    <w:rsid w:val="00901845"/>
    <w:rsid w:val="00902E85"/>
    <w:rsid w:val="00903D92"/>
    <w:rsid w:val="009053A7"/>
    <w:rsid w:val="0090604E"/>
    <w:rsid w:val="009065C6"/>
    <w:rsid w:val="00906775"/>
    <w:rsid w:val="00906C97"/>
    <w:rsid w:val="00907821"/>
    <w:rsid w:val="0091161F"/>
    <w:rsid w:val="00911DE3"/>
    <w:rsid w:val="009120CC"/>
    <w:rsid w:val="00912808"/>
    <w:rsid w:val="00912E98"/>
    <w:rsid w:val="0091362E"/>
    <w:rsid w:val="0091428F"/>
    <w:rsid w:val="00914DEF"/>
    <w:rsid w:val="009152E2"/>
    <w:rsid w:val="00920182"/>
    <w:rsid w:val="009206D3"/>
    <w:rsid w:val="009216E8"/>
    <w:rsid w:val="00922B33"/>
    <w:rsid w:val="0092329A"/>
    <w:rsid w:val="00923728"/>
    <w:rsid w:val="00923A1B"/>
    <w:rsid w:val="00924441"/>
    <w:rsid w:val="00925305"/>
    <w:rsid w:val="009255CD"/>
    <w:rsid w:val="00926DBA"/>
    <w:rsid w:val="00927833"/>
    <w:rsid w:val="00927854"/>
    <w:rsid w:val="00940621"/>
    <w:rsid w:val="00944E36"/>
    <w:rsid w:val="00945797"/>
    <w:rsid w:val="00946528"/>
    <w:rsid w:val="00946970"/>
    <w:rsid w:val="00950D5C"/>
    <w:rsid w:val="009511DF"/>
    <w:rsid w:val="009546BB"/>
    <w:rsid w:val="009561DF"/>
    <w:rsid w:val="009572D3"/>
    <w:rsid w:val="0096052C"/>
    <w:rsid w:val="009619E1"/>
    <w:rsid w:val="00961D04"/>
    <w:rsid w:val="009652F4"/>
    <w:rsid w:val="009673B4"/>
    <w:rsid w:val="00970A1D"/>
    <w:rsid w:val="00970A8C"/>
    <w:rsid w:val="00972D7A"/>
    <w:rsid w:val="00973BE5"/>
    <w:rsid w:val="00973D50"/>
    <w:rsid w:val="00973EDE"/>
    <w:rsid w:val="00974969"/>
    <w:rsid w:val="009759CE"/>
    <w:rsid w:val="00976816"/>
    <w:rsid w:val="00981712"/>
    <w:rsid w:val="0098255A"/>
    <w:rsid w:val="009843FD"/>
    <w:rsid w:val="00984698"/>
    <w:rsid w:val="0098497E"/>
    <w:rsid w:val="0098551C"/>
    <w:rsid w:val="00985555"/>
    <w:rsid w:val="00985E24"/>
    <w:rsid w:val="00986AE4"/>
    <w:rsid w:val="00987E83"/>
    <w:rsid w:val="00992878"/>
    <w:rsid w:val="00992CB6"/>
    <w:rsid w:val="00992EA6"/>
    <w:rsid w:val="00993352"/>
    <w:rsid w:val="009944B1"/>
    <w:rsid w:val="00994C48"/>
    <w:rsid w:val="009962CA"/>
    <w:rsid w:val="009A112E"/>
    <w:rsid w:val="009A1A3E"/>
    <w:rsid w:val="009A34DC"/>
    <w:rsid w:val="009A39BB"/>
    <w:rsid w:val="009A3B1F"/>
    <w:rsid w:val="009A60F6"/>
    <w:rsid w:val="009B0576"/>
    <w:rsid w:val="009B0E9E"/>
    <w:rsid w:val="009B0F7A"/>
    <w:rsid w:val="009B14D2"/>
    <w:rsid w:val="009B158B"/>
    <w:rsid w:val="009B1AE3"/>
    <w:rsid w:val="009B3393"/>
    <w:rsid w:val="009B3995"/>
    <w:rsid w:val="009B3A0F"/>
    <w:rsid w:val="009B458E"/>
    <w:rsid w:val="009B63CE"/>
    <w:rsid w:val="009B6B06"/>
    <w:rsid w:val="009B7966"/>
    <w:rsid w:val="009B7E2F"/>
    <w:rsid w:val="009C0AC4"/>
    <w:rsid w:val="009C3D79"/>
    <w:rsid w:val="009C48A4"/>
    <w:rsid w:val="009C6A6D"/>
    <w:rsid w:val="009C709C"/>
    <w:rsid w:val="009C747A"/>
    <w:rsid w:val="009D14B6"/>
    <w:rsid w:val="009D2214"/>
    <w:rsid w:val="009D258C"/>
    <w:rsid w:val="009D30CD"/>
    <w:rsid w:val="009D401F"/>
    <w:rsid w:val="009D49C3"/>
    <w:rsid w:val="009D5130"/>
    <w:rsid w:val="009D5C40"/>
    <w:rsid w:val="009D6FED"/>
    <w:rsid w:val="009E0198"/>
    <w:rsid w:val="009E140C"/>
    <w:rsid w:val="009E427B"/>
    <w:rsid w:val="009E4B82"/>
    <w:rsid w:val="009E78F5"/>
    <w:rsid w:val="009E7F64"/>
    <w:rsid w:val="009F03EF"/>
    <w:rsid w:val="009F1AF5"/>
    <w:rsid w:val="009F2188"/>
    <w:rsid w:val="009F3616"/>
    <w:rsid w:val="009F4C7C"/>
    <w:rsid w:val="009F631A"/>
    <w:rsid w:val="009F7837"/>
    <w:rsid w:val="009F7BC7"/>
    <w:rsid w:val="00A007A6"/>
    <w:rsid w:val="00A02040"/>
    <w:rsid w:val="00A03989"/>
    <w:rsid w:val="00A061FF"/>
    <w:rsid w:val="00A06386"/>
    <w:rsid w:val="00A070E7"/>
    <w:rsid w:val="00A11B9F"/>
    <w:rsid w:val="00A12428"/>
    <w:rsid w:val="00A14C15"/>
    <w:rsid w:val="00A15E08"/>
    <w:rsid w:val="00A16AF9"/>
    <w:rsid w:val="00A16B23"/>
    <w:rsid w:val="00A16EAC"/>
    <w:rsid w:val="00A171EA"/>
    <w:rsid w:val="00A208BD"/>
    <w:rsid w:val="00A20B8E"/>
    <w:rsid w:val="00A20BEA"/>
    <w:rsid w:val="00A21A48"/>
    <w:rsid w:val="00A24509"/>
    <w:rsid w:val="00A250AF"/>
    <w:rsid w:val="00A255DA"/>
    <w:rsid w:val="00A26EA0"/>
    <w:rsid w:val="00A30025"/>
    <w:rsid w:val="00A33052"/>
    <w:rsid w:val="00A33E72"/>
    <w:rsid w:val="00A33EE3"/>
    <w:rsid w:val="00A354A8"/>
    <w:rsid w:val="00A37FE4"/>
    <w:rsid w:val="00A406C9"/>
    <w:rsid w:val="00A4288A"/>
    <w:rsid w:val="00A442A7"/>
    <w:rsid w:val="00A446B3"/>
    <w:rsid w:val="00A46B85"/>
    <w:rsid w:val="00A47107"/>
    <w:rsid w:val="00A4733C"/>
    <w:rsid w:val="00A477AD"/>
    <w:rsid w:val="00A50327"/>
    <w:rsid w:val="00A510F1"/>
    <w:rsid w:val="00A54881"/>
    <w:rsid w:val="00A54E80"/>
    <w:rsid w:val="00A55DEF"/>
    <w:rsid w:val="00A561A4"/>
    <w:rsid w:val="00A647E8"/>
    <w:rsid w:val="00A64EDA"/>
    <w:rsid w:val="00A70ADA"/>
    <w:rsid w:val="00A70D40"/>
    <w:rsid w:val="00A70FB6"/>
    <w:rsid w:val="00A711FA"/>
    <w:rsid w:val="00A71289"/>
    <w:rsid w:val="00A713CD"/>
    <w:rsid w:val="00A7197C"/>
    <w:rsid w:val="00A71B43"/>
    <w:rsid w:val="00A72219"/>
    <w:rsid w:val="00A724DF"/>
    <w:rsid w:val="00A72CC5"/>
    <w:rsid w:val="00A73DAA"/>
    <w:rsid w:val="00A75676"/>
    <w:rsid w:val="00A75CE3"/>
    <w:rsid w:val="00A77AAA"/>
    <w:rsid w:val="00A803D0"/>
    <w:rsid w:val="00A81022"/>
    <w:rsid w:val="00A82516"/>
    <w:rsid w:val="00A82B9B"/>
    <w:rsid w:val="00A82F36"/>
    <w:rsid w:val="00A83A78"/>
    <w:rsid w:val="00A84A92"/>
    <w:rsid w:val="00A85A78"/>
    <w:rsid w:val="00A85A8D"/>
    <w:rsid w:val="00A908D5"/>
    <w:rsid w:val="00A90D75"/>
    <w:rsid w:val="00A9712D"/>
    <w:rsid w:val="00A97E01"/>
    <w:rsid w:val="00A97E30"/>
    <w:rsid w:val="00AA1552"/>
    <w:rsid w:val="00AA2EC7"/>
    <w:rsid w:val="00AA4470"/>
    <w:rsid w:val="00AA7AD5"/>
    <w:rsid w:val="00AB12DC"/>
    <w:rsid w:val="00AB164B"/>
    <w:rsid w:val="00AB274F"/>
    <w:rsid w:val="00AB43D3"/>
    <w:rsid w:val="00AB6835"/>
    <w:rsid w:val="00AC1D4D"/>
    <w:rsid w:val="00AC3004"/>
    <w:rsid w:val="00AC3751"/>
    <w:rsid w:val="00AC4158"/>
    <w:rsid w:val="00AC50BB"/>
    <w:rsid w:val="00AC5D02"/>
    <w:rsid w:val="00AC747D"/>
    <w:rsid w:val="00AD0E78"/>
    <w:rsid w:val="00AD2444"/>
    <w:rsid w:val="00AD2B7C"/>
    <w:rsid w:val="00AD3CE5"/>
    <w:rsid w:val="00AD52B3"/>
    <w:rsid w:val="00AE06F4"/>
    <w:rsid w:val="00AE1468"/>
    <w:rsid w:val="00AE185C"/>
    <w:rsid w:val="00AE267C"/>
    <w:rsid w:val="00AE6695"/>
    <w:rsid w:val="00AE729D"/>
    <w:rsid w:val="00AE74E9"/>
    <w:rsid w:val="00AF0409"/>
    <w:rsid w:val="00AF08EE"/>
    <w:rsid w:val="00AF1AD4"/>
    <w:rsid w:val="00AF3A37"/>
    <w:rsid w:val="00AF40D3"/>
    <w:rsid w:val="00AF419F"/>
    <w:rsid w:val="00AF436D"/>
    <w:rsid w:val="00B0234A"/>
    <w:rsid w:val="00B05F05"/>
    <w:rsid w:val="00B10097"/>
    <w:rsid w:val="00B13A10"/>
    <w:rsid w:val="00B13B61"/>
    <w:rsid w:val="00B1442A"/>
    <w:rsid w:val="00B14C7E"/>
    <w:rsid w:val="00B15840"/>
    <w:rsid w:val="00B20F21"/>
    <w:rsid w:val="00B22015"/>
    <w:rsid w:val="00B2270D"/>
    <w:rsid w:val="00B23CAA"/>
    <w:rsid w:val="00B23E6D"/>
    <w:rsid w:val="00B24834"/>
    <w:rsid w:val="00B25E41"/>
    <w:rsid w:val="00B26517"/>
    <w:rsid w:val="00B300A5"/>
    <w:rsid w:val="00B30329"/>
    <w:rsid w:val="00B304C4"/>
    <w:rsid w:val="00B309DA"/>
    <w:rsid w:val="00B30FFE"/>
    <w:rsid w:val="00B352D0"/>
    <w:rsid w:val="00B35A8E"/>
    <w:rsid w:val="00B3694A"/>
    <w:rsid w:val="00B373A2"/>
    <w:rsid w:val="00B37C99"/>
    <w:rsid w:val="00B415BD"/>
    <w:rsid w:val="00B4311C"/>
    <w:rsid w:val="00B43BC2"/>
    <w:rsid w:val="00B46A3C"/>
    <w:rsid w:val="00B471D4"/>
    <w:rsid w:val="00B47B89"/>
    <w:rsid w:val="00B5182A"/>
    <w:rsid w:val="00B51C81"/>
    <w:rsid w:val="00B5336E"/>
    <w:rsid w:val="00B53A93"/>
    <w:rsid w:val="00B56831"/>
    <w:rsid w:val="00B56BE0"/>
    <w:rsid w:val="00B62660"/>
    <w:rsid w:val="00B637E9"/>
    <w:rsid w:val="00B63BA4"/>
    <w:rsid w:val="00B655CF"/>
    <w:rsid w:val="00B65BB8"/>
    <w:rsid w:val="00B6649D"/>
    <w:rsid w:val="00B66B83"/>
    <w:rsid w:val="00B6746D"/>
    <w:rsid w:val="00B705ED"/>
    <w:rsid w:val="00B706C8"/>
    <w:rsid w:val="00B72695"/>
    <w:rsid w:val="00B72B37"/>
    <w:rsid w:val="00B73362"/>
    <w:rsid w:val="00B74CAA"/>
    <w:rsid w:val="00B760D7"/>
    <w:rsid w:val="00B768B5"/>
    <w:rsid w:val="00B77123"/>
    <w:rsid w:val="00B779B6"/>
    <w:rsid w:val="00B816D9"/>
    <w:rsid w:val="00B83622"/>
    <w:rsid w:val="00B8397B"/>
    <w:rsid w:val="00B85C5C"/>
    <w:rsid w:val="00B87453"/>
    <w:rsid w:val="00B902C5"/>
    <w:rsid w:val="00B90816"/>
    <w:rsid w:val="00B937BC"/>
    <w:rsid w:val="00B93952"/>
    <w:rsid w:val="00B967C1"/>
    <w:rsid w:val="00BA00CE"/>
    <w:rsid w:val="00BA3724"/>
    <w:rsid w:val="00BA5C56"/>
    <w:rsid w:val="00BA64B7"/>
    <w:rsid w:val="00BA65ED"/>
    <w:rsid w:val="00BB1BD8"/>
    <w:rsid w:val="00BB317F"/>
    <w:rsid w:val="00BB4445"/>
    <w:rsid w:val="00BB6B3B"/>
    <w:rsid w:val="00BB6CB5"/>
    <w:rsid w:val="00BB6E5B"/>
    <w:rsid w:val="00BC101C"/>
    <w:rsid w:val="00BC15C5"/>
    <w:rsid w:val="00BC16DB"/>
    <w:rsid w:val="00BC17DE"/>
    <w:rsid w:val="00BC1DE5"/>
    <w:rsid w:val="00BC2581"/>
    <w:rsid w:val="00BC4AD7"/>
    <w:rsid w:val="00BC5C3D"/>
    <w:rsid w:val="00BC5F7D"/>
    <w:rsid w:val="00BC7EBD"/>
    <w:rsid w:val="00BD0A2B"/>
    <w:rsid w:val="00BD0E96"/>
    <w:rsid w:val="00BD0FCD"/>
    <w:rsid w:val="00BD1BAC"/>
    <w:rsid w:val="00BD1F76"/>
    <w:rsid w:val="00BD2268"/>
    <w:rsid w:val="00BD231A"/>
    <w:rsid w:val="00BD5B04"/>
    <w:rsid w:val="00BD5F28"/>
    <w:rsid w:val="00BD6A22"/>
    <w:rsid w:val="00BD7CB9"/>
    <w:rsid w:val="00BE0B34"/>
    <w:rsid w:val="00BE14FE"/>
    <w:rsid w:val="00BE310B"/>
    <w:rsid w:val="00BE37E0"/>
    <w:rsid w:val="00BE4EF9"/>
    <w:rsid w:val="00BE5D97"/>
    <w:rsid w:val="00BE6665"/>
    <w:rsid w:val="00BF0411"/>
    <w:rsid w:val="00BF185D"/>
    <w:rsid w:val="00BF2602"/>
    <w:rsid w:val="00BF4B19"/>
    <w:rsid w:val="00BF5E69"/>
    <w:rsid w:val="00BF75C3"/>
    <w:rsid w:val="00BF7AA0"/>
    <w:rsid w:val="00C00E80"/>
    <w:rsid w:val="00C01077"/>
    <w:rsid w:val="00C01AE6"/>
    <w:rsid w:val="00C03D8C"/>
    <w:rsid w:val="00C043A6"/>
    <w:rsid w:val="00C116A3"/>
    <w:rsid w:val="00C13910"/>
    <w:rsid w:val="00C13B2B"/>
    <w:rsid w:val="00C14E41"/>
    <w:rsid w:val="00C158CC"/>
    <w:rsid w:val="00C16DBC"/>
    <w:rsid w:val="00C2070E"/>
    <w:rsid w:val="00C22AEF"/>
    <w:rsid w:val="00C23D16"/>
    <w:rsid w:val="00C2402A"/>
    <w:rsid w:val="00C258EC"/>
    <w:rsid w:val="00C2708F"/>
    <w:rsid w:val="00C3039F"/>
    <w:rsid w:val="00C319D1"/>
    <w:rsid w:val="00C32545"/>
    <w:rsid w:val="00C34E83"/>
    <w:rsid w:val="00C3601A"/>
    <w:rsid w:val="00C40BDE"/>
    <w:rsid w:val="00C41604"/>
    <w:rsid w:val="00C42A88"/>
    <w:rsid w:val="00C45B1A"/>
    <w:rsid w:val="00C468E1"/>
    <w:rsid w:val="00C518F6"/>
    <w:rsid w:val="00C52663"/>
    <w:rsid w:val="00C538ED"/>
    <w:rsid w:val="00C5529D"/>
    <w:rsid w:val="00C5679F"/>
    <w:rsid w:val="00C57951"/>
    <w:rsid w:val="00C61B85"/>
    <w:rsid w:val="00C6208D"/>
    <w:rsid w:val="00C633A6"/>
    <w:rsid w:val="00C63A90"/>
    <w:rsid w:val="00C64AF1"/>
    <w:rsid w:val="00C65493"/>
    <w:rsid w:val="00C659EB"/>
    <w:rsid w:val="00C65A9C"/>
    <w:rsid w:val="00C662AB"/>
    <w:rsid w:val="00C67672"/>
    <w:rsid w:val="00C71677"/>
    <w:rsid w:val="00C71CE3"/>
    <w:rsid w:val="00C72CFE"/>
    <w:rsid w:val="00C736AD"/>
    <w:rsid w:val="00C73D76"/>
    <w:rsid w:val="00C73E59"/>
    <w:rsid w:val="00C742CD"/>
    <w:rsid w:val="00C7466B"/>
    <w:rsid w:val="00C759D6"/>
    <w:rsid w:val="00C75C98"/>
    <w:rsid w:val="00C75F15"/>
    <w:rsid w:val="00C769B1"/>
    <w:rsid w:val="00C77391"/>
    <w:rsid w:val="00C80680"/>
    <w:rsid w:val="00C8254A"/>
    <w:rsid w:val="00C849D4"/>
    <w:rsid w:val="00C87908"/>
    <w:rsid w:val="00C91394"/>
    <w:rsid w:val="00C916FB"/>
    <w:rsid w:val="00C91795"/>
    <w:rsid w:val="00C92F77"/>
    <w:rsid w:val="00C93819"/>
    <w:rsid w:val="00C947F7"/>
    <w:rsid w:val="00C94BFA"/>
    <w:rsid w:val="00C95F09"/>
    <w:rsid w:val="00C96FBF"/>
    <w:rsid w:val="00CA08BD"/>
    <w:rsid w:val="00CA3FA0"/>
    <w:rsid w:val="00CA3FF0"/>
    <w:rsid w:val="00CA55E1"/>
    <w:rsid w:val="00CA5CF6"/>
    <w:rsid w:val="00CA6E74"/>
    <w:rsid w:val="00CA6F19"/>
    <w:rsid w:val="00CB4387"/>
    <w:rsid w:val="00CB4FD4"/>
    <w:rsid w:val="00CB50F2"/>
    <w:rsid w:val="00CB590E"/>
    <w:rsid w:val="00CB5CFE"/>
    <w:rsid w:val="00CB668C"/>
    <w:rsid w:val="00CB6B24"/>
    <w:rsid w:val="00CB7059"/>
    <w:rsid w:val="00CB7AD9"/>
    <w:rsid w:val="00CC0F2E"/>
    <w:rsid w:val="00CC12D1"/>
    <w:rsid w:val="00CC40C7"/>
    <w:rsid w:val="00CC52D8"/>
    <w:rsid w:val="00CC5686"/>
    <w:rsid w:val="00CC5753"/>
    <w:rsid w:val="00CC5BE4"/>
    <w:rsid w:val="00CD00DE"/>
    <w:rsid w:val="00CD0368"/>
    <w:rsid w:val="00CD0570"/>
    <w:rsid w:val="00CD0721"/>
    <w:rsid w:val="00CD2DBD"/>
    <w:rsid w:val="00CD511E"/>
    <w:rsid w:val="00CD73DA"/>
    <w:rsid w:val="00CE0083"/>
    <w:rsid w:val="00CE0AAE"/>
    <w:rsid w:val="00CE0FF6"/>
    <w:rsid w:val="00CE3247"/>
    <w:rsid w:val="00CE3FCD"/>
    <w:rsid w:val="00CE6069"/>
    <w:rsid w:val="00CE6B53"/>
    <w:rsid w:val="00CE6B5B"/>
    <w:rsid w:val="00CF20E8"/>
    <w:rsid w:val="00CF2B62"/>
    <w:rsid w:val="00CF3B84"/>
    <w:rsid w:val="00CF3C5F"/>
    <w:rsid w:val="00CF6CEA"/>
    <w:rsid w:val="00D0121E"/>
    <w:rsid w:val="00D01BAB"/>
    <w:rsid w:val="00D03115"/>
    <w:rsid w:val="00D03F5F"/>
    <w:rsid w:val="00D05F05"/>
    <w:rsid w:val="00D06E88"/>
    <w:rsid w:val="00D14244"/>
    <w:rsid w:val="00D156E6"/>
    <w:rsid w:val="00D2281B"/>
    <w:rsid w:val="00D23534"/>
    <w:rsid w:val="00D23CEA"/>
    <w:rsid w:val="00D2470B"/>
    <w:rsid w:val="00D25B8B"/>
    <w:rsid w:val="00D27C6E"/>
    <w:rsid w:val="00D30672"/>
    <w:rsid w:val="00D30BC0"/>
    <w:rsid w:val="00D310CE"/>
    <w:rsid w:val="00D319D3"/>
    <w:rsid w:val="00D325ED"/>
    <w:rsid w:val="00D32E71"/>
    <w:rsid w:val="00D34E7B"/>
    <w:rsid w:val="00D35230"/>
    <w:rsid w:val="00D36F47"/>
    <w:rsid w:val="00D3750F"/>
    <w:rsid w:val="00D37ABD"/>
    <w:rsid w:val="00D4085F"/>
    <w:rsid w:val="00D41F64"/>
    <w:rsid w:val="00D41F8D"/>
    <w:rsid w:val="00D44838"/>
    <w:rsid w:val="00D44DBB"/>
    <w:rsid w:val="00D465D3"/>
    <w:rsid w:val="00D500DA"/>
    <w:rsid w:val="00D51899"/>
    <w:rsid w:val="00D51BAA"/>
    <w:rsid w:val="00D54157"/>
    <w:rsid w:val="00D5479E"/>
    <w:rsid w:val="00D54EEF"/>
    <w:rsid w:val="00D56C31"/>
    <w:rsid w:val="00D57DAC"/>
    <w:rsid w:val="00D603B7"/>
    <w:rsid w:val="00D61D43"/>
    <w:rsid w:val="00D624C9"/>
    <w:rsid w:val="00D64656"/>
    <w:rsid w:val="00D64DF4"/>
    <w:rsid w:val="00D65492"/>
    <w:rsid w:val="00D657D5"/>
    <w:rsid w:val="00D662B1"/>
    <w:rsid w:val="00D70526"/>
    <w:rsid w:val="00D71AFF"/>
    <w:rsid w:val="00D7264B"/>
    <w:rsid w:val="00D7353E"/>
    <w:rsid w:val="00D735E3"/>
    <w:rsid w:val="00D748F1"/>
    <w:rsid w:val="00D75041"/>
    <w:rsid w:val="00D761FF"/>
    <w:rsid w:val="00D76329"/>
    <w:rsid w:val="00D76C0F"/>
    <w:rsid w:val="00D76C60"/>
    <w:rsid w:val="00D77EAE"/>
    <w:rsid w:val="00D8158A"/>
    <w:rsid w:val="00D81B09"/>
    <w:rsid w:val="00D827C8"/>
    <w:rsid w:val="00D85795"/>
    <w:rsid w:val="00D85DE5"/>
    <w:rsid w:val="00D865FE"/>
    <w:rsid w:val="00D867F4"/>
    <w:rsid w:val="00D86B74"/>
    <w:rsid w:val="00D874D3"/>
    <w:rsid w:val="00D87B8E"/>
    <w:rsid w:val="00D87EB9"/>
    <w:rsid w:val="00D90B96"/>
    <w:rsid w:val="00D90BAD"/>
    <w:rsid w:val="00D928F9"/>
    <w:rsid w:val="00D955E6"/>
    <w:rsid w:val="00D961CC"/>
    <w:rsid w:val="00D970FA"/>
    <w:rsid w:val="00DA02F7"/>
    <w:rsid w:val="00DA070F"/>
    <w:rsid w:val="00DA1352"/>
    <w:rsid w:val="00DA1426"/>
    <w:rsid w:val="00DA3A5C"/>
    <w:rsid w:val="00DA4C43"/>
    <w:rsid w:val="00DA55D6"/>
    <w:rsid w:val="00DA601D"/>
    <w:rsid w:val="00DA6542"/>
    <w:rsid w:val="00DA6AE1"/>
    <w:rsid w:val="00DA78A3"/>
    <w:rsid w:val="00DB0090"/>
    <w:rsid w:val="00DB00A0"/>
    <w:rsid w:val="00DB05C1"/>
    <w:rsid w:val="00DB0B82"/>
    <w:rsid w:val="00DB2971"/>
    <w:rsid w:val="00DB4ABA"/>
    <w:rsid w:val="00DB52AD"/>
    <w:rsid w:val="00DB553E"/>
    <w:rsid w:val="00DB6886"/>
    <w:rsid w:val="00DC0231"/>
    <w:rsid w:val="00DC06AA"/>
    <w:rsid w:val="00DC4510"/>
    <w:rsid w:val="00DC5470"/>
    <w:rsid w:val="00DC613A"/>
    <w:rsid w:val="00DC6268"/>
    <w:rsid w:val="00DC6C03"/>
    <w:rsid w:val="00DD31BA"/>
    <w:rsid w:val="00DD377B"/>
    <w:rsid w:val="00DD3D84"/>
    <w:rsid w:val="00DD622F"/>
    <w:rsid w:val="00DD6C40"/>
    <w:rsid w:val="00DE0BD2"/>
    <w:rsid w:val="00DE17F6"/>
    <w:rsid w:val="00DE1FDE"/>
    <w:rsid w:val="00DE24F8"/>
    <w:rsid w:val="00DE398F"/>
    <w:rsid w:val="00DE4B1F"/>
    <w:rsid w:val="00DE5BE6"/>
    <w:rsid w:val="00DE65C9"/>
    <w:rsid w:val="00DE721F"/>
    <w:rsid w:val="00DF0D8D"/>
    <w:rsid w:val="00DF16C4"/>
    <w:rsid w:val="00DF185B"/>
    <w:rsid w:val="00DF3C92"/>
    <w:rsid w:val="00DF3E51"/>
    <w:rsid w:val="00DF48BE"/>
    <w:rsid w:val="00DF4DA7"/>
    <w:rsid w:val="00DF5507"/>
    <w:rsid w:val="00DF585A"/>
    <w:rsid w:val="00DF77E6"/>
    <w:rsid w:val="00DF7E43"/>
    <w:rsid w:val="00E00D6E"/>
    <w:rsid w:val="00E00EA1"/>
    <w:rsid w:val="00E01847"/>
    <w:rsid w:val="00E01C05"/>
    <w:rsid w:val="00E021C3"/>
    <w:rsid w:val="00E028B3"/>
    <w:rsid w:val="00E038FB"/>
    <w:rsid w:val="00E05472"/>
    <w:rsid w:val="00E05BE6"/>
    <w:rsid w:val="00E06145"/>
    <w:rsid w:val="00E0672B"/>
    <w:rsid w:val="00E06A5F"/>
    <w:rsid w:val="00E06AAA"/>
    <w:rsid w:val="00E1050D"/>
    <w:rsid w:val="00E11019"/>
    <w:rsid w:val="00E114A4"/>
    <w:rsid w:val="00E1474C"/>
    <w:rsid w:val="00E15BBB"/>
    <w:rsid w:val="00E17BF9"/>
    <w:rsid w:val="00E20F0E"/>
    <w:rsid w:val="00E215B5"/>
    <w:rsid w:val="00E23BA8"/>
    <w:rsid w:val="00E26073"/>
    <w:rsid w:val="00E27EC1"/>
    <w:rsid w:val="00E312C4"/>
    <w:rsid w:val="00E31D3B"/>
    <w:rsid w:val="00E328EC"/>
    <w:rsid w:val="00E333A0"/>
    <w:rsid w:val="00E3397E"/>
    <w:rsid w:val="00E3571C"/>
    <w:rsid w:val="00E357F3"/>
    <w:rsid w:val="00E362FE"/>
    <w:rsid w:val="00E368FF"/>
    <w:rsid w:val="00E402D5"/>
    <w:rsid w:val="00E40B6B"/>
    <w:rsid w:val="00E41546"/>
    <w:rsid w:val="00E417CA"/>
    <w:rsid w:val="00E428DC"/>
    <w:rsid w:val="00E437B6"/>
    <w:rsid w:val="00E438C7"/>
    <w:rsid w:val="00E44591"/>
    <w:rsid w:val="00E44789"/>
    <w:rsid w:val="00E45160"/>
    <w:rsid w:val="00E458DE"/>
    <w:rsid w:val="00E45964"/>
    <w:rsid w:val="00E47DB2"/>
    <w:rsid w:val="00E47FFE"/>
    <w:rsid w:val="00E50B1A"/>
    <w:rsid w:val="00E51F08"/>
    <w:rsid w:val="00E541B0"/>
    <w:rsid w:val="00E542C1"/>
    <w:rsid w:val="00E5554A"/>
    <w:rsid w:val="00E55BC9"/>
    <w:rsid w:val="00E57958"/>
    <w:rsid w:val="00E6013E"/>
    <w:rsid w:val="00E60CD0"/>
    <w:rsid w:val="00E61B4A"/>
    <w:rsid w:val="00E632B8"/>
    <w:rsid w:val="00E6404E"/>
    <w:rsid w:val="00E64071"/>
    <w:rsid w:val="00E64848"/>
    <w:rsid w:val="00E657E6"/>
    <w:rsid w:val="00E65A16"/>
    <w:rsid w:val="00E670A1"/>
    <w:rsid w:val="00E71567"/>
    <w:rsid w:val="00E71614"/>
    <w:rsid w:val="00E71EC0"/>
    <w:rsid w:val="00E72764"/>
    <w:rsid w:val="00E7299A"/>
    <w:rsid w:val="00E73C69"/>
    <w:rsid w:val="00E751C5"/>
    <w:rsid w:val="00E755CC"/>
    <w:rsid w:val="00E76BFC"/>
    <w:rsid w:val="00E778C4"/>
    <w:rsid w:val="00E8507A"/>
    <w:rsid w:val="00E85646"/>
    <w:rsid w:val="00E85EF3"/>
    <w:rsid w:val="00E86282"/>
    <w:rsid w:val="00E86FE3"/>
    <w:rsid w:val="00E876AC"/>
    <w:rsid w:val="00E87D22"/>
    <w:rsid w:val="00E92A87"/>
    <w:rsid w:val="00E935AC"/>
    <w:rsid w:val="00E938B6"/>
    <w:rsid w:val="00E938F1"/>
    <w:rsid w:val="00E94BE3"/>
    <w:rsid w:val="00EA098F"/>
    <w:rsid w:val="00EA0D9B"/>
    <w:rsid w:val="00EA0E24"/>
    <w:rsid w:val="00EA167D"/>
    <w:rsid w:val="00EA18B5"/>
    <w:rsid w:val="00EA2BE2"/>
    <w:rsid w:val="00EA3A34"/>
    <w:rsid w:val="00EA4BC7"/>
    <w:rsid w:val="00EA7435"/>
    <w:rsid w:val="00EA766B"/>
    <w:rsid w:val="00EB3152"/>
    <w:rsid w:val="00EB38DE"/>
    <w:rsid w:val="00EB4B5C"/>
    <w:rsid w:val="00EB6DB9"/>
    <w:rsid w:val="00EC4A1E"/>
    <w:rsid w:val="00EC5C47"/>
    <w:rsid w:val="00EC6C29"/>
    <w:rsid w:val="00EC6D2F"/>
    <w:rsid w:val="00ED005F"/>
    <w:rsid w:val="00ED1193"/>
    <w:rsid w:val="00ED4599"/>
    <w:rsid w:val="00ED4BA2"/>
    <w:rsid w:val="00ED526F"/>
    <w:rsid w:val="00ED57F2"/>
    <w:rsid w:val="00ED68DB"/>
    <w:rsid w:val="00EE059C"/>
    <w:rsid w:val="00EE1436"/>
    <w:rsid w:val="00EE273B"/>
    <w:rsid w:val="00EE4176"/>
    <w:rsid w:val="00EE47A6"/>
    <w:rsid w:val="00EE74F3"/>
    <w:rsid w:val="00EE7723"/>
    <w:rsid w:val="00EF06A3"/>
    <w:rsid w:val="00EF3766"/>
    <w:rsid w:val="00EF542F"/>
    <w:rsid w:val="00EF5668"/>
    <w:rsid w:val="00EF6406"/>
    <w:rsid w:val="00EF69B9"/>
    <w:rsid w:val="00EF7D63"/>
    <w:rsid w:val="00F00CAD"/>
    <w:rsid w:val="00F017E2"/>
    <w:rsid w:val="00F02054"/>
    <w:rsid w:val="00F02E5A"/>
    <w:rsid w:val="00F02F54"/>
    <w:rsid w:val="00F03A49"/>
    <w:rsid w:val="00F04796"/>
    <w:rsid w:val="00F04C0E"/>
    <w:rsid w:val="00F05192"/>
    <w:rsid w:val="00F077ED"/>
    <w:rsid w:val="00F12D6D"/>
    <w:rsid w:val="00F130F2"/>
    <w:rsid w:val="00F13AF5"/>
    <w:rsid w:val="00F13E4D"/>
    <w:rsid w:val="00F14BF4"/>
    <w:rsid w:val="00F164B4"/>
    <w:rsid w:val="00F20FD7"/>
    <w:rsid w:val="00F223EB"/>
    <w:rsid w:val="00F22B19"/>
    <w:rsid w:val="00F25275"/>
    <w:rsid w:val="00F27AD4"/>
    <w:rsid w:val="00F30C2E"/>
    <w:rsid w:val="00F324B3"/>
    <w:rsid w:val="00F32516"/>
    <w:rsid w:val="00F37A21"/>
    <w:rsid w:val="00F43D90"/>
    <w:rsid w:val="00F44D1C"/>
    <w:rsid w:val="00F469AB"/>
    <w:rsid w:val="00F4738D"/>
    <w:rsid w:val="00F47B35"/>
    <w:rsid w:val="00F501E9"/>
    <w:rsid w:val="00F51878"/>
    <w:rsid w:val="00F52D18"/>
    <w:rsid w:val="00F5395B"/>
    <w:rsid w:val="00F542FF"/>
    <w:rsid w:val="00F54AA9"/>
    <w:rsid w:val="00F54CBA"/>
    <w:rsid w:val="00F555CF"/>
    <w:rsid w:val="00F55C3E"/>
    <w:rsid w:val="00F56DB8"/>
    <w:rsid w:val="00F6027E"/>
    <w:rsid w:val="00F6077B"/>
    <w:rsid w:val="00F608A6"/>
    <w:rsid w:val="00F6111D"/>
    <w:rsid w:val="00F61EC5"/>
    <w:rsid w:val="00F62CE1"/>
    <w:rsid w:val="00F62D9F"/>
    <w:rsid w:val="00F6311F"/>
    <w:rsid w:val="00F648C6"/>
    <w:rsid w:val="00F652C1"/>
    <w:rsid w:val="00F65949"/>
    <w:rsid w:val="00F708F9"/>
    <w:rsid w:val="00F71146"/>
    <w:rsid w:val="00F71319"/>
    <w:rsid w:val="00F71C05"/>
    <w:rsid w:val="00F74938"/>
    <w:rsid w:val="00F7555D"/>
    <w:rsid w:val="00F75CC4"/>
    <w:rsid w:val="00F76E57"/>
    <w:rsid w:val="00F80593"/>
    <w:rsid w:val="00F81CC1"/>
    <w:rsid w:val="00F82B8A"/>
    <w:rsid w:val="00F82D0C"/>
    <w:rsid w:val="00F82EF3"/>
    <w:rsid w:val="00F83F78"/>
    <w:rsid w:val="00F85309"/>
    <w:rsid w:val="00F86E72"/>
    <w:rsid w:val="00F879E2"/>
    <w:rsid w:val="00F9248C"/>
    <w:rsid w:val="00F942B2"/>
    <w:rsid w:val="00F94651"/>
    <w:rsid w:val="00F95582"/>
    <w:rsid w:val="00F9685D"/>
    <w:rsid w:val="00FA1C63"/>
    <w:rsid w:val="00FA46A3"/>
    <w:rsid w:val="00FA63CB"/>
    <w:rsid w:val="00FB17A2"/>
    <w:rsid w:val="00FB270F"/>
    <w:rsid w:val="00FB383B"/>
    <w:rsid w:val="00FB663A"/>
    <w:rsid w:val="00FB72EA"/>
    <w:rsid w:val="00FC5760"/>
    <w:rsid w:val="00FD02D3"/>
    <w:rsid w:val="00FD0828"/>
    <w:rsid w:val="00FD213F"/>
    <w:rsid w:val="00FD262A"/>
    <w:rsid w:val="00FD3431"/>
    <w:rsid w:val="00FD58D1"/>
    <w:rsid w:val="00FD613F"/>
    <w:rsid w:val="00FD63BA"/>
    <w:rsid w:val="00FD6FC2"/>
    <w:rsid w:val="00FE0C92"/>
    <w:rsid w:val="00FE1F16"/>
    <w:rsid w:val="00FE344C"/>
    <w:rsid w:val="00FE5A6A"/>
    <w:rsid w:val="00FE607E"/>
    <w:rsid w:val="00FE7170"/>
    <w:rsid w:val="00FE7980"/>
    <w:rsid w:val="00FF005D"/>
    <w:rsid w:val="00FF0125"/>
    <w:rsid w:val="00FF056B"/>
    <w:rsid w:val="00FF1DB5"/>
    <w:rsid w:val="00FF2971"/>
    <w:rsid w:val="00FF409F"/>
    <w:rsid w:val="00FF4A5F"/>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53ADF"/>
  <w15:docId w15:val="{F3FE6F97-BD92-4DC7-A3FA-C7250EB5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sr-Latn-CS" w:eastAsia="sr-Latn-C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FB8"/>
    <w:rPr>
      <w:rFonts w:eastAsia="Times New Roman"/>
      <w:sz w:val="24"/>
      <w:szCs w:val="24"/>
      <w:lang w:eastAsia="sr-Cyrl-CS"/>
    </w:rPr>
  </w:style>
  <w:style w:type="paragraph" w:styleId="Naslov1">
    <w:name w:val="heading 1"/>
    <w:basedOn w:val="Normal"/>
    <w:next w:val="Normal"/>
    <w:link w:val="Naslov1Char"/>
    <w:qFormat/>
    <w:rsid w:val="001E452D"/>
    <w:pPr>
      <w:widowControl w:val="0"/>
      <w:autoSpaceDE w:val="0"/>
      <w:autoSpaceDN w:val="0"/>
      <w:adjustRightInd w:val="0"/>
      <w:outlineLvl w:val="0"/>
    </w:pPr>
    <w:rPr>
      <w:rFonts w:ascii="Cambria" w:hAnsi="Cambria"/>
      <w:b/>
      <w:bCs/>
      <w:kern w:val="32"/>
      <w:sz w:val="32"/>
      <w:szCs w:val="32"/>
      <w:lang w:val="en-US" w:eastAsia="en-US"/>
    </w:rPr>
  </w:style>
  <w:style w:type="paragraph" w:styleId="Naslov2">
    <w:name w:val="heading 2"/>
    <w:basedOn w:val="Normal"/>
    <w:next w:val="Normal"/>
    <w:link w:val="Naslov2Char"/>
    <w:uiPriority w:val="1"/>
    <w:qFormat/>
    <w:rsid w:val="00033128"/>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qFormat/>
    <w:rsid w:val="00033128"/>
    <w:pPr>
      <w:keepNext/>
      <w:spacing w:before="240" w:after="60"/>
      <w:outlineLvl w:val="2"/>
    </w:pPr>
    <w:rPr>
      <w:rFonts w:ascii="Arial" w:hAnsi="Arial" w:cs="Arial"/>
      <w:b/>
      <w:bCs/>
      <w:sz w:val="26"/>
      <w:szCs w:val="26"/>
    </w:rPr>
  </w:style>
  <w:style w:type="paragraph" w:styleId="Naslov4">
    <w:name w:val="heading 4"/>
    <w:basedOn w:val="Normal"/>
    <w:next w:val="Normal"/>
    <w:link w:val="Naslov4Char"/>
    <w:qFormat/>
    <w:rsid w:val="00033128"/>
    <w:pPr>
      <w:keepNext/>
      <w:spacing w:before="240" w:after="60"/>
      <w:outlineLvl w:val="3"/>
    </w:pPr>
    <w:rPr>
      <w:b/>
      <w:bCs/>
      <w:sz w:val="28"/>
      <w:szCs w:val="28"/>
    </w:rPr>
  </w:style>
  <w:style w:type="paragraph" w:styleId="Naslov5">
    <w:name w:val="heading 5"/>
    <w:basedOn w:val="Normal"/>
    <w:next w:val="Normal"/>
    <w:link w:val="Naslov5Char"/>
    <w:qFormat/>
    <w:rsid w:val="009E78F5"/>
    <w:pPr>
      <w:keepNext/>
      <w:shd w:val="clear" w:color="auto" w:fill="FFFFFF"/>
      <w:tabs>
        <w:tab w:val="left" w:pos="1701"/>
        <w:tab w:val="right" w:leader="dot" w:pos="9072"/>
      </w:tabs>
      <w:suppressAutoHyphens/>
      <w:jc w:val="both"/>
      <w:outlineLvl w:val="4"/>
    </w:pPr>
    <w:rPr>
      <w:rFonts w:ascii="C_Renfrew" w:hAnsi="C_Renfrew"/>
      <w:bCs/>
      <w:sz w:val="32"/>
      <w:lang w:val="en-GB" w:eastAsia="ar-SA"/>
    </w:rPr>
  </w:style>
  <w:style w:type="paragraph" w:styleId="Naslov6">
    <w:name w:val="heading 6"/>
    <w:basedOn w:val="Normal"/>
    <w:next w:val="Normal"/>
    <w:link w:val="Naslov6Char"/>
    <w:qFormat/>
    <w:rsid w:val="009E78F5"/>
    <w:pPr>
      <w:keepNext/>
      <w:suppressAutoHyphens/>
      <w:jc w:val="both"/>
      <w:outlineLvl w:val="5"/>
    </w:pPr>
    <w:rPr>
      <w:rFonts w:ascii="Arial" w:hAnsi="Arial"/>
      <w:b/>
      <w:color w:val="FF0000"/>
      <w:sz w:val="28"/>
      <w:szCs w:val="28"/>
      <w:lang w:val="en-GB" w:eastAsia="ar-SA"/>
    </w:rPr>
  </w:style>
  <w:style w:type="paragraph" w:styleId="Naslov7">
    <w:name w:val="heading 7"/>
    <w:basedOn w:val="Normal"/>
    <w:next w:val="Normal"/>
    <w:link w:val="Naslov7Char"/>
    <w:qFormat/>
    <w:rsid w:val="009E78F5"/>
    <w:pPr>
      <w:suppressAutoHyphens/>
      <w:spacing w:before="240" w:after="60"/>
      <w:jc w:val="both"/>
      <w:outlineLvl w:val="6"/>
    </w:pPr>
    <w:rPr>
      <w:lang w:val="en-GB" w:eastAsia="ar-SA"/>
    </w:rPr>
  </w:style>
  <w:style w:type="paragraph" w:styleId="Naslov8">
    <w:name w:val="heading 8"/>
    <w:basedOn w:val="Normal"/>
    <w:next w:val="Normal"/>
    <w:link w:val="Naslov8Char"/>
    <w:uiPriority w:val="9"/>
    <w:unhideWhenUsed/>
    <w:qFormat/>
    <w:rsid w:val="009E78F5"/>
    <w:pPr>
      <w:spacing w:before="240" w:after="60"/>
      <w:outlineLvl w:val="7"/>
    </w:pPr>
    <w:rPr>
      <w:rFonts w:ascii="Calibri" w:hAnsi="Calibri"/>
      <w:i/>
      <w:iCs/>
      <w:lang w:val="en-GB"/>
    </w:rPr>
  </w:style>
  <w:style w:type="paragraph" w:styleId="Naslov9">
    <w:name w:val="heading 9"/>
    <w:basedOn w:val="Normal"/>
    <w:next w:val="Normal"/>
    <w:link w:val="Naslov9Char"/>
    <w:unhideWhenUsed/>
    <w:qFormat/>
    <w:rsid w:val="009E78F5"/>
    <w:pPr>
      <w:spacing w:before="240" w:after="60"/>
      <w:outlineLvl w:val="8"/>
    </w:pPr>
    <w:rPr>
      <w:rFonts w:ascii="Cambria" w:hAnsi="Cambria"/>
      <w:sz w:val="22"/>
      <w:szCs w:val="22"/>
      <w:lang w:val="en-GB"/>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basedOn w:val="Podrazumevanifontpasusa"/>
    <w:link w:val="Naslov1"/>
    <w:rsid w:val="001E452D"/>
    <w:rPr>
      <w:rFonts w:ascii="Cambria" w:hAnsi="Cambria"/>
      <w:b/>
      <w:bCs/>
      <w:kern w:val="32"/>
      <w:sz w:val="32"/>
      <w:szCs w:val="32"/>
      <w:lang w:val="en-US" w:eastAsia="en-US" w:bidi="ar-SA"/>
    </w:rPr>
  </w:style>
  <w:style w:type="character" w:customStyle="1" w:styleId="Naslov2Char">
    <w:name w:val="Naslov 2 Char"/>
    <w:basedOn w:val="Podrazumevanifontpasusa"/>
    <w:link w:val="Naslov2"/>
    <w:uiPriority w:val="1"/>
    <w:rsid w:val="005F312C"/>
    <w:rPr>
      <w:rFonts w:ascii="Arial" w:eastAsia="Times New Roman" w:hAnsi="Arial" w:cs="Arial"/>
      <w:b/>
      <w:bCs/>
      <w:i/>
      <w:iCs/>
      <w:sz w:val="28"/>
      <w:szCs w:val="28"/>
    </w:rPr>
  </w:style>
  <w:style w:type="character" w:customStyle="1" w:styleId="Naslov3Char">
    <w:name w:val="Naslov 3 Char"/>
    <w:basedOn w:val="Podrazumevanifontpasusa"/>
    <w:link w:val="Naslov3"/>
    <w:rsid w:val="005F312C"/>
    <w:rPr>
      <w:rFonts w:ascii="Arial" w:eastAsia="Times New Roman" w:hAnsi="Arial" w:cs="Arial"/>
      <w:b/>
      <w:bCs/>
      <w:sz w:val="26"/>
      <w:szCs w:val="26"/>
    </w:rPr>
  </w:style>
  <w:style w:type="character" w:customStyle="1" w:styleId="Naslov4Char">
    <w:name w:val="Naslov 4 Char"/>
    <w:link w:val="Naslov4"/>
    <w:rsid w:val="009E78F5"/>
    <w:rPr>
      <w:rFonts w:eastAsia="Times New Roman"/>
      <w:b/>
      <w:bCs/>
      <w:sz w:val="28"/>
      <w:szCs w:val="28"/>
    </w:rPr>
  </w:style>
  <w:style w:type="character" w:customStyle="1" w:styleId="Naslov5Char">
    <w:name w:val="Naslov 5 Char"/>
    <w:basedOn w:val="Podrazumevanifontpasusa"/>
    <w:link w:val="Naslov5"/>
    <w:rsid w:val="009E78F5"/>
    <w:rPr>
      <w:rFonts w:ascii="C_Renfrew" w:eastAsia="Times New Roman" w:hAnsi="C_Renfrew"/>
      <w:bCs/>
      <w:sz w:val="32"/>
      <w:szCs w:val="24"/>
      <w:shd w:val="clear" w:color="auto" w:fill="FFFFFF"/>
      <w:lang w:val="en-GB" w:eastAsia="ar-SA"/>
    </w:rPr>
  </w:style>
  <w:style w:type="character" w:customStyle="1" w:styleId="Naslov6Char">
    <w:name w:val="Naslov 6 Char"/>
    <w:basedOn w:val="Podrazumevanifontpasusa"/>
    <w:link w:val="Naslov6"/>
    <w:rsid w:val="009E78F5"/>
    <w:rPr>
      <w:rFonts w:ascii="Arial" w:eastAsia="Times New Roman" w:hAnsi="Arial"/>
      <w:b/>
      <w:color w:val="FF0000"/>
      <w:sz w:val="28"/>
      <w:szCs w:val="28"/>
      <w:lang w:val="en-GB" w:eastAsia="ar-SA"/>
    </w:rPr>
  </w:style>
  <w:style w:type="character" w:customStyle="1" w:styleId="Naslov7Char">
    <w:name w:val="Naslov 7 Char"/>
    <w:basedOn w:val="Podrazumevanifontpasusa"/>
    <w:link w:val="Naslov7"/>
    <w:rsid w:val="009E78F5"/>
    <w:rPr>
      <w:rFonts w:eastAsia="Times New Roman"/>
      <w:sz w:val="24"/>
      <w:szCs w:val="24"/>
      <w:lang w:val="en-GB" w:eastAsia="ar-SA"/>
    </w:rPr>
  </w:style>
  <w:style w:type="character" w:customStyle="1" w:styleId="Naslov8Char">
    <w:name w:val="Naslov 8 Char"/>
    <w:basedOn w:val="Podrazumevanifontpasusa"/>
    <w:link w:val="Naslov8"/>
    <w:uiPriority w:val="9"/>
    <w:rsid w:val="009E78F5"/>
    <w:rPr>
      <w:rFonts w:ascii="Calibri" w:eastAsia="Times New Roman" w:hAnsi="Calibri"/>
      <w:i/>
      <w:iCs/>
      <w:sz w:val="24"/>
      <w:szCs w:val="24"/>
      <w:lang w:val="en-GB"/>
    </w:rPr>
  </w:style>
  <w:style w:type="character" w:customStyle="1" w:styleId="Naslov9Char">
    <w:name w:val="Naslov 9 Char"/>
    <w:basedOn w:val="Podrazumevanifontpasusa"/>
    <w:link w:val="Naslov9"/>
    <w:rsid w:val="009E78F5"/>
    <w:rPr>
      <w:rFonts w:ascii="Cambria" w:eastAsia="Times New Roman" w:hAnsi="Cambria"/>
      <w:sz w:val="22"/>
      <w:szCs w:val="22"/>
      <w:lang w:val="en-GB"/>
    </w:rPr>
  </w:style>
  <w:style w:type="paragraph" w:styleId="Zaglavljestranice">
    <w:name w:val="header"/>
    <w:basedOn w:val="Normal"/>
    <w:link w:val="ZaglavljestraniceChar"/>
    <w:uiPriority w:val="99"/>
    <w:rsid w:val="00CB590E"/>
    <w:pPr>
      <w:tabs>
        <w:tab w:val="center" w:pos="4535"/>
        <w:tab w:val="right" w:pos="9071"/>
      </w:tabs>
    </w:pPr>
  </w:style>
  <w:style w:type="character" w:customStyle="1" w:styleId="ZaglavljestraniceChar">
    <w:name w:val="Zaglavlje stranice Char"/>
    <w:basedOn w:val="Podrazumevanifontpasusa"/>
    <w:link w:val="Zaglavljestranice"/>
    <w:uiPriority w:val="99"/>
    <w:rsid w:val="0018307F"/>
    <w:rPr>
      <w:rFonts w:eastAsia="Times New Roman"/>
      <w:sz w:val="24"/>
      <w:szCs w:val="24"/>
    </w:rPr>
  </w:style>
  <w:style w:type="paragraph" w:styleId="Podnojestranice">
    <w:name w:val="footer"/>
    <w:basedOn w:val="Normal"/>
    <w:link w:val="PodnojestraniceChar"/>
    <w:uiPriority w:val="99"/>
    <w:rsid w:val="00CB590E"/>
    <w:pPr>
      <w:tabs>
        <w:tab w:val="center" w:pos="4535"/>
        <w:tab w:val="right" w:pos="9071"/>
      </w:tabs>
    </w:pPr>
  </w:style>
  <w:style w:type="character" w:customStyle="1" w:styleId="PodnojestraniceChar">
    <w:name w:val="Podnožje stranice Char"/>
    <w:basedOn w:val="Podrazumevanifontpasusa"/>
    <w:link w:val="Podnojestranice"/>
    <w:uiPriority w:val="99"/>
    <w:rsid w:val="0018307F"/>
    <w:rPr>
      <w:rFonts w:eastAsia="Times New Roman"/>
      <w:sz w:val="24"/>
      <w:szCs w:val="24"/>
    </w:rPr>
  </w:style>
  <w:style w:type="paragraph" w:styleId="Tekstubaloniu">
    <w:name w:val="Balloon Text"/>
    <w:basedOn w:val="Normal"/>
    <w:link w:val="TekstubaloniuChar"/>
    <w:uiPriority w:val="99"/>
    <w:rsid w:val="00284ED2"/>
    <w:rPr>
      <w:rFonts w:ascii="Tahoma" w:hAnsi="Tahoma" w:cs="Tahoma"/>
      <w:sz w:val="16"/>
      <w:szCs w:val="16"/>
    </w:rPr>
  </w:style>
  <w:style w:type="character" w:customStyle="1" w:styleId="TekstubaloniuChar">
    <w:name w:val="Tekst u balončiću Char"/>
    <w:basedOn w:val="Podrazumevanifontpasusa"/>
    <w:link w:val="Tekstubaloniu"/>
    <w:uiPriority w:val="99"/>
    <w:rsid w:val="000106D1"/>
    <w:rPr>
      <w:rFonts w:ascii="Tahoma" w:eastAsia="Times New Roman" w:hAnsi="Tahoma" w:cs="Tahoma"/>
      <w:sz w:val="16"/>
      <w:szCs w:val="16"/>
    </w:rPr>
  </w:style>
  <w:style w:type="character" w:styleId="Brojstranice">
    <w:name w:val="page number"/>
    <w:basedOn w:val="Podrazumevanifontpasusa"/>
    <w:rsid w:val="004246F2"/>
  </w:style>
  <w:style w:type="character" w:styleId="Hiperveza">
    <w:name w:val="Hyperlink"/>
    <w:basedOn w:val="Podrazumevanifontpasusa"/>
    <w:uiPriority w:val="99"/>
    <w:rsid w:val="00071923"/>
    <w:rPr>
      <w:color w:val="0000FF"/>
      <w:u w:val="single"/>
    </w:rPr>
  </w:style>
  <w:style w:type="paragraph" w:styleId="Tekstfusnote">
    <w:name w:val="footnote text"/>
    <w:basedOn w:val="Normal"/>
    <w:link w:val="TekstfusnoteChar"/>
    <w:uiPriority w:val="99"/>
    <w:rsid w:val="001E452D"/>
    <w:rPr>
      <w:sz w:val="20"/>
      <w:szCs w:val="20"/>
      <w:lang w:val="en-US" w:eastAsia="en-US"/>
    </w:rPr>
  </w:style>
  <w:style w:type="character" w:customStyle="1" w:styleId="TekstfusnoteChar">
    <w:name w:val="Tekst fusnote Char"/>
    <w:link w:val="Tekstfusnote"/>
    <w:uiPriority w:val="99"/>
    <w:rsid w:val="009E78F5"/>
    <w:rPr>
      <w:rFonts w:eastAsia="Times New Roman"/>
      <w:lang w:val="en-US" w:eastAsia="en-US"/>
    </w:rPr>
  </w:style>
  <w:style w:type="paragraph" w:styleId="VeoblikovaniHTML">
    <w:name w:val="HTML Preformatted"/>
    <w:basedOn w:val="Normal"/>
    <w:link w:val="VeoblikovaniHTMLChar"/>
    <w:rsid w:val="001E4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VeoblikovaniHTMLChar">
    <w:name w:val="Već oblikovani HTML Char"/>
    <w:basedOn w:val="Podrazumevanifontpasusa"/>
    <w:link w:val="VeoblikovaniHTML"/>
    <w:rsid w:val="001E452D"/>
    <w:rPr>
      <w:rFonts w:ascii="Courier New" w:hAnsi="Courier New" w:cs="Courier New"/>
      <w:sz w:val="24"/>
      <w:szCs w:val="24"/>
      <w:lang w:val="en-US" w:eastAsia="en-US" w:bidi="ar-SA"/>
    </w:rPr>
  </w:style>
  <w:style w:type="paragraph" w:customStyle="1" w:styleId="Clan">
    <w:name w:val="Clan"/>
    <w:basedOn w:val="Normal"/>
    <w:rsid w:val="001E452D"/>
    <w:pPr>
      <w:keepNext/>
      <w:tabs>
        <w:tab w:val="left" w:pos="1872"/>
      </w:tabs>
      <w:spacing w:before="240" w:after="360"/>
      <w:ind w:left="720" w:right="720"/>
      <w:jc w:val="center"/>
    </w:pPr>
    <w:rPr>
      <w:rFonts w:ascii="Helv Ciril" w:hAnsi="Helv Ciril"/>
      <w:b/>
      <w:szCs w:val="20"/>
      <w:lang w:val="en-US" w:eastAsia="en-US"/>
    </w:rPr>
  </w:style>
  <w:style w:type="paragraph" w:styleId="Teloteksta">
    <w:name w:val="Body Text"/>
    <w:basedOn w:val="Normal"/>
    <w:link w:val="TelotekstaChar"/>
    <w:rsid w:val="001E452D"/>
    <w:pPr>
      <w:spacing w:after="120"/>
    </w:pPr>
    <w:rPr>
      <w:lang w:val="sl-SI" w:eastAsia="sl-SI"/>
    </w:rPr>
  </w:style>
  <w:style w:type="character" w:customStyle="1" w:styleId="TelotekstaChar">
    <w:name w:val="Telo teksta Char"/>
    <w:basedOn w:val="Podrazumevanifontpasusa"/>
    <w:link w:val="Teloteksta"/>
    <w:rsid w:val="005F312C"/>
    <w:rPr>
      <w:rFonts w:eastAsia="Times New Roman"/>
      <w:sz w:val="24"/>
      <w:szCs w:val="24"/>
      <w:lang w:val="sl-SI" w:eastAsia="sl-SI"/>
    </w:rPr>
  </w:style>
  <w:style w:type="paragraph" w:styleId="Teloteksta2">
    <w:name w:val="Body Text 2"/>
    <w:basedOn w:val="Normal"/>
    <w:link w:val="Teloteksta2Char"/>
    <w:rsid w:val="001E452D"/>
    <w:pPr>
      <w:spacing w:after="120" w:line="480" w:lineRule="auto"/>
    </w:pPr>
    <w:rPr>
      <w:lang w:val="sl-SI" w:eastAsia="sl-SI"/>
    </w:rPr>
  </w:style>
  <w:style w:type="character" w:customStyle="1" w:styleId="Teloteksta2Char">
    <w:name w:val="Telo teksta 2 Char"/>
    <w:basedOn w:val="Podrazumevanifontpasusa"/>
    <w:link w:val="Teloteksta2"/>
    <w:rsid w:val="005F312C"/>
    <w:rPr>
      <w:rFonts w:eastAsia="Times New Roman"/>
      <w:sz w:val="24"/>
      <w:szCs w:val="24"/>
      <w:lang w:val="sl-SI" w:eastAsia="sl-SI"/>
    </w:rPr>
  </w:style>
  <w:style w:type="paragraph" w:customStyle="1" w:styleId="clan0">
    <w:name w:val="clan"/>
    <w:basedOn w:val="Normal"/>
    <w:rsid w:val="00654A99"/>
    <w:pPr>
      <w:spacing w:before="100" w:beforeAutospacing="1" w:after="100" w:afterAutospacing="1"/>
    </w:pPr>
    <w:rPr>
      <w:lang w:val="en-US" w:eastAsia="en-US"/>
    </w:rPr>
  </w:style>
  <w:style w:type="paragraph" w:customStyle="1" w:styleId="Normal1">
    <w:name w:val="Normal1"/>
    <w:basedOn w:val="Normal"/>
    <w:rsid w:val="00654A99"/>
    <w:pPr>
      <w:spacing w:before="100" w:beforeAutospacing="1" w:after="100" w:afterAutospacing="1"/>
    </w:pPr>
    <w:rPr>
      <w:lang w:val="en-US" w:eastAsia="en-US"/>
    </w:rPr>
  </w:style>
  <w:style w:type="character" w:styleId="Ispraenahiperveza">
    <w:name w:val="FollowedHyperlink"/>
    <w:basedOn w:val="Podrazumevanifontpasusa"/>
    <w:uiPriority w:val="99"/>
    <w:rsid w:val="002D2859"/>
    <w:rPr>
      <w:color w:val="800080"/>
      <w:u w:val="single"/>
    </w:rPr>
  </w:style>
  <w:style w:type="paragraph" w:customStyle="1" w:styleId="font5">
    <w:name w:val="font5"/>
    <w:basedOn w:val="Normal"/>
    <w:rsid w:val="002D2859"/>
    <w:pPr>
      <w:spacing w:before="100" w:beforeAutospacing="1" w:after="100" w:afterAutospacing="1"/>
    </w:pPr>
    <w:rPr>
      <w:b/>
      <w:bCs/>
      <w:sz w:val="16"/>
      <w:szCs w:val="16"/>
      <w:lang w:val="bs-Latn-BA" w:eastAsia="bs-Latn-BA"/>
    </w:rPr>
  </w:style>
  <w:style w:type="paragraph" w:customStyle="1" w:styleId="font6">
    <w:name w:val="font6"/>
    <w:basedOn w:val="Normal"/>
    <w:rsid w:val="002D2859"/>
    <w:pPr>
      <w:spacing w:before="100" w:beforeAutospacing="1" w:after="100" w:afterAutospacing="1"/>
    </w:pPr>
    <w:rPr>
      <w:sz w:val="16"/>
      <w:szCs w:val="16"/>
      <w:lang w:val="bs-Latn-BA" w:eastAsia="bs-Latn-BA"/>
    </w:rPr>
  </w:style>
  <w:style w:type="paragraph" w:customStyle="1" w:styleId="xl24">
    <w:name w:val="xl24"/>
    <w:basedOn w:val="Normal"/>
    <w:rsid w:val="002D2859"/>
    <w:pPr>
      <w:spacing w:before="100" w:beforeAutospacing="1" w:after="100" w:afterAutospacing="1"/>
      <w:jc w:val="center"/>
    </w:pPr>
    <w:rPr>
      <w:b/>
      <w:bCs/>
      <w:sz w:val="16"/>
      <w:szCs w:val="16"/>
      <w:lang w:val="bs-Latn-BA" w:eastAsia="bs-Latn-BA"/>
    </w:rPr>
  </w:style>
  <w:style w:type="paragraph" w:customStyle="1" w:styleId="xl25">
    <w:name w:val="xl25"/>
    <w:basedOn w:val="Normal"/>
    <w:rsid w:val="002D2859"/>
    <w:pPr>
      <w:spacing w:before="100" w:beforeAutospacing="1" w:after="100" w:afterAutospacing="1"/>
    </w:pPr>
    <w:rPr>
      <w:sz w:val="16"/>
      <w:szCs w:val="16"/>
      <w:lang w:val="bs-Latn-BA" w:eastAsia="bs-Latn-BA"/>
    </w:rPr>
  </w:style>
  <w:style w:type="paragraph" w:customStyle="1" w:styleId="xl26">
    <w:name w:val="xl26"/>
    <w:basedOn w:val="Normal"/>
    <w:rsid w:val="002D2859"/>
    <w:pPr>
      <w:spacing w:before="100" w:beforeAutospacing="1" w:after="100" w:afterAutospacing="1"/>
    </w:pPr>
    <w:rPr>
      <w:sz w:val="16"/>
      <w:szCs w:val="16"/>
      <w:lang w:val="bs-Latn-BA" w:eastAsia="bs-Latn-BA"/>
    </w:rPr>
  </w:style>
  <w:style w:type="paragraph" w:customStyle="1" w:styleId="xl27">
    <w:name w:val="xl27"/>
    <w:basedOn w:val="Normal"/>
    <w:rsid w:val="002D2859"/>
    <w:pPr>
      <w:spacing w:before="100" w:beforeAutospacing="1" w:after="100" w:afterAutospacing="1"/>
    </w:pPr>
    <w:rPr>
      <w:b/>
      <w:bCs/>
      <w:sz w:val="16"/>
      <w:szCs w:val="16"/>
      <w:lang w:val="bs-Latn-BA" w:eastAsia="bs-Latn-BA"/>
    </w:rPr>
  </w:style>
  <w:style w:type="paragraph" w:customStyle="1" w:styleId="xl28">
    <w:name w:val="xl28"/>
    <w:basedOn w:val="Normal"/>
    <w:rsid w:val="002D2859"/>
    <w:pPr>
      <w:pBdr>
        <w:bottom w:val="single" w:sz="8" w:space="0" w:color="auto"/>
      </w:pBdr>
      <w:spacing w:before="100" w:beforeAutospacing="1" w:after="100" w:afterAutospacing="1"/>
    </w:pPr>
    <w:rPr>
      <w:sz w:val="16"/>
      <w:szCs w:val="16"/>
      <w:lang w:val="bs-Latn-BA" w:eastAsia="bs-Latn-BA"/>
    </w:rPr>
  </w:style>
  <w:style w:type="paragraph" w:customStyle="1" w:styleId="xl29">
    <w:name w:val="xl29"/>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0">
    <w:name w:val="xl30"/>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1">
    <w:name w:val="xl31"/>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2">
    <w:name w:val="xl32"/>
    <w:basedOn w:val="Normal"/>
    <w:rsid w:val="002D2859"/>
    <w:pPr>
      <w:pBdr>
        <w:top w:val="single" w:sz="8"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3">
    <w:name w:val="xl33"/>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4">
    <w:name w:val="xl34"/>
    <w:basedOn w:val="Normal"/>
    <w:rsid w:val="002D2859"/>
    <w:pPr>
      <w:pBdr>
        <w:top w:val="single" w:sz="8"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35">
    <w:name w:val="xl35"/>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6">
    <w:name w:val="xl3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37">
    <w:name w:val="xl37"/>
    <w:basedOn w:val="Normal"/>
    <w:rsid w:val="002D285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8">
    <w:name w:val="xl38"/>
    <w:basedOn w:val="Normal"/>
    <w:rsid w:val="002D28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bs-Latn-BA" w:eastAsia="bs-Latn-BA"/>
    </w:rPr>
  </w:style>
  <w:style w:type="paragraph" w:customStyle="1" w:styleId="xl39">
    <w:name w:val="xl39"/>
    <w:basedOn w:val="Normal"/>
    <w:rsid w:val="002D2859"/>
    <w:pPr>
      <w:pBdr>
        <w:top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0">
    <w:name w:val="xl40"/>
    <w:basedOn w:val="Normal"/>
    <w:rsid w:val="002D2859"/>
    <w:pPr>
      <w:pBdr>
        <w:top w:val="single" w:sz="4" w:space="0" w:color="auto"/>
        <w:left w:val="single" w:sz="4" w:space="0" w:color="auto"/>
        <w:bottom w:val="single" w:sz="4" w:space="0" w:color="auto"/>
      </w:pBdr>
      <w:spacing w:before="100" w:beforeAutospacing="1" w:after="100" w:afterAutospacing="1"/>
      <w:jc w:val="center"/>
    </w:pPr>
    <w:rPr>
      <w:b/>
      <w:bCs/>
      <w:sz w:val="16"/>
      <w:szCs w:val="16"/>
      <w:lang w:val="bs-Latn-BA" w:eastAsia="bs-Latn-BA"/>
    </w:rPr>
  </w:style>
  <w:style w:type="paragraph" w:customStyle="1" w:styleId="xl41">
    <w:name w:val="xl41"/>
    <w:basedOn w:val="Normal"/>
    <w:rsid w:val="002D285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6"/>
      <w:szCs w:val="16"/>
      <w:lang w:val="bs-Latn-BA" w:eastAsia="bs-Latn-BA"/>
    </w:rPr>
  </w:style>
  <w:style w:type="paragraph" w:customStyle="1" w:styleId="xl42">
    <w:name w:val="xl42"/>
    <w:basedOn w:val="Normal"/>
    <w:rsid w:val="002D2859"/>
    <w:pPr>
      <w:pBdr>
        <w:left w:val="single" w:sz="8" w:space="0" w:color="auto"/>
        <w:right w:val="single" w:sz="4" w:space="0" w:color="auto"/>
      </w:pBdr>
      <w:spacing w:before="100" w:beforeAutospacing="1" w:after="100" w:afterAutospacing="1"/>
    </w:pPr>
    <w:rPr>
      <w:b/>
      <w:bCs/>
      <w:sz w:val="16"/>
      <w:szCs w:val="16"/>
      <w:lang w:val="bs-Latn-BA" w:eastAsia="bs-Latn-BA"/>
    </w:rPr>
  </w:style>
  <w:style w:type="paragraph" w:customStyle="1" w:styleId="xl43">
    <w:name w:val="xl43"/>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44">
    <w:name w:val="xl44"/>
    <w:basedOn w:val="Normal"/>
    <w:rsid w:val="002D2859"/>
    <w:pPr>
      <w:pBdr>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45">
    <w:name w:val="xl45"/>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6">
    <w:name w:val="xl46"/>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47">
    <w:name w:val="xl47"/>
    <w:basedOn w:val="Normal"/>
    <w:rsid w:val="002D2859"/>
    <w:pPr>
      <w:pBdr>
        <w:left w:val="single" w:sz="8" w:space="0" w:color="auto"/>
        <w:right w:val="single" w:sz="4" w:space="0" w:color="auto"/>
      </w:pBdr>
      <w:spacing w:before="100" w:beforeAutospacing="1" w:after="100" w:afterAutospacing="1"/>
    </w:pPr>
    <w:rPr>
      <w:sz w:val="16"/>
      <w:szCs w:val="16"/>
      <w:lang w:val="bs-Latn-BA" w:eastAsia="bs-Latn-BA"/>
    </w:rPr>
  </w:style>
  <w:style w:type="paragraph" w:customStyle="1" w:styleId="xl48">
    <w:name w:val="xl48"/>
    <w:basedOn w:val="Normal"/>
    <w:rsid w:val="002D2859"/>
    <w:pPr>
      <w:pBdr>
        <w:right w:val="single" w:sz="4" w:space="0" w:color="auto"/>
      </w:pBdr>
      <w:spacing w:before="100" w:beforeAutospacing="1" w:after="100" w:afterAutospacing="1"/>
    </w:pPr>
    <w:rPr>
      <w:sz w:val="16"/>
      <w:szCs w:val="16"/>
      <w:lang w:val="bs-Latn-BA" w:eastAsia="bs-Latn-BA"/>
    </w:rPr>
  </w:style>
  <w:style w:type="paragraph" w:customStyle="1" w:styleId="xl49">
    <w:name w:val="xl49"/>
    <w:basedOn w:val="Normal"/>
    <w:rsid w:val="002D2859"/>
    <w:pPr>
      <w:pBdr>
        <w:right w:val="single" w:sz="8" w:space="0" w:color="auto"/>
      </w:pBdr>
      <w:spacing w:before="100" w:beforeAutospacing="1" w:after="100" w:afterAutospacing="1"/>
    </w:pPr>
    <w:rPr>
      <w:sz w:val="16"/>
      <w:szCs w:val="16"/>
      <w:lang w:val="bs-Latn-BA" w:eastAsia="bs-Latn-BA"/>
    </w:rPr>
  </w:style>
  <w:style w:type="paragraph" w:customStyle="1" w:styleId="xl50">
    <w:name w:val="xl50"/>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1">
    <w:name w:val="xl51"/>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2">
    <w:name w:val="xl52"/>
    <w:basedOn w:val="Normal"/>
    <w:rsid w:val="002D2859"/>
    <w:pPr>
      <w:pBdr>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3">
    <w:name w:val="xl53"/>
    <w:basedOn w:val="Normal"/>
    <w:rsid w:val="002D2859"/>
    <w:pPr>
      <w:pBdr>
        <w:top w:val="single" w:sz="4" w:space="0" w:color="auto"/>
        <w:left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54">
    <w:name w:val="xl54"/>
    <w:basedOn w:val="Normal"/>
    <w:rsid w:val="002D2859"/>
    <w:pPr>
      <w:pBdr>
        <w:top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5">
    <w:name w:val="xl55"/>
    <w:basedOn w:val="Normal"/>
    <w:rsid w:val="002D2859"/>
    <w:pPr>
      <w:pBdr>
        <w:left w:val="single" w:sz="4" w:space="0" w:color="auto"/>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56">
    <w:name w:val="xl56"/>
    <w:basedOn w:val="Normal"/>
    <w:rsid w:val="002D2859"/>
    <w:pPr>
      <w:pBdr>
        <w:left w:val="single" w:sz="4" w:space="0" w:color="auto"/>
        <w:bottom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57">
    <w:name w:val="xl57"/>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8">
    <w:name w:val="xl5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59">
    <w:name w:val="xl59"/>
    <w:basedOn w:val="Normal"/>
    <w:rsid w:val="002D2859"/>
    <w:pPr>
      <w:pBdr>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60">
    <w:name w:val="xl60"/>
    <w:basedOn w:val="Normal"/>
    <w:rsid w:val="002D2859"/>
    <w:pPr>
      <w:pBdr>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61">
    <w:name w:val="xl61"/>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2">
    <w:name w:val="xl62"/>
    <w:basedOn w:val="Normal"/>
    <w:rsid w:val="002D2859"/>
    <w:pPr>
      <w:pBdr>
        <w:top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63">
    <w:name w:val="xl63"/>
    <w:basedOn w:val="Normal"/>
    <w:rsid w:val="002D2859"/>
    <w:pPr>
      <w:pBdr>
        <w:left w:val="single" w:sz="8" w:space="0" w:color="auto"/>
      </w:pBdr>
      <w:spacing w:before="100" w:beforeAutospacing="1" w:after="100" w:afterAutospacing="1"/>
    </w:pPr>
    <w:rPr>
      <w:sz w:val="16"/>
      <w:szCs w:val="16"/>
      <w:lang w:val="bs-Latn-BA" w:eastAsia="bs-Latn-BA"/>
    </w:rPr>
  </w:style>
  <w:style w:type="paragraph" w:customStyle="1" w:styleId="xl64">
    <w:name w:val="xl64"/>
    <w:basedOn w:val="Normal"/>
    <w:rsid w:val="002D2859"/>
    <w:pPr>
      <w:pBdr>
        <w:bottom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65">
    <w:name w:val="xl65"/>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6">
    <w:name w:val="xl66"/>
    <w:basedOn w:val="Normal"/>
    <w:rsid w:val="002D2859"/>
    <w:pPr>
      <w:pBdr>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7">
    <w:name w:val="xl67"/>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68">
    <w:name w:val="xl68"/>
    <w:basedOn w:val="Normal"/>
    <w:rsid w:val="002D2859"/>
    <w:pPr>
      <w:pBdr>
        <w:left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69">
    <w:name w:val="xl69"/>
    <w:basedOn w:val="Normal"/>
    <w:rsid w:val="002D2859"/>
    <w:pPr>
      <w:pBdr>
        <w:top w:val="single" w:sz="4" w:space="0" w:color="auto"/>
        <w:right w:val="single" w:sz="4" w:space="0" w:color="auto"/>
      </w:pBdr>
      <w:spacing w:before="100" w:beforeAutospacing="1" w:after="100" w:afterAutospacing="1"/>
    </w:pPr>
    <w:rPr>
      <w:b/>
      <w:bCs/>
      <w:sz w:val="16"/>
      <w:szCs w:val="16"/>
      <w:lang w:val="bs-Latn-BA" w:eastAsia="bs-Latn-BA"/>
    </w:rPr>
  </w:style>
  <w:style w:type="paragraph" w:customStyle="1" w:styleId="xl70">
    <w:name w:val="xl70"/>
    <w:basedOn w:val="Normal"/>
    <w:rsid w:val="002D2859"/>
    <w:pPr>
      <w:pBdr>
        <w:top w:val="single" w:sz="4" w:space="0" w:color="auto"/>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1">
    <w:name w:val="xl71"/>
    <w:basedOn w:val="Normal"/>
    <w:rsid w:val="002D2859"/>
    <w:pPr>
      <w:pBdr>
        <w:top w:val="single" w:sz="4" w:space="0" w:color="auto"/>
        <w:left w:val="single" w:sz="4" w:space="0" w:color="auto"/>
        <w:right w:val="single" w:sz="8" w:space="0" w:color="auto"/>
      </w:pBdr>
      <w:spacing w:before="100" w:beforeAutospacing="1" w:after="100" w:afterAutospacing="1"/>
    </w:pPr>
    <w:rPr>
      <w:sz w:val="16"/>
      <w:szCs w:val="16"/>
      <w:lang w:val="bs-Latn-BA" w:eastAsia="bs-Latn-BA"/>
    </w:rPr>
  </w:style>
  <w:style w:type="paragraph" w:customStyle="1" w:styleId="xl72">
    <w:name w:val="xl72"/>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6"/>
      <w:szCs w:val="16"/>
      <w:lang w:val="bs-Latn-BA" w:eastAsia="bs-Latn-BA"/>
    </w:rPr>
  </w:style>
  <w:style w:type="paragraph" w:customStyle="1" w:styleId="xl73">
    <w:name w:val="xl73"/>
    <w:basedOn w:val="Normal"/>
    <w:rsid w:val="002D2859"/>
    <w:pPr>
      <w:pBdr>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4">
    <w:name w:val="xl74"/>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b/>
      <w:bCs/>
      <w:sz w:val="16"/>
      <w:szCs w:val="16"/>
      <w:lang w:val="bs-Latn-BA" w:eastAsia="bs-Latn-BA"/>
    </w:rPr>
  </w:style>
  <w:style w:type="paragraph" w:customStyle="1" w:styleId="xl75">
    <w:name w:val="xl75"/>
    <w:basedOn w:val="Normal"/>
    <w:rsid w:val="002D2859"/>
    <w:pPr>
      <w:pBdr>
        <w:top w:val="single" w:sz="4" w:space="0" w:color="auto"/>
        <w:bottom w:val="single" w:sz="4" w:space="0" w:color="auto"/>
        <w:right w:val="single" w:sz="8" w:space="0" w:color="auto"/>
      </w:pBdr>
      <w:shd w:val="clear" w:color="auto" w:fill="00FFFF"/>
      <w:spacing w:before="100" w:beforeAutospacing="1" w:after="100" w:afterAutospacing="1"/>
    </w:pPr>
    <w:rPr>
      <w:b/>
      <w:bCs/>
      <w:sz w:val="16"/>
      <w:szCs w:val="16"/>
      <w:lang w:val="bs-Latn-BA" w:eastAsia="bs-Latn-BA"/>
    </w:rPr>
  </w:style>
  <w:style w:type="paragraph" w:customStyle="1" w:styleId="xl76">
    <w:name w:val="xl76"/>
    <w:basedOn w:val="Normal"/>
    <w:rsid w:val="002D2859"/>
    <w:pPr>
      <w:pBdr>
        <w:left w:val="single" w:sz="4" w:space="0" w:color="auto"/>
        <w:right w:val="single" w:sz="4" w:space="0" w:color="auto"/>
      </w:pBdr>
      <w:spacing w:before="100" w:beforeAutospacing="1" w:after="100" w:afterAutospacing="1"/>
      <w:jc w:val="right"/>
    </w:pPr>
    <w:rPr>
      <w:b/>
      <w:bCs/>
      <w:sz w:val="16"/>
      <w:szCs w:val="16"/>
      <w:lang w:val="bs-Latn-BA" w:eastAsia="bs-Latn-BA"/>
    </w:rPr>
  </w:style>
  <w:style w:type="paragraph" w:customStyle="1" w:styleId="xl77">
    <w:name w:val="xl77"/>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78">
    <w:name w:val="xl78"/>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b/>
      <w:bCs/>
      <w:sz w:val="16"/>
      <w:szCs w:val="16"/>
      <w:lang w:val="bs-Latn-BA" w:eastAsia="bs-Latn-BA"/>
    </w:rPr>
  </w:style>
  <w:style w:type="paragraph" w:customStyle="1" w:styleId="xl79">
    <w:name w:val="xl79"/>
    <w:basedOn w:val="Normal"/>
    <w:rsid w:val="002D2859"/>
    <w:pPr>
      <w:pBdr>
        <w:left w:val="single" w:sz="4" w:space="0" w:color="auto"/>
        <w:right w:val="single" w:sz="4" w:space="0" w:color="auto"/>
      </w:pBdr>
      <w:spacing w:before="100" w:beforeAutospacing="1" w:after="100" w:afterAutospacing="1"/>
    </w:pPr>
    <w:rPr>
      <w:sz w:val="16"/>
      <w:szCs w:val="16"/>
      <w:lang w:val="bs-Latn-BA" w:eastAsia="bs-Latn-BA"/>
    </w:rPr>
  </w:style>
  <w:style w:type="paragraph" w:customStyle="1" w:styleId="xl80">
    <w:name w:val="xl80"/>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81">
    <w:name w:val="xl81"/>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82">
    <w:name w:val="xl82"/>
    <w:basedOn w:val="Normal"/>
    <w:rsid w:val="002D2859"/>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3">
    <w:name w:val="xl83"/>
    <w:basedOn w:val="Normal"/>
    <w:rsid w:val="002D285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4">
    <w:name w:val="xl84"/>
    <w:basedOn w:val="Normal"/>
    <w:rsid w:val="002D2859"/>
    <w:pPr>
      <w:pBdr>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5">
    <w:name w:val="xl85"/>
    <w:basedOn w:val="Normal"/>
    <w:rsid w:val="002D2859"/>
    <w:pPr>
      <w:pBdr>
        <w:left w:val="single" w:sz="4" w:space="0" w:color="auto"/>
        <w:bottom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6">
    <w:name w:val="xl86"/>
    <w:basedOn w:val="Normal"/>
    <w:rsid w:val="002D2859"/>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87">
    <w:name w:val="xl87"/>
    <w:basedOn w:val="Normal"/>
    <w:rsid w:val="002D2859"/>
    <w:pPr>
      <w:pBdr>
        <w:left w:val="single" w:sz="8"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8">
    <w:name w:val="xl88"/>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89">
    <w:name w:val="xl89"/>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0">
    <w:name w:val="xl90"/>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1">
    <w:name w:val="xl91"/>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2">
    <w:name w:val="xl92"/>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3">
    <w:name w:val="xl9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4">
    <w:name w:val="xl94"/>
    <w:basedOn w:val="Normal"/>
    <w:rsid w:val="002D2859"/>
    <w:pPr>
      <w:pBdr>
        <w:left w:val="single" w:sz="8"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5">
    <w:name w:val="xl95"/>
    <w:basedOn w:val="Normal"/>
    <w:rsid w:val="002D2859"/>
    <w:pPr>
      <w:pBdr>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96">
    <w:name w:val="xl96"/>
    <w:basedOn w:val="Normal"/>
    <w:rsid w:val="002D2859"/>
    <w:pPr>
      <w:pBdr>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97">
    <w:name w:val="xl97"/>
    <w:basedOn w:val="Normal"/>
    <w:rsid w:val="002D2859"/>
    <w:pPr>
      <w:pBdr>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98">
    <w:name w:val="xl98"/>
    <w:basedOn w:val="Normal"/>
    <w:rsid w:val="002D2859"/>
    <w:pPr>
      <w:pBdr>
        <w:left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99">
    <w:name w:val="xl9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00">
    <w:name w:val="xl10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1">
    <w:name w:val="xl101"/>
    <w:basedOn w:val="Normal"/>
    <w:rsid w:val="002D2859"/>
    <w:pPr>
      <w:pBdr>
        <w:top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02">
    <w:name w:val="xl102"/>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3">
    <w:name w:val="xl103"/>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04">
    <w:name w:val="xl104"/>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5">
    <w:name w:val="xl105"/>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06">
    <w:name w:val="xl106"/>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7">
    <w:name w:val="xl107"/>
    <w:basedOn w:val="Normal"/>
    <w:rsid w:val="002D2859"/>
    <w:pPr>
      <w:pBdr>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8">
    <w:name w:val="xl108"/>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09">
    <w:name w:val="xl109"/>
    <w:basedOn w:val="Normal"/>
    <w:rsid w:val="002D2859"/>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0">
    <w:name w:val="xl110"/>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1">
    <w:name w:val="xl111"/>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2">
    <w:name w:val="xl112"/>
    <w:basedOn w:val="Normal"/>
    <w:rsid w:val="002D2859"/>
    <w:pPr>
      <w:pBdr>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3">
    <w:name w:val="xl113"/>
    <w:basedOn w:val="Normal"/>
    <w:rsid w:val="002D2859"/>
    <w:pPr>
      <w:pBdr>
        <w:left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14">
    <w:name w:val="xl114"/>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5">
    <w:name w:val="xl115"/>
    <w:basedOn w:val="Normal"/>
    <w:rsid w:val="002D2859"/>
    <w:pPr>
      <w:pBdr>
        <w:bottom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16">
    <w:name w:val="xl116"/>
    <w:basedOn w:val="Normal"/>
    <w:rsid w:val="002D2859"/>
    <w:pPr>
      <w:pBdr>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17">
    <w:name w:val="xl117"/>
    <w:basedOn w:val="Normal"/>
    <w:rsid w:val="002D2859"/>
    <w:pPr>
      <w:pBdr>
        <w:left w:val="single" w:sz="4" w:space="0" w:color="auto"/>
        <w:right w:val="single" w:sz="4" w:space="0" w:color="auto"/>
      </w:pBdr>
      <w:shd w:val="clear" w:color="auto" w:fill="FFFFFF"/>
      <w:spacing w:before="100" w:beforeAutospacing="1" w:after="100" w:afterAutospacing="1"/>
    </w:pPr>
    <w:rPr>
      <w:rFonts w:ascii="Arial" w:hAnsi="Arial" w:cs="Arial"/>
      <w:b/>
      <w:bCs/>
      <w:sz w:val="16"/>
      <w:szCs w:val="16"/>
      <w:lang w:val="bs-Latn-BA" w:eastAsia="bs-Latn-BA"/>
    </w:rPr>
  </w:style>
  <w:style w:type="paragraph" w:customStyle="1" w:styleId="xl118">
    <w:name w:val="xl118"/>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19">
    <w:name w:val="xl119"/>
    <w:basedOn w:val="Normal"/>
    <w:rsid w:val="002D2859"/>
    <w:pPr>
      <w:pBdr>
        <w:left w:val="single" w:sz="4" w:space="0" w:color="auto"/>
        <w:right w:val="single" w:sz="4" w:space="0" w:color="auto"/>
      </w:pBdr>
      <w:spacing w:before="100" w:beforeAutospacing="1" w:after="100" w:afterAutospacing="1"/>
      <w:jc w:val="right"/>
    </w:pPr>
    <w:rPr>
      <w:rFonts w:ascii="Arial" w:hAnsi="Arial" w:cs="Arial"/>
      <w:b/>
      <w:bCs/>
      <w:sz w:val="16"/>
      <w:szCs w:val="16"/>
      <w:lang w:val="bs-Latn-BA" w:eastAsia="bs-Latn-BA"/>
    </w:rPr>
  </w:style>
  <w:style w:type="paragraph" w:customStyle="1" w:styleId="xl120">
    <w:name w:val="xl120"/>
    <w:basedOn w:val="Normal"/>
    <w:rsid w:val="002D2859"/>
    <w:pPr>
      <w:pBdr>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1">
    <w:name w:val="xl121"/>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2">
    <w:name w:val="xl122"/>
    <w:basedOn w:val="Normal"/>
    <w:rsid w:val="002D2859"/>
    <w:pPr>
      <w:pBdr>
        <w:top w:val="single" w:sz="4" w:space="0" w:color="auto"/>
        <w:left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23">
    <w:name w:val="xl123"/>
    <w:basedOn w:val="Normal"/>
    <w:rsid w:val="002D285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sz w:val="16"/>
      <w:szCs w:val="16"/>
      <w:lang w:val="bs-Latn-BA" w:eastAsia="bs-Latn-BA"/>
    </w:rPr>
  </w:style>
  <w:style w:type="paragraph" w:customStyle="1" w:styleId="xl124">
    <w:name w:val="xl124"/>
    <w:basedOn w:val="Normal"/>
    <w:rsid w:val="002D2859"/>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25">
    <w:name w:val="xl125"/>
    <w:basedOn w:val="Normal"/>
    <w:rsid w:val="002D2859"/>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26">
    <w:name w:val="xl126"/>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27">
    <w:name w:val="xl127"/>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8">
    <w:name w:val="xl128"/>
    <w:basedOn w:val="Normal"/>
    <w:rsid w:val="002D285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29">
    <w:name w:val="xl129"/>
    <w:basedOn w:val="Normal"/>
    <w:rsid w:val="002D2859"/>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30">
    <w:name w:val="xl130"/>
    <w:basedOn w:val="Normal"/>
    <w:rsid w:val="002D2859"/>
    <w:pPr>
      <w:pBdr>
        <w:top w:val="single" w:sz="4" w:space="0" w:color="auto"/>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1">
    <w:name w:val="xl131"/>
    <w:basedOn w:val="Normal"/>
    <w:rsid w:val="002D2859"/>
    <w:pPr>
      <w:pBdr>
        <w:left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2">
    <w:name w:val="xl132"/>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3">
    <w:name w:val="xl133"/>
    <w:basedOn w:val="Normal"/>
    <w:rsid w:val="002D2859"/>
    <w:pPr>
      <w:pBdr>
        <w:top w:val="single" w:sz="4" w:space="0" w:color="auto"/>
        <w:left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4">
    <w:name w:val="xl134"/>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5">
    <w:name w:val="xl135"/>
    <w:basedOn w:val="Normal"/>
    <w:rsid w:val="002D2859"/>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36">
    <w:name w:val="xl136"/>
    <w:basedOn w:val="Normal"/>
    <w:rsid w:val="002D2859"/>
    <w:pPr>
      <w:spacing w:before="100" w:beforeAutospacing="1" w:after="100" w:afterAutospacing="1"/>
    </w:pPr>
    <w:rPr>
      <w:rFonts w:ascii="Arial" w:hAnsi="Arial" w:cs="Arial"/>
      <w:sz w:val="16"/>
      <w:szCs w:val="16"/>
      <w:lang w:val="bs-Latn-BA" w:eastAsia="bs-Latn-BA"/>
    </w:rPr>
  </w:style>
  <w:style w:type="paragraph" w:customStyle="1" w:styleId="xl137">
    <w:name w:val="xl137"/>
    <w:basedOn w:val="Normal"/>
    <w:rsid w:val="002D285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8">
    <w:name w:val="xl138"/>
    <w:basedOn w:val="Normal"/>
    <w:rsid w:val="002D2859"/>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bs-Latn-BA" w:eastAsia="bs-Latn-BA"/>
    </w:rPr>
  </w:style>
  <w:style w:type="paragraph" w:customStyle="1" w:styleId="xl139">
    <w:name w:val="xl139"/>
    <w:basedOn w:val="Normal"/>
    <w:rsid w:val="002D2859"/>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0">
    <w:name w:val="xl140"/>
    <w:basedOn w:val="Normal"/>
    <w:rsid w:val="002D285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1">
    <w:name w:val="xl141"/>
    <w:basedOn w:val="Normal"/>
    <w:rsid w:val="002D2859"/>
    <w:pPr>
      <w:pBdr>
        <w:top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2">
    <w:name w:val="xl142"/>
    <w:basedOn w:val="Normal"/>
    <w:rsid w:val="002D2859"/>
    <w:pPr>
      <w:pBdr>
        <w:top w:val="single" w:sz="4" w:space="0" w:color="auto"/>
        <w:right w:val="single" w:sz="8" w:space="0" w:color="auto"/>
      </w:pBdr>
      <w:spacing w:before="100" w:beforeAutospacing="1" w:after="100" w:afterAutospacing="1"/>
    </w:pPr>
    <w:rPr>
      <w:rFonts w:ascii="Arial" w:hAnsi="Arial" w:cs="Arial"/>
      <w:sz w:val="16"/>
      <w:szCs w:val="16"/>
      <w:lang w:val="bs-Latn-BA" w:eastAsia="bs-Latn-BA"/>
    </w:rPr>
  </w:style>
  <w:style w:type="paragraph" w:customStyle="1" w:styleId="xl143">
    <w:name w:val="xl143"/>
    <w:basedOn w:val="Normal"/>
    <w:rsid w:val="002D285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bs-Latn-BA" w:eastAsia="bs-Latn-BA"/>
    </w:rPr>
  </w:style>
  <w:style w:type="paragraph" w:customStyle="1" w:styleId="xl144">
    <w:name w:val="xl144"/>
    <w:basedOn w:val="Normal"/>
    <w:rsid w:val="002D2859"/>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lang w:val="bs-Latn-BA" w:eastAsia="bs-Latn-BA"/>
    </w:rPr>
  </w:style>
  <w:style w:type="paragraph" w:customStyle="1" w:styleId="xl145">
    <w:name w:val="xl145"/>
    <w:basedOn w:val="Normal"/>
    <w:rsid w:val="002D2859"/>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6">
    <w:name w:val="xl146"/>
    <w:basedOn w:val="Normal"/>
    <w:rsid w:val="002D2859"/>
    <w:pPr>
      <w:pBdr>
        <w:right w:val="single" w:sz="4" w:space="0" w:color="auto"/>
      </w:pBdr>
      <w:shd w:val="clear" w:color="auto" w:fill="FFFF00"/>
      <w:spacing w:before="100" w:beforeAutospacing="1" w:after="100" w:afterAutospacing="1"/>
    </w:pPr>
    <w:rPr>
      <w:rFonts w:ascii="Arial" w:hAnsi="Arial" w:cs="Arial"/>
      <w:b/>
      <w:bCs/>
      <w:sz w:val="16"/>
      <w:szCs w:val="16"/>
      <w:lang w:val="bs-Latn-BA" w:eastAsia="bs-Latn-BA"/>
    </w:rPr>
  </w:style>
  <w:style w:type="paragraph" w:customStyle="1" w:styleId="xl147">
    <w:name w:val="xl147"/>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48">
    <w:name w:val="xl148"/>
    <w:basedOn w:val="Normal"/>
    <w:rsid w:val="002D2859"/>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16"/>
      <w:szCs w:val="16"/>
      <w:lang w:val="bs-Latn-BA" w:eastAsia="bs-Latn-BA"/>
    </w:rPr>
  </w:style>
  <w:style w:type="paragraph" w:customStyle="1" w:styleId="xl149">
    <w:name w:val="xl149"/>
    <w:basedOn w:val="Normal"/>
    <w:rsid w:val="002D2859"/>
    <w:pPr>
      <w:pBdr>
        <w:bottom w:val="single" w:sz="4" w:space="0" w:color="auto"/>
        <w:right w:val="single" w:sz="4" w:space="0" w:color="auto"/>
      </w:pBdr>
      <w:spacing w:before="100" w:beforeAutospacing="1" w:after="100" w:afterAutospacing="1"/>
    </w:pPr>
    <w:rPr>
      <w:rFonts w:ascii="Arial" w:hAnsi="Arial" w:cs="Arial"/>
      <w:sz w:val="16"/>
      <w:szCs w:val="16"/>
      <w:lang w:val="bs-Latn-BA" w:eastAsia="bs-Latn-BA"/>
    </w:rPr>
  </w:style>
  <w:style w:type="paragraph" w:customStyle="1" w:styleId="xl150">
    <w:name w:val="xl150"/>
    <w:basedOn w:val="Normal"/>
    <w:rsid w:val="002D2859"/>
    <w:pPr>
      <w:pBdr>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1">
    <w:name w:val="xl151"/>
    <w:basedOn w:val="Normal"/>
    <w:rsid w:val="002D2859"/>
    <w:pPr>
      <w:pBdr>
        <w:top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b/>
      <w:bCs/>
      <w:sz w:val="16"/>
      <w:szCs w:val="16"/>
      <w:lang w:val="bs-Latn-BA" w:eastAsia="bs-Latn-BA"/>
    </w:rPr>
  </w:style>
  <w:style w:type="paragraph" w:customStyle="1" w:styleId="xl152">
    <w:name w:val="xl152"/>
    <w:basedOn w:val="Normal"/>
    <w:rsid w:val="002D2859"/>
    <w:pPr>
      <w:pBdr>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3">
    <w:name w:val="xl153"/>
    <w:basedOn w:val="Normal"/>
    <w:rsid w:val="002D2859"/>
    <w:pPr>
      <w:pBdr>
        <w:top w:val="single" w:sz="4" w:space="0" w:color="auto"/>
        <w:left w:val="single" w:sz="4" w:space="0" w:color="auto"/>
        <w:right w:val="single" w:sz="4"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paragraph" w:customStyle="1" w:styleId="xl154">
    <w:name w:val="xl154"/>
    <w:basedOn w:val="Normal"/>
    <w:rsid w:val="002D2859"/>
    <w:pPr>
      <w:pBdr>
        <w:top w:val="single" w:sz="4" w:space="0" w:color="auto"/>
        <w:left w:val="single" w:sz="4" w:space="0" w:color="auto"/>
        <w:right w:val="single" w:sz="8" w:space="0" w:color="auto"/>
      </w:pBdr>
      <w:shd w:val="clear" w:color="auto" w:fill="FF99CC"/>
      <w:spacing w:before="100" w:beforeAutospacing="1" w:after="100" w:afterAutospacing="1"/>
    </w:pPr>
    <w:rPr>
      <w:rFonts w:ascii="Arial" w:hAnsi="Arial" w:cs="Arial"/>
      <w:b/>
      <w:bCs/>
      <w:i/>
      <w:iCs/>
      <w:sz w:val="16"/>
      <w:szCs w:val="16"/>
      <w:lang w:val="bs-Latn-BA" w:eastAsia="bs-Latn-BA"/>
    </w:rPr>
  </w:style>
  <w:style w:type="character" w:styleId="Referencafusnote">
    <w:name w:val="footnote reference"/>
    <w:aliases w:val="Footnote Reference_Knjiga,Footnote Reference_IAUS,Tekst fusnote1,ftref"/>
    <w:basedOn w:val="Podrazumevanifontpasusa"/>
    <w:rsid w:val="002D2859"/>
    <w:rPr>
      <w:vertAlign w:val="superscript"/>
    </w:rPr>
  </w:style>
  <w:style w:type="character" w:styleId="Referencakomentara">
    <w:name w:val="annotation reference"/>
    <w:basedOn w:val="Podrazumevanifontpasusa"/>
    <w:uiPriority w:val="99"/>
    <w:rsid w:val="002D2859"/>
    <w:rPr>
      <w:sz w:val="16"/>
      <w:szCs w:val="16"/>
    </w:rPr>
  </w:style>
  <w:style w:type="paragraph" w:styleId="Tekstkomentara">
    <w:name w:val="annotation text"/>
    <w:basedOn w:val="Normal"/>
    <w:link w:val="TekstkomentaraChar"/>
    <w:uiPriority w:val="99"/>
    <w:qFormat/>
    <w:rsid w:val="002D2859"/>
    <w:rPr>
      <w:sz w:val="20"/>
      <w:szCs w:val="20"/>
      <w:lang w:val="en-US" w:eastAsia="en-US"/>
    </w:rPr>
  </w:style>
  <w:style w:type="character" w:customStyle="1" w:styleId="TekstkomentaraChar">
    <w:name w:val="Tekst komentara Char"/>
    <w:link w:val="Tekstkomentara"/>
    <w:uiPriority w:val="99"/>
    <w:qFormat/>
    <w:rsid w:val="00B30329"/>
    <w:rPr>
      <w:rFonts w:eastAsia="Times New Roman"/>
      <w:lang w:val="en-US" w:eastAsia="en-US"/>
    </w:rPr>
  </w:style>
  <w:style w:type="paragraph" w:styleId="Temakomentara">
    <w:name w:val="annotation subject"/>
    <w:basedOn w:val="Tekstkomentara"/>
    <w:next w:val="Tekstkomentara"/>
    <w:link w:val="TemakomentaraChar"/>
    <w:uiPriority w:val="99"/>
    <w:rsid w:val="002D2859"/>
    <w:rPr>
      <w:b/>
      <w:bCs/>
    </w:rPr>
  </w:style>
  <w:style w:type="character" w:customStyle="1" w:styleId="TemakomentaraChar">
    <w:name w:val="Tema komentara Char"/>
    <w:link w:val="Temakomentara"/>
    <w:uiPriority w:val="99"/>
    <w:rsid w:val="00B30329"/>
    <w:rPr>
      <w:rFonts w:eastAsia="Times New Roman"/>
      <w:b/>
      <w:bCs/>
      <w:lang w:val="en-US" w:eastAsia="en-US"/>
    </w:rPr>
  </w:style>
  <w:style w:type="paragraph" w:styleId="NormalWeb">
    <w:name w:val="Normal (Web)"/>
    <w:basedOn w:val="Normal"/>
    <w:uiPriority w:val="99"/>
    <w:rsid w:val="002D2859"/>
    <w:pPr>
      <w:spacing w:before="100" w:beforeAutospacing="1" w:after="100" w:afterAutospacing="1"/>
    </w:pPr>
    <w:rPr>
      <w:lang w:val="en-US" w:eastAsia="en-US"/>
    </w:rPr>
  </w:style>
  <w:style w:type="paragraph" w:customStyle="1" w:styleId="Norma">
    <w:name w:val="Norma"/>
    <w:basedOn w:val="Normal"/>
    <w:link w:val="NormaChar"/>
    <w:rsid w:val="002A210A"/>
    <w:pPr>
      <w:ind w:firstLine="708"/>
      <w:jc w:val="both"/>
    </w:pPr>
  </w:style>
  <w:style w:type="character" w:customStyle="1" w:styleId="NormaChar">
    <w:name w:val="Norma Char"/>
    <w:basedOn w:val="Podrazumevanifontpasusa"/>
    <w:link w:val="Norma"/>
    <w:rsid w:val="002A210A"/>
    <w:rPr>
      <w:sz w:val="24"/>
      <w:szCs w:val="24"/>
      <w:lang w:val="sr-Latn-CS" w:eastAsia="sr-Latn-CS" w:bidi="ar-SA"/>
    </w:rPr>
  </w:style>
  <w:style w:type="paragraph" w:customStyle="1" w:styleId="Char3CharCharCharCharCharCharCharCharChar">
    <w:name w:val="Char3 Char Char Char Char Char Char Char Char Char"/>
    <w:basedOn w:val="Normal"/>
    <w:rsid w:val="007E340E"/>
    <w:pPr>
      <w:spacing w:after="160" w:line="240" w:lineRule="exact"/>
    </w:pPr>
    <w:rPr>
      <w:rFonts w:ascii="Arial" w:hAnsi="Arial" w:cs="Arial"/>
      <w:sz w:val="20"/>
      <w:szCs w:val="20"/>
      <w:lang w:val="en-US" w:eastAsia="en-US"/>
    </w:rPr>
  </w:style>
  <w:style w:type="paragraph" w:styleId="Pasussalistom">
    <w:name w:val="List Paragraph"/>
    <w:basedOn w:val="Normal"/>
    <w:uiPriority w:val="1"/>
    <w:qFormat/>
    <w:rsid w:val="00C6208D"/>
    <w:pPr>
      <w:spacing w:after="200" w:line="276" w:lineRule="auto"/>
      <w:ind w:left="720"/>
      <w:contextualSpacing/>
    </w:pPr>
    <w:rPr>
      <w:rFonts w:ascii="Calibri" w:eastAsia="Calibri" w:hAnsi="Calibri"/>
      <w:sz w:val="22"/>
      <w:szCs w:val="22"/>
      <w:lang w:val="en-US" w:eastAsia="en-US"/>
    </w:rPr>
  </w:style>
  <w:style w:type="character" w:styleId="Naglaeno">
    <w:name w:val="Strong"/>
    <w:basedOn w:val="Podrazumevanifontpasusa"/>
    <w:qFormat/>
    <w:rsid w:val="00102395"/>
    <w:rPr>
      <w:b/>
      <w:bCs/>
    </w:rPr>
  </w:style>
  <w:style w:type="paragraph" w:customStyle="1" w:styleId="Char">
    <w:name w:val="Char"/>
    <w:basedOn w:val="Normal"/>
    <w:rsid w:val="00102395"/>
    <w:pPr>
      <w:tabs>
        <w:tab w:val="left" w:pos="709"/>
      </w:tabs>
    </w:pPr>
    <w:rPr>
      <w:rFonts w:ascii="Arial Narrow" w:hAnsi="Arial Narrow"/>
      <w:b/>
      <w:sz w:val="26"/>
      <w:lang w:val="pl-PL" w:eastAsia="pl-PL"/>
    </w:rPr>
  </w:style>
  <w:style w:type="paragraph" w:styleId="Mapadokumenta">
    <w:name w:val="Document Map"/>
    <w:basedOn w:val="Normal"/>
    <w:link w:val="MapadokumentaChar"/>
    <w:rsid w:val="006014E5"/>
    <w:pPr>
      <w:shd w:val="clear" w:color="auto" w:fill="000080"/>
    </w:pPr>
    <w:rPr>
      <w:rFonts w:ascii="Tahoma" w:hAnsi="Tahoma" w:cs="Tahoma"/>
      <w:sz w:val="20"/>
      <w:szCs w:val="20"/>
    </w:rPr>
  </w:style>
  <w:style w:type="character" w:customStyle="1" w:styleId="MapadokumentaChar">
    <w:name w:val="Mapa dokumenta Char"/>
    <w:basedOn w:val="Podrazumevanifontpasusa"/>
    <w:link w:val="Mapadokumenta"/>
    <w:rsid w:val="006014E5"/>
    <w:rPr>
      <w:rFonts w:ascii="Tahoma" w:eastAsia="Times New Roman" w:hAnsi="Tahoma" w:cs="Tahoma"/>
      <w:shd w:val="clear" w:color="auto" w:fill="000080"/>
    </w:rPr>
  </w:style>
  <w:style w:type="paragraph" w:customStyle="1" w:styleId="pasus">
    <w:name w:val="pasus"/>
    <w:basedOn w:val="Normal"/>
    <w:link w:val="pasusChar"/>
    <w:qFormat/>
    <w:rsid w:val="00BF4B19"/>
    <w:pPr>
      <w:widowControl w:val="0"/>
      <w:autoSpaceDE w:val="0"/>
      <w:autoSpaceDN w:val="0"/>
      <w:adjustRightInd w:val="0"/>
      <w:spacing w:before="120" w:after="120"/>
      <w:jc w:val="both"/>
    </w:pPr>
    <w:rPr>
      <w:rFonts w:ascii="Cambria" w:hAnsi="Cambria"/>
      <w:bCs/>
      <w:spacing w:val="1"/>
      <w:sz w:val="22"/>
      <w:szCs w:val="28"/>
    </w:rPr>
  </w:style>
  <w:style w:type="character" w:customStyle="1" w:styleId="pasusChar">
    <w:name w:val="pasus Char"/>
    <w:link w:val="pasus"/>
    <w:rsid w:val="00BF4B19"/>
    <w:rPr>
      <w:rFonts w:ascii="Cambria" w:eastAsia="Times New Roman" w:hAnsi="Cambria"/>
      <w:bCs/>
      <w:spacing w:val="1"/>
      <w:sz w:val="22"/>
      <w:szCs w:val="28"/>
    </w:rPr>
  </w:style>
  <w:style w:type="paragraph" w:styleId="Bezrazmaka">
    <w:name w:val="No Spacing"/>
    <w:link w:val="BezrazmakaChar"/>
    <w:uiPriority w:val="1"/>
    <w:qFormat/>
    <w:rsid w:val="002A3B05"/>
    <w:rPr>
      <w:rFonts w:ascii="Calibri" w:eastAsia="Times New Roman" w:hAnsi="Calibri"/>
      <w:sz w:val="22"/>
      <w:szCs w:val="22"/>
      <w:lang w:val="en-US" w:eastAsia="en-US"/>
    </w:rPr>
  </w:style>
  <w:style w:type="character" w:customStyle="1" w:styleId="BezrazmakaChar">
    <w:name w:val="Bez razmaka Char"/>
    <w:link w:val="Bezrazmaka"/>
    <w:rsid w:val="009E78F5"/>
    <w:rPr>
      <w:rFonts w:ascii="Calibri" w:eastAsia="Times New Roman" w:hAnsi="Calibri"/>
      <w:sz w:val="22"/>
      <w:szCs w:val="22"/>
      <w:lang w:val="en-US" w:eastAsia="en-US"/>
    </w:rPr>
  </w:style>
  <w:style w:type="paragraph" w:styleId="Uvlaenjetelateksta">
    <w:name w:val="Body Text Indent"/>
    <w:basedOn w:val="Normal"/>
    <w:link w:val="UvlaenjetelatekstaChar"/>
    <w:rsid w:val="005F312C"/>
    <w:pPr>
      <w:ind w:left="360"/>
    </w:pPr>
    <w:rPr>
      <w:sz w:val="28"/>
      <w:szCs w:val="20"/>
      <w:lang w:val="sl-SI" w:eastAsia="en-US"/>
    </w:rPr>
  </w:style>
  <w:style w:type="character" w:customStyle="1" w:styleId="UvlaenjetelatekstaChar">
    <w:name w:val="Uvlačenje tela teksta Char"/>
    <w:basedOn w:val="Podrazumevanifontpasusa"/>
    <w:link w:val="Uvlaenjetelateksta"/>
    <w:rsid w:val="005F312C"/>
    <w:rPr>
      <w:rFonts w:eastAsia="Times New Roman"/>
      <w:sz w:val="28"/>
      <w:lang w:val="sl-SI" w:eastAsia="en-US"/>
    </w:rPr>
  </w:style>
  <w:style w:type="character" w:customStyle="1" w:styleId="field-content">
    <w:name w:val="field-content"/>
    <w:basedOn w:val="Podrazumevanifontpasusa"/>
    <w:rsid w:val="005F312C"/>
  </w:style>
  <w:style w:type="table" w:styleId="Koordinatnamreatabele">
    <w:name w:val="Table Grid"/>
    <w:basedOn w:val="Normalnatabela"/>
    <w:rsid w:val="00CA55E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tekst">
    <w:name w:val="1tekst"/>
    <w:basedOn w:val="Normal"/>
    <w:rsid w:val="005054DD"/>
    <w:pPr>
      <w:ind w:left="340" w:right="340" w:firstLine="240"/>
      <w:jc w:val="both"/>
    </w:pPr>
    <w:rPr>
      <w:rFonts w:ascii="Arial" w:hAnsi="Arial" w:cs="Arial"/>
      <w:sz w:val="20"/>
      <w:szCs w:val="20"/>
      <w:lang w:val="en-US" w:eastAsia="en-US"/>
    </w:rPr>
  </w:style>
  <w:style w:type="paragraph" w:customStyle="1" w:styleId="font7">
    <w:name w:val="font7"/>
    <w:basedOn w:val="Normal"/>
    <w:rsid w:val="00B30329"/>
    <w:pPr>
      <w:spacing w:before="100" w:beforeAutospacing="1" w:after="100" w:afterAutospacing="1"/>
    </w:pPr>
    <w:rPr>
      <w:color w:val="0D0D0D"/>
    </w:rPr>
  </w:style>
  <w:style w:type="character" w:customStyle="1" w:styleId="Suptilnonaglaavanje1">
    <w:name w:val="Suptilno naglašavanje1"/>
    <w:basedOn w:val="Podrazumevanifontpasusa"/>
    <w:uiPriority w:val="19"/>
    <w:qFormat/>
    <w:rsid w:val="009E78F5"/>
    <w:rPr>
      <w:i/>
      <w:iCs/>
      <w:color w:val="808080"/>
    </w:rPr>
  </w:style>
  <w:style w:type="paragraph" w:customStyle="1" w:styleId="NASLOVI">
    <w:name w:val="NASLOVI"/>
    <w:basedOn w:val="Normal"/>
    <w:qFormat/>
    <w:rsid w:val="009E78F5"/>
    <w:pPr>
      <w:spacing w:before="240" w:after="240"/>
      <w:jc w:val="center"/>
    </w:pPr>
    <w:rPr>
      <w:rFonts w:eastAsia="MS Mincho"/>
      <w:b/>
      <w:bCs/>
      <w:i/>
      <w:iCs/>
      <w:color w:val="000000"/>
      <w:lang w:val="en-US" w:eastAsia="en-US"/>
    </w:rPr>
  </w:style>
  <w:style w:type="paragraph" w:customStyle="1" w:styleId="TEKST">
    <w:name w:val="TEKST"/>
    <w:basedOn w:val="Normal"/>
    <w:qFormat/>
    <w:rsid w:val="009E78F5"/>
    <w:pPr>
      <w:spacing w:before="120" w:after="120"/>
      <w:ind w:firstLine="851"/>
      <w:jc w:val="both"/>
    </w:pPr>
    <w:rPr>
      <w:rFonts w:eastAsia="MS Mincho"/>
      <w:color w:val="000000"/>
      <w:szCs w:val="26"/>
      <w:lang w:val="en-US" w:eastAsia="en-US"/>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Default">
    <w:name w:val="Default"/>
    <w:rsid w:val="009E78F5"/>
    <w:pPr>
      <w:widowControl w:val="0"/>
      <w:autoSpaceDE w:val="0"/>
      <w:autoSpaceDN w:val="0"/>
      <w:adjustRightInd w:val="0"/>
    </w:pPr>
    <w:rPr>
      <w:rFonts w:ascii="Arial" w:eastAsia="Times New Roman" w:hAnsi="Arial" w:cs="Arial"/>
      <w:color w:val="000000"/>
      <w:sz w:val="24"/>
      <w:szCs w:val="24"/>
      <w:lang w:val="en-US" w:eastAsia="en-US"/>
    </w:rPr>
  </w:style>
  <w:style w:type="paragraph" w:customStyle="1" w:styleId="Style1">
    <w:name w:val="Style1"/>
    <w:basedOn w:val="Normal"/>
    <w:link w:val="Style1Char"/>
    <w:rsid w:val="009E78F5"/>
    <w:pPr>
      <w:jc w:val="both"/>
    </w:pPr>
    <w:rPr>
      <w:rFonts w:ascii="Arial" w:hAnsi="Arial"/>
      <w:lang w:val="sr-Cyrl-CS"/>
    </w:rPr>
  </w:style>
  <w:style w:type="character" w:customStyle="1" w:styleId="Style1Char">
    <w:name w:val="Style1 Char"/>
    <w:link w:val="Style1"/>
    <w:rsid w:val="009E78F5"/>
    <w:rPr>
      <w:rFonts w:ascii="Arial" w:eastAsia="Times New Roman" w:hAnsi="Arial"/>
      <w:sz w:val="24"/>
      <w:szCs w:val="24"/>
      <w:lang w:val="sr-Cyrl-CS"/>
    </w:rPr>
  </w:style>
  <w:style w:type="paragraph" w:customStyle="1" w:styleId="stil1tekst">
    <w:name w:val="stil_1tekst"/>
    <w:basedOn w:val="Normal"/>
    <w:rsid w:val="009E78F5"/>
    <w:pPr>
      <w:spacing w:before="100" w:beforeAutospacing="1" w:after="100" w:afterAutospacing="1"/>
    </w:pPr>
  </w:style>
  <w:style w:type="paragraph" w:customStyle="1" w:styleId="DecimalAligned">
    <w:name w:val="Decimal Aligned"/>
    <w:basedOn w:val="Normal"/>
    <w:uiPriority w:val="40"/>
    <w:qFormat/>
    <w:rsid w:val="009E78F5"/>
    <w:pPr>
      <w:tabs>
        <w:tab w:val="decimal" w:pos="360"/>
      </w:tabs>
      <w:spacing w:after="200" w:line="276" w:lineRule="auto"/>
    </w:pPr>
    <w:rPr>
      <w:rFonts w:ascii="Calibri" w:hAnsi="Calibri"/>
      <w:sz w:val="22"/>
      <w:szCs w:val="22"/>
      <w:lang w:val="en-US" w:eastAsia="en-US"/>
    </w:rPr>
  </w:style>
  <w:style w:type="character" w:styleId="Suptilnonaglaavanje">
    <w:name w:val="Subtle Emphasis"/>
    <w:uiPriority w:val="19"/>
    <w:qFormat/>
    <w:rsid w:val="009E78F5"/>
    <w:rPr>
      <w:rFonts w:eastAsia="Times New Roman" w:cs="Times New Roman"/>
      <w:bCs w:val="0"/>
      <w:i/>
      <w:iCs/>
      <w:color w:val="808080"/>
      <w:szCs w:val="22"/>
      <w:lang w:val="en-US"/>
    </w:rPr>
  </w:style>
  <w:style w:type="paragraph" w:customStyle="1" w:styleId="WW-Default1">
    <w:name w:val="WW-Default1"/>
    <w:rsid w:val="009E78F5"/>
    <w:pPr>
      <w:widowControl w:val="0"/>
      <w:suppressAutoHyphens/>
      <w:autoSpaceDE w:val="0"/>
    </w:pPr>
    <w:rPr>
      <w:rFonts w:ascii="Arial" w:eastAsia="Arial" w:hAnsi="Arial" w:cs="Arial"/>
      <w:color w:val="000000"/>
      <w:sz w:val="24"/>
      <w:szCs w:val="24"/>
      <w:lang w:val="en-US" w:eastAsia="ar-SA"/>
    </w:rPr>
  </w:style>
  <w:style w:type="paragraph" w:customStyle="1" w:styleId="WW-BodyText2">
    <w:name w:val="WW-Body Text 2"/>
    <w:basedOn w:val="Normal"/>
    <w:rsid w:val="009E78F5"/>
    <w:pPr>
      <w:suppressAutoHyphens/>
      <w:ind w:right="-4"/>
      <w:jc w:val="both"/>
    </w:pPr>
    <w:rPr>
      <w:rFonts w:ascii="CHelvPlain" w:hAnsi="CHelvPlain"/>
      <w:szCs w:val="20"/>
      <w:lang w:val="en-US" w:eastAsia="ar-SA"/>
    </w:rPr>
  </w:style>
  <w:style w:type="paragraph" w:customStyle="1" w:styleId="CM66">
    <w:name w:val="CM66"/>
    <w:basedOn w:val="Default"/>
    <w:next w:val="Default"/>
    <w:rsid w:val="009E78F5"/>
    <w:pPr>
      <w:spacing w:after="233"/>
    </w:pPr>
    <w:rPr>
      <w:rFonts w:cs="Times New Roman"/>
      <w:color w:val="auto"/>
    </w:rPr>
  </w:style>
  <w:style w:type="paragraph" w:customStyle="1" w:styleId="CM52">
    <w:name w:val="CM52"/>
    <w:basedOn w:val="Default"/>
    <w:next w:val="Default"/>
    <w:rsid w:val="009E78F5"/>
    <w:pPr>
      <w:spacing w:after="400"/>
    </w:pPr>
    <w:rPr>
      <w:color w:val="auto"/>
    </w:rPr>
  </w:style>
  <w:style w:type="paragraph" w:customStyle="1" w:styleId="CharCharCharCharCharCharCharCharCharCharCharCharCharCharChar1CharCharCharCharCharCharCharCharCharChar0">
    <w:name w:val="Char Char Char Char Char Char Char Char Char Char Char Char Char Char Char1 Char Char Char Char Char Char Char Char Char Char"/>
    <w:basedOn w:val="Normal"/>
    <w:rsid w:val="009E78F5"/>
    <w:pPr>
      <w:spacing w:after="160" w:line="240" w:lineRule="exact"/>
    </w:pPr>
    <w:rPr>
      <w:rFonts w:ascii="Verdana" w:hAnsi="Verdana"/>
      <w:sz w:val="20"/>
      <w:szCs w:val="20"/>
      <w:lang w:val="en-US" w:eastAsia="en-US"/>
    </w:rPr>
  </w:style>
  <w:style w:type="paragraph" w:styleId="Uvlaenjetelateksta2">
    <w:name w:val="Body Text Indent 2"/>
    <w:basedOn w:val="Normal"/>
    <w:link w:val="Uvlaenjetelateksta2Char"/>
    <w:uiPriority w:val="99"/>
    <w:rsid w:val="009E78F5"/>
    <w:pPr>
      <w:suppressAutoHyphens/>
      <w:spacing w:after="120" w:line="480" w:lineRule="auto"/>
      <w:ind w:left="283"/>
      <w:jc w:val="both"/>
    </w:pPr>
    <w:rPr>
      <w:lang w:val="en-GB" w:eastAsia="ar-SA"/>
    </w:rPr>
  </w:style>
  <w:style w:type="character" w:customStyle="1" w:styleId="Uvlaenjetelateksta2Char">
    <w:name w:val="Uvlačenje tela teksta 2 Char"/>
    <w:basedOn w:val="Podrazumevanifontpasusa"/>
    <w:link w:val="Uvlaenjetelateksta2"/>
    <w:uiPriority w:val="99"/>
    <w:rsid w:val="009E78F5"/>
    <w:rPr>
      <w:rFonts w:eastAsia="Times New Roman"/>
      <w:sz w:val="24"/>
      <w:szCs w:val="24"/>
      <w:lang w:val="en-GB" w:eastAsia="ar-SA"/>
    </w:rPr>
  </w:style>
  <w:style w:type="paragraph" w:customStyle="1" w:styleId="a">
    <w:name w:val="Текст"/>
    <w:basedOn w:val="Teloteksta"/>
    <w:autoRedefine/>
    <w:rsid w:val="009E78F5"/>
    <w:pPr>
      <w:tabs>
        <w:tab w:val="right" w:leader="dot" w:pos="8640"/>
      </w:tabs>
      <w:spacing w:after="0"/>
      <w:ind w:firstLine="720"/>
      <w:jc w:val="both"/>
    </w:pPr>
    <w:rPr>
      <w:rFonts w:ascii="Arial" w:hAnsi="Arial" w:cs="Arial"/>
      <w:lang w:val="sr-Cyrl-CS" w:eastAsia="en-US"/>
    </w:rPr>
  </w:style>
  <w:style w:type="paragraph" w:styleId="istitekst">
    <w:name w:val="Plain Text"/>
    <w:basedOn w:val="Normal"/>
    <w:link w:val="istitekstChar"/>
    <w:rsid w:val="009E78F5"/>
    <w:pPr>
      <w:suppressAutoHyphens/>
    </w:pPr>
    <w:rPr>
      <w:rFonts w:ascii="Courier New" w:hAnsi="Courier New"/>
      <w:color w:val="000000"/>
      <w:sz w:val="20"/>
      <w:szCs w:val="20"/>
      <w:lang w:eastAsia="ar-SA"/>
    </w:rPr>
  </w:style>
  <w:style w:type="character" w:customStyle="1" w:styleId="istitekstChar">
    <w:name w:val="Čisti tekst Char"/>
    <w:basedOn w:val="Podrazumevanifontpasusa"/>
    <w:link w:val="istitekst"/>
    <w:rsid w:val="009E78F5"/>
    <w:rPr>
      <w:rFonts w:ascii="Courier New" w:eastAsia="Times New Roman" w:hAnsi="Courier New"/>
      <w:color w:val="000000"/>
      <w:lang w:eastAsia="ar-SA"/>
    </w:rPr>
  </w:style>
  <w:style w:type="paragraph" w:customStyle="1" w:styleId="Index">
    <w:name w:val="Index"/>
    <w:basedOn w:val="Normal"/>
    <w:rsid w:val="009E78F5"/>
    <w:pPr>
      <w:suppressLineNumbers/>
      <w:suppressAutoHyphens/>
      <w:jc w:val="both"/>
    </w:pPr>
    <w:rPr>
      <w:rFonts w:cs="Tahoma"/>
      <w:lang w:val="en-GB" w:eastAsia="ar-SA"/>
    </w:rPr>
  </w:style>
  <w:style w:type="paragraph" w:customStyle="1" w:styleId="TableContents">
    <w:name w:val="Table Contents"/>
    <w:basedOn w:val="Teloteksta"/>
    <w:rsid w:val="009E78F5"/>
    <w:pPr>
      <w:suppressLineNumbers/>
      <w:suppressAutoHyphens/>
    </w:pPr>
    <w:rPr>
      <w:szCs w:val="20"/>
      <w:lang w:val="en-US" w:eastAsia="ar-SA"/>
    </w:rPr>
  </w:style>
  <w:style w:type="character" w:customStyle="1" w:styleId="WW8Num2z0">
    <w:name w:val="WW8Num2z0"/>
    <w:rsid w:val="009E78F5"/>
    <w:rPr>
      <w:rFonts w:ascii="Symbol" w:hAnsi="Symbol"/>
    </w:rPr>
  </w:style>
  <w:style w:type="character" w:customStyle="1" w:styleId="WW8Num2z1">
    <w:name w:val="WW8Num2z1"/>
    <w:rsid w:val="009E78F5"/>
    <w:rPr>
      <w:rFonts w:ascii="Courier New" w:hAnsi="Courier New"/>
    </w:rPr>
  </w:style>
  <w:style w:type="character" w:customStyle="1" w:styleId="WW8Num2z2">
    <w:name w:val="WW8Num2z2"/>
    <w:rsid w:val="009E78F5"/>
    <w:rPr>
      <w:rFonts w:ascii="Wingdings" w:hAnsi="Wingdings"/>
    </w:rPr>
  </w:style>
  <w:style w:type="character" w:customStyle="1" w:styleId="WW8Num2z3">
    <w:name w:val="WW8Num2z3"/>
    <w:rsid w:val="009E78F5"/>
    <w:rPr>
      <w:rFonts w:ascii="Symbol" w:hAnsi="Symbol"/>
    </w:rPr>
  </w:style>
  <w:style w:type="character" w:customStyle="1" w:styleId="WW8Num3z0">
    <w:name w:val="WW8Num3z0"/>
    <w:rsid w:val="009E78F5"/>
    <w:rPr>
      <w:rFonts w:ascii="Arial" w:hAnsi="Arial"/>
    </w:rPr>
  </w:style>
  <w:style w:type="character" w:customStyle="1" w:styleId="WW8Num4z0">
    <w:name w:val="WW8Num4z0"/>
    <w:rsid w:val="009E78F5"/>
    <w:rPr>
      <w:rFonts w:ascii="Times New Roman" w:eastAsia="Times New Roman" w:hAnsi="Times New Roman"/>
    </w:rPr>
  </w:style>
  <w:style w:type="character" w:customStyle="1" w:styleId="WW8Num5z0">
    <w:name w:val="WW8Num5z0"/>
    <w:rsid w:val="009E78F5"/>
    <w:rPr>
      <w:rFonts w:ascii="Times New Roman" w:eastAsia="Times New Roman" w:hAnsi="Times New Roman"/>
    </w:rPr>
  </w:style>
  <w:style w:type="character" w:customStyle="1" w:styleId="WW8Num5z1">
    <w:name w:val="WW8Num5z1"/>
    <w:rsid w:val="009E78F5"/>
    <w:rPr>
      <w:rFonts w:ascii="Courier New" w:hAnsi="Courier New"/>
    </w:rPr>
  </w:style>
  <w:style w:type="character" w:customStyle="1" w:styleId="WW8Num7z0">
    <w:name w:val="WW8Num7z0"/>
    <w:rsid w:val="009E78F5"/>
    <w:rPr>
      <w:rFonts w:ascii="Times New Roman" w:eastAsia="Times New Roman" w:hAnsi="Times New Roman"/>
    </w:rPr>
  </w:style>
  <w:style w:type="character" w:customStyle="1" w:styleId="WW8Num7z1">
    <w:name w:val="WW8Num7z1"/>
    <w:rsid w:val="009E78F5"/>
    <w:rPr>
      <w:rFonts w:ascii="Courier New" w:hAnsi="Courier New"/>
    </w:rPr>
  </w:style>
  <w:style w:type="character" w:customStyle="1" w:styleId="WW8Num7z2">
    <w:name w:val="WW8Num7z2"/>
    <w:rsid w:val="009E78F5"/>
    <w:rPr>
      <w:rFonts w:ascii="Wingdings" w:hAnsi="Wingdings"/>
    </w:rPr>
  </w:style>
  <w:style w:type="character" w:customStyle="1" w:styleId="WW8Num7z3">
    <w:name w:val="WW8Num7z3"/>
    <w:rsid w:val="009E78F5"/>
    <w:rPr>
      <w:rFonts w:ascii="Symbol" w:hAnsi="Symbol"/>
    </w:rPr>
  </w:style>
  <w:style w:type="character" w:customStyle="1" w:styleId="WW8Num8z0">
    <w:name w:val="WW8Num8z0"/>
    <w:rsid w:val="009E78F5"/>
    <w:rPr>
      <w:rFonts w:ascii="StarSymbol" w:eastAsia="StarSymbol" w:hAnsi="StarSymbol"/>
      <w:sz w:val="18"/>
    </w:rPr>
  </w:style>
  <w:style w:type="character" w:customStyle="1" w:styleId="WW8Num8z1">
    <w:name w:val="WW8Num8z1"/>
    <w:rsid w:val="009E78F5"/>
    <w:rPr>
      <w:rFonts w:ascii="Symbol" w:hAnsi="Symbol"/>
    </w:rPr>
  </w:style>
  <w:style w:type="character" w:customStyle="1" w:styleId="WW8Num8z2">
    <w:name w:val="WW8Num8z2"/>
    <w:rsid w:val="009E78F5"/>
    <w:rPr>
      <w:rFonts w:ascii="Wingdings" w:hAnsi="Wingdings"/>
    </w:rPr>
  </w:style>
  <w:style w:type="character" w:customStyle="1" w:styleId="WW8Num8z3">
    <w:name w:val="WW8Num8z3"/>
    <w:rsid w:val="009E78F5"/>
    <w:rPr>
      <w:rFonts w:ascii="Symbol" w:hAnsi="Symbol"/>
    </w:rPr>
  </w:style>
  <w:style w:type="character" w:customStyle="1" w:styleId="WW8Num9z0">
    <w:name w:val="WW8Num9z0"/>
    <w:rsid w:val="009E78F5"/>
    <w:rPr>
      <w:rFonts w:ascii="StarSymbol" w:eastAsia="StarSymbol" w:hAnsi="StarSymbol"/>
      <w:sz w:val="18"/>
    </w:rPr>
  </w:style>
  <w:style w:type="character" w:customStyle="1" w:styleId="WW8Num11z0">
    <w:name w:val="WW8Num11z0"/>
    <w:rsid w:val="009E78F5"/>
    <w:rPr>
      <w:rFonts w:ascii="StarSymbol" w:eastAsia="StarSymbol" w:hAnsi="StarSymbol"/>
      <w:sz w:val="18"/>
    </w:rPr>
  </w:style>
  <w:style w:type="character" w:customStyle="1" w:styleId="WW8Num11z1">
    <w:name w:val="WW8Num11z1"/>
    <w:rsid w:val="009E78F5"/>
    <w:rPr>
      <w:rFonts w:ascii="Symbol" w:hAnsi="Symbol"/>
    </w:rPr>
  </w:style>
  <w:style w:type="character" w:customStyle="1" w:styleId="WW8Num11z2">
    <w:name w:val="WW8Num11z2"/>
    <w:rsid w:val="009E78F5"/>
    <w:rPr>
      <w:rFonts w:ascii="Wingdings" w:hAnsi="Wingdings"/>
    </w:rPr>
  </w:style>
  <w:style w:type="character" w:customStyle="1" w:styleId="WW8Num12z0">
    <w:name w:val="WW8Num12z0"/>
    <w:rsid w:val="009E78F5"/>
    <w:rPr>
      <w:rFonts w:ascii="StarSymbol" w:eastAsia="StarSymbol" w:hAnsi="StarSymbol"/>
      <w:sz w:val="18"/>
    </w:rPr>
  </w:style>
  <w:style w:type="character" w:customStyle="1" w:styleId="WW8Num14z1">
    <w:name w:val="WW8Num14z1"/>
    <w:rsid w:val="009E78F5"/>
    <w:rPr>
      <w:rFonts w:ascii="Courier New" w:hAnsi="Courier New" w:cs="Courier New"/>
    </w:rPr>
  </w:style>
  <w:style w:type="character" w:customStyle="1" w:styleId="WW8Num16z1">
    <w:name w:val="WW8Num16z1"/>
    <w:rsid w:val="009E78F5"/>
    <w:rPr>
      <w:rFonts w:ascii="Courier New" w:hAnsi="Courier New" w:cs="Courier New"/>
    </w:rPr>
  </w:style>
  <w:style w:type="character" w:customStyle="1" w:styleId="WW8Num17z0">
    <w:name w:val="WW8Num17z0"/>
    <w:rsid w:val="009E78F5"/>
    <w:rPr>
      <w:rFonts w:ascii="StarSymbol" w:eastAsia="StarSymbol" w:hAnsi="StarSymbol"/>
      <w:sz w:val="18"/>
    </w:rPr>
  </w:style>
  <w:style w:type="character" w:customStyle="1" w:styleId="WW8Num18z0">
    <w:name w:val="WW8Num18z0"/>
    <w:rsid w:val="009E78F5"/>
    <w:rPr>
      <w:rFonts w:ascii="Symbol" w:hAnsi="Symbol"/>
    </w:rPr>
  </w:style>
  <w:style w:type="character" w:customStyle="1" w:styleId="WW8Num22z0">
    <w:name w:val="WW8Num22z0"/>
    <w:rsid w:val="009E78F5"/>
    <w:rPr>
      <w:rFonts w:ascii="CHelvPlain" w:hAnsi="CHelvPlain"/>
    </w:rPr>
  </w:style>
  <w:style w:type="character" w:customStyle="1" w:styleId="WW8Num22z1">
    <w:name w:val="WW8Num22z1"/>
    <w:rsid w:val="009E78F5"/>
    <w:rPr>
      <w:rFonts w:ascii="Courier New" w:hAnsi="Courier New"/>
    </w:rPr>
  </w:style>
  <w:style w:type="character" w:customStyle="1" w:styleId="WW8Num22z2">
    <w:name w:val="WW8Num22z2"/>
    <w:rsid w:val="009E78F5"/>
    <w:rPr>
      <w:rFonts w:ascii="Wingdings" w:hAnsi="Wingdings"/>
    </w:rPr>
  </w:style>
  <w:style w:type="character" w:customStyle="1" w:styleId="WW8Num24z0">
    <w:name w:val="WW8Num24z0"/>
    <w:rsid w:val="009E78F5"/>
    <w:rPr>
      <w:rFonts w:ascii="Times New Roman" w:hAnsi="Times New Roman"/>
    </w:rPr>
  </w:style>
  <w:style w:type="character" w:customStyle="1" w:styleId="WW8Num25z0">
    <w:name w:val="WW8Num25z0"/>
    <w:rsid w:val="009E78F5"/>
    <w:rPr>
      <w:rFonts w:ascii="CHelvPlain" w:eastAsia="Times New Roman" w:hAnsi="CHelvPlain" w:cs="Times New Roman"/>
    </w:rPr>
  </w:style>
  <w:style w:type="character" w:customStyle="1" w:styleId="WW8Num26z0">
    <w:name w:val="WW8Num26z0"/>
    <w:rsid w:val="009E78F5"/>
    <w:rPr>
      <w:rFonts w:ascii="Symbol" w:hAnsi="Symbol"/>
    </w:rPr>
  </w:style>
  <w:style w:type="character" w:customStyle="1" w:styleId="WW8Num27z0">
    <w:name w:val="WW8Num27z0"/>
    <w:rsid w:val="009E78F5"/>
    <w:rPr>
      <w:rFonts w:ascii="StarSymbol" w:eastAsia="StarSymbol" w:hAnsi="StarSymbol"/>
      <w:sz w:val="18"/>
    </w:rPr>
  </w:style>
  <w:style w:type="character" w:customStyle="1" w:styleId="WW8Num29z0">
    <w:name w:val="WW8Num29z0"/>
    <w:rsid w:val="009E78F5"/>
    <w:rPr>
      <w:rFonts w:ascii="Symbol" w:hAnsi="Symbol"/>
    </w:rPr>
  </w:style>
  <w:style w:type="character" w:customStyle="1" w:styleId="WW8Num30z0">
    <w:name w:val="WW8Num30z0"/>
    <w:rsid w:val="009E78F5"/>
    <w:rPr>
      <w:rFonts w:ascii="CHelvPlain" w:eastAsia="Times New Roman" w:hAnsi="CHelvPlain" w:cs="Times New Roman"/>
    </w:rPr>
  </w:style>
  <w:style w:type="character" w:customStyle="1" w:styleId="WW8Num31z0">
    <w:name w:val="WW8Num31z0"/>
    <w:rsid w:val="009E78F5"/>
    <w:rPr>
      <w:b/>
    </w:rPr>
  </w:style>
  <w:style w:type="character" w:customStyle="1" w:styleId="WW8Num32z0">
    <w:name w:val="WW8Num32z0"/>
    <w:rsid w:val="009E78F5"/>
    <w:rPr>
      <w:rFonts w:ascii="Symbol" w:hAnsi="Symbol"/>
    </w:rPr>
  </w:style>
  <w:style w:type="character" w:customStyle="1" w:styleId="Absatz-Standardschriftart">
    <w:name w:val="Absatz-Standardschriftart"/>
    <w:rsid w:val="009E78F5"/>
  </w:style>
  <w:style w:type="character" w:customStyle="1" w:styleId="WW8Num10z0">
    <w:name w:val="WW8Num10z0"/>
    <w:rsid w:val="009E78F5"/>
    <w:rPr>
      <w:rFonts w:ascii="StarSymbol" w:eastAsia="StarSymbol" w:hAnsi="StarSymbol"/>
      <w:sz w:val="18"/>
    </w:rPr>
  </w:style>
  <w:style w:type="character" w:customStyle="1" w:styleId="WW8Num10z1">
    <w:name w:val="WW8Num10z1"/>
    <w:rsid w:val="009E78F5"/>
    <w:rPr>
      <w:rFonts w:ascii="Symbol" w:hAnsi="Symbol"/>
    </w:rPr>
  </w:style>
  <w:style w:type="character" w:customStyle="1" w:styleId="WW8Num10z2">
    <w:name w:val="WW8Num10z2"/>
    <w:rsid w:val="009E78F5"/>
    <w:rPr>
      <w:rFonts w:ascii="StarSymbol" w:eastAsia="StarSymbol" w:hAnsi="StarSymbol"/>
      <w:sz w:val="18"/>
    </w:rPr>
  </w:style>
  <w:style w:type="character" w:customStyle="1" w:styleId="WW8Num10z3">
    <w:name w:val="WW8Num10z3"/>
    <w:rsid w:val="009E78F5"/>
    <w:rPr>
      <w:rFonts w:ascii="Symbol" w:hAnsi="Symbol"/>
    </w:rPr>
  </w:style>
  <w:style w:type="character" w:customStyle="1" w:styleId="WW8Num11z3">
    <w:name w:val="WW8Num11z3"/>
    <w:rsid w:val="009E78F5"/>
    <w:rPr>
      <w:rFonts w:ascii="Symbol" w:hAnsi="Symbol"/>
    </w:rPr>
  </w:style>
  <w:style w:type="character" w:customStyle="1" w:styleId="WW8Num13z0">
    <w:name w:val="WW8Num13z0"/>
    <w:rsid w:val="009E78F5"/>
    <w:rPr>
      <w:rFonts w:ascii="StarSymbol" w:eastAsia="StarSymbol" w:hAnsi="StarSymbol"/>
      <w:sz w:val="18"/>
    </w:rPr>
  </w:style>
  <w:style w:type="character" w:customStyle="1" w:styleId="WW8Num15z1">
    <w:name w:val="WW8Num15z1"/>
    <w:rsid w:val="009E78F5"/>
    <w:rPr>
      <w:rFonts w:ascii="Courier New" w:hAnsi="Courier New"/>
      <w:sz w:val="18"/>
    </w:rPr>
  </w:style>
  <w:style w:type="character" w:customStyle="1" w:styleId="WW8Num16z0">
    <w:name w:val="WW8Num16z0"/>
    <w:rsid w:val="009E78F5"/>
    <w:rPr>
      <w:rFonts w:ascii="Symbol" w:hAnsi="Symbol"/>
    </w:rPr>
  </w:style>
  <w:style w:type="character" w:customStyle="1" w:styleId="WW8Num17z1">
    <w:name w:val="WW8Num17z1"/>
    <w:rsid w:val="009E78F5"/>
    <w:rPr>
      <w:rFonts w:ascii="Courier New" w:hAnsi="Courier New" w:cs="Courier New"/>
    </w:rPr>
  </w:style>
  <w:style w:type="character" w:customStyle="1" w:styleId="WW8Num17z2">
    <w:name w:val="WW8Num17z2"/>
    <w:rsid w:val="009E78F5"/>
    <w:rPr>
      <w:rFonts w:ascii="Wingdings" w:hAnsi="Wingdings"/>
    </w:rPr>
  </w:style>
  <w:style w:type="character" w:customStyle="1" w:styleId="WW8Num21z0">
    <w:name w:val="WW8Num21z0"/>
    <w:rsid w:val="009E78F5"/>
    <w:rPr>
      <w:rFonts w:ascii="Symbol" w:hAnsi="Symbol"/>
    </w:rPr>
  </w:style>
  <w:style w:type="character" w:customStyle="1" w:styleId="WW8Num21z1">
    <w:name w:val="WW8Num21z1"/>
    <w:rsid w:val="009E78F5"/>
    <w:rPr>
      <w:rFonts w:ascii="Courier New" w:hAnsi="Courier New"/>
    </w:rPr>
  </w:style>
  <w:style w:type="character" w:customStyle="1" w:styleId="WW8Num24z1">
    <w:name w:val="WW8Num24z1"/>
    <w:rsid w:val="009E78F5"/>
    <w:rPr>
      <w:rFonts w:ascii="Courier New" w:hAnsi="Courier New"/>
    </w:rPr>
  </w:style>
  <w:style w:type="character" w:customStyle="1" w:styleId="WW8Num28z0">
    <w:name w:val="WW8Num28z0"/>
    <w:rsid w:val="009E78F5"/>
    <w:rPr>
      <w:rFonts w:ascii="StarSymbol" w:eastAsia="StarSymbol" w:hAnsi="StarSymbol"/>
      <w:sz w:val="18"/>
    </w:rPr>
  </w:style>
  <w:style w:type="character" w:customStyle="1" w:styleId="WW8Num33z0">
    <w:name w:val="WW8Num33z0"/>
    <w:rsid w:val="009E78F5"/>
    <w:rPr>
      <w:rFonts w:ascii="StarSymbol" w:hAnsi="StarSymbol" w:cs="StarSymbol"/>
      <w:sz w:val="18"/>
      <w:szCs w:val="18"/>
    </w:rPr>
  </w:style>
  <w:style w:type="character" w:customStyle="1" w:styleId="WW8Num38z0">
    <w:name w:val="WW8Num38z0"/>
    <w:rsid w:val="009E78F5"/>
    <w:rPr>
      <w:rFonts w:ascii="CHelvPlain" w:eastAsia="Times New Roman" w:hAnsi="CHelvPlain" w:cs="Times New Roman"/>
    </w:rPr>
  </w:style>
  <w:style w:type="character" w:customStyle="1" w:styleId="WW8Num38z1">
    <w:name w:val="WW8Num38z1"/>
    <w:rsid w:val="009E78F5"/>
    <w:rPr>
      <w:rFonts w:ascii="Courier New" w:hAnsi="Courier New" w:cs="Courier New"/>
    </w:rPr>
  </w:style>
  <w:style w:type="character" w:customStyle="1" w:styleId="WW8Num38z2">
    <w:name w:val="WW8Num38z2"/>
    <w:rsid w:val="009E78F5"/>
    <w:rPr>
      <w:rFonts w:ascii="Wingdings" w:hAnsi="Wingdings"/>
    </w:rPr>
  </w:style>
  <w:style w:type="character" w:customStyle="1" w:styleId="WW8Num39z0">
    <w:name w:val="WW8Num39z0"/>
    <w:rsid w:val="009E78F5"/>
    <w:rPr>
      <w:rFonts w:ascii="Symbol" w:hAnsi="Symbol"/>
    </w:rPr>
  </w:style>
  <w:style w:type="character" w:customStyle="1" w:styleId="WW8Num39z1">
    <w:name w:val="WW8Num39z1"/>
    <w:rsid w:val="009E78F5"/>
    <w:rPr>
      <w:rFonts w:ascii="Times New Roman" w:eastAsia="Times New Roman" w:hAnsi="Times New Roman" w:cs="Times New Roman"/>
      <w:b/>
    </w:rPr>
  </w:style>
  <w:style w:type="character" w:customStyle="1" w:styleId="WW8Num39z2">
    <w:name w:val="WW8Num39z2"/>
    <w:rsid w:val="009E78F5"/>
    <w:rPr>
      <w:rFonts w:ascii="Wingdings" w:hAnsi="Wingdings"/>
    </w:rPr>
  </w:style>
  <w:style w:type="character" w:customStyle="1" w:styleId="WW8Num46z0">
    <w:name w:val="WW8Num46z0"/>
    <w:rsid w:val="009E78F5"/>
    <w:rPr>
      <w:rFonts w:ascii="Symbol" w:hAnsi="Symbol"/>
    </w:rPr>
  </w:style>
  <w:style w:type="character" w:customStyle="1" w:styleId="WW8Num46z1">
    <w:name w:val="WW8Num46z1"/>
    <w:rsid w:val="009E78F5"/>
    <w:rPr>
      <w:rFonts w:ascii="Courier New" w:hAnsi="Courier New" w:cs="Courier New"/>
    </w:rPr>
  </w:style>
  <w:style w:type="character" w:customStyle="1" w:styleId="WW8Num46z2">
    <w:name w:val="WW8Num46z2"/>
    <w:rsid w:val="009E78F5"/>
    <w:rPr>
      <w:rFonts w:ascii="Wingdings" w:hAnsi="Wingdings"/>
    </w:rPr>
  </w:style>
  <w:style w:type="character" w:customStyle="1" w:styleId="WW8Num48z0">
    <w:name w:val="WW8Num48z0"/>
    <w:rsid w:val="009E78F5"/>
    <w:rPr>
      <w:rFonts w:ascii="Symbol" w:hAnsi="Symbol"/>
    </w:rPr>
  </w:style>
  <w:style w:type="character" w:customStyle="1" w:styleId="WW8Num48z1">
    <w:name w:val="WW8Num48z1"/>
    <w:rsid w:val="009E78F5"/>
    <w:rPr>
      <w:rFonts w:ascii="StarSymbol" w:eastAsia="StarSymbol" w:hAnsi="StarSymbol"/>
      <w:sz w:val="18"/>
    </w:rPr>
  </w:style>
  <w:style w:type="character" w:customStyle="1" w:styleId="WW8Num48z2">
    <w:name w:val="WW8Num48z2"/>
    <w:rsid w:val="009E78F5"/>
    <w:rPr>
      <w:rFonts w:ascii="Wingdings" w:hAnsi="Wingdings"/>
    </w:rPr>
  </w:style>
  <w:style w:type="character" w:customStyle="1" w:styleId="WW8Num9z1">
    <w:name w:val="WW8Num9z1"/>
    <w:rsid w:val="009E78F5"/>
    <w:rPr>
      <w:rFonts w:ascii="Symbol" w:hAnsi="Symbol"/>
    </w:rPr>
  </w:style>
  <w:style w:type="character" w:customStyle="1" w:styleId="WW8Num13z1">
    <w:name w:val="WW8Num13z1"/>
    <w:rsid w:val="009E78F5"/>
    <w:rPr>
      <w:rFonts w:ascii="Courier New" w:hAnsi="Courier New" w:cs="Courier New"/>
    </w:rPr>
  </w:style>
  <w:style w:type="character" w:customStyle="1" w:styleId="WW8Num13z2">
    <w:name w:val="WW8Num13z2"/>
    <w:rsid w:val="009E78F5"/>
    <w:rPr>
      <w:rFonts w:ascii="Wingdings" w:hAnsi="Wingdings"/>
    </w:rPr>
  </w:style>
  <w:style w:type="character" w:customStyle="1" w:styleId="WW8Num13z3">
    <w:name w:val="WW8Num13z3"/>
    <w:rsid w:val="009E78F5"/>
    <w:rPr>
      <w:rFonts w:ascii="Symbol" w:hAnsi="Symbol"/>
    </w:rPr>
  </w:style>
  <w:style w:type="character" w:customStyle="1" w:styleId="WW8Num14z0">
    <w:name w:val="WW8Num14z0"/>
    <w:rsid w:val="009E78F5"/>
    <w:rPr>
      <w:rFonts w:ascii="StarSymbol" w:eastAsia="StarSymbol" w:hAnsi="StarSymbol"/>
      <w:sz w:val="18"/>
    </w:rPr>
  </w:style>
  <w:style w:type="character" w:customStyle="1" w:styleId="WW8Num14z2">
    <w:name w:val="WW8Num14z2"/>
    <w:rsid w:val="009E78F5"/>
    <w:rPr>
      <w:rFonts w:ascii="Wingdings" w:hAnsi="Wingdings"/>
    </w:rPr>
  </w:style>
  <w:style w:type="character" w:customStyle="1" w:styleId="WW8Num14z3">
    <w:name w:val="WW8Num14z3"/>
    <w:rsid w:val="009E78F5"/>
    <w:rPr>
      <w:rFonts w:ascii="Symbol" w:hAnsi="Symbol"/>
    </w:rPr>
  </w:style>
  <w:style w:type="character" w:customStyle="1" w:styleId="WW8Num15z0">
    <w:name w:val="WW8Num15z0"/>
    <w:rsid w:val="009E78F5"/>
    <w:rPr>
      <w:rFonts w:ascii="StarSymbol" w:eastAsia="StarSymbol" w:hAnsi="StarSymbol"/>
      <w:sz w:val="18"/>
    </w:rPr>
  </w:style>
  <w:style w:type="character" w:customStyle="1" w:styleId="WW8Num19z0">
    <w:name w:val="WW8Num19z0"/>
    <w:rsid w:val="009E78F5"/>
    <w:rPr>
      <w:rFonts w:ascii="StarSymbol" w:eastAsia="StarSymbol" w:hAnsi="StarSymbol"/>
      <w:sz w:val="18"/>
    </w:rPr>
  </w:style>
  <w:style w:type="character" w:customStyle="1" w:styleId="WW8Num20z0">
    <w:name w:val="WW8Num20z0"/>
    <w:rsid w:val="009E78F5"/>
    <w:rPr>
      <w:rFonts w:ascii="StarSymbol" w:eastAsia="StarSymbol" w:hAnsi="StarSymbol"/>
      <w:sz w:val="18"/>
    </w:rPr>
  </w:style>
  <w:style w:type="character" w:customStyle="1" w:styleId="WW8Num23z1">
    <w:name w:val="WW8Num23z1"/>
    <w:rsid w:val="009E78F5"/>
    <w:rPr>
      <w:rFonts w:ascii="Courier New" w:hAnsi="Courier New"/>
    </w:rPr>
  </w:style>
  <w:style w:type="character" w:customStyle="1" w:styleId="WW8Num26z1">
    <w:name w:val="WW8Num26z1"/>
    <w:rsid w:val="009E78F5"/>
    <w:rPr>
      <w:rFonts w:ascii="Courier New" w:hAnsi="Courier New" w:cs="Courier New"/>
    </w:rPr>
  </w:style>
  <w:style w:type="character" w:customStyle="1" w:styleId="WW8Num26z2">
    <w:name w:val="WW8Num26z2"/>
    <w:rsid w:val="009E78F5"/>
    <w:rPr>
      <w:rFonts w:ascii="Wingdings" w:hAnsi="Wingdings"/>
    </w:rPr>
  </w:style>
  <w:style w:type="character" w:customStyle="1" w:styleId="WW8Num27z1">
    <w:name w:val="WW8Num27z1"/>
    <w:rsid w:val="009E78F5"/>
    <w:rPr>
      <w:rFonts w:ascii="Symbol" w:hAnsi="Symbol"/>
    </w:rPr>
  </w:style>
  <w:style w:type="character" w:customStyle="1" w:styleId="WW8Num28z1">
    <w:name w:val="WW8Num28z1"/>
    <w:rsid w:val="009E78F5"/>
    <w:rPr>
      <w:rFonts w:ascii="Symbol" w:hAnsi="Symbol"/>
    </w:rPr>
  </w:style>
  <w:style w:type="character" w:customStyle="1" w:styleId="WW8Num28z2">
    <w:name w:val="WW8Num28z2"/>
    <w:rsid w:val="009E78F5"/>
    <w:rPr>
      <w:rFonts w:ascii="Wingdings" w:hAnsi="Wingdings"/>
    </w:rPr>
  </w:style>
  <w:style w:type="character" w:customStyle="1" w:styleId="WW8Num32z1">
    <w:name w:val="WW8Num32z1"/>
    <w:rsid w:val="009E78F5"/>
    <w:rPr>
      <w:rFonts w:ascii="Courier New" w:hAnsi="Courier New" w:cs="Courier New"/>
    </w:rPr>
  </w:style>
  <w:style w:type="character" w:customStyle="1" w:styleId="WW8Num33z1">
    <w:name w:val="WW8Num33z1"/>
    <w:rsid w:val="009E78F5"/>
    <w:rPr>
      <w:rFonts w:ascii="Symbol" w:hAnsi="Symbol"/>
    </w:rPr>
  </w:style>
  <w:style w:type="character" w:customStyle="1" w:styleId="WW8Num35z1">
    <w:name w:val="WW8Num35z1"/>
    <w:rsid w:val="009E78F5"/>
    <w:rPr>
      <w:rFonts w:ascii="Symbol" w:hAnsi="Symbol"/>
      <w:b/>
    </w:rPr>
  </w:style>
  <w:style w:type="character" w:customStyle="1" w:styleId="WW8Num37z0">
    <w:name w:val="WW8Num37z0"/>
    <w:rsid w:val="009E78F5"/>
    <w:rPr>
      <w:rFonts w:ascii="StarSymbol" w:eastAsia="StarSymbol" w:hAnsi="StarSymbol"/>
      <w:sz w:val="18"/>
    </w:rPr>
  </w:style>
  <w:style w:type="character" w:customStyle="1" w:styleId="WW8Num37z1">
    <w:name w:val="WW8Num37z1"/>
    <w:rsid w:val="009E78F5"/>
    <w:rPr>
      <w:rFonts w:ascii="Symbol" w:hAnsi="Symbol"/>
    </w:rPr>
  </w:style>
  <w:style w:type="character" w:customStyle="1" w:styleId="WW8Num37z2">
    <w:name w:val="WW8Num37z2"/>
    <w:rsid w:val="009E78F5"/>
    <w:rPr>
      <w:rFonts w:ascii="Wingdings" w:hAnsi="Wingdings"/>
    </w:rPr>
  </w:style>
  <w:style w:type="character" w:customStyle="1" w:styleId="WW8Num37z3">
    <w:name w:val="WW8Num37z3"/>
    <w:rsid w:val="009E78F5"/>
    <w:rPr>
      <w:rFonts w:ascii="Symbol" w:hAnsi="Symbol"/>
    </w:rPr>
  </w:style>
  <w:style w:type="character" w:customStyle="1" w:styleId="WW-DefaultParagraphFont">
    <w:name w:val="WW-Default Paragraph Font"/>
    <w:rsid w:val="009E78F5"/>
  </w:style>
  <w:style w:type="character" w:customStyle="1" w:styleId="WW8Num15z2">
    <w:name w:val="WW8Num15z2"/>
    <w:rsid w:val="009E78F5"/>
    <w:rPr>
      <w:rFonts w:ascii="Wingdings" w:hAnsi="Wingdings"/>
    </w:rPr>
  </w:style>
  <w:style w:type="character" w:customStyle="1" w:styleId="WW8Num15z3">
    <w:name w:val="WW8Num15z3"/>
    <w:rsid w:val="009E78F5"/>
    <w:rPr>
      <w:rFonts w:ascii="Symbol" w:hAnsi="Symbol"/>
    </w:rPr>
  </w:style>
  <w:style w:type="character" w:customStyle="1" w:styleId="WW8Num23z0">
    <w:name w:val="WW8Num23z0"/>
    <w:rsid w:val="009E78F5"/>
    <w:rPr>
      <w:rFonts w:ascii="CHelvPlain" w:hAnsi="CHelvPlain"/>
    </w:rPr>
  </w:style>
  <w:style w:type="character" w:customStyle="1" w:styleId="WW8Num23z2">
    <w:name w:val="WW8Num23z2"/>
    <w:rsid w:val="009E78F5"/>
    <w:rPr>
      <w:rFonts w:ascii="Wingdings" w:hAnsi="Wingdings"/>
    </w:rPr>
  </w:style>
  <w:style w:type="character" w:customStyle="1" w:styleId="WW8Num23z3">
    <w:name w:val="WW8Num23z3"/>
    <w:rsid w:val="009E78F5"/>
    <w:rPr>
      <w:rFonts w:ascii="Symbol" w:hAnsi="Symbol"/>
    </w:rPr>
  </w:style>
  <w:style w:type="character" w:customStyle="1" w:styleId="WW8Num24z2">
    <w:name w:val="WW8Num24z2"/>
    <w:rsid w:val="009E78F5"/>
    <w:rPr>
      <w:rFonts w:ascii="Wingdings" w:hAnsi="Wingdings"/>
    </w:rPr>
  </w:style>
  <w:style w:type="character" w:customStyle="1" w:styleId="WW8Num29z1">
    <w:name w:val="WW8Num29z1"/>
    <w:rsid w:val="009E78F5"/>
    <w:rPr>
      <w:rFonts w:ascii="Courier New" w:hAnsi="Courier New" w:cs="Courier New"/>
    </w:rPr>
  </w:style>
  <w:style w:type="character" w:customStyle="1" w:styleId="WW8Num29z2">
    <w:name w:val="WW8Num29z2"/>
    <w:rsid w:val="009E78F5"/>
    <w:rPr>
      <w:rFonts w:ascii="Wingdings" w:hAnsi="Wingdings"/>
    </w:rPr>
  </w:style>
  <w:style w:type="character" w:customStyle="1" w:styleId="WW8Num30z1">
    <w:name w:val="WW8Num30z1"/>
    <w:rsid w:val="009E78F5"/>
    <w:rPr>
      <w:rFonts w:ascii="Courier New" w:hAnsi="Courier New" w:cs="Courier New"/>
    </w:rPr>
  </w:style>
  <w:style w:type="character" w:customStyle="1" w:styleId="WW8Num30z2">
    <w:name w:val="WW8Num30z2"/>
    <w:rsid w:val="009E78F5"/>
    <w:rPr>
      <w:rFonts w:ascii="Wingdings" w:hAnsi="Wingdings"/>
    </w:rPr>
  </w:style>
  <w:style w:type="character" w:customStyle="1" w:styleId="WW8Num32z2">
    <w:name w:val="WW8Num32z2"/>
    <w:rsid w:val="009E78F5"/>
    <w:rPr>
      <w:rFonts w:ascii="Wingdings" w:hAnsi="Wingdings"/>
    </w:rPr>
  </w:style>
  <w:style w:type="character" w:customStyle="1" w:styleId="WW8Num34z0">
    <w:name w:val="WW8Num34z0"/>
    <w:rsid w:val="009E78F5"/>
    <w:rPr>
      <w:rFonts w:ascii="Symbol" w:hAnsi="Symbol"/>
    </w:rPr>
  </w:style>
  <w:style w:type="character" w:customStyle="1" w:styleId="WW8Num34z1">
    <w:name w:val="WW8Num34z1"/>
    <w:rsid w:val="009E78F5"/>
    <w:rPr>
      <w:rFonts w:ascii="Courier New" w:hAnsi="Courier New" w:cs="Courier New"/>
    </w:rPr>
  </w:style>
  <w:style w:type="character" w:customStyle="1" w:styleId="WW8Num34z2">
    <w:name w:val="WW8Num34z2"/>
    <w:rsid w:val="009E78F5"/>
    <w:rPr>
      <w:rFonts w:ascii="Wingdings" w:hAnsi="Wingdings"/>
    </w:rPr>
  </w:style>
  <w:style w:type="character" w:customStyle="1" w:styleId="WW8Num35z0">
    <w:name w:val="WW8Num35z0"/>
    <w:rsid w:val="009E78F5"/>
    <w:rPr>
      <w:b/>
    </w:rPr>
  </w:style>
  <w:style w:type="character" w:customStyle="1" w:styleId="WW8Num36z0">
    <w:name w:val="WW8Num36z0"/>
    <w:rsid w:val="009E78F5"/>
    <w:rPr>
      <w:rFonts w:ascii="Symbol" w:hAnsi="Symbol"/>
    </w:rPr>
  </w:style>
  <w:style w:type="character" w:customStyle="1" w:styleId="WW8Num36z1">
    <w:name w:val="WW8Num36z1"/>
    <w:rsid w:val="009E78F5"/>
    <w:rPr>
      <w:rFonts w:ascii="Courier New" w:hAnsi="Courier New"/>
    </w:rPr>
  </w:style>
  <w:style w:type="character" w:customStyle="1" w:styleId="WW8Num36z2">
    <w:name w:val="WW8Num36z2"/>
    <w:rsid w:val="009E78F5"/>
    <w:rPr>
      <w:rFonts w:ascii="Wingdings" w:hAnsi="Wingdings"/>
    </w:rPr>
  </w:style>
  <w:style w:type="character" w:customStyle="1" w:styleId="WW8Num40z0">
    <w:name w:val="WW8Num40z0"/>
    <w:rsid w:val="009E78F5"/>
    <w:rPr>
      <w:rFonts w:ascii="Times New Roman" w:eastAsia="Times New Roman" w:hAnsi="Times New Roman"/>
    </w:rPr>
  </w:style>
  <w:style w:type="character" w:customStyle="1" w:styleId="WW8Num40z1">
    <w:name w:val="WW8Num40z1"/>
    <w:rsid w:val="009E78F5"/>
    <w:rPr>
      <w:rFonts w:ascii="Symbol" w:eastAsia="Times New Roman" w:hAnsi="Symbol"/>
    </w:rPr>
  </w:style>
  <w:style w:type="character" w:customStyle="1" w:styleId="WW8Num41z0">
    <w:name w:val="WW8Num41z0"/>
    <w:rsid w:val="009E78F5"/>
    <w:rPr>
      <w:rFonts w:ascii="Symbol" w:hAnsi="Symbol"/>
    </w:rPr>
  </w:style>
  <w:style w:type="character" w:customStyle="1" w:styleId="WW8Num41z1">
    <w:name w:val="WW8Num41z1"/>
    <w:rsid w:val="009E78F5"/>
    <w:rPr>
      <w:rFonts w:ascii="Courier New" w:hAnsi="Courier New" w:cs="Courier New"/>
    </w:rPr>
  </w:style>
  <w:style w:type="character" w:customStyle="1" w:styleId="WW8Num41z2">
    <w:name w:val="WW8Num41z2"/>
    <w:rsid w:val="009E78F5"/>
    <w:rPr>
      <w:rFonts w:ascii="Wingdings" w:hAnsi="Wingdings"/>
    </w:rPr>
  </w:style>
  <w:style w:type="character" w:customStyle="1" w:styleId="WW8Num42z1">
    <w:name w:val="WW8Num42z1"/>
    <w:rsid w:val="009E78F5"/>
    <w:rPr>
      <w:rFonts w:ascii="Courier New" w:hAnsi="Courier New"/>
    </w:rPr>
  </w:style>
  <w:style w:type="character" w:customStyle="1" w:styleId="WW8Num44z1">
    <w:name w:val="WW8Num44z1"/>
    <w:rsid w:val="009E78F5"/>
    <w:rPr>
      <w:rFonts w:ascii="Symbol" w:hAnsi="Symbol"/>
    </w:rPr>
  </w:style>
  <w:style w:type="character" w:customStyle="1" w:styleId="WW-DefaultParagraphFont1">
    <w:name w:val="WW-Default Paragraph Font1"/>
    <w:rsid w:val="009E78F5"/>
  </w:style>
  <w:style w:type="character" w:customStyle="1" w:styleId="WW-Absatz-Standardschriftart">
    <w:name w:val="WW-Absatz-Standardschriftart"/>
    <w:rsid w:val="009E78F5"/>
  </w:style>
  <w:style w:type="character" w:customStyle="1" w:styleId="WW8Num1z0">
    <w:name w:val="WW8Num1z0"/>
    <w:rsid w:val="009E78F5"/>
    <w:rPr>
      <w:rFonts w:ascii="Times New Roman" w:eastAsia="Times New Roman" w:hAnsi="Times New Roman"/>
    </w:rPr>
  </w:style>
  <w:style w:type="character" w:customStyle="1" w:styleId="WW8Num1z1">
    <w:name w:val="WW8Num1z1"/>
    <w:rsid w:val="009E78F5"/>
    <w:rPr>
      <w:rFonts w:ascii="Courier New" w:hAnsi="Courier New"/>
    </w:rPr>
  </w:style>
  <w:style w:type="character" w:customStyle="1" w:styleId="WW8Num1z2">
    <w:name w:val="WW8Num1z2"/>
    <w:rsid w:val="009E78F5"/>
    <w:rPr>
      <w:rFonts w:ascii="Wingdings" w:hAnsi="Wingdings"/>
    </w:rPr>
  </w:style>
  <w:style w:type="character" w:customStyle="1" w:styleId="WW8Num1z3">
    <w:name w:val="WW8Num1z3"/>
    <w:rsid w:val="009E78F5"/>
    <w:rPr>
      <w:rFonts w:ascii="Symbol" w:hAnsi="Symbol"/>
    </w:rPr>
  </w:style>
  <w:style w:type="character" w:customStyle="1" w:styleId="WW8Num6z0">
    <w:name w:val="WW8Num6z0"/>
    <w:rsid w:val="009E78F5"/>
    <w:rPr>
      <w:rFonts w:ascii="Times New Roman" w:eastAsia="Times New Roman" w:hAnsi="Times New Roman"/>
    </w:rPr>
  </w:style>
  <w:style w:type="character" w:customStyle="1" w:styleId="WW8Num22z3">
    <w:name w:val="WW8Num22z3"/>
    <w:rsid w:val="009E78F5"/>
    <w:rPr>
      <w:rFonts w:ascii="Symbol" w:hAnsi="Symbol"/>
    </w:rPr>
  </w:style>
  <w:style w:type="character" w:customStyle="1" w:styleId="WW-Absatz-Standardschriftart1">
    <w:name w:val="WW-Absatz-Standardschriftart1"/>
    <w:rsid w:val="009E78F5"/>
  </w:style>
  <w:style w:type="character" w:customStyle="1" w:styleId="WW-Absatz-Standardschriftart11">
    <w:name w:val="WW-Absatz-Standardschriftart11"/>
    <w:rsid w:val="009E78F5"/>
  </w:style>
  <w:style w:type="character" w:customStyle="1" w:styleId="WW-Absatz-Standardschriftart111">
    <w:name w:val="WW-Absatz-Standardschriftart111"/>
    <w:rsid w:val="009E78F5"/>
  </w:style>
  <w:style w:type="character" w:customStyle="1" w:styleId="WW-Absatz-Standardschriftart1111">
    <w:name w:val="WW-Absatz-Standardschriftart1111"/>
    <w:rsid w:val="009E78F5"/>
  </w:style>
  <w:style w:type="character" w:customStyle="1" w:styleId="WW8Num25z1">
    <w:name w:val="WW8Num25z1"/>
    <w:rsid w:val="009E78F5"/>
    <w:rPr>
      <w:rFonts w:ascii="Courier New" w:hAnsi="Courier New" w:cs="Courier New"/>
    </w:rPr>
  </w:style>
  <w:style w:type="character" w:customStyle="1" w:styleId="WW-Absatz-Standardschriftart11111">
    <w:name w:val="WW-Absatz-Standardschriftart11111"/>
    <w:rsid w:val="009E78F5"/>
  </w:style>
  <w:style w:type="character" w:customStyle="1" w:styleId="WW-Absatz-Standardschriftart111111">
    <w:name w:val="WW-Absatz-Standardschriftart111111"/>
    <w:rsid w:val="009E78F5"/>
  </w:style>
  <w:style w:type="character" w:customStyle="1" w:styleId="WW8Num24z3">
    <w:name w:val="WW8Num24z3"/>
    <w:rsid w:val="009E78F5"/>
    <w:rPr>
      <w:rFonts w:ascii="Symbol" w:hAnsi="Symbol"/>
    </w:rPr>
  </w:style>
  <w:style w:type="character" w:customStyle="1" w:styleId="WW-Absatz-Standardschriftart1111111">
    <w:name w:val="WW-Absatz-Standardschriftart1111111"/>
    <w:rsid w:val="009E78F5"/>
  </w:style>
  <w:style w:type="character" w:customStyle="1" w:styleId="WW-DefaultParagraphFont11111">
    <w:name w:val="WW-Default Paragraph Font11111"/>
    <w:rsid w:val="009E78F5"/>
  </w:style>
  <w:style w:type="character" w:customStyle="1" w:styleId="NumberingSymbols">
    <w:name w:val="Numbering Symbols"/>
    <w:rsid w:val="009E78F5"/>
  </w:style>
  <w:style w:type="character" w:customStyle="1" w:styleId="Bullets">
    <w:name w:val="Bullets"/>
    <w:rsid w:val="009E78F5"/>
    <w:rPr>
      <w:rFonts w:ascii="StarSymbol" w:eastAsia="StarSymbol" w:hAnsi="StarSymbol" w:cs="StarSymbol"/>
      <w:sz w:val="18"/>
      <w:szCs w:val="18"/>
    </w:rPr>
  </w:style>
  <w:style w:type="character" w:customStyle="1" w:styleId="WW-Absatz-Standardschriftart11111111">
    <w:name w:val="WW-Absatz-Standardschriftart11111111"/>
    <w:rsid w:val="009E78F5"/>
  </w:style>
  <w:style w:type="character" w:customStyle="1" w:styleId="WW-DefaultParagraphFont11">
    <w:name w:val="WW-Default Paragraph Font11"/>
    <w:rsid w:val="009E78F5"/>
  </w:style>
  <w:style w:type="character" w:customStyle="1" w:styleId="WW-Absatz-Standardschriftart111111111">
    <w:name w:val="WW-Absatz-Standardschriftart111111111"/>
    <w:rsid w:val="009E78F5"/>
  </w:style>
  <w:style w:type="character" w:customStyle="1" w:styleId="WW-Absatz-Standardschriftart1111111111">
    <w:name w:val="WW-Absatz-Standardschriftart1111111111"/>
    <w:rsid w:val="009E78F5"/>
  </w:style>
  <w:style w:type="character" w:customStyle="1" w:styleId="WW8Num16z2">
    <w:name w:val="WW8Num16z2"/>
    <w:rsid w:val="009E78F5"/>
    <w:rPr>
      <w:rFonts w:ascii="Wingdings" w:hAnsi="Wingdings"/>
    </w:rPr>
  </w:style>
  <w:style w:type="character" w:customStyle="1" w:styleId="WW8Num17z3">
    <w:name w:val="WW8Num17z3"/>
    <w:rsid w:val="009E78F5"/>
    <w:rPr>
      <w:rFonts w:ascii="Symbol" w:hAnsi="Symbol"/>
    </w:rPr>
  </w:style>
  <w:style w:type="character" w:customStyle="1" w:styleId="WW8Num18z1">
    <w:name w:val="WW8Num18z1"/>
    <w:rsid w:val="009E78F5"/>
    <w:rPr>
      <w:rFonts w:ascii="Courier New" w:hAnsi="Courier New"/>
    </w:rPr>
  </w:style>
  <w:style w:type="character" w:customStyle="1" w:styleId="WW8Num18z2">
    <w:name w:val="WW8Num18z2"/>
    <w:rsid w:val="009E78F5"/>
    <w:rPr>
      <w:rFonts w:ascii="Wingdings" w:hAnsi="Wingdings"/>
    </w:rPr>
  </w:style>
  <w:style w:type="character" w:customStyle="1" w:styleId="WW8Num18z3">
    <w:name w:val="WW8Num18z3"/>
    <w:rsid w:val="009E78F5"/>
    <w:rPr>
      <w:rFonts w:ascii="Symbol" w:hAnsi="Symbol"/>
    </w:rPr>
  </w:style>
  <w:style w:type="character" w:customStyle="1" w:styleId="WW-DefaultParagraphFont111">
    <w:name w:val="WW-Default Paragraph Font111"/>
    <w:rsid w:val="009E78F5"/>
  </w:style>
  <w:style w:type="character" w:customStyle="1" w:styleId="WW-Absatz-Standardschriftart11111111111">
    <w:name w:val="WW-Absatz-Standardschriftart11111111111"/>
    <w:rsid w:val="009E78F5"/>
  </w:style>
  <w:style w:type="character" w:customStyle="1" w:styleId="WW-DefaultParagraphFont1111">
    <w:name w:val="WW-Default Paragraph Font1111"/>
    <w:rsid w:val="009E78F5"/>
  </w:style>
  <w:style w:type="character" w:customStyle="1" w:styleId="WW-Absatz-Standardschriftart111111111111">
    <w:name w:val="WW-Absatz-Standardschriftart111111111111"/>
    <w:rsid w:val="009E78F5"/>
  </w:style>
  <w:style w:type="character" w:customStyle="1" w:styleId="WW-Absatz-Standardschriftart1111111111111">
    <w:name w:val="WW-Absatz-Standardschriftart1111111111111"/>
    <w:rsid w:val="009E78F5"/>
  </w:style>
  <w:style w:type="character" w:customStyle="1" w:styleId="WW-Absatz-Standardschriftart11111111111111">
    <w:name w:val="WW-Absatz-Standardschriftart11111111111111"/>
    <w:rsid w:val="009E78F5"/>
  </w:style>
  <w:style w:type="character" w:customStyle="1" w:styleId="WW-Absatz-Standardschriftart111111111111111">
    <w:name w:val="WW-Absatz-Standardschriftart111111111111111"/>
    <w:rsid w:val="009E78F5"/>
  </w:style>
  <w:style w:type="character" w:customStyle="1" w:styleId="WW-Absatz-Standardschriftart1111111111111111">
    <w:name w:val="WW-Absatz-Standardschriftart1111111111111111"/>
    <w:rsid w:val="009E78F5"/>
  </w:style>
  <w:style w:type="character" w:customStyle="1" w:styleId="WW8Num19z1">
    <w:name w:val="WW8Num19z1"/>
    <w:rsid w:val="009E78F5"/>
    <w:rPr>
      <w:rFonts w:ascii="Symbol" w:hAnsi="Symbol"/>
    </w:rPr>
  </w:style>
  <w:style w:type="character" w:customStyle="1" w:styleId="WW8Num21z2">
    <w:name w:val="WW8Num21z2"/>
    <w:rsid w:val="009E78F5"/>
    <w:rPr>
      <w:rFonts w:ascii="Wingdings" w:hAnsi="Wingdings"/>
    </w:rPr>
  </w:style>
  <w:style w:type="character" w:customStyle="1" w:styleId="WW8Num25z2">
    <w:name w:val="WW8Num25z2"/>
    <w:rsid w:val="009E78F5"/>
    <w:rPr>
      <w:rFonts w:ascii="Wingdings" w:hAnsi="Wingdings"/>
    </w:rPr>
  </w:style>
  <w:style w:type="character" w:customStyle="1" w:styleId="WW8Num25z3">
    <w:name w:val="WW8Num25z3"/>
    <w:rsid w:val="009E78F5"/>
    <w:rPr>
      <w:rFonts w:ascii="Symbol" w:hAnsi="Symbol"/>
    </w:rPr>
  </w:style>
  <w:style w:type="character" w:customStyle="1" w:styleId="WW8Num30z3">
    <w:name w:val="WW8Num30z3"/>
    <w:rsid w:val="009E78F5"/>
    <w:rPr>
      <w:rFonts w:ascii="Symbol" w:hAnsi="Symbol"/>
    </w:rPr>
  </w:style>
  <w:style w:type="character" w:customStyle="1" w:styleId="WW8Num38z3">
    <w:name w:val="WW8Num38z3"/>
    <w:rsid w:val="009E78F5"/>
    <w:rPr>
      <w:rFonts w:ascii="Symbol" w:hAnsi="Symbol"/>
    </w:rPr>
  </w:style>
  <w:style w:type="character" w:customStyle="1" w:styleId="WW8Num42z0">
    <w:name w:val="WW8Num42z0"/>
    <w:rsid w:val="009E78F5"/>
    <w:rPr>
      <w:rFonts w:ascii="Times New Roman" w:eastAsia="Times New Roman" w:hAnsi="Times New Roman" w:cs="Times New Roman"/>
    </w:rPr>
  </w:style>
  <w:style w:type="character" w:customStyle="1" w:styleId="WW8Num42z2">
    <w:name w:val="WW8Num42z2"/>
    <w:rsid w:val="009E78F5"/>
    <w:rPr>
      <w:rFonts w:ascii="Wingdings" w:hAnsi="Wingdings"/>
    </w:rPr>
  </w:style>
  <w:style w:type="character" w:customStyle="1" w:styleId="WW8Num42z3">
    <w:name w:val="WW8Num42z3"/>
    <w:rsid w:val="009E78F5"/>
    <w:rPr>
      <w:rFonts w:ascii="Symbol" w:hAnsi="Symbol"/>
    </w:rPr>
  </w:style>
  <w:style w:type="character" w:customStyle="1" w:styleId="WW8Num43z0">
    <w:name w:val="WW8Num43z0"/>
    <w:rsid w:val="009E78F5"/>
    <w:rPr>
      <w:rFonts w:ascii="StarSymbol" w:eastAsia="StarSymbol" w:hAnsi="StarSymbol"/>
      <w:sz w:val="18"/>
    </w:rPr>
  </w:style>
  <w:style w:type="character" w:customStyle="1" w:styleId="WW8Num43z1">
    <w:name w:val="WW8Num43z1"/>
    <w:rsid w:val="009E78F5"/>
    <w:rPr>
      <w:rFonts w:ascii="Symbol" w:hAnsi="Symbol"/>
    </w:rPr>
  </w:style>
  <w:style w:type="character" w:customStyle="1" w:styleId="WW8Num45z0">
    <w:name w:val="WW8Num45z0"/>
    <w:rsid w:val="009E78F5"/>
    <w:rPr>
      <w:rFonts w:ascii="StarSymbol" w:eastAsia="StarSymbol" w:hAnsi="StarSymbol"/>
      <w:sz w:val="18"/>
    </w:rPr>
  </w:style>
  <w:style w:type="character" w:customStyle="1" w:styleId="WW8Num45z1">
    <w:name w:val="WW8Num45z1"/>
    <w:rsid w:val="009E78F5"/>
    <w:rPr>
      <w:rFonts w:ascii="Symbol" w:hAnsi="Symbol"/>
    </w:rPr>
  </w:style>
  <w:style w:type="character" w:customStyle="1" w:styleId="WW8Num47z0">
    <w:name w:val="WW8Num47z0"/>
    <w:rsid w:val="009E78F5"/>
    <w:rPr>
      <w:rFonts w:ascii="StarSymbol" w:eastAsia="StarSymbol" w:hAnsi="StarSymbol"/>
      <w:sz w:val="18"/>
    </w:rPr>
  </w:style>
  <w:style w:type="character" w:customStyle="1" w:styleId="WW8Num47z1">
    <w:name w:val="WW8Num47z1"/>
    <w:rsid w:val="009E78F5"/>
    <w:rPr>
      <w:rFonts w:ascii="Symbol" w:hAnsi="Symbol"/>
    </w:rPr>
  </w:style>
  <w:style w:type="character" w:customStyle="1" w:styleId="WW8Num50z0">
    <w:name w:val="WW8Num50z0"/>
    <w:rsid w:val="009E78F5"/>
    <w:rPr>
      <w:rFonts w:ascii="Times New Roman" w:eastAsia="Times New Roman" w:hAnsi="Times New Roman" w:cs="Times New Roman"/>
    </w:rPr>
  </w:style>
  <w:style w:type="character" w:customStyle="1" w:styleId="WW8Num50z1">
    <w:name w:val="WW8Num50z1"/>
    <w:rsid w:val="009E78F5"/>
    <w:rPr>
      <w:rFonts w:ascii="Courier New" w:hAnsi="Courier New"/>
    </w:rPr>
  </w:style>
  <w:style w:type="character" w:customStyle="1" w:styleId="WW8Num50z2">
    <w:name w:val="WW8Num50z2"/>
    <w:rsid w:val="009E78F5"/>
    <w:rPr>
      <w:rFonts w:ascii="Wingdings" w:hAnsi="Wingdings"/>
    </w:rPr>
  </w:style>
  <w:style w:type="character" w:customStyle="1" w:styleId="WW8Num50z3">
    <w:name w:val="WW8Num50z3"/>
    <w:rsid w:val="009E78F5"/>
    <w:rPr>
      <w:rFonts w:ascii="Symbol" w:hAnsi="Symbol"/>
    </w:rPr>
  </w:style>
  <w:style w:type="character" w:customStyle="1" w:styleId="WW8Num51z0">
    <w:name w:val="WW8Num51z0"/>
    <w:rsid w:val="009E78F5"/>
    <w:rPr>
      <w:rFonts w:ascii="Symbol" w:hAnsi="Symbol"/>
    </w:rPr>
  </w:style>
  <w:style w:type="character" w:customStyle="1" w:styleId="WW8Num51z1">
    <w:name w:val="WW8Num51z1"/>
    <w:rsid w:val="009E78F5"/>
    <w:rPr>
      <w:rFonts w:ascii="Courier New" w:hAnsi="Courier New"/>
    </w:rPr>
  </w:style>
  <w:style w:type="character" w:customStyle="1" w:styleId="WW8Num51z2">
    <w:name w:val="WW8Num51z2"/>
    <w:rsid w:val="009E78F5"/>
    <w:rPr>
      <w:rFonts w:ascii="Wingdings" w:hAnsi="Wingdings"/>
    </w:rPr>
  </w:style>
  <w:style w:type="character" w:customStyle="1" w:styleId="WW8Num54z0">
    <w:name w:val="WW8Num54z0"/>
    <w:rsid w:val="009E78F5"/>
    <w:rPr>
      <w:rFonts w:ascii="Times New Roman" w:eastAsia="Times New Roman" w:hAnsi="Times New Roman" w:cs="Times New Roman"/>
    </w:rPr>
  </w:style>
  <w:style w:type="character" w:customStyle="1" w:styleId="WW8Num54z1">
    <w:name w:val="WW8Num54z1"/>
    <w:rsid w:val="009E78F5"/>
    <w:rPr>
      <w:rFonts w:ascii="Courier New" w:hAnsi="Courier New"/>
    </w:rPr>
  </w:style>
  <w:style w:type="character" w:customStyle="1" w:styleId="WW8Num54z2">
    <w:name w:val="WW8Num54z2"/>
    <w:rsid w:val="009E78F5"/>
    <w:rPr>
      <w:rFonts w:ascii="Wingdings" w:hAnsi="Wingdings"/>
    </w:rPr>
  </w:style>
  <w:style w:type="character" w:customStyle="1" w:styleId="WW8Num54z3">
    <w:name w:val="WW8Num54z3"/>
    <w:rsid w:val="009E78F5"/>
    <w:rPr>
      <w:rFonts w:ascii="Symbol" w:hAnsi="Symbol"/>
    </w:rPr>
  </w:style>
  <w:style w:type="character" w:customStyle="1" w:styleId="WW8Num55z0">
    <w:name w:val="WW8Num55z0"/>
    <w:rsid w:val="009E78F5"/>
    <w:rPr>
      <w:rFonts w:ascii="StarSymbol" w:eastAsia="StarSymbol" w:hAnsi="StarSymbol"/>
      <w:sz w:val="18"/>
    </w:rPr>
  </w:style>
  <w:style w:type="character" w:customStyle="1" w:styleId="WW8Num55z1">
    <w:name w:val="WW8Num55z1"/>
    <w:rsid w:val="009E78F5"/>
    <w:rPr>
      <w:rFonts w:ascii="Symbol" w:hAnsi="Symbol"/>
    </w:rPr>
  </w:style>
  <w:style w:type="character" w:customStyle="1" w:styleId="WW8Num57z0">
    <w:name w:val="WW8Num57z0"/>
    <w:rsid w:val="009E78F5"/>
    <w:rPr>
      <w:rFonts w:ascii="StarSymbol" w:eastAsia="StarSymbol" w:hAnsi="StarSymbol"/>
      <w:sz w:val="18"/>
    </w:rPr>
  </w:style>
  <w:style w:type="character" w:customStyle="1" w:styleId="WW8Num57z1">
    <w:name w:val="WW8Num57z1"/>
    <w:rsid w:val="009E78F5"/>
    <w:rPr>
      <w:rFonts w:ascii="Symbol" w:hAnsi="Symbol"/>
    </w:rPr>
  </w:style>
  <w:style w:type="character" w:customStyle="1" w:styleId="WW8Num58z0">
    <w:name w:val="WW8Num58z0"/>
    <w:rsid w:val="009E78F5"/>
    <w:rPr>
      <w:rFonts w:ascii="StarSymbol" w:eastAsia="StarSymbol" w:hAnsi="StarSymbol"/>
      <w:sz w:val="18"/>
    </w:rPr>
  </w:style>
  <w:style w:type="character" w:customStyle="1" w:styleId="WW8Num58z1">
    <w:name w:val="WW8Num58z1"/>
    <w:rsid w:val="009E78F5"/>
    <w:rPr>
      <w:rFonts w:ascii="Symbol" w:hAnsi="Symbol"/>
    </w:rPr>
  </w:style>
  <w:style w:type="character" w:customStyle="1" w:styleId="WW8Num61z0">
    <w:name w:val="WW8Num61z0"/>
    <w:rsid w:val="009E78F5"/>
    <w:rPr>
      <w:rFonts w:ascii="CHelv" w:hAnsi="CHelv"/>
    </w:rPr>
  </w:style>
  <w:style w:type="character" w:customStyle="1" w:styleId="WW8Num62z0">
    <w:name w:val="WW8Num62z0"/>
    <w:rsid w:val="009E78F5"/>
    <w:rPr>
      <w:rFonts w:ascii="Symbol" w:hAnsi="Symbol"/>
    </w:rPr>
  </w:style>
  <w:style w:type="character" w:customStyle="1" w:styleId="WW8Num62z1">
    <w:name w:val="WW8Num62z1"/>
    <w:rsid w:val="009E78F5"/>
    <w:rPr>
      <w:rFonts w:ascii="Courier New" w:hAnsi="Courier New"/>
    </w:rPr>
  </w:style>
  <w:style w:type="character" w:customStyle="1" w:styleId="WW8Num62z2">
    <w:name w:val="WW8Num62z2"/>
    <w:rsid w:val="009E78F5"/>
    <w:rPr>
      <w:rFonts w:ascii="Wingdings" w:hAnsi="Wingdings"/>
    </w:rPr>
  </w:style>
  <w:style w:type="character" w:customStyle="1" w:styleId="WW8Num64z1">
    <w:name w:val="WW8Num64z1"/>
    <w:rsid w:val="009E78F5"/>
    <w:rPr>
      <w:rFonts w:ascii="Courier New" w:hAnsi="Courier New"/>
    </w:rPr>
  </w:style>
  <w:style w:type="character" w:customStyle="1" w:styleId="WW8Num64z2">
    <w:name w:val="WW8Num64z2"/>
    <w:rsid w:val="009E78F5"/>
    <w:rPr>
      <w:rFonts w:ascii="Wingdings" w:hAnsi="Wingdings"/>
    </w:rPr>
  </w:style>
  <w:style w:type="character" w:customStyle="1" w:styleId="WW8Num64z3">
    <w:name w:val="WW8Num64z3"/>
    <w:rsid w:val="009E78F5"/>
    <w:rPr>
      <w:rFonts w:ascii="Symbol" w:hAnsi="Symbol"/>
    </w:rPr>
  </w:style>
  <w:style w:type="character" w:customStyle="1" w:styleId="WW8Num66z0">
    <w:name w:val="WW8Num66z0"/>
    <w:rsid w:val="009E78F5"/>
    <w:rPr>
      <w:rFonts w:ascii="StarSymbol" w:eastAsia="StarSymbol" w:hAnsi="StarSymbol"/>
      <w:sz w:val="18"/>
    </w:rPr>
  </w:style>
  <w:style w:type="character" w:customStyle="1" w:styleId="WW8Num66z1">
    <w:name w:val="WW8Num66z1"/>
    <w:rsid w:val="009E78F5"/>
    <w:rPr>
      <w:rFonts w:ascii="Symbol" w:hAnsi="Symbol"/>
    </w:rPr>
  </w:style>
  <w:style w:type="character" w:customStyle="1" w:styleId="WW8Num69z0">
    <w:name w:val="WW8Num69z0"/>
    <w:rsid w:val="009E78F5"/>
    <w:rPr>
      <w:rFonts w:ascii="StarSymbol" w:eastAsia="StarSymbol" w:hAnsi="StarSymbol"/>
      <w:sz w:val="18"/>
    </w:rPr>
  </w:style>
  <w:style w:type="character" w:customStyle="1" w:styleId="WW8Num69z1">
    <w:name w:val="WW8Num69z1"/>
    <w:rsid w:val="009E78F5"/>
    <w:rPr>
      <w:rFonts w:ascii="Symbol" w:hAnsi="Symbol"/>
    </w:rPr>
  </w:style>
  <w:style w:type="character" w:customStyle="1" w:styleId="WW8Num70z0">
    <w:name w:val="WW8Num70z0"/>
    <w:rsid w:val="009E78F5"/>
    <w:rPr>
      <w:rFonts w:ascii="Times New Roman" w:eastAsia="Times New Roman" w:hAnsi="Times New Roman" w:cs="Times New Roman"/>
    </w:rPr>
  </w:style>
  <w:style w:type="character" w:customStyle="1" w:styleId="WW8Num70z2">
    <w:name w:val="WW8Num70z2"/>
    <w:rsid w:val="009E78F5"/>
    <w:rPr>
      <w:rFonts w:ascii="Wingdings" w:hAnsi="Wingdings"/>
    </w:rPr>
  </w:style>
  <w:style w:type="character" w:customStyle="1" w:styleId="WW8Num70z3">
    <w:name w:val="WW8Num70z3"/>
    <w:rsid w:val="009E78F5"/>
    <w:rPr>
      <w:rFonts w:ascii="Symbol" w:hAnsi="Symbol"/>
    </w:rPr>
  </w:style>
  <w:style w:type="character" w:customStyle="1" w:styleId="WW8Num70z4">
    <w:name w:val="WW8Num70z4"/>
    <w:rsid w:val="009E78F5"/>
    <w:rPr>
      <w:rFonts w:ascii="Courier New" w:hAnsi="Courier New"/>
    </w:rPr>
  </w:style>
  <w:style w:type="character" w:customStyle="1" w:styleId="WW8Num72z0">
    <w:name w:val="WW8Num72z0"/>
    <w:rsid w:val="009E78F5"/>
    <w:rPr>
      <w:rFonts w:ascii="StarSymbol" w:eastAsia="StarSymbol" w:hAnsi="StarSymbol"/>
      <w:sz w:val="18"/>
    </w:rPr>
  </w:style>
  <w:style w:type="character" w:customStyle="1" w:styleId="WW8Num72z1">
    <w:name w:val="WW8Num72z1"/>
    <w:rsid w:val="009E78F5"/>
    <w:rPr>
      <w:rFonts w:ascii="Symbol" w:hAnsi="Symbol"/>
    </w:rPr>
  </w:style>
  <w:style w:type="character" w:customStyle="1" w:styleId="WW8Num73z0">
    <w:name w:val="WW8Num73z0"/>
    <w:rsid w:val="009E78F5"/>
    <w:rPr>
      <w:rFonts w:ascii="StarSymbol" w:eastAsia="StarSymbol" w:hAnsi="StarSymbol"/>
      <w:sz w:val="18"/>
    </w:rPr>
  </w:style>
  <w:style w:type="character" w:customStyle="1" w:styleId="WW8Num73z1">
    <w:name w:val="WW8Num73z1"/>
    <w:rsid w:val="009E78F5"/>
    <w:rPr>
      <w:rFonts w:ascii="Symbol" w:hAnsi="Symbol"/>
    </w:rPr>
  </w:style>
  <w:style w:type="character" w:customStyle="1" w:styleId="WW8Num76z0">
    <w:name w:val="WW8Num76z0"/>
    <w:rsid w:val="009E78F5"/>
    <w:rPr>
      <w:rFonts w:ascii="StarSymbol" w:eastAsia="StarSymbol" w:hAnsi="StarSymbol"/>
      <w:sz w:val="18"/>
    </w:rPr>
  </w:style>
  <w:style w:type="character" w:customStyle="1" w:styleId="WW8Num76z1">
    <w:name w:val="WW8Num76z1"/>
    <w:rsid w:val="009E78F5"/>
    <w:rPr>
      <w:rFonts w:ascii="Symbol" w:hAnsi="Symbol"/>
    </w:rPr>
  </w:style>
  <w:style w:type="character" w:customStyle="1" w:styleId="WW8Num77z0">
    <w:name w:val="WW8Num77z0"/>
    <w:rsid w:val="009E78F5"/>
    <w:rPr>
      <w:rFonts w:ascii="StarSymbol" w:eastAsia="StarSymbol" w:hAnsi="StarSymbol"/>
      <w:sz w:val="18"/>
    </w:rPr>
  </w:style>
  <w:style w:type="character" w:customStyle="1" w:styleId="WW8Num77z1">
    <w:name w:val="WW8Num77z1"/>
    <w:rsid w:val="009E78F5"/>
    <w:rPr>
      <w:rFonts w:ascii="Symbol" w:hAnsi="Symbol"/>
    </w:rPr>
  </w:style>
  <w:style w:type="character" w:customStyle="1" w:styleId="WW8Num78z0">
    <w:name w:val="WW8Num78z0"/>
    <w:rsid w:val="009E78F5"/>
    <w:rPr>
      <w:rFonts w:ascii="StarSymbol" w:eastAsia="StarSymbol" w:hAnsi="StarSymbol"/>
      <w:sz w:val="18"/>
    </w:rPr>
  </w:style>
  <w:style w:type="character" w:customStyle="1" w:styleId="WW8Num78z1">
    <w:name w:val="WW8Num78z1"/>
    <w:rsid w:val="009E78F5"/>
    <w:rPr>
      <w:rFonts w:ascii="Symbol" w:hAnsi="Symbol"/>
    </w:rPr>
  </w:style>
  <w:style w:type="character" w:customStyle="1" w:styleId="WW8Num79z1">
    <w:name w:val="WW8Num79z1"/>
    <w:rsid w:val="009E78F5"/>
    <w:rPr>
      <w:rFonts w:ascii="CHelvPlain" w:eastAsia="Times New Roman" w:hAnsi="CHelvPlain" w:cs="Times New Roman"/>
    </w:rPr>
  </w:style>
  <w:style w:type="character" w:customStyle="1" w:styleId="WW8Num82z0">
    <w:name w:val="WW8Num82z0"/>
    <w:rsid w:val="009E78F5"/>
    <w:rPr>
      <w:rFonts w:ascii="StarSymbol" w:eastAsia="StarSymbol" w:hAnsi="StarSymbol"/>
      <w:sz w:val="18"/>
    </w:rPr>
  </w:style>
  <w:style w:type="character" w:customStyle="1" w:styleId="WW8Num82z1">
    <w:name w:val="WW8Num82z1"/>
    <w:rsid w:val="009E78F5"/>
    <w:rPr>
      <w:rFonts w:ascii="Symbol" w:hAnsi="Symbol"/>
    </w:rPr>
  </w:style>
  <w:style w:type="character" w:customStyle="1" w:styleId="WW8Num84z0">
    <w:name w:val="WW8Num84z0"/>
    <w:rsid w:val="009E78F5"/>
    <w:rPr>
      <w:rFonts w:ascii="CHelvPlain" w:hAnsi="CHelvPlain" w:cs="Times New Roman"/>
    </w:rPr>
  </w:style>
  <w:style w:type="character" w:customStyle="1" w:styleId="WW8Num86z0">
    <w:name w:val="WW8Num86z0"/>
    <w:rsid w:val="009E78F5"/>
    <w:rPr>
      <w:rFonts w:ascii="Times New Roman" w:eastAsia="Times New Roman" w:hAnsi="Times New Roman" w:cs="Times New Roman"/>
    </w:rPr>
  </w:style>
  <w:style w:type="character" w:customStyle="1" w:styleId="WW8Num86z1">
    <w:name w:val="WW8Num86z1"/>
    <w:rsid w:val="009E78F5"/>
    <w:rPr>
      <w:rFonts w:ascii="Courier New" w:hAnsi="Courier New"/>
    </w:rPr>
  </w:style>
  <w:style w:type="character" w:customStyle="1" w:styleId="WW8Num86z2">
    <w:name w:val="WW8Num86z2"/>
    <w:rsid w:val="009E78F5"/>
    <w:rPr>
      <w:rFonts w:ascii="Wingdings" w:hAnsi="Wingdings"/>
    </w:rPr>
  </w:style>
  <w:style w:type="character" w:customStyle="1" w:styleId="WW8Num86z3">
    <w:name w:val="WW8Num86z3"/>
    <w:rsid w:val="009E78F5"/>
    <w:rPr>
      <w:rFonts w:ascii="Symbol" w:hAnsi="Symbol"/>
    </w:rPr>
  </w:style>
  <w:style w:type="character" w:customStyle="1" w:styleId="WW8Num87z0">
    <w:name w:val="WW8Num87z0"/>
    <w:rsid w:val="009E78F5"/>
    <w:rPr>
      <w:rFonts w:ascii="StarSymbol" w:eastAsia="StarSymbol" w:hAnsi="StarSymbol"/>
      <w:sz w:val="18"/>
    </w:rPr>
  </w:style>
  <w:style w:type="character" w:customStyle="1" w:styleId="WW8Num87z1">
    <w:name w:val="WW8Num87z1"/>
    <w:rsid w:val="009E78F5"/>
    <w:rPr>
      <w:rFonts w:ascii="Symbol" w:hAnsi="Symbol"/>
    </w:rPr>
  </w:style>
  <w:style w:type="character" w:customStyle="1" w:styleId="WW8Num88z0">
    <w:name w:val="WW8Num88z0"/>
    <w:rsid w:val="009E78F5"/>
    <w:rPr>
      <w:rFonts w:ascii="Symbol" w:hAnsi="Symbol"/>
    </w:rPr>
  </w:style>
  <w:style w:type="character" w:customStyle="1" w:styleId="WW8Num89z0">
    <w:name w:val="WW8Num89z0"/>
    <w:rsid w:val="009E78F5"/>
    <w:rPr>
      <w:rFonts w:ascii="C_Renfrew" w:hAnsi="C_Renfrew"/>
    </w:rPr>
  </w:style>
  <w:style w:type="character" w:customStyle="1" w:styleId="WW-DefaultParagraphFont111112">
    <w:name w:val="WW-Default Paragraph Font111112"/>
    <w:rsid w:val="009E78F5"/>
  </w:style>
  <w:style w:type="character" w:customStyle="1" w:styleId="WW-Absatz-Standardschriftart11111111111111111">
    <w:name w:val="WW-Absatz-Standardschriftart11111111111111111"/>
    <w:rsid w:val="009E78F5"/>
  </w:style>
  <w:style w:type="character" w:customStyle="1" w:styleId="WW-DefaultParagraphFont1111121">
    <w:name w:val="WW-Default Paragraph Font1111121"/>
    <w:rsid w:val="009E78F5"/>
  </w:style>
  <w:style w:type="character" w:customStyle="1" w:styleId="WW-Absatz-Standardschriftart111111111111111111">
    <w:name w:val="WW-Absatz-Standardschriftart111111111111111111"/>
    <w:rsid w:val="009E78F5"/>
  </w:style>
  <w:style w:type="character" w:customStyle="1" w:styleId="WW-Absatz-Standardschriftart1111111111111111111">
    <w:name w:val="WW-Absatz-Standardschriftart1111111111111111111"/>
    <w:rsid w:val="009E78F5"/>
  </w:style>
  <w:style w:type="character" w:customStyle="1" w:styleId="WW-Absatz-Standardschriftart11111111111111111111">
    <w:name w:val="WW-Absatz-Standardschriftart11111111111111111111"/>
    <w:rsid w:val="009E78F5"/>
  </w:style>
  <w:style w:type="character" w:customStyle="1" w:styleId="WW-Absatz-Standardschriftart111111111111111111111">
    <w:name w:val="WW-Absatz-Standardschriftart111111111111111111111"/>
    <w:rsid w:val="009E78F5"/>
  </w:style>
  <w:style w:type="character" w:customStyle="1" w:styleId="WW-DefaultParagraphFont11111211">
    <w:name w:val="WW-Default Paragraph Font11111211"/>
    <w:rsid w:val="009E78F5"/>
  </w:style>
  <w:style w:type="character" w:customStyle="1" w:styleId="WW-Absatz-Standardschriftart1111111111111111111111">
    <w:name w:val="WW-Absatz-Standardschriftart1111111111111111111111"/>
    <w:rsid w:val="009E78F5"/>
  </w:style>
  <w:style w:type="character" w:customStyle="1" w:styleId="WW-Absatz-Standardschriftart11111111111111111111111">
    <w:name w:val="WW-Absatz-Standardschriftart11111111111111111111111"/>
    <w:rsid w:val="009E78F5"/>
  </w:style>
  <w:style w:type="character" w:customStyle="1" w:styleId="WW-Absatz-Standardschriftart111111111111111111111111">
    <w:name w:val="WW-Absatz-Standardschriftart111111111111111111111111"/>
    <w:rsid w:val="009E78F5"/>
  </w:style>
  <w:style w:type="character" w:customStyle="1" w:styleId="WW-Absatz-Standardschriftart1111111111111111111111111">
    <w:name w:val="WW-Absatz-Standardschriftart1111111111111111111111111"/>
    <w:rsid w:val="009E78F5"/>
  </w:style>
  <w:style w:type="character" w:customStyle="1" w:styleId="WW-Absatz-Standardschriftart11111111111111111111111111">
    <w:name w:val="WW-Absatz-Standardschriftart11111111111111111111111111"/>
    <w:rsid w:val="009E78F5"/>
  </w:style>
  <w:style w:type="character" w:customStyle="1" w:styleId="WW-Absatz-Standardschriftart111111111111111111111111111">
    <w:name w:val="WW-Absatz-Standardschriftart111111111111111111111111111"/>
    <w:rsid w:val="009E78F5"/>
  </w:style>
  <w:style w:type="character" w:customStyle="1" w:styleId="WW-NumberingSymbols">
    <w:name w:val="WW-Numbering Symbols"/>
    <w:rsid w:val="009E78F5"/>
  </w:style>
  <w:style w:type="character" w:customStyle="1" w:styleId="WW-NumberingSymbols1">
    <w:name w:val="WW-Numbering Symbols1"/>
    <w:rsid w:val="009E78F5"/>
  </w:style>
  <w:style w:type="character" w:customStyle="1" w:styleId="WW-NumberingSymbols11">
    <w:name w:val="WW-Numbering Symbols11"/>
    <w:rsid w:val="009E78F5"/>
  </w:style>
  <w:style w:type="character" w:customStyle="1" w:styleId="WW-NumberingSymbols111">
    <w:name w:val="WW-Numbering Symbols111"/>
    <w:rsid w:val="009E78F5"/>
  </w:style>
  <w:style w:type="character" w:customStyle="1" w:styleId="WW-NumberingSymbols1111">
    <w:name w:val="WW-Numbering Symbols1111"/>
    <w:rsid w:val="009E78F5"/>
  </w:style>
  <w:style w:type="character" w:customStyle="1" w:styleId="WW-NumberingSymbols11111">
    <w:name w:val="WW-Numbering Symbols11111"/>
    <w:rsid w:val="009E78F5"/>
  </w:style>
  <w:style w:type="character" w:customStyle="1" w:styleId="WW-NumberingSymbols111111">
    <w:name w:val="WW-Numbering Symbols111111"/>
    <w:rsid w:val="009E78F5"/>
  </w:style>
  <w:style w:type="character" w:customStyle="1" w:styleId="WW-NumberingSymbols1111111">
    <w:name w:val="WW-Numbering Symbols1111111"/>
    <w:rsid w:val="009E78F5"/>
  </w:style>
  <w:style w:type="character" w:customStyle="1" w:styleId="WW-NumberingSymbols11111111">
    <w:name w:val="WW-Numbering Symbols11111111"/>
    <w:rsid w:val="009E78F5"/>
  </w:style>
  <w:style w:type="character" w:customStyle="1" w:styleId="WW-NumberingSymbols111111111">
    <w:name w:val="WW-Numbering Symbols111111111"/>
    <w:rsid w:val="009E78F5"/>
  </w:style>
  <w:style w:type="character" w:customStyle="1" w:styleId="WW-NumberingSymbols1111111111">
    <w:name w:val="WW-Numbering Symbols1111111111"/>
    <w:rsid w:val="009E78F5"/>
  </w:style>
  <w:style w:type="character" w:customStyle="1" w:styleId="WW-NumberingSymbols11111111111">
    <w:name w:val="WW-Numbering Symbols11111111111"/>
    <w:rsid w:val="009E78F5"/>
  </w:style>
  <w:style w:type="character" w:customStyle="1" w:styleId="WW-NumberingSymbols111111111111">
    <w:name w:val="WW-Numbering Symbols111111111111"/>
    <w:rsid w:val="009E78F5"/>
  </w:style>
  <w:style w:type="character" w:customStyle="1" w:styleId="WW8Num6z1">
    <w:name w:val="WW8Num6z1"/>
    <w:rsid w:val="009E78F5"/>
    <w:rPr>
      <w:rFonts w:ascii="Courier New" w:hAnsi="Courier New"/>
    </w:rPr>
  </w:style>
  <w:style w:type="character" w:customStyle="1" w:styleId="WW8Num6z2">
    <w:name w:val="WW8Num6z2"/>
    <w:rsid w:val="009E78F5"/>
    <w:rPr>
      <w:rFonts w:ascii="Wingdings" w:hAnsi="Wingdings"/>
    </w:rPr>
  </w:style>
  <w:style w:type="character" w:customStyle="1" w:styleId="WW8Num6z3">
    <w:name w:val="WW8Num6z3"/>
    <w:rsid w:val="009E78F5"/>
    <w:rPr>
      <w:rFonts w:ascii="Symbol" w:hAnsi="Symbol"/>
    </w:rPr>
  </w:style>
  <w:style w:type="character" w:customStyle="1" w:styleId="BulletSymbols">
    <w:name w:val="Bullet Symbols"/>
    <w:rsid w:val="009E78F5"/>
    <w:rPr>
      <w:rFonts w:ascii="StarSymbol" w:eastAsia="StarSymbol" w:hAnsi="StarSymbol"/>
      <w:sz w:val="18"/>
    </w:rPr>
  </w:style>
  <w:style w:type="character" w:customStyle="1" w:styleId="WW-BulletSymbols">
    <w:name w:val="WW-Bullet Symbols"/>
    <w:rsid w:val="009E78F5"/>
    <w:rPr>
      <w:rFonts w:ascii="StarSymbol" w:eastAsia="StarSymbol" w:hAnsi="StarSymbol"/>
      <w:sz w:val="18"/>
    </w:rPr>
  </w:style>
  <w:style w:type="character" w:customStyle="1" w:styleId="WW-BulletSymbols1">
    <w:name w:val="WW-Bullet Symbols1"/>
    <w:rsid w:val="009E78F5"/>
    <w:rPr>
      <w:rFonts w:ascii="StarSymbol" w:eastAsia="StarSymbol" w:hAnsi="StarSymbol"/>
      <w:sz w:val="18"/>
    </w:rPr>
  </w:style>
  <w:style w:type="character" w:customStyle="1" w:styleId="WW-BulletSymbols11">
    <w:name w:val="WW-Bullet Symbols11"/>
    <w:rsid w:val="009E78F5"/>
    <w:rPr>
      <w:rFonts w:ascii="StarSymbol" w:eastAsia="StarSymbol" w:hAnsi="StarSymbol"/>
      <w:sz w:val="18"/>
    </w:rPr>
  </w:style>
  <w:style w:type="character" w:customStyle="1" w:styleId="WW-BulletSymbols111">
    <w:name w:val="WW-Bullet Symbols111"/>
    <w:rsid w:val="009E78F5"/>
    <w:rPr>
      <w:rFonts w:ascii="StarSymbol" w:eastAsia="StarSymbol" w:hAnsi="StarSymbol"/>
      <w:sz w:val="18"/>
    </w:rPr>
  </w:style>
  <w:style w:type="character" w:customStyle="1" w:styleId="WW-BulletSymbols1111">
    <w:name w:val="WW-Bullet Symbols1111"/>
    <w:rsid w:val="009E78F5"/>
    <w:rPr>
      <w:rFonts w:ascii="StarSymbol" w:eastAsia="StarSymbol" w:hAnsi="StarSymbol"/>
      <w:sz w:val="18"/>
    </w:rPr>
  </w:style>
  <w:style w:type="character" w:customStyle="1" w:styleId="WW-BulletSymbols11111">
    <w:name w:val="WW-Bullet Symbols11111"/>
    <w:rsid w:val="009E78F5"/>
    <w:rPr>
      <w:rFonts w:ascii="StarSymbol" w:eastAsia="StarSymbol" w:hAnsi="StarSymbol"/>
      <w:sz w:val="18"/>
    </w:rPr>
  </w:style>
  <w:style w:type="character" w:customStyle="1" w:styleId="WW-BulletSymbols111111">
    <w:name w:val="WW-Bullet Symbols111111"/>
    <w:rsid w:val="009E78F5"/>
    <w:rPr>
      <w:rFonts w:ascii="StarSymbol" w:eastAsia="StarSymbol" w:hAnsi="StarSymbol"/>
      <w:sz w:val="18"/>
    </w:rPr>
  </w:style>
  <w:style w:type="character" w:customStyle="1" w:styleId="WW-BulletSymbols1111111">
    <w:name w:val="WW-Bullet Symbols1111111"/>
    <w:rsid w:val="009E78F5"/>
    <w:rPr>
      <w:rFonts w:ascii="StarSymbol" w:eastAsia="StarSymbol" w:hAnsi="StarSymbol"/>
      <w:sz w:val="18"/>
    </w:rPr>
  </w:style>
  <w:style w:type="character" w:customStyle="1" w:styleId="WW-BulletSymbols11111111">
    <w:name w:val="WW-Bullet Symbols11111111"/>
    <w:rsid w:val="009E78F5"/>
    <w:rPr>
      <w:rFonts w:ascii="StarSymbol" w:eastAsia="StarSymbol" w:hAnsi="StarSymbol"/>
      <w:sz w:val="18"/>
    </w:rPr>
  </w:style>
  <w:style w:type="character" w:customStyle="1" w:styleId="WW-BulletSymbols111111111">
    <w:name w:val="WW-Bullet Symbols111111111"/>
    <w:rsid w:val="009E78F5"/>
    <w:rPr>
      <w:rFonts w:ascii="StarSymbol" w:eastAsia="StarSymbol" w:hAnsi="StarSymbol"/>
      <w:sz w:val="18"/>
    </w:rPr>
  </w:style>
  <w:style w:type="character" w:customStyle="1" w:styleId="WW-BulletSymbols1111111111">
    <w:name w:val="WW-Bullet Symbols1111111111"/>
    <w:rsid w:val="009E78F5"/>
    <w:rPr>
      <w:rFonts w:ascii="StarSymbol" w:eastAsia="StarSymbol" w:hAnsi="StarSymbol"/>
      <w:sz w:val="18"/>
    </w:rPr>
  </w:style>
  <w:style w:type="character" w:customStyle="1" w:styleId="WW-BulletSymbols11111111111">
    <w:name w:val="WW-Bullet Symbols11111111111"/>
    <w:rsid w:val="009E78F5"/>
    <w:rPr>
      <w:rFonts w:ascii="StarSymbol" w:eastAsia="StarSymbol" w:hAnsi="StarSymbol"/>
      <w:sz w:val="18"/>
    </w:rPr>
  </w:style>
  <w:style w:type="character" w:customStyle="1" w:styleId="WW-BulletSymbols111111111111">
    <w:name w:val="WW-Bullet Symbols111111111111"/>
    <w:rsid w:val="009E78F5"/>
    <w:rPr>
      <w:rFonts w:ascii="StarSymbol" w:eastAsia="StarSymbol" w:hAnsi="StarSymbol"/>
      <w:sz w:val="18"/>
    </w:rPr>
  </w:style>
  <w:style w:type="character" w:customStyle="1" w:styleId="WW8Num4z1">
    <w:name w:val="WW8Num4z1"/>
    <w:rsid w:val="009E78F5"/>
    <w:rPr>
      <w:rFonts w:ascii="Courier New" w:hAnsi="Courier New"/>
    </w:rPr>
  </w:style>
  <w:style w:type="character" w:customStyle="1" w:styleId="WW8Num4z2">
    <w:name w:val="WW8Num4z2"/>
    <w:rsid w:val="009E78F5"/>
    <w:rPr>
      <w:rFonts w:ascii="Wingdings" w:hAnsi="Wingdings"/>
    </w:rPr>
  </w:style>
  <w:style w:type="character" w:customStyle="1" w:styleId="WW8Num4z3">
    <w:name w:val="WW8Num4z3"/>
    <w:rsid w:val="009E78F5"/>
    <w:rPr>
      <w:rFonts w:ascii="Symbol" w:hAnsi="Symbol"/>
    </w:rPr>
  </w:style>
  <w:style w:type="character" w:customStyle="1" w:styleId="WW8Num5z2">
    <w:name w:val="WW8Num5z2"/>
    <w:rsid w:val="009E78F5"/>
    <w:rPr>
      <w:rFonts w:ascii="Wingdings" w:hAnsi="Wingdings"/>
    </w:rPr>
  </w:style>
  <w:style w:type="character" w:customStyle="1" w:styleId="WW8Num5z3">
    <w:name w:val="WW8Num5z3"/>
    <w:rsid w:val="009E78F5"/>
    <w:rPr>
      <w:rFonts w:ascii="Symbol" w:hAnsi="Symbol"/>
    </w:rPr>
  </w:style>
  <w:style w:type="character" w:customStyle="1" w:styleId="WW-WW8Num3z0">
    <w:name w:val="WW-WW8Num3z0"/>
    <w:rsid w:val="009E78F5"/>
    <w:rPr>
      <w:rFonts w:ascii="Times New Roman" w:eastAsia="Times New Roman" w:hAnsi="Times New Roman"/>
    </w:rPr>
  </w:style>
  <w:style w:type="character" w:customStyle="1" w:styleId="WW8Num3z1">
    <w:name w:val="WW8Num3z1"/>
    <w:rsid w:val="009E78F5"/>
    <w:rPr>
      <w:rFonts w:ascii="Courier New" w:hAnsi="Courier New"/>
    </w:rPr>
  </w:style>
  <w:style w:type="character" w:customStyle="1" w:styleId="WW8Num3z2">
    <w:name w:val="WW8Num3z2"/>
    <w:rsid w:val="009E78F5"/>
    <w:rPr>
      <w:rFonts w:ascii="Wingdings" w:hAnsi="Wingdings"/>
    </w:rPr>
  </w:style>
  <w:style w:type="character" w:customStyle="1" w:styleId="WW8Num3z3">
    <w:name w:val="WW8Num3z3"/>
    <w:rsid w:val="009E78F5"/>
    <w:rPr>
      <w:rFonts w:ascii="Symbol" w:hAnsi="Symbol"/>
    </w:rPr>
  </w:style>
  <w:style w:type="character" w:customStyle="1" w:styleId="WW-WW8Num4z0">
    <w:name w:val="WW-WW8Num4z0"/>
    <w:rsid w:val="009E78F5"/>
    <w:rPr>
      <w:rFonts w:ascii="Times New Roman" w:eastAsia="Times New Roman" w:hAnsi="Times New Roman"/>
    </w:rPr>
  </w:style>
  <w:style w:type="character" w:customStyle="1" w:styleId="WW-WW8Num4z1">
    <w:name w:val="WW-WW8Num4z1"/>
    <w:rsid w:val="009E78F5"/>
    <w:rPr>
      <w:rFonts w:ascii="Courier New" w:hAnsi="Courier New"/>
    </w:rPr>
  </w:style>
  <w:style w:type="character" w:customStyle="1" w:styleId="WW-WW8Num4z2">
    <w:name w:val="WW-WW8Num4z2"/>
    <w:rsid w:val="009E78F5"/>
    <w:rPr>
      <w:rFonts w:ascii="Wingdings" w:hAnsi="Wingdings"/>
    </w:rPr>
  </w:style>
  <w:style w:type="character" w:customStyle="1" w:styleId="WW-WW8Num4z3">
    <w:name w:val="WW-WW8Num4z3"/>
    <w:rsid w:val="009E78F5"/>
    <w:rPr>
      <w:rFonts w:ascii="Symbol" w:hAnsi="Symbol"/>
    </w:rPr>
  </w:style>
  <w:style w:type="character" w:customStyle="1" w:styleId="WW-WW8Num10z0">
    <w:name w:val="WW-WW8Num10z0"/>
    <w:rsid w:val="009E78F5"/>
    <w:rPr>
      <w:rFonts w:ascii="StarSymbol" w:eastAsia="StarSymbol" w:hAnsi="StarSymbol"/>
      <w:sz w:val="18"/>
    </w:rPr>
  </w:style>
  <w:style w:type="character" w:customStyle="1" w:styleId="WW-WW8Num3z01">
    <w:name w:val="WW-WW8Num3z01"/>
    <w:rsid w:val="009E78F5"/>
    <w:rPr>
      <w:rFonts w:ascii="Times New Roman" w:eastAsia="Times New Roman" w:hAnsi="Times New Roman"/>
    </w:rPr>
  </w:style>
  <w:style w:type="character" w:customStyle="1" w:styleId="WW-WW8Num3z1">
    <w:name w:val="WW-WW8Num3z1"/>
    <w:rsid w:val="009E78F5"/>
    <w:rPr>
      <w:rFonts w:ascii="Courier New" w:hAnsi="Courier New"/>
    </w:rPr>
  </w:style>
  <w:style w:type="character" w:customStyle="1" w:styleId="WW-WW8Num3z2">
    <w:name w:val="WW-WW8Num3z2"/>
    <w:rsid w:val="009E78F5"/>
    <w:rPr>
      <w:rFonts w:ascii="Wingdings" w:hAnsi="Wingdings"/>
    </w:rPr>
  </w:style>
  <w:style w:type="character" w:customStyle="1" w:styleId="WW-WW8Num3z3">
    <w:name w:val="WW-WW8Num3z3"/>
    <w:rsid w:val="009E78F5"/>
    <w:rPr>
      <w:rFonts w:ascii="Symbol" w:hAnsi="Symbol"/>
    </w:rPr>
  </w:style>
  <w:style w:type="character" w:customStyle="1" w:styleId="WW-WW8Num4z01">
    <w:name w:val="WW-WW8Num4z01"/>
    <w:rsid w:val="009E78F5"/>
    <w:rPr>
      <w:rFonts w:ascii="Times New Roman" w:eastAsia="Times New Roman" w:hAnsi="Times New Roman"/>
    </w:rPr>
  </w:style>
  <w:style w:type="character" w:customStyle="1" w:styleId="WW-WW8Num4z11">
    <w:name w:val="WW-WW8Num4z11"/>
    <w:rsid w:val="009E78F5"/>
    <w:rPr>
      <w:rFonts w:ascii="Courier New" w:hAnsi="Courier New"/>
    </w:rPr>
  </w:style>
  <w:style w:type="character" w:customStyle="1" w:styleId="WW-WW8Num4z21">
    <w:name w:val="WW-WW8Num4z21"/>
    <w:rsid w:val="009E78F5"/>
    <w:rPr>
      <w:rFonts w:ascii="Wingdings" w:hAnsi="Wingdings"/>
    </w:rPr>
  </w:style>
  <w:style w:type="character" w:customStyle="1" w:styleId="WW-WW8Num4z31">
    <w:name w:val="WW-WW8Num4z31"/>
    <w:rsid w:val="009E78F5"/>
    <w:rPr>
      <w:rFonts w:ascii="Symbol" w:hAnsi="Symbol"/>
    </w:rPr>
  </w:style>
  <w:style w:type="character" w:customStyle="1" w:styleId="WW-WW8Num9z0">
    <w:name w:val="WW-WW8Num9z0"/>
    <w:rsid w:val="009E78F5"/>
    <w:rPr>
      <w:rFonts w:ascii="StarSymbol" w:eastAsia="StarSymbol" w:hAnsi="StarSymbol"/>
      <w:sz w:val="18"/>
    </w:rPr>
  </w:style>
  <w:style w:type="character" w:customStyle="1" w:styleId="WW-WW8Num10z01">
    <w:name w:val="WW-WW8Num10z01"/>
    <w:rsid w:val="009E78F5"/>
    <w:rPr>
      <w:rFonts w:ascii="StarSymbol" w:eastAsia="StarSymbol" w:hAnsi="StarSymbol"/>
      <w:sz w:val="18"/>
    </w:rPr>
  </w:style>
  <w:style w:type="character" w:customStyle="1" w:styleId="WW-WW8Num11z0">
    <w:name w:val="WW-WW8Num11z0"/>
    <w:rsid w:val="009E78F5"/>
    <w:rPr>
      <w:rFonts w:ascii="StarSymbol" w:eastAsia="StarSymbol" w:hAnsi="StarSymbol"/>
      <w:sz w:val="18"/>
    </w:rPr>
  </w:style>
  <w:style w:type="character" w:customStyle="1" w:styleId="WW-WW8Num3z02">
    <w:name w:val="WW-WW8Num3z02"/>
    <w:rsid w:val="009E78F5"/>
    <w:rPr>
      <w:rFonts w:ascii="Times New Roman" w:eastAsia="Times New Roman" w:hAnsi="Times New Roman"/>
    </w:rPr>
  </w:style>
  <w:style w:type="character" w:customStyle="1" w:styleId="WW-WW8Num3z11">
    <w:name w:val="WW-WW8Num3z11"/>
    <w:rsid w:val="009E78F5"/>
    <w:rPr>
      <w:rFonts w:ascii="Courier New" w:hAnsi="Courier New"/>
    </w:rPr>
  </w:style>
  <w:style w:type="character" w:customStyle="1" w:styleId="WW-WW8Num3z21">
    <w:name w:val="WW-WW8Num3z21"/>
    <w:rsid w:val="009E78F5"/>
    <w:rPr>
      <w:rFonts w:ascii="Wingdings" w:hAnsi="Wingdings"/>
    </w:rPr>
  </w:style>
  <w:style w:type="character" w:customStyle="1" w:styleId="WW-WW8Num3z31">
    <w:name w:val="WW-WW8Num3z31"/>
    <w:rsid w:val="009E78F5"/>
    <w:rPr>
      <w:rFonts w:ascii="Symbol" w:hAnsi="Symbol"/>
    </w:rPr>
  </w:style>
  <w:style w:type="character" w:customStyle="1" w:styleId="WW-WW8Num4z02">
    <w:name w:val="WW-WW8Num4z02"/>
    <w:rsid w:val="009E78F5"/>
    <w:rPr>
      <w:rFonts w:ascii="Times New Roman" w:eastAsia="Times New Roman" w:hAnsi="Times New Roman"/>
    </w:rPr>
  </w:style>
  <w:style w:type="character" w:customStyle="1" w:styleId="WW-WW8Num4z12">
    <w:name w:val="WW-WW8Num4z12"/>
    <w:rsid w:val="009E78F5"/>
    <w:rPr>
      <w:rFonts w:ascii="Courier New" w:hAnsi="Courier New"/>
    </w:rPr>
  </w:style>
  <w:style w:type="character" w:customStyle="1" w:styleId="WW-WW8Num4z22">
    <w:name w:val="WW-WW8Num4z22"/>
    <w:rsid w:val="009E78F5"/>
    <w:rPr>
      <w:rFonts w:ascii="Wingdings" w:hAnsi="Wingdings"/>
    </w:rPr>
  </w:style>
  <w:style w:type="character" w:customStyle="1" w:styleId="WW-WW8Num4z32">
    <w:name w:val="WW-WW8Num4z32"/>
    <w:rsid w:val="009E78F5"/>
    <w:rPr>
      <w:rFonts w:ascii="Symbol" w:hAnsi="Symbol"/>
    </w:rPr>
  </w:style>
  <w:style w:type="character" w:customStyle="1" w:styleId="WW-WW8Num9z01">
    <w:name w:val="WW-WW8Num9z01"/>
    <w:rsid w:val="009E78F5"/>
    <w:rPr>
      <w:rFonts w:ascii="StarSymbol" w:eastAsia="StarSymbol" w:hAnsi="StarSymbol"/>
      <w:sz w:val="18"/>
    </w:rPr>
  </w:style>
  <w:style w:type="character" w:customStyle="1" w:styleId="WW-WW8Num10z02">
    <w:name w:val="WW-WW8Num10z02"/>
    <w:rsid w:val="009E78F5"/>
    <w:rPr>
      <w:rFonts w:ascii="StarSymbol" w:eastAsia="StarSymbol" w:hAnsi="StarSymbol"/>
      <w:sz w:val="18"/>
    </w:rPr>
  </w:style>
  <w:style w:type="character" w:customStyle="1" w:styleId="WW-WW8Num11z01">
    <w:name w:val="WW-WW8Num11z01"/>
    <w:rsid w:val="009E78F5"/>
    <w:rPr>
      <w:rFonts w:ascii="StarSymbol" w:eastAsia="StarSymbol" w:hAnsi="StarSymbol"/>
      <w:sz w:val="18"/>
    </w:rPr>
  </w:style>
  <w:style w:type="character" w:customStyle="1" w:styleId="WW-WW8Num3z03">
    <w:name w:val="WW-WW8Num3z03"/>
    <w:rsid w:val="009E78F5"/>
    <w:rPr>
      <w:rFonts w:ascii="Times New Roman" w:eastAsia="Times New Roman" w:hAnsi="Times New Roman"/>
    </w:rPr>
  </w:style>
  <w:style w:type="character" w:customStyle="1" w:styleId="WW-WW8Num3z12">
    <w:name w:val="WW-WW8Num3z12"/>
    <w:rsid w:val="009E78F5"/>
    <w:rPr>
      <w:rFonts w:ascii="Courier New" w:hAnsi="Courier New"/>
    </w:rPr>
  </w:style>
  <w:style w:type="character" w:customStyle="1" w:styleId="WW-WW8Num3z22">
    <w:name w:val="WW-WW8Num3z22"/>
    <w:rsid w:val="009E78F5"/>
    <w:rPr>
      <w:rFonts w:ascii="Wingdings" w:hAnsi="Wingdings"/>
    </w:rPr>
  </w:style>
  <w:style w:type="character" w:customStyle="1" w:styleId="WW-WW8Num3z32">
    <w:name w:val="WW-WW8Num3z32"/>
    <w:rsid w:val="009E78F5"/>
    <w:rPr>
      <w:rFonts w:ascii="Symbol" w:hAnsi="Symbol"/>
    </w:rPr>
  </w:style>
  <w:style w:type="character" w:customStyle="1" w:styleId="WW-WW8Num4z03">
    <w:name w:val="WW-WW8Num4z03"/>
    <w:rsid w:val="009E78F5"/>
    <w:rPr>
      <w:rFonts w:ascii="Times New Roman" w:eastAsia="Times New Roman" w:hAnsi="Times New Roman"/>
    </w:rPr>
  </w:style>
  <w:style w:type="character" w:customStyle="1" w:styleId="WW-WW8Num4z13">
    <w:name w:val="WW-WW8Num4z13"/>
    <w:rsid w:val="009E78F5"/>
    <w:rPr>
      <w:rFonts w:ascii="Courier New" w:hAnsi="Courier New"/>
    </w:rPr>
  </w:style>
  <w:style w:type="character" w:customStyle="1" w:styleId="WW-WW8Num4z23">
    <w:name w:val="WW-WW8Num4z23"/>
    <w:rsid w:val="009E78F5"/>
    <w:rPr>
      <w:rFonts w:ascii="Wingdings" w:hAnsi="Wingdings"/>
    </w:rPr>
  </w:style>
  <w:style w:type="character" w:customStyle="1" w:styleId="WW-WW8Num4z33">
    <w:name w:val="WW-WW8Num4z33"/>
    <w:rsid w:val="009E78F5"/>
    <w:rPr>
      <w:rFonts w:ascii="Symbol" w:hAnsi="Symbol"/>
    </w:rPr>
  </w:style>
  <w:style w:type="character" w:customStyle="1" w:styleId="WW-WW8Num9z02">
    <w:name w:val="WW-WW8Num9z02"/>
    <w:rsid w:val="009E78F5"/>
    <w:rPr>
      <w:rFonts w:ascii="StarSymbol" w:eastAsia="StarSymbol" w:hAnsi="StarSymbol"/>
      <w:sz w:val="18"/>
    </w:rPr>
  </w:style>
  <w:style w:type="character" w:customStyle="1" w:styleId="WW-WW8Num10z03">
    <w:name w:val="WW-WW8Num10z03"/>
    <w:rsid w:val="009E78F5"/>
    <w:rPr>
      <w:rFonts w:ascii="StarSymbol" w:eastAsia="StarSymbol" w:hAnsi="StarSymbol"/>
      <w:sz w:val="18"/>
    </w:rPr>
  </w:style>
  <w:style w:type="character" w:customStyle="1" w:styleId="WW-WW8Num11z02">
    <w:name w:val="WW-WW8Num11z02"/>
    <w:rsid w:val="009E78F5"/>
    <w:rPr>
      <w:rFonts w:ascii="StarSymbol" w:eastAsia="StarSymbol" w:hAnsi="StarSymbol"/>
      <w:sz w:val="18"/>
    </w:rPr>
  </w:style>
  <w:style w:type="character" w:customStyle="1" w:styleId="WW-WW8Num3z04">
    <w:name w:val="WW-WW8Num3z04"/>
    <w:rsid w:val="009E78F5"/>
    <w:rPr>
      <w:rFonts w:ascii="Times New Roman" w:eastAsia="Times New Roman" w:hAnsi="Times New Roman"/>
    </w:rPr>
  </w:style>
  <w:style w:type="character" w:customStyle="1" w:styleId="WW-WW8Num3z13">
    <w:name w:val="WW-WW8Num3z13"/>
    <w:rsid w:val="009E78F5"/>
    <w:rPr>
      <w:rFonts w:ascii="Courier New" w:hAnsi="Courier New"/>
    </w:rPr>
  </w:style>
  <w:style w:type="character" w:customStyle="1" w:styleId="WW-WW8Num3z23">
    <w:name w:val="WW-WW8Num3z23"/>
    <w:rsid w:val="009E78F5"/>
    <w:rPr>
      <w:rFonts w:ascii="Wingdings" w:hAnsi="Wingdings"/>
    </w:rPr>
  </w:style>
  <w:style w:type="character" w:customStyle="1" w:styleId="WW-WW8Num3z33">
    <w:name w:val="WW-WW8Num3z33"/>
    <w:rsid w:val="009E78F5"/>
    <w:rPr>
      <w:rFonts w:ascii="Symbol" w:hAnsi="Symbol"/>
    </w:rPr>
  </w:style>
  <w:style w:type="character" w:customStyle="1" w:styleId="WW-WW8Num4z04">
    <w:name w:val="WW-WW8Num4z04"/>
    <w:rsid w:val="009E78F5"/>
    <w:rPr>
      <w:rFonts w:ascii="Times New Roman" w:eastAsia="Times New Roman" w:hAnsi="Times New Roman"/>
    </w:rPr>
  </w:style>
  <w:style w:type="character" w:customStyle="1" w:styleId="WW-WW8Num4z14">
    <w:name w:val="WW-WW8Num4z14"/>
    <w:rsid w:val="009E78F5"/>
    <w:rPr>
      <w:rFonts w:ascii="Courier New" w:hAnsi="Courier New"/>
    </w:rPr>
  </w:style>
  <w:style w:type="character" w:customStyle="1" w:styleId="WW-WW8Num4z24">
    <w:name w:val="WW-WW8Num4z24"/>
    <w:rsid w:val="009E78F5"/>
    <w:rPr>
      <w:rFonts w:ascii="Wingdings" w:hAnsi="Wingdings"/>
    </w:rPr>
  </w:style>
  <w:style w:type="character" w:customStyle="1" w:styleId="WW-WW8Num4z34">
    <w:name w:val="WW-WW8Num4z34"/>
    <w:rsid w:val="009E78F5"/>
    <w:rPr>
      <w:rFonts w:ascii="Symbol" w:hAnsi="Symbol"/>
    </w:rPr>
  </w:style>
  <w:style w:type="character" w:customStyle="1" w:styleId="WW-WW8Num9z03">
    <w:name w:val="WW-WW8Num9z03"/>
    <w:rsid w:val="009E78F5"/>
    <w:rPr>
      <w:rFonts w:ascii="StarSymbol" w:eastAsia="StarSymbol" w:hAnsi="StarSymbol"/>
      <w:sz w:val="18"/>
    </w:rPr>
  </w:style>
  <w:style w:type="character" w:customStyle="1" w:styleId="WW-WW8Num10z04">
    <w:name w:val="WW-WW8Num10z04"/>
    <w:rsid w:val="009E78F5"/>
    <w:rPr>
      <w:rFonts w:ascii="StarSymbol" w:eastAsia="StarSymbol" w:hAnsi="StarSymbol"/>
      <w:sz w:val="18"/>
    </w:rPr>
  </w:style>
  <w:style w:type="character" w:customStyle="1" w:styleId="WW-WW8Num11z03">
    <w:name w:val="WW-WW8Num11z03"/>
    <w:rsid w:val="009E78F5"/>
    <w:rPr>
      <w:rFonts w:ascii="StarSymbol" w:eastAsia="StarSymbol" w:hAnsi="StarSymbol"/>
      <w:sz w:val="18"/>
    </w:rPr>
  </w:style>
  <w:style w:type="character" w:customStyle="1" w:styleId="WW-WW8Num3z05">
    <w:name w:val="WW-WW8Num3z05"/>
    <w:rsid w:val="009E78F5"/>
    <w:rPr>
      <w:rFonts w:ascii="Times New Roman" w:eastAsia="Times New Roman" w:hAnsi="Times New Roman"/>
    </w:rPr>
  </w:style>
  <w:style w:type="character" w:customStyle="1" w:styleId="WW-WW8Num3z14">
    <w:name w:val="WW-WW8Num3z14"/>
    <w:rsid w:val="009E78F5"/>
    <w:rPr>
      <w:rFonts w:ascii="Courier New" w:hAnsi="Courier New"/>
    </w:rPr>
  </w:style>
  <w:style w:type="character" w:customStyle="1" w:styleId="WW-WW8Num3z24">
    <w:name w:val="WW-WW8Num3z24"/>
    <w:rsid w:val="009E78F5"/>
    <w:rPr>
      <w:rFonts w:ascii="Wingdings" w:hAnsi="Wingdings"/>
    </w:rPr>
  </w:style>
  <w:style w:type="character" w:customStyle="1" w:styleId="WW-WW8Num3z34">
    <w:name w:val="WW-WW8Num3z34"/>
    <w:rsid w:val="009E78F5"/>
    <w:rPr>
      <w:rFonts w:ascii="Symbol" w:hAnsi="Symbol"/>
    </w:rPr>
  </w:style>
  <w:style w:type="character" w:customStyle="1" w:styleId="WW-WW8Num4z05">
    <w:name w:val="WW-WW8Num4z05"/>
    <w:rsid w:val="009E78F5"/>
    <w:rPr>
      <w:rFonts w:ascii="Times New Roman" w:eastAsia="Times New Roman" w:hAnsi="Times New Roman"/>
    </w:rPr>
  </w:style>
  <w:style w:type="character" w:customStyle="1" w:styleId="WW-WW8Num4z15">
    <w:name w:val="WW-WW8Num4z15"/>
    <w:rsid w:val="009E78F5"/>
    <w:rPr>
      <w:rFonts w:ascii="Courier New" w:hAnsi="Courier New"/>
    </w:rPr>
  </w:style>
  <w:style w:type="character" w:customStyle="1" w:styleId="WW-WW8Num4z25">
    <w:name w:val="WW-WW8Num4z25"/>
    <w:rsid w:val="009E78F5"/>
    <w:rPr>
      <w:rFonts w:ascii="Wingdings" w:hAnsi="Wingdings"/>
    </w:rPr>
  </w:style>
  <w:style w:type="character" w:customStyle="1" w:styleId="WW-WW8Num4z35">
    <w:name w:val="WW-WW8Num4z35"/>
    <w:rsid w:val="009E78F5"/>
    <w:rPr>
      <w:rFonts w:ascii="Symbol" w:hAnsi="Symbol"/>
    </w:rPr>
  </w:style>
  <w:style w:type="character" w:customStyle="1" w:styleId="WW-WW8Num9z04">
    <w:name w:val="WW-WW8Num9z04"/>
    <w:rsid w:val="009E78F5"/>
    <w:rPr>
      <w:rFonts w:ascii="StarSymbol" w:eastAsia="StarSymbol" w:hAnsi="StarSymbol"/>
      <w:sz w:val="18"/>
    </w:rPr>
  </w:style>
  <w:style w:type="character" w:customStyle="1" w:styleId="WW-WW8Num10z05">
    <w:name w:val="WW-WW8Num10z05"/>
    <w:rsid w:val="009E78F5"/>
    <w:rPr>
      <w:rFonts w:ascii="StarSymbol" w:eastAsia="StarSymbol" w:hAnsi="StarSymbol"/>
      <w:sz w:val="18"/>
    </w:rPr>
  </w:style>
  <w:style w:type="character" w:customStyle="1" w:styleId="WW-WW8Num11z04">
    <w:name w:val="WW-WW8Num11z04"/>
    <w:rsid w:val="009E78F5"/>
    <w:rPr>
      <w:rFonts w:ascii="StarSymbol" w:eastAsia="StarSymbol" w:hAnsi="StarSymbol"/>
      <w:sz w:val="18"/>
    </w:rPr>
  </w:style>
  <w:style w:type="character" w:customStyle="1" w:styleId="WW-WW8Num15z0">
    <w:name w:val="WW-WW8Num15z0"/>
    <w:rsid w:val="009E78F5"/>
    <w:rPr>
      <w:rFonts w:ascii="StarSymbol" w:eastAsia="StarSymbol" w:hAnsi="StarSymbol"/>
      <w:sz w:val="18"/>
    </w:rPr>
  </w:style>
  <w:style w:type="character" w:customStyle="1" w:styleId="WW-WW8Num3z06">
    <w:name w:val="WW-WW8Num3z06"/>
    <w:rsid w:val="009E78F5"/>
    <w:rPr>
      <w:rFonts w:ascii="Times New Roman" w:eastAsia="Times New Roman" w:hAnsi="Times New Roman"/>
    </w:rPr>
  </w:style>
  <w:style w:type="character" w:customStyle="1" w:styleId="WW-WW8Num3z15">
    <w:name w:val="WW-WW8Num3z15"/>
    <w:rsid w:val="009E78F5"/>
    <w:rPr>
      <w:rFonts w:ascii="Courier New" w:hAnsi="Courier New"/>
    </w:rPr>
  </w:style>
  <w:style w:type="character" w:customStyle="1" w:styleId="WW-WW8Num3z25">
    <w:name w:val="WW-WW8Num3z25"/>
    <w:rsid w:val="009E78F5"/>
    <w:rPr>
      <w:rFonts w:ascii="Wingdings" w:hAnsi="Wingdings"/>
    </w:rPr>
  </w:style>
  <w:style w:type="character" w:customStyle="1" w:styleId="WW-WW8Num3z35">
    <w:name w:val="WW-WW8Num3z35"/>
    <w:rsid w:val="009E78F5"/>
    <w:rPr>
      <w:rFonts w:ascii="Symbol" w:hAnsi="Symbol"/>
    </w:rPr>
  </w:style>
  <w:style w:type="character" w:customStyle="1" w:styleId="WW-WW8Num4z06">
    <w:name w:val="WW-WW8Num4z06"/>
    <w:rsid w:val="009E78F5"/>
    <w:rPr>
      <w:rFonts w:ascii="Times New Roman" w:eastAsia="Times New Roman" w:hAnsi="Times New Roman"/>
    </w:rPr>
  </w:style>
  <w:style w:type="character" w:customStyle="1" w:styleId="WW-WW8Num4z16">
    <w:name w:val="WW-WW8Num4z16"/>
    <w:rsid w:val="009E78F5"/>
    <w:rPr>
      <w:rFonts w:ascii="Courier New" w:hAnsi="Courier New"/>
    </w:rPr>
  </w:style>
  <w:style w:type="character" w:customStyle="1" w:styleId="WW-WW8Num4z26">
    <w:name w:val="WW-WW8Num4z26"/>
    <w:rsid w:val="009E78F5"/>
    <w:rPr>
      <w:rFonts w:ascii="Wingdings" w:hAnsi="Wingdings"/>
    </w:rPr>
  </w:style>
  <w:style w:type="character" w:customStyle="1" w:styleId="WW-WW8Num4z36">
    <w:name w:val="WW-WW8Num4z36"/>
    <w:rsid w:val="009E78F5"/>
    <w:rPr>
      <w:rFonts w:ascii="Symbol" w:hAnsi="Symbol"/>
    </w:rPr>
  </w:style>
  <w:style w:type="character" w:customStyle="1" w:styleId="WW-WW8Num9z05">
    <w:name w:val="WW-WW8Num9z05"/>
    <w:rsid w:val="009E78F5"/>
    <w:rPr>
      <w:rFonts w:ascii="StarSymbol" w:eastAsia="StarSymbol" w:hAnsi="StarSymbol"/>
      <w:sz w:val="18"/>
    </w:rPr>
  </w:style>
  <w:style w:type="character" w:customStyle="1" w:styleId="WW-WW8Num10z06">
    <w:name w:val="WW-WW8Num10z06"/>
    <w:rsid w:val="009E78F5"/>
    <w:rPr>
      <w:rFonts w:ascii="StarSymbol" w:eastAsia="StarSymbol" w:hAnsi="StarSymbol"/>
      <w:sz w:val="18"/>
    </w:rPr>
  </w:style>
  <w:style w:type="character" w:customStyle="1" w:styleId="WW-WW8Num11z05">
    <w:name w:val="WW-WW8Num11z05"/>
    <w:rsid w:val="009E78F5"/>
    <w:rPr>
      <w:rFonts w:ascii="StarSymbol" w:eastAsia="StarSymbol" w:hAnsi="StarSymbol"/>
      <w:sz w:val="18"/>
    </w:rPr>
  </w:style>
  <w:style w:type="character" w:customStyle="1" w:styleId="WW-WW8Num3z07">
    <w:name w:val="WW-WW8Num3z07"/>
    <w:rsid w:val="009E78F5"/>
    <w:rPr>
      <w:rFonts w:ascii="Times New Roman" w:eastAsia="Times New Roman" w:hAnsi="Times New Roman"/>
    </w:rPr>
  </w:style>
  <w:style w:type="character" w:customStyle="1" w:styleId="WW-WW8Num3z16">
    <w:name w:val="WW-WW8Num3z16"/>
    <w:rsid w:val="009E78F5"/>
    <w:rPr>
      <w:rFonts w:ascii="Courier New" w:hAnsi="Courier New"/>
    </w:rPr>
  </w:style>
  <w:style w:type="character" w:customStyle="1" w:styleId="WW-WW8Num3z26">
    <w:name w:val="WW-WW8Num3z26"/>
    <w:rsid w:val="009E78F5"/>
    <w:rPr>
      <w:rFonts w:ascii="Wingdings" w:hAnsi="Wingdings"/>
    </w:rPr>
  </w:style>
  <w:style w:type="character" w:customStyle="1" w:styleId="WW-WW8Num3z36">
    <w:name w:val="WW-WW8Num3z36"/>
    <w:rsid w:val="009E78F5"/>
    <w:rPr>
      <w:rFonts w:ascii="Symbol" w:hAnsi="Symbol"/>
    </w:rPr>
  </w:style>
  <w:style w:type="character" w:customStyle="1" w:styleId="WW-WW8Num4z07">
    <w:name w:val="WW-WW8Num4z07"/>
    <w:rsid w:val="009E78F5"/>
    <w:rPr>
      <w:rFonts w:ascii="Times New Roman" w:eastAsia="Times New Roman" w:hAnsi="Times New Roman"/>
    </w:rPr>
  </w:style>
  <w:style w:type="character" w:customStyle="1" w:styleId="WW-WW8Num4z17">
    <w:name w:val="WW-WW8Num4z17"/>
    <w:rsid w:val="009E78F5"/>
    <w:rPr>
      <w:rFonts w:ascii="Courier New" w:hAnsi="Courier New"/>
    </w:rPr>
  </w:style>
  <w:style w:type="character" w:customStyle="1" w:styleId="WW-WW8Num4z27">
    <w:name w:val="WW-WW8Num4z27"/>
    <w:rsid w:val="009E78F5"/>
    <w:rPr>
      <w:rFonts w:ascii="Wingdings" w:hAnsi="Wingdings"/>
    </w:rPr>
  </w:style>
  <w:style w:type="character" w:customStyle="1" w:styleId="WW-WW8Num4z37">
    <w:name w:val="WW-WW8Num4z37"/>
    <w:rsid w:val="009E78F5"/>
    <w:rPr>
      <w:rFonts w:ascii="Symbol" w:hAnsi="Symbol"/>
    </w:rPr>
  </w:style>
  <w:style w:type="character" w:customStyle="1" w:styleId="WW-WW8Num9z06">
    <w:name w:val="WW-WW8Num9z06"/>
    <w:rsid w:val="009E78F5"/>
    <w:rPr>
      <w:rFonts w:ascii="StarSymbol" w:eastAsia="StarSymbol" w:hAnsi="StarSymbol"/>
      <w:sz w:val="18"/>
    </w:rPr>
  </w:style>
  <w:style w:type="character" w:customStyle="1" w:styleId="WW-WW8Num10z07">
    <w:name w:val="WW-WW8Num10z07"/>
    <w:rsid w:val="009E78F5"/>
    <w:rPr>
      <w:rFonts w:ascii="StarSymbol" w:eastAsia="StarSymbol" w:hAnsi="StarSymbol"/>
      <w:sz w:val="18"/>
    </w:rPr>
  </w:style>
  <w:style w:type="character" w:customStyle="1" w:styleId="WW-WW8Num11z06">
    <w:name w:val="WW-WW8Num11z06"/>
    <w:rsid w:val="009E78F5"/>
    <w:rPr>
      <w:rFonts w:ascii="StarSymbol" w:eastAsia="StarSymbol" w:hAnsi="StarSymbol"/>
      <w:sz w:val="18"/>
    </w:rPr>
  </w:style>
  <w:style w:type="character" w:customStyle="1" w:styleId="WW-WW8Num14z0">
    <w:name w:val="WW-WW8Num14z0"/>
    <w:rsid w:val="009E78F5"/>
    <w:rPr>
      <w:rFonts w:ascii="StarSymbol" w:eastAsia="StarSymbol" w:hAnsi="StarSymbol"/>
      <w:sz w:val="18"/>
    </w:rPr>
  </w:style>
  <w:style w:type="character" w:customStyle="1" w:styleId="WW-WW8Num3z08">
    <w:name w:val="WW-WW8Num3z08"/>
    <w:rsid w:val="009E78F5"/>
    <w:rPr>
      <w:rFonts w:ascii="Times New Roman" w:eastAsia="Times New Roman" w:hAnsi="Times New Roman"/>
    </w:rPr>
  </w:style>
  <w:style w:type="character" w:customStyle="1" w:styleId="WW-WW8Num3z17">
    <w:name w:val="WW-WW8Num3z17"/>
    <w:rsid w:val="009E78F5"/>
    <w:rPr>
      <w:rFonts w:ascii="Courier New" w:hAnsi="Courier New"/>
    </w:rPr>
  </w:style>
  <w:style w:type="character" w:customStyle="1" w:styleId="WW-WW8Num3z27">
    <w:name w:val="WW-WW8Num3z27"/>
    <w:rsid w:val="009E78F5"/>
    <w:rPr>
      <w:rFonts w:ascii="Wingdings" w:hAnsi="Wingdings"/>
    </w:rPr>
  </w:style>
  <w:style w:type="character" w:customStyle="1" w:styleId="WW-WW8Num3z37">
    <w:name w:val="WW-WW8Num3z37"/>
    <w:rsid w:val="009E78F5"/>
    <w:rPr>
      <w:rFonts w:ascii="Symbol" w:hAnsi="Symbol"/>
    </w:rPr>
  </w:style>
  <w:style w:type="character" w:customStyle="1" w:styleId="WW-WW8Num4z08">
    <w:name w:val="WW-WW8Num4z08"/>
    <w:rsid w:val="009E78F5"/>
    <w:rPr>
      <w:rFonts w:ascii="Times New Roman" w:eastAsia="Times New Roman" w:hAnsi="Times New Roman"/>
    </w:rPr>
  </w:style>
  <w:style w:type="character" w:customStyle="1" w:styleId="WW-WW8Num4z18">
    <w:name w:val="WW-WW8Num4z18"/>
    <w:rsid w:val="009E78F5"/>
    <w:rPr>
      <w:rFonts w:ascii="Courier New" w:hAnsi="Courier New"/>
    </w:rPr>
  </w:style>
  <w:style w:type="character" w:customStyle="1" w:styleId="WW-WW8Num4z28">
    <w:name w:val="WW-WW8Num4z28"/>
    <w:rsid w:val="009E78F5"/>
    <w:rPr>
      <w:rFonts w:ascii="Wingdings" w:hAnsi="Wingdings"/>
    </w:rPr>
  </w:style>
  <w:style w:type="character" w:customStyle="1" w:styleId="WW-WW8Num4z38">
    <w:name w:val="WW-WW8Num4z38"/>
    <w:rsid w:val="009E78F5"/>
    <w:rPr>
      <w:rFonts w:ascii="Symbol" w:hAnsi="Symbol"/>
    </w:rPr>
  </w:style>
  <w:style w:type="character" w:customStyle="1" w:styleId="WW-WW8Num9z07">
    <w:name w:val="WW-WW8Num9z07"/>
    <w:rsid w:val="009E78F5"/>
    <w:rPr>
      <w:rFonts w:ascii="StarSymbol" w:eastAsia="StarSymbol" w:hAnsi="StarSymbol"/>
      <w:sz w:val="18"/>
    </w:rPr>
  </w:style>
  <w:style w:type="character" w:customStyle="1" w:styleId="WW-WW8Num10z08">
    <w:name w:val="WW-WW8Num10z08"/>
    <w:rsid w:val="009E78F5"/>
    <w:rPr>
      <w:rFonts w:ascii="StarSymbol" w:eastAsia="StarSymbol" w:hAnsi="StarSymbol"/>
      <w:sz w:val="18"/>
    </w:rPr>
  </w:style>
  <w:style w:type="character" w:customStyle="1" w:styleId="WW-WW8Num11z07">
    <w:name w:val="WW-WW8Num11z07"/>
    <w:rsid w:val="009E78F5"/>
    <w:rPr>
      <w:rFonts w:ascii="StarSymbol" w:eastAsia="StarSymbol" w:hAnsi="StarSymbol"/>
      <w:sz w:val="18"/>
    </w:rPr>
  </w:style>
  <w:style w:type="character" w:customStyle="1" w:styleId="WW-WW8Num14z01">
    <w:name w:val="WW-WW8Num14z01"/>
    <w:rsid w:val="009E78F5"/>
    <w:rPr>
      <w:rFonts w:ascii="StarSymbol" w:eastAsia="StarSymbol" w:hAnsi="StarSymbol"/>
      <w:sz w:val="18"/>
    </w:rPr>
  </w:style>
  <w:style w:type="character" w:customStyle="1" w:styleId="WW-WW8Num3z09">
    <w:name w:val="WW-WW8Num3z09"/>
    <w:rsid w:val="009E78F5"/>
    <w:rPr>
      <w:rFonts w:ascii="Times New Roman" w:eastAsia="Times New Roman" w:hAnsi="Times New Roman"/>
    </w:rPr>
  </w:style>
  <w:style w:type="character" w:customStyle="1" w:styleId="WW-WW8Num3z18">
    <w:name w:val="WW-WW8Num3z18"/>
    <w:rsid w:val="009E78F5"/>
    <w:rPr>
      <w:rFonts w:ascii="Courier New" w:hAnsi="Courier New"/>
    </w:rPr>
  </w:style>
  <w:style w:type="character" w:customStyle="1" w:styleId="WW-WW8Num3z28">
    <w:name w:val="WW-WW8Num3z28"/>
    <w:rsid w:val="009E78F5"/>
    <w:rPr>
      <w:rFonts w:ascii="Wingdings" w:hAnsi="Wingdings"/>
    </w:rPr>
  </w:style>
  <w:style w:type="character" w:customStyle="1" w:styleId="WW-WW8Num3z38">
    <w:name w:val="WW-WW8Num3z38"/>
    <w:rsid w:val="009E78F5"/>
    <w:rPr>
      <w:rFonts w:ascii="Symbol" w:hAnsi="Symbol"/>
    </w:rPr>
  </w:style>
  <w:style w:type="character" w:customStyle="1" w:styleId="WW-WW8Num4z09">
    <w:name w:val="WW-WW8Num4z09"/>
    <w:rsid w:val="009E78F5"/>
    <w:rPr>
      <w:rFonts w:ascii="Times New Roman" w:eastAsia="Times New Roman" w:hAnsi="Times New Roman"/>
    </w:rPr>
  </w:style>
  <w:style w:type="character" w:customStyle="1" w:styleId="WW-WW8Num4z19">
    <w:name w:val="WW-WW8Num4z19"/>
    <w:rsid w:val="009E78F5"/>
    <w:rPr>
      <w:rFonts w:ascii="Courier New" w:hAnsi="Courier New"/>
    </w:rPr>
  </w:style>
  <w:style w:type="character" w:customStyle="1" w:styleId="WW-WW8Num4z29">
    <w:name w:val="WW-WW8Num4z29"/>
    <w:rsid w:val="009E78F5"/>
    <w:rPr>
      <w:rFonts w:ascii="Wingdings" w:hAnsi="Wingdings"/>
    </w:rPr>
  </w:style>
  <w:style w:type="character" w:customStyle="1" w:styleId="WW-WW8Num4z39">
    <w:name w:val="WW-WW8Num4z39"/>
    <w:rsid w:val="009E78F5"/>
    <w:rPr>
      <w:rFonts w:ascii="Symbol" w:hAnsi="Symbol"/>
    </w:rPr>
  </w:style>
  <w:style w:type="character" w:customStyle="1" w:styleId="WW-WW8Num9z08">
    <w:name w:val="WW-WW8Num9z08"/>
    <w:rsid w:val="009E78F5"/>
    <w:rPr>
      <w:rFonts w:ascii="StarSymbol" w:eastAsia="StarSymbol" w:hAnsi="StarSymbol"/>
      <w:sz w:val="18"/>
    </w:rPr>
  </w:style>
  <w:style w:type="character" w:customStyle="1" w:styleId="WW-WW8Num10z09">
    <w:name w:val="WW-WW8Num10z09"/>
    <w:rsid w:val="009E78F5"/>
    <w:rPr>
      <w:rFonts w:ascii="StarSymbol" w:eastAsia="StarSymbol" w:hAnsi="StarSymbol"/>
      <w:sz w:val="18"/>
    </w:rPr>
  </w:style>
  <w:style w:type="character" w:customStyle="1" w:styleId="WW-WW8Num11z08">
    <w:name w:val="WW-WW8Num11z08"/>
    <w:rsid w:val="009E78F5"/>
    <w:rPr>
      <w:rFonts w:ascii="StarSymbol" w:eastAsia="StarSymbol" w:hAnsi="StarSymbol"/>
      <w:sz w:val="18"/>
    </w:rPr>
  </w:style>
  <w:style w:type="character" w:customStyle="1" w:styleId="WW-WW8Num14z02">
    <w:name w:val="WW-WW8Num14z02"/>
    <w:rsid w:val="009E78F5"/>
    <w:rPr>
      <w:rFonts w:ascii="StarSymbol" w:eastAsia="StarSymbol" w:hAnsi="StarSymbol"/>
      <w:sz w:val="18"/>
    </w:rPr>
  </w:style>
  <w:style w:type="character" w:customStyle="1" w:styleId="WW8Num20z1">
    <w:name w:val="WW8Num20z1"/>
    <w:rsid w:val="009E78F5"/>
    <w:rPr>
      <w:rFonts w:ascii="StarSymbol" w:eastAsia="StarSymbol" w:hAnsi="StarSymbol"/>
      <w:sz w:val="18"/>
    </w:rPr>
  </w:style>
  <w:style w:type="character" w:customStyle="1" w:styleId="WW8Num20z2">
    <w:name w:val="WW8Num20z2"/>
    <w:rsid w:val="009E78F5"/>
    <w:rPr>
      <w:rFonts w:ascii="Wingdings" w:hAnsi="Wingdings"/>
    </w:rPr>
  </w:style>
  <w:style w:type="character" w:customStyle="1" w:styleId="WW8Num20z3">
    <w:name w:val="WW8Num20z3"/>
    <w:rsid w:val="009E78F5"/>
    <w:rPr>
      <w:rFonts w:ascii="Symbol" w:hAnsi="Symbol"/>
    </w:rPr>
  </w:style>
  <w:style w:type="character" w:customStyle="1" w:styleId="WW8Num149z0">
    <w:name w:val="WW8Num149z0"/>
    <w:rsid w:val="009E78F5"/>
    <w:rPr>
      <w:b/>
    </w:rPr>
  </w:style>
  <w:style w:type="character" w:customStyle="1" w:styleId="WW8Num201z0">
    <w:name w:val="WW8Num201z0"/>
    <w:rsid w:val="009E78F5"/>
    <w:rPr>
      <w:b/>
    </w:rPr>
  </w:style>
  <w:style w:type="character" w:customStyle="1" w:styleId="WW8Num201z1">
    <w:name w:val="WW8Num201z1"/>
    <w:rsid w:val="009E78F5"/>
    <w:rPr>
      <w:rFonts w:ascii="Symbol" w:hAnsi="Symbol"/>
      <w:b/>
    </w:rPr>
  </w:style>
  <w:style w:type="paragraph" w:styleId="Lista">
    <w:name w:val="List"/>
    <w:basedOn w:val="Teloteksta"/>
    <w:rsid w:val="009E78F5"/>
    <w:pPr>
      <w:suppressAutoHyphens/>
      <w:spacing w:after="0"/>
      <w:jc w:val="both"/>
    </w:pPr>
    <w:rPr>
      <w:rFonts w:ascii="CHelv" w:hAnsi="CHelv" w:cs="Tahoma"/>
      <w:sz w:val="22"/>
      <w:lang w:val="en-US" w:eastAsia="ar-SA"/>
    </w:rPr>
  </w:style>
  <w:style w:type="paragraph" w:styleId="Natpis">
    <w:name w:val="caption"/>
    <w:basedOn w:val="Normal"/>
    <w:qFormat/>
    <w:rsid w:val="009E78F5"/>
    <w:pPr>
      <w:suppressLineNumbers/>
      <w:suppressAutoHyphens/>
      <w:spacing w:before="120" w:after="120"/>
      <w:jc w:val="both"/>
    </w:pPr>
    <w:rPr>
      <w:rFonts w:cs="Tahoma"/>
      <w:i/>
      <w:iCs/>
      <w:sz w:val="20"/>
      <w:szCs w:val="20"/>
      <w:lang w:val="en-GB" w:eastAsia="ar-SA"/>
    </w:rPr>
  </w:style>
  <w:style w:type="paragraph" w:customStyle="1" w:styleId="Heading">
    <w:name w:val="Heading"/>
    <w:basedOn w:val="Normal"/>
    <w:next w:val="Teloteksta"/>
    <w:rsid w:val="009E78F5"/>
    <w:pPr>
      <w:keepNext/>
      <w:suppressAutoHyphens/>
      <w:spacing w:before="240" w:after="120"/>
    </w:pPr>
    <w:rPr>
      <w:rFonts w:ascii="Albany" w:eastAsia="HG Mincho Light J" w:hAnsi="Albany"/>
      <w:sz w:val="28"/>
      <w:szCs w:val="20"/>
      <w:lang w:val="en-US" w:eastAsia="ar-SA"/>
    </w:rPr>
  </w:style>
  <w:style w:type="paragraph" w:customStyle="1" w:styleId="TableHeading">
    <w:name w:val="Table Heading"/>
    <w:basedOn w:val="TableContents"/>
    <w:rsid w:val="009E78F5"/>
    <w:pPr>
      <w:jc w:val="center"/>
    </w:pPr>
    <w:rPr>
      <w:b/>
      <w:i/>
    </w:rPr>
  </w:style>
  <w:style w:type="paragraph" w:customStyle="1" w:styleId="Framecontents">
    <w:name w:val="Frame contents"/>
    <w:basedOn w:val="Teloteksta"/>
    <w:rsid w:val="009E78F5"/>
    <w:pPr>
      <w:suppressAutoHyphens/>
      <w:spacing w:after="0"/>
      <w:jc w:val="both"/>
    </w:pPr>
    <w:rPr>
      <w:rFonts w:ascii="CHelv" w:hAnsi="CHelv"/>
      <w:sz w:val="22"/>
      <w:szCs w:val="20"/>
      <w:lang w:val="en-US" w:eastAsia="ar-SA"/>
    </w:rPr>
  </w:style>
  <w:style w:type="paragraph" w:styleId="SADRAJ1">
    <w:name w:val="toc 1"/>
    <w:basedOn w:val="Normal"/>
    <w:next w:val="Normal"/>
    <w:uiPriority w:val="39"/>
    <w:rsid w:val="009E78F5"/>
    <w:pPr>
      <w:tabs>
        <w:tab w:val="left" w:pos="480"/>
        <w:tab w:val="right" w:leader="dot" w:pos="7928"/>
      </w:tabs>
      <w:suppressAutoHyphens/>
      <w:spacing w:before="120"/>
      <w:jc w:val="both"/>
    </w:pPr>
    <w:rPr>
      <w:rFonts w:ascii="CHelvPlain" w:hAnsi="CHelvPlain"/>
      <w:bCs/>
      <w:szCs w:val="22"/>
      <w:lang w:val="sr-Cyrl-CS" w:eastAsia="ar-SA"/>
    </w:rPr>
  </w:style>
  <w:style w:type="paragraph" w:styleId="Naslov">
    <w:name w:val="Title"/>
    <w:basedOn w:val="Normal"/>
    <w:next w:val="Podnaslov"/>
    <w:link w:val="NaslovChar"/>
    <w:uiPriority w:val="99"/>
    <w:qFormat/>
    <w:rsid w:val="009E78F5"/>
    <w:pPr>
      <w:suppressAutoHyphens/>
      <w:jc w:val="center"/>
    </w:pPr>
    <w:rPr>
      <w:rFonts w:ascii="C_Renfrew" w:hAnsi="C_Renfrew"/>
      <w:sz w:val="28"/>
      <w:lang w:eastAsia="ar-SA"/>
    </w:rPr>
  </w:style>
  <w:style w:type="paragraph" w:styleId="Podnaslov">
    <w:name w:val="Subtitle"/>
    <w:basedOn w:val="Heading"/>
    <w:next w:val="Teloteksta"/>
    <w:link w:val="PodnaslovChar"/>
    <w:qFormat/>
    <w:rsid w:val="009E78F5"/>
    <w:pPr>
      <w:jc w:val="center"/>
    </w:pPr>
    <w:rPr>
      <w:i/>
      <w:iCs/>
      <w:szCs w:val="28"/>
    </w:rPr>
  </w:style>
  <w:style w:type="character" w:customStyle="1" w:styleId="PodnaslovChar">
    <w:name w:val="Podnaslov Char"/>
    <w:basedOn w:val="Podrazumevanifontpasusa"/>
    <w:link w:val="Podnaslov"/>
    <w:rsid w:val="009E78F5"/>
    <w:rPr>
      <w:rFonts w:ascii="Albany" w:eastAsia="HG Mincho Light J" w:hAnsi="Albany"/>
      <w:i/>
      <w:iCs/>
      <w:sz w:val="28"/>
      <w:szCs w:val="28"/>
      <w:lang w:eastAsia="ar-SA"/>
    </w:rPr>
  </w:style>
  <w:style w:type="character" w:customStyle="1" w:styleId="NaslovChar">
    <w:name w:val="Naslov Char"/>
    <w:basedOn w:val="Podrazumevanifontpasusa"/>
    <w:link w:val="Naslov"/>
    <w:uiPriority w:val="99"/>
    <w:rsid w:val="009E78F5"/>
    <w:rPr>
      <w:rFonts w:ascii="C_Renfrew" w:eastAsia="Times New Roman" w:hAnsi="C_Renfrew"/>
      <w:sz w:val="28"/>
      <w:szCs w:val="24"/>
      <w:lang w:eastAsia="ar-SA"/>
    </w:rPr>
  </w:style>
  <w:style w:type="paragraph" w:styleId="Teloteksta3">
    <w:name w:val="Body Text 3"/>
    <w:basedOn w:val="Normal"/>
    <w:link w:val="Teloteksta3Char"/>
    <w:rsid w:val="009E78F5"/>
    <w:pPr>
      <w:suppressAutoHyphens/>
      <w:jc w:val="both"/>
    </w:pPr>
    <w:rPr>
      <w:rFonts w:ascii="CHelv" w:hAnsi="CHelv"/>
      <w:lang w:eastAsia="ar-SA"/>
    </w:rPr>
  </w:style>
  <w:style w:type="character" w:customStyle="1" w:styleId="Teloteksta3Char">
    <w:name w:val="Telo teksta 3 Char"/>
    <w:basedOn w:val="Podrazumevanifontpasusa"/>
    <w:link w:val="Teloteksta3"/>
    <w:rsid w:val="009E78F5"/>
    <w:rPr>
      <w:rFonts w:ascii="CHelv" w:eastAsia="Times New Roman" w:hAnsi="CHelv"/>
      <w:sz w:val="24"/>
      <w:szCs w:val="24"/>
      <w:lang w:eastAsia="ar-SA"/>
    </w:rPr>
  </w:style>
  <w:style w:type="paragraph" w:customStyle="1" w:styleId="Sadrajokvira">
    <w:name w:val="Sadržaj okvira"/>
    <w:basedOn w:val="Teloteksta"/>
    <w:rsid w:val="009E78F5"/>
    <w:pPr>
      <w:suppressAutoHyphens/>
      <w:spacing w:after="0"/>
      <w:jc w:val="both"/>
    </w:pPr>
    <w:rPr>
      <w:rFonts w:ascii="Arial Cirilica" w:hAnsi="Arial Cirilica"/>
      <w:kern w:val="1"/>
      <w:szCs w:val="20"/>
      <w:lang w:val="en-US" w:eastAsia="ar-SA"/>
    </w:rPr>
  </w:style>
  <w:style w:type="paragraph" w:customStyle="1" w:styleId="WW-BodyText3">
    <w:name w:val="WW-Body Text 3"/>
    <w:basedOn w:val="Normal"/>
    <w:rsid w:val="009E78F5"/>
    <w:pPr>
      <w:suppressAutoHyphens/>
      <w:spacing w:after="120"/>
    </w:pPr>
    <w:rPr>
      <w:sz w:val="16"/>
      <w:szCs w:val="20"/>
      <w:lang w:val="en-US" w:eastAsia="ar-SA"/>
    </w:rPr>
  </w:style>
  <w:style w:type="paragraph" w:styleId="Uvlaenjetelateksta3">
    <w:name w:val="Body Text Indent 3"/>
    <w:basedOn w:val="Normal"/>
    <w:link w:val="Uvlaenjetelateksta3Char"/>
    <w:rsid w:val="009E78F5"/>
    <w:pPr>
      <w:suppressAutoHyphens/>
      <w:spacing w:after="120"/>
      <w:ind w:left="283"/>
      <w:jc w:val="both"/>
    </w:pPr>
    <w:rPr>
      <w:sz w:val="16"/>
      <w:szCs w:val="16"/>
      <w:lang w:val="en-GB" w:eastAsia="ar-SA"/>
    </w:rPr>
  </w:style>
  <w:style w:type="character" w:customStyle="1" w:styleId="Uvlaenjetelateksta3Char">
    <w:name w:val="Uvlačenje tela teksta 3 Char"/>
    <w:basedOn w:val="Podrazumevanifontpasusa"/>
    <w:link w:val="Uvlaenjetelateksta3"/>
    <w:rsid w:val="009E78F5"/>
    <w:rPr>
      <w:rFonts w:eastAsia="Times New Roman"/>
      <w:sz w:val="16"/>
      <w:szCs w:val="16"/>
      <w:lang w:val="en-GB" w:eastAsia="ar-SA"/>
    </w:rPr>
  </w:style>
  <w:style w:type="paragraph" w:styleId="Podebljanitekst">
    <w:name w:val="Block Text"/>
    <w:basedOn w:val="Normal"/>
    <w:rsid w:val="009E78F5"/>
    <w:pPr>
      <w:shd w:val="clear" w:color="auto" w:fill="FFFFFF"/>
      <w:suppressAutoHyphens/>
      <w:ind w:left="22" w:right="22" w:firstLine="742"/>
      <w:jc w:val="both"/>
    </w:pPr>
    <w:rPr>
      <w:rFonts w:ascii="Arial" w:hAnsi="Arial" w:cs="Arial"/>
      <w:color w:val="008000"/>
      <w:lang w:val="sr-Cyrl-CS" w:eastAsia="ar-SA"/>
    </w:rPr>
  </w:style>
  <w:style w:type="paragraph" w:customStyle="1" w:styleId="CM43">
    <w:name w:val="CM43"/>
    <w:basedOn w:val="Default"/>
    <w:next w:val="Default"/>
    <w:rsid w:val="009E78F5"/>
    <w:pPr>
      <w:spacing w:after="253"/>
    </w:pPr>
    <w:rPr>
      <w:color w:val="auto"/>
    </w:rPr>
  </w:style>
  <w:style w:type="paragraph" w:customStyle="1" w:styleId="NormalWeb1">
    <w:name w:val="Normal (Web)1"/>
    <w:basedOn w:val="Normal"/>
    <w:rsid w:val="009E78F5"/>
    <w:rPr>
      <w:lang w:val="sr-Cyrl-CS"/>
    </w:rPr>
  </w:style>
  <w:style w:type="paragraph" w:customStyle="1" w:styleId="CM1">
    <w:name w:val="CM1"/>
    <w:basedOn w:val="Default"/>
    <w:next w:val="Default"/>
    <w:rsid w:val="009E78F5"/>
    <w:pPr>
      <w:spacing w:line="256" w:lineRule="atLeast"/>
    </w:pPr>
    <w:rPr>
      <w:color w:val="auto"/>
    </w:rPr>
  </w:style>
  <w:style w:type="paragraph" w:customStyle="1" w:styleId="CharCharCharCharCharCharCharCharCharCharCharChar1CharCharChar">
    <w:name w:val="Char Char Char Char Char Char Char Char Char Char Char Char1 Char Char Char"/>
    <w:basedOn w:val="Normal"/>
    <w:rsid w:val="009E78F5"/>
    <w:pPr>
      <w:spacing w:after="160" w:line="240" w:lineRule="exact"/>
    </w:pPr>
    <w:rPr>
      <w:rFonts w:ascii="Verdana" w:hAnsi="Verdana"/>
      <w:sz w:val="20"/>
      <w:szCs w:val="20"/>
      <w:lang w:val="en-US" w:eastAsia="en-US"/>
    </w:rPr>
  </w:style>
  <w:style w:type="paragraph" w:customStyle="1" w:styleId="NabrajanjeChar">
    <w:name w:val="Nabrajanje Char"/>
    <w:basedOn w:val="Normal"/>
    <w:rsid w:val="009E78F5"/>
    <w:pPr>
      <w:tabs>
        <w:tab w:val="num" w:pos="717"/>
      </w:tabs>
      <w:spacing w:before="120" w:after="60"/>
      <w:ind w:left="717" w:hanging="360"/>
      <w:jc w:val="both"/>
    </w:pPr>
    <w:rPr>
      <w:lang w:val="sr-Cyrl-CS" w:eastAsia="hr-HR"/>
    </w:rPr>
  </w:style>
  <w:style w:type="character" w:customStyle="1" w:styleId="style31">
    <w:name w:val="style31"/>
    <w:rsid w:val="009E78F5"/>
    <w:rPr>
      <w:rFonts w:ascii="Verdana" w:hAnsi="Verdana" w:hint="default"/>
      <w:sz w:val="18"/>
      <w:szCs w:val="18"/>
    </w:rPr>
  </w:style>
  <w:style w:type="paragraph" w:customStyle="1" w:styleId="CharCharCharCharCharCharCharCharCharChar">
    <w:name w:val="Char Char Char Char Char Char Char Char Char Char"/>
    <w:basedOn w:val="Normal"/>
    <w:rsid w:val="009E78F5"/>
    <w:pPr>
      <w:spacing w:after="160" w:line="240" w:lineRule="exact"/>
    </w:pPr>
    <w:rPr>
      <w:rFonts w:ascii="Verdana" w:hAnsi="Verdana"/>
      <w:sz w:val="20"/>
      <w:szCs w:val="20"/>
      <w:lang w:val="en-US" w:eastAsia="en-US"/>
    </w:rPr>
  </w:style>
  <w:style w:type="character" w:customStyle="1" w:styleId="WW8Num31z1">
    <w:name w:val="WW8Num31z1"/>
    <w:rsid w:val="009E78F5"/>
    <w:rPr>
      <w:rFonts w:ascii="Symbol" w:hAnsi="Symbol"/>
    </w:rPr>
  </w:style>
  <w:style w:type="character" w:customStyle="1" w:styleId="WW8Num35z2">
    <w:name w:val="WW8Num35z2"/>
    <w:rsid w:val="009E78F5"/>
    <w:rPr>
      <w:rFonts w:ascii="Wingdings" w:hAnsi="Wingdings"/>
    </w:rPr>
  </w:style>
  <w:style w:type="character" w:customStyle="1" w:styleId="WW8Num35z3">
    <w:name w:val="WW8Num35z3"/>
    <w:rsid w:val="009E78F5"/>
    <w:rPr>
      <w:rFonts w:ascii="Symbol" w:hAnsi="Symbol"/>
    </w:rPr>
  </w:style>
  <w:style w:type="character" w:customStyle="1" w:styleId="WW8Num36z3">
    <w:name w:val="WW8Num36z3"/>
    <w:rsid w:val="009E78F5"/>
    <w:rPr>
      <w:rFonts w:ascii="Symbol" w:hAnsi="Symbol"/>
    </w:rPr>
  </w:style>
  <w:style w:type="character" w:customStyle="1" w:styleId="WW8Num39z3">
    <w:name w:val="WW8Num39z3"/>
    <w:rsid w:val="009E78F5"/>
    <w:rPr>
      <w:rFonts w:ascii="Symbol" w:hAnsi="Symbol"/>
    </w:rPr>
  </w:style>
  <w:style w:type="character" w:customStyle="1" w:styleId="WW8Num40z2">
    <w:name w:val="WW8Num40z2"/>
    <w:rsid w:val="009E78F5"/>
    <w:rPr>
      <w:rFonts w:ascii="Wingdings" w:hAnsi="Wingdings"/>
    </w:rPr>
  </w:style>
  <w:style w:type="character" w:customStyle="1" w:styleId="WW8Num40z3">
    <w:name w:val="WW8Num40z3"/>
    <w:rsid w:val="009E78F5"/>
    <w:rPr>
      <w:rFonts w:ascii="Symbol" w:hAnsi="Symbol"/>
    </w:rPr>
  </w:style>
  <w:style w:type="character" w:customStyle="1" w:styleId="WW8Num43z2">
    <w:name w:val="WW8Num43z2"/>
    <w:rsid w:val="009E78F5"/>
    <w:rPr>
      <w:rFonts w:ascii="Wingdings" w:hAnsi="Wingdings"/>
    </w:rPr>
  </w:style>
  <w:style w:type="character" w:customStyle="1" w:styleId="WW8Num43z3">
    <w:name w:val="WW8Num43z3"/>
    <w:rsid w:val="009E78F5"/>
    <w:rPr>
      <w:rFonts w:ascii="Symbol" w:hAnsi="Symbol"/>
    </w:rPr>
  </w:style>
  <w:style w:type="character" w:customStyle="1" w:styleId="WW8Num44z0">
    <w:name w:val="WW8Num44z0"/>
    <w:rsid w:val="009E78F5"/>
    <w:rPr>
      <w:rFonts w:ascii="Symbol" w:hAnsi="Symbol"/>
    </w:rPr>
  </w:style>
  <w:style w:type="character" w:customStyle="1" w:styleId="WW8Num47z2">
    <w:name w:val="WW8Num47z2"/>
    <w:rsid w:val="009E78F5"/>
    <w:rPr>
      <w:rFonts w:ascii="Wingdings" w:hAnsi="Wingdings"/>
    </w:rPr>
  </w:style>
  <w:style w:type="character" w:customStyle="1" w:styleId="WW8Num47z3">
    <w:name w:val="WW8Num47z3"/>
    <w:rsid w:val="009E78F5"/>
    <w:rPr>
      <w:rFonts w:ascii="Symbol" w:hAnsi="Symbol"/>
    </w:rPr>
  </w:style>
  <w:style w:type="character" w:customStyle="1" w:styleId="WW8Num51z3">
    <w:name w:val="WW8Num51z3"/>
    <w:rsid w:val="009E78F5"/>
    <w:rPr>
      <w:rFonts w:ascii="Symbol" w:hAnsi="Symbol"/>
    </w:rPr>
  </w:style>
  <w:style w:type="character" w:customStyle="1" w:styleId="WW8Num52z1">
    <w:name w:val="WW8Num52z1"/>
    <w:rsid w:val="009E78F5"/>
    <w:rPr>
      <w:rFonts w:ascii="Symbol" w:hAnsi="Symbol"/>
    </w:rPr>
  </w:style>
  <w:style w:type="character" w:customStyle="1" w:styleId="WW8Num52z2">
    <w:name w:val="WW8Num52z2"/>
    <w:rsid w:val="009E78F5"/>
    <w:rPr>
      <w:rFonts w:ascii="StarSymbol" w:hAnsi="StarSymbol"/>
    </w:rPr>
  </w:style>
  <w:style w:type="character" w:customStyle="1" w:styleId="WW8Num53z1">
    <w:name w:val="WW8Num53z1"/>
    <w:rsid w:val="009E78F5"/>
    <w:rPr>
      <w:rFonts w:ascii="Courier New" w:hAnsi="Courier New"/>
    </w:rPr>
  </w:style>
  <w:style w:type="character" w:customStyle="1" w:styleId="WW8Num53z2">
    <w:name w:val="WW8Num53z2"/>
    <w:rsid w:val="009E78F5"/>
    <w:rPr>
      <w:rFonts w:ascii="Wingdings" w:hAnsi="Wingdings"/>
    </w:rPr>
  </w:style>
  <w:style w:type="character" w:customStyle="1" w:styleId="WW8Num53z3">
    <w:name w:val="WW8Num53z3"/>
    <w:rsid w:val="009E78F5"/>
    <w:rPr>
      <w:rFonts w:ascii="Symbol" w:hAnsi="Symbol"/>
    </w:rPr>
  </w:style>
  <w:style w:type="character" w:customStyle="1" w:styleId="WW8Num57z2">
    <w:name w:val="WW8Num57z2"/>
    <w:rsid w:val="009E78F5"/>
    <w:rPr>
      <w:rFonts w:ascii="Wingdings" w:hAnsi="Wingdings"/>
    </w:rPr>
  </w:style>
  <w:style w:type="character" w:customStyle="1" w:styleId="WW8Num57z3">
    <w:name w:val="WW8Num57z3"/>
    <w:rsid w:val="009E78F5"/>
    <w:rPr>
      <w:rFonts w:ascii="Symbol" w:hAnsi="Symbol"/>
    </w:rPr>
  </w:style>
  <w:style w:type="character" w:customStyle="1" w:styleId="WW8Num59z0">
    <w:name w:val="WW8Num59z0"/>
    <w:rsid w:val="009E78F5"/>
    <w:rPr>
      <w:rFonts w:ascii="Symbol" w:hAnsi="Symbol"/>
    </w:rPr>
  </w:style>
  <w:style w:type="character" w:customStyle="1" w:styleId="WW8Num60z0">
    <w:name w:val="WW8Num60z0"/>
    <w:rsid w:val="009E78F5"/>
    <w:rPr>
      <w:rFonts w:ascii="Arial" w:eastAsia="Times New Roman" w:hAnsi="Arial" w:cs="Arial"/>
    </w:rPr>
  </w:style>
  <w:style w:type="character" w:customStyle="1" w:styleId="WW8Num60z1">
    <w:name w:val="WW8Num60z1"/>
    <w:rsid w:val="009E78F5"/>
    <w:rPr>
      <w:rFonts w:ascii="Courier New" w:hAnsi="Courier New" w:cs="Courier New"/>
    </w:rPr>
  </w:style>
  <w:style w:type="character" w:customStyle="1" w:styleId="WW8Num60z2">
    <w:name w:val="WW8Num60z2"/>
    <w:rsid w:val="009E78F5"/>
    <w:rPr>
      <w:rFonts w:ascii="Wingdings" w:hAnsi="Wingdings"/>
    </w:rPr>
  </w:style>
  <w:style w:type="character" w:customStyle="1" w:styleId="WW8Num60z3">
    <w:name w:val="WW8Num60z3"/>
    <w:rsid w:val="009E78F5"/>
    <w:rPr>
      <w:rFonts w:ascii="Symbol" w:hAnsi="Symbol"/>
    </w:rPr>
  </w:style>
  <w:style w:type="character" w:customStyle="1" w:styleId="WW8Num61z1">
    <w:name w:val="WW8Num61z1"/>
    <w:rsid w:val="009E78F5"/>
    <w:rPr>
      <w:rFonts w:ascii="Courier New" w:hAnsi="Courier New"/>
    </w:rPr>
  </w:style>
  <w:style w:type="character" w:customStyle="1" w:styleId="WW8Num61z2">
    <w:name w:val="WW8Num61z2"/>
    <w:rsid w:val="009E78F5"/>
    <w:rPr>
      <w:rFonts w:ascii="Wingdings" w:hAnsi="Wingdings"/>
    </w:rPr>
  </w:style>
  <w:style w:type="character" w:customStyle="1" w:styleId="WW8Num61z3">
    <w:name w:val="WW8Num61z3"/>
    <w:rsid w:val="009E78F5"/>
    <w:rPr>
      <w:rFonts w:ascii="Symbol" w:hAnsi="Symbol"/>
    </w:rPr>
  </w:style>
  <w:style w:type="character" w:customStyle="1" w:styleId="WW8Num62z3">
    <w:name w:val="WW8Num62z3"/>
    <w:rsid w:val="009E78F5"/>
    <w:rPr>
      <w:rFonts w:ascii="Symbol" w:hAnsi="Symbol"/>
    </w:rPr>
  </w:style>
  <w:style w:type="character" w:customStyle="1" w:styleId="WW8Num63z0">
    <w:name w:val="WW8Num63z0"/>
    <w:rsid w:val="009E78F5"/>
    <w:rPr>
      <w:rFonts w:ascii="Symbol" w:hAnsi="Symbol"/>
    </w:rPr>
  </w:style>
  <w:style w:type="character" w:customStyle="1" w:styleId="WW8Num65z0">
    <w:name w:val="WW8Num65z0"/>
    <w:rsid w:val="009E78F5"/>
    <w:rPr>
      <w:rFonts w:ascii="Arial" w:eastAsia="Times New Roman" w:hAnsi="Arial" w:cs="Arial"/>
    </w:rPr>
  </w:style>
  <w:style w:type="character" w:customStyle="1" w:styleId="WW8Num65z1">
    <w:name w:val="WW8Num65z1"/>
    <w:rsid w:val="009E78F5"/>
    <w:rPr>
      <w:rFonts w:ascii="Courier New" w:hAnsi="Courier New" w:cs="Courier New"/>
    </w:rPr>
  </w:style>
  <w:style w:type="character" w:customStyle="1" w:styleId="WW8Num65z2">
    <w:name w:val="WW8Num65z2"/>
    <w:rsid w:val="009E78F5"/>
    <w:rPr>
      <w:rFonts w:ascii="Wingdings" w:hAnsi="Wingdings"/>
    </w:rPr>
  </w:style>
  <w:style w:type="character" w:customStyle="1" w:styleId="WW8Num65z3">
    <w:name w:val="WW8Num65z3"/>
    <w:rsid w:val="009E78F5"/>
    <w:rPr>
      <w:rFonts w:ascii="Symbol" w:hAnsi="Symbol"/>
    </w:rPr>
  </w:style>
  <w:style w:type="character" w:customStyle="1" w:styleId="WW8Num67z1">
    <w:name w:val="WW8Num67z1"/>
    <w:rsid w:val="009E78F5"/>
    <w:rPr>
      <w:rFonts w:ascii="Courier New" w:hAnsi="Courier New"/>
    </w:rPr>
  </w:style>
  <w:style w:type="character" w:customStyle="1" w:styleId="WW8Num67z2">
    <w:name w:val="WW8Num67z2"/>
    <w:rsid w:val="009E78F5"/>
    <w:rPr>
      <w:rFonts w:ascii="Wingdings" w:hAnsi="Wingdings"/>
    </w:rPr>
  </w:style>
  <w:style w:type="character" w:customStyle="1" w:styleId="WW8Num67z3">
    <w:name w:val="WW8Num67z3"/>
    <w:rsid w:val="009E78F5"/>
    <w:rPr>
      <w:rFonts w:ascii="Symbol" w:hAnsi="Symbol"/>
    </w:rPr>
  </w:style>
  <w:style w:type="character" w:customStyle="1" w:styleId="WW8Num68z1">
    <w:name w:val="WW8Num68z1"/>
    <w:rsid w:val="009E78F5"/>
    <w:rPr>
      <w:rFonts w:ascii="StarSymbol" w:hAnsi="StarSymbol"/>
      <w:sz w:val="18"/>
    </w:rPr>
  </w:style>
  <w:style w:type="character" w:customStyle="1" w:styleId="WW8Num70z1">
    <w:name w:val="WW8Num70z1"/>
    <w:rsid w:val="009E78F5"/>
    <w:rPr>
      <w:rFonts w:ascii="Courier New" w:hAnsi="Courier New" w:cs="Courier New"/>
    </w:rPr>
  </w:style>
  <w:style w:type="character" w:customStyle="1" w:styleId="WW8Num72z2">
    <w:name w:val="WW8Num72z2"/>
    <w:rsid w:val="009E78F5"/>
    <w:rPr>
      <w:rFonts w:ascii="Wingdings" w:hAnsi="Wingdings"/>
    </w:rPr>
  </w:style>
  <w:style w:type="character" w:customStyle="1" w:styleId="WW8Num72z3">
    <w:name w:val="WW8Num72z3"/>
    <w:rsid w:val="009E78F5"/>
    <w:rPr>
      <w:rFonts w:ascii="Symbol" w:hAnsi="Symbol"/>
    </w:rPr>
  </w:style>
  <w:style w:type="character" w:customStyle="1" w:styleId="WW8Num73z2">
    <w:name w:val="WW8Num73z2"/>
    <w:rsid w:val="009E78F5"/>
    <w:rPr>
      <w:rFonts w:ascii="Wingdings" w:hAnsi="Wingdings"/>
    </w:rPr>
  </w:style>
  <w:style w:type="character" w:customStyle="1" w:styleId="WW8Num73z3">
    <w:name w:val="WW8Num73z3"/>
    <w:rsid w:val="009E78F5"/>
    <w:rPr>
      <w:rFonts w:ascii="Symbol" w:hAnsi="Symbol"/>
    </w:rPr>
  </w:style>
  <w:style w:type="character" w:customStyle="1" w:styleId="WW8Num77z2">
    <w:name w:val="WW8Num77z2"/>
    <w:rsid w:val="009E78F5"/>
    <w:rPr>
      <w:rFonts w:ascii="Wingdings" w:hAnsi="Wingdings"/>
    </w:rPr>
  </w:style>
  <w:style w:type="character" w:customStyle="1" w:styleId="WW8Num83z0">
    <w:name w:val="WW8Num83z0"/>
    <w:rsid w:val="009E78F5"/>
    <w:rPr>
      <w:rFonts w:ascii="Symbol" w:hAnsi="Symbol"/>
    </w:rPr>
  </w:style>
  <w:style w:type="character" w:customStyle="1" w:styleId="WW8Num83z1">
    <w:name w:val="WW8Num83z1"/>
    <w:rsid w:val="009E78F5"/>
    <w:rPr>
      <w:rFonts w:ascii="Courier New" w:hAnsi="Courier New"/>
    </w:rPr>
  </w:style>
  <w:style w:type="character" w:customStyle="1" w:styleId="WW8Num83z2">
    <w:name w:val="WW8Num83z2"/>
    <w:rsid w:val="009E78F5"/>
    <w:rPr>
      <w:rFonts w:ascii="Wingdings" w:hAnsi="Wingdings"/>
    </w:rPr>
  </w:style>
  <w:style w:type="character" w:customStyle="1" w:styleId="WW8Num84z2">
    <w:name w:val="WW8Num84z2"/>
    <w:rsid w:val="009E78F5"/>
    <w:rPr>
      <w:rFonts w:ascii="Wingdings" w:hAnsi="Wingdings"/>
    </w:rPr>
  </w:style>
  <w:style w:type="character" w:customStyle="1" w:styleId="WW8Num84z3">
    <w:name w:val="WW8Num84z3"/>
    <w:rsid w:val="009E78F5"/>
    <w:rPr>
      <w:rFonts w:ascii="Symbol" w:hAnsi="Symbol"/>
    </w:rPr>
  </w:style>
  <w:style w:type="character" w:customStyle="1" w:styleId="WW8Num84z4">
    <w:name w:val="WW8Num84z4"/>
    <w:rsid w:val="009E78F5"/>
    <w:rPr>
      <w:rFonts w:ascii="Courier New" w:hAnsi="Courier New"/>
    </w:rPr>
  </w:style>
  <w:style w:type="character" w:customStyle="1" w:styleId="WW8Num85z1">
    <w:name w:val="WW8Num85z1"/>
    <w:rsid w:val="009E78F5"/>
    <w:rPr>
      <w:rFonts w:ascii="Courier New" w:hAnsi="Courier New"/>
    </w:rPr>
  </w:style>
  <w:style w:type="character" w:customStyle="1" w:styleId="WW8Num85z2">
    <w:name w:val="WW8Num85z2"/>
    <w:rsid w:val="009E78F5"/>
    <w:rPr>
      <w:rFonts w:ascii="Wingdings" w:hAnsi="Wingdings"/>
    </w:rPr>
  </w:style>
  <w:style w:type="character" w:customStyle="1" w:styleId="WW8Num85z3">
    <w:name w:val="WW8Num85z3"/>
    <w:rsid w:val="009E78F5"/>
    <w:rPr>
      <w:rFonts w:ascii="Symbol" w:hAnsi="Symbol"/>
    </w:rPr>
  </w:style>
  <w:style w:type="character" w:customStyle="1" w:styleId="WW8Num87z2">
    <w:name w:val="WW8Num87z2"/>
    <w:rsid w:val="009E78F5"/>
    <w:rPr>
      <w:rFonts w:ascii="Wingdings" w:hAnsi="Wingdings"/>
    </w:rPr>
  </w:style>
  <w:style w:type="character" w:customStyle="1" w:styleId="WW8Num87z3">
    <w:name w:val="WW8Num87z3"/>
    <w:rsid w:val="009E78F5"/>
    <w:rPr>
      <w:rFonts w:ascii="Symbol" w:hAnsi="Symbol"/>
    </w:rPr>
  </w:style>
  <w:style w:type="character" w:customStyle="1" w:styleId="WW8Num88z1">
    <w:name w:val="WW8Num88z1"/>
    <w:rsid w:val="009E78F5"/>
    <w:rPr>
      <w:rFonts w:ascii="Courier New" w:hAnsi="Courier New"/>
    </w:rPr>
  </w:style>
  <w:style w:type="character" w:customStyle="1" w:styleId="WW8Num88z2">
    <w:name w:val="WW8Num88z2"/>
    <w:rsid w:val="009E78F5"/>
    <w:rPr>
      <w:rFonts w:ascii="Wingdings" w:hAnsi="Wingdings"/>
    </w:rPr>
  </w:style>
  <w:style w:type="character" w:customStyle="1" w:styleId="DefaultParagraphFont1">
    <w:name w:val="Default Paragraph Font1"/>
    <w:rsid w:val="009E78F5"/>
  </w:style>
  <w:style w:type="paragraph" w:customStyle="1" w:styleId="Zaglavlje">
    <w:name w:val="Zaglavlje"/>
    <w:basedOn w:val="Normal"/>
    <w:next w:val="Teloteksta"/>
    <w:rsid w:val="009E78F5"/>
    <w:pPr>
      <w:keepNext/>
      <w:suppressAutoHyphens/>
      <w:spacing w:before="240" w:after="120"/>
      <w:jc w:val="both"/>
    </w:pPr>
    <w:rPr>
      <w:rFonts w:ascii="Arial" w:eastAsia="Arial Unicode MS" w:hAnsi="Arial" w:cs="Tahoma"/>
      <w:sz w:val="28"/>
      <w:szCs w:val="28"/>
      <w:lang w:val="en-GB" w:eastAsia="ar-SA"/>
    </w:rPr>
  </w:style>
  <w:style w:type="paragraph" w:customStyle="1" w:styleId="Naslov10">
    <w:name w:val="Naslov1"/>
    <w:basedOn w:val="Normal"/>
    <w:rsid w:val="009E78F5"/>
    <w:pPr>
      <w:suppressLineNumbers/>
      <w:suppressAutoHyphens/>
      <w:spacing w:before="120" w:after="120"/>
      <w:jc w:val="both"/>
    </w:pPr>
    <w:rPr>
      <w:rFonts w:cs="Tahoma"/>
      <w:i/>
      <w:iCs/>
      <w:lang w:val="en-GB" w:eastAsia="ar-SA"/>
    </w:rPr>
  </w:style>
  <w:style w:type="paragraph" w:customStyle="1" w:styleId="Indeks">
    <w:name w:val="Indeks"/>
    <w:basedOn w:val="Normal"/>
    <w:rsid w:val="009E78F5"/>
    <w:pPr>
      <w:suppressLineNumbers/>
      <w:suppressAutoHyphens/>
      <w:jc w:val="both"/>
    </w:pPr>
    <w:rPr>
      <w:rFonts w:cs="Tahoma"/>
      <w:lang w:val="en-GB" w:eastAsia="ar-SA"/>
    </w:rPr>
  </w:style>
  <w:style w:type="paragraph" w:customStyle="1" w:styleId="Style3">
    <w:name w:val="Style3"/>
    <w:basedOn w:val="Normal"/>
    <w:rsid w:val="009E78F5"/>
    <w:pPr>
      <w:tabs>
        <w:tab w:val="left" w:pos="2520"/>
      </w:tabs>
      <w:spacing w:line="240" w:lineRule="atLeast"/>
      <w:ind w:right="851"/>
    </w:pPr>
    <w:rPr>
      <w:rFonts w:ascii="Arial" w:hAnsi="Arial"/>
      <w:b/>
      <w:lang w:val="en-US" w:eastAsia="ar-SA"/>
    </w:rPr>
  </w:style>
  <w:style w:type="paragraph" w:customStyle="1" w:styleId="Jelena">
    <w:name w:val="Jelena"/>
    <w:basedOn w:val="Normal"/>
    <w:rsid w:val="009E78F5"/>
    <w:pPr>
      <w:jc w:val="both"/>
    </w:pPr>
    <w:rPr>
      <w:rFonts w:ascii="Arial" w:hAnsi="Arial" w:cs="Arial"/>
      <w:sz w:val="22"/>
      <w:szCs w:val="22"/>
      <w:lang w:eastAsia="ar-SA"/>
    </w:rPr>
  </w:style>
  <w:style w:type="paragraph" w:customStyle="1" w:styleId="Sadrajtabele">
    <w:name w:val="Sadržaj tabele"/>
    <w:basedOn w:val="Normal"/>
    <w:rsid w:val="009E78F5"/>
    <w:pPr>
      <w:suppressLineNumbers/>
      <w:suppressAutoHyphens/>
      <w:jc w:val="both"/>
    </w:pPr>
    <w:rPr>
      <w:lang w:val="en-GB" w:eastAsia="ar-SA"/>
    </w:rPr>
  </w:style>
  <w:style w:type="paragraph" w:customStyle="1" w:styleId="Zaglavljetabele">
    <w:name w:val="Zaglavlje tabele"/>
    <w:basedOn w:val="Sadrajtabele"/>
    <w:rsid w:val="009E78F5"/>
    <w:pPr>
      <w:jc w:val="center"/>
    </w:pPr>
    <w:rPr>
      <w:b/>
      <w:bCs/>
    </w:rPr>
  </w:style>
  <w:style w:type="paragraph" w:customStyle="1" w:styleId="Zakon">
    <w:name w:val="Zakon"/>
    <w:basedOn w:val="Normal"/>
    <w:rsid w:val="009E78F5"/>
    <w:pPr>
      <w:keepNext/>
      <w:tabs>
        <w:tab w:val="left" w:pos="1080"/>
      </w:tabs>
      <w:spacing w:after="120"/>
      <w:ind w:left="720" w:right="720"/>
      <w:jc w:val="center"/>
    </w:pPr>
    <w:rPr>
      <w:rFonts w:ascii="Arial" w:hAnsi="Arial"/>
      <w:b/>
      <w:caps/>
      <w:sz w:val="34"/>
      <w:szCs w:val="20"/>
      <w:lang w:val="sr-Cyrl-CS" w:eastAsia="en-US"/>
    </w:rPr>
  </w:style>
  <w:style w:type="paragraph" w:customStyle="1" w:styleId="CM3">
    <w:name w:val="CM3"/>
    <w:basedOn w:val="Default"/>
    <w:next w:val="Default"/>
    <w:rsid w:val="009E78F5"/>
    <w:rPr>
      <w:color w:val="auto"/>
    </w:rPr>
  </w:style>
  <w:style w:type="character" w:customStyle="1" w:styleId="BodytextChar">
    <w:name w:val="Body text Char"/>
    <w:link w:val="Teloteksta1"/>
    <w:rsid w:val="009E78F5"/>
    <w:rPr>
      <w:rFonts w:ascii="Arial" w:hAnsi="Arial"/>
      <w:shd w:val="clear" w:color="auto" w:fill="FFFFFF"/>
    </w:rPr>
  </w:style>
  <w:style w:type="paragraph" w:customStyle="1" w:styleId="Teloteksta1">
    <w:name w:val="Telo teksta1"/>
    <w:basedOn w:val="Normal"/>
    <w:link w:val="BodytextChar"/>
    <w:rsid w:val="009E78F5"/>
    <w:pPr>
      <w:shd w:val="clear" w:color="auto" w:fill="FFFFFF"/>
      <w:spacing w:line="240" w:lineRule="atLeast"/>
      <w:ind w:hanging="680"/>
    </w:pPr>
    <w:rPr>
      <w:rFonts w:ascii="Arial" w:eastAsia="MS Mincho" w:hAnsi="Arial"/>
      <w:sz w:val="20"/>
      <w:szCs w:val="20"/>
    </w:rPr>
  </w:style>
  <w:style w:type="character" w:customStyle="1" w:styleId="Bodytext4">
    <w:name w:val="Body text (4)_"/>
    <w:link w:val="Bodytext40"/>
    <w:rsid w:val="009E78F5"/>
    <w:rPr>
      <w:rFonts w:ascii="Arial" w:hAnsi="Arial"/>
      <w:sz w:val="16"/>
      <w:szCs w:val="16"/>
      <w:shd w:val="clear" w:color="auto" w:fill="FFFFFF"/>
    </w:rPr>
  </w:style>
  <w:style w:type="paragraph" w:customStyle="1" w:styleId="Bodytext40">
    <w:name w:val="Body text (4)"/>
    <w:basedOn w:val="Normal"/>
    <w:link w:val="Bodytext4"/>
    <w:rsid w:val="009E78F5"/>
    <w:pPr>
      <w:shd w:val="clear" w:color="auto" w:fill="FFFFFF"/>
      <w:spacing w:line="240" w:lineRule="atLeast"/>
    </w:pPr>
    <w:rPr>
      <w:rFonts w:ascii="Arial" w:eastAsia="MS Mincho" w:hAnsi="Arial"/>
      <w:sz w:val="16"/>
      <w:szCs w:val="16"/>
    </w:rPr>
  </w:style>
  <w:style w:type="character" w:customStyle="1" w:styleId="Heading41Char">
    <w:name w:val="Heading #41 Char"/>
    <w:link w:val="Heading41"/>
    <w:rsid w:val="009E78F5"/>
    <w:rPr>
      <w:rFonts w:ascii="Arial" w:hAnsi="Arial"/>
      <w:b/>
      <w:bCs/>
      <w:shd w:val="clear" w:color="auto" w:fill="FFFFFF"/>
    </w:rPr>
  </w:style>
  <w:style w:type="paragraph" w:customStyle="1" w:styleId="Heading41">
    <w:name w:val="Heading #41"/>
    <w:basedOn w:val="Normal"/>
    <w:link w:val="Heading41Char"/>
    <w:rsid w:val="009E78F5"/>
    <w:pPr>
      <w:shd w:val="clear" w:color="auto" w:fill="FFFFFF"/>
      <w:spacing w:before="180" w:after="480" w:line="240" w:lineRule="atLeast"/>
      <w:ind w:hanging="540"/>
      <w:jc w:val="both"/>
      <w:outlineLvl w:val="3"/>
    </w:pPr>
    <w:rPr>
      <w:rFonts w:ascii="Arial" w:eastAsia="MS Mincho" w:hAnsi="Arial"/>
      <w:b/>
      <w:bCs/>
      <w:sz w:val="20"/>
      <w:szCs w:val="20"/>
    </w:rPr>
  </w:style>
  <w:style w:type="character" w:customStyle="1" w:styleId="Bodytext4Italic">
    <w:name w:val="Body text (4) + Italic"/>
    <w:rsid w:val="009E78F5"/>
    <w:rPr>
      <w:rFonts w:ascii="Arial" w:hAnsi="Arial"/>
      <w:i/>
      <w:iCs/>
      <w:sz w:val="16"/>
      <w:szCs w:val="16"/>
      <w:lang w:bidi="ar-SA"/>
    </w:rPr>
  </w:style>
  <w:style w:type="character" w:customStyle="1" w:styleId="Heading43">
    <w:name w:val="Heading #43"/>
    <w:basedOn w:val="Heading41Char"/>
    <w:rsid w:val="009E78F5"/>
    <w:rPr>
      <w:rFonts w:ascii="Arial" w:hAnsi="Arial"/>
      <w:b/>
      <w:bCs/>
      <w:shd w:val="clear" w:color="auto" w:fill="FFFFFF"/>
    </w:rPr>
  </w:style>
  <w:style w:type="character" w:customStyle="1" w:styleId="BodytextBold4">
    <w:name w:val="Body text + Bold4"/>
    <w:rsid w:val="009E78F5"/>
    <w:rPr>
      <w:rFonts w:ascii="Arial" w:hAnsi="Arial"/>
      <w:b/>
      <w:bCs/>
      <w:lang w:bidi="ar-SA"/>
    </w:rPr>
  </w:style>
  <w:style w:type="character" w:customStyle="1" w:styleId="Bodytext115pt">
    <w:name w:val="Body text + 11.5 pt"/>
    <w:aliases w:val="Bold1"/>
    <w:rsid w:val="009E78F5"/>
    <w:rPr>
      <w:rFonts w:ascii="Arial" w:hAnsi="Arial"/>
      <w:b/>
      <w:bCs/>
      <w:sz w:val="23"/>
      <w:szCs w:val="23"/>
      <w:lang w:bidi="ar-SA"/>
    </w:rPr>
  </w:style>
  <w:style w:type="character" w:customStyle="1" w:styleId="BodytextBold2">
    <w:name w:val="Body text + Bold2"/>
    <w:rsid w:val="009E78F5"/>
    <w:rPr>
      <w:rFonts w:ascii="Arial" w:hAnsi="Arial"/>
      <w:b/>
      <w:bCs/>
      <w:lang w:bidi="ar-SA"/>
    </w:rPr>
  </w:style>
  <w:style w:type="character" w:customStyle="1" w:styleId="BodytextBold1">
    <w:name w:val="Body text + Bold1"/>
    <w:rsid w:val="009E78F5"/>
    <w:rPr>
      <w:rFonts w:ascii="Arial" w:hAnsi="Arial"/>
      <w:b/>
      <w:bCs/>
      <w:lang w:bidi="ar-SA"/>
    </w:rPr>
  </w:style>
  <w:style w:type="paragraph" w:customStyle="1" w:styleId="podnaslov2">
    <w:name w:val="podnaslov2"/>
    <w:basedOn w:val="Normal"/>
    <w:rsid w:val="009E78F5"/>
    <w:pPr>
      <w:tabs>
        <w:tab w:val="left" w:pos="0"/>
      </w:tabs>
      <w:suppressAutoHyphens/>
      <w:jc w:val="both"/>
    </w:pPr>
    <w:rPr>
      <w:rFonts w:ascii="Arial" w:hAnsi="Arial" w:cs="Arial"/>
      <w:b/>
      <w:szCs w:val="28"/>
      <w:lang w:val="sr-Cyrl-CS" w:eastAsia="ar-SA"/>
    </w:rPr>
  </w:style>
  <w:style w:type="paragraph" w:customStyle="1" w:styleId="SadrajTabele0">
    <w:name w:val="Sadržaj Tabele"/>
    <w:basedOn w:val="Teloteksta"/>
    <w:rsid w:val="009E78F5"/>
    <w:pPr>
      <w:widowControl w:val="0"/>
      <w:suppressLineNumbers/>
      <w:suppressAutoHyphens/>
      <w:spacing w:after="0"/>
      <w:jc w:val="both"/>
    </w:pPr>
    <w:rPr>
      <w:rFonts w:ascii="CHelvPlain" w:eastAsia="HG Mincho Light J" w:hAnsi="CHelvPlain"/>
      <w:color w:val="000000"/>
      <w:szCs w:val="20"/>
      <w:lang w:val="en-US" w:eastAsia="sr-Latn-CS"/>
    </w:rPr>
  </w:style>
  <w:style w:type="paragraph" w:customStyle="1" w:styleId="NatpisTabele">
    <w:name w:val="Natpis Tabele"/>
    <w:basedOn w:val="SadrajTabele0"/>
    <w:rsid w:val="009E78F5"/>
    <w:pPr>
      <w:jc w:val="center"/>
    </w:pPr>
    <w:rPr>
      <w:b/>
      <w:i/>
    </w:rPr>
  </w:style>
  <w:style w:type="paragraph" w:customStyle="1" w:styleId="western">
    <w:name w:val="western"/>
    <w:basedOn w:val="Normal"/>
    <w:rsid w:val="009E78F5"/>
    <w:pPr>
      <w:spacing w:before="100" w:beforeAutospacing="1"/>
      <w:jc w:val="both"/>
    </w:pPr>
    <w:rPr>
      <w:rFonts w:ascii="CHelvPlain" w:eastAsia="Arial Unicode MS" w:hAnsi="CHelvPlain" w:cs="Arial Unicode MS"/>
      <w:lang w:val="en-GB" w:eastAsia="en-US"/>
    </w:rPr>
  </w:style>
  <w:style w:type="paragraph" w:customStyle="1" w:styleId="WW-ListContinue2">
    <w:name w:val="WW-List Continue 2"/>
    <w:basedOn w:val="Normal"/>
    <w:rsid w:val="009E78F5"/>
    <w:pPr>
      <w:widowControl w:val="0"/>
      <w:suppressAutoHyphens/>
      <w:spacing w:after="120"/>
      <w:ind w:left="720" w:firstLine="1"/>
    </w:pPr>
    <w:rPr>
      <w:rFonts w:ascii="CHelv" w:eastAsia="HG Mincho Light J" w:hAnsi="CHelv"/>
      <w:color w:val="000000"/>
      <w:sz w:val="22"/>
      <w:szCs w:val="20"/>
      <w:lang w:val="en-US"/>
    </w:rPr>
  </w:style>
  <w:style w:type="paragraph" w:customStyle="1" w:styleId="CM19">
    <w:name w:val="CM19"/>
    <w:basedOn w:val="Default"/>
    <w:next w:val="Default"/>
    <w:rsid w:val="009E78F5"/>
    <w:pPr>
      <w:spacing w:line="253" w:lineRule="atLeast"/>
    </w:pPr>
    <w:rPr>
      <w:color w:val="auto"/>
    </w:rPr>
  </w:style>
  <w:style w:type="paragraph" w:customStyle="1" w:styleId="CM61">
    <w:name w:val="CM61"/>
    <w:basedOn w:val="Default"/>
    <w:next w:val="Default"/>
    <w:rsid w:val="009E78F5"/>
    <w:pPr>
      <w:spacing w:after="358"/>
    </w:pPr>
    <w:rPr>
      <w:rFonts w:cs="Times New Roman"/>
      <w:color w:val="auto"/>
    </w:rPr>
  </w:style>
  <w:style w:type="paragraph" w:customStyle="1" w:styleId="CM7">
    <w:name w:val="CM7"/>
    <w:basedOn w:val="Default"/>
    <w:next w:val="Default"/>
    <w:rsid w:val="009E78F5"/>
    <w:pPr>
      <w:spacing w:line="253" w:lineRule="atLeast"/>
    </w:pPr>
    <w:rPr>
      <w:rFonts w:cs="Times New Roman"/>
      <w:color w:val="auto"/>
    </w:rPr>
  </w:style>
  <w:style w:type="paragraph" w:customStyle="1" w:styleId="CM59">
    <w:name w:val="CM59"/>
    <w:basedOn w:val="Default"/>
    <w:next w:val="Default"/>
    <w:rsid w:val="009E78F5"/>
    <w:pPr>
      <w:spacing w:line="231" w:lineRule="atLeast"/>
    </w:pPr>
    <w:rPr>
      <w:rFonts w:cs="Times New Roman"/>
      <w:color w:val="auto"/>
    </w:rPr>
  </w:style>
  <w:style w:type="paragraph" w:customStyle="1" w:styleId="CM71">
    <w:name w:val="CM71"/>
    <w:basedOn w:val="Default"/>
    <w:next w:val="Default"/>
    <w:rsid w:val="009E78F5"/>
    <w:pPr>
      <w:spacing w:after="120"/>
    </w:pPr>
    <w:rPr>
      <w:rFonts w:cs="Times New Roman"/>
      <w:color w:val="auto"/>
    </w:rPr>
  </w:style>
  <w:style w:type="paragraph" w:customStyle="1" w:styleId="Noparagraphstyle">
    <w:name w:val="[No paragraph style]"/>
    <w:rsid w:val="009E78F5"/>
    <w:pPr>
      <w:autoSpaceDE w:val="0"/>
      <w:autoSpaceDN w:val="0"/>
      <w:adjustRightInd w:val="0"/>
      <w:spacing w:line="288" w:lineRule="auto"/>
      <w:textAlignment w:val="center"/>
    </w:pPr>
    <w:rPr>
      <w:rFonts w:eastAsia="Times New Roman"/>
      <w:color w:val="000000"/>
      <w:sz w:val="24"/>
      <w:szCs w:val="24"/>
      <w:lang w:val="en-US" w:eastAsia="en-US"/>
    </w:rPr>
  </w:style>
  <w:style w:type="paragraph" w:customStyle="1" w:styleId="CM14">
    <w:name w:val="CM14"/>
    <w:basedOn w:val="Default"/>
    <w:next w:val="Default"/>
    <w:rsid w:val="009E78F5"/>
    <w:pPr>
      <w:spacing w:line="253" w:lineRule="atLeast"/>
    </w:pPr>
    <w:rPr>
      <w:color w:val="auto"/>
    </w:rPr>
  </w:style>
  <w:style w:type="character" w:customStyle="1" w:styleId="Bodytext">
    <w:name w:val="Body text_"/>
    <w:link w:val="Bodytext1"/>
    <w:rsid w:val="009E78F5"/>
    <w:rPr>
      <w:rFonts w:ascii="Arial" w:hAnsi="Arial"/>
      <w:sz w:val="21"/>
      <w:szCs w:val="21"/>
      <w:shd w:val="clear" w:color="auto" w:fill="FFFFFF"/>
    </w:rPr>
  </w:style>
  <w:style w:type="paragraph" w:customStyle="1" w:styleId="Bodytext1">
    <w:name w:val="Body text1"/>
    <w:basedOn w:val="Normal"/>
    <w:link w:val="Bodytext"/>
    <w:rsid w:val="009E78F5"/>
    <w:pPr>
      <w:shd w:val="clear" w:color="auto" w:fill="FFFFFF"/>
      <w:spacing w:before="300" w:after="180" w:line="250" w:lineRule="exact"/>
      <w:ind w:hanging="720"/>
      <w:jc w:val="both"/>
    </w:pPr>
    <w:rPr>
      <w:rFonts w:ascii="Arial" w:eastAsia="MS Mincho" w:hAnsi="Arial"/>
      <w:sz w:val="21"/>
      <w:szCs w:val="21"/>
    </w:rPr>
  </w:style>
  <w:style w:type="paragraph" w:customStyle="1" w:styleId="paragraf">
    <w:name w:val="paragraf"/>
    <w:basedOn w:val="Teloteksta"/>
    <w:rsid w:val="009E78F5"/>
    <w:pPr>
      <w:widowControl w:val="0"/>
      <w:suppressAutoHyphens/>
      <w:spacing w:after="100"/>
      <w:ind w:firstLine="567"/>
      <w:jc w:val="both"/>
    </w:pPr>
    <w:rPr>
      <w:rFonts w:ascii="Arial Cirilica" w:eastAsia="HG Mincho Light J" w:hAnsi="Arial Cirilica"/>
      <w:color w:val="000000"/>
      <w:szCs w:val="20"/>
      <w:lang w:val="en-US" w:eastAsia="ar-SA"/>
    </w:rPr>
  </w:style>
  <w:style w:type="paragraph" w:customStyle="1" w:styleId="Zakon1">
    <w:name w:val="Zakon1"/>
    <w:basedOn w:val="Zakon"/>
    <w:rsid w:val="009E78F5"/>
    <w:pPr>
      <w:ind w:left="144" w:right="144"/>
    </w:pPr>
    <w:rPr>
      <w:sz w:val="26"/>
    </w:rPr>
  </w:style>
  <w:style w:type="paragraph" w:customStyle="1" w:styleId="normalcentar">
    <w:name w:val="normalcentar"/>
    <w:basedOn w:val="Normal"/>
    <w:rsid w:val="009E78F5"/>
    <w:pPr>
      <w:spacing w:before="100" w:beforeAutospacing="1" w:after="100" w:afterAutospacing="1"/>
      <w:jc w:val="center"/>
    </w:pPr>
    <w:rPr>
      <w:rFonts w:ascii="Arial" w:hAnsi="Arial" w:cs="Arial"/>
      <w:sz w:val="22"/>
      <w:szCs w:val="22"/>
      <w:lang w:val="en-US" w:eastAsia="en-US"/>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060---pododeljak">
    <w:name w:val="060---pododeljak"/>
    <w:basedOn w:val="Normal"/>
    <w:rsid w:val="009E78F5"/>
    <w:pPr>
      <w:jc w:val="center"/>
    </w:pPr>
    <w:rPr>
      <w:rFonts w:ascii="Arial" w:hAnsi="Arial" w:cs="Arial"/>
      <w:sz w:val="31"/>
      <w:szCs w:val="31"/>
      <w:lang w:val="en-US" w:eastAsia="en-US"/>
    </w:rPr>
  </w:style>
  <w:style w:type="paragraph" w:customStyle="1" w:styleId="Char0">
    <w:name w:val="Char"/>
    <w:basedOn w:val="Normal"/>
    <w:rsid w:val="009E78F5"/>
    <w:pPr>
      <w:spacing w:after="160" w:line="240" w:lineRule="exact"/>
    </w:pPr>
    <w:rPr>
      <w:rFonts w:ascii="Verdana" w:hAnsi="Verdana"/>
      <w:sz w:val="20"/>
      <w:szCs w:val="20"/>
      <w:lang w:val="en-US" w:eastAsia="en-US"/>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WW-Default">
    <w:name w:val="WW-Default"/>
    <w:rsid w:val="009E78F5"/>
    <w:pPr>
      <w:widowControl w:val="0"/>
      <w:suppressAutoHyphens/>
      <w:autoSpaceDE w:val="0"/>
    </w:pPr>
    <w:rPr>
      <w:rFonts w:ascii="Arial" w:eastAsia="Arial" w:hAnsi="Arial" w:cs="Arial"/>
      <w:color w:val="000000"/>
      <w:sz w:val="24"/>
      <w:szCs w:val="24"/>
      <w:lang w:val="en-US" w:eastAsia="ar-SA"/>
    </w:rPr>
  </w:style>
  <w:style w:type="paragraph" w:customStyle="1" w:styleId="CM67">
    <w:name w:val="CM67"/>
    <w:basedOn w:val="Default"/>
    <w:next w:val="Default"/>
    <w:rsid w:val="009E78F5"/>
    <w:pPr>
      <w:spacing w:after="140"/>
    </w:pPr>
    <w:rPr>
      <w:rFonts w:cs="Times New Roman"/>
      <w:color w:val="auto"/>
    </w:rPr>
  </w:style>
  <w:style w:type="paragraph" w:customStyle="1" w:styleId="CM68">
    <w:name w:val="CM68"/>
    <w:basedOn w:val="Default"/>
    <w:next w:val="Default"/>
    <w:rsid w:val="009E78F5"/>
    <w:pPr>
      <w:spacing w:after="675"/>
    </w:pPr>
    <w:rPr>
      <w:rFonts w:cs="Times New Roman"/>
      <w:color w:val="auto"/>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CM2">
    <w:name w:val="CM2"/>
    <w:basedOn w:val="Default"/>
    <w:next w:val="Default"/>
    <w:rsid w:val="009E78F5"/>
    <w:rPr>
      <w:color w:val="auto"/>
    </w:rPr>
  </w:style>
  <w:style w:type="paragraph" w:customStyle="1" w:styleId="CM11">
    <w:name w:val="CM11"/>
    <w:basedOn w:val="Default"/>
    <w:next w:val="Default"/>
    <w:rsid w:val="009E78F5"/>
    <w:pPr>
      <w:spacing w:line="253" w:lineRule="atLeast"/>
    </w:pPr>
    <w:rPr>
      <w:color w:val="auto"/>
    </w:rPr>
  </w:style>
  <w:style w:type="paragraph" w:customStyle="1" w:styleId="CharCharCharCharCharCharCharCharCharCharCharChar">
    <w:name w:val="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customStyle="1" w:styleId="CM60">
    <w:name w:val="CM60"/>
    <w:basedOn w:val="Default"/>
    <w:next w:val="Default"/>
    <w:rsid w:val="009E78F5"/>
    <w:pPr>
      <w:spacing w:after="1818"/>
    </w:pPr>
    <w:rPr>
      <w:rFonts w:cs="Times New Roman"/>
      <w:color w:val="auto"/>
    </w:rPr>
  </w:style>
  <w:style w:type="paragraph" w:customStyle="1" w:styleId="CM4">
    <w:name w:val="CM4"/>
    <w:basedOn w:val="Default"/>
    <w:next w:val="Default"/>
    <w:rsid w:val="009E78F5"/>
    <w:pPr>
      <w:spacing w:line="276" w:lineRule="atLeast"/>
    </w:pPr>
    <w:rPr>
      <w:rFonts w:cs="Times New Roman"/>
      <w:color w:val="auto"/>
    </w:rPr>
  </w:style>
  <w:style w:type="paragraph" w:customStyle="1" w:styleId="CM63">
    <w:name w:val="CM63"/>
    <w:basedOn w:val="Default"/>
    <w:next w:val="Default"/>
    <w:rsid w:val="009E78F5"/>
    <w:pPr>
      <w:spacing w:after="660"/>
    </w:pPr>
    <w:rPr>
      <w:rFonts w:cs="Times New Roman"/>
      <w:color w:val="auto"/>
    </w:rPr>
  </w:style>
  <w:style w:type="paragraph" w:customStyle="1" w:styleId="CM64">
    <w:name w:val="CM64"/>
    <w:basedOn w:val="Default"/>
    <w:next w:val="Default"/>
    <w:rsid w:val="009E78F5"/>
    <w:pPr>
      <w:spacing w:after="1418"/>
    </w:pPr>
    <w:rPr>
      <w:rFonts w:cs="Times New Roman"/>
      <w:color w:val="auto"/>
    </w:rPr>
  </w:style>
  <w:style w:type="paragraph" w:customStyle="1" w:styleId="CM65">
    <w:name w:val="CM65"/>
    <w:basedOn w:val="Default"/>
    <w:next w:val="Default"/>
    <w:rsid w:val="009E78F5"/>
    <w:pPr>
      <w:spacing w:after="1160"/>
    </w:pPr>
    <w:rPr>
      <w:rFonts w:cs="Times New Roman"/>
      <w:color w:val="auto"/>
    </w:rPr>
  </w:style>
  <w:style w:type="paragraph" w:customStyle="1" w:styleId="CM5">
    <w:name w:val="CM5"/>
    <w:basedOn w:val="Default"/>
    <w:next w:val="Default"/>
    <w:rsid w:val="009E78F5"/>
    <w:pPr>
      <w:spacing w:line="266" w:lineRule="atLeast"/>
    </w:pPr>
    <w:rPr>
      <w:rFonts w:cs="Times New Roman"/>
      <w:color w:val="auto"/>
    </w:rPr>
  </w:style>
  <w:style w:type="paragraph" w:customStyle="1" w:styleId="CM6">
    <w:name w:val="CM6"/>
    <w:basedOn w:val="Default"/>
    <w:next w:val="Default"/>
    <w:rsid w:val="009E78F5"/>
    <w:pPr>
      <w:spacing w:line="256" w:lineRule="atLeast"/>
    </w:pPr>
    <w:rPr>
      <w:rFonts w:cs="Times New Roman"/>
      <w:color w:val="auto"/>
    </w:rPr>
  </w:style>
  <w:style w:type="paragraph" w:customStyle="1" w:styleId="CM8">
    <w:name w:val="CM8"/>
    <w:basedOn w:val="Default"/>
    <w:next w:val="Default"/>
    <w:rsid w:val="009E78F5"/>
    <w:pPr>
      <w:spacing w:line="223" w:lineRule="atLeast"/>
    </w:pPr>
    <w:rPr>
      <w:rFonts w:cs="Times New Roman"/>
      <w:color w:val="auto"/>
    </w:rPr>
  </w:style>
  <w:style w:type="paragraph" w:customStyle="1" w:styleId="CM9">
    <w:name w:val="CM9"/>
    <w:basedOn w:val="Default"/>
    <w:next w:val="Default"/>
    <w:rsid w:val="009E78F5"/>
    <w:pPr>
      <w:spacing w:line="226" w:lineRule="atLeast"/>
    </w:pPr>
    <w:rPr>
      <w:rFonts w:cs="Times New Roman"/>
      <w:color w:val="auto"/>
    </w:rPr>
  </w:style>
  <w:style w:type="paragraph" w:customStyle="1" w:styleId="CM10">
    <w:name w:val="CM10"/>
    <w:basedOn w:val="Default"/>
    <w:next w:val="Default"/>
    <w:rsid w:val="009E78F5"/>
    <w:pPr>
      <w:spacing w:line="223" w:lineRule="atLeast"/>
    </w:pPr>
    <w:rPr>
      <w:rFonts w:cs="Times New Roman"/>
      <w:color w:val="auto"/>
    </w:rPr>
  </w:style>
  <w:style w:type="paragraph" w:customStyle="1" w:styleId="CM12">
    <w:name w:val="CM12"/>
    <w:basedOn w:val="Default"/>
    <w:next w:val="Default"/>
    <w:rsid w:val="009E78F5"/>
    <w:pPr>
      <w:spacing w:line="223" w:lineRule="atLeast"/>
    </w:pPr>
    <w:rPr>
      <w:rFonts w:cs="Times New Roman"/>
      <w:color w:val="auto"/>
    </w:rPr>
  </w:style>
  <w:style w:type="paragraph" w:customStyle="1" w:styleId="CM69">
    <w:name w:val="CM69"/>
    <w:basedOn w:val="Default"/>
    <w:next w:val="Default"/>
    <w:rsid w:val="009E78F5"/>
    <w:pPr>
      <w:spacing w:after="450"/>
    </w:pPr>
    <w:rPr>
      <w:rFonts w:cs="Times New Roman"/>
      <w:color w:val="auto"/>
    </w:rPr>
  </w:style>
  <w:style w:type="paragraph" w:customStyle="1" w:styleId="CM13">
    <w:name w:val="CM13"/>
    <w:basedOn w:val="Default"/>
    <w:next w:val="Default"/>
    <w:rsid w:val="009E78F5"/>
    <w:pPr>
      <w:spacing w:line="223" w:lineRule="atLeast"/>
    </w:pPr>
    <w:rPr>
      <w:rFonts w:cs="Times New Roman"/>
      <w:color w:val="auto"/>
    </w:rPr>
  </w:style>
  <w:style w:type="paragraph" w:customStyle="1" w:styleId="CM15">
    <w:name w:val="CM15"/>
    <w:basedOn w:val="Default"/>
    <w:next w:val="Default"/>
    <w:rsid w:val="009E78F5"/>
    <w:pPr>
      <w:spacing w:line="226" w:lineRule="atLeast"/>
    </w:pPr>
    <w:rPr>
      <w:rFonts w:cs="Times New Roman"/>
      <w:color w:val="auto"/>
    </w:rPr>
  </w:style>
  <w:style w:type="paragraph" w:customStyle="1" w:styleId="CM16">
    <w:name w:val="CM16"/>
    <w:basedOn w:val="Default"/>
    <w:next w:val="Default"/>
    <w:rsid w:val="009E78F5"/>
    <w:pPr>
      <w:spacing w:line="223" w:lineRule="atLeast"/>
    </w:pPr>
    <w:rPr>
      <w:rFonts w:cs="Times New Roman"/>
      <w:color w:val="auto"/>
    </w:rPr>
  </w:style>
  <w:style w:type="paragraph" w:customStyle="1" w:styleId="CM17">
    <w:name w:val="CM17"/>
    <w:basedOn w:val="Default"/>
    <w:next w:val="Default"/>
    <w:rsid w:val="009E78F5"/>
    <w:pPr>
      <w:spacing w:line="223" w:lineRule="atLeast"/>
    </w:pPr>
    <w:rPr>
      <w:rFonts w:cs="Times New Roman"/>
      <w:color w:val="auto"/>
    </w:rPr>
  </w:style>
  <w:style w:type="paragraph" w:customStyle="1" w:styleId="CM18">
    <w:name w:val="CM18"/>
    <w:basedOn w:val="Default"/>
    <w:next w:val="Default"/>
    <w:rsid w:val="009E78F5"/>
    <w:pPr>
      <w:spacing w:line="226" w:lineRule="atLeast"/>
    </w:pPr>
    <w:rPr>
      <w:rFonts w:cs="Times New Roman"/>
      <w:color w:val="auto"/>
    </w:rPr>
  </w:style>
  <w:style w:type="paragraph" w:customStyle="1" w:styleId="CM70">
    <w:name w:val="CM70"/>
    <w:basedOn w:val="Default"/>
    <w:next w:val="Default"/>
    <w:rsid w:val="009E78F5"/>
    <w:pPr>
      <w:spacing w:after="237"/>
    </w:pPr>
    <w:rPr>
      <w:rFonts w:cs="Times New Roman"/>
      <w:color w:val="auto"/>
    </w:rPr>
  </w:style>
  <w:style w:type="paragraph" w:customStyle="1" w:styleId="CM20">
    <w:name w:val="CM20"/>
    <w:basedOn w:val="Default"/>
    <w:next w:val="Default"/>
    <w:rsid w:val="009E78F5"/>
    <w:rPr>
      <w:rFonts w:cs="Times New Roman"/>
      <w:color w:val="auto"/>
    </w:rPr>
  </w:style>
  <w:style w:type="paragraph" w:customStyle="1" w:styleId="CM21">
    <w:name w:val="CM21"/>
    <w:basedOn w:val="Default"/>
    <w:next w:val="Default"/>
    <w:rsid w:val="009E78F5"/>
    <w:pPr>
      <w:spacing w:line="226" w:lineRule="atLeast"/>
    </w:pPr>
    <w:rPr>
      <w:rFonts w:cs="Times New Roman"/>
      <w:color w:val="auto"/>
    </w:rPr>
  </w:style>
  <w:style w:type="paragraph" w:customStyle="1" w:styleId="CM22">
    <w:name w:val="CM22"/>
    <w:basedOn w:val="Default"/>
    <w:next w:val="Default"/>
    <w:rsid w:val="009E78F5"/>
    <w:pPr>
      <w:spacing w:line="226" w:lineRule="atLeast"/>
    </w:pPr>
    <w:rPr>
      <w:rFonts w:cs="Times New Roman"/>
      <w:color w:val="auto"/>
    </w:rPr>
  </w:style>
  <w:style w:type="paragraph" w:customStyle="1" w:styleId="CM23">
    <w:name w:val="CM23"/>
    <w:basedOn w:val="Default"/>
    <w:next w:val="Default"/>
    <w:rsid w:val="009E78F5"/>
    <w:rPr>
      <w:rFonts w:cs="Times New Roman"/>
      <w:color w:val="auto"/>
    </w:rPr>
  </w:style>
  <w:style w:type="paragraph" w:customStyle="1" w:styleId="CM24">
    <w:name w:val="CM24"/>
    <w:basedOn w:val="Default"/>
    <w:next w:val="Default"/>
    <w:rsid w:val="009E78F5"/>
    <w:pPr>
      <w:spacing w:line="276" w:lineRule="atLeast"/>
    </w:pPr>
    <w:rPr>
      <w:rFonts w:cs="Times New Roman"/>
      <w:color w:val="auto"/>
    </w:rPr>
  </w:style>
  <w:style w:type="paragraph" w:customStyle="1" w:styleId="CM72">
    <w:name w:val="CM72"/>
    <w:basedOn w:val="Default"/>
    <w:next w:val="Default"/>
    <w:rsid w:val="009E78F5"/>
    <w:pPr>
      <w:spacing w:after="563"/>
    </w:pPr>
    <w:rPr>
      <w:rFonts w:cs="Times New Roman"/>
      <w:color w:val="auto"/>
    </w:rPr>
  </w:style>
  <w:style w:type="paragraph" w:customStyle="1" w:styleId="CM25">
    <w:name w:val="CM25"/>
    <w:basedOn w:val="Default"/>
    <w:next w:val="Default"/>
    <w:rsid w:val="009E78F5"/>
    <w:rPr>
      <w:rFonts w:cs="Times New Roman"/>
      <w:color w:val="auto"/>
    </w:rPr>
  </w:style>
  <w:style w:type="paragraph" w:customStyle="1" w:styleId="CM28">
    <w:name w:val="CM28"/>
    <w:basedOn w:val="Default"/>
    <w:next w:val="Default"/>
    <w:rsid w:val="009E78F5"/>
    <w:pPr>
      <w:spacing w:line="276" w:lineRule="atLeast"/>
    </w:pPr>
    <w:rPr>
      <w:rFonts w:cs="Times New Roman"/>
      <w:color w:val="auto"/>
    </w:rPr>
  </w:style>
  <w:style w:type="paragraph" w:customStyle="1" w:styleId="CM73">
    <w:name w:val="CM73"/>
    <w:basedOn w:val="Default"/>
    <w:next w:val="Default"/>
    <w:rsid w:val="009E78F5"/>
    <w:pPr>
      <w:spacing w:after="475"/>
    </w:pPr>
    <w:rPr>
      <w:rFonts w:cs="Times New Roman"/>
      <w:color w:val="auto"/>
    </w:rPr>
  </w:style>
  <w:style w:type="paragraph" w:customStyle="1" w:styleId="CM29">
    <w:name w:val="CM29"/>
    <w:basedOn w:val="Default"/>
    <w:next w:val="Default"/>
    <w:rsid w:val="009E78F5"/>
    <w:pPr>
      <w:spacing w:line="278" w:lineRule="atLeast"/>
    </w:pPr>
    <w:rPr>
      <w:rFonts w:cs="Times New Roman"/>
      <w:color w:val="auto"/>
    </w:rPr>
  </w:style>
  <w:style w:type="paragraph" w:customStyle="1" w:styleId="CM26">
    <w:name w:val="CM26"/>
    <w:basedOn w:val="Default"/>
    <w:next w:val="Default"/>
    <w:rsid w:val="009E78F5"/>
    <w:pPr>
      <w:spacing w:line="273" w:lineRule="atLeast"/>
    </w:pPr>
    <w:rPr>
      <w:rFonts w:cs="Times New Roman"/>
      <w:color w:val="auto"/>
    </w:rPr>
  </w:style>
  <w:style w:type="paragraph" w:customStyle="1" w:styleId="CM30">
    <w:name w:val="CM30"/>
    <w:basedOn w:val="Default"/>
    <w:next w:val="Default"/>
    <w:rsid w:val="009E78F5"/>
    <w:pPr>
      <w:spacing w:line="276" w:lineRule="atLeast"/>
    </w:pPr>
    <w:rPr>
      <w:rFonts w:cs="Times New Roman"/>
      <w:color w:val="auto"/>
    </w:rPr>
  </w:style>
  <w:style w:type="paragraph" w:customStyle="1" w:styleId="CM31">
    <w:name w:val="CM31"/>
    <w:basedOn w:val="Default"/>
    <w:next w:val="Default"/>
    <w:rsid w:val="009E78F5"/>
    <w:pPr>
      <w:spacing w:line="396" w:lineRule="atLeast"/>
    </w:pPr>
    <w:rPr>
      <w:rFonts w:cs="Times New Roman"/>
      <w:color w:val="auto"/>
    </w:rPr>
  </w:style>
  <w:style w:type="paragraph" w:customStyle="1" w:styleId="CM32">
    <w:name w:val="CM32"/>
    <w:basedOn w:val="Default"/>
    <w:next w:val="Default"/>
    <w:rsid w:val="009E78F5"/>
    <w:pPr>
      <w:spacing w:line="396" w:lineRule="atLeast"/>
    </w:pPr>
    <w:rPr>
      <w:rFonts w:cs="Times New Roman"/>
      <w:color w:val="auto"/>
    </w:rPr>
  </w:style>
  <w:style w:type="paragraph" w:customStyle="1" w:styleId="CM33">
    <w:name w:val="CM33"/>
    <w:basedOn w:val="Default"/>
    <w:next w:val="Default"/>
    <w:rsid w:val="009E78F5"/>
    <w:pPr>
      <w:spacing w:line="253" w:lineRule="atLeast"/>
    </w:pPr>
    <w:rPr>
      <w:rFonts w:cs="Times New Roman"/>
      <w:color w:val="auto"/>
    </w:rPr>
  </w:style>
  <w:style w:type="paragraph" w:customStyle="1" w:styleId="CM74">
    <w:name w:val="CM74"/>
    <w:basedOn w:val="Default"/>
    <w:next w:val="Default"/>
    <w:rsid w:val="009E78F5"/>
    <w:pPr>
      <w:spacing w:after="298"/>
    </w:pPr>
    <w:rPr>
      <w:rFonts w:cs="Times New Roman"/>
      <w:color w:val="auto"/>
    </w:rPr>
  </w:style>
  <w:style w:type="paragraph" w:customStyle="1" w:styleId="CM75">
    <w:name w:val="CM75"/>
    <w:basedOn w:val="Default"/>
    <w:next w:val="Default"/>
    <w:rsid w:val="009E78F5"/>
    <w:pPr>
      <w:spacing w:after="978"/>
    </w:pPr>
    <w:rPr>
      <w:rFonts w:cs="Times New Roman"/>
      <w:color w:val="auto"/>
    </w:rPr>
  </w:style>
  <w:style w:type="paragraph" w:customStyle="1" w:styleId="CM27">
    <w:name w:val="CM27"/>
    <w:basedOn w:val="Default"/>
    <w:next w:val="Default"/>
    <w:rsid w:val="009E78F5"/>
    <w:rPr>
      <w:rFonts w:cs="Times New Roman"/>
      <w:color w:val="auto"/>
    </w:rPr>
  </w:style>
  <w:style w:type="paragraph" w:customStyle="1" w:styleId="CM35">
    <w:name w:val="CM35"/>
    <w:basedOn w:val="Default"/>
    <w:next w:val="Default"/>
    <w:rsid w:val="009E78F5"/>
    <w:pPr>
      <w:spacing w:line="276" w:lineRule="atLeast"/>
    </w:pPr>
    <w:rPr>
      <w:rFonts w:cs="Times New Roman"/>
      <w:color w:val="auto"/>
    </w:rPr>
  </w:style>
  <w:style w:type="paragraph" w:customStyle="1" w:styleId="CM38">
    <w:name w:val="CM38"/>
    <w:basedOn w:val="Default"/>
    <w:next w:val="Default"/>
    <w:rsid w:val="009E78F5"/>
    <w:pPr>
      <w:spacing w:line="303" w:lineRule="atLeast"/>
    </w:pPr>
    <w:rPr>
      <w:rFonts w:cs="Times New Roman"/>
      <w:color w:val="auto"/>
    </w:rPr>
  </w:style>
  <w:style w:type="paragraph" w:customStyle="1" w:styleId="CM39">
    <w:name w:val="CM39"/>
    <w:basedOn w:val="Default"/>
    <w:next w:val="Default"/>
    <w:rsid w:val="009E78F5"/>
    <w:pPr>
      <w:spacing w:line="306" w:lineRule="atLeast"/>
    </w:pPr>
    <w:rPr>
      <w:rFonts w:cs="Times New Roman"/>
      <w:color w:val="auto"/>
    </w:rPr>
  </w:style>
  <w:style w:type="paragraph" w:customStyle="1" w:styleId="CM40">
    <w:name w:val="CM40"/>
    <w:basedOn w:val="Default"/>
    <w:next w:val="Default"/>
    <w:rsid w:val="009E78F5"/>
    <w:pPr>
      <w:spacing w:line="276" w:lineRule="atLeast"/>
    </w:pPr>
    <w:rPr>
      <w:rFonts w:cs="Times New Roman"/>
      <w:color w:val="auto"/>
    </w:rPr>
  </w:style>
  <w:style w:type="paragraph" w:customStyle="1" w:styleId="CM42">
    <w:name w:val="CM42"/>
    <w:basedOn w:val="Default"/>
    <w:next w:val="Default"/>
    <w:rsid w:val="009E78F5"/>
    <w:pPr>
      <w:spacing w:line="278" w:lineRule="atLeast"/>
    </w:pPr>
    <w:rPr>
      <w:rFonts w:cs="Times New Roman"/>
      <w:color w:val="auto"/>
    </w:rPr>
  </w:style>
  <w:style w:type="paragraph" w:customStyle="1" w:styleId="CM45">
    <w:name w:val="CM45"/>
    <w:basedOn w:val="Default"/>
    <w:next w:val="Default"/>
    <w:rsid w:val="009E78F5"/>
    <w:rPr>
      <w:rFonts w:cs="Times New Roman"/>
      <w:color w:val="auto"/>
    </w:rPr>
  </w:style>
  <w:style w:type="paragraph" w:customStyle="1" w:styleId="CM46">
    <w:name w:val="CM46"/>
    <w:basedOn w:val="Default"/>
    <w:next w:val="Default"/>
    <w:rsid w:val="009E78F5"/>
    <w:pPr>
      <w:spacing w:line="276" w:lineRule="atLeast"/>
    </w:pPr>
    <w:rPr>
      <w:rFonts w:cs="Times New Roman"/>
      <w:color w:val="auto"/>
    </w:rPr>
  </w:style>
  <w:style w:type="paragraph" w:customStyle="1" w:styleId="CM41">
    <w:name w:val="CM41"/>
    <w:basedOn w:val="Default"/>
    <w:next w:val="Default"/>
    <w:rsid w:val="009E78F5"/>
    <w:pPr>
      <w:spacing w:line="276" w:lineRule="atLeast"/>
    </w:pPr>
    <w:rPr>
      <w:rFonts w:cs="Times New Roman"/>
      <w:color w:val="auto"/>
    </w:rPr>
  </w:style>
  <w:style w:type="paragraph" w:customStyle="1" w:styleId="CM34">
    <w:name w:val="CM34"/>
    <w:basedOn w:val="Default"/>
    <w:next w:val="Default"/>
    <w:rsid w:val="009E78F5"/>
    <w:rPr>
      <w:rFonts w:cs="Times New Roman"/>
      <w:color w:val="auto"/>
    </w:rPr>
  </w:style>
  <w:style w:type="paragraph" w:customStyle="1" w:styleId="CM48">
    <w:name w:val="CM48"/>
    <w:basedOn w:val="Default"/>
    <w:next w:val="Default"/>
    <w:rsid w:val="009E78F5"/>
    <w:pPr>
      <w:spacing w:line="276" w:lineRule="atLeast"/>
    </w:pPr>
    <w:rPr>
      <w:rFonts w:cs="Times New Roman"/>
      <w:color w:val="auto"/>
    </w:rPr>
  </w:style>
  <w:style w:type="paragraph" w:customStyle="1" w:styleId="CM49">
    <w:name w:val="CM49"/>
    <w:basedOn w:val="Default"/>
    <w:next w:val="Default"/>
    <w:rsid w:val="009E78F5"/>
    <w:pPr>
      <w:spacing w:line="276" w:lineRule="atLeast"/>
    </w:pPr>
    <w:rPr>
      <w:rFonts w:cs="Times New Roman"/>
      <w:color w:val="auto"/>
    </w:rPr>
  </w:style>
  <w:style w:type="paragraph" w:customStyle="1" w:styleId="CM50">
    <w:name w:val="CM50"/>
    <w:basedOn w:val="Default"/>
    <w:next w:val="Default"/>
    <w:rsid w:val="009E78F5"/>
    <w:pPr>
      <w:spacing w:line="278" w:lineRule="atLeast"/>
    </w:pPr>
    <w:rPr>
      <w:rFonts w:cs="Times New Roman"/>
      <w:color w:val="auto"/>
    </w:rPr>
  </w:style>
  <w:style w:type="paragraph" w:customStyle="1" w:styleId="CM53">
    <w:name w:val="CM53"/>
    <w:basedOn w:val="Default"/>
    <w:next w:val="Default"/>
    <w:rsid w:val="009E78F5"/>
    <w:pPr>
      <w:spacing w:line="233" w:lineRule="atLeast"/>
    </w:pPr>
    <w:rPr>
      <w:rFonts w:cs="Times New Roman"/>
      <w:color w:val="auto"/>
    </w:rPr>
  </w:style>
  <w:style w:type="paragraph" w:customStyle="1" w:styleId="CM76">
    <w:name w:val="CM76"/>
    <w:basedOn w:val="Default"/>
    <w:next w:val="Default"/>
    <w:rsid w:val="009E78F5"/>
    <w:pPr>
      <w:spacing w:after="173"/>
    </w:pPr>
    <w:rPr>
      <w:rFonts w:cs="Times New Roman"/>
      <w:color w:val="auto"/>
    </w:rPr>
  </w:style>
  <w:style w:type="paragraph" w:customStyle="1" w:styleId="CM55">
    <w:name w:val="CM55"/>
    <w:basedOn w:val="Default"/>
    <w:next w:val="Default"/>
    <w:rsid w:val="009E78F5"/>
    <w:pPr>
      <w:spacing w:line="233" w:lineRule="atLeast"/>
    </w:pPr>
    <w:rPr>
      <w:rFonts w:cs="Times New Roman"/>
      <w:color w:val="auto"/>
    </w:rPr>
  </w:style>
  <w:style w:type="paragraph" w:customStyle="1" w:styleId="CM56">
    <w:name w:val="CM56"/>
    <w:basedOn w:val="Default"/>
    <w:next w:val="Default"/>
    <w:rsid w:val="009E78F5"/>
    <w:pPr>
      <w:spacing w:line="231" w:lineRule="atLeast"/>
    </w:pPr>
    <w:rPr>
      <w:rFonts w:cs="Times New Roman"/>
      <w:color w:val="auto"/>
    </w:rPr>
  </w:style>
  <w:style w:type="paragraph" w:customStyle="1" w:styleId="CM58">
    <w:name w:val="CM58"/>
    <w:basedOn w:val="Default"/>
    <w:next w:val="Default"/>
    <w:rsid w:val="009E78F5"/>
    <w:pPr>
      <w:spacing w:line="251" w:lineRule="atLeast"/>
    </w:pPr>
    <w:rPr>
      <w:rFonts w:cs="Times New Roman"/>
      <w:color w:val="auto"/>
    </w:rPr>
  </w:style>
  <w:style w:type="paragraph" w:customStyle="1" w:styleId="CM120">
    <w:name w:val="CM120"/>
    <w:basedOn w:val="Default"/>
    <w:next w:val="Default"/>
    <w:rsid w:val="009E78F5"/>
    <w:pPr>
      <w:spacing w:after="270"/>
    </w:pPr>
    <w:rPr>
      <w:rFonts w:ascii="Times New Roman" w:hAnsi="Times New Roman" w:cs="Times New Roman"/>
      <w:color w:val="auto"/>
    </w:rPr>
  </w:style>
  <w:style w:type="paragraph" w:customStyle="1" w:styleId="CM44">
    <w:name w:val="CM44"/>
    <w:basedOn w:val="Default"/>
    <w:next w:val="Default"/>
    <w:rsid w:val="009E78F5"/>
    <w:pPr>
      <w:spacing w:after="200"/>
    </w:pPr>
    <w:rPr>
      <w:color w:val="auto"/>
    </w:rPr>
  </w:style>
  <w:style w:type="paragraph" w:customStyle="1" w:styleId="CM51">
    <w:name w:val="CM51"/>
    <w:basedOn w:val="Default"/>
    <w:next w:val="Default"/>
    <w:rsid w:val="009E78F5"/>
    <w:pPr>
      <w:spacing w:after="133"/>
    </w:pPr>
    <w:rPr>
      <w:color w:val="auto"/>
    </w:rPr>
  </w:style>
  <w:style w:type="paragraph" w:customStyle="1" w:styleId="CM36">
    <w:name w:val="CM36"/>
    <w:basedOn w:val="Default"/>
    <w:next w:val="Default"/>
    <w:rsid w:val="009E78F5"/>
    <w:pPr>
      <w:spacing w:line="253" w:lineRule="atLeast"/>
    </w:pPr>
    <w:rPr>
      <w:color w:val="auto"/>
    </w:rPr>
  </w:style>
  <w:style w:type="paragraph" w:customStyle="1" w:styleId="CM37">
    <w:name w:val="CM37"/>
    <w:basedOn w:val="Default"/>
    <w:next w:val="Default"/>
    <w:rsid w:val="009E78F5"/>
    <w:pPr>
      <w:spacing w:line="256" w:lineRule="atLeast"/>
    </w:pPr>
    <w:rPr>
      <w:color w:val="auto"/>
    </w:rPr>
  </w:style>
  <w:style w:type="paragraph" w:customStyle="1" w:styleId="CM111">
    <w:name w:val="CM111"/>
    <w:basedOn w:val="Default"/>
    <w:next w:val="Default"/>
    <w:rsid w:val="009E78F5"/>
    <w:pPr>
      <w:spacing w:after="513"/>
    </w:pPr>
    <w:rPr>
      <w:rFonts w:ascii="Times New Roman" w:hAnsi="Times New Roman" w:cs="Times New Roman"/>
      <w:color w:val="auto"/>
    </w:rPr>
  </w:style>
  <w:style w:type="paragraph" w:customStyle="1" w:styleId="CM113">
    <w:name w:val="CM113"/>
    <w:basedOn w:val="Default"/>
    <w:next w:val="Default"/>
    <w:rsid w:val="009E78F5"/>
    <w:pPr>
      <w:spacing w:after="123"/>
    </w:pPr>
    <w:rPr>
      <w:rFonts w:ascii="Times New Roman" w:hAnsi="Times New Roman" w:cs="Times New Roman"/>
      <w:color w:val="auto"/>
    </w:rPr>
  </w:style>
  <w:style w:type="paragraph" w:customStyle="1" w:styleId="CM119">
    <w:name w:val="CM119"/>
    <w:basedOn w:val="Default"/>
    <w:next w:val="Default"/>
    <w:rsid w:val="009E78F5"/>
    <w:pPr>
      <w:spacing w:after="388"/>
    </w:pPr>
    <w:rPr>
      <w:rFonts w:ascii="Times New Roman" w:hAnsi="Times New Roman" w:cs="Times New Roman"/>
      <w:color w:val="auto"/>
    </w:rPr>
  </w:style>
  <w:style w:type="paragraph" w:customStyle="1" w:styleId="CM143">
    <w:name w:val="CM143"/>
    <w:basedOn w:val="Default"/>
    <w:next w:val="Default"/>
    <w:rsid w:val="009E78F5"/>
    <w:pPr>
      <w:spacing w:after="583"/>
    </w:pPr>
    <w:rPr>
      <w:rFonts w:ascii="Times New Roman" w:hAnsi="Times New Roman" w:cs="Times New Roman"/>
      <w:color w:val="auto"/>
    </w:rPr>
  </w:style>
  <w:style w:type="paragraph" w:customStyle="1" w:styleId="CM88">
    <w:name w:val="CM88"/>
    <w:basedOn w:val="Default"/>
    <w:next w:val="Default"/>
    <w:rsid w:val="009E78F5"/>
    <w:pPr>
      <w:spacing w:line="276" w:lineRule="atLeast"/>
    </w:pPr>
    <w:rPr>
      <w:rFonts w:ascii="Times New Roman" w:hAnsi="Times New Roman" w:cs="Times New Roman"/>
      <w:color w:val="auto"/>
    </w:rPr>
  </w:style>
  <w:style w:type="paragraph" w:customStyle="1" w:styleId="110---naslov-clana">
    <w:name w:val="110---naslov-clana"/>
    <w:basedOn w:val="Normal"/>
    <w:rsid w:val="009E78F5"/>
    <w:pPr>
      <w:spacing w:before="100" w:beforeAutospacing="1" w:after="100" w:afterAutospacing="1"/>
    </w:pPr>
    <w:rPr>
      <w:lang w:val="en-US" w:eastAsia="en-US"/>
    </w:rPr>
  </w:style>
  <w:style w:type="paragraph" w:customStyle="1" w:styleId="CM112">
    <w:name w:val="CM112"/>
    <w:basedOn w:val="Default"/>
    <w:next w:val="Default"/>
    <w:rsid w:val="009E78F5"/>
    <w:pPr>
      <w:spacing w:after="653"/>
    </w:pPr>
    <w:rPr>
      <w:rFonts w:ascii="Times New Roman" w:hAnsi="Times New Roman" w:cs="Times New Roman"/>
      <w:color w:val="auto"/>
    </w:rPr>
  </w:style>
  <w:style w:type="paragraph" w:customStyle="1" w:styleId="120---podnaslov-clana">
    <w:name w:val="120---podnaslov-clana"/>
    <w:basedOn w:val="Normal"/>
    <w:rsid w:val="009E78F5"/>
    <w:pPr>
      <w:spacing w:before="100" w:beforeAutospacing="1" w:after="100" w:afterAutospacing="1"/>
    </w:pPr>
    <w:rPr>
      <w:lang w:val="en-US" w:eastAsia="en-US"/>
    </w:rPr>
  </w:style>
  <w:style w:type="paragraph" w:customStyle="1" w:styleId="normalprored">
    <w:name w:val="normalprored"/>
    <w:basedOn w:val="Normal"/>
    <w:rsid w:val="009E78F5"/>
    <w:pPr>
      <w:spacing w:before="100" w:beforeAutospacing="1" w:after="100" w:afterAutospacing="1"/>
    </w:pPr>
    <w:rPr>
      <w:lang w:val="en-US" w:eastAsia="en-US"/>
    </w:rPr>
  </w:style>
  <w:style w:type="paragraph" w:customStyle="1" w:styleId="Heading10">
    <w:name w:val="Heading 10"/>
    <w:basedOn w:val="Normal"/>
    <w:next w:val="Teloteksta"/>
    <w:rsid w:val="009E78F5"/>
    <w:pPr>
      <w:keepNext/>
      <w:widowControl w:val="0"/>
      <w:tabs>
        <w:tab w:val="num" w:pos="720"/>
      </w:tabs>
      <w:suppressAutoHyphens/>
      <w:spacing w:before="240" w:after="120"/>
      <w:ind w:left="720" w:hanging="360"/>
    </w:pPr>
    <w:rPr>
      <w:rFonts w:ascii="Arial" w:eastAsia="MS Mincho" w:hAnsi="Arial" w:cs="Tahoma"/>
      <w:b/>
      <w:bCs/>
      <w:kern w:val="1"/>
      <w:sz w:val="21"/>
      <w:szCs w:val="21"/>
      <w:lang w:val="en-US"/>
    </w:rPr>
  </w:style>
  <w:style w:type="paragraph" w:customStyle="1" w:styleId="CM57">
    <w:name w:val="CM57"/>
    <w:basedOn w:val="Default"/>
    <w:next w:val="Default"/>
    <w:rsid w:val="009E78F5"/>
    <w:pPr>
      <w:spacing w:after="1058"/>
    </w:pPr>
    <w:rPr>
      <w:color w:val="auto"/>
    </w:rPr>
  </w:style>
  <w:style w:type="paragraph" w:customStyle="1" w:styleId="CM62">
    <w:name w:val="CM62"/>
    <w:basedOn w:val="Default"/>
    <w:next w:val="Default"/>
    <w:rsid w:val="009E78F5"/>
    <w:pPr>
      <w:spacing w:after="825"/>
    </w:pPr>
    <w:rPr>
      <w:color w:val="auto"/>
    </w:rPr>
  </w:style>
  <w:style w:type="paragraph" w:customStyle="1" w:styleId="normalcentaritalic">
    <w:name w:val="normalcentaritalic"/>
    <w:basedOn w:val="Normal"/>
    <w:rsid w:val="009E78F5"/>
    <w:pPr>
      <w:spacing w:before="100" w:beforeAutospacing="1" w:after="100" w:afterAutospacing="1"/>
    </w:pPr>
    <w:rPr>
      <w:lang w:val="en-US" w:eastAsia="en-US"/>
    </w:rPr>
  </w:style>
  <w:style w:type="paragraph" w:styleId="Listasaznakovimazanabrajanje2">
    <w:name w:val="List Bullet 2"/>
    <w:basedOn w:val="Normal"/>
    <w:autoRedefine/>
    <w:rsid w:val="009E78F5"/>
    <w:pPr>
      <w:tabs>
        <w:tab w:val="num" w:pos="1440"/>
      </w:tabs>
      <w:ind w:left="1440" w:hanging="360"/>
    </w:pPr>
    <w:rPr>
      <w:lang w:val="en-US" w:eastAsia="en-US"/>
    </w:rPr>
  </w:style>
  <w:style w:type="paragraph" w:styleId="Znakzanabrajanjenalisti">
    <w:name w:val="List Bullet"/>
    <w:basedOn w:val="Normal"/>
    <w:autoRedefine/>
    <w:rsid w:val="009E78F5"/>
    <w:pPr>
      <w:tabs>
        <w:tab w:val="num" w:pos="1080"/>
      </w:tabs>
      <w:ind w:left="1080" w:hanging="360"/>
    </w:pPr>
    <w:rPr>
      <w:lang w:val="en-US" w:eastAsia="en-US"/>
    </w:rPr>
  </w:style>
  <w:style w:type="character" w:customStyle="1" w:styleId="Heading3">
    <w:name w:val="Heading #3_"/>
    <w:link w:val="Heading30"/>
    <w:rsid w:val="009E78F5"/>
    <w:rPr>
      <w:rFonts w:ascii="Arial" w:hAnsi="Arial"/>
      <w:b/>
      <w:bCs/>
      <w:sz w:val="25"/>
      <w:szCs w:val="25"/>
      <w:shd w:val="clear" w:color="auto" w:fill="FFFFFF"/>
    </w:rPr>
  </w:style>
  <w:style w:type="paragraph" w:customStyle="1" w:styleId="Heading30">
    <w:name w:val="Heading #3"/>
    <w:basedOn w:val="Normal"/>
    <w:link w:val="Heading3"/>
    <w:rsid w:val="009E78F5"/>
    <w:pPr>
      <w:shd w:val="clear" w:color="auto" w:fill="FFFFFF"/>
      <w:spacing w:before="660" w:after="660" w:line="240" w:lineRule="atLeast"/>
      <w:ind w:hanging="1200"/>
      <w:jc w:val="both"/>
      <w:outlineLvl w:val="2"/>
    </w:pPr>
    <w:rPr>
      <w:rFonts w:ascii="Arial" w:eastAsia="MS Mincho" w:hAnsi="Arial"/>
      <w:b/>
      <w:bCs/>
      <w:sz w:val="25"/>
      <w:szCs w:val="25"/>
    </w:rPr>
  </w:style>
  <w:style w:type="character" w:customStyle="1" w:styleId="Bodytext14">
    <w:name w:val="Body text (14)_"/>
    <w:link w:val="Bodytext140"/>
    <w:rsid w:val="009E78F5"/>
    <w:rPr>
      <w:rFonts w:ascii="Arial" w:hAnsi="Arial"/>
      <w:b/>
      <w:bCs/>
      <w:sz w:val="22"/>
      <w:szCs w:val="22"/>
      <w:shd w:val="clear" w:color="auto" w:fill="FFFFFF"/>
    </w:rPr>
  </w:style>
  <w:style w:type="paragraph" w:customStyle="1" w:styleId="Bodytext140">
    <w:name w:val="Body text (14)"/>
    <w:basedOn w:val="Normal"/>
    <w:link w:val="Bodytext14"/>
    <w:rsid w:val="009E78F5"/>
    <w:pPr>
      <w:shd w:val="clear" w:color="auto" w:fill="FFFFFF"/>
      <w:spacing w:before="480" w:line="504" w:lineRule="exact"/>
    </w:pPr>
    <w:rPr>
      <w:rFonts w:ascii="Arial" w:eastAsia="MS Mincho" w:hAnsi="Arial"/>
      <w:b/>
      <w:bCs/>
      <w:sz w:val="22"/>
      <w:szCs w:val="22"/>
    </w:rPr>
  </w:style>
  <w:style w:type="character" w:customStyle="1" w:styleId="Heading2">
    <w:name w:val="Heading #2_"/>
    <w:link w:val="Heading21"/>
    <w:rsid w:val="009E78F5"/>
    <w:rPr>
      <w:rFonts w:ascii="Arial" w:hAnsi="Arial"/>
      <w:b/>
      <w:bCs/>
      <w:spacing w:val="30"/>
      <w:sz w:val="28"/>
      <w:szCs w:val="28"/>
      <w:shd w:val="clear" w:color="auto" w:fill="FFFFFF"/>
    </w:rPr>
  </w:style>
  <w:style w:type="paragraph" w:customStyle="1" w:styleId="Heading21">
    <w:name w:val="Heading #21"/>
    <w:basedOn w:val="Normal"/>
    <w:link w:val="Heading2"/>
    <w:rsid w:val="009E78F5"/>
    <w:pPr>
      <w:shd w:val="clear" w:color="auto" w:fill="FFFFFF"/>
      <w:spacing w:before="1260" w:after="660" w:line="240" w:lineRule="atLeast"/>
      <w:ind w:hanging="1380"/>
      <w:jc w:val="both"/>
      <w:outlineLvl w:val="1"/>
    </w:pPr>
    <w:rPr>
      <w:rFonts w:ascii="Arial" w:eastAsia="MS Mincho" w:hAnsi="Arial"/>
      <w:b/>
      <w:bCs/>
      <w:spacing w:val="30"/>
      <w:sz w:val="28"/>
      <w:szCs w:val="28"/>
    </w:rPr>
  </w:style>
  <w:style w:type="character" w:customStyle="1" w:styleId="Bodytext13">
    <w:name w:val="Body text (13)_"/>
    <w:link w:val="Bodytext131"/>
    <w:rsid w:val="009E78F5"/>
    <w:rPr>
      <w:rFonts w:ascii="Arial" w:hAnsi="Arial"/>
      <w:b/>
      <w:bCs/>
      <w:shd w:val="clear" w:color="auto" w:fill="FFFFFF"/>
    </w:rPr>
  </w:style>
  <w:style w:type="paragraph" w:customStyle="1" w:styleId="Bodytext131">
    <w:name w:val="Body text (13)1"/>
    <w:basedOn w:val="Normal"/>
    <w:link w:val="Bodytext13"/>
    <w:rsid w:val="009E78F5"/>
    <w:pPr>
      <w:shd w:val="clear" w:color="auto" w:fill="FFFFFF"/>
      <w:spacing w:line="240" w:lineRule="atLeast"/>
      <w:ind w:hanging="340"/>
    </w:pPr>
    <w:rPr>
      <w:rFonts w:ascii="Arial" w:eastAsia="MS Mincho" w:hAnsi="Arial"/>
      <w:b/>
      <w:bCs/>
      <w:sz w:val="20"/>
      <w:szCs w:val="20"/>
    </w:rPr>
  </w:style>
  <w:style w:type="character" w:customStyle="1" w:styleId="Bodytext15">
    <w:name w:val="Body text (15)_"/>
    <w:link w:val="Bodytext150"/>
    <w:rsid w:val="009E78F5"/>
    <w:rPr>
      <w:rFonts w:ascii="Arial" w:hAnsi="Arial"/>
      <w:b/>
      <w:bCs/>
      <w:sz w:val="23"/>
      <w:szCs w:val="23"/>
      <w:shd w:val="clear" w:color="auto" w:fill="FFFFFF"/>
    </w:rPr>
  </w:style>
  <w:style w:type="paragraph" w:customStyle="1" w:styleId="Bodytext150">
    <w:name w:val="Body text (15)"/>
    <w:basedOn w:val="Normal"/>
    <w:link w:val="Bodytext15"/>
    <w:rsid w:val="009E78F5"/>
    <w:pPr>
      <w:shd w:val="clear" w:color="auto" w:fill="FFFFFF"/>
      <w:spacing w:before="240" w:after="240" w:line="240" w:lineRule="atLeast"/>
      <w:jc w:val="both"/>
    </w:pPr>
    <w:rPr>
      <w:rFonts w:ascii="Arial" w:eastAsia="MS Mincho" w:hAnsi="Arial"/>
      <w:b/>
      <w:bCs/>
      <w:sz w:val="23"/>
      <w:szCs w:val="23"/>
    </w:rPr>
  </w:style>
  <w:style w:type="character" w:customStyle="1" w:styleId="Bodytext16">
    <w:name w:val="Body text (16)_"/>
    <w:link w:val="Bodytext160"/>
    <w:rsid w:val="009E78F5"/>
    <w:rPr>
      <w:sz w:val="14"/>
      <w:szCs w:val="14"/>
      <w:shd w:val="clear" w:color="auto" w:fill="FFFFFF"/>
    </w:rPr>
  </w:style>
  <w:style w:type="paragraph" w:customStyle="1" w:styleId="Bodytext160">
    <w:name w:val="Body text (16)"/>
    <w:basedOn w:val="Normal"/>
    <w:link w:val="Bodytext16"/>
    <w:rsid w:val="009E78F5"/>
    <w:pPr>
      <w:shd w:val="clear" w:color="auto" w:fill="FFFFFF"/>
      <w:spacing w:before="180" w:line="240" w:lineRule="atLeast"/>
      <w:jc w:val="right"/>
    </w:pPr>
    <w:rPr>
      <w:rFonts w:eastAsia="MS Mincho"/>
      <w:sz w:val="14"/>
      <w:szCs w:val="14"/>
    </w:rPr>
  </w:style>
  <w:style w:type="character" w:customStyle="1" w:styleId="Bodytext17">
    <w:name w:val="Body text (17)_"/>
    <w:link w:val="Bodytext170"/>
    <w:rsid w:val="009E78F5"/>
    <w:rPr>
      <w:rFonts w:ascii="Arial" w:hAnsi="Arial"/>
      <w:b/>
      <w:bCs/>
      <w:spacing w:val="40"/>
      <w:sz w:val="23"/>
      <w:szCs w:val="23"/>
      <w:shd w:val="clear" w:color="auto" w:fill="FFFFFF"/>
    </w:rPr>
  </w:style>
  <w:style w:type="paragraph" w:customStyle="1" w:styleId="Bodytext170">
    <w:name w:val="Body text (17)"/>
    <w:basedOn w:val="Normal"/>
    <w:link w:val="Bodytext17"/>
    <w:rsid w:val="009E78F5"/>
    <w:pPr>
      <w:shd w:val="clear" w:color="auto" w:fill="FFFFFF"/>
      <w:spacing w:before="300" w:after="180" w:line="240" w:lineRule="atLeast"/>
      <w:jc w:val="both"/>
    </w:pPr>
    <w:rPr>
      <w:rFonts w:ascii="Arial" w:eastAsia="MS Mincho" w:hAnsi="Arial"/>
      <w:b/>
      <w:bCs/>
      <w:spacing w:val="40"/>
      <w:sz w:val="23"/>
      <w:szCs w:val="23"/>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Normal"/>
    <w:rsid w:val="009E78F5"/>
    <w:pPr>
      <w:spacing w:after="160" w:line="240" w:lineRule="exact"/>
    </w:pPr>
    <w:rPr>
      <w:rFonts w:ascii="Verdana" w:hAnsi="Verdana"/>
      <w:sz w:val="20"/>
      <w:szCs w:val="20"/>
      <w:lang w:val="en-US" w:eastAsia="en-US"/>
    </w:rPr>
  </w:style>
  <w:style w:type="paragraph" w:styleId="Lista2">
    <w:name w:val="List 2"/>
    <w:basedOn w:val="Normal"/>
    <w:rsid w:val="009E78F5"/>
    <w:pPr>
      <w:ind w:left="566" w:hanging="283"/>
    </w:pPr>
    <w:rPr>
      <w:lang w:val="en-US" w:eastAsia="en-US"/>
    </w:rPr>
  </w:style>
  <w:style w:type="paragraph" w:customStyle="1" w:styleId="CharCharCharCharCharChar1Char">
    <w:name w:val="Char Char Char Char Char Char1 Char"/>
    <w:basedOn w:val="Normal"/>
    <w:semiHidden/>
    <w:rsid w:val="009E78F5"/>
    <w:pPr>
      <w:spacing w:after="160" w:line="240" w:lineRule="exact"/>
    </w:pPr>
    <w:rPr>
      <w:rFonts w:ascii="Tahoma" w:hAnsi="Tahoma"/>
      <w:sz w:val="20"/>
      <w:szCs w:val="20"/>
      <w:lang w:val="en-US" w:eastAsia="en-US"/>
    </w:rPr>
  </w:style>
  <w:style w:type="paragraph" w:customStyle="1" w:styleId="paragraf-western">
    <w:name w:val="paragraf-western"/>
    <w:basedOn w:val="Normal"/>
    <w:rsid w:val="009E78F5"/>
    <w:pPr>
      <w:spacing w:before="100" w:beforeAutospacing="1" w:after="101"/>
      <w:ind w:firstLine="562"/>
      <w:jc w:val="both"/>
    </w:pPr>
    <w:rPr>
      <w:rFonts w:ascii="Arial Cirilica" w:hAnsi="Arial Cirilica"/>
      <w:color w:val="000000"/>
      <w:lang w:val="en-US" w:eastAsia="en-US"/>
    </w:rPr>
  </w:style>
  <w:style w:type="character" w:customStyle="1" w:styleId="stepen1">
    <w:name w:val="stepen1"/>
    <w:rsid w:val="009E78F5"/>
    <w:rPr>
      <w:sz w:val="15"/>
      <w:szCs w:val="15"/>
      <w:vertAlign w:val="superscript"/>
    </w:rPr>
  </w:style>
  <w:style w:type="character" w:customStyle="1" w:styleId="WW8Num12z1">
    <w:name w:val="WW8Num12z1"/>
    <w:rsid w:val="009E78F5"/>
    <w:rPr>
      <w:rFonts w:ascii="Courier New" w:hAnsi="Courier New"/>
    </w:rPr>
  </w:style>
  <w:style w:type="character" w:customStyle="1" w:styleId="WW8Num19z2">
    <w:name w:val="WW8Num19z2"/>
    <w:rsid w:val="009E78F5"/>
    <w:rPr>
      <w:rFonts w:ascii="Wingdings" w:hAnsi="Wingdings"/>
    </w:rPr>
  </w:style>
  <w:style w:type="character" w:customStyle="1" w:styleId="WW8Num9z2">
    <w:name w:val="WW8Num9z2"/>
    <w:rsid w:val="009E78F5"/>
    <w:rPr>
      <w:rFonts w:ascii="Wingdings" w:hAnsi="Wingdings"/>
    </w:rPr>
  </w:style>
  <w:style w:type="character" w:customStyle="1" w:styleId="WW8Num9z3">
    <w:name w:val="WW8Num9z3"/>
    <w:rsid w:val="009E78F5"/>
    <w:rPr>
      <w:rFonts w:ascii="Symbol" w:hAnsi="Symbol"/>
    </w:rPr>
  </w:style>
  <w:style w:type="character" w:customStyle="1" w:styleId="WW8Num12z2">
    <w:name w:val="WW8Num12z2"/>
    <w:rsid w:val="009E78F5"/>
    <w:rPr>
      <w:rFonts w:ascii="Wingdings" w:hAnsi="Wingdings"/>
    </w:rPr>
  </w:style>
  <w:style w:type="character" w:customStyle="1" w:styleId="WW-DefaultParagraphFont111111">
    <w:name w:val="WW-Default Paragraph Font111111"/>
    <w:rsid w:val="009E78F5"/>
  </w:style>
  <w:style w:type="character" w:customStyle="1" w:styleId="WW-DefaultParagraphFont1111111">
    <w:name w:val="WW-Default Paragraph Font1111111"/>
    <w:rsid w:val="009E78F5"/>
  </w:style>
  <w:style w:type="character" w:customStyle="1" w:styleId="WW-DefaultParagraphFont11111111">
    <w:name w:val="WW-Default Paragraph Font11111111"/>
    <w:rsid w:val="009E78F5"/>
  </w:style>
  <w:style w:type="character" w:customStyle="1" w:styleId="WW-Absatz-Standardschriftart1111111111111111111111111111">
    <w:name w:val="WW-Absatz-Standardschriftart1111111111111111111111111111"/>
    <w:rsid w:val="009E78F5"/>
  </w:style>
  <w:style w:type="character" w:customStyle="1" w:styleId="WW-Absatz-Standardschriftart11111111111111111111111111111">
    <w:name w:val="WW-Absatz-Standardschriftart11111111111111111111111111111"/>
    <w:rsid w:val="009E78F5"/>
  </w:style>
  <w:style w:type="character" w:customStyle="1" w:styleId="WW-Absatz-Standardschriftart111111111111111111111111111111">
    <w:name w:val="WW-Absatz-Standardschriftart111111111111111111111111111111"/>
    <w:rsid w:val="009E78F5"/>
  </w:style>
  <w:style w:type="character" w:customStyle="1" w:styleId="WW-Absatz-Standardschriftart1111111111111111111111111111111">
    <w:name w:val="WW-Absatz-Standardschriftart1111111111111111111111111111111"/>
    <w:rsid w:val="009E78F5"/>
  </w:style>
  <w:style w:type="character" w:customStyle="1" w:styleId="WW-DefaultParagraphFont111111111">
    <w:name w:val="WW-Default Paragraph Font111111111"/>
    <w:rsid w:val="009E78F5"/>
  </w:style>
  <w:style w:type="character" w:customStyle="1" w:styleId="WW-Absatz-Standardschriftart11111111111111111111111111111111">
    <w:name w:val="WW-Absatz-Standardschriftart11111111111111111111111111111111"/>
    <w:rsid w:val="009E78F5"/>
  </w:style>
  <w:style w:type="character" w:customStyle="1" w:styleId="WW-Absatz-Standardschriftart111111111111111111111111111111111">
    <w:name w:val="WW-Absatz-Standardschriftart111111111111111111111111111111111"/>
    <w:rsid w:val="009E78F5"/>
  </w:style>
  <w:style w:type="character" w:customStyle="1" w:styleId="WW-Absatz-Standardschriftart1111111111111111111111111111111111">
    <w:name w:val="WW-Absatz-Standardschriftart1111111111111111111111111111111111"/>
    <w:rsid w:val="009E78F5"/>
  </w:style>
  <w:style w:type="character" w:customStyle="1" w:styleId="WW-Absatz-Standardschriftart11111111111111111111111111111111111">
    <w:name w:val="WW-Absatz-Standardschriftart11111111111111111111111111111111111"/>
    <w:rsid w:val="009E78F5"/>
  </w:style>
  <w:style w:type="character" w:customStyle="1" w:styleId="WW-Absatz-Standardschriftart111111111111111111111111111111111111">
    <w:name w:val="WW-Absatz-Standardschriftart111111111111111111111111111111111111"/>
    <w:rsid w:val="009E78F5"/>
  </w:style>
  <w:style w:type="character" w:customStyle="1" w:styleId="WW-Absatz-Standardschriftart1111111111111111111111111111111111111">
    <w:name w:val="WW-Absatz-Standardschriftart1111111111111111111111111111111111111"/>
    <w:rsid w:val="009E78F5"/>
  </w:style>
  <w:style w:type="character" w:customStyle="1" w:styleId="WW-Absatz-Standardschriftart11111111111111111111111111111111111111">
    <w:name w:val="WW-Absatz-Standardschriftart11111111111111111111111111111111111111"/>
    <w:rsid w:val="009E78F5"/>
  </w:style>
  <w:style w:type="character" w:customStyle="1" w:styleId="WW-Absatz-Standardschriftart111111111111111111111111111111111111111">
    <w:name w:val="WW-Absatz-Standardschriftart111111111111111111111111111111111111111"/>
    <w:rsid w:val="009E78F5"/>
  </w:style>
  <w:style w:type="character" w:customStyle="1" w:styleId="WW-Absatz-Standardschriftart1111111111111111111111111111111111111111">
    <w:name w:val="WW-Absatz-Standardschriftart1111111111111111111111111111111111111111"/>
    <w:rsid w:val="009E78F5"/>
  </w:style>
  <w:style w:type="character" w:customStyle="1" w:styleId="WW-DefaultParagraphFont111112111">
    <w:name w:val="WW-Default Paragraph Font111112111"/>
    <w:rsid w:val="009E78F5"/>
  </w:style>
  <w:style w:type="character" w:customStyle="1" w:styleId="WW-Absatz-Standardschriftart11111111111111111111111111111111111111111">
    <w:name w:val="WW-Absatz-Standardschriftart11111111111111111111111111111111111111111"/>
    <w:rsid w:val="009E78F5"/>
  </w:style>
  <w:style w:type="character" w:customStyle="1" w:styleId="WW-DefaultParagraphFont1111121111">
    <w:name w:val="WW-Default Paragraph Font1111121111"/>
    <w:rsid w:val="009E78F5"/>
  </w:style>
  <w:style w:type="character" w:customStyle="1" w:styleId="WW-Absatz-Standardschriftart111111111111111111111111111111111111111111">
    <w:name w:val="WW-Absatz-Standardschriftart111111111111111111111111111111111111111111"/>
    <w:rsid w:val="009E78F5"/>
  </w:style>
  <w:style w:type="character" w:customStyle="1" w:styleId="WW-Absatz-Standardschriftart1111111111111111111111111111111111111111111">
    <w:name w:val="WW-Absatz-Standardschriftart1111111111111111111111111111111111111111111"/>
    <w:rsid w:val="009E78F5"/>
  </w:style>
  <w:style w:type="character" w:customStyle="1" w:styleId="WW-Absatz-Standardschriftart11111111111111111111111111111111111111111111">
    <w:name w:val="WW-Absatz-Standardschriftart11111111111111111111111111111111111111111111"/>
    <w:rsid w:val="009E78F5"/>
  </w:style>
  <w:style w:type="character" w:customStyle="1" w:styleId="WW-Absatz-Standardschriftart111111111111111111111111111111111111111111111">
    <w:name w:val="WW-Absatz-Standardschriftart111111111111111111111111111111111111111111111"/>
    <w:rsid w:val="009E78F5"/>
  </w:style>
  <w:style w:type="character" w:customStyle="1" w:styleId="WW-DefaultParagraphFont11111211111">
    <w:name w:val="WW-Default Paragraph Font11111211111"/>
    <w:rsid w:val="009E78F5"/>
  </w:style>
  <w:style w:type="character" w:customStyle="1" w:styleId="WW-Absatz-Standardschriftart1111111111111111111111111111111111111111111111">
    <w:name w:val="WW-Absatz-Standardschriftart1111111111111111111111111111111111111111111111"/>
    <w:rsid w:val="009E78F5"/>
  </w:style>
  <w:style w:type="character" w:customStyle="1" w:styleId="WW-Absatz-Standardschriftart11111111111111111111111111111111111111111111111">
    <w:name w:val="WW-Absatz-Standardschriftart11111111111111111111111111111111111111111111111"/>
    <w:rsid w:val="009E78F5"/>
  </w:style>
  <w:style w:type="character" w:customStyle="1" w:styleId="WW-Absatz-Standardschriftart111111111111111111111111111111111111111111111111">
    <w:name w:val="WW-Absatz-Standardschriftart111111111111111111111111111111111111111111111111"/>
    <w:rsid w:val="009E78F5"/>
  </w:style>
  <w:style w:type="character" w:customStyle="1" w:styleId="WW-Absatz-Standardschriftart1111111111111111111111111111111111111111111111111">
    <w:name w:val="WW-Absatz-Standardschriftart1111111111111111111111111111111111111111111111111"/>
    <w:rsid w:val="009E78F5"/>
  </w:style>
  <w:style w:type="character" w:customStyle="1" w:styleId="WW-Absatz-Standardschriftart11111111111111111111111111111111111111111111111111">
    <w:name w:val="WW-Absatz-Standardschriftart11111111111111111111111111111111111111111111111111"/>
    <w:rsid w:val="009E78F5"/>
  </w:style>
  <w:style w:type="character" w:customStyle="1" w:styleId="WW-Absatz-Standardschriftart111111111111111111111111111111111111111111111111111">
    <w:name w:val="WW-Absatz-Standardschriftart111111111111111111111111111111111111111111111111111"/>
    <w:rsid w:val="009E78F5"/>
  </w:style>
  <w:style w:type="character" w:customStyle="1" w:styleId="WW8Num275z0">
    <w:name w:val="WW8Num275z0"/>
    <w:rsid w:val="009E78F5"/>
    <w:rPr>
      <w:rFonts w:ascii="Times New Roman" w:eastAsia="Times New Roman" w:hAnsi="Times New Roman" w:cs="Times New Roman"/>
    </w:rPr>
  </w:style>
  <w:style w:type="character" w:customStyle="1" w:styleId="WW8Num275z1">
    <w:name w:val="WW8Num275z1"/>
    <w:rsid w:val="009E78F5"/>
    <w:rPr>
      <w:rFonts w:ascii="Courier New" w:hAnsi="Courier New"/>
    </w:rPr>
  </w:style>
  <w:style w:type="character" w:customStyle="1" w:styleId="WW8Num275z2">
    <w:name w:val="WW8Num275z2"/>
    <w:rsid w:val="009E78F5"/>
    <w:rPr>
      <w:rFonts w:ascii="Wingdings" w:hAnsi="Wingdings"/>
    </w:rPr>
  </w:style>
  <w:style w:type="character" w:customStyle="1" w:styleId="WW8Num275z3">
    <w:name w:val="WW8Num275z3"/>
    <w:rsid w:val="009E78F5"/>
    <w:rPr>
      <w:rFonts w:ascii="Symbol" w:hAnsi="Symbol"/>
    </w:rPr>
  </w:style>
  <w:style w:type="character" w:customStyle="1" w:styleId="Tableofcontents411pt">
    <w:name w:val="Table of contents (4) + 11 pt"/>
    <w:rsid w:val="009E78F5"/>
    <w:rPr>
      <w:rFonts w:ascii="Microsoft Sans Serif" w:hAnsi="Microsoft Sans Serif" w:cs="Microsoft Sans Serif"/>
      <w:b/>
      <w:bCs/>
      <w:sz w:val="22"/>
      <w:szCs w:val="22"/>
      <w:lang w:bidi="ar-SA"/>
    </w:rPr>
  </w:style>
  <w:style w:type="character" w:customStyle="1" w:styleId="Tableofcontents53">
    <w:name w:val="Table of contents (5)3"/>
    <w:rsid w:val="009E78F5"/>
    <w:rPr>
      <w:rFonts w:ascii="Microsoft Sans Serif" w:hAnsi="Microsoft Sans Serif" w:cs="Microsoft Sans Serif"/>
      <w:lang w:bidi="ar-SA"/>
    </w:rPr>
  </w:style>
  <w:style w:type="character" w:customStyle="1" w:styleId="Tableofcontents43">
    <w:name w:val="Table of contents (4)3"/>
    <w:rsid w:val="009E78F5"/>
    <w:rPr>
      <w:rFonts w:ascii="Microsoft Sans Serif" w:hAnsi="Microsoft Sans Serif" w:cs="Microsoft Sans Serif"/>
      <w:b/>
      <w:bCs/>
      <w:lang w:bidi="ar-SA"/>
    </w:rPr>
  </w:style>
  <w:style w:type="character" w:customStyle="1" w:styleId="Tableofcontents4NotBold3">
    <w:name w:val="Table of contents (4) + Not Bold3"/>
    <w:rsid w:val="009E78F5"/>
    <w:rPr>
      <w:rFonts w:ascii="Microsoft Sans Serif" w:hAnsi="Microsoft Sans Serif" w:cs="Microsoft Sans Serif"/>
      <w:b/>
      <w:bCs/>
      <w:noProof/>
      <w:lang w:bidi="ar-SA"/>
    </w:rPr>
  </w:style>
  <w:style w:type="character" w:customStyle="1" w:styleId="Heading4Spacing2pt2">
    <w:name w:val="Heading #4 + Spacing 2 pt2"/>
    <w:rsid w:val="009E78F5"/>
    <w:rPr>
      <w:rFonts w:ascii="Arial" w:hAnsi="Arial"/>
      <w:b/>
      <w:bCs/>
      <w:spacing w:val="40"/>
      <w:lang w:bidi="ar-SA"/>
    </w:rPr>
  </w:style>
  <w:style w:type="character" w:customStyle="1" w:styleId="Heading42">
    <w:name w:val="Heading #42"/>
    <w:basedOn w:val="Heading41Char"/>
    <w:rsid w:val="009E78F5"/>
    <w:rPr>
      <w:rFonts w:ascii="Arial" w:hAnsi="Arial"/>
      <w:b/>
      <w:bCs/>
      <w:shd w:val="clear" w:color="auto" w:fill="FFFFFF"/>
    </w:rPr>
  </w:style>
  <w:style w:type="character" w:customStyle="1" w:styleId="Heading3115pt1">
    <w:name w:val="Heading #3 + 11.5 pt1"/>
    <w:rsid w:val="009E78F5"/>
    <w:rPr>
      <w:rFonts w:ascii="Arial" w:hAnsi="Arial"/>
      <w:b/>
      <w:bCs/>
      <w:sz w:val="23"/>
      <w:szCs w:val="23"/>
      <w:lang w:bidi="ar-SA"/>
    </w:rPr>
  </w:style>
  <w:style w:type="character" w:customStyle="1" w:styleId="Bodytext14115pt">
    <w:name w:val="Body text (14) + 11.5 pt"/>
    <w:rsid w:val="009E78F5"/>
    <w:rPr>
      <w:rFonts w:ascii="Arial" w:hAnsi="Arial"/>
      <w:b/>
      <w:bCs/>
      <w:sz w:val="23"/>
      <w:szCs w:val="23"/>
      <w:lang w:bidi="ar-SA"/>
    </w:rPr>
  </w:style>
  <w:style w:type="character" w:customStyle="1" w:styleId="Heading24">
    <w:name w:val="Heading #24"/>
    <w:basedOn w:val="Heading2"/>
    <w:rsid w:val="009E78F5"/>
    <w:rPr>
      <w:rFonts w:ascii="Arial" w:hAnsi="Arial"/>
      <w:b/>
      <w:bCs/>
      <w:spacing w:val="30"/>
      <w:sz w:val="28"/>
      <w:szCs w:val="28"/>
      <w:shd w:val="clear" w:color="auto" w:fill="FFFFFF"/>
    </w:rPr>
  </w:style>
  <w:style w:type="character" w:customStyle="1" w:styleId="Heading3115pt4">
    <w:name w:val="Heading #3 + 11.5 pt4"/>
    <w:rsid w:val="009E78F5"/>
    <w:rPr>
      <w:rFonts w:ascii="Arial" w:hAnsi="Arial" w:cs="Arial"/>
      <w:b w:val="0"/>
      <w:bCs w:val="0"/>
      <w:spacing w:val="0"/>
      <w:sz w:val="23"/>
      <w:szCs w:val="23"/>
      <w:lang w:bidi="ar-SA"/>
    </w:rPr>
  </w:style>
  <w:style w:type="character" w:customStyle="1" w:styleId="BodytextItalic2">
    <w:name w:val="Body text + Italic2"/>
    <w:rsid w:val="009E78F5"/>
    <w:rPr>
      <w:rFonts w:ascii="Arial" w:hAnsi="Arial" w:cs="Arial"/>
      <w:i/>
      <w:iCs/>
      <w:spacing w:val="0"/>
      <w:sz w:val="20"/>
      <w:szCs w:val="20"/>
      <w:lang w:bidi="ar-SA"/>
    </w:rPr>
  </w:style>
  <w:style w:type="character" w:customStyle="1" w:styleId="BodytextBold9">
    <w:name w:val="Body text + Bold9"/>
    <w:rsid w:val="009E78F5"/>
    <w:rPr>
      <w:rFonts w:ascii="Arial" w:hAnsi="Arial" w:cs="Arial"/>
      <w:b/>
      <w:bCs/>
      <w:spacing w:val="0"/>
      <w:sz w:val="20"/>
      <w:szCs w:val="20"/>
      <w:lang w:bidi="ar-SA"/>
    </w:rPr>
  </w:style>
  <w:style w:type="character" w:customStyle="1" w:styleId="BodytextBold8">
    <w:name w:val="Body text + Bold8"/>
    <w:rsid w:val="009E78F5"/>
    <w:rPr>
      <w:rFonts w:ascii="Arial" w:hAnsi="Arial" w:cs="Arial"/>
      <w:b/>
      <w:bCs/>
      <w:spacing w:val="0"/>
      <w:sz w:val="20"/>
      <w:szCs w:val="20"/>
      <w:lang w:bidi="ar-SA"/>
    </w:rPr>
  </w:style>
  <w:style w:type="character" w:customStyle="1" w:styleId="BodytextBold7">
    <w:name w:val="Body text + Bold7"/>
    <w:aliases w:val="Spacing 2 pt3"/>
    <w:rsid w:val="009E78F5"/>
    <w:rPr>
      <w:rFonts w:ascii="Arial" w:hAnsi="Arial" w:cs="Arial"/>
      <w:b/>
      <w:bCs/>
      <w:spacing w:val="40"/>
      <w:sz w:val="20"/>
      <w:szCs w:val="20"/>
      <w:lang w:bidi="ar-SA"/>
    </w:rPr>
  </w:style>
  <w:style w:type="character" w:customStyle="1" w:styleId="Bodytext13Spacing2pt">
    <w:name w:val="Body text (13) + Spacing 2 pt"/>
    <w:rsid w:val="009E78F5"/>
    <w:rPr>
      <w:rFonts w:ascii="Arial" w:hAnsi="Arial"/>
      <w:b/>
      <w:bCs/>
      <w:spacing w:val="40"/>
      <w:lang w:bidi="ar-SA"/>
    </w:rPr>
  </w:style>
  <w:style w:type="character" w:customStyle="1" w:styleId="Bodytext13NotBold1">
    <w:name w:val="Body text (13) + Not Bold1"/>
    <w:basedOn w:val="Bodytext13"/>
    <w:rsid w:val="009E78F5"/>
    <w:rPr>
      <w:rFonts w:ascii="Arial" w:hAnsi="Arial"/>
      <w:b/>
      <w:bCs/>
      <w:shd w:val="clear" w:color="auto" w:fill="FFFFFF"/>
    </w:rPr>
  </w:style>
  <w:style w:type="character" w:customStyle="1" w:styleId="Heading47">
    <w:name w:val="Heading #47"/>
    <w:rsid w:val="009E78F5"/>
    <w:rPr>
      <w:rFonts w:ascii="Arial" w:hAnsi="Arial" w:cs="Arial"/>
      <w:b w:val="0"/>
      <w:bCs w:val="0"/>
      <w:noProof/>
      <w:spacing w:val="0"/>
      <w:sz w:val="20"/>
      <w:szCs w:val="20"/>
      <w:lang w:bidi="ar-SA"/>
    </w:rPr>
  </w:style>
  <w:style w:type="character" w:customStyle="1" w:styleId="Heading4Spacing2pt">
    <w:name w:val="Heading #4 + Spacing 2 pt"/>
    <w:rsid w:val="009E78F5"/>
    <w:rPr>
      <w:rFonts w:ascii="Arial" w:hAnsi="Arial" w:cs="Arial"/>
      <w:b w:val="0"/>
      <w:bCs w:val="0"/>
      <w:spacing w:val="40"/>
      <w:sz w:val="20"/>
      <w:szCs w:val="20"/>
      <w:lang w:bidi="ar-SA"/>
    </w:rPr>
  </w:style>
  <w:style w:type="character" w:customStyle="1" w:styleId="Bodytext13115pt">
    <w:name w:val="Body text (13) + 11.5 pt"/>
    <w:rsid w:val="009E78F5"/>
    <w:rPr>
      <w:rFonts w:ascii="Arial" w:hAnsi="Arial"/>
      <w:b/>
      <w:bCs/>
      <w:noProof/>
      <w:sz w:val="23"/>
      <w:szCs w:val="23"/>
      <w:lang w:bidi="ar-SA"/>
    </w:rPr>
  </w:style>
  <w:style w:type="character" w:customStyle="1" w:styleId="Bodytext13115pt1">
    <w:name w:val="Body text (13) + 11.5 pt1"/>
    <w:aliases w:val="Spacing 2 pt2"/>
    <w:rsid w:val="009E78F5"/>
    <w:rPr>
      <w:rFonts w:ascii="Arial" w:hAnsi="Arial"/>
      <w:b/>
      <w:bCs/>
      <w:spacing w:val="40"/>
      <w:sz w:val="23"/>
      <w:szCs w:val="23"/>
      <w:lang w:bidi="ar-SA"/>
    </w:rPr>
  </w:style>
  <w:style w:type="character" w:customStyle="1" w:styleId="Bodytext13Spacing2pt1">
    <w:name w:val="Body text (13) + Spacing 2 pt1"/>
    <w:rsid w:val="009E78F5"/>
    <w:rPr>
      <w:rFonts w:ascii="Arial" w:hAnsi="Arial"/>
      <w:b/>
      <w:bCs/>
      <w:spacing w:val="40"/>
      <w:lang w:bidi="ar-SA"/>
    </w:rPr>
  </w:style>
  <w:style w:type="character" w:customStyle="1" w:styleId="Heading4Spacing1pt">
    <w:name w:val="Heading #4 + Spacing 1 pt"/>
    <w:rsid w:val="009E78F5"/>
    <w:rPr>
      <w:rFonts w:ascii="Arial" w:hAnsi="Arial" w:cs="Arial"/>
      <w:b w:val="0"/>
      <w:bCs w:val="0"/>
      <w:spacing w:val="30"/>
      <w:sz w:val="20"/>
      <w:szCs w:val="20"/>
      <w:lang w:bidi="ar-SA"/>
    </w:rPr>
  </w:style>
  <w:style w:type="character" w:customStyle="1" w:styleId="Heading4Spacing2pt6">
    <w:name w:val="Heading #4 + Spacing 2 pt6"/>
    <w:rsid w:val="009E78F5"/>
    <w:rPr>
      <w:rFonts w:ascii="Arial" w:hAnsi="Arial" w:cs="Arial"/>
      <w:b w:val="0"/>
      <w:bCs w:val="0"/>
      <w:spacing w:val="40"/>
      <w:sz w:val="20"/>
      <w:szCs w:val="20"/>
      <w:lang w:bidi="ar-SA"/>
    </w:rPr>
  </w:style>
  <w:style w:type="character" w:customStyle="1" w:styleId="Heading46">
    <w:name w:val="Heading #46"/>
    <w:rsid w:val="009E78F5"/>
    <w:rPr>
      <w:rFonts w:ascii="Arial" w:hAnsi="Arial" w:cs="Arial"/>
      <w:b w:val="0"/>
      <w:bCs w:val="0"/>
      <w:spacing w:val="0"/>
      <w:sz w:val="20"/>
      <w:szCs w:val="20"/>
      <w:lang w:bidi="ar-SA"/>
    </w:rPr>
  </w:style>
  <w:style w:type="character" w:customStyle="1" w:styleId="Heading4Spacing2pt5">
    <w:name w:val="Heading #4 + Spacing 2 pt5"/>
    <w:rsid w:val="009E78F5"/>
    <w:rPr>
      <w:rFonts w:ascii="Arial" w:hAnsi="Arial" w:cs="Arial"/>
      <w:b w:val="0"/>
      <w:bCs w:val="0"/>
      <w:spacing w:val="40"/>
      <w:sz w:val="20"/>
      <w:szCs w:val="20"/>
      <w:lang w:bidi="ar-SA"/>
    </w:rPr>
  </w:style>
  <w:style w:type="character" w:customStyle="1" w:styleId="Bodytext17Spacing0pt">
    <w:name w:val="Body text (17) + Spacing 0 pt"/>
    <w:rsid w:val="009E78F5"/>
    <w:rPr>
      <w:rFonts w:ascii="Arial" w:hAnsi="Arial"/>
      <w:b/>
      <w:bCs/>
      <w:spacing w:val="0"/>
      <w:sz w:val="23"/>
      <w:szCs w:val="23"/>
      <w:lang w:bidi="ar-SA"/>
    </w:rPr>
  </w:style>
  <w:style w:type="character" w:customStyle="1" w:styleId="Heading44">
    <w:name w:val="Heading #44"/>
    <w:rsid w:val="009E78F5"/>
    <w:rPr>
      <w:rFonts w:ascii="Arial" w:hAnsi="Arial" w:cs="Arial"/>
      <w:b w:val="0"/>
      <w:bCs w:val="0"/>
      <w:spacing w:val="0"/>
      <w:sz w:val="20"/>
      <w:szCs w:val="20"/>
      <w:lang w:bidi="ar-SA"/>
    </w:rPr>
  </w:style>
  <w:style w:type="character" w:customStyle="1" w:styleId="Heading4Spacing2pt4">
    <w:name w:val="Heading #4 + Spacing 2 pt4"/>
    <w:rsid w:val="009E78F5"/>
    <w:rPr>
      <w:rFonts w:ascii="Arial" w:hAnsi="Arial" w:cs="Arial"/>
      <w:b w:val="0"/>
      <w:bCs w:val="0"/>
      <w:spacing w:val="40"/>
      <w:sz w:val="20"/>
      <w:szCs w:val="20"/>
      <w:lang w:bidi="ar-SA"/>
    </w:rPr>
  </w:style>
  <w:style w:type="character" w:customStyle="1" w:styleId="Bodytext85pt">
    <w:name w:val="Body text + 8.5 pt"/>
    <w:rsid w:val="009E78F5"/>
    <w:rPr>
      <w:rFonts w:ascii="Arial" w:hAnsi="Arial" w:cs="Arial"/>
      <w:noProof/>
      <w:spacing w:val="0"/>
      <w:sz w:val="17"/>
      <w:szCs w:val="17"/>
      <w:lang w:bidi="ar-SA"/>
    </w:rPr>
  </w:style>
  <w:style w:type="character" w:customStyle="1" w:styleId="Bodytext17Spacing0pt1">
    <w:name w:val="Body text (17) + Spacing 0 pt1"/>
    <w:rsid w:val="009E78F5"/>
    <w:rPr>
      <w:rFonts w:ascii="Arial" w:hAnsi="Arial"/>
      <w:b/>
      <w:bCs/>
      <w:noProof/>
      <w:spacing w:val="0"/>
      <w:sz w:val="23"/>
      <w:szCs w:val="23"/>
      <w:lang w:bidi="ar-SA"/>
    </w:rPr>
  </w:style>
  <w:style w:type="character" w:customStyle="1" w:styleId="Footnote2Italic1">
    <w:name w:val="Footnote (2) + Italic1"/>
    <w:rsid w:val="009E78F5"/>
    <w:rPr>
      <w:rFonts w:ascii="Arial" w:hAnsi="Arial" w:cs="Arial"/>
      <w:i/>
      <w:spacing w:val="0"/>
      <w:sz w:val="13"/>
    </w:rPr>
  </w:style>
  <w:style w:type="paragraph" w:customStyle="1" w:styleId="CharCharChar1CharCharCharCharCharCharCharChar">
    <w:name w:val="Char Char Char1 Char Char Char Char Char Char Char Char"/>
    <w:basedOn w:val="Normal"/>
    <w:semiHidden/>
    <w:rsid w:val="009E78F5"/>
    <w:pPr>
      <w:spacing w:after="160" w:line="240" w:lineRule="exact"/>
    </w:pPr>
    <w:rPr>
      <w:rFonts w:ascii="Tahoma" w:hAnsi="Tahoma"/>
      <w:sz w:val="20"/>
      <w:szCs w:val="20"/>
      <w:lang w:val="en-US" w:eastAsia="en-US"/>
    </w:rPr>
  </w:style>
  <w:style w:type="paragraph" w:customStyle="1" w:styleId="teza">
    <w:name w:val="teza"/>
    <w:basedOn w:val="Normal"/>
    <w:rsid w:val="009E78F5"/>
    <w:pPr>
      <w:suppressAutoHyphens/>
      <w:spacing w:after="100"/>
      <w:ind w:left="-3240"/>
      <w:jc w:val="both"/>
    </w:pPr>
    <w:rPr>
      <w:rFonts w:ascii="Arial Cirilica" w:hAnsi="Arial Cirilica" w:cs="Arial"/>
      <w:lang w:val="en-GB" w:eastAsia="ar-SA"/>
    </w:rPr>
  </w:style>
  <w:style w:type="paragraph" w:customStyle="1" w:styleId="CharCharCharCharCharCharChar">
    <w:name w:val="Char Char Char Char Char Char Char"/>
    <w:basedOn w:val="Normal"/>
    <w:rsid w:val="009E78F5"/>
    <w:pPr>
      <w:spacing w:after="160" w:line="240" w:lineRule="exact"/>
    </w:pPr>
    <w:rPr>
      <w:rFonts w:ascii="Verdana" w:hAnsi="Verdana"/>
      <w:sz w:val="20"/>
      <w:szCs w:val="20"/>
      <w:lang w:val="en-US" w:eastAsia="en-US"/>
    </w:rPr>
  </w:style>
  <w:style w:type="paragraph" w:customStyle="1" w:styleId="CharChar2Char">
    <w:name w:val="Char Char2 Char"/>
    <w:basedOn w:val="Normal"/>
    <w:semiHidden/>
    <w:rsid w:val="009E78F5"/>
    <w:pPr>
      <w:spacing w:after="160" w:line="240" w:lineRule="exact"/>
    </w:pPr>
    <w:rPr>
      <w:rFonts w:ascii="Tahoma" w:hAnsi="Tahoma"/>
      <w:sz w:val="20"/>
      <w:szCs w:val="20"/>
      <w:lang w:val="en-US" w:eastAsia="en-US"/>
    </w:rPr>
  </w:style>
  <w:style w:type="paragraph" w:customStyle="1" w:styleId="borike">
    <w:name w:val="borike"/>
    <w:basedOn w:val="Normal"/>
    <w:rsid w:val="00656918"/>
    <w:rPr>
      <w:noProof/>
      <w:position w:val="-9"/>
      <w:lang w:val="sr-Cyrl-CS" w:eastAsia="en-US"/>
    </w:rPr>
  </w:style>
  <w:style w:type="character" w:customStyle="1" w:styleId="FontStyle181">
    <w:name w:val="Font Style181"/>
    <w:rsid w:val="00D36F47"/>
    <w:rPr>
      <w:rFonts w:ascii="Times New Roman" w:hAnsi="Times New Roman" w:cs="Times New Roman"/>
      <w:sz w:val="22"/>
      <w:szCs w:val="22"/>
    </w:rPr>
  </w:style>
  <w:style w:type="paragraph" w:customStyle="1" w:styleId="Style62">
    <w:name w:val="Style62"/>
    <w:basedOn w:val="Normal"/>
    <w:rsid w:val="00D36F47"/>
    <w:pPr>
      <w:widowControl w:val="0"/>
      <w:autoSpaceDE w:val="0"/>
      <w:autoSpaceDN w:val="0"/>
      <w:adjustRightInd w:val="0"/>
      <w:spacing w:line="278" w:lineRule="exact"/>
      <w:ind w:hanging="346"/>
      <w:jc w:val="both"/>
    </w:pPr>
    <w:rPr>
      <w:lang w:val="en-US" w:eastAsia="en-US"/>
    </w:rPr>
  </w:style>
  <w:style w:type="character" w:customStyle="1" w:styleId="Bodytext2">
    <w:name w:val="Body text (2)_"/>
    <w:basedOn w:val="Podrazumevanifontpasusa"/>
    <w:rsid w:val="00801679"/>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801679"/>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Bodytext3">
    <w:name w:val="Body text (3)_"/>
    <w:basedOn w:val="Podrazumevanifontpasusa"/>
    <w:link w:val="Bodytext30"/>
    <w:rsid w:val="009F2188"/>
    <w:rPr>
      <w:rFonts w:eastAsia="Times New Roman"/>
      <w:b/>
      <w:bCs/>
      <w:sz w:val="22"/>
      <w:szCs w:val="22"/>
      <w:shd w:val="clear" w:color="auto" w:fill="FFFFFF"/>
    </w:rPr>
  </w:style>
  <w:style w:type="paragraph" w:customStyle="1" w:styleId="Bodytext30">
    <w:name w:val="Body text (3)"/>
    <w:basedOn w:val="Normal"/>
    <w:link w:val="Bodytext3"/>
    <w:rsid w:val="009F2188"/>
    <w:pPr>
      <w:widowControl w:val="0"/>
      <w:shd w:val="clear" w:color="auto" w:fill="FFFFFF"/>
      <w:spacing w:before="280" w:line="317" w:lineRule="exact"/>
      <w:jc w:val="center"/>
    </w:pPr>
    <w:rPr>
      <w:b/>
      <w:bCs/>
      <w:sz w:val="22"/>
      <w:szCs w:val="22"/>
    </w:rPr>
  </w:style>
  <w:style w:type="character" w:customStyle="1" w:styleId="Bodytext2Bold">
    <w:name w:val="Body text (2) + Bold"/>
    <w:basedOn w:val="Bodytext2"/>
    <w:rsid w:val="009F2188"/>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Bodytext3Exact">
    <w:name w:val="Body text (3) Exact"/>
    <w:basedOn w:val="Podrazumevanifontpasusa"/>
    <w:rsid w:val="009F2188"/>
    <w:rPr>
      <w:rFonts w:ascii="Times New Roman" w:eastAsia="Times New Roman" w:hAnsi="Times New Roman" w:cs="Times New Roman"/>
      <w:b/>
      <w:bCs/>
      <w:i w:val="0"/>
      <w:iCs w:val="0"/>
      <w:smallCaps w:val="0"/>
      <w:strike w:val="0"/>
      <w:sz w:val="22"/>
      <w:szCs w:val="22"/>
      <w:u w:val="none"/>
    </w:rPr>
  </w:style>
  <w:style w:type="character" w:customStyle="1" w:styleId="Heading1">
    <w:name w:val="Heading #1_"/>
    <w:basedOn w:val="Podrazumevanifontpasusa"/>
    <w:link w:val="Heading11"/>
    <w:rsid w:val="009D5C40"/>
    <w:rPr>
      <w:rFonts w:ascii="Arial Unicode MS" w:eastAsia="Arial Unicode MS" w:hAnsi="Arial Unicode MS" w:cs="Arial Unicode MS"/>
      <w:spacing w:val="60"/>
      <w:sz w:val="27"/>
      <w:szCs w:val="27"/>
      <w:shd w:val="clear" w:color="auto" w:fill="FFFFFF"/>
    </w:rPr>
  </w:style>
  <w:style w:type="paragraph" w:customStyle="1" w:styleId="Heading11">
    <w:name w:val="Heading #1"/>
    <w:basedOn w:val="Normal"/>
    <w:link w:val="Heading1"/>
    <w:rsid w:val="009D5C40"/>
    <w:pPr>
      <w:widowControl w:val="0"/>
      <w:shd w:val="clear" w:color="auto" w:fill="FFFFFF"/>
      <w:spacing w:line="0" w:lineRule="atLeast"/>
      <w:jc w:val="center"/>
      <w:outlineLvl w:val="0"/>
    </w:pPr>
    <w:rPr>
      <w:rFonts w:ascii="Arial Unicode MS" w:eastAsia="Arial Unicode MS" w:hAnsi="Arial Unicode MS" w:cs="Arial Unicode MS"/>
      <w:spacing w:val="60"/>
      <w:sz w:val="27"/>
      <w:szCs w:val="27"/>
    </w:rPr>
  </w:style>
  <w:style w:type="character" w:customStyle="1" w:styleId="Tablecaption">
    <w:name w:val="Table caption_"/>
    <w:basedOn w:val="Podrazumevanifontpasusa"/>
    <w:link w:val="Tablecaption0"/>
    <w:rsid w:val="009D5C40"/>
    <w:rPr>
      <w:rFonts w:ascii="Arial Unicode MS" w:eastAsia="Arial Unicode MS" w:hAnsi="Arial Unicode MS" w:cs="Arial Unicode MS"/>
      <w:sz w:val="22"/>
      <w:szCs w:val="22"/>
      <w:shd w:val="clear" w:color="auto" w:fill="FFFFFF"/>
    </w:rPr>
  </w:style>
  <w:style w:type="paragraph" w:customStyle="1" w:styleId="Tablecaption0">
    <w:name w:val="Table caption"/>
    <w:basedOn w:val="Normal"/>
    <w:link w:val="Tablecaption"/>
    <w:rsid w:val="009D5C40"/>
    <w:pPr>
      <w:widowControl w:val="0"/>
      <w:shd w:val="clear" w:color="auto" w:fill="FFFFFF"/>
      <w:spacing w:line="0" w:lineRule="atLeast"/>
    </w:pPr>
    <w:rPr>
      <w:rFonts w:ascii="Arial Unicode MS" w:eastAsia="Arial Unicode MS" w:hAnsi="Arial Unicode MS" w:cs="Arial Unicode MS"/>
      <w:sz w:val="22"/>
      <w:szCs w:val="22"/>
    </w:rPr>
  </w:style>
  <w:style w:type="paragraph" w:customStyle="1" w:styleId="1tekst0">
    <w:name w:val="_1tekst"/>
    <w:basedOn w:val="Normal"/>
    <w:rsid w:val="009D5C40"/>
    <w:pPr>
      <w:spacing w:before="100" w:beforeAutospacing="1" w:after="100" w:afterAutospacing="1"/>
    </w:pPr>
    <w:rPr>
      <w:lang w:val="sr-Cyrl-CS" w:eastAsia="en-US"/>
    </w:rPr>
  </w:style>
  <w:style w:type="paragraph" w:customStyle="1" w:styleId="bold">
    <w:name w:val="bold"/>
    <w:basedOn w:val="Normal"/>
    <w:rsid w:val="009D5C40"/>
    <w:pPr>
      <w:spacing w:before="100" w:beforeAutospacing="1" w:after="100" w:afterAutospacing="1"/>
    </w:pPr>
    <w:rPr>
      <w:lang w:val="sr-Cyrl-CS" w:eastAsia="en-US"/>
    </w:rPr>
  </w:style>
  <w:style w:type="paragraph" w:customStyle="1" w:styleId="4clan">
    <w:name w:val="_4clan"/>
    <w:basedOn w:val="Normal"/>
    <w:rsid w:val="009D5C40"/>
    <w:pPr>
      <w:spacing w:before="100" w:beforeAutospacing="1" w:after="100" w:afterAutospacing="1"/>
    </w:pPr>
    <w:rPr>
      <w:lang w:val="sr-Cyrl-CS" w:eastAsia="en-US"/>
    </w:rPr>
  </w:style>
  <w:style w:type="character" w:customStyle="1" w:styleId="apple-converted-space">
    <w:name w:val="apple-converted-space"/>
    <w:rsid w:val="009D5C40"/>
  </w:style>
  <w:style w:type="character" w:customStyle="1" w:styleId="ball">
    <w:name w:val="ball"/>
    <w:basedOn w:val="Podrazumevanifontpasusa"/>
    <w:rsid w:val="009D5C40"/>
  </w:style>
  <w:style w:type="paragraph" w:customStyle="1" w:styleId="7podnas">
    <w:name w:val="_7podnas"/>
    <w:basedOn w:val="Normal"/>
    <w:rsid w:val="009D5C40"/>
    <w:pPr>
      <w:spacing w:before="100" w:beforeAutospacing="1" w:after="100" w:afterAutospacing="1"/>
    </w:pPr>
    <w:rPr>
      <w:lang w:val="sr-Cyrl-CS" w:eastAsia="en-US"/>
    </w:rPr>
  </w:style>
  <w:style w:type="paragraph" w:styleId="Korektura">
    <w:name w:val="Revision"/>
    <w:hidden/>
    <w:uiPriority w:val="99"/>
    <w:semiHidden/>
    <w:rsid w:val="009D5C40"/>
    <w:rPr>
      <w:rFonts w:ascii="Calibri" w:eastAsia="Times New Roman" w:hAnsi="Calibri"/>
      <w:sz w:val="22"/>
      <w:szCs w:val="22"/>
      <w:lang w:val="en-US" w:eastAsia="en-US"/>
    </w:rPr>
  </w:style>
  <w:style w:type="paragraph" w:customStyle="1" w:styleId="preamble">
    <w:name w:val="preamble"/>
    <w:basedOn w:val="Normal"/>
    <w:rsid w:val="00E438C7"/>
    <w:pPr>
      <w:spacing w:before="100" w:beforeAutospacing="1" w:after="100" w:afterAutospacing="1"/>
    </w:pPr>
    <w:rPr>
      <w:lang w:val="en-US" w:eastAsia="en-US"/>
    </w:rPr>
  </w:style>
  <w:style w:type="paragraph" w:customStyle="1" w:styleId="Normal10">
    <w:name w:val="Normal1"/>
    <w:basedOn w:val="Normal"/>
    <w:rsid w:val="00E438C7"/>
    <w:pPr>
      <w:spacing w:before="100" w:beforeAutospacing="1" w:after="100" w:afterAutospacing="1"/>
    </w:pPr>
    <w:rPr>
      <w:lang w:val="en-US" w:eastAsia="en-US"/>
    </w:rPr>
  </w:style>
  <w:style w:type="paragraph" w:customStyle="1" w:styleId="wyq100---naslov-grupe-clanova-kurziv">
    <w:name w:val="wyq100---naslov-grupe-clanova-kurziv"/>
    <w:basedOn w:val="Normal"/>
    <w:rsid w:val="00E438C7"/>
    <w:pPr>
      <w:spacing w:before="100" w:beforeAutospacing="1" w:after="100" w:afterAutospacing="1"/>
    </w:pPr>
    <w:rPr>
      <w:lang w:val="en-US" w:eastAsia="en-US"/>
    </w:rPr>
  </w:style>
  <w:style w:type="paragraph" w:customStyle="1" w:styleId="wyq110---naslov-clana">
    <w:name w:val="wyq110---naslov-clana"/>
    <w:basedOn w:val="Normal"/>
    <w:rsid w:val="00E438C7"/>
    <w:pPr>
      <w:spacing w:before="100" w:beforeAutospacing="1" w:after="100" w:afterAutospacing="1"/>
    </w:pPr>
    <w:rPr>
      <w:lang w:val="en-US" w:eastAsia="en-US"/>
    </w:rPr>
  </w:style>
  <w:style w:type="paragraph" w:customStyle="1" w:styleId="wyq060---pododeljak">
    <w:name w:val="wyq060---pododeljak"/>
    <w:basedOn w:val="Normal"/>
    <w:rsid w:val="00E438C7"/>
    <w:pPr>
      <w:spacing w:before="100" w:beforeAutospacing="1" w:after="100" w:afterAutospacing="1"/>
    </w:pPr>
    <w:rPr>
      <w:lang w:val="en-US" w:eastAsia="en-US"/>
    </w:rPr>
  </w:style>
  <w:style w:type="character" w:customStyle="1" w:styleId="Bodytext211ptBold">
    <w:name w:val="Body text (2) + 11 pt;Bold"/>
    <w:basedOn w:val="Bodytext2"/>
    <w:rsid w:val="009C3D79"/>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paragraph" w:customStyle="1" w:styleId="normalbold">
    <w:name w:val="normalbold"/>
    <w:basedOn w:val="Normal"/>
    <w:rsid w:val="00BE310B"/>
    <w:pPr>
      <w:spacing w:before="100" w:beforeAutospacing="1" w:after="100" w:afterAutospacing="1"/>
    </w:pPr>
    <w:rPr>
      <w:rFonts w:eastAsia="Calibri"/>
      <w:lang w:val="en-US" w:eastAsia="en-US"/>
    </w:rPr>
  </w:style>
  <w:style w:type="character" w:customStyle="1" w:styleId="Bodytext211pt">
    <w:name w:val="Body text (2) + 11 pt"/>
    <w:basedOn w:val="Bodytext2"/>
    <w:rsid w:val="00583AC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paragraph" w:customStyle="1" w:styleId="wyq090---pododsek">
    <w:name w:val="wyq090---pododsek"/>
    <w:basedOn w:val="Normal"/>
    <w:rsid w:val="00583ACB"/>
    <w:pPr>
      <w:spacing w:before="100" w:beforeAutospacing="1" w:after="100" w:afterAutospacing="1"/>
    </w:pPr>
    <w:rPr>
      <w:lang w:eastAsia="en-US"/>
    </w:rPr>
  </w:style>
  <w:style w:type="paragraph" w:customStyle="1" w:styleId="basic-paragraph">
    <w:name w:val="basic-paragraph"/>
    <w:basedOn w:val="Normal"/>
    <w:rsid w:val="00583ACB"/>
    <w:pPr>
      <w:spacing w:before="100" w:beforeAutospacing="1" w:after="100" w:afterAutospacing="1"/>
    </w:pPr>
    <w:rPr>
      <w:lang w:eastAsia="en-US"/>
    </w:rPr>
  </w:style>
  <w:style w:type="paragraph" w:customStyle="1" w:styleId="Normal2">
    <w:name w:val="Normal2"/>
    <w:basedOn w:val="Normal"/>
    <w:rsid w:val="00583ACB"/>
    <w:pPr>
      <w:spacing w:before="100" w:beforeAutospacing="1" w:after="100" w:afterAutospacing="1"/>
    </w:pPr>
    <w:rPr>
      <w:lang w:eastAsia="en-US"/>
    </w:rPr>
  </w:style>
  <w:style w:type="paragraph" w:customStyle="1" w:styleId="podnaslovpropisa">
    <w:name w:val="podnaslovpropisa"/>
    <w:basedOn w:val="Normal"/>
    <w:rsid w:val="002A2210"/>
    <w:pPr>
      <w:shd w:val="clear" w:color="auto" w:fill="000000"/>
      <w:spacing w:before="100" w:beforeAutospacing="1" w:after="100" w:afterAutospacing="1"/>
      <w:jc w:val="center"/>
    </w:pPr>
    <w:rPr>
      <w:rFonts w:ascii="Arial" w:hAnsi="Arial" w:cs="Arial"/>
      <w:i/>
      <w:iCs/>
      <w:color w:val="FFE8BF"/>
      <w:sz w:val="26"/>
      <w:szCs w:val="26"/>
      <w:lang w:val="en-US" w:eastAsia="en-US"/>
    </w:rPr>
  </w:style>
  <w:style w:type="paragraph" w:customStyle="1" w:styleId="wyq080---odsek">
    <w:name w:val="wyq080---odsek"/>
    <w:basedOn w:val="Normal"/>
    <w:rsid w:val="002A2210"/>
    <w:pPr>
      <w:jc w:val="center"/>
    </w:pPr>
    <w:rPr>
      <w:rFonts w:ascii="Arial" w:hAnsi="Arial" w:cs="Arial"/>
      <w:b/>
      <w:bCs/>
      <w:sz w:val="29"/>
      <w:szCs w:val="29"/>
      <w:lang w:val="en-US" w:eastAsia="en-US"/>
    </w:rPr>
  </w:style>
  <w:style w:type="paragraph" w:customStyle="1" w:styleId="Bezliste1">
    <w:name w:val="Bez liste1"/>
    <w:semiHidden/>
    <w:rsid w:val="002A2210"/>
    <w:pPr>
      <w:spacing w:after="200" w:line="276" w:lineRule="auto"/>
    </w:pPr>
    <w:rPr>
      <w:rFonts w:asciiTheme="minorHAnsi" w:eastAsiaTheme="minorHAnsi" w:hAnsiTheme="minorHAnsi" w:cstheme="minorBidi"/>
      <w:sz w:val="22"/>
      <w:szCs w:val="22"/>
      <w:lang w:val="ru-RU" w:eastAsia="en-US"/>
    </w:rPr>
  </w:style>
  <w:style w:type="character" w:customStyle="1" w:styleId="Heading5">
    <w:name w:val="Heading #5_"/>
    <w:basedOn w:val="Podrazumevanifontpasusa"/>
    <w:link w:val="Heading50"/>
    <w:rsid w:val="002A2210"/>
    <w:rPr>
      <w:rFonts w:eastAsia="Times New Roman"/>
      <w:b/>
      <w:bCs/>
      <w:shd w:val="clear" w:color="auto" w:fill="FFFFFF"/>
    </w:rPr>
  </w:style>
  <w:style w:type="paragraph" w:customStyle="1" w:styleId="Heading50">
    <w:name w:val="Heading #5"/>
    <w:basedOn w:val="Normal"/>
    <w:link w:val="Heading5"/>
    <w:rsid w:val="002A2210"/>
    <w:pPr>
      <w:widowControl w:val="0"/>
      <w:shd w:val="clear" w:color="auto" w:fill="FFFFFF"/>
      <w:spacing w:before="240" w:after="240" w:line="222" w:lineRule="exact"/>
      <w:jc w:val="center"/>
      <w:outlineLvl w:val="4"/>
    </w:pPr>
    <w:rPr>
      <w:b/>
      <w:bCs/>
      <w:sz w:val="20"/>
      <w:szCs w:val="20"/>
    </w:rPr>
  </w:style>
  <w:style w:type="paragraph" w:customStyle="1" w:styleId="BodyText10">
    <w:name w:val="Body Text1"/>
    <w:basedOn w:val="Normal"/>
    <w:rsid w:val="002A2210"/>
    <w:pPr>
      <w:shd w:val="clear" w:color="auto" w:fill="FFFFFF"/>
      <w:spacing w:line="240" w:lineRule="atLeast"/>
      <w:ind w:hanging="680"/>
    </w:pPr>
    <w:rPr>
      <w:rFonts w:ascii="Arial" w:eastAsia="MS Mincho" w:hAnsi="Arial"/>
      <w:sz w:val="20"/>
      <w:szCs w:val="20"/>
    </w:rPr>
  </w:style>
  <w:style w:type="paragraph" w:customStyle="1" w:styleId="Paragraph">
    <w:name w:val="Paragraph"/>
    <w:basedOn w:val="Normal"/>
    <w:rsid w:val="002A2210"/>
    <w:pPr>
      <w:spacing w:after="200" w:line="276" w:lineRule="auto"/>
      <w:jc w:val="center"/>
    </w:pPr>
    <w:rPr>
      <w:sz w:val="22"/>
      <w:szCs w:val="22"/>
      <w:lang w:val="en-US"/>
    </w:rPr>
  </w:style>
  <w:style w:type="paragraph" w:customStyle="1" w:styleId="CharCharCharCharCharChar">
    <w:name w:val="Char Char Char Char Char Char"/>
    <w:basedOn w:val="Normal"/>
    <w:rsid w:val="002A2210"/>
    <w:pPr>
      <w:spacing w:after="160" w:line="240" w:lineRule="exact"/>
    </w:pPr>
    <w:rPr>
      <w:rFonts w:ascii="Tahoma" w:hAnsi="Tahoma"/>
      <w:sz w:val="20"/>
      <w:szCs w:val="20"/>
      <w:lang w:val="en-US" w:eastAsia="en-US"/>
    </w:rPr>
  </w:style>
  <w:style w:type="paragraph" w:customStyle="1" w:styleId="7podnas0">
    <w:name w:val="7podnas"/>
    <w:basedOn w:val="Normal"/>
    <w:rsid w:val="002A2210"/>
    <w:pPr>
      <w:shd w:val="clear" w:color="auto" w:fill="FFFFFF"/>
      <w:spacing w:before="60"/>
      <w:jc w:val="center"/>
    </w:pPr>
    <w:rPr>
      <w:rFonts w:ascii="Arial" w:eastAsia="SimSun" w:hAnsi="Arial" w:cs="Arial"/>
      <w:b/>
      <w:bCs/>
      <w:sz w:val="27"/>
      <w:szCs w:val="27"/>
      <w:lang w:val="en-US" w:eastAsia="en-US"/>
    </w:rPr>
  </w:style>
  <w:style w:type="paragraph" w:customStyle="1" w:styleId="4clan0">
    <w:name w:val="4clan"/>
    <w:basedOn w:val="Normal"/>
    <w:rsid w:val="002A2210"/>
    <w:pPr>
      <w:spacing w:before="30" w:after="30"/>
      <w:jc w:val="center"/>
    </w:pPr>
    <w:rPr>
      <w:rFonts w:ascii="Arial" w:eastAsia="SimSun" w:hAnsi="Arial" w:cs="Arial"/>
      <w:b/>
      <w:bCs/>
      <w:sz w:val="20"/>
      <w:szCs w:val="20"/>
      <w:lang w:val="en-US" w:eastAsia="en-US"/>
    </w:rPr>
  </w:style>
  <w:style w:type="paragraph" w:customStyle="1" w:styleId="Normal3">
    <w:name w:val="Normal3"/>
    <w:basedOn w:val="Normal"/>
    <w:rsid w:val="002A2210"/>
    <w:pPr>
      <w:spacing w:before="100" w:beforeAutospacing="1" w:after="100" w:afterAutospacing="1"/>
    </w:pPr>
    <w:rPr>
      <w:rFonts w:ascii="Arial" w:hAnsi="Arial" w:cs="Arial"/>
      <w:sz w:val="22"/>
      <w:szCs w:val="22"/>
      <w:lang w:val="en-US" w:eastAsia="en-US"/>
    </w:rPr>
  </w:style>
  <w:style w:type="paragraph" w:customStyle="1" w:styleId="Normal4">
    <w:name w:val="Normal4"/>
    <w:basedOn w:val="Normal"/>
    <w:rsid w:val="002A2210"/>
    <w:pPr>
      <w:spacing w:before="100" w:beforeAutospacing="1" w:after="100" w:afterAutospacing="1"/>
    </w:pPr>
    <w:rPr>
      <w:lang w:eastAsia="en-US"/>
    </w:rPr>
  </w:style>
  <w:style w:type="paragraph" w:customStyle="1" w:styleId="Normal5">
    <w:name w:val="Normal5"/>
    <w:basedOn w:val="Normal"/>
    <w:rsid w:val="002A2210"/>
    <w:pPr>
      <w:spacing w:before="100" w:beforeAutospacing="1" w:after="100" w:afterAutospacing="1"/>
    </w:pPr>
    <w:rPr>
      <w:lang w:val="en-US" w:eastAsia="en-US"/>
    </w:rPr>
  </w:style>
  <w:style w:type="paragraph" w:customStyle="1" w:styleId="Normal6">
    <w:name w:val="Normal6"/>
    <w:basedOn w:val="Normal"/>
    <w:rsid w:val="002A2210"/>
    <w:pPr>
      <w:spacing w:before="100" w:beforeAutospacing="1" w:after="100" w:afterAutospacing="1"/>
    </w:pPr>
    <w:rPr>
      <w:lang w:val="en-US" w:eastAsia="en-US"/>
    </w:rPr>
  </w:style>
  <w:style w:type="paragraph" w:customStyle="1" w:styleId="normaluvuceni">
    <w:name w:val="normal_uvuceni"/>
    <w:basedOn w:val="Normal"/>
    <w:rsid w:val="002A2210"/>
    <w:pPr>
      <w:spacing w:before="100" w:beforeAutospacing="1" w:after="100" w:afterAutospacing="1"/>
    </w:pPr>
    <w:rPr>
      <w:lang w:val="en-US" w:eastAsia="en-US"/>
    </w:rPr>
  </w:style>
  <w:style w:type="paragraph" w:customStyle="1" w:styleId="Normal7">
    <w:name w:val="Normal7"/>
    <w:basedOn w:val="Normal"/>
    <w:rsid w:val="002A2210"/>
    <w:pPr>
      <w:spacing w:before="100" w:beforeAutospacing="1" w:after="100" w:afterAutospacing="1"/>
    </w:pPr>
    <w:rPr>
      <w:lang w:val="en-US" w:eastAsia="en-US"/>
    </w:rPr>
  </w:style>
  <w:style w:type="paragraph" w:customStyle="1" w:styleId="Normal8">
    <w:name w:val="Normal8"/>
    <w:basedOn w:val="Normal"/>
    <w:rsid w:val="002A2210"/>
    <w:pPr>
      <w:spacing w:before="100" w:beforeAutospacing="1" w:after="100" w:afterAutospacing="1"/>
    </w:pPr>
    <w:rPr>
      <w:lang w:val="en-US" w:eastAsia="en-US"/>
    </w:rPr>
  </w:style>
  <w:style w:type="paragraph" w:customStyle="1" w:styleId="Normal9">
    <w:name w:val="Normal9"/>
    <w:basedOn w:val="Normal"/>
    <w:rsid w:val="002A2210"/>
    <w:pPr>
      <w:spacing w:before="100" w:beforeAutospacing="1" w:after="100" w:afterAutospacing="1"/>
    </w:pPr>
    <w:rPr>
      <w:lang w:val="en-US" w:eastAsia="en-US"/>
    </w:rPr>
  </w:style>
  <w:style w:type="paragraph" w:customStyle="1" w:styleId="Normal100">
    <w:name w:val="Normal10"/>
    <w:basedOn w:val="Normal"/>
    <w:rsid w:val="002A2210"/>
    <w:pPr>
      <w:spacing w:before="100" w:beforeAutospacing="1" w:after="100" w:afterAutospacing="1"/>
    </w:pPr>
    <w:rPr>
      <w:lang w:eastAsia="en-US"/>
    </w:rPr>
  </w:style>
  <w:style w:type="paragraph" w:customStyle="1" w:styleId="Normal11">
    <w:name w:val="Normal11"/>
    <w:basedOn w:val="Normal"/>
    <w:rsid w:val="002A2210"/>
    <w:pPr>
      <w:spacing w:before="100" w:beforeAutospacing="1" w:after="100" w:afterAutospacing="1"/>
    </w:pPr>
    <w:rPr>
      <w:lang w:eastAsia="en-US"/>
    </w:rPr>
  </w:style>
  <w:style w:type="paragraph" w:customStyle="1" w:styleId="Normal12">
    <w:name w:val="Normal12"/>
    <w:basedOn w:val="Normal"/>
    <w:rsid w:val="002A2210"/>
    <w:pPr>
      <w:spacing w:before="100" w:beforeAutospacing="1" w:after="100" w:afterAutospacing="1"/>
    </w:pPr>
    <w:rPr>
      <w:lang w:eastAsia="en-US"/>
    </w:rPr>
  </w:style>
  <w:style w:type="paragraph" w:customStyle="1" w:styleId="Normal13">
    <w:name w:val="Normal13"/>
    <w:basedOn w:val="Normal"/>
    <w:rsid w:val="002A2210"/>
    <w:pPr>
      <w:spacing w:before="100" w:beforeAutospacing="1" w:after="100" w:afterAutospacing="1"/>
    </w:pPr>
    <w:rPr>
      <w:lang w:eastAsia="en-US"/>
    </w:rPr>
  </w:style>
  <w:style w:type="paragraph" w:customStyle="1" w:styleId="Normal14">
    <w:name w:val="Normal14"/>
    <w:basedOn w:val="Normal"/>
    <w:rsid w:val="002A2210"/>
    <w:pPr>
      <w:spacing w:before="100" w:beforeAutospacing="1" w:after="100" w:afterAutospacing="1"/>
    </w:pPr>
    <w:rPr>
      <w:lang w:eastAsia="en-US"/>
    </w:rPr>
  </w:style>
  <w:style w:type="paragraph" w:customStyle="1" w:styleId="Normal15">
    <w:name w:val="Normal15"/>
    <w:basedOn w:val="Normal"/>
    <w:rsid w:val="002A2210"/>
    <w:pPr>
      <w:spacing w:before="100" w:beforeAutospacing="1" w:after="100" w:afterAutospacing="1"/>
    </w:pPr>
    <w:rPr>
      <w:lang w:eastAsia="en-US"/>
    </w:rPr>
  </w:style>
  <w:style w:type="character" w:customStyle="1" w:styleId="Bodytext9">
    <w:name w:val="Body text (9)_"/>
    <w:basedOn w:val="Podrazumevanifontpasusa"/>
    <w:link w:val="Bodytext90"/>
    <w:uiPriority w:val="99"/>
    <w:locked/>
    <w:rsid w:val="002A2210"/>
    <w:rPr>
      <w:b/>
      <w:bCs/>
      <w:shd w:val="clear" w:color="auto" w:fill="FFFFFF"/>
    </w:rPr>
  </w:style>
  <w:style w:type="paragraph" w:customStyle="1" w:styleId="Bodytext90">
    <w:name w:val="Body text (9)"/>
    <w:basedOn w:val="Normal"/>
    <w:link w:val="Bodytext9"/>
    <w:uiPriority w:val="99"/>
    <w:rsid w:val="002A2210"/>
    <w:pPr>
      <w:widowControl w:val="0"/>
      <w:shd w:val="clear" w:color="auto" w:fill="FFFFFF"/>
      <w:spacing w:line="266" w:lineRule="exact"/>
    </w:pPr>
    <w:rPr>
      <w:rFonts w:eastAsia="MS Mincho"/>
      <w:b/>
      <w:bCs/>
      <w:sz w:val="20"/>
      <w:szCs w:val="20"/>
    </w:rPr>
  </w:style>
  <w:style w:type="character" w:customStyle="1" w:styleId="Bodytext2Italic">
    <w:name w:val="Body text (2) + Italic"/>
    <w:basedOn w:val="Bodytext2"/>
    <w:uiPriority w:val="99"/>
    <w:rsid w:val="002A221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rPr>
  </w:style>
  <w:style w:type="numbering" w:customStyle="1" w:styleId="NoList1">
    <w:name w:val="No List1"/>
    <w:next w:val="Bezliste"/>
    <w:uiPriority w:val="99"/>
    <w:semiHidden/>
    <w:unhideWhenUsed/>
    <w:rsid w:val="002A2210"/>
  </w:style>
  <w:style w:type="numbering" w:customStyle="1" w:styleId="Bezliste2">
    <w:name w:val="Bez liste2"/>
    <w:next w:val="Bezliste"/>
    <w:uiPriority w:val="99"/>
    <w:semiHidden/>
    <w:unhideWhenUsed/>
    <w:rsid w:val="003102A2"/>
  </w:style>
  <w:style w:type="table" w:customStyle="1" w:styleId="Koordinatnamreatabele1">
    <w:name w:val="Koordinatna mreža tabele1"/>
    <w:basedOn w:val="Normalnatabela"/>
    <w:next w:val="Koordinatnamreatabele"/>
    <w:uiPriority w:val="59"/>
    <w:rsid w:val="003102A2"/>
    <w:rPr>
      <w:rFonts w:eastAsia="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2">
    <w:name w:val="Koordinatna mreža tabele2"/>
    <w:basedOn w:val="Normalnatabela"/>
    <w:next w:val="Koordinatnamreatabele"/>
    <w:rsid w:val="0045086D"/>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55737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7376"/>
    <w:pPr>
      <w:widowControl w:val="0"/>
      <w:autoSpaceDE w:val="0"/>
      <w:autoSpaceDN w:val="0"/>
    </w:pPr>
    <w:rPr>
      <w:sz w:val="22"/>
      <w:szCs w:val="22"/>
      <w:lang w:val="en-US" w:eastAsia="en-US"/>
    </w:rPr>
  </w:style>
  <w:style w:type="numbering" w:customStyle="1" w:styleId="Bezliste3">
    <w:name w:val="Bez liste3"/>
    <w:next w:val="Bezliste"/>
    <w:uiPriority w:val="99"/>
    <w:semiHidden/>
    <w:unhideWhenUsed/>
    <w:rsid w:val="00C916FB"/>
  </w:style>
  <w:style w:type="numbering" w:customStyle="1" w:styleId="Bezliste4">
    <w:name w:val="Bez liste4"/>
    <w:next w:val="Bezliste"/>
    <w:uiPriority w:val="99"/>
    <w:semiHidden/>
    <w:unhideWhenUsed/>
    <w:rsid w:val="0004686F"/>
  </w:style>
  <w:style w:type="table" w:customStyle="1" w:styleId="Koordinatnamreatabele3">
    <w:name w:val="Koordinatna mreža tabele3"/>
    <w:basedOn w:val="Normalnatabela"/>
    <w:next w:val="Koordinatnamreatabele"/>
    <w:uiPriority w:val="59"/>
    <w:rsid w:val="0004686F"/>
    <w:rPr>
      <w:rFonts w:ascii="Calibri" w:eastAsia="Times New Roman"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rednjalista2naglaavanje1">
    <w:name w:val="Medium List 2 Accent 1"/>
    <w:basedOn w:val="Normalnatabela"/>
    <w:uiPriority w:val="66"/>
    <w:rsid w:val="0004686F"/>
    <w:rPr>
      <w:rFonts w:ascii="Calibri Light" w:eastAsia="Times New Roman" w:hAnsi="Calibri Light"/>
      <w:color w:val="000000"/>
      <w:sz w:val="22"/>
      <w:szCs w:val="22"/>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WW8Num1z4">
    <w:name w:val="WW8Num1z4"/>
    <w:rsid w:val="0004686F"/>
  </w:style>
  <w:style w:type="character" w:customStyle="1" w:styleId="WW8Num1z5">
    <w:name w:val="WW8Num1z5"/>
    <w:rsid w:val="0004686F"/>
  </w:style>
  <w:style w:type="character" w:customStyle="1" w:styleId="WW8Num1z6">
    <w:name w:val="WW8Num1z6"/>
    <w:rsid w:val="0004686F"/>
  </w:style>
  <w:style w:type="character" w:customStyle="1" w:styleId="WW8Num1z7">
    <w:name w:val="WW8Num1z7"/>
    <w:rsid w:val="0004686F"/>
  </w:style>
  <w:style w:type="character" w:customStyle="1" w:styleId="WW8Num1z8">
    <w:name w:val="WW8Num1z8"/>
    <w:rsid w:val="0004686F"/>
  </w:style>
  <w:style w:type="character" w:customStyle="1" w:styleId="WW8Num2z4">
    <w:name w:val="WW8Num2z4"/>
    <w:rsid w:val="0004686F"/>
  </w:style>
  <w:style w:type="character" w:customStyle="1" w:styleId="WW8Num2z5">
    <w:name w:val="WW8Num2z5"/>
    <w:rsid w:val="0004686F"/>
  </w:style>
  <w:style w:type="character" w:customStyle="1" w:styleId="WW8Num2z6">
    <w:name w:val="WW8Num2z6"/>
    <w:rsid w:val="0004686F"/>
  </w:style>
  <w:style w:type="character" w:customStyle="1" w:styleId="WW8Num2z7">
    <w:name w:val="WW8Num2z7"/>
    <w:rsid w:val="0004686F"/>
  </w:style>
  <w:style w:type="character" w:customStyle="1" w:styleId="WW8Num2z8">
    <w:name w:val="WW8Num2z8"/>
    <w:rsid w:val="0004686F"/>
  </w:style>
  <w:style w:type="character" w:customStyle="1" w:styleId="WW8Num3z4">
    <w:name w:val="WW8Num3z4"/>
    <w:rsid w:val="0004686F"/>
  </w:style>
  <w:style w:type="character" w:customStyle="1" w:styleId="WW8Num3z5">
    <w:name w:val="WW8Num3z5"/>
    <w:rsid w:val="0004686F"/>
  </w:style>
  <w:style w:type="character" w:customStyle="1" w:styleId="WW8Num3z6">
    <w:name w:val="WW8Num3z6"/>
    <w:rsid w:val="0004686F"/>
  </w:style>
  <w:style w:type="character" w:customStyle="1" w:styleId="WW8Num3z7">
    <w:name w:val="WW8Num3z7"/>
    <w:rsid w:val="0004686F"/>
  </w:style>
  <w:style w:type="character" w:customStyle="1" w:styleId="WW8Num3z8">
    <w:name w:val="WW8Num3z8"/>
    <w:rsid w:val="0004686F"/>
  </w:style>
  <w:style w:type="character" w:customStyle="1" w:styleId="WW8Num8z4">
    <w:name w:val="WW8Num8z4"/>
    <w:rsid w:val="0004686F"/>
  </w:style>
  <w:style w:type="character" w:customStyle="1" w:styleId="WW8Num8z5">
    <w:name w:val="WW8Num8z5"/>
    <w:rsid w:val="0004686F"/>
  </w:style>
  <w:style w:type="character" w:customStyle="1" w:styleId="WW8Num8z6">
    <w:name w:val="WW8Num8z6"/>
    <w:rsid w:val="0004686F"/>
  </w:style>
  <w:style w:type="character" w:customStyle="1" w:styleId="WW8Num8z7">
    <w:name w:val="WW8Num8z7"/>
    <w:rsid w:val="0004686F"/>
  </w:style>
  <w:style w:type="character" w:customStyle="1" w:styleId="WW8Num8z8">
    <w:name w:val="WW8Num8z8"/>
    <w:rsid w:val="0004686F"/>
  </w:style>
  <w:style w:type="character" w:customStyle="1" w:styleId="WW8Num14z4">
    <w:name w:val="WW8Num14z4"/>
    <w:rsid w:val="0004686F"/>
  </w:style>
  <w:style w:type="character" w:customStyle="1" w:styleId="WW8Num14z5">
    <w:name w:val="WW8Num14z5"/>
    <w:rsid w:val="0004686F"/>
  </w:style>
  <w:style w:type="character" w:customStyle="1" w:styleId="WW8Num14z6">
    <w:name w:val="WW8Num14z6"/>
    <w:rsid w:val="0004686F"/>
  </w:style>
  <w:style w:type="character" w:customStyle="1" w:styleId="WW8Num14z7">
    <w:name w:val="WW8Num14z7"/>
    <w:rsid w:val="0004686F"/>
  </w:style>
  <w:style w:type="character" w:customStyle="1" w:styleId="WW8Num14z8">
    <w:name w:val="WW8Num14z8"/>
    <w:rsid w:val="0004686F"/>
  </w:style>
  <w:style w:type="character" w:customStyle="1" w:styleId="WW8Num27z2">
    <w:name w:val="WW8Num27z2"/>
    <w:rsid w:val="0004686F"/>
    <w:rPr>
      <w:rFonts w:ascii="Wingdings" w:hAnsi="Wingdings"/>
    </w:rPr>
  </w:style>
  <w:style w:type="character" w:customStyle="1" w:styleId="WW8Num30z4">
    <w:name w:val="WW8Num30z4"/>
    <w:rsid w:val="0004686F"/>
  </w:style>
  <w:style w:type="character" w:customStyle="1" w:styleId="WW8Num30z5">
    <w:name w:val="WW8Num30z5"/>
    <w:rsid w:val="0004686F"/>
  </w:style>
  <w:style w:type="character" w:customStyle="1" w:styleId="WW8Num30z6">
    <w:name w:val="WW8Num30z6"/>
    <w:rsid w:val="0004686F"/>
  </w:style>
  <w:style w:type="character" w:customStyle="1" w:styleId="WW8Num30z7">
    <w:name w:val="WW8Num30z7"/>
    <w:rsid w:val="0004686F"/>
  </w:style>
  <w:style w:type="character" w:customStyle="1" w:styleId="WW8Num30z8">
    <w:name w:val="WW8Num30z8"/>
    <w:rsid w:val="0004686F"/>
  </w:style>
  <w:style w:type="character" w:customStyle="1" w:styleId="WW8Num31z2">
    <w:name w:val="WW8Num31z2"/>
    <w:rsid w:val="0004686F"/>
    <w:rPr>
      <w:rFonts w:ascii="Wingdings" w:hAnsi="Wingdings"/>
    </w:rPr>
  </w:style>
  <w:style w:type="character" w:customStyle="1" w:styleId="WW8Num33z2">
    <w:name w:val="WW8Num33z2"/>
    <w:rsid w:val="0004686F"/>
    <w:rPr>
      <w:rFonts w:ascii="Wingdings" w:hAnsi="Wingdings"/>
    </w:rPr>
  </w:style>
  <w:style w:type="character" w:customStyle="1" w:styleId="WW8Num34z3">
    <w:name w:val="WW8Num34z3"/>
    <w:rsid w:val="0004686F"/>
  </w:style>
  <w:style w:type="character" w:customStyle="1" w:styleId="WW8Num34z4">
    <w:name w:val="WW8Num34z4"/>
    <w:rsid w:val="0004686F"/>
  </w:style>
  <w:style w:type="character" w:customStyle="1" w:styleId="WW8Num34z5">
    <w:name w:val="WW8Num34z5"/>
    <w:rsid w:val="0004686F"/>
  </w:style>
  <w:style w:type="character" w:customStyle="1" w:styleId="WW8Num34z6">
    <w:name w:val="WW8Num34z6"/>
    <w:rsid w:val="0004686F"/>
  </w:style>
  <w:style w:type="character" w:customStyle="1" w:styleId="WW8Num34z7">
    <w:name w:val="WW8Num34z7"/>
    <w:rsid w:val="0004686F"/>
  </w:style>
  <w:style w:type="character" w:customStyle="1" w:styleId="WW8Num34z8">
    <w:name w:val="WW8Num34z8"/>
    <w:rsid w:val="0004686F"/>
  </w:style>
  <w:style w:type="character" w:customStyle="1" w:styleId="WW8Num36z4">
    <w:name w:val="WW8Num36z4"/>
    <w:rsid w:val="0004686F"/>
  </w:style>
  <w:style w:type="character" w:customStyle="1" w:styleId="WW8Num36z5">
    <w:name w:val="WW8Num36z5"/>
    <w:rsid w:val="0004686F"/>
  </w:style>
  <w:style w:type="character" w:customStyle="1" w:styleId="WW8Num36z6">
    <w:name w:val="WW8Num36z6"/>
    <w:rsid w:val="0004686F"/>
  </w:style>
  <w:style w:type="character" w:customStyle="1" w:styleId="WW8Num36z7">
    <w:name w:val="WW8Num36z7"/>
    <w:rsid w:val="0004686F"/>
  </w:style>
  <w:style w:type="character" w:customStyle="1" w:styleId="WW8Num36z8">
    <w:name w:val="WW8Num36z8"/>
    <w:rsid w:val="0004686F"/>
  </w:style>
  <w:style w:type="character" w:customStyle="1" w:styleId="WW8Num38z4">
    <w:name w:val="WW8Num38z4"/>
    <w:rsid w:val="0004686F"/>
  </w:style>
  <w:style w:type="character" w:customStyle="1" w:styleId="WW8Num38z5">
    <w:name w:val="WW8Num38z5"/>
    <w:rsid w:val="0004686F"/>
  </w:style>
  <w:style w:type="character" w:customStyle="1" w:styleId="WW8Num38z6">
    <w:name w:val="WW8Num38z6"/>
    <w:rsid w:val="0004686F"/>
  </w:style>
  <w:style w:type="character" w:customStyle="1" w:styleId="WW8Num38z7">
    <w:name w:val="WW8Num38z7"/>
    <w:rsid w:val="0004686F"/>
  </w:style>
  <w:style w:type="character" w:customStyle="1" w:styleId="WW8Num38z8">
    <w:name w:val="WW8Num38z8"/>
    <w:rsid w:val="0004686F"/>
  </w:style>
  <w:style w:type="character" w:customStyle="1" w:styleId="WW8Num40z4">
    <w:name w:val="WW8Num40z4"/>
    <w:rsid w:val="0004686F"/>
  </w:style>
  <w:style w:type="character" w:customStyle="1" w:styleId="WW8Num40z5">
    <w:name w:val="WW8Num40z5"/>
    <w:rsid w:val="0004686F"/>
  </w:style>
  <w:style w:type="character" w:customStyle="1" w:styleId="WW8Num40z6">
    <w:name w:val="WW8Num40z6"/>
    <w:rsid w:val="0004686F"/>
  </w:style>
  <w:style w:type="character" w:customStyle="1" w:styleId="WW8Num40z7">
    <w:name w:val="WW8Num40z7"/>
    <w:rsid w:val="0004686F"/>
  </w:style>
  <w:style w:type="character" w:customStyle="1" w:styleId="WW8Num40z8">
    <w:name w:val="WW8Num40z8"/>
    <w:rsid w:val="0004686F"/>
  </w:style>
  <w:style w:type="character" w:customStyle="1" w:styleId="ListLabel1">
    <w:name w:val="ListLabel 1"/>
    <w:rsid w:val="0004686F"/>
    <w:rPr>
      <w:b/>
    </w:rPr>
  </w:style>
  <w:style w:type="character" w:customStyle="1" w:styleId="WW8Num17z4">
    <w:name w:val="WW8Num17z4"/>
    <w:rsid w:val="0004686F"/>
  </w:style>
  <w:style w:type="character" w:customStyle="1" w:styleId="WW8Num17z5">
    <w:name w:val="WW8Num17z5"/>
    <w:rsid w:val="0004686F"/>
  </w:style>
  <w:style w:type="character" w:customStyle="1" w:styleId="WW8Num17z6">
    <w:name w:val="WW8Num17z6"/>
    <w:rsid w:val="0004686F"/>
  </w:style>
  <w:style w:type="character" w:customStyle="1" w:styleId="WW8Num17z7">
    <w:name w:val="WW8Num17z7"/>
    <w:rsid w:val="0004686F"/>
  </w:style>
  <w:style w:type="character" w:customStyle="1" w:styleId="WW8Num17z8">
    <w:name w:val="WW8Num17z8"/>
    <w:rsid w:val="0004686F"/>
  </w:style>
  <w:style w:type="character" w:customStyle="1" w:styleId="WW8Num27z3">
    <w:name w:val="WW8Num27z3"/>
    <w:rsid w:val="0004686F"/>
  </w:style>
  <w:style w:type="character" w:customStyle="1" w:styleId="WW8Num27z4">
    <w:name w:val="WW8Num27z4"/>
    <w:rsid w:val="0004686F"/>
  </w:style>
  <w:style w:type="character" w:customStyle="1" w:styleId="WW8Num27z5">
    <w:name w:val="WW8Num27z5"/>
    <w:rsid w:val="0004686F"/>
  </w:style>
  <w:style w:type="character" w:customStyle="1" w:styleId="WW8Num27z6">
    <w:name w:val="WW8Num27z6"/>
    <w:rsid w:val="0004686F"/>
  </w:style>
  <w:style w:type="character" w:customStyle="1" w:styleId="WW8Num27z7">
    <w:name w:val="WW8Num27z7"/>
    <w:rsid w:val="0004686F"/>
  </w:style>
  <w:style w:type="character" w:customStyle="1" w:styleId="WW8Num27z8">
    <w:name w:val="WW8Num27z8"/>
    <w:rsid w:val="0004686F"/>
  </w:style>
  <w:style w:type="character" w:customStyle="1" w:styleId="WW8Num37z4">
    <w:name w:val="WW8Num37z4"/>
    <w:rsid w:val="0004686F"/>
  </w:style>
  <w:style w:type="character" w:customStyle="1" w:styleId="WW8Num37z5">
    <w:name w:val="WW8Num37z5"/>
    <w:rsid w:val="0004686F"/>
  </w:style>
  <w:style w:type="character" w:customStyle="1" w:styleId="WW8Num37z6">
    <w:name w:val="WW8Num37z6"/>
    <w:rsid w:val="0004686F"/>
  </w:style>
  <w:style w:type="character" w:customStyle="1" w:styleId="WW8Num37z7">
    <w:name w:val="WW8Num37z7"/>
    <w:rsid w:val="0004686F"/>
  </w:style>
  <w:style w:type="character" w:customStyle="1" w:styleId="WW8Num37z8">
    <w:name w:val="WW8Num37z8"/>
    <w:rsid w:val="0004686F"/>
  </w:style>
  <w:style w:type="character" w:customStyle="1" w:styleId="WW8Num22z4">
    <w:name w:val="WW8Num22z4"/>
    <w:rsid w:val="0004686F"/>
  </w:style>
  <w:style w:type="character" w:customStyle="1" w:styleId="WW8Num22z5">
    <w:name w:val="WW8Num22z5"/>
    <w:rsid w:val="0004686F"/>
  </w:style>
  <w:style w:type="character" w:customStyle="1" w:styleId="WW8Num22z6">
    <w:name w:val="WW8Num22z6"/>
    <w:rsid w:val="0004686F"/>
  </w:style>
  <w:style w:type="character" w:customStyle="1" w:styleId="WW8Num22z7">
    <w:name w:val="WW8Num22z7"/>
    <w:rsid w:val="0004686F"/>
  </w:style>
  <w:style w:type="character" w:customStyle="1" w:styleId="WW8Num22z8">
    <w:name w:val="WW8Num22z8"/>
    <w:rsid w:val="0004686F"/>
  </w:style>
  <w:style w:type="character" w:customStyle="1" w:styleId="WW8Num41z3">
    <w:name w:val="WW8Num41z3"/>
    <w:rsid w:val="0004686F"/>
  </w:style>
  <w:style w:type="character" w:customStyle="1" w:styleId="WW8Num41z4">
    <w:name w:val="WW8Num41z4"/>
    <w:rsid w:val="0004686F"/>
  </w:style>
  <w:style w:type="character" w:customStyle="1" w:styleId="WW8Num41z5">
    <w:name w:val="WW8Num41z5"/>
    <w:rsid w:val="0004686F"/>
  </w:style>
  <w:style w:type="character" w:customStyle="1" w:styleId="WW8Num41z6">
    <w:name w:val="WW8Num41z6"/>
    <w:rsid w:val="0004686F"/>
  </w:style>
  <w:style w:type="character" w:customStyle="1" w:styleId="WW8Num41z7">
    <w:name w:val="WW8Num41z7"/>
    <w:rsid w:val="0004686F"/>
  </w:style>
  <w:style w:type="character" w:customStyle="1" w:styleId="WW8Num41z8">
    <w:name w:val="WW8Num41z8"/>
    <w:rsid w:val="0004686F"/>
  </w:style>
  <w:style w:type="character" w:customStyle="1" w:styleId="WW8Num23z4">
    <w:name w:val="WW8Num23z4"/>
    <w:rsid w:val="0004686F"/>
  </w:style>
  <w:style w:type="character" w:customStyle="1" w:styleId="WW8Num23z5">
    <w:name w:val="WW8Num23z5"/>
    <w:rsid w:val="0004686F"/>
  </w:style>
  <w:style w:type="character" w:customStyle="1" w:styleId="WW8Num23z6">
    <w:name w:val="WW8Num23z6"/>
    <w:rsid w:val="0004686F"/>
  </w:style>
  <w:style w:type="character" w:customStyle="1" w:styleId="WW8Num23z7">
    <w:name w:val="WW8Num23z7"/>
    <w:rsid w:val="0004686F"/>
  </w:style>
  <w:style w:type="character" w:customStyle="1" w:styleId="WW8Num23z8">
    <w:name w:val="WW8Num23z8"/>
    <w:rsid w:val="0004686F"/>
  </w:style>
  <w:style w:type="character" w:customStyle="1" w:styleId="WW8Num5z4">
    <w:name w:val="WW8Num5z4"/>
    <w:rsid w:val="0004686F"/>
  </w:style>
  <w:style w:type="character" w:customStyle="1" w:styleId="WW8Num5z5">
    <w:name w:val="WW8Num5z5"/>
    <w:rsid w:val="0004686F"/>
  </w:style>
  <w:style w:type="character" w:customStyle="1" w:styleId="WW8Num5z6">
    <w:name w:val="WW8Num5z6"/>
    <w:rsid w:val="0004686F"/>
  </w:style>
  <w:style w:type="character" w:customStyle="1" w:styleId="WW8Num5z7">
    <w:name w:val="WW8Num5z7"/>
    <w:rsid w:val="0004686F"/>
  </w:style>
  <w:style w:type="character" w:customStyle="1" w:styleId="WW8Num5z8">
    <w:name w:val="WW8Num5z8"/>
    <w:rsid w:val="0004686F"/>
  </w:style>
  <w:style w:type="character" w:customStyle="1" w:styleId="WW8Num6z4">
    <w:name w:val="WW8Num6z4"/>
    <w:rsid w:val="0004686F"/>
  </w:style>
  <w:style w:type="character" w:customStyle="1" w:styleId="WW8Num6z5">
    <w:name w:val="WW8Num6z5"/>
    <w:rsid w:val="0004686F"/>
  </w:style>
  <w:style w:type="character" w:customStyle="1" w:styleId="WW8Num6z6">
    <w:name w:val="WW8Num6z6"/>
    <w:rsid w:val="0004686F"/>
  </w:style>
  <w:style w:type="character" w:customStyle="1" w:styleId="WW8Num6z7">
    <w:name w:val="WW8Num6z7"/>
    <w:rsid w:val="0004686F"/>
  </w:style>
  <w:style w:type="character" w:customStyle="1" w:styleId="WW8Num6z8">
    <w:name w:val="WW8Num6z8"/>
    <w:rsid w:val="0004686F"/>
  </w:style>
  <w:style w:type="character" w:customStyle="1" w:styleId="WW8Num25z4">
    <w:name w:val="WW8Num25z4"/>
    <w:rsid w:val="0004686F"/>
  </w:style>
  <w:style w:type="character" w:customStyle="1" w:styleId="WW8Num25z5">
    <w:name w:val="WW8Num25z5"/>
    <w:rsid w:val="0004686F"/>
  </w:style>
  <w:style w:type="character" w:customStyle="1" w:styleId="WW8Num25z6">
    <w:name w:val="WW8Num25z6"/>
    <w:rsid w:val="0004686F"/>
  </w:style>
  <w:style w:type="character" w:customStyle="1" w:styleId="WW8Num25z7">
    <w:name w:val="WW8Num25z7"/>
    <w:rsid w:val="0004686F"/>
  </w:style>
  <w:style w:type="character" w:customStyle="1" w:styleId="WW8Num25z8">
    <w:name w:val="WW8Num25z8"/>
    <w:rsid w:val="0004686F"/>
  </w:style>
  <w:style w:type="character" w:customStyle="1" w:styleId="WW8Num42z4">
    <w:name w:val="WW8Num42z4"/>
    <w:rsid w:val="0004686F"/>
  </w:style>
  <w:style w:type="character" w:customStyle="1" w:styleId="WW8Num42z5">
    <w:name w:val="WW8Num42z5"/>
    <w:rsid w:val="0004686F"/>
  </w:style>
  <w:style w:type="character" w:customStyle="1" w:styleId="WW8Num42z6">
    <w:name w:val="WW8Num42z6"/>
    <w:rsid w:val="0004686F"/>
  </w:style>
  <w:style w:type="character" w:customStyle="1" w:styleId="WW8Num42z7">
    <w:name w:val="WW8Num42z7"/>
    <w:rsid w:val="0004686F"/>
  </w:style>
  <w:style w:type="character" w:customStyle="1" w:styleId="WW8Num42z8">
    <w:name w:val="WW8Num42z8"/>
    <w:rsid w:val="0004686F"/>
  </w:style>
  <w:style w:type="character" w:customStyle="1" w:styleId="WW8Num44z2">
    <w:name w:val="WW8Num44z2"/>
    <w:rsid w:val="0004686F"/>
  </w:style>
  <w:style w:type="character" w:customStyle="1" w:styleId="WW8Num44z3">
    <w:name w:val="WW8Num44z3"/>
    <w:rsid w:val="0004686F"/>
  </w:style>
  <w:style w:type="character" w:customStyle="1" w:styleId="WW8Num44z4">
    <w:name w:val="WW8Num44z4"/>
    <w:rsid w:val="0004686F"/>
  </w:style>
  <w:style w:type="character" w:customStyle="1" w:styleId="WW8Num44z5">
    <w:name w:val="WW8Num44z5"/>
    <w:rsid w:val="0004686F"/>
  </w:style>
  <w:style w:type="character" w:customStyle="1" w:styleId="WW8Num44z6">
    <w:name w:val="WW8Num44z6"/>
    <w:rsid w:val="0004686F"/>
  </w:style>
  <w:style w:type="character" w:customStyle="1" w:styleId="WW8Num44z7">
    <w:name w:val="WW8Num44z7"/>
    <w:rsid w:val="0004686F"/>
  </w:style>
  <w:style w:type="character" w:customStyle="1" w:styleId="WW8Num44z8">
    <w:name w:val="WW8Num44z8"/>
    <w:rsid w:val="0004686F"/>
  </w:style>
  <w:style w:type="character" w:customStyle="1" w:styleId="WW8Num48z3">
    <w:name w:val="WW8Num48z3"/>
    <w:rsid w:val="0004686F"/>
  </w:style>
  <w:style w:type="character" w:customStyle="1" w:styleId="WW8Num48z4">
    <w:name w:val="WW8Num48z4"/>
    <w:rsid w:val="0004686F"/>
  </w:style>
  <w:style w:type="character" w:customStyle="1" w:styleId="WW8Num48z5">
    <w:name w:val="WW8Num48z5"/>
    <w:rsid w:val="0004686F"/>
  </w:style>
  <w:style w:type="character" w:customStyle="1" w:styleId="WW8Num48z6">
    <w:name w:val="WW8Num48z6"/>
    <w:rsid w:val="0004686F"/>
  </w:style>
  <w:style w:type="character" w:customStyle="1" w:styleId="WW8Num48z7">
    <w:name w:val="WW8Num48z7"/>
    <w:rsid w:val="0004686F"/>
  </w:style>
  <w:style w:type="character" w:customStyle="1" w:styleId="WW8Num48z8">
    <w:name w:val="WW8Num48z8"/>
    <w:rsid w:val="0004686F"/>
  </w:style>
  <w:style w:type="character" w:customStyle="1" w:styleId="WW8Num49z0">
    <w:name w:val="WW8Num49z0"/>
    <w:rsid w:val="0004686F"/>
  </w:style>
  <w:style w:type="character" w:customStyle="1" w:styleId="WW8Num49z1">
    <w:name w:val="WW8Num49z1"/>
    <w:rsid w:val="0004686F"/>
  </w:style>
  <w:style w:type="character" w:customStyle="1" w:styleId="WW8Num49z2">
    <w:name w:val="WW8Num49z2"/>
    <w:rsid w:val="0004686F"/>
  </w:style>
  <w:style w:type="character" w:customStyle="1" w:styleId="WW8Num49z3">
    <w:name w:val="WW8Num49z3"/>
    <w:rsid w:val="0004686F"/>
  </w:style>
  <w:style w:type="character" w:customStyle="1" w:styleId="WW8Num49z4">
    <w:name w:val="WW8Num49z4"/>
    <w:rsid w:val="0004686F"/>
  </w:style>
  <w:style w:type="character" w:customStyle="1" w:styleId="WW8Num49z5">
    <w:name w:val="WW8Num49z5"/>
    <w:rsid w:val="0004686F"/>
  </w:style>
  <w:style w:type="character" w:customStyle="1" w:styleId="WW8Num49z6">
    <w:name w:val="WW8Num49z6"/>
    <w:rsid w:val="0004686F"/>
  </w:style>
  <w:style w:type="character" w:customStyle="1" w:styleId="WW8Num49z7">
    <w:name w:val="WW8Num49z7"/>
    <w:rsid w:val="0004686F"/>
  </w:style>
  <w:style w:type="character" w:customStyle="1" w:styleId="WW8Num49z8">
    <w:name w:val="WW8Num49z8"/>
    <w:rsid w:val="0004686F"/>
  </w:style>
  <w:style w:type="character" w:customStyle="1" w:styleId="WW8Num52z0">
    <w:name w:val="WW8Num52z0"/>
    <w:rsid w:val="0004686F"/>
    <w:rPr>
      <w:rFonts w:ascii="Symbol" w:hAnsi="Symbol"/>
      <w:lang w:val="sr-Cyrl-RS" w:eastAsia="x-none"/>
    </w:rPr>
  </w:style>
  <w:style w:type="character" w:customStyle="1" w:styleId="WW8Num53z0">
    <w:name w:val="WW8Num53z0"/>
    <w:rsid w:val="0004686F"/>
    <w:rPr>
      <w:rFonts w:ascii="OpenSymbol" w:eastAsia="Times New Roman" w:hAnsi="OpenSymbol"/>
      <w:lang w:val="ru-RU" w:eastAsia="x-none"/>
    </w:rPr>
  </w:style>
  <w:style w:type="character" w:customStyle="1" w:styleId="WW8Num55z2">
    <w:name w:val="WW8Num55z2"/>
    <w:rsid w:val="0004686F"/>
    <w:rPr>
      <w:rFonts w:ascii="Resavska BG Sans" w:hAnsi="Resavska BG Sans"/>
      <w:b/>
      <w:sz w:val="24"/>
      <w:lang w:val="ru-RU" w:eastAsia="x-none"/>
    </w:rPr>
  </w:style>
  <w:style w:type="character" w:customStyle="1" w:styleId="WW8Num56z0">
    <w:name w:val="WW8Num56z0"/>
    <w:rsid w:val="0004686F"/>
  </w:style>
  <w:style w:type="character" w:customStyle="1" w:styleId="WW8Num56z1">
    <w:name w:val="WW8Num56z1"/>
    <w:rsid w:val="0004686F"/>
  </w:style>
  <w:style w:type="character" w:customStyle="1" w:styleId="WW8Num56z2">
    <w:name w:val="WW8Num56z2"/>
    <w:rsid w:val="0004686F"/>
  </w:style>
  <w:style w:type="character" w:customStyle="1" w:styleId="WW8Num56z3">
    <w:name w:val="WW8Num56z3"/>
    <w:rsid w:val="0004686F"/>
  </w:style>
  <w:style w:type="character" w:customStyle="1" w:styleId="WW8Num56z4">
    <w:name w:val="WW8Num56z4"/>
    <w:rsid w:val="0004686F"/>
  </w:style>
  <w:style w:type="character" w:customStyle="1" w:styleId="WW8Num56z5">
    <w:name w:val="WW8Num56z5"/>
    <w:rsid w:val="0004686F"/>
  </w:style>
  <w:style w:type="character" w:customStyle="1" w:styleId="WW8Num56z6">
    <w:name w:val="WW8Num56z6"/>
    <w:rsid w:val="0004686F"/>
  </w:style>
  <w:style w:type="character" w:customStyle="1" w:styleId="WW8Num56z7">
    <w:name w:val="WW8Num56z7"/>
    <w:rsid w:val="0004686F"/>
  </w:style>
  <w:style w:type="character" w:customStyle="1" w:styleId="WW8Num56z8">
    <w:name w:val="WW8Num56z8"/>
    <w:rsid w:val="0004686F"/>
  </w:style>
  <w:style w:type="character" w:customStyle="1" w:styleId="WW8Num59z1">
    <w:name w:val="WW8Num59z1"/>
    <w:rsid w:val="0004686F"/>
    <w:rPr>
      <w:rFonts w:ascii="Courier New" w:hAnsi="Courier New"/>
    </w:rPr>
  </w:style>
  <w:style w:type="character" w:customStyle="1" w:styleId="WW8Num59z2">
    <w:name w:val="WW8Num59z2"/>
    <w:rsid w:val="0004686F"/>
    <w:rPr>
      <w:rFonts w:ascii="Wingdings" w:hAnsi="Wingdings"/>
    </w:rPr>
  </w:style>
  <w:style w:type="character" w:customStyle="1" w:styleId="Normal3CharChar">
    <w:name w:val="Normal 3 Char Char"/>
    <w:rsid w:val="0004686F"/>
    <w:rPr>
      <w:rFonts w:ascii="Cir Swiss" w:hAnsi="Cir Swiss"/>
    </w:rPr>
  </w:style>
  <w:style w:type="character" w:customStyle="1" w:styleId="IndexLink">
    <w:name w:val="Index Link"/>
    <w:rsid w:val="0004686F"/>
  </w:style>
  <w:style w:type="character" w:customStyle="1" w:styleId="FootnoteTextChar">
    <w:name w:val="Footnote Text Char"/>
    <w:uiPriority w:val="99"/>
    <w:rsid w:val="0004686F"/>
    <w:rPr>
      <w:rFonts w:ascii="Calibri" w:hAnsi="Calibri"/>
    </w:rPr>
  </w:style>
  <w:style w:type="character" w:customStyle="1" w:styleId="TitleChar1">
    <w:name w:val="Title Char1"/>
    <w:rsid w:val="0004686F"/>
    <w:rPr>
      <w:b/>
      <w:kern w:val="1"/>
      <w:sz w:val="32"/>
      <w:lang w:val="en-US" w:eastAsia="x-none"/>
    </w:rPr>
  </w:style>
  <w:style w:type="character" w:customStyle="1" w:styleId="SubtitleChar">
    <w:name w:val="Subtitle Char"/>
    <w:rsid w:val="0004686F"/>
    <w:rPr>
      <w:rFonts w:ascii="Arial" w:eastAsia="Microsoft YaHei" w:hAnsi="Arial"/>
      <w:i/>
      <w:sz w:val="28"/>
      <w:lang w:val="en-US" w:eastAsia="x-none"/>
    </w:rPr>
  </w:style>
  <w:style w:type="character" w:customStyle="1" w:styleId="FootnoteTextChar1">
    <w:name w:val="Footnote Text Char1"/>
    <w:rsid w:val="0004686F"/>
    <w:rPr>
      <w:rFonts w:ascii="Calibri" w:hAnsi="Calibri"/>
      <w:lang w:val="x-none" w:eastAsia="x-none"/>
    </w:rPr>
  </w:style>
  <w:style w:type="paragraph" w:customStyle="1" w:styleId="Standard">
    <w:name w:val="Standard"/>
    <w:rsid w:val="0004686F"/>
    <w:pPr>
      <w:suppressAutoHyphens/>
      <w:textAlignment w:val="baseline"/>
    </w:pPr>
    <w:rPr>
      <w:rFonts w:ascii="Resavska BG Sans" w:eastAsia="Times New Roman" w:hAnsi="Resavska BG Sans"/>
      <w:kern w:val="1"/>
      <w:sz w:val="22"/>
      <w:szCs w:val="22"/>
      <w:lang w:val="en-US" w:eastAsia="ar-SA"/>
    </w:rPr>
  </w:style>
  <w:style w:type="paragraph" w:customStyle="1" w:styleId="-pr--pas--u-tekstu-western">
    <w:name w:val="-pr--pas--u-tekstu-western"/>
    <w:basedOn w:val="Normal"/>
    <w:rsid w:val="0004686F"/>
    <w:pPr>
      <w:suppressAutoHyphens/>
      <w:spacing w:before="280" w:after="115"/>
      <w:ind w:firstLine="216"/>
    </w:pPr>
    <w:rPr>
      <w:rFonts w:ascii="Courier New" w:hAnsi="Courier New" w:cs="Courier New"/>
      <w:b/>
      <w:color w:val="000000"/>
      <w:kern w:val="1"/>
      <w:lang w:val="sr-Cyrl-CS" w:eastAsia="ar-SA"/>
    </w:rPr>
  </w:style>
  <w:style w:type="paragraph" w:customStyle="1" w:styleId="Normalnaslov">
    <w:name w:val="Normal naslov"/>
    <w:basedOn w:val="Normal"/>
    <w:rsid w:val="0004686F"/>
    <w:pPr>
      <w:suppressAutoHyphens/>
      <w:spacing w:before="120" w:after="120"/>
    </w:pPr>
    <w:rPr>
      <w:rFonts w:ascii="Cir Swiss" w:hAnsi="Cir Swiss" w:cs="Cir Swiss"/>
      <w:b/>
      <w:kern w:val="1"/>
      <w:sz w:val="20"/>
      <w:szCs w:val="20"/>
      <w:lang w:val="en-US" w:eastAsia="ar-SA"/>
    </w:rPr>
  </w:style>
  <w:style w:type="paragraph" w:customStyle="1" w:styleId="Normal3Char">
    <w:name w:val="Normal 3 Char"/>
    <w:basedOn w:val="Normal"/>
    <w:rsid w:val="0004686F"/>
    <w:pPr>
      <w:suppressAutoHyphens/>
      <w:spacing w:before="60" w:after="60"/>
      <w:jc w:val="both"/>
    </w:pPr>
    <w:rPr>
      <w:rFonts w:ascii="Cir Swiss" w:hAnsi="Cir Swiss" w:cs="Cir Swiss"/>
      <w:b/>
      <w:kern w:val="1"/>
      <w:sz w:val="20"/>
      <w:szCs w:val="20"/>
      <w:lang w:val="en-US" w:eastAsia="ar-SA"/>
    </w:rPr>
  </w:style>
  <w:style w:type="paragraph" w:styleId="Naslovsadraja">
    <w:name w:val="TOC Heading"/>
    <w:basedOn w:val="Naslov1"/>
    <w:next w:val="Normal"/>
    <w:uiPriority w:val="39"/>
    <w:qFormat/>
    <w:rsid w:val="0004686F"/>
    <w:pPr>
      <w:keepNext/>
      <w:keepLines/>
      <w:widowControl/>
      <w:autoSpaceDE/>
      <w:autoSpaceDN/>
      <w:adjustRightInd/>
      <w:spacing w:before="480" w:line="276" w:lineRule="auto"/>
    </w:pPr>
    <w:rPr>
      <w:rFonts w:eastAsia="MS Gothic"/>
      <w:b w:val="0"/>
      <w:color w:val="365F91"/>
      <w:kern w:val="1"/>
      <w:sz w:val="28"/>
      <w:szCs w:val="28"/>
      <w:lang w:eastAsia="ar-SA"/>
    </w:rPr>
  </w:style>
  <w:style w:type="paragraph" w:styleId="SADRAJ2">
    <w:name w:val="toc 2"/>
    <w:basedOn w:val="Normal"/>
    <w:next w:val="Normal"/>
    <w:uiPriority w:val="39"/>
    <w:rsid w:val="0004686F"/>
    <w:pPr>
      <w:suppressAutoHyphens/>
      <w:spacing w:after="160" w:line="252" w:lineRule="auto"/>
      <w:ind w:left="220"/>
    </w:pPr>
    <w:rPr>
      <w:rFonts w:ascii="Calibri" w:hAnsi="Calibri" w:cs="Calibri"/>
      <w:b/>
      <w:kern w:val="1"/>
      <w:szCs w:val="22"/>
      <w:lang w:val="en-US" w:eastAsia="ar-SA"/>
    </w:rPr>
  </w:style>
  <w:style w:type="paragraph" w:styleId="SADRAJ3">
    <w:name w:val="toc 3"/>
    <w:basedOn w:val="Normal"/>
    <w:next w:val="Normal"/>
    <w:uiPriority w:val="39"/>
    <w:rsid w:val="0004686F"/>
    <w:pPr>
      <w:suppressAutoHyphens/>
      <w:spacing w:after="160" w:line="252" w:lineRule="auto"/>
      <w:ind w:left="440"/>
    </w:pPr>
    <w:rPr>
      <w:rFonts w:ascii="Calibri" w:hAnsi="Calibri" w:cs="Calibri"/>
      <w:b/>
      <w:kern w:val="1"/>
      <w:szCs w:val="22"/>
      <w:lang w:val="en-US" w:eastAsia="ar-SA"/>
    </w:rPr>
  </w:style>
  <w:style w:type="paragraph" w:styleId="SADRAJ4">
    <w:name w:val="toc 4"/>
    <w:basedOn w:val="Index"/>
    <w:uiPriority w:val="39"/>
    <w:rsid w:val="0004686F"/>
    <w:pPr>
      <w:tabs>
        <w:tab w:val="right" w:leader="dot" w:pos="8789"/>
      </w:tabs>
      <w:spacing w:after="160" w:line="252" w:lineRule="auto"/>
      <w:ind w:left="849"/>
      <w:jc w:val="left"/>
    </w:pPr>
    <w:rPr>
      <w:rFonts w:ascii="Calibri" w:hAnsi="Calibri" w:cs="Mangal"/>
      <w:kern w:val="1"/>
      <w:sz w:val="22"/>
      <w:szCs w:val="22"/>
      <w:lang w:val="en-US"/>
    </w:rPr>
  </w:style>
  <w:style w:type="paragraph" w:styleId="SADRAJ5">
    <w:name w:val="toc 5"/>
    <w:basedOn w:val="Index"/>
    <w:uiPriority w:val="39"/>
    <w:rsid w:val="0004686F"/>
    <w:pPr>
      <w:tabs>
        <w:tab w:val="right" w:leader="dot" w:pos="8506"/>
      </w:tabs>
      <w:spacing w:after="160" w:line="252" w:lineRule="auto"/>
      <w:ind w:left="1132"/>
      <w:jc w:val="left"/>
    </w:pPr>
    <w:rPr>
      <w:rFonts w:ascii="Calibri" w:hAnsi="Calibri" w:cs="Mangal"/>
      <w:kern w:val="1"/>
      <w:sz w:val="22"/>
      <w:szCs w:val="22"/>
      <w:lang w:val="en-US"/>
    </w:rPr>
  </w:style>
  <w:style w:type="paragraph" w:styleId="SADRAJ6">
    <w:name w:val="toc 6"/>
    <w:basedOn w:val="Index"/>
    <w:uiPriority w:val="39"/>
    <w:rsid w:val="0004686F"/>
    <w:pPr>
      <w:tabs>
        <w:tab w:val="right" w:leader="dot" w:pos="8223"/>
      </w:tabs>
      <w:spacing w:after="160" w:line="252" w:lineRule="auto"/>
      <w:ind w:left="1415"/>
      <w:jc w:val="left"/>
    </w:pPr>
    <w:rPr>
      <w:rFonts w:ascii="Calibri" w:hAnsi="Calibri" w:cs="Mangal"/>
      <w:kern w:val="1"/>
      <w:sz w:val="22"/>
      <w:szCs w:val="22"/>
      <w:lang w:val="en-US"/>
    </w:rPr>
  </w:style>
  <w:style w:type="paragraph" w:styleId="SADRAJ7">
    <w:name w:val="toc 7"/>
    <w:basedOn w:val="Index"/>
    <w:uiPriority w:val="39"/>
    <w:rsid w:val="0004686F"/>
    <w:pPr>
      <w:tabs>
        <w:tab w:val="right" w:leader="dot" w:pos="7940"/>
      </w:tabs>
      <w:spacing w:after="160" w:line="252" w:lineRule="auto"/>
      <w:ind w:left="1698"/>
      <w:jc w:val="left"/>
    </w:pPr>
    <w:rPr>
      <w:rFonts w:ascii="Calibri" w:hAnsi="Calibri" w:cs="Mangal"/>
      <w:kern w:val="1"/>
      <w:sz w:val="22"/>
      <w:szCs w:val="22"/>
      <w:lang w:val="en-US"/>
    </w:rPr>
  </w:style>
  <w:style w:type="paragraph" w:styleId="SADRAJ8">
    <w:name w:val="toc 8"/>
    <w:basedOn w:val="Index"/>
    <w:uiPriority w:val="39"/>
    <w:rsid w:val="0004686F"/>
    <w:pPr>
      <w:tabs>
        <w:tab w:val="right" w:leader="dot" w:pos="7657"/>
      </w:tabs>
      <w:spacing w:after="160" w:line="252" w:lineRule="auto"/>
      <w:ind w:left="1981"/>
      <w:jc w:val="left"/>
    </w:pPr>
    <w:rPr>
      <w:rFonts w:ascii="Calibri" w:hAnsi="Calibri" w:cs="Mangal"/>
      <w:kern w:val="1"/>
      <w:sz w:val="22"/>
      <w:szCs w:val="22"/>
      <w:lang w:val="en-US"/>
    </w:rPr>
  </w:style>
  <w:style w:type="paragraph" w:styleId="SADRAJ9">
    <w:name w:val="toc 9"/>
    <w:basedOn w:val="Index"/>
    <w:uiPriority w:val="39"/>
    <w:rsid w:val="0004686F"/>
    <w:pPr>
      <w:tabs>
        <w:tab w:val="right" w:leader="dot" w:pos="7374"/>
      </w:tabs>
      <w:spacing w:after="160" w:line="252" w:lineRule="auto"/>
      <w:ind w:left="2264"/>
      <w:jc w:val="left"/>
    </w:pPr>
    <w:rPr>
      <w:rFonts w:ascii="Calibri" w:hAnsi="Calibri" w:cs="Mangal"/>
      <w:kern w:val="1"/>
      <w:sz w:val="22"/>
      <w:szCs w:val="22"/>
      <w:lang w:val="en-US"/>
    </w:rPr>
  </w:style>
  <w:style w:type="paragraph" w:customStyle="1" w:styleId="Contents10">
    <w:name w:val="Contents 10"/>
    <w:basedOn w:val="Index"/>
    <w:rsid w:val="0004686F"/>
    <w:pPr>
      <w:tabs>
        <w:tab w:val="right" w:leader="dot" w:pos="7091"/>
      </w:tabs>
      <w:spacing w:after="160" w:line="252" w:lineRule="auto"/>
      <w:ind w:left="2547"/>
      <w:jc w:val="left"/>
    </w:pPr>
    <w:rPr>
      <w:rFonts w:ascii="Calibri" w:hAnsi="Calibri" w:cs="Mangal"/>
      <w:kern w:val="1"/>
      <w:sz w:val="22"/>
      <w:szCs w:val="22"/>
      <w:lang w:val="en-US"/>
    </w:rPr>
  </w:style>
  <w:style w:type="table" w:customStyle="1" w:styleId="TableGrid1">
    <w:name w:val="Table Grid1"/>
    <w:basedOn w:val="Normalnatabela"/>
    <w:next w:val="Koordinatnamreatabele"/>
    <w:uiPriority w:val="59"/>
    <w:rsid w:val="0004686F"/>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aslov4"/>
    <w:autoRedefine/>
    <w:rsid w:val="0004686F"/>
    <w:pPr>
      <w:numPr>
        <w:ilvl w:val="3"/>
      </w:numPr>
      <w:tabs>
        <w:tab w:val="num" w:pos="864"/>
      </w:tabs>
      <w:suppressAutoHyphens/>
      <w:ind w:left="864" w:hanging="864"/>
    </w:pPr>
    <w:rPr>
      <w:rFonts w:ascii="Resavska BG Sans" w:hAnsi="Resavska BG Sans"/>
      <w:kern w:val="1"/>
      <w:sz w:val="24"/>
      <w:shd w:val="clear" w:color="auto" w:fill="66FF99"/>
      <w:lang w:val="en-GB" w:eastAsia="ar-SA"/>
    </w:rPr>
  </w:style>
  <w:style w:type="table" w:customStyle="1" w:styleId="TableGrid11">
    <w:name w:val="Table Grid11"/>
    <w:basedOn w:val="Normalnatabela"/>
    <w:next w:val="Koordinatnamreatabele"/>
    <w:uiPriority w:val="59"/>
    <w:rsid w:val="0004686F"/>
    <w:rPr>
      <w:rFonts w:ascii="Resavska BG Sans" w:eastAsia="Times New Roman" w:hAnsi="Resavska BG Sans"/>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enenje2naglaavanje5">
    <w:name w:val="Medium Shading 2 Accent 5"/>
    <w:basedOn w:val="Normalnatabela"/>
    <w:uiPriority w:val="64"/>
    <w:rsid w:val="0004686F"/>
    <w:rPr>
      <w:rFonts w:ascii="Calibri" w:hAnsi="Calibri" w:cs="Arial"/>
      <w:sz w:val="22"/>
      <w:szCs w:val="22"/>
      <w:lang w:val="en-GB" w:eastAsia="ja-JP"/>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Arial"/>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Arial"/>
        <w:b/>
        <w:bCs/>
        <w:color w:val="FFFFFF"/>
      </w:rPr>
      <w:tblPr/>
      <w:tcPr>
        <w:tcBorders>
          <w:left w:val="nil"/>
          <w:right w:val="nil"/>
          <w:insideH w:val="nil"/>
          <w:insideV w:val="nil"/>
        </w:tcBorders>
        <w:shd w:val="clear" w:color="auto" w:fill="4BACC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Normalnatabela"/>
    <w:next w:val="Koordinatnamreatabele"/>
    <w:uiPriority w:val="59"/>
    <w:rsid w:val="0004686F"/>
    <w:rPr>
      <w:rFonts w:ascii="Calibri" w:eastAsia="Times New Roman" w:hAnsi="Calibri"/>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Normalnatabela"/>
    <w:next w:val="Koordinatnamreatabele"/>
    <w:uiPriority w:val="59"/>
    <w:rsid w:val="0004686F"/>
    <w:rPr>
      <w:rFonts w:ascii="Calibri" w:eastAsia="Times New Roman" w:hAnsi="Calibri"/>
      <w:sz w:val="22"/>
      <w:szCs w:val="22"/>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sabrojevima3">
    <w:name w:val="List Number 3"/>
    <w:basedOn w:val="Normal"/>
    <w:rsid w:val="0004686F"/>
    <w:pPr>
      <w:numPr>
        <w:numId w:val="21"/>
      </w:numPr>
      <w:tabs>
        <w:tab w:val="num" w:pos="1080"/>
      </w:tabs>
      <w:ind w:left="1080"/>
    </w:pPr>
    <w:rPr>
      <w:sz w:val="20"/>
      <w:szCs w:val="20"/>
      <w:lang w:val="en-AU" w:eastAsia="en-US"/>
    </w:rPr>
  </w:style>
  <w:style w:type="paragraph" w:styleId="Uvlprpasutekstu">
    <w:name w:val="Body Text First Indent"/>
    <w:basedOn w:val="Teloteksta"/>
    <w:link w:val="UvlprpasutekstuChar"/>
    <w:uiPriority w:val="99"/>
    <w:semiHidden/>
    <w:unhideWhenUsed/>
    <w:rsid w:val="0004686F"/>
    <w:pPr>
      <w:widowControl w:val="0"/>
      <w:autoSpaceDE w:val="0"/>
      <w:autoSpaceDN w:val="0"/>
      <w:adjustRightInd w:val="0"/>
      <w:ind w:left="703" w:firstLine="210"/>
    </w:pPr>
    <w:rPr>
      <w:rFonts w:ascii="Calibri" w:hAnsi="Calibri" w:cs="Calibri"/>
      <w:sz w:val="22"/>
      <w:szCs w:val="22"/>
      <w:lang w:val="en-US" w:eastAsia="en-US"/>
    </w:rPr>
  </w:style>
  <w:style w:type="character" w:customStyle="1" w:styleId="UvlprpasutekstuChar">
    <w:name w:val="Uvl. pr. pas. u tekstu Char"/>
    <w:basedOn w:val="TelotekstaChar"/>
    <w:link w:val="Uvlprpasutekstu"/>
    <w:uiPriority w:val="99"/>
    <w:semiHidden/>
    <w:rsid w:val="0004686F"/>
    <w:rPr>
      <w:rFonts w:ascii="Calibri" w:eastAsia="Times New Roman" w:hAnsi="Calibri" w:cs="Calibri"/>
      <w:sz w:val="22"/>
      <w:szCs w:val="22"/>
      <w:lang w:val="en-US" w:eastAsia="en-US"/>
    </w:rPr>
  </w:style>
  <w:style w:type="paragraph" w:customStyle="1" w:styleId="msonormal0">
    <w:name w:val="msonormal"/>
    <w:basedOn w:val="Normal"/>
    <w:rsid w:val="0004686F"/>
    <w:pPr>
      <w:spacing w:before="100" w:beforeAutospacing="1" w:after="100" w:afterAutospacing="1"/>
    </w:pPr>
    <w:rPr>
      <w:lang w:val="en-US" w:eastAsia="en-US"/>
    </w:rPr>
  </w:style>
  <w:style w:type="character" w:customStyle="1" w:styleId="fontstyle01">
    <w:name w:val="fontstyle01"/>
    <w:rsid w:val="0004686F"/>
    <w:rPr>
      <w:rFonts w:ascii="TimesNewRomanPSMT" w:hAnsi="TimesNewRomanPSMT"/>
      <w:color w:val="242021"/>
      <w:sz w:val="16"/>
    </w:rPr>
  </w:style>
  <w:style w:type="table" w:customStyle="1" w:styleId="TableGrid2">
    <w:name w:val="Table Grid2"/>
    <w:basedOn w:val="Normalnatabela"/>
    <w:next w:val="Koordinatnamreatabele"/>
    <w:uiPriority w:val="39"/>
    <w:rsid w:val="0004686F"/>
    <w:rPr>
      <w:rFonts w:ascii="Calibri" w:eastAsia="Times New Roman"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natabela"/>
    <w:next w:val="Koordinatnamreatabele"/>
    <w:uiPriority w:val="39"/>
    <w:rsid w:val="0004686F"/>
    <w:rPr>
      <w:rFonts w:ascii="Calibri" w:eastAsia="Times New Roman"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207">
      <w:bodyDiv w:val="1"/>
      <w:marLeft w:val="0"/>
      <w:marRight w:val="0"/>
      <w:marTop w:val="0"/>
      <w:marBottom w:val="0"/>
      <w:divBdr>
        <w:top w:val="none" w:sz="0" w:space="0" w:color="auto"/>
        <w:left w:val="none" w:sz="0" w:space="0" w:color="auto"/>
        <w:bottom w:val="none" w:sz="0" w:space="0" w:color="auto"/>
        <w:right w:val="none" w:sz="0" w:space="0" w:color="auto"/>
      </w:divBdr>
    </w:div>
    <w:div w:id="40449047">
      <w:bodyDiv w:val="1"/>
      <w:marLeft w:val="0"/>
      <w:marRight w:val="0"/>
      <w:marTop w:val="0"/>
      <w:marBottom w:val="0"/>
      <w:divBdr>
        <w:top w:val="none" w:sz="0" w:space="0" w:color="auto"/>
        <w:left w:val="none" w:sz="0" w:space="0" w:color="auto"/>
        <w:bottom w:val="none" w:sz="0" w:space="0" w:color="auto"/>
        <w:right w:val="none" w:sz="0" w:space="0" w:color="auto"/>
      </w:divBdr>
    </w:div>
    <w:div w:id="53743327">
      <w:bodyDiv w:val="1"/>
      <w:marLeft w:val="0"/>
      <w:marRight w:val="0"/>
      <w:marTop w:val="0"/>
      <w:marBottom w:val="0"/>
      <w:divBdr>
        <w:top w:val="none" w:sz="0" w:space="0" w:color="auto"/>
        <w:left w:val="none" w:sz="0" w:space="0" w:color="auto"/>
        <w:bottom w:val="none" w:sz="0" w:space="0" w:color="auto"/>
        <w:right w:val="none" w:sz="0" w:space="0" w:color="auto"/>
      </w:divBdr>
    </w:div>
    <w:div w:id="60367382">
      <w:bodyDiv w:val="1"/>
      <w:marLeft w:val="0"/>
      <w:marRight w:val="0"/>
      <w:marTop w:val="0"/>
      <w:marBottom w:val="0"/>
      <w:divBdr>
        <w:top w:val="none" w:sz="0" w:space="0" w:color="auto"/>
        <w:left w:val="none" w:sz="0" w:space="0" w:color="auto"/>
        <w:bottom w:val="none" w:sz="0" w:space="0" w:color="auto"/>
        <w:right w:val="none" w:sz="0" w:space="0" w:color="auto"/>
      </w:divBdr>
    </w:div>
    <w:div w:id="73941168">
      <w:bodyDiv w:val="1"/>
      <w:marLeft w:val="0"/>
      <w:marRight w:val="0"/>
      <w:marTop w:val="0"/>
      <w:marBottom w:val="0"/>
      <w:divBdr>
        <w:top w:val="none" w:sz="0" w:space="0" w:color="auto"/>
        <w:left w:val="none" w:sz="0" w:space="0" w:color="auto"/>
        <w:bottom w:val="none" w:sz="0" w:space="0" w:color="auto"/>
        <w:right w:val="none" w:sz="0" w:space="0" w:color="auto"/>
      </w:divBdr>
    </w:div>
    <w:div w:id="76482266">
      <w:bodyDiv w:val="1"/>
      <w:marLeft w:val="0"/>
      <w:marRight w:val="0"/>
      <w:marTop w:val="0"/>
      <w:marBottom w:val="0"/>
      <w:divBdr>
        <w:top w:val="none" w:sz="0" w:space="0" w:color="auto"/>
        <w:left w:val="none" w:sz="0" w:space="0" w:color="auto"/>
        <w:bottom w:val="none" w:sz="0" w:space="0" w:color="auto"/>
        <w:right w:val="none" w:sz="0" w:space="0" w:color="auto"/>
      </w:divBdr>
    </w:div>
    <w:div w:id="87775511">
      <w:bodyDiv w:val="1"/>
      <w:marLeft w:val="0"/>
      <w:marRight w:val="0"/>
      <w:marTop w:val="0"/>
      <w:marBottom w:val="0"/>
      <w:divBdr>
        <w:top w:val="none" w:sz="0" w:space="0" w:color="auto"/>
        <w:left w:val="none" w:sz="0" w:space="0" w:color="auto"/>
        <w:bottom w:val="none" w:sz="0" w:space="0" w:color="auto"/>
        <w:right w:val="none" w:sz="0" w:space="0" w:color="auto"/>
      </w:divBdr>
    </w:div>
    <w:div w:id="109055166">
      <w:bodyDiv w:val="1"/>
      <w:marLeft w:val="0"/>
      <w:marRight w:val="0"/>
      <w:marTop w:val="0"/>
      <w:marBottom w:val="0"/>
      <w:divBdr>
        <w:top w:val="none" w:sz="0" w:space="0" w:color="auto"/>
        <w:left w:val="none" w:sz="0" w:space="0" w:color="auto"/>
        <w:bottom w:val="none" w:sz="0" w:space="0" w:color="auto"/>
        <w:right w:val="none" w:sz="0" w:space="0" w:color="auto"/>
      </w:divBdr>
    </w:div>
    <w:div w:id="116218574">
      <w:bodyDiv w:val="1"/>
      <w:marLeft w:val="0"/>
      <w:marRight w:val="0"/>
      <w:marTop w:val="0"/>
      <w:marBottom w:val="0"/>
      <w:divBdr>
        <w:top w:val="none" w:sz="0" w:space="0" w:color="auto"/>
        <w:left w:val="none" w:sz="0" w:space="0" w:color="auto"/>
        <w:bottom w:val="none" w:sz="0" w:space="0" w:color="auto"/>
        <w:right w:val="none" w:sz="0" w:space="0" w:color="auto"/>
      </w:divBdr>
    </w:div>
    <w:div w:id="159002940">
      <w:bodyDiv w:val="1"/>
      <w:marLeft w:val="0"/>
      <w:marRight w:val="0"/>
      <w:marTop w:val="0"/>
      <w:marBottom w:val="0"/>
      <w:divBdr>
        <w:top w:val="none" w:sz="0" w:space="0" w:color="auto"/>
        <w:left w:val="none" w:sz="0" w:space="0" w:color="auto"/>
        <w:bottom w:val="none" w:sz="0" w:space="0" w:color="auto"/>
        <w:right w:val="none" w:sz="0" w:space="0" w:color="auto"/>
      </w:divBdr>
    </w:div>
    <w:div w:id="160316690">
      <w:bodyDiv w:val="1"/>
      <w:marLeft w:val="0"/>
      <w:marRight w:val="0"/>
      <w:marTop w:val="0"/>
      <w:marBottom w:val="0"/>
      <w:divBdr>
        <w:top w:val="none" w:sz="0" w:space="0" w:color="auto"/>
        <w:left w:val="none" w:sz="0" w:space="0" w:color="auto"/>
        <w:bottom w:val="none" w:sz="0" w:space="0" w:color="auto"/>
        <w:right w:val="none" w:sz="0" w:space="0" w:color="auto"/>
      </w:divBdr>
    </w:div>
    <w:div w:id="171259269">
      <w:bodyDiv w:val="1"/>
      <w:marLeft w:val="0"/>
      <w:marRight w:val="0"/>
      <w:marTop w:val="0"/>
      <w:marBottom w:val="0"/>
      <w:divBdr>
        <w:top w:val="none" w:sz="0" w:space="0" w:color="auto"/>
        <w:left w:val="none" w:sz="0" w:space="0" w:color="auto"/>
        <w:bottom w:val="none" w:sz="0" w:space="0" w:color="auto"/>
        <w:right w:val="none" w:sz="0" w:space="0" w:color="auto"/>
      </w:divBdr>
    </w:div>
    <w:div w:id="191845615">
      <w:bodyDiv w:val="1"/>
      <w:marLeft w:val="0"/>
      <w:marRight w:val="0"/>
      <w:marTop w:val="0"/>
      <w:marBottom w:val="0"/>
      <w:divBdr>
        <w:top w:val="none" w:sz="0" w:space="0" w:color="auto"/>
        <w:left w:val="none" w:sz="0" w:space="0" w:color="auto"/>
        <w:bottom w:val="none" w:sz="0" w:space="0" w:color="auto"/>
        <w:right w:val="none" w:sz="0" w:space="0" w:color="auto"/>
      </w:divBdr>
    </w:div>
    <w:div w:id="208034097">
      <w:bodyDiv w:val="1"/>
      <w:marLeft w:val="0"/>
      <w:marRight w:val="0"/>
      <w:marTop w:val="0"/>
      <w:marBottom w:val="0"/>
      <w:divBdr>
        <w:top w:val="none" w:sz="0" w:space="0" w:color="auto"/>
        <w:left w:val="none" w:sz="0" w:space="0" w:color="auto"/>
        <w:bottom w:val="none" w:sz="0" w:space="0" w:color="auto"/>
        <w:right w:val="none" w:sz="0" w:space="0" w:color="auto"/>
      </w:divBdr>
    </w:div>
    <w:div w:id="208693090">
      <w:bodyDiv w:val="1"/>
      <w:marLeft w:val="0"/>
      <w:marRight w:val="0"/>
      <w:marTop w:val="0"/>
      <w:marBottom w:val="0"/>
      <w:divBdr>
        <w:top w:val="none" w:sz="0" w:space="0" w:color="auto"/>
        <w:left w:val="none" w:sz="0" w:space="0" w:color="auto"/>
        <w:bottom w:val="none" w:sz="0" w:space="0" w:color="auto"/>
        <w:right w:val="none" w:sz="0" w:space="0" w:color="auto"/>
      </w:divBdr>
    </w:div>
    <w:div w:id="225797475">
      <w:bodyDiv w:val="1"/>
      <w:marLeft w:val="0"/>
      <w:marRight w:val="0"/>
      <w:marTop w:val="0"/>
      <w:marBottom w:val="0"/>
      <w:divBdr>
        <w:top w:val="none" w:sz="0" w:space="0" w:color="auto"/>
        <w:left w:val="none" w:sz="0" w:space="0" w:color="auto"/>
        <w:bottom w:val="none" w:sz="0" w:space="0" w:color="auto"/>
        <w:right w:val="none" w:sz="0" w:space="0" w:color="auto"/>
      </w:divBdr>
    </w:div>
    <w:div w:id="233590413">
      <w:bodyDiv w:val="1"/>
      <w:marLeft w:val="0"/>
      <w:marRight w:val="0"/>
      <w:marTop w:val="0"/>
      <w:marBottom w:val="0"/>
      <w:divBdr>
        <w:top w:val="none" w:sz="0" w:space="0" w:color="auto"/>
        <w:left w:val="none" w:sz="0" w:space="0" w:color="auto"/>
        <w:bottom w:val="none" w:sz="0" w:space="0" w:color="auto"/>
        <w:right w:val="none" w:sz="0" w:space="0" w:color="auto"/>
      </w:divBdr>
    </w:div>
    <w:div w:id="237055744">
      <w:bodyDiv w:val="1"/>
      <w:marLeft w:val="0"/>
      <w:marRight w:val="0"/>
      <w:marTop w:val="0"/>
      <w:marBottom w:val="0"/>
      <w:divBdr>
        <w:top w:val="none" w:sz="0" w:space="0" w:color="auto"/>
        <w:left w:val="none" w:sz="0" w:space="0" w:color="auto"/>
        <w:bottom w:val="none" w:sz="0" w:space="0" w:color="auto"/>
        <w:right w:val="none" w:sz="0" w:space="0" w:color="auto"/>
      </w:divBdr>
    </w:div>
    <w:div w:id="240451820">
      <w:bodyDiv w:val="1"/>
      <w:marLeft w:val="0"/>
      <w:marRight w:val="0"/>
      <w:marTop w:val="0"/>
      <w:marBottom w:val="0"/>
      <w:divBdr>
        <w:top w:val="none" w:sz="0" w:space="0" w:color="auto"/>
        <w:left w:val="none" w:sz="0" w:space="0" w:color="auto"/>
        <w:bottom w:val="none" w:sz="0" w:space="0" w:color="auto"/>
        <w:right w:val="none" w:sz="0" w:space="0" w:color="auto"/>
      </w:divBdr>
    </w:div>
    <w:div w:id="244609905">
      <w:bodyDiv w:val="1"/>
      <w:marLeft w:val="0"/>
      <w:marRight w:val="0"/>
      <w:marTop w:val="0"/>
      <w:marBottom w:val="0"/>
      <w:divBdr>
        <w:top w:val="none" w:sz="0" w:space="0" w:color="auto"/>
        <w:left w:val="none" w:sz="0" w:space="0" w:color="auto"/>
        <w:bottom w:val="none" w:sz="0" w:space="0" w:color="auto"/>
        <w:right w:val="none" w:sz="0" w:space="0" w:color="auto"/>
      </w:divBdr>
    </w:div>
    <w:div w:id="248469563">
      <w:bodyDiv w:val="1"/>
      <w:marLeft w:val="0"/>
      <w:marRight w:val="0"/>
      <w:marTop w:val="0"/>
      <w:marBottom w:val="0"/>
      <w:divBdr>
        <w:top w:val="none" w:sz="0" w:space="0" w:color="auto"/>
        <w:left w:val="none" w:sz="0" w:space="0" w:color="auto"/>
        <w:bottom w:val="none" w:sz="0" w:space="0" w:color="auto"/>
        <w:right w:val="none" w:sz="0" w:space="0" w:color="auto"/>
      </w:divBdr>
    </w:div>
    <w:div w:id="270821126">
      <w:bodyDiv w:val="1"/>
      <w:marLeft w:val="0"/>
      <w:marRight w:val="0"/>
      <w:marTop w:val="0"/>
      <w:marBottom w:val="0"/>
      <w:divBdr>
        <w:top w:val="none" w:sz="0" w:space="0" w:color="auto"/>
        <w:left w:val="none" w:sz="0" w:space="0" w:color="auto"/>
        <w:bottom w:val="none" w:sz="0" w:space="0" w:color="auto"/>
        <w:right w:val="none" w:sz="0" w:space="0" w:color="auto"/>
      </w:divBdr>
    </w:div>
    <w:div w:id="277221785">
      <w:bodyDiv w:val="1"/>
      <w:marLeft w:val="0"/>
      <w:marRight w:val="0"/>
      <w:marTop w:val="0"/>
      <w:marBottom w:val="0"/>
      <w:divBdr>
        <w:top w:val="none" w:sz="0" w:space="0" w:color="auto"/>
        <w:left w:val="none" w:sz="0" w:space="0" w:color="auto"/>
        <w:bottom w:val="none" w:sz="0" w:space="0" w:color="auto"/>
        <w:right w:val="none" w:sz="0" w:space="0" w:color="auto"/>
      </w:divBdr>
    </w:div>
    <w:div w:id="280302762">
      <w:bodyDiv w:val="1"/>
      <w:marLeft w:val="0"/>
      <w:marRight w:val="0"/>
      <w:marTop w:val="0"/>
      <w:marBottom w:val="0"/>
      <w:divBdr>
        <w:top w:val="none" w:sz="0" w:space="0" w:color="auto"/>
        <w:left w:val="none" w:sz="0" w:space="0" w:color="auto"/>
        <w:bottom w:val="none" w:sz="0" w:space="0" w:color="auto"/>
        <w:right w:val="none" w:sz="0" w:space="0" w:color="auto"/>
      </w:divBdr>
    </w:div>
    <w:div w:id="280652338">
      <w:bodyDiv w:val="1"/>
      <w:marLeft w:val="0"/>
      <w:marRight w:val="0"/>
      <w:marTop w:val="0"/>
      <w:marBottom w:val="0"/>
      <w:divBdr>
        <w:top w:val="none" w:sz="0" w:space="0" w:color="auto"/>
        <w:left w:val="none" w:sz="0" w:space="0" w:color="auto"/>
        <w:bottom w:val="none" w:sz="0" w:space="0" w:color="auto"/>
        <w:right w:val="none" w:sz="0" w:space="0" w:color="auto"/>
      </w:divBdr>
    </w:div>
    <w:div w:id="291180661">
      <w:bodyDiv w:val="1"/>
      <w:marLeft w:val="0"/>
      <w:marRight w:val="0"/>
      <w:marTop w:val="0"/>
      <w:marBottom w:val="0"/>
      <w:divBdr>
        <w:top w:val="none" w:sz="0" w:space="0" w:color="auto"/>
        <w:left w:val="none" w:sz="0" w:space="0" w:color="auto"/>
        <w:bottom w:val="none" w:sz="0" w:space="0" w:color="auto"/>
        <w:right w:val="none" w:sz="0" w:space="0" w:color="auto"/>
      </w:divBdr>
    </w:div>
    <w:div w:id="303311623">
      <w:bodyDiv w:val="1"/>
      <w:marLeft w:val="0"/>
      <w:marRight w:val="0"/>
      <w:marTop w:val="0"/>
      <w:marBottom w:val="0"/>
      <w:divBdr>
        <w:top w:val="none" w:sz="0" w:space="0" w:color="auto"/>
        <w:left w:val="none" w:sz="0" w:space="0" w:color="auto"/>
        <w:bottom w:val="none" w:sz="0" w:space="0" w:color="auto"/>
        <w:right w:val="none" w:sz="0" w:space="0" w:color="auto"/>
      </w:divBdr>
    </w:div>
    <w:div w:id="304700741">
      <w:bodyDiv w:val="1"/>
      <w:marLeft w:val="0"/>
      <w:marRight w:val="0"/>
      <w:marTop w:val="0"/>
      <w:marBottom w:val="0"/>
      <w:divBdr>
        <w:top w:val="none" w:sz="0" w:space="0" w:color="auto"/>
        <w:left w:val="none" w:sz="0" w:space="0" w:color="auto"/>
        <w:bottom w:val="none" w:sz="0" w:space="0" w:color="auto"/>
        <w:right w:val="none" w:sz="0" w:space="0" w:color="auto"/>
      </w:divBdr>
    </w:div>
    <w:div w:id="307711048">
      <w:bodyDiv w:val="1"/>
      <w:marLeft w:val="0"/>
      <w:marRight w:val="0"/>
      <w:marTop w:val="0"/>
      <w:marBottom w:val="0"/>
      <w:divBdr>
        <w:top w:val="none" w:sz="0" w:space="0" w:color="auto"/>
        <w:left w:val="none" w:sz="0" w:space="0" w:color="auto"/>
        <w:bottom w:val="none" w:sz="0" w:space="0" w:color="auto"/>
        <w:right w:val="none" w:sz="0" w:space="0" w:color="auto"/>
      </w:divBdr>
    </w:div>
    <w:div w:id="308217334">
      <w:bodyDiv w:val="1"/>
      <w:marLeft w:val="0"/>
      <w:marRight w:val="0"/>
      <w:marTop w:val="0"/>
      <w:marBottom w:val="0"/>
      <w:divBdr>
        <w:top w:val="none" w:sz="0" w:space="0" w:color="auto"/>
        <w:left w:val="none" w:sz="0" w:space="0" w:color="auto"/>
        <w:bottom w:val="none" w:sz="0" w:space="0" w:color="auto"/>
        <w:right w:val="none" w:sz="0" w:space="0" w:color="auto"/>
      </w:divBdr>
    </w:div>
    <w:div w:id="309333956">
      <w:bodyDiv w:val="1"/>
      <w:marLeft w:val="0"/>
      <w:marRight w:val="0"/>
      <w:marTop w:val="0"/>
      <w:marBottom w:val="0"/>
      <w:divBdr>
        <w:top w:val="none" w:sz="0" w:space="0" w:color="auto"/>
        <w:left w:val="none" w:sz="0" w:space="0" w:color="auto"/>
        <w:bottom w:val="none" w:sz="0" w:space="0" w:color="auto"/>
        <w:right w:val="none" w:sz="0" w:space="0" w:color="auto"/>
      </w:divBdr>
    </w:div>
    <w:div w:id="316768133">
      <w:bodyDiv w:val="1"/>
      <w:marLeft w:val="0"/>
      <w:marRight w:val="0"/>
      <w:marTop w:val="0"/>
      <w:marBottom w:val="0"/>
      <w:divBdr>
        <w:top w:val="none" w:sz="0" w:space="0" w:color="auto"/>
        <w:left w:val="none" w:sz="0" w:space="0" w:color="auto"/>
        <w:bottom w:val="none" w:sz="0" w:space="0" w:color="auto"/>
        <w:right w:val="none" w:sz="0" w:space="0" w:color="auto"/>
      </w:divBdr>
    </w:div>
    <w:div w:id="318509696">
      <w:bodyDiv w:val="1"/>
      <w:marLeft w:val="0"/>
      <w:marRight w:val="0"/>
      <w:marTop w:val="0"/>
      <w:marBottom w:val="0"/>
      <w:divBdr>
        <w:top w:val="none" w:sz="0" w:space="0" w:color="auto"/>
        <w:left w:val="none" w:sz="0" w:space="0" w:color="auto"/>
        <w:bottom w:val="none" w:sz="0" w:space="0" w:color="auto"/>
        <w:right w:val="none" w:sz="0" w:space="0" w:color="auto"/>
      </w:divBdr>
    </w:div>
    <w:div w:id="318995897">
      <w:bodyDiv w:val="1"/>
      <w:marLeft w:val="0"/>
      <w:marRight w:val="0"/>
      <w:marTop w:val="0"/>
      <w:marBottom w:val="0"/>
      <w:divBdr>
        <w:top w:val="none" w:sz="0" w:space="0" w:color="auto"/>
        <w:left w:val="none" w:sz="0" w:space="0" w:color="auto"/>
        <w:bottom w:val="none" w:sz="0" w:space="0" w:color="auto"/>
        <w:right w:val="none" w:sz="0" w:space="0" w:color="auto"/>
      </w:divBdr>
    </w:div>
    <w:div w:id="319119171">
      <w:bodyDiv w:val="1"/>
      <w:marLeft w:val="0"/>
      <w:marRight w:val="0"/>
      <w:marTop w:val="0"/>
      <w:marBottom w:val="0"/>
      <w:divBdr>
        <w:top w:val="none" w:sz="0" w:space="0" w:color="auto"/>
        <w:left w:val="none" w:sz="0" w:space="0" w:color="auto"/>
        <w:bottom w:val="none" w:sz="0" w:space="0" w:color="auto"/>
        <w:right w:val="none" w:sz="0" w:space="0" w:color="auto"/>
      </w:divBdr>
    </w:div>
    <w:div w:id="320353829">
      <w:bodyDiv w:val="1"/>
      <w:marLeft w:val="0"/>
      <w:marRight w:val="0"/>
      <w:marTop w:val="0"/>
      <w:marBottom w:val="0"/>
      <w:divBdr>
        <w:top w:val="none" w:sz="0" w:space="0" w:color="auto"/>
        <w:left w:val="none" w:sz="0" w:space="0" w:color="auto"/>
        <w:bottom w:val="none" w:sz="0" w:space="0" w:color="auto"/>
        <w:right w:val="none" w:sz="0" w:space="0" w:color="auto"/>
      </w:divBdr>
    </w:div>
    <w:div w:id="326596270">
      <w:bodyDiv w:val="1"/>
      <w:marLeft w:val="0"/>
      <w:marRight w:val="0"/>
      <w:marTop w:val="0"/>
      <w:marBottom w:val="0"/>
      <w:divBdr>
        <w:top w:val="none" w:sz="0" w:space="0" w:color="auto"/>
        <w:left w:val="none" w:sz="0" w:space="0" w:color="auto"/>
        <w:bottom w:val="none" w:sz="0" w:space="0" w:color="auto"/>
        <w:right w:val="none" w:sz="0" w:space="0" w:color="auto"/>
      </w:divBdr>
    </w:div>
    <w:div w:id="338430594">
      <w:bodyDiv w:val="1"/>
      <w:marLeft w:val="0"/>
      <w:marRight w:val="0"/>
      <w:marTop w:val="0"/>
      <w:marBottom w:val="0"/>
      <w:divBdr>
        <w:top w:val="none" w:sz="0" w:space="0" w:color="auto"/>
        <w:left w:val="none" w:sz="0" w:space="0" w:color="auto"/>
        <w:bottom w:val="none" w:sz="0" w:space="0" w:color="auto"/>
        <w:right w:val="none" w:sz="0" w:space="0" w:color="auto"/>
      </w:divBdr>
    </w:div>
    <w:div w:id="338701325">
      <w:bodyDiv w:val="1"/>
      <w:marLeft w:val="0"/>
      <w:marRight w:val="0"/>
      <w:marTop w:val="0"/>
      <w:marBottom w:val="0"/>
      <w:divBdr>
        <w:top w:val="none" w:sz="0" w:space="0" w:color="auto"/>
        <w:left w:val="none" w:sz="0" w:space="0" w:color="auto"/>
        <w:bottom w:val="none" w:sz="0" w:space="0" w:color="auto"/>
        <w:right w:val="none" w:sz="0" w:space="0" w:color="auto"/>
      </w:divBdr>
    </w:div>
    <w:div w:id="339041844">
      <w:bodyDiv w:val="1"/>
      <w:marLeft w:val="0"/>
      <w:marRight w:val="0"/>
      <w:marTop w:val="0"/>
      <w:marBottom w:val="0"/>
      <w:divBdr>
        <w:top w:val="none" w:sz="0" w:space="0" w:color="auto"/>
        <w:left w:val="none" w:sz="0" w:space="0" w:color="auto"/>
        <w:bottom w:val="none" w:sz="0" w:space="0" w:color="auto"/>
        <w:right w:val="none" w:sz="0" w:space="0" w:color="auto"/>
      </w:divBdr>
    </w:div>
    <w:div w:id="347755333">
      <w:bodyDiv w:val="1"/>
      <w:marLeft w:val="0"/>
      <w:marRight w:val="0"/>
      <w:marTop w:val="0"/>
      <w:marBottom w:val="0"/>
      <w:divBdr>
        <w:top w:val="none" w:sz="0" w:space="0" w:color="auto"/>
        <w:left w:val="none" w:sz="0" w:space="0" w:color="auto"/>
        <w:bottom w:val="none" w:sz="0" w:space="0" w:color="auto"/>
        <w:right w:val="none" w:sz="0" w:space="0" w:color="auto"/>
      </w:divBdr>
    </w:div>
    <w:div w:id="420100222">
      <w:bodyDiv w:val="1"/>
      <w:marLeft w:val="0"/>
      <w:marRight w:val="0"/>
      <w:marTop w:val="0"/>
      <w:marBottom w:val="0"/>
      <w:divBdr>
        <w:top w:val="none" w:sz="0" w:space="0" w:color="auto"/>
        <w:left w:val="none" w:sz="0" w:space="0" w:color="auto"/>
        <w:bottom w:val="none" w:sz="0" w:space="0" w:color="auto"/>
        <w:right w:val="none" w:sz="0" w:space="0" w:color="auto"/>
      </w:divBdr>
    </w:div>
    <w:div w:id="433791774">
      <w:bodyDiv w:val="1"/>
      <w:marLeft w:val="0"/>
      <w:marRight w:val="0"/>
      <w:marTop w:val="0"/>
      <w:marBottom w:val="0"/>
      <w:divBdr>
        <w:top w:val="none" w:sz="0" w:space="0" w:color="auto"/>
        <w:left w:val="none" w:sz="0" w:space="0" w:color="auto"/>
        <w:bottom w:val="none" w:sz="0" w:space="0" w:color="auto"/>
        <w:right w:val="none" w:sz="0" w:space="0" w:color="auto"/>
      </w:divBdr>
    </w:div>
    <w:div w:id="448739951">
      <w:bodyDiv w:val="1"/>
      <w:marLeft w:val="0"/>
      <w:marRight w:val="0"/>
      <w:marTop w:val="0"/>
      <w:marBottom w:val="0"/>
      <w:divBdr>
        <w:top w:val="none" w:sz="0" w:space="0" w:color="auto"/>
        <w:left w:val="none" w:sz="0" w:space="0" w:color="auto"/>
        <w:bottom w:val="none" w:sz="0" w:space="0" w:color="auto"/>
        <w:right w:val="none" w:sz="0" w:space="0" w:color="auto"/>
      </w:divBdr>
    </w:div>
    <w:div w:id="464737181">
      <w:bodyDiv w:val="1"/>
      <w:marLeft w:val="0"/>
      <w:marRight w:val="0"/>
      <w:marTop w:val="0"/>
      <w:marBottom w:val="0"/>
      <w:divBdr>
        <w:top w:val="none" w:sz="0" w:space="0" w:color="auto"/>
        <w:left w:val="none" w:sz="0" w:space="0" w:color="auto"/>
        <w:bottom w:val="none" w:sz="0" w:space="0" w:color="auto"/>
        <w:right w:val="none" w:sz="0" w:space="0" w:color="auto"/>
      </w:divBdr>
    </w:div>
    <w:div w:id="478687568">
      <w:bodyDiv w:val="1"/>
      <w:marLeft w:val="0"/>
      <w:marRight w:val="0"/>
      <w:marTop w:val="0"/>
      <w:marBottom w:val="0"/>
      <w:divBdr>
        <w:top w:val="none" w:sz="0" w:space="0" w:color="auto"/>
        <w:left w:val="none" w:sz="0" w:space="0" w:color="auto"/>
        <w:bottom w:val="none" w:sz="0" w:space="0" w:color="auto"/>
        <w:right w:val="none" w:sz="0" w:space="0" w:color="auto"/>
      </w:divBdr>
    </w:div>
    <w:div w:id="478764635">
      <w:bodyDiv w:val="1"/>
      <w:marLeft w:val="0"/>
      <w:marRight w:val="0"/>
      <w:marTop w:val="0"/>
      <w:marBottom w:val="0"/>
      <w:divBdr>
        <w:top w:val="none" w:sz="0" w:space="0" w:color="auto"/>
        <w:left w:val="none" w:sz="0" w:space="0" w:color="auto"/>
        <w:bottom w:val="none" w:sz="0" w:space="0" w:color="auto"/>
        <w:right w:val="none" w:sz="0" w:space="0" w:color="auto"/>
      </w:divBdr>
    </w:div>
    <w:div w:id="482624594">
      <w:bodyDiv w:val="1"/>
      <w:marLeft w:val="0"/>
      <w:marRight w:val="0"/>
      <w:marTop w:val="0"/>
      <w:marBottom w:val="0"/>
      <w:divBdr>
        <w:top w:val="none" w:sz="0" w:space="0" w:color="auto"/>
        <w:left w:val="none" w:sz="0" w:space="0" w:color="auto"/>
        <w:bottom w:val="none" w:sz="0" w:space="0" w:color="auto"/>
        <w:right w:val="none" w:sz="0" w:space="0" w:color="auto"/>
      </w:divBdr>
    </w:div>
    <w:div w:id="498935134">
      <w:bodyDiv w:val="1"/>
      <w:marLeft w:val="0"/>
      <w:marRight w:val="0"/>
      <w:marTop w:val="0"/>
      <w:marBottom w:val="0"/>
      <w:divBdr>
        <w:top w:val="none" w:sz="0" w:space="0" w:color="auto"/>
        <w:left w:val="none" w:sz="0" w:space="0" w:color="auto"/>
        <w:bottom w:val="none" w:sz="0" w:space="0" w:color="auto"/>
        <w:right w:val="none" w:sz="0" w:space="0" w:color="auto"/>
      </w:divBdr>
    </w:div>
    <w:div w:id="501898324">
      <w:bodyDiv w:val="1"/>
      <w:marLeft w:val="0"/>
      <w:marRight w:val="0"/>
      <w:marTop w:val="0"/>
      <w:marBottom w:val="0"/>
      <w:divBdr>
        <w:top w:val="none" w:sz="0" w:space="0" w:color="auto"/>
        <w:left w:val="none" w:sz="0" w:space="0" w:color="auto"/>
        <w:bottom w:val="none" w:sz="0" w:space="0" w:color="auto"/>
        <w:right w:val="none" w:sz="0" w:space="0" w:color="auto"/>
      </w:divBdr>
    </w:div>
    <w:div w:id="524753006">
      <w:bodyDiv w:val="1"/>
      <w:marLeft w:val="0"/>
      <w:marRight w:val="0"/>
      <w:marTop w:val="0"/>
      <w:marBottom w:val="0"/>
      <w:divBdr>
        <w:top w:val="none" w:sz="0" w:space="0" w:color="auto"/>
        <w:left w:val="none" w:sz="0" w:space="0" w:color="auto"/>
        <w:bottom w:val="none" w:sz="0" w:space="0" w:color="auto"/>
        <w:right w:val="none" w:sz="0" w:space="0" w:color="auto"/>
      </w:divBdr>
    </w:div>
    <w:div w:id="557785062">
      <w:bodyDiv w:val="1"/>
      <w:marLeft w:val="0"/>
      <w:marRight w:val="0"/>
      <w:marTop w:val="0"/>
      <w:marBottom w:val="0"/>
      <w:divBdr>
        <w:top w:val="none" w:sz="0" w:space="0" w:color="auto"/>
        <w:left w:val="none" w:sz="0" w:space="0" w:color="auto"/>
        <w:bottom w:val="none" w:sz="0" w:space="0" w:color="auto"/>
        <w:right w:val="none" w:sz="0" w:space="0" w:color="auto"/>
      </w:divBdr>
    </w:div>
    <w:div w:id="567225043">
      <w:bodyDiv w:val="1"/>
      <w:marLeft w:val="0"/>
      <w:marRight w:val="0"/>
      <w:marTop w:val="0"/>
      <w:marBottom w:val="0"/>
      <w:divBdr>
        <w:top w:val="none" w:sz="0" w:space="0" w:color="auto"/>
        <w:left w:val="none" w:sz="0" w:space="0" w:color="auto"/>
        <w:bottom w:val="none" w:sz="0" w:space="0" w:color="auto"/>
        <w:right w:val="none" w:sz="0" w:space="0" w:color="auto"/>
      </w:divBdr>
    </w:div>
    <w:div w:id="593900495">
      <w:bodyDiv w:val="1"/>
      <w:marLeft w:val="0"/>
      <w:marRight w:val="0"/>
      <w:marTop w:val="0"/>
      <w:marBottom w:val="0"/>
      <w:divBdr>
        <w:top w:val="none" w:sz="0" w:space="0" w:color="auto"/>
        <w:left w:val="none" w:sz="0" w:space="0" w:color="auto"/>
        <w:bottom w:val="none" w:sz="0" w:space="0" w:color="auto"/>
        <w:right w:val="none" w:sz="0" w:space="0" w:color="auto"/>
      </w:divBdr>
    </w:div>
    <w:div w:id="611517567">
      <w:bodyDiv w:val="1"/>
      <w:marLeft w:val="0"/>
      <w:marRight w:val="0"/>
      <w:marTop w:val="0"/>
      <w:marBottom w:val="0"/>
      <w:divBdr>
        <w:top w:val="none" w:sz="0" w:space="0" w:color="auto"/>
        <w:left w:val="none" w:sz="0" w:space="0" w:color="auto"/>
        <w:bottom w:val="none" w:sz="0" w:space="0" w:color="auto"/>
        <w:right w:val="none" w:sz="0" w:space="0" w:color="auto"/>
      </w:divBdr>
    </w:div>
    <w:div w:id="620651907">
      <w:bodyDiv w:val="1"/>
      <w:marLeft w:val="0"/>
      <w:marRight w:val="0"/>
      <w:marTop w:val="0"/>
      <w:marBottom w:val="0"/>
      <w:divBdr>
        <w:top w:val="none" w:sz="0" w:space="0" w:color="auto"/>
        <w:left w:val="none" w:sz="0" w:space="0" w:color="auto"/>
        <w:bottom w:val="none" w:sz="0" w:space="0" w:color="auto"/>
        <w:right w:val="none" w:sz="0" w:space="0" w:color="auto"/>
      </w:divBdr>
    </w:div>
    <w:div w:id="622077504">
      <w:bodyDiv w:val="1"/>
      <w:marLeft w:val="0"/>
      <w:marRight w:val="0"/>
      <w:marTop w:val="0"/>
      <w:marBottom w:val="0"/>
      <w:divBdr>
        <w:top w:val="none" w:sz="0" w:space="0" w:color="auto"/>
        <w:left w:val="none" w:sz="0" w:space="0" w:color="auto"/>
        <w:bottom w:val="none" w:sz="0" w:space="0" w:color="auto"/>
        <w:right w:val="none" w:sz="0" w:space="0" w:color="auto"/>
      </w:divBdr>
    </w:div>
    <w:div w:id="623393649">
      <w:bodyDiv w:val="1"/>
      <w:marLeft w:val="0"/>
      <w:marRight w:val="0"/>
      <w:marTop w:val="0"/>
      <w:marBottom w:val="0"/>
      <w:divBdr>
        <w:top w:val="none" w:sz="0" w:space="0" w:color="auto"/>
        <w:left w:val="none" w:sz="0" w:space="0" w:color="auto"/>
        <w:bottom w:val="none" w:sz="0" w:space="0" w:color="auto"/>
        <w:right w:val="none" w:sz="0" w:space="0" w:color="auto"/>
      </w:divBdr>
    </w:div>
    <w:div w:id="654073309">
      <w:bodyDiv w:val="1"/>
      <w:marLeft w:val="0"/>
      <w:marRight w:val="0"/>
      <w:marTop w:val="0"/>
      <w:marBottom w:val="0"/>
      <w:divBdr>
        <w:top w:val="none" w:sz="0" w:space="0" w:color="auto"/>
        <w:left w:val="none" w:sz="0" w:space="0" w:color="auto"/>
        <w:bottom w:val="none" w:sz="0" w:space="0" w:color="auto"/>
        <w:right w:val="none" w:sz="0" w:space="0" w:color="auto"/>
      </w:divBdr>
    </w:div>
    <w:div w:id="670720059">
      <w:bodyDiv w:val="1"/>
      <w:marLeft w:val="0"/>
      <w:marRight w:val="0"/>
      <w:marTop w:val="0"/>
      <w:marBottom w:val="0"/>
      <w:divBdr>
        <w:top w:val="none" w:sz="0" w:space="0" w:color="auto"/>
        <w:left w:val="none" w:sz="0" w:space="0" w:color="auto"/>
        <w:bottom w:val="none" w:sz="0" w:space="0" w:color="auto"/>
        <w:right w:val="none" w:sz="0" w:space="0" w:color="auto"/>
      </w:divBdr>
    </w:div>
    <w:div w:id="677927562">
      <w:bodyDiv w:val="1"/>
      <w:marLeft w:val="0"/>
      <w:marRight w:val="0"/>
      <w:marTop w:val="0"/>
      <w:marBottom w:val="0"/>
      <w:divBdr>
        <w:top w:val="none" w:sz="0" w:space="0" w:color="auto"/>
        <w:left w:val="none" w:sz="0" w:space="0" w:color="auto"/>
        <w:bottom w:val="none" w:sz="0" w:space="0" w:color="auto"/>
        <w:right w:val="none" w:sz="0" w:space="0" w:color="auto"/>
      </w:divBdr>
    </w:div>
    <w:div w:id="705181005">
      <w:bodyDiv w:val="1"/>
      <w:marLeft w:val="0"/>
      <w:marRight w:val="0"/>
      <w:marTop w:val="0"/>
      <w:marBottom w:val="0"/>
      <w:divBdr>
        <w:top w:val="none" w:sz="0" w:space="0" w:color="auto"/>
        <w:left w:val="none" w:sz="0" w:space="0" w:color="auto"/>
        <w:bottom w:val="none" w:sz="0" w:space="0" w:color="auto"/>
        <w:right w:val="none" w:sz="0" w:space="0" w:color="auto"/>
      </w:divBdr>
    </w:div>
    <w:div w:id="717822036">
      <w:bodyDiv w:val="1"/>
      <w:marLeft w:val="0"/>
      <w:marRight w:val="0"/>
      <w:marTop w:val="0"/>
      <w:marBottom w:val="0"/>
      <w:divBdr>
        <w:top w:val="none" w:sz="0" w:space="0" w:color="auto"/>
        <w:left w:val="none" w:sz="0" w:space="0" w:color="auto"/>
        <w:bottom w:val="none" w:sz="0" w:space="0" w:color="auto"/>
        <w:right w:val="none" w:sz="0" w:space="0" w:color="auto"/>
      </w:divBdr>
    </w:div>
    <w:div w:id="718893402">
      <w:bodyDiv w:val="1"/>
      <w:marLeft w:val="0"/>
      <w:marRight w:val="0"/>
      <w:marTop w:val="0"/>
      <w:marBottom w:val="0"/>
      <w:divBdr>
        <w:top w:val="none" w:sz="0" w:space="0" w:color="auto"/>
        <w:left w:val="none" w:sz="0" w:space="0" w:color="auto"/>
        <w:bottom w:val="none" w:sz="0" w:space="0" w:color="auto"/>
        <w:right w:val="none" w:sz="0" w:space="0" w:color="auto"/>
      </w:divBdr>
    </w:div>
    <w:div w:id="721296379">
      <w:bodyDiv w:val="1"/>
      <w:marLeft w:val="0"/>
      <w:marRight w:val="0"/>
      <w:marTop w:val="0"/>
      <w:marBottom w:val="0"/>
      <w:divBdr>
        <w:top w:val="none" w:sz="0" w:space="0" w:color="auto"/>
        <w:left w:val="none" w:sz="0" w:space="0" w:color="auto"/>
        <w:bottom w:val="none" w:sz="0" w:space="0" w:color="auto"/>
        <w:right w:val="none" w:sz="0" w:space="0" w:color="auto"/>
      </w:divBdr>
    </w:div>
    <w:div w:id="733041045">
      <w:bodyDiv w:val="1"/>
      <w:marLeft w:val="0"/>
      <w:marRight w:val="0"/>
      <w:marTop w:val="0"/>
      <w:marBottom w:val="0"/>
      <w:divBdr>
        <w:top w:val="none" w:sz="0" w:space="0" w:color="auto"/>
        <w:left w:val="none" w:sz="0" w:space="0" w:color="auto"/>
        <w:bottom w:val="none" w:sz="0" w:space="0" w:color="auto"/>
        <w:right w:val="none" w:sz="0" w:space="0" w:color="auto"/>
      </w:divBdr>
    </w:div>
    <w:div w:id="737558442">
      <w:bodyDiv w:val="1"/>
      <w:marLeft w:val="0"/>
      <w:marRight w:val="0"/>
      <w:marTop w:val="0"/>
      <w:marBottom w:val="0"/>
      <w:divBdr>
        <w:top w:val="none" w:sz="0" w:space="0" w:color="auto"/>
        <w:left w:val="none" w:sz="0" w:space="0" w:color="auto"/>
        <w:bottom w:val="none" w:sz="0" w:space="0" w:color="auto"/>
        <w:right w:val="none" w:sz="0" w:space="0" w:color="auto"/>
      </w:divBdr>
    </w:div>
    <w:div w:id="743189673">
      <w:bodyDiv w:val="1"/>
      <w:marLeft w:val="0"/>
      <w:marRight w:val="0"/>
      <w:marTop w:val="0"/>
      <w:marBottom w:val="0"/>
      <w:divBdr>
        <w:top w:val="none" w:sz="0" w:space="0" w:color="auto"/>
        <w:left w:val="none" w:sz="0" w:space="0" w:color="auto"/>
        <w:bottom w:val="none" w:sz="0" w:space="0" w:color="auto"/>
        <w:right w:val="none" w:sz="0" w:space="0" w:color="auto"/>
      </w:divBdr>
    </w:div>
    <w:div w:id="746414846">
      <w:bodyDiv w:val="1"/>
      <w:marLeft w:val="0"/>
      <w:marRight w:val="0"/>
      <w:marTop w:val="0"/>
      <w:marBottom w:val="0"/>
      <w:divBdr>
        <w:top w:val="none" w:sz="0" w:space="0" w:color="auto"/>
        <w:left w:val="none" w:sz="0" w:space="0" w:color="auto"/>
        <w:bottom w:val="none" w:sz="0" w:space="0" w:color="auto"/>
        <w:right w:val="none" w:sz="0" w:space="0" w:color="auto"/>
      </w:divBdr>
    </w:div>
    <w:div w:id="747117333">
      <w:bodyDiv w:val="1"/>
      <w:marLeft w:val="0"/>
      <w:marRight w:val="0"/>
      <w:marTop w:val="0"/>
      <w:marBottom w:val="0"/>
      <w:divBdr>
        <w:top w:val="none" w:sz="0" w:space="0" w:color="auto"/>
        <w:left w:val="none" w:sz="0" w:space="0" w:color="auto"/>
        <w:bottom w:val="none" w:sz="0" w:space="0" w:color="auto"/>
        <w:right w:val="none" w:sz="0" w:space="0" w:color="auto"/>
      </w:divBdr>
    </w:div>
    <w:div w:id="750544657">
      <w:bodyDiv w:val="1"/>
      <w:marLeft w:val="0"/>
      <w:marRight w:val="0"/>
      <w:marTop w:val="0"/>
      <w:marBottom w:val="0"/>
      <w:divBdr>
        <w:top w:val="none" w:sz="0" w:space="0" w:color="auto"/>
        <w:left w:val="none" w:sz="0" w:space="0" w:color="auto"/>
        <w:bottom w:val="none" w:sz="0" w:space="0" w:color="auto"/>
        <w:right w:val="none" w:sz="0" w:space="0" w:color="auto"/>
      </w:divBdr>
    </w:div>
    <w:div w:id="761726920">
      <w:bodyDiv w:val="1"/>
      <w:marLeft w:val="0"/>
      <w:marRight w:val="0"/>
      <w:marTop w:val="0"/>
      <w:marBottom w:val="0"/>
      <w:divBdr>
        <w:top w:val="none" w:sz="0" w:space="0" w:color="auto"/>
        <w:left w:val="none" w:sz="0" w:space="0" w:color="auto"/>
        <w:bottom w:val="none" w:sz="0" w:space="0" w:color="auto"/>
        <w:right w:val="none" w:sz="0" w:space="0" w:color="auto"/>
      </w:divBdr>
    </w:div>
    <w:div w:id="763039607">
      <w:bodyDiv w:val="1"/>
      <w:marLeft w:val="0"/>
      <w:marRight w:val="0"/>
      <w:marTop w:val="0"/>
      <w:marBottom w:val="0"/>
      <w:divBdr>
        <w:top w:val="none" w:sz="0" w:space="0" w:color="auto"/>
        <w:left w:val="none" w:sz="0" w:space="0" w:color="auto"/>
        <w:bottom w:val="none" w:sz="0" w:space="0" w:color="auto"/>
        <w:right w:val="none" w:sz="0" w:space="0" w:color="auto"/>
      </w:divBdr>
    </w:div>
    <w:div w:id="765149431">
      <w:bodyDiv w:val="1"/>
      <w:marLeft w:val="0"/>
      <w:marRight w:val="0"/>
      <w:marTop w:val="0"/>
      <w:marBottom w:val="0"/>
      <w:divBdr>
        <w:top w:val="none" w:sz="0" w:space="0" w:color="auto"/>
        <w:left w:val="none" w:sz="0" w:space="0" w:color="auto"/>
        <w:bottom w:val="none" w:sz="0" w:space="0" w:color="auto"/>
        <w:right w:val="none" w:sz="0" w:space="0" w:color="auto"/>
      </w:divBdr>
    </w:div>
    <w:div w:id="776488480">
      <w:bodyDiv w:val="1"/>
      <w:marLeft w:val="0"/>
      <w:marRight w:val="0"/>
      <w:marTop w:val="0"/>
      <w:marBottom w:val="0"/>
      <w:divBdr>
        <w:top w:val="none" w:sz="0" w:space="0" w:color="auto"/>
        <w:left w:val="none" w:sz="0" w:space="0" w:color="auto"/>
        <w:bottom w:val="none" w:sz="0" w:space="0" w:color="auto"/>
        <w:right w:val="none" w:sz="0" w:space="0" w:color="auto"/>
      </w:divBdr>
    </w:div>
    <w:div w:id="777217289">
      <w:bodyDiv w:val="1"/>
      <w:marLeft w:val="0"/>
      <w:marRight w:val="0"/>
      <w:marTop w:val="0"/>
      <w:marBottom w:val="0"/>
      <w:divBdr>
        <w:top w:val="none" w:sz="0" w:space="0" w:color="auto"/>
        <w:left w:val="none" w:sz="0" w:space="0" w:color="auto"/>
        <w:bottom w:val="none" w:sz="0" w:space="0" w:color="auto"/>
        <w:right w:val="none" w:sz="0" w:space="0" w:color="auto"/>
      </w:divBdr>
    </w:div>
    <w:div w:id="800997476">
      <w:bodyDiv w:val="1"/>
      <w:marLeft w:val="0"/>
      <w:marRight w:val="0"/>
      <w:marTop w:val="0"/>
      <w:marBottom w:val="0"/>
      <w:divBdr>
        <w:top w:val="none" w:sz="0" w:space="0" w:color="auto"/>
        <w:left w:val="none" w:sz="0" w:space="0" w:color="auto"/>
        <w:bottom w:val="none" w:sz="0" w:space="0" w:color="auto"/>
        <w:right w:val="none" w:sz="0" w:space="0" w:color="auto"/>
      </w:divBdr>
    </w:div>
    <w:div w:id="806046746">
      <w:bodyDiv w:val="1"/>
      <w:marLeft w:val="0"/>
      <w:marRight w:val="0"/>
      <w:marTop w:val="0"/>
      <w:marBottom w:val="0"/>
      <w:divBdr>
        <w:top w:val="none" w:sz="0" w:space="0" w:color="auto"/>
        <w:left w:val="none" w:sz="0" w:space="0" w:color="auto"/>
        <w:bottom w:val="none" w:sz="0" w:space="0" w:color="auto"/>
        <w:right w:val="none" w:sz="0" w:space="0" w:color="auto"/>
      </w:divBdr>
    </w:div>
    <w:div w:id="817381493">
      <w:bodyDiv w:val="1"/>
      <w:marLeft w:val="0"/>
      <w:marRight w:val="0"/>
      <w:marTop w:val="0"/>
      <w:marBottom w:val="0"/>
      <w:divBdr>
        <w:top w:val="none" w:sz="0" w:space="0" w:color="auto"/>
        <w:left w:val="none" w:sz="0" w:space="0" w:color="auto"/>
        <w:bottom w:val="none" w:sz="0" w:space="0" w:color="auto"/>
        <w:right w:val="none" w:sz="0" w:space="0" w:color="auto"/>
      </w:divBdr>
    </w:div>
    <w:div w:id="825515164">
      <w:bodyDiv w:val="1"/>
      <w:marLeft w:val="0"/>
      <w:marRight w:val="0"/>
      <w:marTop w:val="0"/>
      <w:marBottom w:val="0"/>
      <w:divBdr>
        <w:top w:val="none" w:sz="0" w:space="0" w:color="auto"/>
        <w:left w:val="none" w:sz="0" w:space="0" w:color="auto"/>
        <w:bottom w:val="none" w:sz="0" w:space="0" w:color="auto"/>
        <w:right w:val="none" w:sz="0" w:space="0" w:color="auto"/>
      </w:divBdr>
    </w:div>
    <w:div w:id="837958642">
      <w:bodyDiv w:val="1"/>
      <w:marLeft w:val="0"/>
      <w:marRight w:val="0"/>
      <w:marTop w:val="0"/>
      <w:marBottom w:val="0"/>
      <w:divBdr>
        <w:top w:val="none" w:sz="0" w:space="0" w:color="auto"/>
        <w:left w:val="none" w:sz="0" w:space="0" w:color="auto"/>
        <w:bottom w:val="none" w:sz="0" w:space="0" w:color="auto"/>
        <w:right w:val="none" w:sz="0" w:space="0" w:color="auto"/>
      </w:divBdr>
    </w:div>
    <w:div w:id="840892878">
      <w:bodyDiv w:val="1"/>
      <w:marLeft w:val="0"/>
      <w:marRight w:val="0"/>
      <w:marTop w:val="0"/>
      <w:marBottom w:val="0"/>
      <w:divBdr>
        <w:top w:val="none" w:sz="0" w:space="0" w:color="auto"/>
        <w:left w:val="none" w:sz="0" w:space="0" w:color="auto"/>
        <w:bottom w:val="none" w:sz="0" w:space="0" w:color="auto"/>
        <w:right w:val="none" w:sz="0" w:space="0" w:color="auto"/>
      </w:divBdr>
    </w:div>
    <w:div w:id="866258524">
      <w:bodyDiv w:val="1"/>
      <w:marLeft w:val="0"/>
      <w:marRight w:val="0"/>
      <w:marTop w:val="0"/>
      <w:marBottom w:val="0"/>
      <w:divBdr>
        <w:top w:val="none" w:sz="0" w:space="0" w:color="auto"/>
        <w:left w:val="none" w:sz="0" w:space="0" w:color="auto"/>
        <w:bottom w:val="none" w:sz="0" w:space="0" w:color="auto"/>
        <w:right w:val="none" w:sz="0" w:space="0" w:color="auto"/>
      </w:divBdr>
    </w:div>
    <w:div w:id="873736448">
      <w:bodyDiv w:val="1"/>
      <w:marLeft w:val="0"/>
      <w:marRight w:val="0"/>
      <w:marTop w:val="0"/>
      <w:marBottom w:val="0"/>
      <w:divBdr>
        <w:top w:val="none" w:sz="0" w:space="0" w:color="auto"/>
        <w:left w:val="none" w:sz="0" w:space="0" w:color="auto"/>
        <w:bottom w:val="none" w:sz="0" w:space="0" w:color="auto"/>
        <w:right w:val="none" w:sz="0" w:space="0" w:color="auto"/>
      </w:divBdr>
    </w:div>
    <w:div w:id="901057808">
      <w:bodyDiv w:val="1"/>
      <w:marLeft w:val="0"/>
      <w:marRight w:val="0"/>
      <w:marTop w:val="0"/>
      <w:marBottom w:val="0"/>
      <w:divBdr>
        <w:top w:val="none" w:sz="0" w:space="0" w:color="auto"/>
        <w:left w:val="none" w:sz="0" w:space="0" w:color="auto"/>
        <w:bottom w:val="none" w:sz="0" w:space="0" w:color="auto"/>
        <w:right w:val="none" w:sz="0" w:space="0" w:color="auto"/>
      </w:divBdr>
    </w:div>
    <w:div w:id="910385117">
      <w:bodyDiv w:val="1"/>
      <w:marLeft w:val="0"/>
      <w:marRight w:val="0"/>
      <w:marTop w:val="0"/>
      <w:marBottom w:val="0"/>
      <w:divBdr>
        <w:top w:val="none" w:sz="0" w:space="0" w:color="auto"/>
        <w:left w:val="none" w:sz="0" w:space="0" w:color="auto"/>
        <w:bottom w:val="none" w:sz="0" w:space="0" w:color="auto"/>
        <w:right w:val="none" w:sz="0" w:space="0" w:color="auto"/>
      </w:divBdr>
    </w:div>
    <w:div w:id="910698767">
      <w:bodyDiv w:val="1"/>
      <w:marLeft w:val="0"/>
      <w:marRight w:val="0"/>
      <w:marTop w:val="0"/>
      <w:marBottom w:val="0"/>
      <w:divBdr>
        <w:top w:val="none" w:sz="0" w:space="0" w:color="auto"/>
        <w:left w:val="none" w:sz="0" w:space="0" w:color="auto"/>
        <w:bottom w:val="none" w:sz="0" w:space="0" w:color="auto"/>
        <w:right w:val="none" w:sz="0" w:space="0" w:color="auto"/>
      </w:divBdr>
    </w:div>
    <w:div w:id="927806896">
      <w:bodyDiv w:val="1"/>
      <w:marLeft w:val="0"/>
      <w:marRight w:val="0"/>
      <w:marTop w:val="0"/>
      <w:marBottom w:val="0"/>
      <w:divBdr>
        <w:top w:val="none" w:sz="0" w:space="0" w:color="auto"/>
        <w:left w:val="none" w:sz="0" w:space="0" w:color="auto"/>
        <w:bottom w:val="none" w:sz="0" w:space="0" w:color="auto"/>
        <w:right w:val="none" w:sz="0" w:space="0" w:color="auto"/>
      </w:divBdr>
    </w:div>
    <w:div w:id="949625821">
      <w:bodyDiv w:val="1"/>
      <w:marLeft w:val="0"/>
      <w:marRight w:val="0"/>
      <w:marTop w:val="0"/>
      <w:marBottom w:val="0"/>
      <w:divBdr>
        <w:top w:val="none" w:sz="0" w:space="0" w:color="auto"/>
        <w:left w:val="none" w:sz="0" w:space="0" w:color="auto"/>
        <w:bottom w:val="none" w:sz="0" w:space="0" w:color="auto"/>
        <w:right w:val="none" w:sz="0" w:space="0" w:color="auto"/>
      </w:divBdr>
    </w:div>
    <w:div w:id="963535484">
      <w:bodyDiv w:val="1"/>
      <w:marLeft w:val="0"/>
      <w:marRight w:val="0"/>
      <w:marTop w:val="0"/>
      <w:marBottom w:val="0"/>
      <w:divBdr>
        <w:top w:val="none" w:sz="0" w:space="0" w:color="auto"/>
        <w:left w:val="none" w:sz="0" w:space="0" w:color="auto"/>
        <w:bottom w:val="none" w:sz="0" w:space="0" w:color="auto"/>
        <w:right w:val="none" w:sz="0" w:space="0" w:color="auto"/>
      </w:divBdr>
    </w:div>
    <w:div w:id="966471156">
      <w:bodyDiv w:val="1"/>
      <w:marLeft w:val="0"/>
      <w:marRight w:val="0"/>
      <w:marTop w:val="0"/>
      <w:marBottom w:val="0"/>
      <w:divBdr>
        <w:top w:val="none" w:sz="0" w:space="0" w:color="auto"/>
        <w:left w:val="none" w:sz="0" w:space="0" w:color="auto"/>
        <w:bottom w:val="none" w:sz="0" w:space="0" w:color="auto"/>
        <w:right w:val="none" w:sz="0" w:space="0" w:color="auto"/>
      </w:divBdr>
    </w:div>
    <w:div w:id="991251447">
      <w:bodyDiv w:val="1"/>
      <w:marLeft w:val="0"/>
      <w:marRight w:val="0"/>
      <w:marTop w:val="0"/>
      <w:marBottom w:val="0"/>
      <w:divBdr>
        <w:top w:val="none" w:sz="0" w:space="0" w:color="auto"/>
        <w:left w:val="none" w:sz="0" w:space="0" w:color="auto"/>
        <w:bottom w:val="none" w:sz="0" w:space="0" w:color="auto"/>
        <w:right w:val="none" w:sz="0" w:space="0" w:color="auto"/>
      </w:divBdr>
    </w:div>
    <w:div w:id="993796013">
      <w:bodyDiv w:val="1"/>
      <w:marLeft w:val="0"/>
      <w:marRight w:val="0"/>
      <w:marTop w:val="0"/>
      <w:marBottom w:val="0"/>
      <w:divBdr>
        <w:top w:val="none" w:sz="0" w:space="0" w:color="auto"/>
        <w:left w:val="none" w:sz="0" w:space="0" w:color="auto"/>
        <w:bottom w:val="none" w:sz="0" w:space="0" w:color="auto"/>
        <w:right w:val="none" w:sz="0" w:space="0" w:color="auto"/>
      </w:divBdr>
    </w:div>
    <w:div w:id="1012341437">
      <w:bodyDiv w:val="1"/>
      <w:marLeft w:val="0"/>
      <w:marRight w:val="0"/>
      <w:marTop w:val="0"/>
      <w:marBottom w:val="0"/>
      <w:divBdr>
        <w:top w:val="none" w:sz="0" w:space="0" w:color="auto"/>
        <w:left w:val="none" w:sz="0" w:space="0" w:color="auto"/>
        <w:bottom w:val="none" w:sz="0" w:space="0" w:color="auto"/>
        <w:right w:val="none" w:sz="0" w:space="0" w:color="auto"/>
      </w:divBdr>
    </w:div>
    <w:div w:id="1026753942">
      <w:bodyDiv w:val="1"/>
      <w:marLeft w:val="0"/>
      <w:marRight w:val="0"/>
      <w:marTop w:val="0"/>
      <w:marBottom w:val="0"/>
      <w:divBdr>
        <w:top w:val="none" w:sz="0" w:space="0" w:color="auto"/>
        <w:left w:val="none" w:sz="0" w:space="0" w:color="auto"/>
        <w:bottom w:val="none" w:sz="0" w:space="0" w:color="auto"/>
        <w:right w:val="none" w:sz="0" w:space="0" w:color="auto"/>
      </w:divBdr>
    </w:div>
    <w:div w:id="1032877573">
      <w:bodyDiv w:val="1"/>
      <w:marLeft w:val="0"/>
      <w:marRight w:val="0"/>
      <w:marTop w:val="0"/>
      <w:marBottom w:val="0"/>
      <w:divBdr>
        <w:top w:val="none" w:sz="0" w:space="0" w:color="auto"/>
        <w:left w:val="none" w:sz="0" w:space="0" w:color="auto"/>
        <w:bottom w:val="none" w:sz="0" w:space="0" w:color="auto"/>
        <w:right w:val="none" w:sz="0" w:space="0" w:color="auto"/>
      </w:divBdr>
    </w:div>
    <w:div w:id="1037435016">
      <w:bodyDiv w:val="1"/>
      <w:marLeft w:val="0"/>
      <w:marRight w:val="0"/>
      <w:marTop w:val="0"/>
      <w:marBottom w:val="0"/>
      <w:divBdr>
        <w:top w:val="none" w:sz="0" w:space="0" w:color="auto"/>
        <w:left w:val="none" w:sz="0" w:space="0" w:color="auto"/>
        <w:bottom w:val="none" w:sz="0" w:space="0" w:color="auto"/>
        <w:right w:val="none" w:sz="0" w:space="0" w:color="auto"/>
      </w:divBdr>
    </w:div>
    <w:div w:id="1052731617">
      <w:bodyDiv w:val="1"/>
      <w:marLeft w:val="0"/>
      <w:marRight w:val="0"/>
      <w:marTop w:val="0"/>
      <w:marBottom w:val="0"/>
      <w:divBdr>
        <w:top w:val="none" w:sz="0" w:space="0" w:color="auto"/>
        <w:left w:val="none" w:sz="0" w:space="0" w:color="auto"/>
        <w:bottom w:val="none" w:sz="0" w:space="0" w:color="auto"/>
        <w:right w:val="none" w:sz="0" w:space="0" w:color="auto"/>
      </w:divBdr>
    </w:div>
    <w:div w:id="1077240835">
      <w:bodyDiv w:val="1"/>
      <w:marLeft w:val="0"/>
      <w:marRight w:val="0"/>
      <w:marTop w:val="0"/>
      <w:marBottom w:val="0"/>
      <w:divBdr>
        <w:top w:val="none" w:sz="0" w:space="0" w:color="auto"/>
        <w:left w:val="none" w:sz="0" w:space="0" w:color="auto"/>
        <w:bottom w:val="none" w:sz="0" w:space="0" w:color="auto"/>
        <w:right w:val="none" w:sz="0" w:space="0" w:color="auto"/>
      </w:divBdr>
    </w:div>
    <w:div w:id="1081802961">
      <w:bodyDiv w:val="1"/>
      <w:marLeft w:val="0"/>
      <w:marRight w:val="0"/>
      <w:marTop w:val="0"/>
      <w:marBottom w:val="0"/>
      <w:divBdr>
        <w:top w:val="none" w:sz="0" w:space="0" w:color="auto"/>
        <w:left w:val="none" w:sz="0" w:space="0" w:color="auto"/>
        <w:bottom w:val="none" w:sz="0" w:space="0" w:color="auto"/>
        <w:right w:val="none" w:sz="0" w:space="0" w:color="auto"/>
      </w:divBdr>
    </w:div>
    <w:div w:id="1089430248">
      <w:bodyDiv w:val="1"/>
      <w:marLeft w:val="0"/>
      <w:marRight w:val="0"/>
      <w:marTop w:val="0"/>
      <w:marBottom w:val="0"/>
      <w:divBdr>
        <w:top w:val="none" w:sz="0" w:space="0" w:color="auto"/>
        <w:left w:val="none" w:sz="0" w:space="0" w:color="auto"/>
        <w:bottom w:val="none" w:sz="0" w:space="0" w:color="auto"/>
        <w:right w:val="none" w:sz="0" w:space="0" w:color="auto"/>
      </w:divBdr>
    </w:div>
    <w:div w:id="1104688052">
      <w:bodyDiv w:val="1"/>
      <w:marLeft w:val="0"/>
      <w:marRight w:val="0"/>
      <w:marTop w:val="0"/>
      <w:marBottom w:val="0"/>
      <w:divBdr>
        <w:top w:val="none" w:sz="0" w:space="0" w:color="auto"/>
        <w:left w:val="none" w:sz="0" w:space="0" w:color="auto"/>
        <w:bottom w:val="none" w:sz="0" w:space="0" w:color="auto"/>
        <w:right w:val="none" w:sz="0" w:space="0" w:color="auto"/>
      </w:divBdr>
    </w:div>
    <w:div w:id="1108161035">
      <w:bodyDiv w:val="1"/>
      <w:marLeft w:val="0"/>
      <w:marRight w:val="0"/>
      <w:marTop w:val="0"/>
      <w:marBottom w:val="0"/>
      <w:divBdr>
        <w:top w:val="none" w:sz="0" w:space="0" w:color="auto"/>
        <w:left w:val="none" w:sz="0" w:space="0" w:color="auto"/>
        <w:bottom w:val="none" w:sz="0" w:space="0" w:color="auto"/>
        <w:right w:val="none" w:sz="0" w:space="0" w:color="auto"/>
      </w:divBdr>
    </w:div>
    <w:div w:id="1109544733">
      <w:bodyDiv w:val="1"/>
      <w:marLeft w:val="0"/>
      <w:marRight w:val="0"/>
      <w:marTop w:val="0"/>
      <w:marBottom w:val="0"/>
      <w:divBdr>
        <w:top w:val="none" w:sz="0" w:space="0" w:color="auto"/>
        <w:left w:val="none" w:sz="0" w:space="0" w:color="auto"/>
        <w:bottom w:val="none" w:sz="0" w:space="0" w:color="auto"/>
        <w:right w:val="none" w:sz="0" w:space="0" w:color="auto"/>
      </w:divBdr>
    </w:div>
    <w:div w:id="1113669165">
      <w:bodyDiv w:val="1"/>
      <w:marLeft w:val="0"/>
      <w:marRight w:val="0"/>
      <w:marTop w:val="0"/>
      <w:marBottom w:val="0"/>
      <w:divBdr>
        <w:top w:val="none" w:sz="0" w:space="0" w:color="auto"/>
        <w:left w:val="none" w:sz="0" w:space="0" w:color="auto"/>
        <w:bottom w:val="none" w:sz="0" w:space="0" w:color="auto"/>
        <w:right w:val="none" w:sz="0" w:space="0" w:color="auto"/>
      </w:divBdr>
    </w:div>
    <w:div w:id="1115716179">
      <w:bodyDiv w:val="1"/>
      <w:marLeft w:val="0"/>
      <w:marRight w:val="0"/>
      <w:marTop w:val="0"/>
      <w:marBottom w:val="0"/>
      <w:divBdr>
        <w:top w:val="none" w:sz="0" w:space="0" w:color="auto"/>
        <w:left w:val="none" w:sz="0" w:space="0" w:color="auto"/>
        <w:bottom w:val="none" w:sz="0" w:space="0" w:color="auto"/>
        <w:right w:val="none" w:sz="0" w:space="0" w:color="auto"/>
      </w:divBdr>
    </w:div>
    <w:div w:id="1126898590">
      <w:bodyDiv w:val="1"/>
      <w:marLeft w:val="0"/>
      <w:marRight w:val="0"/>
      <w:marTop w:val="0"/>
      <w:marBottom w:val="0"/>
      <w:divBdr>
        <w:top w:val="none" w:sz="0" w:space="0" w:color="auto"/>
        <w:left w:val="none" w:sz="0" w:space="0" w:color="auto"/>
        <w:bottom w:val="none" w:sz="0" w:space="0" w:color="auto"/>
        <w:right w:val="none" w:sz="0" w:space="0" w:color="auto"/>
      </w:divBdr>
    </w:div>
    <w:div w:id="1173842253">
      <w:bodyDiv w:val="1"/>
      <w:marLeft w:val="0"/>
      <w:marRight w:val="0"/>
      <w:marTop w:val="0"/>
      <w:marBottom w:val="0"/>
      <w:divBdr>
        <w:top w:val="none" w:sz="0" w:space="0" w:color="auto"/>
        <w:left w:val="none" w:sz="0" w:space="0" w:color="auto"/>
        <w:bottom w:val="none" w:sz="0" w:space="0" w:color="auto"/>
        <w:right w:val="none" w:sz="0" w:space="0" w:color="auto"/>
      </w:divBdr>
    </w:div>
    <w:div w:id="1179346066">
      <w:bodyDiv w:val="1"/>
      <w:marLeft w:val="0"/>
      <w:marRight w:val="0"/>
      <w:marTop w:val="0"/>
      <w:marBottom w:val="0"/>
      <w:divBdr>
        <w:top w:val="none" w:sz="0" w:space="0" w:color="auto"/>
        <w:left w:val="none" w:sz="0" w:space="0" w:color="auto"/>
        <w:bottom w:val="none" w:sz="0" w:space="0" w:color="auto"/>
        <w:right w:val="none" w:sz="0" w:space="0" w:color="auto"/>
      </w:divBdr>
    </w:div>
    <w:div w:id="1194465775">
      <w:bodyDiv w:val="1"/>
      <w:marLeft w:val="0"/>
      <w:marRight w:val="0"/>
      <w:marTop w:val="0"/>
      <w:marBottom w:val="0"/>
      <w:divBdr>
        <w:top w:val="none" w:sz="0" w:space="0" w:color="auto"/>
        <w:left w:val="none" w:sz="0" w:space="0" w:color="auto"/>
        <w:bottom w:val="none" w:sz="0" w:space="0" w:color="auto"/>
        <w:right w:val="none" w:sz="0" w:space="0" w:color="auto"/>
      </w:divBdr>
    </w:div>
    <w:div w:id="1199974356">
      <w:bodyDiv w:val="1"/>
      <w:marLeft w:val="0"/>
      <w:marRight w:val="0"/>
      <w:marTop w:val="0"/>
      <w:marBottom w:val="0"/>
      <w:divBdr>
        <w:top w:val="none" w:sz="0" w:space="0" w:color="auto"/>
        <w:left w:val="none" w:sz="0" w:space="0" w:color="auto"/>
        <w:bottom w:val="none" w:sz="0" w:space="0" w:color="auto"/>
        <w:right w:val="none" w:sz="0" w:space="0" w:color="auto"/>
      </w:divBdr>
    </w:div>
    <w:div w:id="1207988103">
      <w:bodyDiv w:val="1"/>
      <w:marLeft w:val="0"/>
      <w:marRight w:val="0"/>
      <w:marTop w:val="0"/>
      <w:marBottom w:val="0"/>
      <w:divBdr>
        <w:top w:val="none" w:sz="0" w:space="0" w:color="auto"/>
        <w:left w:val="none" w:sz="0" w:space="0" w:color="auto"/>
        <w:bottom w:val="none" w:sz="0" w:space="0" w:color="auto"/>
        <w:right w:val="none" w:sz="0" w:space="0" w:color="auto"/>
      </w:divBdr>
    </w:div>
    <w:div w:id="1226914436">
      <w:bodyDiv w:val="1"/>
      <w:marLeft w:val="0"/>
      <w:marRight w:val="0"/>
      <w:marTop w:val="0"/>
      <w:marBottom w:val="0"/>
      <w:divBdr>
        <w:top w:val="none" w:sz="0" w:space="0" w:color="auto"/>
        <w:left w:val="none" w:sz="0" w:space="0" w:color="auto"/>
        <w:bottom w:val="none" w:sz="0" w:space="0" w:color="auto"/>
        <w:right w:val="none" w:sz="0" w:space="0" w:color="auto"/>
      </w:divBdr>
    </w:div>
    <w:div w:id="1259175343">
      <w:bodyDiv w:val="1"/>
      <w:marLeft w:val="0"/>
      <w:marRight w:val="0"/>
      <w:marTop w:val="0"/>
      <w:marBottom w:val="0"/>
      <w:divBdr>
        <w:top w:val="none" w:sz="0" w:space="0" w:color="auto"/>
        <w:left w:val="none" w:sz="0" w:space="0" w:color="auto"/>
        <w:bottom w:val="none" w:sz="0" w:space="0" w:color="auto"/>
        <w:right w:val="none" w:sz="0" w:space="0" w:color="auto"/>
      </w:divBdr>
    </w:div>
    <w:div w:id="1273825739">
      <w:bodyDiv w:val="1"/>
      <w:marLeft w:val="0"/>
      <w:marRight w:val="0"/>
      <w:marTop w:val="0"/>
      <w:marBottom w:val="0"/>
      <w:divBdr>
        <w:top w:val="none" w:sz="0" w:space="0" w:color="auto"/>
        <w:left w:val="none" w:sz="0" w:space="0" w:color="auto"/>
        <w:bottom w:val="none" w:sz="0" w:space="0" w:color="auto"/>
        <w:right w:val="none" w:sz="0" w:space="0" w:color="auto"/>
      </w:divBdr>
    </w:div>
    <w:div w:id="1290238377">
      <w:bodyDiv w:val="1"/>
      <w:marLeft w:val="0"/>
      <w:marRight w:val="0"/>
      <w:marTop w:val="0"/>
      <w:marBottom w:val="0"/>
      <w:divBdr>
        <w:top w:val="none" w:sz="0" w:space="0" w:color="auto"/>
        <w:left w:val="none" w:sz="0" w:space="0" w:color="auto"/>
        <w:bottom w:val="none" w:sz="0" w:space="0" w:color="auto"/>
        <w:right w:val="none" w:sz="0" w:space="0" w:color="auto"/>
      </w:divBdr>
    </w:div>
    <w:div w:id="1301301503">
      <w:bodyDiv w:val="1"/>
      <w:marLeft w:val="0"/>
      <w:marRight w:val="0"/>
      <w:marTop w:val="0"/>
      <w:marBottom w:val="0"/>
      <w:divBdr>
        <w:top w:val="none" w:sz="0" w:space="0" w:color="auto"/>
        <w:left w:val="none" w:sz="0" w:space="0" w:color="auto"/>
        <w:bottom w:val="none" w:sz="0" w:space="0" w:color="auto"/>
        <w:right w:val="none" w:sz="0" w:space="0" w:color="auto"/>
      </w:divBdr>
    </w:div>
    <w:div w:id="1304503049">
      <w:bodyDiv w:val="1"/>
      <w:marLeft w:val="0"/>
      <w:marRight w:val="0"/>
      <w:marTop w:val="0"/>
      <w:marBottom w:val="0"/>
      <w:divBdr>
        <w:top w:val="none" w:sz="0" w:space="0" w:color="auto"/>
        <w:left w:val="none" w:sz="0" w:space="0" w:color="auto"/>
        <w:bottom w:val="none" w:sz="0" w:space="0" w:color="auto"/>
        <w:right w:val="none" w:sz="0" w:space="0" w:color="auto"/>
      </w:divBdr>
    </w:div>
    <w:div w:id="1304963473">
      <w:bodyDiv w:val="1"/>
      <w:marLeft w:val="0"/>
      <w:marRight w:val="0"/>
      <w:marTop w:val="0"/>
      <w:marBottom w:val="0"/>
      <w:divBdr>
        <w:top w:val="none" w:sz="0" w:space="0" w:color="auto"/>
        <w:left w:val="none" w:sz="0" w:space="0" w:color="auto"/>
        <w:bottom w:val="none" w:sz="0" w:space="0" w:color="auto"/>
        <w:right w:val="none" w:sz="0" w:space="0" w:color="auto"/>
      </w:divBdr>
    </w:div>
    <w:div w:id="1321539773">
      <w:bodyDiv w:val="1"/>
      <w:marLeft w:val="0"/>
      <w:marRight w:val="0"/>
      <w:marTop w:val="0"/>
      <w:marBottom w:val="0"/>
      <w:divBdr>
        <w:top w:val="none" w:sz="0" w:space="0" w:color="auto"/>
        <w:left w:val="none" w:sz="0" w:space="0" w:color="auto"/>
        <w:bottom w:val="none" w:sz="0" w:space="0" w:color="auto"/>
        <w:right w:val="none" w:sz="0" w:space="0" w:color="auto"/>
      </w:divBdr>
    </w:div>
    <w:div w:id="1325476850">
      <w:bodyDiv w:val="1"/>
      <w:marLeft w:val="0"/>
      <w:marRight w:val="0"/>
      <w:marTop w:val="0"/>
      <w:marBottom w:val="0"/>
      <w:divBdr>
        <w:top w:val="none" w:sz="0" w:space="0" w:color="auto"/>
        <w:left w:val="none" w:sz="0" w:space="0" w:color="auto"/>
        <w:bottom w:val="none" w:sz="0" w:space="0" w:color="auto"/>
        <w:right w:val="none" w:sz="0" w:space="0" w:color="auto"/>
      </w:divBdr>
    </w:div>
    <w:div w:id="1337079765">
      <w:bodyDiv w:val="1"/>
      <w:marLeft w:val="0"/>
      <w:marRight w:val="0"/>
      <w:marTop w:val="0"/>
      <w:marBottom w:val="0"/>
      <w:divBdr>
        <w:top w:val="none" w:sz="0" w:space="0" w:color="auto"/>
        <w:left w:val="none" w:sz="0" w:space="0" w:color="auto"/>
        <w:bottom w:val="none" w:sz="0" w:space="0" w:color="auto"/>
        <w:right w:val="none" w:sz="0" w:space="0" w:color="auto"/>
      </w:divBdr>
    </w:div>
    <w:div w:id="1368524305">
      <w:bodyDiv w:val="1"/>
      <w:marLeft w:val="0"/>
      <w:marRight w:val="0"/>
      <w:marTop w:val="0"/>
      <w:marBottom w:val="0"/>
      <w:divBdr>
        <w:top w:val="none" w:sz="0" w:space="0" w:color="auto"/>
        <w:left w:val="none" w:sz="0" w:space="0" w:color="auto"/>
        <w:bottom w:val="none" w:sz="0" w:space="0" w:color="auto"/>
        <w:right w:val="none" w:sz="0" w:space="0" w:color="auto"/>
      </w:divBdr>
    </w:div>
    <w:div w:id="1374571319">
      <w:bodyDiv w:val="1"/>
      <w:marLeft w:val="0"/>
      <w:marRight w:val="0"/>
      <w:marTop w:val="0"/>
      <w:marBottom w:val="0"/>
      <w:divBdr>
        <w:top w:val="none" w:sz="0" w:space="0" w:color="auto"/>
        <w:left w:val="none" w:sz="0" w:space="0" w:color="auto"/>
        <w:bottom w:val="none" w:sz="0" w:space="0" w:color="auto"/>
        <w:right w:val="none" w:sz="0" w:space="0" w:color="auto"/>
      </w:divBdr>
    </w:div>
    <w:div w:id="1374967422">
      <w:bodyDiv w:val="1"/>
      <w:marLeft w:val="0"/>
      <w:marRight w:val="0"/>
      <w:marTop w:val="0"/>
      <w:marBottom w:val="0"/>
      <w:divBdr>
        <w:top w:val="none" w:sz="0" w:space="0" w:color="auto"/>
        <w:left w:val="none" w:sz="0" w:space="0" w:color="auto"/>
        <w:bottom w:val="none" w:sz="0" w:space="0" w:color="auto"/>
        <w:right w:val="none" w:sz="0" w:space="0" w:color="auto"/>
      </w:divBdr>
    </w:div>
    <w:div w:id="1379740805">
      <w:bodyDiv w:val="1"/>
      <w:marLeft w:val="0"/>
      <w:marRight w:val="0"/>
      <w:marTop w:val="0"/>
      <w:marBottom w:val="0"/>
      <w:divBdr>
        <w:top w:val="none" w:sz="0" w:space="0" w:color="auto"/>
        <w:left w:val="none" w:sz="0" w:space="0" w:color="auto"/>
        <w:bottom w:val="none" w:sz="0" w:space="0" w:color="auto"/>
        <w:right w:val="none" w:sz="0" w:space="0" w:color="auto"/>
      </w:divBdr>
    </w:div>
    <w:div w:id="1389842774">
      <w:bodyDiv w:val="1"/>
      <w:marLeft w:val="0"/>
      <w:marRight w:val="0"/>
      <w:marTop w:val="0"/>
      <w:marBottom w:val="0"/>
      <w:divBdr>
        <w:top w:val="none" w:sz="0" w:space="0" w:color="auto"/>
        <w:left w:val="none" w:sz="0" w:space="0" w:color="auto"/>
        <w:bottom w:val="none" w:sz="0" w:space="0" w:color="auto"/>
        <w:right w:val="none" w:sz="0" w:space="0" w:color="auto"/>
      </w:divBdr>
    </w:div>
    <w:div w:id="1406759553">
      <w:bodyDiv w:val="1"/>
      <w:marLeft w:val="0"/>
      <w:marRight w:val="0"/>
      <w:marTop w:val="0"/>
      <w:marBottom w:val="0"/>
      <w:divBdr>
        <w:top w:val="none" w:sz="0" w:space="0" w:color="auto"/>
        <w:left w:val="none" w:sz="0" w:space="0" w:color="auto"/>
        <w:bottom w:val="none" w:sz="0" w:space="0" w:color="auto"/>
        <w:right w:val="none" w:sz="0" w:space="0" w:color="auto"/>
      </w:divBdr>
    </w:div>
    <w:div w:id="1411999746">
      <w:bodyDiv w:val="1"/>
      <w:marLeft w:val="0"/>
      <w:marRight w:val="0"/>
      <w:marTop w:val="0"/>
      <w:marBottom w:val="0"/>
      <w:divBdr>
        <w:top w:val="none" w:sz="0" w:space="0" w:color="auto"/>
        <w:left w:val="none" w:sz="0" w:space="0" w:color="auto"/>
        <w:bottom w:val="none" w:sz="0" w:space="0" w:color="auto"/>
        <w:right w:val="none" w:sz="0" w:space="0" w:color="auto"/>
      </w:divBdr>
    </w:div>
    <w:div w:id="1421290500">
      <w:bodyDiv w:val="1"/>
      <w:marLeft w:val="0"/>
      <w:marRight w:val="0"/>
      <w:marTop w:val="0"/>
      <w:marBottom w:val="0"/>
      <w:divBdr>
        <w:top w:val="none" w:sz="0" w:space="0" w:color="auto"/>
        <w:left w:val="none" w:sz="0" w:space="0" w:color="auto"/>
        <w:bottom w:val="none" w:sz="0" w:space="0" w:color="auto"/>
        <w:right w:val="none" w:sz="0" w:space="0" w:color="auto"/>
      </w:divBdr>
    </w:div>
    <w:div w:id="1441143371">
      <w:bodyDiv w:val="1"/>
      <w:marLeft w:val="0"/>
      <w:marRight w:val="0"/>
      <w:marTop w:val="0"/>
      <w:marBottom w:val="0"/>
      <w:divBdr>
        <w:top w:val="none" w:sz="0" w:space="0" w:color="auto"/>
        <w:left w:val="none" w:sz="0" w:space="0" w:color="auto"/>
        <w:bottom w:val="none" w:sz="0" w:space="0" w:color="auto"/>
        <w:right w:val="none" w:sz="0" w:space="0" w:color="auto"/>
      </w:divBdr>
    </w:div>
    <w:div w:id="1452095315">
      <w:bodyDiv w:val="1"/>
      <w:marLeft w:val="0"/>
      <w:marRight w:val="0"/>
      <w:marTop w:val="0"/>
      <w:marBottom w:val="0"/>
      <w:divBdr>
        <w:top w:val="none" w:sz="0" w:space="0" w:color="auto"/>
        <w:left w:val="none" w:sz="0" w:space="0" w:color="auto"/>
        <w:bottom w:val="none" w:sz="0" w:space="0" w:color="auto"/>
        <w:right w:val="none" w:sz="0" w:space="0" w:color="auto"/>
      </w:divBdr>
    </w:div>
    <w:div w:id="1462921265">
      <w:bodyDiv w:val="1"/>
      <w:marLeft w:val="0"/>
      <w:marRight w:val="0"/>
      <w:marTop w:val="0"/>
      <w:marBottom w:val="0"/>
      <w:divBdr>
        <w:top w:val="none" w:sz="0" w:space="0" w:color="auto"/>
        <w:left w:val="none" w:sz="0" w:space="0" w:color="auto"/>
        <w:bottom w:val="none" w:sz="0" w:space="0" w:color="auto"/>
        <w:right w:val="none" w:sz="0" w:space="0" w:color="auto"/>
      </w:divBdr>
    </w:div>
    <w:div w:id="1486317708">
      <w:bodyDiv w:val="1"/>
      <w:marLeft w:val="0"/>
      <w:marRight w:val="0"/>
      <w:marTop w:val="0"/>
      <w:marBottom w:val="0"/>
      <w:divBdr>
        <w:top w:val="none" w:sz="0" w:space="0" w:color="auto"/>
        <w:left w:val="none" w:sz="0" w:space="0" w:color="auto"/>
        <w:bottom w:val="none" w:sz="0" w:space="0" w:color="auto"/>
        <w:right w:val="none" w:sz="0" w:space="0" w:color="auto"/>
      </w:divBdr>
    </w:div>
    <w:div w:id="1494832412">
      <w:bodyDiv w:val="1"/>
      <w:marLeft w:val="0"/>
      <w:marRight w:val="0"/>
      <w:marTop w:val="0"/>
      <w:marBottom w:val="0"/>
      <w:divBdr>
        <w:top w:val="none" w:sz="0" w:space="0" w:color="auto"/>
        <w:left w:val="none" w:sz="0" w:space="0" w:color="auto"/>
        <w:bottom w:val="none" w:sz="0" w:space="0" w:color="auto"/>
        <w:right w:val="none" w:sz="0" w:space="0" w:color="auto"/>
      </w:divBdr>
    </w:div>
    <w:div w:id="1512917563">
      <w:bodyDiv w:val="1"/>
      <w:marLeft w:val="0"/>
      <w:marRight w:val="0"/>
      <w:marTop w:val="0"/>
      <w:marBottom w:val="0"/>
      <w:divBdr>
        <w:top w:val="none" w:sz="0" w:space="0" w:color="auto"/>
        <w:left w:val="none" w:sz="0" w:space="0" w:color="auto"/>
        <w:bottom w:val="none" w:sz="0" w:space="0" w:color="auto"/>
        <w:right w:val="none" w:sz="0" w:space="0" w:color="auto"/>
      </w:divBdr>
    </w:div>
    <w:div w:id="1514371013">
      <w:bodyDiv w:val="1"/>
      <w:marLeft w:val="0"/>
      <w:marRight w:val="0"/>
      <w:marTop w:val="0"/>
      <w:marBottom w:val="0"/>
      <w:divBdr>
        <w:top w:val="none" w:sz="0" w:space="0" w:color="auto"/>
        <w:left w:val="none" w:sz="0" w:space="0" w:color="auto"/>
        <w:bottom w:val="none" w:sz="0" w:space="0" w:color="auto"/>
        <w:right w:val="none" w:sz="0" w:space="0" w:color="auto"/>
      </w:divBdr>
    </w:div>
    <w:div w:id="1515798337">
      <w:bodyDiv w:val="1"/>
      <w:marLeft w:val="0"/>
      <w:marRight w:val="0"/>
      <w:marTop w:val="0"/>
      <w:marBottom w:val="0"/>
      <w:divBdr>
        <w:top w:val="none" w:sz="0" w:space="0" w:color="auto"/>
        <w:left w:val="none" w:sz="0" w:space="0" w:color="auto"/>
        <w:bottom w:val="none" w:sz="0" w:space="0" w:color="auto"/>
        <w:right w:val="none" w:sz="0" w:space="0" w:color="auto"/>
      </w:divBdr>
    </w:div>
    <w:div w:id="1535460356">
      <w:bodyDiv w:val="1"/>
      <w:marLeft w:val="0"/>
      <w:marRight w:val="0"/>
      <w:marTop w:val="0"/>
      <w:marBottom w:val="0"/>
      <w:divBdr>
        <w:top w:val="none" w:sz="0" w:space="0" w:color="auto"/>
        <w:left w:val="none" w:sz="0" w:space="0" w:color="auto"/>
        <w:bottom w:val="none" w:sz="0" w:space="0" w:color="auto"/>
        <w:right w:val="none" w:sz="0" w:space="0" w:color="auto"/>
      </w:divBdr>
    </w:div>
    <w:div w:id="1537428201">
      <w:bodyDiv w:val="1"/>
      <w:marLeft w:val="0"/>
      <w:marRight w:val="0"/>
      <w:marTop w:val="0"/>
      <w:marBottom w:val="0"/>
      <w:divBdr>
        <w:top w:val="none" w:sz="0" w:space="0" w:color="auto"/>
        <w:left w:val="none" w:sz="0" w:space="0" w:color="auto"/>
        <w:bottom w:val="none" w:sz="0" w:space="0" w:color="auto"/>
        <w:right w:val="none" w:sz="0" w:space="0" w:color="auto"/>
      </w:divBdr>
    </w:div>
    <w:div w:id="1563173329">
      <w:bodyDiv w:val="1"/>
      <w:marLeft w:val="0"/>
      <w:marRight w:val="0"/>
      <w:marTop w:val="0"/>
      <w:marBottom w:val="0"/>
      <w:divBdr>
        <w:top w:val="none" w:sz="0" w:space="0" w:color="auto"/>
        <w:left w:val="none" w:sz="0" w:space="0" w:color="auto"/>
        <w:bottom w:val="none" w:sz="0" w:space="0" w:color="auto"/>
        <w:right w:val="none" w:sz="0" w:space="0" w:color="auto"/>
      </w:divBdr>
    </w:div>
    <w:div w:id="1576164142">
      <w:bodyDiv w:val="1"/>
      <w:marLeft w:val="0"/>
      <w:marRight w:val="0"/>
      <w:marTop w:val="0"/>
      <w:marBottom w:val="0"/>
      <w:divBdr>
        <w:top w:val="none" w:sz="0" w:space="0" w:color="auto"/>
        <w:left w:val="none" w:sz="0" w:space="0" w:color="auto"/>
        <w:bottom w:val="none" w:sz="0" w:space="0" w:color="auto"/>
        <w:right w:val="none" w:sz="0" w:space="0" w:color="auto"/>
      </w:divBdr>
    </w:div>
    <w:div w:id="1578513322">
      <w:bodyDiv w:val="1"/>
      <w:marLeft w:val="0"/>
      <w:marRight w:val="0"/>
      <w:marTop w:val="0"/>
      <w:marBottom w:val="0"/>
      <w:divBdr>
        <w:top w:val="none" w:sz="0" w:space="0" w:color="auto"/>
        <w:left w:val="none" w:sz="0" w:space="0" w:color="auto"/>
        <w:bottom w:val="none" w:sz="0" w:space="0" w:color="auto"/>
        <w:right w:val="none" w:sz="0" w:space="0" w:color="auto"/>
      </w:divBdr>
    </w:div>
    <w:div w:id="1578974832">
      <w:bodyDiv w:val="1"/>
      <w:marLeft w:val="0"/>
      <w:marRight w:val="0"/>
      <w:marTop w:val="0"/>
      <w:marBottom w:val="0"/>
      <w:divBdr>
        <w:top w:val="none" w:sz="0" w:space="0" w:color="auto"/>
        <w:left w:val="none" w:sz="0" w:space="0" w:color="auto"/>
        <w:bottom w:val="none" w:sz="0" w:space="0" w:color="auto"/>
        <w:right w:val="none" w:sz="0" w:space="0" w:color="auto"/>
      </w:divBdr>
    </w:div>
    <w:div w:id="1581865605">
      <w:bodyDiv w:val="1"/>
      <w:marLeft w:val="0"/>
      <w:marRight w:val="0"/>
      <w:marTop w:val="0"/>
      <w:marBottom w:val="0"/>
      <w:divBdr>
        <w:top w:val="none" w:sz="0" w:space="0" w:color="auto"/>
        <w:left w:val="none" w:sz="0" w:space="0" w:color="auto"/>
        <w:bottom w:val="none" w:sz="0" w:space="0" w:color="auto"/>
        <w:right w:val="none" w:sz="0" w:space="0" w:color="auto"/>
      </w:divBdr>
    </w:div>
    <w:div w:id="1584950399">
      <w:bodyDiv w:val="1"/>
      <w:marLeft w:val="0"/>
      <w:marRight w:val="0"/>
      <w:marTop w:val="0"/>
      <w:marBottom w:val="0"/>
      <w:divBdr>
        <w:top w:val="none" w:sz="0" w:space="0" w:color="auto"/>
        <w:left w:val="none" w:sz="0" w:space="0" w:color="auto"/>
        <w:bottom w:val="none" w:sz="0" w:space="0" w:color="auto"/>
        <w:right w:val="none" w:sz="0" w:space="0" w:color="auto"/>
      </w:divBdr>
    </w:div>
    <w:div w:id="1587418612">
      <w:bodyDiv w:val="1"/>
      <w:marLeft w:val="0"/>
      <w:marRight w:val="0"/>
      <w:marTop w:val="0"/>
      <w:marBottom w:val="0"/>
      <w:divBdr>
        <w:top w:val="none" w:sz="0" w:space="0" w:color="auto"/>
        <w:left w:val="none" w:sz="0" w:space="0" w:color="auto"/>
        <w:bottom w:val="none" w:sz="0" w:space="0" w:color="auto"/>
        <w:right w:val="none" w:sz="0" w:space="0" w:color="auto"/>
      </w:divBdr>
    </w:div>
    <w:div w:id="1590430906">
      <w:bodyDiv w:val="1"/>
      <w:marLeft w:val="0"/>
      <w:marRight w:val="0"/>
      <w:marTop w:val="0"/>
      <w:marBottom w:val="0"/>
      <w:divBdr>
        <w:top w:val="none" w:sz="0" w:space="0" w:color="auto"/>
        <w:left w:val="none" w:sz="0" w:space="0" w:color="auto"/>
        <w:bottom w:val="none" w:sz="0" w:space="0" w:color="auto"/>
        <w:right w:val="none" w:sz="0" w:space="0" w:color="auto"/>
      </w:divBdr>
    </w:div>
    <w:div w:id="1594127250">
      <w:bodyDiv w:val="1"/>
      <w:marLeft w:val="0"/>
      <w:marRight w:val="0"/>
      <w:marTop w:val="0"/>
      <w:marBottom w:val="0"/>
      <w:divBdr>
        <w:top w:val="none" w:sz="0" w:space="0" w:color="auto"/>
        <w:left w:val="none" w:sz="0" w:space="0" w:color="auto"/>
        <w:bottom w:val="none" w:sz="0" w:space="0" w:color="auto"/>
        <w:right w:val="none" w:sz="0" w:space="0" w:color="auto"/>
      </w:divBdr>
    </w:div>
    <w:div w:id="1594556682">
      <w:bodyDiv w:val="1"/>
      <w:marLeft w:val="0"/>
      <w:marRight w:val="0"/>
      <w:marTop w:val="0"/>
      <w:marBottom w:val="0"/>
      <w:divBdr>
        <w:top w:val="none" w:sz="0" w:space="0" w:color="auto"/>
        <w:left w:val="none" w:sz="0" w:space="0" w:color="auto"/>
        <w:bottom w:val="none" w:sz="0" w:space="0" w:color="auto"/>
        <w:right w:val="none" w:sz="0" w:space="0" w:color="auto"/>
      </w:divBdr>
    </w:div>
    <w:div w:id="1607614124">
      <w:bodyDiv w:val="1"/>
      <w:marLeft w:val="0"/>
      <w:marRight w:val="0"/>
      <w:marTop w:val="0"/>
      <w:marBottom w:val="0"/>
      <w:divBdr>
        <w:top w:val="none" w:sz="0" w:space="0" w:color="auto"/>
        <w:left w:val="none" w:sz="0" w:space="0" w:color="auto"/>
        <w:bottom w:val="none" w:sz="0" w:space="0" w:color="auto"/>
        <w:right w:val="none" w:sz="0" w:space="0" w:color="auto"/>
      </w:divBdr>
    </w:div>
    <w:div w:id="1609310700">
      <w:bodyDiv w:val="1"/>
      <w:marLeft w:val="0"/>
      <w:marRight w:val="0"/>
      <w:marTop w:val="0"/>
      <w:marBottom w:val="0"/>
      <w:divBdr>
        <w:top w:val="none" w:sz="0" w:space="0" w:color="auto"/>
        <w:left w:val="none" w:sz="0" w:space="0" w:color="auto"/>
        <w:bottom w:val="none" w:sz="0" w:space="0" w:color="auto"/>
        <w:right w:val="none" w:sz="0" w:space="0" w:color="auto"/>
      </w:divBdr>
    </w:div>
    <w:div w:id="1646465415">
      <w:bodyDiv w:val="1"/>
      <w:marLeft w:val="0"/>
      <w:marRight w:val="0"/>
      <w:marTop w:val="0"/>
      <w:marBottom w:val="0"/>
      <w:divBdr>
        <w:top w:val="none" w:sz="0" w:space="0" w:color="auto"/>
        <w:left w:val="none" w:sz="0" w:space="0" w:color="auto"/>
        <w:bottom w:val="none" w:sz="0" w:space="0" w:color="auto"/>
        <w:right w:val="none" w:sz="0" w:space="0" w:color="auto"/>
      </w:divBdr>
    </w:div>
    <w:div w:id="1658918384">
      <w:bodyDiv w:val="1"/>
      <w:marLeft w:val="0"/>
      <w:marRight w:val="0"/>
      <w:marTop w:val="0"/>
      <w:marBottom w:val="0"/>
      <w:divBdr>
        <w:top w:val="none" w:sz="0" w:space="0" w:color="auto"/>
        <w:left w:val="none" w:sz="0" w:space="0" w:color="auto"/>
        <w:bottom w:val="none" w:sz="0" w:space="0" w:color="auto"/>
        <w:right w:val="none" w:sz="0" w:space="0" w:color="auto"/>
      </w:divBdr>
    </w:div>
    <w:div w:id="1696425578">
      <w:bodyDiv w:val="1"/>
      <w:marLeft w:val="0"/>
      <w:marRight w:val="0"/>
      <w:marTop w:val="0"/>
      <w:marBottom w:val="0"/>
      <w:divBdr>
        <w:top w:val="none" w:sz="0" w:space="0" w:color="auto"/>
        <w:left w:val="none" w:sz="0" w:space="0" w:color="auto"/>
        <w:bottom w:val="none" w:sz="0" w:space="0" w:color="auto"/>
        <w:right w:val="none" w:sz="0" w:space="0" w:color="auto"/>
      </w:divBdr>
    </w:div>
    <w:div w:id="1696661759">
      <w:bodyDiv w:val="1"/>
      <w:marLeft w:val="0"/>
      <w:marRight w:val="0"/>
      <w:marTop w:val="0"/>
      <w:marBottom w:val="0"/>
      <w:divBdr>
        <w:top w:val="none" w:sz="0" w:space="0" w:color="auto"/>
        <w:left w:val="none" w:sz="0" w:space="0" w:color="auto"/>
        <w:bottom w:val="none" w:sz="0" w:space="0" w:color="auto"/>
        <w:right w:val="none" w:sz="0" w:space="0" w:color="auto"/>
      </w:divBdr>
    </w:div>
    <w:div w:id="1704356273">
      <w:bodyDiv w:val="1"/>
      <w:marLeft w:val="0"/>
      <w:marRight w:val="0"/>
      <w:marTop w:val="0"/>
      <w:marBottom w:val="0"/>
      <w:divBdr>
        <w:top w:val="none" w:sz="0" w:space="0" w:color="auto"/>
        <w:left w:val="none" w:sz="0" w:space="0" w:color="auto"/>
        <w:bottom w:val="none" w:sz="0" w:space="0" w:color="auto"/>
        <w:right w:val="none" w:sz="0" w:space="0" w:color="auto"/>
      </w:divBdr>
    </w:div>
    <w:div w:id="1710950597">
      <w:bodyDiv w:val="1"/>
      <w:marLeft w:val="0"/>
      <w:marRight w:val="0"/>
      <w:marTop w:val="0"/>
      <w:marBottom w:val="0"/>
      <w:divBdr>
        <w:top w:val="none" w:sz="0" w:space="0" w:color="auto"/>
        <w:left w:val="none" w:sz="0" w:space="0" w:color="auto"/>
        <w:bottom w:val="none" w:sz="0" w:space="0" w:color="auto"/>
        <w:right w:val="none" w:sz="0" w:space="0" w:color="auto"/>
      </w:divBdr>
    </w:div>
    <w:div w:id="1718122873">
      <w:bodyDiv w:val="1"/>
      <w:marLeft w:val="0"/>
      <w:marRight w:val="0"/>
      <w:marTop w:val="0"/>
      <w:marBottom w:val="0"/>
      <w:divBdr>
        <w:top w:val="none" w:sz="0" w:space="0" w:color="auto"/>
        <w:left w:val="none" w:sz="0" w:space="0" w:color="auto"/>
        <w:bottom w:val="none" w:sz="0" w:space="0" w:color="auto"/>
        <w:right w:val="none" w:sz="0" w:space="0" w:color="auto"/>
      </w:divBdr>
    </w:div>
    <w:div w:id="1724214306">
      <w:bodyDiv w:val="1"/>
      <w:marLeft w:val="0"/>
      <w:marRight w:val="0"/>
      <w:marTop w:val="0"/>
      <w:marBottom w:val="0"/>
      <w:divBdr>
        <w:top w:val="none" w:sz="0" w:space="0" w:color="auto"/>
        <w:left w:val="none" w:sz="0" w:space="0" w:color="auto"/>
        <w:bottom w:val="none" w:sz="0" w:space="0" w:color="auto"/>
        <w:right w:val="none" w:sz="0" w:space="0" w:color="auto"/>
      </w:divBdr>
    </w:div>
    <w:div w:id="1726485141">
      <w:bodyDiv w:val="1"/>
      <w:marLeft w:val="0"/>
      <w:marRight w:val="0"/>
      <w:marTop w:val="0"/>
      <w:marBottom w:val="0"/>
      <w:divBdr>
        <w:top w:val="none" w:sz="0" w:space="0" w:color="auto"/>
        <w:left w:val="none" w:sz="0" w:space="0" w:color="auto"/>
        <w:bottom w:val="none" w:sz="0" w:space="0" w:color="auto"/>
        <w:right w:val="none" w:sz="0" w:space="0" w:color="auto"/>
      </w:divBdr>
    </w:div>
    <w:div w:id="1729184181">
      <w:bodyDiv w:val="1"/>
      <w:marLeft w:val="0"/>
      <w:marRight w:val="0"/>
      <w:marTop w:val="0"/>
      <w:marBottom w:val="0"/>
      <w:divBdr>
        <w:top w:val="none" w:sz="0" w:space="0" w:color="auto"/>
        <w:left w:val="none" w:sz="0" w:space="0" w:color="auto"/>
        <w:bottom w:val="none" w:sz="0" w:space="0" w:color="auto"/>
        <w:right w:val="none" w:sz="0" w:space="0" w:color="auto"/>
      </w:divBdr>
    </w:div>
    <w:div w:id="1731612373">
      <w:bodyDiv w:val="1"/>
      <w:marLeft w:val="0"/>
      <w:marRight w:val="0"/>
      <w:marTop w:val="0"/>
      <w:marBottom w:val="0"/>
      <w:divBdr>
        <w:top w:val="none" w:sz="0" w:space="0" w:color="auto"/>
        <w:left w:val="none" w:sz="0" w:space="0" w:color="auto"/>
        <w:bottom w:val="none" w:sz="0" w:space="0" w:color="auto"/>
        <w:right w:val="none" w:sz="0" w:space="0" w:color="auto"/>
      </w:divBdr>
    </w:div>
    <w:div w:id="1732997713">
      <w:bodyDiv w:val="1"/>
      <w:marLeft w:val="0"/>
      <w:marRight w:val="0"/>
      <w:marTop w:val="0"/>
      <w:marBottom w:val="0"/>
      <w:divBdr>
        <w:top w:val="none" w:sz="0" w:space="0" w:color="auto"/>
        <w:left w:val="none" w:sz="0" w:space="0" w:color="auto"/>
        <w:bottom w:val="none" w:sz="0" w:space="0" w:color="auto"/>
        <w:right w:val="none" w:sz="0" w:space="0" w:color="auto"/>
      </w:divBdr>
    </w:div>
    <w:div w:id="1762950584">
      <w:bodyDiv w:val="1"/>
      <w:marLeft w:val="0"/>
      <w:marRight w:val="0"/>
      <w:marTop w:val="0"/>
      <w:marBottom w:val="0"/>
      <w:divBdr>
        <w:top w:val="none" w:sz="0" w:space="0" w:color="auto"/>
        <w:left w:val="none" w:sz="0" w:space="0" w:color="auto"/>
        <w:bottom w:val="none" w:sz="0" w:space="0" w:color="auto"/>
        <w:right w:val="none" w:sz="0" w:space="0" w:color="auto"/>
      </w:divBdr>
    </w:div>
    <w:div w:id="1766421835">
      <w:bodyDiv w:val="1"/>
      <w:marLeft w:val="0"/>
      <w:marRight w:val="0"/>
      <w:marTop w:val="0"/>
      <w:marBottom w:val="0"/>
      <w:divBdr>
        <w:top w:val="none" w:sz="0" w:space="0" w:color="auto"/>
        <w:left w:val="none" w:sz="0" w:space="0" w:color="auto"/>
        <w:bottom w:val="none" w:sz="0" w:space="0" w:color="auto"/>
        <w:right w:val="none" w:sz="0" w:space="0" w:color="auto"/>
      </w:divBdr>
    </w:div>
    <w:div w:id="1782265769">
      <w:bodyDiv w:val="1"/>
      <w:marLeft w:val="0"/>
      <w:marRight w:val="0"/>
      <w:marTop w:val="0"/>
      <w:marBottom w:val="0"/>
      <w:divBdr>
        <w:top w:val="none" w:sz="0" w:space="0" w:color="auto"/>
        <w:left w:val="none" w:sz="0" w:space="0" w:color="auto"/>
        <w:bottom w:val="none" w:sz="0" w:space="0" w:color="auto"/>
        <w:right w:val="none" w:sz="0" w:space="0" w:color="auto"/>
      </w:divBdr>
    </w:div>
    <w:div w:id="1784376725">
      <w:bodyDiv w:val="1"/>
      <w:marLeft w:val="0"/>
      <w:marRight w:val="0"/>
      <w:marTop w:val="0"/>
      <w:marBottom w:val="0"/>
      <w:divBdr>
        <w:top w:val="none" w:sz="0" w:space="0" w:color="auto"/>
        <w:left w:val="none" w:sz="0" w:space="0" w:color="auto"/>
        <w:bottom w:val="none" w:sz="0" w:space="0" w:color="auto"/>
        <w:right w:val="none" w:sz="0" w:space="0" w:color="auto"/>
      </w:divBdr>
    </w:div>
    <w:div w:id="1793353933">
      <w:bodyDiv w:val="1"/>
      <w:marLeft w:val="0"/>
      <w:marRight w:val="0"/>
      <w:marTop w:val="0"/>
      <w:marBottom w:val="0"/>
      <w:divBdr>
        <w:top w:val="none" w:sz="0" w:space="0" w:color="auto"/>
        <w:left w:val="none" w:sz="0" w:space="0" w:color="auto"/>
        <w:bottom w:val="none" w:sz="0" w:space="0" w:color="auto"/>
        <w:right w:val="none" w:sz="0" w:space="0" w:color="auto"/>
      </w:divBdr>
    </w:div>
    <w:div w:id="1800689117">
      <w:bodyDiv w:val="1"/>
      <w:marLeft w:val="0"/>
      <w:marRight w:val="0"/>
      <w:marTop w:val="0"/>
      <w:marBottom w:val="0"/>
      <w:divBdr>
        <w:top w:val="none" w:sz="0" w:space="0" w:color="auto"/>
        <w:left w:val="none" w:sz="0" w:space="0" w:color="auto"/>
        <w:bottom w:val="none" w:sz="0" w:space="0" w:color="auto"/>
        <w:right w:val="none" w:sz="0" w:space="0" w:color="auto"/>
      </w:divBdr>
    </w:div>
    <w:div w:id="1802530009">
      <w:bodyDiv w:val="1"/>
      <w:marLeft w:val="0"/>
      <w:marRight w:val="0"/>
      <w:marTop w:val="0"/>
      <w:marBottom w:val="0"/>
      <w:divBdr>
        <w:top w:val="none" w:sz="0" w:space="0" w:color="auto"/>
        <w:left w:val="none" w:sz="0" w:space="0" w:color="auto"/>
        <w:bottom w:val="none" w:sz="0" w:space="0" w:color="auto"/>
        <w:right w:val="none" w:sz="0" w:space="0" w:color="auto"/>
      </w:divBdr>
    </w:div>
    <w:div w:id="1803570403">
      <w:bodyDiv w:val="1"/>
      <w:marLeft w:val="0"/>
      <w:marRight w:val="0"/>
      <w:marTop w:val="0"/>
      <w:marBottom w:val="0"/>
      <w:divBdr>
        <w:top w:val="none" w:sz="0" w:space="0" w:color="auto"/>
        <w:left w:val="none" w:sz="0" w:space="0" w:color="auto"/>
        <w:bottom w:val="none" w:sz="0" w:space="0" w:color="auto"/>
        <w:right w:val="none" w:sz="0" w:space="0" w:color="auto"/>
      </w:divBdr>
    </w:div>
    <w:div w:id="1807431187">
      <w:bodyDiv w:val="1"/>
      <w:marLeft w:val="0"/>
      <w:marRight w:val="0"/>
      <w:marTop w:val="0"/>
      <w:marBottom w:val="0"/>
      <w:divBdr>
        <w:top w:val="none" w:sz="0" w:space="0" w:color="auto"/>
        <w:left w:val="none" w:sz="0" w:space="0" w:color="auto"/>
        <w:bottom w:val="none" w:sz="0" w:space="0" w:color="auto"/>
        <w:right w:val="none" w:sz="0" w:space="0" w:color="auto"/>
      </w:divBdr>
    </w:div>
    <w:div w:id="1821536287">
      <w:bodyDiv w:val="1"/>
      <w:marLeft w:val="0"/>
      <w:marRight w:val="0"/>
      <w:marTop w:val="0"/>
      <w:marBottom w:val="0"/>
      <w:divBdr>
        <w:top w:val="none" w:sz="0" w:space="0" w:color="auto"/>
        <w:left w:val="none" w:sz="0" w:space="0" w:color="auto"/>
        <w:bottom w:val="none" w:sz="0" w:space="0" w:color="auto"/>
        <w:right w:val="none" w:sz="0" w:space="0" w:color="auto"/>
      </w:divBdr>
    </w:div>
    <w:div w:id="1824203586">
      <w:bodyDiv w:val="1"/>
      <w:marLeft w:val="0"/>
      <w:marRight w:val="0"/>
      <w:marTop w:val="0"/>
      <w:marBottom w:val="0"/>
      <w:divBdr>
        <w:top w:val="none" w:sz="0" w:space="0" w:color="auto"/>
        <w:left w:val="none" w:sz="0" w:space="0" w:color="auto"/>
        <w:bottom w:val="none" w:sz="0" w:space="0" w:color="auto"/>
        <w:right w:val="none" w:sz="0" w:space="0" w:color="auto"/>
      </w:divBdr>
    </w:div>
    <w:div w:id="1826581932">
      <w:bodyDiv w:val="1"/>
      <w:marLeft w:val="0"/>
      <w:marRight w:val="0"/>
      <w:marTop w:val="0"/>
      <w:marBottom w:val="0"/>
      <w:divBdr>
        <w:top w:val="none" w:sz="0" w:space="0" w:color="auto"/>
        <w:left w:val="none" w:sz="0" w:space="0" w:color="auto"/>
        <w:bottom w:val="none" w:sz="0" w:space="0" w:color="auto"/>
        <w:right w:val="none" w:sz="0" w:space="0" w:color="auto"/>
      </w:divBdr>
    </w:div>
    <w:div w:id="1837258824">
      <w:bodyDiv w:val="1"/>
      <w:marLeft w:val="0"/>
      <w:marRight w:val="0"/>
      <w:marTop w:val="0"/>
      <w:marBottom w:val="0"/>
      <w:divBdr>
        <w:top w:val="none" w:sz="0" w:space="0" w:color="auto"/>
        <w:left w:val="none" w:sz="0" w:space="0" w:color="auto"/>
        <w:bottom w:val="none" w:sz="0" w:space="0" w:color="auto"/>
        <w:right w:val="none" w:sz="0" w:space="0" w:color="auto"/>
      </w:divBdr>
    </w:div>
    <w:div w:id="1842621033">
      <w:bodyDiv w:val="1"/>
      <w:marLeft w:val="0"/>
      <w:marRight w:val="0"/>
      <w:marTop w:val="0"/>
      <w:marBottom w:val="0"/>
      <w:divBdr>
        <w:top w:val="none" w:sz="0" w:space="0" w:color="auto"/>
        <w:left w:val="none" w:sz="0" w:space="0" w:color="auto"/>
        <w:bottom w:val="none" w:sz="0" w:space="0" w:color="auto"/>
        <w:right w:val="none" w:sz="0" w:space="0" w:color="auto"/>
      </w:divBdr>
    </w:div>
    <w:div w:id="1853572592">
      <w:bodyDiv w:val="1"/>
      <w:marLeft w:val="0"/>
      <w:marRight w:val="0"/>
      <w:marTop w:val="0"/>
      <w:marBottom w:val="0"/>
      <w:divBdr>
        <w:top w:val="none" w:sz="0" w:space="0" w:color="auto"/>
        <w:left w:val="none" w:sz="0" w:space="0" w:color="auto"/>
        <w:bottom w:val="none" w:sz="0" w:space="0" w:color="auto"/>
        <w:right w:val="none" w:sz="0" w:space="0" w:color="auto"/>
      </w:divBdr>
    </w:div>
    <w:div w:id="1855610304">
      <w:bodyDiv w:val="1"/>
      <w:marLeft w:val="0"/>
      <w:marRight w:val="0"/>
      <w:marTop w:val="0"/>
      <w:marBottom w:val="0"/>
      <w:divBdr>
        <w:top w:val="none" w:sz="0" w:space="0" w:color="auto"/>
        <w:left w:val="none" w:sz="0" w:space="0" w:color="auto"/>
        <w:bottom w:val="none" w:sz="0" w:space="0" w:color="auto"/>
        <w:right w:val="none" w:sz="0" w:space="0" w:color="auto"/>
      </w:divBdr>
    </w:div>
    <w:div w:id="1909614186">
      <w:bodyDiv w:val="1"/>
      <w:marLeft w:val="0"/>
      <w:marRight w:val="0"/>
      <w:marTop w:val="0"/>
      <w:marBottom w:val="0"/>
      <w:divBdr>
        <w:top w:val="none" w:sz="0" w:space="0" w:color="auto"/>
        <w:left w:val="none" w:sz="0" w:space="0" w:color="auto"/>
        <w:bottom w:val="none" w:sz="0" w:space="0" w:color="auto"/>
        <w:right w:val="none" w:sz="0" w:space="0" w:color="auto"/>
      </w:divBdr>
    </w:div>
    <w:div w:id="1947695381">
      <w:bodyDiv w:val="1"/>
      <w:marLeft w:val="0"/>
      <w:marRight w:val="0"/>
      <w:marTop w:val="0"/>
      <w:marBottom w:val="0"/>
      <w:divBdr>
        <w:top w:val="none" w:sz="0" w:space="0" w:color="auto"/>
        <w:left w:val="none" w:sz="0" w:space="0" w:color="auto"/>
        <w:bottom w:val="none" w:sz="0" w:space="0" w:color="auto"/>
        <w:right w:val="none" w:sz="0" w:space="0" w:color="auto"/>
      </w:divBdr>
    </w:div>
    <w:div w:id="1954434521">
      <w:bodyDiv w:val="1"/>
      <w:marLeft w:val="0"/>
      <w:marRight w:val="0"/>
      <w:marTop w:val="0"/>
      <w:marBottom w:val="0"/>
      <w:divBdr>
        <w:top w:val="none" w:sz="0" w:space="0" w:color="auto"/>
        <w:left w:val="none" w:sz="0" w:space="0" w:color="auto"/>
        <w:bottom w:val="none" w:sz="0" w:space="0" w:color="auto"/>
        <w:right w:val="none" w:sz="0" w:space="0" w:color="auto"/>
      </w:divBdr>
    </w:div>
    <w:div w:id="1971396102">
      <w:bodyDiv w:val="1"/>
      <w:marLeft w:val="0"/>
      <w:marRight w:val="0"/>
      <w:marTop w:val="0"/>
      <w:marBottom w:val="0"/>
      <w:divBdr>
        <w:top w:val="none" w:sz="0" w:space="0" w:color="auto"/>
        <w:left w:val="none" w:sz="0" w:space="0" w:color="auto"/>
        <w:bottom w:val="none" w:sz="0" w:space="0" w:color="auto"/>
        <w:right w:val="none" w:sz="0" w:space="0" w:color="auto"/>
      </w:divBdr>
    </w:div>
    <w:div w:id="1972248813">
      <w:bodyDiv w:val="1"/>
      <w:marLeft w:val="0"/>
      <w:marRight w:val="0"/>
      <w:marTop w:val="0"/>
      <w:marBottom w:val="0"/>
      <w:divBdr>
        <w:top w:val="none" w:sz="0" w:space="0" w:color="auto"/>
        <w:left w:val="none" w:sz="0" w:space="0" w:color="auto"/>
        <w:bottom w:val="none" w:sz="0" w:space="0" w:color="auto"/>
        <w:right w:val="none" w:sz="0" w:space="0" w:color="auto"/>
      </w:divBdr>
    </w:div>
    <w:div w:id="1983730410">
      <w:bodyDiv w:val="1"/>
      <w:marLeft w:val="0"/>
      <w:marRight w:val="0"/>
      <w:marTop w:val="0"/>
      <w:marBottom w:val="0"/>
      <w:divBdr>
        <w:top w:val="none" w:sz="0" w:space="0" w:color="auto"/>
        <w:left w:val="none" w:sz="0" w:space="0" w:color="auto"/>
        <w:bottom w:val="none" w:sz="0" w:space="0" w:color="auto"/>
        <w:right w:val="none" w:sz="0" w:space="0" w:color="auto"/>
      </w:divBdr>
    </w:div>
    <w:div w:id="1984037289">
      <w:bodyDiv w:val="1"/>
      <w:marLeft w:val="0"/>
      <w:marRight w:val="0"/>
      <w:marTop w:val="0"/>
      <w:marBottom w:val="0"/>
      <w:divBdr>
        <w:top w:val="none" w:sz="0" w:space="0" w:color="auto"/>
        <w:left w:val="none" w:sz="0" w:space="0" w:color="auto"/>
        <w:bottom w:val="none" w:sz="0" w:space="0" w:color="auto"/>
        <w:right w:val="none" w:sz="0" w:space="0" w:color="auto"/>
      </w:divBdr>
    </w:div>
    <w:div w:id="2007706665">
      <w:bodyDiv w:val="1"/>
      <w:marLeft w:val="0"/>
      <w:marRight w:val="0"/>
      <w:marTop w:val="0"/>
      <w:marBottom w:val="0"/>
      <w:divBdr>
        <w:top w:val="none" w:sz="0" w:space="0" w:color="auto"/>
        <w:left w:val="none" w:sz="0" w:space="0" w:color="auto"/>
        <w:bottom w:val="none" w:sz="0" w:space="0" w:color="auto"/>
        <w:right w:val="none" w:sz="0" w:space="0" w:color="auto"/>
      </w:divBdr>
    </w:div>
    <w:div w:id="2010518195">
      <w:bodyDiv w:val="1"/>
      <w:marLeft w:val="0"/>
      <w:marRight w:val="0"/>
      <w:marTop w:val="0"/>
      <w:marBottom w:val="0"/>
      <w:divBdr>
        <w:top w:val="none" w:sz="0" w:space="0" w:color="auto"/>
        <w:left w:val="none" w:sz="0" w:space="0" w:color="auto"/>
        <w:bottom w:val="none" w:sz="0" w:space="0" w:color="auto"/>
        <w:right w:val="none" w:sz="0" w:space="0" w:color="auto"/>
      </w:divBdr>
    </w:div>
    <w:div w:id="2016834245">
      <w:bodyDiv w:val="1"/>
      <w:marLeft w:val="0"/>
      <w:marRight w:val="0"/>
      <w:marTop w:val="0"/>
      <w:marBottom w:val="0"/>
      <w:divBdr>
        <w:top w:val="none" w:sz="0" w:space="0" w:color="auto"/>
        <w:left w:val="none" w:sz="0" w:space="0" w:color="auto"/>
        <w:bottom w:val="none" w:sz="0" w:space="0" w:color="auto"/>
        <w:right w:val="none" w:sz="0" w:space="0" w:color="auto"/>
      </w:divBdr>
    </w:div>
    <w:div w:id="2023777313">
      <w:bodyDiv w:val="1"/>
      <w:marLeft w:val="0"/>
      <w:marRight w:val="0"/>
      <w:marTop w:val="0"/>
      <w:marBottom w:val="0"/>
      <w:divBdr>
        <w:top w:val="none" w:sz="0" w:space="0" w:color="auto"/>
        <w:left w:val="none" w:sz="0" w:space="0" w:color="auto"/>
        <w:bottom w:val="none" w:sz="0" w:space="0" w:color="auto"/>
        <w:right w:val="none" w:sz="0" w:space="0" w:color="auto"/>
      </w:divBdr>
    </w:div>
    <w:div w:id="2024361870">
      <w:bodyDiv w:val="1"/>
      <w:marLeft w:val="0"/>
      <w:marRight w:val="0"/>
      <w:marTop w:val="0"/>
      <w:marBottom w:val="0"/>
      <w:divBdr>
        <w:top w:val="none" w:sz="0" w:space="0" w:color="auto"/>
        <w:left w:val="none" w:sz="0" w:space="0" w:color="auto"/>
        <w:bottom w:val="none" w:sz="0" w:space="0" w:color="auto"/>
        <w:right w:val="none" w:sz="0" w:space="0" w:color="auto"/>
      </w:divBdr>
    </w:div>
    <w:div w:id="2042045188">
      <w:bodyDiv w:val="1"/>
      <w:marLeft w:val="0"/>
      <w:marRight w:val="0"/>
      <w:marTop w:val="0"/>
      <w:marBottom w:val="0"/>
      <w:divBdr>
        <w:top w:val="none" w:sz="0" w:space="0" w:color="auto"/>
        <w:left w:val="none" w:sz="0" w:space="0" w:color="auto"/>
        <w:bottom w:val="none" w:sz="0" w:space="0" w:color="auto"/>
        <w:right w:val="none" w:sz="0" w:space="0" w:color="auto"/>
      </w:divBdr>
    </w:div>
    <w:div w:id="2044014582">
      <w:bodyDiv w:val="1"/>
      <w:marLeft w:val="0"/>
      <w:marRight w:val="0"/>
      <w:marTop w:val="0"/>
      <w:marBottom w:val="0"/>
      <w:divBdr>
        <w:top w:val="none" w:sz="0" w:space="0" w:color="auto"/>
        <w:left w:val="none" w:sz="0" w:space="0" w:color="auto"/>
        <w:bottom w:val="none" w:sz="0" w:space="0" w:color="auto"/>
        <w:right w:val="none" w:sz="0" w:space="0" w:color="auto"/>
      </w:divBdr>
    </w:div>
    <w:div w:id="2047680550">
      <w:bodyDiv w:val="1"/>
      <w:marLeft w:val="0"/>
      <w:marRight w:val="0"/>
      <w:marTop w:val="0"/>
      <w:marBottom w:val="0"/>
      <w:divBdr>
        <w:top w:val="none" w:sz="0" w:space="0" w:color="auto"/>
        <w:left w:val="none" w:sz="0" w:space="0" w:color="auto"/>
        <w:bottom w:val="none" w:sz="0" w:space="0" w:color="auto"/>
        <w:right w:val="none" w:sz="0" w:space="0" w:color="auto"/>
      </w:divBdr>
    </w:div>
    <w:div w:id="2054382486">
      <w:bodyDiv w:val="1"/>
      <w:marLeft w:val="0"/>
      <w:marRight w:val="0"/>
      <w:marTop w:val="0"/>
      <w:marBottom w:val="0"/>
      <w:divBdr>
        <w:top w:val="none" w:sz="0" w:space="0" w:color="auto"/>
        <w:left w:val="none" w:sz="0" w:space="0" w:color="auto"/>
        <w:bottom w:val="none" w:sz="0" w:space="0" w:color="auto"/>
        <w:right w:val="none" w:sz="0" w:space="0" w:color="auto"/>
      </w:divBdr>
    </w:div>
    <w:div w:id="2060323564">
      <w:bodyDiv w:val="1"/>
      <w:marLeft w:val="0"/>
      <w:marRight w:val="0"/>
      <w:marTop w:val="0"/>
      <w:marBottom w:val="0"/>
      <w:divBdr>
        <w:top w:val="none" w:sz="0" w:space="0" w:color="auto"/>
        <w:left w:val="none" w:sz="0" w:space="0" w:color="auto"/>
        <w:bottom w:val="none" w:sz="0" w:space="0" w:color="auto"/>
        <w:right w:val="none" w:sz="0" w:space="0" w:color="auto"/>
      </w:divBdr>
    </w:div>
    <w:div w:id="2077698208">
      <w:bodyDiv w:val="1"/>
      <w:marLeft w:val="0"/>
      <w:marRight w:val="0"/>
      <w:marTop w:val="0"/>
      <w:marBottom w:val="0"/>
      <w:divBdr>
        <w:top w:val="none" w:sz="0" w:space="0" w:color="auto"/>
        <w:left w:val="none" w:sz="0" w:space="0" w:color="auto"/>
        <w:bottom w:val="none" w:sz="0" w:space="0" w:color="auto"/>
        <w:right w:val="none" w:sz="0" w:space="0" w:color="auto"/>
      </w:divBdr>
    </w:div>
    <w:div w:id="2081781140">
      <w:bodyDiv w:val="1"/>
      <w:marLeft w:val="0"/>
      <w:marRight w:val="0"/>
      <w:marTop w:val="0"/>
      <w:marBottom w:val="0"/>
      <w:divBdr>
        <w:top w:val="none" w:sz="0" w:space="0" w:color="auto"/>
        <w:left w:val="none" w:sz="0" w:space="0" w:color="auto"/>
        <w:bottom w:val="none" w:sz="0" w:space="0" w:color="auto"/>
        <w:right w:val="none" w:sz="0" w:space="0" w:color="auto"/>
      </w:divBdr>
    </w:div>
    <w:div w:id="213922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emf"/><Relationship Id="rId138" Type="http://schemas.openxmlformats.org/officeDocument/2006/relationships/image" Target="media/image130.emf"/><Relationship Id="rId159" Type="http://schemas.openxmlformats.org/officeDocument/2006/relationships/image" Target="media/image151.emf"/><Relationship Id="rId170" Type="http://schemas.openxmlformats.org/officeDocument/2006/relationships/header" Target="header3.xml"/><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6.emf"/><Relationship Id="rId128" Type="http://schemas.openxmlformats.org/officeDocument/2006/relationships/image" Target="media/image120.emf"/><Relationship Id="rId149" Type="http://schemas.openxmlformats.org/officeDocument/2006/relationships/image" Target="media/image141.emf"/><Relationship Id="rId5" Type="http://schemas.openxmlformats.org/officeDocument/2006/relationships/webSettings" Target="webSettings.xml"/><Relationship Id="rId95" Type="http://schemas.openxmlformats.org/officeDocument/2006/relationships/image" Target="media/image87.emf"/><Relationship Id="rId160" Type="http://schemas.openxmlformats.org/officeDocument/2006/relationships/image" Target="media/image152.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85" Type="http://schemas.openxmlformats.org/officeDocument/2006/relationships/image" Target="media/image77.emf"/><Relationship Id="rId150" Type="http://schemas.openxmlformats.org/officeDocument/2006/relationships/image" Target="media/image142.emf"/><Relationship Id="rId171" Type="http://schemas.openxmlformats.org/officeDocument/2006/relationships/header" Target="header4.xml"/><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54" Type="http://schemas.openxmlformats.org/officeDocument/2006/relationships/image" Target="media/image46.emf"/><Relationship Id="rId75" Type="http://schemas.openxmlformats.org/officeDocument/2006/relationships/image" Target="media/image67.emf"/><Relationship Id="rId96" Type="http://schemas.openxmlformats.org/officeDocument/2006/relationships/image" Target="media/image88.emf"/><Relationship Id="rId140" Type="http://schemas.openxmlformats.org/officeDocument/2006/relationships/image" Target="media/image132.emf"/><Relationship Id="rId161" Type="http://schemas.openxmlformats.org/officeDocument/2006/relationships/image" Target="media/image153.emf"/><Relationship Id="rId6" Type="http://schemas.openxmlformats.org/officeDocument/2006/relationships/footnotes" Target="footnote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image" Target="media/image111.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78.emf"/><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8.emf"/><Relationship Id="rId177" Type="http://schemas.openxmlformats.org/officeDocument/2006/relationships/hyperlink" Target="mailto:soivanjica@ivanjica.gov.rs" TargetMode="External"/><Relationship Id="rId172"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59.jpe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162" Type="http://schemas.openxmlformats.org/officeDocument/2006/relationships/image" Target="media/image15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9.emf"/><Relationship Id="rId178" Type="http://schemas.openxmlformats.org/officeDocument/2006/relationships/header" Target="header7.xml"/><Relationship Id="rId61" Type="http://schemas.openxmlformats.org/officeDocument/2006/relationships/image" Target="media/image53.emf"/><Relationship Id="rId82" Type="http://schemas.openxmlformats.org/officeDocument/2006/relationships/image" Target="media/image74.emf"/><Relationship Id="rId152" Type="http://schemas.openxmlformats.org/officeDocument/2006/relationships/image" Target="media/image144.emf"/><Relationship Id="rId173" Type="http://schemas.openxmlformats.org/officeDocument/2006/relationships/footer" Target="footer2.xm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60.jpeg"/><Relationship Id="rId8" Type="http://schemas.openxmlformats.org/officeDocument/2006/relationships/header" Target="header1.xml"/><Relationship Id="rId51" Type="http://schemas.openxmlformats.org/officeDocument/2006/relationships/image" Target="media/image43.emf"/><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image" Target="media/image155.emf"/><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image" Target="media/image150.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emf"/><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header" Target="header5.xml"/><Relationship Id="rId179" Type="http://schemas.openxmlformats.org/officeDocument/2006/relationships/fontTable" Target="fontTable.xml"/><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5.emf"/><Relationship Id="rId78" Type="http://schemas.openxmlformats.org/officeDocument/2006/relationships/image" Target="media/image70.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image" Target="media/image156.emf"/><Relationship Id="rId169"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theme" Target="theme/theme1.xml"/><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emf"/><Relationship Id="rId133" Type="http://schemas.openxmlformats.org/officeDocument/2006/relationships/image" Target="media/image125.emf"/><Relationship Id="rId154" Type="http://schemas.openxmlformats.org/officeDocument/2006/relationships/image" Target="media/image146.emf"/><Relationship Id="rId175" Type="http://schemas.openxmlformats.org/officeDocument/2006/relationships/footer" Target="footer3.xml"/><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165" Type="http://schemas.openxmlformats.org/officeDocument/2006/relationships/image" Target="media/image157.emf"/><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image" Target="media/image61.emf"/><Relationship Id="rId113" Type="http://schemas.openxmlformats.org/officeDocument/2006/relationships/image" Target="media/image105.emf"/><Relationship Id="rId134" Type="http://schemas.openxmlformats.org/officeDocument/2006/relationships/image" Target="media/image126.emf"/><Relationship Id="rId80" Type="http://schemas.openxmlformats.org/officeDocument/2006/relationships/image" Target="media/image72.emf"/><Relationship Id="rId155" Type="http://schemas.openxmlformats.org/officeDocument/2006/relationships/image" Target="media/image147.emf"/><Relationship Id="rId176" Type="http://schemas.openxmlformats.org/officeDocument/2006/relationships/header" Target="header6.xml"/><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95.emf"/><Relationship Id="rId124" Type="http://schemas.openxmlformats.org/officeDocument/2006/relationships/image" Target="media/image116.emf"/><Relationship Id="rId70" Type="http://schemas.openxmlformats.org/officeDocument/2006/relationships/image" Target="media/image62.emf"/><Relationship Id="rId91" Type="http://schemas.openxmlformats.org/officeDocument/2006/relationships/image" Target="media/image83.emf"/><Relationship Id="rId145" Type="http://schemas.openxmlformats.org/officeDocument/2006/relationships/image" Target="media/image137.emf"/><Relationship Id="rId166" Type="http://schemas.openxmlformats.org/officeDocument/2006/relationships/image" Target="media/image158.jpeg"/><Relationship Id="rId1"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1A788-E9DF-41D2-B19E-79E7664A6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1436</TotalTime>
  <Pages>191</Pages>
  <Words>45237</Words>
  <Characters>257855</Characters>
  <Application>Microsoft Office Word</Application>
  <DocSecurity>0</DocSecurity>
  <Lines>2148</Lines>
  <Paragraphs>604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На основу члана 32</vt:lpstr>
      <vt:lpstr>На основу члана 32</vt:lpstr>
    </vt:vector>
  </TitlesOfParts>
  <Company>Opstina Ivanjica</Company>
  <LinksUpToDate>false</LinksUpToDate>
  <CharactersWithSpaces>302488</CharactersWithSpaces>
  <SharedDoc>false</SharedDoc>
  <HLinks>
    <vt:vector size="6" baseType="variant">
      <vt:variant>
        <vt:i4>3735565</vt:i4>
      </vt:variant>
      <vt:variant>
        <vt:i4>0</vt:i4>
      </vt:variant>
      <vt:variant>
        <vt:i4>0</vt:i4>
      </vt:variant>
      <vt:variant>
        <vt:i4>5</vt:i4>
      </vt:variant>
      <vt:variant>
        <vt:lpwstr>mailto:soivanjica@sezampro.rs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32</dc:title>
  <dc:subject/>
  <dc:creator>Pedja</dc:creator>
  <cp:keywords/>
  <dc:description/>
  <cp:lastModifiedBy>Predrag</cp:lastModifiedBy>
  <cp:revision>32</cp:revision>
  <cp:lastPrinted>2021-12-28T13:21:00Z</cp:lastPrinted>
  <dcterms:created xsi:type="dcterms:W3CDTF">2022-02-04T10:12:00Z</dcterms:created>
  <dcterms:modified xsi:type="dcterms:W3CDTF">2023-03-20T12:20:00Z</dcterms:modified>
</cp:coreProperties>
</file>