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6AD22" w14:textId="7B868899" w:rsidR="008F6DAA" w:rsidRPr="00B83622" w:rsidRDefault="008F6DAA" w:rsidP="00150D5C">
      <w:pPr>
        <w:rPr>
          <w:sz w:val="20"/>
          <w:szCs w:val="20"/>
          <w:lang w:val="en-US"/>
        </w:rPr>
        <w:sectPr w:rsidR="008F6DAA" w:rsidRPr="00B83622" w:rsidSect="00194694">
          <w:headerReference w:type="even" r:id="rId8"/>
          <w:headerReference w:type="default" r:id="rId9"/>
          <w:type w:val="continuous"/>
          <w:pgSz w:w="11907" w:h="16840" w:code="9"/>
          <w:pgMar w:top="896" w:right="1134" w:bottom="357" w:left="737" w:header="357" w:footer="0" w:gutter="0"/>
          <w:pgNumType w:start="1"/>
          <w:cols w:num="2" w:sep="1" w:space="340" w:equalWidth="0">
            <w:col w:w="4862" w:space="340"/>
            <w:col w:w="4834"/>
          </w:cols>
          <w:docGrid w:linePitch="360"/>
        </w:sectPr>
      </w:pPr>
    </w:p>
    <w:p w14:paraId="2E295295" w14:textId="77777777" w:rsidR="00986A4E" w:rsidRPr="00986A4E" w:rsidRDefault="00986A4E" w:rsidP="00986A4E">
      <w:pPr>
        <w:widowControl w:val="0"/>
        <w:autoSpaceDE w:val="0"/>
        <w:autoSpaceDN w:val="0"/>
        <w:spacing w:before="139"/>
        <w:ind w:left="120" w:right="116"/>
        <w:jc w:val="both"/>
        <w:rPr>
          <w:sz w:val="20"/>
          <w:szCs w:val="20"/>
          <w:lang w:val="en-US"/>
        </w:rPr>
      </w:pPr>
      <w:proofErr w:type="spellStart"/>
      <w:r w:rsidRPr="00986A4E">
        <w:rPr>
          <w:sz w:val="20"/>
          <w:szCs w:val="20"/>
          <w:lang w:val="en-US"/>
        </w:rPr>
        <w:t>На</w:t>
      </w:r>
      <w:proofErr w:type="spellEnd"/>
      <w:r w:rsidRPr="00986A4E">
        <w:rPr>
          <w:sz w:val="20"/>
          <w:szCs w:val="20"/>
          <w:lang w:val="en-US"/>
        </w:rPr>
        <w:t xml:space="preserve"> </w:t>
      </w:r>
      <w:proofErr w:type="spellStart"/>
      <w:r w:rsidRPr="00986A4E">
        <w:rPr>
          <w:sz w:val="20"/>
          <w:szCs w:val="20"/>
          <w:lang w:val="en-US"/>
        </w:rPr>
        <w:t>основу</w:t>
      </w:r>
      <w:proofErr w:type="spellEnd"/>
      <w:r w:rsidRPr="00986A4E">
        <w:rPr>
          <w:sz w:val="20"/>
          <w:szCs w:val="20"/>
          <w:lang w:val="en-US"/>
        </w:rPr>
        <w:t xml:space="preserve"> </w:t>
      </w:r>
      <w:proofErr w:type="spellStart"/>
      <w:r w:rsidRPr="00986A4E">
        <w:rPr>
          <w:sz w:val="20"/>
          <w:szCs w:val="20"/>
          <w:lang w:val="en-US"/>
        </w:rPr>
        <w:t>члана</w:t>
      </w:r>
      <w:proofErr w:type="spellEnd"/>
      <w:r w:rsidRPr="00986A4E">
        <w:rPr>
          <w:sz w:val="20"/>
          <w:szCs w:val="20"/>
          <w:lang w:val="en-US"/>
        </w:rPr>
        <w:t xml:space="preserve"> 63. </w:t>
      </w:r>
      <w:proofErr w:type="spellStart"/>
      <w:r w:rsidRPr="00986A4E">
        <w:rPr>
          <w:sz w:val="20"/>
          <w:szCs w:val="20"/>
          <w:lang w:val="en-US"/>
        </w:rPr>
        <w:t>Закона</w:t>
      </w:r>
      <w:proofErr w:type="spellEnd"/>
      <w:r w:rsidRPr="00986A4E">
        <w:rPr>
          <w:sz w:val="20"/>
          <w:szCs w:val="20"/>
          <w:lang w:val="en-US"/>
        </w:rPr>
        <w:t xml:space="preserve"> о </w:t>
      </w:r>
      <w:proofErr w:type="spellStart"/>
      <w:r w:rsidRPr="00986A4E">
        <w:rPr>
          <w:sz w:val="20"/>
          <w:szCs w:val="20"/>
          <w:lang w:val="en-US"/>
        </w:rPr>
        <w:t>буџетском</w:t>
      </w:r>
      <w:proofErr w:type="spellEnd"/>
      <w:r w:rsidRPr="00986A4E">
        <w:rPr>
          <w:sz w:val="20"/>
          <w:szCs w:val="20"/>
          <w:lang w:val="en-US"/>
        </w:rPr>
        <w:t xml:space="preserve"> </w:t>
      </w:r>
      <w:proofErr w:type="spellStart"/>
      <w:r w:rsidRPr="00986A4E">
        <w:rPr>
          <w:sz w:val="20"/>
          <w:szCs w:val="20"/>
          <w:lang w:val="en-US"/>
        </w:rPr>
        <w:t>систему</w:t>
      </w:r>
      <w:proofErr w:type="spellEnd"/>
      <w:r w:rsidRPr="00986A4E">
        <w:rPr>
          <w:sz w:val="20"/>
          <w:szCs w:val="20"/>
          <w:lang w:val="en-US"/>
        </w:rPr>
        <w:t xml:space="preserve"> („</w:t>
      </w:r>
      <w:proofErr w:type="spellStart"/>
      <w:r w:rsidRPr="00986A4E">
        <w:rPr>
          <w:sz w:val="20"/>
          <w:szCs w:val="20"/>
          <w:lang w:val="en-US"/>
        </w:rPr>
        <w:t>Службени</w:t>
      </w:r>
      <w:proofErr w:type="spellEnd"/>
      <w:r w:rsidRPr="00986A4E">
        <w:rPr>
          <w:sz w:val="20"/>
          <w:szCs w:val="20"/>
          <w:lang w:val="en-US"/>
        </w:rPr>
        <w:t xml:space="preserve"> </w:t>
      </w:r>
      <w:proofErr w:type="spellStart"/>
      <w:r w:rsidRPr="00986A4E">
        <w:rPr>
          <w:sz w:val="20"/>
          <w:szCs w:val="20"/>
          <w:lang w:val="en-US"/>
        </w:rPr>
        <w:t>гласник</w:t>
      </w:r>
      <w:proofErr w:type="spellEnd"/>
      <w:r w:rsidRPr="00986A4E">
        <w:rPr>
          <w:sz w:val="20"/>
          <w:szCs w:val="20"/>
          <w:lang w:val="en-US"/>
        </w:rPr>
        <w:t xml:space="preserve"> </w:t>
      </w:r>
      <w:proofErr w:type="gramStart"/>
      <w:r w:rsidRPr="00986A4E">
        <w:rPr>
          <w:sz w:val="20"/>
          <w:szCs w:val="20"/>
          <w:lang w:val="en-US"/>
        </w:rPr>
        <w:t xml:space="preserve">РС“ </w:t>
      </w:r>
      <w:proofErr w:type="spellStart"/>
      <w:r w:rsidRPr="00986A4E">
        <w:rPr>
          <w:sz w:val="20"/>
          <w:szCs w:val="20"/>
          <w:lang w:val="en-US"/>
        </w:rPr>
        <w:t>број</w:t>
      </w:r>
      <w:proofErr w:type="spellEnd"/>
      <w:proofErr w:type="gramEnd"/>
      <w:r w:rsidRPr="00986A4E">
        <w:rPr>
          <w:sz w:val="20"/>
          <w:szCs w:val="20"/>
          <w:lang w:val="en-US"/>
        </w:rPr>
        <w:t xml:space="preserve"> 54/09,73/10, 101/10, 93/12, 63/13, 63,13-испр., 108/13, 142/14, 68/2015-др. </w:t>
      </w:r>
      <w:proofErr w:type="spellStart"/>
      <w:r w:rsidRPr="00986A4E">
        <w:rPr>
          <w:sz w:val="20"/>
          <w:szCs w:val="20"/>
          <w:lang w:val="en-US"/>
        </w:rPr>
        <w:t>закон</w:t>
      </w:r>
      <w:proofErr w:type="spellEnd"/>
      <w:r w:rsidRPr="00986A4E">
        <w:rPr>
          <w:sz w:val="20"/>
          <w:szCs w:val="20"/>
          <w:lang w:val="en-US"/>
        </w:rPr>
        <w:t xml:space="preserve">, 103/2015, 99/2016, 113/2017, 95/2018 и 31/2019), </w:t>
      </w:r>
      <w:proofErr w:type="spellStart"/>
      <w:r w:rsidRPr="00986A4E">
        <w:rPr>
          <w:sz w:val="20"/>
          <w:szCs w:val="20"/>
          <w:lang w:val="en-US"/>
        </w:rPr>
        <w:t>члана</w:t>
      </w:r>
      <w:proofErr w:type="spellEnd"/>
      <w:r w:rsidRPr="00986A4E">
        <w:rPr>
          <w:sz w:val="20"/>
          <w:szCs w:val="20"/>
          <w:lang w:val="en-US"/>
        </w:rPr>
        <w:t xml:space="preserve"> 32. </w:t>
      </w:r>
      <w:proofErr w:type="spellStart"/>
      <w:r w:rsidRPr="00986A4E">
        <w:rPr>
          <w:sz w:val="20"/>
          <w:szCs w:val="20"/>
          <w:lang w:val="en-US"/>
        </w:rPr>
        <w:t>став</w:t>
      </w:r>
      <w:proofErr w:type="spellEnd"/>
      <w:r w:rsidRPr="00986A4E">
        <w:rPr>
          <w:sz w:val="20"/>
          <w:szCs w:val="20"/>
          <w:lang w:val="en-US"/>
        </w:rPr>
        <w:t xml:space="preserve"> 1. </w:t>
      </w:r>
      <w:proofErr w:type="spellStart"/>
      <w:r w:rsidRPr="00986A4E">
        <w:rPr>
          <w:sz w:val="20"/>
          <w:szCs w:val="20"/>
          <w:lang w:val="en-US"/>
        </w:rPr>
        <w:t>тачка</w:t>
      </w:r>
      <w:proofErr w:type="spellEnd"/>
      <w:r w:rsidRPr="00986A4E">
        <w:rPr>
          <w:sz w:val="20"/>
          <w:szCs w:val="20"/>
          <w:lang w:val="en-US"/>
        </w:rPr>
        <w:t xml:space="preserve"> 2. </w:t>
      </w:r>
      <w:proofErr w:type="spellStart"/>
      <w:r w:rsidRPr="00986A4E">
        <w:rPr>
          <w:sz w:val="20"/>
          <w:szCs w:val="20"/>
          <w:lang w:val="en-US"/>
        </w:rPr>
        <w:t>Закона</w:t>
      </w:r>
      <w:proofErr w:type="spellEnd"/>
      <w:r w:rsidRPr="00986A4E">
        <w:rPr>
          <w:sz w:val="20"/>
          <w:szCs w:val="20"/>
          <w:lang w:val="en-US"/>
        </w:rPr>
        <w:t xml:space="preserve"> о </w:t>
      </w:r>
      <w:proofErr w:type="spellStart"/>
      <w:r w:rsidRPr="00986A4E">
        <w:rPr>
          <w:sz w:val="20"/>
          <w:szCs w:val="20"/>
          <w:lang w:val="en-US"/>
        </w:rPr>
        <w:t>локалној</w:t>
      </w:r>
      <w:proofErr w:type="spellEnd"/>
      <w:r w:rsidRPr="00986A4E">
        <w:rPr>
          <w:sz w:val="20"/>
          <w:szCs w:val="20"/>
          <w:lang w:val="en-US"/>
        </w:rPr>
        <w:t xml:space="preserve"> </w:t>
      </w:r>
      <w:proofErr w:type="spellStart"/>
      <w:r w:rsidRPr="00986A4E">
        <w:rPr>
          <w:sz w:val="20"/>
          <w:szCs w:val="20"/>
          <w:lang w:val="en-US"/>
        </w:rPr>
        <w:t>самоуправи</w:t>
      </w:r>
      <w:proofErr w:type="spellEnd"/>
      <w:r w:rsidRPr="00986A4E">
        <w:rPr>
          <w:sz w:val="20"/>
          <w:szCs w:val="20"/>
          <w:lang w:val="en-US"/>
        </w:rPr>
        <w:t xml:space="preserve"> („</w:t>
      </w:r>
      <w:proofErr w:type="spellStart"/>
      <w:r w:rsidRPr="00986A4E">
        <w:rPr>
          <w:sz w:val="20"/>
          <w:szCs w:val="20"/>
          <w:lang w:val="en-US"/>
        </w:rPr>
        <w:t>Службени</w:t>
      </w:r>
      <w:proofErr w:type="spellEnd"/>
      <w:r w:rsidRPr="00986A4E">
        <w:rPr>
          <w:sz w:val="20"/>
          <w:szCs w:val="20"/>
          <w:lang w:val="en-US"/>
        </w:rPr>
        <w:t xml:space="preserve"> </w:t>
      </w:r>
      <w:proofErr w:type="spellStart"/>
      <w:r w:rsidRPr="00986A4E">
        <w:rPr>
          <w:sz w:val="20"/>
          <w:szCs w:val="20"/>
          <w:lang w:val="en-US"/>
        </w:rPr>
        <w:t>гласник</w:t>
      </w:r>
      <w:proofErr w:type="spellEnd"/>
      <w:r w:rsidRPr="00986A4E">
        <w:rPr>
          <w:sz w:val="20"/>
          <w:szCs w:val="20"/>
          <w:lang w:val="en-US"/>
        </w:rPr>
        <w:t xml:space="preserve"> </w:t>
      </w:r>
      <w:proofErr w:type="gramStart"/>
      <w:r w:rsidRPr="00986A4E">
        <w:rPr>
          <w:sz w:val="20"/>
          <w:szCs w:val="20"/>
          <w:lang w:val="en-US"/>
        </w:rPr>
        <w:t xml:space="preserve">РС“ </w:t>
      </w:r>
      <w:proofErr w:type="spellStart"/>
      <w:r w:rsidRPr="00986A4E">
        <w:rPr>
          <w:sz w:val="20"/>
          <w:szCs w:val="20"/>
          <w:lang w:val="en-US"/>
        </w:rPr>
        <w:t>број</w:t>
      </w:r>
      <w:proofErr w:type="spellEnd"/>
      <w:proofErr w:type="gramEnd"/>
      <w:r w:rsidRPr="00986A4E">
        <w:rPr>
          <w:sz w:val="20"/>
          <w:szCs w:val="20"/>
          <w:lang w:val="en-US"/>
        </w:rPr>
        <w:t xml:space="preserve"> 129/07 и 83/14-др. </w:t>
      </w:r>
      <w:proofErr w:type="spellStart"/>
      <w:r w:rsidRPr="00986A4E">
        <w:rPr>
          <w:sz w:val="20"/>
          <w:szCs w:val="20"/>
          <w:lang w:val="en-US"/>
        </w:rPr>
        <w:t>закон</w:t>
      </w:r>
      <w:proofErr w:type="spellEnd"/>
      <w:r w:rsidRPr="00986A4E">
        <w:rPr>
          <w:sz w:val="20"/>
          <w:szCs w:val="20"/>
          <w:lang w:val="en-US"/>
        </w:rPr>
        <w:t xml:space="preserve">, 101/2016, 47/2018, 31/2019, 72/2019, 149/2020, 118/2021 и 118/2021-др. </w:t>
      </w:r>
      <w:proofErr w:type="spellStart"/>
      <w:r w:rsidRPr="00986A4E">
        <w:rPr>
          <w:sz w:val="20"/>
          <w:szCs w:val="20"/>
          <w:lang w:val="en-US"/>
        </w:rPr>
        <w:t>закон</w:t>
      </w:r>
      <w:proofErr w:type="spellEnd"/>
      <w:r w:rsidRPr="00986A4E">
        <w:rPr>
          <w:sz w:val="20"/>
          <w:szCs w:val="20"/>
          <w:lang w:val="en-US"/>
        </w:rPr>
        <w:t xml:space="preserve">) и </w:t>
      </w:r>
      <w:proofErr w:type="spellStart"/>
      <w:r w:rsidRPr="00986A4E">
        <w:rPr>
          <w:sz w:val="20"/>
          <w:szCs w:val="20"/>
          <w:lang w:val="en-US"/>
        </w:rPr>
        <w:t>члана</w:t>
      </w:r>
      <w:proofErr w:type="spellEnd"/>
      <w:r w:rsidRPr="00986A4E">
        <w:rPr>
          <w:sz w:val="20"/>
          <w:szCs w:val="20"/>
          <w:lang w:val="en-US"/>
        </w:rPr>
        <w:t xml:space="preserve"> 20 и 40. </w:t>
      </w:r>
      <w:proofErr w:type="spellStart"/>
      <w:r w:rsidRPr="00986A4E">
        <w:rPr>
          <w:sz w:val="20"/>
          <w:szCs w:val="20"/>
          <w:lang w:val="en-US"/>
        </w:rPr>
        <w:t>Статута</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Службени</w:t>
      </w:r>
      <w:proofErr w:type="spellEnd"/>
      <w:r w:rsidRPr="00986A4E">
        <w:rPr>
          <w:sz w:val="20"/>
          <w:szCs w:val="20"/>
          <w:lang w:val="en-US"/>
        </w:rPr>
        <w:t xml:space="preserve"> </w:t>
      </w:r>
      <w:proofErr w:type="spellStart"/>
      <w:r w:rsidRPr="00986A4E">
        <w:rPr>
          <w:sz w:val="20"/>
          <w:szCs w:val="20"/>
          <w:lang w:val="en-US"/>
        </w:rPr>
        <w:t>гласник</w:t>
      </w:r>
      <w:proofErr w:type="spellEnd"/>
      <w:r w:rsidRPr="00986A4E">
        <w:rPr>
          <w:sz w:val="20"/>
          <w:szCs w:val="20"/>
          <w:lang w:val="en-US"/>
        </w:rPr>
        <w:t xml:space="preserve"> </w:t>
      </w:r>
      <w:proofErr w:type="gramStart"/>
      <w:r w:rsidRPr="00986A4E">
        <w:rPr>
          <w:sz w:val="20"/>
          <w:szCs w:val="20"/>
          <w:lang w:val="en-US"/>
        </w:rPr>
        <w:t xml:space="preserve">РС“ </w:t>
      </w:r>
      <w:proofErr w:type="spellStart"/>
      <w:r w:rsidRPr="00986A4E">
        <w:rPr>
          <w:sz w:val="20"/>
          <w:szCs w:val="20"/>
          <w:lang w:val="en-US"/>
        </w:rPr>
        <w:t>број</w:t>
      </w:r>
      <w:proofErr w:type="spellEnd"/>
      <w:proofErr w:type="gramEnd"/>
      <w:r w:rsidRPr="00986A4E">
        <w:rPr>
          <w:sz w:val="20"/>
          <w:szCs w:val="20"/>
          <w:lang w:val="en-US"/>
        </w:rPr>
        <w:t xml:space="preserve"> 1/2019), </w:t>
      </w:r>
      <w:proofErr w:type="spellStart"/>
      <w:r w:rsidRPr="00986A4E">
        <w:rPr>
          <w:sz w:val="20"/>
          <w:szCs w:val="20"/>
          <w:lang w:val="en-US"/>
        </w:rPr>
        <w:t>Скупштина</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на</w:t>
      </w:r>
      <w:proofErr w:type="spellEnd"/>
      <w:r w:rsidRPr="00986A4E">
        <w:rPr>
          <w:sz w:val="20"/>
          <w:szCs w:val="20"/>
          <w:lang w:val="en-US"/>
        </w:rPr>
        <w:t xml:space="preserve"> </w:t>
      </w:r>
      <w:proofErr w:type="spellStart"/>
      <w:r w:rsidRPr="00986A4E">
        <w:rPr>
          <w:sz w:val="20"/>
          <w:szCs w:val="20"/>
          <w:lang w:val="en-US"/>
        </w:rPr>
        <w:t>седници</w:t>
      </w:r>
      <w:proofErr w:type="spellEnd"/>
      <w:r w:rsidRPr="00986A4E">
        <w:rPr>
          <w:sz w:val="20"/>
          <w:szCs w:val="20"/>
          <w:lang w:val="en-US"/>
        </w:rPr>
        <w:t xml:space="preserve"> </w:t>
      </w:r>
      <w:proofErr w:type="spellStart"/>
      <w:r w:rsidRPr="00986A4E">
        <w:rPr>
          <w:sz w:val="20"/>
          <w:szCs w:val="20"/>
          <w:lang w:val="en-US"/>
        </w:rPr>
        <w:t>одржаној</w:t>
      </w:r>
      <w:proofErr w:type="spellEnd"/>
      <w:r w:rsidRPr="00986A4E">
        <w:rPr>
          <w:sz w:val="20"/>
          <w:szCs w:val="20"/>
          <w:lang w:val="en-US"/>
        </w:rPr>
        <w:t xml:space="preserve"> </w:t>
      </w:r>
      <w:r w:rsidRPr="00986A4E">
        <w:rPr>
          <w:sz w:val="20"/>
          <w:szCs w:val="20"/>
          <w:u w:val="single"/>
          <w:lang w:val="en-US"/>
        </w:rPr>
        <w:t xml:space="preserve">16. </w:t>
      </w:r>
      <w:proofErr w:type="spellStart"/>
      <w:r w:rsidRPr="00986A4E">
        <w:rPr>
          <w:sz w:val="20"/>
          <w:szCs w:val="20"/>
          <w:u w:val="single"/>
          <w:lang w:val="en-US"/>
        </w:rPr>
        <w:t>децембра</w:t>
      </w:r>
      <w:proofErr w:type="spellEnd"/>
      <w:r w:rsidRPr="00986A4E">
        <w:rPr>
          <w:sz w:val="20"/>
          <w:szCs w:val="20"/>
          <w:u w:val="single"/>
          <w:lang w:val="en-US"/>
        </w:rPr>
        <w:t xml:space="preserve"> 2022.</w:t>
      </w:r>
      <w:r w:rsidRPr="00986A4E">
        <w:rPr>
          <w:sz w:val="20"/>
          <w:szCs w:val="20"/>
          <w:lang w:val="en-US"/>
        </w:rPr>
        <w:t xml:space="preserve"> </w:t>
      </w:r>
      <w:proofErr w:type="spellStart"/>
      <w:r w:rsidRPr="00986A4E">
        <w:rPr>
          <w:sz w:val="20"/>
          <w:szCs w:val="20"/>
          <w:lang w:val="en-US"/>
        </w:rPr>
        <w:t>године</w:t>
      </w:r>
      <w:proofErr w:type="spellEnd"/>
      <w:r w:rsidRPr="00986A4E">
        <w:rPr>
          <w:b/>
          <w:sz w:val="20"/>
          <w:szCs w:val="20"/>
          <w:lang w:val="en-US"/>
        </w:rPr>
        <w:t xml:space="preserve">, </w:t>
      </w:r>
      <w:proofErr w:type="spellStart"/>
      <w:r w:rsidRPr="00986A4E">
        <w:rPr>
          <w:sz w:val="20"/>
          <w:szCs w:val="20"/>
          <w:lang w:val="en-US"/>
        </w:rPr>
        <w:t>донела</w:t>
      </w:r>
      <w:proofErr w:type="spellEnd"/>
      <w:r w:rsidRPr="00986A4E">
        <w:rPr>
          <w:sz w:val="20"/>
          <w:szCs w:val="20"/>
          <w:lang w:val="en-US"/>
        </w:rPr>
        <w:t xml:space="preserve"> </w:t>
      </w:r>
      <w:proofErr w:type="spellStart"/>
      <w:r w:rsidRPr="00986A4E">
        <w:rPr>
          <w:sz w:val="20"/>
          <w:szCs w:val="20"/>
          <w:lang w:val="en-US"/>
        </w:rPr>
        <w:t>је</w:t>
      </w:r>
      <w:proofErr w:type="spellEnd"/>
    </w:p>
    <w:p w14:paraId="0251DE32" w14:textId="561E4F1C" w:rsidR="00986A4E" w:rsidRPr="00986A4E" w:rsidRDefault="00986A4E" w:rsidP="00986A4E">
      <w:pPr>
        <w:widowControl w:val="0"/>
        <w:autoSpaceDE w:val="0"/>
        <w:autoSpaceDN w:val="0"/>
        <w:spacing w:line="20" w:lineRule="exact"/>
        <w:ind w:left="5373"/>
        <w:rPr>
          <w:sz w:val="20"/>
          <w:szCs w:val="20"/>
          <w:lang w:val="en-US"/>
        </w:rPr>
      </w:pPr>
      <w:r w:rsidRPr="00986A4E">
        <w:rPr>
          <w:noProof/>
          <w:sz w:val="20"/>
          <w:szCs w:val="20"/>
          <w:lang w:val="en-US"/>
        </w:rPr>
        <mc:AlternateContent>
          <mc:Choice Requires="wpg">
            <w:drawing>
              <wp:inline distT="0" distB="0" distL="0" distR="0" wp14:anchorId="2C36DE43" wp14:editId="30480616">
                <wp:extent cx="32385" cy="12700"/>
                <wp:effectExtent l="1905" t="3175" r="3810" b="3175"/>
                <wp:docPr id="44" name="Grupa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0"/>
                          <a:chOff x="0" y="0"/>
                          <a:chExt cx="51" cy="20"/>
                        </a:xfrm>
                      </wpg:grpSpPr>
                      <wps:wsp>
                        <wps:cNvPr id="46" name="Rectangle 4"/>
                        <wps:cNvSpPr>
                          <a:spLocks noChangeArrowheads="1"/>
                        </wps:cNvSpPr>
                        <wps:spPr bwMode="auto">
                          <a:xfrm>
                            <a:off x="0" y="0"/>
                            <a:ext cx="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C3A0D9" id="Grupa 44" o:spid="_x0000_s1026" style="width:2.55pt;height:1pt;mso-position-horizontal-relative:char;mso-position-vertical-relative:line" coordsize="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">
                <v:rect id="Rectangle 4" o:spid="_x0000_s1027" style="position:absolute;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w10:anchorlock/>
              </v:group>
            </w:pict>
          </mc:Fallback>
        </mc:AlternateContent>
      </w:r>
    </w:p>
    <w:p w14:paraId="19C5E342" w14:textId="77777777" w:rsidR="00986A4E" w:rsidRPr="00986A4E" w:rsidRDefault="00986A4E" w:rsidP="00986A4E">
      <w:pPr>
        <w:widowControl w:val="0"/>
        <w:autoSpaceDE w:val="0"/>
        <w:autoSpaceDN w:val="0"/>
        <w:spacing w:before="1"/>
        <w:rPr>
          <w:sz w:val="20"/>
          <w:szCs w:val="20"/>
          <w:lang w:val="en-US"/>
        </w:rPr>
      </w:pPr>
    </w:p>
    <w:p w14:paraId="57AC0C35" w14:textId="77777777" w:rsidR="00986A4E" w:rsidRPr="00986A4E" w:rsidRDefault="00986A4E" w:rsidP="00986A4E">
      <w:pPr>
        <w:widowControl w:val="0"/>
        <w:autoSpaceDE w:val="0"/>
        <w:autoSpaceDN w:val="0"/>
        <w:spacing w:line="321" w:lineRule="exact"/>
        <w:ind w:left="598" w:right="598"/>
        <w:jc w:val="center"/>
        <w:rPr>
          <w:b/>
          <w:sz w:val="20"/>
          <w:szCs w:val="20"/>
          <w:lang w:val="en-US"/>
        </w:rPr>
      </w:pPr>
      <w:r w:rsidRPr="00986A4E">
        <w:rPr>
          <w:b/>
          <w:sz w:val="20"/>
          <w:szCs w:val="20"/>
          <w:lang w:val="en-US"/>
        </w:rPr>
        <w:t>ОДЛУКУ O ДРУГОМ РЕБАЛАНСУ БУЏЕТА ОПШТИНЕ ИВАЊИЦАЗА 2022.</w:t>
      </w:r>
    </w:p>
    <w:p w14:paraId="7E5D24B1" w14:textId="77777777" w:rsidR="00986A4E" w:rsidRPr="00986A4E" w:rsidRDefault="00986A4E" w:rsidP="00986A4E">
      <w:pPr>
        <w:widowControl w:val="0"/>
        <w:autoSpaceDE w:val="0"/>
        <w:autoSpaceDN w:val="0"/>
        <w:spacing w:line="321" w:lineRule="exact"/>
        <w:ind w:left="598" w:right="597"/>
        <w:jc w:val="center"/>
        <w:rPr>
          <w:b/>
          <w:sz w:val="20"/>
          <w:szCs w:val="20"/>
          <w:lang w:val="en-US"/>
        </w:rPr>
      </w:pPr>
      <w:r w:rsidRPr="00986A4E">
        <w:rPr>
          <w:b/>
          <w:sz w:val="20"/>
          <w:szCs w:val="20"/>
          <w:lang w:val="en-US"/>
        </w:rPr>
        <w:t>ГОДИНУ</w:t>
      </w:r>
    </w:p>
    <w:p w14:paraId="2CEFBA5E" w14:textId="77777777" w:rsidR="00986A4E" w:rsidRPr="00986A4E" w:rsidRDefault="00986A4E" w:rsidP="00986A4E">
      <w:pPr>
        <w:widowControl w:val="0"/>
        <w:autoSpaceDE w:val="0"/>
        <w:autoSpaceDN w:val="0"/>
        <w:ind w:left="596" w:right="598"/>
        <w:jc w:val="center"/>
        <w:outlineLvl w:val="1"/>
        <w:rPr>
          <w:b/>
          <w:bCs/>
          <w:sz w:val="20"/>
          <w:szCs w:val="20"/>
          <w:lang w:val="en-US"/>
        </w:rPr>
      </w:pPr>
      <w:r w:rsidRPr="00986A4E">
        <w:rPr>
          <w:b/>
          <w:bCs/>
          <w:sz w:val="20"/>
          <w:szCs w:val="20"/>
          <w:lang w:val="en-US"/>
        </w:rPr>
        <w:t>I ОПШТИ ДЕО</w:t>
      </w:r>
    </w:p>
    <w:p w14:paraId="7C8DC943" w14:textId="77777777" w:rsidR="00986A4E" w:rsidRPr="00986A4E" w:rsidRDefault="00986A4E" w:rsidP="00986A4E">
      <w:pPr>
        <w:widowControl w:val="0"/>
        <w:autoSpaceDE w:val="0"/>
        <w:autoSpaceDN w:val="0"/>
        <w:ind w:left="597" w:right="598"/>
        <w:jc w:val="center"/>
        <w:rPr>
          <w:b/>
          <w:sz w:val="20"/>
          <w:szCs w:val="20"/>
          <w:lang w:val="en-US"/>
        </w:rPr>
      </w:pPr>
      <w:proofErr w:type="spellStart"/>
      <w:r w:rsidRPr="00986A4E">
        <w:rPr>
          <w:b/>
          <w:sz w:val="20"/>
          <w:szCs w:val="20"/>
          <w:lang w:val="en-US"/>
        </w:rPr>
        <w:t>Члан</w:t>
      </w:r>
      <w:proofErr w:type="spellEnd"/>
      <w:r w:rsidRPr="00986A4E">
        <w:rPr>
          <w:b/>
          <w:sz w:val="20"/>
          <w:szCs w:val="20"/>
          <w:lang w:val="en-US"/>
        </w:rPr>
        <w:t xml:space="preserve"> 1.</w:t>
      </w:r>
    </w:p>
    <w:p w14:paraId="4CD10362" w14:textId="77777777" w:rsidR="00986A4E" w:rsidRPr="00986A4E" w:rsidRDefault="00986A4E" w:rsidP="00986A4E">
      <w:pPr>
        <w:widowControl w:val="0"/>
        <w:autoSpaceDE w:val="0"/>
        <w:autoSpaceDN w:val="0"/>
        <w:ind w:left="120" w:right="117" w:hanging="1"/>
        <w:jc w:val="both"/>
        <w:rPr>
          <w:sz w:val="20"/>
          <w:szCs w:val="20"/>
          <w:lang w:val="en-US"/>
        </w:rPr>
      </w:pPr>
      <w:proofErr w:type="spellStart"/>
      <w:r w:rsidRPr="00986A4E">
        <w:rPr>
          <w:sz w:val="20"/>
          <w:szCs w:val="20"/>
          <w:lang w:val="en-US"/>
        </w:rPr>
        <w:t>Члан</w:t>
      </w:r>
      <w:proofErr w:type="spellEnd"/>
      <w:r w:rsidRPr="00986A4E">
        <w:rPr>
          <w:sz w:val="20"/>
          <w:szCs w:val="20"/>
          <w:lang w:val="en-US"/>
        </w:rPr>
        <w:t xml:space="preserve"> 1. </w:t>
      </w:r>
      <w:proofErr w:type="spellStart"/>
      <w:r w:rsidRPr="00986A4E">
        <w:rPr>
          <w:sz w:val="20"/>
          <w:szCs w:val="20"/>
          <w:lang w:val="en-US"/>
        </w:rPr>
        <w:t>Одлуке</w:t>
      </w:r>
      <w:proofErr w:type="spellEnd"/>
      <w:r w:rsidRPr="00986A4E">
        <w:rPr>
          <w:sz w:val="20"/>
          <w:szCs w:val="20"/>
          <w:lang w:val="en-US"/>
        </w:rPr>
        <w:t xml:space="preserve"> о </w:t>
      </w:r>
      <w:proofErr w:type="spellStart"/>
      <w:r w:rsidRPr="00986A4E">
        <w:rPr>
          <w:sz w:val="20"/>
          <w:szCs w:val="20"/>
          <w:lang w:val="en-US"/>
        </w:rPr>
        <w:t>буџету</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за</w:t>
      </w:r>
      <w:proofErr w:type="spellEnd"/>
      <w:r w:rsidRPr="00986A4E">
        <w:rPr>
          <w:sz w:val="20"/>
          <w:szCs w:val="20"/>
          <w:lang w:val="en-US"/>
        </w:rPr>
        <w:t xml:space="preserve"> 2022. </w:t>
      </w:r>
      <w:proofErr w:type="spellStart"/>
      <w:r w:rsidRPr="00986A4E">
        <w:rPr>
          <w:sz w:val="20"/>
          <w:szCs w:val="20"/>
          <w:lang w:val="en-US"/>
        </w:rPr>
        <w:t>годину</w:t>
      </w:r>
      <w:proofErr w:type="spellEnd"/>
      <w:r w:rsidRPr="00986A4E">
        <w:rPr>
          <w:sz w:val="20"/>
          <w:szCs w:val="20"/>
          <w:lang w:val="en-US"/>
        </w:rPr>
        <w:t xml:space="preserve"> („</w:t>
      </w:r>
      <w:proofErr w:type="spellStart"/>
      <w:r w:rsidRPr="00986A4E">
        <w:rPr>
          <w:sz w:val="20"/>
          <w:szCs w:val="20"/>
          <w:lang w:val="en-US"/>
        </w:rPr>
        <w:t>Службени</w:t>
      </w:r>
      <w:proofErr w:type="spellEnd"/>
      <w:r w:rsidRPr="00986A4E">
        <w:rPr>
          <w:sz w:val="20"/>
          <w:szCs w:val="20"/>
          <w:lang w:val="en-US"/>
        </w:rPr>
        <w:t xml:space="preserve"> </w:t>
      </w:r>
      <w:proofErr w:type="spellStart"/>
      <w:r w:rsidRPr="00986A4E">
        <w:rPr>
          <w:sz w:val="20"/>
          <w:szCs w:val="20"/>
          <w:lang w:val="en-US"/>
        </w:rPr>
        <w:t>лист</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proofErr w:type="gram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број</w:t>
      </w:r>
      <w:proofErr w:type="spellEnd"/>
      <w:proofErr w:type="gramEnd"/>
      <w:r w:rsidRPr="00986A4E">
        <w:rPr>
          <w:sz w:val="20"/>
          <w:szCs w:val="20"/>
          <w:lang w:val="en-US"/>
        </w:rPr>
        <w:t xml:space="preserve"> 15/2021 и 11/2022) </w:t>
      </w:r>
      <w:proofErr w:type="spellStart"/>
      <w:r w:rsidRPr="00986A4E">
        <w:rPr>
          <w:sz w:val="20"/>
          <w:szCs w:val="20"/>
          <w:lang w:val="en-US"/>
        </w:rPr>
        <w:t>мења</w:t>
      </w:r>
      <w:proofErr w:type="spellEnd"/>
      <w:r w:rsidRPr="00986A4E">
        <w:rPr>
          <w:sz w:val="20"/>
          <w:szCs w:val="20"/>
          <w:lang w:val="en-US"/>
        </w:rPr>
        <w:t xml:space="preserve"> </w:t>
      </w:r>
      <w:proofErr w:type="spellStart"/>
      <w:r w:rsidRPr="00986A4E">
        <w:rPr>
          <w:sz w:val="20"/>
          <w:szCs w:val="20"/>
          <w:lang w:val="en-US"/>
        </w:rPr>
        <w:t>се</w:t>
      </w:r>
      <w:proofErr w:type="spellEnd"/>
      <w:r w:rsidRPr="00986A4E">
        <w:rPr>
          <w:sz w:val="20"/>
          <w:szCs w:val="20"/>
          <w:lang w:val="en-US"/>
        </w:rPr>
        <w:t xml:space="preserve"> и</w:t>
      </w:r>
      <w:r w:rsidRPr="00986A4E">
        <w:rPr>
          <w:spacing w:val="-2"/>
          <w:sz w:val="20"/>
          <w:szCs w:val="20"/>
          <w:lang w:val="en-US"/>
        </w:rPr>
        <w:t xml:space="preserve"> </w:t>
      </w:r>
      <w:proofErr w:type="spellStart"/>
      <w:r w:rsidRPr="00986A4E">
        <w:rPr>
          <w:sz w:val="20"/>
          <w:szCs w:val="20"/>
          <w:lang w:val="en-US"/>
        </w:rPr>
        <w:t>гласи</w:t>
      </w:r>
      <w:proofErr w:type="spellEnd"/>
      <w:r w:rsidRPr="00986A4E">
        <w:rPr>
          <w:sz w:val="20"/>
          <w:szCs w:val="20"/>
          <w:lang w:val="en-US"/>
        </w:rPr>
        <w:t>:</w:t>
      </w:r>
    </w:p>
    <w:p w14:paraId="6981614B" w14:textId="77777777" w:rsidR="00986A4E" w:rsidRPr="00986A4E" w:rsidRDefault="00986A4E" w:rsidP="00986A4E">
      <w:pPr>
        <w:widowControl w:val="0"/>
        <w:autoSpaceDE w:val="0"/>
        <w:autoSpaceDN w:val="0"/>
        <w:ind w:left="120"/>
        <w:jc w:val="both"/>
        <w:rPr>
          <w:sz w:val="20"/>
          <w:szCs w:val="20"/>
          <w:lang w:val="en-US"/>
        </w:rPr>
      </w:pPr>
      <w:proofErr w:type="spellStart"/>
      <w:r w:rsidRPr="00986A4E">
        <w:rPr>
          <w:sz w:val="20"/>
          <w:szCs w:val="20"/>
          <w:lang w:val="en-US"/>
        </w:rPr>
        <w:t>Приходи</w:t>
      </w:r>
      <w:proofErr w:type="spellEnd"/>
      <w:r w:rsidRPr="00986A4E">
        <w:rPr>
          <w:sz w:val="20"/>
          <w:szCs w:val="20"/>
          <w:lang w:val="en-US"/>
        </w:rPr>
        <w:t xml:space="preserve"> и </w:t>
      </w:r>
      <w:proofErr w:type="spellStart"/>
      <w:r w:rsidRPr="00986A4E">
        <w:rPr>
          <w:sz w:val="20"/>
          <w:szCs w:val="20"/>
          <w:lang w:val="en-US"/>
        </w:rPr>
        <w:t>примања</w:t>
      </w:r>
      <w:proofErr w:type="spellEnd"/>
      <w:r w:rsidRPr="00986A4E">
        <w:rPr>
          <w:sz w:val="20"/>
          <w:szCs w:val="20"/>
          <w:lang w:val="en-US"/>
        </w:rPr>
        <w:t xml:space="preserve">, </w:t>
      </w:r>
      <w:proofErr w:type="spellStart"/>
      <w:r w:rsidRPr="00986A4E">
        <w:rPr>
          <w:sz w:val="20"/>
          <w:szCs w:val="20"/>
          <w:lang w:val="en-US"/>
        </w:rPr>
        <w:t>расходи</w:t>
      </w:r>
      <w:proofErr w:type="spellEnd"/>
      <w:r w:rsidRPr="00986A4E">
        <w:rPr>
          <w:sz w:val="20"/>
          <w:szCs w:val="20"/>
          <w:lang w:val="en-US"/>
        </w:rPr>
        <w:t xml:space="preserve"> и </w:t>
      </w:r>
      <w:proofErr w:type="spellStart"/>
      <w:r w:rsidRPr="00986A4E">
        <w:rPr>
          <w:sz w:val="20"/>
          <w:szCs w:val="20"/>
          <w:lang w:val="en-US"/>
        </w:rPr>
        <w:t>издаци</w:t>
      </w:r>
      <w:proofErr w:type="spellEnd"/>
      <w:r w:rsidRPr="00986A4E">
        <w:rPr>
          <w:sz w:val="20"/>
          <w:szCs w:val="20"/>
          <w:lang w:val="en-US"/>
        </w:rPr>
        <w:t xml:space="preserve"> </w:t>
      </w:r>
      <w:proofErr w:type="spellStart"/>
      <w:r w:rsidRPr="00986A4E">
        <w:rPr>
          <w:sz w:val="20"/>
          <w:szCs w:val="20"/>
          <w:lang w:val="en-US"/>
        </w:rPr>
        <w:t>буџета</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за</w:t>
      </w:r>
      <w:proofErr w:type="spellEnd"/>
      <w:r w:rsidRPr="00986A4E">
        <w:rPr>
          <w:sz w:val="20"/>
          <w:szCs w:val="20"/>
          <w:lang w:val="en-US"/>
        </w:rPr>
        <w:t xml:space="preserve"> 2022. </w:t>
      </w:r>
      <w:proofErr w:type="spellStart"/>
      <w:r w:rsidRPr="00986A4E">
        <w:rPr>
          <w:sz w:val="20"/>
          <w:szCs w:val="20"/>
          <w:lang w:val="en-US"/>
        </w:rPr>
        <w:t>годину</w:t>
      </w:r>
      <w:proofErr w:type="spellEnd"/>
      <w:r w:rsidRPr="00986A4E">
        <w:rPr>
          <w:sz w:val="20"/>
          <w:szCs w:val="20"/>
          <w:lang w:val="en-US"/>
        </w:rPr>
        <w:t xml:space="preserve"> (у </w:t>
      </w:r>
      <w:proofErr w:type="spellStart"/>
      <w:r w:rsidRPr="00986A4E">
        <w:rPr>
          <w:sz w:val="20"/>
          <w:szCs w:val="20"/>
          <w:lang w:val="en-US"/>
        </w:rPr>
        <w:t>даљем</w:t>
      </w:r>
      <w:proofErr w:type="spellEnd"/>
      <w:r w:rsidRPr="00986A4E">
        <w:rPr>
          <w:sz w:val="20"/>
          <w:szCs w:val="20"/>
          <w:lang w:val="en-US"/>
        </w:rPr>
        <w:t xml:space="preserve"> </w:t>
      </w:r>
      <w:proofErr w:type="spellStart"/>
      <w:r w:rsidRPr="00986A4E">
        <w:rPr>
          <w:sz w:val="20"/>
          <w:szCs w:val="20"/>
          <w:lang w:val="en-US"/>
        </w:rPr>
        <w:t>тексту</w:t>
      </w:r>
      <w:proofErr w:type="spellEnd"/>
      <w:r w:rsidRPr="00986A4E">
        <w:rPr>
          <w:sz w:val="20"/>
          <w:szCs w:val="20"/>
          <w:lang w:val="en-US"/>
        </w:rPr>
        <w:t xml:space="preserve">: </w:t>
      </w:r>
      <w:proofErr w:type="spellStart"/>
      <w:r w:rsidRPr="00986A4E">
        <w:rPr>
          <w:sz w:val="20"/>
          <w:szCs w:val="20"/>
          <w:lang w:val="en-US"/>
        </w:rPr>
        <w:t>буџет</w:t>
      </w:r>
      <w:proofErr w:type="spellEnd"/>
      <w:r w:rsidRPr="00986A4E">
        <w:rPr>
          <w:sz w:val="20"/>
          <w:szCs w:val="20"/>
          <w:lang w:val="en-US"/>
        </w:rPr>
        <w:t xml:space="preserve">), </w:t>
      </w:r>
      <w:proofErr w:type="spellStart"/>
      <w:r w:rsidRPr="00986A4E">
        <w:rPr>
          <w:sz w:val="20"/>
          <w:szCs w:val="20"/>
          <w:lang w:val="en-US"/>
        </w:rPr>
        <w:t>састоје</w:t>
      </w:r>
      <w:proofErr w:type="spellEnd"/>
      <w:r w:rsidRPr="00986A4E">
        <w:rPr>
          <w:sz w:val="20"/>
          <w:szCs w:val="20"/>
          <w:lang w:val="en-US"/>
        </w:rPr>
        <w:t xml:space="preserve"> </w:t>
      </w:r>
      <w:proofErr w:type="spellStart"/>
      <w:r w:rsidRPr="00986A4E">
        <w:rPr>
          <w:sz w:val="20"/>
          <w:szCs w:val="20"/>
          <w:lang w:val="en-US"/>
        </w:rPr>
        <w:t>се</w:t>
      </w:r>
      <w:proofErr w:type="spellEnd"/>
      <w:r w:rsidRPr="00986A4E">
        <w:rPr>
          <w:sz w:val="20"/>
          <w:szCs w:val="20"/>
          <w:lang w:val="en-US"/>
        </w:rPr>
        <w:t xml:space="preserve"> </w:t>
      </w:r>
      <w:proofErr w:type="spellStart"/>
      <w:r w:rsidRPr="00986A4E">
        <w:rPr>
          <w:sz w:val="20"/>
          <w:szCs w:val="20"/>
          <w:lang w:val="en-US"/>
        </w:rPr>
        <w:t>од</w:t>
      </w:r>
      <w:proofErr w:type="spellEnd"/>
      <w:r w:rsidRPr="00986A4E">
        <w:rPr>
          <w:sz w:val="20"/>
          <w:szCs w:val="20"/>
          <w:lang w:val="en-US"/>
        </w:rPr>
        <w:t>:</w:t>
      </w:r>
    </w:p>
    <w:tbl>
      <w:tblPr>
        <w:tblStyle w:val="TableNormal"/>
        <w:tblW w:w="1092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35"/>
        <w:gridCol w:w="1694"/>
      </w:tblGrid>
      <w:tr w:rsidR="00986A4E" w:rsidRPr="00986A4E" w14:paraId="475B4224" w14:textId="77777777" w:rsidTr="00986A4E">
        <w:trPr>
          <w:trHeight w:val="184"/>
        </w:trPr>
        <w:tc>
          <w:tcPr>
            <w:tcW w:w="9235" w:type="dxa"/>
            <w:shd w:val="clear" w:color="auto" w:fill="E9E9E9"/>
          </w:tcPr>
          <w:p w14:paraId="7C2E1763" w14:textId="77777777" w:rsidR="00986A4E" w:rsidRPr="00986A4E" w:rsidRDefault="00986A4E" w:rsidP="00986A4E">
            <w:pPr>
              <w:spacing w:line="164" w:lineRule="exact"/>
              <w:ind w:left="4408" w:right="4392"/>
              <w:jc w:val="center"/>
              <w:rPr>
                <w:b/>
                <w:sz w:val="16"/>
                <w:lang w:val="en-US"/>
              </w:rPr>
            </w:pPr>
            <w:proofErr w:type="spellStart"/>
            <w:r w:rsidRPr="00986A4E">
              <w:rPr>
                <w:b/>
                <w:sz w:val="16"/>
                <w:lang w:val="en-US"/>
              </w:rPr>
              <w:t>Опис</w:t>
            </w:r>
            <w:proofErr w:type="spellEnd"/>
          </w:p>
        </w:tc>
        <w:tc>
          <w:tcPr>
            <w:tcW w:w="1694" w:type="dxa"/>
            <w:shd w:val="clear" w:color="auto" w:fill="E9E9E9"/>
          </w:tcPr>
          <w:p w14:paraId="0F44396A" w14:textId="77777777" w:rsidR="00986A4E" w:rsidRPr="00986A4E" w:rsidRDefault="00986A4E" w:rsidP="00986A4E">
            <w:pPr>
              <w:spacing w:line="164" w:lineRule="exact"/>
              <w:ind w:left="739" w:right="723"/>
              <w:jc w:val="center"/>
              <w:rPr>
                <w:b/>
                <w:sz w:val="16"/>
                <w:lang w:val="en-US"/>
              </w:rPr>
            </w:pPr>
            <w:proofErr w:type="spellStart"/>
            <w:r w:rsidRPr="00986A4E">
              <w:rPr>
                <w:b/>
                <w:sz w:val="16"/>
                <w:lang w:val="en-US"/>
              </w:rPr>
              <w:t>Износ</w:t>
            </w:r>
            <w:proofErr w:type="spellEnd"/>
          </w:p>
        </w:tc>
      </w:tr>
      <w:tr w:rsidR="00986A4E" w:rsidRPr="00986A4E" w14:paraId="26119A99" w14:textId="77777777" w:rsidTr="00986A4E">
        <w:trPr>
          <w:trHeight w:val="181"/>
        </w:trPr>
        <w:tc>
          <w:tcPr>
            <w:tcW w:w="9235" w:type="dxa"/>
          </w:tcPr>
          <w:p w14:paraId="1305467B" w14:textId="77777777" w:rsidR="00986A4E" w:rsidRPr="00986A4E" w:rsidRDefault="00986A4E" w:rsidP="00986A4E">
            <w:pPr>
              <w:rPr>
                <w:sz w:val="12"/>
                <w:lang w:val="en-US"/>
              </w:rPr>
            </w:pPr>
          </w:p>
        </w:tc>
        <w:tc>
          <w:tcPr>
            <w:tcW w:w="1694" w:type="dxa"/>
          </w:tcPr>
          <w:p w14:paraId="4C6DA9A2" w14:textId="77777777" w:rsidR="00986A4E" w:rsidRPr="00986A4E" w:rsidRDefault="00986A4E" w:rsidP="00986A4E">
            <w:pPr>
              <w:spacing w:line="162" w:lineRule="exact"/>
              <w:ind w:left="13"/>
              <w:jc w:val="center"/>
              <w:rPr>
                <w:sz w:val="16"/>
                <w:lang w:val="en-US"/>
              </w:rPr>
            </w:pPr>
            <w:r w:rsidRPr="00986A4E">
              <w:rPr>
                <w:sz w:val="16"/>
                <w:lang w:val="en-US"/>
              </w:rPr>
              <w:t>2</w:t>
            </w:r>
          </w:p>
        </w:tc>
      </w:tr>
      <w:tr w:rsidR="00986A4E" w:rsidRPr="00986A4E" w14:paraId="5A0588A1" w14:textId="77777777" w:rsidTr="00986A4E">
        <w:trPr>
          <w:trHeight w:val="184"/>
        </w:trPr>
        <w:tc>
          <w:tcPr>
            <w:tcW w:w="9235" w:type="dxa"/>
            <w:shd w:val="clear" w:color="auto" w:fill="F5F5F5"/>
          </w:tcPr>
          <w:p w14:paraId="0C64A4E5" w14:textId="77777777" w:rsidR="00986A4E" w:rsidRPr="00986A4E" w:rsidRDefault="00986A4E" w:rsidP="00986A4E">
            <w:pPr>
              <w:spacing w:line="164" w:lineRule="exact"/>
              <w:ind w:left="6"/>
              <w:rPr>
                <w:b/>
                <w:sz w:val="16"/>
                <w:lang w:val="en-US"/>
              </w:rPr>
            </w:pPr>
            <w:r w:rsidRPr="00986A4E">
              <w:rPr>
                <w:b/>
                <w:sz w:val="16"/>
                <w:lang w:val="en-US"/>
              </w:rPr>
              <w:t>А. РАЧУН ПРИХОДА И ПРИМАЊА, РАСХОДА И ИЗДАТАКА</w:t>
            </w:r>
          </w:p>
        </w:tc>
        <w:tc>
          <w:tcPr>
            <w:tcW w:w="1694" w:type="dxa"/>
            <w:shd w:val="clear" w:color="auto" w:fill="F5F5F5"/>
          </w:tcPr>
          <w:p w14:paraId="0C169958" w14:textId="77777777" w:rsidR="00986A4E" w:rsidRPr="00986A4E" w:rsidRDefault="00986A4E" w:rsidP="00986A4E">
            <w:pPr>
              <w:rPr>
                <w:sz w:val="12"/>
                <w:lang w:val="en-US"/>
              </w:rPr>
            </w:pPr>
          </w:p>
        </w:tc>
      </w:tr>
      <w:tr w:rsidR="00986A4E" w:rsidRPr="00986A4E" w14:paraId="44BB51A0" w14:textId="77777777" w:rsidTr="00986A4E">
        <w:trPr>
          <w:trHeight w:val="184"/>
        </w:trPr>
        <w:tc>
          <w:tcPr>
            <w:tcW w:w="9235" w:type="dxa"/>
          </w:tcPr>
          <w:p w14:paraId="21576327" w14:textId="77777777" w:rsidR="00986A4E" w:rsidRPr="00986A4E" w:rsidRDefault="00986A4E" w:rsidP="00986A4E">
            <w:pPr>
              <w:spacing w:line="164" w:lineRule="exact"/>
              <w:ind w:left="6"/>
              <w:rPr>
                <w:b/>
                <w:sz w:val="16"/>
                <w:lang w:val="en-US"/>
              </w:rPr>
            </w:pPr>
            <w:r w:rsidRPr="00986A4E">
              <w:rPr>
                <w:b/>
                <w:sz w:val="16"/>
                <w:lang w:val="en-US"/>
              </w:rPr>
              <w:t xml:space="preserve">1. </w:t>
            </w:r>
            <w:proofErr w:type="spellStart"/>
            <w:r w:rsidRPr="00986A4E">
              <w:rPr>
                <w:b/>
                <w:sz w:val="16"/>
                <w:lang w:val="en-US"/>
              </w:rPr>
              <w:t>Укупни</w:t>
            </w:r>
            <w:proofErr w:type="spellEnd"/>
            <w:r w:rsidRPr="00986A4E">
              <w:rPr>
                <w:b/>
                <w:sz w:val="16"/>
                <w:lang w:val="en-US"/>
              </w:rPr>
              <w:t xml:space="preserve"> </w:t>
            </w:r>
            <w:proofErr w:type="spellStart"/>
            <w:r w:rsidRPr="00986A4E">
              <w:rPr>
                <w:b/>
                <w:sz w:val="16"/>
                <w:lang w:val="en-US"/>
              </w:rPr>
              <w:t>приходи</w:t>
            </w:r>
            <w:proofErr w:type="spellEnd"/>
            <w:r w:rsidRPr="00986A4E">
              <w:rPr>
                <w:b/>
                <w:sz w:val="16"/>
                <w:lang w:val="en-US"/>
              </w:rPr>
              <w:t xml:space="preserve"> и </w:t>
            </w:r>
            <w:proofErr w:type="spellStart"/>
            <w:r w:rsidRPr="00986A4E">
              <w:rPr>
                <w:b/>
                <w:sz w:val="16"/>
                <w:lang w:val="en-US"/>
              </w:rPr>
              <w:t>примања</w:t>
            </w:r>
            <w:proofErr w:type="spellEnd"/>
            <w:r w:rsidRPr="00986A4E">
              <w:rPr>
                <w:b/>
                <w:sz w:val="16"/>
                <w:lang w:val="en-US"/>
              </w:rPr>
              <w:t xml:space="preserve"> </w:t>
            </w:r>
            <w:proofErr w:type="spellStart"/>
            <w:r w:rsidRPr="00986A4E">
              <w:rPr>
                <w:b/>
                <w:sz w:val="16"/>
                <w:lang w:val="en-US"/>
              </w:rPr>
              <w:t>од</w:t>
            </w:r>
            <w:proofErr w:type="spellEnd"/>
            <w:r w:rsidRPr="00986A4E">
              <w:rPr>
                <w:b/>
                <w:sz w:val="16"/>
                <w:lang w:val="en-US"/>
              </w:rPr>
              <w:t xml:space="preserve"> </w:t>
            </w:r>
            <w:proofErr w:type="spellStart"/>
            <w:r w:rsidRPr="00986A4E">
              <w:rPr>
                <w:b/>
                <w:sz w:val="16"/>
                <w:lang w:val="en-US"/>
              </w:rPr>
              <w:t>продаје</w:t>
            </w:r>
            <w:proofErr w:type="spellEnd"/>
            <w:r w:rsidRPr="00986A4E">
              <w:rPr>
                <w:b/>
                <w:sz w:val="16"/>
                <w:lang w:val="en-US"/>
              </w:rPr>
              <w:t xml:space="preserve"> </w:t>
            </w:r>
            <w:proofErr w:type="spellStart"/>
            <w:r w:rsidRPr="00986A4E">
              <w:rPr>
                <w:b/>
                <w:sz w:val="16"/>
                <w:lang w:val="en-US"/>
              </w:rPr>
              <w:t>нефинансијске</w:t>
            </w:r>
            <w:proofErr w:type="spellEnd"/>
            <w:r w:rsidRPr="00986A4E">
              <w:rPr>
                <w:b/>
                <w:sz w:val="16"/>
                <w:lang w:val="en-US"/>
              </w:rPr>
              <w:t xml:space="preserve"> </w:t>
            </w:r>
            <w:proofErr w:type="spellStart"/>
            <w:r w:rsidRPr="00986A4E">
              <w:rPr>
                <w:b/>
                <w:sz w:val="16"/>
                <w:lang w:val="en-US"/>
              </w:rPr>
              <w:t>имовине</w:t>
            </w:r>
            <w:proofErr w:type="spellEnd"/>
          </w:p>
        </w:tc>
        <w:tc>
          <w:tcPr>
            <w:tcW w:w="1694" w:type="dxa"/>
          </w:tcPr>
          <w:p w14:paraId="3083A0C4" w14:textId="77777777" w:rsidR="00986A4E" w:rsidRPr="00986A4E" w:rsidRDefault="00986A4E" w:rsidP="00986A4E">
            <w:pPr>
              <w:spacing w:line="164" w:lineRule="exact"/>
              <w:ind w:right="-15"/>
              <w:jc w:val="right"/>
              <w:rPr>
                <w:b/>
                <w:sz w:val="16"/>
                <w:lang w:val="en-US"/>
              </w:rPr>
            </w:pPr>
            <w:r w:rsidRPr="00986A4E">
              <w:rPr>
                <w:b/>
                <w:sz w:val="16"/>
                <w:lang w:val="en-US"/>
              </w:rPr>
              <w:t>1.298.228.592,00</w:t>
            </w:r>
          </w:p>
        </w:tc>
      </w:tr>
      <w:tr w:rsidR="00986A4E" w:rsidRPr="00986A4E" w14:paraId="2CF48CBE" w14:textId="77777777" w:rsidTr="00986A4E">
        <w:trPr>
          <w:trHeight w:val="184"/>
        </w:trPr>
        <w:tc>
          <w:tcPr>
            <w:tcW w:w="9235" w:type="dxa"/>
          </w:tcPr>
          <w:p w14:paraId="61373978" w14:textId="77777777" w:rsidR="00986A4E" w:rsidRPr="00986A4E" w:rsidRDefault="00986A4E" w:rsidP="00986A4E">
            <w:pPr>
              <w:spacing w:line="164" w:lineRule="exact"/>
              <w:ind w:left="6"/>
              <w:rPr>
                <w:sz w:val="16"/>
                <w:lang w:val="en-US"/>
              </w:rPr>
            </w:pPr>
            <w:r w:rsidRPr="00986A4E">
              <w:rPr>
                <w:sz w:val="16"/>
                <w:lang w:val="en-US"/>
              </w:rPr>
              <w:t xml:space="preserve">1.1. ТЕКУЋИ ПРИХОДИ у </w:t>
            </w:r>
            <w:proofErr w:type="spellStart"/>
            <w:r w:rsidRPr="00986A4E">
              <w:rPr>
                <w:sz w:val="16"/>
                <w:lang w:val="en-US"/>
              </w:rPr>
              <w:t>чему</w:t>
            </w:r>
            <w:proofErr w:type="spellEnd"/>
            <w:r w:rsidRPr="00986A4E">
              <w:rPr>
                <w:sz w:val="16"/>
                <w:lang w:val="en-US"/>
              </w:rPr>
              <w:t>:</w:t>
            </w:r>
          </w:p>
        </w:tc>
        <w:tc>
          <w:tcPr>
            <w:tcW w:w="1694" w:type="dxa"/>
          </w:tcPr>
          <w:p w14:paraId="1EA4A256" w14:textId="77777777" w:rsidR="00986A4E" w:rsidRPr="00986A4E" w:rsidRDefault="00986A4E" w:rsidP="00986A4E">
            <w:pPr>
              <w:spacing w:line="164" w:lineRule="exact"/>
              <w:ind w:right="-15"/>
              <w:jc w:val="right"/>
              <w:rPr>
                <w:sz w:val="16"/>
                <w:lang w:val="en-US"/>
              </w:rPr>
            </w:pPr>
            <w:r w:rsidRPr="00986A4E">
              <w:rPr>
                <w:sz w:val="16"/>
                <w:lang w:val="en-US"/>
              </w:rPr>
              <w:t>1.298.178.592,00</w:t>
            </w:r>
          </w:p>
        </w:tc>
      </w:tr>
      <w:tr w:rsidR="00986A4E" w:rsidRPr="00986A4E" w14:paraId="08285B08" w14:textId="77777777" w:rsidTr="00986A4E">
        <w:trPr>
          <w:trHeight w:val="184"/>
        </w:trPr>
        <w:tc>
          <w:tcPr>
            <w:tcW w:w="9235" w:type="dxa"/>
          </w:tcPr>
          <w:p w14:paraId="3CC82426"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буџетска</w:t>
            </w:r>
            <w:proofErr w:type="spellEnd"/>
            <w:r w:rsidRPr="00986A4E">
              <w:rPr>
                <w:sz w:val="16"/>
                <w:lang w:val="en-US"/>
              </w:rPr>
              <w:t xml:space="preserve"> </w:t>
            </w:r>
            <w:proofErr w:type="spellStart"/>
            <w:r w:rsidRPr="00986A4E">
              <w:rPr>
                <w:sz w:val="16"/>
                <w:lang w:val="en-US"/>
              </w:rPr>
              <w:t>средства</w:t>
            </w:r>
            <w:proofErr w:type="spellEnd"/>
          </w:p>
        </w:tc>
        <w:tc>
          <w:tcPr>
            <w:tcW w:w="1694" w:type="dxa"/>
          </w:tcPr>
          <w:p w14:paraId="651F9873" w14:textId="77777777" w:rsidR="00986A4E" w:rsidRPr="00986A4E" w:rsidRDefault="00986A4E" w:rsidP="00986A4E">
            <w:pPr>
              <w:spacing w:line="164" w:lineRule="exact"/>
              <w:ind w:right="-15"/>
              <w:jc w:val="right"/>
              <w:rPr>
                <w:sz w:val="16"/>
                <w:lang w:val="en-US"/>
              </w:rPr>
            </w:pPr>
            <w:r w:rsidRPr="00986A4E">
              <w:rPr>
                <w:sz w:val="16"/>
                <w:lang w:val="en-US"/>
              </w:rPr>
              <w:t>1.246.970.600,00</w:t>
            </w:r>
          </w:p>
        </w:tc>
      </w:tr>
      <w:tr w:rsidR="00986A4E" w:rsidRPr="00986A4E" w14:paraId="2B3043FC" w14:textId="77777777" w:rsidTr="00986A4E">
        <w:trPr>
          <w:trHeight w:val="184"/>
        </w:trPr>
        <w:tc>
          <w:tcPr>
            <w:tcW w:w="9235" w:type="dxa"/>
          </w:tcPr>
          <w:p w14:paraId="0F3900ED"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сопствени</w:t>
            </w:r>
            <w:proofErr w:type="spellEnd"/>
            <w:r w:rsidRPr="00986A4E">
              <w:rPr>
                <w:sz w:val="16"/>
                <w:lang w:val="en-US"/>
              </w:rPr>
              <w:t xml:space="preserve"> </w:t>
            </w:r>
            <w:proofErr w:type="spellStart"/>
            <w:r w:rsidRPr="00986A4E">
              <w:rPr>
                <w:sz w:val="16"/>
                <w:lang w:val="en-US"/>
              </w:rPr>
              <w:t>приходи</w:t>
            </w:r>
            <w:proofErr w:type="spellEnd"/>
          </w:p>
        </w:tc>
        <w:tc>
          <w:tcPr>
            <w:tcW w:w="1694" w:type="dxa"/>
          </w:tcPr>
          <w:p w14:paraId="18E52E5C" w14:textId="77777777" w:rsidR="00986A4E" w:rsidRPr="00986A4E" w:rsidRDefault="00986A4E" w:rsidP="00986A4E">
            <w:pPr>
              <w:spacing w:line="164" w:lineRule="exact"/>
              <w:ind w:right="-15"/>
              <w:jc w:val="right"/>
              <w:rPr>
                <w:sz w:val="16"/>
                <w:lang w:val="en-US"/>
              </w:rPr>
            </w:pPr>
            <w:r w:rsidRPr="00986A4E">
              <w:rPr>
                <w:sz w:val="16"/>
                <w:lang w:val="en-US"/>
              </w:rPr>
              <w:t>1.801.000,00</w:t>
            </w:r>
          </w:p>
        </w:tc>
      </w:tr>
      <w:tr w:rsidR="00986A4E" w:rsidRPr="00986A4E" w14:paraId="016B5867" w14:textId="77777777" w:rsidTr="00986A4E">
        <w:trPr>
          <w:trHeight w:val="184"/>
        </w:trPr>
        <w:tc>
          <w:tcPr>
            <w:tcW w:w="9235" w:type="dxa"/>
          </w:tcPr>
          <w:p w14:paraId="75ACD5BD"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донације</w:t>
            </w:r>
            <w:proofErr w:type="spellEnd"/>
          </w:p>
        </w:tc>
        <w:tc>
          <w:tcPr>
            <w:tcW w:w="1694" w:type="dxa"/>
          </w:tcPr>
          <w:p w14:paraId="0290A089" w14:textId="77777777" w:rsidR="00986A4E" w:rsidRPr="00986A4E" w:rsidRDefault="00986A4E" w:rsidP="00986A4E">
            <w:pPr>
              <w:spacing w:line="164" w:lineRule="exact"/>
              <w:ind w:right="-15"/>
              <w:jc w:val="right"/>
              <w:rPr>
                <w:sz w:val="16"/>
                <w:lang w:val="en-US"/>
              </w:rPr>
            </w:pPr>
            <w:r w:rsidRPr="00986A4E">
              <w:rPr>
                <w:sz w:val="16"/>
                <w:lang w:val="en-US"/>
              </w:rPr>
              <w:t>48.513.992,00</w:t>
            </w:r>
          </w:p>
        </w:tc>
      </w:tr>
      <w:tr w:rsidR="00986A4E" w:rsidRPr="00986A4E" w14:paraId="6B9A92EE" w14:textId="77777777" w:rsidTr="00986A4E">
        <w:trPr>
          <w:trHeight w:val="184"/>
        </w:trPr>
        <w:tc>
          <w:tcPr>
            <w:tcW w:w="9235" w:type="dxa"/>
          </w:tcPr>
          <w:p w14:paraId="0E2B167B" w14:textId="77777777" w:rsidR="00986A4E" w:rsidRPr="00986A4E" w:rsidRDefault="00986A4E" w:rsidP="00986A4E">
            <w:pPr>
              <w:spacing w:line="164" w:lineRule="exact"/>
              <w:ind w:left="6"/>
              <w:rPr>
                <w:sz w:val="16"/>
                <w:lang w:val="en-US"/>
              </w:rPr>
            </w:pPr>
            <w:r w:rsidRPr="00986A4E">
              <w:rPr>
                <w:sz w:val="16"/>
                <w:lang w:val="en-US"/>
              </w:rPr>
              <w:t>1.2. ПРИМАЊА ОД ПРОДАЈЕ НЕФИНАНСИЈСКЕ ИМОВИНЕ</w:t>
            </w:r>
          </w:p>
        </w:tc>
        <w:tc>
          <w:tcPr>
            <w:tcW w:w="1694" w:type="dxa"/>
          </w:tcPr>
          <w:p w14:paraId="260A137E" w14:textId="77777777" w:rsidR="00986A4E" w:rsidRPr="00986A4E" w:rsidRDefault="00986A4E" w:rsidP="00986A4E">
            <w:pPr>
              <w:spacing w:line="164" w:lineRule="exact"/>
              <w:ind w:right="-15"/>
              <w:jc w:val="right"/>
              <w:rPr>
                <w:sz w:val="16"/>
                <w:lang w:val="en-US"/>
              </w:rPr>
            </w:pPr>
            <w:r w:rsidRPr="00986A4E">
              <w:rPr>
                <w:sz w:val="16"/>
                <w:lang w:val="en-US"/>
              </w:rPr>
              <w:t>50.000,00</w:t>
            </w:r>
          </w:p>
        </w:tc>
      </w:tr>
      <w:tr w:rsidR="00986A4E" w:rsidRPr="00986A4E" w14:paraId="6C1ADC73" w14:textId="77777777" w:rsidTr="00986A4E">
        <w:trPr>
          <w:trHeight w:val="184"/>
        </w:trPr>
        <w:tc>
          <w:tcPr>
            <w:tcW w:w="9235" w:type="dxa"/>
          </w:tcPr>
          <w:p w14:paraId="2403B5CA" w14:textId="77777777" w:rsidR="00986A4E" w:rsidRPr="00986A4E" w:rsidRDefault="00986A4E" w:rsidP="00986A4E">
            <w:pPr>
              <w:spacing w:line="164" w:lineRule="exact"/>
              <w:ind w:left="6"/>
              <w:rPr>
                <w:b/>
                <w:sz w:val="16"/>
                <w:lang w:val="en-US"/>
              </w:rPr>
            </w:pPr>
            <w:r w:rsidRPr="00986A4E">
              <w:rPr>
                <w:b/>
                <w:sz w:val="16"/>
                <w:lang w:val="en-US"/>
              </w:rPr>
              <w:t xml:space="preserve">2. </w:t>
            </w:r>
            <w:proofErr w:type="spellStart"/>
            <w:r w:rsidRPr="00986A4E">
              <w:rPr>
                <w:b/>
                <w:sz w:val="16"/>
                <w:lang w:val="en-US"/>
              </w:rPr>
              <w:t>Укупни</w:t>
            </w:r>
            <w:proofErr w:type="spellEnd"/>
            <w:r w:rsidRPr="00986A4E">
              <w:rPr>
                <w:b/>
                <w:sz w:val="16"/>
                <w:lang w:val="en-US"/>
              </w:rPr>
              <w:t xml:space="preserve"> </w:t>
            </w:r>
            <w:proofErr w:type="spellStart"/>
            <w:r w:rsidRPr="00986A4E">
              <w:rPr>
                <w:b/>
                <w:sz w:val="16"/>
                <w:lang w:val="en-US"/>
              </w:rPr>
              <w:t>расходи</w:t>
            </w:r>
            <w:proofErr w:type="spellEnd"/>
            <w:r w:rsidRPr="00986A4E">
              <w:rPr>
                <w:b/>
                <w:sz w:val="16"/>
                <w:lang w:val="en-US"/>
              </w:rPr>
              <w:t xml:space="preserve"> и </w:t>
            </w:r>
            <w:proofErr w:type="spellStart"/>
            <w:r w:rsidRPr="00986A4E">
              <w:rPr>
                <w:b/>
                <w:sz w:val="16"/>
                <w:lang w:val="en-US"/>
              </w:rPr>
              <w:t>издаци</w:t>
            </w:r>
            <w:proofErr w:type="spellEnd"/>
            <w:r w:rsidRPr="00986A4E">
              <w:rPr>
                <w:b/>
                <w:sz w:val="16"/>
                <w:lang w:val="en-US"/>
              </w:rPr>
              <w:t xml:space="preserve"> </w:t>
            </w:r>
            <w:proofErr w:type="spellStart"/>
            <w:r w:rsidRPr="00986A4E">
              <w:rPr>
                <w:b/>
                <w:sz w:val="16"/>
                <w:lang w:val="en-US"/>
              </w:rPr>
              <w:t>за</w:t>
            </w:r>
            <w:proofErr w:type="spellEnd"/>
            <w:r w:rsidRPr="00986A4E">
              <w:rPr>
                <w:b/>
                <w:sz w:val="16"/>
                <w:lang w:val="en-US"/>
              </w:rPr>
              <w:t xml:space="preserve"> </w:t>
            </w:r>
            <w:proofErr w:type="spellStart"/>
            <w:r w:rsidRPr="00986A4E">
              <w:rPr>
                <w:b/>
                <w:sz w:val="16"/>
                <w:lang w:val="en-US"/>
              </w:rPr>
              <w:t>набавку</w:t>
            </w:r>
            <w:proofErr w:type="spellEnd"/>
            <w:r w:rsidRPr="00986A4E">
              <w:rPr>
                <w:b/>
                <w:sz w:val="16"/>
                <w:lang w:val="en-US"/>
              </w:rPr>
              <w:t xml:space="preserve"> </w:t>
            </w:r>
            <w:proofErr w:type="spellStart"/>
            <w:r w:rsidRPr="00986A4E">
              <w:rPr>
                <w:b/>
                <w:sz w:val="16"/>
                <w:lang w:val="en-US"/>
              </w:rPr>
              <w:t>нефинансијске</w:t>
            </w:r>
            <w:proofErr w:type="spellEnd"/>
            <w:r w:rsidRPr="00986A4E">
              <w:rPr>
                <w:b/>
                <w:sz w:val="16"/>
                <w:lang w:val="en-US"/>
              </w:rPr>
              <w:t xml:space="preserve"> </w:t>
            </w:r>
            <w:proofErr w:type="spellStart"/>
            <w:r w:rsidRPr="00986A4E">
              <w:rPr>
                <w:b/>
                <w:sz w:val="16"/>
                <w:lang w:val="en-US"/>
              </w:rPr>
              <w:t>имовине</w:t>
            </w:r>
            <w:proofErr w:type="spellEnd"/>
          </w:p>
        </w:tc>
        <w:tc>
          <w:tcPr>
            <w:tcW w:w="1694" w:type="dxa"/>
          </w:tcPr>
          <w:p w14:paraId="3D61CDA4" w14:textId="77777777" w:rsidR="00986A4E" w:rsidRPr="00986A4E" w:rsidRDefault="00986A4E" w:rsidP="00986A4E">
            <w:pPr>
              <w:spacing w:line="164" w:lineRule="exact"/>
              <w:ind w:right="-15"/>
              <w:jc w:val="right"/>
              <w:rPr>
                <w:b/>
                <w:sz w:val="16"/>
                <w:lang w:val="en-US"/>
              </w:rPr>
            </w:pPr>
            <w:r w:rsidRPr="00986A4E">
              <w:rPr>
                <w:b/>
                <w:sz w:val="16"/>
                <w:lang w:val="en-US"/>
              </w:rPr>
              <w:t>1.486.166.592,00</w:t>
            </w:r>
          </w:p>
        </w:tc>
      </w:tr>
      <w:tr w:rsidR="00986A4E" w:rsidRPr="00986A4E" w14:paraId="2E458898" w14:textId="77777777" w:rsidTr="00986A4E">
        <w:trPr>
          <w:trHeight w:val="184"/>
        </w:trPr>
        <w:tc>
          <w:tcPr>
            <w:tcW w:w="9235" w:type="dxa"/>
          </w:tcPr>
          <w:p w14:paraId="5D8819BE" w14:textId="77777777" w:rsidR="00986A4E" w:rsidRPr="00986A4E" w:rsidRDefault="00986A4E" w:rsidP="00986A4E">
            <w:pPr>
              <w:spacing w:line="164" w:lineRule="exact"/>
              <w:ind w:left="6"/>
              <w:rPr>
                <w:sz w:val="16"/>
                <w:lang w:val="en-US"/>
              </w:rPr>
            </w:pPr>
            <w:r w:rsidRPr="00986A4E">
              <w:rPr>
                <w:sz w:val="16"/>
                <w:lang w:val="en-US"/>
              </w:rPr>
              <w:t xml:space="preserve">2.1. ТЕКУЋИ РАСХОДИ у </w:t>
            </w:r>
            <w:proofErr w:type="spellStart"/>
            <w:r w:rsidRPr="00986A4E">
              <w:rPr>
                <w:sz w:val="16"/>
                <w:lang w:val="en-US"/>
              </w:rPr>
              <w:t>чему</w:t>
            </w:r>
            <w:proofErr w:type="spellEnd"/>
            <w:r w:rsidRPr="00986A4E">
              <w:rPr>
                <w:sz w:val="16"/>
                <w:lang w:val="en-US"/>
              </w:rPr>
              <w:t>:</w:t>
            </w:r>
          </w:p>
        </w:tc>
        <w:tc>
          <w:tcPr>
            <w:tcW w:w="1694" w:type="dxa"/>
          </w:tcPr>
          <w:p w14:paraId="49507281" w14:textId="77777777" w:rsidR="00986A4E" w:rsidRPr="00986A4E" w:rsidRDefault="00986A4E" w:rsidP="00986A4E">
            <w:pPr>
              <w:spacing w:line="164" w:lineRule="exact"/>
              <w:ind w:right="-15"/>
              <w:jc w:val="right"/>
              <w:rPr>
                <w:sz w:val="16"/>
                <w:lang w:val="en-US"/>
              </w:rPr>
            </w:pPr>
            <w:r w:rsidRPr="00986A4E">
              <w:rPr>
                <w:sz w:val="16"/>
                <w:lang w:val="en-US"/>
              </w:rPr>
              <w:t>1.201.728.375,00</w:t>
            </w:r>
          </w:p>
        </w:tc>
      </w:tr>
      <w:tr w:rsidR="00986A4E" w:rsidRPr="00986A4E" w14:paraId="241A7B86" w14:textId="77777777" w:rsidTr="00986A4E">
        <w:trPr>
          <w:trHeight w:val="184"/>
        </w:trPr>
        <w:tc>
          <w:tcPr>
            <w:tcW w:w="9235" w:type="dxa"/>
          </w:tcPr>
          <w:p w14:paraId="3C95FEDE"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текући</w:t>
            </w:r>
            <w:proofErr w:type="spellEnd"/>
            <w:r w:rsidRPr="00986A4E">
              <w:rPr>
                <w:sz w:val="16"/>
                <w:lang w:val="en-US"/>
              </w:rPr>
              <w:t xml:space="preserve"> </w:t>
            </w:r>
            <w:proofErr w:type="spellStart"/>
            <w:r w:rsidRPr="00986A4E">
              <w:rPr>
                <w:sz w:val="16"/>
                <w:lang w:val="en-US"/>
              </w:rPr>
              <w:t>буџетски</w:t>
            </w:r>
            <w:proofErr w:type="spellEnd"/>
            <w:r w:rsidRPr="00986A4E">
              <w:rPr>
                <w:sz w:val="16"/>
                <w:lang w:val="en-US"/>
              </w:rPr>
              <w:t xml:space="preserve"> </w:t>
            </w:r>
            <w:proofErr w:type="spellStart"/>
            <w:r w:rsidRPr="00986A4E">
              <w:rPr>
                <w:sz w:val="16"/>
                <w:lang w:val="en-US"/>
              </w:rPr>
              <w:t>расходи</w:t>
            </w:r>
            <w:proofErr w:type="spellEnd"/>
          </w:p>
        </w:tc>
        <w:tc>
          <w:tcPr>
            <w:tcW w:w="1694" w:type="dxa"/>
          </w:tcPr>
          <w:p w14:paraId="615F67B5" w14:textId="77777777" w:rsidR="00986A4E" w:rsidRPr="00986A4E" w:rsidRDefault="00986A4E" w:rsidP="00986A4E">
            <w:pPr>
              <w:spacing w:line="164" w:lineRule="exact"/>
              <w:ind w:right="-15"/>
              <w:jc w:val="right"/>
              <w:rPr>
                <w:sz w:val="16"/>
                <w:lang w:val="en-US"/>
              </w:rPr>
            </w:pPr>
            <w:r w:rsidRPr="00986A4E">
              <w:rPr>
                <w:sz w:val="16"/>
                <w:lang w:val="en-US"/>
              </w:rPr>
              <w:t>1.159.861.000,00</w:t>
            </w:r>
          </w:p>
        </w:tc>
      </w:tr>
      <w:tr w:rsidR="00986A4E" w:rsidRPr="00986A4E" w14:paraId="23C7D09E" w14:textId="77777777" w:rsidTr="00986A4E">
        <w:trPr>
          <w:trHeight w:val="181"/>
        </w:trPr>
        <w:tc>
          <w:tcPr>
            <w:tcW w:w="9235" w:type="dxa"/>
          </w:tcPr>
          <w:p w14:paraId="27018552" w14:textId="77777777" w:rsidR="00986A4E" w:rsidRPr="00986A4E" w:rsidRDefault="00986A4E" w:rsidP="00986A4E">
            <w:pPr>
              <w:spacing w:line="162" w:lineRule="exact"/>
              <w:ind w:left="6"/>
              <w:rPr>
                <w:sz w:val="16"/>
                <w:lang w:val="en-US"/>
              </w:rPr>
            </w:pPr>
            <w:r w:rsidRPr="00986A4E">
              <w:rPr>
                <w:sz w:val="16"/>
                <w:lang w:val="en-US"/>
              </w:rPr>
              <w:t xml:space="preserve">- </w:t>
            </w:r>
            <w:proofErr w:type="spellStart"/>
            <w:r w:rsidRPr="00986A4E">
              <w:rPr>
                <w:sz w:val="16"/>
                <w:lang w:val="en-US"/>
              </w:rPr>
              <w:t>расходи</w:t>
            </w:r>
            <w:proofErr w:type="spellEnd"/>
            <w:r w:rsidRPr="00986A4E">
              <w:rPr>
                <w:sz w:val="16"/>
                <w:lang w:val="en-US"/>
              </w:rPr>
              <w:t xml:space="preserve"> </w:t>
            </w:r>
            <w:proofErr w:type="spellStart"/>
            <w:r w:rsidRPr="00986A4E">
              <w:rPr>
                <w:sz w:val="16"/>
                <w:lang w:val="en-US"/>
              </w:rPr>
              <w:t>из</w:t>
            </w:r>
            <w:proofErr w:type="spellEnd"/>
            <w:r w:rsidRPr="00986A4E">
              <w:rPr>
                <w:sz w:val="16"/>
                <w:lang w:val="en-US"/>
              </w:rPr>
              <w:t xml:space="preserve"> </w:t>
            </w:r>
            <w:proofErr w:type="spellStart"/>
            <w:r w:rsidRPr="00986A4E">
              <w:rPr>
                <w:sz w:val="16"/>
                <w:lang w:val="en-US"/>
              </w:rPr>
              <w:t>сопствених</w:t>
            </w:r>
            <w:proofErr w:type="spellEnd"/>
            <w:r w:rsidRPr="00986A4E">
              <w:rPr>
                <w:sz w:val="16"/>
                <w:lang w:val="en-US"/>
              </w:rPr>
              <w:t xml:space="preserve"> </w:t>
            </w:r>
            <w:proofErr w:type="spellStart"/>
            <w:r w:rsidRPr="00986A4E">
              <w:rPr>
                <w:sz w:val="16"/>
                <w:lang w:val="en-US"/>
              </w:rPr>
              <w:t>прихода</w:t>
            </w:r>
            <w:proofErr w:type="spellEnd"/>
          </w:p>
        </w:tc>
        <w:tc>
          <w:tcPr>
            <w:tcW w:w="1694" w:type="dxa"/>
          </w:tcPr>
          <w:p w14:paraId="006452C4" w14:textId="77777777" w:rsidR="00986A4E" w:rsidRPr="00986A4E" w:rsidRDefault="00986A4E" w:rsidP="00986A4E">
            <w:pPr>
              <w:spacing w:line="162" w:lineRule="exact"/>
              <w:ind w:right="-15"/>
              <w:jc w:val="right"/>
              <w:rPr>
                <w:sz w:val="16"/>
                <w:lang w:val="en-US"/>
              </w:rPr>
            </w:pPr>
            <w:r w:rsidRPr="00986A4E">
              <w:rPr>
                <w:sz w:val="16"/>
                <w:lang w:val="en-US"/>
              </w:rPr>
              <w:t>1.741.000,00</w:t>
            </w:r>
          </w:p>
        </w:tc>
      </w:tr>
      <w:tr w:rsidR="00986A4E" w:rsidRPr="00986A4E" w14:paraId="280FF186" w14:textId="77777777" w:rsidTr="00986A4E">
        <w:trPr>
          <w:trHeight w:val="184"/>
        </w:trPr>
        <w:tc>
          <w:tcPr>
            <w:tcW w:w="9235" w:type="dxa"/>
          </w:tcPr>
          <w:p w14:paraId="439B05B5" w14:textId="77777777" w:rsidR="00986A4E" w:rsidRPr="00986A4E" w:rsidRDefault="00986A4E" w:rsidP="00986A4E">
            <w:pPr>
              <w:spacing w:line="164" w:lineRule="exact"/>
              <w:ind w:left="6"/>
              <w:rPr>
                <w:sz w:val="16"/>
                <w:lang w:val="en-US"/>
              </w:rPr>
            </w:pPr>
            <w:r w:rsidRPr="00986A4E">
              <w:rPr>
                <w:sz w:val="16"/>
                <w:lang w:val="en-US"/>
              </w:rPr>
              <w:lastRenderedPageBreak/>
              <w:t xml:space="preserve">- </w:t>
            </w:r>
            <w:proofErr w:type="spellStart"/>
            <w:r w:rsidRPr="00986A4E">
              <w:rPr>
                <w:sz w:val="16"/>
                <w:lang w:val="en-US"/>
              </w:rPr>
              <w:t>донације</w:t>
            </w:r>
            <w:proofErr w:type="spellEnd"/>
          </w:p>
        </w:tc>
        <w:tc>
          <w:tcPr>
            <w:tcW w:w="1694" w:type="dxa"/>
          </w:tcPr>
          <w:p w14:paraId="2D36BD7B" w14:textId="77777777" w:rsidR="00986A4E" w:rsidRPr="00986A4E" w:rsidRDefault="00986A4E" w:rsidP="00986A4E">
            <w:pPr>
              <w:spacing w:line="164" w:lineRule="exact"/>
              <w:ind w:right="-15"/>
              <w:jc w:val="right"/>
              <w:rPr>
                <w:sz w:val="16"/>
                <w:lang w:val="en-US"/>
              </w:rPr>
            </w:pPr>
            <w:r w:rsidRPr="00986A4E">
              <w:rPr>
                <w:sz w:val="16"/>
                <w:lang w:val="en-US"/>
              </w:rPr>
              <w:t>40.126.375,00</w:t>
            </w:r>
          </w:p>
        </w:tc>
      </w:tr>
      <w:tr w:rsidR="00986A4E" w:rsidRPr="00986A4E" w14:paraId="6C9FA337" w14:textId="77777777" w:rsidTr="00986A4E">
        <w:trPr>
          <w:trHeight w:val="184"/>
        </w:trPr>
        <w:tc>
          <w:tcPr>
            <w:tcW w:w="9235" w:type="dxa"/>
          </w:tcPr>
          <w:p w14:paraId="06B1735B" w14:textId="77777777" w:rsidR="00986A4E" w:rsidRPr="00986A4E" w:rsidRDefault="00986A4E" w:rsidP="00986A4E">
            <w:pPr>
              <w:spacing w:line="164" w:lineRule="exact"/>
              <w:ind w:left="6"/>
              <w:rPr>
                <w:sz w:val="16"/>
                <w:lang w:val="en-US"/>
              </w:rPr>
            </w:pPr>
            <w:r w:rsidRPr="00986A4E">
              <w:rPr>
                <w:sz w:val="16"/>
                <w:lang w:val="en-US"/>
              </w:rPr>
              <w:t xml:space="preserve">2.2. ИЗДАЦИ ЗА НАБАВКУ НЕФИНАНСИЈСКЕ ИМОВИНЕ у </w:t>
            </w:r>
            <w:proofErr w:type="spellStart"/>
            <w:r w:rsidRPr="00986A4E">
              <w:rPr>
                <w:sz w:val="16"/>
                <w:lang w:val="en-US"/>
              </w:rPr>
              <w:t>чему</w:t>
            </w:r>
            <w:proofErr w:type="spellEnd"/>
            <w:r w:rsidRPr="00986A4E">
              <w:rPr>
                <w:sz w:val="16"/>
                <w:lang w:val="en-US"/>
              </w:rPr>
              <w:t>:</w:t>
            </w:r>
          </w:p>
        </w:tc>
        <w:tc>
          <w:tcPr>
            <w:tcW w:w="1694" w:type="dxa"/>
          </w:tcPr>
          <w:p w14:paraId="60A31D15" w14:textId="77777777" w:rsidR="00986A4E" w:rsidRPr="00986A4E" w:rsidRDefault="00986A4E" w:rsidP="00986A4E">
            <w:pPr>
              <w:spacing w:line="164" w:lineRule="exact"/>
              <w:ind w:right="-15"/>
              <w:jc w:val="right"/>
              <w:rPr>
                <w:sz w:val="16"/>
                <w:lang w:val="en-US"/>
              </w:rPr>
            </w:pPr>
            <w:r w:rsidRPr="00986A4E">
              <w:rPr>
                <w:sz w:val="16"/>
                <w:lang w:val="en-US"/>
              </w:rPr>
              <w:t>252.667.617,00</w:t>
            </w:r>
          </w:p>
        </w:tc>
      </w:tr>
      <w:tr w:rsidR="00986A4E" w:rsidRPr="00986A4E" w14:paraId="4C3F5E34" w14:textId="77777777" w:rsidTr="00986A4E">
        <w:trPr>
          <w:trHeight w:val="184"/>
        </w:trPr>
        <w:tc>
          <w:tcPr>
            <w:tcW w:w="9235" w:type="dxa"/>
          </w:tcPr>
          <w:p w14:paraId="43456719"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текући</w:t>
            </w:r>
            <w:proofErr w:type="spellEnd"/>
            <w:r w:rsidRPr="00986A4E">
              <w:rPr>
                <w:sz w:val="16"/>
                <w:lang w:val="en-US"/>
              </w:rPr>
              <w:t xml:space="preserve"> </w:t>
            </w:r>
            <w:proofErr w:type="spellStart"/>
            <w:r w:rsidRPr="00986A4E">
              <w:rPr>
                <w:sz w:val="16"/>
                <w:lang w:val="en-US"/>
              </w:rPr>
              <w:t>буџетски</w:t>
            </w:r>
            <w:proofErr w:type="spellEnd"/>
            <w:r w:rsidRPr="00986A4E">
              <w:rPr>
                <w:sz w:val="16"/>
                <w:lang w:val="en-US"/>
              </w:rPr>
              <w:t xml:space="preserve"> </w:t>
            </w:r>
            <w:proofErr w:type="spellStart"/>
            <w:r w:rsidRPr="00986A4E">
              <w:rPr>
                <w:sz w:val="16"/>
                <w:lang w:val="en-US"/>
              </w:rPr>
              <w:t>издаци</w:t>
            </w:r>
            <w:proofErr w:type="spellEnd"/>
          </w:p>
        </w:tc>
        <w:tc>
          <w:tcPr>
            <w:tcW w:w="1694" w:type="dxa"/>
          </w:tcPr>
          <w:p w14:paraId="5890F622" w14:textId="77777777" w:rsidR="00986A4E" w:rsidRPr="00986A4E" w:rsidRDefault="00986A4E" w:rsidP="00986A4E">
            <w:pPr>
              <w:spacing w:line="164" w:lineRule="exact"/>
              <w:ind w:right="-15"/>
              <w:jc w:val="right"/>
              <w:rPr>
                <w:sz w:val="16"/>
                <w:lang w:val="en-US"/>
              </w:rPr>
            </w:pPr>
            <w:r w:rsidRPr="00986A4E">
              <w:rPr>
                <w:sz w:val="16"/>
                <w:lang w:val="en-US"/>
              </w:rPr>
              <w:t>244.220.000,00</w:t>
            </w:r>
          </w:p>
        </w:tc>
      </w:tr>
      <w:tr w:rsidR="00986A4E" w:rsidRPr="00986A4E" w14:paraId="1731AA7A" w14:textId="77777777" w:rsidTr="00986A4E">
        <w:trPr>
          <w:trHeight w:val="184"/>
        </w:trPr>
        <w:tc>
          <w:tcPr>
            <w:tcW w:w="9235" w:type="dxa"/>
          </w:tcPr>
          <w:p w14:paraId="360DC14A"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издаци</w:t>
            </w:r>
            <w:proofErr w:type="spellEnd"/>
            <w:r w:rsidRPr="00986A4E">
              <w:rPr>
                <w:sz w:val="16"/>
                <w:lang w:val="en-US"/>
              </w:rPr>
              <w:t xml:space="preserve"> </w:t>
            </w:r>
            <w:proofErr w:type="spellStart"/>
            <w:r w:rsidRPr="00986A4E">
              <w:rPr>
                <w:sz w:val="16"/>
                <w:lang w:val="en-US"/>
              </w:rPr>
              <w:t>из</w:t>
            </w:r>
            <w:proofErr w:type="spellEnd"/>
            <w:r w:rsidRPr="00986A4E">
              <w:rPr>
                <w:sz w:val="16"/>
                <w:lang w:val="en-US"/>
              </w:rPr>
              <w:t xml:space="preserve"> </w:t>
            </w:r>
            <w:proofErr w:type="spellStart"/>
            <w:r w:rsidRPr="00986A4E">
              <w:rPr>
                <w:sz w:val="16"/>
                <w:lang w:val="en-US"/>
              </w:rPr>
              <w:t>сопствених</w:t>
            </w:r>
            <w:proofErr w:type="spellEnd"/>
            <w:r w:rsidRPr="00986A4E">
              <w:rPr>
                <w:sz w:val="16"/>
                <w:lang w:val="en-US"/>
              </w:rPr>
              <w:t xml:space="preserve"> </w:t>
            </w:r>
            <w:proofErr w:type="spellStart"/>
            <w:r w:rsidRPr="00986A4E">
              <w:rPr>
                <w:sz w:val="16"/>
                <w:lang w:val="en-US"/>
              </w:rPr>
              <w:t>прихода</w:t>
            </w:r>
            <w:proofErr w:type="spellEnd"/>
          </w:p>
        </w:tc>
        <w:tc>
          <w:tcPr>
            <w:tcW w:w="1694" w:type="dxa"/>
          </w:tcPr>
          <w:p w14:paraId="48BD09E6" w14:textId="77777777" w:rsidR="00986A4E" w:rsidRPr="00986A4E" w:rsidRDefault="00986A4E" w:rsidP="00986A4E">
            <w:pPr>
              <w:spacing w:line="164" w:lineRule="exact"/>
              <w:ind w:right="-15"/>
              <w:jc w:val="right"/>
              <w:rPr>
                <w:sz w:val="16"/>
                <w:lang w:val="en-US"/>
              </w:rPr>
            </w:pPr>
            <w:r w:rsidRPr="00986A4E">
              <w:rPr>
                <w:sz w:val="16"/>
                <w:lang w:val="en-US"/>
              </w:rPr>
              <w:t>60.000,00</w:t>
            </w:r>
          </w:p>
        </w:tc>
      </w:tr>
      <w:tr w:rsidR="00986A4E" w:rsidRPr="00986A4E" w14:paraId="2CC709EA" w14:textId="77777777" w:rsidTr="00986A4E">
        <w:trPr>
          <w:trHeight w:val="184"/>
        </w:trPr>
        <w:tc>
          <w:tcPr>
            <w:tcW w:w="9235" w:type="dxa"/>
          </w:tcPr>
          <w:p w14:paraId="6765CFB4" w14:textId="77777777" w:rsidR="00986A4E" w:rsidRPr="00986A4E" w:rsidRDefault="00986A4E" w:rsidP="00986A4E">
            <w:pPr>
              <w:spacing w:line="164" w:lineRule="exact"/>
              <w:ind w:left="6"/>
              <w:rPr>
                <w:sz w:val="16"/>
                <w:lang w:val="en-US"/>
              </w:rPr>
            </w:pPr>
            <w:r w:rsidRPr="00986A4E">
              <w:rPr>
                <w:sz w:val="16"/>
                <w:lang w:val="en-US"/>
              </w:rPr>
              <w:t xml:space="preserve">- </w:t>
            </w:r>
            <w:proofErr w:type="spellStart"/>
            <w:r w:rsidRPr="00986A4E">
              <w:rPr>
                <w:sz w:val="16"/>
                <w:lang w:val="en-US"/>
              </w:rPr>
              <w:t>донације</w:t>
            </w:r>
            <w:proofErr w:type="spellEnd"/>
          </w:p>
        </w:tc>
        <w:tc>
          <w:tcPr>
            <w:tcW w:w="1694" w:type="dxa"/>
          </w:tcPr>
          <w:p w14:paraId="47DE0DDF" w14:textId="77777777" w:rsidR="00986A4E" w:rsidRPr="00986A4E" w:rsidRDefault="00986A4E" w:rsidP="00986A4E">
            <w:pPr>
              <w:spacing w:line="164" w:lineRule="exact"/>
              <w:ind w:right="-15"/>
              <w:jc w:val="right"/>
              <w:rPr>
                <w:sz w:val="16"/>
                <w:lang w:val="en-US"/>
              </w:rPr>
            </w:pPr>
            <w:r w:rsidRPr="00986A4E">
              <w:rPr>
                <w:sz w:val="16"/>
                <w:lang w:val="en-US"/>
              </w:rPr>
              <w:t>8.387.617,00</w:t>
            </w:r>
          </w:p>
        </w:tc>
      </w:tr>
      <w:tr w:rsidR="00986A4E" w:rsidRPr="00986A4E" w14:paraId="320EF1A8" w14:textId="77777777" w:rsidTr="00986A4E">
        <w:trPr>
          <w:trHeight w:val="184"/>
        </w:trPr>
        <w:tc>
          <w:tcPr>
            <w:tcW w:w="9235" w:type="dxa"/>
          </w:tcPr>
          <w:p w14:paraId="6AD4310B" w14:textId="77777777" w:rsidR="00986A4E" w:rsidRPr="00986A4E" w:rsidRDefault="00986A4E" w:rsidP="00986A4E">
            <w:pPr>
              <w:spacing w:line="164" w:lineRule="exact"/>
              <w:ind w:left="6"/>
              <w:rPr>
                <w:sz w:val="16"/>
                <w:lang w:val="en-US"/>
              </w:rPr>
            </w:pPr>
            <w:r w:rsidRPr="00986A4E">
              <w:rPr>
                <w:sz w:val="16"/>
                <w:lang w:val="en-US"/>
              </w:rPr>
              <w:t>БУЏЕТСКИ СУФИЦИТ/ДЕФИЦИТ</w:t>
            </w:r>
          </w:p>
        </w:tc>
        <w:tc>
          <w:tcPr>
            <w:tcW w:w="1694" w:type="dxa"/>
          </w:tcPr>
          <w:p w14:paraId="696A676F" w14:textId="77777777" w:rsidR="00986A4E" w:rsidRPr="00986A4E" w:rsidRDefault="00986A4E" w:rsidP="00986A4E">
            <w:pPr>
              <w:spacing w:line="164" w:lineRule="exact"/>
              <w:ind w:right="-15"/>
              <w:jc w:val="right"/>
              <w:rPr>
                <w:sz w:val="16"/>
                <w:lang w:val="en-US"/>
              </w:rPr>
            </w:pPr>
            <w:r w:rsidRPr="00986A4E">
              <w:rPr>
                <w:sz w:val="16"/>
                <w:lang w:val="en-US"/>
              </w:rPr>
              <w:t>-187.838.000,00</w:t>
            </w:r>
          </w:p>
        </w:tc>
      </w:tr>
      <w:tr w:rsidR="00986A4E" w:rsidRPr="00986A4E" w14:paraId="426A6BCF" w14:textId="77777777" w:rsidTr="00986A4E">
        <w:trPr>
          <w:trHeight w:val="184"/>
        </w:trPr>
        <w:tc>
          <w:tcPr>
            <w:tcW w:w="9235" w:type="dxa"/>
          </w:tcPr>
          <w:p w14:paraId="025975D4" w14:textId="77777777" w:rsidR="00986A4E" w:rsidRPr="00986A4E" w:rsidRDefault="00986A4E" w:rsidP="00986A4E">
            <w:pPr>
              <w:spacing w:line="164" w:lineRule="exact"/>
              <w:ind w:left="6"/>
              <w:rPr>
                <w:sz w:val="16"/>
                <w:lang w:val="en-US"/>
              </w:rPr>
            </w:pPr>
            <w:proofErr w:type="spellStart"/>
            <w:r w:rsidRPr="00986A4E">
              <w:rPr>
                <w:sz w:val="16"/>
                <w:lang w:val="en-US"/>
              </w:rPr>
              <w:t>Издаци</w:t>
            </w:r>
            <w:proofErr w:type="spellEnd"/>
            <w:r w:rsidRPr="00986A4E">
              <w:rPr>
                <w:sz w:val="16"/>
                <w:lang w:val="en-US"/>
              </w:rPr>
              <w:t xml:space="preserve"> </w:t>
            </w:r>
            <w:proofErr w:type="spellStart"/>
            <w:r w:rsidRPr="00986A4E">
              <w:rPr>
                <w:sz w:val="16"/>
                <w:lang w:val="en-US"/>
              </w:rPr>
              <w:t>за</w:t>
            </w:r>
            <w:proofErr w:type="spellEnd"/>
            <w:r w:rsidRPr="00986A4E">
              <w:rPr>
                <w:sz w:val="16"/>
                <w:lang w:val="en-US"/>
              </w:rPr>
              <w:t xml:space="preserve"> </w:t>
            </w:r>
            <w:proofErr w:type="spellStart"/>
            <w:r w:rsidRPr="00986A4E">
              <w:rPr>
                <w:sz w:val="16"/>
                <w:lang w:val="en-US"/>
              </w:rPr>
              <w:t>набавку</w:t>
            </w:r>
            <w:proofErr w:type="spellEnd"/>
            <w:r w:rsidRPr="00986A4E">
              <w:rPr>
                <w:sz w:val="16"/>
                <w:lang w:val="en-US"/>
              </w:rPr>
              <w:t xml:space="preserve"> </w:t>
            </w:r>
            <w:proofErr w:type="spellStart"/>
            <w:r w:rsidRPr="00986A4E">
              <w:rPr>
                <w:sz w:val="16"/>
                <w:lang w:val="en-US"/>
              </w:rPr>
              <w:t>финансијске</w:t>
            </w:r>
            <w:proofErr w:type="spellEnd"/>
            <w:r w:rsidRPr="00986A4E">
              <w:rPr>
                <w:sz w:val="16"/>
                <w:lang w:val="en-US"/>
              </w:rPr>
              <w:t xml:space="preserve"> </w:t>
            </w:r>
            <w:proofErr w:type="spellStart"/>
            <w:r w:rsidRPr="00986A4E">
              <w:rPr>
                <w:sz w:val="16"/>
                <w:lang w:val="en-US"/>
              </w:rPr>
              <w:t>имовине</w:t>
            </w:r>
            <w:proofErr w:type="spellEnd"/>
            <w:r w:rsidRPr="00986A4E">
              <w:rPr>
                <w:sz w:val="16"/>
                <w:lang w:val="en-US"/>
              </w:rPr>
              <w:t xml:space="preserve"> (у </w:t>
            </w:r>
            <w:proofErr w:type="spellStart"/>
            <w:r w:rsidRPr="00986A4E">
              <w:rPr>
                <w:sz w:val="16"/>
                <w:lang w:val="en-US"/>
              </w:rPr>
              <w:t>циљу</w:t>
            </w:r>
            <w:proofErr w:type="spellEnd"/>
            <w:r w:rsidRPr="00986A4E">
              <w:rPr>
                <w:sz w:val="16"/>
                <w:lang w:val="en-US"/>
              </w:rPr>
              <w:t xml:space="preserve"> </w:t>
            </w:r>
            <w:proofErr w:type="spellStart"/>
            <w:r w:rsidRPr="00986A4E">
              <w:rPr>
                <w:sz w:val="16"/>
                <w:lang w:val="en-US"/>
              </w:rPr>
              <w:t>спровођења</w:t>
            </w:r>
            <w:proofErr w:type="spellEnd"/>
            <w:r w:rsidRPr="00986A4E">
              <w:rPr>
                <w:sz w:val="16"/>
                <w:lang w:val="en-US"/>
              </w:rPr>
              <w:t xml:space="preserve"> </w:t>
            </w:r>
            <w:proofErr w:type="spellStart"/>
            <w:r w:rsidRPr="00986A4E">
              <w:rPr>
                <w:sz w:val="16"/>
                <w:lang w:val="en-US"/>
              </w:rPr>
              <w:t>јавних</w:t>
            </w:r>
            <w:proofErr w:type="spellEnd"/>
            <w:r w:rsidRPr="00986A4E">
              <w:rPr>
                <w:sz w:val="16"/>
                <w:lang w:val="en-US"/>
              </w:rPr>
              <w:t xml:space="preserve"> </w:t>
            </w:r>
            <w:proofErr w:type="spellStart"/>
            <w:r w:rsidRPr="00986A4E">
              <w:rPr>
                <w:sz w:val="16"/>
                <w:lang w:val="en-US"/>
              </w:rPr>
              <w:t>политика</w:t>
            </w:r>
            <w:proofErr w:type="spellEnd"/>
            <w:r w:rsidRPr="00986A4E">
              <w:rPr>
                <w:sz w:val="16"/>
                <w:lang w:val="en-US"/>
              </w:rPr>
              <w:t>)</w:t>
            </w:r>
          </w:p>
        </w:tc>
        <w:tc>
          <w:tcPr>
            <w:tcW w:w="1694" w:type="dxa"/>
          </w:tcPr>
          <w:p w14:paraId="3D09F78B" w14:textId="77777777" w:rsidR="00986A4E" w:rsidRPr="00986A4E" w:rsidRDefault="00986A4E" w:rsidP="00986A4E">
            <w:pPr>
              <w:spacing w:line="164" w:lineRule="exact"/>
              <w:ind w:right="-15"/>
              <w:jc w:val="right"/>
              <w:rPr>
                <w:sz w:val="16"/>
                <w:lang w:val="en-US"/>
              </w:rPr>
            </w:pPr>
            <w:r w:rsidRPr="00986A4E">
              <w:rPr>
                <w:sz w:val="16"/>
                <w:lang w:val="en-US"/>
              </w:rPr>
              <w:t>-100.000,00</w:t>
            </w:r>
          </w:p>
        </w:tc>
      </w:tr>
      <w:tr w:rsidR="00986A4E" w:rsidRPr="00986A4E" w14:paraId="49B5CD68" w14:textId="77777777" w:rsidTr="00986A4E">
        <w:trPr>
          <w:trHeight w:val="184"/>
        </w:trPr>
        <w:tc>
          <w:tcPr>
            <w:tcW w:w="9235" w:type="dxa"/>
          </w:tcPr>
          <w:p w14:paraId="07B6CCA7" w14:textId="77777777" w:rsidR="00986A4E" w:rsidRPr="00986A4E" w:rsidRDefault="00986A4E" w:rsidP="00986A4E">
            <w:pPr>
              <w:spacing w:line="164" w:lineRule="exact"/>
              <w:ind w:left="6"/>
              <w:rPr>
                <w:sz w:val="16"/>
                <w:lang w:val="en-US"/>
              </w:rPr>
            </w:pPr>
            <w:r w:rsidRPr="00986A4E">
              <w:rPr>
                <w:sz w:val="16"/>
                <w:lang w:val="en-US"/>
              </w:rPr>
              <w:t>УКУПАН ФИСКАЛНИ СУФИЦИТ/ДЕФИЦИТ</w:t>
            </w:r>
          </w:p>
        </w:tc>
        <w:tc>
          <w:tcPr>
            <w:tcW w:w="1694" w:type="dxa"/>
          </w:tcPr>
          <w:p w14:paraId="0AD5DE17" w14:textId="77777777" w:rsidR="00986A4E" w:rsidRPr="00986A4E" w:rsidRDefault="00986A4E" w:rsidP="00986A4E">
            <w:pPr>
              <w:spacing w:line="164" w:lineRule="exact"/>
              <w:ind w:right="-15"/>
              <w:jc w:val="right"/>
              <w:rPr>
                <w:sz w:val="16"/>
                <w:lang w:val="en-US"/>
              </w:rPr>
            </w:pPr>
            <w:r w:rsidRPr="00986A4E">
              <w:rPr>
                <w:sz w:val="16"/>
                <w:lang w:val="en-US"/>
              </w:rPr>
              <w:t>-187.938.000,00</w:t>
            </w:r>
          </w:p>
        </w:tc>
      </w:tr>
      <w:tr w:rsidR="00986A4E" w:rsidRPr="00986A4E" w14:paraId="0FCA3306" w14:textId="77777777" w:rsidTr="00986A4E">
        <w:trPr>
          <w:trHeight w:val="184"/>
        </w:trPr>
        <w:tc>
          <w:tcPr>
            <w:tcW w:w="9235" w:type="dxa"/>
            <w:shd w:val="clear" w:color="auto" w:fill="F5F5F5"/>
          </w:tcPr>
          <w:p w14:paraId="5E95D955" w14:textId="77777777" w:rsidR="00986A4E" w:rsidRPr="00986A4E" w:rsidRDefault="00986A4E" w:rsidP="00986A4E">
            <w:pPr>
              <w:spacing w:line="164" w:lineRule="exact"/>
              <w:ind w:left="6"/>
              <w:rPr>
                <w:b/>
                <w:sz w:val="16"/>
                <w:lang w:val="en-US"/>
              </w:rPr>
            </w:pPr>
            <w:r w:rsidRPr="00986A4E">
              <w:rPr>
                <w:b/>
                <w:sz w:val="16"/>
                <w:lang w:val="en-US"/>
              </w:rPr>
              <w:t>Б. РАЧУН ФИНАНСИРАЊА</w:t>
            </w:r>
          </w:p>
        </w:tc>
        <w:tc>
          <w:tcPr>
            <w:tcW w:w="1694" w:type="dxa"/>
            <w:shd w:val="clear" w:color="auto" w:fill="F5F5F5"/>
          </w:tcPr>
          <w:p w14:paraId="35BF87D1" w14:textId="77777777" w:rsidR="00986A4E" w:rsidRPr="00986A4E" w:rsidRDefault="00986A4E" w:rsidP="00986A4E">
            <w:pPr>
              <w:rPr>
                <w:sz w:val="12"/>
                <w:lang w:val="en-US"/>
              </w:rPr>
            </w:pPr>
          </w:p>
        </w:tc>
      </w:tr>
      <w:tr w:rsidR="00986A4E" w:rsidRPr="00986A4E" w14:paraId="4E8DC34A" w14:textId="77777777" w:rsidTr="00986A4E">
        <w:trPr>
          <w:trHeight w:val="184"/>
        </w:trPr>
        <w:tc>
          <w:tcPr>
            <w:tcW w:w="9235" w:type="dxa"/>
          </w:tcPr>
          <w:p w14:paraId="5B141557" w14:textId="77777777" w:rsidR="00986A4E" w:rsidRPr="00986A4E" w:rsidRDefault="00986A4E" w:rsidP="00986A4E">
            <w:pPr>
              <w:spacing w:line="164" w:lineRule="exact"/>
              <w:ind w:left="6"/>
              <w:rPr>
                <w:sz w:val="16"/>
                <w:lang w:val="en-US"/>
              </w:rPr>
            </w:pPr>
            <w:proofErr w:type="spellStart"/>
            <w:r w:rsidRPr="00986A4E">
              <w:rPr>
                <w:sz w:val="16"/>
                <w:lang w:val="en-US"/>
              </w:rPr>
              <w:t>Примања</w:t>
            </w:r>
            <w:proofErr w:type="spellEnd"/>
            <w:r w:rsidRPr="00986A4E">
              <w:rPr>
                <w:sz w:val="16"/>
                <w:lang w:val="en-US"/>
              </w:rPr>
              <w:t xml:space="preserve"> </w:t>
            </w:r>
            <w:proofErr w:type="spellStart"/>
            <w:r w:rsidRPr="00986A4E">
              <w:rPr>
                <w:sz w:val="16"/>
                <w:lang w:val="en-US"/>
              </w:rPr>
              <w:t>од</w:t>
            </w:r>
            <w:proofErr w:type="spellEnd"/>
            <w:r w:rsidRPr="00986A4E">
              <w:rPr>
                <w:sz w:val="16"/>
                <w:lang w:val="en-US"/>
              </w:rPr>
              <w:t xml:space="preserve"> </w:t>
            </w:r>
            <w:proofErr w:type="spellStart"/>
            <w:r w:rsidRPr="00986A4E">
              <w:rPr>
                <w:sz w:val="16"/>
                <w:lang w:val="en-US"/>
              </w:rPr>
              <w:t>продаје</w:t>
            </w:r>
            <w:proofErr w:type="spellEnd"/>
            <w:r w:rsidRPr="00986A4E">
              <w:rPr>
                <w:sz w:val="16"/>
                <w:lang w:val="en-US"/>
              </w:rPr>
              <w:t xml:space="preserve"> </w:t>
            </w:r>
            <w:proofErr w:type="spellStart"/>
            <w:r w:rsidRPr="00986A4E">
              <w:rPr>
                <w:sz w:val="16"/>
                <w:lang w:val="en-US"/>
              </w:rPr>
              <w:t>финансијске</w:t>
            </w:r>
            <w:proofErr w:type="spellEnd"/>
            <w:r w:rsidRPr="00986A4E">
              <w:rPr>
                <w:sz w:val="16"/>
                <w:lang w:val="en-US"/>
              </w:rPr>
              <w:t xml:space="preserve"> </w:t>
            </w:r>
            <w:proofErr w:type="spellStart"/>
            <w:r w:rsidRPr="00986A4E">
              <w:rPr>
                <w:sz w:val="16"/>
                <w:lang w:val="en-US"/>
              </w:rPr>
              <w:t>имовине</w:t>
            </w:r>
            <w:proofErr w:type="spellEnd"/>
          </w:p>
        </w:tc>
        <w:tc>
          <w:tcPr>
            <w:tcW w:w="1694" w:type="dxa"/>
          </w:tcPr>
          <w:p w14:paraId="2C83923C" w14:textId="77777777" w:rsidR="00986A4E" w:rsidRPr="00986A4E" w:rsidRDefault="00986A4E" w:rsidP="00986A4E">
            <w:pPr>
              <w:spacing w:line="164" w:lineRule="exact"/>
              <w:ind w:right="-15"/>
              <w:jc w:val="right"/>
              <w:rPr>
                <w:sz w:val="16"/>
                <w:lang w:val="en-US"/>
              </w:rPr>
            </w:pPr>
            <w:r w:rsidRPr="00986A4E">
              <w:rPr>
                <w:sz w:val="16"/>
                <w:lang w:val="en-US"/>
              </w:rPr>
              <w:t>0,00</w:t>
            </w:r>
          </w:p>
        </w:tc>
      </w:tr>
      <w:tr w:rsidR="00986A4E" w:rsidRPr="00986A4E" w14:paraId="1CD819AA" w14:textId="77777777" w:rsidTr="00986A4E">
        <w:trPr>
          <w:trHeight w:val="181"/>
        </w:trPr>
        <w:tc>
          <w:tcPr>
            <w:tcW w:w="9235" w:type="dxa"/>
          </w:tcPr>
          <w:p w14:paraId="2F89D044" w14:textId="77777777" w:rsidR="00986A4E" w:rsidRPr="00986A4E" w:rsidRDefault="00986A4E" w:rsidP="00986A4E">
            <w:pPr>
              <w:spacing w:line="162" w:lineRule="exact"/>
              <w:ind w:left="6"/>
              <w:rPr>
                <w:sz w:val="16"/>
                <w:lang w:val="en-US"/>
              </w:rPr>
            </w:pPr>
            <w:proofErr w:type="spellStart"/>
            <w:r w:rsidRPr="00986A4E">
              <w:rPr>
                <w:sz w:val="16"/>
                <w:lang w:val="en-US"/>
              </w:rPr>
              <w:t>Примања</w:t>
            </w:r>
            <w:proofErr w:type="spellEnd"/>
            <w:r w:rsidRPr="00986A4E">
              <w:rPr>
                <w:sz w:val="16"/>
                <w:lang w:val="en-US"/>
              </w:rPr>
              <w:t xml:space="preserve"> </w:t>
            </w:r>
            <w:proofErr w:type="spellStart"/>
            <w:r w:rsidRPr="00986A4E">
              <w:rPr>
                <w:sz w:val="16"/>
                <w:lang w:val="en-US"/>
              </w:rPr>
              <w:t>од</w:t>
            </w:r>
            <w:proofErr w:type="spellEnd"/>
            <w:r w:rsidRPr="00986A4E">
              <w:rPr>
                <w:sz w:val="16"/>
                <w:lang w:val="en-US"/>
              </w:rPr>
              <w:t xml:space="preserve"> </w:t>
            </w:r>
            <w:proofErr w:type="spellStart"/>
            <w:r w:rsidRPr="00986A4E">
              <w:rPr>
                <w:sz w:val="16"/>
                <w:lang w:val="en-US"/>
              </w:rPr>
              <w:t>задуживања</w:t>
            </w:r>
            <w:proofErr w:type="spellEnd"/>
          </w:p>
        </w:tc>
        <w:tc>
          <w:tcPr>
            <w:tcW w:w="1694" w:type="dxa"/>
          </w:tcPr>
          <w:p w14:paraId="55078722" w14:textId="77777777" w:rsidR="00986A4E" w:rsidRPr="00986A4E" w:rsidRDefault="00986A4E" w:rsidP="00986A4E">
            <w:pPr>
              <w:spacing w:line="162" w:lineRule="exact"/>
              <w:ind w:right="-15"/>
              <w:jc w:val="right"/>
              <w:rPr>
                <w:sz w:val="16"/>
                <w:lang w:val="en-US"/>
              </w:rPr>
            </w:pPr>
            <w:r w:rsidRPr="00986A4E">
              <w:rPr>
                <w:sz w:val="16"/>
                <w:lang w:val="en-US"/>
              </w:rPr>
              <w:t>0,00</w:t>
            </w:r>
          </w:p>
        </w:tc>
      </w:tr>
      <w:tr w:rsidR="00986A4E" w:rsidRPr="00986A4E" w14:paraId="04DD829D" w14:textId="77777777" w:rsidTr="00986A4E">
        <w:trPr>
          <w:trHeight w:val="184"/>
        </w:trPr>
        <w:tc>
          <w:tcPr>
            <w:tcW w:w="9235" w:type="dxa"/>
          </w:tcPr>
          <w:p w14:paraId="295D6155" w14:textId="77777777" w:rsidR="00986A4E" w:rsidRPr="00986A4E" w:rsidRDefault="00986A4E" w:rsidP="00986A4E">
            <w:pPr>
              <w:spacing w:line="164" w:lineRule="exact"/>
              <w:ind w:left="6"/>
              <w:rPr>
                <w:sz w:val="16"/>
                <w:lang w:val="en-US"/>
              </w:rPr>
            </w:pPr>
            <w:proofErr w:type="spellStart"/>
            <w:r w:rsidRPr="00986A4E">
              <w:rPr>
                <w:sz w:val="16"/>
                <w:lang w:val="en-US"/>
              </w:rPr>
              <w:t>Неутрошена</w:t>
            </w:r>
            <w:proofErr w:type="spellEnd"/>
            <w:r w:rsidRPr="00986A4E">
              <w:rPr>
                <w:sz w:val="16"/>
                <w:lang w:val="en-US"/>
              </w:rPr>
              <w:t xml:space="preserve"> </w:t>
            </w:r>
            <w:proofErr w:type="spellStart"/>
            <w:r w:rsidRPr="00986A4E">
              <w:rPr>
                <w:sz w:val="16"/>
                <w:lang w:val="en-US"/>
              </w:rPr>
              <w:t>средства</w:t>
            </w:r>
            <w:proofErr w:type="spellEnd"/>
            <w:r w:rsidRPr="00986A4E">
              <w:rPr>
                <w:sz w:val="16"/>
                <w:lang w:val="en-US"/>
              </w:rPr>
              <w:t xml:space="preserve"> </w:t>
            </w:r>
            <w:proofErr w:type="spellStart"/>
            <w:r w:rsidRPr="00986A4E">
              <w:rPr>
                <w:sz w:val="16"/>
                <w:lang w:val="en-US"/>
              </w:rPr>
              <w:t>из</w:t>
            </w:r>
            <w:proofErr w:type="spellEnd"/>
            <w:r w:rsidRPr="00986A4E">
              <w:rPr>
                <w:sz w:val="16"/>
                <w:lang w:val="en-US"/>
              </w:rPr>
              <w:t xml:space="preserve"> </w:t>
            </w:r>
            <w:proofErr w:type="spellStart"/>
            <w:r w:rsidRPr="00986A4E">
              <w:rPr>
                <w:sz w:val="16"/>
                <w:lang w:val="en-US"/>
              </w:rPr>
              <w:t>претходних</w:t>
            </w:r>
            <w:proofErr w:type="spellEnd"/>
            <w:r w:rsidRPr="00986A4E">
              <w:rPr>
                <w:sz w:val="16"/>
                <w:lang w:val="en-US"/>
              </w:rPr>
              <w:t xml:space="preserve"> </w:t>
            </w:r>
            <w:proofErr w:type="spellStart"/>
            <w:r w:rsidRPr="00986A4E">
              <w:rPr>
                <w:sz w:val="16"/>
                <w:lang w:val="en-US"/>
              </w:rPr>
              <w:t>година</w:t>
            </w:r>
            <w:proofErr w:type="spellEnd"/>
          </w:p>
        </w:tc>
        <w:tc>
          <w:tcPr>
            <w:tcW w:w="1694" w:type="dxa"/>
          </w:tcPr>
          <w:p w14:paraId="7E6BB3CC" w14:textId="77777777" w:rsidR="00986A4E" w:rsidRPr="00986A4E" w:rsidRDefault="00986A4E" w:rsidP="00986A4E">
            <w:pPr>
              <w:spacing w:line="164" w:lineRule="exact"/>
              <w:ind w:right="-15"/>
              <w:jc w:val="right"/>
              <w:rPr>
                <w:sz w:val="16"/>
                <w:lang w:val="en-US"/>
              </w:rPr>
            </w:pPr>
            <w:r w:rsidRPr="00986A4E">
              <w:rPr>
                <w:sz w:val="16"/>
                <w:lang w:val="en-US"/>
              </w:rPr>
              <w:t>199.138.000,00</w:t>
            </w:r>
          </w:p>
        </w:tc>
      </w:tr>
      <w:tr w:rsidR="00986A4E" w:rsidRPr="00986A4E" w14:paraId="43E4CCB9" w14:textId="77777777" w:rsidTr="00986A4E">
        <w:trPr>
          <w:trHeight w:val="184"/>
        </w:trPr>
        <w:tc>
          <w:tcPr>
            <w:tcW w:w="9235" w:type="dxa"/>
          </w:tcPr>
          <w:p w14:paraId="40E86AEC" w14:textId="77777777" w:rsidR="00986A4E" w:rsidRPr="00986A4E" w:rsidRDefault="00986A4E" w:rsidP="00986A4E">
            <w:pPr>
              <w:spacing w:line="164" w:lineRule="exact"/>
              <w:ind w:left="6"/>
              <w:rPr>
                <w:sz w:val="16"/>
                <w:lang w:val="en-US"/>
              </w:rPr>
            </w:pPr>
            <w:proofErr w:type="spellStart"/>
            <w:r w:rsidRPr="00986A4E">
              <w:rPr>
                <w:sz w:val="16"/>
                <w:lang w:val="en-US"/>
              </w:rPr>
              <w:t>Издаци</w:t>
            </w:r>
            <w:proofErr w:type="spellEnd"/>
            <w:r w:rsidRPr="00986A4E">
              <w:rPr>
                <w:sz w:val="16"/>
                <w:lang w:val="en-US"/>
              </w:rPr>
              <w:t xml:space="preserve"> </w:t>
            </w:r>
            <w:proofErr w:type="spellStart"/>
            <w:r w:rsidRPr="00986A4E">
              <w:rPr>
                <w:sz w:val="16"/>
                <w:lang w:val="en-US"/>
              </w:rPr>
              <w:t>за</w:t>
            </w:r>
            <w:proofErr w:type="spellEnd"/>
            <w:r w:rsidRPr="00986A4E">
              <w:rPr>
                <w:sz w:val="16"/>
                <w:lang w:val="en-US"/>
              </w:rPr>
              <w:t xml:space="preserve"> </w:t>
            </w:r>
            <w:proofErr w:type="spellStart"/>
            <w:r w:rsidRPr="00986A4E">
              <w:rPr>
                <w:sz w:val="16"/>
                <w:lang w:val="en-US"/>
              </w:rPr>
              <w:t>отплату</w:t>
            </w:r>
            <w:proofErr w:type="spellEnd"/>
            <w:r w:rsidRPr="00986A4E">
              <w:rPr>
                <w:sz w:val="16"/>
                <w:lang w:val="en-US"/>
              </w:rPr>
              <w:t xml:space="preserve"> </w:t>
            </w:r>
            <w:proofErr w:type="spellStart"/>
            <w:r w:rsidRPr="00986A4E">
              <w:rPr>
                <w:sz w:val="16"/>
                <w:lang w:val="en-US"/>
              </w:rPr>
              <w:t>главнице</w:t>
            </w:r>
            <w:proofErr w:type="spellEnd"/>
            <w:r w:rsidRPr="00986A4E">
              <w:rPr>
                <w:sz w:val="16"/>
                <w:lang w:val="en-US"/>
              </w:rPr>
              <w:t xml:space="preserve"> </w:t>
            </w:r>
            <w:proofErr w:type="spellStart"/>
            <w:r w:rsidRPr="00986A4E">
              <w:rPr>
                <w:sz w:val="16"/>
                <w:lang w:val="en-US"/>
              </w:rPr>
              <w:t>дуга</w:t>
            </w:r>
            <w:proofErr w:type="spellEnd"/>
          </w:p>
        </w:tc>
        <w:tc>
          <w:tcPr>
            <w:tcW w:w="1694" w:type="dxa"/>
          </w:tcPr>
          <w:p w14:paraId="2F5AA7D1" w14:textId="77777777" w:rsidR="00986A4E" w:rsidRPr="00986A4E" w:rsidRDefault="00986A4E" w:rsidP="00986A4E">
            <w:pPr>
              <w:spacing w:line="164" w:lineRule="exact"/>
              <w:ind w:right="-15"/>
              <w:jc w:val="right"/>
              <w:rPr>
                <w:sz w:val="16"/>
                <w:lang w:val="en-US"/>
              </w:rPr>
            </w:pPr>
            <w:r w:rsidRPr="00986A4E">
              <w:rPr>
                <w:sz w:val="16"/>
                <w:lang w:val="en-US"/>
              </w:rPr>
              <w:t>11.200.000,00</w:t>
            </w:r>
          </w:p>
        </w:tc>
      </w:tr>
      <w:tr w:rsidR="00986A4E" w:rsidRPr="00986A4E" w14:paraId="6B089241" w14:textId="77777777" w:rsidTr="00986A4E">
        <w:trPr>
          <w:trHeight w:val="184"/>
        </w:trPr>
        <w:tc>
          <w:tcPr>
            <w:tcW w:w="9235" w:type="dxa"/>
          </w:tcPr>
          <w:p w14:paraId="3B8EC035" w14:textId="77777777" w:rsidR="00986A4E" w:rsidRPr="00986A4E" w:rsidRDefault="00986A4E" w:rsidP="00986A4E">
            <w:pPr>
              <w:spacing w:line="164" w:lineRule="exact"/>
              <w:ind w:left="6"/>
              <w:rPr>
                <w:sz w:val="16"/>
                <w:lang w:val="en-US"/>
              </w:rPr>
            </w:pPr>
            <w:r w:rsidRPr="00986A4E">
              <w:rPr>
                <w:sz w:val="16"/>
                <w:lang w:val="en-US"/>
              </w:rPr>
              <w:t>НЕТО ФИНАНСИРАЊЕ</w:t>
            </w:r>
          </w:p>
        </w:tc>
        <w:tc>
          <w:tcPr>
            <w:tcW w:w="1694" w:type="dxa"/>
          </w:tcPr>
          <w:p w14:paraId="6E70736A" w14:textId="77777777" w:rsidR="00986A4E" w:rsidRPr="00986A4E" w:rsidRDefault="00986A4E" w:rsidP="00986A4E">
            <w:pPr>
              <w:spacing w:line="164" w:lineRule="exact"/>
              <w:ind w:right="-15"/>
              <w:jc w:val="right"/>
              <w:rPr>
                <w:sz w:val="16"/>
                <w:lang w:val="en-US"/>
              </w:rPr>
            </w:pPr>
            <w:r w:rsidRPr="00986A4E">
              <w:rPr>
                <w:sz w:val="16"/>
                <w:lang w:val="en-US"/>
              </w:rPr>
              <w:t>187.938.000,00</w:t>
            </w:r>
          </w:p>
        </w:tc>
      </w:tr>
    </w:tbl>
    <w:p w14:paraId="61F47787" w14:textId="77777777" w:rsidR="002A2210" w:rsidRDefault="002A2210" w:rsidP="00337A76">
      <w:pPr>
        <w:pStyle w:val="Bezrazmaka"/>
        <w:rPr>
          <w:rFonts w:ascii="Times New Roman" w:hAnsi="Times New Roman"/>
          <w:sz w:val="20"/>
          <w:szCs w:val="20"/>
        </w:rPr>
      </w:pPr>
    </w:p>
    <w:p w14:paraId="7A9A7305" w14:textId="77777777" w:rsidR="002A2210" w:rsidRDefault="002A2210" w:rsidP="00337A76">
      <w:pPr>
        <w:pStyle w:val="Bezrazmaka"/>
        <w:rPr>
          <w:rFonts w:ascii="Times New Roman" w:hAnsi="Times New Roman"/>
          <w:sz w:val="20"/>
          <w:szCs w:val="20"/>
        </w:rPr>
      </w:pPr>
    </w:p>
    <w:p w14:paraId="123B861F" w14:textId="23A30629" w:rsidR="002A2210" w:rsidRDefault="002A2210" w:rsidP="00337A76">
      <w:pPr>
        <w:pStyle w:val="Bezrazmaka"/>
        <w:rPr>
          <w:rFonts w:ascii="Times New Roman" w:hAnsi="Times New Roman"/>
          <w:sz w:val="20"/>
          <w:szCs w:val="20"/>
        </w:rPr>
      </w:pPr>
    </w:p>
    <w:p w14:paraId="7EA46E27" w14:textId="40302790" w:rsidR="002A2210" w:rsidRDefault="002A2210" w:rsidP="002A2210">
      <w:pPr>
        <w:rPr>
          <w:color w:val="000000"/>
          <w:sz w:val="20"/>
          <w:szCs w:val="20"/>
          <w:lang w:eastAsia="zh-CN"/>
        </w:rPr>
      </w:pPr>
    </w:p>
    <w:p w14:paraId="0522C48F" w14:textId="77777777" w:rsidR="005947FC" w:rsidRDefault="005947FC" w:rsidP="002A2210">
      <w:pPr>
        <w:rPr>
          <w:color w:val="000000"/>
          <w:sz w:val="20"/>
          <w:szCs w:val="20"/>
          <w:lang w:eastAsia="zh-CN"/>
        </w:rPr>
      </w:pPr>
    </w:p>
    <w:p w14:paraId="21DB5521" w14:textId="77777777" w:rsidR="005947FC" w:rsidRDefault="005947FC" w:rsidP="002A2210">
      <w:pPr>
        <w:rPr>
          <w:color w:val="000000"/>
          <w:sz w:val="20"/>
          <w:szCs w:val="20"/>
          <w:lang w:eastAsia="zh-CN"/>
        </w:rPr>
      </w:pPr>
    </w:p>
    <w:p w14:paraId="765D88C9" w14:textId="77777777" w:rsidR="005947FC" w:rsidRDefault="005947FC" w:rsidP="002A2210">
      <w:pPr>
        <w:rPr>
          <w:color w:val="000000"/>
          <w:sz w:val="20"/>
          <w:szCs w:val="20"/>
          <w:lang w:eastAsia="zh-CN"/>
        </w:rPr>
      </w:pPr>
    </w:p>
    <w:p w14:paraId="7D5570E4" w14:textId="2A476F5A" w:rsidR="005947FC" w:rsidRDefault="00986A4E" w:rsidP="002A2210">
      <w:pPr>
        <w:rPr>
          <w:color w:val="000000"/>
          <w:sz w:val="20"/>
          <w:szCs w:val="20"/>
          <w:lang w:eastAsia="zh-CN"/>
        </w:rPr>
      </w:pPr>
      <w:r w:rsidRPr="00986A4E">
        <w:rPr>
          <w:noProof/>
        </w:rPr>
        <w:lastRenderedPageBreak/>
        <w:drawing>
          <wp:inline distT="0" distB="0" distL="0" distR="0" wp14:anchorId="1A7BB928" wp14:editId="15DA8FB5">
            <wp:extent cx="7020560" cy="5828665"/>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0560" cy="5828665"/>
                    </a:xfrm>
                    <a:prstGeom prst="rect">
                      <a:avLst/>
                    </a:prstGeom>
                    <a:noFill/>
                    <a:ln>
                      <a:noFill/>
                    </a:ln>
                  </pic:spPr>
                </pic:pic>
              </a:graphicData>
            </a:graphic>
          </wp:inline>
        </w:drawing>
      </w:r>
    </w:p>
    <w:p w14:paraId="0EFD797F" w14:textId="7FB680EC" w:rsidR="00315D72" w:rsidRPr="00315D72" w:rsidRDefault="00315D72" w:rsidP="00315D72">
      <w:pPr>
        <w:widowControl w:val="0"/>
        <w:autoSpaceDE w:val="0"/>
        <w:autoSpaceDN w:val="0"/>
        <w:spacing w:before="91"/>
        <w:ind w:left="119" w:right="117" w:hanging="1"/>
        <w:jc w:val="center"/>
        <w:rPr>
          <w:b/>
          <w:bCs/>
          <w:sz w:val="20"/>
          <w:szCs w:val="20"/>
          <w:lang w:val="en-US"/>
        </w:rPr>
      </w:pPr>
      <w:proofErr w:type="spellStart"/>
      <w:r w:rsidRPr="00986A4E">
        <w:rPr>
          <w:b/>
          <w:bCs/>
          <w:sz w:val="20"/>
          <w:szCs w:val="20"/>
          <w:lang w:val="en-US"/>
        </w:rPr>
        <w:t>Члан</w:t>
      </w:r>
      <w:proofErr w:type="spellEnd"/>
      <w:r w:rsidRPr="00986A4E">
        <w:rPr>
          <w:b/>
          <w:bCs/>
          <w:sz w:val="20"/>
          <w:szCs w:val="20"/>
          <w:lang w:val="en-US"/>
        </w:rPr>
        <w:t xml:space="preserve"> 2</w:t>
      </w:r>
    </w:p>
    <w:p w14:paraId="72E37BF1" w14:textId="20198B30" w:rsidR="00986A4E" w:rsidRPr="00986A4E" w:rsidRDefault="00986A4E" w:rsidP="00986A4E">
      <w:pPr>
        <w:widowControl w:val="0"/>
        <w:autoSpaceDE w:val="0"/>
        <w:autoSpaceDN w:val="0"/>
        <w:spacing w:before="91"/>
        <w:ind w:left="119" w:right="117" w:hanging="1"/>
        <w:rPr>
          <w:sz w:val="20"/>
          <w:szCs w:val="20"/>
          <w:lang w:val="en-US"/>
        </w:rPr>
      </w:pPr>
      <w:proofErr w:type="spellStart"/>
      <w:r w:rsidRPr="00986A4E">
        <w:rPr>
          <w:sz w:val="20"/>
          <w:szCs w:val="20"/>
          <w:lang w:val="en-US"/>
        </w:rPr>
        <w:t>Члан</w:t>
      </w:r>
      <w:proofErr w:type="spellEnd"/>
      <w:r w:rsidRPr="00986A4E">
        <w:rPr>
          <w:sz w:val="20"/>
          <w:szCs w:val="20"/>
          <w:lang w:val="en-US"/>
        </w:rPr>
        <w:t xml:space="preserve"> 2. у </w:t>
      </w:r>
      <w:proofErr w:type="spellStart"/>
      <w:r w:rsidRPr="00986A4E">
        <w:rPr>
          <w:sz w:val="20"/>
          <w:szCs w:val="20"/>
          <w:lang w:val="en-US"/>
        </w:rPr>
        <w:t>Одлуци</w:t>
      </w:r>
      <w:proofErr w:type="spellEnd"/>
      <w:r w:rsidRPr="00986A4E">
        <w:rPr>
          <w:sz w:val="20"/>
          <w:szCs w:val="20"/>
          <w:lang w:val="en-US"/>
        </w:rPr>
        <w:t xml:space="preserve"> о </w:t>
      </w:r>
      <w:proofErr w:type="spellStart"/>
      <w:r w:rsidRPr="00986A4E">
        <w:rPr>
          <w:sz w:val="20"/>
          <w:szCs w:val="20"/>
          <w:lang w:val="en-US"/>
        </w:rPr>
        <w:t>буџету</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за</w:t>
      </w:r>
      <w:proofErr w:type="spellEnd"/>
      <w:r w:rsidRPr="00986A4E">
        <w:rPr>
          <w:sz w:val="20"/>
          <w:szCs w:val="20"/>
          <w:lang w:val="en-US"/>
        </w:rPr>
        <w:t xml:space="preserve"> 2022. </w:t>
      </w:r>
      <w:proofErr w:type="spellStart"/>
      <w:r w:rsidRPr="00986A4E">
        <w:rPr>
          <w:sz w:val="20"/>
          <w:szCs w:val="20"/>
          <w:lang w:val="en-US"/>
        </w:rPr>
        <w:t>годи</w:t>
      </w:r>
      <w:proofErr w:type="spellEnd"/>
      <w:r w:rsidRPr="00986A4E">
        <w:rPr>
          <w:sz w:val="20"/>
          <w:szCs w:val="20"/>
          <w:lang w:val="en-US"/>
        </w:rPr>
        <w:t xml:space="preserve"> у (“</w:t>
      </w:r>
      <w:proofErr w:type="spellStart"/>
      <w:r w:rsidRPr="00986A4E">
        <w:rPr>
          <w:sz w:val="20"/>
          <w:szCs w:val="20"/>
          <w:lang w:val="en-US"/>
        </w:rPr>
        <w:t>Службени</w:t>
      </w:r>
      <w:proofErr w:type="spellEnd"/>
      <w:r w:rsidRPr="00986A4E">
        <w:rPr>
          <w:sz w:val="20"/>
          <w:szCs w:val="20"/>
          <w:lang w:val="en-US"/>
        </w:rPr>
        <w:t xml:space="preserve"> </w:t>
      </w:r>
      <w:proofErr w:type="spellStart"/>
      <w:r w:rsidRPr="00986A4E">
        <w:rPr>
          <w:sz w:val="20"/>
          <w:szCs w:val="20"/>
          <w:lang w:val="en-US"/>
        </w:rPr>
        <w:t>лист</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proofErr w:type="gram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број</w:t>
      </w:r>
      <w:proofErr w:type="spellEnd"/>
      <w:proofErr w:type="gramEnd"/>
      <w:r w:rsidRPr="00986A4E">
        <w:rPr>
          <w:sz w:val="20"/>
          <w:szCs w:val="20"/>
          <w:lang w:val="en-US"/>
        </w:rPr>
        <w:t xml:space="preserve"> 15/2022 и 11/2022), </w:t>
      </w:r>
      <w:proofErr w:type="spellStart"/>
      <w:r w:rsidRPr="00986A4E">
        <w:rPr>
          <w:sz w:val="20"/>
          <w:szCs w:val="20"/>
          <w:lang w:val="en-US"/>
        </w:rPr>
        <w:t>мења</w:t>
      </w:r>
      <w:proofErr w:type="spellEnd"/>
      <w:r w:rsidRPr="00986A4E">
        <w:rPr>
          <w:sz w:val="20"/>
          <w:szCs w:val="20"/>
          <w:lang w:val="en-US"/>
        </w:rPr>
        <w:t xml:space="preserve"> </w:t>
      </w:r>
      <w:proofErr w:type="spellStart"/>
      <w:r w:rsidRPr="00986A4E">
        <w:rPr>
          <w:sz w:val="20"/>
          <w:szCs w:val="20"/>
          <w:lang w:val="en-US"/>
        </w:rPr>
        <w:t>се</w:t>
      </w:r>
      <w:proofErr w:type="spellEnd"/>
      <w:r w:rsidRPr="00986A4E">
        <w:rPr>
          <w:sz w:val="20"/>
          <w:szCs w:val="20"/>
          <w:lang w:val="en-US"/>
        </w:rPr>
        <w:t xml:space="preserve"> и </w:t>
      </w:r>
      <w:proofErr w:type="spellStart"/>
      <w:r w:rsidRPr="00986A4E">
        <w:rPr>
          <w:sz w:val="20"/>
          <w:szCs w:val="20"/>
          <w:lang w:val="en-US"/>
        </w:rPr>
        <w:t>гласи</w:t>
      </w:r>
      <w:proofErr w:type="spellEnd"/>
      <w:r w:rsidRPr="00986A4E">
        <w:rPr>
          <w:sz w:val="20"/>
          <w:szCs w:val="20"/>
          <w:lang w:val="en-US"/>
        </w:rPr>
        <w:t>:</w:t>
      </w:r>
    </w:p>
    <w:p w14:paraId="1C16CE7B" w14:textId="77777777" w:rsidR="00986A4E" w:rsidRPr="00986A4E" w:rsidRDefault="00986A4E" w:rsidP="00986A4E">
      <w:pPr>
        <w:widowControl w:val="0"/>
        <w:autoSpaceDE w:val="0"/>
        <w:autoSpaceDN w:val="0"/>
        <w:spacing w:before="1"/>
        <w:ind w:left="119"/>
        <w:rPr>
          <w:sz w:val="20"/>
          <w:szCs w:val="20"/>
          <w:lang w:val="en-US"/>
        </w:rPr>
      </w:pPr>
      <w:proofErr w:type="spellStart"/>
      <w:r w:rsidRPr="00986A4E">
        <w:rPr>
          <w:sz w:val="20"/>
          <w:szCs w:val="20"/>
          <w:lang w:val="en-US"/>
        </w:rPr>
        <w:t>Расходи</w:t>
      </w:r>
      <w:proofErr w:type="spellEnd"/>
      <w:r w:rsidRPr="00986A4E">
        <w:rPr>
          <w:sz w:val="20"/>
          <w:szCs w:val="20"/>
          <w:lang w:val="en-US"/>
        </w:rPr>
        <w:t xml:space="preserve"> и </w:t>
      </w:r>
      <w:proofErr w:type="spellStart"/>
      <w:r w:rsidRPr="00986A4E">
        <w:rPr>
          <w:sz w:val="20"/>
          <w:szCs w:val="20"/>
          <w:lang w:val="en-US"/>
        </w:rPr>
        <w:t>издаци</w:t>
      </w:r>
      <w:proofErr w:type="spellEnd"/>
      <w:r w:rsidRPr="00986A4E">
        <w:rPr>
          <w:sz w:val="20"/>
          <w:szCs w:val="20"/>
          <w:lang w:val="en-US"/>
        </w:rPr>
        <w:t xml:space="preserve"> </w:t>
      </w:r>
      <w:proofErr w:type="spellStart"/>
      <w:r w:rsidRPr="00986A4E">
        <w:rPr>
          <w:sz w:val="20"/>
          <w:szCs w:val="20"/>
          <w:lang w:val="en-US"/>
        </w:rPr>
        <w:t>из</w:t>
      </w:r>
      <w:proofErr w:type="spellEnd"/>
      <w:r w:rsidRPr="00986A4E">
        <w:rPr>
          <w:sz w:val="20"/>
          <w:szCs w:val="20"/>
          <w:lang w:val="en-US"/>
        </w:rPr>
        <w:t xml:space="preserve"> </w:t>
      </w:r>
      <w:proofErr w:type="spellStart"/>
      <w:r w:rsidRPr="00986A4E">
        <w:rPr>
          <w:sz w:val="20"/>
          <w:szCs w:val="20"/>
          <w:lang w:val="en-US"/>
        </w:rPr>
        <w:t>члана</w:t>
      </w:r>
      <w:proofErr w:type="spellEnd"/>
      <w:r w:rsidRPr="00986A4E">
        <w:rPr>
          <w:sz w:val="20"/>
          <w:szCs w:val="20"/>
          <w:lang w:val="en-US"/>
        </w:rPr>
        <w:t xml:space="preserve"> 1. </w:t>
      </w:r>
      <w:proofErr w:type="spellStart"/>
      <w:r w:rsidRPr="00986A4E">
        <w:rPr>
          <w:sz w:val="20"/>
          <w:szCs w:val="20"/>
          <w:lang w:val="en-US"/>
        </w:rPr>
        <w:t>ове</w:t>
      </w:r>
      <w:proofErr w:type="spellEnd"/>
      <w:r w:rsidRPr="00986A4E">
        <w:rPr>
          <w:sz w:val="20"/>
          <w:szCs w:val="20"/>
          <w:lang w:val="en-US"/>
        </w:rPr>
        <w:t xml:space="preserve"> </w:t>
      </w:r>
      <w:proofErr w:type="spellStart"/>
      <w:r w:rsidRPr="00986A4E">
        <w:rPr>
          <w:sz w:val="20"/>
          <w:szCs w:val="20"/>
          <w:lang w:val="en-US"/>
        </w:rPr>
        <w:t>одлуке</w:t>
      </w:r>
      <w:proofErr w:type="spellEnd"/>
      <w:r w:rsidRPr="00986A4E">
        <w:rPr>
          <w:sz w:val="20"/>
          <w:szCs w:val="20"/>
          <w:lang w:val="en-US"/>
        </w:rPr>
        <w:t xml:space="preserve"> </w:t>
      </w:r>
      <w:proofErr w:type="spellStart"/>
      <w:r w:rsidRPr="00986A4E">
        <w:rPr>
          <w:sz w:val="20"/>
          <w:szCs w:val="20"/>
          <w:lang w:val="en-US"/>
        </w:rPr>
        <w:t>користе</w:t>
      </w:r>
      <w:proofErr w:type="spellEnd"/>
      <w:r w:rsidRPr="00986A4E">
        <w:rPr>
          <w:sz w:val="20"/>
          <w:szCs w:val="20"/>
          <w:lang w:val="en-US"/>
        </w:rPr>
        <w:t xml:space="preserve"> </w:t>
      </w:r>
      <w:proofErr w:type="spellStart"/>
      <w:r w:rsidRPr="00986A4E">
        <w:rPr>
          <w:sz w:val="20"/>
          <w:szCs w:val="20"/>
          <w:lang w:val="en-US"/>
        </w:rPr>
        <w:t>се</w:t>
      </w:r>
      <w:proofErr w:type="spellEnd"/>
      <w:r w:rsidRPr="00986A4E">
        <w:rPr>
          <w:sz w:val="20"/>
          <w:szCs w:val="20"/>
          <w:lang w:val="en-US"/>
        </w:rPr>
        <w:t xml:space="preserve"> </w:t>
      </w:r>
      <w:proofErr w:type="spellStart"/>
      <w:r w:rsidRPr="00986A4E">
        <w:rPr>
          <w:sz w:val="20"/>
          <w:szCs w:val="20"/>
          <w:lang w:val="en-US"/>
        </w:rPr>
        <w:t>за</w:t>
      </w:r>
      <w:proofErr w:type="spellEnd"/>
      <w:r w:rsidRPr="00986A4E">
        <w:rPr>
          <w:sz w:val="20"/>
          <w:szCs w:val="20"/>
          <w:lang w:val="en-US"/>
        </w:rPr>
        <w:t xml:space="preserve"> </w:t>
      </w:r>
      <w:proofErr w:type="spellStart"/>
      <w:r w:rsidRPr="00986A4E">
        <w:rPr>
          <w:sz w:val="20"/>
          <w:szCs w:val="20"/>
          <w:lang w:val="en-US"/>
        </w:rPr>
        <w:t>следеће</w:t>
      </w:r>
      <w:proofErr w:type="spellEnd"/>
      <w:r w:rsidRPr="00986A4E">
        <w:rPr>
          <w:sz w:val="20"/>
          <w:szCs w:val="20"/>
          <w:lang w:val="en-US"/>
        </w:rPr>
        <w:t xml:space="preserve"> </w:t>
      </w:r>
      <w:proofErr w:type="spellStart"/>
      <w:r w:rsidRPr="00986A4E">
        <w:rPr>
          <w:sz w:val="20"/>
          <w:szCs w:val="20"/>
          <w:lang w:val="en-US"/>
        </w:rPr>
        <w:t>програме</w:t>
      </w:r>
      <w:proofErr w:type="spellEnd"/>
      <w:r w:rsidRPr="00986A4E">
        <w:rPr>
          <w:sz w:val="20"/>
          <w:szCs w:val="20"/>
          <w:lang w:val="en-US"/>
        </w:rPr>
        <w:t>:</w:t>
      </w:r>
    </w:p>
    <w:p w14:paraId="31FBF6F6" w14:textId="38C3A226" w:rsidR="00986A4E" w:rsidRDefault="00986A4E" w:rsidP="00986A4E">
      <w:pPr>
        <w:widowControl w:val="0"/>
        <w:autoSpaceDE w:val="0"/>
        <w:autoSpaceDN w:val="0"/>
        <w:rPr>
          <w:sz w:val="22"/>
          <w:szCs w:val="20"/>
          <w:lang w:val="en-US"/>
        </w:rPr>
      </w:pPr>
    </w:p>
    <w:p w14:paraId="4430681E" w14:textId="10171859" w:rsidR="00315D72" w:rsidRDefault="00315D72" w:rsidP="00986A4E">
      <w:pPr>
        <w:widowControl w:val="0"/>
        <w:autoSpaceDE w:val="0"/>
        <w:autoSpaceDN w:val="0"/>
        <w:rPr>
          <w:sz w:val="22"/>
          <w:szCs w:val="20"/>
          <w:lang w:val="en-US"/>
        </w:rPr>
      </w:pPr>
    </w:p>
    <w:p w14:paraId="610DD2D1" w14:textId="6A5D7683" w:rsidR="00315D72" w:rsidRDefault="00315D72" w:rsidP="00986A4E">
      <w:pPr>
        <w:widowControl w:val="0"/>
        <w:autoSpaceDE w:val="0"/>
        <w:autoSpaceDN w:val="0"/>
        <w:rPr>
          <w:sz w:val="22"/>
          <w:szCs w:val="20"/>
          <w:lang w:val="en-US"/>
        </w:rPr>
      </w:pPr>
    </w:p>
    <w:p w14:paraId="1E987096" w14:textId="5923DAAB" w:rsidR="00315D72" w:rsidRDefault="00315D72" w:rsidP="00986A4E">
      <w:pPr>
        <w:widowControl w:val="0"/>
        <w:autoSpaceDE w:val="0"/>
        <w:autoSpaceDN w:val="0"/>
        <w:rPr>
          <w:sz w:val="22"/>
          <w:szCs w:val="20"/>
          <w:lang w:val="en-US"/>
        </w:rPr>
      </w:pPr>
    </w:p>
    <w:p w14:paraId="4F88CA75" w14:textId="4DCBB967" w:rsidR="00315D72" w:rsidRDefault="00315D72" w:rsidP="00986A4E">
      <w:pPr>
        <w:widowControl w:val="0"/>
        <w:autoSpaceDE w:val="0"/>
        <w:autoSpaceDN w:val="0"/>
        <w:rPr>
          <w:sz w:val="22"/>
          <w:szCs w:val="20"/>
          <w:lang w:val="en-US"/>
        </w:rPr>
      </w:pPr>
    </w:p>
    <w:p w14:paraId="1B948886" w14:textId="2C4649EF" w:rsidR="00315D72" w:rsidRDefault="00315D72" w:rsidP="00986A4E">
      <w:pPr>
        <w:widowControl w:val="0"/>
        <w:autoSpaceDE w:val="0"/>
        <w:autoSpaceDN w:val="0"/>
        <w:rPr>
          <w:sz w:val="22"/>
          <w:szCs w:val="20"/>
          <w:lang w:val="en-US"/>
        </w:rPr>
      </w:pPr>
    </w:p>
    <w:p w14:paraId="1F8F13B8" w14:textId="77777777" w:rsidR="00315D72" w:rsidRPr="00986A4E" w:rsidRDefault="00315D72" w:rsidP="00986A4E">
      <w:pPr>
        <w:widowControl w:val="0"/>
        <w:autoSpaceDE w:val="0"/>
        <w:autoSpaceDN w:val="0"/>
        <w:rPr>
          <w:sz w:val="22"/>
          <w:szCs w:val="20"/>
          <w:lang w:val="en-US"/>
        </w:rPr>
      </w:pPr>
    </w:p>
    <w:p w14:paraId="2A3E10A3" w14:textId="77777777" w:rsidR="00986A4E" w:rsidRPr="00986A4E" w:rsidRDefault="00986A4E" w:rsidP="00986A4E">
      <w:pPr>
        <w:widowControl w:val="0"/>
        <w:autoSpaceDE w:val="0"/>
        <w:autoSpaceDN w:val="0"/>
        <w:ind w:left="595" w:right="598"/>
        <w:jc w:val="center"/>
        <w:outlineLvl w:val="0"/>
        <w:rPr>
          <w:b/>
          <w:bCs/>
          <w:lang w:val="en-US"/>
        </w:rPr>
      </w:pPr>
      <w:r w:rsidRPr="00986A4E">
        <w:rPr>
          <w:b/>
          <w:bCs/>
          <w:lang w:val="en-US"/>
        </w:rPr>
        <w:lastRenderedPageBreak/>
        <w:t>ПЛАН РАСХОДА ПО ПРОГРАМИМА</w:t>
      </w:r>
    </w:p>
    <w:p w14:paraId="2A110BD1" w14:textId="77777777" w:rsidR="00986A4E" w:rsidRPr="00986A4E" w:rsidRDefault="00986A4E" w:rsidP="00986A4E">
      <w:pPr>
        <w:widowControl w:val="0"/>
        <w:autoSpaceDE w:val="0"/>
        <w:autoSpaceDN w:val="0"/>
        <w:spacing w:before="1"/>
        <w:ind w:left="598" w:right="598"/>
        <w:jc w:val="center"/>
        <w:outlineLvl w:val="1"/>
        <w:rPr>
          <w:b/>
          <w:bCs/>
          <w:sz w:val="20"/>
          <w:szCs w:val="20"/>
          <w:lang w:val="en-US"/>
        </w:rPr>
      </w:pPr>
      <w:proofErr w:type="spellStart"/>
      <w:r w:rsidRPr="00986A4E">
        <w:rPr>
          <w:b/>
          <w:bCs/>
          <w:sz w:val="20"/>
          <w:szCs w:val="20"/>
          <w:lang w:val="en-US"/>
        </w:rPr>
        <w:t>За</w:t>
      </w:r>
      <w:proofErr w:type="spellEnd"/>
      <w:r w:rsidRPr="00986A4E">
        <w:rPr>
          <w:b/>
          <w:bCs/>
          <w:sz w:val="20"/>
          <w:szCs w:val="20"/>
          <w:lang w:val="en-US"/>
        </w:rPr>
        <w:t xml:space="preserve"> </w:t>
      </w:r>
      <w:proofErr w:type="spellStart"/>
      <w:r w:rsidRPr="00986A4E">
        <w:rPr>
          <w:b/>
          <w:bCs/>
          <w:sz w:val="20"/>
          <w:szCs w:val="20"/>
          <w:lang w:val="en-US"/>
        </w:rPr>
        <w:t>период</w:t>
      </w:r>
      <w:proofErr w:type="spellEnd"/>
      <w:r w:rsidRPr="00986A4E">
        <w:rPr>
          <w:b/>
          <w:bCs/>
          <w:sz w:val="20"/>
          <w:szCs w:val="20"/>
          <w:lang w:val="en-US"/>
        </w:rPr>
        <w:t>: 01.01.2022-31.12.2022</w:t>
      </w:r>
    </w:p>
    <w:p w14:paraId="6AFF1928" w14:textId="77777777" w:rsidR="00986A4E" w:rsidRPr="00986A4E" w:rsidRDefault="00986A4E" w:rsidP="00986A4E">
      <w:pPr>
        <w:widowControl w:val="0"/>
        <w:autoSpaceDE w:val="0"/>
        <w:autoSpaceDN w:val="0"/>
        <w:rPr>
          <w:b/>
          <w:sz w:val="20"/>
          <w:szCs w:val="20"/>
          <w:lang w:val="en-US"/>
        </w:rPr>
      </w:pPr>
    </w:p>
    <w:p w14:paraId="5774F144" w14:textId="77777777" w:rsidR="00986A4E" w:rsidRPr="00986A4E" w:rsidRDefault="00986A4E" w:rsidP="00986A4E">
      <w:pPr>
        <w:widowControl w:val="0"/>
        <w:autoSpaceDE w:val="0"/>
        <w:autoSpaceDN w:val="0"/>
        <w:spacing w:before="4"/>
        <w:rPr>
          <w:b/>
          <w:sz w:val="26"/>
          <w:szCs w:val="20"/>
          <w:lang w:val="en-US"/>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84"/>
        <w:gridCol w:w="1396"/>
      </w:tblGrid>
      <w:tr w:rsidR="00986A4E" w:rsidRPr="00986A4E" w14:paraId="17FBCAE5" w14:textId="77777777" w:rsidTr="00986A4E">
        <w:trPr>
          <w:trHeight w:val="184"/>
        </w:trPr>
        <w:tc>
          <w:tcPr>
            <w:tcW w:w="9384" w:type="dxa"/>
            <w:shd w:val="clear" w:color="auto" w:fill="E9E9E9"/>
          </w:tcPr>
          <w:p w14:paraId="3C58A089" w14:textId="77777777" w:rsidR="00986A4E" w:rsidRPr="00986A4E" w:rsidRDefault="00986A4E" w:rsidP="00986A4E">
            <w:pPr>
              <w:spacing w:line="164" w:lineRule="exact"/>
              <w:ind w:left="4081" w:right="4068"/>
              <w:jc w:val="center"/>
              <w:rPr>
                <w:b/>
                <w:sz w:val="16"/>
                <w:lang w:val="en-US"/>
              </w:rPr>
            </w:pPr>
            <w:proofErr w:type="spellStart"/>
            <w:r w:rsidRPr="00986A4E">
              <w:rPr>
                <w:b/>
                <w:sz w:val="16"/>
                <w:lang w:val="en-US"/>
              </w:rPr>
              <w:t>Назив</w:t>
            </w:r>
            <w:proofErr w:type="spellEnd"/>
            <w:r w:rsidRPr="00986A4E">
              <w:rPr>
                <w:b/>
                <w:sz w:val="16"/>
                <w:lang w:val="en-US"/>
              </w:rPr>
              <w:t xml:space="preserve"> </w:t>
            </w:r>
            <w:proofErr w:type="spellStart"/>
            <w:r w:rsidRPr="00986A4E">
              <w:rPr>
                <w:b/>
                <w:sz w:val="16"/>
                <w:lang w:val="en-US"/>
              </w:rPr>
              <w:t>програма</w:t>
            </w:r>
            <w:proofErr w:type="spellEnd"/>
          </w:p>
        </w:tc>
        <w:tc>
          <w:tcPr>
            <w:tcW w:w="1396" w:type="dxa"/>
            <w:shd w:val="clear" w:color="auto" w:fill="E9E9E9"/>
          </w:tcPr>
          <w:p w14:paraId="2F1371A6" w14:textId="77777777" w:rsidR="00986A4E" w:rsidRPr="00986A4E" w:rsidRDefault="00986A4E" w:rsidP="00986A4E">
            <w:pPr>
              <w:spacing w:line="164" w:lineRule="exact"/>
              <w:ind w:left="17" w:right="1"/>
              <w:jc w:val="center"/>
              <w:rPr>
                <w:b/>
                <w:sz w:val="16"/>
                <w:lang w:val="en-US"/>
              </w:rPr>
            </w:pPr>
            <w:proofErr w:type="spellStart"/>
            <w:r w:rsidRPr="00986A4E">
              <w:rPr>
                <w:b/>
                <w:sz w:val="16"/>
                <w:lang w:val="en-US"/>
              </w:rPr>
              <w:t>Износ</w:t>
            </w:r>
            <w:proofErr w:type="spellEnd"/>
          </w:p>
        </w:tc>
      </w:tr>
      <w:tr w:rsidR="00986A4E" w:rsidRPr="00986A4E" w14:paraId="0613B177" w14:textId="77777777" w:rsidTr="00986A4E">
        <w:trPr>
          <w:trHeight w:val="184"/>
        </w:trPr>
        <w:tc>
          <w:tcPr>
            <w:tcW w:w="9384" w:type="dxa"/>
          </w:tcPr>
          <w:p w14:paraId="31A361A6" w14:textId="77777777" w:rsidR="00986A4E" w:rsidRPr="00986A4E" w:rsidRDefault="00986A4E" w:rsidP="00986A4E">
            <w:pPr>
              <w:tabs>
                <w:tab w:val="left" w:pos="450"/>
              </w:tabs>
              <w:spacing w:line="164" w:lineRule="exact"/>
              <w:ind w:left="6"/>
              <w:rPr>
                <w:sz w:val="16"/>
                <w:lang w:val="en-US"/>
              </w:rPr>
            </w:pPr>
            <w:r w:rsidRPr="00986A4E">
              <w:rPr>
                <w:sz w:val="16"/>
                <w:lang w:val="en-US"/>
              </w:rPr>
              <w:t>1</w:t>
            </w:r>
            <w:r w:rsidRPr="00986A4E">
              <w:rPr>
                <w:sz w:val="16"/>
                <w:lang w:val="en-US"/>
              </w:rPr>
              <w:tab/>
              <w:t>СТАНОВАЊЕ, УРБАНИЗАМ И ПРОСТОРНО</w:t>
            </w:r>
            <w:r w:rsidRPr="00986A4E">
              <w:rPr>
                <w:spacing w:val="-1"/>
                <w:sz w:val="16"/>
                <w:lang w:val="en-US"/>
              </w:rPr>
              <w:t xml:space="preserve"> </w:t>
            </w:r>
            <w:r w:rsidRPr="00986A4E">
              <w:rPr>
                <w:sz w:val="16"/>
                <w:lang w:val="en-US"/>
              </w:rPr>
              <w:t>ПЛАНИРАЊЕ</w:t>
            </w:r>
          </w:p>
        </w:tc>
        <w:tc>
          <w:tcPr>
            <w:tcW w:w="1396" w:type="dxa"/>
          </w:tcPr>
          <w:p w14:paraId="63E5E875" w14:textId="77777777" w:rsidR="00986A4E" w:rsidRPr="00986A4E" w:rsidRDefault="00986A4E" w:rsidP="00986A4E">
            <w:pPr>
              <w:spacing w:line="164" w:lineRule="exact"/>
              <w:ind w:right="-15"/>
              <w:jc w:val="right"/>
              <w:rPr>
                <w:sz w:val="16"/>
                <w:lang w:val="en-US"/>
              </w:rPr>
            </w:pPr>
            <w:r w:rsidRPr="00986A4E">
              <w:rPr>
                <w:sz w:val="16"/>
                <w:lang w:val="en-US"/>
              </w:rPr>
              <w:t>0,00</w:t>
            </w:r>
          </w:p>
        </w:tc>
      </w:tr>
      <w:tr w:rsidR="00986A4E" w:rsidRPr="00986A4E" w14:paraId="117E1296" w14:textId="77777777" w:rsidTr="00986A4E">
        <w:trPr>
          <w:trHeight w:val="184"/>
        </w:trPr>
        <w:tc>
          <w:tcPr>
            <w:tcW w:w="9384" w:type="dxa"/>
          </w:tcPr>
          <w:p w14:paraId="3C8BD75B" w14:textId="77777777" w:rsidR="00986A4E" w:rsidRPr="00986A4E" w:rsidRDefault="00986A4E" w:rsidP="00986A4E">
            <w:pPr>
              <w:tabs>
                <w:tab w:val="left" w:pos="450"/>
              </w:tabs>
              <w:spacing w:line="164" w:lineRule="exact"/>
              <w:ind w:left="6"/>
              <w:rPr>
                <w:sz w:val="16"/>
                <w:lang w:val="en-US"/>
              </w:rPr>
            </w:pPr>
            <w:r w:rsidRPr="00986A4E">
              <w:rPr>
                <w:sz w:val="16"/>
                <w:lang w:val="en-US"/>
              </w:rPr>
              <w:t>2</w:t>
            </w:r>
            <w:r w:rsidRPr="00986A4E">
              <w:rPr>
                <w:sz w:val="16"/>
                <w:lang w:val="en-US"/>
              </w:rPr>
              <w:tab/>
              <w:t>КОМУНАЛНЕ</w:t>
            </w:r>
            <w:r w:rsidRPr="00986A4E">
              <w:rPr>
                <w:spacing w:val="-1"/>
                <w:sz w:val="16"/>
                <w:lang w:val="en-US"/>
              </w:rPr>
              <w:t xml:space="preserve"> </w:t>
            </w:r>
            <w:r w:rsidRPr="00986A4E">
              <w:rPr>
                <w:sz w:val="16"/>
                <w:lang w:val="en-US"/>
              </w:rPr>
              <w:t>ДЕЛАТНОСТИ</w:t>
            </w:r>
          </w:p>
        </w:tc>
        <w:tc>
          <w:tcPr>
            <w:tcW w:w="1396" w:type="dxa"/>
          </w:tcPr>
          <w:p w14:paraId="5BD18F94" w14:textId="77777777" w:rsidR="00986A4E" w:rsidRPr="00986A4E" w:rsidRDefault="00986A4E" w:rsidP="00986A4E">
            <w:pPr>
              <w:spacing w:line="164" w:lineRule="exact"/>
              <w:ind w:right="-15"/>
              <w:jc w:val="right"/>
              <w:rPr>
                <w:sz w:val="16"/>
                <w:lang w:val="en-US"/>
              </w:rPr>
            </w:pPr>
            <w:r w:rsidRPr="00986A4E">
              <w:rPr>
                <w:sz w:val="16"/>
                <w:lang w:val="en-US"/>
              </w:rPr>
              <w:t>138.797.000,00</w:t>
            </w:r>
          </w:p>
        </w:tc>
      </w:tr>
      <w:tr w:rsidR="00986A4E" w:rsidRPr="00986A4E" w14:paraId="0A917984" w14:textId="77777777" w:rsidTr="00986A4E">
        <w:trPr>
          <w:trHeight w:val="184"/>
        </w:trPr>
        <w:tc>
          <w:tcPr>
            <w:tcW w:w="9384" w:type="dxa"/>
          </w:tcPr>
          <w:p w14:paraId="2C9BB499" w14:textId="77777777" w:rsidR="00986A4E" w:rsidRPr="00986A4E" w:rsidRDefault="00986A4E" w:rsidP="00986A4E">
            <w:pPr>
              <w:tabs>
                <w:tab w:val="left" w:pos="450"/>
              </w:tabs>
              <w:spacing w:line="164" w:lineRule="exact"/>
              <w:ind w:left="6"/>
              <w:rPr>
                <w:sz w:val="16"/>
                <w:lang w:val="en-US"/>
              </w:rPr>
            </w:pPr>
            <w:r w:rsidRPr="00986A4E">
              <w:rPr>
                <w:sz w:val="16"/>
                <w:lang w:val="en-US"/>
              </w:rPr>
              <w:t>3</w:t>
            </w:r>
            <w:r w:rsidRPr="00986A4E">
              <w:rPr>
                <w:sz w:val="16"/>
                <w:lang w:val="en-US"/>
              </w:rPr>
              <w:tab/>
              <w:t>ЛОКАЛНИ ЕКОНОМСКИ</w:t>
            </w:r>
            <w:r w:rsidRPr="00986A4E">
              <w:rPr>
                <w:spacing w:val="-3"/>
                <w:sz w:val="16"/>
                <w:lang w:val="en-US"/>
              </w:rPr>
              <w:t xml:space="preserve"> </w:t>
            </w:r>
            <w:r w:rsidRPr="00986A4E">
              <w:rPr>
                <w:sz w:val="16"/>
                <w:lang w:val="en-US"/>
              </w:rPr>
              <w:t>РАЗВОЈ</w:t>
            </w:r>
          </w:p>
        </w:tc>
        <w:tc>
          <w:tcPr>
            <w:tcW w:w="1396" w:type="dxa"/>
          </w:tcPr>
          <w:p w14:paraId="6C6C1C95" w14:textId="77777777" w:rsidR="00986A4E" w:rsidRPr="00986A4E" w:rsidRDefault="00986A4E" w:rsidP="00986A4E">
            <w:pPr>
              <w:spacing w:line="164" w:lineRule="exact"/>
              <w:ind w:right="-15"/>
              <w:jc w:val="right"/>
              <w:rPr>
                <w:sz w:val="16"/>
                <w:lang w:val="en-US"/>
              </w:rPr>
            </w:pPr>
            <w:r w:rsidRPr="00986A4E">
              <w:rPr>
                <w:sz w:val="16"/>
                <w:lang w:val="en-US"/>
              </w:rPr>
              <w:t>7.962.850,00</w:t>
            </w:r>
          </w:p>
        </w:tc>
      </w:tr>
      <w:tr w:rsidR="00986A4E" w:rsidRPr="00986A4E" w14:paraId="4D35A2CF" w14:textId="77777777" w:rsidTr="00986A4E">
        <w:trPr>
          <w:trHeight w:val="181"/>
        </w:trPr>
        <w:tc>
          <w:tcPr>
            <w:tcW w:w="9384" w:type="dxa"/>
          </w:tcPr>
          <w:p w14:paraId="09EF7A53" w14:textId="77777777" w:rsidR="00986A4E" w:rsidRPr="00986A4E" w:rsidRDefault="00986A4E" w:rsidP="00986A4E">
            <w:pPr>
              <w:tabs>
                <w:tab w:val="left" w:pos="450"/>
              </w:tabs>
              <w:spacing w:line="162" w:lineRule="exact"/>
              <w:ind w:left="6"/>
              <w:rPr>
                <w:sz w:val="16"/>
                <w:lang w:val="en-US"/>
              </w:rPr>
            </w:pPr>
            <w:r w:rsidRPr="00986A4E">
              <w:rPr>
                <w:sz w:val="16"/>
                <w:lang w:val="en-US"/>
              </w:rPr>
              <w:t>4</w:t>
            </w:r>
            <w:r w:rsidRPr="00986A4E">
              <w:rPr>
                <w:sz w:val="16"/>
                <w:lang w:val="en-US"/>
              </w:rPr>
              <w:tab/>
              <w:t>РАЗВОЈ</w:t>
            </w:r>
            <w:r w:rsidRPr="00986A4E">
              <w:rPr>
                <w:spacing w:val="-1"/>
                <w:sz w:val="16"/>
                <w:lang w:val="en-US"/>
              </w:rPr>
              <w:t xml:space="preserve"> </w:t>
            </w:r>
            <w:r w:rsidRPr="00986A4E">
              <w:rPr>
                <w:sz w:val="16"/>
                <w:lang w:val="en-US"/>
              </w:rPr>
              <w:t>ТУРИЗМА</w:t>
            </w:r>
          </w:p>
        </w:tc>
        <w:tc>
          <w:tcPr>
            <w:tcW w:w="1396" w:type="dxa"/>
          </w:tcPr>
          <w:p w14:paraId="43346C90" w14:textId="77777777" w:rsidR="00986A4E" w:rsidRPr="00986A4E" w:rsidRDefault="00986A4E" w:rsidP="00986A4E">
            <w:pPr>
              <w:spacing w:line="162" w:lineRule="exact"/>
              <w:ind w:right="-15"/>
              <w:jc w:val="right"/>
              <w:rPr>
                <w:sz w:val="16"/>
                <w:lang w:val="en-US"/>
              </w:rPr>
            </w:pPr>
            <w:r w:rsidRPr="00986A4E">
              <w:rPr>
                <w:sz w:val="16"/>
                <w:lang w:val="en-US"/>
              </w:rPr>
              <w:t>21.480.000,00</w:t>
            </w:r>
          </w:p>
        </w:tc>
      </w:tr>
      <w:tr w:rsidR="00986A4E" w:rsidRPr="00986A4E" w14:paraId="1416527E" w14:textId="77777777" w:rsidTr="00986A4E">
        <w:trPr>
          <w:trHeight w:val="184"/>
        </w:trPr>
        <w:tc>
          <w:tcPr>
            <w:tcW w:w="9384" w:type="dxa"/>
          </w:tcPr>
          <w:p w14:paraId="1DB3B884" w14:textId="77777777" w:rsidR="00986A4E" w:rsidRPr="00986A4E" w:rsidRDefault="00986A4E" w:rsidP="00986A4E">
            <w:pPr>
              <w:tabs>
                <w:tab w:val="left" w:pos="450"/>
              </w:tabs>
              <w:spacing w:line="164" w:lineRule="exact"/>
              <w:ind w:left="6"/>
              <w:rPr>
                <w:sz w:val="16"/>
                <w:lang w:val="en-US"/>
              </w:rPr>
            </w:pPr>
            <w:r w:rsidRPr="00986A4E">
              <w:rPr>
                <w:sz w:val="16"/>
                <w:lang w:val="en-US"/>
              </w:rPr>
              <w:t>5</w:t>
            </w:r>
            <w:r w:rsidRPr="00986A4E">
              <w:rPr>
                <w:sz w:val="16"/>
                <w:lang w:val="en-US"/>
              </w:rPr>
              <w:tab/>
              <w:t>ПОЉОПРИВРЕДА И РУРАЛНИ</w:t>
            </w:r>
            <w:r w:rsidRPr="00986A4E">
              <w:rPr>
                <w:spacing w:val="-6"/>
                <w:sz w:val="16"/>
                <w:lang w:val="en-US"/>
              </w:rPr>
              <w:t xml:space="preserve"> </w:t>
            </w:r>
            <w:r w:rsidRPr="00986A4E">
              <w:rPr>
                <w:sz w:val="16"/>
                <w:lang w:val="en-US"/>
              </w:rPr>
              <w:t>РАЗВОЈ</w:t>
            </w:r>
          </w:p>
        </w:tc>
        <w:tc>
          <w:tcPr>
            <w:tcW w:w="1396" w:type="dxa"/>
          </w:tcPr>
          <w:p w14:paraId="12BA6737" w14:textId="77777777" w:rsidR="00986A4E" w:rsidRPr="00986A4E" w:rsidRDefault="00986A4E" w:rsidP="00986A4E">
            <w:pPr>
              <w:spacing w:line="164" w:lineRule="exact"/>
              <w:ind w:right="-15"/>
              <w:jc w:val="right"/>
              <w:rPr>
                <w:sz w:val="16"/>
                <w:lang w:val="en-US"/>
              </w:rPr>
            </w:pPr>
            <w:r w:rsidRPr="00986A4E">
              <w:rPr>
                <w:sz w:val="16"/>
                <w:lang w:val="en-US"/>
              </w:rPr>
              <w:t>43.092.600,00</w:t>
            </w:r>
          </w:p>
        </w:tc>
      </w:tr>
      <w:tr w:rsidR="00986A4E" w:rsidRPr="00986A4E" w14:paraId="2CA1C6EB" w14:textId="77777777" w:rsidTr="00986A4E">
        <w:trPr>
          <w:trHeight w:val="184"/>
        </w:trPr>
        <w:tc>
          <w:tcPr>
            <w:tcW w:w="9384" w:type="dxa"/>
          </w:tcPr>
          <w:p w14:paraId="37677760" w14:textId="77777777" w:rsidR="00986A4E" w:rsidRPr="00986A4E" w:rsidRDefault="00986A4E" w:rsidP="00986A4E">
            <w:pPr>
              <w:tabs>
                <w:tab w:val="left" w:pos="450"/>
              </w:tabs>
              <w:spacing w:line="164" w:lineRule="exact"/>
              <w:ind w:left="6"/>
              <w:rPr>
                <w:sz w:val="16"/>
                <w:lang w:val="en-US"/>
              </w:rPr>
            </w:pPr>
            <w:r w:rsidRPr="00986A4E">
              <w:rPr>
                <w:sz w:val="16"/>
                <w:lang w:val="en-US"/>
              </w:rPr>
              <w:t>6</w:t>
            </w:r>
            <w:r w:rsidRPr="00986A4E">
              <w:rPr>
                <w:sz w:val="16"/>
                <w:lang w:val="en-US"/>
              </w:rPr>
              <w:tab/>
              <w:t>ЗАШТИТА ЖИВОТНЕ</w:t>
            </w:r>
            <w:r w:rsidRPr="00986A4E">
              <w:rPr>
                <w:spacing w:val="-4"/>
                <w:sz w:val="16"/>
                <w:lang w:val="en-US"/>
              </w:rPr>
              <w:t xml:space="preserve"> </w:t>
            </w:r>
            <w:r w:rsidRPr="00986A4E">
              <w:rPr>
                <w:sz w:val="16"/>
                <w:lang w:val="en-US"/>
              </w:rPr>
              <w:t>СРЕДИНЕ</w:t>
            </w:r>
          </w:p>
        </w:tc>
        <w:tc>
          <w:tcPr>
            <w:tcW w:w="1396" w:type="dxa"/>
          </w:tcPr>
          <w:p w14:paraId="175B8248" w14:textId="77777777" w:rsidR="00986A4E" w:rsidRPr="00986A4E" w:rsidRDefault="00986A4E" w:rsidP="00986A4E">
            <w:pPr>
              <w:spacing w:line="164" w:lineRule="exact"/>
              <w:ind w:right="-15"/>
              <w:jc w:val="right"/>
              <w:rPr>
                <w:sz w:val="16"/>
                <w:lang w:val="en-US"/>
              </w:rPr>
            </w:pPr>
            <w:r w:rsidRPr="00986A4E">
              <w:rPr>
                <w:sz w:val="16"/>
                <w:lang w:val="en-US"/>
              </w:rPr>
              <w:t>58.322.000,00</w:t>
            </w:r>
          </w:p>
        </w:tc>
      </w:tr>
      <w:tr w:rsidR="00986A4E" w:rsidRPr="00986A4E" w14:paraId="20224B21" w14:textId="77777777" w:rsidTr="00986A4E">
        <w:trPr>
          <w:trHeight w:val="184"/>
        </w:trPr>
        <w:tc>
          <w:tcPr>
            <w:tcW w:w="9384" w:type="dxa"/>
          </w:tcPr>
          <w:p w14:paraId="5558F924" w14:textId="77777777" w:rsidR="00986A4E" w:rsidRPr="00986A4E" w:rsidRDefault="00986A4E" w:rsidP="00986A4E">
            <w:pPr>
              <w:tabs>
                <w:tab w:val="left" w:pos="450"/>
              </w:tabs>
              <w:spacing w:line="164" w:lineRule="exact"/>
              <w:ind w:left="6"/>
              <w:rPr>
                <w:sz w:val="16"/>
                <w:lang w:val="en-US"/>
              </w:rPr>
            </w:pPr>
            <w:r w:rsidRPr="00986A4E">
              <w:rPr>
                <w:sz w:val="16"/>
                <w:lang w:val="en-US"/>
              </w:rPr>
              <w:t>7</w:t>
            </w:r>
            <w:r w:rsidRPr="00986A4E">
              <w:rPr>
                <w:sz w:val="16"/>
                <w:lang w:val="en-US"/>
              </w:rPr>
              <w:tab/>
              <w:t>ОРГАНИЗАЦИЈА САОБРАЋАЈА И САОБРАЋАЈНА</w:t>
            </w:r>
            <w:r w:rsidRPr="00986A4E">
              <w:rPr>
                <w:spacing w:val="-11"/>
                <w:sz w:val="16"/>
                <w:lang w:val="en-US"/>
              </w:rPr>
              <w:t xml:space="preserve"> </w:t>
            </w:r>
            <w:r w:rsidRPr="00986A4E">
              <w:rPr>
                <w:sz w:val="16"/>
                <w:lang w:val="en-US"/>
              </w:rPr>
              <w:t>ИНФРАСТРУКТУРА</w:t>
            </w:r>
          </w:p>
        </w:tc>
        <w:tc>
          <w:tcPr>
            <w:tcW w:w="1396" w:type="dxa"/>
          </w:tcPr>
          <w:p w14:paraId="515AB6C4" w14:textId="77777777" w:rsidR="00986A4E" w:rsidRPr="00986A4E" w:rsidRDefault="00986A4E" w:rsidP="00986A4E">
            <w:pPr>
              <w:spacing w:line="164" w:lineRule="exact"/>
              <w:ind w:right="-15"/>
              <w:jc w:val="right"/>
              <w:rPr>
                <w:sz w:val="16"/>
                <w:lang w:val="en-US"/>
              </w:rPr>
            </w:pPr>
            <w:r w:rsidRPr="00986A4E">
              <w:rPr>
                <w:sz w:val="16"/>
                <w:lang w:val="en-US"/>
              </w:rPr>
              <w:t>329.635.000,00</w:t>
            </w:r>
          </w:p>
        </w:tc>
      </w:tr>
      <w:tr w:rsidR="00986A4E" w:rsidRPr="00986A4E" w14:paraId="0084B694" w14:textId="77777777" w:rsidTr="00986A4E">
        <w:trPr>
          <w:trHeight w:val="184"/>
        </w:trPr>
        <w:tc>
          <w:tcPr>
            <w:tcW w:w="9384" w:type="dxa"/>
          </w:tcPr>
          <w:p w14:paraId="5EA9073B" w14:textId="77777777" w:rsidR="00986A4E" w:rsidRPr="00986A4E" w:rsidRDefault="00986A4E" w:rsidP="00986A4E">
            <w:pPr>
              <w:tabs>
                <w:tab w:val="left" w:pos="450"/>
              </w:tabs>
              <w:spacing w:line="164" w:lineRule="exact"/>
              <w:ind w:left="6"/>
              <w:rPr>
                <w:sz w:val="16"/>
                <w:lang w:val="en-US"/>
              </w:rPr>
            </w:pPr>
            <w:r w:rsidRPr="00986A4E">
              <w:rPr>
                <w:sz w:val="16"/>
                <w:lang w:val="en-US"/>
              </w:rPr>
              <w:t>8</w:t>
            </w:r>
            <w:r w:rsidRPr="00986A4E">
              <w:rPr>
                <w:sz w:val="16"/>
                <w:lang w:val="en-US"/>
              </w:rPr>
              <w:tab/>
              <w:t>ПРЕДШКОЛСКО</w:t>
            </w:r>
            <w:r w:rsidRPr="00986A4E">
              <w:rPr>
                <w:spacing w:val="-2"/>
                <w:sz w:val="16"/>
                <w:lang w:val="en-US"/>
              </w:rPr>
              <w:t xml:space="preserve"> </w:t>
            </w:r>
            <w:r w:rsidRPr="00986A4E">
              <w:rPr>
                <w:sz w:val="16"/>
                <w:lang w:val="en-US"/>
              </w:rPr>
              <w:t>ВАСПИТАЊЕ</w:t>
            </w:r>
          </w:p>
        </w:tc>
        <w:tc>
          <w:tcPr>
            <w:tcW w:w="1396" w:type="dxa"/>
          </w:tcPr>
          <w:p w14:paraId="15873EE6" w14:textId="77777777" w:rsidR="00986A4E" w:rsidRPr="00986A4E" w:rsidRDefault="00986A4E" w:rsidP="00986A4E">
            <w:pPr>
              <w:spacing w:line="164" w:lineRule="exact"/>
              <w:ind w:right="-15"/>
              <w:jc w:val="right"/>
              <w:rPr>
                <w:sz w:val="16"/>
                <w:lang w:val="en-US"/>
              </w:rPr>
            </w:pPr>
            <w:r w:rsidRPr="00986A4E">
              <w:rPr>
                <w:sz w:val="16"/>
                <w:lang w:val="en-US"/>
              </w:rPr>
              <w:t>179.870.000,00</w:t>
            </w:r>
          </w:p>
        </w:tc>
      </w:tr>
      <w:tr w:rsidR="00986A4E" w:rsidRPr="00986A4E" w14:paraId="40BA2B60" w14:textId="77777777" w:rsidTr="00986A4E">
        <w:trPr>
          <w:trHeight w:val="184"/>
        </w:trPr>
        <w:tc>
          <w:tcPr>
            <w:tcW w:w="9384" w:type="dxa"/>
          </w:tcPr>
          <w:p w14:paraId="7E5D0801" w14:textId="77777777" w:rsidR="00986A4E" w:rsidRPr="00986A4E" w:rsidRDefault="00986A4E" w:rsidP="00986A4E">
            <w:pPr>
              <w:tabs>
                <w:tab w:val="left" w:pos="450"/>
              </w:tabs>
              <w:spacing w:line="164" w:lineRule="exact"/>
              <w:ind w:left="6"/>
              <w:rPr>
                <w:sz w:val="16"/>
                <w:lang w:val="en-US"/>
              </w:rPr>
            </w:pPr>
            <w:r w:rsidRPr="00986A4E">
              <w:rPr>
                <w:sz w:val="16"/>
                <w:lang w:val="en-US"/>
              </w:rPr>
              <w:t>9</w:t>
            </w:r>
            <w:r w:rsidRPr="00986A4E">
              <w:rPr>
                <w:sz w:val="16"/>
                <w:lang w:val="en-US"/>
              </w:rPr>
              <w:tab/>
              <w:t>ОСНОВНО</w:t>
            </w:r>
            <w:r w:rsidRPr="00986A4E">
              <w:rPr>
                <w:spacing w:val="-2"/>
                <w:sz w:val="16"/>
                <w:lang w:val="en-US"/>
              </w:rPr>
              <w:t xml:space="preserve"> </w:t>
            </w:r>
            <w:r w:rsidRPr="00986A4E">
              <w:rPr>
                <w:sz w:val="16"/>
                <w:lang w:val="en-US"/>
              </w:rPr>
              <w:t>ОБРАЗОВАЊЕ</w:t>
            </w:r>
          </w:p>
        </w:tc>
        <w:tc>
          <w:tcPr>
            <w:tcW w:w="1396" w:type="dxa"/>
          </w:tcPr>
          <w:p w14:paraId="52091011" w14:textId="77777777" w:rsidR="00986A4E" w:rsidRPr="00986A4E" w:rsidRDefault="00986A4E" w:rsidP="00986A4E">
            <w:pPr>
              <w:spacing w:line="164" w:lineRule="exact"/>
              <w:ind w:right="-15"/>
              <w:jc w:val="right"/>
              <w:rPr>
                <w:sz w:val="16"/>
                <w:lang w:val="en-US"/>
              </w:rPr>
            </w:pPr>
            <w:r w:rsidRPr="00986A4E">
              <w:rPr>
                <w:sz w:val="16"/>
                <w:lang w:val="en-US"/>
              </w:rPr>
              <w:t>167.594.000,00</w:t>
            </w:r>
          </w:p>
        </w:tc>
      </w:tr>
      <w:tr w:rsidR="00986A4E" w:rsidRPr="00986A4E" w14:paraId="74FAECE2" w14:textId="77777777" w:rsidTr="00986A4E">
        <w:trPr>
          <w:trHeight w:val="184"/>
        </w:trPr>
        <w:tc>
          <w:tcPr>
            <w:tcW w:w="9384" w:type="dxa"/>
          </w:tcPr>
          <w:p w14:paraId="411EDB7D" w14:textId="77777777" w:rsidR="00986A4E" w:rsidRPr="00986A4E" w:rsidRDefault="00986A4E" w:rsidP="00986A4E">
            <w:pPr>
              <w:tabs>
                <w:tab w:val="left" w:pos="450"/>
              </w:tabs>
              <w:spacing w:line="164" w:lineRule="exact"/>
              <w:ind w:left="6"/>
              <w:rPr>
                <w:sz w:val="16"/>
                <w:lang w:val="en-US"/>
              </w:rPr>
            </w:pPr>
            <w:r w:rsidRPr="00986A4E">
              <w:rPr>
                <w:sz w:val="16"/>
                <w:lang w:val="en-US"/>
              </w:rPr>
              <w:t>10</w:t>
            </w:r>
            <w:r w:rsidRPr="00986A4E">
              <w:rPr>
                <w:sz w:val="16"/>
                <w:lang w:val="en-US"/>
              </w:rPr>
              <w:tab/>
              <w:t>СРЕДЊЕ</w:t>
            </w:r>
            <w:r w:rsidRPr="00986A4E">
              <w:rPr>
                <w:spacing w:val="-3"/>
                <w:sz w:val="16"/>
                <w:lang w:val="en-US"/>
              </w:rPr>
              <w:t xml:space="preserve"> </w:t>
            </w:r>
            <w:r w:rsidRPr="00986A4E">
              <w:rPr>
                <w:sz w:val="16"/>
                <w:lang w:val="en-US"/>
              </w:rPr>
              <w:t>ОБРАЗОВАЊЕ</w:t>
            </w:r>
          </w:p>
        </w:tc>
        <w:tc>
          <w:tcPr>
            <w:tcW w:w="1396" w:type="dxa"/>
          </w:tcPr>
          <w:p w14:paraId="57D72D8A" w14:textId="77777777" w:rsidR="00986A4E" w:rsidRPr="00986A4E" w:rsidRDefault="00986A4E" w:rsidP="00986A4E">
            <w:pPr>
              <w:spacing w:line="164" w:lineRule="exact"/>
              <w:ind w:right="-15"/>
              <w:jc w:val="right"/>
              <w:rPr>
                <w:sz w:val="16"/>
                <w:lang w:val="en-US"/>
              </w:rPr>
            </w:pPr>
            <w:r w:rsidRPr="00986A4E">
              <w:rPr>
                <w:sz w:val="16"/>
                <w:lang w:val="en-US"/>
              </w:rPr>
              <w:t>45.111.000,00</w:t>
            </w:r>
          </w:p>
        </w:tc>
      </w:tr>
      <w:tr w:rsidR="00986A4E" w:rsidRPr="00986A4E" w14:paraId="4479D893" w14:textId="77777777" w:rsidTr="00986A4E">
        <w:trPr>
          <w:trHeight w:val="184"/>
        </w:trPr>
        <w:tc>
          <w:tcPr>
            <w:tcW w:w="9384" w:type="dxa"/>
          </w:tcPr>
          <w:p w14:paraId="595E8D91" w14:textId="77777777" w:rsidR="00986A4E" w:rsidRPr="00986A4E" w:rsidRDefault="00986A4E" w:rsidP="00986A4E">
            <w:pPr>
              <w:tabs>
                <w:tab w:val="left" w:pos="450"/>
              </w:tabs>
              <w:spacing w:line="164" w:lineRule="exact"/>
              <w:ind w:left="6"/>
              <w:rPr>
                <w:sz w:val="16"/>
                <w:lang w:val="en-US"/>
              </w:rPr>
            </w:pPr>
            <w:r w:rsidRPr="00986A4E">
              <w:rPr>
                <w:sz w:val="16"/>
                <w:lang w:val="en-US"/>
              </w:rPr>
              <w:t>11</w:t>
            </w:r>
            <w:r w:rsidRPr="00986A4E">
              <w:rPr>
                <w:sz w:val="16"/>
                <w:lang w:val="en-US"/>
              </w:rPr>
              <w:tab/>
              <w:t>СОЦИЈАЛНА И ДЕЧЈА</w:t>
            </w:r>
            <w:r w:rsidRPr="00986A4E">
              <w:rPr>
                <w:spacing w:val="-8"/>
                <w:sz w:val="16"/>
                <w:lang w:val="en-US"/>
              </w:rPr>
              <w:t xml:space="preserve"> </w:t>
            </w:r>
            <w:r w:rsidRPr="00986A4E">
              <w:rPr>
                <w:sz w:val="16"/>
                <w:lang w:val="en-US"/>
              </w:rPr>
              <w:t>ЗАШТИТА</w:t>
            </w:r>
          </w:p>
        </w:tc>
        <w:tc>
          <w:tcPr>
            <w:tcW w:w="1396" w:type="dxa"/>
          </w:tcPr>
          <w:p w14:paraId="1B69CA12" w14:textId="77777777" w:rsidR="00986A4E" w:rsidRPr="00986A4E" w:rsidRDefault="00986A4E" w:rsidP="00986A4E">
            <w:pPr>
              <w:spacing w:line="164" w:lineRule="exact"/>
              <w:ind w:right="-15"/>
              <w:jc w:val="right"/>
              <w:rPr>
                <w:sz w:val="16"/>
                <w:lang w:val="en-US"/>
              </w:rPr>
            </w:pPr>
            <w:r w:rsidRPr="00986A4E">
              <w:rPr>
                <w:sz w:val="16"/>
                <w:lang w:val="en-US"/>
              </w:rPr>
              <w:t>96.176.229,00</w:t>
            </w:r>
          </w:p>
        </w:tc>
      </w:tr>
      <w:tr w:rsidR="00986A4E" w:rsidRPr="00986A4E" w14:paraId="34FE807E" w14:textId="77777777" w:rsidTr="00986A4E">
        <w:trPr>
          <w:trHeight w:val="184"/>
        </w:trPr>
        <w:tc>
          <w:tcPr>
            <w:tcW w:w="9384" w:type="dxa"/>
          </w:tcPr>
          <w:p w14:paraId="1176568C" w14:textId="77777777" w:rsidR="00986A4E" w:rsidRPr="00986A4E" w:rsidRDefault="00986A4E" w:rsidP="00986A4E">
            <w:pPr>
              <w:tabs>
                <w:tab w:val="left" w:pos="450"/>
              </w:tabs>
              <w:spacing w:line="164" w:lineRule="exact"/>
              <w:ind w:left="6"/>
              <w:rPr>
                <w:sz w:val="16"/>
                <w:lang w:val="en-US"/>
              </w:rPr>
            </w:pPr>
            <w:r w:rsidRPr="00986A4E">
              <w:rPr>
                <w:sz w:val="16"/>
                <w:lang w:val="en-US"/>
              </w:rPr>
              <w:t>12</w:t>
            </w:r>
            <w:r w:rsidRPr="00986A4E">
              <w:rPr>
                <w:sz w:val="16"/>
                <w:lang w:val="en-US"/>
              </w:rPr>
              <w:tab/>
              <w:t>ЗДРАВСТВЕНА</w:t>
            </w:r>
            <w:r w:rsidRPr="00986A4E">
              <w:rPr>
                <w:spacing w:val="-4"/>
                <w:sz w:val="16"/>
                <w:lang w:val="en-US"/>
              </w:rPr>
              <w:t xml:space="preserve"> </w:t>
            </w:r>
            <w:r w:rsidRPr="00986A4E">
              <w:rPr>
                <w:sz w:val="16"/>
                <w:lang w:val="en-US"/>
              </w:rPr>
              <w:t>ЗАШТИТА</w:t>
            </w:r>
          </w:p>
        </w:tc>
        <w:tc>
          <w:tcPr>
            <w:tcW w:w="1396" w:type="dxa"/>
          </w:tcPr>
          <w:p w14:paraId="03E2F5DB" w14:textId="77777777" w:rsidR="00986A4E" w:rsidRPr="00986A4E" w:rsidRDefault="00986A4E" w:rsidP="00986A4E">
            <w:pPr>
              <w:spacing w:line="164" w:lineRule="exact"/>
              <w:ind w:right="-15"/>
              <w:jc w:val="right"/>
              <w:rPr>
                <w:sz w:val="16"/>
                <w:lang w:val="en-US"/>
              </w:rPr>
            </w:pPr>
            <w:r w:rsidRPr="00986A4E">
              <w:rPr>
                <w:sz w:val="16"/>
                <w:lang w:val="en-US"/>
              </w:rPr>
              <w:t>32.769.000,00</w:t>
            </w:r>
          </w:p>
        </w:tc>
      </w:tr>
      <w:tr w:rsidR="00986A4E" w:rsidRPr="00986A4E" w14:paraId="2938B2C6" w14:textId="77777777" w:rsidTr="00986A4E">
        <w:trPr>
          <w:trHeight w:val="184"/>
        </w:trPr>
        <w:tc>
          <w:tcPr>
            <w:tcW w:w="9384" w:type="dxa"/>
          </w:tcPr>
          <w:p w14:paraId="22942283" w14:textId="77777777" w:rsidR="00986A4E" w:rsidRPr="00986A4E" w:rsidRDefault="00986A4E" w:rsidP="00986A4E">
            <w:pPr>
              <w:tabs>
                <w:tab w:val="left" w:pos="450"/>
              </w:tabs>
              <w:spacing w:line="164" w:lineRule="exact"/>
              <w:ind w:left="6"/>
              <w:rPr>
                <w:sz w:val="16"/>
                <w:lang w:val="en-US"/>
              </w:rPr>
            </w:pPr>
            <w:r w:rsidRPr="00986A4E">
              <w:rPr>
                <w:sz w:val="16"/>
                <w:lang w:val="en-US"/>
              </w:rPr>
              <w:t>13</w:t>
            </w:r>
            <w:r w:rsidRPr="00986A4E">
              <w:rPr>
                <w:sz w:val="16"/>
                <w:lang w:val="en-US"/>
              </w:rPr>
              <w:tab/>
              <w:t>РАЗВОЈ КУЛТУРЕ И</w:t>
            </w:r>
            <w:r w:rsidRPr="00986A4E">
              <w:rPr>
                <w:spacing w:val="-2"/>
                <w:sz w:val="16"/>
                <w:lang w:val="en-US"/>
              </w:rPr>
              <w:t xml:space="preserve"> </w:t>
            </w:r>
            <w:r w:rsidRPr="00986A4E">
              <w:rPr>
                <w:sz w:val="16"/>
                <w:lang w:val="en-US"/>
              </w:rPr>
              <w:t>ИНФОРМИСАЊА</w:t>
            </w:r>
          </w:p>
        </w:tc>
        <w:tc>
          <w:tcPr>
            <w:tcW w:w="1396" w:type="dxa"/>
          </w:tcPr>
          <w:p w14:paraId="27FCD308" w14:textId="77777777" w:rsidR="00986A4E" w:rsidRPr="00986A4E" w:rsidRDefault="00986A4E" w:rsidP="00986A4E">
            <w:pPr>
              <w:spacing w:line="164" w:lineRule="exact"/>
              <w:ind w:right="-15"/>
              <w:jc w:val="right"/>
              <w:rPr>
                <w:sz w:val="16"/>
                <w:lang w:val="en-US"/>
              </w:rPr>
            </w:pPr>
            <w:r w:rsidRPr="00986A4E">
              <w:rPr>
                <w:sz w:val="16"/>
                <w:lang w:val="en-US"/>
              </w:rPr>
              <w:t>65.148.385,00</w:t>
            </w:r>
          </w:p>
        </w:tc>
      </w:tr>
      <w:tr w:rsidR="00986A4E" w:rsidRPr="00986A4E" w14:paraId="6042E3B1" w14:textId="77777777" w:rsidTr="00986A4E">
        <w:trPr>
          <w:trHeight w:val="184"/>
        </w:trPr>
        <w:tc>
          <w:tcPr>
            <w:tcW w:w="9384" w:type="dxa"/>
          </w:tcPr>
          <w:p w14:paraId="7F2F19BC" w14:textId="77777777" w:rsidR="00986A4E" w:rsidRPr="00986A4E" w:rsidRDefault="00986A4E" w:rsidP="00986A4E">
            <w:pPr>
              <w:tabs>
                <w:tab w:val="left" w:pos="450"/>
              </w:tabs>
              <w:spacing w:line="164" w:lineRule="exact"/>
              <w:ind w:left="6"/>
              <w:rPr>
                <w:sz w:val="16"/>
                <w:lang w:val="en-US"/>
              </w:rPr>
            </w:pPr>
            <w:r w:rsidRPr="00986A4E">
              <w:rPr>
                <w:sz w:val="16"/>
                <w:lang w:val="en-US"/>
              </w:rPr>
              <w:t>14</w:t>
            </w:r>
            <w:r w:rsidRPr="00986A4E">
              <w:rPr>
                <w:sz w:val="16"/>
                <w:lang w:val="en-US"/>
              </w:rPr>
              <w:tab/>
              <w:t>РАЗВОЈ СПОРТА И</w:t>
            </w:r>
            <w:r w:rsidRPr="00986A4E">
              <w:rPr>
                <w:spacing w:val="-5"/>
                <w:sz w:val="16"/>
                <w:lang w:val="en-US"/>
              </w:rPr>
              <w:t xml:space="preserve"> </w:t>
            </w:r>
            <w:r w:rsidRPr="00986A4E">
              <w:rPr>
                <w:sz w:val="16"/>
                <w:lang w:val="en-US"/>
              </w:rPr>
              <w:t>ОМЛАДИНЕ</w:t>
            </w:r>
          </w:p>
        </w:tc>
        <w:tc>
          <w:tcPr>
            <w:tcW w:w="1396" w:type="dxa"/>
          </w:tcPr>
          <w:p w14:paraId="4CFB5042" w14:textId="77777777" w:rsidR="00986A4E" w:rsidRPr="00986A4E" w:rsidRDefault="00986A4E" w:rsidP="00986A4E">
            <w:pPr>
              <w:spacing w:line="164" w:lineRule="exact"/>
              <w:ind w:right="-15"/>
              <w:jc w:val="right"/>
              <w:rPr>
                <w:sz w:val="16"/>
                <w:lang w:val="en-US"/>
              </w:rPr>
            </w:pPr>
            <w:r w:rsidRPr="00986A4E">
              <w:rPr>
                <w:sz w:val="16"/>
                <w:lang w:val="en-US"/>
              </w:rPr>
              <w:t>56.459.528,00</w:t>
            </w:r>
          </w:p>
        </w:tc>
      </w:tr>
      <w:tr w:rsidR="00986A4E" w:rsidRPr="00986A4E" w14:paraId="1A9503E5" w14:textId="77777777" w:rsidTr="00986A4E">
        <w:trPr>
          <w:trHeight w:val="181"/>
        </w:trPr>
        <w:tc>
          <w:tcPr>
            <w:tcW w:w="9384" w:type="dxa"/>
          </w:tcPr>
          <w:p w14:paraId="0125F6D7" w14:textId="77777777" w:rsidR="00986A4E" w:rsidRPr="00986A4E" w:rsidRDefault="00986A4E" w:rsidP="00986A4E">
            <w:pPr>
              <w:tabs>
                <w:tab w:val="left" w:pos="450"/>
              </w:tabs>
              <w:spacing w:line="162" w:lineRule="exact"/>
              <w:ind w:left="6"/>
              <w:rPr>
                <w:sz w:val="16"/>
                <w:lang w:val="en-US"/>
              </w:rPr>
            </w:pPr>
            <w:r w:rsidRPr="00986A4E">
              <w:rPr>
                <w:sz w:val="16"/>
                <w:lang w:val="en-US"/>
              </w:rPr>
              <w:t>15</w:t>
            </w:r>
            <w:r w:rsidRPr="00986A4E">
              <w:rPr>
                <w:sz w:val="16"/>
                <w:lang w:val="en-US"/>
              </w:rPr>
              <w:tab/>
              <w:t>ОПШТЕ УСЛУГЕ ЛОКАЛНЕ</w:t>
            </w:r>
            <w:r w:rsidRPr="00986A4E">
              <w:rPr>
                <w:spacing w:val="-1"/>
                <w:sz w:val="16"/>
                <w:lang w:val="en-US"/>
              </w:rPr>
              <w:t xml:space="preserve"> </w:t>
            </w:r>
            <w:r w:rsidRPr="00986A4E">
              <w:rPr>
                <w:sz w:val="16"/>
                <w:lang w:val="en-US"/>
              </w:rPr>
              <w:t>САМОУПРАВЕ</w:t>
            </w:r>
          </w:p>
        </w:tc>
        <w:tc>
          <w:tcPr>
            <w:tcW w:w="1396" w:type="dxa"/>
          </w:tcPr>
          <w:p w14:paraId="287B3B0C" w14:textId="77777777" w:rsidR="00986A4E" w:rsidRPr="00986A4E" w:rsidRDefault="00986A4E" w:rsidP="00986A4E">
            <w:pPr>
              <w:spacing w:line="162" w:lineRule="exact"/>
              <w:ind w:right="-15"/>
              <w:jc w:val="right"/>
              <w:rPr>
                <w:sz w:val="16"/>
                <w:lang w:val="en-US"/>
              </w:rPr>
            </w:pPr>
            <w:r w:rsidRPr="00986A4E">
              <w:rPr>
                <w:sz w:val="16"/>
                <w:lang w:val="en-US"/>
              </w:rPr>
              <w:t>217.042.000,00</w:t>
            </w:r>
          </w:p>
        </w:tc>
      </w:tr>
      <w:tr w:rsidR="00986A4E" w:rsidRPr="00986A4E" w14:paraId="560B9CEF" w14:textId="77777777" w:rsidTr="00986A4E">
        <w:trPr>
          <w:trHeight w:val="184"/>
        </w:trPr>
        <w:tc>
          <w:tcPr>
            <w:tcW w:w="9384" w:type="dxa"/>
          </w:tcPr>
          <w:p w14:paraId="61C32093" w14:textId="77777777" w:rsidR="00986A4E" w:rsidRPr="00986A4E" w:rsidRDefault="00986A4E" w:rsidP="00986A4E">
            <w:pPr>
              <w:tabs>
                <w:tab w:val="left" w:pos="450"/>
              </w:tabs>
              <w:spacing w:line="164" w:lineRule="exact"/>
              <w:ind w:left="6"/>
              <w:rPr>
                <w:sz w:val="16"/>
                <w:lang w:val="en-US"/>
              </w:rPr>
            </w:pPr>
            <w:r w:rsidRPr="00986A4E">
              <w:rPr>
                <w:sz w:val="16"/>
                <w:lang w:val="en-US"/>
              </w:rPr>
              <w:t>16</w:t>
            </w:r>
            <w:r w:rsidRPr="00986A4E">
              <w:rPr>
                <w:sz w:val="16"/>
                <w:lang w:val="en-US"/>
              </w:rPr>
              <w:tab/>
              <w:t>ПОЛИТИЧКИ СИСТЕМ ЛОКАЛНЕ</w:t>
            </w:r>
            <w:r w:rsidRPr="00986A4E">
              <w:rPr>
                <w:spacing w:val="-1"/>
                <w:sz w:val="16"/>
                <w:lang w:val="en-US"/>
              </w:rPr>
              <w:t xml:space="preserve"> </w:t>
            </w:r>
            <w:r w:rsidRPr="00986A4E">
              <w:rPr>
                <w:sz w:val="16"/>
                <w:lang w:val="en-US"/>
              </w:rPr>
              <w:t>САМОУПРАВЕ</w:t>
            </w:r>
          </w:p>
        </w:tc>
        <w:tc>
          <w:tcPr>
            <w:tcW w:w="1396" w:type="dxa"/>
          </w:tcPr>
          <w:p w14:paraId="15C58853" w14:textId="77777777" w:rsidR="00986A4E" w:rsidRPr="00986A4E" w:rsidRDefault="00986A4E" w:rsidP="00986A4E">
            <w:pPr>
              <w:spacing w:line="164" w:lineRule="exact"/>
              <w:ind w:right="-15"/>
              <w:jc w:val="right"/>
              <w:rPr>
                <w:sz w:val="16"/>
                <w:lang w:val="en-US"/>
              </w:rPr>
            </w:pPr>
            <w:r w:rsidRPr="00986A4E">
              <w:rPr>
                <w:sz w:val="16"/>
                <w:lang w:val="en-US"/>
              </w:rPr>
              <w:t>21.907.000,00</w:t>
            </w:r>
          </w:p>
        </w:tc>
      </w:tr>
      <w:tr w:rsidR="00986A4E" w:rsidRPr="00986A4E" w14:paraId="250C1C96" w14:textId="77777777" w:rsidTr="00986A4E">
        <w:trPr>
          <w:trHeight w:val="184"/>
        </w:trPr>
        <w:tc>
          <w:tcPr>
            <w:tcW w:w="9384" w:type="dxa"/>
          </w:tcPr>
          <w:p w14:paraId="1690734A" w14:textId="77777777" w:rsidR="00986A4E" w:rsidRPr="00986A4E" w:rsidRDefault="00986A4E" w:rsidP="00986A4E">
            <w:pPr>
              <w:tabs>
                <w:tab w:val="left" w:pos="450"/>
              </w:tabs>
              <w:spacing w:line="164" w:lineRule="exact"/>
              <w:ind w:left="6"/>
              <w:rPr>
                <w:sz w:val="16"/>
                <w:lang w:val="en-US"/>
              </w:rPr>
            </w:pPr>
            <w:r w:rsidRPr="00986A4E">
              <w:rPr>
                <w:sz w:val="16"/>
                <w:lang w:val="en-US"/>
              </w:rPr>
              <w:t>17</w:t>
            </w:r>
            <w:r w:rsidRPr="00986A4E">
              <w:rPr>
                <w:sz w:val="16"/>
                <w:lang w:val="en-US"/>
              </w:rPr>
              <w:tab/>
              <w:t>ЕНЕРГЕТСКА ЕФИКАСНОСТ И ОБНОВЉИВИ ИЗВОРИ</w:t>
            </w:r>
            <w:r w:rsidRPr="00986A4E">
              <w:rPr>
                <w:spacing w:val="-9"/>
                <w:sz w:val="16"/>
                <w:lang w:val="en-US"/>
              </w:rPr>
              <w:t xml:space="preserve"> </w:t>
            </w:r>
            <w:r w:rsidRPr="00986A4E">
              <w:rPr>
                <w:sz w:val="16"/>
                <w:lang w:val="en-US"/>
              </w:rPr>
              <w:t>ЕНЕРГИЈЕ</w:t>
            </w:r>
          </w:p>
        </w:tc>
        <w:tc>
          <w:tcPr>
            <w:tcW w:w="1396" w:type="dxa"/>
          </w:tcPr>
          <w:p w14:paraId="3EA39807" w14:textId="77777777" w:rsidR="00986A4E" w:rsidRPr="00986A4E" w:rsidRDefault="00986A4E" w:rsidP="00986A4E">
            <w:pPr>
              <w:spacing w:line="164" w:lineRule="exact"/>
              <w:ind w:right="-15"/>
              <w:jc w:val="right"/>
              <w:rPr>
                <w:sz w:val="16"/>
                <w:lang w:val="en-US"/>
              </w:rPr>
            </w:pPr>
            <w:r w:rsidRPr="00986A4E">
              <w:rPr>
                <w:sz w:val="16"/>
                <w:lang w:val="en-US"/>
              </w:rPr>
              <w:t>16.000.000,00</w:t>
            </w:r>
          </w:p>
        </w:tc>
      </w:tr>
      <w:tr w:rsidR="00986A4E" w:rsidRPr="00986A4E" w14:paraId="5AC4DEA6" w14:textId="77777777" w:rsidTr="00986A4E">
        <w:trPr>
          <w:trHeight w:val="184"/>
        </w:trPr>
        <w:tc>
          <w:tcPr>
            <w:tcW w:w="9384" w:type="dxa"/>
            <w:shd w:val="clear" w:color="auto" w:fill="E9E9E9"/>
          </w:tcPr>
          <w:p w14:paraId="5CB16A60" w14:textId="77777777" w:rsidR="00986A4E" w:rsidRPr="00986A4E" w:rsidRDefault="00986A4E" w:rsidP="00986A4E">
            <w:pPr>
              <w:spacing w:line="164" w:lineRule="exact"/>
              <w:ind w:left="6"/>
              <w:rPr>
                <w:b/>
                <w:sz w:val="16"/>
                <w:lang w:val="en-US"/>
              </w:rPr>
            </w:pPr>
            <w:proofErr w:type="spellStart"/>
            <w:r w:rsidRPr="00986A4E">
              <w:rPr>
                <w:b/>
                <w:sz w:val="16"/>
                <w:lang w:val="en-US"/>
              </w:rPr>
              <w:t>Укупно</w:t>
            </w:r>
            <w:proofErr w:type="spellEnd"/>
            <w:r w:rsidRPr="00986A4E">
              <w:rPr>
                <w:b/>
                <w:sz w:val="16"/>
                <w:lang w:val="en-US"/>
              </w:rPr>
              <w:t xml:space="preserve"> </w:t>
            </w:r>
            <w:proofErr w:type="spellStart"/>
            <w:r w:rsidRPr="00986A4E">
              <w:rPr>
                <w:b/>
                <w:sz w:val="16"/>
                <w:lang w:val="en-US"/>
              </w:rPr>
              <w:t>за</w:t>
            </w:r>
            <w:proofErr w:type="spellEnd"/>
            <w:r w:rsidRPr="00986A4E">
              <w:rPr>
                <w:b/>
                <w:sz w:val="16"/>
                <w:lang w:val="en-US"/>
              </w:rPr>
              <w:t xml:space="preserve"> БК</w:t>
            </w:r>
          </w:p>
        </w:tc>
        <w:tc>
          <w:tcPr>
            <w:tcW w:w="1396" w:type="dxa"/>
            <w:shd w:val="clear" w:color="auto" w:fill="E9E9E9"/>
          </w:tcPr>
          <w:p w14:paraId="1D4AD472" w14:textId="77777777" w:rsidR="00986A4E" w:rsidRPr="00986A4E" w:rsidRDefault="00986A4E" w:rsidP="00986A4E">
            <w:pPr>
              <w:spacing w:line="164" w:lineRule="exact"/>
              <w:ind w:right="-15"/>
              <w:jc w:val="right"/>
              <w:rPr>
                <w:b/>
                <w:sz w:val="16"/>
                <w:lang w:val="en-US"/>
              </w:rPr>
            </w:pPr>
            <w:r w:rsidRPr="00986A4E">
              <w:rPr>
                <w:b/>
                <w:sz w:val="16"/>
                <w:lang w:val="en-US"/>
              </w:rPr>
              <w:t>1.497.366.592,00</w:t>
            </w:r>
          </w:p>
        </w:tc>
      </w:tr>
    </w:tbl>
    <w:p w14:paraId="19A904E9" w14:textId="77777777" w:rsidR="00986A4E" w:rsidRPr="00986A4E" w:rsidRDefault="00986A4E" w:rsidP="00986A4E">
      <w:pPr>
        <w:widowControl w:val="0"/>
        <w:autoSpaceDE w:val="0"/>
        <w:autoSpaceDN w:val="0"/>
        <w:spacing w:before="91"/>
        <w:ind w:left="1306" w:right="598"/>
        <w:jc w:val="center"/>
        <w:rPr>
          <w:b/>
          <w:sz w:val="20"/>
          <w:lang w:val="en-US"/>
        </w:rPr>
      </w:pPr>
      <w:proofErr w:type="spellStart"/>
      <w:r w:rsidRPr="00986A4E">
        <w:rPr>
          <w:b/>
          <w:sz w:val="20"/>
          <w:lang w:val="en-US"/>
        </w:rPr>
        <w:t>Члан</w:t>
      </w:r>
      <w:proofErr w:type="spellEnd"/>
      <w:r w:rsidRPr="00986A4E">
        <w:rPr>
          <w:b/>
          <w:sz w:val="20"/>
          <w:lang w:val="en-US"/>
        </w:rPr>
        <w:t xml:space="preserve"> 3.</w:t>
      </w:r>
    </w:p>
    <w:p w14:paraId="7AD54EC0" w14:textId="77777777" w:rsidR="00986A4E" w:rsidRPr="00986A4E" w:rsidRDefault="00986A4E" w:rsidP="00986A4E">
      <w:pPr>
        <w:widowControl w:val="0"/>
        <w:autoSpaceDE w:val="0"/>
        <w:autoSpaceDN w:val="0"/>
        <w:ind w:left="119"/>
        <w:jc w:val="both"/>
        <w:rPr>
          <w:sz w:val="20"/>
          <w:szCs w:val="20"/>
          <w:lang w:val="en-US"/>
        </w:rPr>
      </w:pPr>
      <w:proofErr w:type="spellStart"/>
      <w:r w:rsidRPr="00986A4E">
        <w:rPr>
          <w:sz w:val="20"/>
          <w:szCs w:val="20"/>
          <w:lang w:val="en-US"/>
        </w:rPr>
        <w:t>Члан</w:t>
      </w:r>
      <w:proofErr w:type="spellEnd"/>
      <w:r w:rsidRPr="00986A4E">
        <w:rPr>
          <w:sz w:val="20"/>
          <w:szCs w:val="20"/>
          <w:lang w:val="en-US"/>
        </w:rPr>
        <w:t xml:space="preserve"> 3. у </w:t>
      </w:r>
      <w:proofErr w:type="spellStart"/>
      <w:r w:rsidRPr="00986A4E">
        <w:rPr>
          <w:sz w:val="20"/>
          <w:szCs w:val="20"/>
          <w:lang w:val="en-US"/>
        </w:rPr>
        <w:t>Одлуци</w:t>
      </w:r>
      <w:proofErr w:type="spellEnd"/>
      <w:r w:rsidRPr="00986A4E">
        <w:rPr>
          <w:sz w:val="20"/>
          <w:szCs w:val="20"/>
          <w:lang w:val="en-US"/>
        </w:rPr>
        <w:t xml:space="preserve"> о </w:t>
      </w:r>
      <w:proofErr w:type="spellStart"/>
      <w:r w:rsidRPr="00986A4E">
        <w:rPr>
          <w:sz w:val="20"/>
          <w:szCs w:val="20"/>
          <w:lang w:val="en-US"/>
        </w:rPr>
        <w:t>буџету</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Службени</w:t>
      </w:r>
      <w:proofErr w:type="spellEnd"/>
      <w:r w:rsidRPr="00986A4E">
        <w:rPr>
          <w:sz w:val="20"/>
          <w:szCs w:val="20"/>
          <w:lang w:val="en-US"/>
        </w:rPr>
        <w:t xml:space="preserve"> </w:t>
      </w:r>
      <w:proofErr w:type="spellStart"/>
      <w:r w:rsidRPr="00986A4E">
        <w:rPr>
          <w:sz w:val="20"/>
          <w:szCs w:val="20"/>
          <w:lang w:val="en-US"/>
        </w:rPr>
        <w:t>лист</w:t>
      </w:r>
      <w:proofErr w:type="spellEnd"/>
      <w:r w:rsidRPr="00986A4E">
        <w:rPr>
          <w:sz w:val="20"/>
          <w:szCs w:val="20"/>
          <w:lang w:val="en-US"/>
        </w:rPr>
        <w:t xml:space="preserve"> </w:t>
      </w:r>
      <w:proofErr w:type="spellStart"/>
      <w:r w:rsidRPr="00986A4E">
        <w:rPr>
          <w:sz w:val="20"/>
          <w:szCs w:val="20"/>
          <w:lang w:val="en-US"/>
        </w:rPr>
        <w:t>општине</w:t>
      </w:r>
      <w:proofErr w:type="spellEnd"/>
      <w:r w:rsidRPr="00986A4E">
        <w:rPr>
          <w:sz w:val="20"/>
          <w:szCs w:val="20"/>
          <w:lang w:val="en-US"/>
        </w:rPr>
        <w:t xml:space="preserve"> </w:t>
      </w:r>
      <w:proofErr w:type="spellStart"/>
      <w:proofErr w:type="gramStart"/>
      <w:r w:rsidRPr="00986A4E">
        <w:rPr>
          <w:sz w:val="20"/>
          <w:szCs w:val="20"/>
          <w:lang w:val="en-US"/>
        </w:rPr>
        <w:t>Ивањица</w:t>
      </w:r>
      <w:proofErr w:type="spellEnd"/>
      <w:r w:rsidRPr="00986A4E">
        <w:rPr>
          <w:sz w:val="20"/>
          <w:szCs w:val="20"/>
          <w:lang w:val="en-US"/>
        </w:rPr>
        <w:t xml:space="preserve">“ </w:t>
      </w:r>
      <w:proofErr w:type="spellStart"/>
      <w:r w:rsidRPr="00986A4E">
        <w:rPr>
          <w:sz w:val="20"/>
          <w:szCs w:val="20"/>
          <w:lang w:val="en-US"/>
        </w:rPr>
        <w:t>број</w:t>
      </w:r>
      <w:proofErr w:type="spellEnd"/>
      <w:proofErr w:type="gramEnd"/>
      <w:r w:rsidRPr="00986A4E">
        <w:rPr>
          <w:sz w:val="20"/>
          <w:szCs w:val="20"/>
          <w:lang w:val="en-US"/>
        </w:rPr>
        <w:t xml:space="preserve"> 15/2021 и 11/2022), </w:t>
      </w:r>
      <w:proofErr w:type="spellStart"/>
      <w:r w:rsidRPr="00986A4E">
        <w:rPr>
          <w:sz w:val="20"/>
          <w:szCs w:val="20"/>
          <w:lang w:val="en-US"/>
        </w:rPr>
        <w:t>мења</w:t>
      </w:r>
      <w:proofErr w:type="spellEnd"/>
      <w:r w:rsidRPr="00986A4E">
        <w:rPr>
          <w:sz w:val="20"/>
          <w:szCs w:val="20"/>
          <w:lang w:val="en-US"/>
        </w:rPr>
        <w:t xml:space="preserve"> </w:t>
      </w:r>
      <w:proofErr w:type="spellStart"/>
      <w:r w:rsidRPr="00986A4E">
        <w:rPr>
          <w:sz w:val="20"/>
          <w:szCs w:val="20"/>
          <w:lang w:val="en-US"/>
        </w:rPr>
        <w:t>се</w:t>
      </w:r>
      <w:proofErr w:type="spellEnd"/>
      <w:r w:rsidRPr="00986A4E">
        <w:rPr>
          <w:sz w:val="20"/>
          <w:szCs w:val="20"/>
          <w:lang w:val="en-US"/>
        </w:rPr>
        <w:t xml:space="preserve"> и </w:t>
      </w:r>
      <w:proofErr w:type="spellStart"/>
      <w:r w:rsidRPr="00986A4E">
        <w:rPr>
          <w:sz w:val="20"/>
          <w:szCs w:val="20"/>
          <w:lang w:val="en-US"/>
        </w:rPr>
        <w:t>гласи</w:t>
      </w:r>
      <w:proofErr w:type="spellEnd"/>
      <w:r w:rsidRPr="00986A4E">
        <w:rPr>
          <w:sz w:val="20"/>
          <w:szCs w:val="20"/>
          <w:lang w:val="en-US"/>
        </w:rPr>
        <w:t>:</w:t>
      </w:r>
    </w:p>
    <w:p w14:paraId="4C725CF4" w14:textId="77777777" w:rsidR="00986A4E" w:rsidRPr="00986A4E" w:rsidRDefault="00986A4E" w:rsidP="00986A4E">
      <w:pPr>
        <w:widowControl w:val="0"/>
        <w:autoSpaceDE w:val="0"/>
        <w:autoSpaceDN w:val="0"/>
        <w:ind w:left="119" w:right="118"/>
        <w:jc w:val="both"/>
        <w:rPr>
          <w:sz w:val="20"/>
          <w:szCs w:val="20"/>
          <w:lang w:val="en-US"/>
        </w:rPr>
      </w:pPr>
      <w:proofErr w:type="spellStart"/>
      <w:r w:rsidRPr="00986A4E">
        <w:rPr>
          <w:sz w:val="20"/>
          <w:szCs w:val="20"/>
          <w:lang w:val="en-US"/>
        </w:rPr>
        <w:t>Потребна</w:t>
      </w:r>
      <w:proofErr w:type="spellEnd"/>
      <w:r w:rsidRPr="00986A4E">
        <w:rPr>
          <w:sz w:val="20"/>
          <w:szCs w:val="20"/>
          <w:lang w:val="en-US"/>
        </w:rPr>
        <w:t xml:space="preserve"> </w:t>
      </w:r>
      <w:proofErr w:type="spellStart"/>
      <w:r w:rsidRPr="00986A4E">
        <w:rPr>
          <w:sz w:val="20"/>
          <w:szCs w:val="20"/>
          <w:lang w:val="en-US"/>
        </w:rPr>
        <w:t>средства</w:t>
      </w:r>
      <w:proofErr w:type="spellEnd"/>
      <w:r w:rsidRPr="00986A4E">
        <w:rPr>
          <w:sz w:val="20"/>
          <w:szCs w:val="20"/>
          <w:lang w:val="en-US"/>
        </w:rPr>
        <w:t xml:space="preserve"> </w:t>
      </w:r>
      <w:proofErr w:type="spellStart"/>
      <w:r w:rsidRPr="00986A4E">
        <w:rPr>
          <w:sz w:val="20"/>
          <w:szCs w:val="20"/>
          <w:lang w:val="en-US"/>
        </w:rPr>
        <w:t>за</w:t>
      </w:r>
      <w:proofErr w:type="spellEnd"/>
      <w:r w:rsidRPr="00986A4E">
        <w:rPr>
          <w:sz w:val="20"/>
          <w:szCs w:val="20"/>
          <w:lang w:val="en-US"/>
        </w:rPr>
        <w:t xml:space="preserve"> </w:t>
      </w:r>
      <w:proofErr w:type="spellStart"/>
      <w:r w:rsidRPr="00986A4E">
        <w:rPr>
          <w:sz w:val="20"/>
          <w:szCs w:val="20"/>
          <w:lang w:val="en-US"/>
        </w:rPr>
        <w:t>финансирање</w:t>
      </w:r>
      <w:proofErr w:type="spellEnd"/>
      <w:r w:rsidRPr="00986A4E">
        <w:rPr>
          <w:sz w:val="20"/>
          <w:szCs w:val="20"/>
          <w:lang w:val="en-US"/>
        </w:rPr>
        <w:t xml:space="preserve"> </w:t>
      </w:r>
      <w:proofErr w:type="spellStart"/>
      <w:r w:rsidRPr="00986A4E">
        <w:rPr>
          <w:sz w:val="20"/>
          <w:szCs w:val="20"/>
          <w:lang w:val="en-US"/>
        </w:rPr>
        <w:t>буџетског</w:t>
      </w:r>
      <w:proofErr w:type="spellEnd"/>
      <w:r w:rsidRPr="00986A4E">
        <w:rPr>
          <w:sz w:val="20"/>
          <w:szCs w:val="20"/>
          <w:lang w:val="en-US"/>
        </w:rPr>
        <w:t xml:space="preserve"> </w:t>
      </w:r>
      <w:proofErr w:type="spellStart"/>
      <w:r w:rsidRPr="00986A4E">
        <w:rPr>
          <w:sz w:val="20"/>
          <w:szCs w:val="20"/>
          <w:lang w:val="en-US"/>
        </w:rPr>
        <w:t>дефицита</w:t>
      </w:r>
      <w:proofErr w:type="spellEnd"/>
      <w:r w:rsidRPr="00986A4E">
        <w:rPr>
          <w:sz w:val="20"/>
          <w:szCs w:val="20"/>
          <w:lang w:val="en-US"/>
        </w:rPr>
        <w:t xml:space="preserve"> </w:t>
      </w:r>
      <w:proofErr w:type="spellStart"/>
      <w:r w:rsidRPr="00986A4E">
        <w:rPr>
          <w:sz w:val="20"/>
          <w:szCs w:val="20"/>
          <w:lang w:val="en-US"/>
        </w:rPr>
        <w:t>из</w:t>
      </w:r>
      <w:proofErr w:type="spellEnd"/>
      <w:r w:rsidRPr="00986A4E">
        <w:rPr>
          <w:sz w:val="20"/>
          <w:szCs w:val="20"/>
          <w:lang w:val="en-US"/>
        </w:rPr>
        <w:t xml:space="preserve"> </w:t>
      </w:r>
      <w:proofErr w:type="spellStart"/>
      <w:r w:rsidRPr="00986A4E">
        <w:rPr>
          <w:sz w:val="20"/>
          <w:szCs w:val="20"/>
          <w:lang w:val="en-US"/>
        </w:rPr>
        <w:t>члана</w:t>
      </w:r>
      <w:proofErr w:type="spellEnd"/>
      <w:r w:rsidRPr="00986A4E">
        <w:rPr>
          <w:sz w:val="20"/>
          <w:szCs w:val="20"/>
          <w:lang w:val="en-US"/>
        </w:rPr>
        <w:t xml:space="preserve"> 1. </w:t>
      </w:r>
      <w:proofErr w:type="spellStart"/>
      <w:r w:rsidRPr="00986A4E">
        <w:rPr>
          <w:sz w:val="20"/>
          <w:szCs w:val="20"/>
          <w:lang w:val="en-US"/>
        </w:rPr>
        <w:t>ове</w:t>
      </w:r>
      <w:proofErr w:type="spellEnd"/>
      <w:r w:rsidRPr="00986A4E">
        <w:rPr>
          <w:sz w:val="20"/>
          <w:szCs w:val="20"/>
          <w:lang w:val="en-US"/>
        </w:rPr>
        <w:t xml:space="preserve"> </w:t>
      </w:r>
      <w:proofErr w:type="spellStart"/>
      <w:r w:rsidRPr="00986A4E">
        <w:rPr>
          <w:sz w:val="20"/>
          <w:szCs w:val="20"/>
          <w:lang w:val="en-US"/>
        </w:rPr>
        <w:t>одлуке</w:t>
      </w:r>
      <w:proofErr w:type="spellEnd"/>
      <w:r w:rsidRPr="00986A4E">
        <w:rPr>
          <w:sz w:val="20"/>
          <w:szCs w:val="20"/>
          <w:lang w:val="en-US"/>
        </w:rPr>
        <w:t xml:space="preserve"> у </w:t>
      </w:r>
      <w:proofErr w:type="spellStart"/>
      <w:r w:rsidRPr="00986A4E">
        <w:rPr>
          <w:sz w:val="20"/>
          <w:szCs w:val="20"/>
          <w:lang w:val="en-US"/>
        </w:rPr>
        <w:t>износу</w:t>
      </w:r>
      <w:proofErr w:type="spellEnd"/>
      <w:r w:rsidRPr="00986A4E">
        <w:rPr>
          <w:sz w:val="20"/>
          <w:szCs w:val="20"/>
          <w:lang w:val="en-US"/>
        </w:rPr>
        <w:t xml:space="preserve"> </w:t>
      </w:r>
      <w:proofErr w:type="spellStart"/>
      <w:r w:rsidRPr="00986A4E">
        <w:rPr>
          <w:sz w:val="20"/>
          <w:szCs w:val="20"/>
          <w:lang w:val="en-US"/>
        </w:rPr>
        <w:t>од</w:t>
      </w:r>
      <w:proofErr w:type="spellEnd"/>
      <w:r w:rsidRPr="00986A4E">
        <w:rPr>
          <w:sz w:val="20"/>
          <w:szCs w:val="20"/>
          <w:lang w:val="en-US"/>
        </w:rPr>
        <w:t xml:space="preserve"> 187.938.000,00 </w:t>
      </w:r>
      <w:proofErr w:type="spellStart"/>
      <w:r w:rsidRPr="00986A4E">
        <w:rPr>
          <w:sz w:val="20"/>
          <w:szCs w:val="20"/>
          <w:lang w:val="en-US"/>
        </w:rPr>
        <w:t>динара</w:t>
      </w:r>
      <w:proofErr w:type="spellEnd"/>
      <w:r w:rsidRPr="00986A4E">
        <w:rPr>
          <w:sz w:val="20"/>
          <w:szCs w:val="20"/>
          <w:lang w:val="en-US"/>
        </w:rPr>
        <w:t xml:space="preserve">, </w:t>
      </w:r>
      <w:proofErr w:type="spellStart"/>
      <w:r w:rsidRPr="00986A4E">
        <w:rPr>
          <w:sz w:val="20"/>
          <w:szCs w:val="20"/>
          <w:lang w:val="en-US"/>
        </w:rPr>
        <w:t>отплату</w:t>
      </w:r>
      <w:proofErr w:type="spellEnd"/>
      <w:r w:rsidRPr="00986A4E">
        <w:rPr>
          <w:sz w:val="20"/>
          <w:szCs w:val="20"/>
          <w:lang w:val="en-US"/>
        </w:rPr>
        <w:t xml:space="preserve"> </w:t>
      </w:r>
      <w:proofErr w:type="spellStart"/>
      <w:r w:rsidRPr="00986A4E">
        <w:rPr>
          <w:sz w:val="20"/>
          <w:szCs w:val="20"/>
          <w:lang w:val="en-US"/>
        </w:rPr>
        <w:t>главнице</w:t>
      </w:r>
      <w:proofErr w:type="spellEnd"/>
      <w:r w:rsidRPr="00986A4E">
        <w:rPr>
          <w:sz w:val="20"/>
          <w:szCs w:val="20"/>
          <w:lang w:val="en-US"/>
        </w:rPr>
        <w:t xml:space="preserve"> </w:t>
      </w:r>
      <w:proofErr w:type="spellStart"/>
      <w:r w:rsidRPr="00986A4E">
        <w:rPr>
          <w:sz w:val="20"/>
          <w:szCs w:val="20"/>
          <w:lang w:val="en-US"/>
        </w:rPr>
        <w:t>кредита</w:t>
      </w:r>
      <w:proofErr w:type="spellEnd"/>
      <w:r w:rsidRPr="00986A4E">
        <w:rPr>
          <w:sz w:val="20"/>
          <w:szCs w:val="20"/>
          <w:lang w:val="en-US"/>
        </w:rPr>
        <w:t xml:space="preserve"> у </w:t>
      </w:r>
      <w:proofErr w:type="spellStart"/>
      <w:r w:rsidRPr="00986A4E">
        <w:rPr>
          <w:sz w:val="20"/>
          <w:szCs w:val="20"/>
          <w:lang w:val="en-US"/>
        </w:rPr>
        <w:t>износу</w:t>
      </w:r>
      <w:proofErr w:type="spellEnd"/>
      <w:r w:rsidRPr="00986A4E">
        <w:rPr>
          <w:sz w:val="20"/>
          <w:szCs w:val="20"/>
          <w:lang w:val="en-US"/>
        </w:rPr>
        <w:t xml:space="preserve"> 16.700.000,00 </w:t>
      </w:r>
      <w:proofErr w:type="spellStart"/>
      <w:r w:rsidRPr="00986A4E">
        <w:rPr>
          <w:sz w:val="20"/>
          <w:szCs w:val="20"/>
          <w:lang w:val="en-US"/>
        </w:rPr>
        <w:t>динара</w:t>
      </w:r>
      <w:proofErr w:type="spellEnd"/>
      <w:r w:rsidRPr="00986A4E">
        <w:rPr>
          <w:sz w:val="20"/>
          <w:szCs w:val="20"/>
          <w:lang w:val="en-US"/>
        </w:rPr>
        <w:t xml:space="preserve"> </w:t>
      </w:r>
      <w:proofErr w:type="spellStart"/>
      <w:r w:rsidRPr="00986A4E">
        <w:rPr>
          <w:sz w:val="20"/>
          <w:szCs w:val="20"/>
          <w:lang w:val="en-US"/>
        </w:rPr>
        <w:t>oбезбедиће</w:t>
      </w:r>
      <w:proofErr w:type="spellEnd"/>
      <w:r w:rsidRPr="00986A4E">
        <w:rPr>
          <w:sz w:val="20"/>
          <w:szCs w:val="20"/>
          <w:lang w:val="en-US"/>
        </w:rPr>
        <w:t xml:space="preserve"> </w:t>
      </w:r>
      <w:proofErr w:type="spellStart"/>
      <w:r w:rsidRPr="00986A4E">
        <w:rPr>
          <w:sz w:val="20"/>
          <w:szCs w:val="20"/>
          <w:lang w:val="en-US"/>
        </w:rPr>
        <w:t>се</w:t>
      </w:r>
      <w:proofErr w:type="spellEnd"/>
      <w:r w:rsidRPr="00986A4E">
        <w:rPr>
          <w:sz w:val="20"/>
          <w:szCs w:val="20"/>
          <w:lang w:val="en-US"/>
        </w:rPr>
        <w:t xml:space="preserve"> </w:t>
      </w:r>
      <w:proofErr w:type="spellStart"/>
      <w:r w:rsidRPr="00986A4E">
        <w:rPr>
          <w:sz w:val="20"/>
          <w:szCs w:val="20"/>
          <w:lang w:val="en-US"/>
        </w:rPr>
        <w:t>из</w:t>
      </w:r>
      <w:proofErr w:type="spellEnd"/>
      <w:r w:rsidRPr="00986A4E">
        <w:rPr>
          <w:sz w:val="20"/>
          <w:szCs w:val="20"/>
          <w:lang w:val="en-US"/>
        </w:rPr>
        <w:t xml:space="preserve"> </w:t>
      </w:r>
      <w:proofErr w:type="spellStart"/>
      <w:r w:rsidRPr="00986A4E">
        <w:rPr>
          <w:sz w:val="20"/>
          <w:szCs w:val="20"/>
          <w:lang w:val="en-US"/>
        </w:rPr>
        <w:t>пренетих</w:t>
      </w:r>
      <w:proofErr w:type="spellEnd"/>
      <w:r w:rsidRPr="00986A4E">
        <w:rPr>
          <w:sz w:val="20"/>
          <w:szCs w:val="20"/>
          <w:lang w:val="en-US"/>
        </w:rPr>
        <w:t xml:space="preserve"> </w:t>
      </w:r>
      <w:proofErr w:type="spellStart"/>
      <w:r w:rsidRPr="00986A4E">
        <w:rPr>
          <w:sz w:val="20"/>
          <w:szCs w:val="20"/>
          <w:lang w:val="en-US"/>
        </w:rPr>
        <w:t>неутрошених</w:t>
      </w:r>
      <w:proofErr w:type="spellEnd"/>
      <w:r w:rsidRPr="00986A4E">
        <w:rPr>
          <w:sz w:val="20"/>
          <w:szCs w:val="20"/>
          <w:lang w:val="en-US"/>
        </w:rPr>
        <w:t xml:space="preserve"> </w:t>
      </w:r>
      <w:proofErr w:type="spellStart"/>
      <w:r w:rsidRPr="00986A4E">
        <w:rPr>
          <w:sz w:val="20"/>
          <w:szCs w:val="20"/>
          <w:lang w:val="en-US"/>
        </w:rPr>
        <w:t>средстава</w:t>
      </w:r>
      <w:proofErr w:type="spellEnd"/>
      <w:r w:rsidRPr="00986A4E">
        <w:rPr>
          <w:sz w:val="20"/>
          <w:szCs w:val="20"/>
          <w:lang w:val="en-US"/>
        </w:rPr>
        <w:t xml:space="preserve"> </w:t>
      </w:r>
      <w:proofErr w:type="spellStart"/>
      <w:r w:rsidRPr="00986A4E">
        <w:rPr>
          <w:sz w:val="20"/>
          <w:szCs w:val="20"/>
          <w:lang w:val="en-US"/>
        </w:rPr>
        <w:t>из</w:t>
      </w:r>
      <w:proofErr w:type="spellEnd"/>
      <w:r w:rsidRPr="00986A4E">
        <w:rPr>
          <w:sz w:val="20"/>
          <w:szCs w:val="20"/>
          <w:lang w:val="en-US"/>
        </w:rPr>
        <w:t xml:space="preserve"> 2021. </w:t>
      </w:r>
      <w:proofErr w:type="spellStart"/>
      <w:r w:rsidRPr="00986A4E">
        <w:rPr>
          <w:sz w:val="20"/>
          <w:szCs w:val="20"/>
          <w:lang w:val="en-US"/>
        </w:rPr>
        <w:t>године</w:t>
      </w:r>
      <w:proofErr w:type="spellEnd"/>
      <w:r w:rsidRPr="00986A4E">
        <w:rPr>
          <w:sz w:val="20"/>
          <w:szCs w:val="20"/>
          <w:lang w:val="en-US"/>
        </w:rPr>
        <w:t xml:space="preserve"> у </w:t>
      </w:r>
      <w:proofErr w:type="spellStart"/>
      <w:r w:rsidRPr="00986A4E">
        <w:rPr>
          <w:sz w:val="20"/>
          <w:szCs w:val="20"/>
          <w:lang w:val="en-US"/>
        </w:rPr>
        <w:t>износу</w:t>
      </w:r>
      <w:proofErr w:type="spellEnd"/>
      <w:r w:rsidRPr="00986A4E">
        <w:rPr>
          <w:sz w:val="20"/>
          <w:szCs w:val="20"/>
          <w:lang w:val="en-US"/>
        </w:rPr>
        <w:t xml:space="preserve"> 199.138.000,00 </w:t>
      </w:r>
      <w:proofErr w:type="spellStart"/>
      <w:r w:rsidRPr="00986A4E">
        <w:rPr>
          <w:sz w:val="20"/>
          <w:szCs w:val="20"/>
          <w:lang w:val="en-US"/>
        </w:rPr>
        <w:t>динара</w:t>
      </w:r>
      <w:proofErr w:type="spellEnd"/>
      <w:r w:rsidRPr="00986A4E">
        <w:rPr>
          <w:sz w:val="20"/>
          <w:szCs w:val="20"/>
          <w:lang w:val="en-US"/>
        </w:rPr>
        <w:t>.</w:t>
      </w:r>
    </w:p>
    <w:p w14:paraId="0C265095" w14:textId="77777777" w:rsidR="00C009A3" w:rsidRPr="00C009A3" w:rsidRDefault="00C009A3" w:rsidP="00C009A3">
      <w:pPr>
        <w:widowControl w:val="0"/>
        <w:autoSpaceDE w:val="0"/>
        <w:autoSpaceDN w:val="0"/>
        <w:spacing w:before="147"/>
        <w:ind w:left="598" w:right="598"/>
        <w:jc w:val="center"/>
        <w:outlineLvl w:val="1"/>
        <w:rPr>
          <w:b/>
          <w:bCs/>
          <w:sz w:val="20"/>
          <w:szCs w:val="20"/>
          <w:lang w:val="en-US"/>
        </w:rPr>
      </w:pPr>
      <w:proofErr w:type="spellStart"/>
      <w:r w:rsidRPr="00C009A3">
        <w:rPr>
          <w:b/>
          <w:bCs/>
          <w:sz w:val="20"/>
          <w:szCs w:val="20"/>
          <w:lang w:val="en-US"/>
        </w:rPr>
        <w:t>Члан</w:t>
      </w:r>
      <w:proofErr w:type="spellEnd"/>
      <w:r w:rsidRPr="00C009A3">
        <w:rPr>
          <w:b/>
          <w:bCs/>
          <w:sz w:val="20"/>
          <w:szCs w:val="20"/>
          <w:lang w:val="en-US"/>
        </w:rPr>
        <w:t xml:space="preserve"> 4.</w:t>
      </w:r>
    </w:p>
    <w:p w14:paraId="2DCA1E72" w14:textId="11C19ED7" w:rsidR="00C009A3" w:rsidRPr="00C009A3" w:rsidRDefault="00C009A3" w:rsidP="00C009A3">
      <w:pPr>
        <w:widowControl w:val="0"/>
        <w:autoSpaceDE w:val="0"/>
        <w:autoSpaceDN w:val="0"/>
        <w:ind w:left="119"/>
        <w:rPr>
          <w:sz w:val="20"/>
          <w:szCs w:val="20"/>
          <w:lang w:val="en-US"/>
        </w:rPr>
      </w:pPr>
      <w:proofErr w:type="spellStart"/>
      <w:r w:rsidRPr="00C009A3">
        <w:rPr>
          <w:sz w:val="20"/>
          <w:szCs w:val="20"/>
          <w:lang w:val="en-US"/>
        </w:rPr>
        <w:t>Члан</w:t>
      </w:r>
      <w:proofErr w:type="spellEnd"/>
      <w:r w:rsidRPr="00C009A3">
        <w:rPr>
          <w:sz w:val="20"/>
          <w:szCs w:val="20"/>
          <w:lang w:val="en-US"/>
        </w:rPr>
        <w:t xml:space="preserve"> 4. у </w:t>
      </w:r>
      <w:proofErr w:type="spellStart"/>
      <w:r w:rsidRPr="00C009A3">
        <w:rPr>
          <w:sz w:val="20"/>
          <w:szCs w:val="20"/>
          <w:lang w:val="en-US"/>
        </w:rPr>
        <w:t>Одлуци</w:t>
      </w:r>
      <w:proofErr w:type="spellEnd"/>
      <w:r w:rsidRPr="00C009A3">
        <w:rPr>
          <w:sz w:val="20"/>
          <w:szCs w:val="20"/>
          <w:lang w:val="en-US"/>
        </w:rPr>
        <w:t xml:space="preserve"> о </w:t>
      </w:r>
      <w:proofErr w:type="spellStart"/>
      <w:r w:rsidRPr="00C009A3">
        <w:rPr>
          <w:sz w:val="20"/>
          <w:szCs w:val="20"/>
          <w:lang w:val="en-US"/>
        </w:rPr>
        <w:t>буџету</w:t>
      </w:r>
      <w:proofErr w:type="spellEnd"/>
      <w:r w:rsidRPr="00C009A3">
        <w:rPr>
          <w:sz w:val="20"/>
          <w:szCs w:val="20"/>
          <w:lang w:val="en-US"/>
        </w:rPr>
        <w:t xml:space="preserve"> </w:t>
      </w:r>
      <w:proofErr w:type="spellStart"/>
      <w:r w:rsidRPr="00C009A3">
        <w:rPr>
          <w:sz w:val="20"/>
          <w:szCs w:val="20"/>
          <w:lang w:val="en-US"/>
        </w:rPr>
        <w:t>општине</w:t>
      </w:r>
      <w:proofErr w:type="spellEnd"/>
      <w:r w:rsidRPr="00C009A3">
        <w:rPr>
          <w:sz w:val="20"/>
          <w:szCs w:val="20"/>
          <w:lang w:val="en-US"/>
        </w:rPr>
        <w:t xml:space="preserve"> </w:t>
      </w:r>
      <w:proofErr w:type="spellStart"/>
      <w:proofErr w:type="gramStart"/>
      <w:r w:rsidRPr="00C009A3">
        <w:rPr>
          <w:sz w:val="20"/>
          <w:szCs w:val="20"/>
          <w:lang w:val="en-US"/>
        </w:rPr>
        <w:t>Ивањица</w:t>
      </w:r>
      <w:proofErr w:type="spellEnd"/>
      <w:r w:rsidRPr="00C009A3">
        <w:rPr>
          <w:sz w:val="20"/>
          <w:szCs w:val="20"/>
          <w:lang w:val="en-US"/>
        </w:rPr>
        <w:t>(</w:t>
      </w:r>
      <w:proofErr w:type="gramEnd"/>
      <w:r w:rsidRPr="00C009A3">
        <w:rPr>
          <w:sz w:val="20"/>
          <w:szCs w:val="20"/>
          <w:lang w:val="en-US"/>
        </w:rPr>
        <w:t>„</w:t>
      </w:r>
      <w:proofErr w:type="spellStart"/>
      <w:r w:rsidRPr="00C009A3">
        <w:rPr>
          <w:sz w:val="20"/>
          <w:szCs w:val="20"/>
          <w:lang w:val="en-US"/>
        </w:rPr>
        <w:t>Службени</w:t>
      </w:r>
      <w:proofErr w:type="spellEnd"/>
      <w:r w:rsidRPr="00C009A3">
        <w:rPr>
          <w:sz w:val="20"/>
          <w:szCs w:val="20"/>
          <w:lang w:val="en-US"/>
        </w:rPr>
        <w:t xml:space="preserve"> </w:t>
      </w:r>
      <w:proofErr w:type="spellStart"/>
      <w:r w:rsidRPr="00C009A3">
        <w:rPr>
          <w:sz w:val="20"/>
          <w:szCs w:val="20"/>
          <w:lang w:val="en-US"/>
        </w:rPr>
        <w:t>лит</w:t>
      </w:r>
      <w:proofErr w:type="spellEnd"/>
      <w:r w:rsidRPr="00C009A3">
        <w:rPr>
          <w:sz w:val="20"/>
          <w:szCs w:val="20"/>
          <w:lang w:val="en-US"/>
        </w:rPr>
        <w:t xml:space="preserve"> </w:t>
      </w:r>
      <w:proofErr w:type="spellStart"/>
      <w:r w:rsidRPr="00C009A3">
        <w:rPr>
          <w:sz w:val="20"/>
          <w:szCs w:val="20"/>
          <w:lang w:val="en-US"/>
        </w:rPr>
        <w:t>општине</w:t>
      </w:r>
      <w:proofErr w:type="spellEnd"/>
      <w:r w:rsidRPr="00C009A3">
        <w:rPr>
          <w:sz w:val="20"/>
          <w:szCs w:val="20"/>
          <w:lang w:val="en-US"/>
        </w:rPr>
        <w:t xml:space="preserve"> </w:t>
      </w:r>
      <w:proofErr w:type="spellStart"/>
      <w:r w:rsidRPr="00C009A3">
        <w:rPr>
          <w:sz w:val="20"/>
          <w:szCs w:val="20"/>
          <w:lang w:val="en-US"/>
        </w:rPr>
        <w:t>Ивањица</w:t>
      </w:r>
      <w:proofErr w:type="spellEnd"/>
      <w:r w:rsidRPr="00C009A3">
        <w:rPr>
          <w:sz w:val="20"/>
          <w:szCs w:val="20"/>
          <w:lang w:val="en-US"/>
        </w:rPr>
        <w:t xml:space="preserve">“ </w:t>
      </w:r>
      <w:proofErr w:type="spellStart"/>
      <w:r w:rsidRPr="00C009A3">
        <w:rPr>
          <w:sz w:val="20"/>
          <w:szCs w:val="20"/>
          <w:lang w:val="en-US"/>
        </w:rPr>
        <w:t>број</w:t>
      </w:r>
      <w:proofErr w:type="spellEnd"/>
      <w:r w:rsidRPr="00C009A3">
        <w:rPr>
          <w:sz w:val="20"/>
          <w:szCs w:val="20"/>
          <w:lang w:val="en-US"/>
        </w:rPr>
        <w:t xml:space="preserve"> 15/2021 и 11/2022), </w:t>
      </w:r>
      <w:proofErr w:type="spellStart"/>
      <w:r w:rsidRPr="00C009A3">
        <w:rPr>
          <w:sz w:val="20"/>
          <w:szCs w:val="20"/>
          <w:lang w:val="en-US"/>
        </w:rPr>
        <w:t>мења</w:t>
      </w:r>
      <w:proofErr w:type="spellEnd"/>
      <w:r w:rsidRPr="00C009A3">
        <w:rPr>
          <w:sz w:val="20"/>
          <w:szCs w:val="20"/>
          <w:lang w:val="en-US"/>
        </w:rPr>
        <w:t xml:space="preserve"> </w:t>
      </w:r>
      <w:proofErr w:type="spellStart"/>
      <w:r w:rsidRPr="00C009A3">
        <w:rPr>
          <w:sz w:val="20"/>
          <w:szCs w:val="20"/>
          <w:lang w:val="en-US"/>
        </w:rPr>
        <w:t>се</w:t>
      </w:r>
      <w:proofErr w:type="spellEnd"/>
      <w:r w:rsidRPr="00C009A3">
        <w:rPr>
          <w:sz w:val="20"/>
          <w:szCs w:val="20"/>
          <w:lang w:val="en-US"/>
        </w:rPr>
        <w:t xml:space="preserve"> и </w:t>
      </w:r>
      <w:proofErr w:type="spellStart"/>
      <w:r w:rsidRPr="00C009A3">
        <w:rPr>
          <w:sz w:val="20"/>
          <w:szCs w:val="20"/>
          <w:lang w:val="en-US"/>
        </w:rPr>
        <w:t>гласи</w:t>
      </w:r>
      <w:proofErr w:type="spellEnd"/>
      <w:r w:rsidRPr="00C009A3">
        <w:rPr>
          <w:sz w:val="20"/>
          <w:szCs w:val="20"/>
          <w:lang w:val="en-US"/>
        </w:rPr>
        <w:t>:</w:t>
      </w:r>
    </w:p>
    <w:p w14:paraId="208C7799" w14:textId="77777777" w:rsidR="00C009A3" w:rsidRPr="00C009A3" w:rsidRDefault="00C009A3" w:rsidP="00C009A3">
      <w:pPr>
        <w:widowControl w:val="0"/>
        <w:autoSpaceDE w:val="0"/>
        <w:autoSpaceDN w:val="0"/>
        <w:ind w:left="119"/>
        <w:rPr>
          <w:sz w:val="20"/>
          <w:szCs w:val="20"/>
          <w:lang w:val="en-US"/>
        </w:rPr>
      </w:pPr>
      <w:proofErr w:type="spellStart"/>
      <w:r w:rsidRPr="00C009A3">
        <w:rPr>
          <w:sz w:val="20"/>
          <w:szCs w:val="20"/>
          <w:lang w:val="en-US"/>
        </w:rPr>
        <w:t>Издаци</w:t>
      </w:r>
      <w:proofErr w:type="spellEnd"/>
      <w:r w:rsidRPr="00C009A3">
        <w:rPr>
          <w:sz w:val="20"/>
          <w:szCs w:val="20"/>
          <w:lang w:val="en-US"/>
        </w:rPr>
        <w:t xml:space="preserve"> </w:t>
      </w:r>
      <w:proofErr w:type="spellStart"/>
      <w:r w:rsidRPr="00C009A3">
        <w:rPr>
          <w:sz w:val="20"/>
          <w:szCs w:val="20"/>
          <w:lang w:val="en-US"/>
        </w:rPr>
        <w:t>за</w:t>
      </w:r>
      <w:proofErr w:type="spellEnd"/>
      <w:r w:rsidRPr="00C009A3">
        <w:rPr>
          <w:sz w:val="20"/>
          <w:szCs w:val="20"/>
          <w:lang w:val="en-US"/>
        </w:rPr>
        <w:t xml:space="preserve"> </w:t>
      </w:r>
      <w:proofErr w:type="spellStart"/>
      <w:r w:rsidRPr="00C009A3">
        <w:rPr>
          <w:sz w:val="20"/>
          <w:szCs w:val="20"/>
          <w:lang w:val="en-US"/>
        </w:rPr>
        <w:t>капиталне</w:t>
      </w:r>
      <w:proofErr w:type="spellEnd"/>
      <w:r w:rsidRPr="00C009A3">
        <w:rPr>
          <w:sz w:val="20"/>
          <w:szCs w:val="20"/>
          <w:lang w:val="en-US"/>
        </w:rPr>
        <w:t xml:space="preserve"> </w:t>
      </w:r>
      <w:proofErr w:type="spellStart"/>
      <w:r w:rsidRPr="00C009A3">
        <w:rPr>
          <w:sz w:val="20"/>
          <w:szCs w:val="20"/>
          <w:lang w:val="en-US"/>
        </w:rPr>
        <w:t>пројекте</w:t>
      </w:r>
      <w:proofErr w:type="spellEnd"/>
      <w:r w:rsidRPr="00C009A3">
        <w:rPr>
          <w:sz w:val="20"/>
          <w:szCs w:val="20"/>
          <w:lang w:val="en-US"/>
        </w:rPr>
        <w:t xml:space="preserve">, </w:t>
      </w:r>
      <w:proofErr w:type="spellStart"/>
      <w:r w:rsidRPr="00C009A3">
        <w:rPr>
          <w:sz w:val="20"/>
          <w:szCs w:val="20"/>
          <w:lang w:val="en-US"/>
        </w:rPr>
        <w:t>планирани</w:t>
      </w:r>
      <w:proofErr w:type="spellEnd"/>
      <w:r w:rsidRPr="00C009A3">
        <w:rPr>
          <w:sz w:val="20"/>
          <w:szCs w:val="20"/>
          <w:lang w:val="en-US"/>
        </w:rPr>
        <w:t xml:space="preserve"> </w:t>
      </w:r>
      <w:proofErr w:type="spellStart"/>
      <w:r w:rsidRPr="00C009A3">
        <w:rPr>
          <w:sz w:val="20"/>
          <w:szCs w:val="20"/>
          <w:lang w:val="en-US"/>
        </w:rPr>
        <w:t>за</w:t>
      </w:r>
      <w:proofErr w:type="spellEnd"/>
      <w:r w:rsidRPr="00C009A3">
        <w:rPr>
          <w:sz w:val="20"/>
          <w:szCs w:val="20"/>
          <w:lang w:val="en-US"/>
        </w:rPr>
        <w:t xml:space="preserve"> </w:t>
      </w:r>
      <w:proofErr w:type="spellStart"/>
      <w:r w:rsidRPr="00C009A3">
        <w:rPr>
          <w:sz w:val="20"/>
          <w:szCs w:val="20"/>
          <w:lang w:val="en-US"/>
        </w:rPr>
        <w:t>буџетску</w:t>
      </w:r>
      <w:proofErr w:type="spellEnd"/>
      <w:r w:rsidRPr="00C009A3">
        <w:rPr>
          <w:sz w:val="20"/>
          <w:szCs w:val="20"/>
          <w:lang w:val="en-US"/>
        </w:rPr>
        <w:t xml:space="preserve"> 2022. </w:t>
      </w:r>
      <w:proofErr w:type="spellStart"/>
      <w:r w:rsidRPr="00C009A3">
        <w:rPr>
          <w:sz w:val="20"/>
          <w:szCs w:val="20"/>
          <w:lang w:val="en-US"/>
        </w:rPr>
        <w:t>годину</w:t>
      </w:r>
      <w:proofErr w:type="spellEnd"/>
      <w:r w:rsidRPr="00C009A3">
        <w:rPr>
          <w:sz w:val="20"/>
          <w:szCs w:val="20"/>
          <w:lang w:val="en-US"/>
        </w:rPr>
        <w:t xml:space="preserve"> и </w:t>
      </w:r>
      <w:proofErr w:type="spellStart"/>
      <w:r w:rsidRPr="00C009A3">
        <w:rPr>
          <w:sz w:val="20"/>
          <w:szCs w:val="20"/>
          <w:lang w:val="en-US"/>
        </w:rPr>
        <w:t>наредне</w:t>
      </w:r>
      <w:proofErr w:type="spellEnd"/>
      <w:r w:rsidRPr="00C009A3">
        <w:rPr>
          <w:sz w:val="20"/>
          <w:szCs w:val="20"/>
          <w:lang w:val="en-US"/>
        </w:rPr>
        <w:t xml:space="preserve"> </w:t>
      </w:r>
      <w:proofErr w:type="spellStart"/>
      <w:r w:rsidRPr="00C009A3">
        <w:rPr>
          <w:sz w:val="20"/>
          <w:szCs w:val="20"/>
          <w:lang w:val="en-US"/>
        </w:rPr>
        <w:t>две</w:t>
      </w:r>
      <w:proofErr w:type="spellEnd"/>
      <w:r w:rsidRPr="00C009A3">
        <w:rPr>
          <w:sz w:val="20"/>
          <w:szCs w:val="20"/>
          <w:lang w:val="en-US"/>
        </w:rPr>
        <w:t xml:space="preserve"> </w:t>
      </w:r>
      <w:proofErr w:type="spellStart"/>
      <w:r w:rsidRPr="00C009A3">
        <w:rPr>
          <w:sz w:val="20"/>
          <w:szCs w:val="20"/>
          <w:lang w:val="en-US"/>
        </w:rPr>
        <w:t>године</w:t>
      </w:r>
      <w:proofErr w:type="spellEnd"/>
      <w:r w:rsidRPr="00C009A3">
        <w:rPr>
          <w:sz w:val="20"/>
          <w:szCs w:val="20"/>
          <w:lang w:val="en-US"/>
        </w:rPr>
        <w:t xml:space="preserve">, </w:t>
      </w:r>
      <w:proofErr w:type="spellStart"/>
      <w:r w:rsidRPr="00C009A3">
        <w:rPr>
          <w:sz w:val="20"/>
          <w:szCs w:val="20"/>
          <w:lang w:val="en-US"/>
        </w:rPr>
        <w:t>исказани</w:t>
      </w:r>
      <w:proofErr w:type="spellEnd"/>
      <w:r w:rsidRPr="00C009A3">
        <w:rPr>
          <w:sz w:val="20"/>
          <w:szCs w:val="20"/>
          <w:lang w:val="en-US"/>
        </w:rPr>
        <w:t xml:space="preserve"> </w:t>
      </w:r>
      <w:proofErr w:type="spellStart"/>
      <w:r w:rsidRPr="00C009A3">
        <w:rPr>
          <w:sz w:val="20"/>
          <w:szCs w:val="20"/>
          <w:lang w:val="en-US"/>
        </w:rPr>
        <w:t>су</w:t>
      </w:r>
      <w:proofErr w:type="spellEnd"/>
      <w:r w:rsidRPr="00C009A3">
        <w:rPr>
          <w:sz w:val="20"/>
          <w:szCs w:val="20"/>
          <w:lang w:val="en-US"/>
        </w:rPr>
        <w:t xml:space="preserve"> у </w:t>
      </w:r>
      <w:proofErr w:type="spellStart"/>
      <w:r w:rsidRPr="00C009A3">
        <w:rPr>
          <w:sz w:val="20"/>
          <w:szCs w:val="20"/>
          <w:lang w:val="en-US"/>
        </w:rPr>
        <w:t>табели</w:t>
      </w:r>
      <w:proofErr w:type="spellEnd"/>
      <w:r w:rsidRPr="00C009A3">
        <w:rPr>
          <w:sz w:val="20"/>
          <w:szCs w:val="20"/>
          <w:lang w:val="en-US"/>
        </w:rPr>
        <w:t>:</w:t>
      </w:r>
    </w:p>
    <w:p w14:paraId="47D4E367" w14:textId="77777777" w:rsidR="00C009A3" w:rsidRPr="00C009A3" w:rsidRDefault="00C009A3" w:rsidP="00C009A3">
      <w:pPr>
        <w:widowControl w:val="0"/>
        <w:autoSpaceDE w:val="0"/>
        <w:autoSpaceDN w:val="0"/>
        <w:rPr>
          <w:sz w:val="20"/>
          <w:szCs w:val="20"/>
          <w:lang w:val="en-US"/>
        </w:rPr>
      </w:pPr>
    </w:p>
    <w:p w14:paraId="4D24B072" w14:textId="21FA86F5" w:rsidR="00C009A3" w:rsidRDefault="00C009A3" w:rsidP="00C009A3">
      <w:pPr>
        <w:widowControl w:val="0"/>
        <w:autoSpaceDE w:val="0"/>
        <w:autoSpaceDN w:val="0"/>
        <w:spacing w:before="8"/>
        <w:rPr>
          <w:szCs w:val="20"/>
          <w:lang w:val="en-US"/>
        </w:rPr>
      </w:pPr>
    </w:p>
    <w:p w14:paraId="23182C43" w14:textId="77777777" w:rsidR="00315D72" w:rsidRPr="00C009A3" w:rsidRDefault="00315D72" w:rsidP="00C009A3">
      <w:pPr>
        <w:widowControl w:val="0"/>
        <w:autoSpaceDE w:val="0"/>
        <w:autoSpaceDN w:val="0"/>
        <w:spacing w:before="8"/>
        <w:rPr>
          <w:szCs w:val="20"/>
          <w:lang w:val="en-US"/>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600"/>
        <w:gridCol w:w="5184"/>
        <w:gridCol w:w="1500"/>
        <w:gridCol w:w="1500"/>
        <w:gridCol w:w="1103"/>
      </w:tblGrid>
      <w:tr w:rsidR="00C009A3" w:rsidRPr="00C009A3" w14:paraId="4363DC97" w14:textId="77777777" w:rsidTr="00C009A3">
        <w:trPr>
          <w:trHeight w:val="366"/>
        </w:trPr>
        <w:tc>
          <w:tcPr>
            <w:tcW w:w="900" w:type="dxa"/>
            <w:shd w:val="clear" w:color="auto" w:fill="E2E2E2"/>
          </w:tcPr>
          <w:p w14:paraId="1391F0F0" w14:textId="77777777" w:rsidR="00C009A3" w:rsidRPr="00C009A3" w:rsidRDefault="00C009A3" w:rsidP="00C009A3">
            <w:pPr>
              <w:spacing w:line="181" w:lineRule="exact"/>
              <w:ind w:left="148"/>
              <w:rPr>
                <w:b/>
                <w:sz w:val="16"/>
                <w:lang w:val="en-US"/>
              </w:rPr>
            </w:pPr>
            <w:proofErr w:type="spellStart"/>
            <w:r w:rsidRPr="00C009A3">
              <w:rPr>
                <w:b/>
                <w:sz w:val="16"/>
                <w:lang w:val="en-US"/>
              </w:rPr>
              <w:lastRenderedPageBreak/>
              <w:t>Економ</w:t>
            </w:r>
            <w:proofErr w:type="spellEnd"/>
            <w:r w:rsidRPr="00C009A3">
              <w:rPr>
                <w:b/>
                <w:sz w:val="16"/>
                <w:lang w:val="en-US"/>
              </w:rPr>
              <w:t>.</w:t>
            </w:r>
          </w:p>
          <w:p w14:paraId="60D4F3C3" w14:textId="77777777" w:rsidR="00C009A3" w:rsidRPr="00C009A3" w:rsidRDefault="00C009A3" w:rsidP="00C009A3">
            <w:pPr>
              <w:spacing w:before="1" w:line="165" w:lineRule="exact"/>
              <w:ind w:left="160"/>
              <w:rPr>
                <w:b/>
                <w:sz w:val="16"/>
                <w:lang w:val="en-US"/>
              </w:rPr>
            </w:pPr>
            <w:proofErr w:type="spellStart"/>
            <w:r w:rsidRPr="00C009A3">
              <w:rPr>
                <w:b/>
                <w:sz w:val="16"/>
                <w:lang w:val="en-US"/>
              </w:rPr>
              <w:t>класиф</w:t>
            </w:r>
            <w:proofErr w:type="spellEnd"/>
            <w:r w:rsidRPr="00C009A3">
              <w:rPr>
                <w:b/>
                <w:sz w:val="16"/>
                <w:lang w:val="en-US"/>
              </w:rPr>
              <w:t>.</w:t>
            </w:r>
          </w:p>
        </w:tc>
        <w:tc>
          <w:tcPr>
            <w:tcW w:w="600" w:type="dxa"/>
            <w:shd w:val="clear" w:color="auto" w:fill="E2E2E2"/>
          </w:tcPr>
          <w:p w14:paraId="6498721B" w14:textId="77777777" w:rsidR="00C009A3" w:rsidRPr="00C009A3" w:rsidRDefault="00C009A3" w:rsidP="00C009A3">
            <w:pPr>
              <w:spacing w:line="181" w:lineRule="exact"/>
              <w:ind w:left="153"/>
              <w:rPr>
                <w:b/>
                <w:sz w:val="16"/>
                <w:lang w:val="en-US"/>
              </w:rPr>
            </w:pPr>
            <w:proofErr w:type="spellStart"/>
            <w:r w:rsidRPr="00C009A3">
              <w:rPr>
                <w:b/>
                <w:sz w:val="16"/>
                <w:lang w:val="en-US"/>
              </w:rPr>
              <w:t>Ред</w:t>
            </w:r>
            <w:proofErr w:type="spellEnd"/>
            <w:r w:rsidRPr="00C009A3">
              <w:rPr>
                <w:b/>
                <w:sz w:val="16"/>
                <w:lang w:val="en-US"/>
              </w:rPr>
              <w:t>.</w:t>
            </w:r>
          </w:p>
          <w:p w14:paraId="475E4FB9" w14:textId="77777777" w:rsidR="00C009A3" w:rsidRPr="00C009A3" w:rsidRDefault="00C009A3" w:rsidP="00C009A3">
            <w:pPr>
              <w:spacing w:before="1" w:line="165" w:lineRule="exact"/>
              <w:ind w:left="148"/>
              <w:rPr>
                <w:b/>
                <w:sz w:val="16"/>
                <w:lang w:val="en-US"/>
              </w:rPr>
            </w:pPr>
            <w:proofErr w:type="spellStart"/>
            <w:r w:rsidRPr="00C009A3">
              <w:rPr>
                <w:b/>
                <w:sz w:val="16"/>
                <w:lang w:val="en-US"/>
              </w:rPr>
              <w:t>број</w:t>
            </w:r>
            <w:proofErr w:type="spellEnd"/>
          </w:p>
        </w:tc>
        <w:tc>
          <w:tcPr>
            <w:tcW w:w="5184" w:type="dxa"/>
            <w:shd w:val="clear" w:color="auto" w:fill="E2E2E2"/>
          </w:tcPr>
          <w:p w14:paraId="082544DA" w14:textId="77777777" w:rsidR="00C009A3" w:rsidRPr="00C009A3" w:rsidRDefault="00C009A3" w:rsidP="00C009A3">
            <w:pPr>
              <w:spacing w:before="88"/>
              <w:ind w:left="2382" w:right="2366"/>
              <w:jc w:val="center"/>
              <w:rPr>
                <w:b/>
                <w:sz w:val="16"/>
                <w:lang w:val="en-US"/>
              </w:rPr>
            </w:pPr>
            <w:proofErr w:type="spellStart"/>
            <w:r w:rsidRPr="00C009A3">
              <w:rPr>
                <w:b/>
                <w:sz w:val="16"/>
                <w:lang w:val="en-US"/>
              </w:rPr>
              <w:t>Опис</w:t>
            </w:r>
            <w:proofErr w:type="spellEnd"/>
          </w:p>
        </w:tc>
        <w:tc>
          <w:tcPr>
            <w:tcW w:w="1500" w:type="dxa"/>
            <w:shd w:val="clear" w:color="auto" w:fill="E2E2E2"/>
          </w:tcPr>
          <w:p w14:paraId="18CF0E1A" w14:textId="77777777" w:rsidR="00C009A3" w:rsidRPr="00C009A3" w:rsidRDefault="00C009A3" w:rsidP="00C009A3">
            <w:pPr>
              <w:spacing w:before="88"/>
              <w:ind w:left="130" w:right="117"/>
              <w:jc w:val="center"/>
              <w:rPr>
                <w:b/>
                <w:sz w:val="16"/>
                <w:lang w:val="en-US"/>
              </w:rPr>
            </w:pPr>
            <w:r w:rsidRPr="00C009A3">
              <w:rPr>
                <w:b/>
                <w:sz w:val="16"/>
                <w:lang w:val="en-US"/>
              </w:rPr>
              <w:t>2022.</w:t>
            </w:r>
          </w:p>
        </w:tc>
        <w:tc>
          <w:tcPr>
            <w:tcW w:w="1500" w:type="dxa"/>
            <w:shd w:val="clear" w:color="auto" w:fill="E2E2E2"/>
          </w:tcPr>
          <w:p w14:paraId="5A5CCA0B" w14:textId="77777777" w:rsidR="00C009A3" w:rsidRPr="00C009A3" w:rsidRDefault="00C009A3" w:rsidP="00C009A3">
            <w:pPr>
              <w:spacing w:before="88"/>
              <w:ind w:left="130" w:right="117"/>
              <w:jc w:val="center"/>
              <w:rPr>
                <w:b/>
                <w:sz w:val="16"/>
                <w:lang w:val="en-US"/>
              </w:rPr>
            </w:pPr>
            <w:r w:rsidRPr="00C009A3">
              <w:rPr>
                <w:b/>
                <w:sz w:val="16"/>
                <w:lang w:val="en-US"/>
              </w:rPr>
              <w:t>2023.</w:t>
            </w:r>
          </w:p>
        </w:tc>
        <w:tc>
          <w:tcPr>
            <w:tcW w:w="1103" w:type="dxa"/>
            <w:shd w:val="clear" w:color="auto" w:fill="E2E2E2"/>
          </w:tcPr>
          <w:p w14:paraId="34BFF697" w14:textId="77777777" w:rsidR="00C009A3" w:rsidRPr="00C009A3" w:rsidRDefault="00C009A3" w:rsidP="00C009A3">
            <w:pPr>
              <w:spacing w:before="88"/>
              <w:ind w:left="130" w:right="117"/>
              <w:jc w:val="center"/>
              <w:rPr>
                <w:b/>
                <w:sz w:val="16"/>
                <w:lang w:val="en-US"/>
              </w:rPr>
            </w:pPr>
            <w:r w:rsidRPr="00C009A3">
              <w:rPr>
                <w:b/>
                <w:sz w:val="16"/>
                <w:lang w:val="en-US"/>
              </w:rPr>
              <w:t>2024.</w:t>
            </w:r>
          </w:p>
        </w:tc>
      </w:tr>
      <w:tr w:rsidR="00C009A3" w:rsidRPr="00C009A3" w14:paraId="099FFE72" w14:textId="77777777" w:rsidTr="00C009A3">
        <w:trPr>
          <w:trHeight w:val="184"/>
        </w:trPr>
        <w:tc>
          <w:tcPr>
            <w:tcW w:w="900" w:type="dxa"/>
          </w:tcPr>
          <w:p w14:paraId="69126F9C" w14:textId="77777777" w:rsidR="00C009A3" w:rsidRPr="00C009A3" w:rsidRDefault="00C009A3" w:rsidP="00C009A3">
            <w:pPr>
              <w:spacing w:line="164" w:lineRule="exact"/>
              <w:ind w:left="15"/>
              <w:jc w:val="center"/>
              <w:rPr>
                <w:sz w:val="16"/>
                <w:lang w:val="en-US"/>
              </w:rPr>
            </w:pPr>
            <w:r w:rsidRPr="00C009A3">
              <w:rPr>
                <w:sz w:val="16"/>
                <w:lang w:val="en-US"/>
              </w:rPr>
              <w:t>1</w:t>
            </w:r>
          </w:p>
        </w:tc>
        <w:tc>
          <w:tcPr>
            <w:tcW w:w="600" w:type="dxa"/>
          </w:tcPr>
          <w:p w14:paraId="03509CF3" w14:textId="77777777" w:rsidR="00C009A3" w:rsidRPr="00C009A3" w:rsidRDefault="00C009A3" w:rsidP="00C009A3">
            <w:pPr>
              <w:spacing w:line="164" w:lineRule="exact"/>
              <w:ind w:left="13"/>
              <w:jc w:val="center"/>
              <w:rPr>
                <w:sz w:val="16"/>
                <w:lang w:val="en-US"/>
              </w:rPr>
            </w:pPr>
            <w:r w:rsidRPr="00C009A3">
              <w:rPr>
                <w:sz w:val="16"/>
                <w:lang w:val="en-US"/>
              </w:rPr>
              <w:t>2</w:t>
            </w:r>
          </w:p>
        </w:tc>
        <w:tc>
          <w:tcPr>
            <w:tcW w:w="5184" w:type="dxa"/>
          </w:tcPr>
          <w:p w14:paraId="46A1D19F" w14:textId="77777777" w:rsidR="00C009A3" w:rsidRPr="00C009A3" w:rsidRDefault="00C009A3" w:rsidP="00C009A3">
            <w:pPr>
              <w:spacing w:line="164" w:lineRule="exact"/>
              <w:ind w:left="13"/>
              <w:jc w:val="center"/>
              <w:rPr>
                <w:sz w:val="16"/>
                <w:lang w:val="en-US"/>
              </w:rPr>
            </w:pPr>
            <w:r w:rsidRPr="00C009A3">
              <w:rPr>
                <w:sz w:val="16"/>
                <w:lang w:val="en-US"/>
              </w:rPr>
              <w:t>3</w:t>
            </w:r>
          </w:p>
        </w:tc>
        <w:tc>
          <w:tcPr>
            <w:tcW w:w="1500" w:type="dxa"/>
          </w:tcPr>
          <w:p w14:paraId="48F39535" w14:textId="77777777" w:rsidR="00C009A3" w:rsidRPr="00C009A3" w:rsidRDefault="00C009A3" w:rsidP="00C009A3">
            <w:pPr>
              <w:spacing w:line="164" w:lineRule="exact"/>
              <w:ind w:left="15"/>
              <w:jc w:val="center"/>
              <w:rPr>
                <w:sz w:val="16"/>
                <w:lang w:val="en-US"/>
              </w:rPr>
            </w:pPr>
            <w:r w:rsidRPr="00C009A3">
              <w:rPr>
                <w:sz w:val="16"/>
                <w:lang w:val="en-US"/>
              </w:rPr>
              <w:t>4</w:t>
            </w:r>
          </w:p>
        </w:tc>
        <w:tc>
          <w:tcPr>
            <w:tcW w:w="1500" w:type="dxa"/>
          </w:tcPr>
          <w:p w14:paraId="43AFF7EF" w14:textId="77777777" w:rsidR="00C009A3" w:rsidRPr="00C009A3" w:rsidRDefault="00C009A3" w:rsidP="00C009A3">
            <w:pPr>
              <w:spacing w:line="164" w:lineRule="exact"/>
              <w:ind w:left="15"/>
              <w:jc w:val="center"/>
              <w:rPr>
                <w:sz w:val="16"/>
                <w:lang w:val="en-US"/>
              </w:rPr>
            </w:pPr>
            <w:r w:rsidRPr="00C009A3">
              <w:rPr>
                <w:sz w:val="16"/>
                <w:lang w:val="en-US"/>
              </w:rPr>
              <w:t>5</w:t>
            </w:r>
          </w:p>
        </w:tc>
        <w:tc>
          <w:tcPr>
            <w:tcW w:w="1103" w:type="dxa"/>
          </w:tcPr>
          <w:p w14:paraId="50C751F5" w14:textId="77777777" w:rsidR="00C009A3" w:rsidRPr="00C009A3" w:rsidRDefault="00C009A3" w:rsidP="00C009A3">
            <w:pPr>
              <w:spacing w:line="164" w:lineRule="exact"/>
              <w:ind w:left="15"/>
              <w:jc w:val="center"/>
              <w:rPr>
                <w:sz w:val="16"/>
                <w:lang w:val="en-US"/>
              </w:rPr>
            </w:pPr>
            <w:r w:rsidRPr="00C009A3">
              <w:rPr>
                <w:sz w:val="16"/>
                <w:lang w:val="en-US"/>
              </w:rPr>
              <w:t>6</w:t>
            </w:r>
          </w:p>
        </w:tc>
      </w:tr>
      <w:tr w:rsidR="00C009A3" w:rsidRPr="00C009A3" w14:paraId="4E2C5945" w14:textId="77777777" w:rsidTr="00C009A3">
        <w:trPr>
          <w:trHeight w:val="229"/>
        </w:trPr>
        <w:tc>
          <w:tcPr>
            <w:tcW w:w="900" w:type="dxa"/>
          </w:tcPr>
          <w:p w14:paraId="59F1181B" w14:textId="77777777" w:rsidR="00C009A3" w:rsidRPr="00C009A3" w:rsidRDefault="00C009A3" w:rsidP="00C009A3">
            <w:pPr>
              <w:rPr>
                <w:sz w:val="16"/>
                <w:lang w:val="en-US"/>
              </w:rPr>
            </w:pPr>
          </w:p>
        </w:tc>
        <w:tc>
          <w:tcPr>
            <w:tcW w:w="600" w:type="dxa"/>
          </w:tcPr>
          <w:p w14:paraId="1136A299" w14:textId="77777777" w:rsidR="00C009A3" w:rsidRPr="00C009A3" w:rsidRDefault="00C009A3" w:rsidP="00C009A3">
            <w:pPr>
              <w:rPr>
                <w:sz w:val="16"/>
                <w:lang w:val="en-US"/>
              </w:rPr>
            </w:pPr>
          </w:p>
        </w:tc>
        <w:tc>
          <w:tcPr>
            <w:tcW w:w="5184" w:type="dxa"/>
          </w:tcPr>
          <w:p w14:paraId="78087270" w14:textId="77777777" w:rsidR="00C009A3" w:rsidRPr="00C009A3" w:rsidRDefault="00C009A3" w:rsidP="00C009A3">
            <w:pPr>
              <w:spacing w:line="181" w:lineRule="exact"/>
              <w:ind w:left="6"/>
              <w:rPr>
                <w:b/>
                <w:sz w:val="16"/>
                <w:lang w:val="en-US"/>
              </w:rPr>
            </w:pPr>
            <w:r w:rsidRPr="00C009A3">
              <w:rPr>
                <w:b/>
                <w:sz w:val="16"/>
                <w:lang w:val="en-US"/>
              </w:rPr>
              <w:t>А. КАПИТАЛНИ ПРОЈЕКТИ</w:t>
            </w:r>
          </w:p>
        </w:tc>
        <w:tc>
          <w:tcPr>
            <w:tcW w:w="1500" w:type="dxa"/>
          </w:tcPr>
          <w:p w14:paraId="771B2EFE" w14:textId="77777777" w:rsidR="00C009A3" w:rsidRPr="00C009A3" w:rsidRDefault="00C009A3" w:rsidP="00C009A3">
            <w:pPr>
              <w:rPr>
                <w:sz w:val="16"/>
                <w:lang w:val="en-US"/>
              </w:rPr>
            </w:pPr>
          </w:p>
        </w:tc>
        <w:tc>
          <w:tcPr>
            <w:tcW w:w="1500" w:type="dxa"/>
          </w:tcPr>
          <w:p w14:paraId="68E6AD4C" w14:textId="77777777" w:rsidR="00C009A3" w:rsidRPr="00C009A3" w:rsidRDefault="00C009A3" w:rsidP="00C009A3">
            <w:pPr>
              <w:rPr>
                <w:sz w:val="16"/>
                <w:lang w:val="en-US"/>
              </w:rPr>
            </w:pPr>
          </w:p>
        </w:tc>
        <w:tc>
          <w:tcPr>
            <w:tcW w:w="1103" w:type="dxa"/>
          </w:tcPr>
          <w:p w14:paraId="74933385" w14:textId="77777777" w:rsidR="00C009A3" w:rsidRPr="00C009A3" w:rsidRDefault="00C009A3" w:rsidP="00C009A3">
            <w:pPr>
              <w:rPr>
                <w:sz w:val="16"/>
                <w:lang w:val="en-US"/>
              </w:rPr>
            </w:pPr>
          </w:p>
        </w:tc>
      </w:tr>
      <w:tr w:rsidR="00C009A3" w:rsidRPr="00C009A3" w14:paraId="7ABA04E4" w14:textId="77777777" w:rsidTr="00C009A3">
        <w:trPr>
          <w:trHeight w:val="184"/>
        </w:trPr>
        <w:tc>
          <w:tcPr>
            <w:tcW w:w="900" w:type="dxa"/>
          </w:tcPr>
          <w:p w14:paraId="166991E6" w14:textId="77777777" w:rsidR="00C009A3" w:rsidRPr="00C009A3" w:rsidRDefault="00C009A3" w:rsidP="00C009A3">
            <w:pPr>
              <w:spacing w:line="164" w:lineRule="exact"/>
              <w:ind w:left="13"/>
              <w:jc w:val="center"/>
              <w:rPr>
                <w:sz w:val="16"/>
                <w:lang w:val="en-US"/>
              </w:rPr>
            </w:pPr>
            <w:r w:rsidRPr="00C009A3">
              <w:rPr>
                <w:sz w:val="16"/>
                <w:lang w:val="en-US"/>
              </w:rPr>
              <w:t>511</w:t>
            </w:r>
          </w:p>
        </w:tc>
        <w:tc>
          <w:tcPr>
            <w:tcW w:w="600" w:type="dxa"/>
          </w:tcPr>
          <w:p w14:paraId="6B0ED242" w14:textId="77777777" w:rsidR="00C009A3" w:rsidRPr="00C009A3" w:rsidRDefault="00C009A3" w:rsidP="00C009A3">
            <w:pPr>
              <w:spacing w:line="164" w:lineRule="exact"/>
              <w:ind w:right="10"/>
              <w:jc w:val="right"/>
              <w:rPr>
                <w:sz w:val="16"/>
                <w:lang w:val="en-US"/>
              </w:rPr>
            </w:pPr>
            <w:r w:rsidRPr="00C009A3">
              <w:rPr>
                <w:sz w:val="16"/>
                <w:lang w:val="en-US"/>
              </w:rPr>
              <w:t>1.</w:t>
            </w:r>
          </w:p>
        </w:tc>
        <w:tc>
          <w:tcPr>
            <w:tcW w:w="5184" w:type="dxa"/>
          </w:tcPr>
          <w:p w14:paraId="32A5268A" w14:textId="77777777" w:rsidR="00C009A3" w:rsidRPr="00C009A3" w:rsidRDefault="00C009A3" w:rsidP="00C009A3">
            <w:pPr>
              <w:spacing w:line="164" w:lineRule="exact"/>
              <w:ind w:left="6"/>
              <w:rPr>
                <w:sz w:val="16"/>
                <w:lang w:val="en-US"/>
              </w:rPr>
            </w:pPr>
            <w:r w:rsidRPr="00C009A3">
              <w:rPr>
                <w:sz w:val="16"/>
                <w:lang w:val="en-US"/>
              </w:rPr>
              <w:t>ИЗГРАДЊА КАНАЛИЗАЦИЈЕ У НАСЕЉУ КОД ПРОЛЕТЕРА:</w:t>
            </w:r>
          </w:p>
        </w:tc>
        <w:tc>
          <w:tcPr>
            <w:tcW w:w="1500" w:type="dxa"/>
          </w:tcPr>
          <w:p w14:paraId="04C439A7" w14:textId="77777777" w:rsidR="00C009A3" w:rsidRPr="00C009A3" w:rsidRDefault="00C009A3" w:rsidP="00C009A3">
            <w:pPr>
              <w:spacing w:line="164" w:lineRule="exact"/>
              <w:ind w:right="-15"/>
              <w:jc w:val="right"/>
              <w:rPr>
                <w:sz w:val="16"/>
                <w:lang w:val="en-US"/>
              </w:rPr>
            </w:pPr>
            <w:r w:rsidRPr="00C009A3">
              <w:rPr>
                <w:sz w:val="16"/>
                <w:lang w:val="en-US"/>
              </w:rPr>
              <w:t>11.000.000,00</w:t>
            </w:r>
          </w:p>
        </w:tc>
        <w:tc>
          <w:tcPr>
            <w:tcW w:w="1500" w:type="dxa"/>
          </w:tcPr>
          <w:p w14:paraId="76E47403"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354387B5"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33A8AF75" w14:textId="77777777" w:rsidTr="00C009A3">
        <w:trPr>
          <w:trHeight w:val="229"/>
        </w:trPr>
        <w:tc>
          <w:tcPr>
            <w:tcW w:w="900" w:type="dxa"/>
          </w:tcPr>
          <w:p w14:paraId="4D5A8C5F" w14:textId="77777777" w:rsidR="00C009A3" w:rsidRPr="00C009A3" w:rsidRDefault="00C009A3" w:rsidP="00C009A3">
            <w:pPr>
              <w:rPr>
                <w:sz w:val="16"/>
                <w:lang w:val="en-US"/>
              </w:rPr>
            </w:pPr>
          </w:p>
        </w:tc>
        <w:tc>
          <w:tcPr>
            <w:tcW w:w="600" w:type="dxa"/>
          </w:tcPr>
          <w:p w14:paraId="25C807EF" w14:textId="77777777" w:rsidR="00C009A3" w:rsidRPr="00C009A3" w:rsidRDefault="00C009A3" w:rsidP="00C009A3">
            <w:pPr>
              <w:rPr>
                <w:sz w:val="16"/>
                <w:lang w:val="en-US"/>
              </w:rPr>
            </w:pPr>
          </w:p>
        </w:tc>
        <w:tc>
          <w:tcPr>
            <w:tcW w:w="5184" w:type="dxa"/>
          </w:tcPr>
          <w:p w14:paraId="05E51320"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401B680D" w14:textId="77777777" w:rsidR="00C009A3" w:rsidRPr="00C009A3" w:rsidRDefault="00C009A3" w:rsidP="00C009A3">
            <w:pPr>
              <w:rPr>
                <w:sz w:val="16"/>
                <w:lang w:val="en-US"/>
              </w:rPr>
            </w:pPr>
          </w:p>
        </w:tc>
        <w:tc>
          <w:tcPr>
            <w:tcW w:w="1500" w:type="dxa"/>
          </w:tcPr>
          <w:p w14:paraId="767381C0" w14:textId="77777777" w:rsidR="00C009A3" w:rsidRPr="00C009A3" w:rsidRDefault="00C009A3" w:rsidP="00C009A3">
            <w:pPr>
              <w:rPr>
                <w:sz w:val="16"/>
                <w:lang w:val="en-US"/>
              </w:rPr>
            </w:pPr>
          </w:p>
        </w:tc>
        <w:tc>
          <w:tcPr>
            <w:tcW w:w="1103" w:type="dxa"/>
          </w:tcPr>
          <w:p w14:paraId="4845AA72" w14:textId="77777777" w:rsidR="00C009A3" w:rsidRPr="00C009A3" w:rsidRDefault="00C009A3" w:rsidP="00C009A3">
            <w:pPr>
              <w:rPr>
                <w:sz w:val="16"/>
                <w:lang w:val="en-US"/>
              </w:rPr>
            </w:pPr>
          </w:p>
        </w:tc>
      </w:tr>
      <w:tr w:rsidR="00C009A3" w:rsidRPr="00C009A3" w14:paraId="13CADA59" w14:textId="77777777" w:rsidTr="00C009A3">
        <w:trPr>
          <w:trHeight w:val="229"/>
        </w:trPr>
        <w:tc>
          <w:tcPr>
            <w:tcW w:w="900" w:type="dxa"/>
          </w:tcPr>
          <w:p w14:paraId="695FDF63" w14:textId="77777777" w:rsidR="00C009A3" w:rsidRPr="00C009A3" w:rsidRDefault="00C009A3" w:rsidP="00C009A3">
            <w:pPr>
              <w:rPr>
                <w:sz w:val="16"/>
                <w:lang w:val="en-US"/>
              </w:rPr>
            </w:pPr>
          </w:p>
        </w:tc>
        <w:tc>
          <w:tcPr>
            <w:tcW w:w="600" w:type="dxa"/>
          </w:tcPr>
          <w:p w14:paraId="1E09C889" w14:textId="77777777" w:rsidR="00C009A3" w:rsidRPr="00C009A3" w:rsidRDefault="00C009A3" w:rsidP="00C009A3">
            <w:pPr>
              <w:rPr>
                <w:sz w:val="16"/>
                <w:lang w:val="en-US"/>
              </w:rPr>
            </w:pPr>
          </w:p>
        </w:tc>
        <w:tc>
          <w:tcPr>
            <w:tcW w:w="5184" w:type="dxa"/>
          </w:tcPr>
          <w:p w14:paraId="785EF500"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6DE9FAE8" w14:textId="77777777" w:rsidR="00C009A3" w:rsidRPr="00C009A3" w:rsidRDefault="00C009A3" w:rsidP="00C009A3">
            <w:pPr>
              <w:rPr>
                <w:sz w:val="16"/>
                <w:lang w:val="en-US"/>
              </w:rPr>
            </w:pPr>
          </w:p>
        </w:tc>
        <w:tc>
          <w:tcPr>
            <w:tcW w:w="1500" w:type="dxa"/>
          </w:tcPr>
          <w:p w14:paraId="444B8480" w14:textId="77777777" w:rsidR="00C009A3" w:rsidRPr="00C009A3" w:rsidRDefault="00C009A3" w:rsidP="00C009A3">
            <w:pPr>
              <w:rPr>
                <w:sz w:val="16"/>
                <w:lang w:val="en-US"/>
              </w:rPr>
            </w:pPr>
          </w:p>
        </w:tc>
        <w:tc>
          <w:tcPr>
            <w:tcW w:w="1103" w:type="dxa"/>
          </w:tcPr>
          <w:p w14:paraId="202703D6" w14:textId="77777777" w:rsidR="00C009A3" w:rsidRPr="00C009A3" w:rsidRDefault="00C009A3" w:rsidP="00C009A3">
            <w:pPr>
              <w:rPr>
                <w:sz w:val="16"/>
                <w:lang w:val="en-US"/>
              </w:rPr>
            </w:pPr>
          </w:p>
        </w:tc>
      </w:tr>
      <w:tr w:rsidR="00C009A3" w:rsidRPr="00C009A3" w14:paraId="5301A2EC" w14:textId="77777777" w:rsidTr="00C009A3">
        <w:trPr>
          <w:trHeight w:val="229"/>
        </w:trPr>
        <w:tc>
          <w:tcPr>
            <w:tcW w:w="900" w:type="dxa"/>
          </w:tcPr>
          <w:p w14:paraId="6827453F" w14:textId="77777777" w:rsidR="00C009A3" w:rsidRPr="00C009A3" w:rsidRDefault="00C009A3" w:rsidP="00C009A3">
            <w:pPr>
              <w:rPr>
                <w:sz w:val="16"/>
                <w:lang w:val="en-US"/>
              </w:rPr>
            </w:pPr>
          </w:p>
        </w:tc>
        <w:tc>
          <w:tcPr>
            <w:tcW w:w="600" w:type="dxa"/>
          </w:tcPr>
          <w:p w14:paraId="45987593" w14:textId="77777777" w:rsidR="00C009A3" w:rsidRPr="00C009A3" w:rsidRDefault="00C009A3" w:rsidP="00C009A3">
            <w:pPr>
              <w:rPr>
                <w:sz w:val="16"/>
                <w:lang w:val="en-US"/>
              </w:rPr>
            </w:pPr>
          </w:p>
        </w:tc>
        <w:tc>
          <w:tcPr>
            <w:tcW w:w="5184" w:type="dxa"/>
          </w:tcPr>
          <w:p w14:paraId="04E373A1"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11.000.000,00</w:t>
            </w:r>
          </w:p>
        </w:tc>
        <w:tc>
          <w:tcPr>
            <w:tcW w:w="1500" w:type="dxa"/>
          </w:tcPr>
          <w:p w14:paraId="24D79832" w14:textId="77777777" w:rsidR="00C009A3" w:rsidRPr="00C009A3" w:rsidRDefault="00C009A3" w:rsidP="00C009A3">
            <w:pPr>
              <w:rPr>
                <w:sz w:val="16"/>
                <w:lang w:val="en-US"/>
              </w:rPr>
            </w:pPr>
          </w:p>
        </w:tc>
        <w:tc>
          <w:tcPr>
            <w:tcW w:w="1500" w:type="dxa"/>
          </w:tcPr>
          <w:p w14:paraId="7DF66C2F" w14:textId="77777777" w:rsidR="00C009A3" w:rsidRPr="00C009A3" w:rsidRDefault="00C009A3" w:rsidP="00C009A3">
            <w:pPr>
              <w:rPr>
                <w:sz w:val="16"/>
                <w:lang w:val="en-US"/>
              </w:rPr>
            </w:pPr>
          </w:p>
        </w:tc>
        <w:tc>
          <w:tcPr>
            <w:tcW w:w="1103" w:type="dxa"/>
          </w:tcPr>
          <w:p w14:paraId="71A145DA" w14:textId="77777777" w:rsidR="00C009A3" w:rsidRPr="00C009A3" w:rsidRDefault="00C009A3" w:rsidP="00C009A3">
            <w:pPr>
              <w:rPr>
                <w:sz w:val="16"/>
                <w:lang w:val="en-US"/>
              </w:rPr>
            </w:pPr>
          </w:p>
        </w:tc>
      </w:tr>
      <w:tr w:rsidR="00C009A3" w:rsidRPr="00C009A3" w14:paraId="6C5D8AFC" w14:textId="77777777" w:rsidTr="00C009A3">
        <w:trPr>
          <w:trHeight w:val="229"/>
        </w:trPr>
        <w:tc>
          <w:tcPr>
            <w:tcW w:w="900" w:type="dxa"/>
          </w:tcPr>
          <w:p w14:paraId="00D412C7" w14:textId="77777777" w:rsidR="00C009A3" w:rsidRPr="00C009A3" w:rsidRDefault="00C009A3" w:rsidP="00C009A3">
            <w:pPr>
              <w:rPr>
                <w:sz w:val="16"/>
                <w:lang w:val="en-US"/>
              </w:rPr>
            </w:pPr>
          </w:p>
        </w:tc>
        <w:tc>
          <w:tcPr>
            <w:tcW w:w="600" w:type="dxa"/>
          </w:tcPr>
          <w:p w14:paraId="62E10401" w14:textId="77777777" w:rsidR="00C009A3" w:rsidRPr="00C009A3" w:rsidRDefault="00C009A3" w:rsidP="00C009A3">
            <w:pPr>
              <w:rPr>
                <w:sz w:val="16"/>
                <w:lang w:val="en-US"/>
              </w:rPr>
            </w:pPr>
          </w:p>
        </w:tc>
        <w:tc>
          <w:tcPr>
            <w:tcW w:w="5184" w:type="dxa"/>
          </w:tcPr>
          <w:p w14:paraId="6D637E8B"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0,00</w:t>
            </w:r>
          </w:p>
        </w:tc>
        <w:tc>
          <w:tcPr>
            <w:tcW w:w="1500" w:type="dxa"/>
          </w:tcPr>
          <w:p w14:paraId="1CFA7A2F" w14:textId="77777777" w:rsidR="00C009A3" w:rsidRPr="00C009A3" w:rsidRDefault="00C009A3" w:rsidP="00C009A3">
            <w:pPr>
              <w:rPr>
                <w:sz w:val="16"/>
                <w:lang w:val="en-US"/>
              </w:rPr>
            </w:pPr>
          </w:p>
        </w:tc>
        <w:tc>
          <w:tcPr>
            <w:tcW w:w="1500" w:type="dxa"/>
          </w:tcPr>
          <w:p w14:paraId="502E0EE7" w14:textId="77777777" w:rsidR="00C009A3" w:rsidRPr="00C009A3" w:rsidRDefault="00C009A3" w:rsidP="00C009A3">
            <w:pPr>
              <w:rPr>
                <w:sz w:val="16"/>
                <w:lang w:val="en-US"/>
              </w:rPr>
            </w:pPr>
          </w:p>
        </w:tc>
        <w:tc>
          <w:tcPr>
            <w:tcW w:w="1103" w:type="dxa"/>
          </w:tcPr>
          <w:p w14:paraId="11FE85BE" w14:textId="77777777" w:rsidR="00C009A3" w:rsidRPr="00C009A3" w:rsidRDefault="00C009A3" w:rsidP="00C009A3">
            <w:pPr>
              <w:rPr>
                <w:sz w:val="16"/>
                <w:lang w:val="en-US"/>
              </w:rPr>
            </w:pPr>
          </w:p>
        </w:tc>
      </w:tr>
      <w:tr w:rsidR="00C009A3" w:rsidRPr="00C009A3" w14:paraId="2F2814E1" w14:textId="77777777" w:rsidTr="00C009A3">
        <w:trPr>
          <w:trHeight w:val="232"/>
        </w:trPr>
        <w:tc>
          <w:tcPr>
            <w:tcW w:w="900" w:type="dxa"/>
          </w:tcPr>
          <w:p w14:paraId="5BA9D1E4" w14:textId="77777777" w:rsidR="00C009A3" w:rsidRPr="00C009A3" w:rsidRDefault="00C009A3" w:rsidP="00C009A3">
            <w:pPr>
              <w:rPr>
                <w:sz w:val="16"/>
                <w:lang w:val="en-US"/>
              </w:rPr>
            </w:pPr>
          </w:p>
        </w:tc>
        <w:tc>
          <w:tcPr>
            <w:tcW w:w="600" w:type="dxa"/>
          </w:tcPr>
          <w:p w14:paraId="1CE60AD8" w14:textId="77777777" w:rsidR="00C009A3" w:rsidRPr="00C009A3" w:rsidRDefault="00C009A3" w:rsidP="00C009A3">
            <w:pPr>
              <w:rPr>
                <w:sz w:val="16"/>
                <w:lang w:val="en-US"/>
              </w:rPr>
            </w:pPr>
          </w:p>
        </w:tc>
        <w:tc>
          <w:tcPr>
            <w:tcW w:w="5184" w:type="dxa"/>
          </w:tcPr>
          <w:p w14:paraId="403AD357"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BCA8666" w14:textId="77777777" w:rsidR="00C009A3" w:rsidRPr="00C009A3" w:rsidRDefault="00C009A3" w:rsidP="00C009A3">
            <w:pPr>
              <w:rPr>
                <w:sz w:val="16"/>
                <w:lang w:val="en-US"/>
              </w:rPr>
            </w:pPr>
          </w:p>
        </w:tc>
        <w:tc>
          <w:tcPr>
            <w:tcW w:w="1500" w:type="dxa"/>
          </w:tcPr>
          <w:p w14:paraId="1392D013" w14:textId="77777777" w:rsidR="00C009A3" w:rsidRPr="00C009A3" w:rsidRDefault="00C009A3" w:rsidP="00C009A3">
            <w:pPr>
              <w:rPr>
                <w:sz w:val="16"/>
                <w:lang w:val="en-US"/>
              </w:rPr>
            </w:pPr>
          </w:p>
        </w:tc>
        <w:tc>
          <w:tcPr>
            <w:tcW w:w="1103" w:type="dxa"/>
          </w:tcPr>
          <w:p w14:paraId="0245144A" w14:textId="77777777" w:rsidR="00C009A3" w:rsidRPr="00C009A3" w:rsidRDefault="00C009A3" w:rsidP="00C009A3">
            <w:pPr>
              <w:rPr>
                <w:sz w:val="16"/>
                <w:lang w:val="en-US"/>
              </w:rPr>
            </w:pPr>
          </w:p>
        </w:tc>
      </w:tr>
      <w:tr w:rsidR="00C009A3" w:rsidRPr="00C009A3" w14:paraId="5A365FF2" w14:textId="77777777" w:rsidTr="00C009A3">
        <w:trPr>
          <w:trHeight w:val="229"/>
        </w:trPr>
        <w:tc>
          <w:tcPr>
            <w:tcW w:w="900" w:type="dxa"/>
          </w:tcPr>
          <w:p w14:paraId="2FB5C5D9" w14:textId="77777777" w:rsidR="00C009A3" w:rsidRPr="00C009A3" w:rsidRDefault="00C009A3" w:rsidP="00C009A3">
            <w:pPr>
              <w:rPr>
                <w:sz w:val="16"/>
                <w:lang w:val="en-US"/>
              </w:rPr>
            </w:pPr>
          </w:p>
        </w:tc>
        <w:tc>
          <w:tcPr>
            <w:tcW w:w="600" w:type="dxa"/>
          </w:tcPr>
          <w:p w14:paraId="6B73D299" w14:textId="77777777" w:rsidR="00C009A3" w:rsidRPr="00C009A3" w:rsidRDefault="00C009A3" w:rsidP="00C009A3">
            <w:pPr>
              <w:rPr>
                <w:sz w:val="16"/>
                <w:lang w:val="en-US"/>
              </w:rPr>
            </w:pPr>
          </w:p>
        </w:tc>
        <w:tc>
          <w:tcPr>
            <w:tcW w:w="5184" w:type="dxa"/>
          </w:tcPr>
          <w:p w14:paraId="55631D55"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11.000.000,00</w:t>
            </w:r>
          </w:p>
        </w:tc>
        <w:tc>
          <w:tcPr>
            <w:tcW w:w="1500" w:type="dxa"/>
          </w:tcPr>
          <w:p w14:paraId="5669397E" w14:textId="77777777" w:rsidR="00C009A3" w:rsidRPr="00C009A3" w:rsidRDefault="00C009A3" w:rsidP="00C009A3">
            <w:pPr>
              <w:rPr>
                <w:sz w:val="16"/>
                <w:lang w:val="en-US"/>
              </w:rPr>
            </w:pPr>
          </w:p>
        </w:tc>
        <w:tc>
          <w:tcPr>
            <w:tcW w:w="1500" w:type="dxa"/>
          </w:tcPr>
          <w:p w14:paraId="1DCF7B08" w14:textId="77777777" w:rsidR="00C009A3" w:rsidRPr="00C009A3" w:rsidRDefault="00C009A3" w:rsidP="00C009A3">
            <w:pPr>
              <w:rPr>
                <w:sz w:val="16"/>
                <w:lang w:val="en-US"/>
              </w:rPr>
            </w:pPr>
          </w:p>
        </w:tc>
        <w:tc>
          <w:tcPr>
            <w:tcW w:w="1103" w:type="dxa"/>
          </w:tcPr>
          <w:p w14:paraId="3BAF96BB" w14:textId="77777777" w:rsidR="00C009A3" w:rsidRPr="00C009A3" w:rsidRDefault="00C009A3" w:rsidP="00C009A3">
            <w:pPr>
              <w:rPr>
                <w:sz w:val="16"/>
                <w:lang w:val="en-US"/>
              </w:rPr>
            </w:pPr>
          </w:p>
        </w:tc>
      </w:tr>
      <w:tr w:rsidR="00C009A3" w:rsidRPr="00C009A3" w14:paraId="2E5E3E28" w14:textId="77777777" w:rsidTr="00C009A3">
        <w:trPr>
          <w:trHeight w:val="184"/>
        </w:trPr>
        <w:tc>
          <w:tcPr>
            <w:tcW w:w="900" w:type="dxa"/>
          </w:tcPr>
          <w:p w14:paraId="730BA2D9" w14:textId="77777777" w:rsidR="00C009A3" w:rsidRPr="00C009A3" w:rsidRDefault="00C009A3" w:rsidP="00C009A3">
            <w:pPr>
              <w:rPr>
                <w:sz w:val="12"/>
                <w:lang w:val="en-US"/>
              </w:rPr>
            </w:pPr>
          </w:p>
        </w:tc>
        <w:tc>
          <w:tcPr>
            <w:tcW w:w="600" w:type="dxa"/>
          </w:tcPr>
          <w:p w14:paraId="20735A2B" w14:textId="77777777" w:rsidR="00C009A3" w:rsidRPr="00C009A3" w:rsidRDefault="00C009A3" w:rsidP="00C009A3">
            <w:pPr>
              <w:spacing w:line="164" w:lineRule="exact"/>
              <w:ind w:right="10"/>
              <w:jc w:val="right"/>
              <w:rPr>
                <w:sz w:val="16"/>
                <w:lang w:val="en-US"/>
              </w:rPr>
            </w:pPr>
            <w:r w:rsidRPr="00C009A3">
              <w:rPr>
                <w:sz w:val="16"/>
                <w:lang w:val="en-US"/>
              </w:rPr>
              <w:t>2.</w:t>
            </w:r>
          </w:p>
        </w:tc>
        <w:tc>
          <w:tcPr>
            <w:tcW w:w="5184" w:type="dxa"/>
          </w:tcPr>
          <w:p w14:paraId="0456D680" w14:textId="77777777" w:rsidR="00C009A3" w:rsidRPr="00C009A3" w:rsidRDefault="00C009A3" w:rsidP="00C009A3">
            <w:pPr>
              <w:spacing w:line="164" w:lineRule="exact"/>
              <w:ind w:left="6"/>
              <w:rPr>
                <w:sz w:val="16"/>
                <w:lang w:val="en-US"/>
              </w:rPr>
            </w:pPr>
            <w:r w:rsidRPr="00C009A3">
              <w:rPr>
                <w:sz w:val="16"/>
                <w:lang w:val="en-US"/>
              </w:rPr>
              <w:t>ИЗГРАДЊА АТМОСФЕРСКЕ КАНАЛИЗАЦИЈЕ У НАСЕЉУ ДУБРАВА:</w:t>
            </w:r>
          </w:p>
        </w:tc>
        <w:tc>
          <w:tcPr>
            <w:tcW w:w="1500" w:type="dxa"/>
          </w:tcPr>
          <w:p w14:paraId="126FACCB" w14:textId="77777777" w:rsidR="00C009A3" w:rsidRPr="00C009A3" w:rsidRDefault="00C009A3" w:rsidP="00C009A3">
            <w:pPr>
              <w:spacing w:line="164" w:lineRule="exact"/>
              <w:ind w:right="-15"/>
              <w:jc w:val="right"/>
              <w:rPr>
                <w:sz w:val="16"/>
                <w:lang w:val="en-US"/>
              </w:rPr>
            </w:pPr>
            <w:r w:rsidRPr="00C009A3">
              <w:rPr>
                <w:sz w:val="16"/>
                <w:lang w:val="en-US"/>
              </w:rPr>
              <w:t>1.231.000,00</w:t>
            </w:r>
          </w:p>
        </w:tc>
        <w:tc>
          <w:tcPr>
            <w:tcW w:w="1500" w:type="dxa"/>
          </w:tcPr>
          <w:p w14:paraId="61449560"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1F237578"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CEFD1FF" w14:textId="77777777" w:rsidTr="00C009A3">
        <w:trPr>
          <w:trHeight w:val="229"/>
        </w:trPr>
        <w:tc>
          <w:tcPr>
            <w:tcW w:w="900" w:type="dxa"/>
          </w:tcPr>
          <w:p w14:paraId="70835BE5" w14:textId="77777777" w:rsidR="00C009A3" w:rsidRPr="00C009A3" w:rsidRDefault="00C009A3" w:rsidP="00C009A3">
            <w:pPr>
              <w:rPr>
                <w:sz w:val="16"/>
                <w:lang w:val="en-US"/>
              </w:rPr>
            </w:pPr>
          </w:p>
        </w:tc>
        <w:tc>
          <w:tcPr>
            <w:tcW w:w="600" w:type="dxa"/>
          </w:tcPr>
          <w:p w14:paraId="7A695873" w14:textId="77777777" w:rsidR="00C009A3" w:rsidRPr="00C009A3" w:rsidRDefault="00C009A3" w:rsidP="00C009A3">
            <w:pPr>
              <w:rPr>
                <w:sz w:val="16"/>
                <w:lang w:val="en-US"/>
              </w:rPr>
            </w:pPr>
          </w:p>
        </w:tc>
        <w:tc>
          <w:tcPr>
            <w:tcW w:w="5184" w:type="dxa"/>
          </w:tcPr>
          <w:p w14:paraId="36732226"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79F1D4B5" w14:textId="77777777" w:rsidR="00C009A3" w:rsidRPr="00C009A3" w:rsidRDefault="00C009A3" w:rsidP="00C009A3">
            <w:pPr>
              <w:rPr>
                <w:sz w:val="16"/>
                <w:lang w:val="en-US"/>
              </w:rPr>
            </w:pPr>
          </w:p>
        </w:tc>
        <w:tc>
          <w:tcPr>
            <w:tcW w:w="1500" w:type="dxa"/>
          </w:tcPr>
          <w:p w14:paraId="4D7A19D7" w14:textId="77777777" w:rsidR="00C009A3" w:rsidRPr="00C009A3" w:rsidRDefault="00C009A3" w:rsidP="00C009A3">
            <w:pPr>
              <w:rPr>
                <w:sz w:val="16"/>
                <w:lang w:val="en-US"/>
              </w:rPr>
            </w:pPr>
          </w:p>
        </w:tc>
        <w:tc>
          <w:tcPr>
            <w:tcW w:w="1103" w:type="dxa"/>
          </w:tcPr>
          <w:p w14:paraId="603E3122" w14:textId="77777777" w:rsidR="00C009A3" w:rsidRPr="00C009A3" w:rsidRDefault="00C009A3" w:rsidP="00C009A3">
            <w:pPr>
              <w:rPr>
                <w:sz w:val="16"/>
                <w:lang w:val="en-US"/>
              </w:rPr>
            </w:pPr>
          </w:p>
        </w:tc>
      </w:tr>
      <w:tr w:rsidR="00C009A3" w:rsidRPr="00C009A3" w14:paraId="32CB9712" w14:textId="77777777" w:rsidTr="00C009A3">
        <w:trPr>
          <w:trHeight w:val="229"/>
        </w:trPr>
        <w:tc>
          <w:tcPr>
            <w:tcW w:w="900" w:type="dxa"/>
          </w:tcPr>
          <w:p w14:paraId="27580C03" w14:textId="77777777" w:rsidR="00C009A3" w:rsidRPr="00C009A3" w:rsidRDefault="00C009A3" w:rsidP="00C009A3">
            <w:pPr>
              <w:rPr>
                <w:sz w:val="16"/>
                <w:lang w:val="en-US"/>
              </w:rPr>
            </w:pPr>
          </w:p>
        </w:tc>
        <w:tc>
          <w:tcPr>
            <w:tcW w:w="600" w:type="dxa"/>
          </w:tcPr>
          <w:p w14:paraId="77D1A9E6" w14:textId="77777777" w:rsidR="00C009A3" w:rsidRPr="00C009A3" w:rsidRDefault="00C009A3" w:rsidP="00C009A3">
            <w:pPr>
              <w:rPr>
                <w:sz w:val="16"/>
                <w:lang w:val="en-US"/>
              </w:rPr>
            </w:pPr>
          </w:p>
        </w:tc>
        <w:tc>
          <w:tcPr>
            <w:tcW w:w="5184" w:type="dxa"/>
          </w:tcPr>
          <w:p w14:paraId="416FE274"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7C4F4664" w14:textId="77777777" w:rsidR="00C009A3" w:rsidRPr="00C009A3" w:rsidRDefault="00C009A3" w:rsidP="00C009A3">
            <w:pPr>
              <w:rPr>
                <w:sz w:val="16"/>
                <w:lang w:val="en-US"/>
              </w:rPr>
            </w:pPr>
          </w:p>
        </w:tc>
        <w:tc>
          <w:tcPr>
            <w:tcW w:w="1500" w:type="dxa"/>
          </w:tcPr>
          <w:p w14:paraId="084C6AC2" w14:textId="77777777" w:rsidR="00C009A3" w:rsidRPr="00C009A3" w:rsidRDefault="00C009A3" w:rsidP="00C009A3">
            <w:pPr>
              <w:rPr>
                <w:sz w:val="16"/>
                <w:lang w:val="en-US"/>
              </w:rPr>
            </w:pPr>
          </w:p>
        </w:tc>
        <w:tc>
          <w:tcPr>
            <w:tcW w:w="1103" w:type="dxa"/>
          </w:tcPr>
          <w:p w14:paraId="76A854D6" w14:textId="77777777" w:rsidR="00C009A3" w:rsidRPr="00C009A3" w:rsidRDefault="00C009A3" w:rsidP="00C009A3">
            <w:pPr>
              <w:rPr>
                <w:sz w:val="16"/>
                <w:lang w:val="en-US"/>
              </w:rPr>
            </w:pPr>
          </w:p>
        </w:tc>
      </w:tr>
      <w:tr w:rsidR="00C009A3" w:rsidRPr="00C009A3" w14:paraId="6EFDCA69" w14:textId="77777777" w:rsidTr="00C009A3">
        <w:trPr>
          <w:trHeight w:val="229"/>
        </w:trPr>
        <w:tc>
          <w:tcPr>
            <w:tcW w:w="900" w:type="dxa"/>
          </w:tcPr>
          <w:p w14:paraId="476F54CC" w14:textId="77777777" w:rsidR="00C009A3" w:rsidRPr="00C009A3" w:rsidRDefault="00C009A3" w:rsidP="00C009A3">
            <w:pPr>
              <w:rPr>
                <w:sz w:val="16"/>
                <w:lang w:val="en-US"/>
              </w:rPr>
            </w:pPr>
          </w:p>
        </w:tc>
        <w:tc>
          <w:tcPr>
            <w:tcW w:w="600" w:type="dxa"/>
          </w:tcPr>
          <w:p w14:paraId="1514E5FC" w14:textId="77777777" w:rsidR="00C009A3" w:rsidRPr="00C009A3" w:rsidRDefault="00C009A3" w:rsidP="00C009A3">
            <w:pPr>
              <w:rPr>
                <w:sz w:val="16"/>
                <w:lang w:val="en-US"/>
              </w:rPr>
            </w:pPr>
          </w:p>
        </w:tc>
        <w:tc>
          <w:tcPr>
            <w:tcW w:w="5184" w:type="dxa"/>
          </w:tcPr>
          <w:p w14:paraId="5DC7C026"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1.231.000,00</w:t>
            </w:r>
          </w:p>
        </w:tc>
        <w:tc>
          <w:tcPr>
            <w:tcW w:w="1500" w:type="dxa"/>
          </w:tcPr>
          <w:p w14:paraId="53235635" w14:textId="77777777" w:rsidR="00C009A3" w:rsidRPr="00C009A3" w:rsidRDefault="00C009A3" w:rsidP="00C009A3">
            <w:pPr>
              <w:rPr>
                <w:sz w:val="16"/>
                <w:lang w:val="en-US"/>
              </w:rPr>
            </w:pPr>
          </w:p>
        </w:tc>
        <w:tc>
          <w:tcPr>
            <w:tcW w:w="1500" w:type="dxa"/>
          </w:tcPr>
          <w:p w14:paraId="0DAF1862" w14:textId="77777777" w:rsidR="00C009A3" w:rsidRPr="00C009A3" w:rsidRDefault="00C009A3" w:rsidP="00C009A3">
            <w:pPr>
              <w:rPr>
                <w:sz w:val="16"/>
                <w:lang w:val="en-US"/>
              </w:rPr>
            </w:pPr>
          </w:p>
        </w:tc>
        <w:tc>
          <w:tcPr>
            <w:tcW w:w="1103" w:type="dxa"/>
          </w:tcPr>
          <w:p w14:paraId="11471503" w14:textId="77777777" w:rsidR="00C009A3" w:rsidRPr="00C009A3" w:rsidRDefault="00C009A3" w:rsidP="00C009A3">
            <w:pPr>
              <w:rPr>
                <w:sz w:val="16"/>
                <w:lang w:val="en-US"/>
              </w:rPr>
            </w:pPr>
          </w:p>
        </w:tc>
      </w:tr>
      <w:tr w:rsidR="00C009A3" w:rsidRPr="00C009A3" w14:paraId="71C396C8" w14:textId="77777777" w:rsidTr="00C009A3">
        <w:trPr>
          <w:trHeight w:val="229"/>
        </w:trPr>
        <w:tc>
          <w:tcPr>
            <w:tcW w:w="900" w:type="dxa"/>
          </w:tcPr>
          <w:p w14:paraId="194B1270" w14:textId="77777777" w:rsidR="00C009A3" w:rsidRPr="00C009A3" w:rsidRDefault="00C009A3" w:rsidP="00C009A3">
            <w:pPr>
              <w:rPr>
                <w:sz w:val="16"/>
                <w:lang w:val="en-US"/>
              </w:rPr>
            </w:pPr>
          </w:p>
        </w:tc>
        <w:tc>
          <w:tcPr>
            <w:tcW w:w="600" w:type="dxa"/>
          </w:tcPr>
          <w:p w14:paraId="700F0290" w14:textId="77777777" w:rsidR="00C009A3" w:rsidRPr="00C009A3" w:rsidRDefault="00C009A3" w:rsidP="00C009A3">
            <w:pPr>
              <w:rPr>
                <w:sz w:val="16"/>
                <w:lang w:val="en-US"/>
              </w:rPr>
            </w:pPr>
          </w:p>
        </w:tc>
        <w:tc>
          <w:tcPr>
            <w:tcW w:w="5184" w:type="dxa"/>
          </w:tcPr>
          <w:p w14:paraId="0AE25124"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74F8B40" w14:textId="77777777" w:rsidR="00C009A3" w:rsidRPr="00C009A3" w:rsidRDefault="00C009A3" w:rsidP="00C009A3">
            <w:pPr>
              <w:rPr>
                <w:sz w:val="16"/>
                <w:lang w:val="en-US"/>
              </w:rPr>
            </w:pPr>
          </w:p>
        </w:tc>
        <w:tc>
          <w:tcPr>
            <w:tcW w:w="1500" w:type="dxa"/>
          </w:tcPr>
          <w:p w14:paraId="319DE06E" w14:textId="77777777" w:rsidR="00C009A3" w:rsidRPr="00C009A3" w:rsidRDefault="00C009A3" w:rsidP="00C009A3">
            <w:pPr>
              <w:rPr>
                <w:sz w:val="16"/>
                <w:lang w:val="en-US"/>
              </w:rPr>
            </w:pPr>
          </w:p>
        </w:tc>
        <w:tc>
          <w:tcPr>
            <w:tcW w:w="1103" w:type="dxa"/>
          </w:tcPr>
          <w:p w14:paraId="10B7AF0F" w14:textId="77777777" w:rsidR="00C009A3" w:rsidRPr="00C009A3" w:rsidRDefault="00C009A3" w:rsidP="00C009A3">
            <w:pPr>
              <w:rPr>
                <w:sz w:val="16"/>
                <w:lang w:val="en-US"/>
              </w:rPr>
            </w:pPr>
          </w:p>
        </w:tc>
      </w:tr>
      <w:tr w:rsidR="00C009A3" w:rsidRPr="00C009A3" w14:paraId="3BE8B306" w14:textId="77777777" w:rsidTr="00C009A3">
        <w:trPr>
          <w:trHeight w:val="229"/>
        </w:trPr>
        <w:tc>
          <w:tcPr>
            <w:tcW w:w="900" w:type="dxa"/>
          </w:tcPr>
          <w:p w14:paraId="777C69AB" w14:textId="77777777" w:rsidR="00C009A3" w:rsidRPr="00C009A3" w:rsidRDefault="00C009A3" w:rsidP="00C009A3">
            <w:pPr>
              <w:rPr>
                <w:sz w:val="16"/>
                <w:lang w:val="en-US"/>
              </w:rPr>
            </w:pPr>
          </w:p>
        </w:tc>
        <w:tc>
          <w:tcPr>
            <w:tcW w:w="600" w:type="dxa"/>
          </w:tcPr>
          <w:p w14:paraId="7AEEBE6D" w14:textId="77777777" w:rsidR="00C009A3" w:rsidRPr="00C009A3" w:rsidRDefault="00C009A3" w:rsidP="00C009A3">
            <w:pPr>
              <w:rPr>
                <w:sz w:val="16"/>
                <w:lang w:val="en-US"/>
              </w:rPr>
            </w:pPr>
          </w:p>
        </w:tc>
        <w:tc>
          <w:tcPr>
            <w:tcW w:w="5184" w:type="dxa"/>
          </w:tcPr>
          <w:p w14:paraId="340C5ECC"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1.231.000,00</w:t>
            </w:r>
          </w:p>
        </w:tc>
        <w:tc>
          <w:tcPr>
            <w:tcW w:w="1500" w:type="dxa"/>
          </w:tcPr>
          <w:p w14:paraId="599D940C" w14:textId="77777777" w:rsidR="00C009A3" w:rsidRPr="00C009A3" w:rsidRDefault="00C009A3" w:rsidP="00C009A3">
            <w:pPr>
              <w:rPr>
                <w:sz w:val="16"/>
                <w:lang w:val="en-US"/>
              </w:rPr>
            </w:pPr>
          </w:p>
        </w:tc>
        <w:tc>
          <w:tcPr>
            <w:tcW w:w="1500" w:type="dxa"/>
          </w:tcPr>
          <w:p w14:paraId="0D456555" w14:textId="77777777" w:rsidR="00C009A3" w:rsidRPr="00C009A3" w:rsidRDefault="00C009A3" w:rsidP="00C009A3">
            <w:pPr>
              <w:rPr>
                <w:sz w:val="16"/>
                <w:lang w:val="en-US"/>
              </w:rPr>
            </w:pPr>
          </w:p>
        </w:tc>
        <w:tc>
          <w:tcPr>
            <w:tcW w:w="1103" w:type="dxa"/>
          </w:tcPr>
          <w:p w14:paraId="3A4D209B" w14:textId="77777777" w:rsidR="00C009A3" w:rsidRPr="00C009A3" w:rsidRDefault="00C009A3" w:rsidP="00C009A3">
            <w:pPr>
              <w:rPr>
                <w:sz w:val="16"/>
                <w:lang w:val="en-US"/>
              </w:rPr>
            </w:pPr>
          </w:p>
        </w:tc>
      </w:tr>
      <w:tr w:rsidR="00C009A3" w:rsidRPr="00C009A3" w14:paraId="56B66C8C" w14:textId="77777777" w:rsidTr="00C009A3">
        <w:trPr>
          <w:trHeight w:val="184"/>
        </w:trPr>
        <w:tc>
          <w:tcPr>
            <w:tcW w:w="900" w:type="dxa"/>
          </w:tcPr>
          <w:p w14:paraId="6928C96A" w14:textId="77777777" w:rsidR="00C009A3" w:rsidRPr="00C009A3" w:rsidRDefault="00C009A3" w:rsidP="00C009A3">
            <w:pPr>
              <w:rPr>
                <w:sz w:val="12"/>
                <w:lang w:val="en-US"/>
              </w:rPr>
            </w:pPr>
          </w:p>
        </w:tc>
        <w:tc>
          <w:tcPr>
            <w:tcW w:w="600" w:type="dxa"/>
          </w:tcPr>
          <w:p w14:paraId="5CC3D859" w14:textId="77777777" w:rsidR="00C009A3" w:rsidRPr="00C009A3" w:rsidRDefault="00C009A3" w:rsidP="00C009A3">
            <w:pPr>
              <w:spacing w:line="164" w:lineRule="exact"/>
              <w:ind w:right="10"/>
              <w:jc w:val="right"/>
              <w:rPr>
                <w:sz w:val="16"/>
                <w:lang w:val="en-US"/>
              </w:rPr>
            </w:pPr>
            <w:r w:rsidRPr="00C009A3">
              <w:rPr>
                <w:sz w:val="16"/>
                <w:lang w:val="en-US"/>
              </w:rPr>
              <w:t>3.</w:t>
            </w:r>
          </w:p>
        </w:tc>
        <w:tc>
          <w:tcPr>
            <w:tcW w:w="5184" w:type="dxa"/>
          </w:tcPr>
          <w:p w14:paraId="604FBD4D" w14:textId="77777777" w:rsidR="00C009A3" w:rsidRPr="00C009A3" w:rsidRDefault="00C009A3" w:rsidP="00C009A3">
            <w:pPr>
              <w:spacing w:line="164" w:lineRule="exact"/>
              <w:ind w:left="6"/>
              <w:rPr>
                <w:sz w:val="16"/>
                <w:lang w:val="en-US"/>
              </w:rPr>
            </w:pPr>
            <w:r w:rsidRPr="00C009A3">
              <w:rPr>
                <w:sz w:val="16"/>
                <w:lang w:val="en-US"/>
              </w:rPr>
              <w:t>ИЗГРАДЊА АТМОСФЕРСКОГ КОЛЕКТОРА У ОТОЧКОЈ УЛИЦИ:</w:t>
            </w:r>
          </w:p>
        </w:tc>
        <w:tc>
          <w:tcPr>
            <w:tcW w:w="1500" w:type="dxa"/>
          </w:tcPr>
          <w:p w14:paraId="6E1E0D2F" w14:textId="77777777" w:rsidR="00C009A3" w:rsidRPr="00C009A3" w:rsidRDefault="00C009A3" w:rsidP="00C009A3">
            <w:pPr>
              <w:spacing w:line="164" w:lineRule="exact"/>
              <w:ind w:right="-15"/>
              <w:jc w:val="right"/>
              <w:rPr>
                <w:sz w:val="16"/>
                <w:lang w:val="en-US"/>
              </w:rPr>
            </w:pPr>
            <w:r w:rsidRPr="00C009A3">
              <w:rPr>
                <w:sz w:val="16"/>
                <w:lang w:val="en-US"/>
              </w:rPr>
              <w:t>6.610.000,00</w:t>
            </w:r>
          </w:p>
        </w:tc>
        <w:tc>
          <w:tcPr>
            <w:tcW w:w="1500" w:type="dxa"/>
          </w:tcPr>
          <w:p w14:paraId="11ECB897"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41723DB7"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34FD9EFB" w14:textId="77777777" w:rsidTr="00C009A3">
        <w:trPr>
          <w:trHeight w:val="229"/>
        </w:trPr>
        <w:tc>
          <w:tcPr>
            <w:tcW w:w="900" w:type="dxa"/>
          </w:tcPr>
          <w:p w14:paraId="2F6F133F" w14:textId="77777777" w:rsidR="00C009A3" w:rsidRPr="00C009A3" w:rsidRDefault="00C009A3" w:rsidP="00C009A3">
            <w:pPr>
              <w:rPr>
                <w:sz w:val="16"/>
                <w:lang w:val="en-US"/>
              </w:rPr>
            </w:pPr>
          </w:p>
        </w:tc>
        <w:tc>
          <w:tcPr>
            <w:tcW w:w="600" w:type="dxa"/>
          </w:tcPr>
          <w:p w14:paraId="5342304D" w14:textId="77777777" w:rsidR="00C009A3" w:rsidRPr="00C009A3" w:rsidRDefault="00C009A3" w:rsidP="00C009A3">
            <w:pPr>
              <w:rPr>
                <w:sz w:val="16"/>
                <w:lang w:val="en-US"/>
              </w:rPr>
            </w:pPr>
          </w:p>
        </w:tc>
        <w:tc>
          <w:tcPr>
            <w:tcW w:w="5184" w:type="dxa"/>
          </w:tcPr>
          <w:p w14:paraId="2D43E0B3"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20100DFE" w14:textId="77777777" w:rsidR="00C009A3" w:rsidRPr="00C009A3" w:rsidRDefault="00C009A3" w:rsidP="00C009A3">
            <w:pPr>
              <w:rPr>
                <w:sz w:val="16"/>
                <w:lang w:val="en-US"/>
              </w:rPr>
            </w:pPr>
          </w:p>
        </w:tc>
        <w:tc>
          <w:tcPr>
            <w:tcW w:w="1500" w:type="dxa"/>
          </w:tcPr>
          <w:p w14:paraId="22F59062" w14:textId="77777777" w:rsidR="00C009A3" w:rsidRPr="00C009A3" w:rsidRDefault="00C009A3" w:rsidP="00C009A3">
            <w:pPr>
              <w:rPr>
                <w:sz w:val="16"/>
                <w:lang w:val="en-US"/>
              </w:rPr>
            </w:pPr>
          </w:p>
        </w:tc>
        <w:tc>
          <w:tcPr>
            <w:tcW w:w="1103" w:type="dxa"/>
          </w:tcPr>
          <w:p w14:paraId="41B0C18A" w14:textId="77777777" w:rsidR="00C009A3" w:rsidRPr="00C009A3" w:rsidRDefault="00C009A3" w:rsidP="00C009A3">
            <w:pPr>
              <w:rPr>
                <w:sz w:val="16"/>
                <w:lang w:val="en-US"/>
              </w:rPr>
            </w:pPr>
          </w:p>
        </w:tc>
      </w:tr>
      <w:tr w:rsidR="00C009A3" w:rsidRPr="00C009A3" w14:paraId="1B822A53" w14:textId="77777777" w:rsidTr="00C009A3">
        <w:trPr>
          <w:trHeight w:val="229"/>
        </w:trPr>
        <w:tc>
          <w:tcPr>
            <w:tcW w:w="900" w:type="dxa"/>
          </w:tcPr>
          <w:p w14:paraId="00C8C07B" w14:textId="77777777" w:rsidR="00C009A3" w:rsidRPr="00C009A3" w:rsidRDefault="00C009A3" w:rsidP="00C009A3">
            <w:pPr>
              <w:rPr>
                <w:sz w:val="16"/>
                <w:lang w:val="en-US"/>
              </w:rPr>
            </w:pPr>
          </w:p>
        </w:tc>
        <w:tc>
          <w:tcPr>
            <w:tcW w:w="600" w:type="dxa"/>
          </w:tcPr>
          <w:p w14:paraId="308CD220" w14:textId="77777777" w:rsidR="00C009A3" w:rsidRPr="00C009A3" w:rsidRDefault="00C009A3" w:rsidP="00C009A3">
            <w:pPr>
              <w:rPr>
                <w:sz w:val="16"/>
                <w:lang w:val="en-US"/>
              </w:rPr>
            </w:pPr>
          </w:p>
        </w:tc>
        <w:tc>
          <w:tcPr>
            <w:tcW w:w="5184" w:type="dxa"/>
          </w:tcPr>
          <w:p w14:paraId="2565EC3F"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5224EAF7" w14:textId="77777777" w:rsidR="00C009A3" w:rsidRPr="00C009A3" w:rsidRDefault="00C009A3" w:rsidP="00C009A3">
            <w:pPr>
              <w:rPr>
                <w:sz w:val="16"/>
                <w:lang w:val="en-US"/>
              </w:rPr>
            </w:pPr>
          </w:p>
        </w:tc>
        <w:tc>
          <w:tcPr>
            <w:tcW w:w="1500" w:type="dxa"/>
          </w:tcPr>
          <w:p w14:paraId="6D56DF28" w14:textId="77777777" w:rsidR="00C009A3" w:rsidRPr="00C009A3" w:rsidRDefault="00C009A3" w:rsidP="00C009A3">
            <w:pPr>
              <w:rPr>
                <w:sz w:val="16"/>
                <w:lang w:val="en-US"/>
              </w:rPr>
            </w:pPr>
          </w:p>
        </w:tc>
        <w:tc>
          <w:tcPr>
            <w:tcW w:w="1103" w:type="dxa"/>
          </w:tcPr>
          <w:p w14:paraId="38BBE663" w14:textId="77777777" w:rsidR="00C009A3" w:rsidRPr="00C009A3" w:rsidRDefault="00C009A3" w:rsidP="00C009A3">
            <w:pPr>
              <w:rPr>
                <w:sz w:val="16"/>
                <w:lang w:val="en-US"/>
              </w:rPr>
            </w:pPr>
          </w:p>
        </w:tc>
      </w:tr>
      <w:tr w:rsidR="00C009A3" w:rsidRPr="00C009A3" w14:paraId="7C6708AA" w14:textId="77777777" w:rsidTr="00C009A3">
        <w:trPr>
          <w:trHeight w:val="229"/>
        </w:trPr>
        <w:tc>
          <w:tcPr>
            <w:tcW w:w="900" w:type="dxa"/>
          </w:tcPr>
          <w:p w14:paraId="6B9E7B21" w14:textId="77777777" w:rsidR="00C009A3" w:rsidRPr="00C009A3" w:rsidRDefault="00C009A3" w:rsidP="00C009A3">
            <w:pPr>
              <w:rPr>
                <w:sz w:val="16"/>
                <w:lang w:val="en-US"/>
              </w:rPr>
            </w:pPr>
          </w:p>
        </w:tc>
        <w:tc>
          <w:tcPr>
            <w:tcW w:w="600" w:type="dxa"/>
          </w:tcPr>
          <w:p w14:paraId="39E69E0B" w14:textId="77777777" w:rsidR="00C009A3" w:rsidRPr="00C009A3" w:rsidRDefault="00C009A3" w:rsidP="00C009A3">
            <w:pPr>
              <w:rPr>
                <w:sz w:val="16"/>
                <w:lang w:val="en-US"/>
              </w:rPr>
            </w:pPr>
          </w:p>
        </w:tc>
        <w:tc>
          <w:tcPr>
            <w:tcW w:w="5184" w:type="dxa"/>
          </w:tcPr>
          <w:p w14:paraId="5F49EBFA"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6.610.000,00</w:t>
            </w:r>
          </w:p>
        </w:tc>
        <w:tc>
          <w:tcPr>
            <w:tcW w:w="1500" w:type="dxa"/>
          </w:tcPr>
          <w:p w14:paraId="31EEC9CF" w14:textId="77777777" w:rsidR="00C009A3" w:rsidRPr="00C009A3" w:rsidRDefault="00C009A3" w:rsidP="00C009A3">
            <w:pPr>
              <w:rPr>
                <w:sz w:val="16"/>
                <w:lang w:val="en-US"/>
              </w:rPr>
            </w:pPr>
          </w:p>
        </w:tc>
        <w:tc>
          <w:tcPr>
            <w:tcW w:w="1500" w:type="dxa"/>
          </w:tcPr>
          <w:p w14:paraId="30C0EAEF" w14:textId="77777777" w:rsidR="00C009A3" w:rsidRPr="00C009A3" w:rsidRDefault="00C009A3" w:rsidP="00C009A3">
            <w:pPr>
              <w:rPr>
                <w:sz w:val="16"/>
                <w:lang w:val="en-US"/>
              </w:rPr>
            </w:pPr>
          </w:p>
        </w:tc>
        <w:tc>
          <w:tcPr>
            <w:tcW w:w="1103" w:type="dxa"/>
          </w:tcPr>
          <w:p w14:paraId="74019967" w14:textId="77777777" w:rsidR="00C009A3" w:rsidRPr="00C009A3" w:rsidRDefault="00C009A3" w:rsidP="00C009A3">
            <w:pPr>
              <w:rPr>
                <w:sz w:val="16"/>
                <w:lang w:val="en-US"/>
              </w:rPr>
            </w:pPr>
          </w:p>
        </w:tc>
      </w:tr>
      <w:tr w:rsidR="00C009A3" w:rsidRPr="00C009A3" w14:paraId="381A1C5C" w14:textId="77777777" w:rsidTr="00C009A3">
        <w:trPr>
          <w:trHeight w:val="229"/>
        </w:trPr>
        <w:tc>
          <w:tcPr>
            <w:tcW w:w="900" w:type="dxa"/>
          </w:tcPr>
          <w:p w14:paraId="17C45287" w14:textId="77777777" w:rsidR="00C009A3" w:rsidRPr="00C009A3" w:rsidRDefault="00C009A3" w:rsidP="00C009A3">
            <w:pPr>
              <w:rPr>
                <w:sz w:val="16"/>
                <w:lang w:val="en-US"/>
              </w:rPr>
            </w:pPr>
          </w:p>
        </w:tc>
        <w:tc>
          <w:tcPr>
            <w:tcW w:w="600" w:type="dxa"/>
          </w:tcPr>
          <w:p w14:paraId="619EC6C1" w14:textId="77777777" w:rsidR="00C009A3" w:rsidRPr="00C009A3" w:rsidRDefault="00C009A3" w:rsidP="00C009A3">
            <w:pPr>
              <w:rPr>
                <w:sz w:val="16"/>
                <w:lang w:val="en-US"/>
              </w:rPr>
            </w:pPr>
          </w:p>
        </w:tc>
        <w:tc>
          <w:tcPr>
            <w:tcW w:w="5184" w:type="dxa"/>
          </w:tcPr>
          <w:p w14:paraId="233BBF6B"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462B3587" w14:textId="77777777" w:rsidR="00C009A3" w:rsidRPr="00C009A3" w:rsidRDefault="00C009A3" w:rsidP="00C009A3">
            <w:pPr>
              <w:rPr>
                <w:sz w:val="16"/>
                <w:lang w:val="en-US"/>
              </w:rPr>
            </w:pPr>
          </w:p>
        </w:tc>
        <w:tc>
          <w:tcPr>
            <w:tcW w:w="1500" w:type="dxa"/>
          </w:tcPr>
          <w:p w14:paraId="02B144BA" w14:textId="77777777" w:rsidR="00C009A3" w:rsidRPr="00C009A3" w:rsidRDefault="00C009A3" w:rsidP="00C009A3">
            <w:pPr>
              <w:rPr>
                <w:sz w:val="16"/>
                <w:lang w:val="en-US"/>
              </w:rPr>
            </w:pPr>
          </w:p>
        </w:tc>
        <w:tc>
          <w:tcPr>
            <w:tcW w:w="1103" w:type="dxa"/>
          </w:tcPr>
          <w:p w14:paraId="65A64E63" w14:textId="77777777" w:rsidR="00C009A3" w:rsidRPr="00C009A3" w:rsidRDefault="00C009A3" w:rsidP="00C009A3">
            <w:pPr>
              <w:rPr>
                <w:sz w:val="16"/>
                <w:lang w:val="en-US"/>
              </w:rPr>
            </w:pPr>
          </w:p>
        </w:tc>
      </w:tr>
      <w:tr w:rsidR="00C009A3" w:rsidRPr="00C009A3" w14:paraId="3C2DFA94" w14:textId="77777777" w:rsidTr="00C009A3">
        <w:trPr>
          <w:trHeight w:val="229"/>
        </w:trPr>
        <w:tc>
          <w:tcPr>
            <w:tcW w:w="900" w:type="dxa"/>
          </w:tcPr>
          <w:p w14:paraId="5CBED195" w14:textId="77777777" w:rsidR="00C009A3" w:rsidRPr="00C009A3" w:rsidRDefault="00C009A3" w:rsidP="00C009A3">
            <w:pPr>
              <w:rPr>
                <w:sz w:val="16"/>
                <w:lang w:val="en-US"/>
              </w:rPr>
            </w:pPr>
          </w:p>
        </w:tc>
        <w:tc>
          <w:tcPr>
            <w:tcW w:w="600" w:type="dxa"/>
          </w:tcPr>
          <w:p w14:paraId="1F7B2B01" w14:textId="77777777" w:rsidR="00C009A3" w:rsidRPr="00C009A3" w:rsidRDefault="00C009A3" w:rsidP="00C009A3">
            <w:pPr>
              <w:rPr>
                <w:sz w:val="16"/>
                <w:lang w:val="en-US"/>
              </w:rPr>
            </w:pPr>
          </w:p>
        </w:tc>
        <w:tc>
          <w:tcPr>
            <w:tcW w:w="5184" w:type="dxa"/>
          </w:tcPr>
          <w:p w14:paraId="532D9217"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6.610.000,00</w:t>
            </w:r>
          </w:p>
        </w:tc>
        <w:tc>
          <w:tcPr>
            <w:tcW w:w="1500" w:type="dxa"/>
          </w:tcPr>
          <w:p w14:paraId="164A5633" w14:textId="77777777" w:rsidR="00C009A3" w:rsidRPr="00C009A3" w:rsidRDefault="00C009A3" w:rsidP="00C009A3">
            <w:pPr>
              <w:rPr>
                <w:sz w:val="16"/>
                <w:lang w:val="en-US"/>
              </w:rPr>
            </w:pPr>
          </w:p>
        </w:tc>
        <w:tc>
          <w:tcPr>
            <w:tcW w:w="1500" w:type="dxa"/>
          </w:tcPr>
          <w:p w14:paraId="3CD98DD6" w14:textId="77777777" w:rsidR="00C009A3" w:rsidRPr="00C009A3" w:rsidRDefault="00C009A3" w:rsidP="00C009A3">
            <w:pPr>
              <w:rPr>
                <w:sz w:val="16"/>
                <w:lang w:val="en-US"/>
              </w:rPr>
            </w:pPr>
          </w:p>
        </w:tc>
        <w:tc>
          <w:tcPr>
            <w:tcW w:w="1103" w:type="dxa"/>
          </w:tcPr>
          <w:p w14:paraId="01232423" w14:textId="77777777" w:rsidR="00C009A3" w:rsidRPr="00C009A3" w:rsidRDefault="00C009A3" w:rsidP="00C009A3">
            <w:pPr>
              <w:rPr>
                <w:sz w:val="16"/>
                <w:lang w:val="en-US"/>
              </w:rPr>
            </w:pPr>
          </w:p>
        </w:tc>
      </w:tr>
      <w:tr w:rsidR="00C009A3" w:rsidRPr="00C009A3" w14:paraId="41C01808" w14:textId="77777777" w:rsidTr="00C009A3">
        <w:trPr>
          <w:trHeight w:val="184"/>
        </w:trPr>
        <w:tc>
          <w:tcPr>
            <w:tcW w:w="900" w:type="dxa"/>
          </w:tcPr>
          <w:p w14:paraId="4AF2CB85" w14:textId="77777777" w:rsidR="00C009A3" w:rsidRPr="00C009A3" w:rsidRDefault="00C009A3" w:rsidP="00C009A3">
            <w:pPr>
              <w:rPr>
                <w:sz w:val="12"/>
                <w:lang w:val="en-US"/>
              </w:rPr>
            </w:pPr>
          </w:p>
        </w:tc>
        <w:tc>
          <w:tcPr>
            <w:tcW w:w="600" w:type="dxa"/>
          </w:tcPr>
          <w:p w14:paraId="5F7684C2" w14:textId="77777777" w:rsidR="00C009A3" w:rsidRPr="00C009A3" w:rsidRDefault="00C009A3" w:rsidP="00C009A3">
            <w:pPr>
              <w:spacing w:line="164" w:lineRule="exact"/>
              <w:ind w:right="10"/>
              <w:jc w:val="right"/>
              <w:rPr>
                <w:sz w:val="16"/>
                <w:lang w:val="en-US"/>
              </w:rPr>
            </w:pPr>
            <w:r w:rsidRPr="00C009A3">
              <w:rPr>
                <w:sz w:val="16"/>
                <w:lang w:val="en-US"/>
              </w:rPr>
              <w:t>4.</w:t>
            </w:r>
          </w:p>
        </w:tc>
        <w:tc>
          <w:tcPr>
            <w:tcW w:w="5184" w:type="dxa"/>
          </w:tcPr>
          <w:p w14:paraId="60CFDF57" w14:textId="77777777" w:rsidR="00C009A3" w:rsidRPr="00C009A3" w:rsidRDefault="00C009A3" w:rsidP="00C009A3">
            <w:pPr>
              <w:spacing w:line="164" w:lineRule="exact"/>
              <w:ind w:left="6"/>
              <w:rPr>
                <w:sz w:val="16"/>
                <w:lang w:val="en-US"/>
              </w:rPr>
            </w:pPr>
            <w:r w:rsidRPr="00C009A3">
              <w:rPr>
                <w:sz w:val="16"/>
                <w:lang w:val="en-US"/>
              </w:rPr>
              <w:t>ИЗГРАДЊА КАНАЛИЗАЦИЈЕ У НАСЕЉУ ЂУРИЋА ПУТ:</w:t>
            </w:r>
          </w:p>
        </w:tc>
        <w:tc>
          <w:tcPr>
            <w:tcW w:w="1500" w:type="dxa"/>
          </w:tcPr>
          <w:p w14:paraId="21B7F6C8" w14:textId="77777777" w:rsidR="00C009A3" w:rsidRPr="00C009A3" w:rsidRDefault="00C009A3" w:rsidP="00C009A3">
            <w:pPr>
              <w:spacing w:line="164" w:lineRule="exact"/>
              <w:ind w:right="-15"/>
              <w:jc w:val="right"/>
              <w:rPr>
                <w:sz w:val="16"/>
                <w:lang w:val="en-US"/>
              </w:rPr>
            </w:pPr>
            <w:r w:rsidRPr="00C009A3">
              <w:rPr>
                <w:sz w:val="16"/>
                <w:lang w:val="en-US"/>
              </w:rPr>
              <w:t>10.869.000,00</w:t>
            </w:r>
          </w:p>
        </w:tc>
        <w:tc>
          <w:tcPr>
            <w:tcW w:w="1500" w:type="dxa"/>
          </w:tcPr>
          <w:p w14:paraId="298318E5"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255ED28C"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6CD4C007" w14:textId="77777777" w:rsidTr="00C009A3">
        <w:trPr>
          <w:trHeight w:val="229"/>
        </w:trPr>
        <w:tc>
          <w:tcPr>
            <w:tcW w:w="900" w:type="dxa"/>
          </w:tcPr>
          <w:p w14:paraId="0166B637" w14:textId="77777777" w:rsidR="00C009A3" w:rsidRPr="00C009A3" w:rsidRDefault="00C009A3" w:rsidP="00C009A3">
            <w:pPr>
              <w:rPr>
                <w:sz w:val="16"/>
                <w:lang w:val="en-US"/>
              </w:rPr>
            </w:pPr>
          </w:p>
        </w:tc>
        <w:tc>
          <w:tcPr>
            <w:tcW w:w="600" w:type="dxa"/>
          </w:tcPr>
          <w:p w14:paraId="5C68FE25" w14:textId="77777777" w:rsidR="00C009A3" w:rsidRPr="00C009A3" w:rsidRDefault="00C009A3" w:rsidP="00C009A3">
            <w:pPr>
              <w:rPr>
                <w:sz w:val="16"/>
                <w:lang w:val="en-US"/>
              </w:rPr>
            </w:pPr>
          </w:p>
        </w:tc>
        <w:tc>
          <w:tcPr>
            <w:tcW w:w="5184" w:type="dxa"/>
          </w:tcPr>
          <w:p w14:paraId="42EACB0D"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447C8F75" w14:textId="77777777" w:rsidR="00C009A3" w:rsidRPr="00C009A3" w:rsidRDefault="00C009A3" w:rsidP="00C009A3">
            <w:pPr>
              <w:rPr>
                <w:sz w:val="16"/>
                <w:lang w:val="en-US"/>
              </w:rPr>
            </w:pPr>
          </w:p>
        </w:tc>
        <w:tc>
          <w:tcPr>
            <w:tcW w:w="1500" w:type="dxa"/>
          </w:tcPr>
          <w:p w14:paraId="79985E42" w14:textId="77777777" w:rsidR="00C009A3" w:rsidRPr="00C009A3" w:rsidRDefault="00C009A3" w:rsidP="00C009A3">
            <w:pPr>
              <w:rPr>
                <w:sz w:val="16"/>
                <w:lang w:val="en-US"/>
              </w:rPr>
            </w:pPr>
          </w:p>
        </w:tc>
        <w:tc>
          <w:tcPr>
            <w:tcW w:w="1103" w:type="dxa"/>
          </w:tcPr>
          <w:p w14:paraId="6564F340" w14:textId="77777777" w:rsidR="00C009A3" w:rsidRPr="00C009A3" w:rsidRDefault="00C009A3" w:rsidP="00C009A3">
            <w:pPr>
              <w:rPr>
                <w:sz w:val="16"/>
                <w:lang w:val="en-US"/>
              </w:rPr>
            </w:pPr>
          </w:p>
        </w:tc>
      </w:tr>
      <w:tr w:rsidR="00C009A3" w:rsidRPr="00C009A3" w14:paraId="3B2FFA24" w14:textId="77777777" w:rsidTr="00C009A3">
        <w:trPr>
          <w:trHeight w:val="229"/>
        </w:trPr>
        <w:tc>
          <w:tcPr>
            <w:tcW w:w="900" w:type="dxa"/>
          </w:tcPr>
          <w:p w14:paraId="38D7CE52" w14:textId="77777777" w:rsidR="00C009A3" w:rsidRPr="00C009A3" w:rsidRDefault="00C009A3" w:rsidP="00C009A3">
            <w:pPr>
              <w:rPr>
                <w:sz w:val="16"/>
                <w:lang w:val="en-US"/>
              </w:rPr>
            </w:pPr>
          </w:p>
        </w:tc>
        <w:tc>
          <w:tcPr>
            <w:tcW w:w="600" w:type="dxa"/>
          </w:tcPr>
          <w:p w14:paraId="4A12EA58" w14:textId="77777777" w:rsidR="00C009A3" w:rsidRPr="00C009A3" w:rsidRDefault="00C009A3" w:rsidP="00C009A3">
            <w:pPr>
              <w:rPr>
                <w:sz w:val="16"/>
                <w:lang w:val="en-US"/>
              </w:rPr>
            </w:pPr>
          </w:p>
        </w:tc>
        <w:tc>
          <w:tcPr>
            <w:tcW w:w="5184" w:type="dxa"/>
          </w:tcPr>
          <w:p w14:paraId="52B5018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5090798" w14:textId="77777777" w:rsidR="00C009A3" w:rsidRPr="00C009A3" w:rsidRDefault="00C009A3" w:rsidP="00C009A3">
            <w:pPr>
              <w:rPr>
                <w:sz w:val="16"/>
                <w:lang w:val="en-US"/>
              </w:rPr>
            </w:pPr>
          </w:p>
        </w:tc>
        <w:tc>
          <w:tcPr>
            <w:tcW w:w="1500" w:type="dxa"/>
          </w:tcPr>
          <w:p w14:paraId="4674FA61" w14:textId="77777777" w:rsidR="00C009A3" w:rsidRPr="00C009A3" w:rsidRDefault="00C009A3" w:rsidP="00C009A3">
            <w:pPr>
              <w:rPr>
                <w:sz w:val="16"/>
                <w:lang w:val="en-US"/>
              </w:rPr>
            </w:pPr>
          </w:p>
        </w:tc>
        <w:tc>
          <w:tcPr>
            <w:tcW w:w="1103" w:type="dxa"/>
          </w:tcPr>
          <w:p w14:paraId="10B642DE" w14:textId="77777777" w:rsidR="00C009A3" w:rsidRPr="00C009A3" w:rsidRDefault="00C009A3" w:rsidP="00C009A3">
            <w:pPr>
              <w:rPr>
                <w:sz w:val="16"/>
                <w:lang w:val="en-US"/>
              </w:rPr>
            </w:pPr>
          </w:p>
        </w:tc>
      </w:tr>
      <w:tr w:rsidR="00C009A3" w:rsidRPr="00C009A3" w14:paraId="102430CE" w14:textId="77777777" w:rsidTr="00C009A3">
        <w:trPr>
          <w:trHeight w:val="229"/>
        </w:trPr>
        <w:tc>
          <w:tcPr>
            <w:tcW w:w="900" w:type="dxa"/>
          </w:tcPr>
          <w:p w14:paraId="3A9C1976" w14:textId="77777777" w:rsidR="00C009A3" w:rsidRPr="00C009A3" w:rsidRDefault="00C009A3" w:rsidP="00C009A3">
            <w:pPr>
              <w:rPr>
                <w:sz w:val="16"/>
                <w:lang w:val="en-US"/>
              </w:rPr>
            </w:pPr>
          </w:p>
        </w:tc>
        <w:tc>
          <w:tcPr>
            <w:tcW w:w="600" w:type="dxa"/>
          </w:tcPr>
          <w:p w14:paraId="11898A4E" w14:textId="77777777" w:rsidR="00C009A3" w:rsidRPr="00C009A3" w:rsidRDefault="00C009A3" w:rsidP="00C009A3">
            <w:pPr>
              <w:rPr>
                <w:sz w:val="16"/>
                <w:lang w:val="en-US"/>
              </w:rPr>
            </w:pPr>
          </w:p>
        </w:tc>
        <w:tc>
          <w:tcPr>
            <w:tcW w:w="5184" w:type="dxa"/>
          </w:tcPr>
          <w:p w14:paraId="648B7BEB"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10.869.000,00</w:t>
            </w:r>
          </w:p>
        </w:tc>
        <w:tc>
          <w:tcPr>
            <w:tcW w:w="1500" w:type="dxa"/>
          </w:tcPr>
          <w:p w14:paraId="561DDF4E" w14:textId="77777777" w:rsidR="00C009A3" w:rsidRPr="00C009A3" w:rsidRDefault="00C009A3" w:rsidP="00C009A3">
            <w:pPr>
              <w:rPr>
                <w:sz w:val="16"/>
                <w:lang w:val="en-US"/>
              </w:rPr>
            </w:pPr>
          </w:p>
        </w:tc>
        <w:tc>
          <w:tcPr>
            <w:tcW w:w="1500" w:type="dxa"/>
          </w:tcPr>
          <w:p w14:paraId="530C939E" w14:textId="77777777" w:rsidR="00C009A3" w:rsidRPr="00C009A3" w:rsidRDefault="00C009A3" w:rsidP="00C009A3">
            <w:pPr>
              <w:rPr>
                <w:sz w:val="16"/>
                <w:lang w:val="en-US"/>
              </w:rPr>
            </w:pPr>
          </w:p>
        </w:tc>
        <w:tc>
          <w:tcPr>
            <w:tcW w:w="1103" w:type="dxa"/>
          </w:tcPr>
          <w:p w14:paraId="2487FDE6" w14:textId="77777777" w:rsidR="00C009A3" w:rsidRPr="00C009A3" w:rsidRDefault="00C009A3" w:rsidP="00C009A3">
            <w:pPr>
              <w:rPr>
                <w:sz w:val="16"/>
                <w:lang w:val="en-US"/>
              </w:rPr>
            </w:pPr>
          </w:p>
        </w:tc>
      </w:tr>
      <w:tr w:rsidR="00C009A3" w:rsidRPr="00C009A3" w14:paraId="3297AC89" w14:textId="77777777" w:rsidTr="00C009A3">
        <w:trPr>
          <w:trHeight w:val="229"/>
        </w:trPr>
        <w:tc>
          <w:tcPr>
            <w:tcW w:w="900" w:type="dxa"/>
          </w:tcPr>
          <w:p w14:paraId="577116EA" w14:textId="77777777" w:rsidR="00C009A3" w:rsidRPr="00C009A3" w:rsidRDefault="00C009A3" w:rsidP="00C009A3">
            <w:pPr>
              <w:rPr>
                <w:sz w:val="16"/>
                <w:lang w:val="en-US"/>
              </w:rPr>
            </w:pPr>
          </w:p>
        </w:tc>
        <w:tc>
          <w:tcPr>
            <w:tcW w:w="600" w:type="dxa"/>
          </w:tcPr>
          <w:p w14:paraId="2889052C" w14:textId="77777777" w:rsidR="00C009A3" w:rsidRPr="00C009A3" w:rsidRDefault="00C009A3" w:rsidP="00C009A3">
            <w:pPr>
              <w:rPr>
                <w:sz w:val="16"/>
                <w:lang w:val="en-US"/>
              </w:rPr>
            </w:pPr>
          </w:p>
        </w:tc>
        <w:tc>
          <w:tcPr>
            <w:tcW w:w="5184" w:type="dxa"/>
          </w:tcPr>
          <w:p w14:paraId="2B982D9F"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081AEEED" w14:textId="77777777" w:rsidR="00C009A3" w:rsidRPr="00C009A3" w:rsidRDefault="00C009A3" w:rsidP="00C009A3">
            <w:pPr>
              <w:rPr>
                <w:sz w:val="16"/>
                <w:lang w:val="en-US"/>
              </w:rPr>
            </w:pPr>
          </w:p>
        </w:tc>
        <w:tc>
          <w:tcPr>
            <w:tcW w:w="1500" w:type="dxa"/>
          </w:tcPr>
          <w:p w14:paraId="0C4CBC7D" w14:textId="77777777" w:rsidR="00C009A3" w:rsidRPr="00C009A3" w:rsidRDefault="00C009A3" w:rsidP="00C009A3">
            <w:pPr>
              <w:rPr>
                <w:sz w:val="16"/>
                <w:lang w:val="en-US"/>
              </w:rPr>
            </w:pPr>
          </w:p>
        </w:tc>
        <w:tc>
          <w:tcPr>
            <w:tcW w:w="1103" w:type="dxa"/>
          </w:tcPr>
          <w:p w14:paraId="76E7B856" w14:textId="77777777" w:rsidR="00C009A3" w:rsidRPr="00C009A3" w:rsidRDefault="00C009A3" w:rsidP="00C009A3">
            <w:pPr>
              <w:rPr>
                <w:sz w:val="16"/>
                <w:lang w:val="en-US"/>
              </w:rPr>
            </w:pPr>
          </w:p>
        </w:tc>
      </w:tr>
      <w:tr w:rsidR="00C009A3" w:rsidRPr="00C009A3" w14:paraId="05994F01" w14:textId="77777777" w:rsidTr="00C009A3">
        <w:trPr>
          <w:trHeight w:val="229"/>
        </w:trPr>
        <w:tc>
          <w:tcPr>
            <w:tcW w:w="900" w:type="dxa"/>
          </w:tcPr>
          <w:p w14:paraId="7FC2CFD1" w14:textId="77777777" w:rsidR="00C009A3" w:rsidRPr="00C009A3" w:rsidRDefault="00C009A3" w:rsidP="00C009A3">
            <w:pPr>
              <w:rPr>
                <w:sz w:val="16"/>
                <w:lang w:val="en-US"/>
              </w:rPr>
            </w:pPr>
          </w:p>
        </w:tc>
        <w:tc>
          <w:tcPr>
            <w:tcW w:w="600" w:type="dxa"/>
          </w:tcPr>
          <w:p w14:paraId="6FAB9323" w14:textId="77777777" w:rsidR="00C009A3" w:rsidRPr="00C009A3" w:rsidRDefault="00C009A3" w:rsidP="00C009A3">
            <w:pPr>
              <w:rPr>
                <w:sz w:val="16"/>
                <w:lang w:val="en-US"/>
              </w:rPr>
            </w:pPr>
          </w:p>
        </w:tc>
        <w:tc>
          <w:tcPr>
            <w:tcW w:w="5184" w:type="dxa"/>
          </w:tcPr>
          <w:p w14:paraId="24389CA1"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10.869.000,00</w:t>
            </w:r>
          </w:p>
        </w:tc>
        <w:tc>
          <w:tcPr>
            <w:tcW w:w="1500" w:type="dxa"/>
          </w:tcPr>
          <w:p w14:paraId="2ADD8A28" w14:textId="77777777" w:rsidR="00C009A3" w:rsidRPr="00C009A3" w:rsidRDefault="00C009A3" w:rsidP="00C009A3">
            <w:pPr>
              <w:rPr>
                <w:sz w:val="16"/>
                <w:lang w:val="en-US"/>
              </w:rPr>
            </w:pPr>
          </w:p>
        </w:tc>
        <w:tc>
          <w:tcPr>
            <w:tcW w:w="1500" w:type="dxa"/>
          </w:tcPr>
          <w:p w14:paraId="1009E6D1" w14:textId="77777777" w:rsidR="00C009A3" w:rsidRPr="00C009A3" w:rsidRDefault="00C009A3" w:rsidP="00C009A3">
            <w:pPr>
              <w:rPr>
                <w:sz w:val="16"/>
                <w:lang w:val="en-US"/>
              </w:rPr>
            </w:pPr>
          </w:p>
        </w:tc>
        <w:tc>
          <w:tcPr>
            <w:tcW w:w="1103" w:type="dxa"/>
          </w:tcPr>
          <w:p w14:paraId="66E8A1F0" w14:textId="77777777" w:rsidR="00C009A3" w:rsidRPr="00C009A3" w:rsidRDefault="00C009A3" w:rsidP="00C009A3">
            <w:pPr>
              <w:rPr>
                <w:sz w:val="16"/>
                <w:lang w:val="en-US"/>
              </w:rPr>
            </w:pPr>
          </w:p>
        </w:tc>
      </w:tr>
      <w:tr w:rsidR="00C009A3" w:rsidRPr="00C009A3" w14:paraId="10E384FC" w14:textId="77777777" w:rsidTr="00C009A3">
        <w:trPr>
          <w:trHeight w:val="184"/>
        </w:trPr>
        <w:tc>
          <w:tcPr>
            <w:tcW w:w="900" w:type="dxa"/>
          </w:tcPr>
          <w:p w14:paraId="65789288" w14:textId="77777777" w:rsidR="00C009A3" w:rsidRPr="00C009A3" w:rsidRDefault="00C009A3" w:rsidP="00C009A3">
            <w:pPr>
              <w:rPr>
                <w:sz w:val="12"/>
                <w:lang w:val="en-US"/>
              </w:rPr>
            </w:pPr>
          </w:p>
        </w:tc>
        <w:tc>
          <w:tcPr>
            <w:tcW w:w="600" w:type="dxa"/>
          </w:tcPr>
          <w:p w14:paraId="5D9A5BF2" w14:textId="77777777" w:rsidR="00C009A3" w:rsidRPr="00C009A3" w:rsidRDefault="00C009A3" w:rsidP="00C009A3">
            <w:pPr>
              <w:spacing w:line="164" w:lineRule="exact"/>
              <w:ind w:right="10"/>
              <w:jc w:val="right"/>
              <w:rPr>
                <w:sz w:val="16"/>
                <w:lang w:val="en-US"/>
              </w:rPr>
            </w:pPr>
            <w:r w:rsidRPr="00C009A3">
              <w:rPr>
                <w:sz w:val="16"/>
                <w:lang w:val="en-US"/>
              </w:rPr>
              <w:t>5.</w:t>
            </w:r>
          </w:p>
        </w:tc>
        <w:tc>
          <w:tcPr>
            <w:tcW w:w="5184" w:type="dxa"/>
          </w:tcPr>
          <w:p w14:paraId="05C64C60" w14:textId="77777777" w:rsidR="00C009A3" w:rsidRPr="00C009A3" w:rsidRDefault="00C009A3" w:rsidP="00C009A3">
            <w:pPr>
              <w:spacing w:line="164" w:lineRule="exact"/>
              <w:ind w:left="6"/>
              <w:rPr>
                <w:sz w:val="16"/>
                <w:lang w:val="en-US"/>
              </w:rPr>
            </w:pPr>
            <w:r w:rsidRPr="00C009A3">
              <w:rPr>
                <w:sz w:val="16"/>
                <w:lang w:val="en-US"/>
              </w:rPr>
              <w:t>РЕКОНСТРУКЦИЈА ЖИЧАНОГ ПЕШАЧКОГ МОСТА:</w:t>
            </w:r>
          </w:p>
        </w:tc>
        <w:tc>
          <w:tcPr>
            <w:tcW w:w="1500" w:type="dxa"/>
          </w:tcPr>
          <w:p w14:paraId="236CC336" w14:textId="77777777" w:rsidR="00C009A3" w:rsidRPr="00C009A3" w:rsidRDefault="00C009A3" w:rsidP="00C009A3">
            <w:pPr>
              <w:spacing w:line="164" w:lineRule="exact"/>
              <w:ind w:right="-15"/>
              <w:jc w:val="right"/>
              <w:rPr>
                <w:sz w:val="16"/>
                <w:lang w:val="en-US"/>
              </w:rPr>
            </w:pPr>
            <w:r w:rsidRPr="00C009A3">
              <w:rPr>
                <w:sz w:val="16"/>
                <w:lang w:val="en-US"/>
              </w:rPr>
              <w:t>1.000.000,00</w:t>
            </w:r>
          </w:p>
        </w:tc>
        <w:tc>
          <w:tcPr>
            <w:tcW w:w="1500" w:type="dxa"/>
          </w:tcPr>
          <w:p w14:paraId="1E89BB45" w14:textId="77777777" w:rsidR="00C009A3" w:rsidRPr="00C009A3" w:rsidRDefault="00C009A3" w:rsidP="00C009A3">
            <w:pPr>
              <w:spacing w:line="164" w:lineRule="exact"/>
              <w:ind w:right="-15"/>
              <w:jc w:val="right"/>
              <w:rPr>
                <w:sz w:val="16"/>
                <w:lang w:val="en-US"/>
              </w:rPr>
            </w:pPr>
            <w:r w:rsidRPr="00C009A3">
              <w:rPr>
                <w:sz w:val="16"/>
                <w:lang w:val="en-US"/>
              </w:rPr>
              <w:t>25.000.000,00</w:t>
            </w:r>
          </w:p>
        </w:tc>
        <w:tc>
          <w:tcPr>
            <w:tcW w:w="1103" w:type="dxa"/>
          </w:tcPr>
          <w:p w14:paraId="24E218F0"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33D014D" w14:textId="77777777" w:rsidTr="00C009A3">
        <w:trPr>
          <w:trHeight w:val="229"/>
        </w:trPr>
        <w:tc>
          <w:tcPr>
            <w:tcW w:w="900" w:type="dxa"/>
          </w:tcPr>
          <w:p w14:paraId="03716A34" w14:textId="77777777" w:rsidR="00C009A3" w:rsidRPr="00C009A3" w:rsidRDefault="00C009A3" w:rsidP="00C009A3">
            <w:pPr>
              <w:rPr>
                <w:sz w:val="16"/>
                <w:lang w:val="en-US"/>
              </w:rPr>
            </w:pPr>
          </w:p>
        </w:tc>
        <w:tc>
          <w:tcPr>
            <w:tcW w:w="600" w:type="dxa"/>
          </w:tcPr>
          <w:p w14:paraId="3103F846" w14:textId="77777777" w:rsidR="00C009A3" w:rsidRPr="00C009A3" w:rsidRDefault="00C009A3" w:rsidP="00C009A3">
            <w:pPr>
              <w:rPr>
                <w:sz w:val="16"/>
                <w:lang w:val="en-US"/>
              </w:rPr>
            </w:pPr>
          </w:p>
        </w:tc>
        <w:tc>
          <w:tcPr>
            <w:tcW w:w="5184" w:type="dxa"/>
          </w:tcPr>
          <w:p w14:paraId="005875CB"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CAB907C" w14:textId="77777777" w:rsidR="00C009A3" w:rsidRPr="00C009A3" w:rsidRDefault="00C009A3" w:rsidP="00C009A3">
            <w:pPr>
              <w:rPr>
                <w:sz w:val="16"/>
                <w:lang w:val="en-US"/>
              </w:rPr>
            </w:pPr>
          </w:p>
        </w:tc>
        <w:tc>
          <w:tcPr>
            <w:tcW w:w="1500" w:type="dxa"/>
          </w:tcPr>
          <w:p w14:paraId="3CD2D78A" w14:textId="77777777" w:rsidR="00C009A3" w:rsidRPr="00C009A3" w:rsidRDefault="00C009A3" w:rsidP="00C009A3">
            <w:pPr>
              <w:rPr>
                <w:sz w:val="16"/>
                <w:lang w:val="en-US"/>
              </w:rPr>
            </w:pPr>
          </w:p>
        </w:tc>
        <w:tc>
          <w:tcPr>
            <w:tcW w:w="1103" w:type="dxa"/>
          </w:tcPr>
          <w:p w14:paraId="7FA39FF9" w14:textId="77777777" w:rsidR="00C009A3" w:rsidRPr="00C009A3" w:rsidRDefault="00C009A3" w:rsidP="00C009A3">
            <w:pPr>
              <w:rPr>
                <w:sz w:val="16"/>
                <w:lang w:val="en-US"/>
              </w:rPr>
            </w:pPr>
          </w:p>
        </w:tc>
      </w:tr>
      <w:tr w:rsidR="00C009A3" w:rsidRPr="00C009A3" w14:paraId="3CACF36B" w14:textId="77777777" w:rsidTr="00C009A3">
        <w:trPr>
          <w:trHeight w:val="232"/>
        </w:trPr>
        <w:tc>
          <w:tcPr>
            <w:tcW w:w="900" w:type="dxa"/>
          </w:tcPr>
          <w:p w14:paraId="1667CBE7" w14:textId="77777777" w:rsidR="00C009A3" w:rsidRPr="00C009A3" w:rsidRDefault="00C009A3" w:rsidP="00C009A3">
            <w:pPr>
              <w:rPr>
                <w:sz w:val="16"/>
                <w:lang w:val="en-US"/>
              </w:rPr>
            </w:pPr>
          </w:p>
        </w:tc>
        <w:tc>
          <w:tcPr>
            <w:tcW w:w="600" w:type="dxa"/>
          </w:tcPr>
          <w:p w14:paraId="27062A19" w14:textId="77777777" w:rsidR="00C009A3" w:rsidRPr="00C009A3" w:rsidRDefault="00C009A3" w:rsidP="00C009A3">
            <w:pPr>
              <w:rPr>
                <w:sz w:val="16"/>
                <w:lang w:val="en-US"/>
              </w:rPr>
            </w:pPr>
          </w:p>
        </w:tc>
        <w:tc>
          <w:tcPr>
            <w:tcW w:w="5184" w:type="dxa"/>
          </w:tcPr>
          <w:p w14:paraId="3289B801"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6864DDAC" w14:textId="77777777" w:rsidR="00C009A3" w:rsidRPr="00C009A3" w:rsidRDefault="00C009A3" w:rsidP="00C009A3">
            <w:pPr>
              <w:rPr>
                <w:sz w:val="16"/>
                <w:lang w:val="en-US"/>
              </w:rPr>
            </w:pPr>
          </w:p>
        </w:tc>
        <w:tc>
          <w:tcPr>
            <w:tcW w:w="1500" w:type="dxa"/>
          </w:tcPr>
          <w:p w14:paraId="0098EB20" w14:textId="77777777" w:rsidR="00C009A3" w:rsidRPr="00C009A3" w:rsidRDefault="00C009A3" w:rsidP="00C009A3">
            <w:pPr>
              <w:rPr>
                <w:sz w:val="16"/>
                <w:lang w:val="en-US"/>
              </w:rPr>
            </w:pPr>
          </w:p>
        </w:tc>
        <w:tc>
          <w:tcPr>
            <w:tcW w:w="1103" w:type="dxa"/>
          </w:tcPr>
          <w:p w14:paraId="0580E3B9" w14:textId="77777777" w:rsidR="00C009A3" w:rsidRPr="00C009A3" w:rsidRDefault="00C009A3" w:rsidP="00C009A3">
            <w:pPr>
              <w:rPr>
                <w:sz w:val="16"/>
                <w:lang w:val="en-US"/>
              </w:rPr>
            </w:pPr>
          </w:p>
        </w:tc>
      </w:tr>
      <w:tr w:rsidR="00C009A3" w:rsidRPr="00C009A3" w14:paraId="6B9D9638" w14:textId="77777777" w:rsidTr="00C009A3">
        <w:trPr>
          <w:trHeight w:val="229"/>
        </w:trPr>
        <w:tc>
          <w:tcPr>
            <w:tcW w:w="900" w:type="dxa"/>
          </w:tcPr>
          <w:p w14:paraId="52033295" w14:textId="77777777" w:rsidR="00C009A3" w:rsidRPr="00C009A3" w:rsidRDefault="00C009A3" w:rsidP="00C009A3">
            <w:pPr>
              <w:rPr>
                <w:sz w:val="16"/>
                <w:lang w:val="en-US"/>
              </w:rPr>
            </w:pPr>
          </w:p>
        </w:tc>
        <w:tc>
          <w:tcPr>
            <w:tcW w:w="600" w:type="dxa"/>
          </w:tcPr>
          <w:p w14:paraId="5FB86F7E" w14:textId="77777777" w:rsidR="00C009A3" w:rsidRPr="00C009A3" w:rsidRDefault="00C009A3" w:rsidP="00C009A3">
            <w:pPr>
              <w:rPr>
                <w:sz w:val="16"/>
                <w:lang w:val="en-US"/>
              </w:rPr>
            </w:pPr>
          </w:p>
        </w:tc>
        <w:tc>
          <w:tcPr>
            <w:tcW w:w="5184" w:type="dxa"/>
          </w:tcPr>
          <w:p w14:paraId="419A2E28"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1.000.000,00</w:t>
            </w:r>
          </w:p>
        </w:tc>
        <w:tc>
          <w:tcPr>
            <w:tcW w:w="1500" w:type="dxa"/>
          </w:tcPr>
          <w:p w14:paraId="52E99843" w14:textId="77777777" w:rsidR="00C009A3" w:rsidRPr="00C009A3" w:rsidRDefault="00C009A3" w:rsidP="00C009A3">
            <w:pPr>
              <w:rPr>
                <w:sz w:val="16"/>
                <w:lang w:val="en-US"/>
              </w:rPr>
            </w:pPr>
          </w:p>
        </w:tc>
        <w:tc>
          <w:tcPr>
            <w:tcW w:w="1500" w:type="dxa"/>
          </w:tcPr>
          <w:p w14:paraId="6683131C" w14:textId="77777777" w:rsidR="00C009A3" w:rsidRPr="00C009A3" w:rsidRDefault="00C009A3" w:rsidP="00C009A3">
            <w:pPr>
              <w:rPr>
                <w:sz w:val="16"/>
                <w:lang w:val="en-US"/>
              </w:rPr>
            </w:pPr>
          </w:p>
        </w:tc>
        <w:tc>
          <w:tcPr>
            <w:tcW w:w="1103" w:type="dxa"/>
          </w:tcPr>
          <w:p w14:paraId="4D811208" w14:textId="77777777" w:rsidR="00C009A3" w:rsidRPr="00C009A3" w:rsidRDefault="00C009A3" w:rsidP="00C009A3">
            <w:pPr>
              <w:rPr>
                <w:sz w:val="16"/>
                <w:lang w:val="en-US"/>
              </w:rPr>
            </w:pPr>
          </w:p>
        </w:tc>
      </w:tr>
      <w:tr w:rsidR="00C009A3" w:rsidRPr="00C009A3" w14:paraId="00DB0486" w14:textId="77777777" w:rsidTr="00C009A3">
        <w:trPr>
          <w:trHeight w:val="229"/>
        </w:trPr>
        <w:tc>
          <w:tcPr>
            <w:tcW w:w="900" w:type="dxa"/>
          </w:tcPr>
          <w:p w14:paraId="1798CFF7" w14:textId="77777777" w:rsidR="00C009A3" w:rsidRPr="00C009A3" w:rsidRDefault="00C009A3" w:rsidP="00C009A3">
            <w:pPr>
              <w:rPr>
                <w:sz w:val="16"/>
                <w:lang w:val="en-US"/>
              </w:rPr>
            </w:pPr>
          </w:p>
        </w:tc>
        <w:tc>
          <w:tcPr>
            <w:tcW w:w="600" w:type="dxa"/>
          </w:tcPr>
          <w:p w14:paraId="5C6F06AD" w14:textId="77777777" w:rsidR="00C009A3" w:rsidRPr="00C009A3" w:rsidRDefault="00C009A3" w:rsidP="00C009A3">
            <w:pPr>
              <w:rPr>
                <w:sz w:val="16"/>
                <w:lang w:val="en-US"/>
              </w:rPr>
            </w:pPr>
          </w:p>
        </w:tc>
        <w:tc>
          <w:tcPr>
            <w:tcW w:w="5184" w:type="dxa"/>
          </w:tcPr>
          <w:p w14:paraId="2A6013C9"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42E3BFF0" w14:textId="77777777" w:rsidR="00C009A3" w:rsidRPr="00C009A3" w:rsidRDefault="00C009A3" w:rsidP="00C009A3">
            <w:pPr>
              <w:rPr>
                <w:sz w:val="16"/>
                <w:lang w:val="en-US"/>
              </w:rPr>
            </w:pPr>
          </w:p>
        </w:tc>
        <w:tc>
          <w:tcPr>
            <w:tcW w:w="1500" w:type="dxa"/>
          </w:tcPr>
          <w:p w14:paraId="364743B0" w14:textId="77777777" w:rsidR="00C009A3" w:rsidRPr="00C009A3" w:rsidRDefault="00C009A3" w:rsidP="00C009A3">
            <w:pPr>
              <w:rPr>
                <w:sz w:val="16"/>
                <w:lang w:val="en-US"/>
              </w:rPr>
            </w:pPr>
          </w:p>
        </w:tc>
        <w:tc>
          <w:tcPr>
            <w:tcW w:w="1103" w:type="dxa"/>
          </w:tcPr>
          <w:p w14:paraId="66FC872F" w14:textId="77777777" w:rsidR="00C009A3" w:rsidRPr="00C009A3" w:rsidRDefault="00C009A3" w:rsidP="00C009A3">
            <w:pPr>
              <w:rPr>
                <w:sz w:val="16"/>
                <w:lang w:val="en-US"/>
              </w:rPr>
            </w:pPr>
          </w:p>
        </w:tc>
      </w:tr>
      <w:tr w:rsidR="00C009A3" w:rsidRPr="00C009A3" w14:paraId="098A4227" w14:textId="77777777" w:rsidTr="00C009A3">
        <w:trPr>
          <w:trHeight w:val="229"/>
        </w:trPr>
        <w:tc>
          <w:tcPr>
            <w:tcW w:w="900" w:type="dxa"/>
          </w:tcPr>
          <w:p w14:paraId="6D49321D" w14:textId="77777777" w:rsidR="00C009A3" w:rsidRPr="00C009A3" w:rsidRDefault="00C009A3" w:rsidP="00C009A3">
            <w:pPr>
              <w:rPr>
                <w:sz w:val="16"/>
                <w:lang w:val="en-US"/>
              </w:rPr>
            </w:pPr>
          </w:p>
        </w:tc>
        <w:tc>
          <w:tcPr>
            <w:tcW w:w="600" w:type="dxa"/>
          </w:tcPr>
          <w:p w14:paraId="2C146D89" w14:textId="77777777" w:rsidR="00C009A3" w:rsidRPr="00C009A3" w:rsidRDefault="00C009A3" w:rsidP="00C009A3">
            <w:pPr>
              <w:rPr>
                <w:sz w:val="16"/>
                <w:lang w:val="en-US"/>
              </w:rPr>
            </w:pPr>
          </w:p>
        </w:tc>
        <w:tc>
          <w:tcPr>
            <w:tcW w:w="5184" w:type="dxa"/>
          </w:tcPr>
          <w:p w14:paraId="26BAEE79"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1.000.000,00</w:t>
            </w:r>
          </w:p>
        </w:tc>
        <w:tc>
          <w:tcPr>
            <w:tcW w:w="1500" w:type="dxa"/>
          </w:tcPr>
          <w:p w14:paraId="6C5B594B" w14:textId="77777777" w:rsidR="00C009A3" w:rsidRPr="00C009A3" w:rsidRDefault="00C009A3" w:rsidP="00C009A3">
            <w:pPr>
              <w:rPr>
                <w:sz w:val="16"/>
                <w:lang w:val="en-US"/>
              </w:rPr>
            </w:pPr>
          </w:p>
        </w:tc>
        <w:tc>
          <w:tcPr>
            <w:tcW w:w="1500" w:type="dxa"/>
          </w:tcPr>
          <w:p w14:paraId="077D7B13" w14:textId="77777777" w:rsidR="00C009A3" w:rsidRPr="00C009A3" w:rsidRDefault="00C009A3" w:rsidP="00C009A3">
            <w:pPr>
              <w:rPr>
                <w:sz w:val="16"/>
                <w:lang w:val="en-US"/>
              </w:rPr>
            </w:pPr>
          </w:p>
        </w:tc>
        <w:tc>
          <w:tcPr>
            <w:tcW w:w="1103" w:type="dxa"/>
          </w:tcPr>
          <w:p w14:paraId="73E73FDF" w14:textId="77777777" w:rsidR="00C009A3" w:rsidRPr="00C009A3" w:rsidRDefault="00C009A3" w:rsidP="00C009A3">
            <w:pPr>
              <w:rPr>
                <w:sz w:val="16"/>
                <w:lang w:val="en-US"/>
              </w:rPr>
            </w:pPr>
          </w:p>
        </w:tc>
      </w:tr>
      <w:tr w:rsidR="00C009A3" w:rsidRPr="00C009A3" w14:paraId="3AB00CC8" w14:textId="77777777" w:rsidTr="00C009A3">
        <w:trPr>
          <w:trHeight w:val="184"/>
        </w:trPr>
        <w:tc>
          <w:tcPr>
            <w:tcW w:w="900" w:type="dxa"/>
          </w:tcPr>
          <w:p w14:paraId="18189AA0" w14:textId="77777777" w:rsidR="00C009A3" w:rsidRPr="00C009A3" w:rsidRDefault="00C009A3" w:rsidP="00C009A3">
            <w:pPr>
              <w:rPr>
                <w:sz w:val="12"/>
                <w:lang w:val="en-US"/>
              </w:rPr>
            </w:pPr>
          </w:p>
        </w:tc>
        <w:tc>
          <w:tcPr>
            <w:tcW w:w="600" w:type="dxa"/>
          </w:tcPr>
          <w:p w14:paraId="02F0B868" w14:textId="77777777" w:rsidR="00C009A3" w:rsidRPr="00C009A3" w:rsidRDefault="00C009A3" w:rsidP="00C009A3">
            <w:pPr>
              <w:spacing w:line="164" w:lineRule="exact"/>
              <w:ind w:right="10"/>
              <w:jc w:val="right"/>
              <w:rPr>
                <w:sz w:val="16"/>
                <w:lang w:val="en-US"/>
              </w:rPr>
            </w:pPr>
            <w:r w:rsidRPr="00C009A3">
              <w:rPr>
                <w:sz w:val="16"/>
                <w:lang w:val="en-US"/>
              </w:rPr>
              <w:t>6.</w:t>
            </w:r>
          </w:p>
        </w:tc>
        <w:tc>
          <w:tcPr>
            <w:tcW w:w="5184" w:type="dxa"/>
          </w:tcPr>
          <w:p w14:paraId="67DF1DCF" w14:textId="77777777" w:rsidR="00C009A3" w:rsidRPr="00C009A3" w:rsidRDefault="00C009A3" w:rsidP="00C009A3">
            <w:pPr>
              <w:spacing w:line="164" w:lineRule="exact"/>
              <w:ind w:left="6"/>
              <w:rPr>
                <w:sz w:val="16"/>
                <w:lang w:val="en-US"/>
              </w:rPr>
            </w:pPr>
            <w:r w:rsidRPr="00C009A3">
              <w:rPr>
                <w:sz w:val="16"/>
                <w:lang w:val="en-US"/>
              </w:rPr>
              <w:t>РЕКОНСТРУКЦИЈА УЛИЦЕ МИЛИНКА КУШИЋА:</w:t>
            </w:r>
          </w:p>
        </w:tc>
        <w:tc>
          <w:tcPr>
            <w:tcW w:w="1500" w:type="dxa"/>
          </w:tcPr>
          <w:p w14:paraId="7587789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tcPr>
          <w:p w14:paraId="692A73B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1CA6810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0D824CD8" w14:textId="77777777" w:rsidTr="00C009A3">
        <w:trPr>
          <w:trHeight w:val="229"/>
        </w:trPr>
        <w:tc>
          <w:tcPr>
            <w:tcW w:w="900" w:type="dxa"/>
          </w:tcPr>
          <w:p w14:paraId="0EE73372" w14:textId="77777777" w:rsidR="00C009A3" w:rsidRPr="00C009A3" w:rsidRDefault="00C009A3" w:rsidP="00C009A3">
            <w:pPr>
              <w:rPr>
                <w:sz w:val="16"/>
                <w:lang w:val="en-US"/>
              </w:rPr>
            </w:pPr>
          </w:p>
        </w:tc>
        <w:tc>
          <w:tcPr>
            <w:tcW w:w="600" w:type="dxa"/>
          </w:tcPr>
          <w:p w14:paraId="56AD4746" w14:textId="77777777" w:rsidR="00C009A3" w:rsidRPr="00C009A3" w:rsidRDefault="00C009A3" w:rsidP="00C009A3">
            <w:pPr>
              <w:rPr>
                <w:sz w:val="16"/>
                <w:lang w:val="en-US"/>
              </w:rPr>
            </w:pPr>
          </w:p>
        </w:tc>
        <w:tc>
          <w:tcPr>
            <w:tcW w:w="5184" w:type="dxa"/>
          </w:tcPr>
          <w:p w14:paraId="50941E5F"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D5E0976" w14:textId="77777777" w:rsidR="00C009A3" w:rsidRPr="00C009A3" w:rsidRDefault="00C009A3" w:rsidP="00C009A3">
            <w:pPr>
              <w:rPr>
                <w:sz w:val="16"/>
                <w:lang w:val="en-US"/>
              </w:rPr>
            </w:pPr>
          </w:p>
        </w:tc>
        <w:tc>
          <w:tcPr>
            <w:tcW w:w="1500" w:type="dxa"/>
          </w:tcPr>
          <w:p w14:paraId="7B9DE3BB" w14:textId="77777777" w:rsidR="00C009A3" w:rsidRPr="00C009A3" w:rsidRDefault="00C009A3" w:rsidP="00C009A3">
            <w:pPr>
              <w:rPr>
                <w:sz w:val="16"/>
                <w:lang w:val="en-US"/>
              </w:rPr>
            </w:pPr>
          </w:p>
        </w:tc>
        <w:tc>
          <w:tcPr>
            <w:tcW w:w="1103" w:type="dxa"/>
          </w:tcPr>
          <w:p w14:paraId="73368467" w14:textId="77777777" w:rsidR="00C009A3" w:rsidRPr="00C009A3" w:rsidRDefault="00C009A3" w:rsidP="00C009A3">
            <w:pPr>
              <w:rPr>
                <w:sz w:val="16"/>
                <w:lang w:val="en-US"/>
              </w:rPr>
            </w:pPr>
          </w:p>
        </w:tc>
      </w:tr>
      <w:tr w:rsidR="00C009A3" w:rsidRPr="00C009A3" w14:paraId="515AB1DA" w14:textId="77777777" w:rsidTr="00C009A3">
        <w:trPr>
          <w:trHeight w:val="229"/>
        </w:trPr>
        <w:tc>
          <w:tcPr>
            <w:tcW w:w="900" w:type="dxa"/>
          </w:tcPr>
          <w:p w14:paraId="5ACAC3D2" w14:textId="77777777" w:rsidR="00C009A3" w:rsidRPr="00C009A3" w:rsidRDefault="00C009A3" w:rsidP="00C009A3">
            <w:pPr>
              <w:rPr>
                <w:sz w:val="16"/>
                <w:lang w:val="en-US"/>
              </w:rPr>
            </w:pPr>
          </w:p>
        </w:tc>
        <w:tc>
          <w:tcPr>
            <w:tcW w:w="600" w:type="dxa"/>
          </w:tcPr>
          <w:p w14:paraId="2FC748D3" w14:textId="77777777" w:rsidR="00C009A3" w:rsidRPr="00C009A3" w:rsidRDefault="00C009A3" w:rsidP="00C009A3">
            <w:pPr>
              <w:rPr>
                <w:sz w:val="16"/>
                <w:lang w:val="en-US"/>
              </w:rPr>
            </w:pPr>
          </w:p>
        </w:tc>
        <w:tc>
          <w:tcPr>
            <w:tcW w:w="5184" w:type="dxa"/>
          </w:tcPr>
          <w:p w14:paraId="0B4191F5"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6D892C88" w14:textId="77777777" w:rsidR="00C009A3" w:rsidRPr="00C009A3" w:rsidRDefault="00C009A3" w:rsidP="00C009A3">
            <w:pPr>
              <w:rPr>
                <w:sz w:val="16"/>
                <w:lang w:val="en-US"/>
              </w:rPr>
            </w:pPr>
          </w:p>
        </w:tc>
        <w:tc>
          <w:tcPr>
            <w:tcW w:w="1500" w:type="dxa"/>
          </w:tcPr>
          <w:p w14:paraId="427E5704" w14:textId="77777777" w:rsidR="00C009A3" w:rsidRPr="00C009A3" w:rsidRDefault="00C009A3" w:rsidP="00C009A3">
            <w:pPr>
              <w:rPr>
                <w:sz w:val="16"/>
                <w:lang w:val="en-US"/>
              </w:rPr>
            </w:pPr>
          </w:p>
        </w:tc>
        <w:tc>
          <w:tcPr>
            <w:tcW w:w="1103" w:type="dxa"/>
          </w:tcPr>
          <w:p w14:paraId="03DD06CE" w14:textId="77777777" w:rsidR="00C009A3" w:rsidRPr="00C009A3" w:rsidRDefault="00C009A3" w:rsidP="00C009A3">
            <w:pPr>
              <w:rPr>
                <w:sz w:val="16"/>
                <w:lang w:val="en-US"/>
              </w:rPr>
            </w:pPr>
          </w:p>
        </w:tc>
      </w:tr>
      <w:tr w:rsidR="00C009A3" w:rsidRPr="00C009A3" w14:paraId="68E945CF" w14:textId="77777777" w:rsidTr="00C009A3">
        <w:trPr>
          <w:trHeight w:val="229"/>
        </w:trPr>
        <w:tc>
          <w:tcPr>
            <w:tcW w:w="900" w:type="dxa"/>
          </w:tcPr>
          <w:p w14:paraId="1F65C7B2" w14:textId="77777777" w:rsidR="00C009A3" w:rsidRPr="00C009A3" w:rsidRDefault="00C009A3" w:rsidP="00C009A3">
            <w:pPr>
              <w:rPr>
                <w:sz w:val="16"/>
                <w:lang w:val="en-US"/>
              </w:rPr>
            </w:pPr>
          </w:p>
        </w:tc>
        <w:tc>
          <w:tcPr>
            <w:tcW w:w="600" w:type="dxa"/>
          </w:tcPr>
          <w:p w14:paraId="1EAAC6CA" w14:textId="77777777" w:rsidR="00C009A3" w:rsidRPr="00C009A3" w:rsidRDefault="00C009A3" w:rsidP="00C009A3">
            <w:pPr>
              <w:rPr>
                <w:sz w:val="16"/>
                <w:lang w:val="en-US"/>
              </w:rPr>
            </w:pPr>
          </w:p>
        </w:tc>
        <w:tc>
          <w:tcPr>
            <w:tcW w:w="5184" w:type="dxa"/>
          </w:tcPr>
          <w:p w14:paraId="18990608"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0,00</w:t>
            </w:r>
          </w:p>
        </w:tc>
        <w:tc>
          <w:tcPr>
            <w:tcW w:w="1500" w:type="dxa"/>
          </w:tcPr>
          <w:p w14:paraId="418921CB" w14:textId="77777777" w:rsidR="00C009A3" w:rsidRPr="00C009A3" w:rsidRDefault="00C009A3" w:rsidP="00C009A3">
            <w:pPr>
              <w:rPr>
                <w:sz w:val="16"/>
                <w:lang w:val="en-US"/>
              </w:rPr>
            </w:pPr>
          </w:p>
        </w:tc>
        <w:tc>
          <w:tcPr>
            <w:tcW w:w="1500" w:type="dxa"/>
          </w:tcPr>
          <w:p w14:paraId="44E24E20" w14:textId="77777777" w:rsidR="00C009A3" w:rsidRPr="00C009A3" w:rsidRDefault="00C009A3" w:rsidP="00C009A3">
            <w:pPr>
              <w:rPr>
                <w:sz w:val="16"/>
                <w:lang w:val="en-US"/>
              </w:rPr>
            </w:pPr>
          </w:p>
        </w:tc>
        <w:tc>
          <w:tcPr>
            <w:tcW w:w="1103" w:type="dxa"/>
          </w:tcPr>
          <w:p w14:paraId="38DBF240" w14:textId="77777777" w:rsidR="00C009A3" w:rsidRPr="00C009A3" w:rsidRDefault="00C009A3" w:rsidP="00C009A3">
            <w:pPr>
              <w:rPr>
                <w:sz w:val="16"/>
                <w:lang w:val="en-US"/>
              </w:rPr>
            </w:pPr>
          </w:p>
        </w:tc>
      </w:tr>
      <w:tr w:rsidR="00C009A3" w:rsidRPr="00C009A3" w14:paraId="6D4CE921" w14:textId="77777777" w:rsidTr="00C009A3">
        <w:trPr>
          <w:trHeight w:val="229"/>
        </w:trPr>
        <w:tc>
          <w:tcPr>
            <w:tcW w:w="900" w:type="dxa"/>
          </w:tcPr>
          <w:p w14:paraId="5827F7C1" w14:textId="77777777" w:rsidR="00C009A3" w:rsidRPr="00C009A3" w:rsidRDefault="00C009A3" w:rsidP="00C009A3">
            <w:pPr>
              <w:rPr>
                <w:sz w:val="16"/>
                <w:lang w:val="en-US"/>
              </w:rPr>
            </w:pPr>
          </w:p>
        </w:tc>
        <w:tc>
          <w:tcPr>
            <w:tcW w:w="600" w:type="dxa"/>
          </w:tcPr>
          <w:p w14:paraId="105893FD" w14:textId="77777777" w:rsidR="00C009A3" w:rsidRPr="00C009A3" w:rsidRDefault="00C009A3" w:rsidP="00C009A3">
            <w:pPr>
              <w:rPr>
                <w:sz w:val="16"/>
                <w:lang w:val="en-US"/>
              </w:rPr>
            </w:pPr>
          </w:p>
        </w:tc>
        <w:tc>
          <w:tcPr>
            <w:tcW w:w="5184" w:type="dxa"/>
          </w:tcPr>
          <w:p w14:paraId="31320177"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666F00AE" w14:textId="77777777" w:rsidR="00C009A3" w:rsidRPr="00C009A3" w:rsidRDefault="00C009A3" w:rsidP="00C009A3">
            <w:pPr>
              <w:rPr>
                <w:sz w:val="16"/>
                <w:lang w:val="en-US"/>
              </w:rPr>
            </w:pPr>
          </w:p>
        </w:tc>
        <w:tc>
          <w:tcPr>
            <w:tcW w:w="1500" w:type="dxa"/>
          </w:tcPr>
          <w:p w14:paraId="4B79F3DE" w14:textId="77777777" w:rsidR="00C009A3" w:rsidRPr="00C009A3" w:rsidRDefault="00C009A3" w:rsidP="00C009A3">
            <w:pPr>
              <w:rPr>
                <w:sz w:val="16"/>
                <w:lang w:val="en-US"/>
              </w:rPr>
            </w:pPr>
          </w:p>
        </w:tc>
        <w:tc>
          <w:tcPr>
            <w:tcW w:w="1103" w:type="dxa"/>
          </w:tcPr>
          <w:p w14:paraId="208D71A1" w14:textId="77777777" w:rsidR="00C009A3" w:rsidRPr="00C009A3" w:rsidRDefault="00C009A3" w:rsidP="00C009A3">
            <w:pPr>
              <w:rPr>
                <w:sz w:val="16"/>
                <w:lang w:val="en-US"/>
              </w:rPr>
            </w:pPr>
          </w:p>
        </w:tc>
      </w:tr>
      <w:tr w:rsidR="00C009A3" w:rsidRPr="00C009A3" w14:paraId="41842815" w14:textId="77777777" w:rsidTr="00C009A3">
        <w:trPr>
          <w:trHeight w:val="229"/>
        </w:trPr>
        <w:tc>
          <w:tcPr>
            <w:tcW w:w="900" w:type="dxa"/>
          </w:tcPr>
          <w:p w14:paraId="3A98874E" w14:textId="77777777" w:rsidR="00C009A3" w:rsidRPr="00C009A3" w:rsidRDefault="00C009A3" w:rsidP="00C009A3">
            <w:pPr>
              <w:rPr>
                <w:sz w:val="16"/>
                <w:lang w:val="en-US"/>
              </w:rPr>
            </w:pPr>
          </w:p>
        </w:tc>
        <w:tc>
          <w:tcPr>
            <w:tcW w:w="600" w:type="dxa"/>
          </w:tcPr>
          <w:p w14:paraId="088B9FF8" w14:textId="77777777" w:rsidR="00C009A3" w:rsidRPr="00C009A3" w:rsidRDefault="00C009A3" w:rsidP="00C009A3">
            <w:pPr>
              <w:rPr>
                <w:sz w:val="16"/>
                <w:lang w:val="en-US"/>
              </w:rPr>
            </w:pPr>
          </w:p>
        </w:tc>
        <w:tc>
          <w:tcPr>
            <w:tcW w:w="5184" w:type="dxa"/>
          </w:tcPr>
          <w:p w14:paraId="6F849E65"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4DBD7676" w14:textId="77777777" w:rsidR="00C009A3" w:rsidRPr="00C009A3" w:rsidRDefault="00C009A3" w:rsidP="00C009A3">
            <w:pPr>
              <w:rPr>
                <w:sz w:val="16"/>
                <w:lang w:val="en-US"/>
              </w:rPr>
            </w:pPr>
          </w:p>
        </w:tc>
        <w:tc>
          <w:tcPr>
            <w:tcW w:w="1500" w:type="dxa"/>
          </w:tcPr>
          <w:p w14:paraId="78766AC0" w14:textId="77777777" w:rsidR="00C009A3" w:rsidRPr="00C009A3" w:rsidRDefault="00C009A3" w:rsidP="00C009A3">
            <w:pPr>
              <w:rPr>
                <w:sz w:val="16"/>
                <w:lang w:val="en-US"/>
              </w:rPr>
            </w:pPr>
          </w:p>
        </w:tc>
        <w:tc>
          <w:tcPr>
            <w:tcW w:w="1103" w:type="dxa"/>
          </w:tcPr>
          <w:p w14:paraId="71EA3870" w14:textId="77777777" w:rsidR="00C009A3" w:rsidRPr="00C009A3" w:rsidRDefault="00C009A3" w:rsidP="00C009A3">
            <w:pPr>
              <w:rPr>
                <w:sz w:val="16"/>
                <w:lang w:val="en-US"/>
              </w:rPr>
            </w:pPr>
          </w:p>
        </w:tc>
      </w:tr>
      <w:tr w:rsidR="00C009A3" w:rsidRPr="00C009A3" w14:paraId="16E2D509" w14:textId="77777777" w:rsidTr="00C009A3">
        <w:trPr>
          <w:trHeight w:val="184"/>
        </w:trPr>
        <w:tc>
          <w:tcPr>
            <w:tcW w:w="900" w:type="dxa"/>
          </w:tcPr>
          <w:p w14:paraId="0602902A" w14:textId="77777777" w:rsidR="00C009A3" w:rsidRPr="00C009A3" w:rsidRDefault="00C009A3" w:rsidP="00C009A3">
            <w:pPr>
              <w:rPr>
                <w:sz w:val="12"/>
                <w:lang w:val="en-US"/>
              </w:rPr>
            </w:pPr>
          </w:p>
        </w:tc>
        <w:tc>
          <w:tcPr>
            <w:tcW w:w="600" w:type="dxa"/>
          </w:tcPr>
          <w:p w14:paraId="2B614944" w14:textId="77777777" w:rsidR="00C009A3" w:rsidRPr="00C009A3" w:rsidRDefault="00C009A3" w:rsidP="00C009A3">
            <w:pPr>
              <w:spacing w:line="164" w:lineRule="exact"/>
              <w:ind w:right="10"/>
              <w:jc w:val="right"/>
              <w:rPr>
                <w:sz w:val="16"/>
                <w:lang w:val="en-US"/>
              </w:rPr>
            </w:pPr>
            <w:r w:rsidRPr="00C009A3">
              <w:rPr>
                <w:sz w:val="16"/>
                <w:lang w:val="en-US"/>
              </w:rPr>
              <w:t>7.</w:t>
            </w:r>
          </w:p>
        </w:tc>
        <w:tc>
          <w:tcPr>
            <w:tcW w:w="5184" w:type="dxa"/>
          </w:tcPr>
          <w:p w14:paraId="4E447D69" w14:textId="77777777" w:rsidR="00C009A3" w:rsidRPr="00C009A3" w:rsidRDefault="00C009A3" w:rsidP="00C009A3">
            <w:pPr>
              <w:spacing w:line="164" w:lineRule="exact"/>
              <w:ind w:left="6"/>
              <w:rPr>
                <w:sz w:val="16"/>
                <w:lang w:val="en-US"/>
              </w:rPr>
            </w:pPr>
            <w:r w:rsidRPr="00C009A3">
              <w:rPr>
                <w:sz w:val="16"/>
                <w:lang w:val="en-US"/>
              </w:rPr>
              <w:t>РЕКОНСТРУКЦИЈА УЛИЦЕ ДРУГЕ ПРОЛЕТЕРСКЕ КРАК ЗОРНИЋ:</w:t>
            </w:r>
          </w:p>
        </w:tc>
        <w:tc>
          <w:tcPr>
            <w:tcW w:w="1500" w:type="dxa"/>
          </w:tcPr>
          <w:p w14:paraId="348BF877" w14:textId="77777777" w:rsidR="00C009A3" w:rsidRPr="00C009A3" w:rsidRDefault="00C009A3" w:rsidP="00C009A3">
            <w:pPr>
              <w:spacing w:line="164" w:lineRule="exact"/>
              <w:ind w:right="-15"/>
              <w:jc w:val="right"/>
              <w:rPr>
                <w:sz w:val="16"/>
                <w:lang w:val="en-US"/>
              </w:rPr>
            </w:pPr>
            <w:r w:rsidRPr="00C009A3">
              <w:rPr>
                <w:sz w:val="16"/>
                <w:lang w:val="en-US"/>
              </w:rPr>
              <w:t>1.000.000,00</w:t>
            </w:r>
          </w:p>
        </w:tc>
        <w:tc>
          <w:tcPr>
            <w:tcW w:w="1500" w:type="dxa"/>
          </w:tcPr>
          <w:p w14:paraId="78C7C678" w14:textId="77777777" w:rsidR="00C009A3" w:rsidRPr="00C009A3" w:rsidRDefault="00C009A3" w:rsidP="00C009A3">
            <w:pPr>
              <w:spacing w:line="164" w:lineRule="exact"/>
              <w:ind w:right="-15"/>
              <w:jc w:val="right"/>
              <w:rPr>
                <w:sz w:val="16"/>
                <w:lang w:val="en-US"/>
              </w:rPr>
            </w:pPr>
            <w:r w:rsidRPr="00C009A3">
              <w:rPr>
                <w:sz w:val="16"/>
                <w:lang w:val="en-US"/>
              </w:rPr>
              <w:t>14.000.000,00</w:t>
            </w:r>
          </w:p>
        </w:tc>
        <w:tc>
          <w:tcPr>
            <w:tcW w:w="1103" w:type="dxa"/>
          </w:tcPr>
          <w:p w14:paraId="2315D03F"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1A642E83" w14:textId="77777777" w:rsidTr="00C009A3">
        <w:trPr>
          <w:trHeight w:val="229"/>
        </w:trPr>
        <w:tc>
          <w:tcPr>
            <w:tcW w:w="900" w:type="dxa"/>
          </w:tcPr>
          <w:p w14:paraId="17136D13" w14:textId="77777777" w:rsidR="00C009A3" w:rsidRPr="00C009A3" w:rsidRDefault="00C009A3" w:rsidP="00C009A3">
            <w:pPr>
              <w:rPr>
                <w:sz w:val="16"/>
                <w:lang w:val="en-US"/>
              </w:rPr>
            </w:pPr>
          </w:p>
        </w:tc>
        <w:tc>
          <w:tcPr>
            <w:tcW w:w="600" w:type="dxa"/>
          </w:tcPr>
          <w:p w14:paraId="5F4C2B39" w14:textId="77777777" w:rsidR="00C009A3" w:rsidRPr="00C009A3" w:rsidRDefault="00C009A3" w:rsidP="00C009A3">
            <w:pPr>
              <w:rPr>
                <w:sz w:val="16"/>
                <w:lang w:val="en-US"/>
              </w:rPr>
            </w:pPr>
          </w:p>
        </w:tc>
        <w:tc>
          <w:tcPr>
            <w:tcW w:w="5184" w:type="dxa"/>
          </w:tcPr>
          <w:p w14:paraId="082301D4"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4209C682" w14:textId="77777777" w:rsidR="00C009A3" w:rsidRPr="00C009A3" w:rsidRDefault="00C009A3" w:rsidP="00C009A3">
            <w:pPr>
              <w:rPr>
                <w:sz w:val="16"/>
                <w:lang w:val="en-US"/>
              </w:rPr>
            </w:pPr>
          </w:p>
        </w:tc>
        <w:tc>
          <w:tcPr>
            <w:tcW w:w="1500" w:type="dxa"/>
          </w:tcPr>
          <w:p w14:paraId="0C112E50" w14:textId="77777777" w:rsidR="00C009A3" w:rsidRPr="00C009A3" w:rsidRDefault="00C009A3" w:rsidP="00C009A3">
            <w:pPr>
              <w:rPr>
                <w:sz w:val="16"/>
                <w:lang w:val="en-US"/>
              </w:rPr>
            </w:pPr>
          </w:p>
        </w:tc>
        <w:tc>
          <w:tcPr>
            <w:tcW w:w="1103" w:type="dxa"/>
          </w:tcPr>
          <w:p w14:paraId="0A2A78AD" w14:textId="77777777" w:rsidR="00C009A3" w:rsidRPr="00C009A3" w:rsidRDefault="00C009A3" w:rsidP="00C009A3">
            <w:pPr>
              <w:rPr>
                <w:sz w:val="16"/>
                <w:lang w:val="en-US"/>
              </w:rPr>
            </w:pPr>
          </w:p>
        </w:tc>
      </w:tr>
      <w:tr w:rsidR="00C009A3" w:rsidRPr="00C009A3" w14:paraId="7D04EC49" w14:textId="77777777" w:rsidTr="00C009A3">
        <w:trPr>
          <w:trHeight w:val="229"/>
        </w:trPr>
        <w:tc>
          <w:tcPr>
            <w:tcW w:w="900" w:type="dxa"/>
          </w:tcPr>
          <w:p w14:paraId="10590AC5" w14:textId="77777777" w:rsidR="00C009A3" w:rsidRPr="00C009A3" w:rsidRDefault="00C009A3" w:rsidP="00C009A3">
            <w:pPr>
              <w:rPr>
                <w:sz w:val="16"/>
                <w:lang w:val="en-US"/>
              </w:rPr>
            </w:pPr>
          </w:p>
        </w:tc>
        <w:tc>
          <w:tcPr>
            <w:tcW w:w="600" w:type="dxa"/>
          </w:tcPr>
          <w:p w14:paraId="42FEDD5D" w14:textId="77777777" w:rsidR="00C009A3" w:rsidRPr="00C009A3" w:rsidRDefault="00C009A3" w:rsidP="00C009A3">
            <w:pPr>
              <w:rPr>
                <w:sz w:val="16"/>
                <w:lang w:val="en-US"/>
              </w:rPr>
            </w:pPr>
          </w:p>
        </w:tc>
        <w:tc>
          <w:tcPr>
            <w:tcW w:w="5184" w:type="dxa"/>
          </w:tcPr>
          <w:p w14:paraId="467F22A9"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16617A20" w14:textId="77777777" w:rsidR="00C009A3" w:rsidRPr="00C009A3" w:rsidRDefault="00C009A3" w:rsidP="00C009A3">
            <w:pPr>
              <w:rPr>
                <w:sz w:val="16"/>
                <w:lang w:val="en-US"/>
              </w:rPr>
            </w:pPr>
          </w:p>
        </w:tc>
        <w:tc>
          <w:tcPr>
            <w:tcW w:w="1500" w:type="dxa"/>
          </w:tcPr>
          <w:p w14:paraId="3496D11A" w14:textId="77777777" w:rsidR="00C009A3" w:rsidRPr="00C009A3" w:rsidRDefault="00C009A3" w:rsidP="00C009A3">
            <w:pPr>
              <w:rPr>
                <w:sz w:val="16"/>
                <w:lang w:val="en-US"/>
              </w:rPr>
            </w:pPr>
          </w:p>
        </w:tc>
        <w:tc>
          <w:tcPr>
            <w:tcW w:w="1103" w:type="dxa"/>
          </w:tcPr>
          <w:p w14:paraId="18E0A41F" w14:textId="77777777" w:rsidR="00C009A3" w:rsidRPr="00C009A3" w:rsidRDefault="00C009A3" w:rsidP="00C009A3">
            <w:pPr>
              <w:rPr>
                <w:sz w:val="16"/>
                <w:lang w:val="en-US"/>
              </w:rPr>
            </w:pPr>
          </w:p>
        </w:tc>
      </w:tr>
      <w:tr w:rsidR="00C009A3" w:rsidRPr="00C009A3" w14:paraId="0187DE73" w14:textId="77777777" w:rsidTr="00C009A3">
        <w:trPr>
          <w:trHeight w:val="229"/>
        </w:trPr>
        <w:tc>
          <w:tcPr>
            <w:tcW w:w="900" w:type="dxa"/>
          </w:tcPr>
          <w:p w14:paraId="40E9A11C" w14:textId="77777777" w:rsidR="00C009A3" w:rsidRPr="00C009A3" w:rsidRDefault="00C009A3" w:rsidP="00C009A3">
            <w:pPr>
              <w:rPr>
                <w:sz w:val="16"/>
                <w:lang w:val="en-US"/>
              </w:rPr>
            </w:pPr>
          </w:p>
        </w:tc>
        <w:tc>
          <w:tcPr>
            <w:tcW w:w="600" w:type="dxa"/>
          </w:tcPr>
          <w:p w14:paraId="5DD67AEC" w14:textId="77777777" w:rsidR="00C009A3" w:rsidRPr="00C009A3" w:rsidRDefault="00C009A3" w:rsidP="00C009A3">
            <w:pPr>
              <w:rPr>
                <w:sz w:val="16"/>
                <w:lang w:val="en-US"/>
              </w:rPr>
            </w:pPr>
          </w:p>
        </w:tc>
        <w:tc>
          <w:tcPr>
            <w:tcW w:w="5184" w:type="dxa"/>
          </w:tcPr>
          <w:p w14:paraId="0836A214"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32F493C9" w14:textId="77777777" w:rsidR="00C009A3" w:rsidRPr="00C009A3" w:rsidRDefault="00C009A3" w:rsidP="00C009A3">
            <w:pPr>
              <w:rPr>
                <w:sz w:val="16"/>
                <w:lang w:val="en-US"/>
              </w:rPr>
            </w:pPr>
          </w:p>
        </w:tc>
        <w:tc>
          <w:tcPr>
            <w:tcW w:w="1500" w:type="dxa"/>
          </w:tcPr>
          <w:p w14:paraId="6BD65A89" w14:textId="77777777" w:rsidR="00C009A3" w:rsidRPr="00C009A3" w:rsidRDefault="00C009A3" w:rsidP="00C009A3">
            <w:pPr>
              <w:rPr>
                <w:sz w:val="16"/>
                <w:lang w:val="en-US"/>
              </w:rPr>
            </w:pPr>
          </w:p>
        </w:tc>
        <w:tc>
          <w:tcPr>
            <w:tcW w:w="1103" w:type="dxa"/>
          </w:tcPr>
          <w:p w14:paraId="195C35C7" w14:textId="77777777" w:rsidR="00C009A3" w:rsidRPr="00C009A3" w:rsidRDefault="00C009A3" w:rsidP="00C009A3">
            <w:pPr>
              <w:rPr>
                <w:sz w:val="16"/>
                <w:lang w:val="en-US"/>
              </w:rPr>
            </w:pPr>
          </w:p>
        </w:tc>
      </w:tr>
      <w:tr w:rsidR="00C009A3" w:rsidRPr="00C009A3" w14:paraId="6D6471B8" w14:textId="77777777" w:rsidTr="00C009A3">
        <w:trPr>
          <w:trHeight w:val="229"/>
        </w:trPr>
        <w:tc>
          <w:tcPr>
            <w:tcW w:w="900" w:type="dxa"/>
          </w:tcPr>
          <w:p w14:paraId="546D9C5F" w14:textId="77777777" w:rsidR="00C009A3" w:rsidRPr="00C009A3" w:rsidRDefault="00C009A3" w:rsidP="00C009A3">
            <w:pPr>
              <w:rPr>
                <w:sz w:val="16"/>
                <w:lang w:val="en-US"/>
              </w:rPr>
            </w:pPr>
          </w:p>
        </w:tc>
        <w:tc>
          <w:tcPr>
            <w:tcW w:w="600" w:type="dxa"/>
          </w:tcPr>
          <w:p w14:paraId="0C14C401" w14:textId="77777777" w:rsidR="00C009A3" w:rsidRPr="00C009A3" w:rsidRDefault="00C009A3" w:rsidP="00C009A3">
            <w:pPr>
              <w:rPr>
                <w:sz w:val="16"/>
                <w:lang w:val="en-US"/>
              </w:rPr>
            </w:pPr>
          </w:p>
        </w:tc>
        <w:tc>
          <w:tcPr>
            <w:tcW w:w="5184" w:type="dxa"/>
          </w:tcPr>
          <w:p w14:paraId="13B010FD"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15.000.000,00</w:t>
            </w:r>
          </w:p>
        </w:tc>
        <w:tc>
          <w:tcPr>
            <w:tcW w:w="1500" w:type="dxa"/>
          </w:tcPr>
          <w:p w14:paraId="64887D58" w14:textId="77777777" w:rsidR="00C009A3" w:rsidRPr="00C009A3" w:rsidRDefault="00C009A3" w:rsidP="00C009A3">
            <w:pPr>
              <w:rPr>
                <w:sz w:val="16"/>
                <w:lang w:val="en-US"/>
              </w:rPr>
            </w:pPr>
          </w:p>
        </w:tc>
        <w:tc>
          <w:tcPr>
            <w:tcW w:w="1500" w:type="dxa"/>
          </w:tcPr>
          <w:p w14:paraId="633D8517" w14:textId="77777777" w:rsidR="00C009A3" w:rsidRPr="00C009A3" w:rsidRDefault="00C009A3" w:rsidP="00C009A3">
            <w:pPr>
              <w:rPr>
                <w:sz w:val="16"/>
                <w:lang w:val="en-US"/>
              </w:rPr>
            </w:pPr>
          </w:p>
        </w:tc>
        <w:tc>
          <w:tcPr>
            <w:tcW w:w="1103" w:type="dxa"/>
          </w:tcPr>
          <w:p w14:paraId="4A27A151" w14:textId="77777777" w:rsidR="00C009A3" w:rsidRPr="00C009A3" w:rsidRDefault="00C009A3" w:rsidP="00C009A3">
            <w:pPr>
              <w:rPr>
                <w:sz w:val="16"/>
                <w:lang w:val="en-US"/>
              </w:rPr>
            </w:pPr>
          </w:p>
        </w:tc>
      </w:tr>
      <w:tr w:rsidR="00C009A3" w:rsidRPr="00C009A3" w14:paraId="5C3499A4" w14:textId="77777777" w:rsidTr="00C009A3">
        <w:trPr>
          <w:trHeight w:val="229"/>
        </w:trPr>
        <w:tc>
          <w:tcPr>
            <w:tcW w:w="900" w:type="dxa"/>
          </w:tcPr>
          <w:p w14:paraId="416BA31E" w14:textId="77777777" w:rsidR="00C009A3" w:rsidRPr="00C009A3" w:rsidRDefault="00C009A3" w:rsidP="00C009A3">
            <w:pPr>
              <w:rPr>
                <w:sz w:val="16"/>
                <w:lang w:val="en-US"/>
              </w:rPr>
            </w:pPr>
          </w:p>
        </w:tc>
        <w:tc>
          <w:tcPr>
            <w:tcW w:w="600" w:type="dxa"/>
          </w:tcPr>
          <w:p w14:paraId="595D98BA" w14:textId="77777777" w:rsidR="00C009A3" w:rsidRPr="00C009A3" w:rsidRDefault="00C009A3" w:rsidP="00C009A3">
            <w:pPr>
              <w:rPr>
                <w:sz w:val="16"/>
                <w:lang w:val="en-US"/>
              </w:rPr>
            </w:pPr>
          </w:p>
        </w:tc>
        <w:tc>
          <w:tcPr>
            <w:tcW w:w="5184" w:type="dxa"/>
          </w:tcPr>
          <w:p w14:paraId="76B907CF"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36D9426" w14:textId="77777777" w:rsidR="00C009A3" w:rsidRPr="00C009A3" w:rsidRDefault="00C009A3" w:rsidP="00C009A3">
            <w:pPr>
              <w:rPr>
                <w:sz w:val="16"/>
                <w:lang w:val="en-US"/>
              </w:rPr>
            </w:pPr>
          </w:p>
        </w:tc>
        <w:tc>
          <w:tcPr>
            <w:tcW w:w="1500" w:type="dxa"/>
          </w:tcPr>
          <w:p w14:paraId="0DD94AB4" w14:textId="77777777" w:rsidR="00C009A3" w:rsidRPr="00C009A3" w:rsidRDefault="00C009A3" w:rsidP="00C009A3">
            <w:pPr>
              <w:rPr>
                <w:sz w:val="16"/>
                <w:lang w:val="en-US"/>
              </w:rPr>
            </w:pPr>
          </w:p>
        </w:tc>
        <w:tc>
          <w:tcPr>
            <w:tcW w:w="1103" w:type="dxa"/>
          </w:tcPr>
          <w:p w14:paraId="64138726" w14:textId="77777777" w:rsidR="00C009A3" w:rsidRPr="00C009A3" w:rsidRDefault="00C009A3" w:rsidP="00C009A3">
            <w:pPr>
              <w:rPr>
                <w:sz w:val="16"/>
                <w:lang w:val="en-US"/>
              </w:rPr>
            </w:pPr>
          </w:p>
        </w:tc>
      </w:tr>
      <w:tr w:rsidR="00C009A3" w:rsidRPr="00C009A3" w14:paraId="1EB078F1" w14:textId="77777777" w:rsidTr="00C009A3">
        <w:trPr>
          <w:trHeight w:val="229"/>
        </w:trPr>
        <w:tc>
          <w:tcPr>
            <w:tcW w:w="900" w:type="dxa"/>
          </w:tcPr>
          <w:p w14:paraId="68F70470" w14:textId="77777777" w:rsidR="00C009A3" w:rsidRPr="00C009A3" w:rsidRDefault="00C009A3" w:rsidP="00C009A3">
            <w:pPr>
              <w:rPr>
                <w:sz w:val="16"/>
                <w:lang w:val="en-US"/>
              </w:rPr>
            </w:pPr>
          </w:p>
        </w:tc>
        <w:tc>
          <w:tcPr>
            <w:tcW w:w="600" w:type="dxa"/>
          </w:tcPr>
          <w:p w14:paraId="6772310D" w14:textId="77777777" w:rsidR="00C009A3" w:rsidRPr="00C009A3" w:rsidRDefault="00C009A3" w:rsidP="00C009A3">
            <w:pPr>
              <w:rPr>
                <w:sz w:val="16"/>
                <w:lang w:val="en-US"/>
              </w:rPr>
            </w:pPr>
          </w:p>
        </w:tc>
        <w:tc>
          <w:tcPr>
            <w:tcW w:w="5184" w:type="dxa"/>
          </w:tcPr>
          <w:p w14:paraId="22D09CF0"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3821552A" w14:textId="77777777" w:rsidR="00C009A3" w:rsidRPr="00C009A3" w:rsidRDefault="00C009A3" w:rsidP="00C009A3">
            <w:pPr>
              <w:rPr>
                <w:sz w:val="16"/>
                <w:lang w:val="en-US"/>
              </w:rPr>
            </w:pPr>
          </w:p>
        </w:tc>
        <w:tc>
          <w:tcPr>
            <w:tcW w:w="1500" w:type="dxa"/>
          </w:tcPr>
          <w:p w14:paraId="71CD0C03" w14:textId="77777777" w:rsidR="00C009A3" w:rsidRPr="00C009A3" w:rsidRDefault="00C009A3" w:rsidP="00C009A3">
            <w:pPr>
              <w:rPr>
                <w:sz w:val="16"/>
                <w:lang w:val="en-US"/>
              </w:rPr>
            </w:pPr>
          </w:p>
        </w:tc>
        <w:tc>
          <w:tcPr>
            <w:tcW w:w="1103" w:type="dxa"/>
          </w:tcPr>
          <w:p w14:paraId="6252D489" w14:textId="77777777" w:rsidR="00C009A3" w:rsidRPr="00C009A3" w:rsidRDefault="00C009A3" w:rsidP="00C009A3">
            <w:pPr>
              <w:rPr>
                <w:sz w:val="16"/>
                <w:lang w:val="en-US"/>
              </w:rPr>
            </w:pPr>
          </w:p>
        </w:tc>
      </w:tr>
      <w:tr w:rsidR="00C009A3" w:rsidRPr="00C009A3" w14:paraId="4433A49A" w14:textId="77777777" w:rsidTr="00C009A3">
        <w:trPr>
          <w:trHeight w:val="229"/>
        </w:trPr>
        <w:tc>
          <w:tcPr>
            <w:tcW w:w="900" w:type="dxa"/>
          </w:tcPr>
          <w:p w14:paraId="731C81FA" w14:textId="77777777" w:rsidR="00C009A3" w:rsidRPr="00C009A3" w:rsidRDefault="00C009A3" w:rsidP="00C009A3">
            <w:pPr>
              <w:rPr>
                <w:sz w:val="16"/>
                <w:lang w:val="en-US"/>
              </w:rPr>
            </w:pPr>
          </w:p>
        </w:tc>
        <w:tc>
          <w:tcPr>
            <w:tcW w:w="600" w:type="dxa"/>
          </w:tcPr>
          <w:p w14:paraId="27B33827" w14:textId="77777777" w:rsidR="00C009A3" w:rsidRPr="00C009A3" w:rsidRDefault="00C009A3" w:rsidP="00C009A3">
            <w:pPr>
              <w:rPr>
                <w:sz w:val="16"/>
                <w:lang w:val="en-US"/>
              </w:rPr>
            </w:pPr>
          </w:p>
        </w:tc>
        <w:tc>
          <w:tcPr>
            <w:tcW w:w="5184" w:type="dxa"/>
          </w:tcPr>
          <w:p w14:paraId="217DEC0A"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1.000.000,00</w:t>
            </w:r>
          </w:p>
        </w:tc>
        <w:tc>
          <w:tcPr>
            <w:tcW w:w="1500" w:type="dxa"/>
          </w:tcPr>
          <w:p w14:paraId="76D4F420" w14:textId="77777777" w:rsidR="00C009A3" w:rsidRPr="00C009A3" w:rsidRDefault="00C009A3" w:rsidP="00C009A3">
            <w:pPr>
              <w:rPr>
                <w:sz w:val="16"/>
                <w:lang w:val="en-US"/>
              </w:rPr>
            </w:pPr>
          </w:p>
        </w:tc>
        <w:tc>
          <w:tcPr>
            <w:tcW w:w="1500" w:type="dxa"/>
          </w:tcPr>
          <w:p w14:paraId="62A66E2D" w14:textId="77777777" w:rsidR="00C009A3" w:rsidRPr="00C009A3" w:rsidRDefault="00C009A3" w:rsidP="00C009A3">
            <w:pPr>
              <w:rPr>
                <w:sz w:val="16"/>
                <w:lang w:val="en-US"/>
              </w:rPr>
            </w:pPr>
          </w:p>
        </w:tc>
        <w:tc>
          <w:tcPr>
            <w:tcW w:w="1103" w:type="dxa"/>
          </w:tcPr>
          <w:p w14:paraId="25DDAC9C" w14:textId="77777777" w:rsidR="00C009A3" w:rsidRPr="00C009A3" w:rsidRDefault="00C009A3" w:rsidP="00C009A3">
            <w:pPr>
              <w:rPr>
                <w:sz w:val="16"/>
                <w:lang w:val="en-US"/>
              </w:rPr>
            </w:pPr>
          </w:p>
        </w:tc>
      </w:tr>
      <w:tr w:rsidR="00C009A3" w:rsidRPr="00C009A3" w14:paraId="105E2289" w14:textId="77777777" w:rsidTr="00C009A3">
        <w:trPr>
          <w:trHeight w:val="184"/>
        </w:trPr>
        <w:tc>
          <w:tcPr>
            <w:tcW w:w="900" w:type="dxa"/>
          </w:tcPr>
          <w:p w14:paraId="0C3E902D" w14:textId="77777777" w:rsidR="00C009A3" w:rsidRPr="00C009A3" w:rsidRDefault="00C009A3" w:rsidP="00C009A3">
            <w:pPr>
              <w:rPr>
                <w:sz w:val="12"/>
                <w:lang w:val="en-US"/>
              </w:rPr>
            </w:pPr>
          </w:p>
        </w:tc>
        <w:tc>
          <w:tcPr>
            <w:tcW w:w="600" w:type="dxa"/>
          </w:tcPr>
          <w:p w14:paraId="572DB4DC" w14:textId="77777777" w:rsidR="00C009A3" w:rsidRPr="00C009A3" w:rsidRDefault="00C009A3" w:rsidP="00C009A3">
            <w:pPr>
              <w:spacing w:line="164" w:lineRule="exact"/>
              <w:ind w:right="10"/>
              <w:jc w:val="right"/>
              <w:rPr>
                <w:sz w:val="16"/>
                <w:lang w:val="en-US"/>
              </w:rPr>
            </w:pPr>
            <w:r w:rsidRPr="00C009A3">
              <w:rPr>
                <w:sz w:val="16"/>
                <w:lang w:val="en-US"/>
              </w:rPr>
              <w:t>8.</w:t>
            </w:r>
          </w:p>
        </w:tc>
        <w:tc>
          <w:tcPr>
            <w:tcW w:w="5184" w:type="dxa"/>
          </w:tcPr>
          <w:p w14:paraId="0F8043B3" w14:textId="77777777" w:rsidR="00C009A3" w:rsidRPr="00C009A3" w:rsidRDefault="00C009A3" w:rsidP="00C009A3">
            <w:pPr>
              <w:spacing w:line="164" w:lineRule="exact"/>
              <w:ind w:left="6"/>
              <w:rPr>
                <w:sz w:val="16"/>
                <w:lang w:val="en-US"/>
              </w:rPr>
            </w:pPr>
            <w:r w:rsidRPr="00C009A3">
              <w:rPr>
                <w:sz w:val="16"/>
                <w:lang w:val="en-US"/>
              </w:rPr>
              <w:t>РЕКОНСТРУКЦИЈА УЛИЦЕ ПЕТРА БОЈОВИЋА:</w:t>
            </w:r>
          </w:p>
        </w:tc>
        <w:tc>
          <w:tcPr>
            <w:tcW w:w="1500" w:type="dxa"/>
          </w:tcPr>
          <w:p w14:paraId="46B1F375" w14:textId="77777777" w:rsidR="00C009A3" w:rsidRPr="00C009A3" w:rsidRDefault="00C009A3" w:rsidP="00C009A3">
            <w:pPr>
              <w:spacing w:line="164" w:lineRule="exact"/>
              <w:ind w:right="-15"/>
              <w:jc w:val="right"/>
              <w:rPr>
                <w:sz w:val="16"/>
                <w:lang w:val="en-US"/>
              </w:rPr>
            </w:pPr>
            <w:r w:rsidRPr="00C009A3">
              <w:rPr>
                <w:sz w:val="16"/>
                <w:lang w:val="en-US"/>
              </w:rPr>
              <w:t>2.507.000,00</w:t>
            </w:r>
          </w:p>
        </w:tc>
        <w:tc>
          <w:tcPr>
            <w:tcW w:w="1500" w:type="dxa"/>
          </w:tcPr>
          <w:p w14:paraId="33D5A9A5"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26D9E620"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A35769F" w14:textId="77777777" w:rsidTr="00C009A3">
        <w:trPr>
          <w:trHeight w:val="229"/>
        </w:trPr>
        <w:tc>
          <w:tcPr>
            <w:tcW w:w="900" w:type="dxa"/>
          </w:tcPr>
          <w:p w14:paraId="065F8B22" w14:textId="77777777" w:rsidR="00C009A3" w:rsidRPr="00C009A3" w:rsidRDefault="00C009A3" w:rsidP="00C009A3">
            <w:pPr>
              <w:rPr>
                <w:sz w:val="16"/>
                <w:lang w:val="en-US"/>
              </w:rPr>
            </w:pPr>
          </w:p>
        </w:tc>
        <w:tc>
          <w:tcPr>
            <w:tcW w:w="600" w:type="dxa"/>
          </w:tcPr>
          <w:p w14:paraId="1A695505" w14:textId="77777777" w:rsidR="00C009A3" w:rsidRPr="00C009A3" w:rsidRDefault="00C009A3" w:rsidP="00C009A3">
            <w:pPr>
              <w:rPr>
                <w:sz w:val="16"/>
                <w:lang w:val="en-US"/>
              </w:rPr>
            </w:pPr>
          </w:p>
        </w:tc>
        <w:tc>
          <w:tcPr>
            <w:tcW w:w="5184" w:type="dxa"/>
          </w:tcPr>
          <w:p w14:paraId="55EF6719"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5C531275" w14:textId="77777777" w:rsidR="00C009A3" w:rsidRPr="00C009A3" w:rsidRDefault="00C009A3" w:rsidP="00C009A3">
            <w:pPr>
              <w:rPr>
                <w:sz w:val="16"/>
                <w:lang w:val="en-US"/>
              </w:rPr>
            </w:pPr>
          </w:p>
        </w:tc>
        <w:tc>
          <w:tcPr>
            <w:tcW w:w="1500" w:type="dxa"/>
          </w:tcPr>
          <w:p w14:paraId="79F7ED50" w14:textId="77777777" w:rsidR="00C009A3" w:rsidRPr="00C009A3" w:rsidRDefault="00C009A3" w:rsidP="00C009A3">
            <w:pPr>
              <w:rPr>
                <w:sz w:val="16"/>
                <w:lang w:val="en-US"/>
              </w:rPr>
            </w:pPr>
          </w:p>
        </w:tc>
        <w:tc>
          <w:tcPr>
            <w:tcW w:w="1103" w:type="dxa"/>
          </w:tcPr>
          <w:p w14:paraId="37581BF6" w14:textId="77777777" w:rsidR="00C009A3" w:rsidRPr="00C009A3" w:rsidRDefault="00C009A3" w:rsidP="00C009A3">
            <w:pPr>
              <w:rPr>
                <w:sz w:val="16"/>
                <w:lang w:val="en-US"/>
              </w:rPr>
            </w:pPr>
          </w:p>
        </w:tc>
      </w:tr>
      <w:tr w:rsidR="00C009A3" w:rsidRPr="00C009A3" w14:paraId="67C30FA6" w14:textId="77777777" w:rsidTr="00C009A3">
        <w:trPr>
          <w:trHeight w:val="232"/>
        </w:trPr>
        <w:tc>
          <w:tcPr>
            <w:tcW w:w="900" w:type="dxa"/>
          </w:tcPr>
          <w:p w14:paraId="00148BD4" w14:textId="77777777" w:rsidR="00C009A3" w:rsidRPr="00C009A3" w:rsidRDefault="00C009A3" w:rsidP="00C009A3">
            <w:pPr>
              <w:rPr>
                <w:sz w:val="16"/>
                <w:lang w:val="en-US"/>
              </w:rPr>
            </w:pPr>
          </w:p>
        </w:tc>
        <w:tc>
          <w:tcPr>
            <w:tcW w:w="600" w:type="dxa"/>
          </w:tcPr>
          <w:p w14:paraId="2F45043B" w14:textId="77777777" w:rsidR="00C009A3" w:rsidRPr="00C009A3" w:rsidRDefault="00C009A3" w:rsidP="00C009A3">
            <w:pPr>
              <w:rPr>
                <w:sz w:val="16"/>
                <w:lang w:val="en-US"/>
              </w:rPr>
            </w:pPr>
          </w:p>
        </w:tc>
        <w:tc>
          <w:tcPr>
            <w:tcW w:w="5184" w:type="dxa"/>
          </w:tcPr>
          <w:p w14:paraId="05C01877"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357743DB" w14:textId="77777777" w:rsidR="00C009A3" w:rsidRPr="00C009A3" w:rsidRDefault="00C009A3" w:rsidP="00C009A3">
            <w:pPr>
              <w:rPr>
                <w:sz w:val="16"/>
                <w:lang w:val="en-US"/>
              </w:rPr>
            </w:pPr>
          </w:p>
        </w:tc>
        <w:tc>
          <w:tcPr>
            <w:tcW w:w="1500" w:type="dxa"/>
          </w:tcPr>
          <w:p w14:paraId="3B72EBFF" w14:textId="77777777" w:rsidR="00C009A3" w:rsidRPr="00C009A3" w:rsidRDefault="00C009A3" w:rsidP="00C009A3">
            <w:pPr>
              <w:rPr>
                <w:sz w:val="16"/>
                <w:lang w:val="en-US"/>
              </w:rPr>
            </w:pPr>
          </w:p>
        </w:tc>
        <w:tc>
          <w:tcPr>
            <w:tcW w:w="1103" w:type="dxa"/>
          </w:tcPr>
          <w:p w14:paraId="42D45B65" w14:textId="77777777" w:rsidR="00C009A3" w:rsidRPr="00C009A3" w:rsidRDefault="00C009A3" w:rsidP="00C009A3">
            <w:pPr>
              <w:rPr>
                <w:sz w:val="16"/>
                <w:lang w:val="en-US"/>
              </w:rPr>
            </w:pPr>
          </w:p>
        </w:tc>
      </w:tr>
      <w:tr w:rsidR="00C009A3" w:rsidRPr="00C009A3" w14:paraId="39DD3E55" w14:textId="77777777" w:rsidTr="00C009A3">
        <w:trPr>
          <w:trHeight w:val="229"/>
        </w:trPr>
        <w:tc>
          <w:tcPr>
            <w:tcW w:w="900" w:type="dxa"/>
          </w:tcPr>
          <w:p w14:paraId="413C4AF7" w14:textId="77777777" w:rsidR="00C009A3" w:rsidRPr="00C009A3" w:rsidRDefault="00C009A3" w:rsidP="00C009A3">
            <w:pPr>
              <w:rPr>
                <w:sz w:val="16"/>
                <w:lang w:val="en-US"/>
              </w:rPr>
            </w:pPr>
          </w:p>
        </w:tc>
        <w:tc>
          <w:tcPr>
            <w:tcW w:w="600" w:type="dxa"/>
          </w:tcPr>
          <w:p w14:paraId="4114C2A4" w14:textId="77777777" w:rsidR="00C009A3" w:rsidRPr="00C009A3" w:rsidRDefault="00C009A3" w:rsidP="00C009A3">
            <w:pPr>
              <w:rPr>
                <w:sz w:val="16"/>
                <w:lang w:val="en-US"/>
              </w:rPr>
            </w:pPr>
          </w:p>
        </w:tc>
        <w:tc>
          <w:tcPr>
            <w:tcW w:w="5184" w:type="dxa"/>
          </w:tcPr>
          <w:p w14:paraId="547BF068"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2.507.000,00</w:t>
            </w:r>
          </w:p>
        </w:tc>
        <w:tc>
          <w:tcPr>
            <w:tcW w:w="1500" w:type="dxa"/>
          </w:tcPr>
          <w:p w14:paraId="31C2B606" w14:textId="77777777" w:rsidR="00C009A3" w:rsidRPr="00C009A3" w:rsidRDefault="00C009A3" w:rsidP="00C009A3">
            <w:pPr>
              <w:rPr>
                <w:sz w:val="16"/>
                <w:lang w:val="en-US"/>
              </w:rPr>
            </w:pPr>
          </w:p>
        </w:tc>
        <w:tc>
          <w:tcPr>
            <w:tcW w:w="1500" w:type="dxa"/>
          </w:tcPr>
          <w:p w14:paraId="15CDE1C5" w14:textId="77777777" w:rsidR="00C009A3" w:rsidRPr="00C009A3" w:rsidRDefault="00C009A3" w:rsidP="00C009A3">
            <w:pPr>
              <w:rPr>
                <w:sz w:val="16"/>
                <w:lang w:val="en-US"/>
              </w:rPr>
            </w:pPr>
          </w:p>
        </w:tc>
        <w:tc>
          <w:tcPr>
            <w:tcW w:w="1103" w:type="dxa"/>
          </w:tcPr>
          <w:p w14:paraId="165AF106" w14:textId="77777777" w:rsidR="00C009A3" w:rsidRPr="00C009A3" w:rsidRDefault="00C009A3" w:rsidP="00C009A3">
            <w:pPr>
              <w:rPr>
                <w:sz w:val="16"/>
                <w:lang w:val="en-US"/>
              </w:rPr>
            </w:pPr>
          </w:p>
        </w:tc>
      </w:tr>
      <w:tr w:rsidR="00C009A3" w:rsidRPr="00C009A3" w14:paraId="41FF5C21" w14:textId="77777777" w:rsidTr="00C009A3">
        <w:trPr>
          <w:trHeight w:val="229"/>
        </w:trPr>
        <w:tc>
          <w:tcPr>
            <w:tcW w:w="900" w:type="dxa"/>
          </w:tcPr>
          <w:p w14:paraId="77AD23D5" w14:textId="77777777" w:rsidR="00C009A3" w:rsidRPr="00C009A3" w:rsidRDefault="00C009A3" w:rsidP="00C009A3">
            <w:pPr>
              <w:rPr>
                <w:sz w:val="16"/>
                <w:lang w:val="en-US"/>
              </w:rPr>
            </w:pPr>
          </w:p>
        </w:tc>
        <w:tc>
          <w:tcPr>
            <w:tcW w:w="600" w:type="dxa"/>
          </w:tcPr>
          <w:p w14:paraId="4844A43B" w14:textId="77777777" w:rsidR="00C009A3" w:rsidRPr="00C009A3" w:rsidRDefault="00C009A3" w:rsidP="00C009A3">
            <w:pPr>
              <w:rPr>
                <w:sz w:val="16"/>
                <w:lang w:val="en-US"/>
              </w:rPr>
            </w:pPr>
          </w:p>
        </w:tc>
        <w:tc>
          <w:tcPr>
            <w:tcW w:w="5184" w:type="dxa"/>
          </w:tcPr>
          <w:p w14:paraId="0C5D3D09"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6FFB2E53" w14:textId="77777777" w:rsidR="00C009A3" w:rsidRPr="00C009A3" w:rsidRDefault="00C009A3" w:rsidP="00C009A3">
            <w:pPr>
              <w:rPr>
                <w:sz w:val="16"/>
                <w:lang w:val="en-US"/>
              </w:rPr>
            </w:pPr>
          </w:p>
        </w:tc>
        <w:tc>
          <w:tcPr>
            <w:tcW w:w="1500" w:type="dxa"/>
          </w:tcPr>
          <w:p w14:paraId="122D1EDD" w14:textId="77777777" w:rsidR="00C009A3" w:rsidRPr="00C009A3" w:rsidRDefault="00C009A3" w:rsidP="00C009A3">
            <w:pPr>
              <w:rPr>
                <w:sz w:val="16"/>
                <w:lang w:val="en-US"/>
              </w:rPr>
            </w:pPr>
          </w:p>
        </w:tc>
        <w:tc>
          <w:tcPr>
            <w:tcW w:w="1103" w:type="dxa"/>
          </w:tcPr>
          <w:p w14:paraId="6805CFBC" w14:textId="77777777" w:rsidR="00C009A3" w:rsidRPr="00C009A3" w:rsidRDefault="00C009A3" w:rsidP="00C009A3">
            <w:pPr>
              <w:rPr>
                <w:sz w:val="16"/>
                <w:lang w:val="en-US"/>
              </w:rPr>
            </w:pPr>
          </w:p>
        </w:tc>
      </w:tr>
      <w:tr w:rsidR="00C009A3" w:rsidRPr="00C009A3" w14:paraId="209A1D5E" w14:textId="77777777" w:rsidTr="00C009A3">
        <w:trPr>
          <w:trHeight w:val="229"/>
        </w:trPr>
        <w:tc>
          <w:tcPr>
            <w:tcW w:w="900" w:type="dxa"/>
          </w:tcPr>
          <w:p w14:paraId="7C7E28FD" w14:textId="77777777" w:rsidR="00C009A3" w:rsidRPr="00C009A3" w:rsidRDefault="00C009A3" w:rsidP="00C009A3">
            <w:pPr>
              <w:rPr>
                <w:sz w:val="16"/>
                <w:lang w:val="en-US"/>
              </w:rPr>
            </w:pPr>
          </w:p>
        </w:tc>
        <w:tc>
          <w:tcPr>
            <w:tcW w:w="600" w:type="dxa"/>
          </w:tcPr>
          <w:p w14:paraId="0EF76B4C" w14:textId="77777777" w:rsidR="00C009A3" w:rsidRPr="00C009A3" w:rsidRDefault="00C009A3" w:rsidP="00C009A3">
            <w:pPr>
              <w:rPr>
                <w:sz w:val="16"/>
                <w:lang w:val="en-US"/>
              </w:rPr>
            </w:pPr>
          </w:p>
        </w:tc>
        <w:tc>
          <w:tcPr>
            <w:tcW w:w="5184" w:type="dxa"/>
          </w:tcPr>
          <w:p w14:paraId="44DBFFFA"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2.507.000,00</w:t>
            </w:r>
          </w:p>
        </w:tc>
        <w:tc>
          <w:tcPr>
            <w:tcW w:w="1500" w:type="dxa"/>
          </w:tcPr>
          <w:p w14:paraId="46F7EA98" w14:textId="77777777" w:rsidR="00C009A3" w:rsidRPr="00C009A3" w:rsidRDefault="00C009A3" w:rsidP="00C009A3">
            <w:pPr>
              <w:rPr>
                <w:sz w:val="16"/>
                <w:lang w:val="en-US"/>
              </w:rPr>
            </w:pPr>
          </w:p>
        </w:tc>
        <w:tc>
          <w:tcPr>
            <w:tcW w:w="1500" w:type="dxa"/>
          </w:tcPr>
          <w:p w14:paraId="2FEF9BB7" w14:textId="77777777" w:rsidR="00C009A3" w:rsidRPr="00C009A3" w:rsidRDefault="00C009A3" w:rsidP="00C009A3">
            <w:pPr>
              <w:rPr>
                <w:sz w:val="16"/>
                <w:lang w:val="en-US"/>
              </w:rPr>
            </w:pPr>
          </w:p>
        </w:tc>
        <w:tc>
          <w:tcPr>
            <w:tcW w:w="1103" w:type="dxa"/>
          </w:tcPr>
          <w:p w14:paraId="163594CC" w14:textId="77777777" w:rsidR="00C009A3" w:rsidRPr="00C009A3" w:rsidRDefault="00C009A3" w:rsidP="00C009A3">
            <w:pPr>
              <w:rPr>
                <w:sz w:val="16"/>
                <w:lang w:val="en-US"/>
              </w:rPr>
            </w:pPr>
          </w:p>
        </w:tc>
      </w:tr>
      <w:tr w:rsidR="00C009A3" w:rsidRPr="00C009A3" w14:paraId="48B2947C" w14:textId="77777777" w:rsidTr="00C009A3">
        <w:trPr>
          <w:trHeight w:val="184"/>
        </w:trPr>
        <w:tc>
          <w:tcPr>
            <w:tcW w:w="900" w:type="dxa"/>
          </w:tcPr>
          <w:p w14:paraId="53656F05" w14:textId="77777777" w:rsidR="00C009A3" w:rsidRPr="00C009A3" w:rsidRDefault="00C009A3" w:rsidP="00C009A3">
            <w:pPr>
              <w:rPr>
                <w:sz w:val="12"/>
                <w:lang w:val="en-US"/>
              </w:rPr>
            </w:pPr>
          </w:p>
        </w:tc>
        <w:tc>
          <w:tcPr>
            <w:tcW w:w="600" w:type="dxa"/>
          </w:tcPr>
          <w:p w14:paraId="756104C8" w14:textId="77777777" w:rsidR="00C009A3" w:rsidRPr="00C009A3" w:rsidRDefault="00C009A3" w:rsidP="00C009A3">
            <w:pPr>
              <w:spacing w:line="164" w:lineRule="exact"/>
              <w:ind w:right="10"/>
              <w:jc w:val="right"/>
              <w:rPr>
                <w:sz w:val="16"/>
                <w:lang w:val="en-US"/>
              </w:rPr>
            </w:pPr>
            <w:r w:rsidRPr="00C009A3">
              <w:rPr>
                <w:sz w:val="16"/>
                <w:lang w:val="en-US"/>
              </w:rPr>
              <w:t>9.</w:t>
            </w:r>
          </w:p>
        </w:tc>
        <w:tc>
          <w:tcPr>
            <w:tcW w:w="5184" w:type="dxa"/>
          </w:tcPr>
          <w:p w14:paraId="26015110" w14:textId="77777777" w:rsidR="00C009A3" w:rsidRPr="00C009A3" w:rsidRDefault="00C009A3" w:rsidP="00C009A3">
            <w:pPr>
              <w:spacing w:line="164" w:lineRule="exact"/>
              <w:ind w:left="6"/>
              <w:rPr>
                <w:sz w:val="16"/>
                <w:lang w:val="en-US"/>
              </w:rPr>
            </w:pPr>
            <w:r w:rsidRPr="00C009A3">
              <w:rPr>
                <w:sz w:val="16"/>
                <w:lang w:val="en-US"/>
              </w:rPr>
              <w:t>РЕКОНСТРУКЦИЈА УЛИЦЕ МИЛОША ЂЕЛКАПИЋА:</w:t>
            </w:r>
          </w:p>
        </w:tc>
        <w:tc>
          <w:tcPr>
            <w:tcW w:w="1500" w:type="dxa"/>
          </w:tcPr>
          <w:p w14:paraId="1B8F9593" w14:textId="77777777" w:rsidR="00C009A3" w:rsidRPr="00C009A3" w:rsidRDefault="00C009A3" w:rsidP="00C009A3">
            <w:pPr>
              <w:spacing w:line="164" w:lineRule="exact"/>
              <w:ind w:right="-15"/>
              <w:jc w:val="right"/>
              <w:rPr>
                <w:sz w:val="16"/>
                <w:lang w:val="en-US"/>
              </w:rPr>
            </w:pPr>
            <w:r w:rsidRPr="00C009A3">
              <w:rPr>
                <w:sz w:val="16"/>
                <w:lang w:val="en-US"/>
              </w:rPr>
              <w:t>27.800.000,00</w:t>
            </w:r>
          </w:p>
        </w:tc>
        <w:tc>
          <w:tcPr>
            <w:tcW w:w="1500" w:type="dxa"/>
          </w:tcPr>
          <w:p w14:paraId="6E69FC2B"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72FC00AB"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01560234" w14:textId="77777777" w:rsidTr="00315D72">
        <w:trPr>
          <w:trHeight w:val="369"/>
        </w:trPr>
        <w:tc>
          <w:tcPr>
            <w:tcW w:w="900" w:type="dxa"/>
            <w:shd w:val="clear" w:color="auto" w:fill="E2E2E2"/>
          </w:tcPr>
          <w:p w14:paraId="4677F95C" w14:textId="77777777" w:rsidR="00C009A3" w:rsidRPr="00C009A3" w:rsidRDefault="00C009A3" w:rsidP="00C009A3">
            <w:pPr>
              <w:spacing w:before="3" w:line="182" w:lineRule="exact"/>
              <w:ind w:left="160" w:right="116" w:hanging="12"/>
              <w:rPr>
                <w:b/>
                <w:sz w:val="16"/>
                <w:lang w:val="en-US"/>
              </w:rPr>
            </w:pPr>
            <w:proofErr w:type="spellStart"/>
            <w:r w:rsidRPr="00C009A3">
              <w:rPr>
                <w:b/>
                <w:sz w:val="16"/>
                <w:lang w:val="en-US"/>
              </w:rPr>
              <w:t>Економ</w:t>
            </w:r>
            <w:proofErr w:type="spellEnd"/>
            <w:r w:rsidRPr="00C009A3">
              <w:rPr>
                <w:b/>
                <w:sz w:val="16"/>
                <w:lang w:val="en-US"/>
              </w:rPr>
              <w:t xml:space="preserve">. </w:t>
            </w:r>
            <w:proofErr w:type="spellStart"/>
            <w:r w:rsidRPr="00C009A3">
              <w:rPr>
                <w:b/>
                <w:sz w:val="16"/>
                <w:lang w:val="en-US"/>
              </w:rPr>
              <w:t>класиф</w:t>
            </w:r>
            <w:proofErr w:type="spellEnd"/>
            <w:r w:rsidRPr="00C009A3">
              <w:rPr>
                <w:b/>
                <w:sz w:val="16"/>
                <w:lang w:val="en-US"/>
              </w:rPr>
              <w:t>.</w:t>
            </w:r>
          </w:p>
        </w:tc>
        <w:tc>
          <w:tcPr>
            <w:tcW w:w="600" w:type="dxa"/>
            <w:shd w:val="clear" w:color="auto" w:fill="E2E2E2"/>
          </w:tcPr>
          <w:p w14:paraId="03A610EC" w14:textId="77777777" w:rsidR="00C009A3" w:rsidRPr="00C009A3" w:rsidRDefault="00C009A3" w:rsidP="00C009A3">
            <w:pPr>
              <w:spacing w:before="3" w:line="182" w:lineRule="exact"/>
              <w:ind w:left="148" w:right="114" w:firstLine="4"/>
              <w:rPr>
                <w:b/>
                <w:sz w:val="16"/>
                <w:lang w:val="en-US"/>
              </w:rPr>
            </w:pPr>
            <w:proofErr w:type="spellStart"/>
            <w:r w:rsidRPr="00C009A3">
              <w:rPr>
                <w:b/>
                <w:sz w:val="16"/>
                <w:lang w:val="en-US"/>
              </w:rPr>
              <w:t>Ред</w:t>
            </w:r>
            <w:proofErr w:type="spellEnd"/>
            <w:r w:rsidRPr="00C009A3">
              <w:rPr>
                <w:b/>
                <w:sz w:val="16"/>
                <w:lang w:val="en-US"/>
              </w:rPr>
              <w:t xml:space="preserve">. </w:t>
            </w:r>
            <w:proofErr w:type="spellStart"/>
            <w:r w:rsidRPr="00C009A3">
              <w:rPr>
                <w:b/>
                <w:sz w:val="16"/>
                <w:lang w:val="en-US"/>
              </w:rPr>
              <w:t>број</w:t>
            </w:r>
            <w:proofErr w:type="spellEnd"/>
          </w:p>
        </w:tc>
        <w:tc>
          <w:tcPr>
            <w:tcW w:w="5184" w:type="dxa"/>
            <w:shd w:val="clear" w:color="auto" w:fill="E2E2E2"/>
          </w:tcPr>
          <w:p w14:paraId="14E3E0B0" w14:textId="77777777" w:rsidR="00C009A3" w:rsidRPr="00C009A3" w:rsidRDefault="00C009A3" w:rsidP="00C009A3">
            <w:pPr>
              <w:spacing w:before="90"/>
              <w:ind w:left="2382" w:right="2366"/>
              <w:jc w:val="center"/>
              <w:rPr>
                <w:b/>
                <w:sz w:val="16"/>
                <w:lang w:val="en-US"/>
              </w:rPr>
            </w:pPr>
            <w:proofErr w:type="spellStart"/>
            <w:r w:rsidRPr="00C009A3">
              <w:rPr>
                <w:b/>
                <w:sz w:val="16"/>
                <w:lang w:val="en-US"/>
              </w:rPr>
              <w:t>Опис</w:t>
            </w:r>
            <w:proofErr w:type="spellEnd"/>
          </w:p>
        </w:tc>
        <w:tc>
          <w:tcPr>
            <w:tcW w:w="1500" w:type="dxa"/>
            <w:shd w:val="clear" w:color="auto" w:fill="E2E2E2"/>
          </w:tcPr>
          <w:p w14:paraId="052F8733" w14:textId="77777777" w:rsidR="00C009A3" w:rsidRPr="00C009A3" w:rsidRDefault="00C009A3" w:rsidP="00C009A3">
            <w:pPr>
              <w:spacing w:before="90"/>
              <w:ind w:left="130" w:right="117"/>
              <w:jc w:val="center"/>
              <w:rPr>
                <w:b/>
                <w:sz w:val="16"/>
                <w:lang w:val="en-US"/>
              </w:rPr>
            </w:pPr>
            <w:r w:rsidRPr="00C009A3">
              <w:rPr>
                <w:b/>
                <w:sz w:val="16"/>
                <w:lang w:val="en-US"/>
              </w:rPr>
              <w:t>2022.</w:t>
            </w:r>
          </w:p>
        </w:tc>
        <w:tc>
          <w:tcPr>
            <w:tcW w:w="1500" w:type="dxa"/>
            <w:shd w:val="clear" w:color="auto" w:fill="E2E2E2"/>
          </w:tcPr>
          <w:p w14:paraId="0B62590B" w14:textId="77777777" w:rsidR="00C009A3" w:rsidRPr="00C009A3" w:rsidRDefault="00C009A3" w:rsidP="00C009A3">
            <w:pPr>
              <w:spacing w:before="90"/>
              <w:ind w:left="130" w:right="117"/>
              <w:jc w:val="center"/>
              <w:rPr>
                <w:b/>
                <w:sz w:val="16"/>
                <w:lang w:val="en-US"/>
              </w:rPr>
            </w:pPr>
            <w:r w:rsidRPr="00C009A3">
              <w:rPr>
                <w:b/>
                <w:sz w:val="16"/>
                <w:lang w:val="en-US"/>
              </w:rPr>
              <w:t>2023.</w:t>
            </w:r>
          </w:p>
        </w:tc>
        <w:tc>
          <w:tcPr>
            <w:tcW w:w="1103" w:type="dxa"/>
            <w:shd w:val="clear" w:color="auto" w:fill="E2E2E2"/>
          </w:tcPr>
          <w:p w14:paraId="56FEA03C" w14:textId="77777777" w:rsidR="00C009A3" w:rsidRPr="00C009A3" w:rsidRDefault="00C009A3" w:rsidP="00C009A3">
            <w:pPr>
              <w:spacing w:before="90"/>
              <w:ind w:left="130" w:right="117"/>
              <w:jc w:val="center"/>
              <w:rPr>
                <w:b/>
                <w:sz w:val="16"/>
                <w:lang w:val="en-US"/>
              </w:rPr>
            </w:pPr>
            <w:r w:rsidRPr="00C009A3">
              <w:rPr>
                <w:b/>
                <w:sz w:val="16"/>
                <w:lang w:val="en-US"/>
              </w:rPr>
              <w:t>2024.</w:t>
            </w:r>
          </w:p>
        </w:tc>
      </w:tr>
      <w:tr w:rsidR="00C009A3" w:rsidRPr="00C009A3" w14:paraId="37ABC064" w14:textId="77777777" w:rsidTr="00315D72">
        <w:trPr>
          <w:trHeight w:val="184"/>
        </w:trPr>
        <w:tc>
          <w:tcPr>
            <w:tcW w:w="900" w:type="dxa"/>
          </w:tcPr>
          <w:p w14:paraId="5B9F47A6" w14:textId="77777777" w:rsidR="00C009A3" w:rsidRPr="00C009A3" w:rsidRDefault="00C009A3" w:rsidP="00C009A3">
            <w:pPr>
              <w:spacing w:line="164" w:lineRule="exact"/>
              <w:ind w:left="15"/>
              <w:jc w:val="center"/>
              <w:rPr>
                <w:sz w:val="16"/>
                <w:lang w:val="en-US"/>
              </w:rPr>
            </w:pPr>
            <w:r w:rsidRPr="00C009A3">
              <w:rPr>
                <w:sz w:val="16"/>
                <w:lang w:val="en-US"/>
              </w:rPr>
              <w:t>1</w:t>
            </w:r>
          </w:p>
        </w:tc>
        <w:tc>
          <w:tcPr>
            <w:tcW w:w="600" w:type="dxa"/>
          </w:tcPr>
          <w:p w14:paraId="088CA571" w14:textId="77777777" w:rsidR="00C009A3" w:rsidRPr="00C009A3" w:rsidRDefault="00C009A3" w:rsidP="00C009A3">
            <w:pPr>
              <w:spacing w:line="164" w:lineRule="exact"/>
              <w:ind w:left="13"/>
              <w:jc w:val="center"/>
              <w:rPr>
                <w:sz w:val="16"/>
                <w:lang w:val="en-US"/>
              </w:rPr>
            </w:pPr>
            <w:r w:rsidRPr="00C009A3">
              <w:rPr>
                <w:sz w:val="16"/>
                <w:lang w:val="en-US"/>
              </w:rPr>
              <w:t>2</w:t>
            </w:r>
          </w:p>
        </w:tc>
        <w:tc>
          <w:tcPr>
            <w:tcW w:w="5184" w:type="dxa"/>
          </w:tcPr>
          <w:p w14:paraId="16B3A1D7" w14:textId="77777777" w:rsidR="00C009A3" w:rsidRPr="00C009A3" w:rsidRDefault="00C009A3" w:rsidP="00C009A3">
            <w:pPr>
              <w:spacing w:line="164" w:lineRule="exact"/>
              <w:ind w:left="13"/>
              <w:jc w:val="center"/>
              <w:rPr>
                <w:sz w:val="16"/>
                <w:lang w:val="en-US"/>
              </w:rPr>
            </w:pPr>
            <w:r w:rsidRPr="00C009A3">
              <w:rPr>
                <w:sz w:val="16"/>
                <w:lang w:val="en-US"/>
              </w:rPr>
              <w:t>3</w:t>
            </w:r>
          </w:p>
        </w:tc>
        <w:tc>
          <w:tcPr>
            <w:tcW w:w="1500" w:type="dxa"/>
          </w:tcPr>
          <w:p w14:paraId="04547B04" w14:textId="77777777" w:rsidR="00C009A3" w:rsidRPr="00C009A3" w:rsidRDefault="00C009A3" w:rsidP="00C009A3">
            <w:pPr>
              <w:spacing w:line="164" w:lineRule="exact"/>
              <w:ind w:left="15"/>
              <w:jc w:val="center"/>
              <w:rPr>
                <w:sz w:val="16"/>
                <w:lang w:val="en-US"/>
              </w:rPr>
            </w:pPr>
            <w:r w:rsidRPr="00C009A3">
              <w:rPr>
                <w:sz w:val="16"/>
                <w:lang w:val="en-US"/>
              </w:rPr>
              <w:t>4</w:t>
            </w:r>
          </w:p>
        </w:tc>
        <w:tc>
          <w:tcPr>
            <w:tcW w:w="1500" w:type="dxa"/>
          </w:tcPr>
          <w:p w14:paraId="38000DFD" w14:textId="77777777" w:rsidR="00C009A3" w:rsidRPr="00C009A3" w:rsidRDefault="00C009A3" w:rsidP="00C009A3">
            <w:pPr>
              <w:spacing w:line="164" w:lineRule="exact"/>
              <w:ind w:left="15"/>
              <w:jc w:val="center"/>
              <w:rPr>
                <w:sz w:val="16"/>
                <w:lang w:val="en-US"/>
              </w:rPr>
            </w:pPr>
            <w:r w:rsidRPr="00C009A3">
              <w:rPr>
                <w:sz w:val="16"/>
                <w:lang w:val="en-US"/>
              </w:rPr>
              <w:t>5</w:t>
            </w:r>
          </w:p>
        </w:tc>
        <w:tc>
          <w:tcPr>
            <w:tcW w:w="1103" w:type="dxa"/>
          </w:tcPr>
          <w:p w14:paraId="75256BF6" w14:textId="77777777" w:rsidR="00C009A3" w:rsidRPr="00C009A3" w:rsidRDefault="00C009A3" w:rsidP="00C009A3">
            <w:pPr>
              <w:spacing w:line="164" w:lineRule="exact"/>
              <w:ind w:left="15"/>
              <w:jc w:val="center"/>
              <w:rPr>
                <w:sz w:val="16"/>
                <w:lang w:val="en-US"/>
              </w:rPr>
            </w:pPr>
            <w:r w:rsidRPr="00C009A3">
              <w:rPr>
                <w:sz w:val="16"/>
                <w:lang w:val="en-US"/>
              </w:rPr>
              <w:t>6</w:t>
            </w:r>
          </w:p>
        </w:tc>
      </w:tr>
      <w:tr w:rsidR="00C009A3" w:rsidRPr="00C009A3" w14:paraId="7F80A6C4" w14:textId="77777777" w:rsidTr="00315D72">
        <w:trPr>
          <w:trHeight w:val="229"/>
        </w:trPr>
        <w:tc>
          <w:tcPr>
            <w:tcW w:w="900" w:type="dxa"/>
          </w:tcPr>
          <w:p w14:paraId="53009844" w14:textId="77777777" w:rsidR="00C009A3" w:rsidRPr="00C009A3" w:rsidRDefault="00C009A3" w:rsidP="00C009A3">
            <w:pPr>
              <w:rPr>
                <w:sz w:val="16"/>
                <w:lang w:val="en-US"/>
              </w:rPr>
            </w:pPr>
          </w:p>
        </w:tc>
        <w:tc>
          <w:tcPr>
            <w:tcW w:w="600" w:type="dxa"/>
          </w:tcPr>
          <w:p w14:paraId="58DE3DAC" w14:textId="77777777" w:rsidR="00C009A3" w:rsidRPr="00C009A3" w:rsidRDefault="00C009A3" w:rsidP="00C009A3">
            <w:pPr>
              <w:rPr>
                <w:sz w:val="16"/>
                <w:lang w:val="en-US"/>
              </w:rPr>
            </w:pPr>
          </w:p>
        </w:tc>
        <w:tc>
          <w:tcPr>
            <w:tcW w:w="5184" w:type="dxa"/>
          </w:tcPr>
          <w:p w14:paraId="60F0C893"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104B881F" w14:textId="77777777" w:rsidR="00C009A3" w:rsidRPr="00C009A3" w:rsidRDefault="00C009A3" w:rsidP="00C009A3">
            <w:pPr>
              <w:rPr>
                <w:sz w:val="16"/>
                <w:lang w:val="en-US"/>
              </w:rPr>
            </w:pPr>
          </w:p>
        </w:tc>
        <w:tc>
          <w:tcPr>
            <w:tcW w:w="1500" w:type="dxa"/>
          </w:tcPr>
          <w:p w14:paraId="3CB1C323" w14:textId="77777777" w:rsidR="00C009A3" w:rsidRPr="00C009A3" w:rsidRDefault="00C009A3" w:rsidP="00C009A3">
            <w:pPr>
              <w:rPr>
                <w:sz w:val="16"/>
                <w:lang w:val="en-US"/>
              </w:rPr>
            </w:pPr>
          </w:p>
        </w:tc>
        <w:tc>
          <w:tcPr>
            <w:tcW w:w="1103" w:type="dxa"/>
          </w:tcPr>
          <w:p w14:paraId="0A97E032" w14:textId="77777777" w:rsidR="00C009A3" w:rsidRPr="00C009A3" w:rsidRDefault="00C009A3" w:rsidP="00C009A3">
            <w:pPr>
              <w:rPr>
                <w:sz w:val="16"/>
                <w:lang w:val="en-US"/>
              </w:rPr>
            </w:pPr>
          </w:p>
        </w:tc>
      </w:tr>
      <w:tr w:rsidR="00C009A3" w:rsidRPr="00C009A3" w14:paraId="41B2382D" w14:textId="77777777" w:rsidTr="00315D72">
        <w:trPr>
          <w:trHeight w:val="229"/>
        </w:trPr>
        <w:tc>
          <w:tcPr>
            <w:tcW w:w="900" w:type="dxa"/>
          </w:tcPr>
          <w:p w14:paraId="058AADC9" w14:textId="77777777" w:rsidR="00C009A3" w:rsidRPr="00C009A3" w:rsidRDefault="00C009A3" w:rsidP="00C009A3">
            <w:pPr>
              <w:rPr>
                <w:sz w:val="16"/>
                <w:lang w:val="en-US"/>
              </w:rPr>
            </w:pPr>
          </w:p>
        </w:tc>
        <w:tc>
          <w:tcPr>
            <w:tcW w:w="600" w:type="dxa"/>
          </w:tcPr>
          <w:p w14:paraId="34399FCF" w14:textId="77777777" w:rsidR="00C009A3" w:rsidRPr="00C009A3" w:rsidRDefault="00C009A3" w:rsidP="00C009A3">
            <w:pPr>
              <w:rPr>
                <w:sz w:val="16"/>
                <w:lang w:val="en-US"/>
              </w:rPr>
            </w:pPr>
          </w:p>
        </w:tc>
        <w:tc>
          <w:tcPr>
            <w:tcW w:w="5184" w:type="dxa"/>
          </w:tcPr>
          <w:p w14:paraId="21B48CF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26916FA6" w14:textId="77777777" w:rsidR="00C009A3" w:rsidRPr="00C009A3" w:rsidRDefault="00C009A3" w:rsidP="00C009A3">
            <w:pPr>
              <w:rPr>
                <w:sz w:val="16"/>
                <w:lang w:val="en-US"/>
              </w:rPr>
            </w:pPr>
          </w:p>
        </w:tc>
        <w:tc>
          <w:tcPr>
            <w:tcW w:w="1500" w:type="dxa"/>
          </w:tcPr>
          <w:p w14:paraId="3474ED73" w14:textId="77777777" w:rsidR="00C009A3" w:rsidRPr="00C009A3" w:rsidRDefault="00C009A3" w:rsidP="00C009A3">
            <w:pPr>
              <w:rPr>
                <w:sz w:val="16"/>
                <w:lang w:val="en-US"/>
              </w:rPr>
            </w:pPr>
          </w:p>
        </w:tc>
        <w:tc>
          <w:tcPr>
            <w:tcW w:w="1103" w:type="dxa"/>
          </w:tcPr>
          <w:p w14:paraId="04C62CD2" w14:textId="77777777" w:rsidR="00C009A3" w:rsidRPr="00C009A3" w:rsidRDefault="00C009A3" w:rsidP="00C009A3">
            <w:pPr>
              <w:rPr>
                <w:sz w:val="16"/>
                <w:lang w:val="en-US"/>
              </w:rPr>
            </w:pPr>
          </w:p>
        </w:tc>
      </w:tr>
      <w:tr w:rsidR="00C009A3" w:rsidRPr="00C009A3" w14:paraId="343BDAA5" w14:textId="77777777" w:rsidTr="00315D72">
        <w:trPr>
          <w:trHeight w:val="229"/>
        </w:trPr>
        <w:tc>
          <w:tcPr>
            <w:tcW w:w="900" w:type="dxa"/>
          </w:tcPr>
          <w:p w14:paraId="6D21DF8D" w14:textId="77777777" w:rsidR="00C009A3" w:rsidRPr="00C009A3" w:rsidRDefault="00C009A3" w:rsidP="00C009A3">
            <w:pPr>
              <w:rPr>
                <w:sz w:val="16"/>
                <w:lang w:val="en-US"/>
              </w:rPr>
            </w:pPr>
          </w:p>
        </w:tc>
        <w:tc>
          <w:tcPr>
            <w:tcW w:w="600" w:type="dxa"/>
          </w:tcPr>
          <w:p w14:paraId="478A0FD2" w14:textId="77777777" w:rsidR="00C009A3" w:rsidRPr="00C009A3" w:rsidRDefault="00C009A3" w:rsidP="00C009A3">
            <w:pPr>
              <w:rPr>
                <w:sz w:val="16"/>
                <w:lang w:val="en-US"/>
              </w:rPr>
            </w:pPr>
          </w:p>
        </w:tc>
        <w:tc>
          <w:tcPr>
            <w:tcW w:w="5184" w:type="dxa"/>
          </w:tcPr>
          <w:p w14:paraId="168DBED6"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27.800.000,00</w:t>
            </w:r>
          </w:p>
        </w:tc>
        <w:tc>
          <w:tcPr>
            <w:tcW w:w="1500" w:type="dxa"/>
          </w:tcPr>
          <w:p w14:paraId="56DEDF86" w14:textId="77777777" w:rsidR="00C009A3" w:rsidRPr="00C009A3" w:rsidRDefault="00C009A3" w:rsidP="00C009A3">
            <w:pPr>
              <w:rPr>
                <w:sz w:val="16"/>
                <w:lang w:val="en-US"/>
              </w:rPr>
            </w:pPr>
          </w:p>
        </w:tc>
        <w:tc>
          <w:tcPr>
            <w:tcW w:w="1500" w:type="dxa"/>
          </w:tcPr>
          <w:p w14:paraId="3F31F1F8" w14:textId="77777777" w:rsidR="00C009A3" w:rsidRPr="00C009A3" w:rsidRDefault="00C009A3" w:rsidP="00C009A3">
            <w:pPr>
              <w:rPr>
                <w:sz w:val="16"/>
                <w:lang w:val="en-US"/>
              </w:rPr>
            </w:pPr>
          </w:p>
        </w:tc>
        <w:tc>
          <w:tcPr>
            <w:tcW w:w="1103" w:type="dxa"/>
          </w:tcPr>
          <w:p w14:paraId="7A1C8C36" w14:textId="77777777" w:rsidR="00C009A3" w:rsidRPr="00C009A3" w:rsidRDefault="00C009A3" w:rsidP="00C009A3">
            <w:pPr>
              <w:rPr>
                <w:sz w:val="16"/>
                <w:lang w:val="en-US"/>
              </w:rPr>
            </w:pPr>
          </w:p>
        </w:tc>
      </w:tr>
      <w:tr w:rsidR="00C009A3" w:rsidRPr="00C009A3" w14:paraId="31DC745D" w14:textId="77777777" w:rsidTr="00315D72">
        <w:trPr>
          <w:trHeight w:val="229"/>
        </w:trPr>
        <w:tc>
          <w:tcPr>
            <w:tcW w:w="900" w:type="dxa"/>
          </w:tcPr>
          <w:p w14:paraId="773FBC7C" w14:textId="77777777" w:rsidR="00C009A3" w:rsidRPr="00C009A3" w:rsidRDefault="00C009A3" w:rsidP="00C009A3">
            <w:pPr>
              <w:rPr>
                <w:sz w:val="16"/>
                <w:lang w:val="en-US"/>
              </w:rPr>
            </w:pPr>
          </w:p>
        </w:tc>
        <w:tc>
          <w:tcPr>
            <w:tcW w:w="600" w:type="dxa"/>
          </w:tcPr>
          <w:p w14:paraId="632EEB5D" w14:textId="77777777" w:rsidR="00C009A3" w:rsidRPr="00C009A3" w:rsidRDefault="00C009A3" w:rsidP="00C009A3">
            <w:pPr>
              <w:rPr>
                <w:sz w:val="16"/>
                <w:lang w:val="en-US"/>
              </w:rPr>
            </w:pPr>
          </w:p>
        </w:tc>
        <w:tc>
          <w:tcPr>
            <w:tcW w:w="5184" w:type="dxa"/>
          </w:tcPr>
          <w:p w14:paraId="1A08349E"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47D73F1B" w14:textId="77777777" w:rsidR="00C009A3" w:rsidRPr="00C009A3" w:rsidRDefault="00C009A3" w:rsidP="00C009A3">
            <w:pPr>
              <w:rPr>
                <w:sz w:val="16"/>
                <w:lang w:val="en-US"/>
              </w:rPr>
            </w:pPr>
          </w:p>
        </w:tc>
        <w:tc>
          <w:tcPr>
            <w:tcW w:w="1500" w:type="dxa"/>
          </w:tcPr>
          <w:p w14:paraId="279CC102" w14:textId="77777777" w:rsidR="00C009A3" w:rsidRPr="00C009A3" w:rsidRDefault="00C009A3" w:rsidP="00C009A3">
            <w:pPr>
              <w:rPr>
                <w:sz w:val="16"/>
                <w:lang w:val="en-US"/>
              </w:rPr>
            </w:pPr>
          </w:p>
        </w:tc>
        <w:tc>
          <w:tcPr>
            <w:tcW w:w="1103" w:type="dxa"/>
          </w:tcPr>
          <w:p w14:paraId="43A5272B" w14:textId="77777777" w:rsidR="00C009A3" w:rsidRPr="00C009A3" w:rsidRDefault="00C009A3" w:rsidP="00C009A3">
            <w:pPr>
              <w:rPr>
                <w:sz w:val="16"/>
                <w:lang w:val="en-US"/>
              </w:rPr>
            </w:pPr>
          </w:p>
        </w:tc>
      </w:tr>
      <w:tr w:rsidR="00C009A3" w:rsidRPr="00C009A3" w14:paraId="6B7E3C9B" w14:textId="77777777" w:rsidTr="00315D72">
        <w:trPr>
          <w:trHeight w:val="229"/>
        </w:trPr>
        <w:tc>
          <w:tcPr>
            <w:tcW w:w="900" w:type="dxa"/>
          </w:tcPr>
          <w:p w14:paraId="7168E228" w14:textId="77777777" w:rsidR="00C009A3" w:rsidRPr="00C009A3" w:rsidRDefault="00C009A3" w:rsidP="00C009A3">
            <w:pPr>
              <w:rPr>
                <w:sz w:val="16"/>
                <w:lang w:val="en-US"/>
              </w:rPr>
            </w:pPr>
          </w:p>
        </w:tc>
        <w:tc>
          <w:tcPr>
            <w:tcW w:w="600" w:type="dxa"/>
          </w:tcPr>
          <w:p w14:paraId="5FB91895" w14:textId="77777777" w:rsidR="00C009A3" w:rsidRPr="00C009A3" w:rsidRDefault="00C009A3" w:rsidP="00C009A3">
            <w:pPr>
              <w:rPr>
                <w:sz w:val="16"/>
                <w:lang w:val="en-US"/>
              </w:rPr>
            </w:pPr>
          </w:p>
        </w:tc>
        <w:tc>
          <w:tcPr>
            <w:tcW w:w="5184" w:type="dxa"/>
          </w:tcPr>
          <w:p w14:paraId="5AF0F64D"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27.800.000,00</w:t>
            </w:r>
          </w:p>
        </w:tc>
        <w:tc>
          <w:tcPr>
            <w:tcW w:w="1500" w:type="dxa"/>
          </w:tcPr>
          <w:p w14:paraId="6925D092" w14:textId="77777777" w:rsidR="00C009A3" w:rsidRPr="00C009A3" w:rsidRDefault="00C009A3" w:rsidP="00C009A3">
            <w:pPr>
              <w:rPr>
                <w:sz w:val="16"/>
                <w:lang w:val="en-US"/>
              </w:rPr>
            </w:pPr>
          </w:p>
        </w:tc>
        <w:tc>
          <w:tcPr>
            <w:tcW w:w="1500" w:type="dxa"/>
          </w:tcPr>
          <w:p w14:paraId="6ABF60C1" w14:textId="77777777" w:rsidR="00C009A3" w:rsidRPr="00C009A3" w:rsidRDefault="00C009A3" w:rsidP="00C009A3">
            <w:pPr>
              <w:rPr>
                <w:sz w:val="16"/>
                <w:lang w:val="en-US"/>
              </w:rPr>
            </w:pPr>
          </w:p>
        </w:tc>
        <w:tc>
          <w:tcPr>
            <w:tcW w:w="1103" w:type="dxa"/>
          </w:tcPr>
          <w:p w14:paraId="4AEFC5A6" w14:textId="77777777" w:rsidR="00C009A3" w:rsidRPr="00C009A3" w:rsidRDefault="00C009A3" w:rsidP="00C009A3">
            <w:pPr>
              <w:rPr>
                <w:sz w:val="16"/>
                <w:lang w:val="en-US"/>
              </w:rPr>
            </w:pPr>
          </w:p>
        </w:tc>
      </w:tr>
      <w:tr w:rsidR="00C009A3" w:rsidRPr="00C009A3" w14:paraId="3C5619EA" w14:textId="77777777" w:rsidTr="00315D72">
        <w:trPr>
          <w:trHeight w:val="369"/>
        </w:trPr>
        <w:tc>
          <w:tcPr>
            <w:tcW w:w="900" w:type="dxa"/>
          </w:tcPr>
          <w:p w14:paraId="64E7F533" w14:textId="77777777" w:rsidR="00C009A3" w:rsidRPr="00C009A3" w:rsidRDefault="00C009A3" w:rsidP="00C009A3">
            <w:pPr>
              <w:rPr>
                <w:sz w:val="16"/>
                <w:lang w:val="en-US"/>
              </w:rPr>
            </w:pPr>
          </w:p>
        </w:tc>
        <w:tc>
          <w:tcPr>
            <w:tcW w:w="600" w:type="dxa"/>
          </w:tcPr>
          <w:p w14:paraId="31B69F23" w14:textId="77777777" w:rsidR="00C009A3" w:rsidRPr="00C009A3" w:rsidRDefault="00C009A3" w:rsidP="00C009A3">
            <w:pPr>
              <w:spacing w:line="178" w:lineRule="exact"/>
              <w:ind w:right="10"/>
              <w:jc w:val="right"/>
              <w:rPr>
                <w:sz w:val="16"/>
                <w:lang w:val="en-US"/>
              </w:rPr>
            </w:pPr>
            <w:r w:rsidRPr="00C009A3">
              <w:rPr>
                <w:sz w:val="16"/>
                <w:lang w:val="en-US"/>
              </w:rPr>
              <w:t>10.</w:t>
            </w:r>
          </w:p>
        </w:tc>
        <w:tc>
          <w:tcPr>
            <w:tcW w:w="5184" w:type="dxa"/>
          </w:tcPr>
          <w:p w14:paraId="4603D3FC" w14:textId="77777777" w:rsidR="00C009A3" w:rsidRPr="00C009A3" w:rsidRDefault="00C009A3" w:rsidP="00C009A3">
            <w:pPr>
              <w:spacing w:line="178" w:lineRule="exact"/>
              <w:ind w:left="6"/>
              <w:rPr>
                <w:sz w:val="16"/>
                <w:lang w:val="en-US"/>
              </w:rPr>
            </w:pPr>
            <w:r w:rsidRPr="00C009A3">
              <w:rPr>
                <w:sz w:val="16"/>
                <w:lang w:val="en-US"/>
              </w:rPr>
              <w:t>АДАПТАЦИЈА И РЕКОНСТРУКЦИЈА МОСТА ДЕРОВАЦ НА РЕЦИ</w:t>
            </w:r>
          </w:p>
          <w:p w14:paraId="1BE85552" w14:textId="77777777" w:rsidR="00C009A3" w:rsidRPr="00C009A3" w:rsidRDefault="00C009A3" w:rsidP="00C009A3">
            <w:pPr>
              <w:spacing w:before="1" w:line="170" w:lineRule="exact"/>
              <w:ind w:left="6"/>
              <w:rPr>
                <w:sz w:val="16"/>
                <w:lang w:val="en-US"/>
              </w:rPr>
            </w:pPr>
            <w:r w:rsidRPr="00C009A3">
              <w:rPr>
                <w:sz w:val="16"/>
                <w:lang w:val="en-US"/>
              </w:rPr>
              <w:t>МОРАВИЦИ:</w:t>
            </w:r>
          </w:p>
        </w:tc>
        <w:tc>
          <w:tcPr>
            <w:tcW w:w="1500" w:type="dxa"/>
          </w:tcPr>
          <w:p w14:paraId="3B1DFE69" w14:textId="77777777" w:rsidR="00C009A3" w:rsidRPr="00C009A3" w:rsidRDefault="00C009A3" w:rsidP="00C009A3">
            <w:pPr>
              <w:spacing w:line="178" w:lineRule="exact"/>
              <w:ind w:right="-15"/>
              <w:jc w:val="right"/>
              <w:rPr>
                <w:sz w:val="16"/>
                <w:lang w:val="en-US"/>
              </w:rPr>
            </w:pPr>
            <w:r w:rsidRPr="00C009A3">
              <w:rPr>
                <w:sz w:val="16"/>
                <w:lang w:val="en-US"/>
              </w:rPr>
              <w:t>40.000.000,00</w:t>
            </w:r>
          </w:p>
        </w:tc>
        <w:tc>
          <w:tcPr>
            <w:tcW w:w="1500" w:type="dxa"/>
          </w:tcPr>
          <w:p w14:paraId="08B5D0E6"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421BB75C"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3B4A285D" w14:textId="77777777" w:rsidTr="00315D72">
        <w:trPr>
          <w:trHeight w:val="229"/>
        </w:trPr>
        <w:tc>
          <w:tcPr>
            <w:tcW w:w="900" w:type="dxa"/>
          </w:tcPr>
          <w:p w14:paraId="4E2D0983" w14:textId="77777777" w:rsidR="00C009A3" w:rsidRPr="00C009A3" w:rsidRDefault="00C009A3" w:rsidP="00C009A3">
            <w:pPr>
              <w:rPr>
                <w:sz w:val="16"/>
                <w:lang w:val="en-US"/>
              </w:rPr>
            </w:pPr>
          </w:p>
        </w:tc>
        <w:tc>
          <w:tcPr>
            <w:tcW w:w="600" w:type="dxa"/>
          </w:tcPr>
          <w:p w14:paraId="30D2C8D2" w14:textId="77777777" w:rsidR="00C009A3" w:rsidRPr="00C009A3" w:rsidRDefault="00C009A3" w:rsidP="00C009A3">
            <w:pPr>
              <w:rPr>
                <w:sz w:val="16"/>
                <w:lang w:val="en-US"/>
              </w:rPr>
            </w:pPr>
          </w:p>
        </w:tc>
        <w:tc>
          <w:tcPr>
            <w:tcW w:w="5184" w:type="dxa"/>
          </w:tcPr>
          <w:p w14:paraId="216EFF2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3A3F2CFF" w14:textId="77777777" w:rsidR="00C009A3" w:rsidRPr="00C009A3" w:rsidRDefault="00C009A3" w:rsidP="00C009A3">
            <w:pPr>
              <w:rPr>
                <w:sz w:val="16"/>
                <w:lang w:val="en-US"/>
              </w:rPr>
            </w:pPr>
          </w:p>
        </w:tc>
        <w:tc>
          <w:tcPr>
            <w:tcW w:w="1500" w:type="dxa"/>
          </w:tcPr>
          <w:p w14:paraId="24AE0476" w14:textId="77777777" w:rsidR="00C009A3" w:rsidRPr="00C009A3" w:rsidRDefault="00C009A3" w:rsidP="00C009A3">
            <w:pPr>
              <w:rPr>
                <w:sz w:val="16"/>
                <w:lang w:val="en-US"/>
              </w:rPr>
            </w:pPr>
          </w:p>
        </w:tc>
        <w:tc>
          <w:tcPr>
            <w:tcW w:w="1103" w:type="dxa"/>
          </w:tcPr>
          <w:p w14:paraId="42EDE3D5" w14:textId="77777777" w:rsidR="00C009A3" w:rsidRPr="00C009A3" w:rsidRDefault="00C009A3" w:rsidP="00C009A3">
            <w:pPr>
              <w:rPr>
                <w:sz w:val="16"/>
                <w:lang w:val="en-US"/>
              </w:rPr>
            </w:pPr>
          </w:p>
        </w:tc>
      </w:tr>
      <w:tr w:rsidR="00C009A3" w:rsidRPr="00C009A3" w14:paraId="00654554" w14:textId="77777777" w:rsidTr="00315D72">
        <w:trPr>
          <w:trHeight w:val="229"/>
        </w:trPr>
        <w:tc>
          <w:tcPr>
            <w:tcW w:w="900" w:type="dxa"/>
          </w:tcPr>
          <w:p w14:paraId="26FB444A" w14:textId="77777777" w:rsidR="00C009A3" w:rsidRPr="00C009A3" w:rsidRDefault="00C009A3" w:rsidP="00C009A3">
            <w:pPr>
              <w:rPr>
                <w:sz w:val="16"/>
                <w:lang w:val="en-US"/>
              </w:rPr>
            </w:pPr>
          </w:p>
        </w:tc>
        <w:tc>
          <w:tcPr>
            <w:tcW w:w="600" w:type="dxa"/>
          </w:tcPr>
          <w:p w14:paraId="10778FD2" w14:textId="77777777" w:rsidR="00C009A3" w:rsidRPr="00C009A3" w:rsidRDefault="00C009A3" w:rsidP="00C009A3">
            <w:pPr>
              <w:rPr>
                <w:sz w:val="16"/>
                <w:lang w:val="en-US"/>
              </w:rPr>
            </w:pPr>
          </w:p>
        </w:tc>
        <w:tc>
          <w:tcPr>
            <w:tcW w:w="5184" w:type="dxa"/>
          </w:tcPr>
          <w:p w14:paraId="55D522F6"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6CAB0FA1" w14:textId="77777777" w:rsidR="00C009A3" w:rsidRPr="00C009A3" w:rsidRDefault="00C009A3" w:rsidP="00C009A3">
            <w:pPr>
              <w:rPr>
                <w:sz w:val="16"/>
                <w:lang w:val="en-US"/>
              </w:rPr>
            </w:pPr>
          </w:p>
        </w:tc>
        <w:tc>
          <w:tcPr>
            <w:tcW w:w="1500" w:type="dxa"/>
          </w:tcPr>
          <w:p w14:paraId="798392A3" w14:textId="77777777" w:rsidR="00C009A3" w:rsidRPr="00C009A3" w:rsidRDefault="00C009A3" w:rsidP="00C009A3">
            <w:pPr>
              <w:rPr>
                <w:sz w:val="16"/>
                <w:lang w:val="en-US"/>
              </w:rPr>
            </w:pPr>
          </w:p>
        </w:tc>
        <w:tc>
          <w:tcPr>
            <w:tcW w:w="1103" w:type="dxa"/>
          </w:tcPr>
          <w:p w14:paraId="479D80DC" w14:textId="77777777" w:rsidR="00C009A3" w:rsidRPr="00C009A3" w:rsidRDefault="00C009A3" w:rsidP="00C009A3">
            <w:pPr>
              <w:rPr>
                <w:sz w:val="16"/>
                <w:lang w:val="en-US"/>
              </w:rPr>
            </w:pPr>
          </w:p>
        </w:tc>
      </w:tr>
      <w:tr w:rsidR="00C009A3" w:rsidRPr="00C009A3" w14:paraId="0F727518" w14:textId="77777777" w:rsidTr="00315D72">
        <w:trPr>
          <w:trHeight w:val="229"/>
        </w:trPr>
        <w:tc>
          <w:tcPr>
            <w:tcW w:w="900" w:type="dxa"/>
          </w:tcPr>
          <w:p w14:paraId="48214CFB" w14:textId="77777777" w:rsidR="00C009A3" w:rsidRPr="00C009A3" w:rsidRDefault="00C009A3" w:rsidP="00C009A3">
            <w:pPr>
              <w:rPr>
                <w:sz w:val="16"/>
                <w:lang w:val="en-US"/>
              </w:rPr>
            </w:pPr>
          </w:p>
        </w:tc>
        <w:tc>
          <w:tcPr>
            <w:tcW w:w="600" w:type="dxa"/>
          </w:tcPr>
          <w:p w14:paraId="40930C22" w14:textId="77777777" w:rsidR="00C009A3" w:rsidRPr="00C009A3" w:rsidRDefault="00C009A3" w:rsidP="00C009A3">
            <w:pPr>
              <w:rPr>
                <w:sz w:val="16"/>
                <w:lang w:val="en-US"/>
              </w:rPr>
            </w:pPr>
          </w:p>
        </w:tc>
        <w:tc>
          <w:tcPr>
            <w:tcW w:w="5184" w:type="dxa"/>
          </w:tcPr>
          <w:p w14:paraId="64453922"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40.000.000,00</w:t>
            </w:r>
          </w:p>
        </w:tc>
        <w:tc>
          <w:tcPr>
            <w:tcW w:w="1500" w:type="dxa"/>
          </w:tcPr>
          <w:p w14:paraId="4EADC3D0" w14:textId="77777777" w:rsidR="00C009A3" w:rsidRPr="00C009A3" w:rsidRDefault="00C009A3" w:rsidP="00C009A3">
            <w:pPr>
              <w:rPr>
                <w:sz w:val="16"/>
                <w:lang w:val="en-US"/>
              </w:rPr>
            </w:pPr>
          </w:p>
        </w:tc>
        <w:tc>
          <w:tcPr>
            <w:tcW w:w="1500" w:type="dxa"/>
          </w:tcPr>
          <w:p w14:paraId="7B3DE311" w14:textId="77777777" w:rsidR="00C009A3" w:rsidRPr="00C009A3" w:rsidRDefault="00C009A3" w:rsidP="00C009A3">
            <w:pPr>
              <w:rPr>
                <w:sz w:val="16"/>
                <w:lang w:val="en-US"/>
              </w:rPr>
            </w:pPr>
          </w:p>
        </w:tc>
        <w:tc>
          <w:tcPr>
            <w:tcW w:w="1103" w:type="dxa"/>
          </w:tcPr>
          <w:p w14:paraId="103D0195" w14:textId="77777777" w:rsidR="00C009A3" w:rsidRPr="00C009A3" w:rsidRDefault="00C009A3" w:rsidP="00C009A3">
            <w:pPr>
              <w:rPr>
                <w:sz w:val="16"/>
                <w:lang w:val="en-US"/>
              </w:rPr>
            </w:pPr>
          </w:p>
        </w:tc>
      </w:tr>
      <w:tr w:rsidR="00C009A3" w:rsidRPr="00C009A3" w14:paraId="0D56DE35" w14:textId="77777777" w:rsidTr="00315D72">
        <w:trPr>
          <w:trHeight w:val="229"/>
        </w:trPr>
        <w:tc>
          <w:tcPr>
            <w:tcW w:w="900" w:type="dxa"/>
          </w:tcPr>
          <w:p w14:paraId="3502C388" w14:textId="77777777" w:rsidR="00C009A3" w:rsidRPr="00C009A3" w:rsidRDefault="00C009A3" w:rsidP="00C009A3">
            <w:pPr>
              <w:rPr>
                <w:sz w:val="16"/>
                <w:lang w:val="en-US"/>
              </w:rPr>
            </w:pPr>
          </w:p>
        </w:tc>
        <w:tc>
          <w:tcPr>
            <w:tcW w:w="600" w:type="dxa"/>
          </w:tcPr>
          <w:p w14:paraId="4613F985" w14:textId="77777777" w:rsidR="00C009A3" w:rsidRPr="00C009A3" w:rsidRDefault="00C009A3" w:rsidP="00C009A3">
            <w:pPr>
              <w:rPr>
                <w:sz w:val="16"/>
                <w:lang w:val="en-US"/>
              </w:rPr>
            </w:pPr>
          </w:p>
        </w:tc>
        <w:tc>
          <w:tcPr>
            <w:tcW w:w="5184" w:type="dxa"/>
          </w:tcPr>
          <w:p w14:paraId="0758373D"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5E4BE36B" w14:textId="77777777" w:rsidR="00C009A3" w:rsidRPr="00C009A3" w:rsidRDefault="00C009A3" w:rsidP="00C009A3">
            <w:pPr>
              <w:rPr>
                <w:sz w:val="16"/>
                <w:lang w:val="en-US"/>
              </w:rPr>
            </w:pPr>
          </w:p>
        </w:tc>
        <w:tc>
          <w:tcPr>
            <w:tcW w:w="1500" w:type="dxa"/>
          </w:tcPr>
          <w:p w14:paraId="20606BEC" w14:textId="77777777" w:rsidR="00C009A3" w:rsidRPr="00C009A3" w:rsidRDefault="00C009A3" w:rsidP="00C009A3">
            <w:pPr>
              <w:rPr>
                <w:sz w:val="16"/>
                <w:lang w:val="en-US"/>
              </w:rPr>
            </w:pPr>
          </w:p>
        </w:tc>
        <w:tc>
          <w:tcPr>
            <w:tcW w:w="1103" w:type="dxa"/>
          </w:tcPr>
          <w:p w14:paraId="2E18ED5D" w14:textId="77777777" w:rsidR="00C009A3" w:rsidRPr="00C009A3" w:rsidRDefault="00C009A3" w:rsidP="00C009A3">
            <w:pPr>
              <w:rPr>
                <w:sz w:val="16"/>
                <w:lang w:val="en-US"/>
              </w:rPr>
            </w:pPr>
          </w:p>
        </w:tc>
      </w:tr>
      <w:tr w:rsidR="00C009A3" w:rsidRPr="00C009A3" w14:paraId="671C8640" w14:textId="77777777" w:rsidTr="00315D72">
        <w:trPr>
          <w:trHeight w:val="229"/>
        </w:trPr>
        <w:tc>
          <w:tcPr>
            <w:tcW w:w="900" w:type="dxa"/>
          </w:tcPr>
          <w:p w14:paraId="58974D6D" w14:textId="77777777" w:rsidR="00C009A3" w:rsidRPr="00C009A3" w:rsidRDefault="00C009A3" w:rsidP="00C009A3">
            <w:pPr>
              <w:rPr>
                <w:sz w:val="16"/>
                <w:lang w:val="en-US"/>
              </w:rPr>
            </w:pPr>
          </w:p>
        </w:tc>
        <w:tc>
          <w:tcPr>
            <w:tcW w:w="600" w:type="dxa"/>
          </w:tcPr>
          <w:p w14:paraId="3F8234F3" w14:textId="77777777" w:rsidR="00C009A3" w:rsidRPr="00C009A3" w:rsidRDefault="00C009A3" w:rsidP="00C009A3">
            <w:pPr>
              <w:rPr>
                <w:sz w:val="16"/>
                <w:lang w:val="en-US"/>
              </w:rPr>
            </w:pPr>
          </w:p>
        </w:tc>
        <w:tc>
          <w:tcPr>
            <w:tcW w:w="5184" w:type="dxa"/>
          </w:tcPr>
          <w:p w14:paraId="01362CC4"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40.000.000,00</w:t>
            </w:r>
          </w:p>
        </w:tc>
        <w:tc>
          <w:tcPr>
            <w:tcW w:w="1500" w:type="dxa"/>
          </w:tcPr>
          <w:p w14:paraId="1660108E" w14:textId="77777777" w:rsidR="00C009A3" w:rsidRPr="00C009A3" w:rsidRDefault="00C009A3" w:rsidP="00C009A3">
            <w:pPr>
              <w:rPr>
                <w:sz w:val="16"/>
                <w:lang w:val="en-US"/>
              </w:rPr>
            </w:pPr>
          </w:p>
        </w:tc>
        <w:tc>
          <w:tcPr>
            <w:tcW w:w="1500" w:type="dxa"/>
          </w:tcPr>
          <w:p w14:paraId="7E67D7A6" w14:textId="77777777" w:rsidR="00C009A3" w:rsidRPr="00C009A3" w:rsidRDefault="00C009A3" w:rsidP="00C009A3">
            <w:pPr>
              <w:rPr>
                <w:sz w:val="16"/>
                <w:lang w:val="en-US"/>
              </w:rPr>
            </w:pPr>
          </w:p>
        </w:tc>
        <w:tc>
          <w:tcPr>
            <w:tcW w:w="1103" w:type="dxa"/>
          </w:tcPr>
          <w:p w14:paraId="70C8EC42" w14:textId="77777777" w:rsidR="00C009A3" w:rsidRPr="00C009A3" w:rsidRDefault="00C009A3" w:rsidP="00C009A3">
            <w:pPr>
              <w:rPr>
                <w:sz w:val="16"/>
                <w:lang w:val="en-US"/>
              </w:rPr>
            </w:pPr>
          </w:p>
        </w:tc>
      </w:tr>
      <w:tr w:rsidR="00C009A3" w:rsidRPr="00C009A3" w14:paraId="219C8BF1" w14:textId="77777777" w:rsidTr="00315D72">
        <w:trPr>
          <w:trHeight w:val="184"/>
        </w:trPr>
        <w:tc>
          <w:tcPr>
            <w:tcW w:w="900" w:type="dxa"/>
          </w:tcPr>
          <w:p w14:paraId="4C574334" w14:textId="77777777" w:rsidR="00C009A3" w:rsidRPr="00C009A3" w:rsidRDefault="00C009A3" w:rsidP="00C009A3">
            <w:pPr>
              <w:rPr>
                <w:sz w:val="12"/>
                <w:lang w:val="en-US"/>
              </w:rPr>
            </w:pPr>
          </w:p>
        </w:tc>
        <w:tc>
          <w:tcPr>
            <w:tcW w:w="600" w:type="dxa"/>
          </w:tcPr>
          <w:p w14:paraId="4ABA08B1" w14:textId="77777777" w:rsidR="00C009A3" w:rsidRPr="00C009A3" w:rsidRDefault="00C009A3" w:rsidP="00C009A3">
            <w:pPr>
              <w:spacing w:line="164" w:lineRule="exact"/>
              <w:ind w:right="10"/>
              <w:jc w:val="right"/>
              <w:rPr>
                <w:sz w:val="16"/>
                <w:lang w:val="en-US"/>
              </w:rPr>
            </w:pPr>
            <w:r w:rsidRPr="00C009A3">
              <w:rPr>
                <w:sz w:val="16"/>
                <w:lang w:val="en-US"/>
              </w:rPr>
              <w:t>11.</w:t>
            </w:r>
          </w:p>
        </w:tc>
        <w:tc>
          <w:tcPr>
            <w:tcW w:w="5184" w:type="dxa"/>
          </w:tcPr>
          <w:p w14:paraId="5DEC503B" w14:textId="77777777" w:rsidR="00C009A3" w:rsidRPr="00C009A3" w:rsidRDefault="00C009A3" w:rsidP="00C009A3">
            <w:pPr>
              <w:spacing w:line="164" w:lineRule="exact"/>
              <w:ind w:left="6"/>
              <w:rPr>
                <w:sz w:val="16"/>
                <w:lang w:val="en-US"/>
              </w:rPr>
            </w:pPr>
            <w:r w:rsidRPr="00C009A3">
              <w:rPr>
                <w:sz w:val="16"/>
                <w:lang w:val="en-US"/>
              </w:rPr>
              <w:t>РЕКОНСТРУКЦИЈА УЛИЦЕ ШЉИВИЋИМА КА РАВАНИ:</w:t>
            </w:r>
          </w:p>
        </w:tc>
        <w:tc>
          <w:tcPr>
            <w:tcW w:w="1500" w:type="dxa"/>
          </w:tcPr>
          <w:p w14:paraId="4DCED0C8" w14:textId="77777777" w:rsidR="00C009A3" w:rsidRPr="00C009A3" w:rsidRDefault="00C009A3" w:rsidP="00C009A3">
            <w:pPr>
              <w:spacing w:line="164" w:lineRule="exact"/>
              <w:ind w:right="-15"/>
              <w:jc w:val="right"/>
              <w:rPr>
                <w:sz w:val="16"/>
                <w:lang w:val="en-US"/>
              </w:rPr>
            </w:pPr>
            <w:r w:rsidRPr="00C009A3">
              <w:rPr>
                <w:sz w:val="16"/>
                <w:lang w:val="en-US"/>
              </w:rPr>
              <w:t>390.000,00</w:t>
            </w:r>
          </w:p>
        </w:tc>
        <w:tc>
          <w:tcPr>
            <w:tcW w:w="1500" w:type="dxa"/>
          </w:tcPr>
          <w:p w14:paraId="122C7156" w14:textId="77777777" w:rsidR="00C009A3" w:rsidRPr="00C009A3" w:rsidRDefault="00C009A3" w:rsidP="00C009A3">
            <w:pPr>
              <w:spacing w:line="164" w:lineRule="exact"/>
              <w:ind w:right="-15"/>
              <w:jc w:val="right"/>
              <w:rPr>
                <w:sz w:val="16"/>
                <w:lang w:val="en-US"/>
              </w:rPr>
            </w:pPr>
            <w:r w:rsidRPr="00C009A3">
              <w:rPr>
                <w:sz w:val="16"/>
                <w:lang w:val="en-US"/>
              </w:rPr>
              <w:t>3.000.000,00</w:t>
            </w:r>
          </w:p>
        </w:tc>
        <w:tc>
          <w:tcPr>
            <w:tcW w:w="1103" w:type="dxa"/>
          </w:tcPr>
          <w:p w14:paraId="4E049A34"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744164B5" w14:textId="77777777" w:rsidTr="00315D72">
        <w:trPr>
          <w:trHeight w:val="229"/>
        </w:trPr>
        <w:tc>
          <w:tcPr>
            <w:tcW w:w="900" w:type="dxa"/>
          </w:tcPr>
          <w:p w14:paraId="0DB1683B" w14:textId="77777777" w:rsidR="00C009A3" w:rsidRPr="00C009A3" w:rsidRDefault="00C009A3" w:rsidP="00C009A3">
            <w:pPr>
              <w:rPr>
                <w:sz w:val="16"/>
                <w:lang w:val="en-US"/>
              </w:rPr>
            </w:pPr>
          </w:p>
        </w:tc>
        <w:tc>
          <w:tcPr>
            <w:tcW w:w="600" w:type="dxa"/>
          </w:tcPr>
          <w:p w14:paraId="69F86471" w14:textId="77777777" w:rsidR="00C009A3" w:rsidRPr="00C009A3" w:rsidRDefault="00C009A3" w:rsidP="00C009A3">
            <w:pPr>
              <w:rPr>
                <w:sz w:val="16"/>
                <w:lang w:val="en-US"/>
              </w:rPr>
            </w:pPr>
          </w:p>
        </w:tc>
        <w:tc>
          <w:tcPr>
            <w:tcW w:w="5184" w:type="dxa"/>
          </w:tcPr>
          <w:p w14:paraId="7932280D"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437753C" w14:textId="77777777" w:rsidR="00C009A3" w:rsidRPr="00C009A3" w:rsidRDefault="00C009A3" w:rsidP="00C009A3">
            <w:pPr>
              <w:rPr>
                <w:sz w:val="16"/>
                <w:lang w:val="en-US"/>
              </w:rPr>
            </w:pPr>
          </w:p>
        </w:tc>
        <w:tc>
          <w:tcPr>
            <w:tcW w:w="1500" w:type="dxa"/>
          </w:tcPr>
          <w:p w14:paraId="2E9931AD" w14:textId="77777777" w:rsidR="00C009A3" w:rsidRPr="00C009A3" w:rsidRDefault="00C009A3" w:rsidP="00C009A3">
            <w:pPr>
              <w:rPr>
                <w:sz w:val="16"/>
                <w:lang w:val="en-US"/>
              </w:rPr>
            </w:pPr>
          </w:p>
        </w:tc>
        <w:tc>
          <w:tcPr>
            <w:tcW w:w="1103" w:type="dxa"/>
          </w:tcPr>
          <w:p w14:paraId="46137A23" w14:textId="77777777" w:rsidR="00C009A3" w:rsidRPr="00C009A3" w:rsidRDefault="00C009A3" w:rsidP="00C009A3">
            <w:pPr>
              <w:rPr>
                <w:sz w:val="16"/>
                <w:lang w:val="en-US"/>
              </w:rPr>
            </w:pPr>
          </w:p>
        </w:tc>
      </w:tr>
      <w:tr w:rsidR="00C009A3" w:rsidRPr="00C009A3" w14:paraId="39690D21" w14:textId="77777777" w:rsidTr="00315D72">
        <w:trPr>
          <w:trHeight w:val="229"/>
        </w:trPr>
        <w:tc>
          <w:tcPr>
            <w:tcW w:w="900" w:type="dxa"/>
          </w:tcPr>
          <w:p w14:paraId="0BC16559" w14:textId="77777777" w:rsidR="00C009A3" w:rsidRPr="00C009A3" w:rsidRDefault="00C009A3" w:rsidP="00C009A3">
            <w:pPr>
              <w:rPr>
                <w:sz w:val="16"/>
                <w:lang w:val="en-US"/>
              </w:rPr>
            </w:pPr>
          </w:p>
        </w:tc>
        <w:tc>
          <w:tcPr>
            <w:tcW w:w="600" w:type="dxa"/>
          </w:tcPr>
          <w:p w14:paraId="1559C8E6" w14:textId="77777777" w:rsidR="00C009A3" w:rsidRPr="00C009A3" w:rsidRDefault="00C009A3" w:rsidP="00C009A3">
            <w:pPr>
              <w:rPr>
                <w:sz w:val="16"/>
                <w:lang w:val="en-US"/>
              </w:rPr>
            </w:pPr>
          </w:p>
        </w:tc>
        <w:tc>
          <w:tcPr>
            <w:tcW w:w="5184" w:type="dxa"/>
          </w:tcPr>
          <w:p w14:paraId="307CD08F"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3F59CFD9" w14:textId="77777777" w:rsidR="00C009A3" w:rsidRPr="00C009A3" w:rsidRDefault="00C009A3" w:rsidP="00C009A3">
            <w:pPr>
              <w:rPr>
                <w:sz w:val="16"/>
                <w:lang w:val="en-US"/>
              </w:rPr>
            </w:pPr>
          </w:p>
        </w:tc>
        <w:tc>
          <w:tcPr>
            <w:tcW w:w="1500" w:type="dxa"/>
          </w:tcPr>
          <w:p w14:paraId="73877FC3" w14:textId="77777777" w:rsidR="00C009A3" w:rsidRPr="00C009A3" w:rsidRDefault="00C009A3" w:rsidP="00C009A3">
            <w:pPr>
              <w:rPr>
                <w:sz w:val="16"/>
                <w:lang w:val="en-US"/>
              </w:rPr>
            </w:pPr>
          </w:p>
        </w:tc>
        <w:tc>
          <w:tcPr>
            <w:tcW w:w="1103" w:type="dxa"/>
          </w:tcPr>
          <w:p w14:paraId="303D4411" w14:textId="77777777" w:rsidR="00C009A3" w:rsidRPr="00C009A3" w:rsidRDefault="00C009A3" w:rsidP="00C009A3">
            <w:pPr>
              <w:rPr>
                <w:sz w:val="16"/>
                <w:lang w:val="en-US"/>
              </w:rPr>
            </w:pPr>
          </w:p>
        </w:tc>
      </w:tr>
      <w:tr w:rsidR="00C009A3" w:rsidRPr="00C009A3" w14:paraId="2457A6B9" w14:textId="77777777" w:rsidTr="00315D72">
        <w:trPr>
          <w:trHeight w:val="229"/>
        </w:trPr>
        <w:tc>
          <w:tcPr>
            <w:tcW w:w="900" w:type="dxa"/>
          </w:tcPr>
          <w:p w14:paraId="0E29735F" w14:textId="77777777" w:rsidR="00C009A3" w:rsidRPr="00C009A3" w:rsidRDefault="00C009A3" w:rsidP="00C009A3">
            <w:pPr>
              <w:rPr>
                <w:sz w:val="16"/>
                <w:lang w:val="en-US"/>
              </w:rPr>
            </w:pPr>
          </w:p>
        </w:tc>
        <w:tc>
          <w:tcPr>
            <w:tcW w:w="600" w:type="dxa"/>
          </w:tcPr>
          <w:p w14:paraId="673BC8D1" w14:textId="77777777" w:rsidR="00C009A3" w:rsidRPr="00C009A3" w:rsidRDefault="00C009A3" w:rsidP="00C009A3">
            <w:pPr>
              <w:rPr>
                <w:sz w:val="16"/>
                <w:lang w:val="en-US"/>
              </w:rPr>
            </w:pPr>
          </w:p>
        </w:tc>
        <w:tc>
          <w:tcPr>
            <w:tcW w:w="5184" w:type="dxa"/>
          </w:tcPr>
          <w:p w14:paraId="7B93FACD"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пројекта:3.390.000,00</w:t>
            </w:r>
          </w:p>
        </w:tc>
        <w:tc>
          <w:tcPr>
            <w:tcW w:w="1500" w:type="dxa"/>
          </w:tcPr>
          <w:p w14:paraId="7709747E" w14:textId="77777777" w:rsidR="00C009A3" w:rsidRPr="00C009A3" w:rsidRDefault="00C009A3" w:rsidP="00C009A3">
            <w:pPr>
              <w:rPr>
                <w:sz w:val="16"/>
                <w:lang w:val="en-US"/>
              </w:rPr>
            </w:pPr>
          </w:p>
        </w:tc>
        <w:tc>
          <w:tcPr>
            <w:tcW w:w="1500" w:type="dxa"/>
          </w:tcPr>
          <w:p w14:paraId="40C706E0" w14:textId="77777777" w:rsidR="00C009A3" w:rsidRPr="00C009A3" w:rsidRDefault="00C009A3" w:rsidP="00C009A3">
            <w:pPr>
              <w:rPr>
                <w:sz w:val="16"/>
                <w:lang w:val="en-US"/>
              </w:rPr>
            </w:pPr>
          </w:p>
        </w:tc>
        <w:tc>
          <w:tcPr>
            <w:tcW w:w="1103" w:type="dxa"/>
          </w:tcPr>
          <w:p w14:paraId="2E5F9804" w14:textId="77777777" w:rsidR="00C009A3" w:rsidRPr="00C009A3" w:rsidRDefault="00C009A3" w:rsidP="00C009A3">
            <w:pPr>
              <w:rPr>
                <w:sz w:val="16"/>
                <w:lang w:val="en-US"/>
              </w:rPr>
            </w:pPr>
          </w:p>
        </w:tc>
      </w:tr>
      <w:tr w:rsidR="00C009A3" w:rsidRPr="00C009A3" w14:paraId="054DFF09" w14:textId="77777777" w:rsidTr="00315D72">
        <w:trPr>
          <w:trHeight w:val="229"/>
        </w:trPr>
        <w:tc>
          <w:tcPr>
            <w:tcW w:w="900" w:type="dxa"/>
          </w:tcPr>
          <w:p w14:paraId="51A3D5CE" w14:textId="77777777" w:rsidR="00C009A3" w:rsidRPr="00C009A3" w:rsidRDefault="00C009A3" w:rsidP="00C009A3">
            <w:pPr>
              <w:rPr>
                <w:sz w:val="16"/>
                <w:lang w:val="en-US"/>
              </w:rPr>
            </w:pPr>
          </w:p>
        </w:tc>
        <w:tc>
          <w:tcPr>
            <w:tcW w:w="600" w:type="dxa"/>
          </w:tcPr>
          <w:p w14:paraId="154E2E6F" w14:textId="77777777" w:rsidR="00C009A3" w:rsidRPr="00C009A3" w:rsidRDefault="00C009A3" w:rsidP="00C009A3">
            <w:pPr>
              <w:rPr>
                <w:sz w:val="16"/>
                <w:lang w:val="en-US"/>
              </w:rPr>
            </w:pPr>
          </w:p>
        </w:tc>
        <w:tc>
          <w:tcPr>
            <w:tcW w:w="5184" w:type="dxa"/>
          </w:tcPr>
          <w:p w14:paraId="73580FB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145F026C" w14:textId="77777777" w:rsidR="00C009A3" w:rsidRPr="00C009A3" w:rsidRDefault="00C009A3" w:rsidP="00C009A3">
            <w:pPr>
              <w:rPr>
                <w:sz w:val="16"/>
                <w:lang w:val="en-US"/>
              </w:rPr>
            </w:pPr>
          </w:p>
        </w:tc>
        <w:tc>
          <w:tcPr>
            <w:tcW w:w="1500" w:type="dxa"/>
          </w:tcPr>
          <w:p w14:paraId="1BECAC4C" w14:textId="77777777" w:rsidR="00C009A3" w:rsidRPr="00C009A3" w:rsidRDefault="00C009A3" w:rsidP="00C009A3">
            <w:pPr>
              <w:rPr>
                <w:sz w:val="16"/>
                <w:lang w:val="en-US"/>
              </w:rPr>
            </w:pPr>
          </w:p>
        </w:tc>
        <w:tc>
          <w:tcPr>
            <w:tcW w:w="1103" w:type="dxa"/>
          </w:tcPr>
          <w:p w14:paraId="619AA8E3" w14:textId="77777777" w:rsidR="00C009A3" w:rsidRPr="00C009A3" w:rsidRDefault="00C009A3" w:rsidP="00C009A3">
            <w:pPr>
              <w:rPr>
                <w:sz w:val="16"/>
                <w:lang w:val="en-US"/>
              </w:rPr>
            </w:pPr>
          </w:p>
        </w:tc>
      </w:tr>
      <w:tr w:rsidR="00C009A3" w:rsidRPr="00C009A3" w14:paraId="3A9B0C6E" w14:textId="77777777" w:rsidTr="00315D72">
        <w:trPr>
          <w:trHeight w:val="229"/>
        </w:trPr>
        <w:tc>
          <w:tcPr>
            <w:tcW w:w="900" w:type="dxa"/>
          </w:tcPr>
          <w:p w14:paraId="1C3DA555" w14:textId="77777777" w:rsidR="00C009A3" w:rsidRPr="00C009A3" w:rsidRDefault="00C009A3" w:rsidP="00C009A3">
            <w:pPr>
              <w:rPr>
                <w:sz w:val="16"/>
                <w:lang w:val="en-US"/>
              </w:rPr>
            </w:pPr>
          </w:p>
        </w:tc>
        <w:tc>
          <w:tcPr>
            <w:tcW w:w="600" w:type="dxa"/>
          </w:tcPr>
          <w:p w14:paraId="03FC760A" w14:textId="77777777" w:rsidR="00C009A3" w:rsidRPr="00C009A3" w:rsidRDefault="00C009A3" w:rsidP="00C009A3">
            <w:pPr>
              <w:rPr>
                <w:sz w:val="16"/>
                <w:lang w:val="en-US"/>
              </w:rPr>
            </w:pPr>
          </w:p>
        </w:tc>
        <w:tc>
          <w:tcPr>
            <w:tcW w:w="5184" w:type="dxa"/>
          </w:tcPr>
          <w:p w14:paraId="07490E0A"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18AC5626" w14:textId="77777777" w:rsidR="00C009A3" w:rsidRPr="00C009A3" w:rsidRDefault="00C009A3" w:rsidP="00C009A3">
            <w:pPr>
              <w:rPr>
                <w:sz w:val="16"/>
                <w:lang w:val="en-US"/>
              </w:rPr>
            </w:pPr>
          </w:p>
        </w:tc>
        <w:tc>
          <w:tcPr>
            <w:tcW w:w="1500" w:type="dxa"/>
          </w:tcPr>
          <w:p w14:paraId="2671B258" w14:textId="77777777" w:rsidR="00C009A3" w:rsidRPr="00C009A3" w:rsidRDefault="00C009A3" w:rsidP="00C009A3">
            <w:pPr>
              <w:rPr>
                <w:sz w:val="16"/>
                <w:lang w:val="en-US"/>
              </w:rPr>
            </w:pPr>
          </w:p>
        </w:tc>
        <w:tc>
          <w:tcPr>
            <w:tcW w:w="1103" w:type="dxa"/>
          </w:tcPr>
          <w:p w14:paraId="72D398D5" w14:textId="77777777" w:rsidR="00C009A3" w:rsidRPr="00C009A3" w:rsidRDefault="00C009A3" w:rsidP="00C009A3">
            <w:pPr>
              <w:rPr>
                <w:sz w:val="16"/>
                <w:lang w:val="en-US"/>
              </w:rPr>
            </w:pPr>
          </w:p>
        </w:tc>
      </w:tr>
      <w:tr w:rsidR="00C009A3" w:rsidRPr="00C009A3" w14:paraId="0C62DAB4" w14:textId="77777777" w:rsidTr="00315D72">
        <w:trPr>
          <w:trHeight w:val="229"/>
        </w:trPr>
        <w:tc>
          <w:tcPr>
            <w:tcW w:w="900" w:type="dxa"/>
          </w:tcPr>
          <w:p w14:paraId="6938A4E9" w14:textId="77777777" w:rsidR="00C009A3" w:rsidRPr="00C009A3" w:rsidRDefault="00C009A3" w:rsidP="00C009A3">
            <w:pPr>
              <w:rPr>
                <w:sz w:val="16"/>
                <w:lang w:val="en-US"/>
              </w:rPr>
            </w:pPr>
          </w:p>
        </w:tc>
        <w:tc>
          <w:tcPr>
            <w:tcW w:w="600" w:type="dxa"/>
          </w:tcPr>
          <w:p w14:paraId="3D1B6D64" w14:textId="77777777" w:rsidR="00C009A3" w:rsidRPr="00C009A3" w:rsidRDefault="00C009A3" w:rsidP="00C009A3">
            <w:pPr>
              <w:rPr>
                <w:sz w:val="16"/>
                <w:lang w:val="en-US"/>
              </w:rPr>
            </w:pPr>
          </w:p>
        </w:tc>
        <w:tc>
          <w:tcPr>
            <w:tcW w:w="5184" w:type="dxa"/>
          </w:tcPr>
          <w:p w14:paraId="60405AA3"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3.390.000,00</w:t>
            </w:r>
          </w:p>
        </w:tc>
        <w:tc>
          <w:tcPr>
            <w:tcW w:w="1500" w:type="dxa"/>
          </w:tcPr>
          <w:p w14:paraId="1FE1F9BB" w14:textId="77777777" w:rsidR="00C009A3" w:rsidRPr="00C009A3" w:rsidRDefault="00C009A3" w:rsidP="00C009A3">
            <w:pPr>
              <w:rPr>
                <w:sz w:val="16"/>
                <w:lang w:val="en-US"/>
              </w:rPr>
            </w:pPr>
          </w:p>
        </w:tc>
        <w:tc>
          <w:tcPr>
            <w:tcW w:w="1500" w:type="dxa"/>
          </w:tcPr>
          <w:p w14:paraId="3B363E98" w14:textId="77777777" w:rsidR="00C009A3" w:rsidRPr="00C009A3" w:rsidRDefault="00C009A3" w:rsidP="00C009A3">
            <w:pPr>
              <w:rPr>
                <w:sz w:val="16"/>
                <w:lang w:val="en-US"/>
              </w:rPr>
            </w:pPr>
          </w:p>
        </w:tc>
        <w:tc>
          <w:tcPr>
            <w:tcW w:w="1103" w:type="dxa"/>
          </w:tcPr>
          <w:p w14:paraId="2B0C27E2" w14:textId="77777777" w:rsidR="00C009A3" w:rsidRPr="00C009A3" w:rsidRDefault="00C009A3" w:rsidP="00C009A3">
            <w:pPr>
              <w:rPr>
                <w:sz w:val="16"/>
                <w:lang w:val="en-US"/>
              </w:rPr>
            </w:pPr>
          </w:p>
        </w:tc>
      </w:tr>
      <w:tr w:rsidR="00C009A3" w:rsidRPr="00C009A3" w14:paraId="32D8DCA3" w14:textId="77777777" w:rsidTr="00315D72">
        <w:trPr>
          <w:trHeight w:val="184"/>
        </w:trPr>
        <w:tc>
          <w:tcPr>
            <w:tcW w:w="900" w:type="dxa"/>
          </w:tcPr>
          <w:p w14:paraId="476CD773" w14:textId="77777777" w:rsidR="00C009A3" w:rsidRPr="00C009A3" w:rsidRDefault="00C009A3" w:rsidP="00C009A3">
            <w:pPr>
              <w:rPr>
                <w:sz w:val="12"/>
                <w:lang w:val="en-US"/>
              </w:rPr>
            </w:pPr>
          </w:p>
        </w:tc>
        <w:tc>
          <w:tcPr>
            <w:tcW w:w="600" w:type="dxa"/>
          </w:tcPr>
          <w:p w14:paraId="35922920" w14:textId="77777777" w:rsidR="00C009A3" w:rsidRPr="00C009A3" w:rsidRDefault="00C009A3" w:rsidP="00C009A3">
            <w:pPr>
              <w:spacing w:line="164" w:lineRule="exact"/>
              <w:ind w:right="10"/>
              <w:jc w:val="right"/>
              <w:rPr>
                <w:sz w:val="16"/>
                <w:lang w:val="en-US"/>
              </w:rPr>
            </w:pPr>
            <w:r w:rsidRPr="00C009A3">
              <w:rPr>
                <w:sz w:val="16"/>
                <w:lang w:val="en-US"/>
              </w:rPr>
              <w:t>12.</w:t>
            </w:r>
          </w:p>
        </w:tc>
        <w:tc>
          <w:tcPr>
            <w:tcW w:w="5184" w:type="dxa"/>
          </w:tcPr>
          <w:p w14:paraId="43407C01" w14:textId="77777777" w:rsidR="00C009A3" w:rsidRPr="00C009A3" w:rsidRDefault="00C009A3" w:rsidP="00C009A3">
            <w:pPr>
              <w:spacing w:line="164" w:lineRule="exact"/>
              <w:ind w:left="6"/>
              <w:rPr>
                <w:sz w:val="16"/>
                <w:lang w:val="en-US"/>
              </w:rPr>
            </w:pPr>
            <w:r w:rsidRPr="00C009A3">
              <w:rPr>
                <w:sz w:val="16"/>
                <w:lang w:val="en-US"/>
              </w:rPr>
              <w:t>РЕКОНСТРУКЦИЈА КАРАЂОРЂЕВЕ УЛИЦЕ:</w:t>
            </w:r>
          </w:p>
        </w:tc>
        <w:tc>
          <w:tcPr>
            <w:tcW w:w="1500" w:type="dxa"/>
          </w:tcPr>
          <w:p w14:paraId="1BE201DD" w14:textId="77777777" w:rsidR="00C009A3" w:rsidRPr="00C009A3" w:rsidRDefault="00C009A3" w:rsidP="00C009A3">
            <w:pPr>
              <w:spacing w:line="164" w:lineRule="exact"/>
              <w:ind w:right="-15"/>
              <w:jc w:val="right"/>
              <w:rPr>
                <w:sz w:val="16"/>
                <w:lang w:val="en-US"/>
              </w:rPr>
            </w:pPr>
            <w:r w:rsidRPr="00C009A3">
              <w:rPr>
                <w:sz w:val="16"/>
                <w:lang w:val="en-US"/>
              </w:rPr>
              <w:t>9.443.000,00</w:t>
            </w:r>
          </w:p>
        </w:tc>
        <w:tc>
          <w:tcPr>
            <w:tcW w:w="1500" w:type="dxa"/>
          </w:tcPr>
          <w:p w14:paraId="486E4A6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4A2970CA"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03AE811A" w14:textId="77777777" w:rsidTr="00315D72">
        <w:trPr>
          <w:trHeight w:val="229"/>
        </w:trPr>
        <w:tc>
          <w:tcPr>
            <w:tcW w:w="900" w:type="dxa"/>
          </w:tcPr>
          <w:p w14:paraId="4495183B" w14:textId="77777777" w:rsidR="00C009A3" w:rsidRPr="00C009A3" w:rsidRDefault="00C009A3" w:rsidP="00C009A3">
            <w:pPr>
              <w:rPr>
                <w:sz w:val="16"/>
                <w:lang w:val="en-US"/>
              </w:rPr>
            </w:pPr>
          </w:p>
        </w:tc>
        <w:tc>
          <w:tcPr>
            <w:tcW w:w="600" w:type="dxa"/>
          </w:tcPr>
          <w:p w14:paraId="26CF600F" w14:textId="77777777" w:rsidR="00C009A3" w:rsidRPr="00C009A3" w:rsidRDefault="00C009A3" w:rsidP="00C009A3">
            <w:pPr>
              <w:rPr>
                <w:sz w:val="16"/>
                <w:lang w:val="en-US"/>
              </w:rPr>
            </w:pPr>
          </w:p>
        </w:tc>
        <w:tc>
          <w:tcPr>
            <w:tcW w:w="5184" w:type="dxa"/>
          </w:tcPr>
          <w:p w14:paraId="7CA4E401"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CCC0248" w14:textId="77777777" w:rsidR="00C009A3" w:rsidRPr="00C009A3" w:rsidRDefault="00C009A3" w:rsidP="00C009A3">
            <w:pPr>
              <w:rPr>
                <w:sz w:val="16"/>
                <w:lang w:val="en-US"/>
              </w:rPr>
            </w:pPr>
          </w:p>
        </w:tc>
        <w:tc>
          <w:tcPr>
            <w:tcW w:w="1500" w:type="dxa"/>
          </w:tcPr>
          <w:p w14:paraId="1980712E" w14:textId="77777777" w:rsidR="00C009A3" w:rsidRPr="00C009A3" w:rsidRDefault="00C009A3" w:rsidP="00C009A3">
            <w:pPr>
              <w:rPr>
                <w:sz w:val="16"/>
                <w:lang w:val="en-US"/>
              </w:rPr>
            </w:pPr>
          </w:p>
        </w:tc>
        <w:tc>
          <w:tcPr>
            <w:tcW w:w="1103" w:type="dxa"/>
          </w:tcPr>
          <w:p w14:paraId="6F82B033" w14:textId="77777777" w:rsidR="00C009A3" w:rsidRPr="00C009A3" w:rsidRDefault="00C009A3" w:rsidP="00C009A3">
            <w:pPr>
              <w:rPr>
                <w:sz w:val="16"/>
                <w:lang w:val="en-US"/>
              </w:rPr>
            </w:pPr>
          </w:p>
        </w:tc>
      </w:tr>
      <w:tr w:rsidR="00C009A3" w:rsidRPr="00C009A3" w14:paraId="00B1DC0D" w14:textId="77777777" w:rsidTr="00315D72">
        <w:trPr>
          <w:trHeight w:val="229"/>
        </w:trPr>
        <w:tc>
          <w:tcPr>
            <w:tcW w:w="900" w:type="dxa"/>
          </w:tcPr>
          <w:p w14:paraId="589B7D90" w14:textId="77777777" w:rsidR="00C009A3" w:rsidRPr="00C009A3" w:rsidRDefault="00C009A3" w:rsidP="00C009A3">
            <w:pPr>
              <w:rPr>
                <w:sz w:val="16"/>
                <w:lang w:val="en-US"/>
              </w:rPr>
            </w:pPr>
          </w:p>
        </w:tc>
        <w:tc>
          <w:tcPr>
            <w:tcW w:w="600" w:type="dxa"/>
          </w:tcPr>
          <w:p w14:paraId="602CE337" w14:textId="77777777" w:rsidR="00C009A3" w:rsidRPr="00C009A3" w:rsidRDefault="00C009A3" w:rsidP="00C009A3">
            <w:pPr>
              <w:rPr>
                <w:sz w:val="16"/>
                <w:lang w:val="en-US"/>
              </w:rPr>
            </w:pPr>
          </w:p>
        </w:tc>
        <w:tc>
          <w:tcPr>
            <w:tcW w:w="5184" w:type="dxa"/>
          </w:tcPr>
          <w:p w14:paraId="35159005"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742DDE5" w14:textId="77777777" w:rsidR="00C009A3" w:rsidRPr="00C009A3" w:rsidRDefault="00C009A3" w:rsidP="00C009A3">
            <w:pPr>
              <w:rPr>
                <w:sz w:val="16"/>
                <w:lang w:val="en-US"/>
              </w:rPr>
            </w:pPr>
          </w:p>
        </w:tc>
        <w:tc>
          <w:tcPr>
            <w:tcW w:w="1500" w:type="dxa"/>
          </w:tcPr>
          <w:p w14:paraId="7B475801" w14:textId="77777777" w:rsidR="00C009A3" w:rsidRPr="00C009A3" w:rsidRDefault="00C009A3" w:rsidP="00C009A3">
            <w:pPr>
              <w:rPr>
                <w:sz w:val="16"/>
                <w:lang w:val="en-US"/>
              </w:rPr>
            </w:pPr>
          </w:p>
        </w:tc>
        <w:tc>
          <w:tcPr>
            <w:tcW w:w="1103" w:type="dxa"/>
          </w:tcPr>
          <w:p w14:paraId="7B0818F1" w14:textId="77777777" w:rsidR="00C009A3" w:rsidRPr="00C009A3" w:rsidRDefault="00C009A3" w:rsidP="00C009A3">
            <w:pPr>
              <w:rPr>
                <w:sz w:val="16"/>
                <w:lang w:val="en-US"/>
              </w:rPr>
            </w:pPr>
          </w:p>
        </w:tc>
      </w:tr>
      <w:tr w:rsidR="00C009A3" w:rsidRPr="00C009A3" w14:paraId="25577A64" w14:textId="77777777" w:rsidTr="00315D72">
        <w:trPr>
          <w:trHeight w:val="232"/>
        </w:trPr>
        <w:tc>
          <w:tcPr>
            <w:tcW w:w="900" w:type="dxa"/>
          </w:tcPr>
          <w:p w14:paraId="425393FF" w14:textId="77777777" w:rsidR="00C009A3" w:rsidRPr="00C009A3" w:rsidRDefault="00C009A3" w:rsidP="00C009A3">
            <w:pPr>
              <w:rPr>
                <w:sz w:val="16"/>
                <w:lang w:val="en-US"/>
              </w:rPr>
            </w:pPr>
          </w:p>
        </w:tc>
        <w:tc>
          <w:tcPr>
            <w:tcW w:w="600" w:type="dxa"/>
          </w:tcPr>
          <w:p w14:paraId="1B617D19" w14:textId="77777777" w:rsidR="00C009A3" w:rsidRPr="00C009A3" w:rsidRDefault="00C009A3" w:rsidP="00C009A3">
            <w:pPr>
              <w:rPr>
                <w:sz w:val="16"/>
                <w:lang w:val="en-US"/>
              </w:rPr>
            </w:pPr>
          </w:p>
        </w:tc>
        <w:tc>
          <w:tcPr>
            <w:tcW w:w="5184" w:type="dxa"/>
          </w:tcPr>
          <w:p w14:paraId="0608F6C3"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9.443.000,00</w:t>
            </w:r>
          </w:p>
        </w:tc>
        <w:tc>
          <w:tcPr>
            <w:tcW w:w="1500" w:type="dxa"/>
          </w:tcPr>
          <w:p w14:paraId="20EF3FAE" w14:textId="77777777" w:rsidR="00C009A3" w:rsidRPr="00C009A3" w:rsidRDefault="00C009A3" w:rsidP="00C009A3">
            <w:pPr>
              <w:rPr>
                <w:sz w:val="16"/>
                <w:lang w:val="en-US"/>
              </w:rPr>
            </w:pPr>
          </w:p>
        </w:tc>
        <w:tc>
          <w:tcPr>
            <w:tcW w:w="1500" w:type="dxa"/>
          </w:tcPr>
          <w:p w14:paraId="156AA977" w14:textId="77777777" w:rsidR="00C009A3" w:rsidRPr="00C009A3" w:rsidRDefault="00C009A3" w:rsidP="00C009A3">
            <w:pPr>
              <w:rPr>
                <w:sz w:val="16"/>
                <w:lang w:val="en-US"/>
              </w:rPr>
            </w:pPr>
          </w:p>
        </w:tc>
        <w:tc>
          <w:tcPr>
            <w:tcW w:w="1103" w:type="dxa"/>
          </w:tcPr>
          <w:p w14:paraId="37F3F700" w14:textId="77777777" w:rsidR="00C009A3" w:rsidRPr="00C009A3" w:rsidRDefault="00C009A3" w:rsidP="00C009A3">
            <w:pPr>
              <w:rPr>
                <w:sz w:val="16"/>
                <w:lang w:val="en-US"/>
              </w:rPr>
            </w:pPr>
          </w:p>
        </w:tc>
      </w:tr>
      <w:tr w:rsidR="00C009A3" w:rsidRPr="00C009A3" w14:paraId="6A2A3856" w14:textId="77777777" w:rsidTr="00315D72">
        <w:trPr>
          <w:trHeight w:val="229"/>
        </w:trPr>
        <w:tc>
          <w:tcPr>
            <w:tcW w:w="900" w:type="dxa"/>
          </w:tcPr>
          <w:p w14:paraId="27FF1B6E" w14:textId="77777777" w:rsidR="00C009A3" w:rsidRPr="00C009A3" w:rsidRDefault="00C009A3" w:rsidP="00C009A3">
            <w:pPr>
              <w:rPr>
                <w:sz w:val="16"/>
                <w:lang w:val="en-US"/>
              </w:rPr>
            </w:pPr>
          </w:p>
        </w:tc>
        <w:tc>
          <w:tcPr>
            <w:tcW w:w="600" w:type="dxa"/>
          </w:tcPr>
          <w:p w14:paraId="00CC2148" w14:textId="77777777" w:rsidR="00C009A3" w:rsidRPr="00C009A3" w:rsidRDefault="00C009A3" w:rsidP="00C009A3">
            <w:pPr>
              <w:rPr>
                <w:sz w:val="16"/>
                <w:lang w:val="en-US"/>
              </w:rPr>
            </w:pPr>
          </w:p>
        </w:tc>
        <w:tc>
          <w:tcPr>
            <w:tcW w:w="5184" w:type="dxa"/>
          </w:tcPr>
          <w:p w14:paraId="32258439"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644E59F8" w14:textId="77777777" w:rsidR="00C009A3" w:rsidRPr="00C009A3" w:rsidRDefault="00C009A3" w:rsidP="00C009A3">
            <w:pPr>
              <w:rPr>
                <w:sz w:val="16"/>
                <w:lang w:val="en-US"/>
              </w:rPr>
            </w:pPr>
          </w:p>
        </w:tc>
        <w:tc>
          <w:tcPr>
            <w:tcW w:w="1500" w:type="dxa"/>
          </w:tcPr>
          <w:p w14:paraId="2CDE6D94" w14:textId="77777777" w:rsidR="00C009A3" w:rsidRPr="00C009A3" w:rsidRDefault="00C009A3" w:rsidP="00C009A3">
            <w:pPr>
              <w:rPr>
                <w:sz w:val="16"/>
                <w:lang w:val="en-US"/>
              </w:rPr>
            </w:pPr>
          </w:p>
        </w:tc>
        <w:tc>
          <w:tcPr>
            <w:tcW w:w="1103" w:type="dxa"/>
          </w:tcPr>
          <w:p w14:paraId="6C1E86E7" w14:textId="77777777" w:rsidR="00C009A3" w:rsidRPr="00C009A3" w:rsidRDefault="00C009A3" w:rsidP="00C009A3">
            <w:pPr>
              <w:rPr>
                <w:sz w:val="16"/>
                <w:lang w:val="en-US"/>
              </w:rPr>
            </w:pPr>
          </w:p>
        </w:tc>
      </w:tr>
      <w:tr w:rsidR="00C009A3" w:rsidRPr="00C009A3" w14:paraId="4394F803" w14:textId="77777777" w:rsidTr="00315D72">
        <w:trPr>
          <w:trHeight w:val="229"/>
        </w:trPr>
        <w:tc>
          <w:tcPr>
            <w:tcW w:w="900" w:type="dxa"/>
          </w:tcPr>
          <w:p w14:paraId="70C03526" w14:textId="77777777" w:rsidR="00C009A3" w:rsidRPr="00C009A3" w:rsidRDefault="00C009A3" w:rsidP="00C009A3">
            <w:pPr>
              <w:rPr>
                <w:sz w:val="16"/>
                <w:lang w:val="en-US"/>
              </w:rPr>
            </w:pPr>
          </w:p>
        </w:tc>
        <w:tc>
          <w:tcPr>
            <w:tcW w:w="600" w:type="dxa"/>
          </w:tcPr>
          <w:p w14:paraId="18C3E0F4" w14:textId="77777777" w:rsidR="00C009A3" w:rsidRPr="00C009A3" w:rsidRDefault="00C009A3" w:rsidP="00C009A3">
            <w:pPr>
              <w:rPr>
                <w:sz w:val="16"/>
                <w:lang w:val="en-US"/>
              </w:rPr>
            </w:pPr>
          </w:p>
        </w:tc>
        <w:tc>
          <w:tcPr>
            <w:tcW w:w="5184" w:type="dxa"/>
          </w:tcPr>
          <w:p w14:paraId="2D99A4B8"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9.443.000,00</w:t>
            </w:r>
          </w:p>
        </w:tc>
        <w:tc>
          <w:tcPr>
            <w:tcW w:w="1500" w:type="dxa"/>
          </w:tcPr>
          <w:p w14:paraId="7A50E388" w14:textId="77777777" w:rsidR="00C009A3" w:rsidRPr="00C009A3" w:rsidRDefault="00C009A3" w:rsidP="00C009A3">
            <w:pPr>
              <w:rPr>
                <w:sz w:val="16"/>
                <w:lang w:val="en-US"/>
              </w:rPr>
            </w:pPr>
          </w:p>
        </w:tc>
        <w:tc>
          <w:tcPr>
            <w:tcW w:w="1500" w:type="dxa"/>
          </w:tcPr>
          <w:p w14:paraId="0C35DD8F" w14:textId="77777777" w:rsidR="00C009A3" w:rsidRPr="00C009A3" w:rsidRDefault="00C009A3" w:rsidP="00C009A3">
            <w:pPr>
              <w:rPr>
                <w:sz w:val="16"/>
                <w:lang w:val="en-US"/>
              </w:rPr>
            </w:pPr>
          </w:p>
        </w:tc>
        <w:tc>
          <w:tcPr>
            <w:tcW w:w="1103" w:type="dxa"/>
          </w:tcPr>
          <w:p w14:paraId="098161E3" w14:textId="77777777" w:rsidR="00C009A3" w:rsidRPr="00C009A3" w:rsidRDefault="00C009A3" w:rsidP="00C009A3">
            <w:pPr>
              <w:rPr>
                <w:sz w:val="16"/>
                <w:lang w:val="en-US"/>
              </w:rPr>
            </w:pPr>
          </w:p>
        </w:tc>
      </w:tr>
      <w:tr w:rsidR="00C009A3" w:rsidRPr="00C009A3" w14:paraId="770DA639" w14:textId="77777777" w:rsidTr="00315D72">
        <w:trPr>
          <w:trHeight w:val="184"/>
        </w:trPr>
        <w:tc>
          <w:tcPr>
            <w:tcW w:w="900" w:type="dxa"/>
          </w:tcPr>
          <w:p w14:paraId="44FB6DEC" w14:textId="77777777" w:rsidR="00C009A3" w:rsidRPr="00C009A3" w:rsidRDefault="00C009A3" w:rsidP="00C009A3">
            <w:pPr>
              <w:rPr>
                <w:sz w:val="12"/>
                <w:lang w:val="en-US"/>
              </w:rPr>
            </w:pPr>
          </w:p>
        </w:tc>
        <w:tc>
          <w:tcPr>
            <w:tcW w:w="600" w:type="dxa"/>
          </w:tcPr>
          <w:p w14:paraId="7CB4C09C" w14:textId="77777777" w:rsidR="00C009A3" w:rsidRPr="00C009A3" w:rsidRDefault="00C009A3" w:rsidP="00C009A3">
            <w:pPr>
              <w:spacing w:line="164" w:lineRule="exact"/>
              <w:ind w:right="10"/>
              <w:jc w:val="right"/>
              <w:rPr>
                <w:sz w:val="16"/>
                <w:lang w:val="en-US"/>
              </w:rPr>
            </w:pPr>
            <w:r w:rsidRPr="00C009A3">
              <w:rPr>
                <w:sz w:val="16"/>
                <w:lang w:val="en-US"/>
              </w:rPr>
              <w:t>13.</w:t>
            </w:r>
          </w:p>
        </w:tc>
        <w:tc>
          <w:tcPr>
            <w:tcW w:w="5184" w:type="dxa"/>
          </w:tcPr>
          <w:p w14:paraId="3D4E249F" w14:textId="77777777" w:rsidR="00C009A3" w:rsidRPr="00C009A3" w:rsidRDefault="00C009A3" w:rsidP="00C009A3">
            <w:pPr>
              <w:spacing w:line="164" w:lineRule="exact"/>
              <w:ind w:left="6"/>
              <w:rPr>
                <w:sz w:val="16"/>
                <w:lang w:val="en-US"/>
              </w:rPr>
            </w:pPr>
            <w:r w:rsidRPr="00C009A3">
              <w:rPr>
                <w:sz w:val="16"/>
                <w:lang w:val="en-US"/>
              </w:rPr>
              <w:t>РЕКОНСТРУКЦИЈА УЛИЦЕ У КРТИНИЦАМА:</w:t>
            </w:r>
          </w:p>
        </w:tc>
        <w:tc>
          <w:tcPr>
            <w:tcW w:w="1500" w:type="dxa"/>
          </w:tcPr>
          <w:p w14:paraId="79DFBCA7" w14:textId="77777777" w:rsidR="00C009A3" w:rsidRPr="00C009A3" w:rsidRDefault="00C009A3" w:rsidP="00C009A3">
            <w:pPr>
              <w:spacing w:line="164" w:lineRule="exact"/>
              <w:ind w:right="-15"/>
              <w:jc w:val="right"/>
              <w:rPr>
                <w:sz w:val="16"/>
                <w:lang w:val="en-US"/>
              </w:rPr>
            </w:pPr>
            <w:r w:rsidRPr="00C009A3">
              <w:rPr>
                <w:sz w:val="16"/>
                <w:lang w:val="en-US"/>
              </w:rPr>
              <w:t>3.000.000,00</w:t>
            </w:r>
          </w:p>
        </w:tc>
        <w:tc>
          <w:tcPr>
            <w:tcW w:w="1500" w:type="dxa"/>
          </w:tcPr>
          <w:p w14:paraId="17554B28"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3E30F401"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63117B43" w14:textId="77777777" w:rsidTr="00315D72">
        <w:trPr>
          <w:trHeight w:val="229"/>
        </w:trPr>
        <w:tc>
          <w:tcPr>
            <w:tcW w:w="900" w:type="dxa"/>
          </w:tcPr>
          <w:p w14:paraId="61AECD12" w14:textId="77777777" w:rsidR="00C009A3" w:rsidRPr="00C009A3" w:rsidRDefault="00C009A3" w:rsidP="00C009A3">
            <w:pPr>
              <w:rPr>
                <w:sz w:val="16"/>
                <w:lang w:val="en-US"/>
              </w:rPr>
            </w:pPr>
          </w:p>
        </w:tc>
        <w:tc>
          <w:tcPr>
            <w:tcW w:w="600" w:type="dxa"/>
          </w:tcPr>
          <w:p w14:paraId="09FE08D4" w14:textId="77777777" w:rsidR="00C009A3" w:rsidRPr="00C009A3" w:rsidRDefault="00C009A3" w:rsidP="00C009A3">
            <w:pPr>
              <w:rPr>
                <w:sz w:val="16"/>
                <w:lang w:val="en-US"/>
              </w:rPr>
            </w:pPr>
          </w:p>
        </w:tc>
        <w:tc>
          <w:tcPr>
            <w:tcW w:w="5184" w:type="dxa"/>
          </w:tcPr>
          <w:p w14:paraId="71A565F5"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71456A00" w14:textId="77777777" w:rsidR="00C009A3" w:rsidRPr="00C009A3" w:rsidRDefault="00C009A3" w:rsidP="00C009A3">
            <w:pPr>
              <w:rPr>
                <w:sz w:val="16"/>
                <w:lang w:val="en-US"/>
              </w:rPr>
            </w:pPr>
          </w:p>
        </w:tc>
        <w:tc>
          <w:tcPr>
            <w:tcW w:w="1500" w:type="dxa"/>
          </w:tcPr>
          <w:p w14:paraId="0F0087E6" w14:textId="77777777" w:rsidR="00C009A3" w:rsidRPr="00C009A3" w:rsidRDefault="00C009A3" w:rsidP="00C009A3">
            <w:pPr>
              <w:rPr>
                <w:sz w:val="16"/>
                <w:lang w:val="en-US"/>
              </w:rPr>
            </w:pPr>
          </w:p>
        </w:tc>
        <w:tc>
          <w:tcPr>
            <w:tcW w:w="1103" w:type="dxa"/>
          </w:tcPr>
          <w:p w14:paraId="226A4CD0" w14:textId="77777777" w:rsidR="00C009A3" w:rsidRPr="00C009A3" w:rsidRDefault="00C009A3" w:rsidP="00C009A3">
            <w:pPr>
              <w:rPr>
                <w:sz w:val="16"/>
                <w:lang w:val="en-US"/>
              </w:rPr>
            </w:pPr>
          </w:p>
        </w:tc>
      </w:tr>
      <w:tr w:rsidR="00C009A3" w:rsidRPr="00C009A3" w14:paraId="5F8941F1" w14:textId="77777777" w:rsidTr="00315D72">
        <w:trPr>
          <w:trHeight w:val="229"/>
        </w:trPr>
        <w:tc>
          <w:tcPr>
            <w:tcW w:w="900" w:type="dxa"/>
          </w:tcPr>
          <w:p w14:paraId="30B29FEB" w14:textId="77777777" w:rsidR="00C009A3" w:rsidRPr="00C009A3" w:rsidRDefault="00C009A3" w:rsidP="00C009A3">
            <w:pPr>
              <w:rPr>
                <w:sz w:val="16"/>
                <w:lang w:val="en-US"/>
              </w:rPr>
            </w:pPr>
          </w:p>
        </w:tc>
        <w:tc>
          <w:tcPr>
            <w:tcW w:w="600" w:type="dxa"/>
          </w:tcPr>
          <w:p w14:paraId="4FADC766" w14:textId="77777777" w:rsidR="00C009A3" w:rsidRPr="00C009A3" w:rsidRDefault="00C009A3" w:rsidP="00C009A3">
            <w:pPr>
              <w:rPr>
                <w:sz w:val="16"/>
                <w:lang w:val="en-US"/>
              </w:rPr>
            </w:pPr>
          </w:p>
        </w:tc>
        <w:tc>
          <w:tcPr>
            <w:tcW w:w="5184" w:type="dxa"/>
          </w:tcPr>
          <w:p w14:paraId="58C7636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743D4DF7" w14:textId="77777777" w:rsidR="00C009A3" w:rsidRPr="00C009A3" w:rsidRDefault="00C009A3" w:rsidP="00C009A3">
            <w:pPr>
              <w:rPr>
                <w:sz w:val="16"/>
                <w:lang w:val="en-US"/>
              </w:rPr>
            </w:pPr>
          </w:p>
        </w:tc>
        <w:tc>
          <w:tcPr>
            <w:tcW w:w="1500" w:type="dxa"/>
          </w:tcPr>
          <w:p w14:paraId="6EE4FDFB" w14:textId="77777777" w:rsidR="00C009A3" w:rsidRPr="00C009A3" w:rsidRDefault="00C009A3" w:rsidP="00C009A3">
            <w:pPr>
              <w:rPr>
                <w:sz w:val="16"/>
                <w:lang w:val="en-US"/>
              </w:rPr>
            </w:pPr>
          </w:p>
        </w:tc>
        <w:tc>
          <w:tcPr>
            <w:tcW w:w="1103" w:type="dxa"/>
          </w:tcPr>
          <w:p w14:paraId="61F06CC2" w14:textId="77777777" w:rsidR="00C009A3" w:rsidRPr="00C009A3" w:rsidRDefault="00C009A3" w:rsidP="00C009A3">
            <w:pPr>
              <w:rPr>
                <w:sz w:val="16"/>
                <w:lang w:val="en-US"/>
              </w:rPr>
            </w:pPr>
          </w:p>
        </w:tc>
      </w:tr>
      <w:tr w:rsidR="00C009A3" w:rsidRPr="00C009A3" w14:paraId="6C127EC0" w14:textId="77777777" w:rsidTr="00315D72">
        <w:trPr>
          <w:trHeight w:val="229"/>
        </w:trPr>
        <w:tc>
          <w:tcPr>
            <w:tcW w:w="900" w:type="dxa"/>
          </w:tcPr>
          <w:p w14:paraId="2FB390DF" w14:textId="77777777" w:rsidR="00C009A3" w:rsidRPr="00C009A3" w:rsidRDefault="00C009A3" w:rsidP="00C009A3">
            <w:pPr>
              <w:rPr>
                <w:sz w:val="16"/>
                <w:lang w:val="en-US"/>
              </w:rPr>
            </w:pPr>
          </w:p>
        </w:tc>
        <w:tc>
          <w:tcPr>
            <w:tcW w:w="600" w:type="dxa"/>
          </w:tcPr>
          <w:p w14:paraId="16C97815" w14:textId="77777777" w:rsidR="00C009A3" w:rsidRPr="00C009A3" w:rsidRDefault="00C009A3" w:rsidP="00C009A3">
            <w:pPr>
              <w:rPr>
                <w:sz w:val="16"/>
                <w:lang w:val="en-US"/>
              </w:rPr>
            </w:pPr>
          </w:p>
        </w:tc>
        <w:tc>
          <w:tcPr>
            <w:tcW w:w="5184" w:type="dxa"/>
          </w:tcPr>
          <w:p w14:paraId="4A107287"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3.000.000,00</w:t>
            </w:r>
          </w:p>
        </w:tc>
        <w:tc>
          <w:tcPr>
            <w:tcW w:w="1500" w:type="dxa"/>
          </w:tcPr>
          <w:p w14:paraId="74068805" w14:textId="77777777" w:rsidR="00C009A3" w:rsidRPr="00C009A3" w:rsidRDefault="00C009A3" w:rsidP="00C009A3">
            <w:pPr>
              <w:rPr>
                <w:sz w:val="16"/>
                <w:lang w:val="en-US"/>
              </w:rPr>
            </w:pPr>
          </w:p>
        </w:tc>
        <w:tc>
          <w:tcPr>
            <w:tcW w:w="1500" w:type="dxa"/>
          </w:tcPr>
          <w:p w14:paraId="399D25FF" w14:textId="77777777" w:rsidR="00C009A3" w:rsidRPr="00C009A3" w:rsidRDefault="00C009A3" w:rsidP="00C009A3">
            <w:pPr>
              <w:rPr>
                <w:sz w:val="16"/>
                <w:lang w:val="en-US"/>
              </w:rPr>
            </w:pPr>
          </w:p>
        </w:tc>
        <w:tc>
          <w:tcPr>
            <w:tcW w:w="1103" w:type="dxa"/>
          </w:tcPr>
          <w:p w14:paraId="5CC77CFB" w14:textId="77777777" w:rsidR="00C009A3" w:rsidRPr="00C009A3" w:rsidRDefault="00C009A3" w:rsidP="00C009A3">
            <w:pPr>
              <w:rPr>
                <w:sz w:val="16"/>
                <w:lang w:val="en-US"/>
              </w:rPr>
            </w:pPr>
          </w:p>
        </w:tc>
      </w:tr>
      <w:tr w:rsidR="00C009A3" w:rsidRPr="00C009A3" w14:paraId="6712F33A" w14:textId="77777777" w:rsidTr="00315D72">
        <w:trPr>
          <w:trHeight w:val="229"/>
        </w:trPr>
        <w:tc>
          <w:tcPr>
            <w:tcW w:w="900" w:type="dxa"/>
          </w:tcPr>
          <w:p w14:paraId="1C95763A" w14:textId="77777777" w:rsidR="00C009A3" w:rsidRPr="00C009A3" w:rsidRDefault="00C009A3" w:rsidP="00C009A3">
            <w:pPr>
              <w:rPr>
                <w:sz w:val="16"/>
                <w:lang w:val="en-US"/>
              </w:rPr>
            </w:pPr>
          </w:p>
        </w:tc>
        <w:tc>
          <w:tcPr>
            <w:tcW w:w="600" w:type="dxa"/>
          </w:tcPr>
          <w:p w14:paraId="2CE546E5" w14:textId="77777777" w:rsidR="00C009A3" w:rsidRPr="00C009A3" w:rsidRDefault="00C009A3" w:rsidP="00C009A3">
            <w:pPr>
              <w:rPr>
                <w:sz w:val="16"/>
                <w:lang w:val="en-US"/>
              </w:rPr>
            </w:pPr>
          </w:p>
        </w:tc>
        <w:tc>
          <w:tcPr>
            <w:tcW w:w="5184" w:type="dxa"/>
          </w:tcPr>
          <w:p w14:paraId="72DD7F07"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65F2675" w14:textId="77777777" w:rsidR="00C009A3" w:rsidRPr="00C009A3" w:rsidRDefault="00C009A3" w:rsidP="00C009A3">
            <w:pPr>
              <w:rPr>
                <w:sz w:val="16"/>
                <w:lang w:val="en-US"/>
              </w:rPr>
            </w:pPr>
          </w:p>
        </w:tc>
        <w:tc>
          <w:tcPr>
            <w:tcW w:w="1500" w:type="dxa"/>
          </w:tcPr>
          <w:p w14:paraId="7B53142B" w14:textId="77777777" w:rsidR="00C009A3" w:rsidRPr="00C009A3" w:rsidRDefault="00C009A3" w:rsidP="00C009A3">
            <w:pPr>
              <w:rPr>
                <w:sz w:val="16"/>
                <w:lang w:val="en-US"/>
              </w:rPr>
            </w:pPr>
          </w:p>
        </w:tc>
        <w:tc>
          <w:tcPr>
            <w:tcW w:w="1103" w:type="dxa"/>
          </w:tcPr>
          <w:p w14:paraId="3D39A245" w14:textId="77777777" w:rsidR="00C009A3" w:rsidRPr="00C009A3" w:rsidRDefault="00C009A3" w:rsidP="00C009A3">
            <w:pPr>
              <w:rPr>
                <w:sz w:val="16"/>
                <w:lang w:val="en-US"/>
              </w:rPr>
            </w:pPr>
          </w:p>
        </w:tc>
      </w:tr>
      <w:tr w:rsidR="00C009A3" w:rsidRPr="00C009A3" w14:paraId="238436BD" w14:textId="77777777" w:rsidTr="00315D72">
        <w:trPr>
          <w:trHeight w:val="229"/>
        </w:trPr>
        <w:tc>
          <w:tcPr>
            <w:tcW w:w="900" w:type="dxa"/>
          </w:tcPr>
          <w:p w14:paraId="5D09E0D2" w14:textId="77777777" w:rsidR="00C009A3" w:rsidRPr="00C009A3" w:rsidRDefault="00C009A3" w:rsidP="00C009A3">
            <w:pPr>
              <w:rPr>
                <w:sz w:val="16"/>
                <w:lang w:val="en-US"/>
              </w:rPr>
            </w:pPr>
          </w:p>
        </w:tc>
        <w:tc>
          <w:tcPr>
            <w:tcW w:w="600" w:type="dxa"/>
          </w:tcPr>
          <w:p w14:paraId="5F02AF94" w14:textId="77777777" w:rsidR="00C009A3" w:rsidRPr="00C009A3" w:rsidRDefault="00C009A3" w:rsidP="00C009A3">
            <w:pPr>
              <w:rPr>
                <w:sz w:val="16"/>
                <w:lang w:val="en-US"/>
              </w:rPr>
            </w:pPr>
          </w:p>
        </w:tc>
        <w:tc>
          <w:tcPr>
            <w:tcW w:w="5184" w:type="dxa"/>
          </w:tcPr>
          <w:p w14:paraId="0516B210"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3.000.000,00</w:t>
            </w:r>
          </w:p>
        </w:tc>
        <w:tc>
          <w:tcPr>
            <w:tcW w:w="1500" w:type="dxa"/>
          </w:tcPr>
          <w:p w14:paraId="52B9B580" w14:textId="77777777" w:rsidR="00C009A3" w:rsidRPr="00C009A3" w:rsidRDefault="00C009A3" w:rsidP="00C009A3">
            <w:pPr>
              <w:rPr>
                <w:sz w:val="16"/>
                <w:lang w:val="en-US"/>
              </w:rPr>
            </w:pPr>
          </w:p>
        </w:tc>
        <w:tc>
          <w:tcPr>
            <w:tcW w:w="1500" w:type="dxa"/>
          </w:tcPr>
          <w:p w14:paraId="3974D75A" w14:textId="77777777" w:rsidR="00C009A3" w:rsidRPr="00C009A3" w:rsidRDefault="00C009A3" w:rsidP="00C009A3">
            <w:pPr>
              <w:rPr>
                <w:sz w:val="16"/>
                <w:lang w:val="en-US"/>
              </w:rPr>
            </w:pPr>
          </w:p>
        </w:tc>
        <w:tc>
          <w:tcPr>
            <w:tcW w:w="1103" w:type="dxa"/>
          </w:tcPr>
          <w:p w14:paraId="52766818" w14:textId="77777777" w:rsidR="00C009A3" w:rsidRPr="00C009A3" w:rsidRDefault="00C009A3" w:rsidP="00C009A3">
            <w:pPr>
              <w:rPr>
                <w:sz w:val="16"/>
                <w:lang w:val="en-US"/>
              </w:rPr>
            </w:pPr>
          </w:p>
        </w:tc>
      </w:tr>
      <w:tr w:rsidR="00C009A3" w:rsidRPr="00C009A3" w14:paraId="4C3BC00D" w14:textId="77777777" w:rsidTr="00315D72">
        <w:trPr>
          <w:trHeight w:val="184"/>
        </w:trPr>
        <w:tc>
          <w:tcPr>
            <w:tcW w:w="900" w:type="dxa"/>
          </w:tcPr>
          <w:p w14:paraId="2234B838" w14:textId="77777777" w:rsidR="00C009A3" w:rsidRPr="00C009A3" w:rsidRDefault="00C009A3" w:rsidP="00C009A3">
            <w:pPr>
              <w:rPr>
                <w:sz w:val="12"/>
                <w:lang w:val="en-US"/>
              </w:rPr>
            </w:pPr>
          </w:p>
        </w:tc>
        <w:tc>
          <w:tcPr>
            <w:tcW w:w="600" w:type="dxa"/>
          </w:tcPr>
          <w:p w14:paraId="5B8C01BA" w14:textId="77777777" w:rsidR="00C009A3" w:rsidRPr="00C009A3" w:rsidRDefault="00C009A3" w:rsidP="00C009A3">
            <w:pPr>
              <w:spacing w:line="164" w:lineRule="exact"/>
              <w:ind w:right="10"/>
              <w:jc w:val="right"/>
              <w:rPr>
                <w:sz w:val="16"/>
                <w:lang w:val="en-US"/>
              </w:rPr>
            </w:pPr>
            <w:r w:rsidRPr="00C009A3">
              <w:rPr>
                <w:sz w:val="16"/>
                <w:lang w:val="en-US"/>
              </w:rPr>
              <w:t>14.</w:t>
            </w:r>
          </w:p>
        </w:tc>
        <w:tc>
          <w:tcPr>
            <w:tcW w:w="5184" w:type="dxa"/>
          </w:tcPr>
          <w:p w14:paraId="252B1E0E" w14:textId="77777777" w:rsidR="00C009A3" w:rsidRPr="00C009A3" w:rsidRDefault="00C009A3" w:rsidP="00C009A3">
            <w:pPr>
              <w:spacing w:line="164" w:lineRule="exact"/>
              <w:ind w:left="6"/>
              <w:rPr>
                <w:sz w:val="16"/>
                <w:lang w:val="en-US"/>
              </w:rPr>
            </w:pPr>
            <w:r w:rsidRPr="00C009A3">
              <w:rPr>
                <w:sz w:val="16"/>
                <w:lang w:val="en-US"/>
              </w:rPr>
              <w:t>РЕКОНСТРУКЦИЈА УЛИЦЕ У ЛУГУ ДВА КРАКА:</w:t>
            </w:r>
          </w:p>
        </w:tc>
        <w:tc>
          <w:tcPr>
            <w:tcW w:w="1500" w:type="dxa"/>
          </w:tcPr>
          <w:p w14:paraId="022CBEA1" w14:textId="77777777" w:rsidR="00C009A3" w:rsidRPr="00C009A3" w:rsidRDefault="00C009A3" w:rsidP="00C009A3">
            <w:pPr>
              <w:spacing w:line="164" w:lineRule="exact"/>
              <w:ind w:right="-15"/>
              <w:jc w:val="right"/>
              <w:rPr>
                <w:sz w:val="16"/>
                <w:lang w:val="en-US"/>
              </w:rPr>
            </w:pPr>
            <w:r w:rsidRPr="00C009A3">
              <w:rPr>
                <w:sz w:val="16"/>
                <w:lang w:val="en-US"/>
              </w:rPr>
              <w:t>6.700.000,00</w:t>
            </w:r>
          </w:p>
        </w:tc>
        <w:tc>
          <w:tcPr>
            <w:tcW w:w="1500" w:type="dxa"/>
          </w:tcPr>
          <w:p w14:paraId="0999DB2B"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6E79A855"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3A3B27D9" w14:textId="77777777" w:rsidTr="00315D72">
        <w:trPr>
          <w:trHeight w:val="229"/>
        </w:trPr>
        <w:tc>
          <w:tcPr>
            <w:tcW w:w="900" w:type="dxa"/>
          </w:tcPr>
          <w:p w14:paraId="2B43951B" w14:textId="77777777" w:rsidR="00C009A3" w:rsidRPr="00C009A3" w:rsidRDefault="00C009A3" w:rsidP="00C009A3">
            <w:pPr>
              <w:rPr>
                <w:sz w:val="16"/>
                <w:lang w:val="en-US"/>
              </w:rPr>
            </w:pPr>
          </w:p>
        </w:tc>
        <w:tc>
          <w:tcPr>
            <w:tcW w:w="600" w:type="dxa"/>
          </w:tcPr>
          <w:p w14:paraId="5ABBF33D" w14:textId="77777777" w:rsidR="00C009A3" w:rsidRPr="00C009A3" w:rsidRDefault="00C009A3" w:rsidP="00C009A3">
            <w:pPr>
              <w:rPr>
                <w:sz w:val="16"/>
                <w:lang w:val="en-US"/>
              </w:rPr>
            </w:pPr>
          </w:p>
        </w:tc>
        <w:tc>
          <w:tcPr>
            <w:tcW w:w="5184" w:type="dxa"/>
          </w:tcPr>
          <w:p w14:paraId="776F6178"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6FB3188" w14:textId="77777777" w:rsidR="00C009A3" w:rsidRPr="00C009A3" w:rsidRDefault="00C009A3" w:rsidP="00C009A3">
            <w:pPr>
              <w:rPr>
                <w:sz w:val="16"/>
                <w:lang w:val="en-US"/>
              </w:rPr>
            </w:pPr>
          </w:p>
        </w:tc>
        <w:tc>
          <w:tcPr>
            <w:tcW w:w="1500" w:type="dxa"/>
          </w:tcPr>
          <w:p w14:paraId="6DA7E879" w14:textId="77777777" w:rsidR="00C009A3" w:rsidRPr="00C009A3" w:rsidRDefault="00C009A3" w:rsidP="00C009A3">
            <w:pPr>
              <w:rPr>
                <w:sz w:val="16"/>
                <w:lang w:val="en-US"/>
              </w:rPr>
            </w:pPr>
          </w:p>
        </w:tc>
        <w:tc>
          <w:tcPr>
            <w:tcW w:w="1103" w:type="dxa"/>
          </w:tcPr>
          <w:p w14:paraId="5D8E6164" w14:textId="77777777" w:rsidR="00C009A3" w:rsidRPr="00C009A3" w:rsidRDefault="00C009A3" w:rsidP="00C009A3">
            <w:pPr>
              <w:rPr>
                <w:sz w:val="16"/>
                <w:lang w:val="en-US"/>
              </w:rPr>
            </w:pPr>
          </w:p>
        </w:tc>
      </w:tr>
      <w:tr w:rsidR="00C009A3" w:rsidRPr="00C009A3" w14:paraId="2F5FDD9A" w14:textId="77777777" w:rsidTr="00315D72">
        <w:trPr>
          <w:trHeight w:val="229"/>
        </w:trPr>
        <w:tc>
          <w:tcPr>
            <w:tcW w:w="900" w:type="dxa"/>
          </w:tcPr>
          <w:p w14:paraId="0A74869A" w14:textId="77777777" w:rsidR="00C009A3" w:rsidRPr="00C009A3" w:rsidRDefault="00C009A3" w:rsidP="00C009A3">
            <w:pPr>
              <w:rPr>
                <w:sz w:val="16"/>
                <w:lang w:val="en-US"/>
              </w:rPr>
            </w:pPr>
          </w:p>
        </w:tc>
        <w:tc>
          <w:tcPr>
            <w:tcW w:w="600" w:type="dxa"/>
          </w:tcPr>
          <w:p w14:paraId="335C8276" w14:textId="77777777" w:rsidR="00C009A3" w:rsidRPr="00C009A3" w:rsidRDefault="00C009A3" w:rsidP="00C009A3">
            <w:pPr>
              <w:rPr>
                <w:sz w:val="16"/>
                <w:lang w:val="en-US"/>
              </w:rPr>
            </w:pPr>
          </w:p>
        </w:tc>
        <w:tc>
          <w:tcPr>
            <w:tcW w:w="5184" w:type="dxa"/>
          </w:tcPr>
          <w:p w14:paraId="7F05AB66"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178D73A6" w14:textId="77777777" w:rsidR="00C009A3" w:rsidRPr="00C009A3" w:rsidRDefault="00C009A3" w:rsidP="00C009A3">
            <w:pPr>
              <w:rPr>
                <w:sz w:val="16"/>
                <w:lang w:val="en-US"/>
              </w:rPr>
            </w:pPr>
          </w:p>
        </w:tc>
        <w:tc>
          <w:tcPr>
            <w:tcW w:w="1500" w:type="dxa"/>
          </w:tcPr>
          <w:p w14:paraId="289A6A11" w14:textId="77777777" w:rsidR="00C009A3" w:rsidRPr="00C009A3" w:rsidRDefault="00C009A3" w:rsidP="00C009A3">
            <w:pPr>
              <w:rPr>
                <w:sz w:val="16"/>
                <w:lang w:val="en-US"/>
              </w:rPr>
            </w:pPr>
          </w:p>
        </w:tc>
        <w:tc>
          <w:tcPr>
            <w:tcW w:w="1103" w:type="dxa"/>
          </w:tcPr>
          <w:p w14:paraId="46E3E1F2" w14:textId="77777777" w:rsidR="00C009A3" w:rsidRPr="00C009A3" w:rsidRDefault="00C009A3" w:rsidP="00C009A3">
            <w:pPr>
              <w:rPr>
                <w:sz w:val="16"/>
                <w:lang w:val="en-US"/>
              </w:rPr>
            </w:pPr>
          </w:p>
        </w:tc>
      </w:tr>
      <w:tr w:rsidR="00C009A3" w:rsidRPr="00C009A3" w14:paraId="2D68C335" w14:textId="77777777" w:rsidTr="00315D72">
        <w:trPr>
          <w:trHeight w:val="229"/>
        </w:trPr>
        <w:tc>
          <w:tcPr>
            <w:tcW w:w="900" w:type="dxa"/>
          </w:tcPr>
          <w:p w14:paraId="0BC52AE0" w14:textId="77777777" w:rsidR="00C009A3" w:rsidRPr="00C009A3" w:rsidRDefault="00C009A3" w:rsidP="00C009A3">
            <w:pPr>
              <w:rPr>
                <w:sz w:val="16"/>
                <w:lang w:val="en-US"/>
              </w:rPr>
            </w:pPr>
          </w:p>
        </w:tc>
        <w:tc>
          <w:tcPr>
            <w:tcW w:w="600" w:type="dxa"/>
          </w:tcPr>
          <w:p w14:paraId="260A8342" w14:textId="77777777" w:rsidR="00C009A3" w:rsidRPr="00C009A3" w:rsidRDefault="00C009A3" w:rsidP="00C009A3">
            <w:pPr>
              <w:rPr>
                <w:sz w:val="16"/>
                <w:lang w:val="en-US"/>
              </w:rPr>
            </w:pPr>
          </w:p>
        </w:tc>
        <w:tc>
          <w:tcPr>
            <w:tcW w:w="5184" w:type="dxa"/>
          </w:tcPr>
          <w:p w14:paraId="7C5A3112"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6.700.000,00</w:t>
            </w:r>
          </w:p>
        </w:tc>
        <w:tc>
          <w:tcPr>
            <w:tcW w:w="1500" w:type="dxa"/>
          </w:tcPr>
          <w:p w14:paraId="2B19854A" w14:textId="77777777" w:rsidR="00C009A3" w:rsidRPr="00C009A3" w:rsidRDefault="00C009A3" w:rsidP="00C009A3">
            <w:pPr>
              <w:rPr>
                <w:sz w:val="16"/>
                <w:lang w:val="en-US"/>
              </w:rPr>
            </w:pPr>
          </w:p>
        </w:tc>
        <w:tc>
          <w:tcPr>
            <w:tcW w:w="1500" w:type="dxa"/>
          </w:tcPr>
          <w:p w14:paraId="0D1B2434" w14:textId="77777777" w:rsidR="00C009A3" w:rsidRPr="00C009A3" w:rsidRDefault="00C009A3" w:rsidP="00C009A3">
            <w:pPr>
              <w:rPr>
                <w:sz w:val="16"/>
                <w:lang w:val="en-US"/>
              </w:rPr>
            </w:pPr>
          </w:p>
        </w:tc>
        <w:tc>
          <w:tcPr>
            <w:tcW w:w="1103" w:type="dxa"/>
          </w:tcPr>
          <w:p w14:paraId="65489AD5" w14:textId="77777777" w:rsidR="00C009A3" w:rsidRPr="00C009A3" w:rsidRDefault="00C009A3" w:rsidP="00C009A3">
            <w:pPr>
              <w:rPr>
                <w:sz w:val="16"/>
                <w:lang w:val="en-US"/>
              </w:rPr>
            </w:pPr>
          </w:p>
        </w:tc>
      </w:tr>
      <w:tr w:rsidR="00C009A3" w:rsidRPr="00C009A3" w14:paraId="204E8D22" w14:textId="77777777" w:rsidTr="00315D72">
        <w:trPr>
          <w:trHeight w:val="229"/>
        </w:trPr>
        <w:tc>
          <w:tcPr>
            <w:tcW w:w="900" w:type="dxa"/>
          </w:tcPr>
          <w:p w14:paraId="27159C53" w14:textId="77777777" w:rsidR="00C009A3" w:rsidRPr="00C009A3" w:rsidRDefault="00C009A3" w:rsidP="00C009A3">
            <w:pPr>
              <w:rPr>
                <w:sz w:val="16"/>
                <w:lang w:val="en-US"/>
              </w:rPr>
            </w:pPr>
          </w:p>
        </w:tc>
        <w:tc>
          <w:tcPr>
            <w:tcW w:w="600" w:type="dxa"/>
          </w:tcPr>
          <w:p w14:paraId="031AEE5A" w14:textId="77777777" w:rsidR="00C009A3" w:rsidRPr="00C009A3" w:rsidRDefault="00C009A3" w:rsidP="00C009A3">
            <w:pPr>
              <w:rPr>
                <w:sz w:val="16"/>
                <w:lang w:val="en-US"/>
              </w:rPr>
            </w:pPr>
          </w:p>
        </w:tc>
        <w:tc>
          <w:tcPr>
            <w:tcW w:w="5184" w:type="dxa"/>
          </w:tcPr>
          <w:p w14:paraId="3B36B023"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C100675" w14:textId="77777777" w:rsidR="00C009A3" w:rsidRPr="00C009A3" w:rsidRDefault="00C009A3" w:rsidP="00C009A3">
            <w:pPr>
              <w:rPr>
                <w:sz w:val="16"/>
                <w:lang w:val="en-US"/>
              </w:rPr>
            </w:pPr>
          </w:p>
        </w:tc>
        <w:tc>
          <w:tcPr>
            <w:tcW w:w="1500" w:type="dxa"/>
          </w:tcPr>
          <w:p w14:paraId="4DD49BE2" w14:textId="77777777" w:rsidR="00C009A3" w:rsidRPr="00C009A3" w:rsidRDefault="00C009A3" w:rsidP="00C009A3">
            <w:pPr>
              <w:rPr>
                <w:sz w:val="16"/>
                <w:lang w:val="en-US"/>
              </w:rPr>
            </w:pPr>
          </w:p>
        </w:tc>
        <w:tc>
          <w:tcPr>
            <w:tcW w:w="1103" w:type="dxa"/>
          </w:tcPr>
          <w:p w14:paraId="706CFDB9" w14:textId="77777777" w:rsidR="00C009A3" w:rsidRPr="00C009A3" w:rsidRDefault="00C009A3" w:rsidP="00C009A3">
            <w:pPr>
              <w:rPr>
                <w:sz w:val="16"/>
                <w:lang w:val="en-US"/>
              </w:rPr>
            </w:pPr>
          </w:p>
        </w:tc>
      </w:tr>
      <w:tr w:rsidR="00C009A3" w:rsidRPr="00C009A3" w14:paraId="71181D14" w14:textId="77777777" w:rsidTr="00315D72">
        <w:trPr>
          <w:trHeight w:val="229"/>
        </w:trPr>
        <w:tc>
          <w:tcPr>
            <w:tcW w:w="900" w:type="dxa"/>
          </w:tcPr>
          <w:p w14:paraId="00890CA0" w14:textId="77777777" w:rsidR="00C009A3" w:rsidRPr="00C009A3" w:rsidRDefault="00C009A3" w:rsidP="00C009A3">
            <w:pPr>
              <w:rPr>
                <w:sz w:val="16"/>
                <w:lang w:val="en-US"/>
              </w:rPr>
            </w:pPr>
          </w:p>
        </w:tc>
        <w:tc>
          <w:tcPr>
            <w:tcW w:w="600" w:type="dxa"/>
          </w:tcPr>
          <w:p w14:paraId="24B5FD3D" w14:textId="77777777" w:rsidR="00C009A3" w:rsidRPr="00C009A3" w:rsidRDefault="00C009A3" w:rsidP="00C009A3">
            <w:pPr>
              <w:rPr>
                <w:sz w:val="16"/>
                <w:lang w:val="en-US"/>
              </w:rPr>
            </w:pPr>
          </w:p>
        </w:tc>
        <w:tc>
          <w:tcPr>
            <w:tcW w:w="5184" w:type="dxa"/>
          </w:tcPr>
          <w:p w14:paraId="74C0DFF4"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6.700.000,00</w:t>
            </w:r>
          </w:p>
        </w:tc>
        <w:tc>
          <w:tcPr>
            <w:tcW w:w="1500" w:type="dxa"/>
          </w:tcPr>
          <w:p w14:paraId="265C9455" w14:textId="77777777" w:rsidR="00C009A3" w:rsidRPr="00C009A3" w:rsidRDefault="00C009A3" w:rsidP="00C009A3">
            <w:pPr>
              <w:rPr>
                <w:sz w:val="16"/>
                <w:lang w:val="en-US"/>
              </w:rPr>
            </w:pPr>
          </w:p>
        </w:tc>
        <w:tc>
          <w:tcPr>
            <w:tcW w:w="1500" w:type="dxa"/>
          </w:tcPr>
          <w:p w14:paraId="48B34656" w14:textId="77777777" w:rsidR="00C009A3" w:rsidRPr="00C009A3" w:rsidRDefault="00C009A3" w:rsidP="00C009A3">
            <w:pPr>
              <w:rPr>
                <w:sz w:val="16"/>
                <w:lang w:val="en-US"/>
              </w:rPr>
            </w:pPr>
          </w:p>
        </w:tc>
        <w:tc>
          <w:tcPr>
            <w:tcW w:w="1103" w:type="dxa"/>
          </w:tcPr>
          <w:p w14:paraId="209E39B2" w14:textId="77777777" w:rsidR="00C009A3" w:rsidRPr="00C009A3" w:rsidRDefault="00C009A3" w:rsidP="00C009A3">
            <w:pPr>
              <w:rPr>
                <w:sz w:val="16"/>
                <w:lang w:val="en-US"/>
              </w:rPr>
            </w:pPr>
          </w:p>
        </w:tc>
      </w:tr>
      <w:tr w:rsidR="00C009A3" w:rsidRPr="00C009A3" w14:paraId="79ED9F34" w14:textId="77777777" w:rsidTr="00315D72">
        <w:trPr>
          <w:trHeight w:val="369"/>
        </w:trPr>
        <w:tc>
          <w:tcPr>
            <w:tcW w:w="900" w:type="dxa"/>
          </w:tcPr>
          <w:p w14:paraId="45208A0B" w14:textId="77777777" w:rsidR="00C009A3" w:rsidRPr="00C009A3" w:rsidRDefault="00C009A3" w:rsidP="00C009A3">
            <w:pPr>
              <w:rPr>
                <w:sz w:val="16"/>
                <w:lang w:val="en-US"/>
              </w:rPr>
            </w:pPr>
          </w:p>
        </w:tc>
        <w:tc>
          <w:tcPr>
            <w:tcW w:w="600" w:type="dxa"/>
          </w:tcPr>
          <w:p w14:paraId="0C5C928E" w14:textId="77777777" w:rsidR="00C009A3" w:rsidRPr="00C009A3" w:rsidRDefault="00C009A3" w:rsidP="00C009A3">
            <w:pPr>
              <w:spacing w:line="181" w:lineRule="exact"/>
              <w:ind w:right="10"/>
              <w:jc w:val="right"/>
              <w:rPr>
                <w:sz w:val="16"/>
                <w:lang w:val="en-US"/>
              </w:rPr>
            </w:pPr>
            <w:r w:rsidRPr="00C009A3">
              <w:rPr>
                <w:sz w:val="16"/>
                <w:lang w:val="en-US"/>
              </w:rPr>
              <w:t>15.</w:t>
            </w:r>
          </w:p>
        </w:tc>
        <w:tc>
          <w:tcPr>
            <w:tcW w:w="5184" w:type="dxa"/>
          </w:tcPr>
          <w:p w14:paraId="566EFACC" w14:textId="77777777" w:rsidR="00C009A3" w:rsidRPr="00C009A3" w:rsidRDefault="00C009A3" w:rsidP="00C009A3">
            <w:pPr>
              <w:spacing w:line="182" w:lineRule="exact"/>
              <w:ind w:left="6" w:right="76"/>
              <w:rPr>
                <w:sz w:val="16"/>
                <w:lang w:val="en-US"/>
              </w:rPr>
            </w:pPr>
            <w:r w:rsidRPr="00C009A3">
              <w:rPr>
                <w:sz w:val="16"/>
                <w:lang w:val="en-US"/>
              </w:rPr>
              <w:t>ПОСТАВЉАЊЕ КАМЕРА ЗА КОНТРОЛУ БРЗИНЕ НА ПУТУ ПРВОГ Б РЕДА БРОЈ 21:</w:t>
            </w:r>
          </w:p>
        </w:tc>
        <w:tc>
          <w:tcPr>
            <w:tcW w:w="1500" w:type="dxa"/>
          </w:tcPr>
          <w:p w14:paraId="7A983A33"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500" w:type="dxa"/>
          </w:tcPr>
          <w:p w14:paraId="3CFDAB6A"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103" w:type="dxa"/>
          </w:tcPr>
          <w:p w14:paraId="6AA5E922" w14:textId="77777777" w:rsidR="00C009A3" w:rsidRPr="00C009A3" w:rsidRDefault="00C009A3" w:rsidP="00C009A3">
            <w:pPr>
              <w:spacing w:line="181" w:lineRule="exact"/>
              <w:ind w:right="-15"/>
              <w:jc w:val="right"/>
              <w:rPr>
                <w:sz w:val="16"/>
                <w:lang w:val="en-US"/>
              </w:rPr>
            </w:pPr>
            <w:r w:rsidRPr="00C009A3">
              <w:rPr>
                <w:sz w:val="16"/>
                <w:lang w:val="en-US"/>
              </w:rPr>
              <w:t>0,00</w:t>
            </w:r>
          </w:p>
        </w:tc>
      </w:tr>
      <w:tr w:rsidR="00C009A3" w:rsidRPr="00C009A3" w14:paraId="45893D1B" w14:textId="77777777" w:rsidTr="00315D72">
        <w:trPr>
          <w:trHeight w:val="229"/>
        </w:trPr>
        <w:tc>
          <w:tcPr>
            <w:tcW w:w="900" w:type="dxa"/>
          </w:tcPr>
          <w:p w14:paraId="2C0196A3" w14:textId="77777777" w:rsidR="00C009A3" w:rsidRPr="00C009A3" w:rsidRDefault="00C009A3" w:rsidP="00C009A3">
            <w:pPr>
              <w:rPr>
                <w:sz w:val="16"/>
                <w:lang w:val="en-US"/>
              </w:rPr>
            </w:pPr>
          </w:p>
        </w:tc>
        <w:tc>
          <w:tcPr>
            <w:tcW w:w="600" w:type="dxa"/>
          </w:tcPr>
          <w:p w14:paraId="53FCB1B9" w14:textId="77777777" w:rsidR="00C009A3" w:rsidRPr="00C009A3" w:rsidRDefault="00C009A3" w:rsidP="00C009A3">
            <w:pPr>
              <w:rPr>
                <w:sz w:val="16"/>
                <w:lang w:val="en-US"/>
              </w:rPr>
            </w:pPr>
          </w:p>
        </w:tc>
        <w:tc>
          <w:tcPr>
            <w:tcW w:w="5184" w:type="dxa"/>
          </w:tcPr>
          <w:p w14:paraId="203ADD20"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D41E314" w14:textId="77777777" w:rsidR="00C009A3" w:rsidRPr="00C009A3" w:rsidRDefault="00C009A3" w:rsidP="00C009A3">
            <w:pPr>
              <w:rPr>
                <w:sz w:val="16"/>
                <w:lang w:val="en-US"/>
              </w:rPr>
            </w:pPr>
          </w:p>
        </w:tc>
        <w:tc>
          <w:tcPr>
            <w:tcW w:w="1500" w:type="dxa"/>
          </w:tcPr>
          <w:p w14:paraId="33B13090" w14:textId="77777777" w:rsidR="00C009A3" w:rsidRPr="00C009A3" w:rsidRDefault="00C009A3" w:rsidP="00C009A3">
            <w:pPr>
              <w:rPr>
                <w:sz w:val="16"/>
                <w:lang w:val="en-US"/>
              </w:rPr>
            </w:pPr>
          </w:p>
        </w:tc>
        <w:tc>
          <w:tcPr>
            <w:tcW w:w="1103" w:type="dxa"/>
          </w:tcPr>
          <w:p w14:paraId="2FA0C3EE" w14:textId="77777777" w:rsidR="00C009A3" w:rsidRPr="00C009A3" w:rsidRDefault="00C009A3" w:rsidP="00C009A3">
            <w:pPr>
              <w:rPr>
                <w:sz w:val="16"/>
                <w:lang w:val="en-US"/>
              </w:rPr>
            </w:pPr>
          </w:p>
        </w:tc>
      </w:tr>
      <w:tr w:rsidR="00C009A3" w:rsidRPr="00C009A3" w14:paraId="43344CB7" w14:textId="77777777" w:rsidTr="00315D72">
        <w:trPr>
          <w:trHeight w:val="229"/>
        </w:trPr>
        <w:tc>
          <w:tcPr>
            <w:tcW w:w="900" w:type="dxa"/>
          </w:tcPr>
          <w:p w14:paraId="3CF9FEC3" w14:textId="77777777" w:rsidR="00C009A3" w:rsidRPr="00C009A3" w:rsidRDefault="00C009A3" w:rsidP="00C009A3">
            <w:pPr>
              <w:rPr>
                <w:sz w:val="16"/>
                <w:lang w:val="en-US"/>
              </w:rPr>
            </w:pPr>
          </w:p>
        </w:tc>
        <w:tc>
          <w:tcPr>
            <w:tcW w:w="600" w:type="dxa"/>
          </w:tcPr>
          <w:p w14:paraId="5DAF6364" w14:textId="77777777" w:rsidR="00C009A3" w:rsidRPr="00C009A3" w:rsidRDefault="00C009A3" w:rsidP="00C009A3">
            <w:pPr>
              <w:rPr>
                <w:sz w:val="16"/>
                <w:lang w:val="en-US"/>
              </w:rPr>
            </w:pPr>
          </w:p>
        </w:tc>
        <w:tc>
          <w:tcPr>
            <w:tcW w:w="5184" w:type="dxa"/>
          </w:tcPr>
          <w:p w14:paraId="2C84EA64"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220C9DC" w14:textId="77777777" w:rsidR="00C009A3" w:rsidRPr="00C009A3" w:rsidRDefault="00C009A3" w:rsidP="00C009A3">
            <w:pPr>
              <w:rPr>
                <w:sz w:val="16"/>
                <w:lang w:val="en-US"/>
              </w:rPr>
            </w:pPr>
          </w:p>
        </w:tc>
        <w:tc>
          <w:tcPr>
            <w:tcW w:w="1500" w:type="dxa"/>
          </w:tcPr>
          <w:p w14:paraId="3EECB3FF" w14:textId="77777777" w:rsidR="00C009A3" w:rsidRPr="00C009A3" w:rsidRDefault="00C009A3" w:rsidP="00C009A3">
            <w:pPr>
              <w:rPr>
                <w:sz w:val="16"/>
                <w:lang w:val="en-US"/>
              </w:rPr>
            </w:pPr>
          </w:p>
        </w:tc>
        <w:tc>
          <w:tcPr>
            <w:tcW w:w="1103" w:type="dxa"/>
          </w:tcPr>
          <w:p w14:paraId="19C20486" w14:textId="77777777" w:rsidR="00C009A3" w:rsidRPr="00C009A3" w:rsidRDefault="00C009A3" w:rsidP="00C009A3">
            <w:pPr>
              <w:rPr>
                <w:sz w:val="16"/>
                <w:lang w:val="en-US"/>
              </w:rPr>
            </w:pPr>
          </w:p>
        </w:tc>
      </w:tr>
      <w:tr w:rsidR="00C009A3" w:rsidRPr="00C009A3" w14:paraId="4451BCD8" w14:textId="77777777" w:rsidTr="00315D72">
        <w:trPr>
          <w:trHeight w:val="229"/>
        </w:trPr>
        <w:tc>
          <w:tcPr>
            <w:tcW w:w="900" w:type="dxa"/>
          </w:tcPr>
          <w:p w14:paraId="486FDF9F" w14:textId="77777777" w:rsidR="00C009A3" w:rsidRPr="00C009A3" w:rsidRDefault="00C009A3" w:rsidP="00C009A3">
            <w:pPr>
              <w:rPr>
                <w:sz w:val="16"/>
                <w:lang w:val="en-US"/>
              </w:rPr>
            </w:pPr>
          </w:p>
        </w:tc>
        <w:tc>
          <w:tcPr>
            <w:tcW w:w="600" w:type="dxa"/>
          </w:tcPr>
          <w:p w14:paraId="06E2BA1F" w14:textId="77777777" w:rsidR="00C009A3" w:rsidRPr="00C009A3" w:rsidRDefault="00C009A3" w:rsidP="00C009A3">
            <w:pPr>
              <w:rPr>
                <w:sz w:val="16"/>
                <w:lang w:val="en-US"/>
              </w:rPr>
            </w:pPr>
          </w:p>
        </w:tc>
        <w:tc>
          <w:tcPr>
            <w:tcW w:w="5184" w:type="dxa"/>
          </w:tcPr>
          <w:p w14:paraId="430AE531"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0,00</w:t>
            </w:r>
          </w:p>
        </w:tc>
        <w:tc>
          <w:tcPr>
            <w:tcW w:w="1500" w:type="dxa"/>
          </w:tcPr>
          <w:p w14:paraId="14076FE8" w14:textId="77777777" w:rsidR="00C009A3" w:rsidRPr="00C009A3" w:rsidRDefault="00C009A3" w:rsidP="00C009A3">
            <w:pPr>
              <w:rPr>
                <w:sz w:val="16"/>
                <w:lang w:val="en-US"/>
              </w:rPr>
            </w:pPr>
          </w:p>
        </w:tc>
        <w:tc>
          <w:tcPr>
            <w:tcW w:w="1500" w:type="dxa"/>
          </w:tcPr>
          <w:p w14:paraId="7C5CC85B" w14:textId="77777777" w:rsidR="00C009A3" w:rsidRPr="00C009A3" w:rsidRDefault="00C009A3" w:rsidP="00C009A3">
            <w:pPr>
              <w:rPr>
                <w:sz w:val="16"/>
                <w:lang w:val="en-US"/>
              </w:rPr>
            </w:pPr>
          </w:p>
        </w:tc>
        <w:tc>
          <w:tcPr>
            <w:tcW w:w="1103" w:type="dxa"/>
          </w:tcPr>
          <w:p w14:paraId="0E7F4A4A" w14:textId="77777777" w:rsidR="00C009A3" w:rsidRPr="00C009A3" w:rsidRDefault="00C009A3" w:rsidP="00C009A3">
            <w:pPr>
              <w:rPr>
                <w:sz w:val="16"/>
                <w:lang w:val="en-US"/>
              </w:rPr>
            </w:pPr>
          </w:p>
        </w:tc>
      </w:tr>
      <w:tr w:rsidR="00C009A3" w:rsidRPr="00C009A3" w14:paraId="144C500A" w14:textId="77777777" w:rsidTr="00315D72">
        <w:trPr>
          <w:trHeight w:val="229"/>
        </w:trPr>
        <w:tc>
          <w:tcPr>
            <w:tcW w:w="900" w:type="dxa"/>
          </w:tcPr>
          <w:p w14:paraId="0EC67AA5" w14:textId="77777777" w:rsidR="00C009A3" w:rsidRPr="00C009A3" w:rsidRDefault="00C009A3" w:rsidP="00C009A3">
            <w:pPr>
              <w:rPr>
                <w:sz w:val="16"/>
                <w:lang w:val="en-US"/>
              </w:rPr>
            </w:pPr>
          </w:p>
        </w:tc>
        <w:tc>
          <w:tcPr>
            <w:tcW w:w="600" w:type="dxa"/>
          </w:tcPr>
          <w:p w14:paraId="6F5BCD0D" w14:textId="77777777" w:rsidR="00C009A3" w:rsidRPr="00C009A3" w:rsidRDefault="00C009A3" w:rsidP="00C009A3">
            <w:pPr>
              <w:rPr>
                <w:sz w:val="16"/>
                <w:lang w:val="en-US"/>
              </w:rPr>
            </w:pPr>
          </w:p>
        </w:tc>
        <w:tc>
          <w:tcPr>
            <w:tcW w:w="5184" w:type="dxa"/>
          </w:tcPr>
          <w:p w14:paraId="2FD6660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4F141EFC" w14:textId="77777777" w:rsidR="00C009A3" w:rsidRPr="00C009A3" w:rsidRDefault="00C009A3" w:rsidP="00C009A3">
            <w:pPr>
              <w:rPr>
                <w:sz w:val="16"/>
                <w:lang w:val="en-US"/>
              </w:rPr>
            </w:pPr>
          </w:p>
        </w:tc>
        <w:tc>
          <w:tcPr>
            <w:tcW w:w="1500" w:type="dxa"/>
          </w:tcPr>
          <w:p w14:paraId="51F59598" w14:textId="77777777" w:rsidR="00C009A3" w:rsidRPr="00C009A3" w:rsidRDefault="00C009A3" w:rsidP="00C009A3">
            <w:pPr>
              <w:rPr>
                <w:sz w:val="16"/>
                <w:lang w:val="en-US"/>
              </w:rPr>
            </w:pPr>
          </w:p>
        </w:tc>
        <w:tc>
          <w:tcPr>
            <w:tcW w:w="1103" w:type="dxa"/>
          </w:tcPr>
          <w:p w14:paraId="5578BF36" w14:textId="77777777" w:rsidR="00C009A3" w:rsidRPr="00C009A3" w:rsidRDefault="00C009A3" w:rsidP="00C009A3">
            <w:pPr>
              <w:rPr>
                <w:sz w:val="16"/>
                <w:lang w:val="en-US"/>
              </w:rPr>
            </w:pPr>
          </w:p>
        </w:tc>
      </w:tr>
      <w:tr w:rsidR="00C009A3" w:rsidRPr="00C009A3" w14:paraId="7B9757F8" w14:textId="77777777" w:rsidTr="00315D72">
        <w:trPr>
          <w:trHeight w:val="229"/>
        </w:trPr>
        <w:tc>
          <w:tcPr>
            <w:tcW w:w="900" w:type="dxa"/>
          </w:tcPr>
          <w:p w14:paraId="4EA745CE" w14:textId="77777777" w:rsidR="00C009A3" w:rsidRPr="00C009A3" w:rsidRDefault="00C009A3" w:rsidP="00C009A3">
            <w:pPr>
              <w:rPr>
                <w:sz w:val="16"/>
                <w:lang w:val="en-US"/>
              </w:rPr>
            </w:pPr>
          </w:p>
        </w:tc>
        <w:tc>
          <w:tcPr>
            <w:tcW w:w="600" w:type="dxa"/>
          </w:tcPr>
          <w:p w14:paraId="022DD631" w14:textId="77777777" w:rsidR="00C009A3" w:rsidRPr="00C009A3" w:rsidRDefault="00C009A3" w:rsidP="00C009A3">
            <w:pPr>
              <w:rPr>
                <w:sz w:val="16"/>
                <w:lang w:val="en-US"/>
              </w:rPr>
            </w:pPr>
          </w:p>
        </w:tc>
        <w:tc>
          <w:tcPr>
            <w:tcW w:w="5184" w:type="dxa"/>
          </w:tcPr>
          <w:p w14:paraId="337ECDEC"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22AEB273" w14:textId="77777777" w:rsidR="00C009A3" w:rsidRPr="00C009A3" w:rsidRDefault="00C009A3" w:rsidP="00C009A3">
            <w:pPr>
              <w:rPr>
                <w:sz w:val="16"/>
                <w:lang w:val="en-US"/>
              </w:rPr>
            </w:pPr>
          </w:p>
        </w:tc>
        <w:tc>
          <w:tcPr>
            <w:tcW w:w="1500" w:type="dxa"/>
          </w:tcPr>
          <w:p w14:paraId="2300BCD9" w14:textId="77777777" w:rsidR="00C009A3" w:rsidRPr="00C009A3" w:rsidRDefault="00C009A3" w:rsidP="00C009A3">
            <w:pPr>
              <w:rPr>
                <w:sz w:val="16"/>
                <w:lang w:val="en-US"/>
              </w:rPr>
            </w:pPr>
          </w:p>
        </w:tc>
        <w:tc>
          <w:tcPr>
            <w:tcW w:w="1103" w:type="dxa"/>
          </w:tcPr>
          <w:p w14:paraId="6E5986DA" w14:textId="77777777" w:rsidR="00C009A3" w:rsidRPr="00C009A3" w:rsidRDefault="00C009A3" w:rsidP="00C009A3">
            <w:pPr>
              <w:rPr>
                <w:sz w:val="16"/>
                <w:lang w:val="en-US"/>
              </w:rPr>
            </w:pPr>
          </w:p>
        </w:tc>
      </w:tr>
      <w:tr w:rsidR="00C009A3" w:rsidRPr="00C009A3" w14:paraId="77CE4182" w14:textId="77777777" w:rsidTr="00315D72">
        <w:trPr>
          <w:trHeight w:val="184"/>
        </w:trPr>
        <w:tc>
          <w:tcPr>
            <w:tcW w:w="900" w:type="dxa"/>
          </w:tcPr>
          <w:p w14:paraId="7816D22E" w14:textId="77777777" w:rsidR="00C009A3" w:rsidRPr="00C009A3" w:rsidRDefault="00C009A3" w:rsidP="00C009A3">
            <w:pPr>
              <w:rPr>
                <w:sz w:val="12"/>
                <w:lang w:val="en-US"/>
              </w:rPr>
            </w:pPr>
          </w:p>
        </w:tc>
        <w:tc>
          <w:tcPr>
            <w:tcW w:w="600" w:type="dxa"/>
          </w:tcPr>
          <w:p w14:paraId="1E8A301D" w14:textId="77777777" w:rsidR="00C009A3" w:rsidRPr="00C009A3" w:rsidRDefault="00C009A3" w:rsidP="00C009A3">
            <w:pPr>
              <w:spacing w:line="164" w:lineRule="exact"/>
              <w:ind w:right="10"/>
              <w:jc w:val="right"/>
              <w:rPr>
                <w:sz w:val="16"/>
                <w:lang w:val="en-US"/>
              </w:rPr>
            </w:pPr>
            <w:r w:rsidRPr="00C009A3">
              <w:rPr>
                <w:sz w:val="16"/>
                <w:lang w:val="en-US"/>
              </w:rPr>
              <w:t>16.</w:t>
            </w:r>
          </w:p>
        </w:tc>
        <w:tc>
          <w:tcPr>
            <w:tcW w:w="5184" w:type="dxa"/>
          </w:tcPr>
          <w:p w14:paraId="366496B0" w14:textId="77777777" w:rsidR="00C009A3" w:rsidRPr="00C009A3" w:rsidRDefault="00C009A3" w:rsidP="00C009A3">
            <w:pPr>
              <w:spacing w:line="164" w:lineRule="exact"/>
              <w:ind w:left="6"/>
              <w:rPr>
                <w:sz w:val="16"/>
                <w:lang w:val="en-US"/>
              </w:rPr>
            </w:pPr>
            <w:r w:rsidRPr="00C009A3">
              <w:rPr>
                <w:sz w:val="16"/>
                <w:lang w:val="en-US"/>
              </w:rPr>
              <w:t>РЕКОНСТРУКЦИЈА УЛИЦЕ КА ТОТОВИЋИМА:</w:t>
            </w:r>
          </w:p>
        </w:tc>
        <w:tc>
          <w:tcPr>
            <w:tcW w:w="1500" w:type="dxa"/>
          </w:tcPr>
          <w:p w14:paraId="4BF5A2B9" w14:textId="77777777" w:rsidR="00C009A3" w:rsidRPr="00C009A3" w:rsidRDefault="00C009A3" w:rsidP="00C009A3">
            <w:pPr>
              <w:spacing w:line="164" w:lineRule="exact"/>
              <w:ind w:right="-15"/>
              <w:jc w:val="right"/>
              <w:rPr>
                <w:sz w:val="16"/>
                <w:lang w:val="en-US"/>
              </w:rPr>
            </w:pPr>
            <w:r w:rsidRPr="00C009A3">
              <w:rPr>
                <w:sz w:val="16"/>
                <w:lang w:val="en-US"/>
              </w:rPr>
              <w:t>1.000.000,00</w:t>
            </w:r>
          </w:p>
        </w:tc>
        <w:tc>
          <w:tcPr>
            <w:tcW w:w="1500" w:type="dxa"/>
          </w:tcPr>
          <w:p w14:paraId="2970634F" w14:textId="77777777" w:rsidR="00C009A3" w:rsidRPr="00C009A3" w:rsidRDefault="00C009A3" w:rsidP="00C009A3">
            <w:pPr>
              <w:spacing w:line="164" w:lineRule="exact"/>
              <w:ind w:right="-15"/>
              <w:jc w:val="right"/>
              <w:rPr>
                <w:sz w:val="16"/>
                <w:lang w:val="en-US"/>
              </w:rPr>
            </w:pPr>
            <w:r w:rsidRPr="00C009A3">
              <w:rPr>
                <w:sz w:val="16"/>
                <w:lang w:val="en-US"/>
              </w:rPr>
              <w:t>14.000.000,00</w:t>
            </w:r>
          </w:p>
        </w:tc>
        <w:tc>
          <w:tcPr>
            <w:tcW w:w="1103" w:type="dxa"/>
          </w:tcPr>
          <w:p w14:paraId="579E87D8"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2A75638C" w14:textId="77777777" w:rsidTr="00315D72">
        <w:trPr>
          <w:trHeight w:val="229"/>
        </w:trPr>
        <w:tc>
          <w:tcPr>
            <w:tcW w:w="900" w:type="dxa"/>
          </w:tcPr>
          <w:p w14:paraId="3EB4027A" w14:textId="77777777" w:rsidR="00C009A3" w:rsidRPr="00C009A3" w:rsidRDefault="00C009A3" w:rsidP="00C009A3">
            <w:pPr>
              <w:rPr>
                <w:sz w:val="16"/>
                <w:lang w:val="en-US"/>
              </w:rPr>
            </w:pPr>
          </w:p>
        </w:tc>
        <w:tc>
          <w:tcPr>
            <w:tcW w:w="600" w:type="dxa"/>
          </w:tcPr>
          <w:p w14:paraId="1ACFCBAD" w14:textId="77777777" w:rsidR="00C009A3" w:rsidRPr="00C009A3" w:rsidRDefault="00C009A3" w:rsidP="00C009A3">
            <w:pPr>
              <w:rPr>
                <w:sz w:val="16"/>
                <w:lang w:val="en-US"/>
              </w:rPr>
            </w:pPr>
          </w:p>
        </w:tc>
        <w:tc>
          <w:tcPr>
            <w:tcW w:w="5184" w:type="dxa"/>
          </w:tcPr>
          <w:p w14:paraId="30C57F05"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23A6AE1F" w14:textId="77777777" w:rsidR="00C009A3" w:rsidRPr="00C009A3" w:rsidRDefault="00C009A3" w:rsidP="00C009A3">
            <w:pPr>
              <w:rPr>
                <w:sz w:val="16"/>
                <w:lang w:val="en-US"/>
              </w:rPr>
            </w:pPr>
          </w:p>
        </w:tc>
        <w:tc>
          <w:tcPr>
            <w:tcW w:w="1500" w:type="dxa"/>
          </w:tcPr>
          <w:p w14:paraId="4C72A3CB" w14:textId="77777777" w:rsidR="00C009A3" w:rsidRPr="00C009A3" w:rsidRDefault="00C009A3" w:rsidP="00C009A3">
            <w:pPr>
              <w:rPr>
                <w:sz w:val="16"/>
                <w:lang w:val="en-US"/>
              </w:rPr>
            </w:pPr>
          </w:p>
        </w:tc>
        <w:tc>
          <w:tcPr>
            <w:tcW w:w="1103" w:type="dxa"/>
          </w:tcPr>
          <w:p w14:paraId="650275FD" w14:textId="77777777" w:rsidR="00C009A3" w:rsidRPr="00C009A3" w:rsidRDefault="00C009A3" w:rsidP="00C009A3">
            <w:pPr>
              <w:rPr>
                <w:sz w:val="16"/>
                <w:lang w:val="en-US"/>
              </w:rPr>
            </w:pPr>
          </w:p>
        </w:tc>
      </w:tr>
      <w:tr w:rsidR="00C009A3" w:rsidRPr="00C009A3" w14:paraId="27F0B08E" w14:textId="77777777" w:rsidTr="00315D72">
        <w:trPr>
          <w:trHeight w:val="229"/>
        </w:trPr>
        <w:tc>
          <w:tcPr>
            <w:tcW w:w="900" w:type="dxa"/>
          </w:tcPr>
          <w:p w14:paraId="7478B644" w14:textId="77777777" w:rsidR="00C009A3" w:rsidRPr="00C009A3" w:rsidRDefault="00C009A3" w:rsidP="00C009A3">
            <w:pPr>
              <w:rPr>
                <w:sz w:val="16"/>
                <w:lang w:val="en-US"/>
              </w:rPr>
            </w:pPr>
          </w:p>
        </w:tc>
        <w:tc>
          <w:tcPr>
            <w:tcW w:w="600" w:type="dxa"/>
          </w:tcPr>
          <w:p w14:paraId="55F548AF" w14:textId="77777777" w:rsidR="00C009A3" w:rsidRPr="00C009A3" w:rsidRDefault="00C009A3" w:rsidP="00C009A3">
            <w:pPr>
              <w:rPr>
                <w:sz w:val="16"/>
                <w:lang w:val="en-US"/>
              </w:rPr>
            </w:pPr>
          </w:p>
        </w:tc>
        <w:tc>
          <w:tcPr>
            <w:tcW w:w="5184" w:type="dxa"/>
          </w:tcPr>
          <w:p w14:paraId="3DF256B0"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14F4741C" w14:textId="77777777" w:rsidR="00C009A3" w:rsidRPr="00C009A3" w:rsidRDefault="00C009A3" w:rsidP="00C009A3">
            <w:pPr>
              <w:rPr>
                <w:sz w:val="16"/>
                <w:lang w:val="en-US"/>
              </w:rPr>
            </w:pPr>
          </w:p>
        </w:tc>
        <w:tc>
          <w:tcPr>
            <w:tcW w:w="1500" w:type="dxa"/>
          </w:tcPr>
          <w:p w14:paraId="0117054E" w14:textId="77777777" w:rsidR="00C009A3" w:rsidRPr="00C009A3" w:rsidRDefault="00C009A3" w:rsidP="00C009A3">
            <w:pPr>
              <w:rPr>
                <w:sz w:val="16"/>
                <w:lang w:val="en-US"/>
              </w:rPr>
            </w:pPr>
          </w:p>
        </w:tc>
        <w:tc>
          <w:tcPr>
            <w:tcW w:w="1103" w:type="dxa"/>
          </w:tcPr>
          <w:p w14:paraId="6B333E7A" w14:textId="77777777" w:rsidR="00C009A3" w:rsidRPr="00C009A3" w:rsidRDefault="00C009A3" w:rsidP="00C009A3">
            <w:pPr>
              <w:rPr>
                <w:sz w:val="16"/>
                <w:lang w:val="en-US"/>
              </w:rPr>
            </w:pPr>
          </w:p>
        </w:tc>
      </w:tr>
      <w:tr w:rsidR="00C009A3" w:rsidRPr="00C009A3" w14:paraId="667E9F18" w14:textId="77777777" w:rsidTr="00315D72">
        <w:trPr>
          <w:trHeight w:val="229"/>
        </w:trPr>
        <w:tc>
          <w:tcPr>
            <w:tcW w:w="900" w:type="dxa"/>
          </w:tcPr>
          <w:p w14:paraId="57B1FBB2" w14:textId="77777777" w:rsidR="00C009A3" w:rsidRPr="00C009A3" w:rsidRDefault="00C009A3" w:rsidP="00C009A3">
            <w:pPr>
              <w:rPr>
                <w:sz w:val="16"/>
                <w:lang w:val="en-US"/>
              </w:rPr>
            </w:pPr>
          </w:p>
        </w:tc>
        <w:tc>
          <w:tcPr>
            <w:tcW w:w="600" w:type="dxa"/>
          </w:tcPr>
          <w:p w14:paraId="6211B9C6" w14:textId="77777777" w:rsidR="00C009A3" w:rsidRPr="00C009A3" w:rsidRDefault="00C009A3" w:rsidP="00C009A3">
            <w:pPr>
              <w:rPr>
                <w:sz w:val="16"/>
                <w:lang w:val="en-US"/>
              </w:rPr>
            </w:pPr>
          </w:p>
        </w:tc>
        <w:tc>
          <w:tcPr>
            <w:tcW w:w="5184" w:type="dxa"/>
          </w:tcPr>
          <w:p w14:paraId="5D10C029"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15.000.000,00</w:t>
            </w:r>
          </w:p>
        </w:tc>
        <w:tc>
          <w:tcPr>
            <w:tcW w:w="1500" w:type="dxa"/>
          </w:tcPr>
          <w:p w14:paraId="66A8DFED" w14:textId="77777777" w:rsidR="00C009A3" w:rsidRPr="00C009A3" w:rsidRDefault="00C009A3" w:rsidP="00C009A3">
            <w:pPr>
              <w:rPr>
                <w:sz w:val="16"/>
                <w:lang w:val="en-US"/>
              </w:rPr>
            </w:pPr>
          </w:p>
        </w:tc>
        <w:tc>
          <w:tcPr>
            <w:tcW w:w="1500" w:type="dxa"/>
          </w:tcPr>
          <w:p w14:paraId="77A36AAD" w14:textId="77777777" w:rsidR="00C009A3" w:rsidRPr="00C009A3" w:rsidRDefault="00C009A3" w:rsidP="00C009A3">
            <w:pPr>
              <w:rPr>
                <w:sz w:val="16"/>
                <w:lang w:val="en-US"/>
              </w:rPr>
            </w:pPr>
          </w:p>
        </w:tc>
        <w:tc>
          <w:tcPr>
            <w:tcW w:w="1103" w:type="dxa"/>
          </w:tcPr>
          <w:p w14:paraId="5340580C" w14:textId="77777777" w:rsidR="00C009A3" w:rsidRPr="00C009A3" w:rsidRDefault="00C009A3" w:rsidP="00C009A3">
            <w:pPr>
              <w:rPr>
                <w:sz w:val="16"/>
                <w:lang w:val="en-US"/>
              </w:rPr>
            </w:pPr>
          </w:p>
        </w:tc>
      </w:tr>
      <w:tr w:rsidR="00C009A3" w:rsidRPr="00C009A3" w14:paraId="1E60FFAB" w14:textId="77777777" w:rsidTr="00315D72">
        <w:trPr>
          <w:trHeight w:val="229"/>
        </w:trPr>
        <w:tc>
          <w:tcPr>
            <w:tcW w:w="900" w:type="dxa"/>
          </w:tcPr>
          <w:p w14:paraId="22AA5AA6" w14:textId="77777777" w:rsidR="00C009A3" w:rsidRPr="00C009A3" w:rsidRDefault="00C009A3" w:rsidP="00C009A3">
            <w:pPr>
              <w:rPr>
                <w:sz w:val="16"/>
                <w:lang w:val="en-US"/>
              </w:rPr>
            </w:pPr>
          </w:p>
        </w:tc>
        <w:tc>
          <w:tcPr>
            <w:tcW w:w="600" w:type="dxa"/>
          </w:tcPr>
          <w:p w14:paraId="7C64609A" w14:textId="77777777" w:rsidR="00C009A3" w:rsidRPr="00C009A3" w:rsidRDefault="00C009A3" w:rsidP="00C009A3">
            <w:pPr>
              <w:rPr>
                <w:sz w:val="16"/>
                <w:lang w:val="en-US"/>
              </w:rPr>
            </w:pPr>
          </w:p>
        </w:tc>
        <w:tc>
          <w:tcPr>
            <w:tcW w:w="5184" w:type="dxa"/>
          </w:tcPr>
          <w:p w14:paraId="31DAED08"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6C413C3" w14:textId="77777777" w:rsidR="00C009A3" w:rsidRPr="00C009A3" w:rsidRDefault="00C009A3" w:rsidP="00C009A3">
            <w:pPr>
              <w:rPr>
                <w:sz w:val="16"/>
                <w:lang w:val="en-US"/>
              </w:rPr>
            </w:pPr>
          </w:p>
        </w:tc>
        <w:tc>
          <w:tcPr>
            <w:tcW w:w="1500" w:type="dxa"/>
          </w:tcPr>
          <w:p w14:paraId="1B370119" w14:textId="77777777" w:rsidR="00C009A3" w:rsidRPr="00C009A3" w:rsidRDefault="00C009A3" w:rsidP="00C009A3">
            <w:pPr>
              <w:rPr>
                <w:sz w:val="16"/>
                <w:lang w:val="en-US"/>
              </w:rPr>
            </w:pPr>
          </w:p>
        </w:tc>
        <w:tc>
          <w:tcPr>
            <w:tcW w:w="1103" w:type="dxa"/>
          </w:tcPr>
          <w:p w14:paraId="2831ED15" w14:textId="77777777" w:rsidR="00C009A3" w:rsidRPr="00C009A3" w:rsidRDefault="00C009A3" w:rsidP="00C009A3">
            <w:pPr>
              <w:rPr>
                <w:sz w:val="16"/>
                <w:lang w:val="en-US"/>
              </w:rPr>
            </w:pPr>
          </w:p>
        </w:tc>
      </w:tr>
      <w:tr w:rsidR="00C009A3" w:rsidRPr="00C009A3" w14:paraId="35328193" w14:textId="77777777" w:rsidTr="00315D72">
        <w:trPr>
          <w:trHeight w:val="232"/>
        </w:trPr>
        <w:tc>
          <w:tcPr>
            <w:tcW w:w="900" w:type="dxa"/>
          </w:tcPr>
          <w:p w14:paraId="0A3D1013" w14:textId="77777777" w:rsidR="00C009A3" w:rsidRPr="00C009A3" w:rsidRDefault="00C009A3" w:rsidP="00C009A3">
            <w:pPr>
              <w:rPr>
                <w:sz w:val="16"/>
                <w:lang w:val="en-US"/>
              </w:rPr>
            </w:pPr>
          </w:p>
        </w:tc>
        <w:tc>
          <w:tcPr>
            <w:tcW w:w="600" w:type="dxa"/>
          </w:tcPr>
          <w:p w14:paraId="639E7148" w14:textId="77777777" w:rsidR="00C009A3" w:rsidRPr="00C009A3" w:rsidRDefault="00C009A3" w:rsidP="00C009A3">
            <w:pPr>
              <w:rPr>
                <w:sz w:val="16"/>
                <w:lang w:val="en-US"/>
              </w:rPr>
            </w:pPr>
          </w:p>
        </w:tc>
        <w:tc>
          <w:tcPr>
            <w:tcW w:w="5184" w:type="dxa"/>
          </w:tcPr>
          <w:p w14:paraId="506CC2D4"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15.000.000,00</w:t>
            </w:r>
          </w:p>
        </w:tc>
        <w:tc>
          <w:tcPr>
            <w:tcW w:w="1500" w:type="dxa"/>
          </w:tcPr>
          <w:p w14:paraId="777B1987" w14:textId="77777777" w:rsidR="00C009A3" w:rsidRPr="00C009A3" w:rsidRDefault="00C009A3" w:rsidP="00C009A3">
            <w:pPr>
              <w:rPr>
                <w:sz w:val="16"/>
                <w:lang w:val="en-US"/>
              </w:rPr>
            </w:pPr>
          </w:p>
        </w:tc>
        <w:tc>
          <w:tcPr>
            <w:tcW w:w="1500" w:type="dxa"/>
          </w:tcPr>
          <w:p w14:paraId="488F3A11" w14:textId="77777777" w:rsidR="00C009A3" w:rsidRPr="00C009A3" w:rsidRDefault="00C009A3" w:rsidP="00C009A3">
            <w:pPr>
              <w:rPr>
                <w:sz w:val="16"/>
                <w:lang w:val="en-US"/>
              </w:rPr>
            </w:pPr>
          </w:p>
        </w:tc>
        <w:tc>
          <w:tcPr>
            <w:tcW w:w="1103" w:type="dxa"/>
          </w:tcPr>
          <w:p w14:paraId="39B378EA" w14:textId="77777777" w:rsidR="00C009A3" w:rsidRPr="00C009A3" w:rsidRDefault="00C009A3" w:rsidP="00C009A3">
            <w:pPr>
              <w:rPr>
                <w:sz w:val="16"/>
                <w:lang w:val="en-US"/>
              </w:rPr>
            </w:pPr>
          </w:p>
        </w:tc>
      </w:tr>
      <w:tr w:rsidR="00C009A3" w:rsidRPr="00C009A3" w14:paraId="0237B4CC" w14:textId="77777777" w:rsidTr="00315D72">
        <w:trPr>
          <w:trHeight w:val="181"/>
        </w:trPr>
        <w:tc>
          <w:tcPr>
            <w:tcW w:w="900" w:type="dxa"/>
          </w:tcPr>
          <w:p w14:paraId="6DA1B2B3" w14:textId="77777777" w:rsidR="00C009A3" w:rsidRPr="00C009A3" w:rsidRDefault="00C009A3" w:rsidP="00C009A3">
            <w:pPr>
              <w:rPr>
                <w:sz w:val="12"/>
                <w:lang w:val="en-US"/>
              </w:rPr>
            </w:pPr>
          </w:p>
        </w:tc>
        <w:tc>
          <w:tcPr>
            <w:tcW w:w="600" w:type="dxa"/>
          </w:tcPr>
          <w:p w14:paraId="6F51761C" w14:textId="77777777" w:rsidR="00C009A3" w:rsidRPr="00C009A3" w:rsidRDefault="00C009A3" w:rsidP="00C009A3">
            <w:pPr>
              <w:spacing w:line="162" w:lineRule="exact"/>
              <w:ind w:right="10"/>
              <w:jc w:val="right"/>
              <w:rPr>
                <w:sz w:val="16"/>
                <w:lang w:val="en-US"/>
              </w:rPr>
            </w:pPr>
            <w:r w:rsidRPr="00C009A3">
              <w:rPr>
                <w:sz w:val="16"/>
                <w:lang w:val="en-US"/>
              </w:rPr>
              <w:t>17.</w:t>
            </w:r>
          </w:p>
        </w:tc>
        <w:tc>
          <w:tcPr>
            <w:tcW w:w="5184" w:type="dxa"/>
          </w:tcPr>
          <w:p w14:paraId="232CFE65" w14:textId="77777777" w:rsidR="00C009A3" w:rsidRPr="00C009A3" w:rsidRDefault="00C009A3" w:rsidP="00C009A3">
            <w:pPr>
              <w:spacing w:line="162" w:lineRule="exact"/>
              <w:ind w:left="6"/>
              <w:rPr>
                <w:sz w:val="16"/>
                <w:lang w:val="en-US"/>
              </w:rPr>
            </w:pPr>
            <w:r w:rsidRPr="00C009A3">
              <w:rPr>
                <w:sz w:val="16"/>
                <w:lang w:val="en-US"/>
              </w:rPr>
              <w:t>ИЗГРАДЊА ЈАВНЕ РАСВЕТЕ У УЛИЦИ КАПЕТАНА ЈАКОВИЋА:</w:t>
            </w:r>
          </w:p>
        </w:tc>
        <w:tc>
          <w:tcPr>
            <w:tcW w:w="1500" w:type="dxa"/>
          </w:tcPr>
          <w:p w14:paraId="102823AA" w14:textId="77777777" w:rsidR="00C009A3" w:rsidRPr="00C009A3" w:rsidRDefault="00C009A3" w:rsidP="00C009A3">
            <w:pPr>
              <w:spacing w:line="162" w:lineRule="exact"/>
              <w:ind w:right="-15"/>
              <w:jc w:val="right"/>
              <w:rPr>
                <w:sz w:val="16"/>
                <w:lang w:val="en-US"/>
              </w:rPr>
            </w:pPr>
            <w:r w:rsidRPr="00C009A3">
              <w:rPr>
                <w:sz w:val="16"/>
                <w:lang w:val="en-US"/>
              </w:rPr>
              <w:t>941.000,00</w:t>
            </w:r>
          </w:p>
        </w:tc>
        <w:tc>
          <w:tcPr>
            <w:tcW w:w="1500" w:type="dxa"/>
          </w:tcPr>
          <w:p w14:paraId="6EECE25C" w14:textId="77777777" w:rsidR="00C009A3" w:rsidRPr="00C009A3" w:rsidRDefault="00C009A3" w:rsidP="00C009A3">
            <w:pPr>
              <w:spacing w:line="162" w:lineRule="exact"/>
              <w:ind w:right="-15"/>
              <w:jc w:val="right"/>
              <w:rPr>
                <w:sz w:val="16"/>
                <w:lang w:val="en-US"/>
              </w:rPr>
            </w:pPr>
            <w:r w:rsidRPr="00C009A3">
              <w:rPr>
                <w:sz w:val="16"/>
                <w:lang w:val="en-US"/>
              </w:rPr>
              <w:t>0,00</w:t>
            </w:r>
          </w:p>
        </w:tc>
        <w:tc>
          <w:tcPr>
            <w:tcW w:w="1103" w:type="dxa"/>
          </w:tcPr>
          <w:p w14:paraId="10B4C6B5" w14:textId="77777777" w:rsidR="00C009A3" w:rsidRPr="00C009A3" w:rsidRDefault="00C009A3" w:rsidP="00C009A3">
            <w:pPr>
              <w:spacing w:line="162" w:lineRule="exact"/>
              <w:ind w:right="-15"/>
              <w:jc w:val="right"/>
              <w:rPr>
                <w:sz w:val="16"/>
                <w:lang w:val="en-US"/>
              </w:rPr>
            </w:pPr>
            <w:r w:rsidRPr="00C009A3">
              <w:rPr>
                <w:sz w:val="16"/>
                <w:lang w:val="en-US"/>
              </w:rPr>
              <w:t>0,00</w:t>
            </w:r>
          </w:p>
        </w:tc>
      </w:tr>
      <w:tr w:rsidR="00C009A3" w:rsidRPr="00C009A3" w14:paraId="145C6172" w14:textId="77777777" w:rsidTr="00315D72">
        <w:trPr>
          <w:trHeight w:val="229"/>
        </w:trPr>
        <w:tc>
          <w:tcPr>
            <w:tcW w:w="900" w:type="dxa"/>
          </w:tcPr>
          <w:p w14:paraId="2E1F9B93" w14:textId="77777777" w:rsidR="00C009A3" w:rsidRPr="00C009A3" w:rsidRDefault="00C009A3" w:rsidP="00C009A3">
            <w:pPr>
              <w:rPr>
                <w:sz w:val="16"/>
                <w:lang w:val="en-US"/>
              </w:rPr>
            </w:pPr>
          </w:p>
        </w:tc>
        <w:tc>
          <w:tcPr>
            <w:tcW w:w="600" w:type="dxa"/>
          </w:tcPr>
          <w:p w14:paraId="0DA0295B" w14:textId="77777777" w:rsidR="00C009A3" w:rsidRPr="00C009A3" w:rsidRDefault="00C009A3" w:rsidP="00C009A3">
            <w:pPr>
              <w:rPr>
                <w:sz w:val="16"/>
                <w:lang w:val="en-US"/>
              </w:rPr>
            </w:pPr>
          </w:p>
        </w:tc>
        <w:tc>
          <w:tcPr>
            <w:tcW w:w="5184" w:type="dxa"/>
          </w:tcPr>
          <w:p w14:paraId="545F2F18"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629E9DE8" w14:textId="77777777" w:rsidR="00C009A3" w:rsidRPr="00C009A3" w:rsidRDefault="00C009A3" w:rsidP="00C009A3">
            <w:pPr>
              <w:rPr>
                <w:sz w:val="16"/>
                <w:lang w:val="en-US"/>
              </w:rPr>
            </w:pPr>
          </w:p>
        </w:tc>
        <w:tc>
          <w:tcPr>
            <w:tcW w:w="1500" w:type="dxa"/>
          </w:tcPr>
          <w:p w14:paraId="7A1CC696" w14:textId="77777777" w:rsidR="00C009A3" w:rsidRPr="00C009A3" w:rsidRDefault="00C009A3" w:rsidP="00C009A3">
            <w:pPr>
              <w:rPr>
                <w:sz w:val="16"/>
                <w:lang w:val="en-US"/>
              </w:rPr>
            </w:pPr>
          </w:p>
        </w:tc>
        <w:tc>
          <w:tcPr>
            <w:tcW w:w="1103" w:type="dxa"/>
          </w:tcPr>
          <w:p w14:paraId="3CFB6B9E" w14:textId="77777777" w:rsidR="00C009A3" w:rsidRPr="00C009A3" w:rsidRDefault="00C009A3" w:rsidP="00C009A3">
            <w:pPr>
              <w:rPr>
                <w:sz w:val="16"/>
                <w:lang w:val="en-US"/>
              </w:rPr>
            </w:pPr>
          </w:p>
        </w:tc>
      </w:tr>
      <w:tr w:rsidR="00C009A3" w:rsidRPr="00C009A3" w14:paraId="28A62868" w14:textId="77777777" w:rsidTr="00315D72">
        <w:trPr>
          <w:trHeight w:val="232"/>
        </w:trPr>
        <w:tc>
          <w:tcPr>
            <w:tcW w:w="900" w:type="dxa"/>
          </w:tcPr>
          <w:p w14:paraId="37130C1C" w14:textId="77777777" w:rsidR="00C009A3" w:rsidRPr="00C009A3" w:rsidRDefault="00C009A3" w:rsidP="00C009A3">
            <w:pPr>
              <w:rPr>
                <w:sz w:val="16"/>
                <w:lang w:val="en-US"/>
              </w:rPr>
            </w:pPr>
          </w:p>
        </w:tc>
        <w:tc>
          <w:tcPr>
            <w:tcW w:w="600" w:type="dxa"/>
          </w:tcPr>
          <w:p w14:paraId="70C462C3" w14:textId="77777777" w:rsidR="00C009A3" w:rsidRPr="00C009A3" w:rsidRDefault="00C009A3" w:rsidP="00C009A3">
            <w:pPr>
              <w:rPr>
                <w:sz w:val="16"/>
                <w:lang w:val="en-US"/>
              </w:rPr>
            </w:pPr>
          </w:p>
        </w:tc>
        <w:tc>
          <w:tcPr>
            <w:tcW w:w="5184" w:type="dxa"/>
          </w:tcPr>
          <w:p w14:paraId="390DD5D1"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62D079E2" w14:textId="77777777" w:rsidR="00C009A3" w:rsidRPr="00C009A3" w:rsidRDefault="00C009A3" w:rsidP="00C009A3">
            <w:pPr>
              <w:rPr>
                <w:sz w:val="16"/>
                <w:lang w:val="en-US"/>
              </w:rPr>
            </w:pPr>
          </w:p>
        </w:tc>
        <w:tc>
          <w:tcPr>
            <w:tcW w:w="1500" w:type="dxa"/>
          </w:tcPr>
          <w:p w14:paraId="72E0AD76" w14:textId="77777777" w:rsidR="00C009A3" w:rsidRPr="00C009A3" w:rsidRDefault="00C009A3" w:rsidP="00C009A3">
            <w:pPr>
              <w:rPr>
                <w:sz w:val="16"/>
                <w:lang w:val="en-US"/>
              </w:rPr>
            </w:pPr>
          </w:p>
        </w:tc>
        <w:tc>
          <w:tcPr>
            <w:tcW w:w="1103" w:type="dxa"/>
          </w:tcPr>
          <w:p w14:paraId="306B8A52" w14:textId="77777777" w:rsidR="00C009A3" w:rsidRPr="00C009A3" w:rsidRDefault="00C009A3" w:rsidP="00C009A3">
            <w:pPr>
              <w:rPr>
                <w:sz w:val="16"/>
                <w:lang w:val="en-US"/>
              </w:rPr>
            </w:pPr>
          </w:p>
        </w:tc>
      </w:tr>
      <w:tr w:rsidR="00C009A3" w:rsidRPr="00C009A3" w14:paraId="2CF58C7F" w14:textId="77777777" w:rsidTr="00315D72">
        <w:trPr>
          <w:trHeight w:val="229"/>
        </w:trPr>
        <w:tc>
          <w:tcPr>
            <w:tcW w:w="900" w:type="dxa"/>
          </w:tcPr>
          <w:p w14:paraId="0968F59A" w14:textId="77777777" w:rsidR="00C009A3" w:rsidRPr="00C009A3" w:rsidRDefault="00C009A3" w:rsidP="00C009A3">
            <w:pPr>
              <w:rPr>
                <w:sz w:val="16"/>
                <w:lang w:val="en-US"/>
              </w:rPr>
            </w:pPr>
          </w:p>
        </w:tc>
        <w:tc>
          <w:tcPr>
            <w:tcW w:w="600" w:type="dxa"/>
          </w:tcPr>
          <w:p w14:paraId="1AA2C3EE" w14:textId="77777777" w:rsidR="00C009A3" w:rsidRPr="00C009A3" w:rsidRDefault="00C009A3" w:rsidP="00C009A3">
            <w:pPr>
              <w:rPr>
                <w:sz w:val="16"/>
                <w:lang w:val="en-US"/>
              </w:rPr>
            </w:pPr>
          </w:p>
        </w:tc>
        <w:tc>
          <w:tcPr>
            <w:tcW w:w="5184" w:type="dxa"/>
          </w:tcPr>
          <w:p w14:paraId="714330AA"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941.000,00</w:t>
            </w:r>
          </w:p>
        </w:tc>
        <w:tc>
          <w:tcPr>
            <w:tcW w:w="1500" w:type="dxa"/>
          </w:tcPr>
          <w:p w14:paraId="39AED43B" w14:textId="77777777" w:rsidR="00C009A3" w:rsidRPr="00C009A3" w:rsidRDefault="00C009A3" w:rsidP="00C009A3">
            <w:pPr>
              <w:rPr>
                <w:sz w:val="16"/>
                <w:lang w:val="en-US"/>
              </w:rPr>
            </w:pPr>
          </w:p>
        </w:tc>
        <w:tc>
          <w:tcPr>
            <w:tcW w:w="1500" w:type="dxa"/>
          </w:tcPr>
          <w:p w14:paraId="0310B99F" w14:textId="77777777" w:rsidR="00C009A3" w:rsidRPr="00C009A3" w:rsidRDefault="00C009A3" w:rsidP="00C009A3">
            <w:pPr>
              <w:rPr>
                <w:sz w:val="16"/>
                <w:lang w:val="en-US"/>
              </w:rPr>
            </w:pPr>
          </w:p>
        </w:tc>
        <w:tc>
          <w:tcPr>
            <w:tcW w:w="1103" w:type="dxa"/>
          </w:tcPr>
          <w:p w14:paraId="33ADC89A" w14:textId="77777777" w:rsidR="00C009A3" w:rsidRPr="00C009A3" w:rsidRDefault="00C009A3" w:rsidP="00C009A3">
            <w:pPr>
              <w:rPr>
                <w:sz w:val="16"/>
                <w:lang w:val="en-US"/>
              </w:rPr>
            </w:pPr>
          </w:p>
        </w:tc>
      </w:tr>
      <w:tr w:rsidR="00C009A3" w:rsidRPr="00C009A3" w14:paraId="27192AD9" w14:textId="77777777" w:rsidTr="00315D72">
        <w:trPr>
          <w:trHeight w:val="229"/>
        </w:trPr>
        <w:tc>
          <w:tcPr>
            <w:tcW w:w="900" w:type="dxa"/>
          </w:tcPr>
          <w:p w14:paraId="631BB8BB" w14:textId="77777777" w:rsidR="00C009A3" w:rsidRPr="00C009A3" w:rsidRDefault="00C009A3" w:rsidP="00C009A3">
            <w:pPr>
              <w:rPr>
                <w:sz w:val="16"/>
                <w:lang w:val="en-US"/>
              </w:rPr>
            </w:pPr>
          </w:p>
        </w:tc>
        <w:tc>
          <w:tcPr>
            <w:tcW w:w="600" w:type="dxa"/>
          </w:tcPr>
          <w:p w14:paraId="398ABA8C" w14:textId="77777777" w:rsidR="00C009A3" w:rsidRPr="00C009A3" w:rsidRDefault="00C009A3" w:rsidP="00C009A3">
            <w:pPr>
              <w:rPr>
                <w:sz w:val="16"/>
                <w:lang w:val="en-US"/>
              </w:rPr>
            </w:pPr>
          </w:p>
        </w:tc>
        <w:tc>
          <w:tcPr>
            <w:tcW w:w="5184" w:type="dxa"/>
          </w:tcPr>
          <w:p w14:paraId="1A2353D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5853534A" w14:textId="77777777" w:rsidR="00C009A3" w:rsidRPr="00C009A3" w:rsidRDefault="00C009A3" w:rsidP="00C009A3">
            <w:pPr>
              <w:rPr>
                <w:sz w:val="16"/>
                <w:lang w:val="en-US"/>
              </w:rPr>
            </w:pPr>
          </w:p>
        </w:tc>
        <w:tc>
          <w:tcPr>
            <w:tcW w:w="1500" w:type="dxa"/>
          </w:tcPr>
          <w:p w14:paraId="0FAF19F9" w14:textId="77777777" w:rsidR="00C009A3" w:rsidRPr="00C009A3" w:rsidRDefault="00C009A3" w:rsidP="00C009A3">
            <w:pPr>
              <w:rPr>
                <w:sz w:val="16"/>
                <w:lang w:val="en-US"/>
              </w:rPr>
            </w:pPr>
          </w:p>
        </w:tc>
        <w:tc>
          <w:tcPr>
            <w:tcW w:w="1103" w:type="dxa"/>
          </w:tcPr>
          <w:p w14:paraId="4B842200" w14:textId="77777777" w:rsidR="00C009A3" w:rsidRPr="00C009A3" w:rsidRDefault="00C009A3" w:rsidP="00C009A3">
            <w:pPr>
              <w:rPr>
                <w:sz w:val="16"/>
                <w:lang w:val="en-US"/>
              </w:rPr>
            </w:pPr>
          </w:p>
        </w:tc>
      </w:tr>
      <w:tr w:rsidR="00C009A3" w:rsidRPr="00C009A3" w14:paraId="0127B859" w14:textId="77777777" w:rsidTr="00315D72">
        <w:trPr>
          <w:trHeight w:val="229"/>
        </w:trPr>
        <w:tc>
          <w:tcPr>
            <w:tcW w:w="900" w:type="dxa"/>
          </w:tcPr>
          <w:p w14:paraId="0B8DA04D" w14:textId="77777777" w:rsidR="00C009A3" w:rsidRPr="00C009A3" w:rsidRDefault="00C009A3" w:rsidP="00C009A3">
            <w:pPr>
              <w:rPr>
                <w:sz w:val="16"/>
                <w:lang w:val="en-US"/>
              </w:rPr>
            </w:pPr>
          </w:p>
        </w:tc>
        <w:tc>
          <w:tcPr>
            <w:tcW w:w="600" w:type="dxa"/>
          </w:tcPr>
          <w:p w14:paraId="534B58CD" w14:textId="77777777" w:rsidR="00C009A3" w:rsidRPr="00C009A3" w:rsidRDefault="00C009A3" w:rsidP="00C009A3">
            <w:pPr>
              <w:rPr>
                <w:sz w:val="16"/>
                <w:lang w:val="en-US"/>
              </w:rPr>
            </w:pPr>
          </w:p>
        </w:tc>
        <w:tc>
          <w:tcPr>
            <w:tcW w:w="5184" w:type="dxa"/>
          </w:tcPr>
          <w:p w14:paraId="0C9A9E79"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941.000,00</w:t>
            </w:r>
          </w:p>
        </w:tc>
        <w:tc>
          <w:tcPr>
            <w:tcW w:w="1500" w:type="dxa"/>
          </w:tcPr>
          <w:p w14:paraId="22BE2DF3" w14:textId="77777777" w:rsidR="00C009A3" w:rsidRPr="00C009A3" w:rsidRDefault="00C009A3" w:rsidP="00C009A3">
            <w:pPr>
              <w:rPr>
                <w:sz w:val="16"/>
                <w:lang w:val="en-US"/>
              </w:rPr>
            </w:pPr>
          </w:p>
        </w:tc>
        <w:tc>
          <w:tcPr>
            <w:tcW w:w="1500" w:type="dxa"/>
          </w:tcPr>
          <w:p w14:paraId="74F57A46" w14:textId="77777777" w:rsidR="00C009A3" w:rsidRPr="00C009A3" w:rsidRDefault="00C009A3" w:rsidP="00C009A3">
            <w:pPr>
              <w:rPr>
                <w:sz w:val="16"/>
                <w:lang w:val="en-US"/>
              </w:rPr>
            </w:pPr>
          </w:p>
        </w:tc>
        <w:tc>
          <w:tcPr>
            <w:tcW w:w="1103" w:type="dxa"/>
          </w:tcPr>
          <w:p w14:paraId="0860B5B6" w14:textId="77777777" w:rsidR="00C009A3" w:rsidRPr="00C009A3" w:rsidRDefault="00C009A3" w:rsidP="00C009A3">
            <w:pPr>
              <w:rPr>
                <w:sz w:val="16"/>
                <w:lang w:val="en-US"/>
              </w:rPr>
            </w:pPr>
          </w:p>
        </w:tc>
      </w:tr>
      <w:tr w:rsidR="00C009A3" w:rsidRPr="00C009A3" w14:paraId="10538661" w14:textId="77777777" w:rsidTr="00315D72">
        <w:trPr>
          <w:trHeight w:val="184"/>
        </w:trPr>
        <w:tc>
          <w:tcPr>
            <w:tcW w:w="900" w:type="dxa"/>
          </w:tcPr>
          <w:p w14:paraId="6BD7EEC5" w14:textId="77777777" w:rsidR="00C009A3" w:rsidRPr="00C009A3" w:rsidRDefault="00C009A3" w:rsidP="00C009A3">
            <w:pPr>
              <w:rPr>
                <w:sz w:val="12"/>
                <w:lang w:val="en-US"/>
              </w:rPr>
            </w:pPr>
          </w:p>
        </w:tc>
        <w:tc>
          <w:tcPr>
            <w:tcW w:w="600" w:type="dxa"/>
          </w:tcPr>
          <w:p w14:paraId="55EFDD7F" w14:textId="77777777" w:rsidR="00C009A3" w:rsidRPr="00C009A3" w:rsidRDefault="00C009A3" w:rsidP="00C009A3">
            <w:pPr>
              <w:spacing w:line="164" w:lineRule="exact"/>
              <w:ind w:right="10"/>
              <w:jc w:val="right"/>
              <w:rPr>
                <w:sz w:val="16"/>
                <w:lang w:val="en-US"/>
              </w:rPr>
            </w:pPr>
            <w:r w:rsidRPr="00C009A3">
              <w:rPr>
                <w:sz w:val="16"/>
                <w:lang w:val="en-US"/>
              </w:rPr>
              <w:t>18.</w:t>
            </w:r>
          </w:p>
        </w:tc>
        <w:tc>
          <w:tcPr>
            <w:tcW w:w="5184" w:type="dxa"/>
          </w:tcPr>
          <w:p w14:paraId="6E114619" w14:textId="77777777" w:rsidR="00C009A3" w:rsidRPr="00C009A3" w:rsidRDefault="00C009A3" w:rsidP="00C009A3">
            <w:pPr>
              <w:spacing w:line="164" w:lineRule="exact"/>
              <w:ind w:left="6"/>
              <w:rPr>
                <w:sz w:val="16"/>
                <w:lang w:val="en-US"/>
              </w:rPr>
            </w:pPr>
            <w:r w:rsidRPr="00C009A3">
              <w:rPr>
                <w:sz w:val="16"/>
                <w:lang w:val="en-US"/>
              </w:rPr>
              <w:t>ИЗГРАДЊА КРАКА ВОДОВОДА У НАСЕЉУ СТАРА ФАБРИКА:</w:t>
            </w:r>
          </w:p>
        </w:tc>
        <w:tc>
          <w:tcPr>
            <w:tcW w:w="1500" w:type="dxa"/>
          </w:tcPr>
          <w:p w14:paraId="27BB1BAE"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tcPr>
          <w:p w14:paraId="50219995"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340DCBE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74879BFA" w14:textId="77777777" w:rsidTr="00315D72">
        <w:trPr>
          <w:trHeight w:val="229"/>
        </w:trPr>
        <w:tc>
          <w:tcPr>
            <w:tcW w:w="900" w:type="dxa"/>
          </w:tcPr>
          <w:p w14:paraId="6F56F294" w14:textId="77777777" w:rsidR="00C009A3" w:rsidRPr="00C009A3" w:rsidRDefault="00C009A3" w:rsidP="00C009A3">
            <w:pPr>
              <w:rPr>
                <w:sz w:val="16"/>
                <w:lang w:val="en-US"/>
              </w:rPr>
            </w:pPr>
          </w:p>
        </w:tc>
        <w:tc>
          <w:tcPr>
            <w:tcW w:w="600" w:type="dxa"/>
          </w:tcPr>
          <w:p w14:paraId="75A51292" w14:textId="77777777" w:rsidR="00C009A3" w:rsidRPr="00C009A3" w:rsidRDefault="00C009A3" w:rsidP="00C009A3">
            <w:pPr>
              <w:rPr>
                <w:sz w:val="16"/>
                <w:lang w:val="en-US"/>
              </w:rPr>
            </w:pPr>
          </w:p>
        </w:tc>
        <w:tc>
          <w:tcPr>
            <w:tcW w:w="5184" w:type="dxa"/>
          </w:tcPr>
          <w:p w14:paraId="58C6602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4D638E69" w14:textId="77777777" w:rsidR="00C009A3" w:rsidRPr="00C009A3" w:rsidRDefault="00C009A3" w:rsidP="00C009A3">
            <w:pPr>
              <w:rPr>
                <w:sz w:val="16"/>
                <w:lang w:val="en-US"/>
              </w:rPr>
            </w:pPr>
          </w:p>
        </w:tc>
        <w:tc>
          <w:tcPr>
            <w:tcW w:w="1500" w:type="dxa"/>
          </w:tcPr>
          <w:p w14:paraId="7F5B2E9A" w14:textId="77777777" w:rsidR="00C009A3" w:rsidRPr="00C009A3" w:rsidRDefault="00C009A3" w:rsidP="00C009A3">
            <w:pPr>
              <w:rPr>
                <w:sz w:val="16"/>
                <w:lang w:val="en-US"/>
              </w:rPr>
            </w:pPr>
          </w:p>
        </w:tc>
        <w:tc>
          <w:tcPr>
            <w:tcW w:w="1103" w:type="dxa"/>
          </w:tcPr>
          <w:p w14:paraId="6817CFB1" w14:textId="77777777" w:rsidR="00C009A3" w:rsidRPr="00C009A3" w:rsidRDefault="00C009A3" w:rsidP="00C009A3">
            <w:pPr>
              <w:rPr>
                <w:sz w:val="16"/>
                <w:lang w:val="en-US"/>
              </w:rPr>
            </w:pPr>
          </w:p>
        </w:tc>
      </w:tr>
      <w:tr w:rsidR="00C009A3" w:rsidRPr="00C009A3" w14:paraId="2EB11049" w14:textId="77777777" w:rsidTr="00315D72">
        <w:trPr>
          <w:trHeight w:val="229"/>
        </w:trPr>
        <w:tc>
          <w:tcPr>
            <w:tcW w:w="900" w:type="dxa"/>
          </w:tcPr>
          <w:p w14:paraId="1177CE7E" w14:textId="77777777" w:rsidR="00C009A3" w:rsidRPr="00C009A3" w:rsidRDefault="00C009A3" w:rsidP="00C009A3">
            <w:pPr>
              <w:rPr>
                <w:sz w:val="16"/>
                <w:lang w:val="en-US"/>
              </w:rPr>
            </w:pPr>
          </w:p>
        </w:tc>
        <w:tc>
          <w:tcPr>
            <w:tcW w:w="600" w:type="dxa"/>
          </w:tcPr>
          <w:p w14:paraId="3C39773D" w14:textId="77777777" w:rsidR="00C009A3" w:rsidRPr="00C009A3" w:rsidRDefault="00C009A3" w:rsidP="00C009A3">
            <w:pPr>
              <w:rPr>
                <w:sz w:val="16"/>
                <w:lang w:val="en-US"/>
              </w:rPr>
            </w:pPr>
          </w:p>
        </w:tc>
        <w:tc>
          <w:tcPr>
            <w:tcW w:w="5184" w:type="dxa"/>
          </w:tcPr>
          <w:p w14:paraId="03A0333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33DA30A2" w14:textId="77777777" w:rsidR="00C009A3" w:rsidRPr="00C009A3" w:rsidRDefault="00C009A3" w:rsidP="00C009A3">
            <w:pPr>
              <w:rPr>
                <w:sz w:val="16"/>
                <w:lang w:val="en-US"/>
              </w:rPr>
            </w:pPr>
          </w:p>
        </w:tc>
        <w:tc>
          <w:tcPr>
            <w:tcW w:w="1500" w:type="dxa"/>
          </w:tcPr>
          <w:p w14:paraId="5488744B" w14:textId="77777777" w:rsidR="00C009A3" w:rsidRPr="00C009A3" w:rsidRDefault="00C009A3" w:rsidP="00C009A3">
            <w:pPr>
              <w:rPr>
                <w:sz w:val="16"/>
                <w:lang w:val="en-US"/>
              </w:rPr>
            </w:pPr>
          </w:p>
        </w:tc>
        <w:tc>
          <w:tcPr>
            <w:tcW w:w="1103" w:type="dxa"/>
          </w:tcPr>
          <w:p w14:paraId="11E238FE" w14:textId="77777777" w:rsidR="00C009A3" w:rsidRPr="00C009A3" w:rsidRDefault="00C009A3" w:rsidP="00C009A3">
            <w:pPr>
              <w:rPr>
                <w:sz w:val="16"/>
                <w:lang w:val="en-US"/>
              </w:rPr>
            </w:pPr>
          </w:p>
        </w:tc>
      </w:tr>
      <w:tr w:rsidR="00C009A3" w:rsidRPr="00C009A3" w14:paraId="19A95AEC" w14:textId="77777777" w:rsidTr="00315D72">
        <w:trPr>
          <w:trHeight w:val="229"/>
        </w:trPr>
        <w:tc>
          <w:tcPr>
            <w:tcW w:w="900" w:type="dxa"/>
          </w:tcPr>
          <w:p w14:paraId="59CA9A35" w14:textId="77777777" w:rsidR="00C009A3" w:rsidRPr="00C009A3" w:rsidRDefault="00C009A3" w:rsidP="00C009A3">
            <w:pPr>
              <w:rPr>
                <w:sz w:val="16"/>
                <w:lang w:val="en-US"/>
              </w:rPr>
            </w:pPr>
          </w:p>
        </w:tc>
        <w:tc>
          <w:tcPr>
            <w:tcW w:w="600" w:type="dxa"/>
          </w:tcPr>
          <w:p w14:paraId="4C8ACD5A" w14:textId="77777777" w:rsidR="00C009A3" w:rsidRPr="00C009A3" w:rsidRDefault="00C009A3" w:rsidP="00C009A3">
            <w:pPr>
              <w:rPr>
                <w:sz w:val="16"/>
                <w:lang w:val="en-US"/>
              </w:rPr>
            </w:pPr>
          </w:p>
        </w:tc>
        <w:tc>
          <w:tcPr>
            <w:tcW w:w="5184" w:type="dxa"/>
          </w:tcPr>
          <w:p w14:paraId="03F4D755"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0,00</w:t>
            </w:r>
          </w:p>
        </w:tc>
        <w:tc>
          <w:tcPr>
            <w:tcW w:w="1500" w:type="dxa"/>
          </w:tcPr>
          <w:p w14:paraId="62F57EFD" w14:textId="77777777" w:rsidR="00C009A3" w:rsidRPr="00C009A3" w:rsidRDefault="00C009A3" w:rsidP="00C009A3">
            <w:pPr>
              <w:rPr>
                <w:sz w:val="16"/>
                <w:lang w:val="en-US"/>
              </w:rPr>
            </w:pPr>
          </w:p>
        </w:tc>
        <w:tc>
          <w:tcPr>
            <w:tcW w:w="1500" w:type="dxa"/>
          </w:tcPr>
          <w:p w14:paraId="7F15A911" w14:textId="77777777" w:rsidR="00C009A3" w:rsidRPr="00C009A3" w:rsidRDefault="00C009A3" w:rsidP="00C009A3">
            <w:pPr>
              <w:rPr>
                <w:sz w:val="16"/>
                <w:lang w:val="en-US"/>
              </w:rPr>
            </w:pPr>
          </w:p>
        </w:tc>
        <w:tc>
          <w:tcPr>
            <w:tcW w:w="1103" w:type="dxa"/>
          </w:tcPr>
          <w:p w14:paraId="7D03E65C" w14:textId="77777777" w:rsidR="00C009A3" w:rsidRPr="00C009A3" w:rsidRDefault="00C009A3" w:rsidP="00C009A3">
            <w:pPr>
              <w:rPr>
                <w:sz w:val="16"/>
                <w:lang w:val="en-US"/>
              </w:rPr>
            </w:pPr>
          </w:p>
        </w:tc>
      </w:tr>
      <w:tr w:rsidR="00C009A3" w:rsidRPr="00C009A3" w14:paraId="0BF18682" w14:textId="77777777" w:rsidTr="00315D72">
        <w:trPr>
          <w:trHeight w:val="229"/>
        </w:trPr>
        <w:tc>
          <w:tcPr>
            <w:tcW w:w="900" w:type="dxa"/>
          </w:tcPr>
          <w:p w14:paraId="1111E12F" w14:textId="77777777" w:rsidR="00C009A3" w:rsidRPr="00C009A3" w:rsidRDefault="00C009A3" w:rsidP="00C009A3">
            <w:pPr>
              <w:rPr>
                <w:sz w:val="16"/>
                <w:lang w:val="en-US"/>
              </w:rPr>
            </w:pPr>
          </w:p>
        </w:tc>
        <w:tc>
          <w:tcPr>
            <w:tcW w:w="600" w:type="dxa"/>
          </w:tcPr>
          <w:p w14:paraId="75F88C8E" w14:textId="77777777" w:rsidR="00C009A3" w:rsidRPr="00C009A3" w:rsidRDefault="00C009A3" w:rsidP="00C009A3">
            <w:pPr>
              <w:rPr>
                <w:sz w:val="16"/>
                <w:lang w:val="en-US"/>
              </w:rPr>
            </w:pPr>
          </w:p>
        </w:tc>
        <w:tc>
          <w:tcPr>
            <w:tcW w:w="5184" w:type="dxa"/>
          </w:tcPr>
          <w:p w14:paraId="5B352489"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0C78CD7" w14:textId="77777777" w:rsidR="00C009A3" w:rsidRPr="00C009A3" w:rsidRDefault="00C009A3" w:rsidP="00C009A3">
            <w:pPr>
              <w:rPr>
                <w:sz w:val="16"/>
                <w:lang w:val="en-US"/>
              </w:rPr>
            </w:pPr>
          </w:p>
        </w:tc>
        <w:tc>
          <w:tcPr>
            <w:tcW w:w="1500" w:type="dxa"/>
          </w:tcPr>
          <w:p w14:paraId="2272CB41" w14:textId="77777777" w:rsidR="00C009A3" w:rsidRPr="00C009A3" w:rsidRDefault="00C009A3" w:rsidP="00C009A3">
            <w:pPr>
              <w:rPr>
                <w:sz w:val="16"/>
                <w:lang w:val="en-US"/>
              </w:rPr>
            </w:pPr>
          </w:p>
        </w:tc>
        <w:tc>
          <w:tcPr>
            <w:tcW w:w="1103" w:type="dxa"/>
          </w:tcPr>
          <w:p w14:paraId="28EC4A77" w14:textId="77777777" w:rsidR="00C009A3" w:rsidRPr="00C009A3" w:rsidRDefault="00C009A3" w:rsidP="00C009A3">
            <w:pPr>
              <w:rPr>
                <w:sz w:val="16"/>
                <w:lang w:val="en-US"/>
              </w:rPr>
            </w:pPr>
          </w:p>
        </w:tc>
      </w:tr>
      <w:tr w:rsidR="00C009A3" w:rsidRPr="00C009A3" w14:paraId="73E363B9" w14:textId="77777777" w:rsidTr="00315D72">
        <w:trPr>
          <w:trHeight w:val="229"/>
        </w:trPr>
        <w:tc>
          <w:tcPr>
            <w:tcW w:w="900" w:type="dxa"/>
          </w:tcPr>
          <w:p w14:paraId="4BC1E372" w14:textId="77777777" w:rsidR="00C009A3" w:rsidRPr="00C009A3" w:rsidRDefault="00C009A3" w:rsidP="00C009A3">
            <w:pPr>
              <w:rPr>
                <w:sz w:val="16"/>
                <w:lang w:val="en-US"/>
              </w:rPr>
            </w:pPr>
          </w:p>
        </w:tc>
        <w:tc>
          <w:tcPr>
            <w:tcW w:w="600" w:type="dxa"/>
          </w:tcPr>
          <w:p w14:paraId="683F6B6C" w14:textId="77777777" w:rsidR="00C009A3" w:rsidRPr="00C009A3" w:rsidRDefault="00C009A3" w:rsidP="00C009A3">
            <w:pPr>
              <w:rPr>
                <w:sz w:val="16"/>
                <w:lang w:val="en-US"/>
              </w:rPr>
            </w:pPr>
          </w:p>
        </w:tc>
        <w:tc>
          <w:tcPr>
            <w:tcW w:w="5184" w:type="dxa"/>
          </w:tcPr>
          <w:p w14:paraId="6408F45C"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46935D5D" w14:textId="77777777" w:rsidR="00C009A3" w:rsidRPr="00C009A3" w:rsidRDefault="00C009A3" w:rsidP="00C009A3">
            <w:pPr>
              <w:rPr>
                <w:sz w:val="16"/>
                <w:lang w:val="en-US"/>
              </w:rPr>
            </w:pPr>
          </w:p>
        </w:tc>
        <w:tc>
          <w:tcPr>
            <w:tcW w:w="1500" w:type="dxa"/>
          </w:tcPr>
          <w:p w14:paraId="1E71A0DD" w14:textId="77777777" w:rsidR="00C009A3" w:rsidRPr="00C009A3" w:rsidRDefault="00C009A3" w:rsidP="00C009A3">
            <w:pPr>
              <w:rPr>
                <w:sz w:val="16"/>
                <w:lang w:val="en-US"/>
              </w:rPr>
            </w:pPr>
          </w:p>
        </w:tc>
        <w:tc>
          <w:tcPr>
            <w:tcW w:w="1103" w:type="dxa"/>
          </w:tcPr>
          <w:p w14:paraId="0834FD3B" w14:textId="77777777" w:rsidR="00C009A3" w:rsidRPr="00C009A3" w:rsidRDefault="00C009A3" w:rsidP="00C009A3">
            <w:pPr>
              <w:rPr>
                <w:sz w:val="16"/>
                <w:lang w:val="en-US"/>
              </w:rPr>
            </w:pPr>
          </w:p>
        </w:tc>
      </w:tr>
    </w:tbl>
    <w:p w14:paraId="61A70F63" w14:textId="00008F92" w:rsidR="00C009A3" w:rsidRDefault="00C009A3" w:rsidP="002A2210">
      <w:pPr>
        <w:rPr>
          <w:noProof/>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600"/>
        <w:gridCol w:w="5184"/>
        <w:gridCol w:w="1500"/>
        <w:gridCol w:w="1500"/>
        <w:gridCol w:w="1103"/>
      </w:tblGrid>
      <w:tr w:rsidR="00C009A3" w:rsidRPr="00C009A3" w14:paraId="42579DC1" w14:textId="77777777" w:rsidTr="00315D72">
        <w:trPr>
          <w:trHeight w:val="369"/>
        </w:trPr>
        <w:tc>
          <w:tcPr>
            <w:tcW w:w="900" w:type="dxa"/>
            <w:shd w:val="clear" w:color="auto" w:fill="E2E2E2"/>
          </w:tcPr>
          <w:p w14:paraId="5F560572" w14:textId="77777777" w:rsidR="00C009A3" w:rsidRPr="00C009A3" w:rsidRDefault="00C009A3" w:rsidP="00C009A3">
            <w:pPr>
              <w:spacing w:before="3" w:line="182" w:lineRule="exact"/>
              <w:ind w:left="160" w:right="116" w:hanging="12"/>
              <w:rPr>
                <w:b/>
                <w:sz w:val="16"/>
                <w:lang w:val="en-US"/>
              </w:rPr>
            </w:pPr>
            <w:proofErr w:type="spellStart"/>
            <w:r w:rsidRPr="00C009A3">
              <w:rPr>
                <w:b/>
                <w:sz w:val="16"/>
                <w:lang w:val="en-US"/>
              </w:rPr>
              <w:t>Економ</w:t>
            </w:r>
            <w:proofErr w:type="spellEnd"/>
            <w:r w:rsidRPr="00C009A3">
              <w:rPr>
                <w:b/>
                <w:sz w:val="16"/>
                <w:lang w:val="en-US"/>
              </w:rPr>
              <w:t xml:space="preserve">. </w:t>
            </w:r>
            <w:proofErr w:type="spellStart"/>
            <w:r w:rsidRPr="00C009A3">
              <w:rPr>
                <w:b/>
                <w:sz w:val="16"/>
                <w:lang w:val="en-US"/>
              </w:rPr>
              <w:t>класиф</w:t>
            </w:r>
            <w:proofErr w:type="spellEnd"/>
            <w:r w:rsidRPr="00C009A3">
              <w:rPr>
                <w:b/>
                <w:sz w:val="16"/>
                <w:lang w:val="en-US"/>
              </w:rPr>
              <w:t>.</w:t>
            </w:r>
          </w:p>
        </w:tc>
        <w:tc>
          <w:tcPr>
            <w:tcW w:w="600" w:type="dxa"/>
            <w:shd w:val="clear" w:color="auto" w:fill="E2E2E2"/>
          </w:tcPr>
          <w:p w14:paraId="021BDEE7" w14:textId="77777777" w:rsidR="00C009A3" w:rsidRPr="00C009A3" w:rsidRDefault="00C009A3" w:rsidP="00C009A3">
            <w:pPr>
              <w:spacing w:before="3" w:line="182" w:lineRule="exact"/>
              <w:ind w:left="148" w:right="114" w:firstLine="4"/>
              <w:rPr>
                <w:b/>
                <w:sz w:val="16"/>
                <w:lang w:val="en-US"/>
              </w:rPr>
            </w:pPr>
            <w:proofErr w:type="spellStart"/>
            <w:r w:rsidRPr="00C009A3">
              <w:rPr>
                <w:b/>
                <w:sz w:val="16"/>
                <w:lang w:val="en-US"/>
              </w:rPr>
              <w:t>Ред</w:t>
            </w:r>
            <w:proofErr w:type="spellEnd"/>
            <w:r w:rsidRPr="00C009A3">
              <w:rPr>
                <w:b/>
                <w:sz w:val="16"/>
                <w:lang w:val="en-US"/>
              </w:rPr>
              <w:t xml:space="preserve">. </w:t>
            </w:r>
            <w:proofErr w:type="spellStart"/>
            <w:r w:rsidRPr="00C009A3">
              <w:rPr>
                <w:b/>
                <w:sz w:val="16"/>
                <w:lang w:val="en-US"/>
              </w:rPr>
              <w:t>број</w:t>
            </w:r>
            <w:proofErr w:type="spellEnd"/>
          </w:p>
        </w:tc>
        <w:tc>
          <w:tcPr>
            <w:tcW w:w="5184" w:type="dxa"/>
            <w:shd w:val="clear" w:color="auto" w:fill="E2E2E2"/>
          </w:tcPr>
          <w:p w14:paraId="0242FA65" w14:textId="77777777" w:rsidR="00C009A3" w:rsidRPr="00C009A3" w:rsidRDefault="00C009A3" w:rsidP="00C009A3">
            <w:pPr>
              <w:spacing w:before="90"/>
              <w:ind w:left="2382" w:right="2366"/>
              <w:jc w:val="center"/>
              <w:rPr>
                <w:b/>
                <w:sz w:val="16"/>
                <w:lang w:val="en-US"/>
              </w:rPr>
            </w:pPr>
            <w:proofErr w:type="spellStart"/>
            <w:r w:rsidRPr="00C009A3">
              <w:rPr>
                <w:b/>
                <w:sz w:val="16"/>
                <w:lang w:val="en-US"/>
              </w:rPr>
              <w:t>Опис</w:t>
            </w:r>
            <w:proofErr w:type="spellEnd"/>
          </w:p>
        </w:tc>
        <w:tc>
          <w:tcPr>
            <w:tcW w:w="1500" w:type="dxa"/>
            <w:shd w:val="clear" w:color="auto" w:fill="E2E2E2"/>
          </w:tcPr>
          <w:p w14:paraId="5E8CAA31" w14:textId="77777777" w:rsidR="00C009A3" w:rsidRPr="00C009A3" w:rsidRDefault="00C009A3" w:rsidP="00C009A3">
            <w:pPr>
              <w:spacing w:before="90"/>
              <w:ind w:left="130" w:right="117"/>
              <w:jc w:val="center"/>
              <w:rPr>
                <w:b/>
                <w:sz w:val="16"/>
                <w:lang w:val="en-US"/>
              </w:rPr>
            </w:pPr>
            <w:r w:rsidRPr="00C009A3">
              <w:rPr>
                <w:b/>
                <w:sz w:val="16"/>
                <w:lang w:val="en-US"/>
              </w:rPr>
              <w:t>2022.</w:t>
            </w:r>
          </w:p>
        </w:tc>
        <w:tc>
          <w:tcPr>
            <w:tcW w:w="1500" w:type="dxa"/>
            <w:shd w:val="clear" w:color="auto" w:fill="E2E2E2"/>
          </w:tcPr>
          <w:p w14:paraId="5569FECC" w14:textId="77777777" w:rsidR="00C009A3" w:rsidRPr="00C009A3" w:rsidRDefault="00C009A3" w:rsidP="00C009A3">
            <w:pPr>
              <w:spacing w:before="90"/>
              <w:ind w:left="130" w:right="117"/>
              <w:jc w:val="center"/>
              <w:rPr>
                <w:b/>
                <w:sz w:val="16"/>
                <w:lang w:val="en-US"/>
              </w:rPr>
            </w:pPr>
            <w:r w:rsidRPr="00C009A3">
              <w:rPr>
                <w:b/>
                <w:sz w:val="16"/>
                <w:lang w:val="en-US"/>
              </w:rPr>
              <w:t>2023.</w:t>
            </w:r>
          </w:p>
        </w:tc>
        <w:tc>
          <w:tcPr>
            <w:tcW w:w="1103" w:type="dxa"/>
            <w:shd w:val="clear" w:color="auto" w:fill="E2E2E2"/>
          </w:tcPr>
          <w:p w14:paraId="5E60CAF9" w14:textId="77777777" w:rsidR="00C009A3" w:rsidRPr="00C009A3" w:rsidRDefault="00C009A3" w:rsidP="00C009A3">
            <w:pPr>
              <w:spacing w:before="90"/>
              <w:ind w:left="130" w:right="117"/>
              <w:jc w:val="center"/>
              <w:rPr>
                <w:b/>
                <w:sz w:val="16"/>
                <w:lang w:val="en-US"/>
              </w:rPr>
            </w:pPr>
            <w:r w:rsidRPr="00C009A3">
              <w:rPr>
                <w:b/>
                <w:sz w:val="16"/>
                <w:lang w:val="en-US"/>
              </w:rPr>
              <w:t>2024.</w:t>
            </w:r>
          </w:p>
        </w:tc>
      </w:tr>
      <w:tr w:rsidR="00C009A3" w:rsidRPr="00C009A3" w14:paraId="72AE86B8" w14:textId="77777777" w:rsidTr="00315D72">
        <w:trPr>
          <w:trHeight w:val="184"/>
        </w:trPr>
        <w:tc>
          <w:tcPr>
            <w:tcW w:w="900" w:type="dxa"/>
          </w:tcPr>
          <w:p w14:paraId="364BD326" w14:textId="77777777" w:rsidR="00C009A3" w:rsidRPr="00C009A3" w:rsidRDefault="00C009A3" w:rsidP="00C009A3">
            <w:pPr>
              <w:spacing w:line="164" w:lineRule="exact"/>
              <w:ind w:left="15"/>
              <w:jc w:val="center"/>
              <w:rPr>
                <w:sz w:val="16"/>
                <w:lang w:val="en-US"/>
              </w:rPr>
            </w:pPr>
            <w:r w:rsidRPr="00C009A3">
              <w:rPr>
                <w:sz w:val="16"/>
                <w:lang w:val="en-US"/>
              </w:rPr>
              <w:t>1</w:t>
            </w:r>
          </w:p>
        </w:tc>
        <w:tc>
          <w:tcPr>
            <w:tcW w:w="600" w:type="dxa"/>
          </w:tcPr>
          <w:p w14:paraId="15F03113" w14:textId="77777777" w:rsidR="00C009A3" w:rsidRPr="00C009A3" w:rsidRDefault="00C009A3" w:rsidP="00C009A3">
            <w:pPr>
              <w:spacing w:line="164" w:lineRule="exact"/>
              <w:ind w:left="13"/>
              <w:jc w:val="center"/>
              <w:rPr>
                <w:sz w:val="16"/>
                <w:lang w:val="en-US"/>
              </w:rPr>
            </w:pPr>
            <w:r w:rsidRPr="00C009A3">
              <w:rPr>
                <w:sz w:val="16"/>
                <w:lang w:val="en-US"/>
              </w:rPr>
              <w:t>2</w:t>
            </w:r>
          </w:p>
        </w:tc>
        <w:tc>
          <w:tcPr>
            <w:tcW w:w="5184" w:type="dxa"/>
          </w:tcPr>
          <w:p w14:paraId="3A975854" w14:textId="77777777" w:rsidR="00C009A3" w:rsidRPr="00C009A3" w:rsidRDefault="00C009A3" w:rsidP="00C009A3">
            <w:pPr>
              <w:spacing w:line="164" w:lineRule="exact"/>
              <w:ind w:left="13"/>
              <w:jc w:val="center"/>
              <w:rPr>
                <w:sz w:val="16"/>
                <w:lang w:val="en-US"/>
              </w:rPr>
            </w:pPr>
            <w:r w:rsidRPr="00C009A3">
              <w:rPr>
                <w:sz w:val="16"/>
                <w:lang w:val="en-US"/>
              </w:rPr>
              <w:t>3</w:t>
            </w:r>
          </w:p>
        </w:tc>
        <w:tc>
          <w:tcPr>
            <w:tcW w:w="1500" w:type="dxa"/>
          </w:tcPr>
          <w:p w14:paraId="5B2471B8" w14:textId="77777777" w:rsidR="00C009A3" w:rsidRPr="00C009A3" w:rsidRDefault="00C009A3" w:rsidP="00C009A3">
            <w:pPr>
              <w:spacing w:line="164" w:lineRule="exact"/>
              <w:ind w:left="15"/>
              <w:jc w:val="center"/>
              <w:rPr>
                <w:sz w:val="16"/>
                <w:lang w:val="en-US"/>
              </w:rPr>
            </w:pPr>
            <w:r w:rsidRPr="00C009A3">
              <w:rPr>
                <w:sz w:val="16"/>
                <w:lang w:val="en-US"/>
              </w:rPr>
              <w:t>4</w:t>
            </w:r>
          </w:p>
        </w:tc>
        <w:tc>
          <w:tcPr>
            <w:tcW w:w="1500" w:type="dxa"/>
          </w:tcPr>
          <w:p w14:paraId="202B8C91" w14:textId="77777777" w:rsidR="00C009A3" w:rsidRPr="00C009A3" w:rsidRDefault="00C009A3" w:rsidP="00C009A3">
            <w:pPr>
              <w:spacing w:line="164" w:lineRule="exact"/>
              <w:ind w:left="15"/>
              <w:jc w:val="center"/>
              <w:rPr>
                <w:sz w:val="16"/>
                <w:lang w:val="en-US"/>
              </w:rPr>
            </w:pPr>
            <w:r w:rsidRPr="00C009A3">
              <w:rPr>
                <w:sz w:val="16"/>
                <w:lang w:val="en-US"/>
              </w:rPr>
              <w:t>5</w:t>
            </w:r>
          </w:p>
        </w:tc>
        <w:tc>
          <w:tcPr>
            <w:tcW w:w="1103" w:type="dxa"/>
          </w:tcPr>
          <w:p w14:paraId="41BC5FA8" w14:textId="77777777" w:rsidR="00C009A3" w:rsidRPr="00C009A3" w:rsidRDefault="00C009A3" w:rsidP="00C009A3">
            <w:pPr>
              <w:spacing w:line="164" w:lineRule="exact"/>
              <w:ind w:left="15"/>
              <w:jc w:val="center"/>
              <w:rPr>
                <w:sz w:val="16"/>
                <w:lang w:val="en-US"/>
              </w:rPr>
            </w:pPr>
            <w:r w:rsidRPr="00C009A3">
              <w:rPr>
                <w:sz w:val="16"/>
                <w:lang w:val="en-US"/>
              </w:rPr>
              <w:t>6</w:t>
            </w:r>
          </w:p>
        </w:tc>
      </w:tr>
      <w:tr w:rsidR="00C009A3" w:rsidRPr="00C009A3" w14:paraId="630438B0" w14:textId="77777777" w:rsidTr="00315D72">
        <w:trPr>
          <w:trHeight w:val="184"/>
        </w:trPr>
        <w:tc>
          <w:tcPr>
            <w:tcW w:w="900" w:type="dxa"/>
          </w:tcPr>
          <w:p w14:paraId="2C73471E" w14:textId="77777777" w:rsidR="00C009A3" w:rsidRPr="00C009A3" w:rsidRDefault="00C009A3" w:rsidP="00C009A3">
            <w:pPr>
              <w:rPr>
                <w:sz w:val="12"/>
                <w:lang w:val="en-US"/>
              </w:rPr>
            </w:pPr>
          </w:p>
        </w:tc>
        <w:tc>
          <w:tcPr>
            <w:tcW w:w="600" w:type="dxa"/>
          </w:tcPr>
          <w:p w14:paraId="5D7C108E" w14:textId="77777777" w:rsidR="00C009A3" w:rsidRPr="00C009A3" w:rsidRDefault="00C009A3" w:rsidP="00C009A3">
            <w:pPr>
              <w:spacing w:line="164" w:lineRule="exact"/>
              <w:ind w:right="10"/>
              <w:jc w:val="right"/>
              <w:rPr>
                <w:sz w:val="16"/>
                <w:lang w:val="en-US"/>
              </w:rPr>
            </w:pPr>
            <w:r w:rsidRPr="00C009A3">
              <w:rPr>
                <w:sz w:val="16"/>
                <w:lang w:val="en-US"/>
              </w:rPr>
              <w:t>19.</w:t>
            </w:r>
          </w:p>
        </w:tc>
        <w:tc>
          <w:tcPr>
            <w:tcW w:w="5184" w:type="dxa"/>
          </w:tcPr>
          <w:p w14:paraId="7B93FC70" w14:textId="77777777" w:rsidR="00C009A3" w:rsidRPr="00C009A3" w:rsidRDefault="00C009A3" w:rsidP="00C009A3">
            <w:pPr>
              <w:spacing w:line="164" w:lineRule="exact"/>
              <w:ind w:left="6"/>
              <w:rPr>
                <w:sz w:val="16"/>
                <w:lang w:val="en-US"/>
              </w:rPr>
            </w:pPr>
            <w:r w:rsidRPr="00C009A3">
              <w:rPr>
                <w:sz w:val="16"/>
                <w:lang w:val="en-US"/>
              </w:rPr>
              <w:t>ИЗГРАДЊА СПОРТСКОГ ЦЕНТРА-ДРУГА ФАЗА:</w:t>
            </w:r>
          </w:p>
        </w:tc>
        <w:tc>
          <w:tcPr>
            <w:tcW w:w="1500" w:type="dxa"/>
          </w:tcPr>
          <w:p w14:paraId="77484141" w14:textId="77777777" w:rsidR="00C009A3" w:rsidRPr="00C009A3" w:rsidRDefault="00C009A3" w:rsidP="00C009A3">
            <w:pPr>
              <w:spacing w:line="164" w:lineRule="exact"/>
              <w:ind w:right="-15"/>
              <w:jc w:val="right"/>
              <w:rPr>
                <w:sz w:val="16"/>
                <w:lang w:val="en-US"/>
              </w:rPr>
            </w:pPr>
            <w:r w:rsidRPr="00C009A3">
              <w:rPr>
                <w:sz w:val="16"/>
                <w:lang w:val="en-US"/>
              </w:rPr>
              <w:t>12.837.000,00</w:t>
            </w:r>
          </w:p>
        </w:tc>
        <w:tc>
          <w:tcPr>
            <w:tcW w:w="1500" w:type="dxa"/>
          </w:tcPr>
          <w:p w14:paraId="29FC6276"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525A087B"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763A734A" w14:textId="77777777" w:rsidTr="00315D72">
        <w:trPr>
          <w:trHeight w:val="229"/>
        </w:trPr>
        <w:tc>
          <w:tcPr>
            <w:tcW w:w="900" w:type="dxa"/>
          </w:tcPr>
          <w:p w14:paraId="33FFA842" w14:textId="77777777" w:rsidR="00C009A3" w:rsidRPr="00C009A3" w:rsidRDefault="00C009A3" w:rsidP="00C009A3">
            <w:pPr>
              <w:rPr>
                <w:sz w:val="16"/>
                <w:lang w:val="en-US"/>
              </w:rPr>
            </w:pPr>
          </w:p>
        </w:tc>
        <w:tc>
          <w:tcPr>
            <w:tcW w:w="600" w:type="dxa"/>
          </w:tcPr>
          <w:p w14:paraId="71E6AA2A" w14:textId="77777777" w:rsidR="00C009A3" w:rsidRPr="00C009A3" w:rsidRDefault="00C009A3" w:rsidP="00C009A3">
            <w:pPr>
              <w:rPr>
                <w:sz w:val="16"/>
                <w:lang w:val="en-US"/>
              </w:rPr>
            </w:pPr>
          </w:p>
        </w:tc>
        <w:tc>
          <w:tcPr>
            <w:tcW w:w="5184" w:type="dxa"/>
          </w:tcPr>
          <w:p w14:paraId="391B0452"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5C818964" w14:textId="77777777" w:rsidR="00C009A3" w:rsidRPr="00C009A3" w:rsidRDefault="00C009A3" w:rsidP="00C009A3">
            <w:pPr>
              <w:rPr>
                <w:sz w:val="16"/>
                <w:lang w:val="en-US"/>
              </w:rPr>
            </w:pPr>
          </w:p>
        </w:tc>
        <w:tc>
          <w:tcPr>
            <w:tcW w:w="1500" w:type="dxa"/>
          </w:tcPr>
          <w:p w14:paraId="7080A5BB" w14:textId="77777777" w:rsidR="00C009A3" w:rsidRPr="00C009A3" w:rsidRDefault="00C009A3" w:rsidP="00C009A3">
            <w:pPr>
              <w:rPr>
                <w:sz w:val="16"/>
                <w:lang w:val="en-US"/>
              </w:rPr>
            </w:pPr>
          </w:p>
        </w:tc>
        <w:tc>
          <w:tcPr>
            <w:tcW w:w="1103" w:type="dxa"/>
          </w:tcPr>
          <w:p w14:paraId="1262E010" w14:textId="77777777" w:rsidR="00C009A3" w:rsidRPr="00C009A3" w:rsidRDefault="00C009A3" w:rsidP="00C009A3">
            <w:pPr>
              <w:rPr>
                <w:sz w:val="16"/>
                <w:lang w:val="en-US"/>
              </w:rPr>
            </w:pPr>
          </w:p>
        </w:tc>
      </w:tr>
      <w:tr w:rsidR="00C009A3" w:rsidRPr="00C009A3" w14:paraId="33107271" w14:textId="77777777" w:rsidTr="00315D72">
        <w:trPr>
          <w:trHeight w:val="229"/>
        </w:trPr>
        <w:tc>
          <w:tcPr>
            <w:tcW w:w="900" w:type="dxa"/>
          </w:tcPr>
          <w:p w14:paraId="3B65E7E7" w14:textId="77777777" w:rsidR="00C009A3" w:rsidRPr="00C009A3" w:rsidRDefault="00C009A3" w:rsidP="00C009A3">
            <w:pPr>
              <w:rPr>
                <w:sz w:val="16"/>
                <w:lang w:val="en-US"/>
              </w:rPr>
            </w:pPr>
          </w:p>
        </w:tc>
        <w:tc>
          <w:tcPr>
            <w:tcW w:w="600" w:type="dxa"/>
          </w:tcPr>
          <w:p w14:paraId="4F7E52DF" w14:textId="77777777" w:rsidR="00C009A3" w:rsidRPr="00C009A3" w:rsidRDefault="00C009A3" w:rsidP="00C009A3">
            <w:pPr>
              <w:rPr>
                <w:sz w:val="16"/>
                <w:lang w:val="en-US"/>
              </w:rPr>
            </w:pPr>
          </w:p>
        </w:tc>
        <w:tc>
          <w:tcPr>
            <w:tcW w:w="5184" w:type="dxa"/>
          </w:tcPr>
          <w:p w14:paraId="3C3E1991"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2025</w:t>
            </w:r>
          </w:p>
        </w:tc>
        <w:tc>
          <w:tcPr>
            <w:tcW w:w="1500" w:type="dxa"/>
          </w:tcPr>
          <w:p w14:paraId="3567A060" w14:textId="77777777" w:rsidR="00C009A3" w:rsidRPr="00C009A3" w:rsidRDefault="00C009A3" w:rsidP="00C009A3">
            <w:pPr>
              <w:rPr>
                <w:sz w:val="16"/>
                <w:lang w:val="en-US"/>
              </w:rPr>
            </w:pPr>
          </w:p>
        </w:tc>
        <w:tc>
          <w:tcPr>
            <w:tcW w:w="1500" w:type="dxa"/>
          </w:tcPr>
          <w:p w14:paraId="63804E67" w14:textId="77777777" w:rsidR="00C009A3" w:rsidRPr="00C009A3" w:rsidRDefault="00C009A3" w:rsidP="00C009A3">
            <w:pPr>
              <w:rPr>
                <w:sz w:val="16"/>
                <w:lang w:val="en-US"/>
              </w:rPr>
            </w:pPr>
          </w:p>
        </w:tc>
        <w:tc>
          <w:tcPr>
            <w:tcW w:w="1103" w:type="dxa"/>
          </w:tcPr>
          <w:p w14:paraId="4C4CA2DA" w14:textId="77777777" w:rsidR="00C009A3" w:rsidRPr="00C009A3" w:rsidRDefault="00C009A3" w:rsidP="00C009A3">
            <w:pPr>
              <w:rPr>
                <w:sz w:val="16"/>
                <w:lang w:val="en-US"/>
              </w:rPr>
            </w:pPr>
          </w:p>
        </w:tc>
      </w:tr>
      <w:tr w:rsidR="00C009A3" w:rsidRPr="00C009A3" w14:paraId="7DF7B339" w14:textId="77777777" w:rsidTr="00315D72">
        <w:trPr>
          <w:trHeight w:val="229"/>
        </w:trPr>
        <w:tc>
          <w:tcPr>
            <w:tcW w:w="900" w:type="dxa"/>
          </w:tcPr>
          <w:p w14:paraId="19032C73" w14:textId="77777777" w:rsidR="00C009A3" w:rsidRPr="00C009A3" w:rsidRDefault="00C009A3" w:rsidP="00C009A3">
            <w:pPr>
              <w:rPr>
                <w:sz w:val="16"/>
                <w:lang w:val="en-US"/>
              </w:rPr>
            </w:pPr>
          </w:p>
        </w:tc>
        <w:tc>
          <w:tcPr>
            <w:tcW w:w="600" w:type="dxa"/>
          </w:tcPr>
          <w:p w14:paraId="29CCF1A0" w14:textId="77777777" w:rsidR="00C009A3" w:rsidRPr="00C009A3" w:rsidRDefault="00C009A3" w:rsidP="00C009A3">
            <w:pPr>
              <w:rPr>
                <w:sz w:val="16"/>
                <w:lang w:val="en-US"/>
              </w:rPr>
            </w:pPr>
          </w:p>
        </w:tc>
        <w:tc>
          <w:tcPr>
            <w:tcW w:w="5184" w:type="dxa"/>
          </w:tcPr>
          <w:p w14:paraId="365E434B"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12.837.000,00</w:t>
            </w:r>
          </w:p>
        </w:tc>
        <w:tc>
          <w:tcPr>
            <w:tcW w:w="1500" w:type="dxa"/>
          </w:tcPr>
          <w:p w14:paraId="5948689D" w14:textId="77777777" w:rsidR="00C009A3" w:rsidRPr="00C009A3" w:rsidRDefault="00C009A3" w:rsidP="00C009A3">
            <w:pPr>
              <w:rPr>
                <w:sz w:val="16"/>
                <w:lang w:val="en-US"/>
              </w:rPr>
            </w:pPr>
          </w:p>
        </w:tc>
        <w:tc>
          <w:tcPr>
            <w:tcW w:w="1500" w:type="dxa"/>
          </w:tcPr>
          <w:p w14:paraId="49E23D1B" w14:textId="77777777" w:rsidR="00C009A3" w:rsidRPr="00C009A3" w:rsidRDefault="00C009A3" w:rsidP="00C009A3">
            <w:pPr>
              <w:rPr>
                <w:sz w:val="16"/>
                <w:lang w:val="en-US"/>
              </w:rPr>
            </w:pPr>
          </w:p>
        </w:tc>
        <w:tc>
          <w:tcPr>
            <w:tcW w:w="1103" w:type="dxa"/>
          </w:tcPr>
          <w:p w14:paraId="074F0822" w14:textId="77777777" w:rsidR="00C009A3" w:rsidRPr="00C009A3" w:rsidRDefault="00C009A3" w:rsidP="00C009A3">
            <w:pPr>
              <w:rPr>
                <w:sz w:val="16"/>
                <w:lang w:val="en-US"/>
              </w:rPr>
            </w:pPr>
          </w:p>
        </w:tc>
      </w:tr>
      <w:tr w:rsidR="00C009A3" w:rsidRPr="00C009A3" w14:paraId="3CA818A1" w14:textId="77777777" w:rsidTr="00315D72">
        <w:trPr>
          <w:trHeight w:val="229"/>
        </w:trPr>
        <w:tc>
          <w:tcPr>
            <w:tcW w:w="900" w:type="dxa"/>
          </w:tcPr>
          <w:p w14:paraId="22A39EB9" w14:textId="77777777" w:rsidR="00C009A3" w:rsidRPr="00C009A3" w:rsidRDefault="00C009A3" w:rsidP="00C009A3">
            <w:pPr>
              <w:rPr>
                <w:sz w:val="16"/>
                <w:lang w:val="en-US"/>
              </w:rPr>
            </w:pPr>
          </w:p>
        </w:tc>
        <w:tc>
          <w:tcPr>
            <w:tcW w:w="600" w:type="dxa"/>
          </w:tcPr>
          <w:p w14:paraId="7A0CF359" w14:textId="77777777" w:rsidR="00C009A3" w:rsidRPr="00C009A3" w:rsidRDefault="00C009A3" w:rsidP="00C009A3">
            <w:pPr>
              <w:rPr>
                <w:sz w:val="16"/>
                <w:lang w:val="en-US"/>
              </w:rPr>
            </w:pPr>
          </w:p>
        </w:tc>
        <w:tc>
          <w:tcPr>
            <w:tcW w:w="5184" w:type="dxa"/>
          </w:tcPr>
          <w:p w14:paraId="5DE09CDC"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0CEE83C2" w14:textId="77777777" w:rsidR="00C009A3" w:rsidRPr="00C009A3" w:rsidRDefault="00C009A3" w:rsidP="00C009A3">
            <w:pPr>
              <w:rPr>
                <w:sz w:val="16"/>
                <w:lang w:val="en-US"/>
              </w:rPr>
            </w:pPr>
          </w:p>
        </w:tc>
        <w:tc>
          <w:tcPr>
            <w:tcW w:w="1500" w:type="dxa"/>
          </w:tcPr>
          <w:p w14:paraId="3541692B" w14:textId="77777777" w:rsidR="00C009A3" w:rsidRPr="00C009A3" w:rsidRDefault="00C009A3" w:rsidP="00C009A3">
            <w:pPr>
              <w:rPr>
                <w:sz w:val="16"/>
                <w:lang w:val="en-US"/>
              </w:rPr>
            </w:pPr>
          </w:p>
        </w:tc>
        <w:tc>
          <w:tcPr>
            <w:tcW w:w="1103" w:type="dxa"/>
          </w:tcPr>
          <w:p w14:paraId="296C593C" w14:textId="77777777" w:rsidR="00C009A3" w:rsidRPr="00C009A3" w:rsidRDefault="00C009A3" w:rsidP="00C009A3">
            <w:pPr>
              <w:rPr>
                <w:sz w:val="16"/>
                <w:lang w:val="en-US"/>
              </w:rPr>
            </w:pPr>
          </w:p>
        </w:tc>
      </w:tr>
      <w:tr w:rsidR="00C009A3" w:rsidRPr="00C009A3" w14:paraId="5CA8C94F" w14:textId="77777777" w:rsidTr="00315D72">
        <w:trPr>
          <w:trHeight w:val="229"/>
        </w:trPr>
        <w:tc>
          <w:tcPr>
            <w:tcW w:w="900" w:type="dxa"/>
          </w:tcPr>
          <w:p w14:paraId="17C5BD6B" w14:textId="77777777" w:rsidR="00C009A3" w:rsidRPr="00C009A3" w:rsidRDefault="00C009A3" w:rsidP="00C009A3">
            <w:pPr>
              <w:rPr>
                <w:sz w:val="16"/>
                <w:lang w:val="en-US"/>
              </w:rPr>
            </w:pPr>
          </w:p>
        </w:tc>
        <w:tc>
          <w:tcPr>
            <w:tcW w:w="600" w:type="dxa"/>
          </w:tcPr>
          <w:p w14:paraId="18007F0D" w14:textId="77777777" w:rsidR="00C009A3" w:rsidRPr="00C009A3" w:rsidRDefault="00C009A3" w:rsidP="00C009A3">
            <w:pPr>
              <w:rPr>
                <w:sz w:val="16"/>
                <w:lang w:val="en-US"/>
              </w:rPr>
            </w:pPr>
          </w:p>
        </w:tc>
        <w:tc>
          <w:tcPr>
            <w:tcW w:w="5184" w:type="dxa"/>
          </w:tcPr>
          <w:p w14:paraId="6616CCA5"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12.837.000,00</w:t>
            </w:r>
          </w:p>
        </w:tc>
        <w:tc>
          <w:tcPr>
            <w:tcW w:w="1500" w:type="dxa"/>
          </w:tcPr>
          <w:p w14:paraId="13B5B541" w14:textId="77777777" w:rsidR="00C009A3" w:rsidRPr="00C009A3" w:rsidRDefault="00C009A3" w:rsidP="00C009A3">
            <w:pPr>
              <w:rPr>
                <w:sz w:val="16"/>
                <w:lang w:val="en-US"/>
              </w:rPr>
            </w:pPr>
          </w:p>
        </w:tc>
        <w:tc>
          <w:tcPr>
            <w:tcW w:w="1500" w:type="dxa"/>
          </w:tcPr>
          <w:p w14:paraId="3CF733E3" w14:textId="77777777" w:rsidR="00C009A3" w:rsidRPr="00C009A3" w:rsidRDefault="00C009A3" w:rsidP="00C009A3">
            <w:pPr>
              <w:rPr>
                <w:sz w:val="16"/>
                <w:lang w:val="en-US"/>
              </w:rPr>
            </w:pPr>
          </w:p>
        </w:tc>
        <w:tc>
          <w:tcPr>
            <w:tcW w:w="1103" w:type="dxa"/>
          </w:tcPr>
          <w:p w14:paraId="728E6AEC" w14:textId="77777777" w:rsidR="00C009A3" w:rsidRPr="00C009A3" w:rsidRDefault="00C009A3" w:rsidP="00C009A3">
            <w:pPr>
              <w:rPr>
                <w:sz w:val="16"/>
                <w:lang w:val="en-US"/>
              </w:rPr>
            </w:pPr>
          </w:p>
        </w:tc>
      </w:tr>
      <w:tr w:rsidR="00C009A3" w:rsidRPr="00C009A3" w14:paraId="590F17B6" w14:textId="77777777" w:rsidTr="00315D72">
        <w:trPr>
          <w:trHeight w:val="184"/>
        </w:trPr>
        <w:tc>
          <w:tcPr>
            <w:tcW w:w="900" w:type="dxa"/>
          </w:tcPr>
          <w:p w14:paraId="523FB2FD" w14:textId="77777777" w:rsidR="00C009A3" w:rsidRPr="00C009A3" w:rsidRDefault="00C009A3" w:rsidP="00C009A3">
            <w:pPr>
              <w:rPr>
                <w:sz w:val="12"/>
                <w:lang w:val="en-US"/>
              </w:rPr>
            </w:pPr>
          </w:p>
        </w:tc>
        <w:tc>
          <w:tcPr>
            <w:tcW w:w="600" w:type="dxa"/>
          </w:tcPr>
          <w:p w14:paraId="70C28533" w14:textId="77777777" w:rsidR="00C009A3" w:rsidRPr="00C009A3" w:rsidRDefault="00C009A3" w:rsidP="00C009A3">
            <w:pPr>
              <w:spacing w:line="164" w:lineRule="exact"/>
              <w:ind w:right="10"/>
              <w:jc w:val="right"/>
              <w:rPr>
                <w:sz w:val="16"/>
                <w:lang w:val="en-US"/>
              </w:rPr>
            </w:pPr>
            <w:r w:rsidRPr="00C009A3">
              <w:rPr>
                <w:sz w:val="16"/>
                <w:lang w:val="en-US"/>
              </w:rPr>
              <w:t>20.</w:t>
            </w:r>
          </w:p>
        </w:tc>
        <w:tc>
          <w:tcPr>
            <w:tcW w:w="5184" w:type="dxa"/>
          </w:tcPr>
          <w:p w14:paraId="717CE7F1" w14:textId="77777777" w:rsidR="00C009A3" w:rsidRPr="00C009A3" w:rsidRDefault="00C009A3" w:rsidP="00C009A3">
            <w:pPr>
              <w:spacing w:line="164" w:lineRule="exact"/>
              <w:ind w:left="6"/>
              <w:rPr>
                <w:sz w:val="16"/>
                <w:lang w:val="en-US"/>
              </w:rPr>
            </w:pPr>
            <w:r w:rsidRPr="00C009A3">
              <w:rPr>
                <w:sz w:val="16"/>
                <w:lang w:val="en-US"/>
              </w:rPr>
              <w:t>ИЗГРАДЊА ИГРАЛИШТА У ЦРЊЕВУ-ЛУГ:</w:t>
            </w:r>
          </w:p>
        </w:tc>
        <w:tc>
          <w:tcPr>
            <w:tcW w:w="1500" w:type="dxa"/>
          </w:tcPr>
          <w:p w14:paraId="5FDAF07A"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tcPr>
          <w:p w14:paraId="6D484FC2"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A28C4B5"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5D5F9567" w14:textId="77777777" w:rsidTr="00315D72">
        <w:trPr>
          <w:trHeight w:val="229"/>
        </w:trPr>
        <w:tc>
          <w:tcPr>
            <w:tcW w:w="900" w:type="dxa"/>
          </w:tcPr>
          <w:p w14:paraId="330D97A8" w14:textId="77777777" w:rsidR="00C009A3" w:rsidRPr="00C009A3" w:rsidRDefault="00C009A3" w:rsidP="00C009A3">
            <w:pPr>
              <w:rPr>
                <w:sz w:val="16"/>
                <w:lang w:val="en-US"/>
              </w:rPr>
            </w:pPr>
          </w:p>
        </w:tc>
        <w:tc>
          <w:tcPr>
            <w:tcW w:w="600" w:type="dxa"/>
          </w:tcPr>
          <w:p w14:paraId="2B7FC925" w14:textId="77777777" w:rsidR="00C009A3" w:rsidRPr="00C009A3" w:rsidRDefault="00C009A3" w:rsidP="00C009A3">
            <w:pPr>
              <w:rPr>
                <w:sz w:val="16"/>
                <w:lang w:val="en-US"/>
              </w:rPr>
            </w:pPr>
          </w:p>
        </w:tc>
        <w:tc>
          <w:tcPr>
            <w:tcW w:w="5184" w:type="dxa"/>
          </w:tcPr>
          <w:p w14:paraId="6054645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209B080C" w14:textId="77777777" w:rsidR="00C009A3" w:rsidRPr="00C009A3" w:rsidRDefault="00C009A3" w:rsidP="00C009A3">
            <w:pPr>
              <w:rPr>
                <w:sz w:val="16"/>
                <w:lang w:val="en-US"/>
              </w:rPr>
            </w:pPr>
          </w:p>
        </w:tc>
        <w:tc>
          <w:tcPr>
            <w:tcW w:w="1500" w:type="dxa"/>
          </w:tcPr>
          <w:p w14:paraId="76907A0A" w14:textId="77777777" w:rsidR="00C009A3" w:rsidRPr="00C009A3" w:rsidRDefault="00C009A3" w:rsidP="00C009A3">
            <w:pPr>
              <w:rPr>
                <w:sz w:val="16"/>
                <w:lang w:val="en-US"/>
              </w:rPr>
            </w:pPr>
          </w:p>
        </w:tc>
        <w:tc>
          <w:tcPr>
            <w:tcW w:w="1103" w:type="dxa"/>
          </w:tcPr>
          <w:p w14:paraId="1FA6CEFD" w14:textId="77777777" w:rsidR="00C009A3" w:rsidRPr="00C009A3" w:rsidRDefault="00C009A3" w:rsidP="00C009A3">
            <w:pPr>
              <w:rPr>
                <w:sz w:val="16"/>
                <w:lang w:val="en-US"/>
              </w:rPr>
            </w:pPr>
          </w:p>
        </w:tc>
      </w:tr>
      <w:tr w:rsidR="00C009A3" w:rsidRPr="00C009A3" w14:paraId="21ACDC9E" w14:textId="77777777" w:rsidTr="00315D72">
        <w:trPr>
          <w:trHeight w:val="229"/>
        </w:trPr>
        <w:tc>
          <w:tcPr>
            <w:tcW w:w="900" w:type="dxa"/>
          </w:tcPr>
          <w:p w14:paraId="36F373EC" w14:textId="77777777" w:rsidR="00C009A3" w:rsidRPr="00C009A3" w:rsidRDefault="00C009A3" w:rsidP="00C009A3">
            <w:pPr>
              <w:rPr>
                <w:sz w:val="16"/>
                <w:lang w:val="en-US"/>
              </w:rPr>
            </w:pPr>
          </w:p>
        </w:tc>
        <w:tc>
          <w:tcPr>
            <w:tcW w:w="600" w:type="dxa"/>
          </w:tcPr>
          <w:p w14:paraId="34B306F7" w14:textId="77777777" w:rsidR="00C009A3" w:rsidRPr="00C009A3" w:rsidRDefault="00C009A3" w:rsidP="00C009A3">
            <w:pPr>
              <w:rPr>
                <w:sz w:val="16"/>
                <w:lang w:val="en-US"/>
              </w:rPr>
            </w:pPr>
          </w:p>
        </w:tc>
        <w:tc>
          <w:tcPr>
            <w:tcW w:w="5184" w:type="dxa"/>
          </w:tcPr>
          <w:p w14:paraId="531F109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69CC490B" w14:textId="77777777" w:rsidR="00C009A3" w:rsidRPr="00C009A3" w:rsidRDefault="00C009A3" w:rsidP="00C009A3">
            <w:pPr>
              <w:rPr>
                <w:sz w:val="16"/>
                <w:lang w:val="en-US"/>
              </w:rPr>
            </w:pPr>
          </w:p>
        </w:tc>
        <w:tc>
          <w:tcPr>
            <w:tcW w:w="1500" w:type="dxa"/>
          </w:tcPr>
          <w:p w14:paraId="5D1B232E" w14:textId="77777777" w:rsidR="00C009A3" w:rsidRPr="00C009A3" w:rsidRDefault="00C009A3" w:rsidP="00C009A3">
            <w:pPr>
              <w:rPr>
                <w:sz w:val="16"/>
                <w:lang w:val="en-US"/>
              </w:rPr>
            </w:pPr>
          </w:p>
        </w:tc>
        <w:tc>
          <w:tcPr>
            <w:tcW w:w="1103" w:type="dxa"/>
          </w:tcPr>
          <w:p w14:paraId="75218309" w14:textId="77777777" w:rsidR="00C009A3" w:rsidRPr="00C009A3" w:rsidRDefault="00C009A3" w:rsidP="00C009A3">
            <w:pPr>
              <w:rPr>
                <w:sz w:val="16"/>
                <w:lang w:val="en-US"/>
              </w:rPr>
            </w:pPr>
          </w:p>
        </w:tc>
      </w:tr>
      <w:tr w:rsidR="00C009A3" w:rsidRPr="00C009A3" w14:paraId="45934C0A" w14:textId="77777777" w:rsidTr="00315D72">
        <w:trPr>
          <w:trHeight w:val="229"/>
        </w:trPr>
        <w:tc>
          <w:tcPr>
            <w:tcW w:w="900" w:type="dxa"/>
          </w:tcPr>
          <w:p w14:paraId="7F98660C" w14:textId="77777777" w:rsidR="00C009A3" w:rsidRPr="00C009A3" w:rsidRDefault="00C009A3" w:rsidP="00C009A3">
            <w:pPr>
              <w:rPr>
                <w:sz w:val="16"/>
                <w:lang w:val="en-US"/>
              </w:rPr>
            </w:pPr>
          </w:p>
        </w:tc>
        <w:tc>
          <w:tcPr>
            <w:tcW w:w="600" w:type="dxa"/>
          </w:tcPr>
          <w:p w14:paraId="148FD399" w14:textId="77777777" w:rsidR="00C009A3" w:rsidRPr="00C009A3" w:rsidRDefault="00C009A3" w:rsidP="00C009A3">
            <w:pPr>
              <w:rPr>
                <w:sz w:val="16"/>
                <w:lang w:val="en-US"/>
              </w:rPr>
            </w:pPr>
          </w:p>
        </w:tc>
        <w:tc>
          <w:tcPr>
            <w:tcW w:w="5184" w:type="dxa"/>
          </w:tcPr>
          <w:p w14:paraId="6CB54429"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0,00</w:t>
            </w:r>
          </w:p>
        </w:tc>
        <w:tc>
          <w:tcPr>
            <w:tcW w:w="1500" w:type="dxa"/>
          </w:tcPr>
          <w:p w14:paraId="0104BFDA" w14:textId="77777777" w:rsidR="00C009A3" w:rsidRPr="00C009A3" w:rsidRDefault="00C009A3" w:rsidP="00C009A3">
            <w:pPr>
              <w:rPr>
                <w:sz w:val="16"/>
                <w:lang w:val="en-US"/>
              </w:rPr>
            </w:pPr>
          </w:p>
        </w:tc>
        <w:tc>
          <w:tcPr>
            <w:tcW w:w="1500" w:type="dxa"/>
          </w:tcPr>
          <w:p w14:paraId="2E40B17D" w14:textId="77777777" w:rsidR="00C009A3" w:rsidRPr="00C009A3" w:rsidRDefault="00C009A3" w:rsidP="00C009A3">
            <w:pPr>
              <w:rPr>
                <w:sz w:val="16"/>
                <w:lang w:val="en-US"/>
              </w:rPr>
            </w:pPr>
          </w:p>
        </w:tc>
        <w:tc>
          <w:tcPr>
            <w:tcW w:w="1103" w:type="dxa"/>
          </w:tcPr>
          <w:p w14:paraId="02E5D119" w14:textId="77777777" w:rsidR="00C009A3" w:rsidRPr="00C009A3" w:rsidRDefault="00C009A3" w:rsidP="00C009A3">
            <w:pPr>
              <w:rPr>
                <w:sz w:val="16"/>
                <w:lang w:val="en-US"/>
              </w:rPr>
            </w:pPr>
          </w:p>
        </w:tc>
      </w:tr>
      <w:tr w:rsidR="00C009A3" w:rsidRPr="00C009A3" w14:paraId="44FFC97E" w14:textId="77777777" w:rsidTr="00315D72">
        <w:trPr>
          <w:trHeight w:val="229"/>
        </w:trPr>
        <w:tc>
          <w:tcPr>
            <w:tcW w:w="900" w:type="dxa"/>
          </w:tcPr>
          <w:p w14:paraId="3ED8F450" w14:textId="77777777" w:rsidR="00C009A3" w:rsidRPr="00C009A3" w:rsidRDefault="00C009A3" w:rsidP="00C009A3">
            <w:pPr>
              <w:rPr>
                <w:sz w:val="16"/>
                <w:lang w:val="en-US"/>
              </w:rPr>
            </w:pPr>
          </w:p>
        </w:tc>
        <w:tc>
          <w:tcPr>
            <w:tcW w:w="600" w:type="dxa"/>
          </w:tcPr>
          <w:p w14:paraId="24217D9A" w14:textId="77777777" w:rsidR="00C009A3" w:rsidRPr="00C009A3" w:rsidRDefault="00C009A3" w:rsidP="00C009A3">
            <w:pPr>
              <w:rPr>
                <w:sz w:val="16"/>
                <w:lang w:val="en-US"/>
              </w:rPr>
            </w:pPr>
          </w:p>
        </w:tc>
        <w:tc>
          <w:tcPr>
            <w:tcW w:w="5184" w:type="dxa"/>
          </w:tcPr>
          <w:p w14:paraId="33DC3CEF"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31A7B50" w14:textId="77777777" w:rsidR="00C009A3" w:rsidRPr="00C009A3" w:rsidRDefault="00C009A3" w:rsidP="00C009A3">
            <w:pPr>
              <w:rPr>
                <w:sz w:val="16"/>
                <w:lang w:val="en-US"/>
              </w:rPr>
            </w:pPr>
          </w:p>
        </w:tc>
        <w:tc>
          <w:tcPr>
            <w:tcW w:w="1500" w:type="dxa"/>
          </w:tcPr>
          <w:p w14:paraId="49F96169" w14:textId="77777777" w:rsidR="00C009A3" w:rsidRPr="00C009A3" w:rsidRDefault="00C009A3" w:rsidP="00C009A3">
            <w:pPr>
              <w:rPr>
                <w:sz w:val="16"/>
                <w:lang w:val="en-US"/>
              </w:rPr>
            </w:pPr>
          </w:p>
        </w:tc>
        <w:tc>
          <w:tcPr>
            <w:tcW w:w="1103" w:type="dxa"/>
          </w:tcPr>
          <w:p w14:paraId="7F1ADF91" w14:textId="77777777" w:rsidR="00C009A3" w:rsidRPr="00C009A3" w:rsidRDefault="00C009A3" w:rsidP="00C009A3">
            <w:pPr>
              <w:rPr>
                <w:sz w:val="16"/>
                <w:lang w:val="en-US"/>
              </w:rPr>
            </w:pPr>
          </w:p>
        </w:tc>
      </w:tr>
      <w:tr w:rsidR="00C009A3" w:rsidRPr="00C009A3" w14:paraId="50AA6341" w14:textId="77777777" w:rsidTr="00315D72">
        <w:trPr>
          <w:trHeight w:val="229"/>
        </w:trPr>
        <w:tc>
          <w:tcPr>
            <w:tcW w:w="900" w:type="dxa"/>
          </w:tcPr>
          <w:p w14:paraId="23E1BE84" w14:textId="77777777" w:rsidR="00C009A3" w:rsidRPr="00C009A3" w:rsidRDefault="00C009A3" w:rsidP="00C009A3">
            <w:pPr>
              <w:rPr>
                <w:sz w:val="16"/>
                <w:lang w:val="en-US"/>
              </w:rPr>
            </w:pPr>
          </w:p>
        </w:tc>
        <w:tc>
          <w:tcPr>
            <w:tcW w:w="600" w:type="dxa"/>
          </w:tcPr>
          <w:p w14:paraId="26569C54" w14:textId="77777777" w:rsidR="00C009A3" w:rsidRPr="00C009A3" w:rsidRDefault="00C009A3" w:rsidP="00C009A3">
            <w:pPr>
              <w:rPr>
                <w:sz w:val="16"/>
                <w:lang w:val="en-US"/>
              </w:rPr>
            </w:pPr>
          </w:p>
        </w:tc>
        <w:tc>
          <w:tcPr>
            <w:tcW w:w="5184" w:type="dxa"/>
          </w:tcPr>
          <w:p w14:paraId="63B81C34"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291EE0FE" w14:textId="77777777" w:rsidR="00C009A3" w:rsidRPr="00C009A3" w:rsidRDefault="00C009A3" w:rsidP="00C009A3">
            <w:pPr>
              <w:rPr>
                <w:sz w:val="16"/>
                <w:lang w:val="en-US"/>
              </w:rPr>
            </w:pPr>
          </w:p>
        </w:tc>
        <w:tc>
          <w:tcPr>
            <w:tcW w:w="1500" w:type="dxa"/>
          </w:tcPr>
          <w:p w14:paraId="20AA2B8B" w14:textId="77777777" w:rsidR="00C009A3" w:rsidRPr="00C009A3" w:rsidRDefault="00C009A3" w:rsidP="00C009A3">
            <w:pPr>
              <w:rPr>
                <w:sz w:val="16"/>
                <w:lang w:val="en-US"/>
              </w:rPr>
            </w:pPr>
          </w:p>
        </w:tc>
        <w:tc>
          <w:tcPr>
            <w:tcW w:w="1103" w:type="dxa"/>
          </w:tcPr>
          <w:p w14:paraId="3B5540F9" w14:textId="77777777" w:rsidR="00C009A3" w:rsidRPr="00C009A3" w:rsidRDefault="00C009A3" w:rsidP="00C009A3">
            <w:pPr>
              <w:rPr>
                <w:sz w:val="16"/>
                <w:lang w:val="en-US"/>
              </w:rPr>
            </w:pPr>
          </w:p>
        </w:tc>
      </w:tr>
      <w:tr w:rsidR="00C009A3" w:rsidRPr="00C009A3" w14:paraId="5469532A" w14:textId="77777777" w:rsidTr="00315D72">
        <w:trPr>
          <w:trHeight w:val="369"/>
        </w:trPr>
        <w:tc>
          <w:tcPr>
            <w:tcW w:w="900" w:type="dxa"/>
          </w:tcPr>
          <w:p w14:paraId="33AE8370" w14:textId="77777777" w:rsidR="00C009A3" w:rsidRPr="00C009A3" w:rsidRDefault="00C009A3" w:rsidP="00C009A3">
            <w:pPr>
              <w:rPr>
                <w:sz w:val="16"/>
                <w:lang w:val="en-US"/>
              </w:rPr>
            </w:pPr>
          </w:p>
        </w:tc>
        <w:tc>
          <w:tcPr>
            <w:tcW w:w="600" w:type="dxa"/>
          </w:tcPr>
          <w:p w14:paraId="48F53CD3" w14:textId="77777777" w:rsidR="00C009A3" w:rsidRPr="00C009A3" w:rsidRDefault="00C009A3" w:rsidP="00C009A3">
            <w:pPr>
              <w:spacing w:line="181" w:lineRule="exact"/>
              <w:ind w:right="10"/>
              <w:jc w:val="right"/>
              <w:rPr>
                <w:sz w:val="16"/>
                <w:lang w:val="en-US"/>
              </w:rPr>
            </w:pPr>
            <w:r w:rsidRPr="00C009A3">
              <w:rPr>
                <w:sz w:val="16"/>
                <w:lang w:val="en-US"/>
              </w:rPr>
              <w:t>21.</w:t>
            </w:r>
          </w:p>
        </w:tc>
        <w:tc>
          <w:tcPr>
            <w:tcW w:w="5184" w:type="dxa"/>
          </w:tcPr>
          <w:p w14:paraId="032B3C07" w14:textId="77777777" w:rsidR="00C009A3" w:rsidRPr="00C009A3" w:rsidRDefault="00C009A3" w:rsidP="00C009A3">
            <w:pPr>
              <w:spacing w:line="182" w:lineRule="exact"/>
              <w:ind w:left="6" w:right="728"/>
              <w:rPr>
                <w:sz w:val="16"/>
                <w:lang w:val="en-US"/>
              </w:rPr>
            </w:pPr>
            <w:r w:rsidRPr="00C009A3">
              <w:rPr>
                <w:sz w:val="16"/>
                <w:lang w:val="en-US"/>
              </w:rPr>
              <w:t>ИЗГРАДЊА ИГРАЛИШТА ЗА МАЛЕ СПОРТОВЕ У НАСЕЉУ ШЉИВИЋИ:</w:t>
            </w:r>
          </w:p>
        </w:tc>
        <w:tc>
          <w:tcPr>
            <w:tcW w:w="1500" w:type="dxa"/>
          </w:tcPr>
          <w:p w14:paraId="2CAA9610" w14:textId="77777777" w:rsidR="00C009A3" w:rsidRPr="00C009A3" w:rsidRDefault="00C009A3" w:rsidP="00C009A3">
            <w:pPr>
              <w:spacing w:line="181" w:lineRule="exact"/>
              <w:ind w:right="-15"/>
              <w:jc w:val="right"/>
              <w:rPr>
                <w:sz w:val="16"/>
                <w:lang w:val="en-US"/>
              </w:rPr>
            </w:pPr>
            <w:r w:rsidRPr="00C009A3">
              <w:rPr>
                <w:sz w:val="16"/>
                <w:lang w:val="en-US"/>
              </w:rPr>
              <w:t>6.000.000,00</w:t>
            </w:r>
          </w:p>
        </w:tc>
        <w:tc>
          <w:tcPr>
            <w:tcW w:w="1500" w:type="dxa"/>
          </w:tcPr>
          <w:p w14:paraId="274B9C2A"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103" w:type="dxa"/>
          </w:tcPr>
          <w:p w14:paraId="1AB2B227" w14:textId="77777777" w:rsidR="00C009A3" w:rsidRPr="00C009A3" w:rsidRDefault="00C009A3" w:rsidP="00C009A3">
            <w:pPr>
              <w:spacing w:line="181" w:lineRule="exact"/>
              <w:ind w:right="-15"/>
              <w:jc w:val="right"/>
              <w:rPr>
                <w:sz w:val="16"/>
                <w:lang w:val="en-US"/>
              </w:rPr>
            </w:pPr>
            <w:r w:rsidRPr="00C009A3">
              <w:rPr>
                <w:sz w:val="16"/>
                <w:lang w:val="en-US"/>
              </w:rPr>
              <w:t>0,00</w:t>
            </w:r>
          </w:p>
        </w:tc>
      </w:tr>
      <w:tr w:rsidR="00C009A3" w:rsidRPr="00C009A3" w14:paraId="03BFA2A6" w14:textId="77777777" w:rsidTr="00315D72">
        <w:trPr>
          <w:trHeight w:val="229"/>
        </w:trPr>
        <w:tc>
          <w:tcPr>
            <w:tcW w:w="900" w:type="dxa"/>
          </w:tcPr>
          <w:p w14:paraId="67A859A8" w14:textId="77777777" w:rsidR="00C009A3" w:rsidRPr="00C009A3" w:rsidRDefault="00C009A3" w:rsidP="00C009A3">
            <w:pPr>
              <w:rPr>
                <w:sz w:val="16"/>
                <w:lang w:val="en-US"/>
              </w:rPr>
            </w:pPr>
          </w:p>
        </w:tc>
        <w:tc>
          <w:tcPr>
            <w:tcW w:w="600" w:type="dxa"/>
          </w:tcPr>
          <w:p w14:paraId="40847559" w14:textId="77777777" w:rsidR="00C009A3" w:rsidRPr="00C009A3" w:rsidRDefault="00C009A3" w:rsidP="00C009A3">
            <w:pPr>
              <w:rPr>
                <w:sz w:val="16"/>
                <w:lang w:val="en-US"/>
              </w:rPr>
            </w:pPr>
          </w:p>
        </w:tc>
        <w:tc>
          <w:tcPr>
            <w:tcW w:w="5184" w:type="dxa"/>
          </w:tcPr>
          <w:p w14:paraId="34969FB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179F4CB" w14:textId="77777777" w:rsidR="00C009A3" w:rsidRPr="00C009A3" w:rsidRDefault="00C009A3" w:rsidP="00C009A3">
            <w:pPr>
              <w:rPr>
                <w:sz w:val="16"/>
                <w:lang w:val="en-US"/>
              </w:rPr>
            </w:pPr>
          </w:p>
        </w:tc>
        <w:tc>
          <w:tcPr>
            <w:tcW w:w="1500" w:type="dxa"/>
          </w:tcPr>
          <w:p w14:paraId="0EB0C3E6" w14:textId="77777777" w:rsidR="00C009A3" w:rsidRPr="00C009A3" w:rsidRDefault="00C009A3" w:rsidP="00C009A3">
            <w:pPr>
              <w:rPr>
                <w:sz w:val="16"/>
                <w:lang w:val="en-US"/>
              </w:rPr>
            </w:pPr>
          </w:p>
        </w:tc>
        <w:tc>
          <w:tcPr>
            <w:tcW w:w="1103" w:type="dxa"/>
          </w:tcPr>
          <w:p w14:paraId="2E581237" w14:textId="77777777" w:rsidR="00C009A3" w:rsidRPr="00C009A3" w:rsidRDefault="00C009A3" w:rsidP="00C009A3">
            <w:pPr>
              <w:rPr>
                <w:sz w:val="16"/>
                <w:lang w:val="en-US"/>
              </w:rPr>
            </w:pPr>
          </w:p>
        </w:tc>
      </w:tr>
      <w:tr w:rsidR="00C009A3" w:rsidRPr="00C009A3" w14:paraId="6CD183B7" w14:textId="77777777" w:rsidTr="00315D72">
        <w:trPr>
          <w:trHeight w:val="229"/>
        </w:trPr>
        <w:tc>
          <w:tcPr>
            <w:tcW w:w="900" w:type="dxa"/>
          </w:tcPr>
          <w:p w14:paraId="69CF6589" w14:textId="77777777" w:rsidR="00C009A3" w:rsidRPr="00C009A3" w:rsidRDefault="00C009A3" w:rsidP="00C009A3">
            <w:pPr>
              <w:rPr>
                <w:sz w:val="16"/>
                <w:lang w:val="en-US"/>
              </w:rPr>
            </w:pPr>
          </w:p>
        </w:tc>
        <w:tc>
          <w:tcPr>
            <w:tcW w:w="600" w:type="dxa"/>
          </w:tcPr>
          <w:p w14:paraId="5477318E" w14:textId="77777777" w:rsidR="00C009A3" w:rsidRPr="00C009A3" w:rsidRDefault="00C009A3" w:rsidP="00C009A3">
            <w:pPr>
              <w:rPr>
                <w:sz w:val="16"/>
                <w:lang w:val="en-US"/>
              </w:rPr>
            </w:pPr>
          </w:p>
        </w:tc>
        <w:tc>
          <w:tcPr>
            <w:tcW w:w="5184" w:type="dxa"/>
          </w:tcPr>
          <w:p w14:paraId="7BB4E6EE"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2023</w:t>
            </w:r>
          </w:p>
        </w:tc>
        <w:tc>
          <w:tcPr>
            <w:tcW w:w="1500" w:type="dxa"/>
          </w:tcPr>
          <w:p w14:paraId="660C2A33" w14:textId="77777777" w:rsidR="00C009A3" w:rsidRPr="00C009A3" w:rsidRDefault="00C009A3" w:rsidP="00C009A3">
            <w:pPr>
              <w:rPr>
                <w:sz w:val="16"/>
                <w:lang w:val="en-US"/>
              </w:rPr>
            </w:pPr>
          </w:p>
        </w:tc>
        <w:tc>
          <w:tcPr>
            <w:tcW w:w="1500" w:type="dxa"/>
          </w:tcPr>
          <w:p w14:paraId="7BBBDC89" w14:textId="77777777" w:rsidR="00C009A3" w:rsidRPr="00C009A3" w:rsidRDefault="00C009A3" w:rsidP="00C009A3">
            <w:pPr>
              <w:rPr>
                <w:sz w:val="16"/>
                <w:lang w:val="en-US"/>
              </w:rPr>
            </w:pPr>
          </w:p>
        </w:tc>
        <w:tc>
          <w:tcPr>
            <w:tcW w:w="1103" w:type="dxa"/>
          </w:tcPr>
          <w:p w14:paraId="71087731" w14:textId="77777777" w:rsidR="00C009A3" w:rsidRPr="00C009A3" w:rsidRDefault="00C009A3" w:rsidP="00C009A3">
            <w:pPr>
              <w:rPr>
                <w:sz w:val="16"/>
                <w:lang w:val="en-US"/>
              </w:rPr>
            </w:pPr>
          </w:p>
        </w:tc>
      </w:tr>
      <w:tr w:rsidR="00C009A3" w:rsidRPr="00C009A3" w14:paraId="0FFBC23D" w14:textId="77777777" w:rsidTr="00315D72">
        <w:trPr>
          <w:trHeight w:val="229"/>
        </w:trPr>
        <w:tc>
          <w:tcPr>
            <w:tcW w:w="900" w:type="dxa"/>
          </w:tcPr>
          <w:p w14:paraId="3CB6F97E" w14:textId="77777777" w:rsidR="00C009A3" w:rsidRPr="00C009A3" w:rsidRDefault="00C009A3" w:rsidP="00C009A3">
            <w:pPr>
              <w:rPr>
                <w:sz w:val="16"/>
                <w:lang w:val="en-US"/>
              </w:rPr>
            </w:pPr>
          </w:p>
        </w:tc>
        <w:tc>
          <w:tcPr>
            <w:tcW w:w="600" w:type="dxa"/>
          </w:tcPr>
          <w:p w14:paraId="528E33E9" w14:textId="77777777" w:rsidR="00C009A3" w:rsidRPr="00C009A3" w:rsidRDefault="00C009A3" w:rsidP="00C009A3">
            <w:pPr>
              <w:rPr>
                <w:sz w:val="16"/>
                <w:lang w:val="en-US"/>
              </w:rPr>
            </w:pPr>
          </w:p>
        </w:tc>
        <w:tc>
          <w:tcPr>
            <w:tcW w:w="5184" w:type="dxa"/>
          </w:tcPr>
          <w:p w14:paraId="346A4305"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6.000.000,00</w:t>
            </w:r>
          </w:p>
        </w:tc>
        <w:tc>
          <w:tcPr>
            <w:tcW w:w="1500" w:type="dxa"/>
          </w:tcPr>
          <w:p w14:paraId="6B99D455" w14:textId="77777777" w:rsidR="00C009A3" w:rsidRPr="00C009A3" w:rsidRDefault="00C009A3" w:rsidP="00C009A3">
            <w:pPr>
              <w:rPr>
                <w:sz w:val="16"/>
                <w:lang w:val="en-US"/>
              </w:rPr>
            </w:pPr>
          </w:p>
        </w:tc>
        <w:tc>
          <w:tcPr>
            <w:tcW w:w="1500" w:type="dxa"/>
          </w:tcPr>
          <w:p w14:paraId="07739F98" w14:textId="77777777" w:rsidR="00C009A3" w:rsidRPr="00C009A3" w:rsidRDefault="00C009A3" w:rsidP="00C009A3">
            <w:pPr>
              <w:rPr>
                <w:sz w:val="16"/>
                <w:lang w:val="en-US"/>
              </w:rPr>
            </w:pPr>
          </w:p>
        </w:tc>
        <w:tc>
          <w:tcPr>
            <w:tcW w:w="1103" w:type="dxa"/>
          </w:tcPr>
          <w:p w14:paraId="79BE2E1B" w14:textId="77777777" w:rsidR="00C009A3" w:rsidRPr="00C009A3" w:rsidRDefault="00C009A3" w:rsidP="00C009A3">
            <w:pPr>
              <w:rPr>
                <w:sz w:val="16"/>
                <w:lang w:val="en-US"/>
              </w:rPr>
            </w:pPr>
          </w:p>
        </w:tc>
      </w:tr>
      <w:tr w:rsidR="00C009A3" w:rsidRPr="00C009A3" w14:paraId="2E4E8BBB" w14:textId="77777777" w:rsidTr="00315D72">
        <w:trPr>
          <w:trHeight w:val="229"/>
        </w:trPr>
        <w:tc>
          <w:tcPr>
            <w:tcW w:w="900" w:type="dxa"/>
          </w:tcPr>
          <w:p w14:paraId="48575E86" w14:textId="77777777" w:rsidR="00C009A3" w:rsidRPr="00C009A3" w:rsidRDefault="00C009A3" w:rsidP="00C009A3">
            <w:pPr>
              <w:rPr>
                <w:sz w:val="16"/>
                <w:lang w:val="en-US"/>
              </w:rPr>
            </w:pPr>
          </w:p>
        </w:tc>
        <w:tc>
          <w:tcPr>
            <w:tcW w:w="600" w:type="dxa"/>
          </w:tcPr>
          <w:p w14:paraId="5AD215A4" w14:textId="77777777" w:rsidR="00C009A3" w:rsidRPr="00C009A3" w:rsidRDefault="00C009A3" w:rsidP="00C009A3">
            <w:pPr>
              <w:rPr>
                <w:sz w:val="16"/>
                <w:lang w:val="en-US"/>
              </w:rPr>
            </w:pPr>
          </w:p>
        </w:tc>
        <w:tc>
          <w:tcPr>
            <w:tcW w:w="5184" w:type="dxa"/>
          </w:tcPr>
          <w:p w14:paraId="4895220C"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1C480EA9" w14:textId="77777777" w:rsidR="00C009A3" w:rsidRPr="00C009A3" w:rsidRDefault="00C009A3" w:rsidP="00C009A3">
            <w:pPr>
              <w:rPr>
                <w:sz w:val="16"/>
                <w:lang w:val="en-US"/>
              </w:rPr>
            </w:pPr>
          </w:p>
        </w:tc>
        <w:tc>
          <w:tcPr>
            <w:tcW w:w="1500" w:type="dxa"/>
          </w:tcPr>
          <w:p w14:paraId="13673D3E" w14:textId="77777777" w:rsidR="00C009A3" w:rsidRPr="00C009A3" w:rsidRDefault="00C009A3" w:rsidP="00C009A3">
            <w:pPr>
              <w:rPr>
                <w:sz w:val="16"/>
                <w:lang w:val="en-US"/>
              </w:rPr>
            </w:pPr>
          </w:p>
        </w:tc>
        <w:tc>
          <w:tcPr>
            <w:tcW w:w="1103" w:type="dxa"/>
          </w:tcPr>
          <w:p w14:paraId="7AA530D0" w14:textId="77777777" w:rsidR="00C009A3" w:rsidRPr="00C009A3" w:rsidRDefault="00C009A3" w:rsidP="00C009A3">
            <w:pPr>
              <w:rPr>
                <w:sz w:val="16"/>
                <w:lang w:val="en-US"/>
              </w:rPr>
            </w:pPr>
          </w:p>
        </w:tc>
      </w:tr>
      <w:tr w:rsidR="00C009A3" w:rsidRPr="00C009A3" w14:paraId="6A6EA318" w14:textId="77777777" w:rsidTr="00315D72">
        <w:trPr>
          <w:trHeight w:val="229"/>
        </w:trPr>
        <w:tc>
          <w:tcPr>
            <w:tcW w:w="900" w:type="dxa"/>
          </w:tcPr>
          <w:p w14:paraId="16535BA1" w14:textId="77777777" w:rsidR="00C009A3" w:rsidRPr="00C009A3" w:rsidRDefault="00C009A3" w:rsidP="00C009A3">
            <w:pPr>
              <w:rPr>
                <w:sz w:val="16"/>
                <w:lang w:val="en-US"/>
              </w:rPr>
            </w:pPr>
          </w:p>
        </w:tc>
        <w:tc>
          <w:tcPr>
            <w:tcW w:w="600" w:type="dxa"/>
          </w:tcPr>
          <w:p w14:paraId="16EEE909" w14:textId="77777777" w:rsidR="00C009A3" w:rsidRPr="00C009A3" w:rsidRDefault="00C009A3" w:rsidP="00C009A3">
            <w:pPr>
              <w:rPr>
                <w:sz w:val="16"/>
                <w:lang w:val="en-US"/>
              </w:rPr>
            </w:pPr>
          </w:p>
        </w:tc>
        <w:tc>
          <w:tcPr>
            <w:tcW w:w="5184" w:type="dxa"/>
          </w:tcPr>
          <w:p w14:paraId="666EC4ED"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6.000.000,00</w:t>
            </w:r>
          </w:p>
        </w:tc>
        <w:tc>
          <w:tcPr>
            <w:tcW w:w="1500" w:type="dxa"/>
          </w:tcPr>
          <w:p w14:paraId="42859CF4" w14:textId="77777777" w:rsidR="00C009A3" w:rsidRPr="00C009A3" w:rsidRDefault="00C009A3" w:rsidP="00C009A3">
            <w:pPr>
              <w:rPr>
                <w:sz w:val="16"/>
                <w:lang w:val="en-US"/>
              </w:rPr>
            </w:pPr>
          </w:p>
        </w:tc>
        <w:tc>
          <w:tcPr>
            <w:tcW w:w="1500" w:type="dxa"/>
          </w:tcPr>
          <w:p w14:paraId="1AE302DA" w14:textId="77777777" w:rsidR="00C009A3" w:rsidRPr="00C009A3" w:rsidRDefault="00C009A3" w:rsidP="00C009A3">
            <w:pPr>
              <w:rPr>
                <w:sz w:val="16"/>
                <w:lang w:val="en-US"/>
              </w:rPr>
            </w:pPr>
          </w:p>
        </w:tc>
        <w:tc>
          <w:tcPr>
            <w:tcW w:w="1103" w:type="dxa"/>
          </w:tcPr>
          <w:p w14:paraId="11F1203E" w14:textId="77777777" w:rsidR="00C009A3" w:rsidRPr="00C009A3" w:rsidRDefault="00C009A3" w:rsidP="00C009A3">
            <w:pPr>
              <w:rPr>
                <w:sz w:val="16"/>
                <w:lang w:val="en-US"/>
              </w:rPr>
            </w:pPr>
          </w:p>
        </w:tc>
      </w:tr>
      <w:tr w:rsidR="00C009A3" w:rsidRPr="00C009A3" w14:paraId="1CE57CE2" w14:textId="77777777" w:rsidTr="00315D72">
        <w:trPr>
          <w:trHeight w:val="369"/>
        </w:trPr>
        <w:tc>
          <w:tcPr>
            <w:tcW w:w="900" w:type="dxa"/>
          </w:tcPr>
          <w:p w14:paraId="3173AEE1" w14:textId="77777777" w:rsidR="00C009A3" w:rsidRPr="00C009A3" w:rsidRDefault="00C009A3" w:rsidP="00C009A3">
            <w:pPr>
              <w:rPr>
                <w:sz w:val="16"/>
                <w:lang w:val="en-US"/>
              </w:rPr>
            </w:pPr>
          </w:p>
        </w:tc>
        <w:tc>
          <w:tcPr>
            <w:tcW w:w="600" w:type="dxa"/>
          </w:tcPr>
          <w:p w14:paraId="3E08BB70" w14:textId="77777777" w:rsidR="00C009A3" w:rsidRPr="00C009A3" w:rsidRDefault="00C009A3" w:rsidP="00C009A3">
            <w:pPr>
              <w:spacing w:line="178" w:lineRule="exact"/>
              <w:ind w:right="10"/>
              <w:jc w:val="right"/>
              <w:rPr>
                <w:sz w:val="16"/>
                <w:lang w:val="en-US"/>
              </w:rPr>
            </w:pPr>
            <w:r w:rsidRPr="00C009A3">
              <w:rPr>
                <w:sz w:val="16"/>
                <w:lang w:val="en-US"/>
              </w:rPr>
              <w:t>22.</w:t>
            </w:r>
          </w:p>
        </w:tc>
        <w:tc>
          <w:tcPr>
            <w:tcW w:w="5184" w:type="dxa"/>
          </w:tcPr>
          <w:p w14:paraId="700B9F63" w14:textId="77777777" w:rsidR="00C009A3" w:rsidRPr="00C009A3" w:rsidRDefault="00C009A3" w:rsidP="00C009A3">
            <w:pPr>
              <w:spacing w:line="178" w:lineRule="exact"/>
              <w:ind w:left="6"/>
              <w:rPr>
                <w:sz w:val="16"/>
                <w:lang w:val="en-US"/>
              </w:rPr>
            </w:pPr>
            <w:r w:rsidRPr="00C009A3">
              <w:rPr>
                <w:sz w:val="16"/>
                <w:lang w:val="en-US"/>
              </w:rPr>
              <w:t>АДАПТАЦИЈА И ОПРЕМАЊЕ ОБЈЕКТА ЗА ПОТРЕБЕ ДЕЧЈЕГ</w:t>
            </w:r>
          </w:p>
          <w:p w14:paraId="08EE81CB" w14:textId="77777777" w:rsidR="00C009A3" w:rsidRPr="00C009A3" w:rsidRDefault="00C009A3" w:rsidP="00C009A3">
            <w:pPr>
              <w:spacing w:before="1" w:line="170" w:lineRule="exact"/>
              <w:ind w:left="6"/>
              <w:rPr>
                <w:sz w:val="16"/>
                <w:lang w:val="en-US"/>
              </w:rPr>
            </w:pPr>
            <w:r w:rsidRPr="00C009A3">
              <w:rPr>
                <w:sz w:val="16"/>
                <w:lang w:val="en-US"/>
              </w:rPr>
              <w:t>ВРТИЋА У ПРИЛИКАМА:</w:t>
            </w:r>
          </w:p>
        </w:tc>
        <w:tc>
          <w:tcPr>
            <w:tcW w:w="1500" w:type="dxa"/>
          </w:tcPr>
          <w:p w14:paraId="40F600B8" w14:textId="77777777" w:rsidR="00C009A3" w:rsidRPr="00C009A3" w:rsidRDefault="00C009A3" w:rsidP="00C009A3">
            <w:pPr>
              <w:spacing w:line="178" w:lineRule="exact"/>
              <w:ind w:right="-15"/>
              <w:jc w:val="right"/>
              <w:rPr>
                <w:sz w:val="16"/>
                <w:lang w:val="en-US"/>
              </w:rPr>
            </w:pPr>
            <w:r w:rsidRPr="00C009A3">
              <w:rPr>
                <w:sz w:val="16"/>
                <w:lang w:val="en-US"/>
              </w:rPr>
              <w:t>5.000.000,00</w:t>
            </w:r>
          </w:p>
        </w:tc>
        <w:tc>
          <w:tcPr>
            <w:tcW w:w="1500" w:type="dxa"/>
          </w:tcPr>
          <w:p w14:paraId="3886609F"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16357C12"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0CD36B85" w14:textId="77777777" w:rsidTr="00315D72">
        <w:trPr>
          <w:trHeight w:val="366"/>
        </w:trPr>
        <w:tc>
          <w:tcPr>
            <w:tcW w:w="900" w:type="dxa"/>
          </w:tcPr>
          <w:p w14:paraId="2AF4A260" w14:textId="77777777" w:rsidR="00C009A3" w:rsidRPr="00C009A3" w:rsidRDefault="00C009A3" w:rsidP="00C009A3">
            <w:pPr>
              <w:rPr>
                <w:sz w:val="16"/>
                <w:lang w:val="en-US"/>
              </w:rPr>
            </w:pPr>
          </w:p>
        </w:tc>
        <w:tc>
          <w:tcPr>
            <w:tcW w:w="600" w:type="dxa"/>
          </w:tcPr>
          <w:p w14:paraId="0606002A" w14:textId="77777777" w:rsidR="00C009A3" w:rsidRPr="00C009A3" w:rsidRDefault="00C009A3" w:rsidP="00C009A3">
            <w:pPr>
              <w:spacing w:line="178" w:lineRule="exact"/>
              <w:ind w:right="10"/>
              <w:jc w:val="right"/>
              <w:rPr>
                <w:sz w:val="16"/>
                <w:lang w:val="en-US"/>
              </w:rPr>
            </w:pPr>
            <w:r w:rsidRPr="00C009A3">
              <w:rPr>
                <w:sz w:val="16"/>
                <w:lang w:val="en-US"/>
              </w:rPr>
              <w:t>22.</w:t>
            </w:r>
          </w:p>
        </w:tc>
        <w:tc>
          <w:tcPr>
            <w:tcW w:w="5184" w:type="dxa"/>
          </w:tcPr>
          <w:p w14:paraId="2F410315" w14:textId="77777777" w:rsidR="00C009A3" w:rsidRPr="00C009A3" w:rsidRDefault="00C009A3" w:rsidP="00C009A3">
            <w:pPr>
              <w:spacing w:line="178" w:lineRule="exact"/>
              <w:ind w:left="6"/>
              <w:rPr>
                <w:sz w:val="16"/>
                <w:lang w:val="en-US"/>
              </w:rPr>
            </w:pPr>
            <w:r w:rsidRPr="00C009A3">
              <w:rPr>
                <w:sz w:val="16"/>
                <w:lang w:val="en-US"/>
              </w:rPr>
              <w:t>АДАПТАЦИЈА И ОПРЕМАЊЕ ОБЈЕКТА ЗА ПОТРЕБЕ ДЕЧЈЕГ</w:t>
            </w:r>
          </w:p>
          <w:p w14:paraId="6C1FFC77" w14:textId="77777777" w:rsidR="00C009A3" w:rsidRPr="00C009A3" w:rsidRDefault="00C009A3" w:rsidP="00C009A3">
            <w:pPr>
              <w:spacing w:before="1" w:line="167" w:lineRule="exact"/>
              <w:ind w:left="6"/>
              <w:rPr>
                <w:sz w:val="16"/>
                <w:lang w:val="en-US"/>
              </w:rPr>
            </w:pPr>
            <w:r w:rsidRPr="00C009A3">
              <w:rPr>
                <w:sz w:val="16"/>
                <w:lang w:val="en-US"/>
              </w:rPr>
              <w:t>ВРТИЋА У ПРИЛИКАМА:</w:t>
            </w:r>
          </w:p>
        </w:tc>
        <w:tc>
          <w:tcPr>
            <w:tcW w:w="1500" w:type="dxa"/>
          </w:tcPr>
          <w:p w14:paraId="22255825" w14:textId="77777777" w:rsidR="00C009A3" w:rsidRPr="00C009A3" w:rsidRDefault="00C009A3" w:rsidP="00C009A3">
            <w:pPr>
              <w:spacing w:line="178" w:lineRule="exact"/>
              <w:ind w:right="-15"/>
              <w:jc w:val="right"/>
              <w:rPr>
                <w:sz w:val="16"/>
                <w:lang w:val="en-US"/>
              </w:rPr>
            </w:pPr>
            <w:r w:rsidRPr="00C009A3">
              <w:rPr>
                <w:sz w:val="16"/>
                <w:lang w:val="en-US"/>
              </w:rPr>
              <w:t>4.120.000,00</w:t>
            </w:r>
          </w:p>
        </w:tc>
        <w:tc>
          <w:tcPr>
            <w:tcW w:w="1500" w:type="dxa"/>
          </w:tcPr>
          <w:p w14:paraId="0DB3411C"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30D59575"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33594E14" w14:textId="77777777" w:rsidTr="00315D72">
        <w:trPr>
          <w:trHeight w:val="229"/>
        </w:trPr>
        <w:tc>
          <w:tcPr>
            <w:tcW w:w="900" w:type="dxa"/>
          </w:tcPr>
          <w:p w14:paraId="25D081C5" w14:textId="77777777" w:rsidR="00C009A3" w:rsidRPr="00C009A3" w:rsidRDefault="00C009A3" w:rsidP="00C009A3">
            <w:pPr>
              <w:rPr>
                <w:sz w:val="16"/>
                <w:lang w:val="en-US"/>
              </w:rPr>
            </w:pPr>
          </w:p>
        </w:tc>
        <w:tc>
          <w:tcPr>
            <w:tcW w:w="600" w:type="dxa"/>
          </w:tcPr>
          <w:p w14:paraId="4B0F1BBD" w14:textId="77777777" w:rsidR="00C009A3" w:rsidRPr="00C009A3" w:rsidRDefault="00C009A3" w:rsidP="00C009A3">
            <w:pPr>
              <w:rPr>
                <w:sz w:val="16"/>
                <w:lang w:val="en-US"/>
              </w:rPr>
            </w:pPr>
          </w:p>
        </w:tc>
        <w:tc>
          <w:tcPr>
            <w:tcW w:w="5184" w:type="dxa"/>
          </w:tcPr>
          <w:p w14:paraId="1DA7EBD7"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4E0F6A33" w14:textId="77777777" w:rsidR="00C009A3" w:rsidRPr="00C009A3" w:rsidRDefault="00C009A3" w:rsidP="00C009A3">
            <w:pPr>
              <w:rPr>
                <w:sz w:val="16"/>
                <w:lang w:val="en-US"/>
              </w:rPr>
            </w:pPr>
          </w:p>
        </w:tc>
        <w:tc>
          <w:tcPr>
            <w:tcW w:w="1500" w:type="dxa"/>
          </w:tcPr>
          <w:p w14:paraId="406A113A" w14:textId="77777777" w:rsidR="00C009A3" w:rsidRPr="00C009A3" w:rsidRDefault="00C009A3" w:rsidP="00C009A3">
            <w:pPr>
              <w:rPr>
                <w:sz w:val="16"/>
                <w:lang w:val="en-US"/>
              </w:rPr>
            </w:pPr>
          </w:p>
        </w:tc>
        <w:tc>
          <w:tcPr>
            <w:tcW w:w="1103" w:type="dxa"/>
          </w:tcPr>
          <w:p w14:paraId="4023AAB9" w14:textId="77777777" w:rsidR="00C009A3" w:rsidRPr="00C009A3" w:rsidRDefault="00C009A3" w:rsidP="00C009A3">
            <w:pPr>
              <w:rPr>
                <w:sz w:val="16"/>
                <w:lang w:val="en-US"/>
              </w:rPr>
            </w:pPr>
          </w:p>
        </w:tc>
      </w:tr>
      <w:tr w:rsidR="00C009A3" w:rsidRPr="00C009A3" w14:paraId="4ED1098B" w14:textId="77777777" w:rsidTr="00315D72">
        <w:trPr>
          <w:trHeight w:val="232"/>
        </w:trPr>
        <w:tc>
          <w:tcPr>
            <w:tcW w:w="900" w:type="dxa"/>
          </w:tcPr>
          <w:p w14:paraId="04152B10" w14:textId="77777777" w:rsidR="00C009A3" w:rsidRPr="00C009A3" w:rsidRDefault="00C009A3" w:rsidP="00C009A3">
            <w:pPr>
              <w:rPr>
                <w:sz w:val="16"/>
                <w:lang w:val="en-US"/>
              </w:rPr>
            </w:pPr>
          </w:p>
        </w:tc>
        <w:tc>
          <w:tcPr>
            <w:tcW w:w="600" w:type="dxa"/>
          </w:tcPr>
          <w:p w14:paraId="3B21B777" w14:textId="77777777" w:rsidR="00C009A3" w:rsidRPr="00C009A3" w:rsidRDefault="00C009A3" w:rsidP="00C009A3">
            <w:pPr>
              <w:rPr>
                <w:sz w:val="16"/>
                <w:lang w:val="en-US"/>
              </w:rPr>
            </w:pPr>
          </w:p>
        </w:tc>
        <w:tc>
          <w:tcPr>
            <w:tcW w:w="5184" w:type="dxa"/>
          </w:tcPr>
          <w:p w14:paraId="178821FB"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C8C542D" w14:textId="77777777" w:rsidR="00C009A3" w:rsidRPr="00C009A3" w:rsidRDefault="00C009A3" w:rsidP="00C009A3">
            <w:pPr>
              <w:rPr>
                <w:sz w:val="16"/>
                <w:lang w:val="en-US"/>
              </w:rPr>
            </w:pPr>
          </w:p>
        </w:tc>
        <w:tc>
          <w:tcPr>
            <w:tcW w:w="1500" w:type="dxa"/>
          </w:tcPr>
          <w:p w14:paraId="0E8632D2" w14:textId="77777777" w:rsidR="00C009A3" w:rsidRPr="00C009A3" w:rsidRDefault="00C009A3" w:rsidP="00C009A3">
            <w:pPr>
              <w:rPr>
                <w:sz w:val="16"/>
                <w:lang w:val="en-US"/>
              </w:rPr>
            </w:pPr>
          </w:p>
        </w:tc>
        <w:tc>
          <w:tcPr>
            <w:tcW w:w="1103" w:type="dxa"/>
          </w:tcPr>
          <w:p w14:paraId="4D58480D" w14:textId="77777777" w:rsidR="00C009A3" w:rsidRPr="00C009A3" w:rsidRDefault="00C009A3" w:rsidP="00C009A3">
            <w:pPr>
              <w:rPr>
                <w:sz w:val="16"/>
                <w:lang w:val="en-US"/>
              </w:rPr>
            </w:pPr>
          </w:p>
        </w:tc>
      </w:tr>
      <w:tr w:rsidR="00C009A3" w:rsidRPr="00C009A3" w14:paraId="3DB1CFB0" w14:textId="77777777" w:rsidTr="00315D72">
        <w:trPr>
          <w:trHeight w:val="229"/>
        </w:trPr>
        <w:tc>
          <w:tcPr>
            <w:tcW w:w="900" w:type="dxa"/>
          </w:tcPr>
          <w:p w14:paraId="4467E5C6" w14:textId="77777777" w:rsidR="00C009A3" w:rsidRPr="00C009A3" w:rsidRDefault="00C009A3" w:rsidP="00C009A3">
            <w:pPr>
              <w:rPr>
                <w:sz w:val="16"/>
                <w:lang w:val="en-US"/>
              </w:rPr>
            </w:pPr>
          </w:p>
        </w:tc>
        <w:tc>
          <w:tcPr>
            <w:tcW w:w="600" w:type="dxa"/>
          </w:tcPr>
          <w:p w14:paraId="60E6B352" w14:textId="77777777" w:rsidR="00C009A3" w:rsidRPr="00C009A3" w:rsidRDefault="00C009A3" w:rsidP="00C009A3">
            <w:pPr>
              <w:rPr>
                <w:sz w:val="16"/>
                <w:lang w:val="en-US"/>
              </w:rPr>
            </w:pPr>
          </w:p>
        </w:tc>
        <w:tc>
          <w:tcPr>
            <w:tcW w:w="5184" w:type="dxa"/>
          </w:tcPr>
          <w:p w14:paraId="0D7A3B31"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9.120.000,00</w:t>
            </w:r>
          </w:p>
        </w:tc>
        <w:tc>
          <w:tcPr>
            <w:tcW w:w="1500" w:type="dxa"/>
          </w:tcPr>
          <w:p w14:paraId="253D7795" w14:textId="77777777" w:rsidR="00C009A3" w:rsidRPr="00C009A3" w:rsidRDefault="00C009A3" w:rsidP="00C009A3">
            <w:pPr>
              <w:rPr>
                <w:sz w:val="16"/>
                <w:lang w:val="en-US"/>
              </w:rPr>
            </w:pPr>
          </w:p>
        </w:tc>
        <w:tc>
          <w:tcPr>
            <w:tcW w:w="1500" w:type="dxa"/>
          </w:tcPr>
          <w:p w14:paraId="42214C1F" w14:textId="77777777" w:rsidR="00C009A3" w:rsidRPr="00C009A3" w:rsidRDefault="00C009A3" w:rsidP="00C009A3">
            <w:pPr>
              <w:rPr>
                <w:sz w:val="16"/>
                <w:lang w:val="en-US"/>
              </w:rPr>
            </w:pPr>
          </w:p>
        </w:tc>
        <w:tc>
          <w:tcPr>
            <w:tcW w:w="1103" w:type="dxa"/>
          </w:tcPr>
          <w:p w14:paraId="1272158F" w14:textId="77777777" w:rsidR="00C009A3" w:rsidRPr="00C009A3" w:rsidRDefault="00C009A3" w:rsidP="00C009A3">
            <w:pPr>
              <w:rPr>
                <w:sz w:val="16"/>
                <w:lang w:val="en-US"/>
              </w:rPr>
            </w:pPr>
          </w:p>
        </w:tc>
      </w:tr>
      <w:tr w:rsidR="00C009A3" w:rsidRPr="00C009A3" w14:paraId="5927A2F0" w14:textId="77777777" w:rsidTr="00315D72">
        <w:trPr>
          <w:trHeight w:val="229"/>
        </w:trPr>
        <w:tc>
          <w:tcPr>
            <w:tcW w:w="900" w:type="dxa"/>
          </w:tcPr>
          <w:p w14:paraId="69796A60" w14:textId="77777777" w:rsidR="00C009A3" w:rsidRPr="00C009A3" w:rsidRDefault="00C009A3" w:rsidP="00C009A3">
            <w:pPr>
              <w:rPr>
                <w:sz w:val="16"/>
                <w:lang w:val="en-US"/>
              </w:rPr>
            </w:pPr>
          </w:p>
        </w:tc>
        <w:tc>
          <w:tcPr>
            <w:tcW w:w="600" w:type="dxa"/>
          </w:tcPr>
          <w:p w14:paraId="71F2E41A" w14:textId="77777777" w:rsidR="00C009A3" w:rsidRPr="00C009A3" w:rsidRDefault="00C009A3" w:rsidP="00C009A3">
            <w:pPr>
              <w:rPr>
                <w:sz w:val="16"/>
                <w:lang w:val="en-US"/>
              </w:rPr>
            </w:pPr>
          </w:p>
        </w:tc>
        <w:tc>
          <w:tcPr>
            <w:tcW w:w="5184" w:type="dxa"/>
          </w:tcPr>
          <w:p w14:paraId="0E25A39F"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5502CD13" w14:textId="77777777" w:rsidR="00C009A3" w:rsidRPr="00C009A3" w:rsidRDefault="00C009A3" w:rsidP="00C009A3">
            <w:pPr>
              <w:rPr>
                <w:sz w:val="16"/>
                <w:lang w:val="en-US"/>
              </w:rPr>
            </w:pPr>
          </w:p>
        </w:tc>
        <w:tc>
          <w:tcPr>
            <w:tcW w:w="1500" w:type="dxa"/>
          </w:tcPr>
          <w:p w14:paraId="67822239" w14:textId="77777777" w:rsidR="00C009A3" w:rsidRPr="00C009A3" w:rsidRDefault="00C009A3" w:rsidP="00C009A3">
            <w:pPr>
              <w:rPr>
                <w:sz w:val="16"/>
                <w:lang w:val="en-US"/>
              </w:rPr>
            </w:pPr>
          </w:p>
        </w:tc>
        <w:tc>
          <w:tcPr>
            <w:tcW w:w="1103" w:type="dxa"/>
          </w:tcPr>
          <w:p w14:paraId="0667DA20" w14:textId="77777777" w:rsidR="00C009A3" w:rsidRPr="00C009A3" w:rsidRDefault="00C009A3" w:rsidP="00C009A3">
            <w:pPr>
              <w:rPr>
                <w:sz w:val="16"/>
                <w:lang w:val="en-US"/>
              </w:rPr>
            </w:pPr>
          </w:p>
        </w:tc>
      </w:tr>
      <w:tr w:rsidR="00C009A3" w:rsidRPr="00C009A3" w14:paraId="36461013" w14:textId="77777777" w:rsidTr="00315D72">
        <w:trPr>
          <w:trHeight w:val="229"/>
        </w:trPr>
        <w:tc>
          <w:tcPr>
            <w:tcW w:w="900" w:type="dxa"/>
          </w:tcPr>
          <w:p w14:paraId="60A2BC8F" w14:textId="77777777" w:rsidR="00C009A3" w:rsidRPr="00C009A3" w:rsidRDefault="00C009A3" w:rsidP="00C009A3">
            <w:pPr>
              <w:rPr>
                <w:sz w:val="16"/>
                <w:lang w:val="en-US"/>
              </w:rPr>
            </w:pPr>
          </w:p>
        </w:tc>
        <w:tc>
          <w:tcPr>
            <w:tcW w:w="600" w:type="dxa"/>
          </w:tcPr>
          <w:p w14:paraId="5E289EF3" w14:textId="77777777" w:rsidR="00C009A3" w:rsidRPr="00C009A3" w:rsidRDefault="00C009A3" w:rsidP="00C009A3">
            <w:pPr>
              <w:rPr>
                <w:sz w:val="16"/>
                <w:lang w:val="en-US"/>
              </w:rPr>
            </w:pPr>
          </w:p>
        </w:tc>
        <w:tc>
          <w:tcPr>
            <w:tcW w:w="5184" w:type="dxa"/>
          </w:tcPr>
          <w:p w14:paraId="5766CAC9"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9.120.000,00</w:t>
            </w:r>
          </w:p>
        </w:tc>
        <w:tc>
          <w:tcPr>
            <w:tcW w:w="1500" w:type="dxa"/>
          </w:tcPr>
          <w:p w14:paraId="1D7E5A30" w14:textId="77777777" w:rsidR="00C009A3" w:rsidRPr="00C009A3" w:rsidRDefault="00C009A3" w:rsidP="00C009A3">
            <w:pPr>
              <w:rPr>
                <w:sz w:val="16"/>
                <w:lang w:val="en-US"/>
              </w:rPr>
            </w:pPr>
          </w:p>
        </w:tc>
        <w:tc>
          <w:tcPr>
            <w:tcW w:w="1500" w:type="dxa"/>
          </w:tcPr>
          <w:p w14:paraId="13569CC3" w14:textId="77777777" w:rsidR="00C009A3" w:rsidRPr="00C009A3" w:rsidRDefault="00C009A3" w:rsidP="00C009A3">
            <w:pPr>
              <w:rPr>
                <w:sz w:val="16"/>
                <w:lang w:val="en-US"/>
              </w:rPr>
            </w:pPr>
          </w:p>
        </w:tc>
        <w:tc>
          <w:tcPr>
            <w:tcW w:w="1103" w:type="dxa"/>
          </w:tcPr>
          <w:p w14:paraId="7CC89697" w14:textId="77777777" w:rsidR="00C009A3" w:rsidRPr="00C009A3" w:rsidRDefault="00C009A3" w:rsidP="00C009A3">
            <w:pPr>
              <w:rPr>
                <w:sz w:val="16"/>
                <w:lang w:val="en-US"/>
              </w:rPr>
            </w:pPr>
          </w:p>
        </w:tc>
      </w:tr>
      <w:tr w:rsidR="00C009A3" w:rsidRPr="00C009A3" w14:paraId="1A11D9F6" w14:textId="77777777" w:rsidTr="00315D72">
        <w:trPr>
          <w:trHeight w:val="366"/>
        </w:trPr>
        <w:tc>
          <w:tcPr>
            <w:tcW w:w="900" w:type="dxa"/>
          </w:tcPr>
          <w:p w14:paraId="38E36E10" w14:textId="77777777" w:rsidR="00C009A3" w:rsidRPr="00C009A3" w:rsidRDefault="00C009A3" w:rsidP="00C009A3">
            <w:pPr>
              <w:rPr>
                <w:sz w:val="16"/>
                <w:lang w:val="en-US"/>
              </w:rPr>
            </w:pPr>
          </w:p>
        </w:tc>
        <w:tc>
          <w:tcPr>
            <w:tcW w:w="600" w:type="dxa"/>
          </w:tcPr>
          <w:p w14:paraId="08022865" w14:textId="77777777" w:rsidR="00C009A3" w:rsidRPr="00C009A3" w:rsidRDefault="00C009A3" w:rsidP="00C009A3">
            <w:pPr>
              <w:spacing w:line="178" w:lineRule="exact"/>
              <w:ind w:right="10"/>
              <w:jc w:val="right"/>
              <w:rPr>
                <w:sz w:val="16"/>
                <w:lang w:val="en-US"/>
              </w:rPr>
            </w:pPr>
            <w:r w:rsidRPr="00C009A3">
              <w:rPr>
                <w:sz w:val="16"/>
                <w:lang w:val="en-US"/>
              </w:rPr>
              <w:t>23.</w:t>
            </w:r>
          </w:p>
        </w:tc>
        <w:tc>
          <w:tcPr>
            <w:tcW w:w="5184" w:type="dxa"/>
          </w:tcPr>
          <w:p w14:paraId="55D4503B" w14:textId="77777777" w:rsidR="00C009A3" w:rsidRPr="00C009A3" w:rsidRDefault="00C009A3" w:rsidP="00C009A3">
            <w:pPr>
              <w:spacing w:line="178" w:lineRule="exact"/>
              <w:ind w:left="6"/>
              <w:rPr>
                <w:sz w:val="16"/>
                <w:lang w:val="en-US"/>
              </w:rPr>
            </w:pPr>
            <w:r w:rsidRPr="00C009A3">
              <w:rPr>
                <w:sz w:val="16"/>
                <w:lang w:val="en-US"/>
              </w:rPr>
              <w:t>ПАРТЕРНО УРЕЂЕЊЕ ШКОЛСКОГ ДВОРИШТА У ОШ МИЛИНКО</w:t>
            </w:r>
          </w:p>
          <w:p w14:paraId="4D16C159" w14:textId="77777777" w:rsidR="00C009A3" w:rsidRPr="00C009A3" w:rsidRDefault="00C009A3" w:rsidP="00C009A3">
            <w:pPr>
              <w:spacing w:before="1" w:line="167" w:lineRule="exact"/>
              <w:ind w:left="6"/>
              <w:rPr>
                <w:sz w:val="16"/>
                <w:lang w:val="en-US"/>
              </w:rPr>
            </w:pPr>
            <w:r w:rsidRPr="00C009A3">
              <w:rPr>
                <w:sz w:val="16"/>
                <w:lang w:val="en-US"/>
              </w:rPr>
              <w:t>КУШИЋ-ПРВА ФАЗА:</w:t>
            </w:r>
          </w:p>
        </w:tc>
        <w:tc>
          <w:tcPr>
            <w:tcW w:w="1500" w:type="dxa"/>
          </w:tcPr>
          <w:p w14:paraId="7D044BF8" w14:textId="77777777" w:rsidR="00C009A3" w:rsidRPr="00C009A3" w:rsidRDefault="00C009A3" w:rsidP="00C009A3">
            <w:pPr>
              <w:spacing w:line="178" w:lineRule="exact"/>
              <w:ind w:right="-15"/>
              <w:jc w:val="right"/>
              <w:rPr>
                <w:sz w:val="16"/>
                <w:lang w:val="en-US"/>
              </w:rPr>
            </w:pPr>
            <w:r w:rsidRPr="00C009A3">
              <w:rPr>
                <w:sz w:val="16"/>
                <w:lang w:val="en-US"/>
              </w:rPr>
              <w:t>36.284.000,00</w:t>
            </w:r>
          </w:p>
        </w:tc>
        <w:tc>
          <w:tcPr>
            <w:tcW w:w="1500" w:type="dxa"/>
          </w:tcPr>
          <w:p w14:paraId="28E364BA"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369C0252"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3C4ED141" w14:textId="77777777" w:rsidTr="00315D72">
        <w:trPr>
          <w:trHeight w:val="229"/>
        </w:trPr>
        <w:tc>
          <w:tcPr>
            <w:tcW w:w="900" w:type="dxa"/>
          </w:tcPr>
          <w:p w14:paraId="39E3617F" w14:textId="77777777" w:rsidR="00C009A3" w:rsidRPr="00C009A3" w:rsidRDefault="00C009A3" w:rsidP="00C009A3">
            <w:pPr>
              <w:rPr>
                <w:sz w:val="16"/>
                <w:lang w:val="en-US"/>
              </w:rPr>
            </w:pPr>
          </w:p>
        </w:tc>
        <w:tc>
          <w:tcPr>
            <w:tcW w:w="600" w:type="dxa"/>
          </w:tcPr>
          <w:p w14:paraId="632028A4" w14:textId="77777777" w:rsidR="00C009A3" w:rsidRPr="00C009A3" w:rsidRDefault="00C009A3" w:rsidP="00C009A3">
            <w:pPr>
              <w:rPr>
                <w:sz w:val="16"/>
                <w:lang w:val="en-US"/>
              </w:rPr>
            </w:pPr>
          </w:p>
        </w:tc>
        <w:tc>
          <w:tcPr>
            <w:tcW w:w="5184" w:type="dxa"/>
          </w:tcPr>
          <w:p w14:paraId="63C3FDCF"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70ECCD0E" w14:textId="77777777" w:rsidR="00C009A3" w:rsidRPr="00C009A3" w:rsidRDefault="00C009A3" w:rsidP="00C009A3">
            <w:pPr>
              <w:rPr>
                <w:sz w:val="16"/>
                <w:lang w:val="en-US"/>
              </w:rPr>
            </w:pPr>
          </w:p>
        </w:tc>
        <w:tc>
          <w:tcPr>
            <w:tcW w:w="1500" w:type="dxa"/>
          </w:tcPr>
          <w:p w14:paraId="478390A4" w14:textId="77777777" w:rsidR="00C009A3" w:rsidRPr="00C009A3" w:rsidRDefault="00C009A3" w:rsidP="00C009A3">
            <w:pPr>
              <w:rPr>
                <w:sz w:val="16"/>
                <w:lang w:val="en-US"/>
              </w:rPr>
            </w:pPr>
          </w:p>
        </w:tc>
        <w:tc>
          <w:tcPr>
            <w:tcW w:w="1103" w:type="dxa"/>
          </w:tcPr>
          <w:p w14:paraId="1D50B57A" w14:textId="77777777" w:rsidR="00C009A3" w:rsidRPr="00C009A3" w:rsidRDefault="00C009A3" w:rsidP="00C009A3">
            <w:pPr>
              <w:rPr>
                <w:sz w:val="16"/>
                <w:lang w:val="en-US"/>
              </w:rPr>
            </w:pPr>
          </w:p>
        </w:tc>
      </w:tr>
      <w:tr w:rsidR="00C009A3" w:rsidRPr="00C009A3" w14:paraId="36600626" w14:textId="77777777" w:rsidTr="00315D72">
        <w:trPr>
          <w:trHeight w:val="229"/>
        </w:trPr>
        <w:tc>
          <w:tcPr>
            <w:tcW w:w="900" w:type="dxa"/>
          </w:tcPr>
          <w:p w14:paraId="36BE6C7A" w14:textId="77777777" w:rsidR="00C009A3" w:rsidRPr="00C009A3" w:rsidRDefault="00C009A3" w:rsidP="00C009A3">
            <w:pPr>
              <w:rPr>
                <w:sz w:val="16"/>
                <w:lang w:val="en-US"/>
              </w:rPr>
            </w:pPr>
          </w:p>
        </w:tc>
        <w:tc>
          <w:tcPr>
            <w:tcW w:w="600" w:type="dxa"/>
          </w:tcPr>
          <w:p w14:paraId="42545132" w14:textId="77777777" w:rsidR="00C009A3" w:rsidRPr="00C009A3" w:rsidRDefault="00C009A3" w:rsidP="00C009A3">
            <w:pPr>
              <w:rPr>
                <w:sz w:val="16"/>
                <w:lang w:val="en-US"/>
              </w:rPr>
            </w:pPr>
          </w:p>
        </w:tc>
        <w:tc>
          <w:tcPr>
            <w:tcW w:w="5184" w:type="dxa"/>
          </w:tcPr>
          <w:p w14:paraId="37BBD2F1"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3B9830FB" w14:textId="77777777" w:rsidR="00C009A3" w:rsidRPr="00C009A3" w:rsidRDefault="00C009A3" w:rsidP="00C009A3">
            <w:pPr>
              <w:rPr>
                <w:sz w:val="16"/>
                <w:lang w:val="en-US"/>
              </w:rPr>
            </w:pPr>
          </w:p>
        </w:tc>
        <w:tc>
          <w:tcPr>
            <w:tcW w:w="1500" w:type="dxa"/>
          </w:tcPr>
          <w:p w14:paraId="589BE752" w14:textId="77777777" w:rsidR="00C009A3" w:rsidRPr="00C009A3" w:rsidRDefault="00C009A3" w:rsidP="00C009A3">
            <w:pPr>
              <w:rPr>
                <w:sz w:val="16"/>
                <w:lang w:val="en-US"/>
              </w:rPr>
            </w:pPr>
          </w:p>
        </w:tc>
        <w:tc>
          <w:tcPr>
            <w:tcW w:w="1103" w:type="dxa"/>
          </w:tcPr>
          <w:p w14:paraId="70062255" w14:textId="77777777" w:rsidR="00C009A3" w:rsidRPr="00C009A3" w:rsidRDefault="00C009A3" w:rsidP="00C009A3">
            <w:pPr>
              <w:rPr>
                <w:sz w:val="16"/>
                <w:lang w:val="en-US"/>
              </w:rPr>
            </w:pPr>
          </w:p>
        </w:tc>
      </w:tr>
      <w:tr w:rsidR="00C009A3" w:rsidRPr="00C009A3" w14:paraId="723C7871" w14:textId="77777777" w:rsidTr="00315D72">
        <w:trPr>
          <w:trHeight w:val="232"/>
        </w:trPr>
        <w:tc>
          <w:tcPr>
            <w:tcW w:w="900" w:type="dxa"/>
          </w:tcPr>
          <w:p w14:paraId="1CD8AF9B" w14:textId="77777777" w:rsidR="00C009A3" w:rsidRPr="00C009A3" w:rsidRDefault="00C009A3" w:rsidP="00C009A3">
            <w:pPr>
              <w:rPr>
                <w:sz w:val="16"/>
                <w:lang w:val="en-US"/>
              </w:rPr>
            </w:pPr>
          </w:p>
        </w:tc>
        <w:tc>
          <w:tcPr>
            <w:tcW w:w="600" w:type="dxa"/>
          </w:tcPr>
          <w:p w14:paraId="3FD591F1" w14:textId="77777777" w:rsidR="00C009A3" w:rsidRPr="00C009A3" w:rsidRDefault="00C009A3" w:rsidP="00C009A3">
            <w:pPr>
              <w:rPr>
                <w:sz w:val="16"/>
                <w:lang w:val="en-US"/>
              </w:rPr>
            </w:pPr>
          </w:p>
        </w:tc>
        <w:tc>
          <w:tcPr>
            <w:tcW w:w="5184" w:type="dxa"/>
          </w:tcPr>
          <w:p w14:paraId="7F4CB312"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36.284.000,00</w:t>
            </w:r>
          </w:p>
        </w:tc>
        <w:tc>
          <w:tcPr>
            <w:tcW w:w="1500" w:type="dxa"/>
          </w:tcPr>
          <w:p w14:paraId="3C7EC8A7" w14:textId="77777777" w:rsidR="00C009A3" w:rsidRPr="00C009A3" w:rsidRDefault="00C009A3" w:rsidP="00C009A3">
            <w:pPr>
              <w:rPr>
                <w:sz w:val="16"/>
                <w:lang w:val="en-US"/>
              </w:rPr>
            </w:pPr>
          </w:p>
        </w:tc>
        <w:tc>
          <w:tcPr>
            <w:tcW w:w="1500" w:type="dxa"/>
          </w:tcPr>
          <w:p w14:paraId="66E4861B" w14:textId="77777777" w:rsidR="00C009A3" w:rsidRPr="00C009A3" w:rsidRDefault="00C009A3" w:rsidP="00C009A3">
            <w:pPr>
              <w:rPr>
                <w:sz w:val="16"/>
                <w:lang w:val="en-US"/>
              </w:rPr>
            </w:pPr>
          </w:p>
        </w:tc>
        <w:tc>
          <w:tcPr>
            <w:tcW w:w="1103" w:type="dxa"/>
          </w:tcPr>
          <w:p w14:paraId="67F9B909" w14:textId="77777777" w:rsidR="00C009A3" w:rsidRPr="00C009A3" w:rsidRDefault="00C009A3" w:rsidP="00C009A3">
            <w:pPr>
              <w:rPr>
                <w:sz w:val="16"/>
                <w:lang w:val="en-US"/>
              </w:rPr>
            </w:pPr>
          </w:p>
        </w:tc>
      </w:tr>
      <w:tr w:rsidR="00C009A3" w:rsidRPr="00C009A3" w14:paraId="525E9CF1" w14:textId="77777777" w:rsidTr="00315D72">
        <w:trPr>
          <w:trHeight w:val="229"/>
        </w:trPr>
        <w:tc>
          <w:tcPr>
            <w:tcW w:w="900" w:type="dxa"/>
          </w:tcPr>
          <w:p w14:paraId="14E56FA7" w14:textId="77777777" w:rsidR="00C009A3" w:rsidRPr="00C009A3" w:rsidRDefault="00C009A3" w:rsidP="00C009A3">
            <w:pPr>
              <w:rPr>
                <w:sz w:val="16"/>
                <w:lang w:val="en-US"/>
              </w:rPr>
            </w:pPr>
          </w:p>
        </w:tc>
        <w:tc>
          <w:tcPr>
            <w:tcW w:w="600" w:type="dxa"/>
          </w:tcPr>
          <w:p w14:paraId="40F92306" w14:textId="77777777" w:rsidR="00C009A3" w:rsidRPr="00C009A3" w:rsidRDefault="00C009A3" w:rsidP="00C009A3">
            <w:pPr>
              <w:rPr>
                <w:sz w:val="16"/>
                <w:lang w:val="en-US"/>
              </w:rPr>
            </w:pPr>
          </w:p>
        </w:tc>
        <w:tc>
          <w:tcPr>
            <w:tcW w:w="5184" w:type="dxa"/>
          </w:tcPr>
          <w:p w14:paraId="30C1705A"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07FFF801" w14:textId="77777777" w:rsidR="00C009A3" w:rsidRPr="00C009A3" w:rsidRDefault="00C009A3" w:rsidP="00C009A3">
            <w:pPr>
              <w:rPr>
                <w:sz w:val="16"/>
                <w:lang w:val="en-US"/>
              </w:rPr>
            </w:pPr>
          </w:p>
        </w:tc>
        <w:tc>
          <w:tcPr>
            <w:tcW w:w="1500" w:type="dxa"/>
          </w:tcPr>
          <w:p w14:paraId="01D9E089" w14:textId="77777777" w:rsidR="00C009A3" w:rsidRPr="00C009A3" w:rsidRDefault="00C009A3" w:rsidP="00C009A3">
            <w:pPr>
              <w:rPr>
                <w:sz w:val="16"/>
                <w:lang w:val="en-US"/>
              </w:rPr>
            </w:pPr>
          </w:p>
        </w:tc>
        <w:tc>
          <w:tcPr>
            <w:tcW w:w="1103" w:type="dxa"/>
          </w:tcPr>
          <w:p w14:paraId="1E8794A7" w14:textId="77777777" w:rsidR="00C009A3" w:rsidRPr="00C009A3" w:rsidRDefault="00C009A3" w:rsidP="00C009A3">
            <w:pPr>
              <w:rPr>
                <w:sz w:val="16"/>
                <w:lang w:val="en-US"/>
              </w:rPr>
            </w:pPr>
          </w:p>
        </w:tc>
      </w:tr>
      <w:tr w:rsidR="00C009A3" w:rsidRPr="00C009A3" w14:paraId="639D788D" w14:textId="77777777" w:rsidTr="00315D72">
        <w:trPr>
          <w:trHeight w:val="229"/>
        </w:trPr>
        <w:tc>
          <w:tcPr>
            <w:tcW w:w="900" w:type="dxa"/>
          </w:tcPr>
          <w:p w14:paraId="12B7A4F7" w14:textId="77777777" w:rsidR="00C009A3" w:rsidRPr="00C009A3" w:rsidRDefault="00C009A3" w:rsidP="00C009A3">
            <w:pPr>
              <w:rPr>
                <w:sz w:val="16"/>
                <w:lang w:val="en-US"/>
              </w:rPr>
            </w:pPr>
          </w:p>
        </w:tc>
        <w:tc>
          <w:tcPr>
            <w:tcW w:w="600" w:type="dxa"/>
          </w:tcPr>
          <w:p w14:paraId="2A406249" w14:textId="77777777" w:rsidR="00C009A3" w:rsidRPr="00C009A3" w:rsidRDefault="00C009A3" w:rsidP="00C009A3">
            <w:pPr>
              <w:rPr>
                <w:sz w:val="16"/>
                <w:lang w:val="en-US"/>
              </w:rPr>
            </w:pPr>
          </w:p>
        </w:tc>
        <w:tc>
          <w:tcPr>
            <w:tcW w:w="5184" w:type="dxa"/>
          </w:tcPr>
          <w:p w14:paraId="03075A19" w14:textId="77777777" w:rsidR="00C009A3" w:rsidRPr="00C009A3" w:rsidRDefault="00C009A3" w:rsidP="00C009A3">
            <w:pPr>
              <w:spacing w:line="178" w:lineRule="exact"/>
              <w:ind w:left="6"/>
              <w:rPr>
                <w:sz w:val="16"/>
                <w:lang w:val="en-US"/>
              </w:rPr>
            </w:pPr>
            <w:proofErr w:type="spellStart"/>
            <w:r w:rsidRPr="00C009A3">
              <w:rPr>
                <w:sz w:val="16"/>
                <w:lang w:val="en-US"/>
              </w:rPr>
              <w:t>Нераспоређени</w:t>
            </w:r>
            <w:proofErr w:type="spellEnd"/>
            <w:r w:rsidRPr="00C009A3">
              <w:rPr>
                <w:sz w:val="16"/>
                <w:lang w:val="en-US"/>
              </w:rPr>
              <w:t xml:space="preserve"> </w:t>
            </w:r>
            <w:proofErr w:type="spellStart"/>
            <w:r w:rsidRPr="00C009A3">
              <w:rPr>
                <w:sz w:val="16"/>
                <w:lang w:val="en-US"/>
              </w:rPr>
              <w:t>вишак</w:t>
            </w:r>
            <w:proofErr w:type="spellEnd"/>
            <w:r w:rsidRPr="00C009A3">
              <w:rPr>
                <w:sz w:val="16"/>
                <w:lang w:val="en-US"/>
              </w:rPr>
              <w:t xml:space="preserve"> </w:t>
            </w:r>
            <w:proofErr w:type="spellStart"/>
            <w:r w:rsidRPr="00C009A3">
              <w:rPr>
                <w:sz w:val="16"/>
                <w:lang w:val="en-US"/>
              </w:rPr>
              <w:t>прихода</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ранијих</w:t>
            </w:r>
            <w:proofErr w:type="spellEnd"/>
            <w:r w:rsidRPr="00C009A3">
              <w:rPr>
                <w:sz w:val="16"/>
                <w:lang w:val="en-US"/>
              </w:rPr>
              <w:t xml:space="preserve"> </w:t>
            </w:r>
            <w:proofErr w:type="spellStart"/>
            <w:r w:rsidRPr="00C009A3">
              <w:rPr>
                <w:sz w:val="16"/>
                <w:lang w:val="en-US"/>
              </w:rPr>
              <w:t>година</w:t>
            </w:r>
            <w:proofErr w:type="spellEnd"/>
            <w:r w:rsidRPr="00C009A3">
              <w:rPr>
                <w:sz w:val="16"/>
                <w:lang w:val="en-US"/>
              </w:rPr>
              <w:t>: 20.299.000,00</w:t>
            </w:r>
          </w:p>
        </w:tc>
        <w:tc>
          <w:tcPr>
            <w:tcW w:w="1500" w:type="dxa"/>
          </w:tcPr>
          <w:p w14:paraId="4C1820D0" w14:textId="77777777" w:rsidR="00C009A3" w:rsidRPr="00C009A3" w:rsidRDefault="00C009A3" w:rsidP="00C009A3">
            <w:pPr>
              <w:rPr>
                <w:sz w:val="16"/>
                <w:lang w:val="en-US"/>
              </w:rPr>
            </w:pPr>
          </w:p>
        </w:tc>
        <w:tc>
          <w:tcPr>
            <w:tcW w:w="1500" w:type="dxa"/>
          </w:tcPr>
          <w:p w14:paraId="54AF9A17" w14:textId="77777777" w:rsidR="00C009A3" w:rsidRPr="00C009A3" w:rsidRDefault="00C009A3" w:rsidP="00C009A3">
            <w:pPr>
              <w:rPr>
                <w:sz w:val="16"/>
                <w:lang w:val="en-US"/>
              </w:rPr>
            </w:pPr>
          </w:p>
        </w:tc>
        <w:tc>
          <w:tcPr>
            <w:tcW w:w="1103" w:type="dxa"/>
          </w:tcPr>
          <w:p w14:paraId="6FB73C9E" w14:textId="77777777" w:rsidR="00C009A3" w:rsidRPr="00C009A3" w:rsidRDefault="00C009A3" w:rsidP="00C009A3">
            <w:pPr>
              <w:rPr>
                <w:sz w:val="16"/>
                <w:lang w:val="en-US"/>
              </w:rPr>
            </w:pPr>
          </w:p>
        </w:tc>
      </w:tr>
      <w:tr w:rsidR="00C009A3" w:rsidRPr="00C009A3" w14:paraId="2B6F37E6" w14:textId="77777777" w:rsidTr="00315D72">
        <w:trPr>
          <w:trHeight w:val="229"/>
        </w:trPr>
        <w:tc>
          <w:tcPr>
            <w:tcW w:w="900" w:type="dxa"/>
          </w:tcPr>
          <w:p w14:paraId="2B269C81" w14:textId="77777777" w:rsidR="00C009A3" w:rsidRPr="00C009A3" w:rsidRDefault="00C009A3" w:rsidP="00C009A3">
            <w:pPr>
              <w:rPr>
                <w:sz w:val="16"/>
                <w:lang w:val="en-US"/>
              </w:rPr>
            </w:pPr>
          </w:p>
        </w:tc>
        <w:tc>
          <w:tcPr>
            <w:tcW w:w="600" w:type="dxa"/>
          </w:tcPr>
          <w:p w14:paraId="034ECE31" w14:textId="77777777" w:rsidR="00C009A3" w:rsidRPr="00C009A3" w:rsidRDefault="00C009A3" w:rsidP="00C009A3">
            <w:pPr>
              <w:rPr>
                <w:sz w:val="16"/>
                <w:lang w:val="en-US"/>
              </w:rPr>
            </w:pPr>
          </w:p>
        </w:tc>
        <w:tc>
          <w:tcPr>
            <w:tcW w:w="5184" w:type="dxa"/>
          </w:tcPr>
          <w:p w14:paraId="0148F2AA"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8.775.000,00</w:t>
            </w:r>
          </w:p>
        </w:tc>
        <w:tc>
          <w:tcPr>
            <w:tcW w:w="1500" w:type="dxa"/>
          </w:tcPr>
          <w:p w14:paraId="66921476" w14:textId="77777777" w:rsidR="00C009A3" w:rsidRPr="00C009A3" w:rsidRDefault="00C009A3" w:rsidP="00C009A3">
            <w:pPr>
              <w:rPr>
                <w:sz w:val="16"/>
                <w:lang w:val="en-US"/>
              </w:rPr>
            </w:pPr>
          </w:p>
        </w:tc>
        <w:tc>
          <w:tcPr>
            <w:tcW w:w="1500" w:type="dxa"/>
          </w:tcPr>
          <w:p w14:paraId="0D27E641" w14:textId="77777777" w:rsidR="00C009A3" w:rsidRPr="00C009A3" w:rsidRDefault="00C009A3" w:rsidP="00C009A3">
            <w:pPr>
              <w:rPr>
                <w:sz w:val="16"/>
                <w:lang w:val="en-US"/>
              </w:rPr>
            </w:pPr>
          </w:p>
        </w:tc>
        <w:tc>
          <w:tcPr>
            <w:tcW w:w="1103" w:type="dxa"/>
          </w:tcPr>
          <w:p w14:paraId="4EB907DB" w14:textId="77777777" w:rsidR="00C009A3" w:rsidRPr="00C009A3" w:rsidRDefault="00C009A3" w:rsidP="00C009A3">
            <w:pPr>
              <w:rPr>
                <w:sz w:val="16"/>
                <w:lang w:val="en-US"/>
              </w:rPr>
            </w:pPr>
          </w:p>
        </w:tc>
      </w:tr>
      <w:tr w:rsidR="00C009A3" w:rsidRPr="00C009A3" w14:paraId="10590A21" w14:textId="77777777" w:rsidTr="00315D72">
        <w:trPr>
          <w:trHeight w:val="229"/>
        </w:trPr>
        <w:tc>
          <w:tcPr>
            <w:tcW w:w="900" w:type="dxa"/>
          </w:tcPr>
          <w:p w14:paraId="64C03623" w14:textId="77777777" w:rsidR="00C009A3" w:rsidRPr="00C009A3" w:rsidRDefault="00C009A3" w:rsidP="00C009A3">
            <w:pPr>
              <w:rPr>
                <w:sz w:val="16"/>
                <w:lang w:val="en-US"/>
              </w:rPr>
            </w:pPr>
          </w:p>
        </w:tc>
        <w:tc>
          <w:tcPr>
            <w:tcW w:w="600" w:type="dxa"/>
          </w:tcPr>
          <w:p w14:paraId="3CE9D6C6" w14:textId="77777777" w:rsidR="00C009A3" w:rsidRPr="00C009A3" w:rsidRDefault="00C009A3" w:rsidP="00C009A3">
            <w:pPr>
              <w:rPr>
                <w:sz w:val="16"/>
                <w:lang w:val="en-US"/>
              </w:rPr>
            </w:pPr>
          </w:p>
        </w:tc>
        <w:tc>
          <w:tcPr>
            <w:tcW w:w="5184" w:type="dxa"/>
          </w:tcPr>
          <w:p w14:paraId="71E13FA5" w14:textId="77777777" w:rsidR="00C009A3" w:rsidRPr="00C009A3" w:rsidRDefault="00C009A3" w:rsidP="00C009A3">
            <w:pPr>
              <w:spacing w:line="178" w:lineRule="exact"/>
              <w:ind w:left="6"/>
              <w:rPr>
                <w:sz w:val="16"/>
                <w:lang w:val="en-US"/>
              </w:rPr>
            </w:pPr>
            <w:proofErr w:type="spellStart"/>
            <w:r w:rsidRPr="00C009A3">
              <w:rPr>
                <w:sz w:val="16"/>
                <w:lang w:val="en-US"/>
              </w:rPr>
              <w:t>Неутрошена</w:t>
            </w:r>
            <w:proofErr w:type="spellEnd"/>
            <w:r w:rsidRPr="00C009A3">
              <w:rPr>
                <w:sz w:val="16"/>
                <w:lang w:val="en-US"/>
              </w:rPr>
              <w:t xml:space="preserve"> </w:t>
            </w:r>
            <w:proofErr w:type="spellStart"/>
            <w:r w:rsidRPr="00C009A3">
              <w:rPr>
                <w:sz w:val="16"/>
                <w:lang w:val="en-US"/>
              </w:rPr>
              <w:t>средства</w:t>
            </w:r>
            <w:proofErr w:type="spellEnd"/>
            <w:r w:rsidRPr="00C009A3">
              <w:rPr>
                <w:sz w:val="16"/>
                <w:lang w:val="en-US"/>
              </w:rPr>
              <w:t xml:space="preserve"> </w:t>
            </w:r>
            <w:proofErr w:type="spellStart"/>
            <w:r w:rsidRPr="00C009A3">
              <w:rPr>
                <w:sz w:val="16"/>
                <w:lang w:val="en-US"/>
              </w:rPr>
              <w:t>трансфера</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7.210.000,00</w:t>
            </w:r>
          </w:p>
        </w:tc>
        <w:tc>
          <w:tcPr>
            <w:tcW w:w="1500" w:type="dxa"/>
          </w:tcPr>
          <w:p w14:paraId="69539559" w14:textId="77777777" w:rsidR="00C009A3" w:rsidRPr="00C009A3" w:rsidRDefault="00C009A3" w:rsidP="00C009A3">
            <w:pPr>
              <w:rPr>
                <w:sz w:val="16"/>
                <w:lang w:val="en-US"/>
              </w:rPr>
            </w:pPr>
          </w:p>
        </w:tc>
        <w:tc>
          <w:tcPr>
            <w:tcW w:w="1500" w:type="dxa"/>
          </w:tcPr>
          <w:p w14:paraId="469573A3" w14:textId="77777777" w:rsidR="00C009A3" w:rsidRPr="00C009A3" w:rsidRDefault="00C009A3" w:rsidP="00C009A3">
            <w:pPr>
              <w:rPr>
                <w:sz w:val="16"/>
                <w:lang w:val="en-US"/>
              </w:rPr>
            </w:pPr>
          </w:p>
        </w:tc>
        <w:tc>
          <w:tcPr>
            <w:tcW w:w="1103" w:type="dxa"/>
          </w:tcPr>
          <w:p w14:paraId="6E821B2A" w14:textId="77777777" w:rsidR="00C009A3" w:rsidRPr="00C009A3" w:rsidRDefault="00C009A3" w:rsidP="00C009A3">
            <w:pPr>
              <w:rPr>
                <w:sz w:val="16"/>
                <w:lang w:val="en-US"/>
              </w:rPr>
            </w:pPr>
          </w:p>
        </w:tc>
      </w:tr>
    </w:tbl>
    <w:p w14:paraId="30909561" w14:textId="017D2D12" w:rsidR="00C009A3" w:rsidRDefault="00C009A3" w:rsidP="002A2210">
      <w:pPr>
        <w:rPr>
          <w:noProof/>
        </w:rPr>
      </w:pPr>
    </w:p>
    <w:p w14:paraId="3A36AE02" w14:textId="028F4048" w:rsidR="00315D72" w:rsidRDefault="00315D72" w:rsidP="002A2210">
      <w:pPr>
        <w:rPr>
          <w:noProof/>
        </w:rPr>
      </w:pPr>
    </w:p>
    <w:p w14:paraId="4CA1B1CB" w14:textId="722E95F5" w:rsidR="00315D72" w:rsidRDefault="00315D72" w:rsidP="002A2210">
      <w:pPr>
        <w:rPr>
          <w:noProof/>
        </w:rPr>
      </w:pPr>
    </w:p>
    <w:p w14:paraId="003BC75A" w14:textId="105B782D" w:rsidR="00315D72" w:rsidRDefault="00315D72" w:rsidP="002A2210">
      <w:pPr>
        <w:rPr>
          <w:noProof/>
        </w:rPr>
      </w:pPr>
    </w:p>
    <w:p w14:paraId="201E1DD5" w14:textId="3E6B4129" w:rsidR="00315D72" w:rsidRDefault="00315D72" w:rsidP="002A2210">
      <w:pPr>
        <w:rPr>
          <w:noProof/>
        </w:rPr>
      </w:pPr>
    </w:p>
    <w:p w14:paraId="33AFAA92" w14:textId="77777777" w:rsidR="00315D72" w:rsidRDefault="00315D72" w:rsidP="002A2210">
      <w:pPr>
        <w:rPr>
          <w:noProof/>
        </w:rPr>
      </w:pPr>
    </w:p>
    <w:p w14:paraId="5A16793F" w14:textId="193C0829" w:rsidR="00C009A3" w:rsidRPr="00C009A3" w:rsidRDefault="00C009A3" w:rsidP="002A2210">
      <w:pPr>
        <w:rPr>
          <w:noProof/>
          <w:sz w:val="20"/>
          <w:szCs w:val="20"/>
        </w:rPr>
      </w:pPr>
      <w:r w:rsidRPr="00C009A3">
        <w:rPr>
          <w:sz w:val="20"/>
          <w:szCs w:val="20"/>
        </w:rPr>
        <w:t>Издаци за стандардне пројекте, планирани за буџетску 2022 годину и наредне две године, исказани су у табели:</w:t>
      </w:r>
    </w:p>
    <w:tbl>
      <w:tblPr>
        <w:tblStyle w:val="TableNormal"/>
        <w:tblW w:w="10787"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600"/>
        <w:gridCol w:w="5184"/>
        <w:gridCol w:w="1500"/>
        <w:gridCol w:w="1500"/>
        <w:gridCol w:w="1103"/>
      </w:tblGrid>
      <w:tr w:rsidR="00C009A3" w:rsidRPr="00C009A3" w14:paraId="6B6264B3" w14:textId="77777777" w:rsidTr="00315D72">
        <w:trPr>
          <w:trHeight w:val="369"/>
        </w:trPr>
        <w:tc>
          <w:tcPr>
            <w:tcW w:w="900" w:type="dxa"/>
            <w:shd w:val="clear" w:color="auto" w:fill="E2E2E2"/>
          </w:tcPr>
          <w:p w14:paraId="6EA50C22" w14:textId="77777777" w:rsidR="00C009A3" w:rsidRPr="00C009A3" w:rsidRDefault="00C009A3" w:rsidP="00C009A3">
            <w:pPr>
              <w:spacing w:before="3" w:line="182" w:lineRule="exact"/>
              <w:ind w:left="160" w:right="116" w:hanging="12"/>
              <w:rPr>
                <w:b/>
                <w:sz w:val="16"/>
                <w:lang w:val="en-US"/>
              </w:rPr>
            </w:pPr>
            <w:proofErr w:type="spellStart"/>
            <w:r w:rsidRPr="00C009A3">
              <w:rPr>
                <w:b/>
                <w:sz w:val="16"/>
                <w:lang w:val="en-US"/>
              </w:rPr>
              <w:t>Економ</w:t>
            </w:r>
            <w:proofErr w:type="spellEnd"/>
            <w:r w:rsidRPr="00C009A3">
              <w:rPr>
                <w:b/>
                <w:sz w:val="16"/>
                <w:lang w:val="en-US"/>
              </w:rPr>
              <w:t xml:space="preserve">. </w:t>
            </w:r>
            <w:proofErr w:type="spellStart"/>
            <w:r w:rsidRPr="00C009A3">
              <w:rPr>
                <w:b/>
                <w:sz w:val="16"/>
                <w:lang w:val="en-US"/>
              </w:rPr>
              <w:t>класиф</w:t>
            </w:r>
            <w:proofErr w:type="spellEnd"/>
            <w:r w:rsidRPr="00C009A3">
              <w:rPr>
                <w:b/>
                <w:sz w:val="16"/>
                <w:lang w:val="en-US"/>
              </w:rPr>
              <w:t>.</w:t>
            </w:r>
          </w:p>
        </w:tc>
        <w:tc>
          <w:tcPr>
            <w:tcW w:w="600" w:type="dxa"/>
            <w:shd w:val="clear" w:color="auto" w:fill="E2E2E2"/>
          </w:tcPr>
          <w:p w14:paraId="4CCF70A8" w14:textId="77777777" w:rsidR="00C009A3" w:rsidRPr="00C009A3" w:rsidRDefault="00C009A3" w:rsidP="00C009A3">
            <w:pPr>
              <w:spacing w:before="3" w:line="182" w:lineRule="exact"/>
              <w:ind w:left="148" w:right="114" w:firstLine="4"/>
              <w:rPr>
                <w:b/>
                <w:sz w:val="16"/>
                <w:lang w:val="en-US"/>
              </w:rPr>
            </w:pPr>
            <w:proofErr w:type="spellStart"/>
            <w:r w:rsidRPr="00C009A3">
              <w:rPr>
                <w:b/>
                <w:sz w:val="16"/>
                <w:lang w:val="en-US"/>
              </w:rPr>
              <w:t>Ред</w:t>
            </w:r>
            <w:proofErr w:type="spellEnd"/>
            <w:r w:rsidRPr="00C009A3">
              <w:rPr>
                <w:b/>
                <w:sz w:val="16"/>
                <w:lang w:val="en-US"/>
              </w:rPr>
              <w:t xml:space="preserve">. </w:t>
            </w:r>
            <w:proofErr w:type="spellStart"/>
            <w:r w:rsidRPr="00C009A3">
              <w:rPr>
                <w:b/>
                <w:sz w:val="16"/>
                <w:lang w:val="en-US"/>
              </w:rPr>
              <w:t>број</w:t>
            </w:r>
            <w:proofErr w:type="spellEnd"/>
          </w:p>
        </w:tc>
        <w:tc>
          <w:tcPr>
            <w:tcW w:w="5184" w:type="dxa"/>
            <w:shd w:val="clear" w:color="auto" w:fill="E2E2E2"/>
          </w:tcPr>
          <w:p w14:paraId="4D21C40F" w14:textId="77777777" w:rsidR="00C009A3" w:rsidRPr="00C009A3" w:rsidRDefault="00C009A3" w:rsidP="00C009A3">
            <w:pPr>
              <w:spacing w:before="90"/>
              <w:ind w:left="2382" w:right="2366"/>
              <w:jc w:val="center"/>
              <w:rPr>
                <w:b/>
                <w:sz w:val="16"/>
                <w:lang w:val="en-US"/>
              </w:rPr>
            </w:pPr>
            <w:proofErr w:type="spellStart"/>
            <w:r w:rsidRPr="00C009A3">
              <w:rPr>
                <w:b/>
                <w:sz w:val="16"/>
                <w:lang w:val="en-US"/>
              </w:rPr>
              <w:t>Опис</w:t>
            </w:r>
            <w:proofErr w:type="spellEnd"/>
          </w:p>
        </w:tc>
        <w:tc>
          <w:tcPr>
            <w:tcW w:w="1500" w:type="dxa"/>
            <w:shd w:val="clear" w:color="auto" w:fill="E2E2E2"/>
          </w:tcPr>
          <w:p w14:paraId="236B43ED" w14:textId="77777777" w:rsidR="00C009A3" w:rsidRPr="00C009A3" w:rsidRDefault="00C009A3" w:rsidP="00C009A3">
            <w:pPr>
              <w:spacing w:before="90"/>
              <w:ind w:left="130" w:right="117"/>
              <w:jc w:val="center"/>
              <w:rPr>
                <w:b/>
                <w:sz w:val="16"/>
                <w:lang w:val="en-US"/>
              </w:rPr>
            </w:pPr>
            <w:r w:rsidRPr="00C009A3">
              <w:rPr>
                <w:b/>
                <w:sz w:val="16"/>
                <w:lang w:val="en-US"/>
              </w:rPr>
              <w:t>2022.</w:t>
            </w:r>
          </w:p>
        </w:tc>
        <w:tc>
          <w:tcPr>
            <w:tcW w:w="1500" w:type="dxa"/>
            <w:shd w:val="clear" w:color="auto" w:fill="E2E2E2"/>
          </w:tcPr>
          <w:p w14:paraId="651991B8" w14:textId="77777777" w:rsidR="00C009A3" w:rsidRPr="00C009A3" w:rsidRDefault="00C009A3" w:rsidP="00C009A3">
            <w:pPr>
              <w:spacing w:before="90"/>
              <w:ind w:left="130" w:right="117"/>
              <w:jc w:val="center"/>
              <w:rPr>
                <w:b/>
                <w:sz w:val="16"/>
                <w:lang w:val="en-US"/>
              </w:rPr>
            </w:pPr>
            <w:r w:rsidRPr="00C009A3">
              <w:rPr>
                <w:b/>
                <w:sz w:val="16"/>
                <w:lang w:val="en-US"/>
              </w:rPr>
              <w:t>2023.</w:t>
            </w:r>
          </w:p>
        </w:tc>
        <w:tc>
          <w:tcPr>
            <w:tcW w:w="1103" w:type="dxa"/>
            <w:shd w:val="clear" w:color="auto" w:fill="E2E2E2"/>
          </w:tcPr>
          <w:p w14:paraId="20F829A5" w14:textId="77777777" w:rsidR="00C009A3" w:rsidRPr="00C009A3" w:rsidRDefault="00C009A3" w:rsidP="00C009A3">
            <w:pPr>
              <w:spacing w:before="90"/>
              <w:ind w:left="130" w:right="117"/>
              <w:jc w:val="center"/>
              <w:rPr>
                <w:b/>
                <w:sz w:val="16"/>
                <w:lang w:val="en-US"/>
              </w:rPr>
            </w:pPr>
            <w:r w:rsidRPr="00C009A3">
              <w:rPr>
                <w:b/>
                <w:sz w:val="16"/>
                <w:lang w:val="en-US"/>
              </w:rPr>
              <w:t>2024.</w:t>
            </w:r>
          </w:p>
        </w:tc>
      </w:tr>
      <w:tr w:rsidR="00C009A3" w:rsidRPr="00C009A3" w14:paraId="7B45ECA3" w14:textId="77777777" w:rsidTr="00315D72">
        <w:trPr>
          <w:trHeight w:val="184"/>
        </w:trPr>
        <w:tc>
          <w:tcPr>
            <w:tcW w:w="900" w:type="dxa"/>
          </w:tcPr>
          <w:p w14:paraId="38BE04FD" w14:textId="77777777" w:rsidR="00C009A3" w:rsidRPr="00C009A3" w:rsidRDefault="00C009A3" w:rsidP="00C009A3">
            <w:pPr>
              <w:spacing w:line="164" w:lineRule="exact"/>
              <w:ind w:left="15"/>
              <w:jc w:val="center"/>
              <w:rPr>
                <w:sz w:val="16"/>
                <w:lang w:val="en-US"/>
              </w:rPr>
            </w:pPr>
            <w:r w:rsidRPr="00C009A3">
              <w:rPr>
                <w:sz w:val="16"/>
                <w:lang w:val="en-US"/>
              </w:rPr>
              <w:t>1</w:t>
            </w:r>
          </w:p>
        </w:tc>
        <w:tc>
          <w:tcPr>
            <w:tcW w:w="600" w:type="dxa"/>
          </w:tcPr>
          <w:p w14:paraId="6CD22F5B" w14:textId="77777777" w:rsidR="00C009A3" w:rsidRPr="00C009A3" w:rsidRDefault="00C009A3" w:rsidP="00C009A3">
            <w:pPr>
              <w:spacing w:line="164" w:lineRule="exact"/>
              <w:ind w:left="13"/>
              <w:jc w:val="center"/>
              <w:rPr>
                <w:sz w:val="16"/>
                <w:lang w:val="en-US"/>
              </w:rPr>
            </w:pPr>
            <w:r w:rsidRPr="00C009A3">
              <w:rPr>
                <w:sz w:val="16"/>
                <w:lang w:val="en-US"/>
              </w:rPr>
              <w:t>2</w:t>
            </w:r>
          </w:p>
        </w:tc>
        <w:tc>
          <w:tcPr>
            <w:tcW w:w="5184" w:type="dxa"/>
          </w:tcPr>
          <w:p w14:paraId="566FA0E8" w14:textId="77777777" w:rsidR="00C009A3" w:rsidRPr="00C009A3" w:rsidRDefault="00C009A3" w:rsidP="00C009A3">
            <w:pPr>
              <w:spacing w:line="164" w:lineRule="exact"/>
              <w:ind w:left="13"/>
              <w:jc w:val="center"/>
              <w:rPr>
                <w:sz w:val="16"/>
                <w:lang w:val="en-US"/>
              </w:rPr>
            </w:pPr>
            <w:r w:rsidRPr="00C009A3">
              <w:rPr>
                <w:sz w:val="16"/>
                <w:lang w:val="en-US"/>
              </w:rPr>
              <w:t>3</w:t>
            </w:r>
          </w:p>
        </w:tc>
        <w:tc>
          <w:tcPr>
            <w:tcW w:w="1500" w:type="dxa"/>
          </w:tcPr>
          <w:p w14:paraId="137CBF06" w14:textId="77777777" w:rsidR="00C009A3" w:rsidRPr="00C009A3" w:rsidRDefault="00C009A3" w:rsidP="00C009A3">
            <w:pPr>
              <w:spacing w:line="164" w:lineRule="exact"/>
              <w:ind w:left="15"/>
              <w:jc w:val="center"/>
              <w:rPr>
                <w:sz w:val="16"/>
                <w:lang w:val="en-US"/>
              </w:rPr>
            </w:pPr>
            <w:r w:rsidRPr="00C009A3">
              <w:rPr>
                <w:sz w:val="16"/>
                <w:lang w:val="en-US"/>
              </w:rPr>
              <w:t>4</w:t>
            </w:r>
          </w:p>
        </w:tc>
        <w:tc>
          <w:tcPr>
            <w:tcW w:w="1500" w:type="dxa"/>
          </w:tcPr>
          <w:p w14:paraId="33B8FB62" w14:textId="77777777" w:rsidR="00C009A3" w:rsidRPr="00C009A3" w:rsidRDefault="00C009A3" w:rsidP="00C009A3">
            <w:pPr>
              <w:spacing w:line="164" w:lineRule="exact"/>
              <w:ind w:left="15"/>
              <w:jc w:val="center"/>
              <w:rPr>
                <w:sz w:val="16"/>
                <w:lang w:val="en-US"/>
              </w:rPr>
            </w:pPr>
            <w:r w:rsidRPr="00C009A3">
              <w:rPr>
                <w:sz w:val="16"/>
                <w:lang w:val="en-US"/>
              </w:rPr>
              <w:t>5</w:t>
            </w:r>
          </w:p>
        </w:tc>
        <w:tc>
          <w:tcPr>
            <w:tcW w:w="1103" w:type="dxa"/>
          </w:tcPr>
          <w:p w14:paraId="5A90ACE6" w14:textId="77777777" w:rsidR="00C009A3" w:rsidRPr="00C009A3" w:rsidRDefault="00C009A3" w:rsidP="00C009A3">
            <w:pPr>
              <w:spacing w:line="164" w:lineRule="exact"/>
              <w:ind w:left="15"/>
              <w:jc w:val="center"/>
              <w:rPr>
                <w:sz w:val="16"/>
                <w:lang w:val="en-US"/>
              </w:rPr>
            </w:pPr>
            <w:r w:rsidRPr="00C009A3">
              <w:rPr>
                <w:sz w:val="16"/>
                <w:lang w:val="en-US"/>
              </w:rPr>
              <w:t>6</w:t>
            </w:r>
          </w:p>
        </w:tc>
      </w:tr>
      <w:tr w:rsidR="00C009A3" w:rsidRPr="00C009A3" w14:paraId="224A8C9E" w14:textId="77777777" w:rsidTr="00315D72">
        <w:trPr>
          <w:trHeight w:val="229"/>
        </w:trPr>
        <w:tc>
          <w:tcPr>
            <w:tcW w:w="900" w:type="dxa"/>
          </w:tcPr>
          <w:p w14:paraId="4494176F" w14:textId="77777777" w:rsidR="00C009A3" w:rsidRPr="00C009A3" w:rsidRDefault="00C009A3" w:rsidP="00C009A3">
            <w:pPr>
              <w:rPr>
                <w:sz w:val="16"/>
                <w:lang w:val="en-US"/>
              </w:rPr>
            </w:pPr>
          </w:p>
        </w:tc>
        <w:tc>
          <w:tcPr>
            <w:tcW w:w="600" w:type="dxa"/>
          </w:tcPr>
          <w:p w14:paraId="0053DEA9" w14:textId="77777777" w:rsidR="00C009A3" w:rsidRPr="00C009A3" w:rsidRDefault="00C009A3" w:rsidP="00C009A3">
            <w:pPr>
              <w:rPr>
                <w:sz w:val="16"/>
                <w:lang w:val="en-US"/>
              </w:rPr>
            </w:pPr>
          </w:p>
        </w:tc>
        <w:tc>
          <w:tcPr>
            <w:tcW w:w="5184" w:type="dxa"/>
          </w:tcPr>
          <w:p w14:paraId="2C91AB00" w14:textId="77777777" w:rsidR="00C009A3" w:rsidRPr="00C009A3" w:rsidRDefault="00C009A3" w:rsidP="00C009A3">
            <w:pPr>
              <w:spacing w:line="181" w:lineRule="exact"/>
              <w:ind w:left="6"/>
              <w:rPr>
                <w:b/>
                <w:sz w:val="16"/>
                <w:lang w:val="en-US"/>
              </w:rPr>
            </w:pPr>
            <w:r w:rsidRPr="00C009A3">
              <w:rPr>
                <w:b/>
                <w:sz w:val="16"/>
                <w:lang w:val="en-US"/>
              </w:rPr>
              <w:t>В. СТАНДАРДНИ ПРОЈЕКТИ</w:t>
            </w:r>
          </w:p>
        </w:tc>
        <w:tc>
          <w:tcPr>
            <w:tcW w:w="1500" w:type="dxa"/>
          </w:tcPr>
          <w:p w14:paraId="6B59DBEA" w14:textId="77777777" w:rsidR="00C009A3" w:rsidRPr="00C009A3" w:rsidRDefault="00C009A3" w:rsidP="00C009A3">
            <w:pPr>
              <w:rPr>
                <w:sz w:val="16"/>
                <w:lang w:val="en-US"/>
              </w:rPr>
            </w:pPr>
          </w:p>
        </w:tc>
        <w:tc>
          <w:tcPr>
            <w:tcW w:w="1500" w:type="dxa"/>
          </w:tcPr>
          <w:p w14:paraId="7156A215" w14:textId="77777777" w:rsidR="00C009A3" w:rsidRPr="00C009A3" w:rsidRDefault="00C009A3" w:rsidP="00C009A3">
            <w:pPr>
              <w:rPr>
                <w:sz w:val="16"/>
                <w:lang w:val="en-US"/>
              </w:rPr>
            </w:pPr>
          </w:p>
        </w:tc>
        <w:tc>
          <w:tcPr>
            <w:tcW w:w="1103" w:type="dxa"/>
          </w:tcPr>
          <w:p w14:paraId="2394E60F" w14:textId="77777777" w:rsidR="00C009A3" w:rsidRPr="00C009A3" w:rsidRDefault="00C009A3" w:rsidP="00C009A3">
            <w:pPr>
              <w:rPr>
                <w:sz w:val="16"/>
                <w:lang w:val="en-US"/>
              </w:rPr>
            </w:pPr>
          </w:p>
        </w:tc>
      </w:tr>
      <w:tr w:rsidR="00C009A3" w:rsidRPr="00C009A3" w14:paraId="163BADB8" w14:textId="77777777" w:rsidTr="00315D72">
        <w:trPr>
          <w:trHeight w:val="366"/>
        </w:trPr>
        <w:tc>
          <w:tcPr>
            <w:tcW w:w="900" w:type="dxa"/>
          </w:tcPr>
          <w:p w14:paraId="21014199" w14:textId="77777777" w:rsidR="00C009A3" w:rsidRPr="00C009A3" w:rsidRDefault="00C009A3" w:rsidP="00C009A3">
            <w:pPr>
              <w:spacing w:line="178" w:lineRule="exact"/>
              <w:ind w:left="13"/>
              <w:jc w:val="center"/>
              <w:rPr>
                <w:sz w:val="16"/>
                <w:lang w:val="en-US"/>
              </w:rPr>
            </w:pPr>
            <w:r w:rsidRPr="00C009A3">
              <w:rPr>
                <w:sz w:val="16"/>
                <w:lang w:val="en-US"/>
              </w:rPr>
              <w:t>425</w:t>
            </w:r>
          </w:p>
        </w:tc>
        <w:tc>
          <w:tcPr>
            <w:tcW w:w="600" w:type="dxa"/>
          </w:tcPr>
          <w:p w14:paraId="483E46E6" w14:textId="77777777" w:rsidR="00C009A3" w:rsidRPr="00C009A3" w:rsidRDefault="00C009A3" w:rsidP="00C009A3">
            <w:pPr>
              <w:spacing w:line="178" w:lineRule="exact"/>
              <w:ind w:right="10"/>
              <w:jc w:val="right"/>
              <w:rPr>
                <w:sz w:val="16"/>
                <w:lang w:val="en-US"/>
              </w:rPr>
            </w:pPr>
            <w:r w:rsidRPr="00C009A3">
              <w:rPr>
                <w:sz w:val="16"/>
                <w:lang w:val="en-US"/>
              </w:rPr>
              <w:t>1.</w:t>
            </w:r>
          </w:p>
        </w:tc>
        <w:tc>
          <w:tcPr>
            <w:tcW w:w="5184" w:type="dxa"/>
          </w:tcPr>
          <w:p w14:paraId="1832C7DD" w14:textId="77777777" w:rsidR="00C009A3" w:rsidRPr="00C009A3" w:rsidRDefault="00C009A3" w:rsidP="00C009A3">
            <w:pPr>
              <w:spacing w:line="178" w:lineRule="exact"/>
              <w:ind w:left="6"/>
              <w:rPr>
                <w:sz w:val="16"/>
                <w:lang w:val="en-US"/>
              </w:rPr>
            </w:pPr>
            <w:r w:rsidRPr="00C009A3">
              <w:rPr>
                <w:sz w:val="16"/>
                <w:lang w:val="en-US"/>
              </w:rPr>
              <w:t>САНАЦИЈА КЛИЗИШТА НА ПУТУ ВЕНАЦ - ВЕЛИКО РОБАЈЕ -</w:t>
            </w:r>
          </w:p>
          <w:p w14:paraId="6F2A28BF" w14:textId="77777777" w:rsidR="00C009A3" w:rsidRPr="00C009A3" w:rsidRDefault="00C009A3" w:rsidP="00C009A3">
            <w:pPr>
              <w:spacing w:before="1" w:line="167" w:lineRule="exact"/>
              <w:ind w:left="6"/>
              <w:rPr>
                <w:sz w:val="16"/>
                <w:lang w:val="en-US"/>
              </w:rPr>
            </w:pPr>
            <w:r w:rsidRPr="00C009A3">
              <w:rPr>
                <w:sz w:val="16"/>
                <w:lang w:val="en-US"/>
              </w:rPr>
              <w:t>КЛИЗИШТЕ 1:</w:t>
            </w:r>
          </w:p>
        </w:tc>
        <w:tc>
          <w:tcPr>
            <w:tcW w:w="1500" w:type="dxa"/>
          </w:tcPr>
          <w:p w14:paraId="3F6A21D2" w14:textId="77777777" w:rsidR="00C009A3" w:rsidRPr="00C009A3" w:rsidRDefault="00C009A3" w:rsidP="00C009A3">
            <w:pPr>
              <w:spacing w:line="178" w:lineRule="exact"/>
              <w:ind w:right="-15"/>
              <w:jc w:val="right"/>
              <w:rPr>
                <w:sz w:val="16"/>
                <w:lang w:val="en-US"/>
              </w:rPr>
            </w:pPr>
            <w:r w:rsidRPr="00C009A3">
              <w:rPr>
                <w:sz w:val="16"/>
                <w:lang w:val="en-US"/>
              </w:rPr>
              <w:t>9.468.000,00</w:t>
            </w:r>
          </w:p>
        </w:tc>
        <w:tc>
          <w:tcPr>
            <w:tcW w:w="1500" w:type="dxa"/>
          </w:tcPr>
          <w:p w14:paraId="65A047A2"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50E90398"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12AFB040" w14:textId="77777777" w:rsidTr="00315D72">
        <w:trPr>
          <w:trHeight w:val="232"/>
        </w:trPr>
        <w:tc>
          <w:tcPr>
            <w:tcW w:w="900" w:type="dxa"/>
          </w:tcPr>
          <w:p w14:paraId="0A843AF9" w14:textId="77777777" w:rsidR="00C009A3" w:rsidRPr="00C009A3" w:rsidRDefault="00C009A3" w:rsidP="00C009A3">
            <w:pPr>
              <w:rPr>
                <w:sz w:val="16"/>
                <w:lang w:val="en-US"/>
              </w:rPr>
            </w:pPr>
          </w:p>
        </w:tc>
        <w:tc>
          <w:tcPr>
            <w:tcW w:w="600" w:type="dxa"/>
          </w:tcPr>
          <w:p w14:paraId="0DD70EBE" w14:textId="77777777" w:rsidR="00C009A3" w:rsidRPr="00C009A3" w:rsidRDefault="00C009A3" w:rsidP="00C009A3">
            <w:pPr>
              <w:rPr>
                <w:sz w:val="16"/>
                <w:lang w:val="en-US"/>
              </w:rPr>
            </w:pPr>
          </w:p>
        </w:tc>
        <w:tc>
          <w:tcPr>
            <w:tcW w:w="5184" w:type="dxa"/>
          </w:tcPr>
          <w:p w14:paraId="0E5D4FEA"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2CCF8306" w14:textId="77777777" w:rsidR="00C009A3" w:rsidRPr="00C009A3" w:rsidRDefault="00C009A3" w:rsidP="00C009A3">
            <w:pPr>
              <w:rPr>
                <w:sz w:val="16"/>
                <w:lang w:val="en-US"/>
              </w:rPr>
            </w:pPr>
          </w:p>
        </w:tc>
        <w:tc>
          <w:tcPr>
            <w:tcW w:w="1500" w:type="dxa"/>
          </w:tcPr>
          <w:p w14:paraId="2FE24DCE" w14:textId="77777777" w:rsidR="00C009A3" w:rsidRPr="00C009A3" w:rsidRDefault="00C009A3" w:rsidP="00C009A3">
            <w:pPr>
              <w:rPr>
                <w:sz w:val="16"/>
                <w:lang w:val="en-US"/>
              </w:rPr>
            </w:pPr>
          </w:p>
        </w:tc>
        <w:tc>
          <w:tcPr>
            <w:tcW w:w="1103" w:type="dxa"/>
          </w:tcPr>
          <w:p w14:paraId="17CF9C66" w14:textId="77777777" w:rsidR="00C009A3" w:rsidRPr="00C009A3" w:rsidRDefault="00C009A3" w:rsidP="00C009A3">
            <w:pPr>
              <w:rPr>
                <w:sz w:val="16"/>
                <w:lang w:val="en-US"/>
              </w:rPr>
            </w:pPr>
          </w:p>
        </w:tc>
      </w:tr>
      <w:tr w:rsidR="00C009A3" w:rsidRPr="00C009A3" w14:paraId="59F5DBD8" w14:textId="77777777" w:rsidTr="00315D72">
        <w:trPr>
          <w:trHeight w:val="229"/>
        </w:trPr>
        <w:tc>
          <w:tcPr>
            <w:tcW w:w="900" w:type="dxa"/>
          </w:tcPr>
          <w:p w14:paraId="79094DC1" w14:textId="77777777" w:rsidR="00C009A3" w:rsidRPr="00C009A3" w:rsidRDefault="00C009A3" w:rsidP="00C009A3">
            <w:pPr>
              <w:rPr>
                <w:sz w:val="16"/>
                <w:lang w:val="en-US"/>
              </w:rPr>
            </w:pPr>
          </w:p>
        </w:tc>
        <w:tc>
          <w:tcPr>
            <w:tcW w:w="600" w:type="dxa"/>
          </w:tcPr>
          <w:p w14:paraId="74F8E264" w14:textId="77777777" w:rsidR="00C009A3" w:rsidRPr="00C009A3" w:rsidRDefault="00C009A3" w:rsidP="00C009A3">
            <w:pPr>
              <w:rPr>
                <w:sz w:val="16"/>
                <w:lang w:val="en-US"/>
              </w:rPr>
            </w:pPr>
          </w:p>
        </w:tc>
        <w:tc>
          <w:tcPr>
            <w:tcW w:w="5184" w:type="dxa"/>
          </w:tcPr>
          <w:p w14:paraId="0B120B25"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4E4244CF" w14:textId="77777777" w:rsidR="00C009A3" w:rsidRPr="00C009A3" w:rsidRDefault="00C009A3" w:rsidP="00C009A3">
            <w:pPr>
              <w:rPr>
                <w:sz w:val="16"/>
                <w:lang w:val="en-US"/>
              </w:rPr>
            </w:pPr>
          </w:p>
        </w:tc>
        <w:tc>
          <w:tcPr>
            <w:tcW w:w="1500" w:type="dxa"/>
          </w:tcPr>
          <w:p w14:paraId="5F56A625" w14:textId="77777777" w:rsidR="00C009A3" w:rsidRPr="00C009A3" w:rsidRDefault="00C009A3" w:rsidP="00C009A3">
            <w:pPr>
              <w:rPr>
                <w:sz w:val="16"/>
                <w:lang w:val="en-US"/>
              </w:rPr>
            </w:pPr>
          </w:p>
        </w:tc>
        <w:tc>
          <w:tcPr>
            <w:tcW w:w="1103" w:type="dxa"/>
          </w:tcPr>
          <w:p w14:paraId="1A30B754" w14:textId="77777777" w:rsidR="00C009A3" w:rsidRPr="00C009A3" w:rsidRDefault="00C009A3" w:rsidP="00C009A3">
            <w:pPr>
              <w:rPr>
                <w:sz w:val="16"/>
                <w:lang w:val="en-US"/>
              </w:rPr>
            </w:pPr>
          </w:p>
        </w:tc>
      </w:tr>
      <w:tr w:rsidR="00C009A3" w:rsidRPr="00C009A3" w14:paraId="2D90BDCA" w14:textId="77777777" w:rsidTr="00315D72">
        <w:trPr>
          <w:trHeight w:val="229"/>
        </w:trPr>
        <w:tc>
          <w:tcPr>
            <w:tcW w:w="900" w:type="dxa"/>
          </w:tcPr>
          <w:p w14:paraId="47FFCE80" w14:textId="77777777" w:rsidR="00C009A3" w:rsidRPr="00C009A3" w:rsidRDefault="00C009A3" w:rsidP="00C009A3">
            <w:pPr>
              <w:rPr>
                <w:sz w:val="16"/>
                <w:lang w:val="en-US"/>
              </w:rPr>
            </w:pPr>
          </w:p>
        </w:tc>
        <w:tc>
          <w:tcPr>
            <w:tcW w:w="600" w:type="dxa"/>
          </w:tcPr>
          <w:p w14:paraId="3BA1E6F5" w14:textId="77777777" w:rsidR="00C009A3" w:rsidRPr="00C009A3" w:rsidRDefault="00C009A3" w:rsidP="00C009A3">
            <w:pPr>
              <w:rPr>
                <w:sz w:val="16"/>
                <w:lang w:val="en-US"/>
              </w:rPr>
            </w:pPr>
          </w:p>
        </w:tc>
        <w:tc>
          <w:tcPr>
            <w:tcW w:w="5184" w:type="dxa"/>
          </w:tcPr>
          <w:p w14:paraId="4D261268"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9.468.000,00</w:t>
            </w:r>
          </w:p>
        </w:tc>
        <w:tc>
          <w:tcPr>
            <w:tcW w:w="1500" w:type="dxa"/>
          </w:tcPr>
          <w:p w14:paraId="489CEB9C" w14:textId="77777777" w:rsidR="00C009A3" w:rsidRPr="00C009A3" w:rsidRDefault="00C009A3" w:rsidP="00C009A3">
            <w:pPr>
              <w:rPr>
                <w:sz w:val="16"/>
                <w:lang w:val="en-US"/>
              </w:rPr>
            </w:pPr>
          </w:p>
        </w:tc>
        <w:tc>
          <w:tcPr>
            <w:tcW w:w="1500" w:type="dxa"/>
          </w:tcPr>
          <w:p w14:paraId="4707929E" w14:textId="77777777" w:rsidR="00C009A3" w:rsidRPr="00C009A3" w:rsidRDefault="00C009A3" w:rsidP="00C009A3">
            <w:pPr>
              <w:rPr>
                <w:sz w:val="16"/>
                <w:lang w:val="en-US"/>
              </w:rPr>
            </w:pPr>
          </w:p>
        </w:tc>
        <w:tc>
          <w:tcPr>
            <w:tcW w:w="1103" w:type="dxa"/>
          </w:tcPr>
          <w:p w14:paraId="0890942A" w14:textId="77777777" w:rsidR="00C009A3" w:rsidRPr="00C009A3" w:rsidRDefault="00C009A3" w:rsidP="00C009A3">
            <w:pPr>
              <w:rPr>
                <w:sz w:val="16"/>
                <w:lang w:val="en-US"/>
              </w:rPr>
            </w:pPr>
          </w:p>
        </w:tc>
      </w:tr>
      <w:tr w:rsidR="00C009A3" w:rsidRPr="00C009A3" w14:paraId="62DD95E7" w14:textId="77777777" w:rsidTr="00315D72">
        <w:trPr>
          <w:trHeight w:val="229"/>
        </w:trPr>
        <w:tc>
          <w:tcPr>
            <w:tcW w:w="900" w:type="dxa"/>
          </w:tcPr>
          <w:p w14:paraId="24CDC082" w14:textId="77777777" w:rsidR="00C009A3" w:rsidRPr="00C009A3" w:rsidRDefault="00C009A3" w:rsidP="00C009A3">
            <w:pPr>
              <w:rPr>
                <w:sz w:val="16"/>
                <w:lang w:val="en-US"/>
              </w:rPr>
            </w:pPr>
          </w:p>
        </w:tc>
        <w:tc>
          <w:tcPr>
            <w:tcW w:w="600" w:type="dxa"/>
          </w:tcPr>
          <w:p w14:paraId="045EF1B4" w14:textId="77777777" w:rsidR="00C009A3" w:rsidRPr="00C009A3" w:rsidRDefault="00C009A3" w:rsidP="00C009A3">
            <w:pPr>
              <w:rPr>
                <w:sz w:val="16"/>
                <w:lang w:val="en-US"/>
              </w:rPr>
            </w:pPr>
          </w:p>
        </w:tc>
        <w:tc>
          <w:tcPr>
            <w:tcW w:w="5184" w:type="dxa"/>
          </w:tcPr>
          <w:p w14:paraId="496B3BE4"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1E567D4" w14:textId="77777777" w:rsidR="00C009A3" w:rsidRPr="00C009A3" w:rsidRDefault="00C009A3" w:rsidP="00C009A3">
            <w:pPr>
              <w:rPr>
                <w:sz w:val="16"/>
                <w:lang w:val="en-US"/>
              </w:rPr>
            </w:pPr>
          </w:p>
        </w:tc>
        <w:tc>
          <w:tcPr>
            <w:tcW w:w="1500" w:type="dxa"/>
          </w:tcPr>
          <w:p w14:paraId="48CD0D3A" w14:textId="77777777" w:rsidR="00C009A3" w:rsidRPr="00C009A3" w:rsidRDefault="00C009A3" w:rsidP="00C009A3">
            <w:pPr>
              <w:rPr>
                <w:sz w:val="16"/>
                <w:lang w:val="en-US"/>
              </w:rPr>
            </w:pPr>
          </w:p>
        </w:tc>
        <w:tc>
          <w:tcPr>
            <w:tcW w:w="1103" w:type="dxa"/>
          </w:tcPr>
          <w:p w14:paraId="7D814268" w14:textId="77777777" w:rsidR="00C009A3" w:rsidRPr="00C009A3" w:rsidRDefault="00C009A3" w:rsidP="00C009A3">
            <w:pPr>
              <w:rPr>
                <w:sz w:val="16"/>
                <w:lang w:val="en-US"/>
              </w:rPr>
            </w:pPr>
          </w:p>
        </w:tc>
      </w:tr>
      <w:tr w:rsidR="00C009A3" w:rsidRPr="00C009A3" w14:paraId="4F8B9E50" w14:textId="77777777" w:rsidTr="00315D72">
        <w:trPr>
          <w:trHeight w:val="229"/>
        </w:trPr>
        <w:tc>
          <w:tcPr>
            <w:tcW w:w="900" w:type="dxa"/>
          </w:tcPr>
          <w:p w14:paraId="69CC9E26" w14:textId="77777777" w:rsidR="00C009A3" w:rsidRPr="00C009A3" w:rsidRDefault="00C009A3" w:rsidP="00C009A3">
            <w:pPr>
              <w:rPr>
                <w:sz w:val="16"/>
                <w:lang w:val="en-US"/>
              </w:rPr>
            </w:pPr>
          </w:p>
        </w:tc>
        <w:tc>
          <w:tcPr>
            <w:tcW w:w="600" w:type="dxa"/>
          </w:tcPr>
          <w:p w14:paraId="69DC12D6" w14:textId="77777777" w:rsidR="00C009A3" w:rsidRPr="00C009A3" w:rsidRDefault="00C009A3" w:rsidP="00C009A3">
            <w:pPr>
              <w:rPr>
                <w:sz w:val="16"/>
                <w:lang w:val="en-US"/>
              </w:rPr>
            </w:pPr>
          </w:p>
        </w:tc>
        <w:tc>
          <w:tcPr>
            <w:tcW w:w="5184" w:type="dxa"/>
          </w:tcPr>
          <w:p w14:paraId="3ACB7F53"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5.468.000,00</w:t>
            </w:r>
          </w:p>
        </w:tc>
        <w:tc>
          <w:tcPr>
            <w:tcW w:w="1500" w:type="dxa"/>
          </w:tcPr>
          <w:p w14:paraId="2BE055FD" w14:textId="77777777" w:rsidR="00C009A3" w:rsidRPr="00C009A3" w:rsidRDefault="00C009A3" w:rsidP="00C009A3">
            <w:pPr>
              <w:rPr>
                <w:sz w:val="16"/>
                <w:lang w:val="en-US"/>
              </w:rPr>
            </w:pPr>
          </w:p>
        </w:tc>
        <w:tc>
          <w:tcPr>
            <w:tcW w:w="1500" w:type="dxa"/>
          </w:tcPr>
          <w:p w14:paraId="584FA5A6" w14:textId="77777777" w:rsidR="00C009A3" w:rsidRPr="00C009A3" w:rsidRDefault="00C009A3" w:rsidP="00C009A3">
            <w:pPr>
              <w:rPr>
                <w:sz w:val="16"/>
                <w:lang w:val="en-US"/>
              </w:rPr>
            </w:pPr>
          </w:p>
        </w:tc>
        <w:tc>
          <w:tcPr>
            <w:tcW w:w="1103" w:type="dxa"/>
          </w:tcPr>
          <w:p w14:paraId="0292A9E0" w14:textId="77777777" w:rsidR="00C009A3" w:rsidRPr="00C009A3" w:rsidRDefault="00C009A3" w:rsidP="00C009A3">
            <w:pPr>
              <w:rPr>
                <w:sz w:val="16"/>
                <w:lang w:val="en-US"/>
              </w:rPr>
            </w:pPr>
          </w:p>
        </w:tc>
      </w:tr>
      <w:tr w:rsidR="00C009A3" w:rsidRPr="00C009A3" w14:paraId="7C039868" w14:textId="77777777" w:rsidTr="00315D72">
        <w:trPr>
          <w:trHeight w:val="229"/>
        </w:trPr>
        <w:tc>
          <w:tcPr>
            <w:tcW w:w="900" w:type="dxa"/>
          </w:tcPr>
          <w:p w14:paraId="3A4535C9" w14:textId="77777777" w:rsidR="00C009A3" w:rsidRPr="00C009A3" w:rsidRDefault="00C009A3" w:rsidP="00C009A3">
            <w:pPr>
              <w:rPr>
                <w:sz w:val="16"/>
                <w:lang w:val="en-US"/>
              </w:rPr>
            </w:pPr>
          </w:p>
        </w:tc>
        <w:tc>
          <w:tcPr>
            <w:tcW w:w="600" w:type="dxa"/>
          </w:tcPr>
          <w:p w14:paraId="0C2D3EE2" w14:textId="77777777" w:rsidR="00C009A3" w:rsidRPr="00C009A3" w:rsidRDefault="00C009A3" w:rsidP="00C009A3">
            <w:pPr>
              <w:rPr>
                <w:sz w:val="16"/>
                <w:lang w:val="en-US"/>
              </w:rPr>
            </w:pPr>
          </w:p>
        </w:tc>
        <w:tc>
          <w:tcPr>
            <w:tcW w:w="5184" w:type="dxa"/>
          </w:tcPr>
          <w:p w14:paraId="3ED215EE" w14:textId="77777777" w:rsidR="00C009A3" w:rsidRPr="00C009A3" w:rsidRDefault="00C009A3" w:rsidP="00C009A3">
            <w:pPr>
              <w:spacing w:line="178" w:lineRule="exact"/>
              <w:ind w:left="6"/>
              <w:rPr>
                <w:sz w:val="16"/>
                <w:lang w:val="en-US"/>
              </w:rPr>
            </w:pPr>
            <w:proofErr w:type="spellStart"/>
            <w:r w:rsidRPr="00C009A3">
              <w:rPr>
                <w:sz w:val="16"/>
                <w:lang w:val="en-US"/>
              </w:rPr>
              <w:t>Неутрошена</w:t>
            </w:r>
            <w:proofErr w:type="spellEnd"/>
            <w:r w:rsidRPr="00C009A3">
              <w:rPr>
                <w:sz w:val="16"/>
                <w:lang w:val="en-US"/>
              </w:rPr>
              <w:t xml:space="preserve"> </w:t>
            </w:r>
            <w:proofErr w:type="spellStart"/>
            <w:r w:rsidRPr="00C009A3">
              <w:rPr>
                <w:sz w:val="16"/>
                <w:lang w:val="en-US"/>
              </w:rPr>
              <w:t>средства</w:t>
            </w:r>
            <w:proofErr w:type="spellEnd"/>
            <w:r w:rsidRPr="00C009A3">
              <w:rPr>
                <w:sz w:val="16"/>
                <w:lang w:val="en-US"/>
              </w:rPr>
              <w:t xml:space="preserve"> </w:t>
            </w:r>
            <w:proofErr w:type="spellStart"/>
            <w:r w:rsidRPr="00C009A3">
              <w:rPr>
                <w:sz w:val="16"/>
                <w:lang w:val="en-US"/>
              </w:rPr>
              <w:t>трансфера</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4.000.000,00</w:t>
            </w:r>
          </w:p>
        </w:tc>
        <w:tc>
          <w:tcPr>
            <w:tcW w:w="1500" w:type="dxa"/>
          </w:tcPr>
          <w:p w14:paraId="1CA01D49" w14:textId="77777777" w:rsidR="00C009A3" w:rsidRPr="00C009A3" w:rsidRDefault="00C009A3" w:rsidP="00C009A3">
            <w:pPr>
              <w:rPr>
                <w:sz w:val="16"/>
                <w:lang w:val="en-US"/>
              </w:rPr>
            </w:pPr>
          </w:p>
        </w:tc>
        <w:tc>
          <w:tcPr>
            <w:tcW w:w="1500" w:type="dxa"/>
          </w:tcPr>
          <w:p w14:paraId="45903A7B" w14:textId="77777777" w:rsidR="00C009A3" w:rsidRPr="00C009A3" w:rsidRDefault="00C009A3" w:rsidP="00C009A3">
            <w:pPr>
              <w:rPr>
                <w:sz w:val="16"/>
                <w:lang w:val="en-US"/>
              </w:rPr>
            </w:pPr>
          </w:p>
        </w:tc>
        <w:tc>
          <w:tcPr>
            <w:tcW w:w="1103" w:type="dxa"/>
          </w:tcPr>
          <w:p w14:paraId="49206D08" w14:textId="77777777" w:rsidR="00C009A3" w:rsidRPr="00C009A3" w:rsidRDefault="00C009A3" w:rsidP="00C009A3">
            <w:pPr>
              <w:rPr>
                <w:sz w:val="16"/>
                <w:lang w:val="en-US"/>
              </w:rPr>
            </w:pPr>
          </w:p>
        </w:tc>
      </w:tr>
      <w:tr w:rsidR="00C009A3" w:rsidRPr="00C009A3" w14:paraId="6BFC7AC2" w14:textId="77777777" w:rsidTr="00315D72">
        <w:trPr>
          <w:trHeight w:val="229"/>
        </w:trPr>
        <w:tc>
          <w:tcPr>
            <w:tcW w:w="900" w:type="dxa"/>
          </w:tcPr>
          <w:p w14:paraId="30FAB914" w14:textId="77777777" w:rsidR="00C009A3" w:rsidRPr="00C009A3" w:rsidRDefault="00C009A3" w:rsidP="00C009A3">
            <w:pPr>
              <w:rPr>
                <w:sz w:val="16"/>
                <w:lang w:val="en-US"/>
              </w:rPr>
            </w:pPr>
          </w:p>
        </w:tc>
        <w:tc>
          <w:tcPr>
            <w:tcW w:w="600" w:type="dxa"/>
          </w:tcPr>
          <w:p w14:paraId="1D9B124E" w14:textId="77777777" w:rsidR="00C009A3" w:rsidRPr="00C009A3" w:rsidRDefault="00C009A3" w:rsidP="00C009A3">
            <w:pPr>
              <w:rPr>
                <w:sz w:val="16"/>
                <w:lang w:val="en-US"/>
              </w:rPr>
            </w:pPr>
          </w:p>
        </w:tc>
        <w:tc>
          <w:tcPr>
            <w:tcW w:w="5184" w:type="dxa"/>
          </w:tcPr>
          <w:p w14:paraId="6119EC3D" w14:textId="77777777" w:rsidR="00C009A3" w:rsidRPr="00C009A3" w:rsidRDefault="00C009A3" w:rsidP="00C009A3">
            <w:pPr>
              <w:spacing w:line="178" w:lineRule="exact"/>
              <w:ind w:left="6"/>
              <w:rPr>
                <w:sz w:val="16"/>
                <w:lang w:val="en-US"/>
              </w:rPr>
            </w:pPr>
            <w:proofErr w:type="spellStart"/>
            <w:r w:rsidRPr="00C009A3">
              <w:rPr>
                <w:sz w:val="16"/>
                <w:lang w:val="en-US"/>
              </w:rPr>
              <w:t>Нераспоређени</w:t>
            </w:r>
            <w:proofErr w:type="spellEnd"/>
            <w:r w:rsidRPr="00C009A3">
              <w:rPr>
                <w:sz w:val="16"/>
                <w:lang w:val="en-US"/>
              </w:rPr>
              <w:t xml:space="preserve"> </w:t>
            </w:r>
            <w:proofErr w:type="spellStart"/>
            <w:r w:rsidRPr="00C009A3">
              <w:rPr>
                <w:sz w:val="16"/>
                <w:lang w:val="en-US"/>
              </w:rPr>
              <w:t>вишак</w:t>
            </w:r>
            <w:proofErr w:type="spellEnd"/>
            <w:r w:rsidRPr="00C009A3">
              <w:rPr>
                <w:sz w:val="16"/>
                <w:lang w:val="en-US"/>
              </w:rPr>
              <w:t xml:space="preserve"> </w:t>
            </w:r>
            <w:proofErr w:type="spellStart"/>
            <w:r w:rsidRPr="00C009A3">
              <w:rPr>
                <w:sz w:val="16"/>
                <w:lang w:val="en-US"/>
              </w:rPr>
              <w:t>прихода</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ранијих</w:t>
            </w:r>
            <w:proofErr w:type="spellEnd"/>
            <w:r w:rsidRPr="00C009A3">
              <w:rPr>
                <w:sz w:val="16"/>
                <w:lang w:val="en-US"/>
              </w:rPr>
              <w:t xml:space="preserve"> </w:t>
            </w:r>
            <w:proofErr w:type="spellStart"/>
            <w:r w:rsidRPr="00C009A3">
              <w:rPr>
                <w:sz w:val="16"/>
                <w:lang w:val="en-US"/>
              </w:rPr>
              <w:t>година</w:t>
            </w:r>
            <w:proofErr w:type="spellEnd"/>
            <w:r w:rsidRPr="00C009A3">
              <w:rPr>
                <w:sz w:val="16"/>
                <w:lang w:val="en-US"/>
              </w:rPr>
              <w:t>: 0,00</w:t>
            </w:r>
          </w:p>
        </w:tc>
        <w:tc>
          <w:tcPr>
            <w:tcW w:w="1500" w:type="dxa"/>
          </w:tcPr>
          <w:p w14:paraId="3A88B8F3" w14:textId="77777777" w:rsidR="00C009A3" w:rsidRPr="00C009A3" w:rsidRDefault="00C009A3" w:rsidP="00C009A3">
            <w:pPr>
              <w:rPr>
                <w:sz w:val="16"/>
                <w:lang w:val="en-US"/>
              </w:rPr>
            </w:pPr>
          </w:p>
        </w:tc>
        <w:tc>
          <w:tcPr>
            <w:tcW w:w="1500" w:type="dxa"/>
          </w:tcPr>
          <w:p w14:paraId="2A2C257C" w14:textId="77777777" w:rsidR="00C009A3" w:rsidRPr="00C009A3" w:rsidRDefault="00C009A3" w:rsidP="00C009A3">
            <w:pPr>
              <w:rPr>
                <w:sz w:val="16"/>
                <w:lang w:val="en-US"/>
              </w:rPr>
            </w:pPr>
          </w:p>
        </w:tc>
        <w:tc>
          <w:tcPr>
            <w:tcW w:w="1103" w:type="dxa"/>
          </w:tcPr>
          <w:p w14:paraId="7AA6CC67" w14:textId="77777777" w:rsidR="00C009A3" w:rsidRPr="00C009A3" w:rsidRDefault="00C009A3" w:rsidP="00C009A3">
            <w:pPr>
              <w:rPr>
                <w:sz w:val="16"/>
                <w:lang w:val="en-US"/>
              </w:rPr>
            </w:pPr>
          </w:p>
        </w:tc>
      </w:tr>
      <w:tr w:rsidR="00C009A3" w:rsidRPr="00C009A3" w14:paraId="6DC3972F" w14:textId="77777777" w:rsidTr="00315D72">
        <w:trPr>
          <w:trHeight w:val="369"/>
        </w:trPr>
        <w:tc>
          <w:tcPr>
            <w:tcW w:w="900" w:type="dxa"/>
          </w:tcPr>
          <w:p w14:paraId="4FFE61AE" w14:textId="77777777" w:rsidR="00C009A3" w:rsidRPr="00C009A3" w:rsidRDefault="00C009A3" w:rsidP="00C009A3">
            <w:pPr>
              <w:rPr>
                <w:sz w:val="16"/>
                <w:lang w:val="en-US"/>
              </w:rPr>
            </w:pPr>
          </w:p>
        </w:tc>
        <w:tc>
          <w:tcPr>
            <w:tcW w:w="600" w:type="dxa"/>
          </w:tcPr>
          <w:p w14:paraId="6CF63E21" w14:textId="77777777" w:rsidR="00C009A3" w:rsidRPr="00C009A3" w:rsidRDefault="00C009A3" w:rsidP="00C009A3">
            <w:pPr>
              <w:spacing w:line="178" w:lineRule="exact"/>
              <w:ind w:right="10"/>
              <w:jc w:val="right"/>
              <w:rPr>
                <w:sz w:val="16"/>
                <w:lang w:val="en-US"/>
              </w:rPr>
            </w:pPr>
            <w:r w:rsidRPr="00C009A3">
              <w:rPr>
                <w:sz w:val="16"/>
                <w:lang w:val="en-US"/>
              </w:rPr>
              <w:t>2.</w:t>
            </w:r>
          </w:p>
        </w:tc>
        <w:tc>
          <w:tcPr>
            <w:tcW w:w="5184" w:type="dxa"/>
          </w:tcPr>
          <w:p w14:paraId="3DBA63BC" w14:textId="77777777" w:rsidR="00C009A3" w:rsidRPr="00C009A3" w:rsidRDefault="00C009A3" w:rsidP="00C009A3">
            <w:pPr>
              <w:spacing w:line="178" w:lineRule="exact"/>
              <w:ind w:left="6"/>
              <w:rPr>
                <w:sz w:val="16"/>
                <w:lang w:val="en-US"/>
              </w:rPr>
            </w:pPr>
            <w:r w:rsidRPr="00C009A3">
              <w:rPr>
                <w:sz w:val="16"/>
                <w:lang w:val="en-US"/>
              </w:rPr>
              <w:t>ПРОЈЕКАТ ПРИМАРНЕ СЕЛЕКЦИЈЕ ОТПАДА У ОПШТИНИ</w:t>
            </w:r>
          </w:p>
          <w:p w14:paraId="329104EE" w14:textId="77777777" w:rsidR="00C009A3" w:rsidRPr="00C009A3" w:rsidRDefault="00C009A3" w:rsidP="00C009A3">
            <w:pPr>
              <w:spacing w:before="1" w:line="170" w:lineRule="exact"/>
              <w:ind w:left="6"/>
              <w:rPr>
                <w:sz w:val="16"/>
                <w:lang w:val="en-US"/>
              </w:rPr>
            </w:pPr>
            <w:r w:rsidRPr="00C009A3">
              <w:rPr>
                <w:sz w:val="16"/>
                <w:lang w:val="en-US"/>
              </w:rPr>
              <w:t>ИВАЊИЦА:</w:t>
            </w:r>
          </w:p>
        </w:tc>
        <w:tc>
          <w:tcPr>
            <w:tcW w:w="1500" w:type="dxa"/>
          </w:tcPr>
          <w:p w14:paraId="0076EBF1" w14:textId="77777777" w:rsidR="00C009A3" w:rsidRPr="00C009A3" w:rsidRDefault="00C009A3" w:rsidP="00C009A3">
            <w:pPr>
              <w:spacing w:line="178" w:lineRule="exact"/>
              <w:ind w:right="-15"/>
              <w:jc w:val="right"/>
              <w:rPr>
                <w:sz w:val="16"/>
                <w:lang w:val="en-US"/>
              </w:rPr>
            </w:pPr>
            <w:r w:rsidRPr="00C009A3">
              <w:rPr>
                <w:sz w:val="16"/>
                <w:lang w:val="en-US"/>
              </w:rPr>
              <w:t>159.000,00</w:t>
            </w:r>
          </w:p>
        </w:tc>
        <w:tc>
          <w:tcPr>
            <w:tcW w:w="1500" w:type="dxa"/>
          </w:tcPr>
          <w:p w14:paraId="6D4628FB"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379F1A60"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16333100" w14:textId="77777777" w:rsidTr="00315D72">
        <w:trPr>
          <w:trHeight w:val="366"/>
        </w:trPr>
        <w:tc>
          <w:tcPr>
            <w:tcW w:w="900" w:type="dxa"/>
          </w:tcPr>
          <w:p w14:paraId="038BDCC4" w14:textId="77777777" w:rsidR="00C009A3" w:rsidRPr="00C009A3" w:rsidRDefault="00C009A3" w:rsidP="00C009A3">
            <w:pPr>
              <w:rPr>
                <w:sz w:val="16"/>
                <w:lang w:val="en-US"/>
              </w:rPr>
            </w:pPr>
          </w:p>
        </w:tc>
        <w:tc>
          <w:tcPr>
            <w:tcW w:w="600" w:type="dxa"/>
          </w:tcPr>
          <w:p w14:paraId="27A0F3E4" w14:textId="77777777" w:rsidR="00C009A3" w:rsidRPr="00C009A3" w:rsidRDefault="00C009A3" w:rsidP="00C009A3">
            <w:pPr>
              <w:spacing w:line="178" w:lineRule="exact"/>
              <w:ind w:right="10"/>
              <w:jc w:val="right"/>
              <w:rPr>
                <w:sz w:val="16"/>
                <w:lang w:val="en-US"/>
              </w:rPr>
            </w:pPr>
            <w:r w:rsidRPr="00C009A3">
              <w:rPr>
                <w:sz w:val="16"/>
                <w:lang w:val="en-US"/>
              </w:rPr>
              <w:t>2.</w:t>
            </w:r>
          </w:p>
        </w:tc>
        <w:tc>
          <w:tcPr>
            <w:tcW w:w="5184" w:type="dxa"/>
          </w:tcPr>
          <w:p w14:paraId="64B93D81" w14:textId="77777777" w:rsidR="00C009A3" w:rsidRPr="00C009A3" w:rsidRDefault="00C009A3" w:rsidP="00C009A3">
            <w:pPr>
              <w:spacing w:line="178" w:lineRule="exact"/>
              <w:ind w:left="6"/>
              <w:rPr>
                <w:sz w:val="16"/>
                <w:lang w:val="en-US"/>
              </w:rPr>
            </w:pPr>
            <w:r w:rsidRPr="00C009A3">
              <w:rPr>
                <w:sz w:val="16"/>
                <w:lang w:val="en-US"/>
              </w:rPr>
              <w:t>ПРОЈЕКАТ ПРИМАРНЕ СЕЛЕКЦИЈЕ ОТПАДА У ОПШТИНИ</w:t>
            </w:r>
          </w:p>
          <w:p w14:paraId="3179693D" w14:textId="77777777" w:rsidR="00C009A3" w:rsidRPr="00C009A3" w:rsidRDefault="00C009A3" w:rsidP="00C009A3">
            <w:pPr>
              <w:spacing w:line="169" w:lineRule="exact"/>
              <w:ind w:left="6"/>
              <w:rPr>
                <w:sz w:val="16"/>
                <w:lang w:val="en-US"/>
              </w:rPr>
            </w:pPr>
            <w:r w:rsidRPr="00C009A3">
              <w:rPr>
                <w:sz w:val="16"/>
                <w:lang w:val="en-US"/>
              </w:rPr>
              <w:t>ИВАЊИЦА:</w:t>
            </w:r>
          </w:p>
        </w:tc>
        <w:tc>
          <w:tcPr>
            <w:tcW w:w="1500" w:type="dxa"/>
          </w:tcPr>
          <w:p w14:paraId="19C707CE" w14:textId="77777777" w:rsidR="00C009A3" w:rsidRPr="00C009A3" w:rsidRDefault="00C009A3" w:rsidP="00C009A3">
            <w:pPr>
              <w:spacing w:line="178" w:lineRule="exact"/>
              <w:ind w:right="-15"/>
              <w:jc w:val="right"/>
              <w:rPr>
                <w:sz w:val="16"/>
                <w:lang w:val="en-US"/>
              </w:rPr>
            </w:pPr>
            <w:r w:rsidRPr="00C009A3">
              <w:rPr>
                <w:sz w:val="16"/>
                <w:lang w:val="en-US"/>
              </w:rPr>
              <w:t>614.000,00</w:t>
            </w:r>
          </w:p>
        </w:tc>
        <w:tc>
          <w:tcPr>
            <w:tcW w:w="1500" w:type="dxa"/>
          </w:tcPr>
          <w:p w14:paraId="0383179F"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572DE190"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367ED42F" w14:textId="77777777" w:rsidTr="00315D72">
        <w:trPr>
          <w:trHeight w:val="369"/>
        </w:trPr>
        <w:tc>
          <w:tcPr>
            <w:tcW w:w="900" w:type="dxa"/>
          </w:tcPr>
          <w:p w14:paraId="44EB7EC1" w14:textId="77777777" w:rsidR="00C009A3" w:rsidRPr="00C009A3" w:rsidRDefault="00C009A3" w:rsidP="00C009A3">
            <w:pPr>
              <w:rPr>
                <w:sz w:val="16"/>
                <w:lang w:val="en-US"/>
              </w:rPr>
            </w:pPr>
          </w:p>
        </w:tc>
        <w:tc>
          <w:tcPr>
            <w:tcW w:w="600" w:type="dxa"/>
          </w:tcPr>
          <w:p w14:paraId="196A7CF8" w14:textId="77777777" w:rsidR="00C009A3" w:rsidRPr="00C009A3" w:rsidRDefault="00C009A3" w:rsidP="00C009A3">
            <w:pPr>
              <w:spacing w:line="178" w:lineRule="exact"/>
              <w:ind w:right="10"/>
              <w:jc w:val="right"/>
              <w:rPr>
                <w:sz w:val="16"/>
                <w:lang w:val="en-US"/>
              </w:rPr>
            </w:pPr>
            <w:r w:rsidRPr="00C009A3">
              <w:rPr>
                <w:sz w:val="16"/>
                <w:lang w:val="en-US"/>
              </w:rPr>
              <w:t>2.</w:t>
            </w:r>
          </w:p>
        </w:tc>
        <w:tc>
          <w:tcPr>
            <w:tcW w:w="5184" w:type="dxa"/>
          </w:tcPr>
          <w:p w14:paraId="2548FB2E" w14:textId="77777777" w:rsidR="00C009A3" w:rsidRPr="00C009A3" w:rsidRDefault="00C009A3" w:rsidP="00C009A3">
            <w:pPr>
              <w:spacing w:line="178" w:lineRule="exact"/>
              <w:ind w:left="6"/>
              <w:rPr>
                <w:sz w:val="16"/>
                <w:lang w:val="en-US"/>
              </w:rPr>
            </w:pPr>
            <w:r w:rsidRPr="00C009A3">
              <w:rPr>
                <w:sz w:val="16"/>
                <w:lang w:val="en-US"/>
              </w:rPr>
              <w:t>ПРОЈЕКАТ ПРИМАРНЕ СЕЛЕКЦИЈЕ ОТПАДА У ОПШТИНИ</w:t>
            </w:r>
          </w:p>
          <w:p w14:paraId="7BD8D951" w14:textId="77777777" w:rsidR="00C009A3" w:rsidRPr="00C009A3" w:rsidRDefault="00C009A3" w:rsidP="00C009A3">
            <w:pPr>
              <w:spacing w:before="1" w:line="170" w:lineRule="exact"/>
              <w:ind w:left="6"/>
              <w:rPr>
                <w:sz w:val="16"/>
                <w:lang w:val="en-US"/>
              </w:rPr>
            </w:pPr>
            <w:r w:rsidRPr="00C009A3">
              <w:rPr>
                <w:sz w:val="16"/>
                <w:lang w:val="en-US"/>
              </w:rPr>
              <w:t>ИВАЊИЦА:</w:t>
            </w:r>
          </w:p>
        </w:tc>
        <w:tc>
          <w:tcPr>
            <w:tcW w:w="1500" w:type="dxa"/>
          </w:tcPr>
          <w:p w14:paraId="4915EED0" w14:textId="77777777" w:rsidR="00C009A3" w:rsidRPr="00C009A3" w:rsidRDefault="00C009A3" w:rsidP="00C009A3">
            <w:pPr>
              <w:spacing w:line="178" w:lineRule="exact"/>
              <w:ind w:right="-15"/>
              <w:jc w:val="right"/>
              <w:rPr>
                <w:sz w:val="16"/>
                <w:lang w:val="en-US"/>
              </w:rPr>
            </w:pPr>
            <w:r w:rsidRPr="00C009A3">
              <w:rPr>
                <w:sz w:val="16"/>
                <w:lang w:val="en-US"/>
              </w:rPr>
              <w:t>30.000,00</w:t>
            </w:r>
          </w:p>
        </w:tc>
        <w:tc>
          <w:tcPr>
            <w:tcW w:w="1500" w:type="dxa"/>
          </w:tcPr>
          <w:p w14:paraId="69777B19"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27BA709C"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5F912C79" w14:textId="77777777" w:rsidTr="00315D72">
        <w:trPr>
          <w:trHeight w:val="229"/>
        </w:trPr>
        <w:tc>
          <w:tcPr>
            <w:tcW w:w="900" w:type="dxa"/>
          </w:tcPr>
          <w:p w14:paraId="3A9EDBCD" w14:textId="77777777" w:rsidR="00C009A3" w:rsidRPr="00C009A3" w:rsidRDefault="00C009A3" w:rsidP="00C009A3">
            <w:pPr>
              <w:rPr>
                <w:sz w:val="16"/>
                <w:lang w:val="en-US"/>
              </w:rPr>
            </w:pPr>
          </w:p>
        </w:tc>
        <w:tc>
          <w:tcPr>
            <w:tcW w:w="600" w:type="dxa"/>
          </w:tcPr>
          <w:p w14:paraId="7B63214F" w14:textId="77777777" w:rsidR="00C009A3" w:rsidRPr="00C009A3" w:rsidRDefault="00C009A3" w:rsidP="00C009A3">
            <w:pPr>
              <w:rPr>
                <w:sz w:val="16"/>
                <w:lang w:val="en-US"/>
              </w:rPr>
            </w:pPr>
          </w:p>
        </w:tc>
        <w:tc>
          <w:tcPr>
            <w:tcW w:w="5184" w:type="dxa"/>
          </w:tcPr>
          <w:p w14:paraId="2501CBB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0F1C4D6" w14:textId="77777777" w:rsidR="00C009A3" w:rsidRPr="00C009A3" w:rsidRDefault="00C009A3" w:rsidP="00C009A3">
            <w:pPr>
              <w:rPr>
                <w:sz w:val="16"/>
                <w:lang w:val="en-US"/>
              </w:rPr>
            </w:pPr>
          </w:p>
        </w:tc>
        <w:tc>
          <w:tcPr>
            <w:tcW w:w="1500" w:type="dxa"/>
          </w:tcPr>
          <w:p w14:paraId="661921E7" w14:textId="77777777" w:rsidR="00C009A3" w:rsidRPr="00C009A3" w:rsidRDefault="00C009A3" w:rsidP="00C009A3">
            <w:pPr>
              <w:rPr>
                <w:sz w:val="16"/>
                <w:lang w:val="en-US"/>
              </w:rPr>
            </w:pPr>
          </w:p>
        </w:tc>
        <w:tc>
          <w:tcPr>
            <w:tcW w:w="1103" w:type="dxa"/>
          </w:tcPr>
          <w:p w14:paraId="6D3684CA" w14:textId="77777777" w:rsidR="00C009A3" w:rsidRPr="00C009A3" w:rsidRDefault="00C009A3" w:rsidP="00C009A3">
            <w:pPr>
              <w:rPr>
                <w:sz w:val="16"/>
                <w:lang w:val="en-US"/>
              </w:rPr>
            </w:pPr>
          </w:p>
        </w:tc>
      </w:tr>
      <w:tr w:rsidR="00C009A3" w:rsidRPr="00C009A3" w14:paraId="02E7FB2C" w14:textId="77777777" w:rsidTr="00315D72">
        <w:trPr>
          <w:trHeight w:val="229"/>
        </w:trPr>
        <w:tc>
          <w:tcPr>
            <w:tcW w:w="900" w:type="dxa"/>
          </w:tcPr>
          <w:p w14:paraId="5F63F7CB" w14:textId="77777777" w:rsidR="00C009A3" w:rsidRPr="00C009A3" w:rsidRDefault="00C009A3" w:rsidP="00C009A3">
            <w:pPr>
              <w:rPr>
                <w:sz w:val="16"/>
                <w:lang w:val="en-US"/>
              </w:rPr>
            </w:pPr>
          </w:p>
        </w:tc>
        <w:tc>
          <w:tcPr>
            <w:tcW w:w="600" w:type="dxa"/>
          </w:tcPr>
          <w:p w14:paraId="19261EC9" w14:textId="77777777" w:rsidR="00C009A3" w:rsidRPr="00C009A3" w:rsidRDefault="00C009A3" w:rsidP="00C009A3">
            <w:pPr>
              <w:rPr>
                <w:sz w:val="16"/>
                <w:lang w:val="en-US"/>
              </w:rPr>
            </w:pPr>
          </w:p>
        </w:tc>
        <w:tc>
          <w:tcPr>
            <w:tcW w:w="5184" w:type="dxa"/>
          </w:tcPr>
          <w:p w14:paraId="6677B80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9DC7296" w14:textId="77777777" w:rsidR="00C009A3" w:rsidRPr="00C009A3" w:rsidRDefault="00C009A3" w:rsidP="00C009A3">
            <w:pPr>
              <w:rPr>
                <w:sz w:val="16"/>
                <w:lang w:val="en-US"/>
              </w:rPr>
            </w:pPr>
          </w:p>
        </w:tc>
        <w:tc>
          <w:tcPr>
            <w:tcW w:w="1500" w:type="dxa"/>
          </w:tcPr>
          <w:p w14:paraId="3924B03F" w14:textId="77777777" w:rsidR="00C009A3" w:rsidRPr="00C009A3" w:rsidRDefault="00C009A3" w:rsidP="00C009A3">
            <w:pPr>
              <w:rPr>
                <w:sz w:val="16"/>
                <w:lang w:val="en-US"/>
              </w:rPr>
            </w:pPr>
          </w:p>
        </w:tc>
        <w:tc>
          <w:tcPr>
            <w:tcW w:w="1103" w:type="dxa"/>
          </w:tcPr>
          <w:p w14:paraId="4F8A2CDD" w14:textId="77777777" w:rsidR="00C009A3" w:rsidRPr="00C009A3" w:rsidRDefault="00C009A3" w:rsidP="00C009A3">
            <w:pPr>
              <w:rPr>
                <w:sz w:val="16"/>
                <w:lang w:val="en-US"/>
              </w:rPr>
            </w:pPr>
          </w:p>
        </w:tc>
      </w:tr>
      <w:tr w:rsidR="00C009A3" w:rsidRPr="00C009A3" w14:paraId="5DF0D915" w14:textId="77777777" w:rsidTr="00315D72">
        <w:trPr>
          <w:trHeight w:val="229"/>
        </w:trPr>
        <w:tc>
          <w:tcPr>
            <w:tcW w:w="900" w:type="dxa"/>
          </w:tcPr>
          <w:p w14:paraId="189B7525" w14:textId="77777777" w:rsidR="00C009A3" w:rsidRPr="00C009A3" w:rsidRDefault="00C009A3" w:rsidP="00C009A3">
            <w:pPr>
              <w:rPr>
                <w:sz w:val="16"/>
                <w:lang w:val="en-US"/>
              </w:rPr>
            </w:pPr>
          </w:p>
        </w:tc>
        <w:tc>
          <w:tcPr>
            <w:tcW w:w="600" w:type="dxa"/>
          </w:tcPr>
          <w:p w14:paraId="1EE9BBBA" w14:textId="77777777" w:rsidR="00C009A3" w:rsidRPr="00C009A3" w:rsidRDefault="00C009A3" w:rsidP="00C009A3">
            <w:pPr>
              <w:rPr>
                <w:sz w:val="16"/>
                <w:lang w:val="en-US"/>
              </w:rPr>
            </w:pPr>
          </w:p>
        </w:tc>
        <w:tc>
          <w:tcPr>
            <w:tcW w:w="5184" w:type="dxa"/>
          </w:tcPr>
          <w:p w14:paraId="07D38A4B"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803.000,00</w:t>
            </w:r>
          </w:p>
        </w:tc>
        <w:tc>
          <w:tcPr>
            <w:tcW w:w="1500" w:type="dxa"/>
          </w:tcPr>
          <w:p w14:paraId="596D09CE" w14:textId="77777777" w:rsidR="00C009A3" w:rsidRPr="00C009A3" w:rsidRDefault="00C009A3" w:rsidP="00C009A3">
            <w:pPr>
              <w:rPr>
                <w:sz w:val="16"/>
                <w:lang w:val="en-US"/>
              </w:rPr>
            </w:pPr>
          </w:p>
        </w:tc>
        <w:tc>
          <w:tcPr>
            <w:tcW w:w="1500" w:type="dxa"/>
          </w:tcPr>
          <w:p w14:paraId="471E0445" w14:textId="77777777" w:rsidR="00C009A3" w:rsidRPr="00C009A3" w:rsidRDefault="00C009A3" w:rsidP="00C009A3">
            <w:pPr>
              <w:rPr>
                <w:sz w:val="16"/>
                <w:lang w:val="en-US"/>
              </w:rPr>
            </w:pPr>
          </w:p>
        </w:tc>
        <w:tc>
          <w:tcPr>
            <w:tcW w:w="1103" w:type="dxa"/>
          </w:tcPr>
          <w:p w14:paraId="65969C23" w14:textId="77777777" w:rsidR="00C009A3" w:rsidRPr="00C009A3" w:rsidRDefault="00C009A3" w:rsidP="00C009A3">
            <w:pPr>
              <w:rPr>
                <w:sz w:val="16"/>
                <w:lang w:val="en-US"/>
              </w:rPr>
            </w:pPr>
          </w:p>
        </w:tc>
      </w:tr>
      <w:tr w:rsidR="00C009A3" w:rsidRPr="00C009A3" w14:paraId="1A4FBF02" w14:textId="77777777" w:rsidTr="00315D72">
        <w:trPr>
          <w:trHeight w:val="229"/>
        </w:trPr>
        <w:tc>
          <w:tcPr>
            <w:tcW w:w="900" w:type="dxa"/>
          </w:tcPr>
          <w:p w14:paraId="7BC4E9D2" w14:textId="77777777" w:rsidR="00C009A3" w:rsidRPr="00C009A3" w:rsidRDefault="00C009A3" w:rsidP="00C009A3">
            <w:pPr>
              <w:rPr>
                <w:sz w:val="16"/>
                <w:lang w:val="en-US"/>
              </w:rPr>
            </w:pPr>
          </w:p>
        </w:tc>
        <w:tc>
          <w:tcPr>
            <w:tcW w:w="600" w:type="dxa"/>
          </w:tcPr>
          <w:p w14:paraId="4C4B0C68" w14:textId="77777777" w:rsidR="00C009A3" w:rsidRPr="00C009A3" w:rsidRDefault="00C009A3" w:rsidP="00C009A3">
            <w:pPr>
              <w:rPr>
                <w:sz w:val="16"/>
                <w:lang w:val="en-US"/>
              </w:rPr>
            </w:pPr>
          </w:p>
        </w:tc>
        <w:tc>
          <w:tcPr>
            <w:tcW w:w="5184" w:type="dxa"/>
          </w:tcPr>
          <w:p w14:paraId="7627DA01"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71E34B9A" w14:textId="77777777" w:rsidR="00C009A3" w:rsidRPr="00C009A3" w:rsidRDefault="00C009A3" w:rsidP="00C009A3">
            <w:pPr>
              <w:rPr>
                <w:sz w:val="16"/>
                <w:lang w:val="en-US"/>
              </w:rPr>
            </w:pPr>
          </w:p>
        </w:tc>
        <w:tc>
          <w:tcPr>
            <w:tcW w:w="1500" w:type="dxa"/>
          </w:tcPr>
          <w:p w14:paraId="37D83ADF" w14:textId="77777777" w:rsidR="00C009A3" w:rsidRPr="00C009A3" w:rsidRDefault="00C009A3" w:rsidP="00C009A3">
            <w:pPr>
              <w:rPr>
                <w:sz w:val="16"/>
                <w:lang w:val="en-US"/>
              </w:rPr>
            </w:pPr>
          </w:p>
        </w:tc>
        <w:tc>
          <w:tcPr>
            <w:tcW w:w="1103" w:type="dxa"/>
          </w:tcPr>
          <w:p w14:paraId="7D575473" w14:textId="77777777" w:rsidR="00C009A3" w:rsidRPr="00C009A3" w:rsidRDefault="00C009A3" w:rsidP="00C009A3">
            <w:pPr>
              <w:rPr>
                <w:sz w:val="16"/>
                <w:lang w:val="en-US"/>
              </w:rPr>
            </w:pPr>
          </w:p>
        </w:tc>
      </w:tr>
      <w:tr w:rsidR="00C009A3" w:rsidRPr="00C009A3" w14:paraId="6ED3413C" w14:textId="77777777" w:rsidTr="00315D72">
        <w:trPr>
          <w:trHeight w:val="229"/>
        </w:trPr>
        <w:tc>
          <w:tcPr>
            <w:tcW w:w="900" w:type="dxa"/>
          </w:tcPr>
          <w:p w14:paraId="005F73B1" w14:textId="77777777" w:rsidR="00C009A3" w:rsidRPr="00C009A3" w:rsidRDefault="00C009A3" w:rsidP="00C009A3">
            <w:pPr>
              <w:rPr>
                <w:sz w:val="16"/>
                <w:lang w:val="en-US"/>
              </w:rPr>
            </w:pPr>
          </w:p>
        </w:tc>
        <w:tc>
          <w:tcPr>
            <w:tcW w:w="600" w:type="dxa"/>
          </w:tcPr>
          <w:p w14:paraId="68E5F71C" w14:textId="77777777" w:rsidR="00C009A3" w:rsidRPr="00C009A3" w:rsidRDefault="00C009A3" w:rsidP="00C009A3">
            <w:pPr>
              <w:rPr>
                <w:sz w:val="16"/>
                <w:lang w:val="en-US"/>
              </w:rPr>
            </w:pPr>
          </w:p>
        </w:tc>
        <w:tc>
          <w:tcPr>
            <w:tcW w:w="5184" w:type="dxa"/>
          </w:tcPr>
          <w:p w14:paraId="5945D4A6"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803.000,00</w:t>
            </w:r>
          </w:p>
        </w:tc>
        <w:tc>
          <w:tcPr>
            <w:tcW w:w="1500" w:type="dxa"/>
          </w:tcPr>
          <w:p w14:paraId="66FBC69C" w14:textId="77777777" w:rsidR="00C009A3" w:rsidRPr="00C009A3" w:rsidRDefault="00C009A3" w:rsidP="00C009A3">
            <w:pPr>
              <w:rPr>
                <w:sz w:val="16"/>
                <w:lang w:val="en-US"/>
              </w:rPr>
            </w:pPr>
          </w:p>
        </w:tc>
        <w:tc>
          <w:tcPr>
            <w:tcW w:w="1500" w:type="dxa"/>
          </w:tcPr>
          <w:p w14:paraId="63FF347F" w14:textId="77777777" w:rsidR="00C009A3" w:rsidRPr="00C009A3" w:rsidRDefault="00C009A3" w:rsidP="00C009A3">
            <w:pPr>
              <w:rPr>
                <w:sz w:val="16"/>
                <w:lang w:val="en-US"/>
              </w:rPr>
            </w:pPr>
          </w:p>
        </w:tc>
        <w:tc>
          <w:tcPr>
            <w:tcW w:w="1103" w:type="dxa"/>
          </w:tcPr>
          <w:p w14:paraId="508DE692" w14:textId="77777777" w:rsidR="00C009A3" w:rsidRPr="00C009A3" w:rsidRDefault="00C009A3" w:rsidP="00C009A3">
            <w:pPr>
              <w:rPr>
                <w:sz w:val="16"/>
                <w:lang w:val="en-US"/>
              </w:rPr>
            </w:pPr>
          </w:p>
        </w:tc>
      </w:tr>
      <w:tr w:rsidR="00C009A3" w:rsidRPr="00C009A3" w14:paraId="46A1C26C" w14:textId="77777777" w:rsidTr="00315D72">
        <w:trPr>
          <w:trHeight w:val="369"/>
        </w:trPr>
        <w:tc>
          <w:tcPr>
            <w:tcW w:w="900" w:type="dxa"/>
          </w:tcPr>
          <w:p w14:paraId="397A7E9A" w14:textId="77777777" w:rsidR="00C009A3" w:rsidRPr="00C009A3" w:rsidRDefault="00C009A3" w:rsidP="00C009A3">
            <w:pPr>
              <w:rPr>
                <w:sz w:val="16"/>
                <w:lang w:val="en-US"/>
              </w:rPr>
            </w:pPr>
          </w:p>
        </w:tc>
        <w:tc>
          <w:tcPr>
            <w:tcW w:w="600" w:type="dxa"/>
          </w:tcPr>
          <w:p w14:paraId="2B57B1B0" w14:textId="77777777" w:rsidR="00C009A3" w:rsidRPr="00C009A3" w:rsidRDefault="00C009A3" w:rsidP="00C009A3">
            <w:pPr>
              <w:spacing w:line="178" w:lineRule="exact"/>
              <w:ind w:right="10"/>
              <w:jc w:val="right"/>
              <w:rPr>
                <w:sz w:val="16"/>
                <w:lang w:val="en-US"/>
              </w:rPr>
            </w:pPr>
            <w:r w:rsidRPr="00C009A3">
              <w:rPr>
                <w:sz w:val="16"/>
                <w:lang w:val="en-US"/>
              </w:rPr>
              <w:t>3.</w:t>
            </w:r>
          </w:p>
        </w:tc>
        <w:tc>
          <w:tcPr>
            <w:tcW w:w="5184" w:type="dxa"/>
          </w:tcPr>
          <w:p w14:paraId="5E487B50" w14:textId="77777777" w:rsidR="00C009A3" w:rsidRPr="00C009A3" w:rsidRDefault="00C009A3" w:rsidP="00C009A3">
            <w:pPr>
              <w:spacing w:line="178" w:lineRule="exact"/>
              <w:ind w:left="6"/>
              <w:rPr>
                <w:sz w:val="16"/>
                <w:lang w:val="en-US"/>
              </w:rPr>
            </w:pPr>
            <w:r w:rsidRPr="00C009A3">
              <w:rPr>
                <w:sz w:val="16"/>
                <w:lang w:val="en-US"/>
              </w:rPr>
              <w:t>ОДРЖАВАЊЕ НЕКАТЕГОРИСАНИХ ПУТЕВА УЗ УЧЕШЋЕ</w:t>
            </w:r>
          </w:p>
          <w:p w14:paraId="1DAF85C1" w14:textId="77777777" w:rsidR="00C009A3" w:rsidRPr="00C009A3" w:rsidRDefault="00C009A3" w:rsidP="00C009A3">
            <w:pPr>
              <w:spacing w:before="1" w:line="170" w:lineRule="exact"/>
              <w:ind w:left="6"/>
              <w:rPr>
                <w:sz w:val="16"/>
                <w:lang w:val="en-US"/>
              </w:rPr>
            </w:pPr>
            <w:r w:rsidRPr="00C009A3">
              <w:rPr>
                <w:sz w:val="16"/>
                <w:lang w:val="en-US"/>
              </w:rPr>
              <w:t>ГРАЂАНА:</w:t>
            </w:r>
          </w:p>
        </w:tc>
        <w:tc>
          <w:tcPr>
            <w:tcW w:w="1500" w:type="dxa"/>
          </w:tcPr>
          <w:p w14:paraId="71AB00D9" w14:textId="77777777" w:rsidR="00C009A3" w:rsidRPr="00C009A3" w:rsidRDefault="00C009A3" w:rsidP="00C009A3">
            <w:pPr>
              <w:spacing w:line="178" w:lineRule="exact"/>
              <w:ind w:right="-15"/>
              <w:jc w:val="right"/>
              <w:rPr>
                <w:sz w:val="16"/>
                <w:lang w:val="en-US"/>
              </w:rPr>
            </w:pPr>
            <w:r w:rsidRPr="00C009A3">
              <w:rPr>
                <w:sz w:val="16"/>
                <w:lang w:val="en-US"/>
              </w:rPr>
              <w:t>81.571.000,00</w:t>
            </w:r>
          </w:p>
        </w:tc>
        <w:tc>
          <w:tcPr>
            <w:tcW w:w="1500" w:type="dxa"/>
          </w:tcPr>
          <w:p w14:paraId="484C6677"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3603B0C8"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5BAAA5E6" w14:textId="77777777" w:rsidTr="00315D72">
        <w:trPr>
          <w:trHeight w:val="229"/>
        </w:trPr>
        <w:tc>
          <w:tcPr>
            <w:tcW w:w="900" w:type="dxa"/>
          </w:tcPr>
          <w:p w14:paraId="46AC73F0" w14:textId="77777777" w:rsidR="00C009A3" w:rsidRPr="00C009A3" w:rsidRDefault="00C009A3" w:rsidP="00C009A3">
            <w:pPr>
              <w:rPr>
                <w:sz w:val="16"/>
                <w:lang w:val="en-US"/>
              </w:rPr>
            </w:pPr>
          </w:p>
        </w:tc>
        <w:tc>
          <w:tcPr>
            <w:tcW w:w="600" w:type="dxa"/>
          </w:tcPr>
          <w:p w14:paraId="60E89BB2" w14:textId="77777777" w:rsidR="00C009A3" w:rsidRPr="00C009A3" w:rsidRDefault="00C009A3" w:rsidP="00C009A3">
            <w:pPr>
              <w:rPr>
                <w:sz w:val="16"/>
                <w:lang w:val="en-US"/>
              </w:rPr>
            </w:pPr>
          </w:p>
        </w:tc>
        <w:tc>
          <w:tcPr>
            <w:tcW w:w="5184" w:type="dxa"/>
          </w:tcPr>
          <w:p w14:paraId="56A9EFE0"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50645A03" w14:textId="77777777" w:rsidR="00C009A3" w:rsidRPr="00C009A3" w:rsidRDefault="00C009A3" w:rsidP="00C009A3">
            <w:pPr>
              <w:rPr>
                <w:sz w:val="16"/>
                <w:lang w:val="en-US"/>
              </w:rPr>
            </w:pPr>
          </w:p>
        </w:tc>
        <w:tc>
          <w:tcPr>
            <w:tcW w:w="1500" w:type="dxa"/>
          </w:tcPr>
          <w:p w14:paraId="34DE05AC" w14:textId="77777777" w:rsidR="00C009A3" w:rsidRPr="00C009A3" w:rsidRDefault="00C009A3" w:rsidP="00C009A3">
            <w:pPr>
              <w:rPr>
                <w:sz w:val="16"/>
                <w:lang w:val="en-US"/>
              </w:rPr>
            </w:pPr>
          </w:p>
        </w:tc>
        <w:tc>
          <w:tcPr>
            <w:tcW w:w="1103" w:type="dxa"/>
          </w:tcPr>
          <w:p w14:paraId="448C767E" w14:textId="77777777" w:rsidR="00C009A3" w:rsidRPr="00C009A3" w:rsidRDefault="00C009A3" w:rsidP="00C009A3">
            <w:pPr>
              <w:rPr>
                <w:sz w:val="16"/>
                <w:lang w:val="en-US"/>
              </w:rPr>
            </w:pPr>
          </w:p>
        </w:tc>
      </w:tr>
      <w:tr w:rsidR="00C009A3" w:rsidRPr="00C009A3" w14:paraId="7C276B90" w14:textId="77777777" w:rsidTr="00315D72">
        <w:trPr>
          <w:trHeight w:val="229"/>
        </w:trPr>
        <w:tc>
          <w:tcPr>
            <w:tcW w:w="900" w:type="dxa"/>
          </w:tcPr>
          <w:p w14:paraId="3CAB5880" w14:textId="77777777" w:rsidR="00C009A3" w:rsidRPr="00C009A3" w:rsidRDefault="00C009A3" w:rsidP="00C009A3">
            <w:pPr>
              <w:rPr>
                <w:sz w:val="16"/>
                <w:lang w:val="en-US"/>
              </w:rPr>
            </w:pPr>
          </w:p>
        </w:tc>
        <w:tc>
          <w:tcPr>
            <w:tcW w:w="600" w:type="dxa"/>
          </w:tcPr>
          <w:p w14:paraId="146EE837" w14:textId="77777777" w:rsidR="00C009A3" w:rsidRPr="00C009A3" w:rsidRDefault="00C009A3" w:rsidP="00C009A3">
            <w:pPr>
              <w:rPr>
                <w:sz w:val="16"/>
                <w:lang w:val="en-US"/>
              </w:rPr>
            </w:pPr>
          </w:p>
        </w:tc>
        <w:tc>
          <w:tcPr>
            <w:tcW w:w="5184" w:type="dxa"/>
          </w:tcPr>
          <w:p w14:paraId="7DCF44E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393DB64" w14:textId="77777777" w:rsidR="00C009A3" w:rsidRPr="00C009A3" w:rsidRDefault="00C009A3" w:rsidP="00C009A3">
            <w:pPr>
              <w:rPr>
                <w:sz w:val="16"/>
                <w:lang w:val="en-US"/>
              </w:rPr>
            </w:pPr>
          </w:p>
        </w:tc>
        <w:tc>
          <w:tcPr>
            <w:tcW w:w="1500" w:type="dxa"/>
          </w:tcPr>
          <w:p w14:paraId="2A545416" w14:textId="77777777" w:rsidR="00C009A3" w:rsidRPr="00C009A3" w:rsidRDefault="00C009A3" w:rsidP="00C009A3">
            <w:pPr>
              <w:rPr>
                <w:sz w:val="16"/>
                <w:lang w:val="en-US"/>
              </w:rPr>
            </w:pPr>
          </w:p>
        </w:tc>
        <w:tc>
          <w:tcPr>
            <w:tcW w:w="1103" w:type="dxa"/>
          </w:tcPr>
          <w:p w14:paraId="002A91C9" w14:textId="77777777" w:rsidR="00C009A3" w:rsidRPr="00C009A3" w:rsidRDefault="00C009A3" w:rsidP="00C009A3">
            <w:pPr>
              <w:rPr>
                <w:sz w:val="16"/>
                <w:lang w:val="en-US"/>
              </w:rPr>
            </w:pPr>
          </w:p>
        </w:tc>
      </w:tr>
      <w:tr w:rsidR="00C009A3" w:rsidRPr="00C009A3" w14:paraId="2506F4CC" w14:textId="77777777" w:rsidTr="00315D72">
        <w:trPr>
          <w:trHeight w:val="229"/>
        </w:trPr>
        <w:tc>
          <w:tcPr>
            <w:tcW w:w="900" w:type="dxa"/>
          </w:tcPr>
          <w:p w14:paraId="0F565F37" w14:textId="77777777" w:rsidR="00C009A3" w:rsidRPr="00C009A3" w:rsidRDefault="00C009A3" w:rsidP="00C009A3">
            <w:pPr>
              <w:rPr>
                <w:sz w:val="16"/>
                <w:lang w:val="en-US"/>
              </w:rPr>
            </w:pPr>
          </w:p>
        </w:tc>
        <w:tc>
          <w:tcPr>
            <w:tcW w:w="600" w:type="dxa"/>
          </w:tcPr>
          <w:p w14:paraId="7F8F720E" w14:textId="77777777" w:rsidR="00C009A3" w:rsidRPr="00C009A3" w:rsidRDefault="00C009A3" w:rsidP="00C009A3">
            <w:pPr>
              <w:rPr>
                <w:sz w:val="16"/>
                <w:lang w:val="en-US"/>
              </w:rPr>
            </w:pPr>
          </w:p>
        </w:tc>
        <w:tc>
          <w:tcPr>
            <w:tcW w:w="5184" w:type="dxa"/>
          </w:tcPr>
          <w:p w14:paraId="3D178251"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81.571.000,00</w:t>
            </w:r>
          </w:p>
        </w:tc>
        <w:tc>
          <w:tcPr>
            <w:tcW w:w="1500" w:type="dxa"/>
          </w:tcPr>
          <w:p w14:paraId="49EF2163" w14:textId="77777777" w:rsidR="00C009A3" w:rsidRPr="00C009A3" w:rsidRDefault="00C009A3" w:rsidP="00C009A3">
            <w:pPr>
              <w:rPr>
                <w:sz w:val="16"/>
                <w:lang w:val="en-US"/>
              </w:rPr>
            </w:pPr>
          </w:p>
        </w:tc>
        <w:tc>
          <w:tcPr>
            <w:tcW w:w="1500" w:type="dxa"/>
          </w:tcPr>
          <w:p w14:paraId="75E0A323" w14:textId="77777777" w:rsidR="00C009A3" w:rsidRPr="00C009A3" w:rsidRDefault="00C009A3" w:rsidP="00C009A3">
            <w:pPr>
              <w:rPr>
                <w:sz w:val="16"/>
                <w:lang w:val="en-US"/>
              </w:rPr>
            </w:pPr>
          </w:p>
        </w:tc>
        <w:tc>
          <w:tcPr>
            <w:tcW w:w="1103" w:type="dxa"/>
          </w:tcPr>
          <w:p w14:paraId="45DF5D31" w14:textId="77777777" w:rsidR="00C009A3" w:rsidRPr="00C009A3" w:rsidRDefault="00C009A3" w:rsidP="00C009A3">
            <w:pPr>
              <w:rPr>
                <w:sz w:val="16"/>
                <w:lang w:val="en-US"/>
              </w:rPr>
            </w:pPr>
          </w:p>
        </w:tc>
      </w:tr>
      <w:tr w:rsidR="00C009A3" w:rsidRPr="00C009A3" w14:paraId="4214A8DB" w14:textId="77777777" w:rsidTr="00315D72">
        <w:trPr>
          <w:trHeight w:val="229"/>
        </w:trPr>
        <w:tc>
          <w:tcPr>
            <w:tcW w:w="900" w:type="dxa"/>
          </w:tcPr>
          <w:p w14:paraId="16EA0157" w14:textId="77777777" w:rsidR="00C009A3" w:rsidRPr="00C009A3" w:rsidRDefault="00C009A3" w:rsidP="00C009A3">
            <w:pPr>
              <w:rPr>
                <w:sz w:val="16"/>
                <w:lang w:val="en-US"/>
              </w:rPr>
            </w:pPr>
          </w:p>
        </w:tc>
        <w:tc>
          <w:tcPr>
            <w:tcW w:w="600" w:type="dxa"/>
          </w:tcPr>
          <w:p w14:paraId="2A42282B" w14:textId="77777777" w:rsidR="00C009A3" w:rsidRPr="00C009A3" w:rsidRDefault="00C009A3" w:rsidP="00C009A3">
            <w:pPr>
              <w:rPr>
                <w:sz w:val="16"/>
                <w:lang w:val="en-US"/>
              </w:rPr>
            </w:pPr>
          </w:p>
        </w:tc>
        <w:tc>
          <w:tcPr>
            <w:tcW w:w="5184" w:type="dxa"/>
          </w:tcPr>
          <w:p w14:paraId="470BD0FD"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B5D4BCF" w14:textId="77777777" w:rsidR="00C009A3" w:rsidRPr="00C009A3" w:rsidRDefault="00C009A3" w:rsidP="00C009A3">
            <w:pPr>
              <w:rPr>
                <w:sz w:val="16"/>
                <w:lang w:val="en-US"/>
              </w:rPr>
            </w:pPr>
          </w:p>
        </w:tc>
        <w:tc>
          <w:tcPr>
            <w:tcW w:w="1500" w:type="dxa"/>
          </w:tcPr>
          <w:p w14:paraId="35320C22" w14:textId="77777777" w:rsidR="00C009A3" w:rsidRPr="00C009A3" w:rsidRDefault="00C009A3" w:rsidP="00C009A3">
            <w:pPr>
              <w:rPr>
                <w:sz w:val="16"/>
                <w:lang w:val="en-US"/>
              </w:rPr>
            </w:pPr>
          </w:p>
        </w:tc>
        <w:tc>
          <w:tcPr>
            <w:tcW w:w="1103" w:type="dxa"/>
          </w:tcPr>
          <w:p w14:paraId="5C083636" w14:textId="77777777" w:rsidR="00C009A3" w:rsidRPr="00C009A3" w:rsidRDefault="00C009A3" w:rsidP="00C009A3">
            <w:pPr>
              <w:rPr>
                <w:sz w:val="16"/>
                <w:lang w:val="en-US"/>
              </w:rPr>
            </w:pPr>
          </w:p>
        </w:tc>
      </w:tr>
      <w:tr w:rsidR="00C009A3" w:rsidRPr="00C009A3" w14:paraId="7B2709EF" w14:textId="77777777" w:rsidTr="00315D72">
        <w:trPr>
          <w:trHeight w:val="229"/>
        </w:trPr>
        <w:tc>
          <w:tcPr>
            <w:tcW w:w="900" w:type="dxa"/>
          </w:tcPr>
          <w:p w14:paraId="2D9EC156" w14:textId="77777777" w:rsidR="00C009A3" w:rsidRPr="00C009A3" w:rsidRDefault="00C009A3" w:rsidP="00C009A3">
            <w:pPr>
              <w:rPr>
                <w:sz w:val="16"/>
                <w:lang w:val="en-US"/>
              </w:rPr>
            </w:pPr>
          </w:p>
        </w:tc>
        <w:tc>
          <w:tcPr>
            <w:tcW w:w="600" w:type="dxa"/>
          </w:tcPr>
          <w:p w14:paraId="3E6BC9AC" w14:textId="77777777" w:rsidR="00C009A3" w:rsidRPr="00C009A3" w:rsidRDefault="00C009A3" w:rsidP="00C009A3">
            <w:pPr>
              <w:rPr>
                <w:sz w:val="16"/>
                <w:lang w:val="en-US"/>
              </w:rPr>
            </w:pPr>
          </w:p>
        </w:tc>
        <w:tc>
          <w:tcPr>
            <w:tcW w:w="5184" w:type="dxa"/>
          </w:tcPr>
          <w:p w14:paraId="4824A59F"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75.571.000,00</w:t>
            </w:r>
          </w:p>
        </w:tc>
        <w:tc>
          <w:tcPr>
            <w:tcW w:w="1500" w:type="dxa"/>
          </w:tcPr>
          <w:p w14:paraId="40F2B24F" w14:textId="77777777" w:rsidR="00C009A3" w:rsidRPr="00C009A3" w:rsidRDefault="00C009A3" w:rsidP="00C009A3">
            <w:pPr>
              <w:rPr>
                <w:sz w:val="16"/>
                <w:lang w:val="en-US"/>
              </w:rPr>
            </w:pPr>
          </w:p>
        </w:tc>
        <w:tc>
          <w:tcPr>
            <w:tcW w:w="1500" w:type="dxa"/>
          </w:tcPr>
          <w:p w14:paraId="39AF499B" w14:textId="77777777" w:rsidR="00C009A3" w:rsidRPr="00C009A3" w:rsidRDefault="00C009A3" w:rsidP="00C009A3">
            <w:pPr>
              <w:rPr>
                <w:sz w:val="16"/>
                <w:lang w:val="en-US"/>
              </w:rPr>
            </w:pPr>
          </w:p>
        </w:tc>
        <w:tc>
          <w:tcPr>
            <w:tcW w:w="1103" w:type="dxa"/>
          </w:tcPr>
          <w:p w14:paraId="14A78F09" w14:textId="77777777" w:rsidR="00C009A3" w:rsidRPr="00C009A3" w:rsidRDefault="00C009A3" w:rsidP="00C009A3">
            <w:pPr>
              <w:rPr>
                <w:sz w:val="16"/>
                <w:lang w:val="en-US"/>
              </w:rPr>
            </w:pPr>
          </w:p>
        </w:tc>
      </w:tr>
      <w:tr w:rsidR="00C009A3" w:rsidRPr="00C009A3" w14:paraId="6B4DDC93" w14:textId="77777777" w:rsidTr="00315D72">
        <w:trPr>
          <w:trHeight w:val="229"/>
        </w:trPr>
        <w:tc>
          <w:tcPr>
            <w:tcW w:w="900" w:type="dxa"/>
          </w:tcPr>
          <w:p w14:paraId="23B50279" w14:textId="77777777" w:rsidR="00C009A3" w:rsidRPr="00C009A3" w:rsidRDefault="00C009A3" w:rsidP="00C009A3">
            <w:pPr>
              <w:rPr>
                <w:sz w:val="16"/>
                <w:lang w:val="en-US"/>
              </w:rPr>
            </w:pPr>
          </w:p>
        </w:tc>
        <w:tc>
          <w:tcPr>
            <w:tcW w:w="600" w:type="dxa"/>
          </w:tcPr>
          <w:p w14:paraId="722C9E1E" w14:textId="77777777" w:rsidR="00C009A3" w:rsidRPr="00C009A3" w:rsidRDefault="00C009A3" w:rsidP="00C009A3">
            <w:pPr>
              <w:rPr>
                <w:sz w:val="16"/>
                <w:lang w:val="en-US"/>
              </w:rPr>
            </w:pPr>
          </w:p>
        </w:tc>
        <w:tc>
          <w:tcPr>
            <w:tcW w:w="5184" w:type="dxa"/>
          </w:tcPr>
          <w:p w14:paraId="34BACDA6" w14:textId="77777777" w:rsidR="00C009A3" w:rsidRPr="00C009A3" w:rsidRDefault="00C009A3" w:rsidP="00C009A3">
            <w:pPr>
              <w:spacing w:line="178" w:lineRule="exact"/>
              <w:ind w:left="6"/>
              <w:rPr>
                <w:sz w:val="16"/>
                <w:lang w:val="en-US"/>
              </w:rPr>
            </w:pPr>
            <w:proofErr w:type="spellStart"/>
            <w:r w:rsidRPr="00C009A3">
              <w:rPr>
                <w:sz w:val="16"/>
                <w:lang w:val="en-US"/>
              </w:rPr>
              <w:t>Нераспоређени</w:t>
            </w:r>
            <w:proofErr w:type="spellEnd"/>
            <w:r w:rsidRPr="00C009A3">
              <w:rPr>
                <w:sz w:val="16"/>
                <w:lang w:val="en-US"/>
              </w:rPr>
              <w:t xml:space="preserve"> </w:t>
            </w:r>
            <w:proofErr w:type="spellStart"/>
            <w:r w:rsidRPr="00C009A3">
              <w:rPr>
                <w:sz w:val="16"/>
                <w:lang w:val="en-US"/>
              </w:rPr>
              <w:t>вишак</w:t>
            </w:r>
            <w:proofErr w:type="spellEnd"/>
            <w:r w:rsidRPr="00C009A3">
              <w:rPr>
                <w:sz w:val="16"/>
                <w:lang w:val="en-US"/>
              </w:rPr>
              <w:t xml:space="preserve"> </w:t>
            </w:r>
            <w:proofErr w:type="spellStart"/>
            <w:r w:rsidRPr="00C009A3">
              <w:rPr>
                <w:sz w:val="16"/>
                <w:lang w:val="en-US"/>
              </w:rPr>
              <w:t>прихода</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ранијих</w:t>
            </w:r>
            <w:proofErr w:type="spellEnd"/>
            <w:r w:rsidRPr="00C009A3">
              <w:rPr>
                <w:sz w:val="16"/>
                <w:lang w:val="en-US"/>
              </w:rPr>
              <w:t xml:space="preserve"> </w:t>
            </w:r>
            <w:proofErr w:type="spellStart"/>
            <w:r w:rsidRPr="00C009A3">
              <w:rPr>
                <w:sz w:val="16"/>
                <w:lang w:val="en-US"/>
              </w:rPr>
              <w:t>година</w:t>
            </w:r>
            <w:proofErr w:type="spellEnd"/>
            <w:r w:rsidRPr="00C009A3">
              <w:rPr>
                <w:sz w:val="16"/>
                <w:lang w:val="en-US"/>
              </w:rPr>
              <w:t>: 6.000.000,00</w:t>
            </w:r>
          </w:p>
        </w:tc>
        <w:tc>
          <w:tcPr>
            <w:tcW w:w="1500" w:type="dxa"/>
          </w:tcPr>
          <w:p w14:paraId="7D7030BE" w14:textId="77777777" w:rsidR="00C009A3" w:rsidRPr="00C009A3" w:rsidRDefault="00C009A3" w:rsidP="00C009A3">
            <w:pPr>
              <w:rPr>
                <w:sz w:val="16"/>
                <w:lang w:val="en-US"/>
              </w:rPr>
            </w:pPr>
          </w:p>
        </w:tc>
        <w:tc>
          <w:tcPr>
            <w:tcW w:w="1500" w:type="dxa"/>
          </w:tcPr>
          <w:p w14:paraId="540AE840" w14:textId="77777777" w:rsidR="00C009A3" w:rsidRPr="00C009A3" w:rsidRDefault="00C009A3" w:rsidP="00C009A3">
            <w:pPr>
              <w:rPr>
                <w:sz w:val="16"/>
                <w:lang w:val="en-US"/>
              </w:rPr>
            </w:pPr>
          </w:p>
        </w:tc>
        <w:tc>
          <w:tcPr>
            <w:tcW w:w="1103" w:type="dxa"/>
          </w:tcPr>
          <w:p w14:paraId="417CC993" w14:textId="77777777" w:rsidR="00C009A3" w:rsidRPr="00C009A3" w:rsidRDefault="00C009A3" w:rsidP="00C009A3">
            <w:pPr>
              <w:rPr>
                <w:sz w:val="16"/>
                <w:lang w:val="en-US"/>
              </w:rPr>
            </w:pPr>
          </w:p>
        </w:tc>
      </w:tr>
      <w:tr w:rsidR="00C009A3" w:rsidRPr="00C009A3" w14:paraId="33E15252" w14:textId="77777777" w:rsidTr="00315D72">
        <w:trPr>
          <w:trHeight w:val="184"/>
        </w:trPr>
        <w:tc>
          <w:tcPr>
            <w:tcW w:w="900" w:type="dxa"/>
          </w:tcPr>
          <w:p w14:paraId="2513DAE1" w14:textId="77777777" w:rsidR="00C009A3" w:rsidRPr="00C009A3" w:rsidRDefault="00C009A3" w:rsidP="00C009A3">
            <w:pPr>
              <w:rPr>
                <w:sz w:val="12"/>
                <w:lang w:val="en-US"/>
              </w:rPr>
            </w:pPr>
          </w:p>
        </w:tc>
        <w:tc>
          <w:tcPr>
            <w:tcW w:w="600" w:type="dxa"/>
          </w:tcPr>
          <w:p w14:paraId="05C0BDBD" w14:textId="77777777" w:rsidR="00C009A3" w:rsidRPr="00C009A3" w:rsidRDefault="00C009A3" w:rsidP="00C009A3">
            <w:pPr>
              <w:spacing w:line="164" w:lineRule="exact"/>
              <w:ind w:right="10"/>
              <w:jc w:val="right"/>
              <w:rPr>
                <w:sz w:val="16"/>
                <w:lang w:val="en-US"/>
              </w:rPr>
            </w:pPr>
            <w:r w:rsidRPr="00C009A3">
              <w:rPr>
                <w:sz w:val="16"/>
                <w:lang w:val="en-US"/>
              </w:rPr>
              <w:t>4.</w:t>
            </w:r>
          </w:p>
        </w:tc>
        <w:tc>
          <w:tcPr>
            <w:tcW w:w="5184" w:type="dxa"/>
          </w:tcPr>
          <w:p w14:paraId="4E3BA086" w14:textId="77777777" w:rsidR="00C009A3" w:rsidRPr="00C009A3" w:rsidRDefault="00C009A3" w:rsidP="00C009A3">
            <w:pPr>
              <w:spacing w:line="164" w:lineRule="exact"/>
              <w:ind w:left="6"/>
              <w:rPr>
                <w:sz w:val="16"/>
                <w:lang w:val="en-US"/>
              </w:rPr>
            </w:pPr>
            <w:r w:rsidRPr="00C009A3">
              <w:rPr>
                <w:sz w:val="16"/>
                <w:lang w:val="en-US"/>
              </w:rPr>
              <w:t>ПОМОЋ У КУЋИ:</w:t>
            </w:r>
          </w:p>
        </w:tc>
        <w:tc>
          <w:tcPr>
            <w:tcW w:w="1500" w:type="dxa"/>
          </w:tcPr>
          <w:p w14:paraId="608A1C9B" w14:textId="77777777" w:rsidR="00C009A3" w:rsidRPr="00C009A3" w:rsidRDefault="00C009A3" w:rsidP="00C009A3">
            <w:pPr>
              <w:spacing w:line="164" w:lineRule="exact"/>
              <w:ind w:right="-15"/>
              <w:jc w:val="right"/>
              <w:rPr>
                <w:sz w:val="16"/>
                <w:lang w:val="en-US"/>
              </w:rPr>
            </w:pPr>
            <w:r w:rsidRPr="00C009A3">
              <w:rPr>
                <w:sz w:val="16"/>
                <w:lang w:val="en-US"/>
              </w:rPr>
              <w:t>8.300.680,00</w:t>
            </w:r>
          </w:p>
        </w:tc>
        <w:tc>
          <w:tcPr>
            <w:tcW w:w="1500" w:type="dxa"/>
          </w:tcPr>
          <w:p w14:paraId="2D783DAD"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78E2E7BE"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00052BC0" w14:textId="77777777" w:rsidTr="00315D72">
        <w:trPr>
          <w:trHeight w:val="229"/>
        </w:trPr>
        <w:tc>
          <w:tcPr>
            <w:tcW w:w="900" w:type="dxa"/>
          </w:tcPr>
          <w:p w14:paraId="661FD5A6" w14:textId="77777777" w:rsidR="00C009A3" w:rsidRPr="00C009A3" w:rsidRDefault="00C009A3" w:rsidP="00C009A3">
            <w:pPr>
              <w:rPr>
                <w:sz w:val="16"/>
                <w:lang w:val="en-US"/>
              </w:rPr>
            </w:pPr>
          </w:p>
        </w:tc>
        <w:tc>
          <w:tcPr>
            <w:tcW w:w="600" w:type="dxa"/>
          </w:tcPr>
          <w:p w14:paraId="6E54348B" w14:textId="77777777" w:rsidR="00C009A3" w:rsidRPr="00C009A3" w:rsidRDefault="00C009A3" w:rsidP="00C009A3">
            <w:pPr>
              <w:rPr>
                <w:sz w:val="16"/>
                <w:lang w:val="en-US"/>
              </w:rPr>
            </w:pPr>
          </w:p>
        </w:tc>
        <w:tc>
          <w:tcPr>
            <w:tcW w:w="5184" w:type="dxa"/>
          </w:tcPr>
          <w:p w14:paraId="2F70A046"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EC166F0" w14:textId="77777777" w:rsidR="00C009A3" w:rsidRPr="00C009A3" w:rsidRDefault="00C009A3" w:rsidP="00C009A3">
            <w:pPr>
              <w:rPr>
                <w:sz w:val="16"/>
                <w:lang w:val="en-US"/>
              </w:rPr>
            </w:pPr>
          </w:p>
        </w:tc>
        <w:tc>
          <w:tcPr>
            <w:tcW w:w="1500" w:type="dxa"/>
          </w:tcPr>
          <w:p w14:paraId="2C96BFEF" w14:textId="77777777" w:rsidR="00C009A3" w:rsidRPr="00C009A3" w:rsidRDefault="00C009A3" w:rsidP="00C009A3">
            <w:pPr>
              <w:rPr>
                <w:sz w:val="16"/>
                <w:lang w:val="en-US"/>
              </w:rPr>
            </w:pPr>
          </w:p>
        </w:tc>
        <w:tc>
          <w:tcPr>
            <w:tcW w:w="1103" w:type="dxa"/>
          </w:tcPr>
          <w:p w14:paraId="2E4DF6E3" w14:textId="77777777" w:rsidR="00C009A3" w:rsidRPr="00C009A3" w:rsidRDefault="00C009A3" w:rsidP="00C009A3">
            <w:pPr>
              <w:rPr>
                <w:sz w:val="16"/>
                <w:lang w:val="en-US"/>
              </w:rPr>
            </w:pPr>
          </w:p>
        </w:tc>
      </w:tr>
      <w:tr w:rsidR="00C009A3" w:rsidRPr="00C009A3" w14:paraId="08F3F6F5" w14:textId="77777777" w:rsidTr="00315D72">
        <w:trPr>
          <w:trHeight w:val="229"/>
        </w:trPr>
        <w:tc>
          <w:tcPr>
            <w:tcW w:w="900" w:type="dxa"/>
          </w:tcPr>
          <w:p w14:paraId="616C0A96" w14:textId="77777777" w:rsidR="00C009A3" w:rsidRPr="00C009A3" w:rsidRDefault="00C009A3" w:rsidP="00C009A3">
            <w:pPr>
              <w:rPr>
                <w:sz w:val="16"/>
                <w:lang w:val="en-US"/>
              </w:rPr>
            </w:pPr>
          </w:p>
        </w:tc>
        <w:tc>
          <w:tcPr>
            <w:tcW w:w="600" w:type="dxa"/>
          </w:tcPr>
          <w:p w14:paraId="08DF1249" w14:textId="77777777" w:rsidR="00C009A3" w:rsidRPr="00C009A3" w:rsidRDefault="00C009A3" w:rsidP="00C009A3">
            <w:pPr>
              <w:rPr>
                <w:sz w:val="16"/>
                <w:lang w:val="en-US"/>
              </w:rPr>
            </w:pPr>
          </w:p>
        </w:tc>
        <w:tc>
          <w:tcPr>
            <w:tcW w:w="5184" w:type="dxa"/>
          </w:tcPr>
          <w:p w14:paraId="70CD2A2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9D7C7E8" w14:textId="77777777" w:rsidR="00C009A3" w:rsidRPr="00C009A3" w:rsidRDefault="00C009A3" w:rsidP="00C009A3">
            <w:pPr>
              <w:rPr>
                <w:sz w:val="16"/>
                <w:lang w:val="en-US"/>
              </w:rPr>
            </w:pPr>
          </w:p>
        </w:tc>
        <w:tc>
          <w:tcPr>
            <w:tcW w:w="1500" w:type="dxa"/>
          </w:tcPr>
          <w:p w14:paraId="361CD4BE" w14:textId="77777777" w:rsidR="00C009A3" w:rsidRPr="00C009A3" w:rsidRDefault="00C009A3" w:rsidP="00C009A3">
            <w:pPr>
              <w:rPr>
                <w:sz w:val="16"/>
                <w:lang w:val="en-US"/>
              </w:rPr>
            </w:pPr>
          </w:p>
        </w:tc>
        <w:tc>
          <w:tcPr>
            <w:tcW w:w="1103" w:type="dxa"/>
          </w:tcPr>
          <w:p w14:paraId="0B1A3F1D" w14:textId="77777777" w:rsidR="00C009A3" w:rsidRPr="00C009A3" w:rsidRDefault="00C009A3" w:rsidP="00C009A3">
            <w:pPr>
              <w:rPr>
                <w:sz w:val="16"/>
                <w:lang w:val="en-US"/>
              </w:rPr>
            </w:pPr>
          </w:p>
        </w:tc>
      </w:tr>
      <w:tr w:rsidR="00C009A3" w:rsidRPr="00C009A3" w14:paraId="06F3B7F4" w14:textId="77777777" w:rsidTr="00315D72">
        <w:trPr>
          <w:trHeight w:val="229"/>
        </w:trPr>
        <w:tc>
          <w:tcPr>
            <w:tcW w:w="900" w:type="dxa"/>
          </w:tcPr>
          <w:p w14:paraId="1255CA0E" w14:textId="77777777" w:rsidR="00C009A3" w:rsidRPr="00C009A3" w:rsidRDefault="00C009A3" w:rsidP="00C009A3">
            <w:pPr>
              <w:rPr>
                <w:sz w:val="16"/>
                <w:lang w:val="en-US"/>
              </w:rPr>
            </w:pPr>
          </w:p>
        </w:tc>
        <w:tc>
          <w:tcPr>
            <w:tcW w:w="600" w:type="dxa"/>
          </w:tcPr>
          <w:p w14:paraId="003545A5" w14:textId="77777777" w:rsidR="00C009A3" w:rsidRPr="00C009A3" w:rsidRDefault="00C009A3" w:rsidP="00C009A3">
            <w:pPr>
              <w:rPr>
                <w:sz w:val="16"/>
                <w:lang w:val="en-US"/>
              </w:rPr>
            </w:pPr>
          </w:p>
        </w:tc>
        <w:tc>
          <w:tcPr>
            <w:tcW w:w="5184" w:type="dxa"/>
          </w:tcPr>
          <w:p w14:paraId="16BD7428"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8.300.680,00</w:t>
            </w:r>
          </w:p>
        </w:tc>
        <w:tc>
          <w:tcPr>
            <w:tcW w:w="1500" w:type="dxa"/>
          </w:tcPr>
          <w:p w14:paraId="7D1DD242" w14:textId="77777777" w:rsidR="00C009A3" w:rsidRPr="00C009A3" w:rsidRDefault="00C009A3" w:rsidP="00C009A3">
            <w:pPr>
              <w:rPr>
                <w:sz w:val="16"/>
                <w:lang w:val="en-US"/>
              </w:rPr>
            </w:pPr>
          </w:p>
        </w:tc>
        <w:tc>
          <w:tcPr>
            <w:tcW w:w="1500" w:type="dxa"/>
          </w:tcPr>
          <w:p w14:paraId="7C18313B" w14:textId="77777777" w:rsidR="00C009A3" w:rsidRPr="00C009A3" w:rsidRDefault="00C009A3" w:rsidP="00C009A3">
            <w:pPr>
              <w:rPr>
                <w:sz w:val="16"/>
                <w:lang w:val="en-US"/>
              </w:rPr>
            </w:pPr>
          </w:p>
        </w:tc>
        <w:tc>
          <w:tcPr>
            <w:tcW w:w="1103" w:type="dxa"/>
          </w:tcPr>
          <w:p w14:paraId="47258F35" w14:textId="77777777" w:rsidR="00C009A3" w:rsidRPr="00C009A3" w:rsidRDefault="00C009A3" w:rsidP="00C009A3">
            <w:pPr>
              <w:rPr>
                <w:sz w:val="16"/>
                <w:lang w:val="en-US"/>
              </w:rPr>
            </w:pPr>
          </w:p>
        </w:tc>
      </w:tr>
      <w:tr w:rsidR="00C009A3" w:rsidRPr="00C009A3" w14:paraId="7C92C9AD" w14:textId="77777777" w:rsidTr="00315D72">
        <w:trPr>
          <w:trHeight w:val="229"/>
        </w:trPr>
        <w:tc>
          <w:tcPr>
            <w:tcW w:w="900" w:type="dxa"/>
          </w:tcPr>
          <w:p w14:paraId="4EE4BAFF" w14:textId="77777777" w:rsidR="00C009A3" w:rsidRPr="00C009A3" w:rsidRDefault="00C009A3" w:rsidP="00C009A3">
            <w:pPr>
              <w:rPr>
                <w:sz w:val="16"/>
                <w:lang w:val="en-US"/>
              </w:rPr>
            </w:pPr>
          </w:p>
        </w:tc>
        <w:tc>
          <w:tcPr>
            <w:tcW w:w="600" w:type="dxa"/>
          </w:tcPr>
          <w:p w14:paraId="37E69AAF" w14:textId="77777777" w:rsidR="00C009A3" w:rsidRPr="00C009A3" w:rsidRDefault="00C009A3" w:rsidP="00C009A3">
            <w:pPr>
              <w:rPr>
                <w:sz w:val="16"/>
                <w:lang w:val="en-US"/>
              </w:rPr>
            </w:pPr>
          </w:p>
        </w:tc>
        <w:tc>
          <w:tcPr>
            <w:tcW w:w="5184" w:type="dxa"/>
          </w:tcPr>
          <w:p w14:paraId="24C9017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4E492C09" w14:textId="77777777" w:rsidR="00C009A3" w:rsidRPr="00C009A3" w:rsidRDefault="00C009A3" w:rsidP="00C009A3">
            <w:pPr>
              <w:rPr>
                <w:sz w:val="16"/>
                <w:lang w:val="en-US"/>
              </w:rPr>
            </w:pPr>
          </w:p>
        </w:tc>
        <w:tc>
          <w:tcPr>
            <w:tcW w:w="1500" w:type="dxa"/>
          </w:tcPr>
          <w:p w14:paraId="682B22E5" w14:textId="77777777" w:rsidR="00C009A3" w:rsidRPr="00C009A3" w:rsidRDefault="00C009A3" w:rsidP="00C009A3">
            <w:pPr>
              <w:rPr>
                <w:sz w:val="16"/>
                <w:lang w:val="en-US"/>
              </w:rPr>
            </w:pPr>
          </w:p>
        </w:tc>
        <w:tc>
          <w:tcPr>
            <w:tcW w:w="1103" w:type="dxa"/>
          </w:tcPr>
          <w:p w14:paraId="59E68BEC" w14:textId="77777777" w:rsidR="00C009A3" w:rsidRPr="00C009A3" w:rsidRDefault="00C009A3" w:rsidP="00C009A3">
            <w:pPr>
              <w:rPr>
                <w:sz w:val="16"/>
                <w:lang w:val="en-US"/>
              </w:rPr>
            </w:pPr>
          </w:p>
        </w:tc>
      </w:tr>
      <w:tr w:rsidR="00C009A3" w:rsidRPr="00C009A3" w14:paraId="39D406D6" w14:textId="77777777" w:rsidTr="00315D72">
        <w:trPr>
          <w:trHeight w:val="229"/>
        </w:trPr>
        <w:tc>
          <w:tcPr>
            <w:tcW w:w="900" w:type="dxa"/>
          </w:tcPr>
          <w:p w14:paraId="264FF619" w14:textId="77777777" w:rsidR="00C009A3" w:rsidRPr="00C009A3" w:rsidRDefault="00C009A3" w:rsidP="00C009A3">
            <w:pPr>
              <w:rPr>
                <w:sz w:val="16"/>
                <w:lang w:val="en-US"/>
              </w:rPr>
            </w:pPr>
          </w:p>
        </w:tc>
        <w:tc>
          <w:tcPr>
            <w:tcW w:w="600" w:type="dxa"/>
          </w:tcPr>
          <w:p w14:paraId="64A0E77C" w14:textId="77777777" w:rsidR="00C009A3" w:rsidRPr="00C009A3" w:rsidRDefault="00C009A3" w:rsidP="00C009A3">
            <w:pPr>
              <w:rPr>
                <w:sz w:val="16"/>
                <w:lang w:val="en-US"/>
              </w:rPr>
            </w:pPr>
          </w:p>
        </w:tc>
        <w:tc>
          <w:tcPr>
            <w:tcW w:w="5184" w:type="dxa"/>
          </w:tcPr>
          <w:p w14:paraId="0BDD680D"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6.316.000,00</w:t>
            </w:r>
          </w:p>
        </w:tc>
        <w:tc>
          <w:tcPr>
            <w:tcW w:w="1500" w:type="dxa"/>
          </w:tcPr>
          <w:p w14:paraId="47ED72B2" w14:textId="77777777" w:rsidR="00C009A3" w:rsidRPr="00C009A3" w:rsidRDefault="00C009A3" w:rsidP="00C009A3">
            <w:pPr>
              <w:rPr>
                <w:sz w:val="16"/>
                <w:lang w:val="en-US"/>
              </w:rPr>
            </w:pPr>
          </w:p>
        </w:tc>
        <w:tc>
          <w:tcPr>
            <w:tcW w:w="1500" w:type="dxa"/>
          </w:tcPr>
          <w:p w14:paraId="7B55E470" w14:textId="77777777" w:rsidR="00C009A3" w:rsidRPr="00C009A3" w:rsidRDefault="00C009A3" w:rsidP="00C009A3">
            <w:pPr>
              <w:rPr>
                <w:sz w:val="16"/>
                <w:lang w:val="en-US"/>
              </w:rPr>
            </w:pPr>
          </w:p>
        </w:tc>
        <w:tc>
          <w:tcPr>
            <w:tcW w:w="1103" w:type="dxa"/>
          </w:tcPr>
          <w:p w14:paraId="29298B5C" w14:textId="77777777" w:rsidR="00C009A3" w:rsidRPr="00C009A3" w:rsidRDefault="00C009A3" w:rsidP="00C009A3">
            <w:pPr>
              <w:rPr>
                <w:sz w:val="16"/>
                <w:lang w:val="en-US"/>
              </w:rPr>
            </w:pPr>
          </w:p>
        </w:tc>
      </w:tr>
      <w:tr w:rsidR="00C009A3" w:rsidRPr="00C009A3" w14:paraId="1B007020" w14:textId="77777777" w:rsidTr="00315D72">
        <w:trPr>
          <w:trHeight w:val="229"/>
        </w:trPr>
        <w:tc>
          <w:tcPr>
            <w:tcW w:w="900" w:type="dxa"/>
          </w:tcPr>
          <w:p w14:paraId="16172559" w14:textId="77777777" w:rsidR="00C009A3" w:rsidRPr="00C009A3" w:rsidRDefault="00C009A3" w:rsidP="00C009A3">
            <w:pPr>
              <w:rPr>
                <w:sz w:val="16"/>
                <w:lang w:val="en-US"/>
              </w:rPr>
            </w:pPr>
          </w:p>
        </w:tc>
        <w:tc>
          <w:tcPr>
            <w:tcW w:w="600" w:type="dxa"/>
          </w:tcPr>
          <w:p w14:paraId="11008680" w14:textId="77777777" w:rsidR="00C009A3" w:rsidRPr="00C009A3" w:rsidRDefault="00C009A3" w:rsidP="00C009A3">
            <w:pPr>
              <w:rPr>
                <w:sz w:val="16"/>
                <w:lang w:val="en-US"/>
              </w:rPr>
            </w:pPr>
          </w:p>
        </w:tc>
        <w:tc>
          <w:tcPr>
            <w:tcW w:w="5184" w:type="dxa"/>
          </w:tcPr>
          <w:p w14:paraId="5C3494B2" w14:textId="77777777" w:rsidR="00C009A3" w:rsidRPr="00C009A3" w:rsidRDefault="00C009A3" w:rsidP="00C009A3">
            <w:pPr>
              <w:spacing w:line="181"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1.984.680,00</w:t>
            </w:r>
          </w:p>
        </w:tc>
        <w:tc>
          <w:tcPr>
            <w:tcW w:w="1500" w:type="dxa"/>
          </w:tcPr>
          <w:p w14:paraId="68395358" w14:textId="77777777" w:rsidR="00C009A3" w:rsidRPr="00C009A3" w:rsidRDefault="00C009A3" w:rsidP="00C009A3">
            <w:pPr>
              <w:rPr>
                <w:sz w:val="16"/>
                <w:lang w:val="en-US"/>
              </w:rPr>
            </w:pPr>
          </w:p>
        </w:tc>
        <w:tc>
          <w:tcPr>
            <w:tcW w:w="1500" w:type="dxa"/>
          </w:tcPr>
          <w:p w14:paraId="7A3F3945" w14:textId="77777777" w:rsidR="00C009A3" w:rsidRPr="00C009A3" w:rsidRDefault="00C009A3" w:rsidP="00C009A3">
            <w:pPr>
              <w:rPr>
                <w:sz w:val="16"/>
                <w:lang w:val="en-US"/>
              </w:rPr>
            </w:pPr>
          </w:p>
        </w:tc>
        <w:tc>
          <w:tcPr>
            <w:tcW w:w="1103" w:type="dxa"/>
          </w:tcPr>
          <w:p w14:paraId="66851841" w14:textId="77777777" w:rsidR="00C009A3" w:rsidRPr="00C009A3" w:rsidRDefault="00C009A3" w:rsidP="00C009A3">
            <w:pPr>
              <w:rPr>
                <w:sz w:val="16"/>
                <w:lang w:val="en-US"/>
              </w:rPr>
            </w:pPr>
          </w:p>
        </w:tc>
      </w:tr>
      <w:tr w:rsidR="00C009A3" w:rsidRPr="00C009A3" w14:paraId="54CED7C3" w14:textId="77777777" w:rsidTr="00315D72">
        <w:trPr>
          <w:trHeight w:val="369"/>
        </w:trPr>
        <w:tc>
          <w:tcPr>
            <w:tcW w:w="900" w:type="dxa"/>
          </w:tcPr>
          <w:p w14:paraId="7ADA2E6C" w14:textId="77777777" w:rsidR="00C009A3" w:rsidRPr="00C009A3" w:rsidRDefault="00C009A3" w:rsidP="00C009A3">
            <w:pPr>
              <w:rPr>
                <w:sz w:val="16"/>
                <w:lang w:val="en-US"/>
              </w:rPr>
            </w:pPr>
          </w:p>
        </w:tc>
        <w:tc>
          <w:tcPr>
            <w:tcW w:w="600" w:type="dxa"/>
          </w:tcPr>
          <w:p w14:paraId="1F33EB49" w14:textId="77777777" w:rsidR="00C009A3" w:rsidRPr="00C009A3" w:rsidRDefault="00C009A3" w:rsidP="00C009A3">
            <w:pPr>
              <w:spacing w:line="181" w:lineRule="exact"/>
              <w:ind w:right="10"/>
              <w:jc w:val="right"/>
              <w:rPr>
                <w:sz w:val="16"/>
                <w:lang w:val="en-US"/>
              </w:rPr>
            </w:pPr>
            <w:r w:rsidRPr="00C009A3">
              <w:rPr>
                <w:sz w:val="16"/>
                <w:lang w:val="en-US"/>
              </w:rPr>
              <w:t>5.</w:t>
            </w:r>
          </w:p>
        </w:tc>
        <w:tc>
          <w:tcPr>
            <w:tcW w:w="5184" w:type="dxa"/>
          </w:tcPr>
          <w:p w14:paraId="25D60159" w14:textId="77777777" w:rsidR="00C009A3" w:rsidRPr="00C009A3" w:rsidRDefault="00C009A3" w:rsidP="00C009A3">
            <w:pPr>
              <w:spacing w:line="182" w:lineRule="exact"/>
              <w:ind w:left="6" w:right="396"/>
              <w:rPr>
                <w:sz w:val="16"/>
                <w:lang w:val="en-US"/>
              </w:rPr>
            </w:pPr>
            <w:r w:rsidRPr="00C009A3">
              <w:rPr>
                <w:sz w:val="16"/>
                <w:lang w:val="en-US"/>
              </w:rPr>
              <w:t>ПОМОЋ ИЗБЕГЛИЦАМА И ИНТЕРНО РАСЕЉЕНИМ ЛИЦИМА У САРАДЊИ СА КОМЕСАРИЈАТОМ ЗА ИЗБЕГЛИЦЕ:</w:t>
            </w:r>
          </w:p>
        </w:tc>
        <w:tc>
          <w:tcPr>
            <w:tcW w:w="1500" w:type="dxa"/>
          </w:tcPr>
          <w:p w14:paraId="1DFE8528" w14:textId="77777777" w:rsidR="00C009A3" w:rsidRPr="00C009A3" w:rsidRDefault="00C009A3" w:rsidP="00C009A3">
            <w:pPr>
              <w:spacing w:line="181" w:lineRule="exact"/>
              <w:ind w:right="-15"/>
              <w:jc w:val="right"/>
              <w:rPr>
                <w:sz w:val="16"/>
                <w:lang w:val="en-US"/>
              </w:rPr>
            </w:pPr>
            <w:r w:rsidRPr="00C009A3">
              <w:rPr>
                <w:sz w:val="16"/>
                <w:lang w:val="en-US"/>
              </w:rPr>
              <w:t>8.380.000,00</w:t>
            </w:r>
          </w:p>
        </w:tc>
        <w:tc>
          <w:tcPr>
            <w:tcW w:w="1500" w:type="dxa"/>
          </w:tcPr>
          <w:p w14:paraId="4847107E"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103" w:type="dxa"/>
          </w:tcPr>
          <w:p w14:paraId="69509E1E" w14:textId="77777777" w:rsidR="00C009A3" w:rsidRPr="00C009A3" w:rsidRDefault="00C009A3" w:rsidP="00C009A3">
            <w:pPr>
              <w:spacing w:line="181" w:lineRule="exact"/>
              <w:ind w:right="-15"/>
              <w:jc w:val="right"/>
              <w:rPr>
                <w:sz w:val="16"/>
                <w:lang w:val="en-US"/>
              </w:rPr>
            </w:pPr>
            <w:r w:rsidRPr="00C009A3">
              <w:rPr>
                <w:sz w:val="16"/>
                <w:lang w:val="en-US"/>
              </w:rPr>
              <w:t>0,00</w:t>
            </w:r>
          </w:p>
        </w:tc>
      </w:tr>
      <w:tr w:rsidR="00C009A3" w:rsidRPr="00C009A3" w14:paraId="344E62A2" w14:textId="77777777" w:rsidTr="00315D72">
        <w:trPr>
          <w:trHeight w:val="229"/>
        </w:trPr>
        <w:tc>
          <w:tcPr>
            <w:tcW w:w="900" w:type="dxa"/>
          </w:tcPr>
          <w:p w14:paraId="1E383F24" w14:textId="77777777" w:rsidR="00C009A3" w:rsidRPr="00C009A3" w:rsidRDefault="00C009A3" w:rsidP="00C009A3">
            <w:pPr>
              <w:rPr>
                <w:sz w:val="16"/>
                <w:lang w:val="en-US"/>
              </w:rPr>
            </w:pPr>
          </w:p>
        </w:tc>
        <w:tc>
          <w:tcPr>
            <w:tcW w:w="600" w:type="dxa"/>
          </w:tcPr>
          <w:p w14:paraId="6EDAFFBF" w14:textId="77777777" w:rsidR="00C009A3" w:rsidRPr="00C009A3" w:rsidRDefault="00C009A3" w:rsidP="00C009A3">
            <w:pPr>
              <w:rPr>
                <w:sz w:val="16"/>
                <w:lang w:val="en-US"/>
              </w:rPr>
            </w:pPr>
          </w:p>
        </w:tc>
        <w:tc>
          <w:tcPr>
            <w:tcW w:w="5184" w:type="dxa"/>
          </w:tcPr>
          <w:p w14:paraId="62924104"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FD50F65" w14:textId="77777777" w:rsidR="00C009A3" w:rsidRPr="00C009A3" w:rsidRDefault="00C009A3" w:rsidP="00C009A3">
            <w:pPr>
              <w:rPr>
                <w:sz w:val="16"/>
                <w:lang w:val="en-US"/>
              </w:rPr>
            </w:pPr>
          </w:p>
        </w:tc>
        <w:tc>
          <w:tcPr>
            <w:tcW w:w="1500" w:type="dxa"/>
          </w:tcPr>
          <w:p w14:paraId="4BBC6078" w14:textId="77777777" w:rsidR="00C009A3" w:rsidRPr="00C009A3" w:rsidRDefault="00C009A3" w:rsidP="00C009A3">
            <w:pPr>
              <w:rPr>
                <w:sz w:val="16"/>
                <w:lang w:val="en-US"/>
              </w:rPr>
            </w:pPr>
          </w:p>
        </w:tc>
        <w:tc>
          <w:tcPr>
            <w:tcW w:w="1103" w:type="dxa"/>
          </w:tcPr>
          <w:p w14:paraId="14CDC013" w14:textId="77777777" w:rsidR="00C009A3" w:rsidRPr="00C009A3" w:rsidRDefault="00C009A3" w:rsidP="00C009A3">
            <w:pPr>
              <w:rPr>
                <w:sz w:val="16"/>
                <w:lang w:val="en-US"/>
              </w:rPr>
            </w:pPr>
          </w:p>
        </w:tc>
      </w:tr>
      <w:tr w:rsidR="00C009A3" w:rsidRPr="00C009A3" w14:paraId="1C9DFE87" w14:textId="77777777" w:rsidTr="00315D72">
        <w:trPr>
          <w:trHeight w:val="229"/>
        </w:trPr>
        <w:tc>
          <w:tcPr>
            <w:tcW w:w="900" w:type="dxa"/>
          </w:tcPr>
          <w:p w14:paraId="3E2AB080" w14:textId="77777777" w:rsidR="00C009A3" w:rsidRPr="00C009A3" w:rsidRDefault="00C009A3" w:rsidP="00C009A3">
            <w:pPr>
              <w:rPr>
                <w:sz w:val="16"/>
                <w:lang w:val="en-US"/>
              </w:rPr>
            </w:pPr>
          </w:p>
        </w:tc>
        <w:tc>
          <w:tcPr>
            <w:tcW w:w="600" w:type="dxa"/>
          </w:tcPr>
          <w:p w14:paraId="06C1FB91" w14:textId="77777777" w:rsidR="00C009A3" w:rsidRPr="00C009A3" w:rsidRDefault="00C009A3" w:rsidP="00C009A3">
            <w:pPr>
              <w:rPr>
                <w:sz w:val="16"/>
                <w:lang w:val="en-US"/>
              </w:rPr>
            </w:pPr>
          </w:p>
        </w:tc>
        <w:tc>
          <w:tcPr>
            <w:tcW w:w="5184" w:type="dxa"/>
          </w:tcPr>
          <w:p w14:paraId="5ADC8DB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A358D7B" w14:textId="77777777" w:rsidR="00C009A3" w:rsidRPr="00C009A3" w:rsidRDefault="00C009A3" w:rsidP="00C009A3">
            <w:pPr>
              <w:rPr>
                <w:sz w:val="16"/>
                <w:lang w:val="en-US"/>
              </w:rPr>
            </w:pPr>
          </w:p>
        </w:tc>
        <w:tc>
          <w:tcPr>
            <w:tcW w:w="1500" w:type="dxa"/>
          </w:tcPr>
          <w:p w14:paraId="53818604" w14:textId="77777777" w:rsidR="00C009A3" w:rsidRPr="00C009A3" w:rsidRDefault="00C009A3" w:rsidP="00C009A3">
            <w:pPr>
              <w:rPr>
                <w:sz w:val="16"/>
                <w:lang w:val="en-US"/>
              </w:rPr>
            </w:pPr>
          </w:p>
        </w:tc>
        <w:tc>
          <w:tcPr>
            <w:tcW w:w="1103" w:type="dxa"/>
          </w:tcPr>
          <w:p w14:paraId="2AFF3B98" w14:textId="77777777" w:rsidR="00C009A3" w:rsidRPr="00C009A3" w:rsidRDefault="00C009A3" w:rsidP="00C009A3">
            <w:pPr>
              <w:rPr>
                <w:sz w:val="16"/>
                <w:lang w:val="en-US"/>
              </w:rPr>
            </w:pPr>
          </w:p>
        </w:tc>
      </w:tr>
      <w:tr w:rsidR="00C009A3" w:rsidRPr="00C009A3" w14:paraId="55FAF6F1" w14:textId="77777777" w:rsidTr="00315D72">
        <w:trPr>
          <w:trHeight w:val="229"/>
        </w:trPr>
        <w:tc>
          <w:tcPr>
            <w:tcW w:w="900" w:type="dxa"/>
          </w:tcPr>
          <w:p w14:paraId="743A3F61" w14:textId="77777777" w:rsidR="00C009A3" w:rsidRPr="00C009A3" w:rsidRDefault="00C009A3" w:rsidP="00C009A3">
            <w:pPr>
              <w:rPr>
                <w:sz w:val="16"/>
                <w:lang w:val="en-US"/>
              </w:rPr>
            </w:pPr>
          </w:p>
        </w:tc>
        <w:tc>
          <w:tcPr>
            <w:tcW w:w="600" w:type="dxa"/>
          </w:tcPr>
          <w:p w14:paraId="799E713C" w14:textId="77777777" w:rsidR="00C009A3" w:rsidRPr="00C009A3" w:rsidRDefault="00C009A3" w:rsidP="00C009A3">
            <w:pPr>
              <w:rPr>
                <w:sz w:val="16"/>
                <w:lang w:val="en-US"/>
              </w:rPr>
            </w:pPr>
          </w:p>
        </w:tc>
        <w:tc>
          <w:tcPr>
            <w:tcW w:w="5184" w:type="dxa"/>
          </w:tcPr>
          <w:p w14:paraId="4E6AF485"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8.380.000,00</w:t>
            </w:r>
          </w:p>
        </w:tc>
        <w:tc>
          <w:tcPr>
            <w:tcW w:w="1500" w:type="dxa"/>
          </w:tcPr>
          <w:p w14:paraId="7833778B" w14:textId="77777777" w:rsidR="00C009A3" w:rsidRPr="00C009A3" w:rsidRDefault="00C009A3" w:rsidP="00C009A3">
            <w:pPr>
              <w:rPr>
                <w:sz w:val="16"/>
                <w:lang w:val="en-US"/>
              </w:rPr>
            </w:pPr>
          </w:p>
        </w:tc>
        <w:tc>
          <w:tcPr>
            <w:tcW w:w="1500" w:type="dxa"/>
          </w:tcPr>
          <w:p w14:paraId="697DF88B" w14:textId="77777777" w:rsidR="00C009A3" w:rsidRPr="00C009A3" w:rsidRDefault="00C009A3" w:rsidP="00C009A3">
            <w:pPr>
              <w:rPr>
                <w:sz w:val="16"/>
                <w:lang w:val="en-US"/>
              </w:rPr>
            </w:pPr>
          </w:p>
        </w:tc>
        <w:tc>
          <w:tcPr>
            <w:tcW w:w="1103" w:type="dxa"/>
          </w:tcPr>
          <w:p w14:paraId="20B4DFD0" w14:textId="77777777" w:rsidR="00C009A3" w:rsidRPr="00C009A3" w:rsidRDefault="00C009A3" w:rsidP="00C009A3">
            <w:pPr>
              <w:rPr>
                <w:sz w:val="16"/>
                <w:lang w:val="en-US"/>
              </w:rPr>
            </w:pPr>
          </w:p>
        </w:tc>
      </w:tr>
      <w:tr w:rsidR="00C009A3" w:rsidRPr="00C009A3" w14:paraId="405B43C6" w14:textId="77777777" w:rsidTr="00315D72">
        <w:trPr>
          <w:trHeight w:val="229"/>
        </w:trPr>
        <w:tc>
          <w:tcPr>
            <w:tcW w:w="900" w:type="dxa"/>
          </w:tcPr>
          <w:p w14:paraId="17E0673A" w14:textId="77777777" w:rsidR="00C009A3" w:rsidRPr="00C009A3" w:rsidRDefault="00C009A3" w:rsidP="00C009A3">
            <w:pPr>
              <w:rPr>
                <w:sz w:val="16"/>
                <w:lang w:val="en-US"/>
              </w:rPr>
            </w:pPr>
          </w:p>
        </w:tc>
        <w:tc>
          <w:tcPr>
            <w:tcW w:w="600" w:type="dxa"/>
          </w:tcPr>
          <w:p w14:paraId="16E4D039" w14:textId="77777777" w:rsidR="00C009A3" w:rsidRPr="00C009A3" w:rsidRDefault="00C009A3" w:rsidP="00C009A3">
            <w:pPr>
              <w:rPr>
                <w:sz w:val="16"/>
                <w:lang w:val="en-US"/>
              </w:rPr>
            </w:pPr>
          </w:p>
        </w:tc>
        <w:tc>
          <w:tcPr>
            <w:tcW w:w="5184" w:type="dxa"/>
          </w:tcPr>
          <w:p w14:paraId="6314DE5E"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2A396D0" w14:textId="77777777" w:rsidR="00C009A3" w:rsidRPr="00C009A3" w:rsidRDefault="00C009A3" w:rsidP="00C009A3">
            <w:pPr>
              <w:rPr>
                <w:sz w:val="16"/>
                <w:lang w:val="en-US"/>
              </w:rPr>
            </w:pPr>
          </w:p>
        </w:tc>
        <w:tc>
          <w:tcPr>
            <w:tcW w:w="1500" w:type="dxa"/>
          </w:tcPr>
          <w:p w14:paraId="48DD7B29" w14:textId="77777777" w:rsidR="00C009A3" w:rsidRPr="00C009A3" w:rsidRDefault="00C009A3" w:rsidP="00C009A3">
            <w:pPr>
              <w:rPr>
                <w:sz w:val="16"/>
                <w:lang w:val="en-US"/>
              </w:rPr>
            </w:pPr>
          </w:p>
        </w:tc>
        <w:tc>
          <w:tcPr>
            <w:tcW w:w="1103" w:type="dxa"/>
          </w:tcPr>
          <w:p w14:paraId="73CAA650" w14:textId="77777777" w:rsidR="00C009A3" w:rsidRPr="00C009A3" w:rsidRDefault="00C009A3" w:rsidP="00C009A3">
            <w:pPr>
              <w:rPr>
                <w:sz w:val="16"/>
                <w:lang w:val="en-US"/>
              </w:rPr>
            </w:pPr>
          </w:p>
        </w:tc>
      </w:tr>
      <w:tr w:rsidR="00C009A3" w:rsidRPr="00C009A3" w14:paraId="7C9C89D3" w14:textId="77777777" w:rsidTr="00315D72">
        <w:trPr>
          <w:trHeight w:val="229"/>
        </w:trPr>
        <w:tc>
          <w:tcPr>
            <w:tcW w:w="900" w:type="dxa"/>
          </w:tcPr>
          <w:p w14:paraId="0843CE63" w14:textId="77777777" w:rsidR="00C009A3" w:rsidRPr="00C009A3" w:rsidRDefault="00C009A3" w:rsidP="00C009A3">
            <w:pPr>
              <w:rPr>
                <w:sz w:val="16"/>
                <w:lang w:val="en-US"/>
              </w:rPr>
            </w:pPr>
          </w:p>
        </w:tc>
        <w:tc>
          <w:tcPr>
            <w:tcW w:w="600" w:type="dxa"/>
          </w:tcPr>
          <w:p w14:paraId="2C515C12" w14:textId="77777777" w:rsidR="00C009A3" w:rsidRPr="00C009A3" w:rsidRDefault="00C009A3" w:rsidP="00C009A3">
            <w:pPr>
              <w:rPr>
                <w:sz w:val="16"/>
                <w:lang w:val="en-US"/>
              </w:rPr>
            </w:pPr>
          </w:p>
        </w:tc>
        <w:tc>
          <w:tcPr>
            <w:tcW w:w="5184" w:type="dxa"/>
          </w:tcPr>
          <w:p w14:paraId="4845E98B" w14:textId="77777777" w:rsidR="00C009A3" w:rsidRPr="00C009A3" w:rsidRDefault="00C009A3" w:rsidP="00C009A3">
            <w:pPr>
              <w:spacing w:line="181"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4.845.000,00</w:t>
            </w:r>
          </w:p>
        </w:tc>
        <w:tc>
          <w:tcPr>
            <w:tcW w:w="1500" w:type="dxa"/>
          </w:tcPr>
          <w:p w14:paraId="3D1D4C84" w14:textId="77777777" w:rsidR="00C009A3" w:rsidRPr="00C009A3" w:rsidRDefault="00C009A3" w:rsidP="00C009A3">
            <w:pPr>
              <w:rPr>
                <w:sz w:val="16"/>
                <w:lang w:val="en-US"/>
              </w:rPr>
            </w:pPr>
          </w:p>
        </w:tc>
        <w:tc>
          <w:tcPr>
            <w:tcW w:w="1500" w:type="dxa"/>
          </w:tcPr>
          <w:p w14:paraId="280D47AF" w14:textId="77777777" w:rsidR="00C009A3" w:rsidRPr="00C009A3" w:rsidRDefault="00C009A3" w:rsidP="00C009A3">
            <w:pPr>
              <w:rPr>
                <w:sz w:val="16"/>
                <w:lang w:val="en-US"/>
              </w:rPr>
            </w:pPr>
          </w:p>
        </w:tc>
        <w:tc>
          <w:tcPr>
            <w:tcW w:w="1103" w:type="dxa"/>
          </w:tcPr>
          <w:p w14:paraId="2083D559" w14:textId="77777777" w:rsidR="00C009A3" w:rsidRPr="00C009A3" w:rsidRDefault="00C009A3" w:rsidP="00C009A3">
            <w:pPr>
              <w:rPr>
                <w:sz w:val="16"/>
                <w:lang w:val="en-US"/>
              </w:rPr>
            </w:pPr>
          </w:p>
        </w:tc>
      </w:tr>
      <w:tr w:rsidR="00C009A3" w:rsidRPr="00C009A3" w14:paraId="4994778D" w14:textId="77777777" w:rsidTr="00315D72">
        <w:trPr>
          <w:trHeight w:val="229"/>
        </w:trPr>
        <w:tc>
          <w:tcPr>
            <w:tcW w:w="900" w:type="dxa"/>
          </w:tcPr>
          <w:p w14:paraId="1C606355" w14:textId="77777777" w:rsidR="00C009A3" w:rsidRPr="00C009A3" w:rsidRDefault="00C009A3" w:rsidP="00C009A3">
            <w:pPr>
              <w:rPr>
                <w:sz w:val="16"/>
                <w:lang w:val="en-US"/>
              </w:rPr>
            </w:pPr>
          </w:p>
        </w:tc>
        <w:tc>
          <w:tcPr>
            <w:tcW w:w="600" w:type="dxa"/>
          </w:tcPr>
          <w:p w14:paraId="38CF7B23" w14:textId="77777777" w:rsidR="00C009A3" w:rsidRPr="00C009A3" w:rsidRDefault="00C009A3" w:rsidP="00C009A3">
            <w:pPr>
              <w:rPr>
                <w:sz w:val="16"/>
                <w:lang w:val="en-US"/>
              </w:rPr>
            </w:pPr>
          </w:p>
        </w:tc>
        <w:tc>
          <w:tcPr>
            <w:tcW w:w="5184" w:type="dxa"/>
          </w:tcPr>
          <w:p w14:paraId="0AB3BD98"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2C7D1576" w14:textId="77777777" w:rsidR="00C009A3" w:rsidRPr="00C009A3" w:rsidRDefault="00C009A3" w:rsidP="00C009A3">
            <w:pPr>
              <w:rPr>
                <w:sz w:val="16"/>
                <w:lang w:val="en-US"/>
              </w:rPr>
            </w:pPr>
          </w:p>
        </w:tc>
        <w:tc>
          <w:tcPr>
            <w:tcW w:w="1500" w:type="dxa"/>
          </w:tcPr>
          <w:p w14:paraId="55AD0DE8" w14:textId="77777777" w:rsidR="00C009A3" w:rsidRPr="00C009A3" w:rsidRDefault="00C009A3" w:rsidP="00C009A3">
            <w:pPr>
              <w:rPr>
                <w:sz w:val="16"/>
                <w:lang w:val="en-US"/>
              </w:rPr>
            </w:pPr>
          </w:p>
        </w:tc>
        <w:tc>
          <w:tcPr>
            <w:tcW w:w="1103" w:type="dxa"/>
          </w:tcPr>
          <w:p w14:paraId="6AFB6667" w14:textId="77777777" w:rsidR="00C009A3" w:rsidRPr="00C009A3" w:rsidRDefault="00C009A3" w:rsidP="00C009A3">
            <w:pPr>
              <w:rPr>
                <w:sz w:val="16"/>
                <w:lang w:val="en-US"/>
              </w:rPr>
            </w:pPr>
          </w:p>
        </w:tc>
      </w:tr>
      <w:tr w:rsidR="00C009A3" w:rsidRPr="00C009A3" w14:paraId="32965623" w14:textId="77777777" w:rsidTr="00315D72">
        <w:trPr>
          <w:trHeight w:val="232"/>
        </w:trPr>
        <w:tc>
          <w:tcPr>
            <w:tcW w:w="900" w:type="dxa"/>
          </w:tcPr>
          <w:p w14:paraId="5FBB390F" w14:textId="77777777" w:rsidR="00C009A3" w:rsidRPr="00C009A3" w:rsidRDefault="00C009A3" w:rsidP="00C009A3">
            <w:pPr>
              <w:rPr>
                <w:sz w:val="16"/>
                <w:lang w:val="en-US"/>
              </w:rPr>
            </w:pPr>
          </w:p>
        </w:tc>
        <w:tc>
          <w:tcPr>
            <w:tcW w:w="600" w:type="dxa"/>
          </w:tcPr>
          <w:p w14:paraId="2C88D050" w14:textId="77777777" w:rsidR="00C009A3" w:rsidRPr="00C009A3" w:rsidRDefault="00C009A3" w:rsidP="00C009A3">
            <w:pPr>
              <w:rPr>
                <w:sz w:val="16"/>
                <w:lang w:val="en-US"/>
              </w:rPr>
            </w:pPr>
          </w:p>
        </w:tc>
        <w:tc>
          <w:tcPr>
            <w:tcW w:w="5184" w:type="dxa"/>
          </w:tcPr>
          <w:p w14:paraId="17AC5B11" w14:textId="77777777" w:rsidR="00C009A3" w:rsidRPr="00C009A3" w:rsidRDefault="00C009A3" w:rsidP="00C009A3">
            <w:pPr>
              <w:spacing w:line="181" w:lineRule="exact"/>
              <w:ind w:left="6"/>
              <w:rPr>
                <w:sz w:val="16"/>
                <w:lang w:val="en-US"/>
              </w:rPr>
            </w:pPr>
            <w:proofErr w:type="spellStart"/>
            <w:r w:rsidRPr="00C009A3">
              <w:rPr>
                <w:sz w:val="16"/>
                <w:lang w:val="en-US"/>
              </w:rPr>
              <w:t>Неутрошена</w:t>
            </w:r>
            <w:proofErr w:type="spellEnd"/>
            <w:r w:rsidRPr="00C009A3">
              <w:rPr>
                <w:sz w:val="16"/>
                <w:lang w:val="en-US"/>
              </w:rPr>
              <w:t xml:space="preserve"> </w:t>
            </w:r>
            <w:proofErr w:type="spellStart"/>
            <w:r w:rsidRPr="00C009A3">
              <w:rPr>
                <w:sz w:val="16"/>
                <w:lang w:val="en-US"/>
              </w:rPr>
              <w:t>средства</w:t>
            </w:r>
            <w:proofErr w:type="spellEnd"/>
            <w:r w:rsidRPr="00C009A3">
              <w:rPr>
                <w:sz w:val="16"/>
                <w:lang w:val="en-US"/>
              </w:rPr>
              <w:t xml:space="preserve"> </w:t>
            </w:r>
            <w:proofErr w:type="spellStart"/>
            <w:r w:rsidRPr="00C009A3">
              <w:rPr>
                <w:sz w:val="16"/>
                <w:lang w:val="en-US"/>
              </w:rPr>
              <w:t>трансфера</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1.835.000,00</w:t>
            </w:r>
          </w:p>
        </w:tc>
        <w:tc>
          <w:tcPr>
            <w:tcW w:w="1500" w:type="dxa"/>
          </w:tcPr>
          <w:p w14:paraId="4A2E5206" w14:textId="77777777" w:rsidR="00C009A3" w:rsidRPr="00C009A3" w:rsidRDefault="00C009A3" w:rsidP="00C009A3">
            <w:pPr>
              <w:rPr>
                <w:sz w:val="16"/>
                <w:lang w:val="en-US"/>
              </w:rPr>
            </w:pPr>
          </w:p>
        </w:tc>
        <w:tc>
          <w:tcPr>
            <w:tcW w:w="1500" w:type="dxa"/>
          </w:tcPr>
          <w:p w14:paraId="6E0D8885" w14:textId="77777777" w:rsidR="00C009A3" w:rsidRPr="00C009A3" w:rsidRDefault="00C009A3" w:rsidP="00C009A3">
            <w:pPr>
              <w:rPr>
                <w:sz w:val="16"/>
                <w:lang w:val="en-US"/>
              </w:rPr>
            </w:pPr>
          </w:p>
        </w:tc>
        <w:tc>
          <w:tcPr>
            <w:tcW w:w="1103" w:type="dxa"/>
          </w:tcPr>
          <w:p w14:paraId="183B3614" w14:textId="77777777" w:rsidR="00C009A3" w:rsidRPr="00C009A3" w:rsidRDefault="00C009A3" w:rsidP="00C009A3">
            <w:pPr>
              <w:rPr>
                <w:sz w:val="16"/>
                <w:lang w:val="en-US"/>
              </w:rPr>
            </w:pPr>
          </w:p>
        </w:tc>
      </w:tr>
      <w:tr w:rsidR="00C009A3" w:rsidRPr="00C009A3" w14:paraId="4C981174" w14:textId="77777777" w:rsidTr="00315D72">
        <w:trPr>
          <w:trHeight w:val="229"/>
        </w:trPr>
        <w:tc>
          <w:tcPr>
            <w:tcW w:w="900" w:type="dxa"/>
          </w:tcPr>
          <w:p w14:paraId="4C735162" w14:textId="77777777" w:rsidR="00C009A3" w:rsidRPr="00C009A3" w:rsidRDefault="00C009A3" w:rsidP="00C009A3">
            <w:pPr>
              <w:rPr>
                <w:sz w:val="16"/>
                <w:lang w:val="en-US"/>
              </w:rPr>
            </w:pPr>
          </w:p>
        </w:tc>
        <w:tc>
          <w:tcPr>
            <w:tcW w:w="600" w:type="dxa"/>
          </w:tcPr>
          <w:p w14:paraId="7F06002E" w14:textId="77777777" w:rsidR="00C009A3" w:rsidRPr="00C009A3" w:rsidRDefault="00C009A3" w:rsidP="00C009A3">
            <w:pPr>
              <w:rPr>
                <w:sz w:val="16"/>
                <w:lang w:val="en-US"/>
              </w:rPr>
            </w:pPr>
          </w:p>
        </w:tc>
        <w:tc>
          <w:tcPr>
            <w:tcW w:w="5184" w:type="dxa"/>
          </w:tcPr>
          <w:p w14:paraId="2441CDEA" w14:textId="77777777" w:rsidR="00C009A3" w:rsidRPr="00C009A3" w:rsidRDefault="00C009A3" w:rsidP="00C009A3">
            <w:pPr>
              <w:spacing w:line="178" w:lineRule="exact"/>
              <w:ind w:left="6"/>
              <w:rPr>
                <w:sz w:val="16"/>
                <w:lang w:val="en-US"/>
              </w:rPr>
            </w:pPr>
            <w:proofErr w:type="spellStart"/>
            <w:r w:rsidRPr="00C009A3">
              <w:rPr>
                <w:sz w:val="16"/>
                <w:lang w:val="en-US"/>
              </w:rPr>
              <w:t>Нераспоређени</w:t>
            </w:r>
            <w:proofErr w:type="spellEnd"/>
            <w:r w:rsidRPr="00C009A3">
              <w:rPr>
                <w:sz w:val="16"/>
                <w:lang w:val="en-US"/>
              </w:rPr>
              <w:t xml:space="preserve"> </w:t>
            </w:r>
            <w:proofErr w:type="spellStart"/>
            <w:r w:rsidRPr="00C009A3">
              <w:rPr>
                <w:sz w:val="16"/>
                <w:lang w:val="en-US"/>
              </w:rPr>
              <w:t>вишак</w:t>
            </w:r>
            <w:proofErr w:type="spellEnd"/>
            <w:r w:rsidRPr="00C009A3">
              <w:rPr>
                <w:sz w:val="16"/>
                <w:lang w:val="en-US"/>
              </w:rPr>
              <w:t xml:space="preserve"> </w:t>
            </w:r>
            <w:proofErr w:type="spellStart"/>
            <w:r w:rsidRPr="00C009A3">
              <w:rPr>
                <w:sz w:val="16"/>
                <w:lang w:val="en-US"/>
              </w:rPr>
              <w:t>прихода</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ранијих</w:t>
            </w:r>
            <w:proofErr w:type="spellEnd"/>
            <w:r w:rsidRPr="00C009A3">
              <w:rPr>
                <w:sz w:val="16"/>
                <w:lang w:val="en-US"/>
              </w:rPr>
              <w:t xml:space="preserve"> </w:t>
            </w:r>
            <w:proofErr w:type="spellStart"/>
            <w:r w:rsidRPr="00C009A3">
              <w:rPr>
                <w:sz w:val="16"/>
                <w:lang w:val="en-US"/>
              </w:rPr>
              <w:t>година</w:t>
            </w:r>
            <w:proofErr w:type="spellEnd"/>
            <w:r w:rsidRPr="00C009A3">
              <w:rPr>
                <w:sz w:val="16"/>
                <w:lang w:val="en-US"/>
              </w:rPr>
              <w:t>: 1.300.000,00</w:t>
            </w:r>
          </w:p>
        </w:tc>
        <w:tc>
          <w:tcPr>
            <w:tcW w:w="1500" w:type="dxa"/>
          </w:tcPr>
          <w:p w14:paraId="0B853E63" w14:textId="77777777" w:rsidR="00C009A3" w:rsidRPr="00C009A3" w:rsidRDefault="00C009A3" w:rsidP="00C009A3">
            <w:pPr>
              <w:rPr>
                <w:sz w:val="16"/>
                <w:lang w:val="en-US"/>
              </w:rPr>
            </w:pPr>
          </w:p>
        </w:tc>
        <w:tc>
          <w:tcPr>
            <w:tcW w:w="1500" w:type="dxa"/>
          </w:tcPr>
          <w:p w14:paraId="11B70E2C" w14:textId="77777777" w:rsidR="00C009A3" w:rsidRPr="00C009A3" w:rsidRDefault="00C009A3" w:rsidP="00C009A3">
            <w:pPr>
              <w:rPr>
                <w:sz w:val="16"/>
                <w:lang w:val="en-US"/>
              </w:rPr>
            </w:pPr>
          </w:p>
        </w:tc>
        <w:tc>
          <w:tcPr>
            <w:tcW w:w="1103" w:type="dxa"/>
          </w:tcPr>
          <w:p w14:paraId="36A755EC" w14:textId="77777777" w:rsidR="00C009A3" w:rsidRPr="00C009A3" w:rsidRDefault="00C009A3" w:rsidP="00C009A3">
            <w:pPr>
              <w:rPr>
                <w:sz w:val="16"/>
                <w:lang w:val="en-US"/>
              </w:rPr>
            </w:pPr>
          </w:p>
        </w:tc>
      </w:tr>
      <w:tr w:rsidR="00C009A3" w:rsidRPr="00C009A3" w14:paraId="45F079E5" w14:textId="77777777" w:rsidTr="00315D72">
        <w:trPr>
          <w:trHeight w:val="229"/>
        </w:trPr>
        <w:tc>
          <w:tcPr>
            <w:tcW w:w="900" w:type="dxa"/>
          </w:tcPr>
          <w:p w14:paraId="00E27D5D" w14:textId="77777777" w:rsidR="00C009A3" w:rsidRPr="00C009A3" w:rsidRDefault="00C009A3" w:rsidP="00C009A3">
            <w:pPr>
              <w:rPr>
                <w:sz w:val="16"/>
                <w:lang w:val="en-US"/>
              </w:rPr>
            </w:pPr>
          </w:p>
        </w:tc>
        <w:tc>
          <w:tcPr>
            <w:tcW w:w="600" w:type="dxa"/>
          </w:tcPr>
          <w:p w14:paraId="0BF013AF" w14:textId="77777777" w:rsidR="00C009A3" w:rsidRPr="00C009A3" w:rsidRDefault="00C009A3" w:rsidP="00C009A3">
            <w:pPr>
              <w:rPr>
                <w:sz w:val="16"/>
                <w:lang w:val="en-US"/>
              </w:rPr>
            </w:pPr>
          </w:p>
        </w:tc>
        <w:tc>
          <w:tcPr>
            <w:tcW w:w="5184" w:type="dxa"/>
          </w:tcPr>
          <w:p w14:paraId="142FCB36" w14:textId="77777777" w:rsidR="00C009A3" w:rsidRPr="00C009A3" w:rsidRDefault="00C009A3" w:rsidP="00C009A3">
            <w:pPr>
              <w:spacing w:line="178" w:lineRule="exact"/>
              <w:ind w:left="6"/>
              <w:rPr>
                <w:sz w:val="16"/>
                <w:lang w:val="en-US"/>
              </w:rPr>
            </w:pPr>
            <w:proofErr w:type="spellStart"/>
            <w:r w:rsidRPr="00C009A3">
              <w:rPr>
                <w:sz w:val="16"/>
                <w:lang w:val="en-US"/>
              </w:rPr>
              <w:t>Неутрошена</w:t>
            </w:r>
            <w:proofErr w:type="spellEnd"/>
            <w:r w:rsidRPr="00C009A3">
              <w:rPr>
                <w:sz w:val="16"/>
                <w:lang w:val="en-US"/>
              </w:rPr>
              <w:t xml:space="preserve"> </w:t>
            </w:r>
            <w:proofErr w:type="spellStart"/>
            <w:r w:rsidRPr="00C009A3">
              <w:rPr>
                <w:sz w:val="16"/>
                <w:lang w:val="en-US"/>
              </w:rPr>
              <w:t>средства</w:t>
            </w:r>
            <w:proofErr w:type="spellEnd"/>
            <w:r w:rsidRPr="00C009A3">
              <w:rPr>
                <w:sz w:val="16"/>
                <w:lang w:val="en-US"/>
              </w:rPr>
              <w:t xml:space="preserve"> </w:t>
            </w:r>
            <w:proofErr w:type="spellStart"/>
            <w:r w:rsidRPr="00C009A3">
              <w:rPr>
                <w:sz w:val="16"/>
                <w:lang w:val="en-US"/>
              </w:rPr>
              <w:t>трансфера</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0,00</w:t>
            </w:r>
          </w:p>
        </w:tc>
        <w:tc>
          <w:tcPr>
            <w:tcW w:w="1500" w:type="dxa"/>
          </w:tcPr>
          <w:p w14:paraId="0893A329" w14:textId="77777777" w:rsidR="00C009A3" w:rsidRPr="00C009A3" w:rsidRDefault="00C009A3" w:rsidP="00C009A3">
            <w:pPr>
              <w:rPr>
                <w:sz w:val="16"/>
                <w:lang w:val="en-US"/>
              </w:rPr>
            </w:pPr>
          </w:p>
        </w:tc>
        <w:tc>
          <w:tcPr>
            <w:tcW w:w="1500" w:type="dxa"/>
          </w:tcPr>
          <w:p w14:paraId="22E71122" w14:textId="77777777" w:rsidR="00C009A3" w:rsidRPr="00C009A3" w:rsidRDefault="00C009A3" w:rsidP="00C009A3">
            <w:pPr>
              <w:rPr>
                <w:sz w:val="16"/>
                <w:lang w:val="en-US"/>
              </w:rPr>
            </w:pPr>
          </w:p>
        </w:tc>
        <w:tc>
          <w:tcPr>
            <w:tcW w:w="1103" w:type="dxa"/>
          </w:tcPr>
          <w:p w14:paraId="15890E26" w14:textId="77777777" w:rsidR="00C009A3" w:rsidRPr="00C009A3" w:rsidRDefault="00C009A3" w:rsidP="00C009A3">
            <w:pPr>
              <w:rPr>
                <w:sz w:val="16"/>
                <w:lang w:val="en-US"/>
              </w:rPr>
            </w:pPr>
          </w:p>
        </w:tc>
      </w:tr>
      <w:tr w:rsidR="00C009A3" w:rsidRPr="00C009A3" w14:paraId="27E061C9" w14:textId="77777777" w:rsidTr="00315D72">
        <w:trPr>
          <w:trHeight w:val="229"/>
        </w:trPr>
        <w:tc>
          <w:tcPr>
            <w:tcW w:w="900" w:type="dxa"/>
          </w:tcPr>
          <w:p w14:paraId="35811D39" w14:textId="77777777" w:rsidR="00C009A3" w:rsidRPr="00C009A3" w:rsidRDefault="00C009A3" w:rsidP="00C009A3">
            <w:pPr>
              <w:rPr>
                <w:sz w:val="16"/>
                <w:lang w:val="en-US"/>
              </w:rPr>
            </w:pPr>
          </w:p>
        </w:tc>
        <w:tc>
          <w:tcPr>
            <w:tcW w:w="600" w:type="dxa"/>
          </w:tcPr>
          <w:p w14:paraId="354AD964" w14:textId="77777777" w:rsidR="00C009A3" w:rsidRPr="00C009A3" w:rsidRDefault="00C009A3" w:rsidP="00C009A3">
            <w:pPr>
              <w:rPr>
                <w:sz w:val="16"/>
                <w:lang w:val="en-US"/>
              </w:rPr>
            </w:pPr>
          </w:p>
        </w:tc>
        <w:tc>
          <w:tcPr>
            <w:tcW w:w="5184" w:type="dxa"/>
          </w:tcPr>
          <w:p w14:paraId="1382A853"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400.000,00</w:t>
            </w:r>
          </w:p>
        </w:tc>
        <w:tc>
          <w:tcPr>
            <w:tcW w:w="1500" w:type="dxa"/>
          </w:tcPr>
          <w:p w14:paraId="16802736" w14:textId="77777777" w:rsidR="00C009A3" w:rsidRPr="00C009A3" w:rsidRDefault="00C009A3" w:rsidP="00C009A3">
            <w:pPr>
              <w:rPr>
                <w:sz w:val="16"/>
                <w:lang w:val="en-US"/>
              </w:rPr>
            </w:pPr>
          </w:p>
        </w:tc>
        <w:tc>
          <w:tcPr>
            <w:tcW w:w="1500" w:type="dxa"/>
          </w:tcPr>
          <w:p w14:paraId="4D6CF8CA" w14:textId="77777777" w:rsidR="00C009A3" w:rsidRPr="00C009A3" w:rsidRDefault="00C009A3" w:rsidP="00C009A3">
            <w:pPr>
              <w:rPr>
                <w:sz w:val="16"/>
                <w:lang w:val="en-US"/>
              </w:rPr>
            </w:pPr>
          </w:p>
        </w:tc>
        <w:tc>
          <w:tcPr>
            <w:tcW w:w="1103" w:type="dxa"/>
          </w:tcPr>
          <w:p w14:paraId="689143BC" w14:textId="77777777" w:rsidR="00C009A3" w:rsidRPr="00C009A3" w:rsidRDefault="00C009A3" w:rsidP="00C009A3">
            <w:pPr>
              <w:rPr>
                <w:sz w:val="16"/>
                <w:lang w:val="en-US"/>
              </w:rPr>
            </w:pPr>
          </w:p>
        </w:tc>
      </w:tr>
      <w:tr w:rsidR="00C009A3" w:rsidRPr="00C009A3" w14:paraId="36617F83" w14:textId="77777777" w:rsidTr="00315D72">
        <w:trPr>
          <w:trHeight w:val="184"/>
        </w:trPr>
        <w:tc>
          <w:tcPr>
            <w:tcW w:w="900" w:type="dxa"/>
          </w:tcPr>
          <w:p w14:paraId="6614115E" w14:textId="77777777" w:rsidR="00C009A3" w:rsidRPr="00C009A3" w:rsidRDefault="00C009A3" w:rsidP="00C009A3">
            <w:pPr>
              <w:rPr>
                <w:sz w:val="12"/>
                <w:lang w:val="en-US"/>
              </w:rPr>
            </w:pPr>
          </w:p>
        </w:tc>
        <w:tc>
          <w:tcPr>
            <w:tcW w:w="600" w:type="dxa"/>
          </w:tcPr>
          <w:p w14:paraId="2AEB2994" w14:textId="77777777" w:rsidR="00C009A3" w:rsidRPr="00C009A3" w:rsidRDefault="00C009A3" w:rsidP="00C009A3">
            <w:pPr>
              <w:spacing w:line="164" w:lineRule="exact"/>
              <w:ind w:right="10"/>
              <w:jc w:val="right"/>
              <w:rPr>
                <w:sz w:val="16"/>
                <w:lang w:val="en-US"/>
              </w:rPr>
            </w:pPr>
            <w:r w:rsidRPr="00C009A3">
              <w:rPr>
                <w:sz w:val="16"/>
                <w:lang w:val="en-US"/>
              </w:rPr>
              <w:t>6.</w:t>
            </w:r>
          </w:p>
        </w:tc>
        <w:tc>
          <w:tcPr>
            <w:tcW w:w="5184" w:type="dxa"/>
          </w:tcPr>
          <w:p w14:paraId="1AA6D1DC" w14:textId="77777777" w:rsidR="00C009A3" w:rsidRPr="00C009A3" w:rsidRDefault="00C009A3" w:rsidP="00C009A3">
            <w:pPr>
              <w:spacing w:line="164" w:lineRule="exact"/>
              <w:ind w:left="6"/>
              <w:rPr>
                <w:sz w:val="16"/>
                <w:lang w:val="en-US"/>
              </w:rPr>
            </w:pPr>
            <w:r w:rsidRPr="00C009A3">
              <w:rPr>
                <w:sz w:val="16"/>
                <w:lang w:val="en-US"/>
              </w:rPr>
              <w:t>КУПОВИНА СЕОСКЕ КУЋЕ СА ОКУЋНИЦОМ:</w:t>
            </w:r>
          </w:p>
        </w:tc>
        <w:tc>
          <w:tcPr>
            <w:tcW w:w="1500" w:type="dxa"/>
          </w:tcPr>
          <w:p w14:paraId="0CCD9627" w14:textId="77777777" w:rsidR="00C009A3" w:rsidRPr="00C009A3" w:rsidRDefault="00C009A3" w:rsidP="00C009A3">
            <w:pPr>
              <w:spacing w:line="164" w:lineRule="exact"/>
              <w:ind w:right="-15"/>
              <w:jc w:val="right"/>
              <w:rPr>
                <w:sz w:val="16"/>
                <w:lang w:val="en-US"/>
              </w:rPr>
            </w:pPr>
            <w:r w:rsidRPr="00C009A3">
              <w:rPr>
                <w:sz w:val="16"/>
                <w:lang w:val="en-US"/>
              </w:rPr>
              <w:t>1.021.549,00</w:t>
            </w:r>
          </w:p>
        </w:tc>
        <w:tc>
          <w:tcPr>
            <w:tcW w:w="1500" w:type="dxa"/>
          </w:tcPr>
          <w:p w14:paraId="4606169B"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729E1A3D"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0954B0F3" w14:textId="77777777" w:rsidTr="00315D72">
        <w:trPr>
          <w:trHeight w:val="229"/>
        </w:trPr>
        <w:tc>
          <w:tcPr>
            <w:tcW w:w="900" w:type="dxa"/>
          </w:tcPr>
          <w:p w14:paraId="5565870D" w14:textId="77777777" w:rsidR="00C009A3" w:rsidRPr="00C009A3" w:rsidRDefault="00C009A3" w:rsidP="00C009A3">
            <w:pPr>
              <w:rPr>
                <w:sz w:val="16"/>
                <w:lang w:val="en-US"/>
              </w:rPr>
            </w:pPr>
          </w:p>
        </w:tc>
        <w:tc>
          <w:tcPr>
            <w:tcW w:w="600" w:type="dxa"/>
          </w:tcPr>
          <w:p w14:paraId="32FADBFC" w14:textId="77777777" w:rsidR="00C009A3" w:rsidRPr="00C009A3" w:rsidRDefault="00C009A3" w:rsidP="00C009A3">
            <w:pPr>
              <w:rPr>
                <w:sz w:val="16"/>
                <w:lang w:val="en-US"/>
              </w:rPr>
            </w:pPr>
          </w:p>
        </w:tc>
        <w:tc>
          <w:tcPr>
            <w:tcW w:w="5184" w:type="dxa"/>
          </w:tcPr>
          <w:p w14:paraId="5CD6195A"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1C97847D" w14:textId="77777777" w:rsidR="00C009A3" w:rsidRPr="00C009A3" w:rsidRDefault="00C009A3" w:rsidP="00C009A3">
            <w:pPr>
              <w:rPr>
                <w:sz w:val="16"/>
                <w:lang w:val="en-US"/>
              </w:rPr>
            </w:pPr>
          </w:p>
        </w:tc>
        <w:tc>
          <w:tcPr>
            <w:tcW w:w="1500" w:type="dxa"/>
          </w:tcPr>
          <w:p w14:paraId="7BC26D5F" w14:textId="77777777" w:rsidR="00C009A3" w:rsidRPr="00C009A3" w:rsidRDefault="00C009A3" w:rsidP="00C009A3">
            <w:pPr>
              <w:rPr>
                <w:sz w:val="16"/>
                <w:lang w:val="en-US"/>
              </w:rPr>
            </w:pPr>
          </w:p>
        </w:tc>
        <w:tc>
          <w:tcPr>
            <w:tcW w:w="1103" w:type="dxa"/>
          </w:tcPr>
          <w:p w14:paraId="6CEADE07" w14:textId="77777777" w:rsidR="00C009A3" w:rsidRPr="00C009A3" w:rsidRDefault="00C009A3" w:rsidP="00C009A3">
            <w:pPr>
              <w:rPr>
                <w:sz w:val="16"/>
                <w:lang w:val="en-US"/>
              </w:rPr>
            </w:pPr>
          </w:p>
        </w:tc>
      </w:tr>
      <w:tr w:rsidR="00C009A3" w:rsidRPr="00C009A3" w14:paraId="2C74A25A" w14:textId="77777777" w:rsidTr="00315D72">
        <w:trPr>
          <w:trHeight w:val="229"/>
        </w:trPr>
        <w:tc>
          <w:tcPr>
            <w:tcW w:w="900" w:type="dxa"/>
          </w:tcPr>
          <w:p w14:paraId="11151E3E" w14:textId="77777777" w:rsidR="00C009A3" w:rsidRPr="00C009A3" w:rsidRDefault="00C009A3" w:rsidP="00C009A3">
            <w:pPr>
              <w:rPr>
                <w:sz w:val="16"/>
                <w:lang w:val="en-US"/>
              </w:rPr>
            </w:pPr>
          </w:p>
        </w:tc>
        <w:tc>
          <w:tcPr>
            <w:tcW w:w="600" w:type="dxa"/>
          </w:tcPr>
          <w:p w14:paraId="7235DA55" w14:textId="77777777" w:rsidR="00C009A3" w:rsidRPr="00C009A3" w:rsidRDefault="00C009A3" w:rsidP="00C009A3">
            <w:pPr>
              <w:rPr>
                <w:sz w:val="16"/>
                <w:lang w:val="en-US"/>
              </w:rPr>
            </w:pPr>
          </w:p>
        </w:tc>
        <w:tc>
          <w:tcPr>
            <w:tcW w:w="5184" w:type="dxa"/>
          </w:tcPr>
          <w:p w14:paraId="1705D65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5FD350D" w14:textId="77777777" w:rsidR="00C009A3" w:rsidRPr="00C009A3" w:rsidRDefault="00C009A3" w:rsidP="00C009A3">
            <w:pPr>
              <w:rPr>
                <w:sz w:val="16"/>
                <w:lang w:val="en-US"/>
              </w:rPr>
            </w:pPr>
          </w:p>
        </w:tc>
        <w:tc>
          <w:tcPr>
            <w:tcW w:w="1500" w:type="dxa"/>
          </w:tcPr>
          <w:p w14:paraId="6DE92550" w14:textId="77777777" w:rsidR="00C009A3" w:rsidRPr="00C009A3" w:rsidRDefault="00C009A3" w:rsidP="00C009A3">
            <w:pPr>
              <w:rPr>
                <w:sz w:val="16"/>
                <w:lang w:val="en-US"/>
              </w:rPr>
            </w:pPr>
          </w:p>
        </w:tc>
        <w:tc>
          <w:tcPr>
            <w:tcW w:w="1103" w:type="dxa"/>
          </w:tcPr>
          <w:p w14:paraId="244955FD" w14:textId="77777777" w:rsidR="00C009A3" w:rsidRPr="00C009A3" w:rsidRDefault="00C009A3" w:rsidP="00C009A3">
            <w:pPr>
              <w:rPr>
                <w:sz w:val="16"/>
                <w:lang w:val="en-US"/>
              </w:rPr>
            </w:pPr>
          </w:p>
        </w:tc>
      </w:tr>
      <w:tr w:rsidR="00C009A3" w:rsidRPr="00C009A3" w14:paraId="3C69135C" w14:textId="77777777" w:rsidTr="00315D72">
        <w:trPr>
          <w:trHeight w:val="229"/>
        </w:trPr>
        <w:tc>
          <w:tcPr>
            <w:tcW w:w="900" w:type="dxa"/>
          </w:tcPr>
          <w:p w14:paraId="11852F90" w14:textId="77777777" w:rsidR="00C009A3" w:rsidRPr="00C009A3" w:rsidRDefault="00C009A3" w:rsidP="00C009A3">
            <w:pPr>
              <w:rPr>
                <w:sz w:val="16"/>
                <w:lang w:val="en-US"/>
              </w:rPr>
            </w:pPr>
          </w:p>
        </w:tc>
        <w:tc>
          <w:tcPr>
            <w:tcW w:w="600" w:type="dxa"/>
          </w:tcPr>
          <w:p w14:paraId="3D7E6B20" w14:textId="77777777" w:rsidR="00C009A3" w:rsidRPr="00C009A3" w:rsidRDefault="00C009A3" w:rsidP="00C009A3">
            <w:pPr>
              <w:rPr>
                <w:sz w:val="16"/>
                <w:lang w:val="en-US"/>
              </w:rPr>
            </w:pPr>
          </w:p>
        </w:tc>
        <w:tc>
          <w:tcPr>
            <w:tcW w:w="5184" w:type="dxa"/>
          </w:tcPr>
          <w:p w14:paraId="35E06CDD"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1.021.549,00</w:t>
            </w:r>
          </w:p>
        </w:tc>
        <w:tc>
          <w:tcPr>
            <w:tcW w:w="1500" w:type="dxa"/>
          </w:tcPr>
          <w:p w14:paraId="7DBD23A3" w14:textId="77777777" w:rsidR="00C009A3" w:rsidRPr="00C009A3" w:rsidRDefault="00C009A3" w:rsidP="00C009A3">
            <w:pPr>
              <w:rPr>
                <w:sz w:val="16"/>
                <w:lang w:val="en-US"/>
              </w:rPr>
            </w:pPr>
          </w:p>
        </w:tc>
        <w:tc>
          <w:tcPr>
            <w:tcW w:w="1500" w:type="dxa"/>
          </w:tcPr>
          <w:p w14:paraId="5C0D1DBF" w14:textId="77777777" w:rsidR="00C009A3" w:rsidRPr="00C009A3" w:rsidRDefault="00C009A3" w:rsidP="00C009A3">
            <w:pPr>
              <w:rPr>
                <w:sz w:val="16"/>
                <w:lang w:val="en-US"/>
              </w:rPr>
            </w:pPr>
          </w:p>
        </w:tc>
        <w:tc>
          <w:tcPr>
            <w:tcW w:w="1103" w:type="dxa"/>
          </w:tcPr>
          <w:p w14:paraId="7E3B1A33" w14:textId="77777777" w:rsidR="00C009A3" w:rsidRPr="00C009A3" w:rsidRDefault="00C009A3" w:rsidP="00C009A3">
            <w:pPr>
              <w:rPr>
                <w:sz w:val="16"/>
                <w:lang w:val="en-US"/>
              </w:rPr>
            </w:pPr>
          </w:p>
        </w:tc>
      </w:tr>
      <w:tr w:rsidR="00C009A3" w:rsidRPr="00C009A3" w14:paraId="517ADA84" w14:textId="77777777" w:rsidTr="00315D72">
        <w:trPr>
          <w:trHeight w:val="229"/>
        </w:trPr>
        <w:tc>
          <w:tcPr>
            <w:tcW w:w="900" w:type="dxa"/>
          </w:tcPr>
          <w:p w14:paraId="26187B94" w14:textId="77777777" w:rsidR="00C009A3" w:rsidRPr="00C009A3" w:rsidRDefault="00C009A3" w:rsidP="00C009A3">
            <w:pPr>
              <w:rPr>
                <w:sz w:val="16"/>
                <w:lang w:val="en-US"/>
              </w:rPr>
            </w:pPr>
          </w:p>
        </w:tc>
        <w:tc>
          <w:tcPr>
            <w:tcW w:w="600" w:type="dxa"/>
          </w:tcPr>
          <w:p w14:paraId="1449975D" w14:textId="77777777" w:rsidR="00C009A3" w:rsidRPr="00C009A3" w:rsidRDefault="00C009A3" w:rsidP="00C009A3">
            <w:pPr>
              <w:rPr>
                <w:sz w:val="16"/>
                <w:lang w:val="en-US"/>
              </w:rPr>
            </w:pPr>
          </w:p>
        </w:tc>
        <w:tc>
          <w:tcPr>
            <w:tcW w:w="5184" w:type="dxa"/>
          </w:tcPr>
          <w:p w14:paraId="66407FE8"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5377DF2A" w14:textId="77777777" w:rsidR="00C009A3" w:rsidRPr="00C009A3" w:rsidRDefault="00C009A3" w:rsidP="00C009A3">
            <w:pPr>
              <w:rPr>
                <w:sz w:val="16"/>
                <w:lang w:val="en-US"/>
              </w:rPr>
            </w:pPr>
          </w:p>
        </w:tc>
        <w:tc>
          <w:tcPr>
            <w:tcW w:w="1500" w:type="dxa"/>
          </w:tcPr>
          <w:p w14:paraId="38B94013" w14:textId="77777777" w:rsidR="00C009A3" w:rsidRPr="00C009A3" w:rsidRDefault="00C009A3" w:rsidP="00C009A3">
            <w:pPr>
              <w:rPr>
                <w:sz w:val="16"/>
                <w:lang w:val="en-US"/>
              </w:rPr>
            </w:pPr>
          </w:p>
        </w:tc>
        <w:tc>
          <w:tcPr>
            <w:tcW w:w="1103" w:type="dxa"/>
          </w:tcPr>
          <w:p w14:paraId="35DBEF5F" w14:textId="77777777" w:rsidR="00C009A3" w:rsidRPr="00C009A3" w:rsidRDefault="00C009A3" w:rsidP="00C009A3">
            <w:pPr>
              <w:rPr>
                <w:sz w:val="16"/>
                <w:lang w:val="en-US"/>
              </w:rPr>
            </w:pPr>
          </w:p>
        </w:tc>
      </w:tr>
      <w:tr w:rsidR="00C009A3" w:rsidRPr="00C009A3" w14:paraId="63160450" w14:textId="77777777" w:rsidTr="00315D72">
        <w:trPr>
          <w:trHeight w:val="229"/>
        </w:trPr>
        <w:tc>
          <w:tcPr>
            <w:tcW w:w="900" w:type="dxa"/>
          </w:tcPr>
          <w:p w14:paraId="711DCCF9" w14:textId="77777777" w:rsidR="00C009A3" w:rsidRPr="00C009A3" w:rsidRDefault="00C009A3" w:rsidP="00C009A3">
            <w:pPr>
              <w:rPr>
                <w:sz w:val="16"/>
                <w:lang w:val="en-US"/>
              </w:rPr>
            </w:pPr>
          </w:p>
        </w:tc>
        <w:tc>
          <w:tcPr>
            <w:tcW w:w="600" w:type="dxa"/>
          </w:tcPr>
          <w:p w14:paraId="1F4D5030" w14:textId="77777777" w:rsidR="00C009A3" w:rsidRPr="00C009A3" w:rsidRDefault="00C009A3" w:rsidP="00C009A3">
            <w:pPr>
              <w:rPr>
                <w:sz w:val="16"/>
                <w:lang w:val="en-US"/>
              </w:rPr>
            </w:pPr>
          </w:p>
        </w:tc>
        <w:tc>
          <w:tcPr>
            <w:tcW w:w="5184" w:type="dxa"/>
          </w:tcPr>
          <w:p w14:paraId="740A1248" w14:textId="77777777" w:rsidR="00C009A3" w:rsidRPr="00C009A3" w:rsidRDefault="00C009A3" w:rsidP="00C009A3">
            <w:pPr>
              <w:spacing w:line="178"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1.021.549,00</w:t>
            </w:r>
          </w:p>
        </w:tc>
        <w:tc>
          <w:tcPr>
            <w:tcW w:w="1500" w:type="dxa"/>
          </w:tcPr>
          <w:p w14:paraId="416C53FC" w14:textId="77777777" w:rsidR="00C009A3" w:rsidRPr="00C009A3" w:rsidRDefault="00C009A3" w:rsidP="00C009A3">
            <w:pPr>
              <w:rPr>
                <w:sz w:val="16"/>
                <w:lang w:val="en-US"/>
              </w:rPr>
            </w:pPr>
          </w:p>
        </w:tc>
        <w:tc>
          <w:tcPr>
            <w:tcW w:w="1500" w:type="dxa"/>
          </w:tcPr>
          <w:p w14:paraId="73DEBFE3" w14:textId="77777777" w:rsidR="00C009A3" w:rsidRPr="00C009A3" w:rsidRDefault="00C009A3" w:rsidP="00C009A3">
            <w:pPr>
              <w:rPr>
                <w:sz w:val="16"/>
                <w:lang w:val="en-US"/>
              </w:rPr>
            </w:pPr>
          </w:p>
        </w:tc>
        <w:tc>
          <w:tcPr>
            <w:tcW w:w="1103" w:type="dxa"/>
          </w:tcPr>
          <w:p w14:paraId="43746365" w14:textId="77777777" w:rsidR="00C009A3" w:rsidRPr="00C009A3" w:rsidRDefault="00C009A3" w:rsidP="00C009A3">
            <w:pPr>
              <w:rPr>
                <w:sz w:val="16"/>
                <w:lang w:val="en-US"/>
              </w:rPr>
            </w:pPr>
          </w:p>
        </w:tc>
      </w:tr>
      <w:tr w:rsidR="00C009A3" w:rsidRPr="00C009A3" w14:paraId="37E4BFAC" w14:textId="77777777" w:rsidTr="00315D72">
        <w:trPr>
          <w:trHeight w:val="368"/>
        </w:trPr>
        <w:tc>
          <w:tcPr>
            <w:tcW w:w="900" w:type="dxa"/>
          </w:tcPr>
          <w:p w14:paraId="5EB05D1C" w14:textId="77777777" w:rsidR="00C009A3" w:rsidRPr="00C009A3" w:rsidRDefault="00C009A3" w:rsidP="00C009A3">
            <w:pPr>
              <w:rPr>
                <w:sz w:val="16"/>
                <w:lang w:val="en-US"/>
              </w:rPr>
            </w:pPr>
          </w:p>
        </w:tc>
        <w:tc>
          <w:tcPr>
            <w:tcW w:w="600" w:type="dxa"/>
          </w:tcPr>
          <w:p w14:paraId="2EF0D22A" w14:textId="77777777" w:rsidR="00C009A3" w:rsidRPr="00C009A3" w:rsidRDefault="00C009A3" w:rsidP="00C009A3">
            <w:pPr>
              <w:spacing w:line="178" w:lineRule="exact"/>
              <w:ind w:right="10"/>
              <w:jc w:val="right"/>
              <w:rPr>
                <w:sz w:val="16"/>
                <w:lang w:val="en-US"/>
              </w:rPr>
            </w:pPr>
            <w:r w:rsidRPr="00C009A3">
              <w:rPr>
                <w:sz w:val="16"/>
                <w:lang w:val="en-US"/>
              </w:rPr>
              <w:t>7.</w:t>
            </w:r>
          </w:p>
        </w:tc>
        <w:tc>
          <w:tcPr>
            <w:tcW w:w="5184" w:type="dxa"/>
          </w:tcPr>
          <w:p w14:paraId="67BB6AAD" w14:textId="77777777" w:rsidR="00C009A3" w:rsidRPr="00C009A3" w:rsidRDefault="00C009A3" w:rsidP="00C009A3">
            <w:pPr>
              <w:spacing w:line="178" w:lineRule="exact"/>
              <w:ind w:left="6"/>
              <w:rPr>
                <w:sz w:val="16"/>
                <w:lang w:val="en-US"/>
              </w:rPr>
            </w:pPr>
            <w:r w:rsidRPr="00C009A3">
              <w:rPr>
                <w:sz w:val="16"/>
                <w:lang w:val="en-US"/>
              </w:rPr>
              <w:t>РЕКОСТРУКЦИЈА СИСТЕМА ЈАВНОГ ОСВЕТЉЕЊА-ЗАМЕНА</w:t>
            </w:r>
          </w:p>
          <w:p w14:paraId="1BF84B63" w14:textId="77777777" w:rsidR="00C009A3" w:rsidRPr="00C009A3" w:rsidRDefault="00C009A3" w:rsidP="00C009A3">
            <w:pPr>
              <w:spacing w:before="1" w:line="170" w:lineRule="exact"/>
              <w:ind w:left="6"/>
              <w:rPr>
                <w:sz w:val="16"/>
                <w:lang w:val="en-US"/>
              </w:rPr>
            </w:pPr>
            <w:r w:rsidRPr="00C009A3">
              <w:rPr>
                <w:sz w:val="16"/>
                <w:lang w:val="en-US"/>
              </w:rPr>
              <w:t>ПОСТОЈЕЋИХ СВЕТИЉКИ НОВИМ ЛЕД СВЕТИЉКАМА:</w:t>
            </w:r>
          </w:p>
        </w:tc>
        <w:tc>
          <w:tcPr>
            <w:tcW w:w="1500" w:type="dxa"/>
          </w:tcPr>
          <w:p w14:paraId="1F70D4F5" w14:textId="77777777" w:rsidR="00C009A3" w:rsidRPr="00C009A3" w:rsidRDefault="00C009A3" w:rsidP="00C009A3">
            <w:pPr>
              <w:spacing w:line="178" w:lineRule="exact"/>
              <w:ind w:right="-15"/>
              <w:jc w:val="right"/>
              <w:rPr>
                <w:sz w:val="16"/>
                <w:lang w:val="en-US"/>
              </w:rPr>
            </w:pPr>
            <w:r w:rsidRPr="00C009A3">
              <w:rPr>
                <w:sz w:val="16"/>
                <w:lang w:val="en-US"/>
              </w:rPr>
              <w:t>15.058.000,00</w:t>
            </w:r>
          </w:p>
        </w:tc>
        <w:tc>
          <w:tcPr>
            <w:tcW w:w="1500" w:type="dxa"/>
          </w:tcPr>
          <w:p w14:paraId="46A67320"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7A9B6E55"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2B20E492" w14:textId="77777777" w:rsidTr="00315D72">
        <w:trPr>
          <w:trHeight w:val="229"/>
        </w:trPr>
        <w:tc>
          <w:tcPr>
            <w:tcW w:w="900" w:type="dxa"/>
          </w:tcPr>
          <w:p w14:paraId="5D99E8A6" w14:textId="77777777" w:rsidR="00C009A3" w:rsidRPr="00C009A3" w:rsidRDefault="00C009A3" w:rsidP="00C009A3">
            <w:pPr>
              <w:rPr>
                <w:sz w:val="16"/>
                <w:lang w:val="en-US"/>
              </w:rPr>
            </w:pPr>
          </w:p>
        </w:tc>
        <w:tc>
          <w:tcPr>
            <w:tcW w:w="600" w:type="dxa"/>
          </w:tcPr>
          <w:p w14:paraId="747F06DC" w14:textId="77777777" w:rsidR="00C009A3" w:rsidRPr="00C009A3" w:rsidRDefault="00C009A3" w:rsidP="00C009A3">
            <w:pPr>
              <w:rPr>
                <w:sz w:val="16"/>
                <w:lang w:val="en-US"/>
              </w:rPr>
            </w:pPr>
          </w:p>
        </w:tc>
        <w:tc>
          <w:tcPr>
            <w:tcW w:w="5184" w:type="dxa"/>
          </w:tcPr>
          <w:p w14:paraId="48372EF7"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2021</w:t>
            </w:r>
          </w:p>
        </w:tc>
        <w:tc>
          <w:tcPr>
            <w:tcW w:w="1500" w:type="dxa"/>
          </w:tcPr>
          <w:p w14:paraId="08119C1D" w14:textId="77777777" w:rsidR="00C009A3" w:rsidRPr="00C009A3" w:rsidRDefault="00C009A3" w:rsidP="00C009A3">
            <w:pPr>
              <w:rPr>
                <w:sz w:val="16"/>
                <w:lang w:val="en-US"/>
              </w:rPr>
            </w:pPr>
          </w:p>
        </w:tc>
        <w:tc>
          <w:tcPr>
            <w:tcW w:w="1500" w:type="dxa"/>
          </w:tcPr>
          <w:p w14:paraId="269ECAF8" w14:textId="77777777" w:rsidR="00C009A3" w:rsidRPr="00C009A3" w:rsidRDefault="00C009A3" w:rsidP="00C009A3">
            <w:pPr>
              <w:rPr>
                <w:sz w:val="16"/>
                <w:lang w:val="en-US"/>
              </w:rPr>
            </w:pPr>
          </w:p>
        </w:tc>
        <w:tc>
          <w:tcPr>
            <w:tcW w:w="1103" w:type="dxa"/>
          </w:tcPr>
          <w:p w14:paraId="34DD5C0B" w14:textId="77777777" w:rsidR="00C009A3" w:rsidRPr="00C009A3" w:rsidRDefault="00C009A3" w:rsidP="00C009A3">
            <w:pPr>
              <w:rPr>
                <w:sz w:val="16"/>
                <w:lang w:val="en-US"/>
              </w:rPr>
            </w:pPr>
          </w:p>
        </w:tc>
      </w:tr>
      <w:tr w:rsidR="00C009A3" w:rsidRPr="00C009A3" w14:paraId="4C7A0A6B" w14:textId="77777777" w:rsidTr="00315D72">
        <w:trPr>
          <w:trHeight w:val="229"/>
        </w:trPr>
        <w:tc>
          <w:tcPr>
            <w:tcW w:w="900" w:type="dxa"/>
          </w:tcPr>
          <w:p w14:paraId="27ED6EF6" w14:textId="77777777" w:rsidR="00C009A3" w:rsidRPr="00C009A3" w:rsidRDefault="00C009A3" w:rsidP="00C009A3">
            <w:pPr>
              <w:rPr>
                <w:sz w:val="16"/>
                <w:lang w:val="en-US"/>
              </w:rPr>
            </w:pPr>
          </w:p>
        </w:tc>
        <w:tc>
          <w:tcPr>
            <w:tcW w:w="600" w:type="dxa"/>
          </w:tcPr>
          <w:p w14:paraId="5AC69680" w14:textId="77777777" w:rsidR="00C009A3" w:rsidRPr="00C009A3" w:rsidRDefault="00C009A3" w:rsidP="00C009A3">
            <w:pPr>
              <w:rPr>
                <w:sz w:val="16"/>
                <w:lang w:val="en-US"/>
              </w:rPr>
            </w:pPr>
          </w:p>
        </w:tc>
        <w:tc>
          <w:tcPr>
            <w:tcW w:w="5184" w:type="dxa"/>
          </w:tcPr>
          <w:p w14:paraId="0F88A31D"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7E6579F" w14:textId="77777777" w:rsidR="00C009A3" w:rsidRPr="00C009A3" w:rsidRDefault="00C009A3" w:rsidP="00C009A3">
            <w:pPr>
              <w:rPr>
                <w:sz w:val="16"/>
                <w:lang w:val="en-US"/>
              </w:rPr>
            </w:pPr>
          </w:p>
        </w:tc>
        <w:tc>
          <w:tcPr>
            <w:tcW w:w="1500" w:type="dxa"/>
          </w:tcPr>
          <w:p w14:paraId="2ABC1833" w14:textId="77777777" w:rsidR="00C009A3" w:rsidRPr="00C009A3" w:rsidRDefault="00C009A3" w:rsidP="00C009A3">
            <w:pPr>
              <w:rPr>
                <w:sz w:val="16"/>
                <w:lang w:val="en-US"/>
              </w:rPr>
            </w:pPr>
          </w:p>
        </w:tc>
        <w:tc>
          <w:tcPr>
            <w:tcW w:w="1103" w:type="dxa"/>
          </w:tcPr>
          <w:p w14:paraId="0CF9212A" w14:textId="77777777" w:rsidR="00C009A3" w:rsidRPr="00C009A3" w:rsidRDefault="00C009A3" w:rsidP="00C009A3">
            <w:pPr>
              <w:rPr>
                <w:sz w:val="16"/>
                <w:lang w:val="en-US"/>
              </w:rPr>
            </w:pPr>
          </w:p>
        </w:tc>
      </w:tr>
      <w:tr w:rsidR="00C009A3" w:rsidRPr="00C009A3" w14:paraId="2F3D2BC8" w14:textId="77777777" w:rsidTr="00315D72">
        <w:trPr>
          <w:trHeight w:val="229"/>
        </w:trPr>
        <w:tc>
          <w:tcPr>
            <w:tcW w:w="900" w:type="dxa"/>
          </w:tcPr>
          <w:p w14:paraId="00EE93A0" w14:textId="77777777" w:rsidR="00C009A3" w:rsidRPr="00C009A3" w:rsidRDefault="00C009A3" w:rsidP="00C009A3">
            <w:pPr>
              <w:rPr>
                <w:sz w:val="16"/>
                <w:lang w:val="en-US"/>
              </w:rPr>
            </w:pPr>
          </w:p>
        </w:tc>
        <w:tc>
          <w:tcPr>
            <w:tcW w:w="600" w:type="dxa"/>
          </w:tcPr>
          <w:p w14:paraId="5BA2120D" w14:textId="77777777" w:rsidR="00C009A3" w:rsidRPr="00C009A3" w:rsidRDefault="00C009A3" w:rsidP="00C009A3">
            <w:pPr>
              <w:rPr>
                <w:sz w:val="16"/>
                <w:lang w:val="en-US"/>
              </w:rPr>
            </w:pPr>
          </w:p>
        </w:tc>
        <w:tc>
          <w:tcPr>
            <w:tcW w:w="5184" w:type="dxa"/>
          </w:tcPr>
          <w:p w14:paraId="739B6E03"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15.058.000,00</w:t>
            </w:r>
          </w:p>
        </w:tc>
        <w:tc>
          <w:tcPr>
            <w:tcW w:w="1500" w:type="dxa"/>
          </w:tcPr>
          <w:p w14:paraId="2CD866F9" w14:textId="77777777" w:rsidR="00C009A3" w:rsidRPr="00C009A3" w:rsidRDefault="00C009A3" w:rsidP="00C009A3">
            <w:pPr>
              <w:rPr>
                <w:sz w:val="16"/>
                <w:lang w:val="en-US"/>
              </w:rPr>
            </w:pPr>
          </w:p>
        </w:tc>
        <w:tc>
          <w:tcPr>
            <w:tcW w:w="1500" w:type="dxa"/>
          </w:tcPr>
          <w:p w14:paraId="04F317EE" w14:textId="77777777" w:rsidR="00C009A3" w:rsidRPr="00C009A3" w:rsidRDefault="00C009A3" w:rsidP="00C009A3">
            <w:pPr>
              <w:rPr>
                <w:sz w:val="16"/>
                <w:lang w:val="en-US"/>
              </w:rPr>
            </w:pPr>
          </w:p>
        </w:tc>
        <w:tc>
          <w:tcPr>
            <w:tcW w:w="1103" w:type="dxa"/>
          </w:tcPr>
          <w:p w14:paraId="7CE9C526" w14:textId="77777777" w:rsidR="00C009A3" w:rsidRPr="00C009A3" w:rsidRDefault="00C009A3" w:rsidP="00C009A3">
            <w:pPr>
              <w:rPr>
                <w:sz w:val="16"/>
                <w:lang w:val="en-US"/>
              </w:rPr>
            </w:pPr>
          </w:p>
        </w:tc>
      </w:tr>
      <w:tr w:rsidR="00C009A3" w:rsidRPr="00C009A3" w14:paraId="0ABDA491" w14:textId="77777777" w:rsidTr="00315D72">
        <w:trPr>
          <w:trHeight w:val="229"/>
        </w:trPr>
        <w:tc>
          <w:tcPr>
            <w:tcW w:w="900" w:type="dxa"/>
          </w:tcPr>
          <w:p w14:paraId="58C55D90" w14:textId="77777777" w:rsidR="00C009A3" w:rsidRPr="00C009A3" w:rsidRDefault="00C009A3" w:rsidP="00C009A3">
            <w:pPr>
              <w:rPr>
                <w:sz w:val="16"/>
                <w:lang w:val="en-US"/>
              </w:rPr>
            </w:pPr>
          </w:p>
        </w:tc>
        <w:tc>
          <w:tcPr>
            <w:tcW w:w="600" w:type="dxa"/>
          </w:tcPr>
          <w:p w14:paraId="26A34936" w14:textId="77777777" w:rsidR="00C009A3" w:rsidRPr="00C009A3" w:rsidRDefault="00C009A3" w:rsidP="00C009A3">
            <w:pPr>
              <w:rPr>
                <w:sz w:val="16"/>
                <w:lang w:val="en-US"/>
              </w:rPr>
            </w:pPr>
          </w:p>
        </w:tc>
        <w:tc>
          <w:tcPr>
            <w:tcW w:w="5184" w:type="dxa"/>
          </w:tcPr>
          <w:p w14:paraId="613C65AC"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65155525" w14:textId="77777777" w:rsidR="00C009A3" w:rsidRPr="00C009A3" w:rsidRDefault="00C009A3" w:rsidP="00C009A3">
            <w:pPr>
              <w:rPr>
                <w:sz w:val="16"/>
                <w:lang w:val="en-US"/>
              </w:rPr>
            </w:pPr>
          </w:p>
        </w:tc>
        <w:tc>
          <w:tcPr>
            <w:tcW w:w="1500" w:type="dxa"/>
          </w:tcPr>
          <w:p w14:paraId="7E70483A" w14:textId="77777777" w:rsidR="00C009A3" w:rsidRPr="00C009A3" w:rsidRDefault="00C009A3" w:rsidP="00C009A3">
            <w:pPr>
              <w:rPr>
                <w:sz w:val="16"/>
                <w:lang w:val="en-US"/>
              </w:rPr>
            </w:pPr>
          </w:p>
        </w:tc>
        <w:tc>
          <w:tcPr>
            <w:tcW w:w="1103" w:type="dxa"/>
          </w:tcPr>
          <w:p w14:paraId="348FC677" w14:textId="77777777" w:rsidR="00C009A3" w:rsidRPr="00C009A3" w:rsidRDefault="00C009A3" w:rsidP="00C009A3">
            <w:pPr>
              <w:rPr>
                <w:sz w:val="16"/>
                <w:lang w:val="en-US"/>
              </w:rPr>
            </w:pPr>
          </w:p>
        </w:tc>
      </w:tr>
      <w:tr w:rsidR="00C009A3" w:rsidRPr="00C009A3" w14:paraId="7C162A30" w14:textId="77777777" w:rsidTr="00315D72">
        <w:trPr>
          <w:trHeight w:val="229"/>
        </w:trPr>
        <w:tc>
          <w:tcPr>
            <w:tcW w:w="900" w:type="dxa"/>
          </w:tcPr>
          <w:p w14:paraId="285F0048" w14:textId="77777777" w:rsidR="00C009A3" w:rsidRPr="00C009A3" w:rsidRDefault="00C009A3" w:rsidP="00C009A3">
            <w:pPr>
              <w:rPr>
                <w:sz w:val="16"/>
                <w:lang w:val="en-US"/>
              </w:rPr>
            </w:pPr>
          </w:p>
        </w:tc>
        <w:tc>
          <w:tcPr>
            <w:tcW w:w="600" w:type="dxa"/>
          </w:tcPr>
          <w:p w14:paraId="5F9A8712" w14:textId="77777777" w:rsidR="00C009A3" w:rsidRPr="00C009A3" w:rsidRDefault="00C009A3" w:rsidP="00C009A3">
            <w:pPr>
              <w:rPr>
                <w:sz w:val="16"/>
                <w:lang w:val="en-US"/>
              </w:rPr>
            </w:pPr>
          </w:p>
        </w:tc>
        <w:tc>
          <w:tcPr>
            <w:tcW w:w="5184" w:type="dxa"/>
          </w:tcPr>
          <w:p w14:paraId="463CB13A"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15.058.000,00</w:t>
            </w:r>
          </w:p>
        </w:tc>
        <w:tc>
          <w:tcPr>
            <w:tcW w:w="1500" w:type="dxa"/>
          </w:tcPr>
          <w:p w14:paraId="2167E94B" w14:textId="77777777" w:rsidR="00C009A3" w:rsidRPr="00C009A3" w:rsidRDefault="00C009A3" w:rsidP="00C009A3">
            <w:pPr>
              <w:rPr>
                <w:sz w:val="16"/>
                <w:lang w:val="en-US"/>
              </w:rPr>
            </w:pPr>
          </w:p>
        </w:tc>
        <w:tc>
          <w:tcPr>
            <w:tcW w:w="1500" w:type="dxa"/>
          </w:tcPr>
          <w:p w14:paraId="2A6DB950" w14:textId="77777777" w:rsidR="00C009A3" w:rsidRPr="00C009A3" w:rsidRDefault="00C009A3" w:rsidP="00C009A3">
            <w:pPr>
              <w:rPr>
                <w:sz w:val="16"/>
                <w:lang w:val="en-US"/>
              </w:rPr>
            </w:pPr>
          </w:p>
        </w:tc>
        <w:tc>
          <w:tcPr>
            <w:tcW w:w="1103" w:type="dxa"/>
          </w:tcPr>
          <w:p w14:paraId="4E6B0E73" w14:textId="77777777" w:rsidR="00C009A3" w:rsidRPr="00C009A3" w:rsidRDefault="00C009A3" w:rsidP="00C009A3">
            <w:pPr>
              <w:rPr>
                <w:sz w:val="16"/>
                <w:lang w:val="en-US"/>
              </w:rPr>
            </w:pPr>
          </w:p>
        </w:tc>
      </w:tr>
    </w:tbl>
    <w:p w14:paraId="6D7A34DB" w14:textId="44D4EAA1" w:rsidR="00C009A3" w:rsidRDefault="00C009A3" w:rsidP="002A2210">
      <w:pPr>
        <w:rPr>
          <w:noProof/>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600"/>
        <w:gridCol w:w="5184"/>
        <w:gridCol w:w="1500"/>
        <w:gridCol w:w="1500"/>
        <w:gridCol w:w="1103"/>
      </w:tblGrid>
      <w:tr w:rsidR="00C009A3" w:rsidRPr="00C009A3" w14:paraId="6CA10E92" w14:textId="77777777" w:rsidTr="00315D72">
        <w:trPr>
          <w:trHeight w:val="369"/>
        </w:trPr>
        <w:tc>
          <w:tcPr>
            <w:tcW w:w="900" w:type="dxa"/>
            <w:shd w:val="clear" w:color="auto" w:fill="E2E2E2"/>
          </w:tcPr>
          <w:p w14:paraId="68B503B0" w14:textId="77777777" w:rsidR="00C009A3" w:rsidRPr="00C009A3" w:rsidRDefault="00C009A3" w:rsidP="00C009A3">
            <w:pPr>
              <w:spacing w:before="3" w:line="182" w:lineRule="exact"/>
              <w:ind w:left="160" w:right="116" w:hanging="12"/>
              <w:rPr>
                <w:b/>
                <w:sz w:val="16"/>
                <w:lang w:val="en-US"/>
              </w:rPr>
            </w:pPr>
            <w:proofErr w:type="spellStart"/>
            <w:r w:rsidRPr="00C009A3">
              <w:rPr>
                <w:b/>
                <w:sz w:val="16"/>
                <w:lang w:val="en-US"/>
              </w:rPr>
              <w:lastRenderedPageBreak/>
              <w:t>Економ</w:t>
            </w:r>
            <w:proofErr w:type="spellEnd"/>
            <w:r w:rsidRPr="00C009A3">
              <w:rPr>
                <w:b/>
                <w:sz w:val="16"/>
                <w:lang w:val="en-US"/>
              </w:rPr>
              <w:t xml:space="preserve">. </w:t>
            </w:r>
            <w:proofErr w:type="spellStart"/>
            <w:r w:rsidRPr="00C009A3">
              <w:rPr>
                <w:b/>
                <w:sz w:val="16"/>
                <w:lang w:val="en-US"/>
              </w:rPr>
              <w:t>класиф</w:t>
            </w:r>
            <w:proofErr w:type="spellEnd"/>
            <w:r w:rsidRPr="00C009A3">
              <w:rPr>
                <w:b/>
                <w:sz w:val="16"/>
                <w:lang w:val="en-US"/>
              </w:rPr>
              <w:t>.</w:t>
            </w:r>
          </w:p>
        </w:tc>
        <w:tc>
          <w:tcPr>
            <w:tcW w:w="600" w:type="dxa"/>
            <w:shd w:val="clear" w:color="auto" w:fill="E2E2E2"/>
          </w:tcPr>
          <w:p w14:paraId="035B72F3" w14:textId="77777777" w:rsidR="00C009A3" w:rsidRPr="00C009A3" w:rsidRDefault="00C009A3" w:rsidP="00C009A3">
            <w:pPr>
              <w:spacing w:before="3" w:line="182" w:lineRule="exact"/>
              <w:ind w:left="148" w:right="114" w:firstLine="4"/>
              <w:rPr>
                <w:b/>
                <w:sz w:val="16"/>
                <w:lang w:val="en-US"/>
              </w:rPr>
            </w:pPr>
            <w:proofErr w:type="spellStart"/>
            <w:r w:rsidRPr="00C009A3">
              <w:rPr>
                <w:b/>
                <w:sz w:val="16"/>
                <w:lang w:val="en-US"/>
              </w:rPr>
              <w:t>Ред</w:t>
            </w:r>
            <w:proofErr w:type="spellEnd"/>
            <w:r w:rsidRPr="00C009A3">
              <w:rPr>
                <w:b/>
                <w:sz w:val="16"/>
                <w:lang w:val="en-US"/>
              </w:rPr>
              <w:t xml:space="preserve">. </w:t>
            </w:r>
            <w:proofErr w:type="spellStart"/>
            <w:r w:rsidRPr="00C009A3">
              <w:rPr>
                <w:b/>
                <w:sz w:val="16"/>
                <w:lang w:val="en-US"/>
              </w:rPr>
              <w:t>број</w:t>
            </w:r>
            <w:proofErr w:type="spellEnd"/>
          </w:p>
        </w:tc>
        <w:tc>
          <w:tcPr>
            <w:tcW w:w="5184" w:type="dxa"/>
            <w:shd w:val="clear" w:color="auto" w:fill="E2E2E2"/>
          </w:tcPr>
          <w:p w14:paraId="665578FD" w14:textId="77777777" w:rsidR="00C009A3" w:rsidRPr="00C009A3" w:rsidRDefault="00C009A3" w:rsidP="00C009A3">
            <w:pPr>
              <w:spacing w:before="90"/>
              <w:ind w:left="2382" w:right="2366"/>
              <w:jc w:val="center"/>
              <w:rPr>
                <w:b/>
                <w:sz w:val="16"/>
                <w:lang w:val="en-US"/>
              </w:rPr>
            </w:pPr>
            <w:proofErr w:type="spellStart"/>
            <w:r w:rsidRPr="00C009A3">
              <w:rPr>
                <w:b/>
                <w:sz w:val="16"/>
                <w:lang w:val="en-US"/>
              </w:rPr>
              <w:t>Опис</w:t>
            </w:r>
            <w:proofErr w:type="spellEnd"/>
          </w:p>
        </w:tc>
        <w:tc>
          <w:tcPr>
            <w:tcW w:w="1500" w:type="dxa"/>
            <w:shd w:val="clear" w:color="auto" w:fill="E2E2E2"/>
          </w:tcPr>
          <w:p w14:paraId="780F8242" w14:textId="77777777" w:rsidR="00C009A3" w:rsidRPr="00C009A3" w:rsidRDefault="00C009A3" w:rsidP="00C009A3">
            <w:pPr>
              <w:spacing w:before="90"/>
              <w:ind w:left="130" w:right="117"/>
              <w:jc w:val="center"/>
              <w:rPr>
                <w:b/>
                <w:sz w:val="16"/>
                <w:lang w:val="en-US"/>
              </w:rPr>
            </w:pPr>
            <w:r w:rsidRPr="00C009A3">
              <w:rPr>
                <w:b/>
                <w:sz w:val="16"/>
                <w:lang w:val="en-US"/>
              </w:rPr>
              <w:t>2022.</w:t>
            </w:r>
          </w:p>
        </w:tc>
        <w:tc>
          <w:tcPr>
            <w:tcW w:w="1500" w:type="dxa"/>
            <w:shd w:val="clear" w:color="auto" w:fill="E2E2E2"/>
          </w:tcPr>
          <w:p w14:paraId="060523F4" w14:textId="77777777" w:rsidR="00C009A3" w:rsidRPr="00C009A3" w:rsidRDefault="00C009A3" w:rsidP="00C009A3">
            <w:pPr>
              <w:spacing w:before="90"/>
              <w:ind w:left="130" w:right="117"/>
              <w:jc w:val="center"/>
              <w:rPr>
                <w:b/>
                <w:sz w:val="16"/>
                <w:lang w:val="en-US"/>
              </w:rPr>
            </w:pPr>
            <w:r w:rsidRPr="00C009A3">
              <w:rPr>
                <w:b/>
                <w:sz w:val="16"/>
                <w:lang w:val="en-US"/>
              </w:rPr>
              <w:t>2023.</w:t>
            </w:r>
          </w:p>
        </w:tc>
        <w:tc>
          <w:tcPr>
            <w:tcW w:w="1103" w:type="dxa"/>
            <w:shd w:val="clear" w:color="auto" w:fill="E2E2E2"/>
          </w:tcPr>
          <w:p w14:paraId="0E40F26E" w14:textId="77777777" w:rsidR="00C009A3" w:rsidRPr="00C009A3" w:rsidRDefault="00C009A3" w:rsidP="00C009A3">
            <w:pPr>
              <w:spacing w:before="90"/>
              <w:ind w:left="130" w:right="117"/>
              <w:jc w:val="center"/>
              <w:rPr>
                <w:b/>
                <w:sz w:val="16"/>
                <w:lang w:val="en-US"/>
              </w:rPr>
            </w:pPr>
            <w:r w:rsidRPr="00C009A3">
              <w:rPr>
                <w:b/>
                <w:sz w:val="16"/>
                <w:lang w:val="en-US"/>
              </w:rPr>
              <w:t>2024.</w:t>
            </w:r>
          </w:p>
        </w:tc>
      </w:tr>
      <w:tr w:rsidR="00C009A3" w:rsidRPr="00C009A3" w14:paraId="6D26FC04" w14:textId="77777777" w:rsidTr="00315D72">
        <w:trPr>
          <w:trHeight w:val="184"/>
        </w:trPr>
        <w:tc>
          <w:tcPr>
            <w:tcW w:w="900" w:type="dxa"/>
          </w:tcPr>
          <w:p w14:paraId="79B8E21C" w14:textId="77777777" w:rsidR="00C009A3" w:rsidRPr="00C009A3" w:rsidRDefault="00C009A3" w:rsidP="00C009A3">
            <w:pPr>
              <w:spacing w:line="164" w:lineRule="exact"/>
              <w:ind w:left="15"/>
              <w:jc w:val="center"/>
              <w:rPr>
                <w:sz w:val="16"/>
                <w:lang w:val="en-US"/>
              </w:rPr>
            </w:pPr>
            <w:r w:rsidRPr="00C009A3">
              <w:rPr>
                <w:sz w:val="16"/>
                <w:lang w:val="en-US"/>
              </w:rPr>
              <w:t>1</w:t>
            </w:r>
          </w:p>
        </w:tc>
        <w:tc>
          <w:tcPr>
            <w:tcW w:w="600" w:type="dxa"/>
          </w:tcPr>
          <w:p w14:paraId="44C73BBD" w14:textId="77777777" w:rsidR="00C009A3" w:rsidRPr="00C009A3" w:rsidRDefault="00C009A3" w:rsidP="00C009A3">
            <w:pPr>
              <w:spacing w:line="164" w:lineRule="exact"/>
              <w:ind w:left="13"/>
              <w:jc w:val="center"/>
              <w:rPr>
                <w:sz w:val="16"/>
                <w:lang w:val="en-US"/>
              </w:rPr>
            </w:pPr>
            <w:r w:rsidRPr="00C009A3">
              <w:rPr>
                <w:sz w:val="16"/>
                <w:lang w:val="en-US"/>
              </w:rPr>
              <w:t>2</w:t>
            </w:r>
          </w:p>
        </w:tc>
        <w:tc>
          <w:tcPr>
            <w:tcW w:w="5184" w:type="dxa"/>
          </w:tcPr>
          <w:p w14:paraId="2A4BAD55" w14:textId="77777777" w:rsidR="00C009A3" w:rsidRPr="00C009A3" w:rsidRDefault="00C009A3" w:rsidP="00C009A3">
            <w:pPr>
              <w:spacing w:line="164" w:lineRule="exact"/>
              <w:ind w:left="13"/>
              <w:jc w:val="center"/>
              <w:rPr>
                <w:sz w:val="16"/>
                <w:lang w:val="en-US"/>
              </w:rPr>
            </w:pPr>
            <w:r w:rsidRPr="00C009A3">
              <w:rPr>
                <w:sz w:val="16"/>
                <w:lang w:val="en-US"/>
              </w:rPr>
              <w:t>3</w:t>
            </w:r>
          </w:p>
        </w:tc>
        <w:tc>
          <w:tcPr>
            <w:tcW w:w="1500" w:type="dxa"/>
          </w:tcPr>
          <w:p w14:paraId="34457065" w14:textId="77777777" w:rsidR="00C009A3" w:rsidRPr="00C009A3" w:rsidRDefault="00C009A3" w:rsidP="00C009A3">
            <w:pPr>
              <w:spacing w:line="164" w:lineRule="exact"/>
              <w:ind w:left="15"/>
              <w:jc w:val="center"/>
              <w:rPr>
                <w:sz w:val="16"/>
                <w:lang w:val="en-US"/>
              </w:rPr>
            </w:pPr>
            <w:r w:rsidRPr="00C009A3">
              <w:rPr>
                <w:sz w:val="16"/>
                <w:lang w:val="en-US"/>
              </w:rPr>
              <w:t>4</w:t>
            </w:r>
          </w:p>
        </w:tc>
        <w:tc>
          <w:tcPr>
            <w:tcW w:w="1500" w:type="dxa"/>
          </w:tcPr>
          <w:p w14:paraId="66F59659" w14:textId="77777777" w:rsidR="00C009A3" w:rsidRPr="00C009A3" w:rsidRDefault="00C009A3" w:rsidP="00C009A3">
            <w:pPr>
              <w:spacing w:line="164" w:lineRule="exact"/>
              <w:ind w:left="15"/>
              <w:jc w:val="center"/>
              <w:rPr>
                <w:sz w:val="16"/>
                <w:lang w:val="en-US"/>
              </w:rPr>
            </w:pPr>
            <w:r w:rsidRPr="00C009A3">
              <w:rPr>
                <w:sz w:val="16"/>
                <w:lang w:val="en-US"/>
              </w:rPr>
              <w:t>5</w:t>
            </w:r>
          </w:p>
        </w:tc>
        <w:tc>
          <w:tcPr>
            <w:tcW w:w="1103" w:type="dxa"/>
          </w:tcPr>
          <w:p w14:paraId="7695D55B" w14:textId="77777777" w:rsidR="00C009A3" w:rsidRPr="00C009A3" w:rsidRDefault="00C009A3" w:rsidP="00C009A3">
            <w:pPr>
              <w:spacing w:line="164" w:lineRule="exact"/>
              <w:ind w:left="15"/>
              <w:jc w:val="center"/>
              <w:rPr>
                <w:sz w:val="16"/>
                <w:lang w:val="en-US"/>
              </w:rPr>
            </w:pPr>
            <w:r w:rsidRPr="00C009A3">
              <w:rPr>
                <w:sz w:val="16"/>
                <w:lang w:val="en-US"/>
              </w:rPr>
              <w:t>6</w:t>
            </w:r>
          </w:p>
        </w:tc>
      </w:tr>
      <w:tr w:rsidR="00C009A3" w:rsidRPr="00C009A3" w14:paraId="37B8A92A" w14:textId="77777777" w:rsidTr="00315D72">
        <w:trPr>
          <w:trHeight w:val="184"/>
        </w:trPr>
        <w:tc>
          <w:tcPr>
            <w:tcW w:w="900" w:type="dxa"/>
          </w:tcPr>
          <w:p w14:paraId="0B9F1E51" w14:textId="77777777" w:rsidR="00C009A3" w:rsidRPr="00C009A3" w:rsidRDefault="00C009A3" w:rsidP="00C009A3">
            <w:pPr>
              <w:rPr>
                <w:sz w:val="12"/>
                <w:lang w:val="en-US"/>
              </w:rPr>
            </w:pPr>
          </w:p>
        </w:tc>
        <w:tc>
          <w:tcPr>
            <w:tcW w:w="600" w:type="dxa"/>
          </w:tcPr>
          <w:p w14:paraId="725ABC73" w14:textId="77777777" w:rsidR="00C009A3" w:rsidRPr="00C009A3" w:rsidRDefault="00C009A3" w:rsidP="00C009A3">
            <w:pPr>
              <w:spacing w:line="164" w:lineRule="exact"/>
              <w:ind w:right="10"/>
              <w:jc w:val="right"/>
              <w:rPr>
                <w:sz w:val="16"/>
                <w:lang w:val="en-US"/>
              </w:rPr>
            </w:pPr>
            <w:r w:rsidRPr="00C009A3">
              <w:rPr>
                <w:sz w:val="16"/>
                <w:lang w:val="en-US"/>
              </w:rPr>
              <w:t>8.</w:t>
            </w:r>
          </w:p>
        </w:tc>
        <w:tc>
          <w:tcPr>
            <w:tcW w:w="5184" w:type="dxa"/>
          </w:tcPr>
          <w:p w14:paraId="1DFC7C5E" w14:textId="77777777" w:rsidR="00C009A3" w:rsidRPr="00C009A3" w:rsidRDefault="00C009A3" w:rsidP="00C009A3">
            <w:pPr>
              <w:spacing w:line="164" w:lineRule="exact"/>
              <w:ind w:left="6"/>
              <w:rPr>
                <w:sz w:val="16"/>
                <w:lang w:val="en-US"/>
              </w:rPr>
            </w:pPr>
            <w:r w:rsidRPr="00C009A3">
              <w:rPr>
                <w:sz w:val="16"/>
                <w:lang w:val="en-US"/>
              </w:rPr>
              <w:t>ЧИШЋЕЊЕ И УРЕЂЕЊЕ ВОДОТОКОВА ДРУГОГ РЕДА:</w:t>
            </w:r>
          </w:p>
        </w:tc>
        <w:tc>
          <w:tcPr>
            <w:tcW w:w="1500" w:type="dxa"/>
          </w:tcPr>
          <w:p w14:paraId="7A3BEDE6" w14:textId="77777777" w:rsidR="00C009A3" w:rsidRPr="00C009A3" w:rsidRDefault="00C009A3" w:rsidP="00C009A3">
            <w:pPr>
              <w:spacing w:line="164" w:lineRule="exact"/>
              <w:ind w:right="-15"/>
              <w:jc w:val="right"/>
              <w:rPr>
                <w:sz w:val="16"/>
                <w:lang w:val="en-US"/>
              </w:rPr>
            </w:pPr>
            <w:r w:rsidRPr="00C009A3">
              <w:rPr>
                <w:sz w:val="16"/>
                <w:lang w:val="en-US"/>
              </w:rPr>
              <w:t>4.598.000,00</w:t>
            </w:r>
          </w:p>
        </w:tc>
        <w:tc>
          <w:tcPr>
            <w:tcW w:w="1500" w:type="dxa"/>
          </w:tcPr>
          <w:p w14:paraId="682282E5"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F046C3A"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52F78B40" w14:textId="77777777" w:rsidTr="00315D72">
        <w:trPr>
          <w:trHeight w:val="184"/>
        </w:trPr>
        <w:tc>
          <w:tcPr>
            <w:tcW w:w="900" w:type="dxa"/>
          </w:tcPr>
          <w:p w14:paraId="423E7DA9" w14:textId="77777777" w:rsidR="00C009A3" w:rsidRPr="00C009A3" w:rsidRDefault="00C009A3" w:rsidP="00C009A3">
            <w:pPr>
              <w:rPr>
                <w:sz w:val="12"/>
                <w:lang w:val="en-US"/>
              </w:rPr>
            </w:pPr>
          </w:p>
        </w:tc>
        <w:tc>
          <w:tcPr>
            <w:tcW w:w="600" w:type="dxa"/>
          </w:tcPr>
          <w:p w14:paraId="72678838" w14:textId="77777777" w:rsidR="00C009A3" w:rsidRPr="00C009A3" w:rsidRDefault="00C009A3" w:rsidP="00C009A3">
            <w:pPr>
              <w:spacing w:line="164" w:lineRule="exact"/>
              <w:ind w:right="10"/>
              <w:jc w:val="right"/>
              <w:rPr>
                <w:sz w:val="16"/>
                <w:lang w:val="en-US"/>
              </w:rPr>
            </w:pPr>
            <w:r w:rsidRPr="00C009A3">
              <w:rPr>
                <w:sz w:val="16"/>
                <w:lang w:val="en-US"/>
              </w:rPr>
              <w:t>8.</w:t>
            </w:r>
          </w:p>
        </w:tc>
        <w:tc>
          <w:tcPr>
            <w:tcW w:w="5184" w:type="dxa"/>
          </w:tcPr>
          <w:p w14:paraId="08E1C5A8" w14:textId="77777777" w:rsidR="00C009A3" w:rsidRPr="00C009A3" w:rsidRDefault="00C009A3" w:rsidP="00C009A3">
            <w:pPr>
              <w:spacing w:line="164" w:lineRule="exact"/>
              <w:ind w:left="6"/>
              <w:rPr>
                <w:sz w:val="16"/>
                <w:lang w:val="en-US"/>
              </w:rPr>
            </w:pPr>
            <w:r w:rsidRPr="00C009A3">
              <w:rPr>
                <w:sz w:val="16"/>
                <w:lang w:val="en-US"/>
              </w:rPr>
              <w:t>ЧИШЋЕЊЕ И УРЕЂЕЊЕ ВОДОТОКОВА ДРУГОГ РЕДА:</w:t>
            </w:r>
          </w:p>
        </w:tc>
        <w:tc>
          <w:tcPr>
            <w:tcW w:w="1500" w:type="dxa"/>
          </w:tcPr>
          <w:p w14:paraId="58687481" w14:textId="77777777" w:rsidR="00C009A3" w:rsidRPr="00C009A3" w:rsidRDefault="00C009A3" w:rsidP="00C009A3">
            <w:pPr>
              <w:spacing w:line="164" w:lineRule="exact"/>
              <w:ind w:right="-15"/>
              <w:jc w:val="right"/>
              <w:rPr>
                <w:sz w:val="16"/>
                <w:lang w:val="en-US"/>
              </w:rPr>
            </w:pPr>
            <w:r w:rsidRPr="00C009A3">
              <w:rPr>
                <w:sz w:val="16"/>
                <w:lang w:val="en-US"/>
              </w:rPr>
              <w:t>2.000.000,00</w:t>
            </w:r>
          </w:p>
        </w:tc>
        <w:tc>
          <w:tcPr>
            <w:tcW w:w="1500" w:type="dxa"/>
          </w:tcPr>
          <w:p w14:paraId="3A4A54BA"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50A13192"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203CA9ED" w14:textId="77777777" w:rsidTr="00315D72">
        <w:trPr>
          <w:trHeight w:val="229"/>
        </w:trPr>
        <w:tc>
          <w:tcPr>
            <w:tcW w:w="900" w:type="dxa"/>
          </w:tcPr>
          <w:p w14:paraId="7DA5EE96" w14:textId="77777777" w:rsidR="00C009A3" w:rsidRPr="00C009A3" w:rsidRDefault="00C009A3" w:rsidP="00C009A3">
            <w:pPr>
              <w:rPr>
                <w:sz w:val="16"/>
                <w:lang w:val="en-US"/>
              </w:rPr>
            </w:pPr>
          </w:p>
        </w:tc>
        <w:tc>
          <w:tcPr>
            <w:tcW w:w="600" w:type="dxa"/>
          </w:tcPr>
          <w:p w14:paraId="61BEF69D" w14:textId="77777777" w:rsidR="00C009A3" w:rsidRPr="00C009A3" w:rsidRDefault="00C009A3" w:rsidP="00C009A3">
            <w:pPr>
              <w:rPr>
                <w:sz w:val="16"/>
                <w:lang w:val="en-US"/>
              </w:rPr>
            </w:pPr>
          </w:p>
        </w:tc>
        <w:tc>
          <w:tcPr>
            <w:tcW w:w="5184" w:type="dxa"/>
          </w:tcPr>
          <w:p w14:paraId="7607C444"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23015FBD" w14:textId="77777777" w:rsidR="00C009A3" w:rsidRPr="00C009A3" w:rsidRDefault="00C009A3" w:rsidP="00C009A3">
            <w:pPr>
              <w:rPr>
                <w:sz w:val="16"/>
                <w:lang w:val="en-US"/>
              </w:rPr>
            </w:pPr>
          </w:p>
        </w:tc>
        <w:tc>
          <w:tcPr>
            <w:tcW w:w="1500" w:type="dxa"/>
          </w:tcPr>
          <w:p w14:paraId="06C29308" w14:textId="77777777" w:rsidR="00C009A3" w:rsidRPr="00C009A3" w:rsidRDefault="00C009A3" w:rsidP="00C009A3">
            <w:pPr>
              <w:rPr>
                <w:sz w:val="16"/>
                <w:lang w:val="en-US"/>
              </w:rPr>
            </w:pPr>
          </w:p>
        </w:tc>
        <w:tc>
          <w:tcPr>
            <w:tcW w:w="1103" w:type="dxa"/>
          </w:tcPr>
          <w:p w14:paraId="718F4450" w14:textId="77777777" w:rsidR="00C009A3" w:rsidRPr="00C009A3" w:rsidRDefault="00C009A3" w:rsidP="00C009A3">
            <w:pPr>
              <w:rPr>
                <w:sz w:val="16"/>
                <w:lang w:val="en-US"/>
              </w:rPr>
            </w:pPr>
          </w:p>
        </w:tc>
      </w:tr>
      <w:tr w:rsidR="00C009A3" w:rsidRPr="00C009A3" w14:paraId="7EB34D23" w14:textId="77777777" w:rsidTr="00315D72">
        <w:trPr>
          <w:trHeight w:val="229"/>
        </w:trPr>
        <w:tc>
          <w:tcPr>
            <w:tcW w:w="900" w:type="dxa"/>
          </w:tcPr>
          <w:p w14:paraId="524F9C1F" w14:textId="77777777" w:rsidR="00C009A3" w:rsidRPr="00C009A3" w:rsidRDefault="00C009A3" w:rsidP="00C009A3">
            <w:pPr>
              <w:rPr>
                <w:sz w:val="16"/>
                <w:lang w:val="en-US"/>
              </w:rPr>
            </w:pPr>
          </w:p>
        </w:tc>
        <w:tc>
          <w:tcPr>
            <w:tcW w:w="600" w:type="dxa"/>
          </w:tcPr>
          <w:p w14:paraId="532545D9" w14:textId="77777777" w:rsidR="00C009A3" w:rsidRPr="00C009A3" w:rsidRDefault="00C009A3" w:rsidP="00C009A3">
            <w:pPr>
              <w:rPr>
                <w:sz w:val="16"/>
                <w:lang w:val="en-US"/>
              </w:rPr>
            </w:pPr>
          </w:p>
        </w:tc>
        <w:tc>
          <w:tcPr>
            <w:tcW w:w="5184" w:type="dxa"/>
          </w:tcPr>
          <w:p w14:paraId="57F587F2"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16D4142" w14:textId="77777777" w:rsidR="00C009A3" w:rsidRPr="00C009A3" w:rsidRDefault="00C009A3" w:rsidP="00C009A3">
            <w:pPr>
              <w:rPr>
                <w:sz w:val="16"/>
                <w:lang w:val="en-US"/>
              </w:rPr>
            </w:pPr>
          </w:p>
        </w:tc>
        <w:tc>
          <w:tcPr>
            <w:tcW w:w="1500" w:type="dxa"/>
          </w:tcPr>
          <w:p w14:paraId="576D3B7F" w14:textId="77777777" w:rsidR="00C009A3" w:rsidRPr="00C009A3" w:rsidRDefault="00C009A3" w:rsidP="00C009A3">
            <w:pPr>
              <w:rPr>
                <w:sz w:val="16"/>
                <w:lang w:val="en-US"/>
              </w:rPr>
            </w:pPr>
          </w:p>
        </w:tc>
        <w:tc>
          <w:tcPr>
            <w:tcW w:w="1103" w:type="dxa"/>
          </w:tcPr>
          <w:p w14:paraId="14904BA9" w14:textId="77777777" w:rsidR="00C009A3" w:rsidRPr="00C009A3" w:rsidRDefault="00C009A3" w:rsidP="00C009A3">
            <w:pPr>
              <w:rPr>
                <w:sz w:val="16"/>
                <w:lang w:val="en-US"/>
              </w:rPr>
            </w:pPr>
          </w:p>
        </w:tc>
      </w:tr>
      <w:tr w:rsidR="00C009A3" w:rsidRPr="00C009A3" w14:paraId="77A4228C" w14:textId="77777777" w:rsidTr="00315D72">
        <w:trPr>
          <w:trHeight w:val="229"/>
        </w:trPr>
        <w:tc>
          <w:tcPr>
            <w:tcW w:w="900" w:type="dxa"/>
          </w:tcPr>
          <w:p w14:paraId="3FA32124" w14:textId="77777777" w:rsidR="00C009A3" w:rsidRPr="00C009A3" w:rsidRDefault="00C009A3" w:rsidP="00C009A3">
            <w:pPr>
              <w:rPr>
                <w:sz w:val="16"/>
                <w:lang w:val="en-US"/>
              </w:rPr>
            </w:pPr>
          </w:p>
        </w:tc>
        <w:tc>
          <w:tcPr>
            <w:tcW w:w="600" w:type="dxa"/>
          </w:tcPr>
          <w:p w14:paraId="703B2B6E" w14:textId="77777777" w:rsidR="00C009A3" w:rsidRPr="00C009A3" w:rsidRDefault="00C009A3" w:rsidP="00C009A3">
            <w:pPr>
              <w:rPr>
                <w:sz w:val="16"/>
                <w:lang w:val="en-US"/>
              </w:rPr>
            </w:pPr>
          </w:p>
        </w:tc>
        <w:tc>
          <w:tcPr>
            <w:tcW w:w="5184" w:type="dxa"/>
          </w:tcPr>
          <w:p w14:paraId="28FE147F"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6.598.000,00</w:t>
            </w:r>
          </w:p>
        </w:tc>
        <w:tc>
          <w:tcPr>
            <w:tcW w:w="1500" w:type="dxa"/>
          </w:tcPr>
          <w:p w14:paraId="36651797" w14:textId="77777777" w:rsidR="00C009A3" w:rsidRPr="00C009A3" w:rsidRDefault="00C009A3" w:rsidP="00C009A3">
            <w:pPr>
              <w:rPr>
                <w:sz w:val="16"/>
                <w:lang w:val="en-US"/>
              </w:rPr>
            </w:pPr>
          </w:p>
        </w:tc>
        <w:tc>
          <w:tcPr>
            <w:tcW w:w="1500" w:type="dxa"/>
          </w:tcPr>
          <w:p w14:paraId="5F46D252" w14:textId="77777777" w:rsidR="00C009A3" w:rsidRPr="00C009A3" w:rsidRDefault="00C009A3" w:rsidP="00C009A3">
            <w:pPr>
              <w:rPr>
                <w:sz w:val="16"/>
                <w:lang w:val="en-US"/>
              </w:rPr>
            </w:pPr>
          </w:p>
        </w:tc>
        <w:tc>
          <w:tcPr>
            <w:tcW w:w="1103" w:type="dxa"/>
          </w:tcPr>
          <w:p w14:paraId="3AFF8528" w14:textId="77777777" w:rsidR="00C009A3" w:rsidRPr="00C009A3" w:rsidRDefault="00C009A3" w:rsidP="00C009A3">
            <w:pPr>
              <w:rPr>
                <w:sz w:val="16"/>
                <w:lang w:val="en-US"/>
              </w:rPr>
            </w:pPr>
          </w:p>
        </w:tc>
      </w:tr>
      <w:tr w:rsidR="00C009A3" w:rsidRPr="00C009A3" w14:paraId="5D6CD5AC" w14:textId="77777777" w:rsidTr="00315D72">
        <w:trPr>
          <w:trHeight w:val="229"/>
        </w:trPr>
        <w:tc>
          <w:tcPr>
            <w:tcW w:w="900" w:type="dxa"/>
          </w:tcPr>
          <w:p w14:paraId="6ECE5EF3" w14:textId="77777777" w:rsidR="00C009A3" w:rsidRPr="00C009A3" w:rsidRDefault="00C009A3" w:rsidP="00C009A3">
            <w:pPr>
              <w:rPr>
                <w:sz w:val="16"/>
                <w:lang w:val="en-US"/>
              </w:rPr>
            </w:pPr>
          </w:p>
        </w:tc>
        <w:tc>
          <w:tcPr>
            <w:tcW w:w="600" w:type="dxa"/>
          </w:tcPr>
          <w:p w14:paraId="7E1D877C" w14:textId="77777777" w:rsidR="00C009A3" w:rsidRPr="00C009A3" w:rsidRDefault="00C009A3" w:rsidP="00C009A3">
            <w:pPr>
              <w:rPr>
                <w:sz w:val="16"/>
                <w:lang w:val="en-US"/>
              </w:rPr>
            </w:pPr>
          </w:p>
        </w:tc>
        <w:tc>
          <w:tcPr>
            <w:tcW w:w="5184" w:type="dxa"/>
          </w:tcPr>
          <w:p w14:paraId="4DE39FF3"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307C0984" w14:textId="77777777" w:rsidR="00C009A3" w:rsidRPr="00C009A3" w:rsidRDefault="00C009A3" w:rsidP="00C009A3">
            <w:pPr>
              <w:rPr>
                <w:sz w:val="16"/>
                <w:lang w:val="en-US"/>
              </w:rPr>
            </w:pPr>
          </w:p>
        </w:tc>
        <w:tc>
          <w:tcPr>
            <w:tcW w:w="1500" w:type="dxa"/>
          </w:tcPr>
          <w:p w14:paraId="2185D76F" w14:textId="77777777" w:rsidR="00C009A3" w:rsidRPr="00C009A3" w:rsidRDefault="00C009A3" w:rsidP="00C009A3">
            <w:pPr>
              <w:rPr>
                <w:sz w:val="16"/>
                <w:lang w:val="en-US"/>
              </w:rPr>
            </w:pPr>
          </w:p>
        </w:tc>
        <w:tc>
          <w:tcPr>
            <w:tcW w:w="1103" w:type="dxa"/>
          </w:tcPr>
          <w:p w14:paraId="26A685EE" w14:textId="77777777" w:rsidR="00C009A3" w:rsidRPr="00C009A3" w:rsidRDefault="00C009A3" w:rsidP="00C009A3">
            <w:pPr>
              <w:rPr>
                <w:sz w:val="16"/>
                <w:lang w:val="en-US"/>
              </w:rPr>
            </w:pPr>
          </w:p>
        </w:tc>
      </w:tr>
      <w:tr w:rsidR="00C009A3" w:rsidRPr="00C009A3" w14:paraId="0C7ED057" w14:textId="77777777" w:rsidTr="00315D72">
        <w:trPr>
          <w:trHeight w:val="229"/>
        </w:trPr>
        <w:tc>
          <w:tcPr>
            <w:tcW w:w="900" w:type="dxa"/>
          </w:tcPr>
          <w:p w14:paraId="334E1C00" w14:textId="77777777" w:rsidR="00C009A3" w:rsidRPr="00C009A3" w:rsidRDefault="00C009A3" w:rsidP="00C009A3">
            <w:pPr>
              <w:rPr>
                <w:sz w:val="16"/>
                <w:lang w:val="en-US"/>
              </w:rPr>
            </w:pPr>
          </w:p>
        </w:tc>
        <w:tc>
          <w:tcPr>
            <w:tcW w:w="600" w:type="dxa"/>
          </w:tcPr>
          <w:p w14:paraId="5694F0C8" w14:textId="77777777" w:rsidR="00C009A3" w:rsidRPr="00C009A3" w:rsidRDefault="00C009A3" w:rsidP="00C009A3">
            <w:pPr>
              <w:rPr>
                <w:sz w:val="16"/>
                <w:lang w:val="en-US"/>
              </w:rPr>
            </w:pPr>
          </w:p>
        </w:tc>
        <w:tc>
          <w:tcPr>
            <w:tcW w:w="5184" w:type="dxa"/>
          </w:tcPr>
          <w:p w14:paraId="2AE61F1F"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2.000.000,00</w:t>
            </w:r>
          </w:p>
        </w:tc>
        <w:tc>
          <w:tcPr>
            <w:tcW w:w="1500" w:type="dxa"/>
          </w:tcPr>
          <w:p w14:paraId="5944A268" w14:textId="77777777" w:rsidR="00C009A3" w:rsidRPr="00C009A3" w:rsidRDefault="00C009A3" w:rsidP="00C009A3">
            <w:pPr>
              <w:rPr>
                <w:sz w:val="16"/>
                <w:lang w:val="en-US"/>
              </w:rPr>
            </w:pPr>
          </w:p>
        </w:tc>
        <w:tc>
          <w:tcPr>
            <w:tcW w:w="1500" w:type="dxa"/>
          </w:tcPr>
          <w:p w14:paraId="391747D3" w14:textId="77777777" w:rsidR="00C009A3" w:rsidRPr="00C009A3" w:rsidRDefault="00C009A3" w:rsidP="00C009A3">
            <w:pPr>
              <w:rPr>
                <w:sz w:val="16"/>
                <w:lang w:val="en-US"/>
              </w:rPr>
            </w:pPr>
          </w:p>
        </w:tc>
        <w:tc>
          <w:tcPr>
            <w:tcW w:w="1103" w:type="dxa"/>
          </w:tcPr>
          <w:p w14:paraId="4D2B2D89" w14:textId="77777777" w:rsidR="00C009A3" w:rsidRPr="00C009A3" w:rsidRDefault="00C009A3" w:rsidP="00C009A3">
            <w:pPr>
              <w:rPr>
                <w:sz w:val="16"/>
                <w:lang w:val="en-US"/>
              </w:rPr>
            </w:pPr>
          </w:p>
        </w:tc>
      </w:tr>
      <w:tr w:rsidR="00C009A3" w:rsidRPr="00C009A3" w14:paraId="30DB2F0E" w14:textId="77777777" w:rsidTr="00315D72">
        <w:trPr>
          <w:trHeight w:val="229"/>
        </w:trPr>
        <w:tc>
          <w:tcPr>
            <w:tcW w:w="900" w:type="dxa"/>
          </w:tcPr>
          <w:p w14:paraId="780B5ED6" w14:textId="77777777" w:rsidR="00C009A3" w:rsidRPr="00C009A3" w:rsidRDefault="00C009A3" w:rsidP="00C009A3">
            <w:pPr>
              <w:rPr>
                <w:sz w:val="16"/>
                <w:lang w:val="en-US"/>
              </w:rPr>
            </w:pPr>
          </w:p>
        </w:tc>
        <w:tc>
          <w:tcPr>
            <w:tcW w:w="600" w:type="dxa"/>
          </w:tcPr>
          <w:p w14:paraId="674231A6" w14:textId="77777777" w:rsidR="00C009A3" w:rsidRPr="00C009A3" w:rsidRDefault="00C009A3" w:rsidP="00C009A3">
            <w:pPr>
              <w:rPr>
                <w:sz w:val="16"/>
                <w:lang w:val="en-US"/>
              </w:rPr>
            </w:pPr>
          </w:p>
        </w:tc>
        <w:tc>
          <w:tcPr>
            <w:tcW w:w="5184" w:type="dxa"/>
          </w:tcPr>
          <w:p w14:paraId="71779B86" w14:textId="77777777" w:rsidR="00C009A3" w:rsidRPr="00C009A3" w:rsidRDefault="00C009A3" w:rsidP="00C009A3">
            <w:pPr>
              <w:spacing w:line="178"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4.598.000,00</w:t>
            </w:r>
          </w:p>
        </w:tc>
        <w:tc>
          <w:tcPr>
            <w:tcW w:w="1500" w:type="dxa"/>
          </w:tcPr>
          <w:p w14:paraId="149644F1" w14:textId="77777777" w:rsidR="00C009A3" w:rsidRPr="00C009A3" w:rsidRDefault="00C009A3" w:rsidP="00C009A3">
            <w:pPr>
              <w:rPr>
                <w:sz w:val="16"/>
                <w:lang w:val="en-US"/>
              </w:rPr>
            </w:pPr>
          </w:p>
        </w:tc>
        <w:tc>
          <w:tcPr>
            <w:tcW w:w="1500" w:type="dxa"/>
          </w:tcPr>
          <w:p w14:paraId="63DF7C55" w14:textId="77777777" w:rsidR="00C009A3" w:rsidRPr="00C009A3" w:rsidRDefault="00C009A3" w:rsidP="00C009A3">
            <w:pPr>
              <w:rPr>
                <w:sz w:val="16"/>
                <w:lang w:val="en-US"/>
              </w:rPr>
            </w:pPr>
          </w:p>
        </w:tc>
        <w:tc>
          <w:tcPr>
            <w:tcW w:w="1103" w:type="dxa"/>
          </w:tcPr>
          <w:p w14:paraId="0FB1BE38" w14:textId="77777777" w:rsidR="00C009A3" w:rsidRPr="00C009A3" w:rsidRDefault="00C009A3" w:rsidP="00C009A3">
            <w:pPr>
              <w:rPr>
                <w:sz w:val="16"/>
                <w:lang w:val="en-US"/>
              </w:rPr>
            </w:pPr>
          </w:p>
        </w:tc>
      </w:tr>
      <w:tr w:rsidR="00C009A3" w:rsidRPr="00C009A3" w14:paraId="7532C9F1" w14:textId="77777777" w:rsidTr="00315D72">
        <w:trPr>
          <w:trHeight w:val="184"/>
        </w:trPr>
        <w:tc>
          <w:tcPr>
            <w:tcW w:w="900" w:type="dxa"/>
          </w:tcPr>
          <w:p w14:paraId="63A8F537" w14:textId="77777777" w:rsidR="00C009A3" w:rsidRPr="00C009A3" w:rsidRDefault="00C009A3" w:rsidP="00C009A3">
            <w:pPr>
              <w:rPr>
                <w:sz w:val="12"/>
                <w:lang w:val="en-US"/>
              </w:rPr>
            </w:pPr>
          </w:p>
        </w:tc>
        <w:tc>
          <w:tcPr>
            <w:tcW w:w="600" w:type="dxa"/>
          </w:tcPr>
          <w:p w14:paraId="63D4239B" w14:textId="77777777" w:rsidR="00C009A3" w:rsidRPr="00C009A3" w:rsidRDefault="00C009A3" w:rsidP="00C009A3">
            <w:pPr>
              <w:spacing w:line="164" w:lineRule="exact"/>
              <w:ind w:right="10"/>
              <w:jc w:val="right"/>
              <w:rPr>
                <w:sz w:val="16"/>
                <w:lang w:val="en-US"/>
              </w:rPr>
            </w:pPr>
            <w:r w:rsidRPr="00C009A3">
              <w:rPr>
                <w:sz w:val="16"/>
                <w:lang w:val="en-US"/>
              </w:rPr>
              <w:t>9.</w:t>
            </w:r>
          </w:p>
        </w:tc>
        <w:tc>
          <w:tcPr>
            <w:tcW w:w="5184" w:type="dxa"/>
          </w:tcPr>
          <w:p w14:paraId="5C66EF56" w14:textId="77777777" w:rsidR="00C009A3" w:rsidRPr="00C009A3" w:rsidRDefault="00C009A3" w:rsidP="00C009A3">
            <w:pPr>
              <w:spacing w:line="164" w:lineRule="exact"/>
              <w:ind w:left="6"/>
              <w:rPr>
                <w:sz w:val="16"/>
                <w:lang w:val="en-US"/>
              </w:rPr>
            </w:pPr>
            <w:r w:rsidRPr="00C009A3">
              <w:rPr>
                <w:sz w:val="16"/>
                <w:lang w:val="en-US"/>
              </w:rPr>
              <w:t>УРЕЂЕЊЕ КОРИТА РЕКЕ МОРАВИЦЕ:</w:t>
            </w:r>
          </w:p>
        </w:tc>
        <w:tc>
          <w:tcPr>
            <w:tcW w:w="1500" w:type="dxa"/>
          </w:tcPr>
          <w:p w14:paraId="73F8A402" w14:textId="77777777" w:rsidR="00C009A3" w:rsidRPr="00C009A3" w:rsidRDefault="00C009A3" w:rsidP="00C009A3">
            <w:pPr>
              <w:spacing w:line="164" w:lineRule="exact"/>
              <w:ind w:right="-15"/>
              <w:jc w:val="right"/>
              <w:rPr>
                <w:sz w:val="16"/>
                <w:lang w:val="en-US"/>
              </w:rPr>
            </w:pPr>
            <w:r w:rsidRPr="00C009A3">
              <w:rPr>
                <w:sz w:val="16"/>
                <w:lang w:val="en-US"/>
              </w:rPr>
              <w:t>27.000.000,00</w:t>
            </w:r>
          </w:p>
        </w:tc>
        <w:tc>
          <w:tcPr>
            <w:tcW w:w="1500" w:type="dxa"/>
          </w:tcPr>
          <w:p w14:paraId="24B8E4E7"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64323547"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5FD97AE1" w14:textId="77777777" w:rsidTr="00315D72">
        <w:trPr>
          <w:trHeight w:val="229"/>
        </w:trPr>
        <w:tc>
          <w:tcPr>
            <w:tcW w:w="900" w:type="dxa"/>
          </w:tcPr>
          <w:p w14:paraId="387A2AFF" w14:textId="77777777" w:rsidR="00C009A3" w:rsidRPr="00C009A3" w:rsidRDefault="00C009A3" w:rsidP="00C009A3">
            <w:pPr>
              <w:rPr>
                <w:sz w:val="16"/>
                <w:lang w:val="en-US"/>
              </w:rPr>
            </w:pPr>
          </w:p>
        </w:tc>
        <w:tc>
          <w:tcPr>
            <w:tcW w:w="600" w:type="dxa"/>
          </w:tcPr>
          <w:p w14:paraId="41D049A2" w14:textId="77777777" w:rsidR="00C009A3" w:rsidRPr="00C009A3" w:rsidRDefault="00C009A3" w:rsidP="00C009A3">
            <w:pPr>
              <w:rPr>
                <w:sz w:val="16"/>
                <w:lang w:val="en-US"/>
              </w:rPr>
            </w:pPr>
          </w:p>
        </w:tc>
        <w:tc>
          <w:tcPr>
            <w:tcW w:w="5184" w:type="dxa"/>
          </w:tcPr>
          <w:p w14:paraId="6EA5B340"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65DA9190" w14:textId="77777777" w:rsidR="00C009A3" w:rsidRPr="00C009A3" w:rsidRDefault="00C009A3" w:rsidP="00C009A3">
            <w:pPr>
              <w:rPr>
                <w:sz w:val="16"/>
                <w:lang w:val="en-US"/>
              </w:rPr>
            </w:pPr>
          </w:p>
        </w:tc>
        <w:tc>
          <w:tcPr>
            <w:tcW w:w="1500" w:type="dxa"/>
          </w:tcPr>
          <w:p w14:paraId="0D0F3023" w14:textId="77777777" w:rsidR="00C009A3" w:rsidRPr="00C009A3" w:rsidRDefault="00C009A3" w:rsidP="00C009A3">
            <w:pPr>
              <w:rPr>
                <w:sz w:val="16"/>
                <w:lang w:val="en-US"/>
              </w:rPr>
            </w:pPr>
          </w:p>
        </w:tc>
        <w:tc>
          <w:tcPr>
            <w:tcW w:w="1103" w:type="dxa"/>
          </w:tcPr>
          <w:p w14:paraId="1AB654A2" w14:textId="77777777" w:rsidR="00C009A3" w:rsidRPr="00C009A3" w:rsidRDefault="00C009A3" w:rsidP="00C009A3">
            <w:pPr>
              <w:rPr>
                <w:sz w:val="16"/>
                <w:lang w:val="en-US"/>
              </w:rPr>
            </w:pPr>
          </w:p>
        </w:tc>
      </w:tr>
      <w:tr w:rsidR="00C009A3" w:rsidRPr="00C009A3" w14:paraId="75F263D5" w14:textId="77777777" w:rsidTr="00315D72">
        <w:trPr>
          <w:trHeight w:val="229"/>
        </w:trPr>
        <w:tc>
          <w:tcPr>
            <w:tcW w:w="900" w:type="dxa"/>
          </w:tcPr>
          <w:p w14:paraId="354BF423" w14:textId="77777777" w:rsidR="00C009A3" w:rsidRPr="00C009A3" w:rsidRDefault="00C009A3" w:rsidP="00C009A3">
            <w:pPr>
              <w:rPr>
                <w:sz w:val="16"/>
                <w:lang w:val="en-US"/>
              </w:rPr>
            </w:pPr>
          </w:p>
        </w:tc>
        <w:tc>
          <w:tcPr>
            <w:tcW w:w="600" w:type="dxa"/>
          </w:tcPr>
          <w:p w14:paraId="3DE1B9DB" w14:textId="77777777" w:rsidR="00C009A3" w:rsidRPr="00C009A3" w:rsidRDefault="00C009A3" w:rsidP="00C009A3">
            <w:pPr>
              <w:rPr>
                <w:sz w:val="16"/>
                <w:lang w:val="en-US"/>
              </w:rPr>
            </w:pPr>
          </w:p>
        </w:tc>
        <w:tc>
          <w:tcPr>
            <w:tcW w:w="5184" w:type="dxa"/>
          </w:tcPr>
          <w:p w14:paraId="17A3E9E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6518A4E" w14:textId="77777777" w:rsidR="00C009A3" w:rsidRPr="00C009A3" w:rsidRDefault="00C009A3" w:rsidP="00C009A3">
            <w:pPr>
              <w:rPr>
                <w:sz w:val="16"/>
                <w:lang w:val="en-US"/>
              </w:rPr>
            </w:pPr>
          </w:p>
        </w:tc>
        <w:tc>
          <w:tcPr>
            <w:tcW w:w="1500" w:type="dxa"/>
          </w:tcPr>
          <w:p w14:paraId="01339314" w14:textId="77777777" w:rsidR="00C009A3" w:rsidRPr="00C009A3" w:rsidRDefault="00C009A3" w:rsidP="00C009A3">
            <w:pPr>
              <w:rPr>
                <w:sz w:val="16"/>
                <w:lang w:val="en-US"/>
              </w:rPr>
            </w:pPr>
          </w:p>
        </w:tc>
        <w:tc>
          <w:tcPr>
            <w:tcW w:w="1103" w:type="dxa"/>
          </w:tcPr>
          <w:p w14:paraId="329E1758" w14:textId="77777777" w:rsidR="00C009A3" w:rsidRPr="00C009A3" w:rsidRDefault="00C009A3" w:rsidP="00C009A3">
            <w:pPr>
              <w:rPr>
                <w:sz w:val="16"/>
                <w:lang w:val="en-US"/>
              </w:rPr>
            </w:pPr>
          </w:p>
        </w:tc>
      </w:tr>
      <w:tr w:rsidR="00C009A3" w:rsidRPr="00C009A3" w14:paraId="52CDFED3" w14:textId="77777777" w:rsidTr="00315D72">
        <w:trPr>
          <w:trHeight w:val="229"/>
        </w:trPr>
        <w:tc>
          <w:tcPr>
            <w:tcW w:w="900" w:type="dxa"/>
          </w:tcPr>
          <w:p w14:paraId="6EECD80D" w14:textId="77777777" w:rsidR="00C009A3" w:rsidRPr="00C009A3" w:rsidRDefault="00C009A3" w:rsidP="00C009A3">
            <w:pPr>
              <w:rPr>
                <w:sz w:val="16"/>
                <w:lang w:val="en-US"/>
              </w:rPr>
            </w:pPr>
          </w:p>
        </w:tc>
        <w:tc>
          <w:tcPr>
            <w:tcW w:w="600" w:type="dxa"/>
          </w:tcPr>
          <w:p w14:paraId="0F296216" w14:textId="77777777" w:rsidR="00C009A3" w:rsidRPr="00C009A3" w:rsidRDefault="00C009A3" w:rsidP="00C009A3">
            <w:pPr>
              <w:rPr>
                <w:sz w:val="16"/>
                <w:lang w:val="en-US"/>
              </w:rPr>
            </w:pPr>
          </w:p>
        </w:tc>
        <w:tc>
          <w:tcPr>
            <w:tcW w:w="5184" w:type="dxa"/>
          </w:tcPr>
          <w:p w14:paraId="41A4A71B"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27.000.000,00</w:t>
            </w:r>
          </w:p>
        </w:tc>
        <w:tc>
          <w:tcPr>
            <w:tcW w:w="1500" w:type="dxa"/>
          </w:tcPr>
          <w:p w14:paraId="64AB8ABA" w14:textId="77777777" w:rsidR="00C009A3" w:rsidRPr="00C009A3" w:rsidRDefault="00C009A3" w:rsidP="00C009A3">
            <w:pPr>
              <w:rPr>
                <w:sz w:val="16"/>
                <w:lang w:val="en-US"/>
              </w:rPr>
            </w:pPr>
          </w:p>
        </w:tc>
        <w:tc>
          <w:tcPr>
            <w:tcW w:w="1500" w:type="dxa"/>
          </w:tcPr>
          <w:p w14:paraId="23F5EC32" w14:textId="77777777" w:rsidR="00C009A3" w:rsidRPr="00C009A3" w:rsidRDefault="00C009A3" w:rsidP="00C009A3">
            <w:pPr>
              <w:rPr>
                <w:sz w:val="16"/>
                <w:lang w:val="en-US"/>
              </w:rPr>
            </w:pPr>
          </w:p>
        </w:tc>
        <w:tc>
          <w:tcPr>
            <w:tcW w:w="1103" w:type="dxa"/>
          </w:tcPr>
          <w:p w14:paraId="2C72FFD9" w14:textId="77777777" w:rsidR="00C009A3" w:rsidRPr="00C009A3" w:rsidRDefault="00C009A3" w:rsidP="00C009A3">
            <w:pPr>
              <w:rPr>
                <w:sz w:val="16"/>
                <w:lang w:val="en-US"/>
              </w:rPr>
            </w:pPr>
          </w:p>
        </w:tc>
      </w:tr>
      <w:tr w:rsidR="00C009A3" w:rsidRPr="00C009A3" w14:paraId="7506B96F" w14:textId="77777777" w:rsidTr="00315D72">
        <w:trPr>
          <w:trHeight w:val="229"/>
        </w:trPr>
        <w:tc>
          <w:tcPr>
            <w:tcW w:w="900" w:type="dxa"/>
          </w:tcPr>
          <w:p w14:paraId="43B5BA12" w14:textId="77777777" w:rsidR="00C009A3" w:rsidRPr="00C009A3" w:rsidRDefault="00C009A3" w:rsidP="00C009A3">
            <w:pPr>
              <w:rPr>
                <w:sz w:val="16"/>
                <w:lang w:val="en-US"/>
              </w:rPr>
            </w:pPr>
          </w:p>
        </w:tc>
        <w:tc>
          <w:tcPr>
            <w:tcW w:w="600" w:type="dxa"/>
          </w:tcPr>
          <w:p w14:paraId="2DB02114" w14:textId="77777777" w:rsidR="00C009A3" w:rsidRPr="00C009A3" w:rsidRDefault="00C009A3" w:rsidP="00C009A3">
            <w:pPr>
              <w:rPr>
                <w:sz w:val="16"/>
                <w:lang w:val="en-US"/>
              </w:rPr>
            </w:pPr>
          </w:p>
        </w:tc>
        <w:tc>
          <w:tcPr>
            <w:tcW w:w="5184" w:type="dxa"/>
          </w:tcPr>
          <w:p w14:paraId="58F1BC41"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4CCFE819" w14:textId="77777777" w:rsidR="00C009A3" w:rsidRPr="00C009A3" w:rsidRDefault="00C009A3" w:rsidP="00C009A3">
            <w:pPr>
              <w:rPr>
                <w:sz w:val="16"/>
                <w:lang w:val="en-US"/>
              </w:rPr>
            </w:pPr>
          </w:p>
        </w:tc>
        <w:tc>
          <w:tcPr>
            <w:tcW w:w="1500" w:type="dxa"/>
          </w:tcPr>
          <w:p w14:paraId="5F07E2CB" w14:textId="77777777" w:rsidR="00C009A3" w:rsidRPr="00C009A3" w:rsidRDefault="00C009A3" w:rsidP="00C009A3">
            <w:pPr>
              <w:rPr>
                <w:sz w:val="16"/>
                <w:lang w:val="en-US"/>
              </w:rPr>
            </w:pPr>
          </w:p>
        </w:tc>
        <w:tc>
          <w:tcPr>
            <w:tcW w:w="1103" w:type="dxa"/>
          </w:tcPr>
          <w:p w14:paraId="4C946C2C" w14:textId="77777777" w:rsidR="00C009A3" w:rsidRPr="00C009A3" w:rsidRDefault="00C009A3" w:rsidP="00C009A3">
            <w:pPr>
              <w:rPr>
                <w:sz w:val="16"/>
                <w:lang w:val="en-US"/>
              </w:rPr>
            </w:pPr>
          </w:p>
        </w:tc>
      </w:tr>
      <w:tr w:rsidR="00C009A3" w:rsidRPr="00C009A3" w14:paraId="60CAEC97" w14:textId="77777777" w:rsidTr="00315D72">
        <w:trPr>
          <w:trHeight w:val="229"/>
        </w:trPr>
        <w:tc>
          <w:tcPr>
            <w:tcW w:w="900" w:type="dxa"/>
          </w:tcPr>
          <w:p w14:paraId="1E04D548" w14:textId="77777777" w:rsidR="00C009A3" w:rsidRPr="00C009A3" w:rsidRDefault="00C009A3" w:rsidP="00C009A3">
            <w:pPr>
              <w:rPr>
                <w:sz w:val="16"/>
                <w:lang w:val="en-US"/>
              </w:rPr>
            </w:pPr>
          </w:p>
        </w:tc>
        <w:tc>
          <w:tcPr>
            <w:tcW w:w="600" w:type="dxa"/>
          </w:tcPr>
          <w:p w14:paraId="3A76EBAC" w14:textId="77777777" w:rsidR="00C009A3" w:rsidRPr="00C009A3" w:rsidRDefault="00C009A3" w:rsidP="00C009A3">
            <w:pPr>
              <w:rPr>
                <w:sz w:val="16"/>
                <w:lang w:val="en-US"/>
              </w:rPr>
            </w:pPr>
          </w:p>
        </w:tc>
        <w:tc>
          <w:tcPr>
            <w:tcW w:w="5184" w:type="dxa"/>
          </w:tcPr>
          <w:p w14:paraId="7F3BE804"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27.000.000,00</w:t>
            </w:r>
          </w:p>
        </w:tc>
        <w:tc>
          <w:tcPr>
            <w:tcW w:w="1500" w:type="dxa"/>
          </w:tcPr>
          <w:p w14:paraId="3840ED0C" w14:textId="77777777" w:rsidR="00C009A3" w:rsidRPr="00C009A3" w:rsidRDefault="00C009A3" w:rsidP="00C009A3">
            <w:pPr>
              <w:rPr>
                <w:sz w:val="16"/>
                <w:lang w:val="en-US"/>
              </w:rPr>
            </w:pPr>
          </w:p>
        </w:tc>
        <w:tc>
          <w:tcPr>
            <w:tcW w:w="1500" w:type="dxa"/>
          </w:tcPr>
          <w:p w14:paraId="2DD2A81F" w14:textId="77777777" w:rsidR="00C009A3" w:rsidRPr="00C009A3" w:rsidRDefault="00C009A3" w:rsidP="00C009A3">
            <w:pPr>
              <w:rPr>
                <w:sz w:val="16"/>
                <w:lang w:val="en-US"/>
              </w:rPr>
            </w:pPr>
          </w:p>
        </w:tc>
        <w:tc>
          <w:tcPr>
            <w:tcW w:w="1103" w:type="dxa"/>
          </w:tcPr>
          <w:p w14:paraId="05888109" w14:textId="77777777" w:rsidR="00C009A3" w:rsidRPr="00C009A3" w:rsidRDefault="00C009A3" w:rsidP="00C009A3">
            <w:pPr>
              <w:rPr>
                <w:sz w:val="16"/>
                <w:lang w:val="en-US"/>
              </w:rPr>
            </w:pPr>
          </w:p>
        </w:tc>
      </w:tr>
      <w:tr w:rsidR="00C009A3" w:rsidRPr="00C009A3" w14:paraId="038AF628" w14:textId="77777777" w:rsidTr="00315D72">
        <w:trPr>
          <w:trHeight w:val="369"/>
        </w:trPr>
        <w:tc>
          <w:tcPr>
            <w:tcW w:w="900" w:type="dxa"/>
          </w:tcPr>
          <w:p w14:paraId="63E35124" w14:textId="77777777" w:rsidR="00C009A3" w:rsidRPr="00C009A3" w:rsidRDefault="00C009A3" w:rsidP="00C009A3">
            <w:pPr>
              <w:rPr>
                <w:sz w:val="16"/>
                <w:lang w:val="en-US"/>
              </w:rPr>
            </w:pPr>
          </w:p>
        </w:tc>
        <w:tc>
          <w:tcPr>
            <w:tcW w:w="600" w:type="dxa"/>
          </w:tcPr>
          <w:p w14:paraId="22ACCEB0" w14:textId="77777777" w:rsidR="00C009A3" w:rsidRPr="00C009A3" w:rsidRDefault="00C009A3" w:rsidP="00C009A3">
            <w:pPr>
              <w:spacing w:line="181" w:lineRule="exact"/>
              <w:ind w:right="10"/>
              <w:jc w:val="right"/>
              <w:rPr>
                <w:sz w:val="16"/>
                <w:lang w:val="en-US"/>
              </w:rPr>
            </w:pPr>
            <w:r w:rsidRPr="00C009A3">
              <w:rPr>
                <w:sz w:val="16"/>
                <w:lang w:val="en-US"/>
              </w:rPr>
              <w:t>10.</w:t>
            </w:r>
          </w:p>
        </w:tc>
        <w:tc>
          <w:tcPr>
            <w:tcW w:w="5184" w:type="dxa"/>
          </w:tcPr>
          <w:p w14:paraId="5A81EC09" w14:textId="77777777" w:rsidR="00C009A3" w:rsidRPr="00C009A3" w:rsidRDefault="00C009A3" w:rsidP="00C009A3">
            <w:pPr>
              <w:spacing w:line="182" w:lineRule="exact"/>
              <w:ind w:left="6" w:right="681"/>
              <w:rPr>
                <w:sz w:val="16"/>
                <w:lang w:val="en-US"/>
              </w:rPr>
            </w:pPr>
            <w:r w:rsidRPr="00C009A3">
              <w:rPr>
                <w:sz w:val="16"/>
                <w:lang w:val="en-US"/>
              </w:rPr>
              <w:t>САБОР ДВОЈНИЧАРА И СТАРИХ ИНСТРУМЕНАТА СРБИЈЕ- КУШИЋИ 2022:</w:t>
            </w:r>
          </w:p>
        </w:tc>
        <w:tc>
          <w:tcPr>
            <w:tcW w:w="1500" w:type="dxa"/>
          </w:tcPr>
          <w:p w14:paraId="4548F4A7" w14:textId="77777777" w:rsidR="00C009A3" w:rsidRPr="00C009A3" w:rsidRDefault="00C009A3" w:rsidP="00C009A3">
            <w:pPr>
              <w:spacing w:line="181" w:lineRule="exact"/>
              <w:ind w:right="-15"/>
              <w:jc w:val="right"/>
              <w:rPr>
                <w:sz w:val="16"/>
                <w:lang w:val="en-US"/>
              </w:rPr>
            </w:pPr>
            <w:r w:rsidRPr="00C009A3">
              <w:rPr>
                <w:sz w:val="16"/>
                <w:lang w:val="en-US"/>
              </w:rPr>
              <w:t>20.000,00</w:t>
            </w:r>
          </w:p>
        </w:tc>
        <w:tc>
          <w:tcPr>
            <w:tcW w:w="1500" w:type="dxa"/>
          </w:tcPr>
          <w:p w14:paraId="1ADE8D47"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103" w:type="dxa"/>
          </w:tcPr>
          <w:p w14:paraId="66DE91C4" w14:textId="77777777" w:rsidR="00C009A3" w:rsidRPr="00C009A3" w:rsidRDefault="00C009A3" w:rsidP="00C009A3">
            <w:pPr>
              <w:spacing w:line="181" w:lineRule="exact"/>
              <w:ind w:right="-15"/>
              <w:jc w:val="right"/>
              <w:rPr>
                <w:sz w:val="16"/>
                <w:lang w:val="en-US"/>
              </w:rPr>
            </w:pPr>
            <w:r w:rsidRPr="00C009A3">
              <w:rPr>
                <w:sz w:val="16"/>
                <w:lang w:val="en-US"/>
              </w:rPr>
              <w:t>0,00</w:t>
            </w:r>
          </w:p>
        </w:tc>
      </w:tr>
      <w:tr w:rsidR="00C009A3" w:rsidRPr="00C009A3" w14:paraId="1F56B7E1" w14:textId="77777777" w:rsidTr="00315D72">
        <w:trPr>
          <w:trHeight w:val="366"/>
        </w:trPr>
        <w:tc>
          <w:tcPr>
            <w:tcW w:w="900" w:type="dxa"/>
          </w:tcPr>
          <w:p w14:paraId="051209DE" w14:textId="77777777" w:rsidR="00C009A3" w:rsidRPr="00C009A3" w:rsidRDefault="00C009A3" w:rsidP="00C009A3">
            <w:pPr>
              <w:rPr>
                <w:sz w:val="16"/>
                <w:lang w:val="en-US"/>
              </w:rPr>
            </w:pPr>
          </w:p>
        </w:tc>
        <w:tc>
          <w:tcPr>
            <w:tcW w:w="600" w:type="dxa"/>
          </w:tcPr>
          <w:p w14:paraId="20113901" w14:textId="77777777" w:rsidR="00C009A3" w:rsidRPr="00C009A3" w:rsidRDefault="00C009A3" w:rsidP="00C009A3">
            <w:pPr>
              <w:spacing w:line="178" w:lineRule="exact"/>
              <w:ind w:right="10"/>
              <w:jc w:val="right"/>
              <w:rPr>
                <w:sz w:val="16"/>
                <w:lang w:val="en-US"/>
              </w:rPr>
            </w:pPr>
            <w:r w:rsidRPr="00C009A3">
              <w:rPr>
                <w:sz w:val="16"/>
                <w:lang w:val="en-US"/>
              </w:rPr>
              <w:t>10.</w:t>
            </w:r>
          </w:p>
        </w:tc>
        <w:tc>
          <w:tcPr>
            <w:tcW w:w="5184" w:type="dxa"/>
          </w:tcPr>
          <w:p w14:paraId="4FC4AD69" w14:textId="77777777" w:rsidR="00C009A3" w:rsidRPr="00C009A3" w:rsidRDefault="00C009A3" w:rsidP="00C009A3">
            <w:pPr>
              <w:spacing w:line="178" w:lineRule="exact"/>
              <w:ind w:left="6"/>
              <w:rPr>
                <w:sz w:val="16"/>
                <w:lang w:val="en-US"/>
              </w:rPr>
            </w:pPr>
            <w:r w:rsidRPr="00C009A3">
              <w:rPr>
                <w:sz w:val="16"/>
                <w:lang w:val="en-US"/>
              </w:rPr>
              <w:t>САБОР ДВОЈНИЧАРА И СТАРИХ ИНСТРУМЕНАТА СРБИЈЕ-</w:t>
            </w:r>
          </w:p>
          <w:p w14:paraId="473D6B03" w14:textId="77777777" w:rsidR="00C009A3" w:rsidRPr="00C009A3" w:rsidRDefault="00C009A3" w:rsidP="00C009A3">
            <w:pPr>
              <w:spacing w:before="1" w:line="167" w:lineRule="exact"/>
              <w:ind w:left="6"/>
              <w:rPr>
                <w:sz w:val="16"/>
                <w:lang w:val="en-US"/>
              </w:rPr>
            </w:pPr>
            <w:r w:rsidRPr="00C009A3">
              <w:rPr>
                <w:sz w:val="16"/>
                <w:lang w:val="en-US"/>
              </w:rPr>
              <w:t>КУШИЋИ 2022:</w:t>
            </w:r>
          </w:p>
        </w:tc>
        <w:tc>
          <w:tcPr>
            <w:tcW w:w="1500" w:type="dxa"/>
          </w:tcPr>
          <w:p w14:paraId="1A3F3213" w14:textId="77777777" w:rsidR="00C009A3" w:rsidRPr="00C009A3" w:rsidRDefault="00C009A3" w:rsidP="00C009A3">
            <w:pPr>
              <w:spacing w:line="178" w:lineRule="exact"/>
              <w:ind w:right="-15"/>
              <w:jc w:val="right"/>
              <w:rPr>
                <w:sz w:val="16"/>
                <w:lang w:val="en-US"/>
              </w:rPr>
            </w:pPr>
            <w:r w:rsidRPr="00C009A3">
              <w:rPr>
                <w:sz w:val="16"/>
                <w:lang w:val="en-US"/>
              </w:rPr>
              <w:t>200.000,00</w:t>
            </w:r>
          </w:p>
        </w:tc>
        <w:tc>
          <w:tcPr>
            <w:tcW w:w="1500" w:type="dxa"/>
          </w:tcPr>
          <w:p w14:paraId="0570D088"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53FCABC6"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398E8FBD" w14:textId="77777777" w:rsidTr="00315D72">
        <w:trPr>
          <w:trHeight w:val="369"/>
        </w:trPr>
        <w:tc>
          <w:tcPr>
            <w:tcW w:w="900" w:type="dxa"/>
          </w:tcPr>
          <w:p w14:paraId="5CD8EA42" w14:textId="77777777" w:rsidR="00C009A3" w:rsidRPr="00C009A3" w:rsidRDefault="00C009A3" w:rsidP="00C009A3">
            <w:pPr>
              <w:rPr>
                <w:sz w:val="16"/>
                <w:lang w:val="en-US"/>
              </w:rPr>
            </w:pPr>
          </w:p>
        </w:tc>
        <w:tc>
          <w:tcPr>
            <w:tcW w:w="600" w:type="dxa"/>
          </w:tcPr>
          <w:p w14:paraId="089FD6AC" w14:textId="77777777" w:rsidR="00C009A3" w:rsidRPr="00C009A3" w:rsidRDefault="00C009A3" w:rsidP="00C009A3">
            <w:pPr>
              <w:spacing w:line="181" w:lineRule="exact"/>
              <w:ind w:right="10"/>
              <w:jc w:val="right"/>
              <w:rPr>
                <w:sz w:val="16"/>
                <w:lang w:val="en-US"/>
              </w:rPr>
            </w:pPr>
            <w:r w:rsidRPr="00C009A3">
              <w:rPr>
                <w:sz w:val="16"/>
                <w:lang w:val="en-US"/>
              </w:rPr>
              <w:t>10.</w:t>
            </w:r>
          </w:p>
        </w:tc>
        <w:tc>
          <w:tcPr>
            <w:tcW w:w="5184" w:type="dxa"/>
          </w:tcPr>
          <w:p w14:paraId="76FB3F26" w14:textId="77777777" w:rsidR="00C009A3" w:rsidRPr="00C009A3" w:rsidRDefault="00C009A3" w:rsidP="00C009A3">
            <w:pPr>
              <w:spacing w:line="182" w:lineRule="exact"/>
              <w:ind w:left="6" w:right="681"/>
              <w:rPr>
                <w:sz w:val="16"/>
                <w:lang w:val="en-US"/>
              </w:rPr>
            </w:pPr>
            <w:r w:rsidRPr="00C009A3">
              <w:rPr>
                <w:sz w:val="16"/>
                <w:lang w:val="en-US"/>
              </w:rPr>
              <w:t>САБОР ДВОЈНИЧАРА И СТАРИХ ИНСТРУМЕНАТА СРБИЈЕ- КУШИЋИ 2022:</w:t>
            </w:r>
          </w:p>
        </w:tc>
        <w:tc>
          <w:tcPr>
            <w:tcW w:w="1500" w:type="dxa"/>
          </w:tcPr>
          <w:p w14:paraId="1FB29DA0"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500" w:type="dxa"/>
          </w:tcPr>
          <w:p w14:paraId="2255D0AE"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103" w:type="dxa"/>
          </w:tcPr>
          <w:p w14:paraId="5133569C" w14:textId="77777777" w:rsidR="00C009A3" w:rsidRPr="00C009A3" w:rsidRDefault="00C009A3" w:rsidP="00C009A3">
            <w:pPr>
              <w:spacing w:line="181" w:lineRule="exact"/>
              <w:ind w:right="-15"/>
              <w:jc w:val="right"/>
              <w:rPr>
                <w:sz w:val="16"/>
                <w:lang w:val="en-US"/>
              </w:rPr>
            </w:pPr>
            <w:r w:rsidRPr="00C009A3">
              <w:rPr>
                <w:sz w:val="16"/>
                <w:lang w:val="en-US"/>
              </w:rPr>
              <w:t>0,00</w:t>
            </w:r>
          </w:p>
        </w:tc>
      </w:tr>
      <w:tr w:rsidR="00C009A3" w:rsidRPr="00C009A3" w14:paraId="195C5C24" w14:textId="77777777" w:rsidTr="00315D72">
        <w:trPr>
          <w:trHeight w:val="369"/>
        </w:trPr>
        <w:tc>
          <w:tcPr>
            <w:tcW w:w="900" w:type="dxa"/>
          </w:tcPr>
          <w:p w14:paraId="2D2D232C" w14:textId="77777777" w:rsidR="00C009A3" w:rsidRPr="00C009A3" w:rsidRDefault="00C009A3" w:rsidP="00C009A3">
            <w:pPr>
              <w:rPr>
                <w:sz w:val="16"/>
                <w:lang w:val="en-US"/>
              </w:rPr>
            </w:pPr>
          </w:p>
        </w:tc>
        <w:tc>
          <w:tcPr>
            <w:tcW w:w="600" w:type="dxa"/>
          </w:tcPr>
          <w:p w14:paraId="37AB1CD6" w14:textId="77777777" w:rsidR="00C009A3" w:rsidRPr="00C009A3" w:rsidRDefault="00C009A3" w:rsidP="00C009A3">
            <w:pPr>
              <w:spacing w:line="178" w:lineRule="exact"/>
              <w:ind w:right="10"/>
              <w:jc w:val="right"/>
              <w:rPr>
                <w:sz w:val="16"/>
                <w:lang w:val="en-US"/>
              </w:rPr>
            </w:pPr>
            <w:r w:rsidRPr="00C009A3">
              <w:rPr>
                <w:sz w:val="16"/>
                <w:lang w:val="en-US"/>
              </w:rPr>
              <w:t>10.</w:t>
            </w:r>
          </w:p>
        </w:tc>
        <w:tc>
          <w:tcPr>
            <w:tcW w:w="5184" w:type="dxa"/>
          </w:tcPr>
          <w:p w14:paraId="3A7E0D04" w14:textId="77777777" w:rsidR="00C009A3" w:rsidRPr="00C009A3" w:rsidRDefault="00C009A3" w:rsidP="00C009A3">
            <w:pPr>
              <w:spacing w:line="178" w:lineRule="exact"/>
              <w:ind w:left="6"/>
              <w:rPr>
                <w:sz w:val="16"/>
                <w:lang w:val="en-US"/>
              </w:rPr>
            </w:pPr>
            <w:r w:rsidRPr="00C009A3">
              <w:rPr>
                <w:sz w:val="16"/>
                <w:lang w:val="en-US"/>
              </w:rPr>
              <w:t>САБОР ДВОЈНИЧАРА И СТАРИХ ИНСТРУМЕНАТА СРБИЈЕ-</w:t>
            </w:r>
          </w:p>
          <w:p w14:paraId="10C6330A" w14:textId="77777777" w:rsidR="00C009A3" w:rsidRPr="00C009A3" w:rsidRDefault="00C009A3" w:rsidP="00C009A3">
            <w:pPr>
              <w:spacing w:before="1" w:line="170" w:lineRule="exact"/>
              <w:ind w:left="6"/>
              <w:rPr>
                <w:sz w:val="16"/>
                <w:lang w:val="en-US"/>
              </w:rPr>
            </w:pPr>
            <w:r w:rsidRPr="00C009A3">
              <w:rPr>
                <w:sz w:val="16"/>
                <w:lang w:val="en-US"/>
              </w:rPr>
              <w:t>КУШИЋИ 2022:</w:t>
            </w:r>
          </w:p>
        </w:tc>
        <w:tc>
          <w:tcPr>
            <w:tcW w:w="1500" w:type="dxa"/>
          </w:tcPr>
          <w:p w14:paraId="1EA0BF48" w14:textId="77777777" w:rsidR="00C009A3" w:rsidRPr="00C009A3" w:rsidRDefault="00C009A3" w:rsidP="00C009A3">
            <w:pPr>
              <w:spacing w:line="178" w:lineRule="exact"/>
              <w:ind w:right="-15"/>
              <w:jc w:val="right"/>
              <w:rPr>
                <w:sz w:val="16"/>
                <w:lang w:val="en-US"/>
              </w:rPr>
            </w:pPr>
            <w:r w:rsidRPr="00C009A3">
              <w:rPr>
                <w:sz w:val="16"/>
                <w:lang w:val="en-US"/>
              </w:rPr>
              <w:t>180.000,00</w:t>
            </w:r>
          </w:p>
        </w:tc>
        <w:tc>
          <w:tcPr>
            <w:tcW w:w="1500" w:type="dxa"/>
          </w:tcPr>
          <w:p w14:paraId="17D6ECEC"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2B4BE351"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6960887D" w14:textId="77777777" w:rsidTr="00315D72">
        <w:trPr>
          <w:trHeight w:val="366"/>
        </w:trPr>
        <w:tc>
          <w:tcPr>
            <w:tcW w:w="900" w:type="dxa"/>
          </w:tcPr>
          <w:p w14:paraId="07479006" w14:textId="77777777" w:rsidR="00C009A3" w:rsidRPr="00C009A3" w:rsidRDefault="00C009A3" w:rsidP="00C009A3">
            <w:pPr>
              <w:rPr>
                <w:sz w:val="16"/>
                <w:lang w:val="en-US"/>
              </w:rPr>
            </w:pPr>
          </w:p>
        </w:tc>
        <w:tc>
          <w:tcPr>
            <w:tcW w:w="600" w:type="dxa"/>
          </w:tcPr>
          <w:p w14:paraId="5F6CD978" w14:textId="77777777" w:rsidR="00C009A3" w:rsidRPr="00C009A3" w:rsidRDefault="00C009A3" w:rsidP="00C009A3">
            <w:pPr>
              <w:spacing w:line="178" w:lineRule="exact"/>
              <w:ind w:right="10"/>
              <w:jc w:val="right"/>
              <w:rPr>
                <w:sz w:val="16"/>
                <w:lang w:val="en-US"/>
              </w:rPr>
            </w:pPr>
            <w:r w:rsidRPr="00C009A3">
              <w:rPr>
                <w:sz w:val="16"/>
                <w:lang w:val="en-US"/>
              </w:rPr>
              <w:t>10.</w:t>
            </w:r>
          </w:p>
        </w:tc>
        <w:tc>
          <w:tcPr>
            <w:tcW w:w="5184" w:type="dxa"/>
          </w:tcPr>
          <w:p w14:paraId="6DDFBFA3" w14:textId="77777777" w:rsidR="00C009A3" w:rsidRPr="00C009A3" w:rsidRDefault="00C009A3" w:rsidP="00C009A3">
            <w:pPr>
              <w:spacing w:line="178" w:lineRule="exact"/>
              <w:ind w:left="6"/>
              <w:rPr>
                <w:sz w:val="16"/>
                <w:lang w:val="en-US"/>
              </w:rPr>
            </w:pPr>
            <w:r w:rsidRPr="00C009A3">
              <w:rPr>
                <w:sz w:val="16"/>
                <w:lang w:val="en-US"/>
              </w:rPr>
              <w:t>САБОР ДВОЈНИЧАРА И СТАРИХ ИНСТРУМЕНАТА СРБИЈЕ-</w:t>
            </w:r>
          </w:p>
          <w:p w14:paraId="3BC7B166" w14:textId="77777777" w:rsidR="00C009A3" w:rsidRPr="00C009A3" w:rsidRDefault="00C009A3" w:rsidP="00C009A3">
            <w:pPr>
              <w:spacing w:line="169" w:lineRule="exact"/>
              <w:ind w:left="6"/>
              <w:rPr>
                <w:sz w:val="16"/>
                <w:lang w:val="en-US"/>
              </w:rPr>
            </w:pPr>
            <w:r w:rsidRPr="00C009A3">
              <w:rPr>
                <w:sz w:val="16"/>
                <w:lang w:val="en-US"/>
              </w:rPr>
              <w:t>КУШИЋИ 2022:</w:t>
            </w:r>
          </w:p>
        </w:tc>
        <w:tc>
          <w:tcPr>
            <w:tcW w:w="1500" w:type="dxa"/>
          </w:tcPr>
          <w:p w14:paraId="76ED6028" w14:textId="77777777" w:rsidR="00C009A3" w:rsidRPr="00C009A3" w:rsidRDefault="00C009A3" w:rsidP="00C009A3">
            <w:pPr>
              <w:spacing w:line="178" w:lineRule="exact"/>
              <w:ind w:right="-15"/>
              <w:jc w:val="right"/>
              <w:rPr>
                <w:sz w:val="16"/>
                <w:lang w:val="en-US"/>
              </w:rPr>
            </w:pPr>
            <w:r w:rsidRPr="00C009A3">
              <w:rPr>
                <w:sz w:val="16"/>
                <w:lang w:val="en-US"/>
              </w:rPr>
              <w:t>59.000,00</w:t>
            </w:r>
          </w:p>
        </w:tc>
        <w:tc>
          <w:tcPr>
            <w:tcW w:w="1500" w:type="dxa"/>
          </w:tcPr>
          <w:p w14:paraId="0B8ED106"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00F59BA4"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45338828" w14:textId="77777777" w:rsidTr="00315D72">
        <w:trPr>
          <w:trHeight w:val="229"/>
        </w:trPr>
        <w:tc>
          <w:tcPr>
            <w:tcW w:w="900" w:type="dxa"/>
          </w:tcPr>
          <w:p w14:paraId="3761202B" w14:textId="77777777" w:rsidR="00C009A3" w:rsidRPr="00C009A3" w:rsidRDefault="00C009A3" w:rsidP="00C009A3">
            <w:pPr>
              <w:rPr>
                <w:sz w:val="16"/>
                <w:lang w:val="en-US"/>
              </w:rPr>
            </w:pPr>
          </w:p>
        </w:tc>
        <w:tc>
          <w:tcPr>
            <w:tcW w:w="600" w:type="dxa"/>
          </w:tcPr>
          <w:p w14:paraId="241BE11F" w14:textId="77777777" w:rsidR="00C009A3" w:rsidRPr="00C009A3" w:rsidRDefault="00C009A3" w:rsidP="00C009A3">
            <w:pPr>
              <w:rPr>
                <w:sz w:val="16"/>
                <w:lang w:val="en-US"/>
              </w:rPr>
            </w:pPr>
          </w:p>
        </w:tc>
        <w:tc>
          <w:tcPr>
            <w:tcW w:w="5184" w:type="dxa"/>
          </w:tcPr>
          <w:p w14:paraId="5C983162"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5AB759C" w14:textId="77777777" w:rsidR="00C009A3" w:rsidRPr="00C009A3" w:rsidRDefault="00C009A3" w:rsidP="00C009A3">
            <w:pPr>
              <w:rPr>
                <w:sz w:val="16"/>
                <w:lang w:val="en-US"/>
              </w:rPr>
            </w:pPr>
          </w:p>
        </w:tc>
        <w:tc>
          <w:tcPr>
            <w:tcW w:w="1500" w:type="dxa"/>
          </w:tcPr>
          <w:p w14:paraId="2DCBC8ED" w14:textId="77777777" w:rsidR="00C009A3" w:rsidRPr="00C009A3" w:rsidRDefault="00C009A3" w:rsidP="00C009A3">
            <w:pPr>
              <w:rPr>
                <w:sz w:val="16"/>
                <w:lang w:val="en-US"/>
              </w:rPr>
            </w:pPr>
          </w:p>
        </w:tc>
        <w:tc>
          <w:tcPr>
            <w:tcW w:w="1103" w:type="dxa"/>
          </w:tcPr>
          <w:p w14:paraId="7DE7EB1C" w14:textId="77777777" w:rsidR="00C009A3" w:rsidRPr="00C009A3" w:rsidRDefault="00C009A3" w:rsidP="00C009A3">
            <w:pPr>
              <w:rPr>
                <w:sz w:val="16"/>
                <w:lang w:val="en-US"/>
              </w:rPr>
            </w:pPr>
          </w:p>
        </w:tc>
      </w:tr>
      <w:tr w:rsidR="00C009A3" w:rsidRPr="00C009A3" w14:paraId="707FA4BD" w14:textId="77777777" w:rsidTr="00315D72">
        <w:trPr>
          <w:trHeight w:val="229"/>
        </w:trPr>
        <w:tc>
          <w:tcPr>
            <w:tcW w:w="900" w:type="dxa"/>
          </w:tcPr>
          <w:p w14:paraId="64FB5174" w14:textId="77777777" w:rsidR="00C009A3" w:rsidRPr="00C009A3" w:rsidRDefault="00C009A3" w:rsidP="00C009A3">
            <w:pPr>
              <w:rPr>
                <w:sz w:val="16"/>
                <w:lang w:val="en-US"/>
              </w:rPr>
            </w:pPr>
          </w:p>
        </w:tc>
        <w:tc>
          <w:tcPr>
            <w:tcW w:w="600" w:type="dxa"/>
          </w:tcPr>
          <w:p w14:paraId="1870B0B3" w14:textId="77777777" w:rsidR="00C009A3" w:rsidRPr="00C009A3" w:rsidRDefault="00C009A3" w:rsidP="00C009A3">
            <w:pPr>
              <w:rPr>
                <w:sz w:val="16"/>
                <w:lang w:val="en-US"/>
              </w:rPr>
            </w:pPr>
          </w:p>
        </w:tc>
        <w:tc>
          <w:tcPr>
            <w:tcW w:w="5184" w:type="dxa"/>
          </w:tcPr>
          <w:p w14:paraId="36378989"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0BA423B1" w14:textId="77777777" w:rsidR="00C009A3" w:rsidRPr="00C009A3" w:rsidRDefault="00C009A3" w:rsidP="00C009A3">
            <w:pPr>
              <w:rPr>
                <w:sz w:val="16"/>
                <w:lang w:val="en-US"/>
              </w:rPr>
            </w:pPr>
          </w:p>
        </w:tc>
        <w:tc>
          <w:tcPr>
            <w:tcW w:w="1500" w:type="dxa"/>
          </w:tcPr>
          <w:p w14:paraId="32F9E563" w14:textId="77777777" w:rsidR="00C009A3" w:rsidRPr="00C009A3" w:rsidRDefault="00C009A3" w:rsidP="00C009A3">
            <w:pPr>
              <w:rPr>
                <w:sz w:val="16"/>
                <w:lang w:val="en-US"/>
              </w:rPr>
            </w:pPr>
          </w:p>
        </w:tc>
        <w:tc>
          <w:tcPr>
            <w:tcW w:w="1103" w:type="dxa"/>
          </w:tcPr>
          <w:p w14:paraId="37E1E7A0" w14:textId="77777777" w:rsidR="00C009A3" w:rsidRPr="00C009A3" w:rsidRDefault="00C009A3" w:rsidP="00C009A3">
            <w:pPr>
              <w:rPr>
                <w:sz w:val="16"/>
                <w:lang w:val="en-US"/>
              </w:rPr>
            </w:pPr>
          </w:p>
        </w:tc>
      </w:tr>
      <w:tr w:rsidR="00C009A3" w:rsidRPr="00C009A3" w14:paraId="307C7963" w14:textId="77777777" w:rsidTr="00315D72">
        <w:trPr>
          <w:trHeight w:val="229"/>
        </w:trPr>
        <w:tc>
          <w:tcPr>
            <w:tcW w:w="900" w:type="dxa"/>
          </w:tcPr>
          <w:p w14:paraId="6BDFC8AA" w14:textId="77777777" w:rsidR="00C009A3" w:rsidRPr="00C009A3" w:rsidRDefault="00C009A3" w:rsidP="00C009A3">
            <w:pPr>
              <w:rPr>
                <w:sz w:val="16"/>
                <w:lang w:val="en-US"/>
              </w:rPr>
            </w:pPr>
          </w:p>
        </w:tc>
        <w:tc>
          <w:tcPr>
            <w:tcW w:w="600" w:type="dxa"/>
          </w:tcPr>
          <w:p w14:paraId="03221214" w14:textId="77777777" w:rsidR="00C009A3" w:rsidRPr="00C009A3" w:rsidRDefault="00C009A3" w:rsidP="00C009A3">
            <w:pPr>
              <w:rPr>
                <w:sz w:val="16"/>
                <w:lang w:val="en-US"/>
              </w:rPr>
            </w:pPr>
          </w:p>
        </w:tc>
        <w:tc>
          <w:tcPr>
            <w:tcW w:w="5184" w:type="dxa"/>
          </w:tcPr>
          <w:p w14:paraId="4D1C4788"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459.000,00</w:t>
            </w:r>
          </w:p>
        </w:tc>
        <w:tc>
          <w:tcPr>
            <w:tcW w:w="1500" w:type="dxa"/>
          </w:tcPr>
          <w:p w14:paraId="50F10413" w14:textId="77777777" w:rsidR="00C009A3" w:rsidRPr="00C009A3" w:rsidRDefault="00C009A3" w:rsidP="00C009A3">
            <w:pPr>
              <w:rPr>
                <w:sz w:val="16"/>
                <w:lang w:val="en-US"/>
              </w:rPr>
            </w:pPr>
          </w:p>
        </w:tc>
        <w:tc>
          <w:tcPr>
            <w:tcW w:w="1500" w:type="dxa"/>
          </w:tcPr>
          <w:p w14:paraId="49362B50" w14:textId="77777777" w:rsidR="00C009A3" w:rsidRPr="00C009A3" w:rsidRDefault="00C009A3" w:rsidP="00C009A3">
            <w:pPr>
              <w:rPr>
                <w:sz w:val="16"/>
                <w:lang w:val="en-US"/>
              </w:rPr>
            </w:pPr>
          </w:p>
        </w:tc>
        <w:tc>
          <w:tcPr>
            <w:tcW w:w="1103" w:type="dxa"/>
          </w:tcPr>
          <w:p w14:paraId="3E2870CF" w14:textId="77777777" w:rsidR="00C009A3" w:rsidRPr="00C009A3" w:rsidRDefault="00C009A3" w:rsidP="00C009A3">
            <w:pPr>
              <w:rPr>
                <w:sz w:val="16"/>
                <w:lang w:val="en-US"/>
              </w:rPr>
            </w:pPr>
          </w:p>
        </w:tc>
      </w:tr>
      <w:tr w:rsidR="00C009A3" w:rsidRPr="00C009A3" w14:paraId="2699C873" w14:textId="77777777" w:rsidTr="00315D72">
        <w:trPr>
          <w:trHeight w:val="229"/>
        </w:trPr>
        <w:tc>
          <w:tcPr>
            <w:tcW w:w="900" w:type="dxa"/>
          </w:tcPr>
          <w:p w14:paraId="324989AE" w14:textId="77777777" w:rsidR="00C009A3" w:rsidRPr="00C009A3" w:rsidRDefault="00C009A3" w:rsidP="00C009A3">
            <w:pPr>
              <w:rPr>
                <w:sz w:val="16"/>
                <w:lang w:val="en-US"/>
              </w:rPr>
            </w:pPr>
          </w:p>
        </w:tc>
        <w:tc>
          <w:tcPr>
            <w:tcW w:w="600" w:type="dxa"/>
          </w:tcPr>
          <w:p w14:paraId="4A33B353" w14:textId="77777777" w:rsidR="00C009A3" w:rsidRPr="00C009A3" w:rsidRDefault="00C009A3" w:rsidP="00C009A3">
            <w:pPr>
              <w:rPr>
                <w:sz w:val="16"/>
                <w:lang w:val="en-US"/>
              </w:rPr>
            </w:pPr>
          </w:p>
        </w:tc>
        <w:tc>
          <w:tcPr>
            <w:tcW w:w="5184" w:type="dxa"/>
          </w:tcPr>
          <w:p w14:paraId="3C734C32"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E3EFA39" w14:textId="77777777" w:rsidR="00C009A3" w:rsidRPr="00C009A3" w:rsidRDefault="00C009A3" w:rsidP="00C009A3">
            <w:pPr>
              <w:rPr>
                <w:sz w:val="16"/>
                <w:lang w:val="en-US"/>
              </w:rPr>
            </w:pPr>
          </w:p>
        </w:tc>
        <w:tc>
          <w:tcPr>
            <w:tcW w:w="1500" w:type="dxa"/>
          </w:tcPr>
          <w:p w14:paraId="4112314D" w14:textId="77777777" w:rsidR="00C009A3" w:rsidRPr="00C009A3" w:rsidRDefault="00C009A3" w:rsidP="00C009A3">
            <w:pPr>
              <w:rPr>
                <w:sz w:val="16"/>
                <w:lang w:val="en-US"/>
              </w:rPr>
            </w:pPr>
          </w:p>
        </w:tc>
        <w:tc>
          <w:tcPr>
            <w:tcW w:w="1103" w:type="dxa"/>
          </w:tcPr>
          <w:p w14:paraId="71FA3395" w14:textId="77777777" w:rsidR="00C009A3" w:rsidRPr="00C009A3" w:rsidRDefault="00C009A3" w:rsidP="00C009A3">
            <w:pPr>
              <w:rPr>
                <w:sz w:val="16"/>
                <w:lang w:val="en-US"/>
              </w:rPr>
            </w:pPr>
          </w:p>
        </w:tc>
      </w:tr>
      <w:tr w:rsidR="00C009A3" w:rsidRPr="00C009A3" w14:paraId="6EF2ECD9" w14:textId="77777777" w:rsidTr="00315D72">
        <w:trPr>
          <w:trHeight w:val="232"/>
        </w:trPr>
        <w:tc>
          <w:tcPr>
            <w:tcW w:w="900" w:type="dxa"/>
          </w:tcPr>
          <w:p w14:paraId="74ABBE37" w14:textId="77777777" w:rsidR="00C009A3" w:rsidRPr="00C009A3" w:rsidRDefault="00C009A3" w:rsidP="00C009A3">
            <w:pPr>
              <w:rPr>
                <w:sz w:val="16"/>
                <w:lang w:val="en-US"/>
              </w:rPr>
            </w:pPr>
          </w:p>
        </w:tc>
        <w:tc>
          <w:tcPr>
            <w:tcW w:w="600" w:type="dxa"/>
          </w:tcPr>
          <w:p w14:paraId="7BAD2708" w14:textId="77777777" w:rsidR="00C009A3" w:rsidRPr="00C009A3" w:rsidRDefault="00C009A3" w:rsidP="00C009A3">
            <w:pPr>
              <w:rPr>
                <w:sz w:val="16"/>
                <w:lang w:val="en-US"/>
              </w:rPr>
            </w:pPr>
          </w:p>
        </w:tc>
        <w:tc>
          <w:tcPr>
            <w:tcW w:w="5184" w:type="dxa"/>
          </w:tcPr>
          <w:p w14:paraId="3CBF6334" w14:textId="77777777" w:rsidR="00C009A3" w:rsidRPr="00C009A3" w:rsidRDefault="00C009A3" w:rsidP="00C009A3">
            <w:pPr>
              <w:spacing w:line="181"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tcPr>
          <w:p w14:paraId="154DA121" w14:textId="77777777" w:rsidR="00C009A3" w:rsidRPr="00C009A3" w:rsidRDefault="00C009A3" w:rsidP="00C009A3">
            <w:pPr>
              <w:rPr>
                <w:sz w:val="16"/>
                <w:lang w:val="en-US"/>
              </w:rPr>
            </w:pPr>
          </w:p>
        </w:tc>
        <w:tc>
          <w:tcPr>
            <w:tcW w:w="1500" w:type="dxa"/>
          </w:tcPr>
          <w:p w14:paraId="5E2B1D4B" w14:textId="77777777" w:rsidR="00C009A3" w:rsidRPr="00C009A3" w:rsidRDefault="00C009A3" w:rsidP="00C009A3">
            <w:pPr>
              <w:rPr>
                <w:sz w:val="16"/>
                <w:lang w:val="en-US"/>
              </w:rPr>
            </w:pPr>
          </w:p>
        </w:tc>
        <w:tc>
          <w:tcPr>
            <w:tcW w:w="1103" w:type="dxa"/>
          </w:tcPr>
          <w:p w14:paraId="370FA9D4" w14:textId="77777777" w:rsidR="00C009A3" w:rsidRPr="00C009A3" w:rsidRDefault="00C009A3" w:rsidP="00C009A3">
            <w:pPr>
              <w:rPr>
                <w:sz w:val="16"/>
                <w:lang w:val="en-US"/>
              </w:rPr>
            </w:pPr>
          </w:p>
        </w:tc>
      </w:tr>
      <w:tr w:rsidR="00C009A3" w:rsidRPr="00C009A3" w14:paraId="3DCACE41" w14:textId="77777777" w:rsidTr="00315D72">
        <w:trPr>
          <w:trHeight w:val="229"/>
        </w:trPr>
        <w:tc>
          <w:tcPr>
            <w:tcW w:w="900" w:type="dxa"/>
          </w:tcPr>
          <w:p w14:paraId="787541EE" w14:textId="77777777" w:rsidR="00C009A3" w:rsidRPr="00C009A3" w:rsidRDefault="00C009A3" w:rsidP="00C009A3">
            <w:pPr>
              <w:rPr>
                <w:sz w:val="16"/>
                <w:lang w:val="en-US"/>
              </w:rPr>
            </w:pPr>
          </w:p>
        </w:tc>
        <w:tc>
          <w:tcPr>
            <w:tcW w:w="600" w:type="dxa"/>
          </w:tcPr>
          <w:p w14:paraId="456F4677" w14:textId="77777777" w:rsidR="00C009A3" w:rsidRPr="00C009A3" w:rsidRDefault="00C009A3" w:rsidP="00C009A3">
            <w:pPr>
              <w:rPr>
                <w:sz w:val="16"/>
                <w:lang w:val="en-US"/>
              </w:rPr>
            </w:pPr>
          </w:p>
        </w:tc>
        <w:tc>
          <w:tcPr>
            <w:tcW w:w="5184" w:type="dxa"/>
          </w:tcPr>
          <w:p w14:paraId="58EF1893" w14:textId="77777777" w:rsidR="00C009A3" w:rsidRPr="00C009A3" w:rsidRDefault="00C009A3" w:rsidP="00C009A3">
            <w:pPr>
              <w:spacing w:line="178"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200.000,00</w:t>
            </w:r>
          </w:p>
        </w:tc>
        <w:tc>
          <w:tcPr>
            <w:tcW w:w="1500" w:type="dxa"/>
          </w:tcPr>
          <w:p w14:paraId="678E94F8" w14:textId="77777777" w:rsidR="00C009A3" w:rsidRPr="00C009A3" w:rsidRDefault="00C009A3" w:rsidP="00C009A3">
            <w:pPr>
              <w:rPr>
                <w:sz w:val="16"/>
                <w:lang w:val="en-US"/>
              </w:rPr>
            </w:pPr>
          </w:p>
        </w:tc>
        <w:tc>
          <w:tcPr>
            <w:tcW w:w="1500" w:type="dxa"/>
          </w:tcPr>
          <w:p w14:paraId="63F5D891" w14:textId="77777777" w:rsidR="00C009A3" w:rsidRPr="00C009A3" w:rsidRDefault="00C009A3" w:rsidP="00C009A3">
            <w:pPr>
              <w:rPr>
                <w:sz w:val="16"/>
                <w:lang w:val="en-US"/>
              </w:rPr>
            </w:pPr>
          </w:p>
        </w:tc>
        <w:tc>
          <w:tcPr>
            <w:tcW w:w="1103" w:type="dxa"/>
          </w:tcPr>
          <w:p w14:paraId="698210C9" w14:textId="77777777" w:rsidR="00C009A3" w:rsidRPr="00C009A3" w:rsidRDefault="00C009A3" w:rsidP="00C009A3">
            <w:pPr>
              <w:rPr>
                <w:sz w:val="16"/>
                <w:lang w:val="en-US"/>
              </w:rPr>
            </w:pPr>
          </w:p>
        </w:tc>
      </w:tr>
      <w:tr w:rsidR="00C009A3" w:rsidRPr="00C009A3" w14:paraId="45F72DEB" w14:textId="77777777" w:rsidTr="00315D72">
        <w:trPr>
          <w:trHeight w:val="229"/>
        </w:trPr>
        <w:tc>
          <w:tcPr>
            <w:tcW w:w="900" w:type="dxa"/>
          </w:tcPr>
          <w:p w14:paraId="28576849" w14:textId="77777777" w:rsidR="00C009A3" w:rsidRPr="00C009A3" w:rsidRDefault="00C009A3" w:rsidP="00C009A3">
            <w:pPr>
              <w:rPr>
                <w:sz w:val="16"/>
                <w:lang w:val="en-US"/>
              </w:rPr>
            </w:pPr>
          </w:p>
        </w:tc>
        <w:tc>
          <w:tcPr>
            <w:tcW w:w="600" w:type="dxa"/>
          </w:tcPr>
          <w:p w14:paraId="3C4875BD" w14:textId="77777777" w:rsidR="00C009A3" w:rsidRPr="00C009A3" w:rsidRDefault="00C009A3" w:rsidP="00C009A3">
            <w:pPr>
              <w:rPr>
                <w:sz w:val="16"/>
                <w:lang w:val="en-US"/>
              </w:rPr>
            </w:pPr>
          </w:p>
        </w:tc>
        <w:tc>
          <w:tcPr>
            <w:tcW w:w="5184" w:type="dxa"/>
          </w:tcPr>
          <w:p w14:paraId="42D9967F"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259.000,00</w:t>
            </w:r>
          </w:p>
        </w:tc>
        <w:tc>
          <w:tcPr>
            <w:tcW w:w="1500" w:type="dxa"/>
          </w:tcPr>
          <w:p w14:paraId="306F60E0" w14:textId="77777777" w:rsidR="00C009A3" w:rsidRPr="00C009A3" w:rsidRDefault="00C009A3" w:rsidP="00C009A3">
            <w:pPr>
              <w:rPr>
                <w:sz w:val="16"/>
                <w:lang w:val="en-US"/>
              </w:rPr>
            </w:pPr>
          </w:p>
        </w:tc>
        <w:tc>
          <w:tcPr>
            <w:tcW w:w="1500" w:type="dxa"/>
          </w:tcPr>
          <w:p w14:paraId="3BE449F1" w14:textId="77777777" w:rsidR="00C009A3" w:rsidRPr="00C009A3" w:rsidRDefault="00C009A3" w:rsidP="00C009A3">
            <w:pPr>
              <w:rPr>
                <w:sz w:val="16"/>
                <w:lang w:val="en-US"/>
              </w:rPr>
            </w:pPr>
          </w:p>
        </w:tc>
        <w:tc>
          <w:tcPr>
            <w:tcW w:w="1103" w:type="dxa"/>
          </w:tcPr>
          <w:p w14:paraId="3FF570DA" w14:textId="77777777" w:rsidR="00C009A3" w:rsidRPr="00C009A3" w:rsidRDefault="00C009A3" w:rsidP="00C009A3">
            <w:pPr>
              <w:rPr>
                <w:sz w:val="16"/>
                <w:lang w:val="en-US"/>
              </w:rPr>
            </w:pPr>
          </w:p>
        </w:tc>
      </w:tr>
      <w:tr w:rsidR="00C009A3" w:rsidRPr="00C009A3" w14:paraId="7B442272" w14:textId="77777777" w:rsidTr="00315D72">
        <w:trPr>
          <w:trHeight w:val="184"/>
        </w:trPr>
        <w:tc>
          <w:tcPr>
            <w:tcW w:w="900" w:type="dxa"/>
          </w:tcPr>
          <w:p w14:paraId="36A9583A" w14:textId="77777777" w:rsidR="00C009A3" w:rsidRPr="00C009A3" w:rsidRDefault="00C009A3" w:rsidP="00C009A3">
            <w:pPr>
              <w:rPr>
                <w:sz w:val="12"/>
                <w:lang w:val="en-US"/>
              </w:rPr>
            </w:pPr>
          </w:p>
        </w:tc>
        <w:tc>
          <w:tcPr>
            <w:tcW w:w="600" w:type="dxa"/>
          </w:tcPr>
          <w:p w14:paraId="19AA8A54" w14:textId="77777777" w:rsidR="00C009A3" w:rsidRPr="00C009A3" w:rsidRDefault="00C009A3" w:rsidP="00C009A3">
            <w:pPr>
              <w:spacing w:line="164" w:lineRule="exact"/>
              <w:ind w:right="10"/>
              <w:jc w:val="right"/>
              <w:rPr>
                <w:sz w:val="16"/>
                <w:lang w:val="en-US"/>
              </w:rPr>
            </w:pPr>
            <w:r w:rsidRPr="00C009A3">
              <w:rPr>
                <w:sz w:val="16"/>
                <w:lang w:val="en-US"/>
              </w:rPr>
              <w:t>11.</w:t>
            </w:r>
          </w:p>
        </w:tc>
        <w:tc>
          <w:tcPr>
            <w:tcW w:w="5184" w:type="dxa"/>
          </w:tcPr>
          <w:p w14:paraId="3E898983" w14:textId="77777777" w:rsidR="00C009A3" w:rsidRPr="00C009A3" w:rsidRDefault="00C009A3" w:rsidP="00C009A3">
            <w:pPr>
              <w:spacing w:line="164" w:lineRule="exact"/>
              <w:ind w:left="6"/>
              <w:rPr>
                <w:sz w:val="16"/>
                <w:lang w:val="en-US"/>
              </w:rPr>
            </w:pPr>
            <w:r w:rsidRPr="00C009A3">
              <w:rPr>
                <w:sz w:val="16"/>
                <w:lang w:val="en-US"/>
              </w:rPr>
              <w:t>САБОР У КОВИЉУ 2022:</w:t>
            </w:r>
          </w:p>
        </w:tc>
        <w:tc>
          <w:tcPr>
            <w:tcW w:w="1500" w:type="dxa"/>
          </w:tcPr>
          <w:p w14:paraId="3D6D4DFE" w14:textId="77777777" w:rsidR="00C009A3" w:rsidRPr="00C009A3" w:rsidRDefault="00C009A3" w:rsidP="00C009A3">
            <w:pPr>
              <w:spacing w:line="164" w:lineRule="exact"/>
              <w:ind w:right="-15"/>
              <w:jc w:val="right"/>
              <w:rPr>
                <w:sz w:val="16"/>
                <w:lang w:val="en-US"/>
              </w:rPr>
            </w:pPr>
            <w:r w:rsidRPr="00C009A3">
              <w:rPr>
                <w:sz w:val="16"/>
                <w:lang w:val="en-US"/>
              </w:rPr>
              <w:t>110.000,00</w:t>
            </w:r>
          </w:p>
        </w:tc>
        <w:tc>
          <w:tcPr>
            <w:tcW w:w="1500" w:type="dxa"/>
          </w:tcPr>
          <w:p w14:paraId="2555D63A"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6908377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63D9FE6F" w14:textId="77777777" w:rsidTr="00315D72">
        <w:trPr>
          <w:trHeight w:val="181"/>
        </w:trPr>
        <w:tc>
          <w:tcPr>
            <w:tcW w:w="900" w:type="dxa"/>
          </w:tcPr>
          <w:p w14:paraId="7FEA704A" w14:textId="77777777" w:rsidR="00C009A3" w:rsidRPr="00C009A3" w:rsidRDefault="00C009A3" w:rsidP="00C009A3">
            <w:pPr>
              <w:rPr>
                <w:sz w:val="12"/>
                <w:lang w:val="en-US"/>
              </w:rPr>
            </w:pPr>
          </w:p>
        </w:tc>
        <w:tc>
          <w:tcPr>
            <w:tcW w:w="600" w:type="dxa"/>
          </w:tcPr>
          <w:p w14:paraId="5FE2B0E8" w14:textId="77777777" w:rsidR="00C009A3" w:rsidRPr="00C009A3" w:rsidRDefault="00C009A3" w:rsidP="00C009A3">
            <w:pPr>
              <w:spacing w:line="162" w:lineRule="exact"/>
              <w:ind w:right="10"/>
              <w:jc w:val="right"/>
              <w:rPr>
                <w:sz w:val="16"/>
                <w:lang w:val="en-US"/>
              </w:rPr>
            </w:pPr>
            <w:r w:rsidRPr="00C009A3">
              <w:rPr>
                <w:sz w:val="16"/>
                <w:lang w:val="en-US"/>
              </w:rPr>
              <w:t>11.</w:t>
            </w:r>
          </w:p>
        </w:tc>
        <w:tc>
          <w:tcPr>
            <w:tcW w:w="5184" w:type="dxa"/>
          </w:tcPr>
          <w:p w14:paraId="16A98F06" w14:textId="77777777" w:rsidR="00C009A3" w:rsidRPr="00C009A3" w:rsidRDefault="00C009A3" w:rsidP="00C009A3">
            <w:pPr>
              <w:spacing w:line="162" w:lineRule="exact"/>
              <w:ind w:left="6"/>
              <w:rPr>
                <w:sz w:val="16"/>
                <w:lang w:val="en-US"/>
              </w:rPr>
            </w:pPr>
            <w:r w:rsidRPr="00C009A3">
              <w:rPr>
                <w:sz w:val="16"/>
                <w:lang w:val="en-US"/>
              </w:rPr>
              <w:t>САБОР У КОВИЉУ 2022:</w:t>
            </w:r>
          </w:p>
        </w:tc>
        <w:tc>
          <w:tcPr>
            <w:tcW w:w="1500" w:type="dxa"/>
          </w:tcPr>
          <w:p w14:paraId="01E08B63" w14:textId="77777777" w:rsidR="00C009A3" w:rsidRPr="00C009A3" w:rsidRDefault="00C009A3" w:rsidP="00C009A3">
            <w:pPr>
              <w:spacing w:line="162" w:lineRule="exact"/>
              <w:ind w:right="-15"/>
              <w:jc w:val="right"/>
              <w:rPr>
                <w:sz w:val="16"/>
                <w:lang w:val="en-US"/>
              </w:rPr>
            </w:pPr>
            <w:r w:rsidRPr="00C009A3">
              <w:rPr>
                <w:sz w:val="16"/>
                <w:lang w:val="en-US"/>
              </w:rPr>
              <w:t>0,00</w:t>
            </w:r>
          </w:p>
        </w:tc>
        <w:tc>
          <w:tcPr>
            <w:tcW w:w="1500" w:type="dxa"/>
          </w:tcPr>
          <w:p w14:paraId="1E4FFCE7" w14:textId="77777777" w:rsidR="00C009A3" w:rsidRPr="00C009A3" w:rsidRDefault="00C009A3" w:rsidP="00C009A3">
            <w:pPr>
              <w:spacing w:line="162" w:lineRule="exact"/>
              <w:ind w:right="-15"/>
              <w:jc w:val="right"/>
              <w:rPr>
                <w:sz w:val="16"/>
                <w:lang w:val="en-US"/>
              </w:rPr>
            </w:pPr>
            <w:r w:rsidRPr="00C009A3">
              <w:rPr>
                <w:sz w:val="16"/>
                <w:lang w:val="en-US"/>
              </w:rPr>
              <w:t>0,00</w:t>
            </w:r>
          </w:p>
        </w:tc>
        <w:tc>
          <w:tcPr>
            <w:tcW w:w="1103" w:type="dxa"/>
          </w:tcPr>
          <w:p w14:paraId="7DA5FCA3" w14:textId="77777777" w:rsidR="00C009A3" w:rsidRPr="00C009A3" w:rsidRDefault="00C009A3" w:rsidP="00C009A3">
            <w:pPr>
              <w:spacing w:line="162" w:lineRule="exact"/>
              <w:ind w:right="-15"/>
              <w:jc w:val="right"/>
              <w:rPr>
                <w:sz w:val="16"/>
                <w:lang w:val="en-US"/>
              </w:rPr>
            </w:pPr>
            <w:r w:rsidRPr="00C009A3">
              <w:rPr>
                <w:sz w:val="16"/>
                <w:lang w:val="en-US"/>
              </w:rPr>
              <w:t>0,00</w:t>
            </w:r>
          </w:p>
        </w:tc>
      </w:tr>
      <w:tr w:rsidR="00C009A3" w:rsidRPr="00C009A3" w14:paraId="428D6A57" w14:textId="77777777" w:rsidTr="00315D72">
        <w:trPr>
          <w:trHeight w:val="184"/>
        </w:trPr>
        <w:tc>
          <w:tcPr>
            <w:tcW w:w="900" w:type="dxa"/>
          </w:tcPr>
          <w:p w14:paraId="3D02E707" w14:textId="77777777" w:rsidR="00C009A3" w:rsidRPr="00C009A3" w:rsidRDefault="00C009A3" w:rsidP="00C009A3">
            <w:pPr>
              <w:rPr>
                <w:sz w:val="12"/>
                <w:lang w:val="en-US"/>
              </w:rPr>
            </w:pPr>
          </w:p>
        </w:tc>
        <w:tc>
          <w:tcPr>
            <w:tcW w:w="600" w:type="dxa"/>
          </w:tcPr>
          <w:p w14:paraId="3365D74D" w14:textId="77777777" w:rsidR="00C009A3" w:rsidRPr="00C009A3" w:rsidRDefault="00C009A3" w:rsidP="00C009A3">
            <w:pPr>
              <w:spacing w:line="164" w:lineRule="exact"/>
              <w:ind w:right="10"/>
              <w:jc w:val="right"/>
              <w:rPr>
                <w:sz w:val="16"/>
                <w:lang w:val="en-US"/>
              </w:rPr>
            </w:pPr>
            <w:r w:rsidRPr="00C009A3">
              <w:rPr>
                <w:sz w:val="16"/>
                <w:lang w:val="en-US"/>
              </w:rPr>
              <w:t>11.</w:t>
            </w:r>
          </w:p>
        </w:tc>
        <w:tc>
          <w:tcPr>
            <w:tcW w:w="5184" w:type="dxa"/>
          </w:tcPr>
          <w:p w14:paraId="6501840E" w14:textId="77777777" w:rsidR="00C009A3" w:rsidRPr="00C009A3" w:rsidRDefault="00C009A3" w:rsidP="00C009A3">
            <w:pPr>
              <w:spacing w:line="164" w:lineRule="exact"/>
              <w:ind w:left="6"/>
              <w:rPr>
                <w:sz w:val="16"/>
                <w:lang w:val="en-US"/>
              </w:rPr>
            </w:pPr>
            <w:r w:rsidRPr="00C009A3">
              <w:rPr>
                <w:sz w:val="16"/>
                <w:lang w:val="en-US"/>
              </w:rPr>
              <w:t>САБОР У КОВИЉУ 2022:</w:t>
            </w:r>
          </w:p>
        </w:tc>
        <w:tc>
          <w:tcPr>
            <w:tcW w:w="1500" w:type="dxa"/>
          </w:tcPr>
          <w:p w14:paraId="0633FA2F" w14:textId="77777777" w:rsidR="00C009A3" w:rsidRPr="00C009A3" w:rsidRDefault="00C009A3" w:rsidP="00C009A3">
            <w:pPr>
              <w:spacing w:line="164" w:lineRule="exact"/>
              <w:ind w:right="-15"/>
              <w:jc w:val="right"/>
              <w:rPr>
                <w:sz w:val="16"/>
                <w:lang w:val="en-US"/>
              </w:rPr>
            </w:pPr>
            <w:r w:rsidRPr="00C009A3">
              <w:rPr>
                <w:sz w:val="16"/>
                <w:lang w:val="en-US"/>
              </w:rPr>
              <w:t>27.000,00</w:t>
            </w:r>
          </w:p>
        </w:tc>
        <w:tc>
          <w:tcPr>
            <w:tcW w:w="1500" w:type="dxa"/>
          </w:tcPr>
          <w:p w14:paraId="1311A28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269523DC"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0E6453A0" w14:textId="77777777" w:rsidTr="00315D72">
        <w:trPr>
          <w:trHeight w:val="184"/>
        </w:trPr>
        <w:tc>
          <w:tcPr>
            <w:tcW w:w="900" w:type="dxa"/>
          </w:tcPr>
          <w:p w14:paraId="46356705" w14:textId="77777777" w:rsidR="00C009A3" w:rsidRPr="00C009A3" w:rsidRDefault="00C009A3" w:rsidP="00C009A3">
            <w:pPr>
              <w:rPr>
                <w:sz w:val="12"/>
                <w:lang w:val="en-US"/>
              </w:rPr>
            </w:pPr>
          </w:p>
        </w:tc>
        <w:tc>
          <w:tcPr>
            <w:tcW w:w="600" w:type="dxa"/>
          </w:tcPr>
          <w:p w14:paraId="09BDF560" w14:textId="77777777" w:rsidR="00C009A3" w:rsidRPr="00C009A3" w:rsidRDefault="00C009A3" w:rsidP="00C009A3">
            <w:pPr>
              <w:spacing w:line="164" w:lineRule="exact"/>
              <w:ind w:right="10"/>
              <w:jc w:val="right"/>
              <w:rPr>
                <w:sz w:val="16"/>
                <w:lang w:val="en-US"/>
              </w:rPr>
            </w:pPr>
            <w:r w:rsidRPr="00C009A3">
              <w:rPr>
                <w:sz w:val="16"/>
                <w:lang w:val="en-US"/>
              </w:rPr>
              <w:t>11.</w:t>
            </w:r>
          </w:p>
        </w:tc>
        <w:tc>
          <w:tcPr>
            <w:tcW w:w="5184" w:type="dxa"/>
          </w:tcPr>
          <w:p w14:paraId="577B0D16" w14:textId="77777777" w:rsidR="00C009A3" w:rsidRPr="00C009A3" w:rsidRDefault="00C009A3" w:rsidP="00C009A3">
            <w:pPr>
              <w:spacing w:line="164" w:lineRule="exact"/>
              <w:ind w:left="6"/>
              <w:rPr>
                <w:sz w:val="16"/>
                <w:lang w:val="en-US"/>
              </w:rPr>
            </w:pPr>
            <w:r w:rsidRPr="00C009A3">
              <w:rPr>
                <w:sz w:val="16"/>
                <w:lang w:val="en-US"/>
              </w:rPr>
              <w:t>САБОР У КОВИЉУ 2022:</w:t>
            </w:r>
          </w:p>
        </w:tc>
        <w:tc>
          <w:tcPr>
            <w:tcW w:w="1500" w:type="dxa"/>
          </w:tcPr>
          <w:p w14:paraId="26B1DB16"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tcPr>
          <w:p w14:paraId="102EA985"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692A1494"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581950AC" w14:textId="77777777" w:rsidTr="00315D72">
        <w:trPr>
          <w:trHeight w:val="229"/>
        </w:trPr>
        <w:tc>
          <w:tcPr>
            <w:tcW w:w="900" w:type="dxa"/>
          </w:tcPr>
          <w:p w14:paraId="39E8DD25" w14:textId="77777777" w:rsidR="00C009A3" w:rsidRPr="00C009A3" w:rsidRDefault="00C009A3" w:rsidP="00C009A3">
            <w:pPr>
              <w:rPr>
                <w:sz w:val="16"/>
                <w:lang w:val="en-US"/>
              </w:rPr>
            </w:pPr>
          </w:p>
        </w:tc>
        <w:tc>
          <w:tcPr>
            <w:tcW w:w="600" w:type="dxa"/>
          </w:tcPr>
          <w:p w14:paraId="35789AE0" w14:textId="77777777" w:rsidR="00C009A3" w:rsidRPr="00C009A3" w:rsidRDefault="00C009A3" w:rsidP="00C009A3">
            <w:pPr>
              <w:rPr>
                <w:sz w:val="16"/>
                <w:lang w:val="en-US"/>
              </w:rPr>
            </w:pPr>
          </w:p>
        </w:tc>
        <w:tc>
          <w:tcPr>
            <w:tcW w:w="5184" w:type="dxa"/>
          </w:tcPr>
          <w:p w14:paraId="6EDA5352"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48BB69B9" w14:textId="77777777" w:rsidR="00C009A3" w:rsidRPr="00C009A3" w:rsidRDefault="00C009A3" w:rsidP="00C009A3">
            <w:pPr>
              <w:rPr>
                <w:sz w:val="16"/>
                <w:lang w:val="en-US"/>
              </w:rPr>
            </w:pPr>
          </w:p>
        </w:tc>
        <w:tc>
          <w:tcPr>
            <w:tcW w:w="1500" w:type="dxa"/>
          </w:tcPr>
          <w:p w14:paraId="58D3BEA3" w14:textId="77777777" w:rsidR="00C009A3" w:rsidRPr="00C009A3" w:rsidRDefault="00C009A3" w:rsidP="00C009A3">
            <w:pPr>
              <w:rPr>
                <w:sz w:val="16"/>
                <w:lang w:val="en-US"/>
              </w:rPr>
            </w:pPr>
          </w:p>
        </w:tc>
        <w:tc>
          <w:tcPr>
            <w:tcW w:w="1103" w:type="dxa"/>
          </w:tcPr>
          <w:p w14:paraId="4E456AA6" w14:textId="77777777" w:rsidR="00C009A3" w:rsidRPr="00C009A3" w:rsidRDefault="00C009A3" w:rsidP="00C009A3">
            <w:pPr>
              <w:rPr>
                <w:sz w:val="16"/>
                <w:lang w:val="en-US"/>
              </w:rPr>
            </w:pPr>
          </w:p>
        </w:tc>
      </w:tr>
      <w:tr w:rsidR="00C009A3" w:rsidRPr="00C009A3" w14:paraId="33D89C5F" w14:textId="77777777" w:rsidTr="00315D72">
        <w:trPr>
          <w:trHeight w:val="229"/>
        </w:trPr>
        <w:tc>
          <w:tcPr>
            <w:tcW w:w="900" w:type="dxa"/>
          </w:tcPr>
          <w:p w14:paraId="5E38C5AD" w14:textId="77777777" w:rsidR="00C009A3" w:rsidRPr="00C009A3" w:rsidRDefault="00C009A3" w:rsidP="00C009A3">
            <w:pPr>
              <w:rPr>
                <w:sz w:val="16"/>
                <w:lang w:val="en-US"/>
              </w:rPr>
            </w:pPr>
          </w:p>
        </w:tc>
        <w:tc>
          <w:tcPr>
            <w:tcW w:w="600" w:type="dxa"/>
          </w:tcPr>
          <w:p w14:paraId="43046CF7" w14:textId="77777777" w:rsidR="00C009A3" w:rsidRPr="00C009A3" w:rsidRDefault="00C009A3" w:rsidP="00C009A3">
            <w:pPr>
              <w:rPr>
                <w:sz w:val="16"/>
                <w:lang w:val="en-US"/>
              </w:rPr>
            </w:pPr>
          </w:p>
        </w:tc>
        <w:tc>
          <w:tcPr>
            <w:tcW w:w="5184" w:type="dxa"/>
          </w:tcPr>
          <w:p w14:paraId="1BD527E2"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B67CF02" w14:textId="77777777" w:rsidR="00C009A3" w:rsidRPr="00C009A3" w:rsidRDefault="00C009A3" w:rsidP="00C009A3">
            <w:pPr>
              <w:rPr>
                <w:sz w:val="16"/>
                <w:lang w:val="en-US"/>
              </w:rPr>
            </w:pPr>
          </w:p>
        </w:tc>
        <w:tc>
          <w:tcPr>
            <w:tcW w:w="1500" w:type="dxa"/>
          </w:tcPr>
          <w:p w14:paraId="387D6BA0" w14:textId="77777777" w:rsidR="00C009A3" w:rsidRPr="00C009A3" w:rsidRDefault="00C009A3" w:rsidP="00C009A3">
            <w:pPr>
              <w:rPr>
                <w:sz w:val="16"/>
                <w:lang w:val="en-US"/>
              </w:rPr>
            </w:pPr>
          </w:p>
        </w:tc>
        <w:tc>
          <w:tcPr>
            <w:tcW w:w="1103" w:type="dxa"/>
          </w:tcPr>
          <w:p w14:paraId="3E96A22E" w14:textId="77777777" w:rsidR="00C009A3" w:rsidRPr="00C009A3" w:rsidRDefault="00C009A3" w:rsidP="00C009A3">
            <w:pPr>
              <w:rPr>
                <w:sz w:val="16"/>
                <w:lang w:val="en-US"/>
              </w:rPr>
            </w:pPr>
          </w:p>
        </w:tc>
      </w:tr>
      <w:tr w:rsidR="00C009A3" w:rsidRPr="00C009A3" w14:paraId="44B9B6FF" w14:textId="77777777" w:rsidTr="00315D72">
        <w:trPr>
          <w:trHeight w:val="232"/>
        </w:trPr>
        <w:tc>
          <w:tcPr>
            <w:tcW w:w="900" w:type="dxa"/>
          </w:tcPr>
          <w:p w14:paraId="17F3C44D" w14:textId="77777777" w:rsidR="00C009A3" w:rsidRPr="00C009A3" w:rsidRDefault="00C009A3" w:rsidP="00C009A3">
            <w:pPr>
              <w:rPr>
                <w:sz w:val="16"/>
                <w:lang w:val="en-US"/>
              </w:rPr>
            </w:pPr>
          </w:p>
        </w:tc>
        <w:tc>
          <w:tcPr>
            <w:tcW w:w="600" w:type="dxa"/>
          </w:tcPr>
          <w:p w14:paraId="7DBE8500" w14:textId="77777777" w:rsidR="00C009A3" w:rsidRPr="00C009A3" w:rsidRDefault="00C009A3" w:rsidP="00C009A3">
            <w:pPr>
              <w:rPr>
                <w:sz w:val="16"/>
                <w:lang w:val="en-US"/>
              </w:rPr>
            </w:pPr>
          </w:p>
        </w:tc>
        <w:tc>
          <w:tcPr>
            <w:tcW w:w="5184" w:type="dxa"/>
          </w:tcPr>
          <w:p w14:paraId="110158B3"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137.000,00</w:t>
            </w:r>
          </w:p>
        </w:tc>
        <w:tc>
          <w:tcPr>
            <w:tcW w:w="1500" w:type="dxa"/>
          </w:tcPr>
          <w:p w14:paraId="7BB47CB4" w14:textId="77777777" w:rsidR="00C009A3" w:rsidRPr="00C009A3" w:rsidRDefault="00C009A3" w:rsidP="00C009A3">
            <w:pPr>
              <w:rPr>
                <w:sz w:val="16"/>
                <w:lang w:val="en-US"/>
              </w:rPr>
            </w:pPr>
          </w:p>
        </w:tc>
        <w:tc>
          <w:tcPr>
            <w:tcW w:w="1500" w:type="dxa"/>
          </w:tcPr>
          <w:p w14:paraId="5620EFA3" w14:textId="77777777" w:rsidR="00C009A3" w:rsidRPr="00C009A3" w:rsidRDefault="00C009A3" w:rsidP="00C009A3">
            <w:pPr>
              <w:rPr>
                <w:sz w:val="16"/>
                <w:lang w:val="en-US"/>
              </w:rPr>
            </w:pPr>
          </w:p>
        </w:tc>
        <w:tc>
          <w:tcPr>
            <w:tcW w:w="1103" w:type="dxa"/>
          </w:tcPr>
          <w:p w14:paraId="48962FEF" w14:textId="77777777" w:rsidR="00C009A3" w:rsidRPr="00C009A3" w:rsidRDefault="00C009A3" w:rsidP="00C009A3">
            <w:pPr>
              <w:rPr>
                <w:sz w:val="16"/>
                <w:lang w:val="en-US"/>
              </w:rPr>
            </w:pPr>
          </w:p>
        </w:tc>
      </w:tr>
      <w:tr w:rsidR="00C009A3" w:rsidRPr="00C009A3" w14:paraId="21CDE7FA" w14:textId="77777777" w:rsidTr="00315D72">
        <w:trPr>
          <w:trHeight w:val="229"/>
        </w:trPr>
        <w:tc>
          <w:tcPr>
            <w:tcW w:w="900" w:type="dxa"/>
          </w:tcPr>
          <w:p w14:paraId="23AE1FF1" w14:textId="77777777" w:rsidR="00C009A3" w:rsidRPr="00C009A3" w:rsidRDefault="00C009A3" w:rsidP="00C009A3">
            <w:pPr>
              <w:rPr>
                <w:sz w:val="16"/>
                <w:lang w:val="en-US"/>
              </w:rPr>
            </w:pPr>
          </w:p>
        </w:tc>
        <w:tc>
          <w:tcPr>
            <w:tcW w:w="600" w:type="dxa"/>
          </w:tcPr>
          <w:p w14:paraId="6A0C2914" w14:textId="77777777" w:rsidR="00C009A3" w:rsidRPr="00C009A3" w:rsidRDefault="00C009A3" w:rsidP="00C009A3">
            <w:pPr>
              <w:rPr>
                <w:sz w:val="16"/>
                <w:lang w:val="en-US"/>
              </w:rPr>
            </w:pPr>
          </w:p>
        </w:tc>
        <w:tc>
          <w:tcPr>
            <w:tcW w:w="5184" w:type="dxa"/>
          </w:tcPr>
          <w:p w14:paraId="6F90DDDF"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39CACA6" w14:textId="77777777" w:rsidR="00C009A3" w:rsidRPr="00C009A3" w:rsidRDefault="00C009A3" w:rsidP="00C009A3">
            <w:pPr>
              <w:rPr>
                <w:sz w:val="16"/>
                <w:lang w:val="en-US"/>
              </w:rPr>
            </w:pPr>
          </w:p>
        </w:tc>
        <w:tc>
          <w:tcPr>
            <w:tcW w:w="1500" w:type="dxa"/>
          </w:tcPr>
          <w:p w14:paraId="4C9820DD" w14:textId="77777777" w:rsidR="00C009A3" w:rsidRPr="00C009A3" w:rsidRDefault="00C009A3" w:rsidP="00C009A3">
            <w:pPr>
              <w:rPr>
                <w:sz w:val="16"/>
                <w:lang w:val="en-US"/>
              </w:rPr>
            </w:pPr>
          </w:p>
        </w:tc>
        <w:tc>
          <w:tcPr>
            <w:tcW w:w="1103" w:type="dxa"/>
          </w:tcPr>
          <w:p w14:paraId="03319FD9" w14:textId="77777777" w:rsidR="00C009A3" w:rsidRPr="00C009A3" w:rsidRDefault="00C009A3" w:rsidP="00C009A3">
            <w:pPr>
              <w:rPr>
                <w:sz w:val="16"/>
                <w:lang w:val="en-US"/>
              </w:rPr>
            </w:pPr>
          </w:p>
        </w:tc>
      </w:tr>
      <w:tr w:rsidR="00C009A3" w:rsidRPr="00C009A3" w14:paraId="1587A486" w14:textId="77777777" w:rsidTr="00315D72">
        <w:trPr>
          <w:trHeight w:val="229"/>
        </w:trPr>
        <w:tc>
          <w:tcPr>
            <w:tcW w:w="900" w:type="dxa"/>
          </w:tcPr>
          <w:p w14:paraId="734938BD" w14:textId="77777777" w:rsidR="00C009A3" w:rsidRPr="00C009A3" w:rsidRDefault="00C009A3" w:rsidP="00C009A3">
            <w:pPr>
              <w:rPr>
                <w:sz w:val="16"/>
                <w:lang w:val="en-US"/>
              </w:rPr>
            </w:pPr>
          </w:p>
        </w:tc>
        <w:tc>
          <w:tcPr>
            <w:tcW w:w="600" w:type="dxa"/>
          </w:tcPr>
          <w:p w14:paraId="5B12901D" w14:textId="77777777" w:rsidR="00C009A3" w:rsidRPr="00C009A3" w:rsidRDefault="00C009A3" w:rsidP="00C009A3">
            <w:pPr>
              <w:rPr>
                <w:sz w:val="16"/>
                <w:lang w:val="en-US"/>
              </w:rPr>
            </w:pPr>
          </w:p>
        </w:tc>
        <w:tc>
          <w:tcPr>
            <w:tcW w:w="5184" w:type="dxa"/>
          </w:tcPr>
          <w:p w14:paraId="722F8046"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137.000,00</w:t>
            </w:r>
          </w:p>
        </w:tc>
        <w:tc>
          <w:tcPr>
            <w:tcW w:w="1500" w:type="dxa"/>
          </w:tcPr>
          <w:p w14:paraId="2358F22C" w14:textId="77777777" w:rsidR="00C009A3" w:rsidRPr="00C009A3" w:rsidRDefault="00C009A3" w:rsidP="00C009A3">
            <w:pPr>
              <w:rPr>
                <w:sz w:val="16"/>
                <w:lang w:val="en-US"/>
              </w:rPr>
            </w:pPr>
          </w:p>
        </w:tc>
        <w:tc>
          <w:tcPr>
            <w:tcW w:w="1500" w:type="dxa"/>
          </w:tcPr>
          <w:p w14:paraId="264F3576" w14:textId="77777777" w:rsidR="00C009A3" w:rsidRPr="00C009A3" w:rsidRDefault="00C009A3" w:rsidP="00C009A3">
            <w:pPr>
              <w:rPr>
                <w:sz w:val="16"/>
                <w:lang w:val="en-US"/>
              </w:rPr>
            </w:pPr>
          </w:p>
        </w:tc>
        <w:tc>
          <w:tcPr>
            <w:tcW w:w="1103" w:type="dxa"/>
          </w:tcPr>
          <w:p w14:paraId="47C2C18A" w14:textId="77777777" w:rsidR="00C009A3" w:rsidRPr="00C009A3" w:rsidRDefault="00C009A3" w:rsidP="00C009A3">
            <w:pPr>
              <w:rPr>
                <w:sz w:val="16"/>
                <w:lang w:val="en-US"/>
              </w:rPr>
            </w:pPr>
          </w:p>
        </w:tc>
      </w:tr>
      <w:tr w:rsidR="00C009A3" w:rsidRPr="00C009A3" w14:paraId="151B7F4C" w14:textId="77777777" w:rsidTr="00315D72">
        <w:trPr>
          <w:trHeight w:val="184"/>
        </w:trPr>
        <w:tc>
          <w:tcPr>
            <w:tcW w:w="900" w:type="dxa"/>
          </w:tcPr>
          <w:p w14:paraId="0FBF76E8" w14:textId="77777777" w:rsidR="00C009A3" w:rsidRPr="00C009A3" w:rsidRDefault="00C009A3" w:rsidP="00C009A3">
            <w:pPr>
              <w:rPr>
                <w:sz w:val="12"/>
                <w:lang w:val="en-US"/>
              </w:rPr>
            </w:pPr>
          </w:p>
        </w:tc>
        <w:tc>
          <w:tcPr>
            <w:tcW w:w="600" w:type="dxa"/>
          </w:tcPr>
          <w:p w14:paraId="3F416E09" w14:textId="77777777" w:rsidR="00C009A3" w:rsidRPr="00C009A3" w:rsidRDefault="00C009A3" w:rsidP="00C009A3">
            <w:pPr>
              <w:spacing w:line="164" w:lineRule="exact"/>
              <w:ind w:right="10"/>
              <w:jc w:val="right"/>
              <w:rPr>
                <w:sz w:val="16"/>
                <w:lang w:val="en-US"/>
              </w:rPr>
            </w:pPr>
            <w:r w:rsidRPr="00C009A3">
              <w:rPr>
                <w:sz w:val="16"/>
                <w:lang w:val="en-US"/>
              </w:rPr>
              <w:t>12.</w:t>
            </w:r>
          </w:p>
        </w:tc>
        <w:tc>
          <w:tcPr>
            <w:tcW w:w="5184" w:type="dxa"/>
          </w:tcPr>
          <w:p w14:paraId="4C271B3F" w14:textId="77777777" w:rsidR="00C009A3" w:rsidRPr="00C009A3" w:rsidRDefault="00C009A3" w:rsidP="00C009A3">
            <w:pPr>
              <w:spacing w:line="164" w:lineRule="exact"/>
              <w:ind w:left="6"/>
              <w:rPr>
                <w:sz w:val="16"/>
                <w:lang w:val="en-US"/>
              </w:rPr>
            </w:pPr>
            <w:r w:rsidRPr="00C009A3">
              <w:rPr>
                <w:sz w:val="16"/>
                <w:lang w:val="en-US"/>
              </w:rPr>
              <w:t>ФЕСТИВАЛ СРПСКЕ ИЗВОРНЕ ПЕСМЕ- ПРИЛИКЕ 2022:</w:t>
            </w:r>
          </w:p>
        </w:tc>
        <w:tc>
          <w:tcPr>
            <w:tcW w:w="1500" w:type="dxa"/>
          </w:tcPr>
          <w:p w14:paraId="134D20C6" w14:textId="77777777" w:rsidR="00C009A3" w:rsidRPr="00C009A3" w:rsidRDefault="00C009A3" w:rsidP="00C009A3">
            <w:pPr>
              <w:spacing w:line="164" w:lineRule="exact"/>
              <w:ind w:right="-15"/>
              <w:jc w:val="right"/>
              <w:rPr>
                <w:sz w:val="16"/>
                <w:lang w:val="en-US"/>
              </w:rPr>
            </w:pPr>
            <w:r w:rsidRPr="00C009A3">
              <w:rPr>
                <w:sz w:val="16"/>
                <w:lang w:val="en-US"/>
              </w:rPr>
              <w:t>300.000,00</w:t>
            </w:r>
          </w:p>
        </w:tc>
        <w:tc>
          <w:tcPr>
            <w:tcW w:w="1500" w:type="dxa"/>
          </w:tcPr>
          <w:p w14:paraId="10EEFA17"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3AFCF3A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7488C85A" w14:textId="77777777" w:rsidTr="00315D72">
        <w:trPr>
          <w:trHeight w:val="184"/>
        </w:trPr>
        <w:tc>
          <w:tcPr>
            <w:tcW w:w="900" w:type="dxa"/>
          </w:tcPr>
          <w:p w14:paraId="5AEF3A3C" w14:textId="77777777" w:rsidR="00C009A3" w:rsidRPr="00C009A3" w:rsidRDefault="00C009A3" w:rsidP="00C009A3">
            <w:pPr>
              <w:rPr>
                <w:sz w:val="12"/>
                <w:lang w:val="en-US"/>
              </w:rPr>
            </w:pPr>
          </w:p>
        </w:tc>
        <w:tc>
          <w:tcPr>
            <w:tcW w:w="600" w:type="dxa"/>
          </w:tcPr>
          <w:p w14:paraId="2699EF68" w14:textId="77777777" w:rsidR="00C009A3" w:rsidRPr="00C009A3" w:rsidRDefault="00C009A3" w:rsidP="00C009A3">
            <w:pPr>
              <w:spacing w:line="164" w:lineRule="exact"/>
              <w:ind w:right="10"/>
              <w:jc w:val="right"/>
              <w:rPr>
                <w:sz w:val="16"/>
                <w:lang w:val="en-US"/>
              </w:rPr>
            </w:pPr>
            <w:r w:rsidRPr="00C009A3">
              <w:rPr>
                <w:sz w:val="16"/>
                <w:lang w:val="en-US"/>
              </w:rPr>
              <w:t>12.</w:t>
            </w:r>
          </w:p>
        </w:tc>
        <w:tc>
          <w:tcPr>
            <w:tcW w:w="5184" w:type="dxa"/>
          </w:tcPr>
          <w:p w14:paraId="7A8239ED" w14:textId="77777777" w:rsidR="00C009A3" w:rsidRPr="00C009A3" w:rsidRDefault="00C009A3" w:rsidP="00C009A3">
            <w:pPr>
              <w:spacing w:line="164" w:lineRule="exact"/>
              <w:ind w:left="6"/>
              <w:rPr>
                <w:sz w:val="16"/>
                <w:lang w:val="en-US"/>
              </w:rPr>
            </w:pPr>
            <w:r w:rsidRPr="00C009A3">
              <w:rPr>
                <w:sz w:val="16"/>
                <w:lang w:val="en-US"/>
              </w:rPr>
              <w:t>ФЕСТИВАЛ СРПСКЕ ИЗВОРНЕ ПЕСМЕ- ПРИЛИКЕ 2022:</w:t>
            </w:r>
          </w:p>
        </w:tc>
        <w:tc>
          <w:tcPr>
            <w:tcW w:w="1500" w:type="dxa"/>
          </w:tcPr>
          <w:p w14:paraId="70F52E6F" w14:textId="77777777" w:rsidR="00C009A3" w:rsidRPr="00C009A3" w:rsidRDefault="00C009A3" w:rsidP="00C009A3">
            <w:pPr>
              <w:spacing w:line="164" w:lineRule="exact"/>
              <w:ind w:right="-15"/>
              <w:jc w:val="right"/>
              <w:rPr>
                <w:sz w:val="16"/>
                <w:lang w:val="en-US"/>
              </w:rPr>
            </w:pPr>
            <w:r w:rsidRPr="00C009A3">
              <w:rPr>
                <w:sz w:val="16"/>
                <w:lang w:val="en-US"/>
              </w:rPr>
              <w:t>590.000,00</w:t>
            </w:r>
          </w:p>
        </w:tc>
        <w:tc>
          <w:tcPr>
            <w:tcW w:w="1500" w:type="dxa"/>
          </w:tcPr>
          <w:p w14:paraId="0903438D"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5D432900"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6A0283F1" w14:textId="77777777" w:rsidTr="00315D72">
        <w:trPr>
          <w:trHeight w:val="181"/>
        </w:trPr>
        <w:tc>
          <w:tcPr>
            <w:tcW w:w="900" w:type="dxa"/>
          </w:tcPr>
          <w:p w14:paraId="3E7B1F5A" w14:textId="77777777" w:rsidR="00C009A3" w:rsidRPr="00C009A3" w:rsidRDefault="00C009A3" w:rsidP="00C009A3">
            <w:pPr>
              <w:rPr>
                <w:sz w:val="12"/>
                <w:lang w:val="en-US"/>
              </w:rPr>
            </w:pPr>
          </w:p>
        </w:tc>
        <w:tc>
          <w:tcPr>
            <w:tcW w:w="600" w:type="dxa"/>
          </w:tcPr>
          <w:p w14:paraId="146EA6E0" w14:textId="77777777" w:rsidR="00C009A3" w:rsidRPr="00C009A3" w:rsidRDefault="00C009A3" w:rsidP="00C009A3">
            <w:pPr>
              <w:spacing w:line="162" w:lineRule="exact"/>
              <w:ind w:right="10"/>
              <w:jc w:val="right"/>
              <w:rPr>
                <w:sz w:val="16"/>
                <w:lang w:val="en-US"/>
              </w:rPr>
            </w:pPr>
            <w:r w:rsidRPr="00C009A3">
              <w:rPr>
                <w:sz w:val="16"/>
                <w:lang w:val="en-US"/>
              </w:rPr>
              <w:t>12.</w:t>
            </w:r>
          </w:p>
        </w:tc>
        <w:tc>
          <w:tcPr>
            <w:tcW w:w="5184" w:type="dxa"/>
          </w:tcPr>
          <w:p w14:paraId="7404976B" w14:textId="77777777" w:rsidR="00C009A3" w:rsidRPr="00C009A3" w:rsidRDefault="00C009A3" w:rsidP="00C009A3">
            <w:pPr>
              <w:spacing w:line="162" w:lineRule="exact"/>
              <w:ind w:left="6"/>
              <w:rPr>
                <w:sz w:val="16"/>
                <w:lang w:val="en-US"/>
              </w:rPr>
            </w:pPr>
            <w:r w:rsidRPr="00C009A3">
              <w:rPr>
                <w:sz w:val="16"/>
                <w:lang w:val="en-US"/>
              </w:rPr>
              <w:t>ФЕСТИВАЛ СРПСКЕ ИЗВОРНЕ ПЕСМЕ- ПРИЛИКЕ 2022:</w:t>
            </w:r>
          </w:p>
        </w:tc>
        <w:tc>
          <w:tcPr>
            <w:tcW w:w="1500" w:type="dxa"/>
          </w:tcPr>
          <w:p w14:paraId="6F31DEFA" w14:textId="77777777" w:rsidR="00C009A3" w:rsidRPr="00C009A3" w:rsidRDefault="00C009A3" w:rsidP="00C009A3">
            <w:pPr>
              <w:spacing w:line="162" w:lineRule="exact"/>
              <w:ind w:right="-15"/>
              <w:jc w:val="right"/>
              <w:rPr>
                <w:sz w:val="16"/>
                <w:lang w:val="en-US"/>
              </w:rPr>
            </w:pPr>
            <w:r w:rsidRPr="00C009A3">
              <w:rPr>
                <w:sz w:val="16"/>
                <w:lang w:val="en-US"/>
              </w:rPr>
              <w:t>7.000,00</w:t>
            </w:r>
          </w:p>
        </w:tc>
        <w:tc>
          <w:tcPr>
            <w:tcW w:w="1500" w:type="dxa"/>
          </w:tcPr>
          <w:p w14:paraId="67440771" w14:textId="77777777" w:rsidR="00C009A3" w:rsidRPr="00C009A3" w:rsidRDefault="00C009A3" w:rsidP="00C009A3">
            <w:pPr>
              <w:spacing w:line="162" w:lineRule="exact"/>
              <w:ind w:right="-15"/>
              <w:jc w:val="right"/>
              <w:rPr>
                <w:sz w:val="16"/>
                <w:lang w:val="en-US"/>
              </w:rPr>
            </w:pPr>
            <w:r w:rsidRPr="00C009A3">
              <w:rPr>
                <w:sz w:val="16"/>
                <w:lang w:val="en-US"/>
              </w:rPr>
              <w:t>0,00</w:t>
            </w:r>
          </w:p>
        </w:tc>
        <w:tc>
          <w:tcPr>
            <w:tcW w:w="1103" w:type="dxa"/>
          </w:tcPr>
          <w:p w14:paraId="37DE662C" w14:textId="77777777" w:rsidR="00C009A3" w:rsidRPr="00C009A3" w:rsidRDefault="00C009A3" w:rsidP="00C009A3">
            <w:pPr>
              <w:spacing w:line="162" w:lineRule="exact"/>
              <w:ind w:right="-15"/>
              <w:jc w:val="right"/>
              <w:rPr>
                <w:sz w:val="16"/>
                <w:lang w:val="en-US"/>
              </w:rPr>
            </w:pPr>
            <w:r w:rsidRPr="00C009A3">
              <w:rPr>
                <w:sz w:val="16"/>
                <w:lang w:val="en-US"/>
              </w:rPr>
              <w:t>0,00</w:t>
            </w:r>
          </w:p>
        </w:tc>
      </w:tr>
      <w:tr w:rsidR="00C009A3" w:rsidRPr="00C009A3" w14:paraId="2674ED7D" w14:textId="77777777" w:rsidTr="00315D72">
        <w:trPr>
          <w:trHeight w:val="184"/>
        </w:trPr>
        <w:tc>
          <w:tcPr>
            <w:tcW w:w="900" w:type="dxa"/>
          </w:tcPr>
          <w:p w14:paraId="7D8CAC35" w14:textId="77777777" w:rsidR="00C009A3" w:rsidRPr="00C009A3" w:rsidRDefault="00C009A3" w:rsidP="00C009A3">
            <w:pPr>
              <w:rPr>
                <w:sz w:val="12"/>
                <w:lang w:val="en-US"/>
              </w:rPr>
            </w:pPr>
          </w:p>
        </w:tc>
        <w:tc>
          <w:tcPr>
            <w:tcW w:w="600" w:type="dxa"/>
          </w:tcPr>
          <w:p w14:paraId="18B77088" w14:textId="77777777" w:rsidR="00C009A3" w:rsidRPr="00C009A3" w:rsidRDefault="00C009A3" w:rsidP="00C009A3">
            <w:pPr>
              <w:spacing w:line="164" w:lineRule="exact"/>
              <w:ind w:right="10"/>
              <w:jc w:val="right"/>
              <w:rPr>
                <w:sz w:val="16"/>
                <w:lang w:val="en-US"/>
              </w:rPr>
            </w:pPr>
            <w:r w:rsidRPr="00C009A3">
              <w:rPr>
                <w:sz w:val="16"/>
                <w:lang w:val="en-US"/>
              </w:rPr>
              <w:t>12.</w:t>
            </w:r>
          </w:p>
        </w:tc>
        <w:tc>
          <w:tcPr>
            <w:tcW w:w="5184" w:type="dxa"/>
          </w:tcPr>
          <w:p w14:paraId="5064CDDF" w14:textId="77777777" w:rsidR="00C009A3" w:rsidRPr="00C009A3" w:rsidRDefault="00C009A3" w:rsidP="00C009A3">
            <w:pPr>
              <w:spacing w:line="164" w:lineRule="exact"/>
              <w:ind w:left="6"/>
              <w:rPr>
                <w:sz w:val="16"/>
                <w:lang w:val="en-US"/>
              </w:rPr>
            </w:pPr>
            <w:r w:rsidRPr="00C009A3">
              <w:rPr>
                <w:sz w:val="16"/>
                <w:lang w:val="en-US"/>
              </w:rPr>
              <w:t>ФЕСТИВАЛ СРПСКЕ ИЗВОРНЕ ПЕСМЕ- ПРИЛИКЕ 2022:</w:t>
            </w:r>
          </w:p>
        </w:tc>
        <w:tc>
          <w:tcPr>
            <w:tcW w:w="1500" w:type="dxa"/>
          </w:tcPr>
          <w:p w14:paraId="463AD441" w14:textId="77777777" w:rsidR="00C009A3" w:rsidRPr="00C009A3" w:rsidRDefault="00C009A3" w:rsidP="00C009A3">
            <w:pPr>
              <w:spacing w:line="164" w:lineRule="exact"/>
              <w:ind w:right="-15"/>
              <w:jc w:val="right"/>
              <w:rPr>
                <w:sz w:val="16"/>
                <w:lang w:val="en-US"/>
              </w:rPr>
            </w:pPr>
            <w:r w:rsidRPr="00C009A3">
              <w:rPr>
                <w:sz w:val="16"/>
                <w:lang w:val="en-US"/>
              </w:rPr>
              <w:t>65.000,00</w:t>
            </w:r>
          </w:p>
        </w:tc>
        <w:tc>
          <w:tcPr>
            <w:tcW w:w="1500" w:type="dxa"/>
          </w:tcPr>
          <w:p w14:paraId="59ED9F33"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C013C5A"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F4733BC" w14:textId="77777777" w:rsidTr="00315D72">
        <w:trPr>
          <w:trHeight w:val="184"/>
        </w:trPr>
        <w:tc>
          <w:tcPr>
            <w:tcW w:w="900" w:type="dxa"/>
          </w:tcPr>
          <w:p w14:paraId="6EC78F00" w14:textId="77777777" w:rsidR="00C009A3" w:rsidRPr="00C009A3" w:rsidRDefault="00C009A3" w:rsidP="00C009A3">
            <w:pPr>
              <w:rPr>
                <w:sz w:val="12"/>
                <w:lang w:val="en-US"/>
              </w:rPr>
            </w:pPr>
          </w:p>
        </w:tc>
        <w:tc>
          <w:tcPr>
            <w:tcW w:w="600" w:type="dxa"/>
          </w:tcPr>
          <w:p w14:paraId="78C5F4D9" w14:textId="77777777" w:rsidR="00C009A3" w:rsidRPr="00C009A3" w:rsidRDefault="00C009A3" w:rsidP="00C009A3">
            <w:pPr>
              <w:spacing w:line="164" w:lineRule="exact"/>
              <w:ind w:right="10"/>
              <w:jc w:val="right"/>
              <w:rPr>
                <w:sz w:val="16"/>
                <w:lang w:val="en-US"/>
              </w:rPr>
            </w:pPr>
            <w:r w:rsidRPr="00C009A3">
              <w:rPr>
                <w:sz w:val="16"/>
                <w:lang w:val="en-US"/>
              </w:rPr>
              <w:t>12.</w:t>
            </w:r>
          </w:p>
        </w:tc>
        <w:tc>
          <w:tcPr>
            <w:tcW w:w="5184" w:type="dxa"/>
          </w:tcPr>
          <w:p w14:paraId="5D4F20CA" w14:textId="77777777" w:rsidR="00C009A3" w:rsidRPr="00C009A3" w:rsidRDefault="00C009A3" w:rsidP="00C009A3">
            <w:pPr>
              <w:spacing w:line="164" w:lineRule="exact"/>
              <w:ind w:left="6"/>
              <w:rPr>
                <w:sz w:val="16"/>
                <w:lang w:val="en-US"/>
              </w:rPr>
            </w:pPr>
            <w:r w:rsidRPr="00C009A3">
              <w:rPr>
                <w:sz w:val="16"/>
                <w:lang w:val="en-US"/>
              </w:rPr>
              <w:t>ФЕСТИВАЛ СРПСКЕ ИЗВОРНЕ ПЕСМЕ- ПРИЛИКЕ 2022:</w:t>
            </w:r>
          </w:p>
        </w:tc>
        <w:tc>
          <w:tcPr>
            <w:tcW w:w="1500" w:type="dxa"/>
          </w:tcPr>
          <w:p w14:paraId="3FA9DE3E"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tcPr>
          <w:p w14:paraId="72BFC9D6"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42AF045D"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1CA49941" w14:textId="77777777" w:rsidTr="00315D72">
        <w:trPr>
          <w:trHeight w:val="184"/>
        </w:trPr>
        <w:tc>
          <w:tcPr>
            <w:tcW w:w="900" w:type="dxa"/>
          </w:tcPr>
          <w:p w14:paraId="799885DD" w14:textId="77777777" w:rsidR="00C009A3" w:rsidRPr="00C009A3" w:rsidRDefault="00C009A3" w:rsidP="00C009A3">
            <w:pPr>
              <w:rPr>
                <w:sz w:val="12"/>
                <w:lang w:val="en-US"/>
              </w:rPr>
            </w:pPr>
          </w:p>
        </w:tc>
        <w:tc>
          <w:tcPr>
            <w:tcW w:w="600" w:type="dxa"/>
          </w:tcPr>
          <w:p w14:paraId="6B5475EE" w14:textId="77777777" w:rsidR="00C009A3" w:rsidRPr="00C009A3" w:rsidRDefault="00C009A3" w:rsidP="00C009A3">
            <w:pPr>
              <w:spacing w:line="164" w:lineRule="exact"/>
              <w:ind w:right="10"/>
              <w:jc w:val="right"/>
              <w:rPr>
                <w:sz w:val="16"/>
                <w:lang w:val="en-US"/>
              </w:rPr>
            </w:pPr>
            <w:r w:rsidRPr="00C009A3">
              <w:rPr>
                <w:sz w:val="16"/>
                <w:lang w:val="en-US"/>
              </w:rPr>
              <w:t>12.</w:t>
            </w:r>
          </w:p>
        </w:tc>
        <w:tc>
          <w:tcPr>
            <w:tcW w:w="5184" w:type="dxa"/>
          </w:tcPr>
          <w:p w14:paraId="223D1509" w14:textId="77777777" w:rsidR="00C009A3" w:rsidRPr="00C009A3" w:rsidRDefault="00C009A3" w:rsidP="00C009A3">
            <w:pPr>
              <w:spacing w:line="164" w:lineRule="exact"/>
              <w:ind w:left="6"/>
              <w:rPr>
                <w:sz w:val="16"/>
                <w:lang w:val="en-US"/>
              </w:rPr>
            </w:pPr>
            <w:r w:rsidRPr="00C009A3">
              <w:rPr>
                <w:sz w:val="16"/>
                <w:lang w:val="en-US"/>
              </w:rPr>
              <w:t>ФЕСТИВАЛ СРПСКЕ ИЗВОРНЕ ПЕСМЕ- ПРИЛИКЕ 2022:</w:t>
            </w:r>
          </w:p>
        </w:tc>
        <w:tc>
          <w:tcPr>
            <w:tcW w:w="1500" w:type="dxa"/>
          </w:tcPr>
          <w:p w14:paraId="1C5CD190" w14:textId="77777777" w:rsidR="00C009A3" w:rsidRPr="00C009A3" w:rsidRDefault="00C009A3" w:rsidP="00C009A3">
            <w:pPr>
              <w:spacing w:line="164" w:lineRule="exact"/>
              <w:ind w:right="-15"/>
              <w:jc w:val="right"/>
              <w:rPr>
                <w:sz w:val="16"/>
                <w:lang w:val="en-US"/>
              </w:rPr>
            </w:pPr>
            <w:r w:rsidRPr="00C009A3">
              <w:rPr>
                <w:sz w:val="16"/>
                <w:lang w:val="en-US"/>
              </w:rPr>
              <w:t>200.000,00</w:t>
            </w:r>
          </w:p>
        </w:tc>
        <w:tc>
          <w:tcPr>
            <w:tcW w:w="1500" w:type="dxa"/>
          </w:tcPr>
          <w:p w14:paraId="2FE04C3E"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4AD9B29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5F275C63" w14:textId="77777777" w:rsidTr="00315D72">
        <w:trPr>
          <w:trHeight w:val="229"/>
        </w:trPr>
        <w:tc>
          <w:tcPr>
            <w:tcW w:w="900" w:type="dxa"/>
          </w:tcPr>
          <w:p w14:paraId="71982302" w14:textId="77777777" w:rsidR="00C009A3" w:rsidRPr="00C009A3" w:rsidRDefault="00C009A3" w:rsidP="00C009A3">
            <w:pPr>
              <w:rPr>
                <w:sz w:val="16"/>
                <w:lang w:val="en-US"/>
              </w:rPr>
            </w:pPr>
          </w:p>
        </w:tc>
        <w:tc>
          <w:tcPr>
            <w:tcW w:w="600" w:type="dxa"/>
          </w:tcPr>
          <w:p w14:paraId="7484001B" w14:textId="77777777" w:rsidR="00C009A3" w:rsidRPr="00C009A3" w:rsidRDefault="00C009A3" w:rsidP="00C009A3">
            <w:pPr>
              <w:rPr>
                <w:sz w:val="16"/>
                <w:lang w:val="en-US"/>
              </w:rPr>
            </w:pPr>
          </w:p>
        </w:tc>
        <w:tc>
          <w:tcPr>
            <w:tcW w:w="5184" w:type="dxa"/>
          </w:tcPr>
          <w:p w14:paraId="0704F9B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64ED4064" w14:textId="77777777" w:rsidR="00C009A3" w:rsidRPr="00C009A3" w:rsidRDefault="00C009A3" w:rsidP="00C009A3">
            <w:pPr>
              <w:rPr>
                <w:sz w:val="16"/>
                <w:lang w:val="en-US"/>
              </w:rPr>
            </w:pPr>
          </w:p>
        </w:tc>
        <w:tc>
          <w:tcPr>
            <w:tcW w:w="1500" w:type="dxa"/>
          </w:tcPr>
          <w:p w14:paraId="7CCC24C6" w14:textId="77777777" w:rsidR="00C009A3" w:rsidRPr="00C009A3" w:rsidRDefault="00C009A3" w:rsidP="00C009A3">
            <w:pPr>
              <w:rPr>
                <w:sz w:val="16"/>
                <w:lang w:val="en-US"/>
              </w:rPr>
            </w:pPr>
          </w:p>
        </w:tc>
        <w:tc>
          <w:tcPr>
            <w:tcW w:w="1103" w:type="dxa"/>
          </w:tcPr>
          <w:p w14:paraId="3EABC813" w14:textId="77777777" w:rsidR="00C009A3" w:rsidRPr="00C009A3" w:rsidRDefault="00C009A3" w:rsidP="00C009A3">
            <w:pPr>
              <w:rPr>
                <w:sz w:val="16"/>
                <w:lang w:val="en-US"/>
              </w:rPr>
            </w:pPr>
          </w:p>
        </w:tc>
      </w:tr>
      <w:tr w:rsidR="00C009A3" w:rsidRPr="00C009A3" w14:paraId="026327C0" w14:textId="77777777" w:rsidTr="00315D72">
        <w:trPr>
          <w:trHeight w:val="229"/>
        </w:trPr>
        <w:tc>
          <w:tcPr>
            <w:tcW w:w="900" w:type="dxa"/>
          </w:tcPr>
          <w:p w14:paraId="041039DB" w14:textId="77777777" w:rsidR="00C009A3" w:rsidRPr="00C009A3" w:rsidRDefault="00C009A3" w:rsidP="00C009A3">
            <w:pPr>
              <w:rPr>
                <w:sz w:val="16"/>
                <w:lang w:val="en-US"/>
              </w:rPr>
            </w:pPr>
          </w:p>
        </w:tc>
        <w:tc>
          <w:tcPr>
            <w:tcW w:w="600" w:type="dxa"/>
          </w:tcPr>
          <w:p w14:paraId="7D882BA5" w14:textId="77777777" w:rsidR="00C009A3" w:rsidRPr="00C009A3" w:rsidRDefault="00C009A3" w:rsidP="00C009A3">
            <w:pPr>
              <w:rPr>
                <w:sz w:val="16"/>
                <w:lang w:val="en-US"/>
              </w:rPr>
            </w:pPr>
          </w:p>
        </w:tc>
        <w:tc>
          <w:tcPr>
            <w:tcW w:w="5184" w:type="dxa"/>
          </w:tcPr>
          <w:p w14:paraId="6BFF55C5"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3D8A5815" w14:textId="77777777" w:rsidR="00C009A3" w:rsidRPr="00C009A3" w:rsidRDefault="00C009A3" w:rsidP="00C009A3">
            <w:pPr>
              <w:rPr>
                <w:sz w:val="16"/>
                <w:lang w:val="en-US"/>
              </w:rPr>
            </w:pPr>
          </w:p>
        </w:tc>
        <w:tc>
          <w:tcPr>
            <w:tcW w:w="1500" w:type="dxa"/>
          </w:tcPr>
          <w:p w14:paraId="7F61FEA8" w14:textId="77777777" w:rsidR="00C009A3" w:rsidRPr="00C009A3" w:rsidRDefault="00C009A3" w:rsidP="00C009A3">
            <w:pPr>
              <w:rPr>
                <w:sz w:val="16"/>
                <w:lang w:val="en-US"/>
              </w:rPr>
            </w:pPr>
          </w:p>
        </w:tc>
        <w:tc>
          <w:tcPr>
            <w:tcW w:w="1103" w:type="dxa"/>
          </w:tcPr>
          <w:p w14:paraId="6D737BD9" w14:textId="77777777" w:rsidR="00C009A3" w:rsidRPr="00C009A3" w:rsidRDefault="00C009A3" w:rsidP="00C009A3">
            <w:pPr>
              <w:rPr>
                <w:sz w:val="16"/>
                <w:lang w:val="en-US"/>
              </w:rPr>
            </w:pPr>
          </w:p>
        </w:tc>
      </w:tr>
      <w:tr w:rsidR="00C009A3" w:rsidRPr="00C009A3" w14:paraId="768E7843" w14:textId="77777777" w:rsidTr="00315D72">
        <w:trPr>
          <w:trHeight w:val="229"/>
        </w:trPr>
        <w:tc>
          <w:tcPr>
            <w:tcW w:w="900" w:type="dxa"/>
          </w:tcPr>
          <w:p w14:paraId="30F8A43A" w14:textId="77777777" w:rsidR="00C009A3" w:rsidRPr="00C009A3" w:rsidRDefault="00C009A3" w:rsidP="00C009A3">
            <w:pPr>
              <w:rPr>
                <w:sz w:val="16"/>
                <w:lang w:val="en-US"/>
              </w:rPr>
            </w:pPr>
          </w:p>
        </w:tc>
        <w:tc>
          <w:tcPr>
            <w:tcW w:w="600" w:type="dxa"/>
          </w:tcPr>
          <w:p w14:paraId="4DC116BE" w14:textId="77777777" w:rsidR="00C009A3" w:rsidRPr="00C009A3" w:rsidRDefault="00C009A3" w:rsidP="00C009A3">
            <w:pPr>
              <w:rPr>
                <w:sz w:val="16"/>
                <w:lang w:val="en-US"/>
              </w:rPr>
            </w:pPr>
          </w:p>
        </w:tc>
        <w:tc>
          <w:tcPr>
            <w:tcW w:w="5184" w:type="dxa"/>
          </w:tcPr>
          <w:p w14:paraId="0392676B"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1.162.000,00</w:t>
            </w:r>
          </w:p>
        </w:tc>
        <w:tc>
          <w:tcPr>
            <w:tcW w:w="1500" w:type="dxa"/>
          </w:tcPr>
          <w:p w14:paraId="22963908" w14:textId="77777777" w:rsidR="00C009A3" w:rsidRPr="00C009A3" w:rsidRDefault="00C009A3" w:rsidP="00C009A3">
            <w:pPr>
              <w:rPr>
                <w:sz w:val="16"/>
                <w:lang w:val="en-US"/>
              </w:rPr>
            </w:pPr>
          </w:p>
        </w:tc>
        <w:tc>
          <w:tcPr>
            <w:tcW w:w="1500" w:type="dxa"/>
          </w:tcPr>
          <w:p w14:paraId="7816B47B" w14:textId="77777777" w:rsidR="00C009A3" w:rsidRPr="00C009A3" w:rsidRDefault="00C009A3" w:rsidP="00C009A3">
            <w:pPr>
              <w:rPr>
                <w:sz w:val="16"/>
                <w:lang w:val="en-US"/>
              </w:rPr>
            </w:pPr>
          </w:p>
        </w:tc>
        <w:tc>
          <w:tcPr>
            <w:tcW w:w="1103" w:type="dxa"/>
          </w:tcPr>
          <w:p w14:paraId="1A16C4F4" w14:textId="77777777" w:rsidR="00C009A3" w:rsidRPr="00C009A3" w:rsidRDefault="00C009A3" w:rsidP="00C009A3">
            <w:pPr>
              <w:rPr>
                <w:sz w:val="16"/>
                <w:lang w:val="en-US"/>
              </w:rPr>
            </w:pPr>
          </w:p>
        </w:tc>
      </w:tr>
      <w:tr w:rsidR="00C009A3" w:rsidRPr="00C009A3" w14:paraId="7DD0A3B6" w14:textId="77777777" w:rsidTr="00315D72">
        <w:trPr>
          <w:trHeight w:val="229"/>
        </w:trPr>
        <w:tc>
          <w:tcPr>
            <w:tcW w:w="900" w:type="dxa"/>
          </w:tcPr>
          <w:p w14:paraId="52A8A850" w14:textId="77777777" w:rsidR="00C009A3" w:rsidRPr="00C009A3" w:rsidRDefault="00C009A3" w:rsidP="00C009A3">
            <w:pPr>
              <w:rPr>
                <w:sz w:val="16"/>
                <w:lang w:val="en-US"/>
              </w:rPr>
            </w:pPr>
          </w:p>
        </w:tc>
        <w:tc>
          <w:tcPr>
            <w:tcW w:w="600" w:type="dxa"/>
          </w:tcPr>
          <w:p w14:paraId="2B4DD636" w14:textId="77777777" w:rsidR="00C009A3" w:rsidRPr="00C009A3" w:rsidRDefault="00C009A3" w:rsidP="00C009A3">
            <w:pPr>
              <w:rPr>
                <w:sz w:val="16"/>
                <w:lang w:val="en-US"/>
              </w:rPr>
            </w:pPr>
          </w:p>
        </w:tc>
        <w:tc>
          <w:tcPr>
            <w:tcW w:w="5184" w:type="dxa"/>
          </w:tcPr>
          <w:p w14:paraId="641FA497"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2CFA1FEE" w14:textId="77777777" w:rsidR="00C009A3" w:rsidRPr="00C009A3" w:rsidRDefault="00C009A3" w:rsidP="00C009A3">
            <w:pPr>
              <w:rPr>
                <w:sz w:val="16"/>
                <w:lang w:val="en-US"/>
              </w:rPr>
            </w:pPr>
          </w:p>
        </w:tc>
        <w:tc>
          <w:tcPr>
            <w:tcW w:w="1500" w:type="dxa"/>
          </w:tcPr>
          <w:p w14:paraId="12A7B698" w14:textId="77777777" w:rsidR="00C009A3" w:rsidRPr="00C009A3" w:rsidRDefault="00C009A3" w:rsidP="00C009A3">
            <w:pPr>
              <w:rPr>
                <w:sz w:val="16"/>
                <w:lang w:val="en-US"/>
              </w:rPr>
            </w:pPr>
          </w:p>
        </w:tc>
        <w:tc>
          <w:tcPr>
            <w:tcW w:w="1103" w:type="dxa"/>
          </w:tcPr>
          <w:p w14:paraId="4714A37C" w14:textId="77777777" w:rsidR="00C009A3" w:rsidRPr="00C009A3" w:rsidRDefault="00C009A3" w:rsidP="00C009A3">
            <w:pPr>
              <w:rPr>
                <w:sz w:val="16"/>
                <w:lang w:val="en-US"/>
              </w:rPr>
            </w:pPr>
          </w:p>
        </w:tc>
      </w:tr>
      <w:tr w:rsidR="00C009A3" w:rsidRPr="00C009A3" w14:paraId="236441E8" w14:textId="77777777" w:rsidTr="00315D72">
        <w:trPr>
          <w:trHeight w:val="232"/>
        </w:trPr>
        <w:tc>
          <w:tcPr>
            <w:tcW w:w="900" w:type="dxa"/>
          </w:tcPr>
          <w:p w14:paraId="48256AE3" w14:textId="77777777" w:rsidR="00C009A3" w:rsidRPr="00C009A3" w:rsidRDefault="00C009A3" w:rsidP="00C009A3">
            <w:pPr>
              <w:rPr>
                <w:sz w:val="16"/>
                <w:lang w:val="en-US"/>
              </w:rPr>
            </w:pPr>
          </w:p>
        </w:tc>
        <w:tc>
          <w:tcPr>
            <w:tcW w:w="600" w:type="dxa"/>
          </w:tcPr>
          <w:p w14:paraId="5E826459" w14:textId="77777777" w:rsidR="00C009A3" w:rsidRPr="00C009A3" w:rsidRDefault="00C009A3" w:rsidP="00C009A3">
            <w:pPr>
              <w:rPr>
                <w:sz w:val="16"/>
                <w:lang w:val="en-US"/>
              </w:rPr>
            </w:pPr>
          </w:p>
        </w:tc>
        <w:tc>
          <w:tcPr>
            <w:tcW w:w="5184" w:type="dxa"/>
          </w:tcPr>
          <w:p w14:paraId="4B509B06" w14:textId="77777777" w:rsidR="00C009A3" w:rsidRPr="00C009A3" w:rsidRDefault="00C009A3" w:rsidP="00C009A3">
            <w:pPr>
              <w:spacing w:line="181"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300.000,00</w:t>
            </w:r>
          </w:p>
        </w:tc>
        <w:tc>
          <w:tcPr>
            <w:tcW w:w="1500" w:type="dxa"/>
          </w:tcPr>
          <w:p w14:paraId="6E581636" w14:textId="77777777" w:rsidR="00C009A3" w:rsidRPr="00C009A3" w:rsidRDefault="00C009A3" w:rsidP="00C009A3">
            <w:pPr>
              <w:rPr>
                <w:sz w:val="16"/>
                <w:lang w:val="en-US"/>
              </w:rPr>
            </w:pPr>
          </w:p>
        </w:tc>
        <w:tc>
          <w:tcPr>
            <w:tcW w:w="1500" w:type="dxa"/>
          </w:tcPr>
          <w:p w14:paraId="4458F813" w14:textId="77777777" w:rsidR="00C009A3" w:rsidRPr="00C009A3" w:rsidRDefault="00C009A3" w:rsidP="00C009A3">
            <w:pPr>
              <w:rPr>
                <w:sz w:val="16"/>
                <w:lang w:val="en-US"/>
              </w:rPr>
            </w:pPr>
          </w:p>
        </w:tc>
        <w:tc>
          <w:tcPr>
            <w:tcW w:w="1103" w:type="dxa"/>
          </w:tcPr>
          <w:p w14:paraId="2431BE75" w14:textId="77777777" w:rsidR="00C009A3" w:rsidRPr="00C009A3" w:rsidRDefault="00C009A3" w:rsidP="00C009A3">
            <w:pPr>
              <w:rPr>
                <w:sz w:val="16"/>
                <w:lang w:val="en-US"/>
              </w:rPr>
            </w:pPr>
          </w:p>
        </w:tc>
      </w:tr>
      <w:tr w:rsidR="00C009A3" w:rsidRPr="00C009A3" w14:paraId="738332DA" w14:textId="77777777" w:rsidTr="00315D72">
        <w:trPr>
          <w:trHeight w:val="229"/>
        </w:trPr>
        <w:tc>
          <w:tcPr>
            <w:tcW w:w="900" w:type="dxa"/>
          </w:tcPr>
          <w:p w14:paraId="58412BFC" w14:textId="77777777" w:rsidR="00C009A3" w:rsidRPr="00C009A3" w:rsidRDefault="00C009A3" w:rsidP="00C009A3">
            <w:pPr>
              <w:rPr>
                <w:sz w:val="16"/>
                <w:lang w:val="en-US"/>
              </w:rPr>
            </w:pPr>
          </w:p>
        </w:tc>
        <w:tc>
          <w:tcPr>
            <w:tcW w:w="600" w:type="dxa"/>
          </w:tcPr>
          <w:p w14:paraId="5741400E" w14:textId="77777777" w:rsidR="00C009A3" w:rsidRPr="00C009A3" w:rsidRDefault="00C009A3" w:rsidP="00C009A3">
            <w:pPr>
              <w:rPr>
                <w:sz w:val="16"/>
                <w:lang w:val="en-US"/>
              </w:rPr>
            </w:pPr>
          </w:p>
        </w:tc>
        <w:tc>
          <w:tcPr>
            <w:tcW w:w="5184" w:type="dxa"/>
          </w:tcPr>
          <w:p w14:paraId="7D434D4C"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862.000,00</w:t>
            </w:r>
          </w:p>
        </w:tc>
        <w:tc>
          <w:tcPr>
            <w:tcW w:w="1500" w:type="dxa"/>
          </w:tcPr>
          <w:p w14:paraId="19F95240" w14:textId="77777777" w:rsidR="00C009A3" w:rsidRPr="00C009A3" w:rsidRDefault="00C009A3" w:rsidP="00C009A3">
            <w:pPr>
              <w:rPr>
                <w:sz w:val="16"/>
                <w:lang w:val="en-US"/>
              </w:rPr>
            </w:pPr>
          </w:p>
        </w:tc>
        <w:tc>
          <w:tcPr>
            <w:tcW w:w="1500" w:type="dxa"/>
          </w:tcPr>
          <w:p w14:paraId="0CD51B9F" w14:textId="77777777" w:rsidR="00C009A3" w:rsidRPr="00C009A3" w:rsidRDefault="00C009A3" w:rsidP="00C009A3">
            <w:pPr>
              <w:rPr>
                <w:sz w:val="16"/>
                <w:lang w:val="en-US"/>
              </w:rPr>
            </w:pPr>
          </w:p>
        </w:tc>
        <w:tc>
          <w:tcPr>
            <w:tcW w:w="1103" w:type="dxa"/>
          </w:tcPr>
          <w:p w14:paraId="66916958" w14:textId="77777777" w:rsidR="00C009A3" w:rsidRPr="00C009A3" w:rsidRDefault="00C009A3" w:rsidP="00C009A3">
            <w:pPr>
              <w:rPr>
                <w:sz w:val="16"/>
                <w:lang w:val="en-US"/>
              </w:rPr>
            </w:pPr>
          </w:p>
        </w:tc>
      </w:tr>
      <w:tr w:rsidR="00C009A3" w:rsidRPr="00C009A3" w14:paraId="3D9955B1" w14:textId="77777777" w:rsidTr="00315D72">
        <w:trPr>
          <w:trHeight w:val="366"/>
        </w:trPr>
        <w:tc>
          <w:tcPr>
            <w:tcW w:w="900" w:type="dxa"/>
          </w:tcPr>
          <w:p w14:paraId="0B42C5E4" w14:textId="77777777" w:rsidR="00C009A3" w:rsidRPr="00C009A3" w:rsidRDefault="00C009A3" w:rsidP="00C009A3">
            <w:pPr>
              <w:rPr>
                <w:sz w:val="16"/>
                <w:lang w:val="en-US"/>
              </w:rPr>
            </w:pPr>
          </w:p>
        </w:tc>
        <w:tc>
          <w:tcPr>
            <w:tcW w:w="600" w:type="dxa"/>
          </w:tcPr>
          <w:p w14:paraId="1BAE7680" w14:textId="77777777" w:rsidR="00C009A3" w:rsidRPr="00C009A3" w:rsidRDefault="00C009A3" w:rsidP="00C009A3">
            <w:pPr>
              <w:spacing w:line="178" w:lineRule="exact"/>
              <w:ind w:right="10"/>
              <w:jc w:val="right"/>
              <w:rPr>
                <w:sz w:val="16"/>
                <w:lang w:val="en-US"/>
              </w:rPr>
            </w:pPr>
            <w:r w:rsidRPr="00C009A3">
              <w:rPr>
                <w:sz w:val="16"/>
                <w:lang w:val="en-US"/>
              </w:rPr>
              <w:t>13.</w:t>
            </w:r>
          </w:p>
        </w:tc>
        <w:tc>
          <w:tcPr>
            <w:tcW w:w="5184" w:type="dxa"/>
          </w:tcPr>
          <w:p w14:paraId="0F04C899" w14:textId="77777777" w:rsidR="00C009A3" w:rsidRPr="00C009A3" w:rsidRDefault="00C009A3" w:rsidP="00C009A3">
            <w:pPr>
              <w:spacing w:line="178" w:lineRule="exact"/>
              <w:ind w:left="6"/>
              <w:rPr>
                <w:sz w:val="16"/>
                <w:lang w:val="en-US"/>
              </w:rPr>
            </w:pPr>
            <w:r w:rsidRPr="00C009A3">
              <w:rPr>
                <w:sz w:val="16"/>
                <w:lang w:val="en-US"/>
              </w:rPr>
              <w:t>СМОТРА НАРОДНОГ СТВАРАЛАШТВА-ЗВУЦИ ГОЛИЈЕ, ЈАВОРА И</w:t>
            </w:r>
          </w:p>
          <w:p w14:paraId="45903C9F" w14:textId="77777777" w:rsidR="00C009A3" w:rsidRPr="00C009A3" w:rsidRDefault="00C009A3" w:rsidP="00C009A3">
            <w:pPr>
              <w:spacing w:before="1" w:line="167" w:lineRule="exact"/>
              <w:ind w:left="6"/>
              <w:rPr>
                <w:sz w:val="16"/>
                <w:lang w:val="en-US"/>
              </w:rPr>
            </w:pPr>
            <w:r w:rsidRPr="00C009A3">
              <w:rPr>
                <w:sz w:val="16"/>
                <w:lang w:val="en-US"/>
              </w:rPr>
              <w:t>МУЧЊА 2022:</w:t>
            </w:r>
          </w:p>
        </w:tc>
        <w:tc>
          <w:tcPr>
            <w:tcW w:w="1500" w:type="dxa"/>
          </w:tcPr>
          <w:p w14:paraId="49726B97" w14:textId="77777777" w:rsidR="00C009A3" w:rsidRPr="00C009A3" w:rsidRDefault="00C009A3" w:rsidP="00C009A3">
            <w:pPr>
              <w:spacing w:line="178" w:lineRule="exact"/>
              <w:ind w:right="-15"/>
              <w:jc w:val="right"/>
              <w:rPr>
                <w:sz w:val="16"/>
                <w:lang w:val="en-US"/>
              </w:rPr>
            </w:pPr>
            <w:r w:rsidRPr="00C009A3">
              <w:rPr>
                <w:sz w:val="16"/>
                <w:lang w:val="en-US"/>
              </w:rPr>
              <w:t>72.000,00</w:t>
            </w:r>
          </w:p>
        </w:tc>
        <w:tc>
          <w:tcPr>
            <w:tcW w:w="1500" w:type="dxa"/>
          </w:tcPr>
          <w:p w14:paraId="459652CD"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32F35F3C"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07AE0E48" w14:textId="77777777" w:rsidTr="00315D72">
        <w:trPr>
          <w:trHeight w:val="369"/>
        </w:trPr>
        <w:tc>
          <w:tcPr>
            <w:tcW w:w="900" w:type="dxa"/>
          </w:tcPr>
          <w:p w14:paraId="3E79396C" w14:textId="77777777" w:rsidR="00C009A3" w:rsidRPr="00C009A3" w:rsidRDefault="00C009A3" w:rsidP="00C009A3">
            <w:pPr>
              <w:rPr>
                <w:sz w:val="16"/>
                <w:lang w:val="en-US"/>
              </w:rPr>
            </w:pPr>
          </w:p>
        </w:tc>
        <w:tc>
          <w:tcPr>
            <w:tcW w:w="600" w:type="dxa"/>
          </w:tcPr>
          <w:p w14:paraId="4B9CC112" w14:textId="77777777" w:rsidR="00C009A3" w:rsidRPr="00C009A3" w:rsidRDefault="00C009A3" w:rsidP="00C009A3">
            <w:pPr>
              <w:spacing w:line="178" w:lineRule="exact"/>
              <w:ind w:right="10"/>
              <w:jc w:val="right"/>
              <w:rPr>
                <w:sz w:val="16"/>
                <w:lang w:val="en-US"/>
              </w:rPr>
            </w:pPr>
            <w:r w:rsidRPr="00C009A3">
              <w:rPr>
                <w:sz w:val="16"/>
                <w:lang w:val="en-US"/>
              </w:rPr>
              <w:t>13.</w:t>
            </w:r>
          </w:p>
        </w:tc>
        <w:tc>
          <w:tcPr>
            <w:tcW w:w="5184" w:type="dxa"/>
          </w:tcPr>
          <w:p w14:paraId="57A7AB66" w14:textId="77777777" w:rsidR="00C009A3" w:rsidRPr="00C009A3" w:rsidRDefault="00C009A3" w:rsidP="00C009A3">
            <w:pPr>
              <w:spacing w:line="178" w:lineRule="exact"/>
              <w:ind w:left="6"/>
              <w:rPr>
                <w:sz w:val="16"/>
                <w:lang w:val="en-US"/>
              </w:rPr>
            </w:pPr>
            <w:r w:rsidRPr="00C009A3">
              <w:rPr>
                <w:sz w:val="16"/>
                <w:lang w:val="en-US"/>
              </w:rPr>
              <w:t>СМОТРА НАРОДНОГ СТВАРАЛАШТВА-ЗВУЦИ ГОЛИЈЕ, ЈАВОРА И</w:t>
            </w:r>
          </w:p>
          <w:p w14:paraId="56675C6B" w14:textId="77777777" w:rsidR="00C009A3" w:rsidRPr="00C009A3" w:rsidRDefault="00C009A3" w:rsidP="00C009A3">
            <w:pPr>
              <w:spacing w:before="1" w:line="170" w:lineRule="exact"/>
              <w:ind w:left="6"/>
              <w:rPr>
                <w:sz w:val="16"/>
                <w:lang w:val="en-US"/>
              </w:rPr>
            </w:pPr>
            <w:r w:rsidRPr="00C009A3">
              <w:rPr>
                <w:sz w:val="16"/>
                <w:lang w:val="en-US"/>
              </w:rPr>
              <w:t>МУЧЊА 2022:</w:t>
            </w:r>
          </w:p>
        </w:tc>
        <w:tc>
          <w:tcPr>
            <w:tcW w:w="1500" w:type="dxa"/>
          </w:tcPr>
          <w:p w14:paraId="56515215" w14:textId="77777777" w:rsidR="00C009A3" w:rsidRPr="00C009A3" w:rsidRDefault="00C009A3" w:rsidP="00C009A3">
            <w:pPr>
              <w:spacing w:line="178" w:lineRule="exact"/>
              <w:ind w:right="-15"/>
              <w:jc w:val="right"/>
              <w:rPr>
                <w:sz w:val="16"/>
                <w:lang w:val="en-US"/>
              </w:rPr>
            </w:pPr>
            <w:r w:rsidRPr="00C009A3">
              <w:rPr>
                <w:sz w:val="16"/>
                <w:lang w:val="en-US"/>
              </w:rPr>
              <w:t>15.000,00</w:t>
            </w:r>
          </w:p>
        </w:tc>
        <w:tc>
          <w:tcPr>
            <w:tcW w:w="1500" w:type="dxa"/>
          </w:tcPr>
          <w:p w14:paraId="08C6C7F9"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4CF254DA"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32629B2B" w14:textId="77777777" w:rsidTr="00315D72">
        <w:trPr>
          <w:trHeight w:val="229"/>
        </w:trPr>
        <w:tc>
          <w:tcPr>
            <w:tcW w:w="900" w:type="dxa"/>
          </w:tcPr>
          <w:p w14:paraId="3B66A6E4" w14:textId="77777777" w:rsidR="00C009A3" w:rsidRPr="00C009A3" w:rsidRDefault="00C009A3" w:rsidP="00C009A3">
            <w:pPr>
              <w:rPr>
                <w:sz w:val="16"/>
                <w:lang w:val="en-US"/>
              </w:rPr>
            </w:pPr>
          </w:p>
        </w:tc>
        <w:tc>
          <w:tcPr>
            <w:tcW w:w="600" w:type="dxa"/>
          </w:tcPr>
          <w:p w14:paraId="6C1D3E49" w14:textId="77777777" w:rsidR="00C009A3" w:rsidRPr="00C009A3" w:rsidRDefault="00C009A3" w:rsidP="00C009A3">
            <w:pPr>
              <w:rPr>
                <w:sz w:val="16"/>
                <w:lang w:val="en-US"/>
              </w:rPr>
            </w:pPr>
          </w:p>
        </w:tc>
        <w:tc>
          <w:tcPr>
            <w:tcW w:w="5184" w:type="dxa"/>
          </w:tcPr>
          <w:p w14:paraId="38EB5EF8"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38A73207" w14:textId="77777777" w:rsidR="00C009A3" w:rsidRPr="00C009A3" w:rsidRDefault="00C009A3" w:rsidP="00C009A3">
            <w:pPr>
              <w:rPr>
                <w:sz w:val="16"/>
                <w:lang w:val="en-US"/>
              </w:rPr>
            </w:pPr>
          </w:p>
        </w:tc>
        <w:tc>
          <w:tcPr>
            <w:tcW w:w="1500" w:type="dxa"/>
          </w:tcPr>
          <w:p w14:paraId="0136F988" w14:textId="77777777" w:rsidR="00C009A3" w:rsidRPr="00C009A3" w:rsidRDefault="00C009A3" w:rsidP="00C009A3">
            <w:pPr>
              <w:rPr>
                <w:sz w:val="16"/>
                <w:lang w:val="en-US"/>
              </w:rPr>
            </w:pPr>
          </w:p>
        </w:tc>
        <w:tc>
          <w:tcPr>
            <w:tcW w:w="1103" w:type="dxa"/>
          </w:tcPr>
          <w:p w14:paraId="350F98B8" w14:textId="77777777" w:rsidR="00C009A3" w:rsidRPr="00C009A3" w:rsidRDefault="00C009A3" w:rsidP="00C009A3">
            <w:pPr>
              <w:rPr>
                <w:sz w:val="16"/>
                <w:lang w:val="en-US"/>
              </w:rPr>
            </w:pPr>
          </w:p>
        </w:tc>
      </w:tr>
      <w:tr w:rsidR="00C009A3" w:rsidRPr="00C009A3" w14:paraId="1D2A4757" w14:textId="77777777" w:rsidTr="00315D72">
        <w:trPr>
          <w:trHeight w:val="229"/>
        </w:trPr>
        <w:tc>
          <w:tcPr>
            <w:tcW w:w="900" w:type="dxa"/>
          </w:tcPr>
          <w:p w14:paraId="0BE79B2D" w14:textId="77777777" w:rsidR="00C009A3" w:rsidRPr="00C009A3" w:rsidRDefault="00C009A3" w:rsidP="00C009A3">
            <w:pPr>
              <w:rPr>
                <w:sz w:val="16"/>
                <w:lang w:val="en-US"/>
              </w:rPr>
            </w:pPr>
          </w:p>
        </w:tc>
        <w:tc>
          <w:tcPr>
            <w:tcW w:w="600" w:type="dxa"/>
          </w:tcPr>
          <w:p w14:paraId="4F38C14F" w14:textId="77777777" w:rsidR="00C009A3" w:rsidRPr="00C009A3" w:rsidRDefault="00C009A3" w:rsidP="00C009A3">
            <w:pPr>
              <w:rPr>
                <w:sz w:val="16"/>
                <w:lang w:val="en-US"/>
              </w:rPr>
            </w:pPr>
          </w:p>
        </w:tc>
        <w:tc>
          <w:tcPr>
            <w:tcW w:w="5184" w:type="dxa"/>
          </w:tcPr>
          <w:p w14:paraId="4F5CDF7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38F669DF" w14:textId="77777777" w:rsidR="00C009A3" w:rsidRPr="00C009A3" w:rsidRDefault="00C009A3" w:rsidP="00C009A3">
            <w:pPr>
              <w:rPr>
                <w:sz w:val="16"/>
                <w:lang w:val="en-US"/>
              </w:rPr>
            </w:pPr>
          </w:p>
        </w:tc>
        <w:tc>
          <w:tcPr>
            <w:tcW w:w="1500" w:type="dxa"/>
          </w:tcPr>
          <w:p w14:paraId="604850F9" w14:textId="77777777" w:rsidR="00C009A3" w:rsidRPr="00C009A3" w:rsidRDefault="00C009A3" w:rsidP="00C009A3">
            <w:pPr>
              <w:rPr>
                <w:sz w:val="16"/>
                <w:lang w:val="en-US"/>
              </w:rPr>
            </w:pPr>
          </w:p>
        </w:tc>
        <w:tc>
          <w:tcPr>
            <w:tcW w:w="1103" w:type="dxa"/>
          </w:tcPr>
          <w:p w14:paraId="51574CCD" w14:textId="77777777" w:rsidR="00C009A3" w:rsidRPr="00C009A3" w:rsidRDefault="00C009A3" w:rsidP="00C009A3">
            <w:pPr>
              <w:rPr>
                <w:sz w:val="16"/>
                <w:lang w:val="en-US"/>
              </w:rPr>
            </w:pPr>
          </w:p>
        </w:tc>
      </w:tr>
      <w:tr w:rsidR="00C009A3" w:rsidRPr="00C009A3" w14:paraId="2FC52C07" w14:textId="77777777" w:rsidTr="00315D72">
        <w:trPr>
          <w:trHeight w:val="229"/>
        </w:trPr>
        <w:tc>
          <w:tcPr>
            <w:tcW w:w="900" w:type="dxa"/>
          </w:tcPr>
          <w:p w14:paraId="79FF9989" w14:textId="77777777" w:rsidR="00C009A3" w:rsidRPr="00C009A3" w:rsidRDefault="00C009A3" w:rsidP="00C009A3">
            <w:pPr>
              <w:rPr>
                <w:sz w:val="16"/>
                <w:lang w:val="en-US"/>
              </w:rPr>
            </w:pPr>
          </w:p>
        </w:tc>
        <w:tc>
          <w:tcPr>
            <w:tcW w:w="600" w:type="dxa"/>
          </w:tcPr>
          <w:p w14:paraId="5DB2212B" w14:textId="77777777" w:rsidR="00C009A3" w:rsidRPr="00C009A3" w:rsidRDefault="00C009A3" w:rsidP="00C009A3">
            <w:pPr>
              <w:rPr>
                <w:sz w:val="16"/>
                <w:lang w:val="en-US"/>
              </w:rPr>
            </w:pPr>
          </w:p>
        </w:tc>
        <w:tc>
          <w:tcPr>
            <w:tcW w:w="5184" w:type="dxa"/>
          </w:tcPr>
          <w:p w14:paraId="15AF46F7"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87.000,00</w:t>
            </w:r>
          </w:p>
        </w:tc>
        <w:tc>
          <w:tcPr>
            <w:tcW w:w="1500" w:type="dxa"/>
          </w:tcPr>
          <w:p w14:paraId="00422B21" w14:textId="77777777" w:rsidR="00C009A3" w:rsidRPr="00C009A3" w:rsidRDefault="00C009A3" w:rsidP="00C009A3">
            <w:pPr>
              <w:rPr>
                <w:sz w:val="16"/>
                <w:lang w:val="en-US"/>
              </w:rPr>
            </w:pPr>
          </w:p>
        </w:tc>
        <w:tc>
          <w:tcPr>
            <w:tcW w:w="1500" w:type="dxa"/>
          </w:tcPr>
          <w:p w14:paraId="057D49B7" w14:textId="77777777" w:rsidR="00C009A3" w:rsidRPr="00C009A3" w:rsidRDefault="00C009A3" w:rsidP="00C009A3">
            <w:pPr>
              <w:rPr>
                <w:sz w:val="16"/>
                <w:lang w:val="en-US"/>
              </w:rPr>
            </w:pPr>
          </w:p>
        </w:tc>
        <w:tc>
          <w:tcPr>
            <w:tcW w:w="1103" w:type="dxa"/>
          </w:tcPr>
          <w:p w14:paraId="328191DA" w14:textId="77777777" w:rsidR="00C009A3" w:rsidRPr="00C009A3" w:rsidRDefault="00C009A3" w:rsidP="00C009A3">
            <w:pPr>
              <w:rPr>
                <w:sz w:val="16"/>
                <w:lang w:val="en-US"/>
              </w:rPr>
            </w:pPr>
          </w:p>
        </w:tc>
      </w:tr>
      <w:tr w:rsidR="00C009A3" w:rsidRPr="00C009A3" w14:paraId="3F135D2E" w14:textId="77777777" w:rsidTr="00315D72">
        <w:trPr>
          <w:trHeight w:val="229"/>
        </w:trPr>
        <w:tc>
          <w:tcPr>
            <w:tcW w:w="900" w:type="dxa"/>
          </w:tcPr>
          <w:p w14:paraId="3A36D54F" w14:textId="77777777" w:rsidR="00C009A3" w:rsidRPr="00C009A3" w:rsidRDefault="00C009A3" w:rsidP="00C009A3">
            <w:pPr>
              <w:rPr>
                <w:sz w:val="16"/>
                <w:lang w:val="en-US"/>
              </w:rPr>
            </w:pPr>
          </w:p>
        </w:tc>
        <w:tc>
          <w:tcPr>
            <w:tcW w:w="600" w:type="dxa"/>
          </w:tcPr>
          <w:p w14:paraId="64A201D7" w14:textId="77777777" w:rsidR="00C009A3" w:rsidRPr="00C009A3" w:rsidRDefault="00C009A3" w:rsidP="00C009A3">
            <w:pPr>
              <w:rPr>
                <w:sz w:val="16"/>
                <w:lang w:val="en-US"/>
              </w:rPr>
            </w:pPr>
          </w:p>
        </w:tc>
        <w:tc>
          <w:tcPr>
            <w:tcW w:w="5184" w:type="dxa"/>
          </w:tcPr>
          <w:p w14:paraId="362D77DD"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tcPr>
          <w:p w14:paraId="095C1C33" w14:textId="77777777" w:rsidR="00C009A3" w:rsidRPr="00C009A3" w:rsidRDefault="00C009A3" w:rsidP="00C009A3">
            <w:pPr>
              <w:rPr>
                <w:sz w:val="16"/>
                <w:lang w:val="en-US"/>
              </w:rPr>
            </w:pPr>
          </w:p>
        </w:tc>
        <w:tc>
          <w:tcPr>
            <w:tcW w:w="1500" w:type="dxa"/>
          </w:tcPr>
          <w:p w14:paraId="2DB28BDF" w14:textId="77777777" w:rsidR="00C009A3" w:rsidRPr="00C009A3" w:rsidRDefault="00C009A3" w:rsidP="00C009A3">
            <w:pPr>
              <w:rPr>
                <w:sz w:val="16"/>
                <w:lang w:val="en-US"/>
              </w:rPr>
            </w:pPr>
          </w:p>
        </w:tc>
        <w:tc>
          <w:tcPr>
            <w:tcW w:w="1103" w:type="dxa"/>
          </w:tcPr>
          <w:p w14:paraId="35ACBE75" w14:textId="77777777" w:rsidR="00C009A3" w:rsidRPr="00C009A3" w:rsidRDefault="00C009A3" w:rsidP="00C009A3">
            <w:pPr>
              <w:rPr>
                <w:sz w:val="16"/>
                <w:lang w:val="en-US"/>
              </w:rPr>
            </w:pPr>
          </w:p>
        </w:tc>
      </w:tr>
      <w:tr w:rsidR="00C009A3" w:rsidRPr="00C009A3" w14:paraId="742812DC" w14:textId="77777777" w:rsidTr="00315D72">
        <w:trPr>
          <w:trHeight w:val="229"/>
        </w:trPr>
        <w:tc>
          <w:tcPr>
            <w:tcW w:w="900" w:type="dxa"/>
          </w:tcPr>
          <w:p w14:paraId="64EA7CE9" w14:textId="77777777" w:rsidR="00C009A3" w:rsidRPr="00C009A3" w:rsidRDefault="00C009A3" w:rsidP="00C009A3">
            <w:pPr>
              <w:rPr>
                <w:sz w:val="16"/>
                <w:lang w:val="en-US"/>
              </w:rPr>
            </w:pPr>
          </w:p>
        </w:tc>
        <w:tc>
          <w:tcPr>
            <w:tcW w:w="600" w:type="dxa"/>
          </w:tcPr>
          <w:p w14:paraId="12C6D043" w14:textId="77777777" w:rsidR="00C009A3" w:rsidRPr="00C009A3" w:rsidRDefault="00C009A3" w:rsidP="00C009A3">
            <w:pPr>
              <w:rPr>
                <w:sz w:val="16"/>
                <w:lang w:val="en-US"/>
              </w:rPr>
            </w:pPr>
          </w:p>
        </w:tc>
        <w:tc>
          <w:tcPr>
            <w:tcW w:w="5184" w:type="dxa"/>
          </w:tcPr>
          <w:p w14:paraId="7030571B"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87.000,00</w:t>
            </w:r>
          </w:p>
        </w:tc>
        <w:tc>
          <w:tcPr>
            <w:tcW w:w="1500" w:type="dxa"/>
          </w:tcPr>
          <w:p w14:paraId="098A8C91" w14:textId="77777777" w:rsidR="00C009A3" w:rsidRPr="00C009A3" w:rsidRDefault="00C009A3" w:rsidP="00C009A3">
            <w:pPr>
              <w:rPr>
                <w:sz w:val="16"/>
                <w:lang w:val="en-US"/>
              </w:rPr>
            </w:pPr>
          </w:p>
        </w:tc>
        <w:tc>
          <w:tcPr>
            <w:tcW w:w="1500" w:type="dxa"/>
          </w:tcPr>
          <w:p w14:paraId="233F3D91" w14:textId="77777777" w:rsidR="00C009A3" w:rsidRPr="00C009A3" w:rsidRDefault="00C009A3" w:rsidP="00C009A3">
            <w:pPr>
              <w:rPr>
                <w:sz w:val="16"/>
                <w:lang w:val="en-US"/>
              </w:rPr>
            </w:pPr>
          </w:p>
        </w:tc>
        <w:tc>
          <w:tcPr>
            <w:tcW w:w="1103" w:type="dxa"/>
          </w:tcPr>
          <w:p w14:paraId="4C29A191" w14:textId="77777777" w:rsidR="00C009A3" w:rsidRPr="00C009A3" w:rsidRDefault="00C009A3" w:rsidP="00C009A3">
            <w:pPr>
              <w:rPr>
                <w:sz w:val="16"/>
                <w:lang w:val="en-US"/>
              </w:rPr>
            </w:pPr>
          </w:p>
        </w:tc>
      </w:tr>
      <w:tr w:rsidR="00C009A3" w:rsidRPr="00C009A3" w14:paraId="6BBB81D9" w14:textId="77777777" w:rsidTr="00315D72">
        <w:trPr>
          <w:trHeight w:val="184"/>
        </w:trPr>
        <w:tc>
          <w:tcPr>
            <w:tcW w:w="900" w:type="dxa"/>
          </w:tcPr>
          <w:p w14:paraId="4068844C" w14:textId="77777777" w:rsidR="00C009A3" w:rsidRPr="00C009A3" w:rsidRDefault="00C009A3" w:rsidP="00C009A3">
            <w:pPr>
              <w:rPr>
                <w:sz w:val="12"/>
                <w:lang w:val="en-US"/>
              </w:rPr>
            </w:pPr>
          </w:p>
        </w:tc>
        <w:tc>
          <w:tcPr>
            <w:tcW w:w="600" w:type="dxa"/>
          </w:tcPr>
          <w:p w14:paraId="04A8338D" w14:textId="77777777" w:rsidR="00C009A3" w:rsidRPr="00C009A3" w:rsidRDefault="00C009A3" w:rsidP="00C009A3">
            <w:pPr>
              <w:spacing w:line="164" w:lineRule="exact"/>
              <w:ind w:right="10"/>
              <w:jc w:val="right"/>
              <w:rPr>
                <w:sz w:val="16"/>
                <w:lang w:val="en-US"/>
              </w:rPr>
            </w:pPr>
            <w:r w:rsidRPr="00C009A3">
              <w:rPr>
                <w:sz w:val="16"/>
                <w:lang w:val="en-US"/>
              </w:rPr>
              <w:t>14.</w:t>
            </w:r>
          </w:p>
        </w:tc>
        <w:tc>
          <w:tcPr>
            <w:tcW w:w="5184" w:type="dxa"/>
          </w:tcPr>
          <w:p w14:paraId="43CE56D4" w14:textId="77777777" w:rsidR="00C009A3" w:rsidRPr="00C009A3" w:rsidRDefault="00C009A3" w:rsidP="00C009A3">
            <w:pPr>
              <w:spacing w:line="164" w:lineRule="exact"/>
              <w:ind w:left="6"/>
              <w:rPr>
                <w:sz w:val="16"/>
                <w:lang w:val="en-US"/>
              </w:rPr>
            </w:pPr>
            <w:r w:rsidRPr="00C009A3">
              <w:rPr>
                <w:sz w:val="16"/>
                <w:lang w:val="en-US"/>
              </w:rPr>
              <w:t>ДАНИ БУКОВИЦЕ 2022:</w:t>
            </w:r>
          </w:p>
        </w:tc>
        <w:tc>
          <w:tcPr>
            <w:tcW w:w="1500" w:type="dxa"/>
          </w:tcPr>
          <w:p w14:paraId="5DE5DC1B" w14:textId="77777777" w:rsidR="00C009A3" w:rsidRPr="00C009A3" w:rsidRDefault="00C009A3" w:rsidP="00C009A3">
            <w:pPr>
              <w:spacing w:line="164" w:lineRule="exact"/>
              <w:ind w:right="-15"/>
              <w:jc w:val="right"/>
              <w:rPr>
                <w:sz w:val="16"/>
                <w:lang w:val="en-US"/>
              </w:rPr>
            </w:pPr>
            <w:r w:rsidRPr="00C009A3">
              <w:rPr>
                <w:sz w:val="16"/>
                <w:lang w:val="en-US"/>
              </w:rPr>
              <w:t>7.000,00</w:t>
            </w:r>
          </w:p>
        </w:tc>
        <w:tc>
          <w:tcPr>
            <w:tcW w:w="1500" w:type="dxa"/>
          </w:tcPr>
          <w:p w14:paraId="5639D086"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30180EC"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10D02449" w14:textId="77777777" w:rsidTr="00315D72">
        <w:trPr>
          <w:trHeight w:val="184"/>
        </w:trPr>
        <w:tc>
          <w:tcPr>
            <w:tcW w:w="900" w:type="dxa"/>
          </w:tcPr>
          <w:p w14:paraId="137150CE" w14:textId="77777777" w:rsidR="00C009A3" w:rsidRPr="00C009A3" w:rsidRDefault="00C009A3" w:rsidP="00C009A3">
            <w:pPr>
              <w:rPr>
                <w:sz w:val="12"/>
                <w:lang w:val="en-US"/>
              </w:rPr>
            </w:pPr>
          </w:p>
        </w:tc>
        <w:tc>
          <w:tcPr>
            <w:tcW w:w="600" w:type="dxa"/>
          </w:tcPr>
          <w:p w14:paraId="7D35B9B0" w14:textId="77777777" w:rsidR="00C009A3" w:rsidRPr="00C009A3" w:rsidRDefault="00C009A3" w:rsidP="00C009A3">
            <w:pPr>
              <w:spacing w:line="164" w:lineRule="exact"/>
              <w:ind w:right="10"/>
              <w:jc w:val="right"/>
              <w:rPr>
                <w:sz w:val="16"/>
                <w:lang w:val="en-US"/>
              </w:rPr>
            </w:pPr>
            <w:r w:rsidRPr="00C009A3">
              <w:rPr>
                <w:sz w:val="16"/>
                <w:lang w:val="en-US"/>
              </w:rPr>
              <w:t>14.</w:t>
            </w:r>
          </w:p>
        </w:tc>
        <w:tc>
          <w:tcPr>
            <w:tcW w:w="5184" w:type="dxa"/>
          </w:tcPr>
          <w:p w14:paraId="11218063" w14:textId="77777777" w:rsidR="00C009A3" w:rsidRPr="00C009A3" w:rsidRDefault="00C009A3" w:rsidP="00C009A3">
            <w:pPr>
              <w:spacing w:line="164" w:lineRule="exact"/>
              <w:ind w:left="6"/>
              <w:rPr>
                <w:sz w:val="16"/>
                <w:lang w:val="en-US"/>
              </w:rPr>
            </w:pPr>
            <w:r w:rsidRPr="00C009A3">
              <w:rPr>
                <w:sz w:val="16"/>
                <w:lang w:val="en-US"/>
              </w:rPr>
              <w:t>ДАНИ БУКОВИЦЕ 2022:</w:t>
            </w:r>
          </w:p>
        </w:tc>
        <w:tc>
          <w:tcPr>
            <w:tcW w:w="1500" w:type="dxa"/>
          </w:tcPr>
          <w:p w14:paraId="4D471BB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tcPr>
          <w:p w14:paraId="3BFF662B"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4FFF50EB"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3BC8228E" w14:textId="77777777" w:rsidTr="00315D72">
        <w:trPr>
          <w:trHeight w:val="184"/>
        </w:trPr>
        <w:tc>
          <w:tcPr>
            <w:tcW w:w="900" w:type="dxa"/>
          </w:tcPr>
          <w:p w14:paraId="1C0CC0FD" w14:textId="77777777" w:rsidR="00C009A3" w:rsidRPr="00C009A3" w:rsidRDefault="00C009A3" w:rsidP="00C009A3">
            <w:pPr>
              <w:rPr>
                <w:sz w:val="12"/>
                <w:lang w:val="en-US"/>
              </w:rPr>
            </w:pPr>
          </w:p>
        </w:tc>
        <w:tc>
          <w:tcPr>
            <w:tcW w:w="600" w:type="dxa"/>
          </w:tcPr>
          <w:p w14:paraId="305473CA" w14:textId="77777777" w:rsidR="00C009A3" w:rsidRPr="00C009A3" w:rsidRDefault="00C009A3" w:rsidP="00C009A3">
            <w:pPr>
              <w:spacing w:line="164" w:lineRule="exact"/>
              <w:ind w:right="10"/>
              <w:jc w:val="right"/>
              <w:rPr>
                <w:sz w:val="16"/>
                <w:lang w:val="en-US"/>
              </w:rPr>
            </w:pPr>
            <w:r w:rsidRPr="00C009A3">
              <w:rPr>
                <w:sz w:val="16"/>
                <w:lang w:val="en-US"/>
              </w:rPr>
              <w:t>14.</w:t>
            </w:r>
          </w:p>
        </w:tc>
        <w:tc>
          <w:tcPr>
            <w:tcW w:w="5184" w:type="dxa"/>
          </w:tcPr>
          <w:p w14:paraId="32EAE9F8" w14:textId="77777777" w:rsidR="00C009A3" w:rsidRPr="00C009A3" w:rsidRDefault="00C009A3" w:rsidP="00C009A3">
            <w:pPr>
              <w:spacing w:line="164" w:lineRule="exact"/>
              <w:ind w:left="6"/>
              <w:rPr>
                <w:sz w:val="16"/>
                <w:lang w:val="en-US"/>
              </w:rPr>
            </w:pPr>
            <w:r w:rsidRPr="00C009A3">
              <w:rPr>
                <w:sz w:val="16"/>
                <w:lang w:val="en-US"/>
              </w:rPr>
              <w:t>ДАНИ БУКОВИЦЕ 2022:</w:t>
            </w:r>
          </w:p>
        </w:tc>
        <w:tc>
          <w:tcPr>
            <w:tcW w:w="1500" w:type="dxa"/>
          </w:tcPr>
          <w:p w14:paraId="791EA3E9" w14:textId="77777777" w:rsidR="00C009A3" w:rsidRPr="00C009A3" w:rsidRDefault="00C009A3" w:rsidP="00C009A3">
            <w:pPr>
              <w:spacing w:line="164" w:lineRule="exact"/>
              <w:ind w:right="-15"/>
              <w:jc w:val="right"/>
              <w:rPr>
                <w:sz w:val="16"/>
                <w:lang w:val="en-US"/>
              </w:rPr>
            </w:pPr>
            <w:r w:rsidRPr="00C009A3">
              <w:rPr>
                <w:sz w:val="16"/>
                <w:lang w:val="en-US"/>
              </w:rPr>
              <w:t>110.000,00</w:t>
            </w:r>
          </w:p>
        </w:tc>
        <w:tc>
          <w:tcPr>
            <w:tcW w:w="1500" w:type="dxa"/>
          </w:tcPr>
          <w:p w14:paraId="2783132A"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6A82ECED"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7DF2E007" w14:textId="77777777" w:rsidTr="00315D72">
        <w:trPr>
          <w:trHeight w:val="229"/>
        </w:trPr>
        <w:tc>
          <w:tcPr>
            <w:tcW w:w="900" w:type="dxa"/>
          </w:tcPr>
          <w:p w14:paraId="07E26EFE" w14:textId="77777777" w:rsidR="00C009A3" w:rsidRPr="00C009A3" w:rsidRDefault="00C009A3" w:rsidP="00C009A3">
            <w:pPr>
              <w:rPr>
                <w:sz w:val="16"/>
                <w:lang w:val="en-US"/>
              </w:rPr>
            </w:pPr>
          </w:p>
        </w:tc>
        <w:tc>
          <w:tcPr>
            <w:tcW w:w="600" w:type="dxa"/>
          </w:tcPr>
          <w:p w14:paraId="14C8ABBE" w14:textId="77777777" w:rsidR="00C009A3" w:rsidRPr="00C009A3" w:rsidRDefault="00C009A3" w:rsidP="00C009A3">
            <w:pPr>
              <w:rPr>
                <w:sz w:val="16"/>
                <w:lang w:val="en-US"/>
              </w:rPr>
            </w:pPr>
          </w:p>
        </w:tc>
        <w:tc>
          <w:tcPr>
            <w:tcW w:w="5184" w:type="dxa"/>
          </w:tcPr>
          <w:p w14:paraId="7171449A"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2161CB12" w14:textId="77777777" w:rsidR="00C009A3" w:rsidRPr="00C009A3" w:rsidRDefault="00C009A3" w:rsidP="00C009A3">
            <w:pPr>
              <w:rPr>
                <w:sz w:val="16"/>
                <w:lang w:val="en-US"/>
              </w:rPr>
            </w:pPr>
          </w:p>
        </w:tc>
        <w:tc>
          <w:tcPr>
            <w:tcW w:w="1500" w:type="dxa"/>
          </w:tcPr>
          <w:p w14:paraId="3FB84695" w14:textId="77777777" w:rsidR="00C009A3" w:rsidRPr="00C009A3" w:rsidRDefault="00C009A3" w:rsidP="00C009A3">
            <w:pPr>
              <w:rPr>
                <w:sz w:val="16"/>
                <w:lang w:val="en-US"/>
              </w:rPr>
            </w:pPr>
          </w:p>
        </w:tc>
        <w:tc>
          <w:tcPr>
            <w:tcW w:w="1103" w:type="dxa"/>
          </w:tcPr>
          <w:p w14:paraId="1B78A231" w14:textId="77777777" w:rsidR="00C009A3" w:rsidRPr="00C009A3" w:rsidRDefault="00C009A3" w:rsidP="00C009A3">
            <w:pPr>
              <w:rPr>
                <w:sz w:val="16"/>
                <w:lang w:val="en-US"/>
              </w:rPr>
            </w:pPr>
          </w:p>
        </w:tc>
      </w:tr>
      <w:tr w:rsidR="00C009A3" w:rsidRPr="00C009A3" w14:paraId="0E1B0682" w14:textId="77777777" w:rsidTr="00315D72">
        <w:trPr>
          <w:trHeight w:val="229"/>
        </w:trPr>
        <w:tc>
          <w:tcPr>
            <w:tcW w:w="900" w:type="dxa"/>
          </w:tcPr>
          <w:p w14:paraId="69896F84" w14:textId="77777777" w:rsidR="00C009A3" w:rsidRPr="00C009A3" w:rsidRDefault="00C009A3" w:rsidP="00C009A3">
            <w:pPr>
              <w:rPr>
                <w:sz w:val="16"/>
                <w:lang w:val="en-US"/>
              </w:rPr>
            </w:pPr>
          </w:p>
        </w:tc>
        <w:tc>
          <w:tcPr>
            <w:tcW w:w="600" w:type="dxa"/>
          </w:tcPr>
          <w:p w14:paraId="58880846" w14:textId="77777777" w:rsidR="00C009A3" w:rsidRPr="00C009A3" w:rsidRDefault="00C009A3" w:rsidP="00C009A3">
            <w:pPr>
              <w:rPr>
                <w:sz w:val="16"/>
                <w:lang w:val="en-US"/>
              </w:rPr>
            </w:pPr>
          </w:p>
        </w:tc>
        <w:tc>
          <w:tcPr>
            <w:tcW w:w="5184" w:type="dxa"/>
          </w:tcPr>
          <w:p w14:paraId="75B23FCA"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tcPr>
          <w:p w14:paraId="52462AD5" w14:textId="77777777" w:rsidR="00C009A3" w:rsidRPr="00C009A3" w:rsidRDefault="00C009A3" w:rsidP="00C009A3">
            <w:pPr>
              <w:rPr>
                <w:sz w:val="16"/>
                <w:lang w:val="en-US"/>
              </w:rPr>
            </w:pPr>
          </w:p>
        </w:tc>
        <w:tc>
          <w:tcPr>
            <w:tcW w:w="1500" w:type="dxa"/>
          </w:tcPr>
          <w:p w14:paraId="68E6105B" w14:textId="77777777" w:rsidR="00C009A3" w:rsidRPr="00C009A3" w:rsidRDefault="00C009A3" w:rsidP="00C009A3">
            <w:pPr>
              <w:rPr>
                <w:sz w:val="16"/>
                <w:lang w:val="en-US"/>
              </w:rPr>
            </w:pPr>
          </w:p>
        </w:tc>
        <w:tc>
          <w:tcPr>
            <w:tcW w:w="1103" w:type="dxa"/>
          </w:tcPr>
          <w:p w14:paraId="5D0E713D" w14:textId="77777777" w:rsidR="00C009A3" w:rsidRPr="00C009A3" w:rsidRDefault="00C009A3" w:rsidP="00C009A3">
            <w:pPr>
              <w:rPr>
                <w:sz w:val="16"/>
                <w:lang w:val="en-US"/>
              </w:rPr>
            </w:pPr>
          </w:p>
        </w:tc>
      </w:tr>
    </w:tbl>
    <w:p w14:paraId="3739FF7A" w14:textId="35E9A660" w:rsidR="00C009A3" w:rsidRDefault="00C009A3" w:rsidP="002A2210">
      <w:pPr>
        <w:rPr>
          <w:noProof/>
        </w:rPr>
      </w:pPr>
    </w:p>
    <w:tbl>
      <w:tblPr>
        <w:tblStyle w:val="TableNormal"/>
        <w:tblW w:w="10803" w:type="dxa"/>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884"/>
        <w:gridCol w:w="16"/>
        <w:gridCol w:w="584"/>
        <w:gridCol w:w="16"/>
        <w:gridCol w:w="5168"/>
        <w:gridCol w:w="16"/>
        <w:gridCol w:w="1484"/>
        <w:gridCol w:w="16"/>
        <w:gridCol w:w="1484"/>
        <w:gridCol w:w="16"/>
        <w:gridCol w:w="1103"/>
      </w:tblGrid>
      <w:tr w:rsidR="00C009A3" w:rsidRPr="00C009A3" w14:paraId="45C43CC7" w14:textId="77777777" w:rsidTr="00315D72">
        <w:trPr>
          <w:gridBefore w:val="1"/>
          <w:wBefore w:w="16" w:type="dxa"/>
          <w:trHeight w:val="369"/>
        </w:trPr>
        <w:tc>
          <w:tcPr>
            <w:tcW w:w="900" w:type="dxa"/>
            <w:gridSpan w:val="2"/>
            <w:shd w:val="clear" w:color="auto" w:fill="E2E2E2"/>
          </w:tcPr>
          <w:p w14:paraId="6D1605A6" w14:textId="77777777" w:rsidR="00C009A3" w:rsidRPr="00C009A3" w:rsidRDefault="00C009A3" w:rsidP="00C009A3">
            <w:pPr>
              <w:spacing w:before="3" w:line="182" w:lineRule="exact"/>
              <w:ind w:left="160" w:right="116" w:hanging="12"/>
              <w:rPr>
                <w:b/>
                <w:sz w:val="16"/>
                <w:lang w:val="en-US"/>
              </w:rPr>
            </w:pPr>
            <w:proofErr w:type="spellStart"/>
            <w:r w:rsidRPr="00C009A3">
              <w:rPr>
                <w:b/>
                <w:sz w:val="16"/>
                <w:lang w:val="en-US"/>
              </w:rPr>
              <w:lastRenderedPageBreak/>
              <w:t>Економ</w:t>
            </w:r>
            <w:proofErr w:type="spellEnd"/>
            <w:r w:rsidRPr="00C009A3">
              <w:rPr>
                <w:b/>
                <w:sz w:val="16"/>
                <w:lang w:val="en-US"/>
              </w:rPr>
              <w:t xml:space="preserve">. </w:t>
            </w:r>
            <w:proofErr w:type="spellStart"/>
            <w:r w:rsidRPr="00C009A3">
              <w:rPr>
                <w:b/>
                <w:sz w:val="16"/>
                <w:lang w:val="en-US"/>
              </w:rPr>
              <w:t>класиф</w:t>
            </w:r>
            <w:proofErr w:type="spellEnd"/>
            <w:r w:rsidRPr="00C009A3">
              <w:rPr>
                <w:b/>
                <w:sz w:val="16"/>
                <w:lang w:val="en-US"/>
              </w:rPr>
              <w:t>.</w:t>
            </w:r>
          </w:p>
        </w:tc>
        <w:tc>
          <w:tcPr>
            <w:tcW w:w="600" w:type="dxa"/>
            <w:gridSpan w:val="2"/>
            <w:shd w:val="clear" w:color="auto" w:fill="E2E2E2"/>
          </w:tcPr>
          <w:p w14:paraId="00E3B2C9" w14:textId="77777777" w:rsidR="00C009A3" w:rsidRPr="00C009A3" w:rsidRDefault="00C009A3" w:rsidP="00C009A3">
            <w:pPr>
              <w:spacing w:before="3" w:line="182" w:lineRule="exact"/>
              <w:ind w:left="148" w:right="114" w:firstLine="4"/>
              <w:rPr>
                <w:b/>
                <w:sz w:val="16"/>
                <w:lang w:val="en-US"/>
              </w:rPr>
            </w:pPr>
            <w:proofErr w:type="spellStart"/>
            <w:r w:rsidRPr="00C009A3">
              <w:rPr>
                <w:b/>
                <w:sz w:val="16"/>
                <w:lang w:val="en-US"/>
              </w:rPr>
              <w:t>Ред</w:t>
            </w:r>
            <w:proofErr w:type="spellEnd"/>
            <w:r w:rsidRPr="00C009A3">
              <w:rPr>
                <w:b/>
                <w:sz w:val="16"/>
                <w:lang w:val="en-US"/>
              </w:rPr>
              <w:t xml:space="preserve">. </w:t>
            </w:r>
            <w:proofErr w:type="spellStart"/>
            <w:r w:rsidRPr="00C009A3">
              <w:rPr>
                <w:b/>
                <w:sz w:val="16"/>
                <w:lang w:val="en-US"/>
              </w:rPr>
              <w:t>број</w:t>
            </w:r>
            <w:proofErr w:type="spellEnd"/>
          </w:p>
        </w:tc>
        <w:tc>
          <w:tcPr>
            <w:tcW w:w="5184" w:type="dxa"/>
            <w:gridSpan w:val="2"/>
            <w:shd w:val="clear" w:color="auto" w:fill="E2E2E2"/>
          </w:tcPr>
          <w:p w14:paraId="3A4E77B3" w14:textId="77777777" w:rsidR="00C009A3" w:rsidRPr="00C009A3" w:rsidRDefault="00C009A3" w:rsidP="00C009A3">
            <w:pPr>
              <w:spacing w:before="90"/>
              <w:ind w:left="2382" w:right="2366"/>
              <w:jc w:val="center"/>
              <w:rPr>
                <w:b/>
                <w:sz w:val="16"/>
                <w:lang w:val="en-US"/>
              </w:rPr>
            </w:pPr>
            <w:proofErr w:type="spellStart"/>
            <w:r w:rsidRPr="00C009A3">
              <w:rPr>
                <w:b/>
                <w:sz w:val="16"/>
                <w:lang w:val="en-US"/>
              </w:rPr>
              <w:t>Опис</w:t>
            </w:r>
            <w:proofErr w:type="spellEnd"/>
          </w:p>
        </w:tc>
        <w:tc>
          <w:tcPr>
            <w:tcW w:w="1500" w:type="dxa"/>
            <w:gridSpan w:val="2"/>
            <w:shd w:val="clear" w:color="auto" w:fill="E2E2E2"/>
          </w:tcPr>
          <w:p w14:paraId="6F52EE16" w14:textId="77777777" w:rsidR="00C009A3" w:rsidRPr="00C009A3" w:rsidRDefault="00C009A3" w:rsidP="00C009A3">
            <w:pPr>
              <w:spacing w:before="90"/>
              <w:ind w:left="130" w:right="117"/>
              <w:jc w:val="center"/>
              <w:rPr>
                <w:b/>
                <w:sz w:val="16"/>
                <w:lang w:val="en-US"/>
              </w:rPr>
            </w:pPr>
            <w:r w:rsidRPr="00C009A3">
              <w:rPr>
                <w:b/>
                <w:sz w:val="16"/>
                <w:lang w:val="en-US"/>
              </w:rPr>
              <w:t>2022.</w:t>
            </w:r>
          </w:p>
        </w:tc>
        <w:tc>
          <w:tcPr>
            <w:tcW w:w="1500" w:type="dxa"/>
            <w:gridSpan w:val="2"/>
            <w:shd w:val="clear" w:color="auto" w:fill="E2E2E2"/>
          </w:tcPr>
          <w:p w14:paraId="5B84A20D" w14:textId="77777777" w:rsidR="00C009A3" w:rsidRPr="00C009A3" w:rsidRDefault="00C009A3" w:rsidP="00C009A3">
            <w:pPr>
              <w:spacing w:before="90"/>
              <w:ind w:left="130" w:right="117"/>
              <w:jc w:val="center"/>
              <w:rPr>
                <w:b/>
                <w:sz w:val="16"/>
                <w:lang w:val="en-US"/>
              </w:rPr>
            </w:pPr>
            <w:r w:rsidRPr="00C009A3">
              <w:rPr>
                <w:b/>
                <w:sz w:val="16"/>
                <w:lang w:val="en-US"/>
              </w:rPr>
              <w:t>2023.</w:t>
            </w:r>
          </w:p>
        </w:tc>
        <w:tc>
          <w:tcPr>
            <w:tcW w:w="1103" w:type="dxa"/>
            <w:shd w:val="clear" w:color="auto" w:fill="E2E2E2"/>
          </w:tcPr>
          <w:p w14:paraId="0A49A178" w14:textId="77777777" w:rsidR="00C009A3" w:rsidRPr="00C009A3" w:rsidRDefault="00C009A3" w:rsidP="00C009A3">
            <w:pPr>
              <w:spacing w:before="90"/>
              <w:ind w:left="130" w:right="117"/>
              <w:jc w:val="center"/>
              <w:rPr>
                <w:b/>
                <w:sz w:val="16"/>
                <w:lang w:val="en-US"/>
              </w:rPr>
            </w:pPr>
            <w:r w:rsidRPr="00C009A3">
              <w:rPr>
                <w:b/>
                <w:sz w:val="16"/>
                <w:lang w:val="en-US"/>
              </w:rPr>
              <w:t>2024.</w:t>
            </w:r>
          </w:p>
        </w:tc>
      </w:tr>
      <w:tr w:rsidR="00C009A3" w:rsidRPr="00C009A3" w14:paraId="46D5CE84" w14:textId="77777777" w:rsidTr="00315D72">
        <w:trPr>
          <w:gridBefore w:val="1"/>
          <w:wBefore w:w="16" w:type="dxa"/>
          <w:trHeight w:val="184"/>
        </w:trPr>
        <w:tc>
          <w:tcPr>
            <w:tcW w:w="900" w:type="dxa"/>
            <w:gridSpan w:val="2"/>
          </w:tcPr>
          <w:p w14:paraId="145C8360" w14:textId="77777777" w:rsidR="00C009A3" w:rsidRPr="00C009A3" w:rsidRDefault="00C009A3" w:rsidP="00C009A3">
            <w:pPr>
              <w:spacing w:line="164" w:lineRule="exact"/>
              <w:ind w:left="15"/>
              <w:jc w:val="center"/>
              <w:rPr>
                <w:sz w:val="16"/>
                <w:lang w:val="en-US"/>
              </w:rPr>
            </w:pPr>
            <w:r w:rsidRPr="00C009A3">
              <w:rPr>
                <w:sz w:val="16"/>
                <w:lang w:val="en-US"/>
              </w:rPr>
              <w:t>1</w:t>
            </w:r>
          </w:p>
        </w:tc>
        <w:tc>
          <w:tcPr>
            <w:tcW w:w="600" w:type="dxa"/>
            <w:gridSpan w:val="2"/>
          </w:tcPr>
          <w:p w14:paraId="3C28AEA0" w14:textId="77777777" w:rsidR="00C009A3" w:rsidRPr="00C009A3" w:rsidRDefault="00C009A3" w:rsidP="00C009A3">
            <w:pPr>
              <w:spacing w:line="164" w:lineRule="exact"/>
              <w:ind w:left="13"/>
              <w:jc w:val="center"/>
              <w:rPr>
                <w:sz w:val="16"/>
                <w:lang w:val="en-US"/>
              </w:rPr>
            </w:pPr>
            <w:r w:rsidRPr="00C009A3">
              <w:rPr>
                <w:sz w:val="16"/>
                <w:lang w:val="en-US"/>
              </w:rPr>
              <w:t>2</w:t>
            </w:r>
          </w:p>
        </w:tc>
        <w:tc>
          <w:tcPr>
            <w:tcW w:w="5184" w:type="dxa"/>
            <w:gridSpan w:val="2"/>
          </w:tcPr>
          <w:p w14:paraId="7FC0052A" w14:textId="77777777" w:rsidR="00C009A3" w:rsidRPr="00C009A3" w:rsidRDefault="00C009A3" w:rsidP="00C009A3">
            <w:pPr>
              <w:spacing w:line="164" w:lineRule="exact"/>
              <w:ind w:left="13"/>
              <w:jc w:val="center"/>
              <w:rPr>
                <w:sz w:val="16"/>
                <w:lang w:val="en-US"/>
              </w:rPr>
            </w:pPr>
            <w:r w:rsidRPr="00C009A3">
              <w:rPr>
                <w:sz w:val="16"/>
                <w:lang w:val="en-US"/>
              </w:rPr>
              <w:t>3</w:t>
            </w:r>
          </w:p>
        </w:tc>
        <w:tc>
          <w:tcPr>
            <w:tcW w:w="1500" w:type="dxa"/>
            <w:gridSpan w:val="2"/>
          </w:tcPr>
          <w:p w14:paraId="049322AF" w14:textId="77777777" w:rsidR="00C009A3" w:rsidRPr="00C009A3" w:rsidRDefault="00C009A3" w:rsidP="00C009A3">
            <w:pPr>
              <w:spacing w:line="164" w:lineRule="exact"/>
              <w:ind w:left="15"/>
              <w:jc w:val="center"/>
              <w:rPr>
                <w:sz w:val="16"/>
                <w:lang w:val="en-US"/>
              </w:rPr>
            </w:pPr>
            <w:r w:rsidRPr="00C009A3">
              <w:rPr>
                <w:sz w:val="16"/>
                <w:lang w:val="en-US"/>
              </w:rPr>
              <w:t>4</w:t>
            </w:r>
          </w:p>
        </w:tc>
        <w:tc>
          <w:tcPr>
            <w:tcW w:w="1500" w:type="dxa"/>
            <w:gridSpan w:val="2"/>
          </w:tcPr>
          <w:p w14:paraId="1BA641F5" w14:textId="77777777" w:rsidR="00C009A3" w:rsidRPr="00C009A3" w:rsidRDefault="00C009A3" w:rsidP="00C009A3">
            <w:pPr>
              <w:spacing w:line="164" w:lineRule="exact"/>
              <w:ind w:left="15"/>
              <w:jc w:val="center"/>
              <w:rPr>
                <w:sz w:val="16"/>
                <w:lang w:val="en-US"/>
              </w:rPr>
            </w:pPr>
            <w:r w:rsidRPr="00C009A3">
              <w:rPr>
                <w:sz w:val="16"/>
                <w:lang w:val="en-US"/>
              </w:rPr>
              <w:t>5</w:t>
            </w:r>
          </w:p>
        </w:tc>
        <w:tc>
          <w:tcPr>
            <w:tcW w:w="1103" w:type="dxa"/>
          </w:tcPr>
          <w:p w14:paraId="543D1830" w14:textId="77777777" w:rsidR="00C009A3" w:rsidRPr="00C009A3" w:rsidRDefault="00C009A3" w:rsidP="00C009A3">
            <w:pPr>
              <w:spacing w:line="164" w:lineRule="exact"/>
              <w:ind w:left="15"/>
              <w:jc w:val="center"/>
              <w:rPr>
                <w:sz w:val="16"/>
                <w:lang w:val="en-US"/>
              </w:rPr>
            </w:pPr>
            <w:r w:rsidRPr="00C009A3">
              <w:rPr>
                <w:sz w:val="16"/>
                <w:lang w:val="en-US"/>
              </w:rPr>
              <w:t>6</w:t>
            </w:r>
          </w:p>
        </w:tc>
      </w:tr>
      <w:tr w:rsidR="00C009A3" w:rsidRPr="00C009A3" w14:paraId="134A77FF" w14:textId="77777777" w:rsidTr="00315D72">
        <w:trPr>
          <w:gridBefore w:val="1"/>
          <w:wBefore w:w="16" w:type="dxa"/>
          <w:trHeight w:val="229"/>
        </w:trPr>
        <w:tc>
          <w:tcPr>
            <w:tcW w:w="900" w:type="dxa"/>
            <w:gridSpan w:val="2"/>
          </w:tcPr>
          <w:p w14:paraId="13607912" w14:textId="77777777" w:rsidR="00C009A3" w:rsidRPr="00C009A3" w:rsidRDefault="00C009A3" w:rsidP="00C009A3">
            <w:pPr>
              <w:rPr>
                <w:sz w:val="16"/>
                <w:lang w:val="en-US"/>
              </w:rPr>
            </w:pPr>
          </w:p>
        </w:tc>
        <w:tc>
          <w:tcPr>
            <w:tcW w:w="600" w:type="dxa"/>
            <w:gridSpan w:val="2"/>
          </w:tcPr>
          <w:p w14:paraId="77115637" w14:textId="77777777" w:rsidR="00C009A3" w:rsidRPr="00C009A3" w:rsidRDefault="00C009A3" w:rsidP="00C009A3">
            <w:pPr>
              <w:rPr>
                <w:sz w:val="16"/>
                <w:lang w:val="en-US"/>
              </w:rPr>
            </w:pPr>
          </w:p>
        </w:tc>
        <w:tc>
          <w:tcPr>
            <w:tcW w:w="5184" w:type="dxa"/>
            <w:gridSpan w:val="2"/>
          </w:tcPr>
          <w:p w14:paraId="6F258266"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117.000,00</w:t>
            </w:r>
          </w:p>
        </w:tc>
        <w:tc>
          <w:tcPr>
            <w:tcW w:w="1500" w:type="dxa"/>
            <w:gridSpan w:val="2"/>
          </w:tcPr>
          <w:p w14:paraId="0D087E2A" w14:textId="77777777" w:rsidR="00C009A3" w:rsidRPr="00C009A3" w:rsidRDefault="00C009A3" w:rsidP="00C009A3">
            <w:pPr>
              <w:rPr>
                <w:sz w:val="16"/>
                <w:lang w:val="en-US"/>
              </w:rPr>
            </w:pPr>
          </w:p>
        </w:tc>
        <w:tc>
          <w:tcPr>
            <w:tcW w:w="1500" w:type="dxa"/>
            <w:gridSpan w:val="2"/>
          </w:tcPr>
          <w:p w14:paraId="19DCD585" w14:textId="77777777" w:rsidR="00C009A3" w:rsidRPr="00C009A3" w:rsidRDefault="00C009A3" w:rsidP="00C009A3">
            <w:pPr>
              <w:rPr>
                <w:sz w:val="16"/>
                <w:lang w:val="en-US"/>
              </w:rPr>
            </w:pPr>
          </w:p>
        </w:tc>
        <w:tc>
          <w:tcPr>
            <w:tcW w:w="1103" w:type="dxa"/>
          </w:tcPr>
          <w:p w14:paraId="47F81500" w14:textId="77777777" w:rsidR="00C009A3" w:rsidRPr="00C009A3" w:rsidRDefault="00C009A3" w:rsidP="00C009A3">
            <w:pPr>
              <w:rPr>
                <w:sz w:val="16"/>
                <w:lang w:val="en-US"/>
              </w:rPr>
            </w:pPr>
          </w:p>
        </w:tc>
      </w:tr>
      <w:tr w:rsidR="00C009A3" w:rsidRPr="00C009A3" w14:paraId="27B98F5F" w14:textId="77777777" w:rsidTr="00315D72">
        <w:trPr>
          <w:gridBefore w:val="1"/>
          <w:wBefore w:w="16" w:type="dxa"/>
          <w:trHeight w:val="229"/>
        </w:trPr>
        <w:tc>
          <w:tcPr>
            <w:tcW w:w="900" w:type="dxa"/>
            <w:gridSpan w:val="2"/>
          </w:tcPr>
          <w:p w14:paraId="2AEA20B1" w14:textId="77777777" w:rsidR="00C009A3" w:rsidRPr="00C009A3" w:rsidRDefault="00C009A3" w:rsidP="00C009A3">
            <w:pPr>
              <w:rPr>
                <w:sz w:val="16"/>
                <w:lang w:val="en-US"/>
              </w:rPr>
            </w:pPr>
          </w:p>
        </w:tc>
        <w:tc>
          <w:tcPr>
            <w:tcW w:w="600" w:type="dxa"/>
            <w:gridSpan w:val="2"/>
          </w:tcPr>
          <w:p w14:paraId="72F502D6" w14:textId="77777777" w:rsidR="00C009A3" w:rsidRPr="00C009A3" w:rsidRDefault="00C009A3" w:rsidP="00C009A3">
            <w:pPr>
              <w:rPr>
                <w:sz w:val="16"/>
                <w:lang w:val="en-US"/>
              </w:rPr>
            </w:pPr>
          </w:p>
        </w:tc>
        <w:tc>
          <w:tcPr>
            <w:tcW w:w="5184" w:type="dxa"/>
            <w:gridSpan w:val="2"/>
          </w:tcPr>
          <w:p w14:paraId="3C7AB218"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4A0F215A" w14:textId="77777777" w:rsidR="00C009A3" w:rsidRPr="00C009A3" w:rsidRDefault="00C009A3" w:rsidP="00C009A3">
            <w:pPr>
              <w:rPr>
                <w:sz w:val="16"/>
                <w:lang w:val="en-US"/>
              </w:rPr>
            </w:pPr>
          </w:p>
        </w:tc>
        <w:tc>
          <w:tcPr>
            <w:tcW w:w="1500" w:type="dxa"/>
            <w:gridSpan w:val="2"/>
          </w:tcPr>
          <w:p w14:paraId="417F6358" w14:textId="77777777" w:rsidR="00C009A3" w:rsidRPr="00C009A3" w:rsidRDefault="00C009A3" w:rsidP="00C009A3">
            <w:pPr>
              <w:rPr>
                <w:sz w:val="16"/>
                <w:lang w:val="en-US"/>
              </w:rPr>
            </w:pPr>
          </w:p>
        </w:tc>
        <w:tc>
          <w:tcPr>
            <w:tcW w:w="1103" w:type="dxa"/>
          </w:tcPr>
          <w:p w14:paraId="4F130527" w14:textId="77777777" w:rsidR="00C009A3" w:rsidRPr="00C009A3" w:rsidRDefault="00C009A3" w:rsidP="00C009A3">
            <w:pPr>
              <w:rPr>
                <w:sz w:val="16"/>
                <w:lang w:val="en-US"/>
              </w:rPr>
            </w:pPr>
          </w:p>
        </w:tc>
      </w:tr>
      <w:tr w:rsidR="00C009A3" w:rsidRPr="00C009A3" w14:paraId="0FAFFEE3" w14:textId="77777777" w:rsidTr="00315D72">
        <w:trPr>
          <w:gridBefore w:val="1"/>
          <w:wBefore w:w="16" w:type="dxa"/>
          <w:trHeight w:val="229"/>
        </w:trPr>
        <w:tc>
          <w:tcPr>
            <w:tcW w:w="900" w:type="dxa"/>
            <w:gridSpan w:val="2"/>
          </w:tcPr>
          <w:p w14:paraId="14BE0010" w14:textId="77777777" w:rsidR="00C009A3" w:rsidRPr="00C009A3" w:rsidRDefault="00C009A3" w:rsidP="00C009A3">
            <w:pPr>
              <w:rPr>
                <w:sz w:val="16"/>
                <w:lang w:val="en-US"/>
              </w:rPr>
            </w:pPr>
          </w:p>
        </w:tc>
        <w:tc>
          <w:tcPr>
            <w:tcW w:w="600" w:type="dxa"/>
            <w:gridSpan w:val="2"/>
          </w:tcPr>
          <w:p w14:paraId="58152367" w14:textId="77777777" w:rsidR="00C009A3" w:rsidRPr="00C009A3" w:rsidRDefault="00C009A3" w:rsidP="00C009A3">
            <w:pPr>
              <w:rPr>
                <w:sz w:val="16"/>
                <w:lang w:val="en-US"/>
              </w:rPr>
            </w:pPr>
          </w:p>
        </w:tc>
        <w:tc>
          <w:tcPr>
            <w:tcW w:w="5184" w:type="dxa"/>
            <w:gridSpan w:val="2"/>
          </w:tcPr>
          <w:p w14:paraId="3DFC0C19"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117.000,00</w:t>
            </w:r>
          </w:p>
        </w:tc>
        <w:tc>
          <w:tcPr>
            <w:tcW w:w="1500" w:type="dxa"/>
            <w:gridSpan w:val="2"/>
          </w:tcPr>
          <w:p w14:paraId="0968E138" w14:textId="77777777" w:rsidR="00C009A3" w:rsidRPr="00C009A3" w:rsidRDefault="00C009A3" w:rsidP="00C009A3">
            <w:pPr>
              <w:rPr>
                <w:sz w:val="16"/>
                <w:lang w:val="en-US"/>
              </w:rPr>
            </w:pPr>
          </w:p>
        </w:tc>
        <w:tc>
          <w:tcPr>
            <w:tcW w:w="1500" w:type="dxa"/>
            <w:gridSpan w:val="2"/>
          </w:tcPr>
          <w:p w14:paraId="1794D56C" w14:textId="77777777" w:rsidR="00C009A3" w:rsidRPr="00C009A3" w:rsidRDefault="00C009A3" w:rsidP="00C009A3">
            <w:pPr>
              <w:rPr>
                <w:sz w:val="16"/>
                <w:lang w:val="en-US"/>
              </w:rPr>
            </w:pPr>
          </w:p>
        </w:tc>
        <w:tc>
          <w:tcPr>
            <w:tcW w:w="1103" w:type="dxa"/>
          </w:tcPr>
          <w:p w14:paraId="43CC4CED" w14:textId="77777777" w:rsidR="00C009A3" w:rsidRPr="00C009A3" w:rsidRDefault="00C009A3" w:rsidP="00C009A3">
            <w:pPr>
              <w:rPr>
                <w:sz w:val="16"/>
                <w:lang w:val="en-US"/>
              </w:rPr>
            </w:pPr>
          </w:p>
        </w:tc>
      </w:tr>
      <w:tr w:rsidR="00C009A3" w:rsidRPr="00C009A3" w14:paraId="3A2C2A63" w14:textId="77777777" w:rsidTr="00315D72">
        <w:trPr>
          <w:gridBefore w:val="1"/>
          <w:wBefore w:w="16" w:type="dxa"/>
          <w:trHeight w:val="184"/>
        </w:trPr>
        <w:tc>
          <w:tcPr>
            <w:tcW w:w="900" w:type="dxa"/>
            <w:gridSpan w:val="2"/>
          </w:tcPr>
          <w:p w14:paraId="6DD1F552" w14:textId="77777777" w:rsidR="00C009A3" w:rsidRPr="00C009A3" w:rsidRDefault="00C009A3" w:rsidP="00C009A3">
            <w:pPr>
              <w:rPr>
                <w:sz w:val="12"/>
                <w:lang w:val="en-US"/>
              </w:rPr>
            </w:pPr>
          </w:p>
        </w:tc>
        <w:tc>
          <w:tcPr>
            <w:tcW w:w="600" w:type="dxa"/>
            <w:gridSpan w:val="2"/>
          </w:tcPr>
          <w:p w14:paraId="2ABD4719" w14:textId="77777777" w:rsidR="00C009A3" w:rsidRPr="00C009A3" w:rsidRDefault="00C009A3" w:rsidP="00C009A3">
            <w:pPr>
              <w:spacing w:line="164" w:lineRule="exact"/>
              <w:ind w:right="10"/>
              <w:jc w:val="right"/>
              <w:rPr>
                <w:sz w:val="16"/>
                <w:lang w:val="en-US"/>
              </w:rPr>
            </w:pPr>
            <w:r w:rsidRPr="00C009A3">
              <w:rPr>
                <w:sz w:val="16"/>
                <w:lang w:val="en-US"/>
              </w:rPr>
              <w:t>15.</w:t>
            </w:r>
          </w:p>
        </w:tc>
        <w:tc>
          <w:tcPr>
            <w:tcW w:w="5184" w:type="dxa"/>
            <w:gridSpan w:val="2"/>
          </w:tcPr>
          <w:p w14:paraId="3A5D4ABF" w14:textId="77777777" w:rsidR="00C009A3" w:rsidRPr="00C009A3" w:rsidRDefault="00C009A3" w:rsidP="00C009A3">
            <w:pPr>
              <w:spacing w:line="164" w:lineRule="exact"/>
              <w:ind w:left="6"/>
              <w:rPr>
                <w:sz w:val="16"/>
                <w:lang w:val="en-US"/>
              </w:rPr>
            </w:pPr>
            <w:r w:rsidRPr="00C009A3">
              <w:rPr>
                <w:sz w:val="16"/>
                <w:lang w:val="en-US"/>
              </w:rPr>
              <w:t>НУШИЋИЈАДА 2022:</w:t>
            </w:r>
          </w:p>
        </w:tc>
        <w:tc>
          <w:tcPr>
            <w:tcW w:w="1500" w:type="dxa"/>
            <w:gridSpan w:val="2"/>
          </w:tcPr>
          <w:p w14:paraId="280951DD" w14:textId="77777777" w:rsidR="00C009A3" w:rsidRPr="00C009A3" w:rsidRDefault="00C009A3" w:rsidP="00C009A3">
            <w:pPr>
              <w:spacing w:line="164" w:lineRule="exact"/>
              <w:ind w:right="-15"/>
              <w:jc w:val="right"/>
              <w:rPr>
                <w:sz w:val="16"/>
                <w:lang w:val="en-US"/>
              </w:rPr>
            </w:pPr>
            <w:r w:rsidRPr="00C009A3">
              <w:rPr>
                <w:sz w:val="16"/>
                <w:lang w:val="en-US"/>
              </w:rPr>
              <w:t>499.000,00</w:t>
            </w:r>
          </w:p>
        </w:tc>
        <w:tc>
          <w:tcPr>
            <w:tcW w:w="1500" w:type="dxa"/>
            <w:gridSpan w:val="2"/>
          </w:tcPr>
          <w:p w14:paraId="089641E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76B4B15"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266F4DDC" w14:textId="77777777" w:rsidTr="00315D72">
        <w:trPr>
          <w:gridBefore w:val="1"/>
          <w:wBefore w:w="16" w:type="dxa"/>
          <w:trHeight w:val="184"/>
        </w:trPr>
        <w:tc>
          <w:tcPr>
            <w:tcW w:w="900" w:type="dxa"/>
            <w:gridSpan w:val="2"/>
          </w:tcPr>
          <w:p w14:paraId="4B62F5ED" w14:textId="77777777" w:rsidR="00C009A3" w:rsidRPr="00C009A3" w:rsidRDefault="00C009A3" w:rsidP="00C009A3">
            <w:pPr>
              <w:rPr>
                <w:sz w:val="12"/>
                <w:lang w:val="en-US"/>
              </w:rPr>
            </w:pPr>
          </w:p>
        </w:tc>
        <w:tc>
          <w:tcPr>
            <w:tcW w:w="600" w:type="dxa"/>
            <w:gridSpan w:val="2"/>
          </w:tcPr>
          <w:p w14:paraId="2E815665" w14:textId="77777777" w:rsidR="00C009A3" w:rsidRPr="00C009A3" w:rsidRDefault="00C009A3" w:rsidP="00C009A3">
            <w:pPr>
              <w:spacing w:line="164" w:lineRule="exact"/>
              <w:ind w:right="10"/>
              <w:jc w:val="right"/>
              <w:rPr>
                <w:sz w:val="16"/>
                <w:lang w:val="en-US"/>
              </w:rPr>
            </w:pPr>
            <w:r w:rsidRPr="00C009A3">
              <w:rPr>
                <w:sz w:val="16"/>
                <w:lang w:val="en-US"/>
              </w:rPr>
              <w:t>15.</w:t>
            </w:r>
          </w:p>
        </w:tc>
        <w:tc>
          <w:tcPr>
            <w:tcW w:w="5184" w:type="dxa"/>
            <w:gridSpan w:val="2"/>
          </w:tcPr>
          <w:p w14:paraId="32DC3D9B" w14:textId="77777777" w:rsidR="00C009A3" w:rsidRPr="00C009A3" w:rsidRDefault="00C009A3" w:rsidP="00C009A3">
            <w:pPr>
              <w:spacing w:line="164" w:lineRule="exact"/>
              <w:ind w:left="6"/>
              <w:rPr>
                <w:sz w:val="16"/>
                <w:lang w:val="en-US"/>
              </w:rPr>
            </w:pPr>
            <w:r w:rsidRPr="00C009A3">
              <w:rPr>
                <w:sz w:val="16"/>
                <w:lang w:val="en-US"/>
              </w:rPr>
              <w:t>НУШИЋИЈАДА 2022:</w:t>
            </w:r>
          </w:p>
        </w:tc>
        <w:tc>
          <w:tcPr>
            <w:tcW w:w="1500" w:type="dxa"/>
            <w:gridSpan w:val="2"/>
          </w:tcPr>
          <w:p w14:paraId="46341FC7" w14:textId="77777777" w:rsidR="00C009A3" w:rsidRPr="00C009A3" w:rsidRDefault="00C009A3" w:rsidP="00C009A3">
            <w:pPr>
              <w:spacing w:line="164" w:lineRule="exact"/>
              <w:ind w:right="-15"/>
              <w:jc w:val="right"/>
              <w:rPr>
                <w:sz w:val="16"/>
                <w:lang w:val="en-US"/>
              </w:rPr>
            </w:pPr>
            <w:r w:rsidRPr="00C009A3">
              <w:rPr>
                <w:sz w:val="16"/>
                <w:lang w:val="en-US"/>
              </w:rPr>
              <w:t>1.450.000,00</w:t>
            </w:r>
          </w:p>
        </w:tc>
        <w:tc>
          <w:tcPr>
            <w:tcW w:w="1500" w:type="dxa"/>
            <w:gridSpan w:val="2"/>
          </w:tcPr>
          <w:p w14:paraId="58B3DF2C"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785789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300E06E3" w14:textId="77777777" w:rsidTr="00315D72">
        <w:trPr>
          <w:gridBefore w:val="1"/>
          <w:wBefore w:w="16" w:type="dxa"/>
          <w:trHeight w:val="184"/>
        </w:trPr>
        <w:tc>
          <w:tcPr>
            <w:tcW w:w="900" w:type="dxa"/>
            <w:gridSpan w:val="2"/>
          </w:tcPr>
          <w:p w14:paraId="170ABC14" w14:textId="77777777" w:rsidR="00C009A3" w:rsidRPr="00C009A3" w:rsidRDefault="00C009A3" w:rsidP="00C009A3">
            <w:pPr>
              <w:rPr>
                <w:sz w:val="12"/>
                <w:lang w:val="en-US"/>
              </w:rPr>
            </w:pPr>
          </w:p>
        </w:tc>
        <w:tc>
          <w:tcPr>
            <w:tcW w:w="600" w:type="dxa"/>
            <w:gridSpan w:val="2"/>
          </w:tcPr>
          <w:p w14:paraId="11DE05DD" w14:textId="77777777" w:rsidR="00C009A3" w:rsidRPr="00C009A3" w:rsidRDefault="00C009A3" w:rsidP="00C009A3">
            <w:pPr>
              <w:spacing w:line="164" w:lineRule="exact"/>
              <w:ind w:right="10"/>
              <w:jc w:val="right"/>
              <w:rPr>
                <w:sz w:val="16"/>
                <w:lang w:val="en-US"/>
              </w:rPr>
            </w:pPr>
            <w:r w:rsidRPr="00C009A3">
              <w:rPr>
                <w:sz w:val="16"/>
                <w:lang w:val="en-US"/>
              </w:rPr>
              <w:t>15.</w:t>
            </w:r>
          </w:p>
        </w:tc>
        <w:tc>
          <w:tcPr>
            <w:tcW w:w="5184" w:type="dxa"/>
            <w:gridSpan w:val="2"/>
          </w:tcPr>
          <w:p w14:paraId="0D93A46A" w14:textId="77777777" w:rsidR="00C009A3" w:rsidRPr="00C009A3" w:rsidRDefault="00C009A3" w:rsidP="00C009A3">
            <w:pPr>
              <w:spacing w:line="164" w:lineRule="exact"/>
              <w:ind w:left="6"/>
              <w:rPr>
                <w:sz w:val="16"/>
                <w:lang w:val="en-US"/>
              </w:rPr>
            </w:pPr>
            <w:r w:rsidRPr="00C009A3">
              <w:rPr>
                <w:sz w:val="16"/>
                <w:lang w:val="en-US"/>
              </w:rPr>
              <w:t>НУШИЋИЈАДА 2022:</w:t>
            </w:r>
          </w:p>
        </w:tc>
        <w:tc>
          <w:tcPr>
            <w:tcW w:w="1500" w:type="dxa"/>
            <w:gridSpan w:val="2"/>
          </w:tcPr>
          <w:p w14:paraId="741721AA" w14:textId="77777777" w:rsidR="00C009A3" w:rsidRPr="00C009A3" w:rsidRDefault="00C009A3" w:rsidP="00C009A3">
            <w:pPr>
              <w:spacing w:line="164" w:lineRule="exact"/>
              <w:ind w:right="-15"/>
              <w:jc w:val="right"/>
              <w:rPr>
                <w:sz w:val="16"/>
                <w:lang w:val="en-US"/>
              </w:rPr>
            </w:pPr>
            <w:r w:rsidRPr="00C009A3">
              <w:rPr>
                <w:sz w:val="16"/>
                <w:lang w:val="en-US"/>
              </w:rPr>
              <w:t>9.000.000,00</w:t>
            </w:r>
          </w:p>
        </w:tc>
        <w:tc>
          <w:tcPr>
            <w:tcW w:w="1500" w:type="dxa"/>
            <w:gridSpan w:val="2"/>
          </w:tcPr>
          <w:p w14:paraId="36736893"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47FA5F3"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25035584" w14:textId="77777777" w:rsidTr="00315D72">
        <w:trPr>
          <w:gridBefore w:val="1"/>
          <w:wBefore w:w="16" w:type="dxa"/>
          <w:trHeight w:val="184"/>
        </w:trPr>
        <w:tc>
          <w:tcPr>
            <w:tcW w:w="900" w:type="dxa"/>
            <w:gridSpan w:val="2"/>
          </w:tcPr>
          <w:p w14:paraId="252B015E" w14:textId="77777777" w:rsidR="00C009A3" w:rsidRPr="00C009A3" w:rsidRDefault="00C009A3" w:rsidP="00C009A3">
            <w:pPr>
              <w:rPr>
                <w:sz w:val="12"/>
                <w:lang w:val="en-US"/>
              </w:rPr>
            </w:pPr>
          </w:p>
        </w:tc>
        <w:tc>
          <w:tcPr>
            <w:tcW w:w="600" w:type="dxa"/>
            <w:gridSpan w:val="2"/>
          </w:tcPr>
          <w:p w14:paraId="7DE030E3" w14:textId="77777777" w:rsidR="00C009A3" w:rsidRPr="00C009A3" w:rsidRDefault="00C009A3" w:rsidP="00C009A3">
            <w:pPr>
              <w:spacing w:line="164" w:lineRule="exact"/>
              <w:ind w:right="10"/>
              <w:jc w:val="right"/>
              <w:rPr>
                <w:sz w:val="16"/>
                <w:lang w:val="en-US"/>
              </w:rPr>
            </w:pPr>
            <w:r w:rsidRPr="00C009A3">
              <w:rPr>
                <w:sz w:val="16"/>
                <w:lang w:val="en-US"/>
              </w:rPr>
              <w:t>15.</w:t>
            </w:r>
          </w:p>
        </w:tc>
        <w:tc>
          <w:tcPr>
            <w:tcW w:w="5184" w:type="dxa"/>
            <w:gridSpan w:val="2"/>
          </w:tcPr>
          <w:p w14:paraId="1CC06815" w14:textId="77777777" w:rsidR="00C009A3" w:rsidRPr="00C009A3" w:rsidRDefault="00C009A3" w:rsidP="00C009A3">
            <w:pPr>
              <w:spacing w:line="164" w:lineRule="exact"/>
              <w:ind w:left="6"/>
              <w:rPr>
                <w:sz w:val="16"/>
                <w:lang w:val="en-US"/>
              </w:rPr>
            </w:pPr>
            <w:r w:rsidRPr="00C009A3">
              <w:rPr>
                <w:sz w:val="16"/>
                <w:lang w:val="en-US"/>
              </w:rPr>
              <w:t>НУШИЋИЈАДА 2022:</w:t>
            </w:r>
          </w:p>
        </w:tc>
        <w:tc>
          <w:tcPr>
            <w:tcW w:w="1500" w:type="dxa"/>
            <w:gridSpan w:val="2"/>
          </w:tcPr>
          <w:p w14:paraId="1C65AB99" w14:textId="77777777" w:rsidR="00C009A3" w:rsidRPr="00C009A3" w:rsidRDefault="00C009A3" w:rsidP="00C009A3">
            <w:pPr>
              <w:spacing w:line="164" w:lineRule="exact"/>
              <w:ind w:right="-15"/>
              <w:jc w:val="right"/>
              <w:rPr>
                <w:sz w:val="16"/>
                <w:lang w:val="en-US"/>
              </w:rPr>
            </w:pPr>
            <w:r w:rsidRPr="00C009A3">
              <w:rPr>
                <w:sz w:val="16"/>
                <w:lang w:val="en-US"/>
              </w:rPr>
              <w:t>400.000,00</w:t>
            </w:r>
          </w:p>
        </w:tc>
        <w:tc>
          <w:tcPr>
            <w:tcW w:w="1500" w:type="dxa"/>
            <w:gridSpan w:val="2"/>
          </w:tcPr>
          <w:p w14:paraId="0374C861"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3237E2C4"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5F5E8CA4" w14:textId="77777777" w:rsidTr="00315D72">
        <w:trPr>
          <w:gridBefore w:val="1"/>
          <w:wBefore w:w="16" w:type="dxa"/>
          <w:trHeight w:val="229"/>
        </w:trPr>
        <w:tc>
          <w:tcPr>
            <w:tcW w:w="900" w:type="dxa"/>
            <w:gridSpan w:val="2"/>
          </w:tcPr>
          <w:p w14:paraId="0BF47A67" w14:textId="77777777" w:rsidR="00C009A3" w:rsidRPr="00C009A3" w:rsidRDefault="00C009A3" w:rsidP="00C009A3">
            <w:pPr>
              <w:rPr>
                <w:sz w:val="16"/>
                <w:lang w:val="en-US"/>
              </w:rPr>
            </w:pPr>
          </w:p>
        </w:tc>
        <w:tc>
          <w:tcPr>
            <w:tcW w:w="600" w:type="dxa"/>
            <w:gridSpan w:val="2"/>
          </w:tcPr>
          <w:p w14:paraId="3D0885E7" w14:textId="77777777" w:rsidR="00C009A3" w:rsidRPr="00C009A3" w:rsidRDefault="00C009A3" w:rsidP="00C009A3">
            <w:pPr>
              <w:rPr>
                <w:sz w:val="16"/>
                <w:lang w:val="en-US"/>
              </w:rPr>
            </w:pPr>
          </w:p>
        </w:tc>
        <w:tc>
          <w:tcPr>
            <w:tcW w:w="5184" w:type="dxa"/>
            <w:gridSpan w:val="2"/>
          </w:tcPr>
          <w:p w14:paraId="0B05C983"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78104ADA" w14:textId="77777777" w:rsidR="00C009A3" w:rsidRPr="00C009A3" w:rsidRDefault="00C009A3" w:rsidP="00C009A3">
            <w:pPr>
              <w:rPr>
                <w:sz w:val="16"/>
                <w:lang w:val="en-US"/>
              </w:rPr>
            </w:pPr>
          </w:p>
        </w:tc>
        <w:tc>
          <w:tcPr>
            <w:tcW w:w="1500" w:type="dxa"/>
            <w:gridSpan w:val="2"/>
          </w:tcPr>
          <w:p w14:paraId="24148A1A" w14:textId="77777777" w:rsidR="00C009A3" w:rsidRPr="00C009A3" w:rsidRDefault="00C009A3" w:rsidP="00C009A3">
            <w:pPr>
              <w:rPr>
                <w:sz w:val="16"/>
                <w:lang w:val="en-US"/>
              </w:rPr>
            </w:pPr>
          </w:p>
        </w:tc>
        <w:tc>
          <w:tcPr>
            <w:tcW w:w="1103" w:type="dxa"/>
          </w:tcPr>
          <w:p w14:paraId="4302D97E" w14:textId="77777777" w:rsidR="00C009A3" w:rsidRPr="00C009A3" w:rsidRDefault="00C009A3" w:rsidP="00C009A3">
            <w:pPr>
              <w:rPr>
                <w:sz w:val="16"/>
                <w:lang w:val="en-US"/>
              </w:rPr>
            </w:pPr>
          </w:p>
        </w:tc>
      </w:tr>
      <w:tr w:rsidR="00C009A3" w:rsidRPr="00C009A3" w14:paraId="21208425" w14:textId="77777777" w:rsidTr="00315D72">
        <w:trPr>
          <w:gridBefore w:val="1"/>
          <w:wBefore w:w="16" w:type="dxa"/>
          <w:trHeight w:val="229"/>
        </w:trPr>
        <w:tc>
          <w:tcPr>
            <w:tcW w:w="900" w:type="dxa"/>
            <w:gridSpan w:val="2"/>
          </w:tcPr>
          <w:p w14:paraId="49464F90" w14:textId="77777777" w:rsidR="00C009A3" w:rsidRPr="00C009A3" w:rsidRDefault="00C009A3" w:rsidP="00C009A3">
            <w:pPr>
              <w:rPr>
                <w:sz w:val="16"/>
                <w:lang w:val="en-US"/>
              </w:rPr>
            </w:pPr>
          </w:p>
        </w:tc>
        <w:tc>
          <w:tcPr>
            <w:tcW w:w="600" w:type="dxa"/>
            <w:gridSpan w:val="2"/>
          </w:tcPr>
          <w:p w14:paraId="296714F1" w14:textId="77777777" w:rsidR="00C009A3" w:rsidRPr="00C009A3" w:rsidRDefault="00C009A3" w:rsidP="00C009A3">
            <w:pPr>
              <w:rPr>
                <w:sz w:val="16"/>
                <w:lang w:val="en-US"/>
              </w:rPr>
            </w:pPr>
          </w:p>
        </w:tc>
        <w:tc>
          <w:tcPr>
            <w:tcW w:w="5184" w:type="dxa"/>
            <w:gridSpan w:val="2"/>
          </w:tcPr>
          <w:p w14:paraId="729B1BE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438AF351" w14:textId="77777777" w:rsidR="00C009A3" w:rsidRPr="00C009A3" w:rsidRDefault="00C009A3" w:rsidP="00C009A3">
            <w:pPr>
              <w:rPr>
                <w:sz w:val="16"/>
                <w:lang w:val="en-US"/>
              </w:rPr>
            </w:pPr>
          </w:p>
        </w:tc>
        <w:tc>
          <w:tcPr>
            <w:tcW w:w="1500" w:type="dxa"/>
            <w:gridSpan w:val="2"/>
          </w:tcPr>
          <w:p w14:paraId="44A54876" w14:textId="77777777" w:rsidR="00C009A3" w:rsidRPr="00C009A3" w:rsidRDefault="00C009A3" w:rsidP="00C009A3">
            <w:pPr>
              <w:rPr>
                <w:sz w:val="16"/>
                <w:lang w:val="en-US"/>
              </w:rPr>
            </w:pPr>
          </w:p>
        </w:tc>
        <w:tc>
          <w:tcPr>
            <w:tcW w:w="1103" w:type="dxa"/>
          </w:tcPr>
          <w:p w14:paraId="13D9AF23" w14:textId="77777777" w:rsidR="00C009A3" w:rsidRPr="00C009A3" w:rsidRDefault="00C009A3" w:rsidP="00C009A3">
            <w:pPr>
              <w:rPr>
                <w:sz w:val="16"/>
                <w:lang w:val="en-US"/>
              </w:rPr>
            </w:pPr>
          </w:p>
        </w:tc>
      </w:tr>
      <w:tr w:rsidR="00C009A3" w:rsidRPr="00C009A3" w14:paraId="77FA9BDE" w14:textId="77777777" w:rsidTr="00315D72">
        <w:trPr>
          <w:gridBefore w:val="1"/>
          <w:wBefore w:w="16" w:type="dxa"/>
          <w:trHeight w:val="229"/>
        </w:trPr>
        <w:tc>
          <w:tcPr>
            <w:tcW w:w="900" w:type="dxa"/>
            <w:gridSpan w:val="2"/>
          </w:tcPr>
          <w:p w14:paraId="777A3C48" w14:textId="77777777" w:rsidR="00C009A3" w:rsidRPr="00C009A3" w:rsidRDefault="00C009A3" w:rsidP="00C009A3">
            <w:pPr>
              <w:rPr>
                <w:sz w:val="16"/>
                <w:lang w:val="en-US"/>
              </w:rPr>
            </w:pPr>
          </w:p>
        </w:tc>
        <w:tc>
          <w:tcPr>
            <w:tcW w:w="600" w:type="dxa"/>
            <w:gridSpan w:val="2"/>
          </w:tcPr>
          <w:p w14:paraId="276782E1" w14:textId="77777777" w:rsidR="00C009A3" w:rsidRPr="00C009A3" w:rsidRDefault="00C009A3" w:rsidP="00C009A3">
            <w:pPr>
              <w:rPr>
                <w:sz w:val="16"/>
                <w:lang w:val="en-US"/>
              </w:rPr>
            </w:pPr>
          </w:p>
        </w:tc>
        <w:tc>
          <w:tcPr>
            <w:tcW w:w="5184" w:type="dxa"/>
            <w:gridSpan w:val="2"/>
          </w:tcPr>
          <w:p w14:paraId="4914BACB"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11.349.000,00</w:t>
            </w:r>
          </w:p>
        </w:tc>
        <w:tc>
          <w:tcPr>
            <w:tcW w:w="1500" w:type="dxa"/>
            <w:gridSpan w:val="2"/>
          </w:tcPr>
          <w:p w14:paraId="3B4EDB68" w14:textId="77777777" w:rsidR="00C009A3" w:rsidRPr="00C009A3" w:rsidRDefault="00C009A3" w:rsidP="00C009A3">
            <w:pPr>
              <w:rPr>
                <w:sz w:val="16"/>
                <w:lang w:val="en-US"/>
              </w:rPr>
            </w:pPr>
          </w:p>
        </w:tc>
        <w:tc>
          <w:tcPr>
            <w:tcW w:w="1500" w:type="dxa"/>
            <w:gridSpan w:val="2"/>
          </w:tcPr>
          <w:p w14:paraId="5B440091" w14:textId="77777777" w:rsidR="00C009A3" w:rsidRPr="00C009A3" w:rsidRDefault="00C009A3" w:rsidP="00C009A3">
            <w:pPr>
              <w:rPr>
                <w:sz w:val="16"/>
                <w:lang w:val="en-US"/>
              </w:rPr>
            </w:pPr>
          </w:p>
        </w:tc>
        <w:tc>
          <w:tcPr>
            <w:tcW w:w="1103" w:type="dxa"/>
          </w:tcPr>
          <w:p w14:paraId="5AD6A812" w14:textId="77777777" w:rsidR="00C009A3" w:rsidRPr="00C009A3" w:rsidRDefault="00C009A3" w:rsidP="00C009A3">
            <w:pPr>
              <w:rPr>
                <w:sz w:val="16"/>
                <w:lang w:val="en-US"/>
              </w:rPr>
            </w:pPr>
          </w:p>
        </w:tc>
      </w:tr>
      <w:tr w:rsidR="00C009A3" w:rsidRPr="00C009A3" w14:paraId="21B45A7D" w14:textId="77777777" w:rsidTr="00315D72">
        <w:trPr>
          <w:gridBefore w:val="1"/>
          <w:wBefore w:w="16" w:type="dxa"/>
          <w:trHeight w:val="229"/>
        </w:trPr>
        <w:tc>
          <w:tcPr>
            <w:tcW w:w="900" w:type="dxa"/>
            <w:gridSpan w:val="2"/>
          </w:tcPr>
          <w:p w14:paraId="643A91FA" w14:textId="77777777" w:rsidR="00C009A3" w:rsidRPr="00C009A3" w:rsidRDefault="00C009A3" w:rsidP="00C009A3">
            <w:pPr>
              <w:rPr>
                <w:sz w:val="16"/>
                <w:lang w:val="en-US"/>
              </w:rPr>
            </w:pPr>
          </w:p>
        </w:tc>
        <w:tc>
          <w:tcPr>
            <w:tcW w:w="600" w:type="dxa"/>
            <w:gridSpan w:val="2"/>
          </w:tcPr>
          <w:p w14:paraId="35FF0740" w14:textId="77777777" w:rsidR="00C009A3" w:rsidRPr="00C009A3" w:rsidRDefault="00C009A3" w:rsidP="00C009A3">
            <w:pPr>
              <w:rPr>
                <w:sz w:val="16"/>
                <w:lang w:val="en-US"/>
              </w:rPr>
            </w:pPr>
          </w:p>
        </w:tc>
        <w:tc>
          <w:tcPr>
            <w:tcW w:w="5184" w:type="dxa"/>
            <w:gridSpan w:val="2"/>
          </w:tcPr>
          <w:p w14:paraId="13C5FD84"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2D9B6D92" w14:textId="77777777" w:rsidR="00C009A3" w:rsidRPr="00C009A3" w:rsidRDefault="00C009A3" w:rsidP="00C009A3">
            <w:pPr>
              <w:rPr>
                <w:sz w:val="16"/>
                <w:lang w:val="en-US"/>
              </w:rPr>
            </w:pPr>
          </w:p>
        </w:tc>
        <w:tc>
          <w:tcPr>
            <w:tcW w:w="1500" w:type="dxa"/>
            <w:gridSpan w:val="2"/>
          </w:tcPr>
          <w:p w14:paraId="3EC751DB" w14:textId="77777777" w:rsidR="00C009A3" w:rsidRPr="00C009A3" w:rsidRDefault="00C009A3" w:rsidP="00C009A3">
            <w:pPr>
              <w:rPr>
                <w:sz w:val="16"/>
                <w:lang w:val="en-US"/>
              </w:rPr>
            </w:pPr>
          </w:p>
        </w:tc>
        <w:tc>
          <w:tcPr>
            <w:tcW w:w="1103" w:type="dxa"/>
          </w:tcPr>
          <w:p w14:paraId="7F9C13E6" w14:textId="77777777" w:rsidR="00C009A3" w:rsidRPr="00C009A3" w:rsidRDefault="00C009A3" w:rsidP="00C009A3">
            <w:pPr>
              <w:rPr>
                <w:sz w:val="16"/>
                <w:lang w:val="en-US"/>
              </w:rPr>
            </w:pPr>
          </w:p>
        </w:tc>
      </w:tr>
      <w:tr w:rsidR="00C009A3" w:rsidRPr="00C009A3" w14:paraId="79A5D102" w14:textId="77777777" w:rsidTr="00315D72">
        <w:trPr>
          <w:gridBefore w:val="1"/>
          <w:wBefore w:w="16" w:type="dxa"/>
          <w:trHeight w:val="229"/>
        </w:trPr>
        <w:tc>
          <w:tcPr>
            <w:tcW w:w="900" w:type="dxa"/>
            <w:gridSpan w:val="2"/>
          </w:tcPr>
          <w:p w14:paraId="1F0031AC" w14:textId="77777777" w:rsidR="00C009A3" w:rsidRPr="00C009A3" w:rsidRDefault="00C009A3" w:rsidP="00C009A3">
            <w:pPr>
              <w:rPr>
                <w:sz w:val="16"/>
                <w:lang w:val="en-US"/>
              </w:rPr>
            </w:pPr>
          </w:p>
        </w:tc>
        <w:tc>
          <w:tcPr>
            <w:tcW w:w="600" w:type="dxa"/>
            <w:gridSpan w:val="2"/>
          </w:tcPr>
          <w:p w14:paraId="657E592A" w14:textId="77777777" w:rsidR="00C009A3" w:rsidRPr="00C009A3" w:rsidRDefault="00C009A3" w:rsidP="00C009A3">
            <w:pPr>
              <w:rPr>
                <w:sz w:val="16"/>
                <w:lang w:val="en-US"/>
              </w:rPr>
            </w:pPr>
          </w:p>
        </w:tc>
        <w:tc>
          <w:tcPr>
            <w:tcW w:w="5184" w:type="dxa"/>
            <w:gridSpan w:val="2"/>
          </w:tcPr>
          <w:p w14:paraId="3B2F9D9D"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11.349.000,00</w:t>
            </w:r>
          </w:p>
        </w:tc>
        <w:tc>
          <w:tcPr>
            <w:tcW w:w="1500" w:type="dxa"/>
            <w:gridSpan w:val="2"/>
          </w:tcPr>
          <w:p w14:paraId="2CBE6574" w14:textId="77777777" w:rsidR="00C009A3" w:rsidRPr="00C009A3" w:rsidRDefault="00C009A3" w:rsidP="00C009A3">
            <w:pPr>
              <w:rPr>
                <w:sz w:val="16"/>
                <w:lang w:val="en-US"/>
              </w:rPr>
            </w:pPr>
          </w:p>
        </w:tc>
        <w:tc>
          <w:tcPr>
            <w:tcW w:w="1500" w:type="dxa"/>
            <w:gridSpan w:val="2"/>
          </w:tcPr>
          <w:p w14:paraId="1F46EFAE" w14:textId="77777777" w:rsidR="00C009A3" w:rsidRPr="00C009A3" w:rsidRDefault="00C009A3" w:rsidP="00C009A3">
            <w:pPr>
              <w:rPr>
                <w:sz w:val="16"/>
                <w:lang w:val="en-US"/>
              </w:rPr>
            </w:pPr>
          </w:p>
        </w:tc>
        <w:tc>
          <w:tcPr>
            <w:tcW w:w="1103" w:type="dxa"/>
          </w:tcPr>
          <w:p w14:paraId="7F65A632" w14:textId="77777777" w:rsidR="00C009A3" w:rsidRPr="00C009A3" w:rsidRDefault="00C009A3" w:rsidP="00C009A3">
            <w:pPr>
              <w:rPr>
                <w:sz w:val="16"/>
                <w:lang w:val="en-US"/>
              </w:rPr>
            </w:pPr>
          </w:p>
        </w:tc>
      </w:tr>
      <w:tr w:rsidR="00C009A3" w:rsidRPr="00C009A3" w14:paraId="2CE1D769" w14:textId="77777777" w:rsidTr="00315D72">
        <w:trPr>
          <w:gridBefore w:val="1"/>
          <w:wBefore w:w="16" w:type="dxa"/>
          <w:trHeight w:val="184"/>
        </w:trPr>
        <w:tc>
          <w:tcPr>
            <w:tcW w:w="900" w:type="dxa"/>
            <w:gridSpan w:val="2"/>
          </w:tcPr>
          <w:p w14:paraId="69503BE0" w14:textId="77777777" w:rsidR="00C009A3" w:rsidRPr="00C009A3" w:rsidRDefault="00C009A3" w:rsidP="00C009A3">
            <w:pPr>
              <w:rPr>
                <w:sz w:val="12"/>
                <w:lang w:val="en-US"/>
              </w:rPr>
            </w:pPr>
          </w:p>
        </w:tc>
        <w:tc>
          <w:tcPr>
            <w:tcW w:w="600" w:type="dxa"/>
            <w:gridSpan w:val="2"/>
          </w:tcPr>
          <w:p w14:paraId="4615EDD8" w14:textId="77777777" w:rsidR="00C009A3" w:rsidRPr="00C009A3" w:rsidRDefault="00C009A3" w:rsidP="00C009A3">
            <w:pPr>
              <w:spacing w:line="164" w:lineRule="exact"/>
              <w:ind w:right="10"/>
              <w:jc w:val="right"/>
              <w:rPr>
                <w:sz w:val="16"/>
                <w:lang w:val="en-US"/>
              </w:rPr>
            </w:pPr>
            <w:r w:rsidRPr="00C009A3">
              <w:rPr>
                <w:sz w:val="16"/>
                <w:lang w:val="en-US"/>
              </w:rPr>
              <w:t>16.</w:t>
            </w:r>
          </w:p>
        </w:tc>
        <w:tc>
          <w:tcPr>
            <w:tcW w:w="5184" w:type="dxa"/>
            <w:gridSpan w:val="2"/>
          </w:tcPr>
          <w:p w14:paraId="52525FC5" w14:textId="77777777" w:rsidR="00C009A3" w:rsidRPr="00C009A3" w:rsidRDefault="00C009A3" w:rsidP="00C009A3">
            <w:pPr>
              <w:spacing w:line="164" w:lineRule="exact"/>
              <w:ind w:left="6"/>
              <w:rPr>
                <w:sz w:val="16"/>
                <w:lang w:val="en-US"/>
              </w:rPr>
            </w:pPr>
            <w:r w:rsidRPr="00C009A3">
              <w:rPr>
                <w:sz w:val="16"/>
                <w:lang w:val="en-US"/>
              </w:rPr>
              <w:t>САБОР СВЕТЕ ТРОЈИЦЕ- ПРИДВОРИЦА 2022:</w:t>
            </w:r>
          </w:p>
        </w:tc>
        <w:tc>
          <w:tcPr>
            <w:tcW w:w="1500" w:type="dxa"/>
            <w:gridSpan w:val="2"/>
          </w:tcPr>
          <w:p w14:paraId="3D30DC69" w14:textId="77777777" w:rsidR="00C009A3" w:rsidRPr="00C009A3" w:rsidRDefault="00C009A3" w:rsidP="00C009A3">
            <w:pPr>
              <w:spacing w:line="164" w:lineRule="exact"/>
              <w:ind w:right="-15"/>
              <w:jc w:val="right"/>
              <w:rPr>
                <w:sz w:val="16"/>
                <w:lang w:val="en-US"/>
              </w:rPr>
            </w:pPr>
            <w:r w:rsidRPr="00C009A3">
              <w:rPr>
                <w:sz w:val="16"/>
                <w:lang w:val="en-US"/>
              </w:rPr>
              <w:t>27.000,00</w:t>
            </w:r>
          </w:p>
        </w:tc>
        <w:tc>
          <w:tcPr>
            <w:tcW w:w="1500" w:type="dxa"/>
            <w:gridSpan w:val="2"/>
          </w:tcPr>
          <w:p w14:paraId="16848BCD"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75F40146"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6F8EBDBD" w14:textId="77777777" w:rsidTr="00315D72">
        <w:trPr>
          <w:gridBefore w:val="1"/>
          <w:wBefore w:w="16" w:type="dxa"/>
          <w:trHeight w:val="184"/>
        </w:trPr>
        <w:tc>
          <w:tcPr>
            <w:tcW w:w="900" w:type="dxa"/>
            <w:gridSpan w:val="2"/>
          </w:tcPr>
          <w:p w14:paraId="6F11B015" w14:textId="77777777" w:rsidR="00C009A3" w:rsidRPr="00C009A3" w:rsidRDefault="00C009A3" w:rsidP="00C009A3">
            <w:pPr>
              <w:rPr>
                <w:sz w:val="12"/>
                <w:lang w:val="en-US"/>
              </w:rPr>
            </w:pPr>
          </w:p>
        </w:tc>
        <w:tc>
          <w:tcPr>
            <w:tcW w:w="600" w:type="dxa"/>
            <w:gridSpan w:val="2"/>
          </w:tcPr>
          <w:p w14:paraId="149D06C6" w14:textId="77777777" w:rsidR="00C009A3" w:rsidRPr="00C009A3" w:rsidRDefault="00C009A3" w:rsidP="00C009A3">
            <w:pPr>
              <w:spacing w:line="164" w:lineRule="exact"/>
              <w:ind w:right="10"/>
              <w:jc w:val="right"/>
              <w:rPr>
                <w:sz w:val="16"/>
                <w:lang w:val="en-US"/>
              </w:rPr>
            </w:pPr>
            <w:r w:rsidRPr="00C009A3">
              <w:rPr>
                <w:sz w:val="16"/>
                <w:lang w:val="en-US"/>
              </w:rPr>
              <w:t>16.</w:t>
            </w:r>
          </w:p>
        </w:tc>
        <w:tc>
          <w:tcPr>
            <w:tcW w:w="5184" w:type="dxa"/>
            <w:gridSpan w:val="2"/>
          </w:tcPr>
          <w:p w14:paraId="67199831" w14:textId="77777777" w:rsidR="00C009A3" w:rsidRPr="00C009A3" w:rsidRDefault="00C009A3" w:rsidP="00C009A3">
            <w:pPr>
              <w:spacing w:line="164" w:lineRule="exact"/>
              <w:ind w:left="6"/>
              <w:rPr>
                <w:sz w:val="16"/>
                <w:lang w:val="en-US"/>
              </w:rPr>
            </w:pPr>
            <w:r w:rsidRPr="00C009A3">
              <w:rPr>
                <w:sz w:val="16"/>
                <w:lang w:val="en-US"/>
              </w:rPr>
              <w:t>САБОР СВЕТЕ ТРОЈИЦЕ- ПРИДВОРИЦА 2022:</w:t>
            </w:r>
          </w:p>
        </w:tc>
        <w:tc>
          <w:tcPr>
            <w:tcW w:w="1500" w:type="dxa"/>
            <w:gridSpan w:val="2"/>
          </w:tcPr>
          <w:p w14:paraId="5BF08DD4"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gridSpan w:val="2"/>
          </w:tcPr>
          <w:p w14:paraId="367DEBC9"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17CB5BD5"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292BEE2" w14:textId="77777777" w:rsidTr="00315D72">
        <w:trPr>
          <w:gridBefore w:val="1"/>
          <w:wBefore w:w="16" w:type="dxa"/>
          <w:trHeight w:val="184"/>
        </w:trPr>
        <w:tc>
          <w:tcPr>
            <w:tcW w:w="900" w:type="dxa"/>
            <w:gridSpan w:val="2"/>
          </w:tcPr>
          <w:p w14:paraId="5211E0D0" w14:textId="77777777" w:rsidR="00C009A3" w:rsidRPr="00C009A3" w:rsidRDefault="00C009A3" w:rsidP="00C009A3">
            <w:pPr>
              <w:rPr>
                <w:sz w:val="12"/>
                <w:lang w:val="en-US"/>
              </w:rPr>
            </w:pPr>
          </w:p>
        </w:tc>
        <w:tc>
          <w:tcPr>
            <w:tcW w:w="600" w:type="dxa"/>
            <w:gridSpan w:val="2"/>
          </w:tcPr>
          <w:p w14:paraId="12EA6DCC" w14:textId="77777777" w:rsidR="00C009A3" w:rsidRPr="00C009A3" w:rsidRDefault="00C009A3" w:rsidP="00C009A3">
            <w:pPr>
              <w:spacing w:line="164" w:lineRule="exact"/>
              <w:ind w:right="10"/>
              <w:jc w:val="right"/>
              <w:rPr>
                <w:sz w:val="16"/>
                <w:lang w:val="en-US"/>
              </w:rPr>
            </w:pPr>
            <w:r w:rsidRPr="00C009A3">
              <w:rPr>
                <w:sz w:val="16"/>
                <w:lang w:val="en-US"/>
              </w:rPr>
              <w:t>16.</w:t>
            </w:r>
          </w:p>
        </w:tc>
        <w:tc>
          <w:tcPr>
            <w:tcW w:w="5184" w:type="dxa"/>
            <w:gridSpan w:val="2"/>
          </w:tcPr>
          <w:p w14:paraId="4682E39B" w14:textId="77777777" w:rsidR="00C009A3" w:rsidRPr="00C009A3" w:rsidRDefault="00C009A3" w:rsidP="00C009A3">
            <w:pPr>
              <w:spacing w:line="164" w:lineRule="exact"/>
              <w:ind w:left="6"/>
              <w:rPr>
                <w:sz w:val="16"/>
                <w:lang w:val="en-US"/>
              </w:rPr>
            </w:pPr>
            <w:r w:rsidRPr="00C009A3">
              <w:rPr>
                <w:sz w:val="16"/>
                <w:lang w:val="en-US"/>
              </w:rPr>
              <w:t>САБОР СВЕТЕ ТРОЈИЦЕ- ПРИДВОРИЦА 2022:</w:t>
            </w:r>
          </w:p>
        </w:tc>
        <w:tc>
          <w:tcPr>
            <w:tcW w:w="1500" w:type="dxa"/>
            <w:gridSpan w:val="2"/>
          </w:tcPr>
          <w:p w14:paraId="26628980" w14:textId="77777777" w:rsidR="00C009A3" w:rsidRPr="00C009A3" w:rsidRDefault="00C009A3" w:rsidP="00C009A3">
            <w:pPr>
              <w:spacing w:line="164" w:lineRule="exact"/>
              <w:ind w:right="-15"/>
              <w:jc w:val="right"/>
              <w:rPr>
                <w:sz w:val="16"/>
                <w:lang w:val="en-US"/>
              </w:rPr>
            </w:pPr>
            <w:r w:rsidRPr="00C009A3">
              <w:rPr>
                <w:sz w:val="16"/>
                <w:lang w:val="en-US"/>
              </w:rPr>
              <w:t>115.000,00</w:t>
            </w:r>
          </w:p>
        </w:tc>
        <w:tc>
          <w:tcPr>
            <w:tcW w:w="1500" w:type="dxa"/>
            <w:gridSpan w:val="2"/>
          </w:tcPr>
          <w:p w14:paraId="2D41C553"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4F3BC21D"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6BD69D11" w14:textId="77777777" w:rsidTr="00315D72">
        <w:trPr>
          <w:gridBefore w:val="1"/>
          <w:wBefore w:w="16" w:type="dxa"/>
          <w:trHeight w:val="229"/>
        </w:trPr>
        <w:tc>
          <w:tcPr>
            <w:tcW w:w="900" w:type="dxa"/>
            <w:gridSpan w:val="2"/>
          </w:tcPr>
          <w:p w14:paraId="12B1B09B" w14:textId="77777777" w:rsidR="00C009A3" w:rsidRPr="00C009A3" w:rsidRDefault="00C009A3" w:rsidP="00C009A3">
            <w:pPr>
              <w:rPr>
                <w:sz w:val="16"/>
                <w:lang w:val="en-US"/>
              </w:rPr>
            </w:pPr>
          </w:p>
        </w:tc>
        <w:tc>
          <w:tcPr>
            <w:tcW w:w="600" w:type="dxa"/>
            <w:gridSpan w:val="2"/>
          </w:tcPr>
          <w:p w14:paraId="45D0EF3E" w14:textId="77777777" w:rsidR="00C009A3" w:rsidRPr="00C009A3" w:rsidRDefault="00C009A3" w:rsidP="00C009A3">
            <w:pPr>
              <w:rPr>
                <w:sz w:val="16"/>
                <w:lang w:val="en-US"/>
              </w:rPr>
            </w:pPr>
          </w:p>
        </w:tc>
        <w:tc>
          <w:tcPr>
            <w:tcW w:w="5184" w:type="dxa"/>
            <w:gridSpan w:val="2"/>
          </w:tcPr>
          <w:p w14:paraId="7B76FB8E"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1E9D7538" w14:textId="77777777" w:rsidR="00C009A3" w:rsidRPr="00C009A3" w:rsidRDefault="00C009A3" w:rsidP="00C009A3">
            <w:pPr>
              <w:rPr>
                <w:sz w:val="16"/>
                <w:lang w:val="en-US"/>
              </w:rPr>
            </w:pPr>
          </w:p>
        </w:tc>
        <w:tc>
          <w:tcPr>
            <w:tcW w:w="1500" w:type="dxa"/>
            <w:gridSpan w:val="2"/>
          </w:tcPr>
          <w:p w14:paraId="19A697EC" w14:textId="77777777" w:rsidR="00C009A3" w:rsidRPr="00C009A3" w:rsidRDefault="00C009A3" w:rsidP="00C009A3">
            <w:pPr>
              <w:rPr>
                <w:sz w:val="16"/>
                <w:lang w:val="en-US"/>
              </w:rPr>
            </w:pPr>
          </w:p>
        </w:tc>
        <w:tc>
          <w:tcPr>
            <w:tcW w:w="1103" w:type="dxa"/>
          </w:tcPr>
          <w:p w14:paraId="271F0384" w14:textId="77777777" w:rsidR="00C009A3" w:rsidRPr="00C009A3" w:rsidRDefault="00C009A3" w:rsidP="00C009A3">
            <w:pPr>
              <w:rPr>
                <w:sz w:val="16"/>
                <w:lang w:val="en-US"/>
              </w:rPr>
            </w:pPr>
          </w:p>
        </w:tc>
      </w:tr>
      <w:tr w:rsidR="00C009A3" w:rsidRPr="00C009A3" w14:paraId="6804B961" w14:textId="77777777" w:rsidTr="00315D72">
        <w:trPr>
          <w:gridBefore w:val="1"/>
          <w:wBefore w:w="16" w:type="dxa"/>
          <w:trHeight w:val="229"/>
        </w:trPr>
        <w:tc>
          <w:tcPr>
            <w:tcW w:w="900" w:type="dxa"/>
            <w:gridSpan w:val="2"/>
          </w:tcPr>
          <w:p w14:paraId="23548545" w14:textId="77777777" w:rsidR="00C009A3" w:rsidRPr="00C009A3" w:rsidRDefault="00C009A3" w:rsidP="00C009A3">
            <w:pPr>
              <w:rPr>
                <w:sz w:val="16"/>
                <w:lang w:val="en-US"/>
              </w:rPr>
            </w:pPr>
          </w:p>
        </w:tc>
        <w:tc>
          <w:tcPr>
            <w:tcW w:w="600" w:type="dxa"/>
            <w:gridSpan w:val="2"/>
          </w:tcPr>
          <w:p w14:paraId="7C8977B6" w14:textId="77777777" w:rsidR="00C009A3" w:rsidRPr="00C009A3" w:rsidRDefault="00C009A3" w:rsidP="00C009A3">
            <w:pPr>
              <w:rPr>
                <w:sz w:val="16"/>
                <w:lang w:val="en-US"/>
              </w:rPr>
            </w:pPr>
          </w:p>
        </w:tc>
        <w:tc>
          <w:tcPr>
            <w:tcW w:w="5184" w:type="dxa"/>
            <w:gridSpan w:val="2"/>
          </w:tcPr>
          <w:p w14:paraId="40C2848B"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0163930E" w14:textId="77777777" w:rsidR="00C009A3" w:rsidRPr="00C009A3" w:rsidRDefault="00C009A3" w:rsidP="00C009A3">
            <w:pPr>
              <w:rPr>
                <w:sz w:val="16"/>
                <w:lang w:val="en-US"/>
              </w:rPr>
            </w:pPr>
          </w:p>
        </w:tc>
        <w:tc>
          <w:tcPr>
            <w:tcW w:w="1500" w:type="dxa"/>
            <w:gridSpan w:val="2"/>
          </w:tcPr>
          <w:p w14:paraId="640D294B" w14:textId="77777777" w:rsidR="00C009A3" w:rsidRPr="00C009A3" w:rsidRDefault="00C009A3" w:rsidP="00C009A3">
            <w:pPr>
              <w:rPr>
                <w:sz w:val="16"/>
                <w:lang w:val="en-US"/>
              </w:rPr>
            </w:pPr>
          </w:p>
        </w:tc>
        <w:tc>
          <w:tcPr>
            <w:tcW w:w="1103" w:type="dxa"/>
          </w:tcPr>
          <w:p w14:paraId="67F61EB3" w14:textId="77777777" w:rsidR="00C009A3" w:rsidRPr="00C009A3" w:rsidRDefault="00C009A3" w:rsidP="00C009A3">
            <w:pPr>
              <w:rPr>
                <w:sz w:val="16"/>
                <w:lang w:val="en-US"/>
              </w:rPr>
            </w:pPr>
          </w:p>
        </w:tc>
      </w:tr>
      <w:tr w:rsidR="00C009A3" w:rsidRPr="00C009A3" w14:paraId="7E1BEE17" w14:textId="77777777" w:rsidTr="00315D72">
        <w:trPr>
          <w:gridBefore w:val="1"/>
          <w:wBefore w:w="16" w:type="dxa"/>
          <w:trHeight w:val="229"/>
        </w:trPr>
        <w:tc>
          <w:tcPr>
            <w:tcW w:w="900" w:type="dxa"/>
            <w:gridSpan w:val="2"/>
          </w:tcPr>
          <w:p w14:paraId="18489DD9" w14:textId="77777777" w:rsidR="00C009A3" w:rsidRPr="00C009A3" w:rsidRDefault="00C009A3" w:rsidP="00C009A3">
            <w:pPr>
              <w:rPr>
                <w:sz w:val="16"/>
                <w:lang w:val="en-US"/>
              </w:rPr>
            </w:pPr>
          </w:p>
        </w:tc>
        <w:tc>
          <w:tcPr>
            <w:tcW w:w="600" w:type="dxa"/>
            <w:gridSpan w:val="2"/>
          </w:tcPr>
          <w:p w14:paraId="34DC5EFB" w14:textId="77777777" w:rsidR="00C009A3" w:rsidRPr="00C009A3" w:rsidRDefault="00C009A3" w:rsidP="00C009A3">
            <w:pPr>
              <w:rPr>
                <w:sz w:val="16"/>
                <w:lang w:val="en-US"/>
              </w:rPr>
            </w:pPr>
          </w:p>
        </w:tc>
        <w:tc>
          <w:tcPr>
            <w:tcW w:w="5184" w:type="dxa"/>
            <w:gridSpan w:val="2"/>
          </w:tcPr>
          <w:p w14:paraId="05349229"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142.000,00</w:t>
            </w:r>
          </w:p>
        </w:tc>
        <w:tc>
          <w:tcPr>
            <w:tcW w:w="1500" w:type="dxa"/>
            <w:gridSpan w:val="2"/>
          </w:tcPr>
          <w:p w14:paraId="4CD7F39A" w14:textId="77777777" w:rsidR="00C009A3" w:rsidRPr="00C009A3" w:rsidRDefault="00C009A3" w:rsidP="00C009A3">
            <w:pPr>
              <w:rPr>
                <w:sz w:val="16"/>
                <w:lang w:val="en-US"/>
              </w:rPr>
            </w:pPr>
          </w:p>
        </w:tc>
        <w:tc>
          <w:tcPr>
            <w:tcW w:w="1500" w:type="dxa"/>
            <w:gridSpan w:val="2"/>
          </w:tcPr>
          <w:p w14:paraId="13A94A71" w14:textId="77777777" w:rsidR="00C009A3" w:rsidRPr="00C009A3" w:rsidRDefault="00C009A3" w:rsidP="00C009A3">
            <w:pPr>
              <w:rPr>
                <w:sz w:val="16"/>
                <w:lang w:val="en-US"/>
              </w:rPr>
            </w:pPr>
          </w:p>
        </w:tc>
        <w:tc>
          <w:tcPr>
            <w:tcW w:w="1103" w:type="dxa"/>
          </w:tcPr>
          <w:p w14:paraId="60998F51" w14:textId="77777777" w:rsidR="00C009A3" w:rsidRPr="00C009A3" w:rsidRDefault="00C009A3" w:rsidP="00C009A3">
            <w:pPr>
              <w:rPr>
                <w:sz w:val="16"/>
                <w:lang w:val="en-US"/>
              </w:rPr>
            </w:pPr>
          </w:p>
        </w:tc>
      </w:tr>
      <w:tr w:rsidR="00C009A3" w:rsidRPr="00C009A3" w14:paraId="0D45F504" w14:textId="77777777" w:rsidTr="00315D72">
        <w:trPr>
          <w:gridBefore w:val="1"/>
          <w:wBefore w:w="16" w:type="dxa"/>
          <w:trHeight w:val="229"/>
        </w:trPr>
        <w:tc>
          <w:tcPr>
            <w:tcW w:w="900" w:type="dxa"/>
            <w:gridSpan w:val="2"/>
          </w:tcPr>
          <w:p w14:paraId="1089D621" w14:textId="77777777" w:rsidR="00C009A3" w:rsidRPr="00C009A3" w:rsidRDefault="00C009A3" w:rsidP="00C009A3">
            <w:pPr>
              <w:rPr>
                <w:sz w:val="16"/>
                <w:lang w:val="en-US"/>
              </w:rPr>
            </w:pPr>
          </w:p>
        </w:tc>
        <w:tc>
          <w:tcPr>
            <w:tcW w:w="600" w:type="dxa"/>
            <w:gridSpan w:val="2"/>
          </w:tcPr>
          <w:p w14:paraId="12E86783" w14:textId="77777777" w:rsidR="00C009A3" w:rsidRPr="00C009A3" w:rsidRDefault="00C009A3" w:rsidP="00C009A3">
            <w:pPr>
              <w:rPr>
                <w:sz w:val="16"/>
                <w:lang w:val="en-US"/>
              </w:rPr>
            </w:pPr>
          </w:p>
        </w:tc>
        <w:tc>
          <w:tcPr>
            <w:tcW w:w="5184" w:type="dxa"/>
            <w:gridSpan w:val="2"/>
          </w:tcPr>
          <w:p w14:paraId="78D7D6EA"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0B5CD668" w14:textId="77777777" w:rsidR="00C009A3" w:rsidRPr="00C009A3" w:rsidRDefault="00C009A3" w:rsidP="00C009A3">
            <w:pPr>
              <w:rPr>
                <w:sz w:val="16"/>
                <w:lang w:val="en-US"/>
              </w:rPr>
            </w:pPr>
          </w:p>
        </w:tc>
        <w:tc>
          <w:tcPr>
            <w:tcW w:w="1500" w:type="dxa"/>
            <w:gridSpan w:val="2"/>
          </w:tcPr>
          <w:p w14:paraId="039A0FF4" w14:textId="77777777" w:rsidR="00C009A3" w:rsidRPr="00C009A3" w:rsidRDefault="00C009A3" w:rsidP="00C009A3">
            <w:pPr>
              <w:rPr>
                <w:sz w:val="16"/>
                <w:lang w:val="en-US"/>
              </w:rPr>
            </w:pPr>
          </w:p>
        </w:tc>
        <w:tc>
          <w:tcPr>
            <w:tcW w:w="1103" w:type="dxa"/>
          </w:tcPr>
          <w:p w14:paraId="4862B1A5" w14:textId="77777777" w:rsidR="00C009A3" w:rsidRPr="00C009A3" w:rsidRDefault="00C009A3" w:rsidP="00C009A3">
            <w:pPr>
              <w:rPr>
                <w:sz w:val="16"/>
                <w:lang w:val="en-US"/>
              </w:rPr>
            </w:pPr>
          </w:p>
        </w:tc>
      </w:tr>
      <w:tr w:rsidR="00C009A3" w:rsidRPr="00C009A3" w14:paraId="1791B70E" w14:textId="77777777" w:rsidTr="00315D72">
        <w:trPr>
          <w:gridBefore w:val="1"/>
          <w:wBefore w:w="16" w:type="dxa"/>
          <w:trHeight w:val="229"/>
        </w:trPr>
        <w:tc>
          <w:tcPr>
            <w:tcW w:w="900" w:type="dxa"/>
            <w:gridSpan w:val="2"/>
          </w:tcPr>
          <w:p w14:paraId="4FD54769" w14:textId="77777777" w:rsidR="00C009A3" w:rsidRPr="00C009A3" w:rsidRDefault="00C009A3" w:rsidP="00C009A3">
            <w:pPr>
              <w:rPr>
                <w:sz w:val="16"/>
                <w:lang w:val="en-US"/>
              </w:rPr>
            </w:pPr>
          </w:p>
        </w:tc>
        <w:tc>
          <w:tcPr>
            <w:tcW w:w="600" w:type="dxa"/>
            <w:gridSpan w:val="2"/>
          </w:tcPr>
          <w:p w14:paraId="44216062" w14:textId="77777777" w:rsidR="00C009A3" w:rsidRPr="00C009A3" w:rsidRDefault="00C009A3" w:rsidP="00C009A3">
            <w:pPr>
              <w:rPr>
                <w:sz w:val="16"/>
                <w:lang w:val="en-US"/>
              </w:rPr>
            </w:pPr>
          </w:p>
        </w:tc>
        <w:tc>
          <w:tcPr>
            <w:tcW w:w="5184" w:type="dxa"/>
            <w:gridSpan w:val="2"/>
          </w:tcPr>
          <w:p w14:paraId="4F7B7641"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142.000,00</w:t>
            </w:r>
          </w:p>
        </w:tc>
        <w:tc>
          <w:tcPr>
            <w:tcW w:w="1500" w:type="dxa"/>
            <w:gridSpan w:val="2"/>
          </w:tcPr>
          <w:p w14:paraId="4E746F9B" w14:textId="77777777" w:rsidR="00C009A3" w:rsidRPr="00C009A3" w:rsidRDefault="00C009A3" w:rsidP="00C009A3">
            <w:pPr>
              <w:rPr>
                <w:sz w:val="16"/>
                <w:lang w:val="en-US"/>
              </w:rPr>
            </w:pPr>
          </w:p>
        </w:tc>
        <w:tc>
          <w:tcPr>
            <w:tcW w:w="1500" w:type="dxa"/>
            <w:gridSpan w:val="2"/>
          </w:tcPr>
          <w:p w14:paraId="63EA7EE6" w14:textId="77777777" w:rsidR="00C009A3" w:rsidRPr="00C009A3" w:rsidRDefault="00C009A3" w:rsidP="00C009A3">
            <w:pPr>
              <w:rPr>
                <w:sz w:val="16"/>
                <w:lang w:val="en-US"/>
              </w:rPr>
            </w:pPr>
          </w:p>
        </w:tc>
        <w:tc>
          <w:tcPr>
            <w:tcW w:w="1103" w:type="dxa"/>
          </w:tcPr>
          <w:p w14:paraId="3613257B" w14:textId="77777777" w:rsidR="00C009A3" w:rsidRPr="00C009A3" w:rsidRDefault="00C009A3" w:rsidP="00C009A3">
            <w:pPr>
              <w:rPr>
                <w:sz w:val="16"/>
                <w:lang w:val="en-US"/>
              </w:rPr>
            </w:pPr>
          </w:p>
        </w:tc>
      </w:tr>
      <w:tr w:rsidR="00C009A3" w:rsidRPr="00C009A3" w14:paraId="4AD5E25E" w14:textId="77777777" w:rsidTr="00315D72">
        <w:trPr>
          <w:gridBefore w:val="1"/>
          <w:wBefore w:w="16" w:type="dxa"/>
          <w:trHeight w:val="369"/>
        </w:trPr>
        <w:tc>
          <w:tcPr>
            <w:tcW w:w="900" w:type="dxa"/>
            <w:gridSpan w:val="2"/>
          </w:tcPr>
          <w:p w14:paraId="4C283F9E" w14:textId="77777777" w:rsidR="00C009A3" w:rsidRPr="00C009A3" w:rsidRDefault="00C009A3" w:rsidP="00C009A3">
            <w:pPr>
              <w:rPr>
                <w:sz w:val="16"/>
                <w:lang w:val="en-US"/>
              </w:rPr>
            </w:pPr>
          </w:p>
        </w:tc>
        <w:tc>
          <w:tcPr>
            <w:tcW w:w="600" w:type="dxa"/>
            <w:gridSpan w:val="2"/>
          </w:tcPr>
          <w:p w14:paraId="3F1D7EB1" w14:textId="77777777" w:rsidR="00C009A3" w:rsidRPr="00C009A3" w:rsidRDefault="00C009A3" w:rsidP="00C009A3">
            <w:pPr>
              <w:spacing w:line="178" w:lineRule="exact"/>
              <w:ind w:right="10"/>
              <w:jc w:val="right"/>
              <w:rPr>
                <w:sz w:val="16"/>
                <w:lang w:val="en-US"/>
              </w:rPr>
            </w:pPr>
            <w:r w:rsidRPr="00C009A3">
              <w:rPr>
                <w:sz w:val="16"/>
                <w:lang w:val="en-US"/>
              </w:rPr>
              <w:t>17.</w:t>
            </w:r>
          </w:p>
        </w:tc>
        <w:tc>
          <w:tcPr>
            <w:tcW w:w="5184" w:type="dxa"/>
            <w:gridSpan w:val="2"/>
          </w:tcPr>
          <w:p w14:paraId="69923486" w14:textId="77777777" w:rsidR="00C009A3" w:rsidRPr="00C009A3" w:rsidRDefault="00C009A3" w:rsidP="00C009A3">
            <w:pPr>
              <w:spacing w:line="178" w:lineRule="exact"/>
              <w:ind w:left="6"/>
              <w:rPr>
                <w:sz w:val="16"/>
                <w:lang w:val="en-US"/>
              </w:rPr>
            </w:pPr>
            <w:r w:rsidRPr="00C009A3">
              <w:rPr>
                <w:sz w:val="16"/>
                <w:lang w:val="en-US"/>
              </w:rPr>
              <w:t>ОБЕЛЕЖАВАЊЕ ЈАВОРСКОГ РАТА И САБОР СРПСКЕ ОМЛАДИНЕ -</w:t>
            </w:r>
          </w:p>
          <w:p w14:paraId="28F5EBEC" w14:textId="77777777" w:rsidR="00C009A3" w:rsidRPr="00C009A3" w:rsidRDefault="00C009A3" w:rsidP="00C009A3">
            <w:pPr>
              <w:spacing w:before="1" w:line="170" w:lineRule="exact"/>
              <w:ind w:left="6"/>
              <w:rPr>
                <w:sz w:val="16"/>
                <w:lang w:val="en-US"/>
              </w:rPr>
            </w:pPr>
            <w:r w:rsidRPr="00C009A3">
              <w:rPr>
                <w:sz w:val="16"/>
                <w:lang w:val="en-US"/>
              </w:rPr>
              <w:t>ЈАВОР 2022:</w:t>
            </w:r>
          </w:p>
        </w:tc>
        <w:tc>
          <w:tcPr>
            <w:tcW w:w="1500" w:type="dxa"/>
            <w:gridSpan w:val="2"/>
          </w:tcPr>
          <w:p w14:paraId="7D687E25" w14:textId="77777777" w:rsidR="00C009A3" w:rsidRPr="00C009A3" w:rsidRDefault="00C009A3" w:rsidP="00C009A3">
            <w:pPr>
              <w:spacing w:line="178" w:lineRule="exact"/>
              <w:ind w:right="-15"/>
              <w:jc w:val="right"/>
              <w:rPr>
                <w:sz w:val="16"/>
                <w:lang w:val="en-US"/>
              </w:rPr>
            </w:pPr>
            <w:r w:rsidRPr="00C009A3">
              <w:rPr>
                <w:sz w:val="16"/>
                <w:lang w:val="en-US"/>
              </w:rPr>
              <w:t>40.000,00</w:t>
            </w:r>
          </w:p>
        </w:tc>
        <w:tc>
          <w:tcPr>
            <w:tcW w:w="1500" w:type="dxa"/>
            <w:gridSpan w:val="2"/>
          </w:tcPr>
          <w:p w14:paraId="2CBC413C"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4D1F74EF"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5B6B423E" w14:textId="77777777" w:rsidTr="00315D72">
        <w:trPr>
          <w:gridBefore w:val="1"/>
          <w:wBefore w:w="16" w:type="dxa"/>
          <w:trHeight w:val="366"/>
        </w:trPr>
        <w:tc>
          <w:tcPr>
            <w:tcW w:w="900" w:type="dxa"/>
            <w:gridSpan w:val="2"/>
          </w:tcPr>
          <w:p w14:paraId="0A5A1F6C" w14:textId="77777777" w:rsidR="00C009A3" w:rsidRPr="00C009A3" w:rsidRDefault="00C009A3" w:rsidP="00C009A3">
            <w:pPr>
              <w:rPr>
                <w:sz w:val="16"/>
                <w:lang w:val="en-US"/>
              </w:rPr>
            </w:pPr>
          </w:p>
        </w:tc>
        <w:tc>
          <w:tcPr>
            <w:tcW w:w="600" w:type="dxa"/>
            <w:gridSpan w:val="2"/>
          </w:tcPr>
          <w:p w14:paraId="3E741B98" w14:textId="77777777" w:rsidR="00C009A3" w:rsidRPr="00C009A3" w:rsidRDefault="00C009A3" w:rsidP="00C009A3">
            <w:pPr>
              <w:spacing w:line="178" w:lineRule="exact"/>
              <w:ind w:right="10"/>
              <w:jc w:val="right"/>
              <w:rPr>
                <w:sz w:val="16"/>
                <w:lang w:val="en-US"/>
              </w:rPr>
            </w:pPr>
            <w:r w:rsidRPr="00C009A3">
              <w:rPr>
                <w:sz w:val="16"/>
                <w:lang w:val="en-US"/>
              </w:rPr>
              <w:t>17.</w:t>
            </w:r>
          </w:p>
        </w:tc>
        <w:tc>
          <w:tcPr>
            <w:tcW w:w="5184" w:type="dxa"/>
            <w:gridSpan w:val="2"/>
          </w:tcPr>
          <w:p w14:paraId="07537A40" w14:textId="77777777" w:rsidR="00C009A3" w:rsidRPr="00C009A3" w:rsidRDefault="00C009A3" w:rsidP="00C009A3">
            <w:pPr>
              <w:spacing w:line="178" w:lineRule="exact"/>
              <w:ind w:left="6"/>
              <w:rPr>
                <w:sz w:val="16"/>
                <w:lang w:val="en-US"/>
              </w:rPr>
            </w:pPr>
            <w:r w:rsidRPr="00C009A3">
              <w:rPr>
                <w:sz w:val="16"/>
                <w:lang w:val="en-US"/>
              </w:rPr>
              <w:t>ОБЕЛЕЖАВАЊЕ ЈАВОРСКОГ РАТА И САБОР СРПСКЕ ОМЛАДИНЕ -</w:t>
            </w:r>
          </w:p>
          <w:p w14:paraId="2885AF89" w14:textId="77777777" w:rsidR="00C009A3" w:rsidRPr="00C009A3" w:rsidRDefault="00C009A3" w:rsidP="00C009A3">
            <w:pPr>
              <w:spacing w:before="1" w:line="167" w:lineRule="exact"/>
              <w:ind w:left="6"/>
              <w:rPr>
                <w:sz w:val="16"/>
                <w:lang w:val="en-US"/>
              </w:rPr>
            </w:pPr>
            <w:r w:rsidRPr="00C009A3">
              <w:rPr>
                <w:sz w:val="16"/>
                <w:lang w:val="en-US"/>
              </w:rPr>
              <w:t>ЈАВОР 2022:</w:t>
            </w:r>
          </w:p>
        </w:tc>
        <w:tc>
          <w:tcPr>
            <w:tcW w:w="1500" w:type="dxa"/>
            <w:gridSpan w:val="2"/>
          </w:tcPr>
          <w:p w14:paraId="2BABDCC8" w14:textId="77777777" w:rsidR="00C009A3" w:rsidRPr="00C009A3" w:rsidRDefault="00C009A3" w:rsidP="00C009A3">
            <w:pPr>
              <w:spacing w:line="178" w:lineRule="exact"/>
              <w:ind w:right="-15"/>
              <w:jc w:val="right"/>
              <w:rPr>
                <w:sz w:val="16"/>
                <w:lang w:val="en-US"/>
              </w:rPr>
            </w:pPr>
            <w:r w:rsidRPr="00C009A3">
              <w:rPr>
                <w:sz w:val="16"/>
                <w:lang w:val="en-US"/>
              </w:rPr>
              <w:t>215.000,00</w:t>
            </w:r>
          </w:p>
        </w:tc>
        <w:tc>
          <w:tcPr>
            <w:tcW w:w="1500" w:type="dxa"/>
            <w:gridSpan w:val="2"/>
          </w:tcPr>
          <w:p w14:paraId="7B41BF77" w14:textId="77777777" w:rsidR="00C009A3" w:rsidRPr="00C009A3" w:rsidRDefault="00C009A3" w:rsidP="00C009A3">
            <w:pPr>
              <w:spacing w:line="178" w:lineRule="exact"/>
              <w:ind w:right="-15"/>
              <w:jc w:val="right"/>
              <w:rPr>
                <w:sz w:val="16"/>
                <w:lang w:val="en-US"/>
              </w:rPr>
            </w:pPr>
            <w:r w:rsidRPr="00C009A3">
              <w:rPr>
                <w:sz w:val="16"/>
                <w:lang w:val="en-US"/>
              </w:rPr>
              <w:t>0,00</w:t>
            </w:r>
          </w:p>
        </w:tc>
        <w:tc>
          <w:tcPr>
            <w:tcW w:w="1103" w:type="dxa"/>
          </w:tcPr>
          <w:p w14:paraId="245B3E21" w14:textId="77777777" w:rsidR="00C009A3" w:rsidRPr="00C009A3" w:rsidRDefault="00C009A3" w:rsidP="00C009A3">
            <w:pPr>
              <w:spacing w:line="178" w:lineRule="exact"/>
              <w:ind w:right="-15"/>
              <w:jc w:val="right"/>
              <w:rPr>
                <w:sz w:val="16"/>
                <w:lang w:val="en-US"/>
              </w:rPr>
            </w:pPr>
            <w:r w:rsidRPr="00C009A3">
              <w:rPr>
                <w:sz w:val="16"/>
                <w:lang w:val="en-US"/>
              </w:rPr>
              <w:t>0,00</w:t>
            </w:r>
          </w:p>
        </w:tc>
      </w:tr>
      <w:tr w:rsidR="00C009A3" w:rsidRPr="00C009A3" w14:paraId="5941CFDD" w14:textId="77777777" w:rsidTr="00315D72">
        <w:trPr>
          <w:gridBefore w:val="1"/>
          <w:wBefore w:w="16" w:type="dxa"/>
          <w:trHeight w:val="229"/>
        </w:trPr>
        <w:tc>
          <w:tcPr>
            <w:tcW w:w="900" w:type="dxa"/>
            <w:gridSpan w:val="2"/>
          </w:tcPr>
          <w:p w14:paraId="3CD91E96" w14:textId="77777777" w:rsidR="00C009A3" w:rsidRPr="00C009A3" w:rsidRDefault="00C009A3" w:rsidP="00C009A3">
            <w:pPr>
              <w:rPr>
                <w:sz w:val="16"/>
                <w:lang w:val="en-US"/>
              </w:rPr>
            </w:pPr>
          </w:p>
        </w:tc>
        <w:tc>
          <w:tcPr>
            <w:tcW w:w="600" w:type="dxa"/>
            <w:gridSpan w:val="2"/>
          </w:tcPr>
          <w:p w14:paraId="70774711" w14:textId="77777777" w:rsidR="00C009A3" w:rsidRPr="00C009A3" w:rsidRDefault="00C009A3" w:rsidP="00C009A3">
            <w:pPr>
              <w:rPr>
                <w:sz w:val="16"/>
                <w:lang w:val="en-US"/>
              </w:rPr>
            </w:pPr>
          </w:p>
        </w:tc>
        <w:tc>
          <w:tcPr>
            <w:tcW w:w="5184" w:type="dxa"/>
            <w:gridSpan w:val="2"/>
          </w:tcPr>
          <w:p w14:paraId="2AEE4A91"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12AF6C07" w14:textId="77777777" w:rsidR="00C009A3" w:rsidRPr="00C009A3" w:rsidRDefault="00C009A3" w:rsidP="00C009A3">
            <w:pPr>
              <w:rPr>
                <w:sz w:val="16"/>
                <w:lang w:val="en-US"/>
              </w:rPr>
            </w:pPr>
          </w:p>
        </w:tc>
        <w:tc>
          <w:tcPr>
            <w:tcW w:w="1500" w:type="dxa"/>
            <w:gridSpan w:val="2"/>
          </w:tcPr>
          <w:p w14:paraId="6ED009BA" w14:textId="77777777" w:rsidR="00C009A3" w:rsidRPr="00C009A3" w:rsidRDefault="00C009A3" w:rsidP="00C009A3">
            <w:pPr>
              <w:rPr>
                <w:sz w:val="16"/>
                <w:lang w:val="en-US"/>
              </w:rPr>
            </w:pPr>
          </w:p>
        </w:tc>
        <w:tc>
          <w:tcPr>
            <w:tcW w:w="1103" w:type="dxa"/>
          </w:tcPr>
          <w:p w14:paraId="3E1225D2" w14:textId="77777777" w:rsidR="00C009A3" w:rsidRPr="00C009A3" w:rsidRDefault="00C009A3" w:rsidP="00C009A3">
            <w:pPr>
              <w:rPr>
                <w:sz w:val="16"/>
                <w:lang w:val="en-US"/>
              </w:rPr>
            </w:pPr>
          </w:p>
        </w:tc>
      </w:tr>
      <w:tr w:rsidR="00C009A3" w:rsidRPr="00C009A3" w14:paraId="300DD372" w14:textId="77777777" w:rsidTr="00315D72">
        <w:trPr>
          <w:gridBefore w:val="1"/>
          <w:wBefore w:w="16" w:type="dxa"/>
          <w:trHeight w:val="229"/>
        </w:trPr>
        <w:tc>
          <w:tcPr>
            <w:tcW w:w="900" w:type="dxa"/>
            <w:gridSpan w:val="2"/>
          </w:tcPr>
          <w:p w14:paraId="4CD044AD" w14:textId="77777777" w:rsidR="00C009A3" w:rsidRPr="00C009A3" w:rsidRDefault="00C009A3" w:rsidP="00C009A3">
            <w:pPr>
              <w:rPr>
                <w:sz w:val="16"/>
                <w:lang w:val="en-US"/>
              </w:rPr>
            </w:pPr>
          </w:p>
        </w:tc>
        <w:tc>
          <w:tcPr>
            <w:tcW w:w="600" w:type="dxa"/>
            <w:gridSpan w:val="2"/>
          </w:tcPr>
          <w:p w14:paraId="6CE77032" w14:textId="77777777" w:rsidR="00C009A3" w:rsidRPr="00C009A3" w:rsidRDefault="00C009A3" w:rsidP="00C009A3">
            <w:pPr>
              <w:rPr>
                <w:sz w:val="16"/>
                <w:lang w:val="en-US"/>
              </w:rPr>
            </w:pPr>
          </w:p>
        </w:tc>
        <w:tc>
          <w:tcPr>
            <w:tcW w:w="5184" w:type="dxa"/>
            <w:gridSpan w:val="2"/>
          </w:tcPr>
          <w:p w14:paraId="05C815B8" w14:textId="77777777" w:rsidR="00C009A3" w:rsidRPr="00C009A3" w:rsidRDefault="00C009A3" w:rsidP="00C009A3">
            <w:pPr>
              <w:spacing w:line="181"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67F5E884" w14:textId="77777777" w:rsidR="00C009A3" w:rsidRPr="00C009A3" w:rsidRDefault="00C009A3" w:rsidP="00C009A3">
            <w:pPr>
              <w:rPr>
                <w:sz w:val="16"/>
                <w:lang w:val="en-US"/>
              </w:rPr>
            </w:pPr>
          </w:p>
        </w:tc>
        <w:tc>
          <w:tcPr>
            <w:tcW w:w="1500" w:type="dxa"/>
            <w:gridSpan w:val="2"/>
          </w:tcPr>
          <w:p w14:paraId="5FE60464" w14:textId="77777777" w:rsidR="00C009A3" w:rsidRPr="00C009A3" w:rsidRDefault="00C009A3" w:rsidP="00C009A3">
            <w:pPr>
              <w:rPr>
                <w:sz w:val="16"/>
                <w:lang w:val="en-US"/>
              </w:rPr>
            </w:pPr>
          </w:p>
        </w:tc>
        <w:tc>
          <w:tcPr>
            <w:tcW w:w="1103" w:type="dxa"/>
          </w:tcPr>
          <w:p w14:paraId="16435483" w14:textId="77777777" w:rsidR="00C009A3" w:rsidRPr="00C009A3" w:rsidRDefault="00C009A3" w:rsidP="00C009A3">
            <w:pPr>
              <w:rPr>
                <w:sz w:val="16"/>
                <w:lang w:val="en-US"/>
              </w:rPr>
            </w:pPr>
          </w:p>
        </w:tc>
      </w:tr>
      <w:tr w:rsidR="00C009A3" w:rsidRPr="00C009A3" w14:paraId="54F79191" w14:textId="77777777" w:rsidTr="00315D72">
        <w:trPr>
          <w:gridBefore w:val="1"/>
          <w:wBefore w:w="16" w:type="dxa"/>
          <w:trHeight w:val="229"/>
        </w:trPr>
        <w:tc>
          <w:tcPr>
            <w:tcW w:w="900" w:type="dxa"/>
            <w:gridSpan w:val="2"/>
          </w:tcPr>
          <w:p w14:paraId="1D759C8D" w14:textId="77777777" w:rsidR="00C009A3" w:rsidRPr="00C009A3" w:rsidRDefault="00C009A3" w:rsidP="00C009A3">
            <w:pPr>
              <w:rPr>
                <w:sz w:val="16"/>
                <w:lang w:val="en-US"/>
              </w:rPr>
            </w:pPr>
          </w:p>
        </w:tc>
        <w:tc>
          <w:tcPr>
            <w:tcW w:w="600" w:type="dxa"/>
            <w:gridSpan w:val="2"/>
          </w:tcPr>
          <w:p w14:paraId="4403826C" w14:textId="77777777" w:rsidR="00C009A3" w:rsidRPr="00C009A3" w:rsidRDefault="00C009A3" w:rsidP="00C009A3">
            <w:pPr>
              <w:rPr>
                <w:sz w:val="16"/>
                <w:lang w:val="en-US"/>
              </w:rPr>
            </w:pPr>
          </w:p>
        </w:tc>
        <w:tc>
          <w:tcPr>
            <w:tcW w:w="5184" w:type="dxa"/>
            <w:gridSpan w:val="2"/>
          </w:tcPr>
          <w:p w14:paraId="55AF41B9" w14:textId="77777777" w:rsidR="00C009A3" w:rsidRPr="00C009A3" w:rsidRDefault="00C009A3" w:rsidP="00C009A3">
            <w:pPr>
              <w:spacing w:line="181"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255.000,00</w:t>
            </w:r>
          </w:p>
        </w:tc>
        <w:tc>
          <w:tcPr>
            <w:tcW w:w="1500" w:type="dxa"/>
            <w:gridSpan w:val="2"/>
          </w:tcPr>
          <w:p w14:paraId="3F7943E7" w14:textId="77777777" w:rsidR="00C009A3" w:rsidRPr="00C009A3" w:rsidRDefault="00C009A3" w:rsidP="00C009A3">
            <w:pPr>
              <w:rPr>
                <w:sz w:val="16"/>
                <w:lang w:val="en-US"/>
              </w:rPr>
            </w:pPr>
          </w:p>
        </w:tc>
        <w:tc>
          <w:tcPr>
            <w:tcW w:w="1500" w:type="dxa"/>
            <w:gridSpan w:val="2"/>
          </w:tcPr>
          <w:p w14:paraId="2A2ECBC3" w14:textId="77777777" w:rsidR="00C009A3" w:rsidRPr="00C009A3" w:rsidRDefault="00C009A3" w:rsidP="00C009A3">
            <w:pPr>
              <w:rPr>
                <w:sz w:val="16"/>
                <w:lang w:val="en-US"/>
              </w:rPr>
            </w:pPr>
          </w:p>
        </w:tc>
        <w:tc>
          <w:tcPr>
            <w:tcW w:w="1103" w:type="dxa"/>
          </w:tcPr>
          <w:p w14:paraId="604BBF52" w14:textId="77777777" w:rsidR="00C009A3" w:rsidRPr="00C009A3" w:rsidRDefault="00C009A3" w:rsidP="00C009A3">
            <w:pPr>
              <w:rPr>
                <w:sz w:val="16"/>
                <w:lang w:val="en-US"/>
              </w:rPr>
            </w:pPr>
          </w:p>
        </w:tc>
      </w:tr>
      <w:tr w:rsidR="00C009A3" w:rsidRPr="00C009A3" w14:paraId="1D3A8677" w14:textId="77777777" w:rsidTr="00315D72">
        <w:trPr>
          <w:gridBefore w:val="1"/>
          <w:wBefore w:w="16" w:type="dxa"/>
          <w:trHeight w:val="232"/>
        </w:trPr>
        <w:tc>
          <w:tcPr>
            <w:tcW w:w="900" w:type="dxa"/>
            <w:gridSpan w:val="2"/>
          </w:tcPr>
          <w:p w14:paraId="38984D48" w14:textId="77777777" w:rsidR="00C009A3" w:rsidRPr="00C009A3" w:rsidRDefault="00C009A3" w:rsidP="00C009A3">
            <w:pPr>
              <w:rPr>
                <w:sz w:val="16"/>
                <w:lang w:val="en-US"/>
              </w:rPr>
            </w:pPr>
          </w:p>
        </w:tc>
        <w:tc>
          <w:tcPr>
            <w:tcW w:w="600" w:type="dxa"/>
            <w:gridSpan w:val="2"/>
          </w:tcPr>
          <w:p w14:paraId="45D98252" w14:textId="77777777" w:rsidR="00C009A3" w:rsidRPr="00C009A3" w:rsidRDefault="00C009A3" w:rsidP="00C009A3">
            <w:pPr>
              <w:rPr>
                <w:sz w:val="16"/>
                <w:lang w:val="en-US"/>
              </w:rPr>
            </w:pPr>
          </w:p>
        </w:tc>
        <w:tc>
          <w:tcPr>
            <w:tcW w:w="5184" w:type="dxa"/>
            <w:gridSpan w:val="2"/>
          </w:tcPr>
          <w:p w14:paraId="44696259" w14:textId="77777777" w:rsidR="00C009A3" w:rsidRPr="00C009A3" w:rsidRDefault="00C009A3" w:rsidP="00C009A3">
            <w:pPr>
              <w:spacing w:line="181"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19EED304" w14:textId="77777777" w:rsidR="00C009A3" w:rsidRPr="00C009A3" w:rsidRDefault="00C009A3" w:rsidP="00C009A3">
            <w:pPr>
              <w:rPr>
                <w:sz w:val="16"/>
                <w:lang w:val="en-US"/>
              </w:rPr>
            </w:pPr>
          </w:p>
        </w:tc>
        <w:tc>
          <w:tcPr>
            <w:tcW w:w="1500" w:type="dxa"/>
            <w:gridSpan w:val="2"/>
          </w:tcPr>
          <w:p w14:paraId="7A21FC64" w14:textId="77777777" w:rsidR="00C009A3" w:rsidRPr="00C009A3" w:rsidRDefault="00C009A3" w:rsidP="00C009A3">
            <w:pPr>
              <w:rPr>
                <w:sz w:val="16"/>
                <w:lang w:val="en-US"/>
              </w:rPr>
            </w:pPr>
          </w:p>
        </w:tc>
        <w:tc>
          <w:tcPr>
            <w:tcW w:w="1103" w:type="dxa"/>
          </w:tcPr>
          <w:p w14:paraId="04DC9486" w14:textId="77777777" w:rsidR="00C009A3" w:rsidRPr="00C009A3" w:rsidRDefault="00C009A3" w:rsidP="00C009A3">
            <w:pPr>
              <w:rPr>
                <w:sz w:val="16"/>
                <w:lang w:val="en-US"/>
              </w:rPr>
            </w:pPr>
          </w:p>
        </w:tc>
      </w:tr>
      <w:tr w:rsidR="00C009A3" w:rsidRPr="00C009A3" w14:paraId="045C6E47" w14:textId="77777777" w:rsidTr="00315D72">
        <w:trPr>
          <w:gridBefore w:val="1"/>
          <w:wBefore w:w="16" w:type="dxa"/>
          <w:trHeight w:val="229"/>
        </w:trPr>
        <w:tc>
          <w:tcPr>
            <w:tcW w:w="900" w:type="dxa"/>
            <w:gridSpan w:val="2"/>
          </w:tcPr>
          <w:p w14:paraId="69453608" w14:textId="77777777" w:rsidR="00C009A3" w:rsidRPr="00C009A3" w:rsidRDefault="00C009A3" w:rsidP="00C009A3">
            <w:pPr>
              <w:rPr>
                <w:sz w:val="16"/>
                <w:lang w:val="en-US"/>
              </w:rPr>
            </w:pPr>
          </w:p>
        </w:tc>
        <w:tc>
          <w:tcPr>
            <w:tcW w:w="600" w:type="dxa"/>
            <w:gridSpan w:val="2"/>
          </w:tcPr>
          <w:p w14:paraId="1F36B098" w14:textId="77777777" w:rsidR="00C009A3" w:rsidRPr="00C009A3" w:rsidRDefault="00C009A3" w:rsidP="00C009A3">
            <w:pPr>
              <w:rPr>
                <w:sz w:val="16"/>
                <w:lang w:val="en-US"/>
              </w:rPr>
            </w:pPr>
          </w:p>
        </w:tc>
        <w:tc>
          <w:tcPr>
            <w:tcW w:w="5184" w:type="dxa"/>
            <w:gridSpan w:val="2"/>
          </w:tcPr>
          <w:p w14:paraId="102168F9"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255.000,00</w:t>
            </w:r>
          </w:p>
        </w:tc>
        <w:tc>
          <w:tcPr>
            <w:tcW w:w="1500" w:type="dxa"/>
            <w:gridSpan w:val="2"/>
          </w:tcPr>
          <w:p w14:paraId="6CC4E34F" w14:textId="77777777" w:rsidR="00C009A3" w:rsidRPr="00C009A3" w:rsidRDefault="00C009A3" w:rsidP="00C009A3">
            <w:pPr>
              <w:rPr>
                <w:sz w:val="16"/>
                <w:lang w:val="en-US"/>
              </w:rPr>
            </w:pPr>
          </w:p>
        </w:tc>
        <w:tc>
          <w:tcPr>
            <w:tcW w:w="1500" w:type="dxa"/>
            <w:gridSpan w:val="2"/>
          </w:tcPr>
          <w:p w14:paraId="58513925" w14:textId="77777777" w:rsidR="00C009A3" w:rsidRPr="00C009A3" w:rsidRDefault="00C009A3" w:rsidP="00C009A3">
            <w:pPr>
              <w:rPr>
                <w:sz w:val="16"/>
                <w:lang w:val="en-US"/>
              </w:rPr>
            </w:pPr>
          </w:p>
        </w:tc>
        <w:tc>
          <w:tcPr>
            <w:tcW w:w="1103" w:type="dxa"/>
          </w:tcPr>
          <w:p w14:paraId="3F0A2C90" w14:textId="77777777" w:rsidR="00C009A3" w:rsidRPr="00C009A3" w:rsidRDefault="00C009A3" w:rsidP="00C009A3">
            <w:pPr>
              <w:rPr>
                <w:sz w:val="16"/>
                <w:lang w:val="en-US"/>
              </w:rPr>
            </w:pPr>
          </w:p>
        </w:tc>
      </w:tr>
      <w:tr w:rsidR="00C009A3" w:rsidRPr="00C009A3" w14:paraId="2D251261" w14:textId="77777777" w:rsidTr="00315D72">
        <w:trPr>
          <w:gridBefore w:val="1"/>
          <w:wBefore w:w="16" w:type="dxa"/>
          <w:trHeight w:val="184"/>
        </w:trPr>
        <w:tc>
          <w:tcPr>
            <w:tcW w:w="900" w:type="dxa"/>
            <w:gridSpan w:val="2"/>
          </w:tcPr>
          <w:p w14:paraId="68FF44BA" w14:textId="77777777" w:rsidR="00C009A3" w:rsidRPr="00C009A3" w:rsidRDefault="00C009A3" w:rsidP="00C009A3">
            <w:pPr>
              <w:rPr>
                <w:sz w:val="12"/>
                <w:lang w:val="en-US"/>
              </w:rPr>
            </w:pPr>
          </w:p>
        </w:tc>
        <w:tc>
          <w:tcPr>
            <w:tcW w:w="600" w:type="dxa"/>
            <w:gridSpan w:val="2"/>
          </w:tcPr>
          <w:p w14:paraId="23FC707C" w14:textId="77777777" w:rsidR="00C009A3" w:rsidRPr="00C009A3" w:rsidRDefault="00C009A3" w:rsidP="00C009A3">
            <w:pPr>
              <w:spacing w:line="164" w:lineRule="exact"/>
              <w:ind w:right="10"/>
              <w:jc w:val="right"/>
              <w:rPr>
                <w:sz w:val="16"/>
                <w:lang w:val="en-US"/>
              </w:rPr>
            </w:pPr>
            <w:r w:rsidRPr="00C009A3">
              <w:rPr>
                <w:sz w:val="16"/>
                <w:lang w:val="en-US"/>
              </w:rPr>
              <w:t>18.</w:t>
            </w:r>
          </w:p>
        </w:tc>
        <w:tc>
          <w:tcPr>
            <w:tcW w:w="5184" w:type="dxa"/>
            <w:gridSpan w:val="2"/>
          </w:tcPr>
          <w:p w14:paraId="26740184" w14:textId="77777777" w:rsidR="00C009A3" w:rsidRPr="00C009A3" w:rsidRDefault="00C009A3" w:rsidP="00C009A3">
            <w:pPr>
              <w:spacing w:line="164" w:lineRule="exact"/>
              <w:ind w:left="6"/>
              <w:rPr>
                <w:sz w:val="16"/>
                <w:lang w:val="en-US"/>
              </w:rPr>
            </w:pPr>
            <w:r w:rsidRPr="00C009A3">
              <w:rPr>
                <w:sz w:val="16"/>
                <w:lang w:val="en-US"/>
              </w:rPr>
              <w:t>ПРОСЛАВА СРПСКЕ НОВЕ ГОДИНЕ 2022:</w:t>
            </w:r>
          </w:p>
        </w:tc>
        <w:tc>
          <w:tcPr>
            <w:tcW w:w="1500" w:type="dxa"/>
            <w:gridSpan w:val="2"/>
          </w:tcPr>
          <w:p w14:paraId="4B6AEED5"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gridSpan w:val="2"/>
          </w:tcPr>
          <w:p w14:paraId="60593EF6"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5AD15E8C"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17B3B409" w14:textId="77777777" w:rsidTr="00315D72">
        <w:trPr>
          <w:gridBefore w:val="1"/>
          <w:wBefore w:w="16" w:type="dxa"/>
          <w:trHeight w:val="229"/>
        </w:trPr>
        <w:tc>
          <w:tcPr>
            <w:tcW w:w="900" w:type="dxa"/>
            <w:gridSpan w:val="2"/>
          </w:tcPr>
          <w:p w14:paraId="023ECDD6" w14:textId="77777777" w:rsidR="00C009A3" w:rsidRPr="00C009A3" w:rsidRDefault="00C009A3" w:rsidP="00C009A3">
            <w:pPr>
              <w:rPr>
                <w:sz w:val="16"/>
                <w:lang w:val="en-US"/>
              </w:rPr>
            </w:pPr>
          </w:p>
        </w:tc>
        <w:tc>
          <w:tcPr>
            <w:tcW w:w="600" w:type="dxa"/>
            <w:gridSpan w:val="2"/>
          </w:tcPr>
          <w:p w14:paraId="3E6B3FDE" w14:textId="77777777" w:rsidR="00C009A3" w:rsidRPr="00C009A3" w:rsidRDefault="00C009A3" w:rsidP="00C009A3">
            <w:pPr>
              <w:rPr>
                <w:sz w:val="16"/>
                <w:lang w:val="en-US"/>
              </w:rPr>
            </w:pPr>
          </w:p>
        </w:tc>
        <w:tc>
          <w:tcPr>
            <w:tcW w:w="5184" w:type="dxa"/>
            <w:gridSpan w:val="2"/>
          </w:tcPr>
          <w:p w14:paraId="337DF92D"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02CCEF72" w14:textId="77777777" w:rsidR="00C009A3" w:rsidRPr="00C009A3" w:rsidRDefault="00C009A3" w:rsidP="00C009A3">
            <w:pPr>
              <w:rPr>
                <w:sz w:val="16"/>
                <w:lang w:val="en-US"/>
              </w:rPr>
            </w:pPr>
          </w:p>
        </w:tc>
        <w:tc>
          <w:tcPr>
            <w:tcW w:w="1500" w:type="dxa"/>
            <w:gridSpan w:val="2"/>
          </w:tcPr>
          <w:p w14:paraId="0B0A8F75" w14:textId="77777777" w:rsidR="00C009A3" w:rsidRPr="00C009A3" w:rsidRDefault="00C009A3" w:rsidP="00C009A3">
            <w:pPr>
              <w:rPr>
                <w:sz w:val="16"/>
                <w:lang w:val="en-US"/>
              </w:rPr>
            </w:pPr>
          </w:p>
        </w:tc>
        <w:tc>
          <w:tcPr>
            <w:tcW w:w="1103" w:type="dxa"/>
          </w:tcPr>
          <w:p w14:paraId="2F2E20F9" w14:textId="77777777" w:rsidR="00C009A3" w:rsidRPr="00C009A3" w:rsidRDefault="00C009A3" w:rsidP="00C009A3">
            <w:pPr>
              <w:rPr>
                <w:sz w:val="16"/>
                <w:lang w:val="en-US"/>
              </w:rPr>
            </w:pPr>
          </w:p>
        </w:tc>
      </w:tr>
      <w:tr w:rsidR="00C009A3" w:rsidRPr="00C009A3" w14:paraId="4B851375" w14:textId="77777777" w:rsidTr="00315D72">
        <w:trPr>
          <w:gridBefore w:val="1"/>
          <w:wBefore w:w="16" w:type="dxa"/>
          <w:trHeight w:val="229"/>
        </w:trPr>
        <w:tc>
          <w:tcPr>
            <w:tcW w:w="900" w:type="dxa"/>
            <w:gridSpan w:val="2"/>
          </w:tcPr>
          <w:p w14:paraId="640E81B7" w14:textId="77777777" w:rsidR="00C009A3" w:rsidRPr="00C009A3" w:rsidRDefault="00C009A3" w:rsidP="00C009A3">
            <w:pPr>
              <w:rPr>
                <w:sz w:val="16"/>
                <w:lang w:val="en-US"/>
              </w:rPr>
            </w:pPr>
          </w:p>
        </w:tc>
        <w:tc>
          <w:tcPr>
            <w:tcW w:w="600" w:type="dxa"/>
            <w:gridSpan w:val="2"/>
          </w:tcPr>
          <w:p w14:paraId="1B9333C5" w14:textId="77777777" w:rsidR="00C009A3" w:rsidRPr="00C009A3" w:rsidRDefault="00C009A3" w:rsidP="00C009A3">
            <w:pPr>
              <w:rPr>
                <w:sz w:val="16"/>
                <w:lang w:val="en-US"/>
              </w:rPr>
            </w:pPr>
          </w:p>
        </w:tc>
        <w:tc>
          <w:tcPr>
            <w:tcW w:w="5184" w:type="dxa"/>
            <w:gridSpan w:val="2"/>
          </w:tcPr>
          <w:p w14:paraId="7935C61C"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1EFE0D32" w14:textId="77777777" w:rsidR="00C009A3" w:rsidRPr="00C009A3" w:rsidRDefault="00C009A3" w:rsidP="00C009A3">
            <w:pPr>
              <w:rPr>
                <w:sz w:val="16"/>
                <w:lang w:val="en-US"/>
              </w:rPr>
            </w:pPr>
          </w:p>
        </w:tc>
        <w:tc>
          <w:tcPr>
            <w:tcW w:w="1500" w:type="dxa"/>
            <w:gridSpan w:val="2"/>
          </w:tcPr>
          <w:p w14:paraId="134CF5BB" w14:textId="77777777" w:rsidR="00C009A3" w:rsidRPr="00C009A3" w:rsidRDefault="00C009A3" w:rsidP="00C009A3">
            <w:pPr>
              <w:rPr>
                <w:sz w:val="16"/>
                <w:lang w:val="en-US"/>
              </w:rPr>
            </w:pPr>
          </w:p>
        </w:tc>
        <w:tc>
          <w:tcPr>
            <w:tcW w:w="1103" w:type="dxa"/>
          </w:tcPr>
          <w:p w14:paraId="0A7BD41D" w14:textId="77777777" w:rsidR="00C009A3" w:rsidRPr="00C009A3" w:rsidRDefault="00C009A3" w:rsidP="00C009A3">
            <w:pPr>
              <w:rPr>
                <w:sz w:val="16"/>
                <w:lang w:val="en-US"/>
              </w:rPr>
            </w:pPr>
          </w:p>
        </w:tc>
      </w:tr>
      <w:tr w:rsidR="00C009A3" w:rsidRPr="00C009A3" w14:paraId="151C7D1E" w14:textId="77777777" w:rsidTr="00315D72">
        <w:trPr>
          <w:gridBefore w:val="1"/>
          <w:wBefore w:w="16" w:type="dxa"/>
          <w:trHeight w:val="229"/>
        </w:trPr>
        <w:tc>
          <w:tcPr>
            <w:tcW w:w="900" w:type="dxa"/>
            <w:gridSpan w:val="2"/>
          </w:tcPr>
          <w:p w14:paraId="4B484ED0" w14:textId="77777777" w:rsidR="00C009A3" w:rsidRPr="00C009A3" w:rsidRDefault="00C009A3" w:rsidP="00C009A3">
            <w:pPr>
              <w:rPr>
                <w:sz w:val="16"/>
                <w:lang w:val="en-US"/>
              </w:rPr>
            </w:pPr>
          </w:p>
        </w:tc>
        <w:tc>
          <w:tcPr>
            <w:tcW w:w="600" w:type="dxa"/>
            <w:gridSpan w:val="2"/>
          </w:tcPr>
          <w:p w14:paraId="30045D33" w14:textId="77777777" w:rsidR="00C009A3" w:rsidRPr="00C009A3" w:rsidRDefault="00C009A3" w:rsidP="00C009A3">
            <w:pPr>
              <w:rPr>
                <w:sz w:val="16"/>
                <w:lang w:val="en-US"/>
              </w:rPr>
            </w:pPr>
          </w:p>
        </w:tc>
        <w:tc>
          <w:tcPr>
            <w:tcW w:w="5184" w:type="dxa"/>
            <w:gridSpan w:val="2"/>
          </w:tcPr>
          <w:p w14:paraId="32784CFD"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0,00</w:t>
            </w:r>
          </w:p>
        </w:tc>
        <w:tc>
          <w:tcPr>
            <w:tcW w:w="1500" w:type="dxa"/>
            <w:gridSpan w:val="2"/>
          </w:tcPr>
          <w:p w14:paraId="4C2E491F" w14:textId="77777777" w:rsidR="00C009A3" w:rsidRPr="00C009A3" w:rsidRDefault="00C009A3" w:rsidP="00C009A3">
            <w:pPr>
              <w:rPr>
                <w:sz w:val="16"/>
                <w:lang w:val="en-US"/>
              </w:rPr>
            </w:pPr>
          </w:p>
        </w:tc>
        <w:tc>
          <w:tcPr>
            <w:tcW w:w="1500" w:type="dxa"/>
            <w:gridSpan w:val="2"/>
          </w:tcPr>
          <w:p w14:paraId="26B8017B" w14:textId="77777777" w:rsidR="00C009A3" w:rsidRPr="00C009A3" w:rsidRDefault="00C009A3" w:rsidP="00C009A3">
            <w:pPr>
              <w:rPr>
                <w:sz w:val="16"/>
                <w:lang w:val="en-US"/>
              </w:rPr>
            </w:pPr>
          </w:p>
        </w:tc>
        <w:tc>
          <w:tcPr>
            <w:tcW w:w="1103" w:type="dxa"/>
          </w:tcPr>
          <w:p w14:paraId="7C1D8FA4" w14:textId="77777777" w:rsidR="00C009A3" w:rsidRPr="00C009A3" w:rsidRDefault="00C009A3" w:rsidP="00C009A3">
            <w:pPr>
              <w:rPr>
                <w:sz w:val="16"/>
                <w:lang w:val="en-US"/>
              </w:rPr>
            </w:pPr>
          </w:p>
        </w:tc>
      </w:tr>
      <w:tr w:rsidR="00C009A3" w:rsidRPr="00C009A3" w14:paraId="6ABE4010" w14:textId="77777777" w:rsidTr="00315D72">
        <w:trPr>
          <w:gridBefore w:val="1"/>
          <w:wBefore w:w="16" w:type="dxa"/>
          <w:trHeight w:val="229"/>
        </w:trPr>
        <w:tc>
          <w:tcPr>
            <w:tcW w:w="900" w:type="dxa"/>
            <w:gridSpan w:val="2"/>
          </w:tcPr>
          <w:p w14:paraId="00F8A92A" w14:textId="77777777" w:rsidR="00C009A3" w:rsidRPr="00C009A3" w:rsidRDefault="00C009A3" w:rsidP="00C009A3">
            <w:pPr>
              <w:rPr>
                <w:sz w:val="16"/>
                <w:lang w:val="en-US"/>
              </w:rPr>
            </w:pPr>
          </w:p>
        </w:tc>
        <w:tc>
          <w:tcPr>
            <w:tcW w:w="600" w:type="dxa"/>
            <w:gridSpan w:val="2"/>
          </w:tcPr>
          <w:p w14:paraId="5E7E6BC0" w14:textId="77777777" w:rsidR="00C009A3" w:rsidRPr="00C009A3" w:rsidRDefault="00C009A3" w:rsidP="00C009A3">
            <w:pPr>
              <w:rPr>
                <w:sz w:val="16"/>
                <w:lang w:val="en-US"/>
              </w:rPr>
            </w:pPr>
          </w:p>
        </w:tc>
        <w:tc>
          <w:tcPr>
            <w:tcW w:w="5184" w:type="dxa"/>
            <w:gridSpan w:val="2"/>
          </w:tcPr>
          <w:p w14:paraId="32F8872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0364F541" w14:textId="77777777" w:rsidR="00C009A3" w:rsidRPr="00C009A3" w:rsidRDefault="00C009A3" w:rsidP="00C009A3">
            <w:pPr>
              <w:rPr>
                <w:sz w:val="16"/>
                <w:lang w:val="en-US"/>
              </w:rPr>
            </w:pPr>
          </w:p>
        </w:tc>
        <w:tc>
          <w:tcPr>
            <w:tcW w:w="1500" w:type="dxa"/>
            <w:gridSpan w:val="2"/>
          </w:tcPr>
          <w:p w14:paraId="5321602E" w14:textId="77777777" w:rsidR="00C009A3" w:rsidRPr="00C009A3" w:rsidRDefault="00C009A3" w:rsidP="00C009A3">
            <w:pPr>
              <w:rPr>
                <w:sz w:val="16"/>
                <w:lang w:val="en-US"/>
              </w:rPr>
            </w:pPr>
          </w:p>
        </w:tc>
        <w:tc>
          <w:tcPr>
            <w:tcW w:w="1103" w:type="dxa"/>
          </w:tcPr>
          <w:p w14:paraId="4273ACF0" w14:textId="77777777" w:rsidR="00C009A3" w:rsidRPr="00C009A3" w:rsidRDefault="00C009A3" w:rsidP="00C009A3">
            <w:pPr>
              <w:rPr>
                <w:sz w:val="16"/>
                <w:lang w:val="en-US"/>
              </w:rPr>
            </w:pPr>
          </w:p>
        </w:tc>
      </w:tr>
      <w:tr w:rsidR="00C009A3" w:rsidRPr="00C009A3" w14:paraId="3E39CC49" w14:textId="77777777" w:rsidTr="00315D72">
        <w:trPr>
          <w:gridBefore w:val="1"/>
          <w:wBefore w:w="16" w:type="dxa"/>
          <w:trHeight w:val="229"/>
        </w:trPr>
        <w:tc>
          <w:tcPr>
            <w:tcW w:w="900" w:type="dxa"/>
            <w:gridSpan w:val="2"/>
          </w:tcPr>
          <w:p w14:paraId="1FAC8D97" w14:textId="77777777" w:rsidR="00C009A3" w:rsidRPr="00C009A3" w:rsidRDefault="00C009A3" w:rsidP="00C009A3">
            <w:pPr>
              <w:rPr>
                <w:sz w:val="16"/>
                <w:lang w:val="en-US"/>
              </w:rPr>
            </w:pPr>
          </w:p>
        </w:tc>
        <w:tc>
          <w:tcPr>
            <w:tcW w:w="600" w:type="dxa"/>
            <w:gridSpan w:val="2"/>
          </w:tcPr>
          <w:p w14:paraId="39C0A349" w14:textId="77777777" w:rsidR="00C009A3" w:rsidRPr="00C009A3" w:rsidRDefault="00C009A3" w:rsidP="00C009A3">
            <w:pPr>
              <w:rPr>
                <w:sz w:val="16"/>
                <w:lang w:val="en-US"/>
              </w:rPr>
            </w:pPr>
          </w:p>
        </w:tc>
        <w:tc>
          <w:tcPr>
            <w:tcW w:w="5184" w:type="dxa"/>
            <w:gridSpan w:val="2"/>
          </w:tcPr>
          <w:p w14:paraId="2E4501A9"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0,00</w:t>
            </w:r>
          </w:p>
        </w:tc>
        <w:tc>
          <w:tcPr>
            <w:tcW w:w="1500" w:type="dxa"/>
            <w:gridSpan w:val="2"/>
          </w:tcPr>
          <w:p w14:paraId="285D7794" w14:textId="77777777" w:rsidR="00C009A3" w:rsidRPr="00C009A3" w:rsidRDefault="00C009A3" w:rsidP="00C009A3">
            <w:pPr>
              <w:rPr>
                <w:sz w:val="16"/>
                <w:lang w:val="en-US"/>
              </w:rPr>
            </w:pPr>
          </w:p>
        </w:tc>
        <w:tc>
          <w:tcPr>
            <w:tcW w:w="1500" w:type="dxa"/>
            <w:gridSpan w:val="2"/>
          </w:tcPr>
          <w:p w14:paraId="24C131AC" w14:textId="77777777" w:rsidR="00C009A3" w:rsidRPr="00C009A3" w:rsidRDefault="00C009A3" w:rsidP="00C009A3">
            <w:pPr>
              <w:rPr>
                <w:sz w:val="16"/>
                <w:lang w:val="en-US"/>
              </w:rPr>
            </w:pPr>
          </w:p>
        </w:tc>
        <w:tc>
          <w:tcPr>
            <w:tcW w:w="1103" w:type="dxa"/>
          </w:tcPr>
          <w:p w14:paraId="229B6336" w14:textId="77777777" w:rsidR="00C009A3" w:rsidRPr="00C009A3" w:rsidRDefault="00C009A3" w:rsidP="00C009A3">
            <w:pPr>
              <w:rPr>
                <w:sz w:val="16"/>
                <w:lang w:val="en-US"/>
              </w:rPr>
            </w:pPr>
          </w:p>
        </w:tc>
      </w:tr>
      <w:tr w:rsidR="00C009A3" w:rsidRPr="00C009A3" w14:paraId="0BE65EEC" w14:textId="77777777" w:rsidTr="00315D72">
        <w:trPr>
          <w:gridBefore w:val="1"/>
          <w:wBefore w:w="16" w:type="dxa"/>
          <w:trHeight w:val="184"/>
        </w:trPr>
        <w:tc>
          <w:tcPr>
            <w:tcW w:w="900" w:type="dxa"/>
            <w:gridSpan w:val="2"/>
          </w:tcPr>
          <w:p w14:paraId="4A5ED2CD" w14:textId="77777777" w:rsidR="00C009A3" w:rsidRPr="00C009A3" w:rsidRDefault="00C009A3" w:rsidP="00C009A3">
            <w:pPr>
              <w:rPr>
                <w:sz w:val="12"/>
                <w:lang w:val="en-US"/>
              </w:rPr>
            </w:pPr>
          </w:p>
        </w:tc>
        <w:tc>
          <w:tcPr>
            <w:tcW w:w="600" w:type="dxa"/>
            <w:gridSpan w:val="2"/>
          </w:tcPr>
          <w:p w14:paraId="32C9EAD9" w14:textId="77777777" w:rsidR="00C009A3" w:rsidRPr="00C009A3" w:rsidRDefault="00C009A3" w:rsidP="00C009A3">
            <w:pPr>
              <w:spacing w:line="164" w:lineRule="exact"/>
              <w:ind w:right="10"/>
              <w:jc w:val="right"/>
              <w:rPr>
                <w:sz w:val="16"/>
                <w:lang w:val="en-US"/>
              </w:rPr>
            </w:pPr>
            <w:r w:rsidRPr="00C009A3">
              <w:rPr>
                <w:sz w:val="16"/>
                <w:lang w:val="en-US"/>
              </w:rPr>
              <w:t>19.</w:t>
            </w:r>
          </w:p>
        </w:tc>
        <w:tc>
          <w:tcPr>
            <w:tcW w:w="5184" w:type="dxa"/>
            <w:gridSpan w:val="2"/>
          </w:tcPr>
          <w:p w14:paraId="074361A6" w14:textId="77777777" w:rsidR="00C009A3" w:rsidRPr="00C009A3" w:rsidRDefault="00C009A3" w:rsidP="00C009A3">
            <w:pPr>
              <w:spacing w:line="164" w:lineRule="exact"/>
              <w:ind w:left="6"/>
              <w:rPr>
                <w:sz w:val="16"/>
                <w:lang w:val="en-US"/>
              </w:rPr>
            </w:pPr>
            <w:r w:rsidRPr="00C009A3">
              <w:rPr>
                <w:sz w:val="16"/>
                <w:lang w:val="en-US"/>
              </w:rPr>
              <w:t>ДАН ОПШТИНЕ ИВАЊИЦА 2022:</w:t>
            </w:r>
          </w:p>
        </w:tc>
        <w:tc>
          <w:tcPr>
            <w:tcW w:w="1500" w:type="dxa"/>
            <w:gridSpan w:val="2"/>
          </w:tcPr>
          <w:p w14:paraId="3F05D67A"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500" w:type="dxa"/>
            <w:gridSpan w:val="2"/>
          </w:tcPr>
          <w:p w14:paraId="5E01D07F"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06A89199"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D323156" w14:textId="77777777" w:rsidTr="00315D72">
        <w:trPr>
          <w:gridBefore w:val="1"/>
          <w:wBefore w:w="16" w:type="dxa"/>
          <w:trHeight w:val="184"/>
        </w:trPr>
        <w:tc>
          <w:tcPr>
            <w:tcW w:w="900" w:type="dxa"/>
            <w:gridSpan w:val="2"/>
          </w:tcPr>
          <w:p w14:paraId="1FD42A06" w14:textId="77777777" w:rsidR="00C009A3" w:rsidRPr="00C009A3" w:rsidRDefault="00C009A3" w:rsidP="00C009A3">
            <w:pPr>
              <w:rPr>
                <w:sz w:val="12"/>
                <w:lang w:val="en-US"/>
              </w:rPr>
            </w:pPr>
          </w:p>
        </w:tc>
        <w:tc>
          <w:tcPr>
            <w:tcW w:w="600" w:type="dxa"/>
            <w:gridSpan w:val="2"/>
          </w:tcPr>
          <w:p w14:paraId="295CFB0D" w14:textId="77777777" w:rsidR="00C009A3" w:rsidRPr="00C009A3" w:rsidRDefault="00C009A3" w:rsidP="00C009A3">
            <w:pPr>
              <w:spacing w:line="164" w:lineRule="exact"/>
              <w:ind w:right="10"/>
              <w:jc w:val="right"/>
              <w:rPr>
                <w:sz w:val="16"/>
                <w:lang w:val="en-US"/>
              </w:rPr>
            </w:pPr>
            <w:r w:rsidRPr="00C009A3">
              <w:rPr>
                <w:sz w:val="16"/>
                <w:lang w:val="en-US"/>
              </w:rPr>
              <w:t>19.</w:t>
            </w:r>
          </w:p>
        </w:tc>
        <w:tc>
          <w:tcPr>
            <w:tcW w:w="5184" w:type="dxa"/>
            <w:gridSpan w:val="2"/>
          </w:tcPr>
          <w:p w14:paraId="6F17F783" w14:textId="77777777" w:rsidR="00C009A3" w:rsidRPr="00C009A3" w:rsidRDefault="00C009A3" w:rsidP="00C009A3">
            <w:pPr>
              <w:spacing w:line="164" w:lineRule="exact"/>
              <w:ind w:left="6"/>
              <w:rPr>
                <w:sz w:val="16"/>
                <w:lang w:val="en-US"/>
              </w:rPr>
            </w:pPr>
            <w:r w:rsidRPr="00C009A3">
              <w:rPr>
                <w:sz w:val="16"/>
                <w:lang w:val="en-US"/>
              </w:rPr>
              <w:t>ДАН ОПШТИНЕ ИВАЊИЦА 2022:</w:t>
            </w:r>
          </w:p>
        </w:tc>
        <w:tc>
          <w:tcPr>
            <w:tcW w:w="1500" w:type="dxa"/>
            <w:gridSpan w:val="2"/>
          </w:tcPr>
          <w:p w14:paraId="057F5BF9" w14:textId="77777777" w:rsidR="00C009A3" w:rsidRPr="00C009A3" w:rsidRDefault="00C009A3" w:rsidP="00C009A3">
            <w:pPr>
              <w:spacing w:line="164" w:lineRule="exact"/>
              <w:ind w:right="-15"/>
              <w:jc w:val="right"/>
              <w:rPr>
                <w:sz w:val="16"/>
                <w:lang w:val="en-US"/>
              </w:rPr>
            </w:pPr>
            <w:r w:rsidRPr="00C009A3">
              <w:rPr>
                <w:sz w:val="16"/>
                <w:lang w:val="en-US"/>
              </w:rPr>
              <w:t>300.000,00</w:t>
            </w:r>
          </w:p>
        </w:tc>
        <w:tc>
          <w:tcPr>
            <w:tcW w:w="1500" w:type="dxa"/>
            <w:gridSpan w:val="2"/>
          </w:tcPr>
          <w:p w14:paraId="01F80AD8"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23C4BA77"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264959A" w14:textId="77777777" w:rsidTr="00315D72">
        <w:trPr>
          <w:gridBefore w:val="1"/>
          <w:wBefore w:w="16" w:type="dxa"/>
          <w:trHeight w:val="229"/>
        </w:trPr>
        <w:tc>
          <w:tcPr>
            <w:tcW w:w="900" w:type="dxa"/>
            <w:gridSpan w:val="2"/>
          </w:tcPr>
          <w:p w14:paraId="199B9360" w14:textId="77777777" w:rsidR="00C009A3" w:rsidRPr="00C009A3" w:rsidRDefault="00C009A3" w:rsidP="00C009A3">
            <w:pPr>
              <w:rPr>
                <w:sz w:val="16"/>
                <w:lang w:val="en-US"/>
              </w:rPr>
            </w:pPr>
          </w:p>
        </w:tc>
        <w:tc>
          <w:tcPr>
            <w:tcW w:w="600" w:type="dxa"/>
            <w:gridSpan w:val="2"/>
          </w:tcPr>
          <w:p w14:paraId="00718945" w14:textId="77777777" w:rsidR="00C009A3" w:rsidRPr="00C009A3" w:rsidRDefault="00C009A3" w:rsidP="00C009A3">
            <w:pPr>
              <w:rPr>
                <w:sz w:val="16"/>
                <w:lang w:val="en-US"/>
              </w:rPr>
            </w:pPr>
          </w:p>
        </w:tc>
        <w:tc>
          <w:tcPr>
            <w:tcW w:w="5184" w:type="dxa"/>
            <w:gridSpan w:val="2"/>
          </w:tcPr>
          <w:p w14:paraId="1EABC2CF"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3E5D2F28" w14:textId="77777777" w:rsidR="00C009A3" w:rsidRPr="00C009A3" w:rsidRDefault="00C009A3" w:rsidP="00C009A3">
            <w:pPr>
              <w:rPr>
                <w:sz w:val="16"/>
                <w:lang w:val="en-US"/>
              </w:rPr>
            </w:pPr>
          </w:p>
        </w:tc>
        <w:tc>
          <w:tcPr>
            <w:tcW w:w="1500" w:type="dxa"/>
            <w:gridSpan w:val="2"/>
          </w:tcPr>
          <w:p w14:paraId="17E6DA1A" w14:textId="77777777" w:rsidR="00C009A3" w:rsidRPr="00C009A3" w:rsidRDefault="00C009A3" w:rsidP="00C009A3">
            <w:pPr>
              <w:rPr>
                <w:sz w:val="16"/>
                <w:lang w:val="en-US"/>
              </w:rPr>
            </w:pPr>
          </w:p>
        </w:tc>
        <w:tc>
          <w:tcPr>
            <w:tcW w:w="1103" w:type="dxa"/>
          </w:tcPr>
          <w:p w14:paraId="0E49DB09" w14:textId="77777777" w:rsidR="00C009A3" w:rsidRPr="00C009A3" w:rsidRDefault="00C009A3" w:rsidP="00C009A3">
            <w:pPr>
              <w:rPr>
                <w:sz w:val="16"/>
                <w:lang w:val="en-US"/>
              </w:rPr>
            </w:pPr>
          </w:p>
        </w:tc>
      </w:tr>
      <w:tr w:rsidR="00C009A3" w:rsidRPr="00C009A3" w14:paraId="3204CB24" w14:textId="77777777" w:rsidTr="00315D72">
        <w:trPr>
          <w:gridBefore w:val="1"/>
          <w:wBefore w:w="16" w:type="dxa"/>
          <w:trHeight w:val="229"/>
        </w:trPr>
        <w:tc>
          <w:tcPr>
            <w:tcW w:w="900" w:type="dxa"/>
            <w:gridSpan w:val="2"/>
          </w:tcPr>
          <w:p w14:paraId="27CC0AAA" w14:textId="77777777" w:rsidR="00C009A3" w:rsidRPr="00C009A3" w:rsidRDefault="00C009A3" w:rsidP="00C009A3">
            <w:pPr>
              <w:rPr>
                <w:sz w:val="16"/>
                <w:lang w:val="en-US"/>
              </w:rPr>
            </w:pPr>
          </w:p>
        </w:tc>
        <w:tc>
          <w:tcPr>
            <w:tcW w:w="600" w:type="dxa"/>
            <w:gridSpan w:val="2"/>
          </w:tcPr>
          <w:p w14:paraId="59C1EDCE" w14:textId="77777777" w:rsidR="00C009A3" w:rsidRPr="00C009A3" w:rsidRDefault="00C009A3" w:rsidP="00C009A3">
            <w:pPr>
              <w:rPr>
                <w:sz w:val="16"/>
                <w:lang w:val="en-US"/>
              </w:rPr>
            </w:pPr>
          </w:p>
        </w:tc>
        <w:tc>
          <w:tcPr>
            <w:tcW w:w="5184" w:type="dxa"/>
            <w:gridSpan w:val="2"/>
          </w:tcPr>
          <w:p w14:paraId="7FCCCDB3"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6EFC525F" w14:textId="77777777" w:rsidR="00C009A3" w:rsidRPr="00C009A3" w:rsidRDefault="00C009A3" w:rsidP="00C009A3">
            <w:pPr>
              <w:rPr>
                <w:sz w:val="16"/>
                <w:lang w:val="en-US"/>
              </w:rPr>
            </w:pPr>
          </w:p>
        </w:tc>
        <w:tc>
          <w:tcPr>
            <w:tcW w:w="1500" w:type="dxa"/>
            <w:gridSpan w:val="2"/>
          </w:tcPr>
          <w:p w14:paraId="60F0FA93" w14:textId="77777777" w:rsidR="00C009A3" w:rsidRPr="00C009A3" w:rsidRDefault="00C009A3" w:rsidP="00C009A3">
            <w:pPr>
              <w:rPr>
                <w:sz w:val="16"/>
                <w:lang w:val="en-US"/>
              </w:rPr>
            </w:pPr>
          </w:p>
        </w:tc>
        <w:tc>
          <w:tcPr>
            <w:tcW w:w="1103" w:type="dxa"/>
          </w:tcPr>
          <w:p w14:paraId="17C9C12E" w14:textId="77777777" w:rsidR="00C009A3" w:rsidRPr="00C009A3" w:rsidRDefault="00C009A3" w:rsidP="00C009A3">
            <w:pPr>
              <w:rPr>
                <w:sz w:val="16"/>
                <w:lang w:val="en-US"/>
              </w:rPr>
            </w:pPr>
          </w:p>
        </w:tc>
      </w:tr>
      <w:tr w:rsidR="00C009A3" w:rsidRPr="00C009A3" w14:paraId="266F738D" w14:textId="77777777" w:rsidTr="00315D72">
        <w:trPr>
          <w:gridBefore w:val="1"/>
          <w:wBefore w:w="16" w:type="dxa"/>
          <w:trHeight w:val="229"/>
        </w:trPr>
        <w:tc>
          <w:tcPr>
            <w:tcW w:w="900" w:type="dxa"/>
            <w:gridSpan w:val="2"/>
          </w:tcPr>
          <w:p w14:paraId="7CF1FE37" w14:textId="77777777" w:rsidR="00C009A3" w:rsidRPr="00C009A3" w:rsidRDefault="00C009A3" w:rsidP="00C009A3">
            <w:pPr>
              <w:rPr>
                <w:sz w:val="16"/>
                <w:lang w:val="en-US"/>
              </w:rPr>
            </w:pPr>
          </w:p>
        </w:tc>
        <w:tc>
          <w:tcPr>
            <w:tcW w:w="600" w:type="dxa"/>
            <w:gridSpan w:val="2"/>
          </w:tcPr>
          <w:p w14:paraId="6AB27186" w14:textId="77777777" w:rsidR="00C009A3" w:rsidRPr="00C009A3" w:rsidRDefault="00C009A3" w:rsidP="00C009A3">
            <w:pPr>
              <w:rPr>
                <w:sz w:val="16"/>
                <w:lang w:val="en-US"/>
              </w:rPr>
            </w:pPr>
          </w:p>
        </w:tc>
        <w:tc>
          <w:tcPr>
            <w:tcW w:w="5184" w:type="dxa"/>
            <w:gridSpan w:val="2"/>
          </w:tcPr>
          <w:p w14:paraId="5ABA1119"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300.000,00</w:t>
            </w:r>
          </w:p>
        </w:tc>
        <w:tc>
          <w:tcPr>
            <w:tcW w:w="1500" w:type="dxa"/>
            <w:gridSpan w:val="2"/>
          </w:tcPr>
          <w:p w14:paraId="2F2EC9BE" w14:textId="77777777" w:rsidR="00C009A3" w:rsidRPr="00C009A3" w:rsidRDefault="00C009A3" w:rsidP="00C009A3">
            <w:pPr>
              <w:rPr>
                <w:sz w:val="16"/>
                <w:lang w:val="en-US"/>
              </w:rPr>
            </w:pPr>
          </w:p>
        </w:tc>
        <w:tc>
          <w:tcPr>
            <w:tcW w:w="1500" w:type="dxa"/>
            <w:gridSpan w:val="2"/>
          </w:tcPr>
          <w:p w14:paraId="30FE59D0" w14:textId="77777777" w:rsidR="00C009A3" w:rsidRPr="00C009A3" w:rsidRDefault="00C009A3" w:rsidP="00C009A3">
            <w:pPr>
              <w:rPr>
                <w:sz w:val="16"/>
                <w:lang w:val="en-US"/>
              </w:rPr>
            </w:pPr>
          </w:p>
        </w:tc>
        <w:tc>
          <w:tcPr>
            <w:tcW w:w="1103" w:type="dxa"/>
          </w:tcPr>
          <w:p w14:paraId="28C84799" w14:textId="77777777" w:rsidR="00C009A3" w:rsidRPr="00C009A3" w:rsidRDefault="00C009A3" w:rsidP="00C009A3">
            <w:pPr>
              <w:rPr>
                <w:sz w:val="16"/>
                <w:lang w:val="en-US"/>
              </w:rPr>
            </w:pPr>
          </w:p>
        </w:tc>
      </w:tr>
      <w:tr w:rsidR="00C009A3" w:rsidRPr="00C009A3" w14:paraId="240C37F3" w14:textId="77777777" w:rsidTr="00315D72">
        <w:trPr>
          <w:gridBefore w:val="1"/>
          <w:wBefore w:w="16" w:type="dxa"/>
          <w:trHeight w:val="229"/>
        </w:trPr>
        <w:tc>
          <w:tcPr>
            <w:tcW w:w="900" w:type="dxa"/>
            <w:gridSpan w:val="2"/>
          </w:tcPr>
          <w:p w14:paraId="1CB0C031" w14:textId="77777777" w:rsidR="00C009A3" w:rsidRPr="00C009A3" w:rsidRDefault="00C009A3" w:rsidP="00C009A3">
            <w:pPr>
              <w:rPr>
                <w:sz w:val="16"/>
                <w:lang w:val="en-US"/>
              </w:rPr>
            </w:pPr>
          </w:p>
        </w:tc>
        <w:tc>
          <w:tcPr>
            <w:tcW w:w="600" w:type="dxa"/>
            <w:gridSpan w:val="2"/>
          </w:tcPr>
          <w:p w14:paraId="43C9D4B8" w14:textId="77777777" w:rsidR="00C009A3" w:rsidRPr="00C009A3" w:rsidRDefault="00C009A3" w:rsidP="00C009A3">
            <w:pPr>
              <w:rPr>
                <w:sz w:val="16"/>
                <w:lang w:val="en-US"/>
              </w:rPr>
            </w:pPr>
          </w:p>
        </w:tc>
        <w:tc>
          <w:tcPr>
            <w:tcW w:w="5184" w:type="dxa"/>
            <w:gridSpan w:val="2"/>
          </w:tcPr>
          <w:p w14:paraId="30F2642C"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5DF9B0D8" w14:textId="77777777" w:rsidR="00C009A3" w:rsidRPr="00C009A3" w:rsidRDefault="00C009A3" w:rsidP="00C009A3">
            <w:pPr>
              <w:rPr>
                <w:sz w:val="16"/>
                <w:lang w:val="en-US"/>
              </w:rPr>
            </w:pPr>
          </w:p>
        </w:tc>
        <w:tc>
          <w:tcPr>
            <w:tcW w:w="1500" w:type="dxa"/>
            <w:gridSpan w:val="2"/>
          </w:tcPr>
          <w:p w14:paraId="4F022589" w14:textId="77777777" w:rsidR="00C009A3" w:rsidRPr="00C009A3" w:rsidRDefault="00C009A3" w:rsidP="00C009A3">
            <w:pPr>
              <w:rPr>
                <w:sz w:val="16"/>
                <w:lang w:val="en-US"/>
              </w:rPr>
            </w:pPr>
          </w:p>
        </w:tc>
        <w:tc>
          <w:tcPr>
            <w:tcW w:w="1103" w:type="dxa"/>
          </w:tcPr>
          <w:p w14:paraId="2066D529" w14:textId="77777777" w:rsidR="00C009A3" w:rsidRPr="00C009A3" w:rsidRDefault="00C009A3" w:rsidP="00C009A3">
            <w:pPr>
              <w:rPr>
                <w:sz w:val="16"/>
                <w:lang w:val="en-US"/>
              </w:rPr>
            </w:pPr>
          </w:p>
        </w:tc>
      </w:tr>
      <w:tr w:rsidR="00C009A3" w:rsidRPr="00C009A3" w14:paraId="68FB5DCF" w14:textId="77777777" w:rsidTr="00315D72">
        <w:trPr>
          <w:gridBefore w:val="1"/>
          <w:wBefore w:w="16" w:type="dxa"/>
          <w:trHeight w:val="229"/>
        </w:trPr>
        <w:tc>
          <w:tcPr>
            <w:tcW w:w="900" w:type="dxa"/>
            <w:gridSpan w:val="2"/>
          </w:tcPr>
          <w:p w14:paraId="03CB25A5" w14:textId="77777777" w:rsidR="00C009A3" w:rsidRPr="00C009A3" w:rsidRDefault="00C009A3" w:rsidP="00C009A3">
            <w:pPr>
              <w:rPr>
                <w:sz w:val="16"/>
                <w:lang w:val="en-US"/>
              </w:rPr>
            </w:pPr>
          </w:p>
        </w:tc>
        <w:tc>
          <w:tcPr>
            <w:tcW w:w="600" w:type="dxa"/>
            <w:gridSpan w:val="2"/>
          </w:tcPr>
          <w:p w14:paraId="236FDF8B" w14:textId="77777777" w:rsidR="00C009A3" w:rsidRPr="00C009A3" w:rsidRDefault="00C009A3" w:rsidP="00C009A3">
            <w:pPr>
              <w:rPr>
                <w:sz w:val="16"/>
                <w:lang w:val="en-US"/>
              </w:rPr>
            </w:pPr>
          </w:p>
        </w:tc>
        <w:tc>
          <w:tcPr>
            <w:tcW w:w="5184" w:type="dxa"/>
            <w:gridSpan w:val="2"/>
          </w:tcPr>
          <w:p w14:paraId="15DF9E9B"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300.000,00</w:t>
            </w:r>
          </w:p>
        </w:tc>
        <w:tc>
          <w:tcPr>
            <w:tcW w:w="1500" w:type="dxa"/>
            <w:gridSpan w:val="2"/>
          </w:tcPr>
          <w:p w14:paraId="3ED4623F" w14:textId="77777777" w:rsidR="00C009A3" w:rsidRPr="00C009A3" w:rsidRDefault="00C009A3" w:rsidP="00C009A3">
            <w:pPr>
              <w:rPr>
                <w:sz w:val="16"/>
                <w:lang w:val="en-US"/>
              </w:rPr>
            </w:pPr>
          </w:p>
        </w:tc>
        <w:tc>
          <w:tcPr>
            <w:tcW w:w="1500" w:type="dxa"/>
            <w:gridSpan w:val="2"/>
          </w:tcPr>
          <w:p w14:paraId="74C9DEBB" w14:textId="77777777" w:rsidR="00C009A3" w:rsidRPr="00C009A3" w:rsidRDefault="00C009A3" w:rsidP="00C009A3">
            <w:pPr>
              <w:rPr>
                <w:sz w:val="16"/>
                <w:lang w:val="en-US"/>
              </w:rPr>
            </w:pPr>
          </w:p>
        </w:tc>
        <w:tc>
          <w:tcPr>
            <w:tcW w:w="1103" w:type="dxa"/>
          </w:tcPr>
          <w:p w14:paraId="7F728F96" w14:textId="77777777" w:rsidR="00C009A3" w:rsidRPr="00C009A3" w:rsidRDefault="00C009A3" w:rsidP="00C009A3">
            <w:pPr>
              <w:rPr>
                <w:sz w:val="16"/>
                <w:lang w:val="en-US"/>
              </w:rPr>
            </w:pPr>
          </w:p>
        </w:tc>
      </w:tr>
      <w:tr w:rsidR="00C009A3" w:rsidRPr="00C009A3" w14:paraId="3A83A777" w14:textId="77777777" w:rsidTr="00315D72">
        <w:trPr>
          <w:gridBefore w:val="1"/>
          <w:wBefore w:w="16" w:type="dxa"/>
          <w:trHeight w:val="184"/>
        </w:trPr>
        <w:tc>
          <w:tcPr>
            <w:tcW w:w="900" w:type="dxa"/>
            <w:gridSpan w:val="2"/>
          </w:tcPr>
          <w:p w14:paraId="0E4AB2D5" w14:textId="77777777" w:rsidR="00C009A3" w:rsidRPr="00C009A3" w:rsidRDefault="00C009A3" w:rsidP="00C009A3">
            <w:pPr>
              <w:rPr>
                <w:sz w:val="12"/>
                <w:lang w:val="en-US"/>
              </w:rPr>
            </w:pPr>
          </w:p>
        </w:tc>
        <w:tc>
          <w:tcPr>
            <w:tcW w:w="600" w:type="dxa"/>
            <w:gridSpan w:val="2"/>
          </w:tcPr>
          <w:p w14:paraId="62BB46AE" w14:textId="77777777" w:rsidR="00C009A3" w:rsidRPr="00C009A3" w:rsidRDefault="00C009A3" w:rsidP="00C009A3">
            <w:pPr>
              <w:spacing w:line="164" w:lineRule="exact"/>
              <w:ind w:right="10"/>
              <w:jc w:val="right"/>
              <w:rPr>
                <w:sz w:val="16"/>
                <w:lang w:val="en-US"/>
              </w:rPr>
            </w:pPr>
            <w:r w:rsidRPr="00C009A3">
              <w:rPr>
                <w:sz w:val="16"/>
                <w:lang w:val="en-US"/>
              </w:rPr>
              <w:t>20.</w:t>
            </w:r>
          </w:p>
        </w:tc>
        <w:tc>
          <w:tcPr>
            <w:tcW w:w="5184" w:type="dxa"/>
            <w:gridSpan w:val="2"/>
          </w:tcPr>
          <w:p w14:paraId="45936EFB" w14:textId="77777777" w:rsidR="00C009A3" w:rsidRPr="00C009A3" w:rsidRDefault="00C009A3" w:rsidP="00C009A3">
            <w:pPr>
              <w:spacing w:line="164" w:lineRule="exact"/>
              <w:ind w:left="6"/>
              <w:rPr>
                <w:sz w:val="16"/>
                <w:lang w:val="en-US"/>
              </w:rPr>
            </w:pPr>
            <w:r w:rsidRPr="00C009A3">
              <w:rPr>
                <w:sz w:val="16"/>
                <w:lang w:val="en-US"/>
              </w:rPr>
              <w:t>МИХОЉСКИ СУСРЕТИ СЕЛА:</w:t>
            </w:r>
          </w:p>
        </w:tc>
        <w:tc>
          <w:tcPr>
            <w:tcW w:w="1500" w:type="dxa"/>
            <w:gridSpan w:val="2"/>
          </w:tcPr>
          <w:p w14:paraId="441570FE" w14:textId="77777777" w:rsidR="00C009A3" w:rsidRPr="00C009A3" w:rsidRDefault="00C009A3" w:rsidP="00C009A3">
            <w:pPr>
              <w:spacing w:line="164" w:lineRule="exact"/>
              <w:ind w:right="-15"/>
              <w:jc w:val="right"/>
              <w:rPr>
                <w:sz w:val="16"/>
                <w:lang w:val="en-US"/>
              </w:rPr>
            </w:pPr>
            <w:r w:rsidRPr="00C009A3">
              <w:rPr>
                <w:sz w:val="16"/>
                <w:lang w:val="en-US"/>
              </w:rPr>
              <w:t>255.385,00</w:t>
            </w:r>
          </w:p>
        </w:tc>
        <w:tc>
          <w:tcPr>
            <w:tcW w:w="1500" w:type="dxa"/>
            <w:gridSpan w:val="2"/>
          </w:tcPr>
          <w:p w14:paraId="059CAA00"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663280CA"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31B21B3" w14:textId="77777777" w:rsidTr="00315D72">
        <w:trPr>
          <w:gridBefore w:val="1"/>
          <w:wBefore w:w="16" w:type="dxa"/>
          <w:trHeight w:val="184"/>
        </w:trPr>
        <w:tc>
          <w:tcPr>
            <w:tcW w:w="900" w:type="dxa"/>
            <w:gridSpan w:val="2"/>
          </w:tcPr>
          <w:p w14:paraId="67BC5127" w14:textId="77777777" w:rsidR="00C009A3" w:rsidRPr="00C009A3" w:rsidRDefault="00C009A3" w:rsidP="00C009A3">
            <w:pPr>
              <w:rPr>
                <w:sz w:val="12"/>
                <w:lang w:val="en-US"/>
              </w:rPr>
            </w:pPr>
          </w:p>
        </w:tc>
        <w:tc>
          <w:tcPr>
            <w:tcW w:w="600" w:type="dxa"/>
            <w:gridSpan w:val="2"/>
          </w:tcPr>
          <w:p w14:paraId="3E82259A" w14:textId="77777777" w:rsidR="00C009A3" w:rsidRPr="00C009A3" w:rsidRDefault="00C009A3" w:rsidP="00C009A3">
            <w:pPr>
              <w:spacing w:line="164" w:lineRule="exact"/>
              <w:ind w:right="10"/>
              <w:jc w:val="right"/>
              <w:rPr>
                <w:sz w:val="16"/>
                <w:lang w:val="en-US"/>
              </w:rPr>
            </w:pPr>
            <w:r w:rsidRPr="00C009A3">
              <w:rPr>
                <w:sz w:val="16"/>
                <w:lang w:val="en-US"/>
              </w:rPr>
              <w:t>20.</w:t>
            </w:r>
          </w:p>
        </w:tc>
        <w:tc>
          <w:tcPr>
            <w:tcW w:w="5184" w:type="dxa"/>
            <w:gridSpan w:val="2"/>
          </w:tcPr>
          <w:p w14:paraId="21E95605" w14:textId="77777777" w:rsidR="00C009A3" w:rsidRPr="00C009A3" w:rsidRDefault="00C009A3" w:rsidP="00C009A3">
            <w:pPr>
              <w:spacing w:line="164" w:lineRule="exact"/>
              <w:ind w:left="6"/>
              <w:rPr>
                <w:sz w:val="16"/>
                <w:lang w:val="en-US"/>
              </w:rPr>
            </w:pPr>
            <w:r w:rsidRPr="00C009A3">
              <w:rPr>
                <w:sz w:val="16"/>
                <w:lang w:val="en-US"/>
              </w:rPr>
              <w:t>МИХОЉСКИ СУСРЕТИ СЕЛА:</w:t>
            </w:r>
          </w:p>
        </w:tc>
        <w:tc>
          <w:tcPr>
            <w:tcW w:w="1500" w:type="dxa"/>
            <w:gridSpan w:val="2"/>
          </w:tcPr>
          <w:p w14:paraId="0F95C5D3" w14:textId="77777777" w:rsidR="00C009A3" w:rsidRPr="00C009A3" w:rsidRDefault="00C009A3" w:rsidP="00C009A3">
            <w:pPr>
              <w:spacing w:line="164" w:lineRule="exact"/>
              <w:ind w:right="-15"/>
              <w:jc w:val="right"/>
              <w:rPr>
                <w:sz w:val="16"/>
                <w:lang w:val="en-US"/>
              </w:rPr>
            </w:pPr>
            <w:r w:rsidRPr="00C009A3">
              <w:rPr>
                <w:sz w:val="16"/>
                <w:lang w:val="en-US"/>
              </w:rPr>
              <w:t>230.000,00</w:t>
            </w:r>
          </w:p>
        </w:tc>
        <w:tc>
          <w:tcPr>
            <w:tcW w:w="1500" w:type="dxa"/>
            <w:gridSpan w:val="2"/>
          </w:tcPr>
          <w:p w14:paraId="7FD2F87B"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5B9375CD"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4AF1263C" w14:textId="77777777" w:rsidTr="00315D72">
        <w:trPr>
          <w:gridBefore w:val="1"/>
          <w:wBefore w:w="16" w:type="dxa"/>
          <w:trHeight w:val="229"/>
        </w:trPr>
        <w:tc>
          <w:tcPr>
            <w:tcW w:w="900" w:type="dxa"/>
            <w:gridSpan w:val="2"/>
          </w:tcPr>
          <w:p w14:paraId="02E89CE8" w14:textId="77777777" w:rsidR="00C009A3" w:rsidRPr="00C009A3" w:rsidRDefault="00C009A3" w:rsidP="00C009A3">
            <w:pPr>
              <w:rPr>
                <w:sz w:val="16"/>
                <w:lang w:val="en-US"/>
              </w:rPr>
            </w:pPr>
          </w:p>
        </w:tc>
        <w:tc>
          <w:tcPr>
            <w:tcW w:w="600" w:type="dxa"/>
            <w:gridSpan w:val="2"/>
          </w:tcPr>
          <w:p w14:paraId="30D831B2" w14:textId="77777777" w:rsidR="00C009A3" w:rsidRPr="00C009A3" w:rsidRDefault="00C009A3" w:rsidP="00C009A3">
            <w:pPr>
              <w:rPr>
                <w:sz w:val="16"/>
                <w:lang w:val="en-US"/>
              </w:rPr>
            </w:pPr>
          </w:p>
        </w:tc>
        <w:tc>
          <w:tcPr>
            <w:tcW w:w="5184" w:type="dxa"/>
            <w:gridSpan w:val="2"/>
          </w:tcPr>
          <w:p w14:paraId="70F74318"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58D5E0DC" w14:textId="77777777" w:rsidR="00C009A3" w:rsidRPr="00C009A3" w:rsidRDefault="00C009A3" w:rsidP="00C009A3">
            <w:pPr>
              <w:rPr>
                <w:sz w:val="16"/>
                <w:lang w:val="en-US"/>
              </w:rPr>
            </w:pPr>
          </w:p>
        </w:tc>
        <w:tc>
          <w:tcPr>
            <w:tcW w:w="1500" w:type="dxa"/>
            <w:gridSpan w:val="2"/>
          </w:tcPr>
          <w:p w14:paraId="20203C8E" w14:textId="77777777" w:rsidR="00C009A3" w:rsidRPr="00C009A3" w:rsidRDefault="00C009A3" w:rsidP="00C009A3">
            <w:pPr>
              <w:rPr>
                <w:sz w:val="16"/>
                <w:lang w:val="en-US"/>
              </w:rPr>
            </w:pPr>
          </w:p>
        </w:tc>
        <w:tc>
          <w:tcPr>
            <w:tcW w:w="1103" w:type="dxa"/>
          </w:tcPr>
          <w:p w14:paraId="0FBFC4E4" w14:textId="77777777" w:rsidR="00C009A3" w:rsidRPr="00C009A3" w:rsidRDefault="00C009A3" w:rsidP="00C009A3">
            <w:pPr>
              <w:rPr>
                <w:sz w:val="16"/>
                <w:lang w:val="en-US"/>
              </w:rPr>
            </w:pPr>
          </w:p>
        </w:tc>
      </w:tr>
      <w:tr w:rsidR="00C009A3" w:rsidRPr="00C009A3" w14:paraId="0E44CD80" w14:textId="77777777" w:rsidTr="00315D72">
        <w:trPr>
          <w:gridBefore w:val="1"/>
          <w:wBefore w:w="16" w:type="dxa"/>
          <w:trHeight w:val="229"/>
        </w:trPr>
        <w:tc>
          <w:tcPr>
            <w:tcW w:w="900" w:type="dxa"/>
            <w:gridSpan w:val="2"/>
          </w:tcPr>
          <w:p w14:paraId="2054A99C" w14:textId="77777777" w:rsidR="00C009A3" w:rsidRPr="00C009A3" w:rsidRDefault="00C009A3" w:rsidP="00C009A3">
            <w:pPr>
              <w:rPr>
                <w:sz w:val="16"/>
                <w:lang w:val="en-US"/>
              </w:rPr>
            </w:pPr>
          </w:p>
        </w:tc>
        <w:tc>
          <w:tcPr>
            <w:tcW w:w="600" w:type="dxa"/>
            <w:gridSpan w:val="2"/>
          </w:tcPr>
          <w:p w14:paraId="6AFB8908" w14:textId="77777777" w:rsidR="00C009A3" w:rsidRPr="00C009A3" w:rsidRDefault="00C009A3" w:rsidP="00C009A3">
            <w:pPr>
              <w:rPr>
                <w:sz w:val="16"/>
                <w:lang w:val="en-US"/>
              </w:rPr>
            </w:pPr>
          </w:p>
        </w:tc>
        <w:tc>
          <w:tcPr>
            <w:tcW w:w="5184" w:type="dxa"/>
            <w:gridSpan w:val="2"/>
          </w:tcPr>
          <w:p w14:paraId="4EC4DD0F"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71616AAD" w14:textId="77777777" w:rsidR="00C009A3" w:rsidRPr="00C009A3" w:rsidRDefault="00C009A3" w:rsidP="00C009A3">
            <w:pPr>
              <w:rPr>
                <w:sz w:val="16"/>
                <w:lang w:val="en-US"/>
              </w:rPr>
            </w:pPr>
          </w:p>
        </w:tc>
        <w:tc>
          <w:tcPr>
            <w:tcW w:w="1500" w:type="dxa"/>
            <w:gridSpan w:val="2"/>
          </w:tcPr>
          <w:p w14:paraId="41467412" w14:textId="77777777" w:rsidR="00C009A3" w:rsidRPr="00C009A3" w:rsidRDefault="00C009A3" w:rsidP="00C009A3">
            <w:pPr>
              <w:rPr>
                <w:sz w:val="16"/>
                <w:lang w:val="en-US"/>
              </w:rPr>
            </w:pPr>
          </w:p>
        </w:tc>
        <w:tc>
          <w:tcPr>
            <w:tcW w:w="1103" w:type="dxa"/>
          </w:tcPr>
          <w:p w14:paraId="46DFAEE1" w14:textId="77777777" w:rsidR="00C009A3" w:rsidRPr="00C009A3" w:rsidRDefault="00C009A3" w:rsidP="00C009A3">
            <w:pPr>
              <w:rPr>
                <w:sz w:val="16"/>
                <w:lang w:val="en-US"/>
              </w:rPr>
            </w:pPr>
          </w:p>
        </w:tc>
      </w:tr>
      <w:tr w:rsidR="00C009A3" w:rsidRPr="00C009A3" w14:paraId="6A2077A6" w14:textId="77777777" w:rsidTr="00315D72">
        <w:trPr>
          <w:gridBefore w:val="1"/>
          <w:wBefore w:w="16" w:type="dxa"/>
          <w:trHeight w:val="229"/>
        </w:trPr>
        <w:tc>
          <w:tcPr>
            <w:tcW w:w="900" w:type="dxa"/>
            <w:gridSpan w:val="2"/>
          </w:tcPr>
          <w:p w14:paraId="008C603A" w14:textId="77777777" w:rsidR="00C009A3" w:rsidRPr="00C009A3" w:rsidRDefault="00C009A3" w:rsidP="00C009A3">
            <w:pPr>
              <w:rPr>
                <w:sz w:val="16"/>
                <w:lang w:val="en-US"/>
              </w:rPr>
            </w:pPr>
          </w:p>
        </w:tc>
        <w:tc>
          <w:tcPr>
            <w:tcW w:w="600" w:type="dxa"/>
            <w:gridSpan w:val="2"/>
          </w:tcPr>
          <w:p w14:paraId="24543171" w14:textId="77777777" w:rsidR="00C009A3" w:rsidRPr="00C009A3" w:rsidRDefault="00C009A3" w:rsidP="00C009A3">
            <w:pPr>
              <w:rPr>
                <w:sz w:val="16"/>
                <w:lang w:val="en-US"/>
              </w:rPr>
            </w:pPr>
          </w:p>
        </w:tc>
        <w:tc>
          <w:tcPr>
            <w:tcW w:w="5184" w:type="dxa"/>
            <w:gridSpan w:val="2"/>
          </w:tcPr>
          <w:p w14:paraId="4CF98183"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485.385,00</w:t>
            </w:r>
          </w:p>
        </w:tc>
        <w:tc>
          <w:tcPr>
            <w:tcW w:w="1500" w:type="dxa"/>
            <w:gridSpan w:val="2"/>
          </w:tcPr>
          <w:p w14:paraId="1AEA4C2E" w14:textId="77777777" w:rsidR="00C009A3" w:rsidRPr="00C009A3" w:rsidRDefault="00C009A3" w:rsidP="00C009A3">
            <w:pPr>
              <w:rPr>
                <w:sz w:val="16"/>
                <w:lang w:val="en-US"/>
              </w:rPr>
            </w:pPr>
          </w:p>
        </w:tc>
        <w:tc>
          <w:tcPr>
            <w:tcW w:w="1500" w:type="dxa"/>
            <w:gridSpan w:val="2"/>
          </w:tcPr>
          <w:p w14:paraId="29794ABE" w14:textId="77777777" w:rsidR="00C009A3" w:rsidRPr="00C009A3" w:rsidRDefault="00C009A3" w:rsidP="00C009A3">
            <w:pPr>
              <w:rPr>
                <w:sz w:val="16"/>
                <w:lang w:val="en-US"/>
              </w:rPr>
            </w:pPr>
          </w:p>
        </w:tc>
        <w:tc>
          <w:tcPr>
            <w:tcW w:w="1103" w:type="dxa"/>
          </w:tcPr>
          <w:p w14:paraId="2D35202F" w14:textId="77777777" w:rsidR="00C009A3" w:rsidRPr="00C009A3" w:rsidRDefault="00C009A3" w:rsidP="00C009A3">
            <w:pPr>
              <w:rPr>
                <w:sz w:val="16"/>
                <w:lang w:val="en-US"/>
              </w:rPr>
            </w:pPr>
          </w:p>
        </w:tc>
      </w:tr>
      <w:tr w:rsidR="00C009A3" w:rsidRPr="00C009A3" w14:paraId="20C8BB37" w14:textId="77777777" w:rsidTr="00315D72">
        <w:trPr>
          <w:gridBefore w:val="1"/>
          <w:wBefore w:w="16" w:type="dxa"/>
          <w:trHeight w:val="229"/>
        </w:trPr>
        <w:tc>
          <w:tcPr>
            <w:tcW w:w="900" w:type="dxa"/>
            <w:gridSpan w:val="2"/>
          </w:tcPr>
          <w:p w14:paraId="7A9B0D91" w14:textId="77777777" w:rsidR="00C009A3" w:rsidRPr="00C009A3" w:rsidRDefault="00C009A3" w:rsidP="00C009A3">
            <w:pPr>
              <w:rPr>
                <w:sz w:val="16"/>
                <w:lang w:val="en-US"/>
              </w:rPr>
            </w:pPr>
          </w:p>
        </w:tc>
        <w:tc>
          <w:tcPr>
            <w:tcW w:w="600" w:type="dxa"/>
            <w:gridSpan w:val="2"/>
          </w:tcPr>
          <w:p w14:paraId="296473F4" w14:textId="77777777" w:rsidR="00C009A3" w:rsidRPr="00C009A3" w:rsidRDefault="00C009A3" w:rsidP="00C009A3">
            <w:pPr>
              <w:rPr>
                <w:sz w:val="16"/>
                <w:lang w:val="en-US"/>
              </w:rPr>
            </w:pPr>
          </w:p>
        </w:tc>
        <w:tc>
          <w:tcPr>
            <w:tcW w:w="5184" w:type="dxa"/>
            <w:gridSpan w:val="2"/>
          </w:tcPr>
          <w:p w14:paraId="0DC13049"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47660F6D" w14:textId="77777777" w:rsidR="00C009A3" w:rsidRPr="00C009A3" w:rsidRDefault="00C009A3" w:rsidP="00C009A3">
            <w:pPr>
              <w:rPr>
                <w:sz w:val="16"/>
                <w:lang w:val="en-US"/>
              </w:rPr>
            </w:pPr>
          </w:p>
        </w:tc>
        <w:tc>
          <w:tcPr>
            <w:tcW w:w="1500" w:type="dxa"/>
            <w:gridSpan w:val="2"/>
          </w:tcPr>
          <w:p w14:paraId="316A9733" w14:textId="77777777" w:rsidR="00C009A3" w:rsidRPr="00C009A3" w:rsidRDefault="00C009A3" w:rsidP="00C009A3">
            <w:pPr>
              <w:rPr>
                <w:sz w:val="16"/>
                <w:lang w:val="en-US"/>
              </w:rPr>
            </w:pPr>
          </w:p>
        </w:tc>
        <w:tc>
          <w:tcPr>
            <w:tcW w:w="1103" w:type="dxa"/>
          </w:tcPr>
          <w:p w14:paraId="613747C2" w14:textId="77777777" w:rsidR="00C009A3" w:rsidRPr="00C009A3" w:rsidRDefault="00C009A3" w:rsidP="00C009A3">
            <w:pPr>
              <w:rPr>
                <w:sz w:val="16"/>
                <w:lang w:val="en-US"/>
              </w:rPr>
            </w:pPr>
          </w:p>
        </w:tc>
      </w:tr>
      <w:tr w:rsidR="00C009A3" w:rsidRPr="00C009A3" w14:paraId="5BA85620" w14:textId="77777777" w:rsidTr="00315D72">
        <w:trPr>
          <w:gridBefore w:val="1"/>
          <w:wBefore w:w="16" w:type="dxa"/>
          <w:trHeight w:val="229"/>
        </w:trPr>
        <w:tc>
          <w:tcPr>
            <w:tcW w:w="900" w:type="dxa"/>
            <w:gridSpan w:val="2"/>
          </w:tcPr>
          <w:p w14:paraId="4FC2E95F" w14:textId="77777777" w:rsidR="00C009A3" w:rsidRPr="00C009A3" w:rsidRDefault="00C009A3" w:rsidP="00C009A3">
            <w:pPr>
              <w:rPr>
                <w:sz w:val="16"/>
                <w:lang w:val="en-US"/>
              </w:rPr>
            </w:pPr>
          </w:p>
        </w:tc>
        <w:tc>
          <w:tcPr>
            <w:tcW w:w="600" w:type="dxa"/>
            <w:gridSpan w:val="2"/>
          </w:tcPr>
          <w:p w14:paraId="037FCACA" w14:textId="77777777" w:rsidR="00C009A3" w:rsidRPr="00C009A3" w:rsidRDefault="00C009A3" w:rsidP="00C009A3">
            <w:pPr>
              <w:rPr>
                <w:sz w:val="16"/>
                <w:lang w:val="en-US"/>
              </w:rPr>
            </w:pPr>
          </w:p>
        </w:tc>
        <w:tc>
          <w:tcPr>
            <w:tcW w:w="5184" w:type="dxa"/>
            <w:gridSpan w:val="2"/>
          </w:tcPr>
          <w:p w14:paraId="589362BA" w14:textId="77777777" w:rsidR="00C009A3" w:rsidRPr="00C009A3" w:rsidRDefault="00C009A3" w:rsidP="00C009A3">
            <w:pPr>
              <w:spacing w:line="178" w:lineRule="exact"/>
              <w:ind w:left="6"/>
              <w:rPr>
                <w:sz w:val="16"/>
                <w:lang w:val="en-US"/>
              </w:rPr>
            </w:pPr>
            <w:proofErr w:type="spellStart"/>
            <w:r w:rsidRPr="00C009A3">
              <w:rPr>
                <w:sz w:val="16"/>
                <w:lang w:val="en-US"/>
              </w:rPr>
              <w:t>Трансфере</w:t>
            </w:r>
            <w:proofErr w:type="spellEnd"/>
            <w:r w:rsidRPr="00C009A3">
              <w:rPr>
                <w:sz w:val="16"/>
                <w:lang w:val="en-US"/>
              </w:rPr>
              <w:t xml:space="preserve"> </w:t>
            </w:r>
            <w:proofErr w:type="spellStart"/>
            <w:r w:rsidRPr="00C009A3">
              <w:rPr>
                <w:sz w:val="16"/>
                <w:lang w:val="en-US"/>
              </w:rPr>
              <w:t>од</w:t>
            </w:r>
            <w:proofErr w:type="spellEnd"/>
            <w:r w:rsidRPr="00C009A3">
              <w:rPr>
                <w:sz w:val="16"/>
                <w:lang w:val="en-US"/>
              </w:rPr>
              <w:t xml:space="preserve"> </w:t>
            </w:r>
            <w:proofErr w:type="spellStart"/>
            <w:r w:rsidRPr="00C009A3">
              <w:rPr>
                <w:sz w:val="16"/>
                <w:lang w:val="en-US"/>
              </w:rPr>
              <w:t>других</w:t>
            </w:r>
            <w:proofErr w:type="spellEnd"/>
            <w:r w:rsidRPr="00C009A3">
              <w:rPr>
                <w:sz w:val="16"/>
                <w:lang w:val="en-US"/>
              </w:rPr>
              <w:t xml:space="preserve"> </w:t>
            </w:r>
            <w:proofErr w:type="spellStart"/>
            <w:r w:rsidRPr="00C009A3">
              <w:rPr>
                <w:sz w:val="16"/>
                <w:lang w:val="en-US"/>
              </w:rPr>
              <w:t>нивоа</w:t>
            </w:r>
            <w:proofErr w:type="spellEnd"/>
            <w:r w:rsidRPr="00C009A3">
              <w:rPr>
                <w:sz w:val="16"/>
                <w:lang w:val="en-US"/>
              </w:rPr>
              <w:t xml:space="preserve"> </w:t>
            </w:r>
            <w:proofErr w:type="spellStart"/>
            <w:r w:rsidRPr="00C009A3">
              <w:rPr>
                <w:sz w:val="16"/>
                <w:lang w:val="en-US"/>
              </w:rPr>
              <w:t>власти</w:t>
            </w:r>
            <w:proofErr w:type="spellEnd"/>
            <w:r w:rsidRPr="00C009A3">
              <w:rPr>
                <w:sz w:val="16"/>
                <w:lang w:val="en-US"/>
              </w:rPr>
              <w:t>: 485.385,00</w:t>
            </w:r>
          </w:p>
        </w:tc>
        <w:tc>
          <w:tcPr>
            <w:tcW w:w="1500" w:type="dxa"/>
            <w:gridSpan w:val="2"/>
          </w:tcPr>
          <w:p w14:paraId="293F4E04" w14:textId="77777777" w:rsidR="00C009A3" w:rsidRPr="00C009A3" w:rsidRDefault="00C009A3" w:rsidP="00C009A3">
            <w:pPr>
              <w:rPr>
                <w:sz w:val="16"/>
                <w:lang w:val="en-US"/>
              </w:rPr>
            </w:pPr>
          </w:p>
        </w:tc>
        <w:tc>
          <w:tcPr>
            <w:tcW w:w="1500" w:type="dxa"/>
            <w:gridSpan w:val="2"/>
          </w:tcPr>
          <w:p w14:paraId="7CA0BE20" w14:textId="77777777" w:rsidR="00C009A3" w:rsidRPr="00C009A3" w:rsidRDefault="00C009A3" w:rsidP="00C009A3">
            <w:pPr>
              <w:rPr>
                <w:sz w:val="16"/>
                <w:lang w:val="en-US"/>
              </w:rPr>
            </w:pPr>
          </w:p>
        </w:tc>
        <w:tc>
          <w:tcPr>
            <w:tcW w:w="1103" w:type="dxa"/>
          </w:tcPr>
          <w:p w14:paraId="3DAAC730" w14:textId="77777777" w:rsidR="00C009A3" w:rsidRPr="00C009A3" w:rsidRDefault="00C009A3" w:rsidP="00C009A3">
            <w:pPr>
              <w:rPr>
                <w:sz w:val="16"/>
                <w:lang w:val="en-US"/>
              </w:rPr>
            </w:pPr>
          </w:p>
        </w:tc>
      </w:tr>
      <w:tr w:rsidR="00C009A3" w:rsidRPr="00C009A3" w14:paraId="0FEEB218" w14:textId="77777777" w:rsidTr="00315D72">
        <w:trPr>
          <w:gridBefore w:val="1"/>
          <w:wBefore w:w="16" w:type="dxa"/>
          <w:trHeight w:val="553"/>
        </w:trPr>
        <w:tc>
          <w:tcPr>
            <w:tcW w:w="900" w:type="dxa"/>
            <w:gridSpan w:val="2"/>
          </w:tcPr>
          <w:p w14:paraId="63FCF3B9" w14:textId="77777777" w:rsidR="00C009A3" w:rsidRPr="00C009A3" w:rsidRDefault="00C009A3" w:rsidP="00C009A3">
            <w:pPr>
              <w:rPr>
                <w:sz w:val="16"/>
                <w:lang w:val="en-US"/>
              </w:rPr>
            </w:pPr>
          </w:p>
        </w:tc>
        <w:tc>
          <w:tcPr>
            <w:tcW w:w="600" w:type="dxa"/>
            <w:gridSpan w:val="2"/>
          </w:tcPr>
          <w:p w14:paraId="7A1EE1D6" w14:textId="77777777" w:rsidR="00C009A3" w:rsidRPr="00C009A3" w:rsidRDefault="00C009A3" w:rsidP="00C009A3">
            <w:pPr>
              <w:spacing w:line="181" w:lineRule="exact"/>
              <w:ind w:right="10"/>
              <w:jc w:val="right"/>
              <w:rPr>
                <w:sz w:val="16"/>
                <w:lang w:val="en-US"/>
              </w:rPr>
            </w:pPr>
            <w:r w:rsidRPr="00C009A3">
              <w:rPr>
                <w:sz w:val="16"/>
                <w:lang w:val="en-US"/>
              </w:rPr>
              <w:t>21.</w:t>
            </w:r>
          </w:p>
        </w:tc>
        <w:tc>
          <w:tcPr>
            <w:tcW w:w="5184" w:type="dxa"/>
            <w:gridSpan w:val="2"/>
          </w:tcPr>
          <w:p w14:paraId="0DCAC296" w14:textId="77777777" w:rsidR="00C009A3" w:rsidRPr="00C009A3" w:rsidRDefault="00C009A3" w:rsidP="00C009A3">
            <w:pPr>
              <w:spacing w:line="237" w:lineRule="auto"/>
              <w:ind w:left="6" w:right="939"/>
              <w:rPr>
                <w:sz w:val="16"/>
                <w:lang w:val="en-US"/>
              </w:rPr>
            </w:pPr>
            <w:r w:rsidRPr="00C009A3">
              <w:rPr>
                <w:sz w:val="16"/>
                <w:lang w:val="en-US"/>
              </w:rPr>
              <w:t>ОДРЖАВАЊЕ КУЛТУРНО-ИСТОРИЈСКИХ СПОМЕНИКА (ЛОКАЛИТЕТА), ЈАВНИХ ЧЕСМИ И ТУРИСТИЧКЕ</w:t>
            </w:r>
          </w:p>
          <w:p w14:paraId="3697A113" w14:textId="77777777" w:rsidR="00C009A3" w:rsidRPr="00C009A3" w:rsidRDefault="00C009A3" w:rsidP="00C009A3">
            <w:pPr>
              <w:spacing w:line="170" w:lineRule="exact"/>
              <w:ind w:left="6"/>
              <w:rPr>
                <w:sz w:val="16"/>
                <w:lang w:val="en-US"/>
              </w:rPr>
            </w:pPr>
            <w:r w:rsidRPr="00C009A3">
              <w:rPr>
                <w:sz w:val="16"/>
                <w:lang w:val="en-US"/>
              </w:rPr>
              <w:t>СИГНАЛИЗАЦИЈЕ:</w:t>
            </w:r>
          </w:p>
        </w:tc>
        <w:tc>
          <w:tcPr>
            <w:tcW w:w="1500" w:type="dxa"/>
            <w:gridSpan w:val="2"/>
          </w:tcPr>
          <w:p w14:paraId="720B32A9" w14:textId="77777777" w:rsidR="00C009A3" w:rsidRPr="00C009A3" w:rsidRDefault="00C009A3" w:rsidP="00C009A3">
            <w:pPr>
              <w:spacing w:line="181" w:lineRule="exact"/>
              <w:ind w:right="-15"/>
              <w:jc w:val="right"/>
              <w:rPr>
                <w:sz w:val="16"/>
                <w:lang w:val="en-US"/>
              </w:rPr>
            </w:pPr>
            <w:r w:rsidRPr="00C009A3">
              <w:rPr>
                <w:sz w:val="16"/>
                <w:lang w:val="en-US"/>
              </w:rPr>
              <w:t>1.830.000,00</w:t>
            </w:r>
          </w:p>
        </w:tc>
        <w:tc>
          <w:tcPr>
            <w:tcW w:w="1500" w:type="dxa"/>
            <w:gridSpan w:val="2"/>
          </w:tcPr>
          <w:p w14:paraId="32A378A7" w14:textId="77777777" w:rsidR="00C009A3" w:rsidRPr="00C009A3" w:rsidRDefault="00C009A3" w:rsidP="00C009A3">
            <w:pPr>
              <w:spacing w:line="181" w:lineRule="exact"/>
              <w:ind w:right="-15"/>
              <w:jc w:val="right"/>
              <w:rPr>
                <w:sz w:val="16"/>
                <w:lang w:val="en-US"/>
              </w:rPr>
            </w:pPr>
            <w:r w:rsidRPr="00C009A3">
              <w:rPr>
                <w:sz w:val="16"/>
                <w:lang w:val="en-US"/>
              </w:rPr>
              <w:t>0,00</w:t>
            </w:r>
          </w:p>
        </w:tc>
        <w:tc>
          <w:tcPr>
            <w:tcW w:w="1103" w:type="dxa"/>
          </w:tcPr>
          <w:p w14:paraId="445870DD" w14:textId="77777777" w:rsidR="00C009A3" w:rsidRPr="00C009A3" w:rsidRDefault="00C009A3" w:rsidP="00C009A3">
            <w:pPr>
              <w:spacing w:line="181" w:lineRule="exact"/>
              <w:ind w:right="-15"/>
              <w:jc w:val="right"/>
              <w:rPr>
                <w:sz w:val="16"/>
                <w:lang w:val="en-US"/>
              </w:rPr>
            </w:pPr>
            <w:r w:rsidRPr="00C009A3">
              <w:rPr>
                <w:sz w:val="16"/>
                <w:lang w:val="en-US"/>
              </w:rPr>
              <w:t>0,00</w:t>
            </w:r>
          </w:p>
        </w:tc>
      </w:tr>
      <w:tr w:rsidR="00C009A3" w:rsidRPr="00C009A3" w14:paraId="7D8AAECD" w14:textId="77777777" w:rsidTr="00315D72">
        <w:trPr>
          <w:gridBefore w:val="1"/>
          <w:wBefore w:w="16" w:type="dxa"/>
          <w:trHeight w:val="229"/>
        </w:trPr>
        <w:tc>
          <w:tcPr>
            <w:tcW w:w="900" w:type="dxa"/>
            <w:gridSpan w:val="2"/>
          </w:tcPr>
          <w:p w14:paraId="5332F418" w14:textId="77777777" w:rsidR="00C009A3" w:rsidRPr="00C009A3" w:rsidRDefault="00C009A3" w:rsidP="00C009A3">
            <w:pPr>
              <w:rPr>
                <w:sz w:val="16"/>
                <w:lang w:val="en-US"/>
              </w:rPr>
            </w:pPr>
          </w:p>
        </w:tc>
        <w:tc>
          <w:tcPr>
            <w:tcW w:w="600" w:type="dxa"/>
            <w:gridSpan w:val="2"/>
          </w:tcPr>
          <w:p w14:paraId="64CB3175" w14:textId="77777777" w:rsidR="00C009A3" w:rsidRPr="00C009A3" w:rsidRDefault="00C009A3" w:rsidP="00C009A3">
            <w:pPr>
              <w:rPr>
                <w:sz w:val="16"/>
                <w:lang w:val="en-US"/>
              </w:rPr>
            </w:pPr>
          </w:p>
        </w:tc>
        <w:tc>
          <w:tcPr>
            <w:tcW w:w="5184" w:type="dxa"/>
            <w:gridSpan w:val="2"/>
          </w:tcPr>
          <w:p w14:paraId="62352F31"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2D6054E7" w14:textId="77777777" w:rsidR="00C009A3" w:rsidRPr="00C009A3" w:rsidRDefault="00C009A3" w:rsidP="00C009A3">
            <w:pPr>
              <w:rPr>
                <w:sz w:val="16"/>
                <w:lang w:val="en-US"/>
              </w:rPr>
            </w:pPr>
          </w:p>
        </w:tc>
        <w:tc>
          <w:tcPr>
            <w:tcW w:w="1500" w:type="dxa"/>
            <w:gridSpan w:val="2"/>
          </w:tcPr>
          <w:p w14:paraId="63A5DD2F" w14:textId="77777777" w:rsidR="00C009A3" w:rsidRPr="00C009A3" w:rsidRDefault="00C009A3" w:rsidP="00C009A3">
            <w:pPr>
              <w:rPr>
                <w:sz w:val="16"/>
                <w:lang w:val="en-US"/>
              </w:rPr>
            </w:pPr>
          </w:p>
        </w:tc>
        <w:tc>
          <w:tcPr>
            <w:tcW w:w="1103" w:type="dxa"/>
          </w:tcPr>
          <w:p w14:paraId="6D2347E9" w14:textId="77777777" w:rsidR="00C009A3" w:rsidRPr="00C009A3" w:rsidRDefault="00C009A3" w:rsidP="00C009A3">
            <w:pPr>
              <w:rPr>
                <w:sz w:val="16"/>
                <w:lang w:val="en-US"/>
              </w:rPr>
            </w:pPr>
          </w:p>
        </w:tc>
      </w:tr>
      <w:tr w:rsidR="00C009A3" w:rsidRPr="00C009A3" w14:paraId="43F1DD42" w14:textId="77777777" w:rsidTr="00315D72">
        <w:trPr>
          <w:gridBefore w:val="1"/>
          <w:wBefore w:w="16" w:type="dxa"/>
          <w:trHeight w:val="229"/>
        </w:trPr>
        <w:tc>
          <w:tcPr>
            <w:tcW w:w="900" w:type="dxa"/>
            <w:gridSpan w:val="2"/>
          </w:tcPr>
          <w:p w14:paraId="4C60E3BC" w14:textId="77777777" w:rsidR="00C009A3" w:rsidRPr="00C009A3" w:rsidRDefault="00C009A3" w:rsidP="00C009A3">
            <w:pPr>
              <w:rPr>
                <w:sz w:val="16"/>
                <w:lang w:val="en-US"/>
              </w:rPr>
            </w:pPr>
          </w:p>
        </w:tc>
        <w:tc>
          <w:tcPr>
            <w:tcW w:w="600" w:type="dxa"/>
            <w:gridSpan w:val="2"/>
          </w:tcPr>
          <w:p w14:paraId="3C0D877A" w14:textId="77777777" w:rsidR="00C009A3" w:rsidRPr="00C009A3" w:rsidRDefault="00C009A3" w:rsidP="00C009A3">
            <w:pPr>
              <w:rPr>
                <w:sz w:val="16"/>
                <w:lang w:val="en-US"/>
              </w:rPr>
            </w:pPr>
          </w:p>
        </w:tc>
        <w:tc>
          <w:tcPr>
            <w:tcW w:w="5184" w:type="dxa"/>
            <w:gridSpan w:val="2"/>
          </w:tcPr>
          <w:p w14:paraId="6E13278A"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6FE0B943" w14:textId="77777777" w:rsidR="00C009A3" w:rsidRPr="00C009A3" w:rsidRDefault="00C009A3" w:rsidP="00C009A3">
            <w:pPr>
              <w:rPr>
                <w:sz w:val="16"/>
                <w:lang w:val="en-US"/>
              </w:rPr>
            </w:pPr>
          </w:p>
        </w:tc>
        <w:tc>
          <w:tcPr>
            <w:tcW w:w="1500" w:type="dxa"/>
            <w:gridSpan w:val="2"/>
          </w:tcPr>
          <w:p w14:paraId="1B304158" w14:textId="77777777" w:rsidR="00C009A3" w:rsidRPr="00C009A3" w:rsidRDefault="00C009A3" w:rsidP="00C009A3">
            <w:pPr>
              <w:rPr>
                <w:sz w:val="16"/>
                <w:lang w:val="en-US"/>
              </w:rPr>
            </w:pPr>
          </w:p>
        </w:tc>
        <w:tc>
          <w:tcPr>
            <w:tcW w:w="1103" w:type="dxa"/>
          </w:tcPr>
          <w:p w14:paraId="25478624" w14:textId="77777777" w:rsidR="00C009A3" w:rsidRPr="00C009A3" w:rsidRDefault="00C009A3" w:rsidP="00C009A3">
            <w:pPr>
              <w:rPr>
                <w:sz w:val="16"/>
                <w:lang w:val="en-US"/>
              </w:rPr>
            </w:pPr>
          </w:p>
        </w:tc>
      </w:tr>
      <w:tr w:rsidR="00C009A3" w:rsidRPr="00C009A3" w14:paraId="6598F4C1" w14:textId="77777777" w:rsidTr="00315D72">
        <w:trPr>
          <w:gridBefore w:val="1"/>
          <w:wBefore w:w="16" w:type="dxa"/>
          <w:trHeight w:val="229"/>
        </w:trPr>
        <w:tc>
          <w:tcPr>
            <w:tcW w:w="900" w:type="dxa"/>
            <w:gridSpan w:val="2"/>
          </w:tcPr>
          <w:p w14:paraId="30C20013" w14:textId="77777777" w:rsidR="00C009A3" w:rsidRPr="00C009A3" w:rsidRDefault="00C009A3" w:rsidP="00C009A3">
            <w:pPr>
              <w:rPr>
                <w:sz w:val="16"/>
                <w:lang w:val="en-US"/>
              </w:rPr>
            </w:pPr>
          </w:p>
        </w:tc>
        <w:tc>
          <w:tcPr>
            <w:tcW w:w="600" w:type="dxa"/>
            <w:gridSpan w:val="2"/>
          </w:tcPr>
          <w:p w14:paraId="1D899D3D" w14:textId="77777777" w:rsidR="00C009A3" w:rsidRPr="00C009A3" w:rsidRDefault="00C009A3" w:rsidP="00C009A3">
            <w:pPr>
              <w:rPr>
                <w:sz w:val="16"/>
                <w:lang w:val="en-US"/>
              </w:rPr>
            </w:pPr>
          </w:p>
        </w:tc>
        <w:tc>
          <w:tcPr>
            <w:tcW w:w="5184" w:type="dxa"/>
            <w:gridSpan w:val="2"/>
          </w:tcPr>
          <w:p w14:paraId="4361F9D0"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1.830.000,00</w:t>
            </w:r>
          </w:p>
        </w:tc>
        <w:tc>
          <w:tcPr>
            <w:tcW w:w="1500" w:type="dxa"/>
            <w:gridSpan w:val="2"/>
          </w:tcPr>
          <w:p w14:paraId="20B9736F" w14:textId="77777777" w:rsidR="00C009A3" w:rsidRPr="00C009A3" w:rsidRDefault="00C009A3" w:rsidP="00C009A3">
            <w:pPr>
              <w:rPr>
                <w:sz w:val="16"/>
                <w:lang w:val="en-US"/>
              </w:rPr>
            </w:pPr>
          </w:p>
        </w:tc>
        <w:tc>
          <w:tcPr>
            <w:tcW w:w="1500" w:type="dxa"/>
            <w:gridSpan w:val="2"/>
          </w:tcPr>
          <w:p w14:paraId="058E3F1F" w14:textId="77777777" w:rsidR="00C009A3" w:rsidRPr="00C009A3" w:rsidRDefault="00C009A3" w:rsidP="00C009A3">
            <w:pPr>
              <w:rPr>
                <w:sz w:val="16"/>
                <w:lang w:val="en-US"/>
              </w:rPr>
            </w:pPr>
          </w:p>
        </w:tc>
        <w:tc>
          <w:tcPr>
            <w:tcW w:w="1103" w:type="dxa"/>
          </w:tcPr>
          <w:p w14:paraId="3D183AEA" w14:textId="77777777" w:rsidR="00C009A3" w:rsidRPr="00C009A3" w:rsidRDefault="00C009A3" w:rsidP="00C009A3">
            <w:pPr>
              <w:rPr>
                <w:sz w:val="16"/>
                <w:lang w:val="en-US"/>
              </w:rPr>
            </w:pPr>
          </w:p>
        </w:tc>
      </w:tr>
      <w:tr w:rsidR="00C009A3" w:rsidRPr="00C009A3" w14:paraId="6866EE82" w14:textId="77777777" w:rsidTr="00315D72">
        <w:trPr>
          <w:gridBefore w:val="1"/>
          <w:wBefore w:w="16" w:type="dxa"/>
          <w:trHeight w:val="229"/>
        </w:trPr>
        <w:tc>
          <w:tcPr>
            <w:tcW w:w="900" w:type="dxa"/>
            <w:gridSpan w:val="2"/>
          </w:tcPr>
          <w:p w14:paraId="37F27079" w14:textId="77777777" w:rsidR="00C009A3" w:rsidRPr="00C009A3" w:rsidRDefault="00C009A3" w:rsidP="00C009A3">
            <w:pPr>
              <w:rPr>
                <w:sz w:val="16"/>
                <w:lang w:val="en-US"/>
              </w:rPr>
            </w:pPr>
          </w:p>
        </w:tc>
        <w:tc>
          <w:tcPr>
            <w:tcW w:w="600" w:type="dxa"/>
            <w:gridSpan w:val="2"/>
          </w:tcPr>
          <w:p w14:paraId="6AD19C0F" w14:textId="77777777" w:rsidR="00C009A3" w:rsidRPr="00C009A3" w:rsidRDefault="00C009A3" w:rsidP="00C009A3">
            <w:pPr>
              <w:rPr>
                <w:sz w:val="16"/>
                <w:lang w:val="en-US"/>
              </w:rPr>
            </w:pPr>
          </w:p>
        </w:tc>
        <w:tc>
          <w:tcPr>
            <w:tcW w:w="5184" w:type="dxa"/>
            <w:gridSpan w:val="2"/>
          </w:tcPr>
          <w:p w14:paraId="065CDDF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33BB2F02" w14:textId="77777777" w:rsidR="00C009A3" w:rsidRPr="00C009A3" w:rsidRDefault="00C009A3" w:rsidP="00C009A3">
            <w:pPr>
              <w:rPr>
                <w:sz w:val="16"/>
                <w:lang w:val="en-US"/>
              </w:rPr>
            </w:pPr>
          </w:p>
        </w:tc>
        <w:tc>
          <w:tcPr>
            <w:tcW w:w="1500" w:type="dxa"/>
            <w:gridSpan w:val="2"/>
          </w:tcPr>
          <w:p w14:paraId="2F072C01" w14:textId="77777777" w:rsidR="00C009A3" w:rsidRPr="00C009A3" w:rsidRDefault="00C009A3" w:rsidP="00C009A3">
            <w:pPr>
              <w:rPr>
                <w:sz w:val="16"/>
                <w:lang w:val="en-US"/>
              </w:rPr>
            </w:pPr>
          </w:p>
        </w:tc>
        <w:tc>
          <w:tcPr>
            <w:tcW w:w="1103" w:type="dxa"/>
          </w:tcPr>
          <w:p w14:paraId="412FF8C1" w14:textId="77777777" w:rsidR="00C009A3" w:rsidRPr="00C009A3" w:rsidRDefault="00C009A3" w:rsidP="00C009A3">
            <w:pPr>
              <w:rPr>
                <w:sz w:val="16"/>
                <w:lang w:val="en-US"/>
              </w:rPr>
            </w:pPr>
          </w:p>
        </w:tc>
      </w:tr>
      <w:tr w:rsidR="00C009A3" w:rsidRPr="00C009A3" w14:paraId="0366F66E" w14:textId="77777777" w:rsidTr="00315D72">
        <w:trPr>
          <w:gridBefore w:val="1"/>
          <w:wBefore w:w="16" w:type="dxa"/>
          <w:trHeight w:val="229"/>
        </w:trPr>
        <w:tc>
          <w:tcPr>
            <w:tcW w:w="900" w:type="dxa"/>
            <w:gridSpan w:val="2"/>
          </w:tcPr>
          <w:p w14:paraId="4FD8EEBB" w14:textId="77777777" w:rsidR="00C009A3" w:rsidRPr="00C009A3" w:rsidRDefault="00C009A3" w:rsidP="00C009A3">
            <w:pPr>
              <w:rPr>
                <w:sz w:val="16"/>
                <w:lang w:val="en-US"/>
              </w:rPr>
            </w:pPr>
          </w:p>
        </w:tc>
        <w:tc>
          <w:tcPr>
            <w:tcW w:w="600" w:type="dxa"/>
            <w:gridSpan w:val="2"/>
          </w:tcPr>
          <w:p w14:paraId="504B5F4A" w14:textId="77777777" w:rsidR="00C009A3" w:rsidRPr="00C009A3" w:rsidRDefault="00C009A3" w:rsidP="00C009A3">
            <w:pPr>
              <w:rPr>
                <w:sz w:val="16"/>
                <w:lang w:val="en-US"/>
              </w:rPr>
            </w:pPr>
          </w:p>
        </w:tc>
        <w:tc>
          <w:tcPr>
            <w:tcW w:w="5184" w:type="dxa"/>
            <w:gridSpan w:val="2"/>
          </w:tcPr>
          <w:p w14:paraId="76936E2D" w14:textId="77777777" w:rsidR="00C009A3" w:rsidRPr="00C009A3" w:rsidRDefault="00C009A3" w:rsidP="00C009A3">
            <w:pPr>
              <w:spacing w:line="178" w:lineRule="exact"/>
              <w:ind w:left="6"/>
              <w:rPr>
                <w:sz w:val="16"/>
                <w:lang w:val="en-US"/>
              </w:rPr>
            </w:pPr>
            <w:proofErr w:type="spellStart"/>
            <w:r w:rsidRPr="00C009A3">
              <w:rPr>
                <w:sz w:val="16"/>
                <w:lang w:val="en-US"/>
              </w:rPr>
              <w:t>Приходе</w:t>
            </w:r>
            <w:proofErr w:type="spellEnd"/>
            <w:r w:rsidRPr="00C009A3">
              <w:rPr>
                <w:sz w:val="16"/>
                <w:lang w:val="en-US"/>
              </w:rPr>
              <w:t xml:space="preserve"> </w:t>
            </w:r>
            <w:proofErr w:type="spellStart"/>
            <w:r w:rsidRPr="00C009A3">
              <w:rPr>
                <w:sz w:val="16"/>
                <w:lang w:val="en-US"/>
              </w:rPr>
              <w:t>из</w:t>
            </w:r>
            <w:proofErr w:type="spellEnd"/>
            <w:r w:rsidRPr="00C009A3">
              <w:rPr>
                <w:sz w:val="16"/>
                <w:lang w:val="en-US"/>
              </w:rPr>
              <w:t xml:space="preserve"> </w:t>
            </w:r>
            <w:proofErr w:type="spellStart"/>
            <w:r w:rsidRPr="00C009A3">
              <w:rPr>
                <w:sz w:val="16"/>
                <w:lang w:val="en-US"/>
              </w:rPr>
              <w:t>буџета</w:t>
            </w:r>
            <w:proofErr w:type="spellEnd"/>
            <w:r w:rsidRPr="00C009A3">
              <w:rPr>
                <w:sz w:val="16"/>
                <w:lang w:val="en-US"/>
              </w:rPr>
              <w:t>: 1.830.000,00</w:t>
            </w:r>
          </w:p>
        </w:tc>
        <w:tc>
          <w:tcPr>
            <w:tcW w:w="1500" w:type="dxa"/>
            <w:gridSpan w:val="2"/>
          </w:tcPr>
          <w:p w14:paraId="10F69B74" w14:textId="77777777" w:rsidR="00C009A3" w:rsidRPr="00C009A3" w:rsidRDefault="00C009A3" w:rsidP="00C009A3">
            <w:pPr>
              <w:rPr>
                <w:sz w:val="16"/>
                <w:lang w:val="en-US"/>
              </w:rPr>
            </w:pPr>
          </w:p>
        </w:tc>
        <w:tc>
          <w:tcPr>
            <w:tcW w:w="1500" w:type="dxa"/>
            <w:gridSpan w:val="2"/>
          </w:tcPr>
          <w:p w14:paraId="5FB66238" w14:textId="77777777" w:rsidR="00C009A3" w:rsidRPr="00C009A3" w:rsidRDefault="00C009A3" w:rsidP="00C009A3">
            <w:pPr>
              <w:rPr>
                <w:sz w:val="16"/>
                <w:lang w:val="en-US"/>
              </w:rPr>
            </w:pPr>
          </w:p>
        </w:tc>
        <w:tc>
          <w:tcPr>
            <w:tcW w:w="1103" w:type="dxa"/>
          </w:tcPr>
          <w:p w14:paraId="72E2D735" w14:textId="77777777" w:rsidR="00C009A3" w:rsidRPr="00C009A3" w:rsidRDefault="00C009A3" w:rsidP="00C009A3">
            <w:pPr>
              <w:rPr>
                <w:sz w:val="16"/>
                <w:lang w:val="en-US"/>
              </w:rPr>
            </w:pPr>
          </w:p>
        </w:tc>
      </w:tr>
      <w:tr w:rsidR="00C009A3" w:rsidRPr="00C009A3" w14:paraId="2CD076C4" w14:textId="77777777" w:rsidTr="00315D72">
        <w:trPr>
          <w:gridBefore w:val="1"/>
          <w:wBefore w:w="16" w:type="dxa"/>
          <w:trHeight w:val="184"/>
        </w:trPr>
        <w:tc>
          <w:tcPr>
            <w:tcW w:w="900" w:type="dxa"/>
            <w:gridSpan w:val="2"/>
          </w:tcPr>
          <w:p w14:paraId="20089C46" w14:textId="77777777" w:rsidR="00C009A3" w:rsidRPr="00C009A3" w:rsidRDefault="00C009A3" w:rsidP="00C009A3">
            <w:pPr>
              <w:rPr>
                <w:sz w:val="12"/>
                <w:lang w:val="en-US"/>
              </w:rPr>
            </w:pPr>
          </w:p>
        </w:tc>
        <w:tc>
          <w:tcPr>
            <w:tcW w:w="600" w:type="dxa"/>
            <w:gridSpan w:val="2"/>
          </w:tcPr>
          <w:p w14:paraId="055FF9C2" w14:textId="77777777" w:rsidR="00C009A3" w:rsidRPr="00C009A3" w:rsidRDefault="00C009A3" w:rsidP="00C009A3">
            <w:pPr>
              <w:spacing w:line="164" w:lineRule="exact"/>
              <w:ind w:right="10"/>
              <w:jc w:val="right"/>
              <w:rPr>
                <w:sz w:val="16"/>
                <w:lang w:val="en-US"/>
              </w:rPr>
            </w:pPr>
            <w:r w:rsidRPr="00C009A3">
              <w:rPr>
                <w:sz w:val="16"/>
                <w:lang w:val="en-US"/>
              </w:rPr>
              <w:t>22.</w:t>
            </w:r>
          </w:p>
        </w:tc>
        <w:tc>
          <w:tcPr>
            <w:tcW w:w="5184" w:type="dxa"/>
            <w:gridSpan w:val="2"/>
          </w:tcPr>
          <w:p w14:paraId="4DFD3029" w14:textId="77777777" w:rsidR="00C009A3" w:rsidRPr="00C009A3" w:rsidRDefault="00C009A3" w:rsidP="00C009A3">
            <w:pPr>
              <w:spacing w:line="164" w:lineRule="exact"/>
              <w:ind w:left="6"/>
              <w:rPr>
                <w:sz w:val="16"/>
                <w:lang w:val="en-US"/>
              </w:rPr>
            </w:pPr>
            <w:r w:rsidRPr="00C009A3">
              <w:rPr>
                <w:sz w:val="16"/>
                <w:lang w:val="en-US"/>
              </w:rPr>
              <w:t>ИЗГРАДЊА ВИДИКОВЦА У ГРАДСКОМ ПАРКУ:</w:t>
            </w:r>
          </w:p>
        </w:tc>
        <w:tc>
          <w:tcPr>
            <w:tcW w:w="1500" w:type="dxa"/>
            <w:gridSpan w:val="2"/>
          </w:tcPr>
          <w:p w14:paraId="052D86F0" w14:textId="77777777" w:rsidR="00C009A3" w:rsidRPr="00C009A3" w:rsidRDefault="00C009A3" w:rsidP="00C009A3">
            <w:pPr>
              <w:spacing w:line="164" w:lineRule="exact"/>
              <w:ind w:right="-15"/>
              <w:jc w:val="right"/>
              <w:rPr>
                <w:sz w:val="16"/>
                <w:lang w:val="en-US"/>
              </w:rPr>
            </w:pPr>
            <w:r w:rsidRPr="00C009A3">
              <w:rPr>
                <w:sz w:val="16"/>
                <w:lang w:val="en-US"/>
              </w:rPr>
              <w:t>1.500.000,00</w:t>
            </w:r>
          </w:p>
        </w:tc>
        <w:tc>
          <w:tcPr>
            <w:tcW w:w="1500" w:type="dxa"/>
            <w:gridSpan w:val="2"/>
          </w:tcPr>
          <w:p w14:paraId="3E9E6A32" w14:textId="77777777" w:rsidR="00C009A3" w:rsidRPr="00C009A3" w:rsidRDefault="00C009A3" w:rsidP="00C009A3">
            <w:pPr>
              <w:spacing w:line="164" w:lineRule="exact"/>
              <w:ind w:right="-15"/>
              <w:jc w:val="right"/>
              <w:rPr>
                <w:sz w:val="16"/>
                <w:lang w:val="en-US"/>
              </w:rPr>
            </w:pPr>
            <w:r w:rsidRPr="00C009A3">
              <w:rPr>
                <w:sz w:val="16"/>
                <w:lang w:val="en-US"/>
              </w:rPr>
              <w:t>0,00</w:t>
            </w:r>
          </w:p>
        </w:tc>
        <w:tc>
          <w:tcPr>
            <w:tcW w:w="1103" w:type="dxa"/>
          </w:tcPr>
          <w:p w14:paraId="5E5CE52A" w14:textId="77777777" w:rsidR="00C009A3" w:rsidRPr="00C009A3" w:rsidRDefault="00C009A3" w:rsidP="00C009A3">
            <w:pPr>
              <w:spacing w:line="164" w:lineRule="exact"/>
              <w:ind w:right="-15"/>
              <w:jc w:val="right"/>
              <w:rPr>
                <w:sz w:val="16"/>
                <w:lang w:val="en-US"/>
              </w:rPr>
            </w:pPr>
            <w:r w:rsidRPr="00C009A3">
              <w:rPr>
                <w:sz w:val="16"/>
                <w:lang w:val="en-US"/>
              </w:rPr>
              <w:t>0,00</w:t>
            </w:r>
          </w:p>
        </w:tc>
      </w:tr>
      <w:tr w:rsidR="00C009A3" w:rsidRPr="00C009A3" w14:paraId="35D136AC" w14:textId="77777777" w:rsidTr="00315D72">
        <w:trPr>
          <w:gridBefore w:val="1"/>
          <w:wBefore w:w="16" w:type="dxa"/>
          <w:trHeight w:val="229"/>
        </w:trPr>
        <w:tc>
          <w:tcPr>
            <w:tcW w:w="900" w:type="dxa"/>
            <w:gridSpan w:val="2"/>
          </w:tcPr>
          <w:p w14:paraId="5469165E" w14:textId="77777777" w:rsidR="00C009A3" w:rsidRPr="00C009A3" w:rsidRDefault="00C009A3" w:rsidP="00C009A3">
            <w:pPr>
              <w:rPr>
                <w:sz w:val="16"/>
                <w:lang w:val="en-US"/>
              </w:rPr>
            </w:pPr>
          </w:p>
        </w:tc>
        <w:tc>
          <w:tcPr>
            <w:tcW w:w="600" w:type="dxa"/>
            <w:gridSpan w:val="2"/>
          </w:tcPr>
          <w:p w14:paraId="5E8BF3D5" w14:textId="77777777" w:rsidR="00C009A3" w:rsidRPr="00C009A3" w:rsidRDefault="00C009A3" w:rsidP="00C009A3">
            <w:pPr>
              <w:rPr>
                <w:sz w:val="16"/>
                <w:lang w:val="en-US"/>
              </w:rPr>
            </w:pPr>
          </w:p>
        </w:tc>
        <w:tc>
          <w:tcPr>
            <w:tcW w:w="5184" w:type="dxa"/>
            <w:gridSpan w:val="2"/>
          </w:tcPr>
          <w:p w14:paraId="3A160A7F"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почетка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7A9D74FD" w14:textId="77777777" w:rsidR="00C009A3" w:rsidRPr="00C009A3" w:rsidRDefault="00C009A3" w:rsidP="00C009A3">
            <w:pPr>
              <w:rPr>
                <w:sz w:val="16"/>
                <w:lang w:val="en-US"/>
              </w:rPr>
            </w:pPr>
          </w:p>
        </w:tc>
        <w:tc>
          <w:tcPr>
            <w:tcW w:w="1500" w:type="dxa"/>
            <w:gridSpan w:val="2"/>
          </w:tcPr>
          <w:p w14:paraId="059DF95C" w14:textId="77777777" w:rsidR="00C009A3" w:rsidRPr="00C009A3" w:rsidRDefault="00C009A3" w:rsidP="00C009A3">
            <w:pPr>
              <w:rPr>
                <w:sz w:val="16"/>
                <w:lang w:val="en-US"/>
              </w:rPr>
            </w:pPr>
          </w:p>
        </w:tc>
        <w:tc>
          <w:tcPr>
            <w:tcW w:w="1103" w:type="dxa"/>
          </w:tcPr>
          <w:p w14:paraId="1874042F" w14:textId="77777777" w:rsidR="00C009A3" w:rsidRPr="00C009A3" w:rsidRDefault="00C009A3" w:rsidP="00C009A3">
            <w:pPr>
              <w:rPr>
                <w:sz w:val="16"/>
                <w:lang w:val="en-US"/>
              </w:rPr>
            </w:pPr>
          </w:p>
        </w:tc>
      </w:tr>
      <w:tr w:rsidR="00C009A3" w:rsidRPr="00C009A3" w14:paraId="4E93DC9D" w14:textId="77777777" w:rsidTr="00315D72">
        <w:trPr>
          <w:gridBefore w:val="1"/>
          <w:wBefore w:w="16" w:type="dxa"/>
          <w:trHeight w:val="229"/>
        </w:trPr>
        <w:tc>
          <w:tcPr>
            <w:tcW w:w="900" w:type="dxa"/>
            <w:gridSpan w:val="2"/>
          </w:tcPr>
          <w:p w14:paraId="362B35C8" w14:textId="77777777" w:rsidR="00C009A3" w:rsidRPr="00C009A3" w:rsidRDefault="00C009A3" w:rsidP="00C009A3">
            <w:pPr>
              <w:rPr>
                <w:sz w:val="16"/>
                <w:lang w:val="en-US"/>
              </w:rPr>
            </w:pPr>
          </w:p>
        </w:tc>
        <w:tc>
          <w:tcPr>
            <w:tcW w:w="600" w:type="dxa"/>
            <w:gridSpan w:val="2"/>
          </w:tcPr>
          <w:p w14:paraId="32BB1692" w14:textId="77777777" w:rsidR="00C009A3" w:rsidRPr="00C009A3" w:rsidRDefault="00C009A3" w:rsidP="00C009A3">
            <w:pPr>
              <w:rPr>
                <w:sz w:val="16"/>
                <w:lang w:val="en-US"/>
              </w:rPr>
            </w:pPr>
          </w:p>
        </w:tc>
        <w:tc>
          <w:tcPr>
            <w:tcW w:w="5184" w:type="dxa"/>
            <w:gridSpan w:val="2"/>
          </w:tcPr>
          <w:p w14:paraId="4E5D9B81" w14:textId="77777777" w:rsidR="00C009A3" w:rsidRPr="00C009A3" w:rsidRDefault="00C009A3" w:rsidP="00C009A3">
            <w:pPr>
              <w:spacing w:line="178" w:lineRule="exact"/>
              <w:ind w:left="6"/>
              <w:rPr>
                <w:sz w:val="16"/>
                <w:lang w:val="en-US"/>
              </w:rPr>
            </w:pPr>
            <w:proofErr w:type="spellStart"/>
            <w:r w:rsidRPr="00C009A3">
              <w:rPr>
                <w:sz w:val="16"/>
                <w:lang w:val="en-US"/>
              </w:rPr>
              <w:t>Година</w:t>
            </w:r>
            <w:proofErr w:type="spellEnd"/>
            <w:r w:rsidRPr="00C009A3">
              <w:rPr>
                <w:sz w:val="16"/>
                <w:lang w:val="en-US"/>
              </w:rPr>
              <w:t xml:space="preserve"> </w:t>
            </w:r>
            <w:proofErr w:type="spellStart"/>
            <w:r w:rsidRPr="00C009A3">
              <w:rPr>
                <w:sz w:val="16"/>
                <w:lang w:val="en-US"/>
              </w:rPr>
              <w:t>завршетка</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 2022</w:t>
            </w:r>
          </w:p>
        </w:tc>
        <w:tc>
          <w:tcPr>
            <w:tcW w:w="1500" w:type="dxa"/>
            <w:gridSpan w:val="2"/>
          </w:tcPr>
          <w:p w14:paraId="7823941A" w14:textId="77777777" w:rsidR="00C009A3" w:rsidRPr="00C009A3" w:rsidRDefault="00C009A3" w:rsidP="00C009A3">
            <w:pPr>
              <w:rPr>
                <w:sz w:val="16"/>
                <w:lang w:val="en-US"/>
              </w:rPr>
            </w:pPr>
          </w:p>
        </w:tc>
        <w:tc>
          <w:tcPr>
            <w:tcW w:w="1500" w:type="dxa"/>
            <w:gridSpan w:val="2"/>
          </w:tcPr>
          <w:p w14:paraId="07F5AD66" w14:textId="77777777" w:rsidR="00C009A3" w:rsidRPr="00C009A3" w:rsidRDefault="00C009A3" w:rsidP="00C009A3">
            <w:pPr>
              <w:rPr>
                <w:sz w:val="16"/>
                <w:lang w:val="en-US"/>
              </w:rPr>
            </w:pPr>
          </w:p>
        </w:tc>
        <w:tc>
          <w:tcPr>
            <w:tcW w:w="1103" w:type="dxa"/>
          </w:tcPr>
          <w:p w14:paraId="7709D095" w14:textId="77777777" w:rsidR="00C009A3" w:rsidRPr="00C009A3" w:rsidRDefault="00C009A3" w:rsidP="00C009A3">
            <w:pPr>
              <w:rPr>
                <w:sz w:val="16"/>
                <w:lang w:val="en-US"/>
              </w:rPr>
            </w:pPr>
          </w:p>
        </w:tc>
      </w:tr>
      <w:tr w:rsidR="00C009A3" w:rsidRPr="00C009A3" w14:paraId="03B9904E" w14:textId="77777777" w:rsidTr="00315D72">
        <w:trPr>
          <w:gridBefore w:val="1"/>
          <w:wBefore w:w="16" w:type="dxa"/>
          <w:trHeight w:val="229"/>
        </w:trPr>
        <w:tc>
          <w:tcPr>
            <w:tcW w:w="900" w:type="dxa"/>
            <w:gridSpan w:val="2"/>
          </w:tcPr>
          <w:p w14:paraId="19834FE0" w14:textId="77777777" w:rsidR="00C009A3" w:rsidRPr="00C009A3" w:rsidRDefault="00C009A3" w:rsidP="00C009A3">
            <w:pPr>
              <w:rPr>
                <w:sz w:val="16"/>
                <w:lang w:val="en-US"/>
              </w:rPr>
            </w:pPr>
          </w:p>
        </w:tc>
        <w:tc>
          <w:tcPr>
            <w:tcW w:w="600" w:type="dxa"/>
            <w:gridSpan w:val="2"/>
          </w:tcPr>
          <w:p w14:paraId="5D9BF9DF" w14:textId="77777777" w:rsidR="00C009A3" w:rsidRPr="00C009A3" w:rsidRDefault="00C009A3" w:rsidP="00C009A3">
            <w:pPr>
              <w:rPr>
                <w:sz w:val="16"/>
                <w:lang w:val="en-US"/>
              </w:rPr>
            </w:pPr>
          </w:p>
        </w:tc>
        <w:tc>
          <w:tcPr>
            <w:tcW w:w="5184" w:type="dxa"/>
            <w:gridSpan w:val="2"/>
          </w:tcPr>
          <w:p w14:paraId="43CDD460" w14:textId="77777777" w:rsidR="00C009A3" w:rsidRPr="00C009A3" w:rsidRDefault="00C009A3" w:rsidP="00C009A3">
            <w:pPr>
              <w:spacing w:line="178" w:lineRule="exact"/>
              <w:ind w:left="6"/>
              <w:rPr>
                <w:sz w:val="16"/>
                <w:lang w:val="en-US"/>
              </w:rPr>
            </w:pPr>
            <w:proofErr w:type="spellStart"/>
            <w:r w:rsidRPr="00C009A3">
              <w:rPr>
                <w:sz w:val="16"/>
                <w:lang w:val="en-US"/>
              </w:rPr>
              <w:t>Укупна</w:t>
            </w:r>
            <w:proofErr w:type="spellEnd"/>
            <w:r w:rsidRPr="00C009A3">
              <w:rPr>
                <w:sz w:val="16"/>
                <w:lang w:val="en-US"/>
              </w:rPr>
              <w:t xml:space="preserve"> </w:t>
            </w:r>
            <w:proofErr w:type="spellStart"/>
            <w:r w:rsidRPr="00C009A3">
              <w:rPr>
                <w:sz w:val="16"/>
                <w:lang w:val="en-US"/>
              </w:rPr>
              <w:t>вредност</w:t>
            </w:r>
            <w:proofErr w:type="spellEnd"/>
            <w:r w:rsidRPr="00C009A3">
              <w:rPr>
                <w:sz w:val="16"/>
                <w:lang w:val="en-US"/>
              </w:rPr>
              <w:t xml:space="preserve"> </w:t>
            </w:r>
            <w:proofErr w:type="spellStart"/>
            <w:r w:rsidRPr="00C009A3">
              <w:rPr>
                <w:sz w:val="16"/>
                <w:lang w:val="en-US"/>
              </w:rPr>
              <w:t>пројекта</w:t>
            </w:r>
            <w:proofErr w:type="spellEnd"/>
            <w:r w:rsidRPr="00C009A3">
              <w:rPr>
                <w:sz w:val="16"/>
                <w:lang w:val="en-US"/>
              </w:rPr>
              <w:t>: 1.500.000,00</w:t>
            </w:r>
          </w:p>
        </w:tc>
        <w:tc>
          <w:tcPr>
            <w:tcW w:w="1500" w:type="dxa"/>
            <w:gridSpan w:val="2"/>
          </w:tcPr>
          <w:p w14:paraId="4A594416" w14:textId="77777777" w:rsidR="00C009A3" w:rsidRPr="00C009A3" w:rsidRDefault="00C009A3" w:rsidP="00C009A3">
            <w:pPr>
              <w:rPr>
                <w:sz w:val="16"/>
                <w:lang w:val="en-US"/>
              </w:rPr>
            </w:pPr>
          </w:p>
        </w:tc>
        <w:tc>
          <w:tcPr>
            <w:tcW w:w="1500" w:type="dxa"/>
            <w:gridSpan w:val="2"/>
          </w:tcPr>
          <w:p w14:paraId="5D95D855" w14:textId="77777777" w:rsidR="00C009A3" w:rsidRPr="00C009A3" w:rsidRDefault="00C009A3" w:rsidP="00C009A3">
            <w:pPr>
              <w:rPr>
                <w:sz w:val="16"/>
                <w:lang w:val="en-US"/>
              </w:rPr>
            </w:pPr>
          </w:p>
        </w:tc>
        <w:tc>
          <w:tcPr>
            <w:tcW w:w="1103" w:type="dxa"/>
          </w:tcPr>
          <w:p w14:paraId="589914A3" w14:textId="77777777" w:rsidR="00C009A3" w:rsidRPr="00C009A3" w:rsidRDefault="00C009A3" w:rsidP="00C009A3">
            <w:pPr>
              <w:rPr>
                <w:sz w:val="16"/>
                <w:lang w:val="en-US"/>
              </w:rPr>
            </w:pPr>
          </w:p>
        </w:tc>
      </w:tr>
      <w:tr w:rsidR="00C009A3" w:rsidRPr="00C009A3" w14:paraId="31436F79" w14:textId="77777777" w:rsidTr="00315D72">
        <w:trPr>
          <w:gridBefore w:val="1"/>
          <w:wBefore w:w="16" w:type="dxa"/>
          <w:trHeight w:val="229"/>
        </w:trPr>
        <w:tc>
          <w:tcPr>
            <w:tcW w:w="900" w:type="dxa"/>
            <w:gridSpan w:val="2"/>
          </w:tcPr>
          <w:p w14:paraId="00E1A0B6" w14:textId="77777777" w:rsidR="00C009A3" w:rsidRPr="00C009A3" w:rsidRDefault="00C009A3" w:rsidP="00C009A3">
            <w:pPr>
              <w:rPr>
                <w:sz w:val="16"/>
                <w:lang w:val="en-US"/>
              </w:rPr>
            </w:pPr>
          </w:p>
        </w:tc>
        <w:tc>
          <w:tcPr>
            <w:tcW w:w="600" w:type="dxa"/>
            <w:gridSpan w:val="2"/>
          </w:tcPr>
          <w:p w14:paraId="6ADF0536" w14:textId="77777777" w:rsidR="00C009A3" w:rsidRPr="00C009A3" w:rsidRDefault="00C009A3" w:rsidP="00C009A3">
            <w:pPr>
              <w:rPr>
                <w:sz w:val="16"/>
                <w:lang w:val="en-US"/>
              </w:rPr>
            </w:pPr>
          </w:p>
        </w:tc>
        <w:tc>
          <w:tcPr>
            <w:tcW w:w="5184" w:type="dxa"/>
            <w:gridSpan w:val="2"/>
          </w:tcPr>
          <w:p w14:paraId="08D7D112"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5A7C667F" w14:textId="77777777" w:rsidR="00C009A3" w:rsidRPr="00C009A3" w:rsidRDefault="00C009A3" w:rsidP="00C009A3">
            <w:pPr>
              <w:rPr>
                <w:sz w:val="16"/>
                <w:lang w:val="en-US"/>
              </w:rPr>
            </w:pPr>
          </w:p>
        </w:tc>
        <w:tc>
          <w:tcPr>
            <w:tcW w:w="1500" w:type="dxa"/>
            <w:gridSpan w:val="2"/>
          </w:tcPr>
          <w:p w14:paraId="7174F07F" w14:textId="77777777" w:rsidR="00C009A3" w:rsidRPr="00C009A3" w:rsidRDefault="00C009A3" w:rsidP="00C009A3">
            <w:pPr>
              <w:rPr>
                <w:sz w:val="16"/>
                <w:lang w:val="en-US"/>
              </w:rPr>
            </w:pPr>
          </w:p>
        </w:tc>
        <w:tc>
          <w:tcPr>
            <w:tcW w:w="1103" w:type="dxa"/>
          </w:tcPr>
          <w:p w14:paraId="2E3B3A97" w14:textId="77777777" w:rsidR="00C009A3" w:rsidRPr="00C009A3" w:rsidRDefault="00C009A3" w:rsidP="00C009A3">
            <w:pPr>
              <w:rPr>
                <w:sz w:val="16"/>
                <w:lang w:val="en-US"/>
              </w:rPr>
            </w:pPr>
          </w:p>
        </w:tc>
      </w:tr>
      <w:tr w:rsidR="00C009A3" w:rsidRPr="00C009A3" w14:paraId="3288643F" w14:textId="77777777" w:rsidTr="00315D72">
        <w:trPr>
          <w:gridBefore w:val="1"/>
          <w:wBefore w:w="16" w:type="dxa"/>
          <w:trHeight w:val="229"/>
        </w:trPr>
        <w:tc>
          <w:tcPr>
            <w:tcW w:w="900" w:type="dxa"/>
            <w:gridSpan w:val="2"/>
          </w:tcPr>
          <w:p w14:paraId="03184CC7" w14:textId="77777777" w:rsidR="00C009A3" w:rsidRPr="00C009A3" w:rsidRDefault="00C009A3" w:rsidP="00C009A3">
            <w:pPr>
              <w:rPr>
                <w:sz w:val="16"/>
                <w:lang w:val="en-US"/>
              </w:rPr>
            </w:pPr>
          </w:p>
        </w:tc>
        <w:tc>
          <w:tcPr>
            <w:tcW w:w="600" w:type="dxa"/>
            <w:gridSpan w:val="2"/>
          </w:tcPr>
          <w:p w14:paraId="56461D46" w14:textId="77777777" w:rsidR="00C009A3" w:rsidRPr="00C009A3" w:rsidRDefault="00C009A3" w:rsidP="00C009A3">
            <w:pPr>
              <w:rPr>
                <w:sz w:val="16"/>
                <w:lang w:val="en-US"/>
              </w:rPr>
            </w:pPr>
          </w:p>
        </w:tc>
        <w:tc>
          <w:tcPr>
            <w:tcW w:w="5184" w:type="dxa"/>
            <w:gridSpan w:val="2"/>
          </w:tcPr>
          <w:p w14:paraId="5ADDDC00" w14:textId="77777777" w:rsidR="00C009A3" w:rsidRPr="00C009A3" w:rsidRDefault="00C009A3" w:rsidP="00C009A3">
            <w:pPr>
              <w:spacing w:line="178" w:lineRule="exact"/>
              <w:ind w:left="6"/>
              <w:rPr>
                <w:sz w:val="16"/>
                <w:lang w:val="en-US"/>
              </w:rPr>
            </w:pPr>
            <w:proofErr w:type="spellStart"/>
            <w:r w:rsidRPr="00C009A3">
              <w:rPr>
                <w:sz w:val="16"/>
                <w:lang w:val="en-US"/>
              </w:rPr>
              <w:t>Извори</w:t>
            </w:r>
            <w:proofErr w:type="spellEnd"/>
            <w:r w:rsidRPr="00C009A3">
              <w:rPr>
                <w:sz w:val="16"/>
                <w:lang w:val="en-US"/>
              </w:rPr>
              <w:t xml:space="preserve"> </w:t>
            </w:r>
            <w:proofErr w:type="spellStart"/>
            <w:r w:rsidRPr="00C009A3">
              <w:rPr>
                <w:sz w:val="16"/>
                <w:lang w:val="en-US"/>
              </w:rPr>
              <w:t>финансирања</w:t>
            </w:r>
            <w:proofErr w:type="spellEnd"/>
            <w:r w:rsidRPr="00C009A3">
              <w:rPr>
                <w:sz w:val="16"/>
                <w:lang w:val="en-US"/>
              </w:rPr>
              <w:t>:</w:t>
            </w:r>
          </w:p>
        </w:tc>
        <w:tc>
          <w:tcPr>
            <w:tcW w:w="1500" w:type="dxa"/>
            <w:gridSpan w:val="2"/>
          </w:tcPr>
          <w:p w14:paraId="0C4DC71E" w14:textId="77777777" w:rsidR="00C009A3" w:rsidRPr="00C009A3" w:rsidRDefault="00C009A3" w:rsidP="00C009A3">
            <w:pPr>
              <w:rPr>
                <w:sz w:val="16"/>
                <w:lang w:val="en-US"/>
              </w:rPr>
            </w:pPr>
          </w:p>
        </w:tc>
        <w:tc>
          <w:tcPr>
            <w:tcW w:w="1500" w:type="dxa"/>
            <w:gridSpan w:val="2"/>
          </w:tcPr>
          <w:p w14:paraId="1EDC7895" w14:textId="77777777" w:rsidR="00C009A3" w:rsidRPr="00C009A3" w:rsidRDefault="00C009A3" w:rsidP="00C009A3">
            <w:pPr>
              <w:rPr>
                <w:sz w:val="16"/>
                <w:lang w:val="en-US"/>
              </w:rPr>
            </w:pPr>
          </w:p>
        </w:tc>
        <w:tc>
          <w:tcPr>
            <w:tcW w:w="1103" w:type="dxa"/>
          </w:tcPr>
          <w:p w14:paraId="0B0AA5D4" w14:textId="77777777" w:rsidR="00C009A3" w:rsidRPr="00C009A3" w:rsidRDefault="00C009A3" w:rsidP="00C009A3">
            <w:pPr>
              <w:rPr>
                <w:sz w:val="16"/>
                <w:lang w:val="en-US"/>
              </w:rPr>
            </w:pPr>
          </w:p>
        </w:tc>
      </w:tr>
      <w:tr w:rsidR="00C009A3" w14:paraId="4192396D" w14:textId="77777777" w:rsidTr="00315D72">
        <w:trPr>
          <w:trHeight w:val="369"/>
        </w:trPr>
        <w:tc>
          <w:tcPr>
            <w:tcW w:w="900" w:type="dxa"/>
            <w:gridSpan w:val="2"/>
            <w:shd w:val="clear" w:color="auto" w:fill="E2E2E2"/>
          </w:tcPr>
          <w:p w14:paraId="7FFE2ACF" w14:textId="77777777" w:rsidR="00C009A3" w:rsidRDefault="00C009A3" w:rsidP="00E15593">
            <w:pPr>
              <w:pStyle w:val="TableParagraph"/>
              <w:spacing w:before="3" w:line="182" w:lineRule="exact"/>
              <w:ind w:left="160" w:right="116" w:hanging="12"/>
              <w:rPr>
                <w:b/>
                <w:sz w:val="16"/>
              </w:rPr>
            </w:pPr>
            <w:proofErr w:type="spellStart"/>
            <w:r>
              <w:rPr>
                <w:b/>
                <w:sz w:val="16"/>
              </w:rPr>
              <w:t>Економ</w:t>
            </w:r>
            <w:proofErr w:type="spellEnd"/>
            <w:r>
              <w:rPr>
                <w:b/>
                <w:sz w:val="16"/>
              </w:rPr>
              <w:t xml:space="preserve">. </w:t>
            </w:r>
            <w:proofErr w:type="spellStart"/>
            <w:r>
              <w:rPr>
                <w:b/>
                <w:sz w:val="16"/>
              </w:rPr>
              <w:t>класиф</w:t>
            </w:r>
            <w:proofErr w:type="spellEnd"/>
            <w:r>
              <w:rPr>
                <w:b/>
                <w:sz w:val="16"/>
              </w:rPr>
              <w:t>.</w:t>
            </w:r>
          </w:p>
        </w:tc>
        <w:tc>
          <w:tcPr>
            <w:tcW w:w="600" w:type="dxa"/>
            <w:gridSpan w:val="2"/>
            <w:shd w:val="clear" w:color="auto" w:fill="E2E2E2"/>
          </w:tcPr>
          <w:p w14:paraId="54BD3558" w14:textId="77777777" w:rsidR="00C009A3" w:rsidRDefault="00C009A3" w:rsidP="00E15593">
            <w:pPr>
              <w:pStyle w:val="TableParagraph"/>
              <w:spacing w:before="3" w:line="182" w:lineRule="exact"/>
              <w:ind w:left="148" w:right="114" w:firstLine="4"/>
              <w:rPr>
                <w:b/>
                <w:sz w:val="16"/>
              </w:rPr>
            </w:pPr>
            <w:proofErr w:type="spellStart"/>
            <w:r>
              <w:rPr>
                <w:b/>
                <w:sz w:val="16"/>
              </w:rPr>
              <w:t>Ред</w:t>
            </w:r>
            <w:proofErr w:type="spellEnd"/>
            <w:r>
              <w:rPr>
                <w:b/>
                <w:sz w:val="16"/>
              </w:rPr>
              <w:t xml:space="preserve">. </w:t>
            </w:r>
            <w:proofErr w:type="spellStart"/>
            <w:r>
              <w:rPr>
                <w:b/>
                <w:sz w:val="16"/>
              </w:rPr>
              <w:t>број</w:t>
            </w:r>
            <w:proofErr w:type="spellEnd"/>
          </w:p>
        </w:tc>
        <w:tc>
          <w:tcPr>
            <w:tcW w:w="5184" w:type="dxa"/>
            <w:gridSpan w:val="2"/>
            <w:shd w:val="clear" w:color="auto" w:fill="E2E2E2"/>
          </w:tcPr>
          <w:p w14:paraId="79B44B67" w14:textId="77777777" w:rsidR="00C009A3" w:rsidRDefault="00C009A3" w:rsidP="00E15593">
            <w:pPr>
              <w:pStyle w:val="TableParagraph"/>
              <w:spacing w:before="90"/>
              <w:ind w:left="2382" w:right="2366"/>
              <w:jc w:val="center"/>
              <w:rPr>
                <w:b/>
                <w:sz w:val="16"/>
              </w:rPr>
            </w:pPr>
            <w:proofErr w:type="spellStart"/>
            <w:r>
              <w:rPr>
                <w:b/>
                <w:sz w:val="16"/>
              </w:rPr>
              <w:t>Опис</w:t>
            </w:r>
            <w:proofErr w:type="spellEnd"/>
          </w:p>
        </w:tc>
        <w:tc>
          <w:tcPr>
            <w:tcW w:w="1500" w:type="dxa"/>
            <w:gridSpan w:val="2"/>
            <w:shd w:val="clear" w:color="auto" w:fill="E2E2E2"/>
          </w:tcPr>
          <w:p w14:paraId="14BDB7D7" w14:textId="77777777" w:rsidR="00C009A3" w:rsidRDefault="00C009A3" w:rsidP="00E15593">
            <w:pPr>
              <w:pStyle w:val="TableParagraph"/>
              <w:spacing w:before="90"/>
              <w:ind w:left="130" w:right="117"/>
              <w:jc w:val="center"/>
              <w:rPr>
                <w:b/>
                <w:sz w:val="16"/>
              </w:rPr>
            </w:pPr>
            <w:r>
              <w:rPr>
                <w:b/>
                <w:sz w:val="16"/>
              </w:rPr>
              <w:t>2022.</w:t>
            </w:r>
          </w:p>
        </w:tc>
        <w:tc>
          <w:tcPr>
            <w:tcW w:w="1500" w:type="dxa"/>
            <w:gridSpan w:val="2"/>
            <w:shd w:val="clear" w:color="auto" w:fill="E2E2E2"/>
          </w:tcPr>
          <w:p w14:paraId="4D426BAD" w14:textId="77777777" w:rsidR="00C009A3" w:rsidRDefault="00C009A3" w:rsidP="00E15593">
            <w:pPr>
              <w:pStyle w:val="TableParagraph"/>
              <w:spacing w:before="90"/>
              <w:ind w:left="130" w:right="117"/>
              <w:jc w:val="center"/>
              <w:rPr>
                <w:b/>
                <w:sz w:val="16"/>
              </w:rPr>
            </w:pPr>
            <w:r>
              <w:rPr>
                <w:b/>
                <w:sz w:val="16"/>
              </w:rPr>
              <w:t>2023.</w:t>
            </w:r>
          </w:p>
        </w:tc>
        <w:tc>
          <w:tcPr>
            <w:tcW w:w="1119" w:type="dxa"/>
            <w:gridSpan w:val="2"/>
            <w:shd w:val="clear" w:color="auto" w:fill="E2E2E2"/>
          </w:tcPr>
          <w:p w14:paraId="0829AB03" w14:textId="77777777" w:rsidR="00C009A3" w:rsidRDefault="00C009A3" w:rsidP="00E15593">
            <w:pPr>
              <w:pStyle w:val="TableParagraph"/>
              <w:spacing w:before="90"/>
              <w:ind w:left="130" w:right="117"/>
              <w:jc w:val="center"/>
              <w:rPr>
                <w:b/>
                <w:sz w:val="16"/>
              </w:rPr>
            </w:pPr>
            <w:r>
              <w:rPr>
                <w:b/>
                <w:sz w:val="16"/>
              </w:rPr>
              <w:t>2024.</w:t>
            </w:r>
          </w:p>
        </w:tc>
      </w:tr>
      <w:tr w:rsidR="00C009A3" w14:paraId="4E429DA6" w14:textId="77777777" w:rsidTr="00315D72">
        <w:trPr>
          <w:trHeight w:val="184"/>
        </w:trPr>
        <w:tc>
          <w:tcPr>
            <w:tcW w:w="900" w:type="dxa"/>
            <w:gridSpan w:val="2"/>
          </w:tcPr>
          <w:p w14:paraId="21B1F24D" w14:textId="77777777" w:rsidR="00C009A3" w:rsidRDefault="00C009A3" w:rsidP="00E15593">
            <w:pPr>
              <w:pStyle w:val="TableParagraph"/>
              <w:spacing w:line="164" w:lineRule="exact"/>
              <w:ind w:left="15"/>
              <w:jc w:val="center"/>
              <w:rPr>
                <w:sz w:val="16"/>
              </w:rPr>
            </w:pPr>
            <w:r>
              <w:rPr>
                <w:sz w:val="16"/>
              </w:rPr>
              <w:t>1</w:t>
            </w:r>
          </w:p>
        </w:tc>
        <w:tc>
          <w:tcPr>
            <w:tcW w:w="600" w:type="dxa"/>
            <w:gridSpan w:val="2"/>
          </w:tcPr>
          <w:p w14:paraId="42A9366F" w14:textId="77777777" w:rsidR="00C009A3" w:rsidRDefault="00C009A3" w:rsidP="00E15593">
            <w:pPr>
              <w:pStyle w:val="TableParagraph"/>
              <w:spacing w:line="164" w:lineRule="exact"/>
              <w:ind w:left="13"/>
              <w:jc w:val="center"/>
              <w:rPr>
                <w:sz w:val="16"/>
              </w:rPr>
            </w:pPr>
            <w:r>
              <w:rPr>
                <w:sz w:val="16"/>
              </w:rPr>
              <w:t>2</w:t>
            </w:r>
          </w:p>
        </w:tc>
        <w:tc>
          <w:tcPr>
            <w:tcW w:w="5184" w:type="dxa"/>
            <w:gridSpan w:val="2"/>
          </w:tcPr>
          <w:p w14:paraId="709A1E95" w14:textId="77777777" w:rsidR="00C009A3" w:rsidRDefault="00C009A3" w:rsidP="00E15593">
            <w:pPr>
              <w:pStyle w:val="TableParagraph"/>
              <w:spacing w:line="164" w:lineRule="exact"/>
              <w:ind w:left="13"/>
              <w:jc w:val="center"/>
              <w:rPr>
                <w:sz w:val="16"/>
              </w:rPr>
            </w:pPr>
            <w:r>
              <w:rPr>
                <w:sz w:val="16"/>
              </w:rPr>
              <w:t>3</w:t>
            </w:r>
          </w:p>
        </w:tc>
        <w:tc>
          <w:tcPr>
            <w:tcW w:w="1500" w:type="dxa"/>
            <w:gridSpan w:val="2"/>
          </w:tcPr>
          <w:p w14:paraId="6394274C" w14:textId="77777777" w:rsidR="00C009A3" w:rsidRDefault="00C009A3" w:rsidP="00E15593">
            <w:pPr>
              <w:pStyle w:val="TableParagraph"/>
              <w:spacing w:line="164" w:lineRule="exact"/>
              <w:ind w:left="15"/>
              <w:jc w:val="center"/>
              <w:rPr>
                <w:sz w:val="16"/>
              </w:rPr>
            </w:pPr>
            <w:r>
              <w:rPr>
                <w:sz w:val="16"/>
              </w:rPr>
              <w:t>4</w:t>
            </w:r>
          </w:p>
        </w:tc>
        <w:tc>
          <w:tcPr>
            <w:tcW w:w="1500" w:type="dxa"/>
            <w:gridSpan w:val="2"/>
          </w:tcPr>
          <w:p w14:paraId="45B48179" w14:textId="77777777" w:rsidR="00C009A3" w:rsidRDefault="00C009A3" w:rsidP="00E15593">
            <w:pPr>
              <w:pStyle w:val="TableParagraph"/>
              <w:spacing w:line="164" w:lineRule="exact"/>
              <w:ind w:left="15"/>
              <w:jc w:val="center"/>
              <w:rPr>
                <w:sz w:val="16"/>
              </w:rPr>
            </w:pPr>
            <w:r>
              <w:rPr>
                <w:sz w:val="16"/>
              </w:rPr>
              <w:t>5</w:t>
            </w:r>
          </w:p>
        </w:tc>
        <w:tc>
          <w:tcPr>
            <w:tcW w:w="1119" w:type="dxa"/>
            <w:gridSpan w:val="2"/>
          </w:tcPr>
          <w:p w14:paraId="38D7EA41" w14:textId="77777777" w:rsidR="00C009A3" w:rsidRDefault="00C009A3" w:rsidP="00E15593">
            <w:pPr>
              <w:pStyle w:val="TableParagraph"/>
              <w:spacing w:line="164" w:lineRule="exact"/>
              <w:ind w:left="15"/>
              <w:jc w:val="center"/>
              <w:rPr>
                <w:sz w:val="16"/>
              </w:rPr>
            </w:pPr>
            <w:r>
              <w:rPr>
                <w:sz w:val="16"/>
              </w:rPr>
              <w:t>6</w:t>
            </w:r>
          </w:p>
        </w:tc>
      </w:tr>
      <w:tr w:rsidR="00C009A3" w14:paraId="12D03AFD" w14:textId="77777777" w:rsidTr="00315D72">
        <w:trPr>
          <w:trHeight w:val="229"/>
        </w:trPr>
        <w:tc>
          <w:tcPr>
            <w:tcW w:w="900" w:type="dxa"/>
            <w:gridSpan w:val="2"/>
          </w:tcPr>
          <w:p w14:paraId="6CA6C191" w14:textId="77777777" w:rsidR="00C009A3" w:rsidRDefault="00C009A3" w:rsidP="00E15593">
            <w:pPr>
              <w:pStyle w:val="TableParagraph"/>
              <w:rPr>
                <w:sz w:val="16"/>
              </w:rPr>
            </w:pPr>
          </w:p>
        </w:tc>
        <w:tc>
          <w:tcPr>
            <w:tcW w:w="600" w:type="dxa"/>
            <w:gridSpan w:val="2"/>
          </w:tcPr>
          <w:p w14:paraId="545CD6D4" w14:textId="77777777" w:rsidR="00C009A3" w:rsidRDefault="00C009A3" w:rsidP="00E15593">
            <w:pPr>
              <w:pStyle w:val="TableParagraph"/>
              <w:rPr>
                <w:sz w:val="16"/>
              </w:rPr>
            </w:pPr>
          </w:p>
        </w:tc>
        <w:tc>
          <w:tcPr>
            <w:tcW w:w="5184" w:type="dxa"/>
            <w:gridSpan w:val="2"/>
          </w:tcPr>
          <w:p w14:paraId="08AA664D" w14:textId="77777777" w:rsidR="00C009A3" w:rsidRDefault="00C009A3" w:rsidP="00E15593">
            <w:pPr>
              <w:pStyle w:val="TableParagraph"/>
              <w:spacing w:line="178"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1.500.000,00</w:t>
            </w:r>
          </w:p>
        </w:tc>
        <w:tc>
          <w:tcPr>
            <w:tcW w:w="1500" w:type="dxa"/>
            <w:gridSpan w:val="2"/>
          </w:tcPr>
          <w:p w14:paraId="0C233EF0" w14:textId="77777777" w:rsidR="00C009A3" w:rsidRDefault="00C009A3" w:rsidP="00E15593">
            <w:pPr>
              <w:pStyle w:val="TableParagraph"/>
              <w:rPr>
                <w:sz w:val="16"/>
              </w:rPr>
            </w:pPr>
          </w:p>
        </w:tc>
        <w:tc>
          <w:tcPr>
            <w:tcW w:w="1500" w:type="dxa"/>
            <w:gridSpan w:val="2"/>
          </w:tcPr>
          <w:p w14:paraId="3F32420C" w14:textId="77777777" w:rsidR="00C009A3" w:rsidRDefault="00C009A3" w:rsidP="00E15593">
            <w:pPr>
              <w:pStyle w:val="TableParagraph"/>
              <w:rPr>
                <w:sz w:val="16"/>
              </w:rPr>
            </w:pPr>
          </w:p>
        </w:tc>
        <w:tc>
          <w:tcPr>
            <w:tcW w:w="1119" w:type="dxa"/>
            <w:gridSpan w:val="2"/>
          </w:tcPr>
          <w:p w14:paraId="061C9D6E" w14:textId="77777777" w:rsidR="00C009A3" w:rsidRDefault="00C009A3" w:rsidP="00E15593">
            <w:pPr>
              <w:pStyle w:val="TableParagraph"/>
              <w:rPr>
                <w:sz w:val="16"/>
              </w:rPr>
            </w:pPr>
          </w:p>
        </w:tc>
      </w:tr>
      <w:tr w:rsidR="00C009A3" w14:paraId="5DE347FD" w14:textId="77777777" w:rsidTr="00315D72">
        <w:trPr>
          <w:trHeight w:val="366"/>
        </w:trPr>
        <w:tc>
          <w:tcPr>
            <w:tcW w:w="900" w:type="dxa"/>
            <w:gridSpan w:val="2"/>
          </w:tcPr>
          <w:p w14:paraId="5973ADF6" w14:textId="77777777" w:rsidR="00C009A3" w:rsidRDefault="00C009A3" w:rsidP="00E15593">
            <w:pPr>
              <w:pStyle w:val="TableParagraph"/>
              <w:rPr>
                <w:sz w:val="16"/>
              </w:rPr>
            </w:pPr>
          </w:p>
        </w:tc>
        <w:tc>
          <w:tcPr>
            <w:tcW w:w="600" w:type="dxa"/>
            <w:gridSpan w:val="2"/>
          </w:tcPr>
          <w:p w14:paraId="45E59D18" w14:textId="77777777" w:rsidR="00C009A3" w:rsidRDefault="00C009A3" w:rsidP="00E15593">
            <w:pPr>
              <w:pStyle w:val="TableParagraph"/>
              <w:spacing w:line="178" w:lineRule="exact"/>
              <w:ind w:right="10"/>
              <w:jc w:val="right"/>
              <w:rPr>
                <w:sz w:val="16"/>
              </w:rPr>
            </w:pPr>
            <w:r>
              <w:rPr>
                <w:sz w:val="16"/>
              </w:rPr>
              <w:t>23.</w:t>
            </w:r>
          </w:p>
        </w:tc>
        <w:tc>
          <w:tcPr>
            <w:tcW w:w="5184" w:type="dxa"/>
            <w:gridSpan w:val="2"/>
          </w:tcPr>
          <w:p w14:paraId="14C87CAF" w14:textId="77777777" w:rsidR="00C009A3" w:rsidRDefault="00C009A3" w:rsidP="00E15593">
            <w:pPr>
              <w:pStyle w:val="TableParagraph"/>
              <w:spacing w:line="178" w:lineRule="exact"/>
              <w:ind w:left="6"/>
              <w:rPr>
                <w:sz w:val="16"/>
              </w:rPr>
            </w:pPr>
            <w:r>
              <w:rPr>
                <w:sz w:val="16"/>
              </w:rPr>
              <w:t>ИЗГРАДЊА И РЕКОНСТРУКЦИЈА ЈАВНИХ ЧЕСМИ НА ТЕРИТОРИЈИ</w:t>
            </w:r>
          </w:p>
          <w:p w14:paraId="6A640CAE" w14:textId="77777777" w:rsidR="00C009A3" w:rsidRDefault="00C009A3" w:rsidP="00E15593">
            <w:pPr>
              <w:pStyle w:val="TableParagraph"/>
              <w:spacing w:before="1" w:line="167" w:lineRule="exact"/>
              <w:ind w:left="6"/>
              <w:rPr>
                <w:sz w:val="16"/>
              </w:rPr>
            </w:pPr>
            <w:r>
              <w:rPr>
                <w:sz w:val="16"/>
              </w:rPr>
              <w:t>ОПШТИНЕ ИВАЊИЦА:</w:t>
            </w:r>
          </w:p>
        </w:tc>
        <w:tc>
          <w:tcPr>
            <w:tcW w:w="1500" w:type="dxa"/>
            <w:gridSpan w:val="2"/>
          </w:tcPr>
          <w:p w14:paraId="1B475784" w14:textId="77777777" w:rsidR="00C009A3" w:rsidRDefault="00C009A3" w:rsidP="00E15593">
            <w:pPr>
              <w:pStyle w:val="TableParagraph"/>
              <w:spacing w:line="178" w:lineRule="exact"/>
              <w:ind w:right="-15"/>
              <w:jc w:val="right"/>
              <w:rPr>
                <w:sz w:val="16"/>
              </w:rPr>
            </w:pPr>
            <w:r>
              <w:rPr>
                <w:sz w:val="16"/>
              </w:rPr>
              <w:t>320.000,00</w:t>
            </w:r>
          </w:p>
        </w:tc>
        <w:tc>
          <w:tcPr>
            <w:tcW w:w="1500" w:type="dxa"/>
            <w:gridSpan w:val="2"/>
          </w:tcPr>
          <w:p w14:paraId="1AF51070" w14:textId="77777777" w:rsidR="00C009A3" w:rsidRDefault="00C009A3" w:rsidP="00E15593">
            <w:pPr>
              <w:pStyle w:val="TableParagraph"/>
              <w:spacing w:line="178" w:lineRule="exact"/>
              <w:ind w:right="-15"/>
              <w:jc w:val="right"/>
              <w:rPr>
                <w:sz w:val="16"/>
              </w:rPr>
            </w:pPr>
            <w:r>
              <w:rPr>
                <w:sz w:val="16"/>
              </w:rPr>
              <w:t>0,00</w:t>
            </w:r>
          </w:p>
        </w:tc>
        <w:tc>
          <w:tcPr>
            <w:tcW w:w="1119" w:type="dxa"/>
            <w:gridSpan w:val="2"/>
          </w:tcPr>
          <w:p w14:paraId="468455FB" w14:textId="77777777" w:rsidR="00C009A3" w:rsidRDefault="00C009A3" w:rsidP="00E15593">
            <w:pPr>
              <w:pStyle w:val="TableParagraph"/>
              <w:spacing w:line="178" w:lineRule="exact"/>
              <w:ind w:right="-15"/>
              <w:jc w:val="right"/>
              <w:rPr>
                <w:sz w:val="16"/>
              </w:rPr>
            </w:pPr>
            <w:r>
              <w:rPr>
                <w:sz w:val="16"/>
              </w:rPr>
              <w:t>0,00</w:t>
            </w:r>
          </w:p>
        </w:tc>
      </w:tr>
      <w:tr w:rsidR="00C009A3" w14:paraId="5E5BD2FF" w14:textId="77777777" w:rsidTr="00315D72">
        <w:trPr>
          <w:trHeight w:val="229"/>
        </w:trPr>
        <w:tc>
          <w:tcPr>
            <w:tcW w:w="900" w:type="dxa"/>
            <w:gridSpan w:val="2"/>
          </w:tcPr>
          <w:p w14:paraId="734D8B86" w14:textId="77777777" w:rsidR="00C009A3" w:rsidRDefault="00C009A3" w:rsidP="00E15593">
            <w:pPr>
              <w:pStyle w:val="TableParagraph"/>
              <w:rPr>
                <w:sz w:val="16"/>
              </w:rPr>
            </w:pPr>
          </w:p>
        </w:tc>
        <w:tc>
          <w:tcPr>
            <w:tcW w:w="600" w:type="dxa"/>
            <w:gridSpan w:val="2"/>
          </w:tcPr>
          <w:p w14:paraId="00EE92FD" w14:textId="77777777" w:rsidR="00C009A3" w:rsidRDefault="00C009A3" w:rsidP="00E15593">
            <w:pPr>
              <w:pStyle w:val="TableParagraph"/>
              <w:rPr>
                <w:sz w:val="16"/>
              </w:rPr>
            </w:pPr>
          </w:p>
        </w:tc>
        <w:tc>
          <w:tcPr>
            <w:tcW w:w="5184" w:type="dxa"/>
            <w:gridSpan w:val="2"/>
          </w:tcPr>
          <w:p w14:paraId="5B899866" w14:textId="77777777" w:rsidR="00C009A3" w:rsidRDefault="00C009A3" w:rsidP="00E15593">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2022</w:t>
            </w:r>
          </w:p>
        </w:tc>
        <w:tc>
          <w:tcPr>
            <w:tcW w:w="1500" w:type="dxa"/>
            <w:gridSpan w:val="2"/>
          </w:tcPr>
          <w:p w14:paraId="48A86C81" w14:textId="77777777" w:rsidR="00C009A3" w:rsidRDefault="00C009A3" w:rsidP="00E15593">
            <w:pPr>
              <w:pStyle w:val="TableParagraph"/>
              <w:rPr>
                <w:sz w:val="16"/>
              </w:rPr>
            </w:pPr>
          </w:p>
        </w:tc>
        <w:tc>
          <w:tcPr>
            <w:tcW w:w="1500" w:type="dxa"/>
            <w:gridSpan w:val="2"/>
          </w:tcPr>
          <w:p w14:paraId="005761F1" w14:textId="77777777" w:rsidR="00C009A3" w:rsidRDefault="00C009A3" w:rsidP="00E15593">
            <w:pPr>
              <w:pStyle w:val="TableParagraph"/>
              <w:rPr>
                <w:sz w:val="16"/>
              </w:rPr>
            </w:pPr>
          </w:p>
        </w:tc>
        <w:tc>
          <w:tcPr>
            <w:tcW w:w="1119" w:type="dxa"/>
            <w:gridSpan w:val="2"/>
          </w:tcPr>
          <w:p w14:paraId="3354FC32" w14:textId="77777777" w:rsidR="00C009A3" w:rsidRDefault="00C009A3" w:rsidP="00E15593">
            <w:pPr>
              <w:pStyle w:val="TableParagraph"/>
              <w:rPr>
                <w:sz w:val="16"/>
              </w:rPr>
            </w:pPr>
          </w:p>
        </w:tc>
      </w:tr>
      <w:tr w:rsidR="00C009A3" w14:paraId="5CFFF899" w14:textId="77777777" w:rsidTr="00315D72">
        <w:trPr>
          <w:trHeight w:val="232"/>
        </w:trPr>
        <w:tc>
          <w:tcPr>
            <w:tcW w:w="900" w:type="dxa"/>
            <w:gridSpan w:val="2"/>
          </w:tcPr>
          <w:p w14:paraId="03BA57C8" w14:textId="77777777" w:rsidR="00C009A3" w:rsidRDefault="00C009A3" w:rsidP="00E15593">
            <w:pPr>
              <w:pStyle w:val="TableParagraph"/>
              <w:rPr>
                <w:sz w:val="16"/>
              </w:rPr>
            </w:pPr>
          </w:p>
        </w:tc>
        <w:tc>
          <w:tcPr>
            <w:tcW w:w="600" w:type="dxa"/>
            <w:gridSpan w:val="2"/>
          </w:tcPr>
          <w:p w14:paraId="1EC650A6" w14:textId="77777777" w:rsidR="00C009A3" w:rsidRDefault="00C009A3" w:rsidP="00E15593">
            <w:pPr>
              <w:pStyle w:val="TableParagraph"/>
              <w:rPr>
                <w:sz w:val="16"/>
              </w:rPr>
            </w:pPr>
          </w:p>
        </w:tc>
        <w:tc>
          <w:tcPr>
            <w:tcW w:w="5184" w:type="dxa"/>
            <w:gridSpan w:val="2"/>
          </w:tcPr>
          <w:p w14:paraId="3910C49A" w14:textId="77777777" w:rsidR="00C009A3" w:rsidRDefault="00C009A3" w:rsidP="00E15593">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2022</w:t>
            </w:r>
          </w:p>
        </w:tc>
        <w:tc>
          <w:tcPr>
            <w:tcW w:w="1500" w:type="dxa"/>
            <w:gridSpan w:val="2"/>
          </w:tcPr>
          <w:p w14:paraId="535308AF" w14:textId="77777777" w:rsidR="00C009A3" w:rsidRDefault="00C009A3" w:rsidP="00E15593">
            <w:pPr>
              <w:pStyle w:val="TableParagraph"/>
              <w:rPr>
                <w:sz w:val="16"/>
              </w:rPr>
            </w:pPr>
          </w:p>
        </w:tc>
        <w:tc>
          <w:tcPr>
            <w:tcW w:w="1500" w:type="dxa"/>
            <w:gridSpan w:val="2"/>
          </w:tcPr>
          <w:p w14:paraId="3380F904" w14:textId="77777777" w:rsidR="00C009A3" w:rsidRDefault="00C009A3" w:rsidP="00E15593">
            <w:pPr>
              <w:pStyle w:val="TableParagraph"/>
              <w:rPr>
                <w:sz w:val="16"/>
              </w:rPr>
            </w:pPr>
          </w:p>
        </w:tc>
        <w:tc>
          <w:tcPr>
            <w:tcW w:w="1119" w:type="dxa"/>
            <w:gridSpan w:val="2"/>
          </w:tcPr>
          <w:p w14:paraId="75DDE751" w14:textId="77777777" w:rsidR="00C009A3" w:rsidRDefault="00C009A3" w:rsidP="00E15593">
            <w:pPr>
              <w:pStyle w:val="TableParagraph"/>
              <w:rPr>
                <w:sz w:val="16"/>
              </w:rPr>
            </w:pPr>
          </w:p>
        </w:tc>
      </w:tr>
      <w:tr w:rsidR="00C009A3" w14:paraId="3C960C28" w14:textId="77777777" w:rsidTr="00315D72">
        <w:trPr>
          <w:trHeight w:val="229"/>
        </w:trPr>
        <w:tc>
          <w:tcPr>
            <w:tcW w:w="900" w:type="dxa"/>
            <w:gridSpan w:val="2"/>
          </w:tcPr>
          <w:p w14:paraId="62F0EE41" w14:textId="77777777" w:rsidR="00C009A3" w:rsidRDefault="00C009A3" w:rsidP="00E15593">
            <w:pPr>
              <w:pStyle w:val="TableParagraph"/>
              <w:rPr>
                <w:sz w:val="16"/>
              </w:rPr>
            </w:pPr>
          </w:p>
        </w:tc>
        <w:tc>
          <w:tcPr>
            <w:tcW w:w="600" w:type="dxa"/>
            <w:gridSpan w:val="2"/>
          </w:tcPr>
          <w:p w14:paraId="4FF12A4D" w14:textId="77777777" w:rsidR="00C009A3" w:rsidRDefault="00C009A3" w:rsidP="00E15593">
            <w:pPr>
              <w:pStyle w:val="TableParagraph"/>
              <w:rPr>
                <w:sz w:val="16"/>
              </w:rPr>
            </w:pPr>
          </w:p>
        </w:tc>
        <w:tc>
          <w:tcPr>
            <w:tcW w:w="5184" w:type="dxa"/>
            <w:gridSpan w:val="2"/>
          </w:tcPr>
          <w:p w14:paraId="71F09B05" w14:textId="77777777" w:rsidR="00C009A3" w:rsidRDefault="00C009A3" w:rsidP="00E15593">
            <w:pPr>
              <w:pStyle w:val="TableParagraph"/>
              <w:spacing w:line="178"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320.000,00</w:t>
            </w:r>
          </w:p>
        </w:tc>
        <w:tc>
          <w:tcPr>
            <w:tcW w:w="1500" w:type="dxa"/>
            <w:gridSpan w:val="2"/>
          </w:tcPr>
          <w:p w14:paraId="367800DC" w14:textId="77777777" w:rsidR="00C009A3" w:rsidRDefault="00C009A3" w:rsidP="00E15593">
            <w:pPr>
              <w:pStyle w:val="TableParagraph"/>
              <w:rPr>
                <w:sz w:val="16"/>
              </w:rPr>
            </w:pPr>
          </w:p>
        </w:tc>
        <w:tc>
          <w:tcPr>
            <w:tcW w:w="1500" w:type="dxa"/>
            <w:gridSpan w:val="2"/>
          </w:tcPr>
          <w:p w14:paraId="34C5BD15" w14:textId="77777777" w:rsidR="00C009A3" w:rsidRDefault="00C009A3" w:rsidP="00E15593">
            <w:pPr>
              <w:pStyle w:val="TableParagraph"/>
              <w:rPr>
                <w:sz w:val="16"/>
              </w:rPr>
            </w:pPr>
          </w:p>
        </w:tc>
        <w:tc>
          <w:tcPr>
            <w:tcW w:w="1119" w:type="dxa"/>
            <w:gridSpan w:val="2"/>
          </w:tcPr>
          <w:p w14:paraId="20F39B35" w14:textId="77777777" w:rsidR="00C009A3" w:rsidRDefault="00C009A3" w:rsidP="00E15593">
            <w:pPr>
              <w:pStyle w:val="TableParagraph"/>
              <w:rPr>
                <w:sz w:val="16"/>
              </w:rPr>
            </w:pPr>
          </w:p>
        </w:tc>
      </w:tr>
      <w:tr w:rsidR="00C009A3" w14:paraId="7EEA15AD" w14:textId="77777777" w:rsidTr="00315D72">
        <w:trPr>
          <w:trHeight w:val="229"/>
        </w:trPr>
        <w:tc>
          <w:tcPr>
            <w:tcW w:w="900" w:type="dxa"/>
            <w:gridSpan w:val="2"/>
          </w:tcPr>
          <w:p w14:paraId="635D3472" w14:textId="77777777" w:rsidR="00C009A3" w:rsidRDefault="00C009A3" w:rsidP="00E15593">
            <w:pPr>
              <w:pStyle w:val="TableParagraph"/>
              <w:rPr>
                <w:sz w:val="16"/>
              </w:rPr>
            </w:pPr>
          </w:p>
        </w:tc>
        <w:tc>
          <w:tcPr>
            <w:tcW w:w="600" w:type="dxa"/>
            <w:gridSpan w:val="2"/>
          </w:tcPr>
          <w:p w14:paraId="09B1D20F" w14:textId="77777777" w:rsidR="00C009A3" w:rsidRDefault="00C009A3" w:rsidP="00E15593">
            <w:pPr>
              <w:pStyle w:val="TableParagraph"/>
              <w:rPr>
                <w:sz w:val="16"/>
              </w:rPr>
            </w:pPr>
          </w:p>
        </w:tc>
        <w:tc>
          <w:tcPr>
            <w:tcW w:w="5184" w:type="dxa"/>
            <w:gridSpan w:val="2"/>
          </w:tcPr>
          <w:p w14:paraId="05D4385C" w14:textId="77777777" w:rsidR="00C009A3" w:rsidRDefault="00C009A3" w:rsidP="00E15593">
            <w:pPr>
              <w:pStyle w:val="TableParagraph"/>
              <w:spacing w:line="178"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3982C9A9" w14:textId="77777777" w:rsidR="00C009A3" w:rsidRDefault="00C009A3" w:rsidP="00E15593">
            <w:pPr>
              <w:pStyle w:val="TableParagraph"/>
              <w:rPr>
                <w:sz w:val="16"/>
              </w:rPr>
            </w:pPr>
          </w:p>
        </w:tc>
        <w:tc>
          <w:tcPr>
            <w:tcW w:w="1500" w:type="dxa"/>
            <w:gridSpan w:val="2"/>
          </w:tcPr>
          <w:p w14:paraId="697F20A0" w14:textId="77777777" w:rsidR="00C009A3" w:rsidRDefault="00C009A3" w:rsidP="00E15593">
            <w:pPr>
              <w:pStyle w:val="TableParagraph"/>
              <w:rPr>
                <w:sz w:val="16"/>
              </w:rPr>
            </w:pPr>
          </w:p>
        </w:tc>
        <w:tc>
          <w:tcPr>
            <w:tcW w:w="1119" w:type="dxa"/>
            <w:gridSpan w:val="2"/>
          </w:tcPr>
          <w:p w14:paraId="4D1377DC" w14:textId="77777777" w:rsidR="00C009A3" w:rsidRDefault="00C009A3" w:rsidP="00E15593">
            <w:pPr>
              <w:pStyle w:val="TableParagraph"/>
              <w:rPr>
                <w:sz w:val="16"/>
              </w:rPr>
            </w:pPr>
          </w:p>
        </w:tc>
      </w:tr>
      <w:tr w:rsidR="00C009A3" w14:paraId="4CE3E287" w14:textId="77777777" w:rsidTr="00315D72">
        <w:trPr>
          <w:trHeight w:val="229"/>
        </w:trPr>
        <w:tc>
          <w:tcPr>
            <w:tcW w:w="900" w:type="dxa"/>
            <w:gridSpan w:val="2"/>
          </w:tcPr>
          <w:p w14:paraId="754E771E" w14:textId="77777777" w:rsidR="00C009A3" w:rsidRDefault="00C009A3" w:rsidP="00E15593">
            <w:pPr>
              <w:pStyle w:val="TableParagraph"/>
              <w:rPr>
                <w:sz w:val="16"/>
              </w:rPr>
            </w:pPr>
          </w:p>
        </w:tc>
        <w:tc>
          <w:tcPr>
            <w:tcW w:w="600" w:type="dxa"/>
            <w:gridSpan w:val="2"/>
          </w:tcPr>
          <w:p w14:paraId="5E3CC20B" w14:textId="77777777" w:rsidR="00C009A3" w:rsidRDefault="00C009A3" w:rsidP="00E15593">
            <w:pPr>
              <w:pStyle w:val="TableParagraph"/>
              <w:rPr>
                <w:sz w:val="16"/>
              </w:rPr>
            </w:pPr>
          </w:p>
        </w:tc>
        <w:tc>
          <w:tcPr>
            <w:tcW w:w="5184" w:type="dxa"/>
            <w:gridSpan w:val="2"/>
          </w:tcPr>
          <w:p w14:paraId="5BECFB7B" w14:textId="77777777" w:rsidR="00C009A3" w:rsidRDefault="00C009A3" w:rsidP="00E15593">
            <w:pPr>
              <w:pStyle w:val="TableParagraph"/>
              <w:spacing w:line="178"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320.000,00</w:t>
            </w:r>
          </w:p>
        </w:tc>
        <w:tc>
          <w:tcPr>
            <w:tcW w:w="1500" w:type="dxa"/>
            <w:gridSpan w:val="2"/>
          </w:tcPr>
          <w:p w14:paraId="2D789592" w14:textId="77777777" w:rsidR="00C009A3" w:rsidRDefault="00C009A3" w:rsidP="00E15593">
            <w:pPr>
              <w:pStyle w:val="TableParagraph"/>
              <w:rPr>
                <w:sz w:val="16"/>
              </w:rPr>
            </w:pPr>
          </w:p>
        </w:tc>
        <w:tc>
          <w:tcPr>
            <w:tcW w:w="1500" w:type="dxa"/>
            <w:gridSpan w:val="2"/>
          </w:tcPr>
          <w:p w14:paraId="060ECD7F" w14:textId="77777777" w:rsidR="00C009A3" w:rsidRDefault="00C009A3" w:rsidP="00E15593">
            <w:pPr>
              <w:pStyle w:val="TableParagraph"/>
              <w:rPr>
                <w:sz w:val="16"/>
              </w:rPr>
            </w:pPr>
          </w:p>
        </w:tc>
        <w:tc>
          <w:tcPr>
            <w:tcW w:w="1119" w:type="dxa"/>
            <w:gridSpan w:val="2"/>
          </w:tcPr>
          <w:p w14:paraId="00EE313F" w14:textId="77777777" w:rsidR="00C009A3" w:rsidRDefault="00C009A3" w:rsidP="00E15593">
            <w:pPr>
              <w:pStyle w:val="TableParagraph"/>
              <w:rPr>
                <w:sz w:val="16"/>
              </w:rPr>
            </w:pPr>
          </w:p>
        </w:tc>
      </w:tr>
      <w:tr w:rsidR="00C009A3" w14:paraId="6F348D76" w14:textId="77777777" w:rsidTr="00315D72">
        <w:trPr>
          <w:trHeight w:val="366"/>
        </w:trPr>
        <w:tc>
          <w:tcPr>
            <w:tcW w:w="900" w:type="dxa"/>
            <w:gridSpan w:val="2"/>
          </w:tcPr>
          <w:p w14:paraId="5D762810" w14:textId="77777777" w:rsidR="00C009A3" w:rsidRDefault="00C009A3" w:rsidP="00E15593">
            <w:pPr>
              <w:pStyle w:val="TableParagraph"/>
              <w:rPr>
                <w:sz w:val="16"/>
              </w:rPr>
            </w:pPr>
          </w:p>
        </w:tc>
        <w:tc>
          <w:tcPr>
            <w:tcW w:w="600" w:type="dxa"/>
            <w:gridSpan w:val="2"/>
          </w:tcPr>
          <w:p w14:paraId="18EBDD02" w14:textId="77777777" w:rsidR="00C009A3" w:rsidRDefault="00C009A3" w:rsidP="00E15593">
            <w:pPr>
              <w:pStyle w:val="TableParagraph"/>
              <w:spacing w:line="178" w:lineRule="exact"/>
              <w:ind w:right="10"/>
              <w:jc w:val="right"/>
              <w:rPr>
                <w:sz w:val="16"/>
              </w:rPr>
            </w:pPr>
            <w:r>
              <w:rPr>
                <w:sz w:val="16"/>
              </w:rPr>
              <w:t>24.</w:t>
            </w:r>
          </w:p>
        </w:tc>
        <w:tc>
          <w:tcPr>
            <w:tcW w:w="5184" w:type="dxa"/>
            <w:gridSpan w:val="2"/>
          </w:tcPr>
          <w:p w14:paraId="2B8A5E7C" w14:textId="77777777" w:rsidR="00C009A3" w:rsidRDefault="00C009A3" w:rsidP="00E15593">
            <w:pPr>
              <w:pStyle w:val="TableParagraph"/>
              <w:spacing w:line="178" w:lineRule="exact"/>
              <w:ind w:left="6"/>
              <w:rPr>
                <w:sz w:val="16"/>
              </w:rPr>
            </w:pPr>
            <w:r>
              <w:rPr>
                <w:sz w:val="16"/>
              </w:rPr>
              <w:t>НАБАВКА МЕДИЦИНСКЕ И ДРУГЕ ОПРЕМЕ ЗА ПОТРЕБЕ ДОМА</w:t>
            </w:r>
          </w:p>
          <w:p w14:paraId="76577CD5" w14:textId="77777777" w:rsidR="00C009A3" w:rsidRDefault="00C009A3" w:rsidP="00E15593">
            <w:pPr>
              <w:pStyle w:val="TableParagraph"/>
              <w:spacing w:before="1" w:line="167" w:lineRule="exact"/>
              <w:ind w:left="6"/>
              <w:rPr>
                <w:sz w:val="16"/>
              </w:rPr>
            </w:pPr>
            <w:r>
              <w:rPr>
                <w:sz w:val="16"/>
              </w:rPr>
              <w:t>ЗДРАВЉА:</w:t>
            </w:r>
          </w:p>
        </w:tc>
        <w:tc>
          <w:tcPr>
            <w:tcW w:w="1500" w:type="dxa"/>
            <w:gridSpan w:val="2"/>
          </w:tcPr>
          <w:p w14:paraId="155CE3A7" w14:textId="77777777" w:rsidR="00C009A3" w:rsidRDefault="00C009A3" w:rsidP="00E15593">
            <w:pPr>
              <w:pStyle w:val="TableParagraph"/>
              <w:spacing w:line="178" w:lineRule="exact"/>
              <w:ind w:right="-15"/>
              <w:jc w:val="right"/>
              <w:rPr>
                <w:sz w:val="16"/>
              </w:rPr>
            </w:pPr>
            <w:r>
              <w:rPr>
                <w:sz w:val="16"/>
              </w:rPr>
              <w:t>4.799.000,00</w:t>
            </w:r>
          </w:p>
        </w:tc>
        <w:tc>
          <w:tcPr>
            <w:tcW w:w="1500" w:type="dxa"/>
            <w:gridSpan w:val="2"/>
          </w:tcPr>
          <w:p w14:paraId="27964347" w14:textId="77777777" w:rsidR="00C009A3" w:rsidRDefault="00C009A3" w:rsidP="00E15593">
            <w:pPr>
              <w:pStyle w:val="TableParagraph"/>
              <w:spacing w:line="178" w:lineRule="exact"/>
              <w:ind w:right="-15"/>
              <w:jc w:val="right"/>
              <w:rPr>
                <w:sz w:val="16"/>
              </w:rPr>
            </w:pPr>
            <w:r>
              <w:rPr>
                <w:sz w:val="16"/>
              </w:rPr>
              <w:t>0,00</w:t>
            </w:r>
          </w:p>
        </w:tc>
        <w:tc>
          <w:tcPr>
            <w:tcW w:w="1119" w:type="dxa"/>
            <w:gridSpan w:val="2"/>
          </w:tcPr>
          <w:p w14:paraId="4A9FCAD1" w14:textId="77777777" w:rsidR="00C009A3" w:rsidRDefault="00C009A3" w:rsidP="00E15593">
            <w:pPr>
              <w:pStyle w:val="TableParagraph"/>
              <w:spacing w:line="178" w:lineRule="exact"/>
              <w:ind w:right="-15"/>
              <w:jc w:val="right"/>
              <w:rPr>
                <w:sz w:val="16"/>
              </w:rPr>
            </w:pPr>
            <w:r>
              <w:rPr>
                <w:sz w:val="16"/>
              </w:rPr>
              <w:t>0,00</w:t>
            </w:r>
          </w:p>
        </w:tc>
      </w:tr>
      <w:tr w:rsidR="00C009A3" w14:paraId="5B8D1CAE" w14:textId="77777777" w:rsidTr="00315D72">
        <w:trPr>
          <w:trHeight w:val="229"/>
        </w:trPr>
        <w:tc>
          <w:tcPr>
            <w:tcW w:w="900" w:type="dxa"/>
            <w:gridSpan w:val="2"/>
          </w:tcPr>
          <w:p w14:paraId="4E23EA64" w14:textId="77777777" w:rsidR="00C009A3" w:rsidRDefault="00C009A3" w:rsidP="00E15593">
            <w:pPr>
              <w:pStyle w:val="TableParagraph"/>
              <w:rPr>
                <w:sz w:val="16"/>
              </w:rPr>
            </w:pPr>
          </w:p>
        </w:tc>
        <w:tc>
          <w:tcPr>
            <w:tcW w:w="600" w:type="dxa"/>
            <w:gridSpan w:val="2"/>
          </w:tcPr>
          <w:p w14:paraId="52E3E85A" w14:textId="77777777" w:rsidR="00C009A3" w:rsidRDefault="00C009A3" w:rsidP="00E15593">
            <w:pPr>
              <w:pStyle w:val="TableParagraph"/>
              <w:rPr>
                <w:sz w:val="16"/>
              </w:rPr>
            </w:pPr>
          </w:p>
        </w:tc>
        <w:tc>
          <w:tcPr>
            <w:tcW w:w="5184" w:type="dxa"/>
            <w:gridSpan w:val="2"/>
          </w:tcPr>
          <w:p w14:paraId="0C559F5D" w14:textId="77777777" w:rsidR="00C009A3" w:rsidRDefault="00C009A3" w:rsidP="00E15593">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2022</w:t>
            </w:r>
          </w:p>
        </w:tc>
        <w:tc>
          <w:tcPr>
            <w:tcW w:w="1500" w:type="dxa"/>
            <w:gridSpan w:val="2"/>
          </w:tcPr>
          <w:p w14:paraId="4BCF5E05" w14:textId="77777777" w:rsidR="00C009A3" w:rsidRDefault="00C009A3" w:rsidP="00E15593">
            <w:pPr>
              <w:pStyle w:val="TableParagraph"/>
              <w:rPr>
                <w:sz w:val="16"/>
              </w:rPr>
            </w:pPr>
          </w:p>
        </w:tc>
        <w:tc>
          <w:tcPr>
            <w:tcW w:w="1500" w:type="dxa"/>
            <w:gridSpan w:val="2"/>
          </w:tcPr>
          <w:p w14:paraId="6D56B83C" w14:textId="77777777" w:rsidR="00C009A3" w:rsidRDefault="00C009A3" w:rsidP="00E15593">
            <w:pPr>
              <w:pStyle w:val="TableParagraph"/>
              <w:rPr>
                <w:sz w:val="16"/>
              </w:rPr>
            </w:pPr>
          </w:p>
        </w:tc>
        <w:tc>
          <w:tcPr>
            <w:tcW w:w="1119" w:type="dxa"/>
            <w:gridSpan w:val="2"/>
          </w:tcPr>
          <w:p w14:paraId="32E6CE82" w14:textId="77777777" w:rsidR="00C009A3" w:rsidRDefault="00C009A3" w:rsidP="00E15593">
            <w:pPr>
              <w:pStyle w:val="TableParagraph"/>
              <w:rPr>
                <w:sz w:val="16"/>
              </w:rPr>
            </w:pPr>
          </w:p>
        </w:tc>
      </w:tr>
      <w:tr w:rsidR="00C009A3" w14:paraId="628D4390" w14:textId="77777777" w:rsidTr="00315D72">
        <w:trPr>
          <w:trHeight w:val="229"/>
        </w:trPr>
        <w:tc>
          <w:tcPr>
            <w:tcW w:w="900" w:type="dxa"/>
            <w:gridSpan w:val="2"/>
          </w:tcPr>
          <w:p w14:paraId="4F9215AD" w14:textId="77777777" w:rsidR="00C009A3" w:rsidRDefault="00C009A3" w:rsidP="00E15593">
            <w:pPr>
              <w:pStyle w:val="TableParagraph"/>
              <w:rPr>
                <w:sz w:val="16"/>
              </w:rPr>
            </w:pPr>
          </w:p>
        </w:tc>
        <w:tc>
          <w:tcPr>
            <w:tcW w:w="600" w:type="dxa"/>
            <w:gridSpan w:val="2"/>
          </w:tcPr>
          <w:p w14:paraId="32567F37" w14:textId="77777777" w:rsidR="00C009A3" w:rsidRDefault="00C009A3" w:rsidP="00E15593">
            <w:pPr>
              <w:pStyle w:val="TableParagraph"/>
              <w:rPr>
                <w:sz w:val="16"/>
              </w:rPr>
            </w:pPr>
          </w:p>
        </w:tc>
        <w:tc>
          <w:tcPr>
            <w:tcW w:w="5184" w:type="dxa"/>
            <w:gridSpan w:val="2"/>
          </w:tcPr>
          <w:p w14:paraId="3B5B3400" w14:textId="77777777" w:rsidR="00C009A3" w:rsidRDefault="00C009A3" w:rsidP="00E15593">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2022</w:t>
            </w:r>
          </w:p>
        </w:tc>
        <w:tc>
          <w:tcPr>
            <w:tcW w:w="1500" w:type="dxa"/>
            <w:gridSpan w:val="2"/>
          </w:tcPr>
          <w:p w14:paraId="34E6C7BB" w14:textId="77777777" w:rsidR="00C009A3" w:rsidRDefault="00C009A3" w:rsidP="00E15593">
            <w:pPr>
              <w:pStyle w:val="TableParagraph"/>
              <w:rPr>
                <w:sz w:val="16"/>
              </w:rPr>
            </w:pPr>
          </w:p>
        </w:tc>
        <w:tc>
          <w:tcPr>
            <w:tcW w:w="1500" w:type="dxa"/>
            <w:gridSpan w:val="2"/>
          </w:tcPr>
          <w:p w14:paraId="148921B6" w14:textId="77777777" w:rsidR="00C009A3" w:rsidRDefault="00C009A3" w:rsidP="00E15593">
            <w:pPr>
              <w:pStyle w:val="TableParagraph"/>
              <w:rPr>
                <w:sz w:val="16"/>
              </w:rPr>
            </w:pPr>
          </w:p>
        </w:tc>
        <w:tc>
          <w:tcPr>
            <w:tcW w:w="1119" w:type="dxa"/>
            <w:gridSpan w:val="2"/>
          </w:tcPr>
          <w:p w14:paraId="6BDEEF3F" w14:textId="77777777" w:rsidR="00C009A3" w:rsidRDefault="00C009A3" w:rsidP="00E15593">
            <w:pPr>
              <w:pStyle w:val="TableParagraph"/>
              <w:rPr>
                <w:sz w:val="16"/>
              </w:rPr>
            </w:pPr>
          </w:p>
        </w:tc>
      </w:tr>
      <w:tr w:rsidR="00C009A3" w14:paraId="349F01C7" w14:textId="77777777" w:rsidTr="00315D72">
        <w:trPr>
          <w:trHeight w:val="232"/>
        </w:trPr>
        <w:tc>
          <w:tcPr>
            <w:tcW w:w="900" w:type="dxa"/>
            <w:gridSpan w:val="2"/>
          </w:tcPr>
          <w:p w14:paraId="6065D8EE" w14:textId="77777777" w:rsidR="00C009A3" w:rsidRDefault="00C009A3" w:rsidP="00E15593">
            <w:pPr>
              <w:pStyle w:val="TableParagraph"/>
              <w:rPr>
                <w:sz w:val="16"/>
              </w:rPr>
            </w:pPr>
          </w:p>
        </w:tc>
        <w:tc>
          <w:tcPr>
            <w:tcW w:w="600" w:type="dxa"/>
            <w:gridSpan w:val="2"/>
          </w:tcPr>
          <w:p w14:paraId="3E4018B3" w14:textId="77777777" w:rsidR="00C009A3" w:rsidRDefault="00C009A3" w:rsidP="00E15593">
            <w:pPr>
              <w:pStyle w:val="TableParagraph"/>
              <w:rPr>
                <w:sz w:val="16"/>
              </w:rPr>
            </w:pPr>
          </w:p>
        </w:tc>
        <w:tc>
          <w:tcPr>
            <w:tcW w:w="5184" w:type="dxa"/>
            <w:gridSpan w:val="2"/>
          </w:tcPr>
          <w:p w14:paraId="3C0056A1" w14:textId="77777777" w:rsidR="00C009A3" w:rsidRDefault="00C009A3" w:rsidP="00E15593">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4.799.000,00</w:t>
            </w:r>
          </w:p>
        </w:tc>
        <w:tc>
          <w:tcPr>
            <w:tcW w:w="1500" w:type="dxa"/>
            <w:gridSpan w:val="2"/>
          </w:tcPr>
          <w:p w14:paraId="740842E4" w14:textId="77777777" w:rsidR="00C009A3" w:rsidRDefault="00C009A3" w:rsidP="00E15593">
            <w:pPr>
              <w:pStyle w:val="TableParagraph"/>
              <w:rPr>
                <w:sz w:val="16"/>
              </w:rPr>
            </w:pPr>
          </w:p>
        </w:tc>
        <w:tc>
          <w:tcPr>
            <w:tcW w:w="1500" w:type="dxa"/>
            <w:gridSpan w:val="2"/>
          </w:tcPr>
          <w:p w14:paraId="7BFB0DF3" w14:textId="77777777" w:rsidR="00C009A3" w:rsidRDefault="00C009A3" w:rsidP="00E15593">
            <w:pPr>
              <w:pStyle w:val="TableParagraph"/>
              <w:rPr>
                <w:sz w:val="16"/>
              </w:rPr>
            </w:pPr>
          </w:p>
        </w:tc>
        <w:tc>
          <w:tcPr>
            <w:tcW w:w="1119" w:type="dxa"/>
            <w:gridSpan w:val="2"/>
          </w:tcPr>
          <w:p w14:paraId="69531D7C" w14:textId="77777777" w:rsidR="00C009A3" w:rsidRDefault="00C009A3" w:rsidP="00E15593">
            <w:pPr>
              <w:pStyle w:val="TableParagraph"/>
              <w:rPr>
                <w:sz w:val="16"/>
              </w:rPr>
            </w:pPr>
          </w:p>
        </w:tc>
      </w:tr>
      <w:tr w:rsidR="00C009A3" w14:paraId="3A0EB9E1" w14:textId="77777777" w:rsidTr="00315D72">
        <w:trPr>
          <w:trHeight w:val="229"/>
        </w:trPr>
        <w:tc>
          <w:tcPr>
            <w:tcW w:w="900" w:type="dxa"/>
            <w:gridSpan w:val="2"/>
          </w:tcPr>
          <w:p w14:paraId="53140011" w14:textId="77777777" w:rsidR="00C009A3" w:rsidRDefault="00C009A3" w:rsidP="00E15593">
            <w:pPr>
              <w:pStyle w:val="TableParagraph"/>
              <w:rPr>
                <w:sz w:val="16"/>
              </w:rPr>
            </w:pPr>
          </w:p>
        </w:tc>
        <w:tc>
          <w:tcPr>
            <w:tcW w:w="600" w:type="dxa"/>
            <w:gridSpan w:val="2"/>
          </w:tcPr>
          <w:p w14:paraId="41535EAC" w14:textId="77777777" w:rsidR="00C009A3" w:rsidRDefault="00C009A3" w:rsidP="00E15593">
            <w:pPr>
              <w:pStyle w:val="TableParagraph"/>
              <w:rPr>
                <w:sz w:val="16"/>
              </w:rPr>
            </w:pPr>
          </w:p>
        </w:tc>
        <w:tc>
          <w:tcPr>
            <w:tcW w:w="5184" w:type="dxa"/>
            <w:gridSpan w:val="2"/>
          </w:tcPr>
          <w:p w14:paraId="3663C5CD" w14:textId="77777777" w:rsidR="00C009A3" w:rsidRDefault="00C009A3" w:rsidP="00E15593">
            <w:pPr>
              <w:pStyle w:val="TableParagraph"/>
              <w:spacing w:line="178"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2CA810BB" w14:textId="77777777" w:rsidR="00C009A3" w:rsidRDefault="00C009A3" w:rsidP="00E15593">
            <w:pPr>
              <w:pStyle w:val="TableParagraph"/>
              <w:rPr>
                <w:sz w:val="16"/>
              </w:rPr>
            </w:pPr>
          </w:p>
        </w:tc>
        <w:tc>
          <w:tcPr>
            <w:tcW w:w="1500" w:type="dxa"/>
            <w:gridSpan w:val="2"/>
          </w:tcPr>
          <w:p w14:paraId="4696A5CF" w14:textId="77777777" w:rsidR="00C009A3" w:rsidRDefault="00C009A3" w:rsidP="00E15593">
            <w:pPr>
              <w:pStyle w:val="TableParagraph"/>
              <w:rPr>
                <w:sz w:val="16"/>
              </w:rPr>
            </w:pPr>
          </w:p>
        </w:tc>
        <w:tc>
          <w:tcPr>
            <w:tcW w:w="1119" w:type="dxa"/>
            <w:gridSpan w:val="2"/>
          </w:tcPr>
          <w:p w14:paraId="1C63C1CE" w14:textId="77777777" w:rsidR="00C009A3" w:rsidRDefault="00C009A3" w:rsidP="00E15593">
            <w:pPr>
              <w:pStyle w:val="TableParagraph"/>
              <w:rPr>
                <w:sz w:val="16"/>
              </w:rPr>
            </w:pPr>
          </w:p>
        </w:tc>
      </w:tr>
      <w:tr w:rsidR="00C009A3" w14:paraId="7699B93C" w14:textId="77777777" w:rsidTr="00315D72">
        <w:trPr>
          <w:trHeight w:val="229"/>
        </w:trPr>
        <w:tc>
          <w:tcPr>
            <w:tcW w:w="900" w:type="dxa"/>
            <w:gridSpan w:val="2"/>
          </w:tcPr>
          <w:p w14:paraId="61FDAF7F" w14:textId="77777777" w:rsidR="00C009A3" w:rsidRDefault="00C009A3" w:rsidP="00E15593">
            <w:pPr>
              <w:pStyle w:val="TableParagraph"/>
              <w:rPr>
                <w:sz w:val="16"/>
              </w:rPr>
            </w:pPr>
          </w:p>
        </w:tc>
        <w:tc>
          <w:tcPr>
            <w:tcW w:w="600" w:type="dxa"/>
            <w:gridSpan w:val="2"/>
          </w:tcPr>
          <w:p w14:paraId="5C429545" w14:textId="77777777" w:rsidR="00C009A3" w:rsidRDefault="00C009A3" w:rsidP="00E15593">
            <w:pPr>
              <w:pStyle w:val="TableParagraph"/>
              <w:rPr>
                <w:sz w:val="16"/>
              </w:rPr>
            </w:pPr>
          </w:p>
        </w:tc>
        <w:tc>
          <w:tcPr>
            <w:tcW w:w="5184" w:type="dxa"/>
            <w:gridSpan w:val="2"/>
          </w:tcPr>
          <w:p w14:paraId="016554C2" w14:textId="77777777" w:rsidR="00C009A3" w:rsidRDefault="00C009A3" w:rsidP="00E15593">
            <w:pPr>
              <w:pStyle w:val="TableParagraph"/>
              <w:spacing w:line="178" w:lineRule="exact"/>
              <w:ind w:left="6"/>
              <w:rPr>
                <w:sz w:val="16"/>
              </w:rPr>
            </w:pPr>
            <w:proofErr w:type="spellStart"/>
            <w:r>
              <w:rPr>
                <w:sz w:val="16"/>
              </w:rPr>
              <w:t>Трансфере</w:t>
            </w:r>
            <w:proofErr w:type="spellEnd"/>
            <w:r>
              <w:rPr>
                <w:sz w:val="16"/>
              </w:rPr>
              <w:t xml:space="preserve"> </w:t>
            </w:r>
            <w:proofErr w:type="spellStart"/>
            <w:r>
              <w:rPr>
                <w:sz w:val="16"/>
              </w:rPr>
              <w:t>од</w:t>
            </w:r>
            <w:proofErr w:type="spellEnd"/>
            <w:r>
              <w:rPr>
                <w:sz w:val="16"/>
              </w:rPr>
              <w:t xml:space="preserve"> </w:t>
            </w:r>
            <w:proofErr w:type="spellStart"/>
            <w:r>
              <w:rPr>
                <w:sz w:val="16"/>
              </w:rPr>
              <w:t>других</w:t>
            </w:r>
            <w:proofErr w:type="spellEnd"/>
            <w:r>
              <w:rPr>
                <w:sz w:val="16"/>
              </w:rPr>
              <w:t xml:space="preserve"> </w:t>
            </w:r>
            <w:proofErr w:type="spellStart"/>
            <w:r>
              <w:rPr>
                <w:sz w:val="16"/>
              </w:rPr>
              <w:t>нивоа</w:t>
            </w:r>
            <w:proofErr w:type="spellEnd"/>
            <w:r>
              <w:rPr>
                <w:sz w:val="16"/>
              </w:rPr>
              <w:t xml:space="preserve"> </w:t>
            </w:r>
            <w:proofErr w:type="spellStart"/>
            <w:r>
              <w:rPr>
                <w:sz w:val="16"/>
              </w:rPr>
              <w:t>власти</w:t>
            </w:r>
            <w:proofErr w:type="spellEnd"/>
            <w:r>
              <w:rPr>
                <w:sz w:val="16"/>
              </w:rPr>
              <w:t>: 4.799.000,00</w:t>
            </w:r>
          </w:p>
        </w:tc>
        <w:tc>
          <w:tcPr>
            <w:tcW w:w="1500" w:type="dxa"/>
            <w:gridSpan w:val="2"/>
          </w:tcPr>
          <w:p w14:paraId="27713E0A" w14:textId="77777777" w:rsidR="00C009A3" w:rsidRDefault="00C009A3" w:rsidP="00E15593">
            <w:pPr>
              <w:pStyle w:val="TableParagraph"/>
              <w:rPr>
                <w:sz w:val="16"/>
              </w:rPr>
            </w:pPr>
          </w:p>
        </w:tc>
        <w:tc>
          <w:tcPr>
            <w:tcW w:w="1500" w:type="dxa"/>
            <w:gridSpan w:val="2"/>
          </w:tcPr>
          <w:p w14:paraId="3E65DBE0" w14:textId="77777777" w:rsidR="00C009A3" w:rsidRDefault="00C009A3" w:rsidP="00E15593">
            <w:pPr>
              <w:pStyle w:val="TableParagraph"/>
              <w:rPr>
                <w:sz w:val="16"/>
              </w:rPr>
            </w:pPr>
          </w:p>
        </w:tc>
        <w:tc>
          <w:tcPr>
            <w:tcW w:w="1119" w:type="dxa"/>
            <w:gridSpan w:val="2"/>
          </w:tcPr>
          <w:p w14:paraId="64B10856" w14:textId="77777777" w:rsidR="00C009A3" w:rsidRDefault="00C009A3" w:rsidP="00E15593">
            <w:pPr>
              <w:pStyle w:val="TableParagraph"/>
              <w:rPr>
                <w:sz w:val="16"/>
              </w:rPr>
            </w:pPr>
          </w:p>
        </w:tc>
      </w:tr>
    </w:tbl>
    <w:p w14:paraId="5FA089D0" w14:textId="1668A492" w:rsidR="00C009A3" w:rsidRDefault="00C009A3" w:rsidP="002A2210">
      <w:pPr>
        <w:rPr>
          <w:noProof/>
        </w:rPr>
      </w:pPr>
    </w:p>
    <w:p w14:paraId="477E40B7" w14:textId="21B7E7AB" w:rsidR="00C009A3" w:rsidRDefault="00C009A3" w:rsidP="002A2210">
      <w:pPr>
        <w:rPr>
          <w:noProof/>
        </w:rPr>
      </w:pPr>
    </w:p>
    <w:p w14:paraId="273F4B09" w14:textId="422E6FC9" w:rsidR="008C3D21" w:rsidRDefault="008C3D21" w:rsidP="002A2210">
      <w:pPr>
        <w:rPr>
          <w:noProof/>
        </w:rPr>
      </w:pPr>
    </w:p>
    <w:p w14:paraId="0A8351DB" w14:textId="7C2EA731" w:rsidR="008C3D21" w:rsidRDefault="008C3D21" w:rsidP="002A2210">
      <w:pPr>
        <w:rPr>
          <w:noProof/>
        </w:rPr>
      </w:pPr>
    </w:p>
    <w:p w14:paraId="24D0EEB3" w14:textId="60A52BD1" w:rsidR="008C3D21" w:rsidRDefault="008C3D21" w:rsidP="002A2210">
      <w:pPr>
        <w:rPr>
          <w:noProof/>
        </w:rPr>
      </w:pPr>
    </w:p>
    <w:p w14:paraId="3B8EEC42" w14:textId="202C5C11" w:rsidR="008C3D21" w:rsidRDefault="008C3D21" w:rsidP="002A2210">
      <w:pPr>
        <w:rPr>
          <w:noProof/>
        </w:rPr>
      </w:pPr>
    </w:p>
    <w:p w14:paraId="60D4C2A7" w14:textId="23983C1D" w:rsidR="008C3D21" w:rsidRDefault="008C3D21" w:rsidP="002A2210">
      <w:pPr>
        <w:rPr>
          <w:noProof/>
        </w:rPr>
      </w:pPr>
    </w:p>
    <w:p w14:paraId="2246E965" w14:textId="05F37AB4" w:rsidR="008C3D21" w:rsidRDefault="008C3D21" w:rsidP="002A2210">
      <w:pPr>
        <w:rPr>
          <w:noProof/>
        </w:rPr>
      </w:pPr>
    </w:p>
    <w:p w14:paraId="68B70BC0" w14:textId="091D88D1" w:rsidR="008C3D21" w:rsidRDefault="008C3D21" w:rsidP="002A2210">
      <w:pPr>
        <w:rPr>
          <w:noProof/>
        </w:rPr>
      </w:pPr>
    </w:p>
    <w:p w14:paraId="4D166768" w14:textId="5521C677" w:rsidR="008C3D21" w:rsidRDefault="008C3D21" w:rsidP="002A2210">
      <w:pPr>
        <w:rPr>
          <w:noProof/>
        </w:rPr>
      </w:pPr>
    </w:p>
    <w:p w14:paraId="0BC7A324" w14:textId="5CC4BD60" w:rsidR="008C3D21" w:rsidRDefault="008C3D21" w:rsidP="002A2210">
      <w:pPr>
        <w:rPr>
          <w:noProof/>
        </w:rPr>
      </w:pPr>
    </w:p>
    <w:p w14:paraId="02A1ED49" w14:textId="15BE6BA9" w:rsidR="008C3D21" w:rsidRDefault="008C3D21" w:rsidP="002A2210">
      <w:pPr>
        <w:rPr>
          <w:noProof/>
        </w:rPr>
      </w:pPr>
    </w:p>
    <w:p w14:paraId="4534EAAA" w14:textId="41ACFDEF" w:rsidR="008C3D21" w:rsidRDefault="008C3D21" w:rsidP="002A2210">
      <w:pPr>
        <w:rPr>
          <w:noProof/>
        </w:rPr>
      </w:pPr>
    </w:p>
    <w:p w14:paraId="24968A60" w14:textId="44A214C7" w:rsidR="008C3D21" w:rsidRDefault="008C3D21" w:rsidP="002A2210">
      <w:pPr>
        <w:rPr>
          <w:noProof/>
        </w:rPr>
      </w:pPr>
    </w:p>
    <w:p w14:paraId="1903F0BC" w14:textId="0543FDE4" w:rsidR="008C3D21" w:rsidRDefault="008C3D21" w:rsidP="002A2210">
      <w:pPr>
        <w:rPr>
          <w:noProof/>
        </w:rPr>
      </w:pPr>
    </w:p>
    <w:p w14:paraId="1C6FC369" w14:textId="79DAC594" w:rsidR="008C3D21" w:rsidRDefault="008C3D21" w:rsidP="002A2210">
      <w:pPr>
        <w:rPr>
          <w:noProof/>
        </w:rPr>
      </w:pPr>
    </w:p>
    <w:p w14:paraId="58DAA831" w14:textId="77777777" w:rsidR="008C3D21" w:rsidRDefault="008C3D21" w:rsidP="002A2210">
      <w:pPr>
        <w:rPr>
          <w:noProof/>
        </w:rPr>
      </w:pPr>
    </w:p>
    <w:p w14:paraId="7577159C" w14:textId="77777777" w:rsidR="00C009A3" w:rsidRPr="00C009A3" w:rsidRDefault="00C009A3" w:rsidP="00C009A3">
      <w:pPr>
        <w:widowControl w:val="0"/>
        <w:autoSpaceDE w:val="0"/>
        <w:autoSpaceDN w:val="0"/>
        <w:spacing w:before="90"/>
        <w:jc w:val="center"/>
        <w:outlineLvl w:val="0"/>
        <w:rPr>
          <w:b/>
          <w:bCs/>
          <w:sz w:val="20"/>
          <w:szCs w:val="20"/>
          <w:lang w:val="en-US"/>
        </w:rPr>
      </w:pPr>
      <w:bookmarkStart w:id="0" w:name="_Hlk124234560"/>
      <w:r w:rsidRPr="00C009A3">
        <w:rPr>
          <w:b/>
          <w:bCs/>
          <w:sz w:val="20"/>
          <w:szCs w:val="20"/>
          <w:lang w:val="en-US"/>
        </w:rPr>
        <w:t>II ПОСЕБАН ДЕО</w:t>
      </w:r>
    </w:p>
    <w:p w14:paraId="2DA2E054" w14:textId="77777777" w:rsidR="00C009A3" w:rsidRPr="00C009A3" w:rsidRDefault="00C009A3" w:rsidP="00C009A3">
      <w:pPr>
        <w:widowControl w:val="0"/>
        <w:autoSpaceDE w:val="0"/>
        <w:autoSpaceDN w:val="0"/>
        <w:spacing w:before="1"/>
        <w:ind w:left="386" w:right="386"/>
        <w:jc w:val="center"/>
        <w:outlineLvl w:val="1"/>
        <w:rPr>
          <w:b/>
          <w:bCs/>
          <w:sz w:val="20"/>
          <w:szCs w:val="20"/>
          <w:lang w:val="en-US"/>
        </w:rPr>
      </w:pPr>
      <w:proofErr w:type="spellStart"/>
      <w:r w:rsidRPr="00C009A3">
        <w:rPr>
          <w:b/>
          <w:bCs/>
          <w:sz w:val="20"/>
          <w:szCs w:val="20"/>
          <w:lang w:val="en-US"/>
        </w:rPr>
        <w:t>Члан</w:t>
      </w:r>
      <w:proofErr w:type="spellEnd"/>
      <w:r w:rsidRPr="00C009A3">
        <w:rPr>
          <w:b/>
          <w:bCs/>
          <w:sz w:val="20"/>
          <w:szCs w:val="20"/>
          <w:lang w:val="en-US"/>
        </w:rPr>
        <w:t xml:space="preserve"> 5.</w:t>
      </w:r>
    </w:p>
    <w:p w14:paraId="6B20A86C" w14:textId="77777777" w:rsidR="00C009A3" w:rsidRPr="00C009A3" w:rsidRDefault="00C009A3" w:rsidP="00C009A3">
      <w:pPr>
        <w:widowControl w:val="0"/>
        <w:autoSpaceDE w:val="0"/>
        <w:autoSpaceDN w:val="0"/>
        <w:ind w:left="119"/>
        <w:rPr>
          <w:sz w:val="20"/>
          <w:szCs w:val="20"/>
          <w:lang w:val="en-US"/>
        </w:rPr>
      </w:pPr>
      <w:proofErr w:type="spellStart"/>
      <w:r w:rsidRPr="00C009A3">
        <w:rPr>
          <w:sz w:val="20"/>
          <w:szCs w:val="20"/>
          <w:lang w:val="en-US"/>
        </w:rPr>
        <w:t>Члан</w:t>
      </w:r>
      <w:proofErr w:type="spellEnd"/>
      <w:r w:rsidRPr="00C009A3">
        <w:rPr>
          <w:sz w:val="20"/>
          <w:szCs w:val="20"/>
          <w:lang w:val="en-US"/>
        </w:rPr>
        <w:t xml:space="preserve"> 5. у </w:t>
      </w:r>
      <w:proofErr w:type="spellStart"/>
      <w:r w:rsidRPr="00C009A3">
        <w:rPr>
          <w:sz w:val="20"/>
          <w:szCs w:val="20"/>
          <w:lang w:val="en-US"/>
        </w:rPr>
        <w:t>Одлуци</w:t>
      </w:r>
      <w:proofErr w:type="spellEnd"/>
      <w:r w:rsidRPr="00C009A3">
        <w:rPr>
          <w:sz w:val="20"/>
          <w:szCs w:val="20"/>
          <w:lang w:val="en-US"/>
        </w:rPr>
        <w:t xml:space="preserve"> о </w:t>
      </w:r>
      <w:proofErr w:type="spellStart"/>
      <w:r w:rsidRPr="00C009A3">
        <w:rPr>
          <w:sz w:val="20"/>
          <w:szCs w:val="20"/>
          <w:lang w:val="en-US"/>
        </w:rPr>
        <w:t>буџету</w:t>
      </w:r>
      <w:proofErr w:type="spellEnd"/>
      <w:r w:rsidRPr="00C009A3">
        <w:rPr>
          <w:sz w:val="20"/>
          <w:szCs w:val="20"/>
          <w:lang w:val="en-US"/>
        </w:rPr>
        <w:t xml:space="preserve"> </w:t>
      </w:r>
      <w:proofErr w:type="spellStart"/>
      <w:r w:rsidRPr="00C009A3">
        <w:rPr>
          <w:sz w:val="20"/>
          <w:szCs w:val="20"/>
          <w:lang w:val="en-US"/>
        </w:rPr>
        <w:t>општине</w:t>
      </w:r>
      <w:proofErr w:type="spellEnd"/>
      <w:r w:rsidRPr="00C009A3">
        <w:rPr>
          <w:sz w:val="20"/>
          <w:szCs w:val="20"/>
          <w:lang w:val="en-US"/>
        </w:rPr>
        <w:t xml:space="preserve"> </w:t>
      </w:r>
      <w:proofErr w:type="spellStart"/>
      <w:proofErr w:type="gramStart"/>
      <w:r w:rsidRPr="00C009A3">
        <w:rPr>
          <w:sz w:val="20"/>
          <w:szCs w:val="20"/>
          <w:lang w:val="en-US"/>
        </w:rPr>
        <w:t>Ивањица</w:t>
      </w:r>
      <w:proofErr w:type="spellEnd"/>
      <w:r w:rsidRPr="00C009A3">
        <w:rPr>
          <w:sz w:val="20"/>
          <w:szCs w:val="20"/>
          <w:lang w:val="en-US"/>
        </w:rPr>
        <w:t>(</w:t>
      </w:r>
      <w:proofErr w:type="gramEnd"/>
      <w:r w:rsidRPr="00C009A3">
        <w:rPr>
          <w:sz w:val="20"/>
          <w:szCs w:val="20"/>
          <w:lang w:val="en-US"/>
        </w:rPr>
        <w:t>„</w:t>
      </w:r>
      <w:proofErr w:type="spellStart"/>
      <w:r w:rsidRPr="00C009A3">
        <w:rPr>
          <w:sz w:val="20"/>
          <w:szCs w:val="20"/>
          <w:lang w:val="en-US"/>
        </w:rPr>
        <w:t>Службени</w:t>
      </w:r>
      <w:proofErr w:type="spellEnd"/>
      <w:r w:rsidRPr="00C009A3">
        <w:rPr>
          <w:sz w:val="20"/>
          <w:szCs w:val="20"/>
          <w:lang w:val="en-US"/>
        </w:rPr>
        <w:t xml:space="preserve"> </w:t>
      </w:r>
      <w:proofErr w:type="spellStart"/>
      <w:r w:rsidRPr="00C009A3">
        <w:rPr>
          <w:sz w:val="20"/>
          <w:szCs w:val="20"/>
          <w:lang w:val="en-US"/>
        </w:rPr>
        <w:t>лист</w:t>
      </w:r>
      <w:proofErr w:type="spellEnd"/>
      <w:r w:rsidRPr="00C009A3">
        <w:rPr>
          <w:sz w:val="20"/>
          <w:szCs w:val="20"/>
          <w:lang w:val="en-US"/>
        </w:rPr>
        <w:t xml:space="preserve"> </w:t>
      </w:r>
      <w:proofErr w:type="spellStart"/>
      <w:r w:rsidRPr="00C009A3">
        <w:rPr>
          <w:sz w:val="20"/>
          <w:szCs w:val="20"/>
          <w:lang w:val="en-US"/>
        </w:rPr>
        <w:t>општине</w:t>
      </w:r>
      <w:proofErr w:type="spellEnd"/>
      <w:r w:rsidRPr="00C009A3">
        <w:rPr>
          <w:sz w:val="20"/>
          <w:szCs w:val="20"/>
          <w:lang w:val="en-US"/>
        </w:rPr>
        <w:t xml:space="preserve"> </w:t>
      </w:r>
      <w:proofErr w:type="spellStart"/>
      <w:r w:rsidRPr="00C009A3">
        <w:rPr>
          <w:sz w:val="20"/>
          <w:szCs w:val="20"/>
          <w:lang w:val="en-US"/>
        </w:rPr>
        <w:t>Ивањица</w:t>
      </w:r>
      <w:proofErr w:type="spellEnd"/>
      <w:r w:rsidRPr="00C009A3">
        <w:rPr>
          <w:sz w:val="20"/>
          <w:szCs w:val="20"/>
          <w:lang w:val="en-US"/>
        </w:rPr>
        <w:t xml:space="preserve">“ </w:t>
      </w:r>
      <w:proofErr w:type="spellStart"/>
      <w:r w:rsidRPr="00C009A3">
        <w:rPr>
          <w:sz w:val="20"/>
          <w:szCs w:val="20"/>
          <w:lang w:val="en-US"/>
        </w:rPr>
        <w:t>број</w:t>
      </w:r>
      <w:proofErr w:type="spellEnd"/>
      <w:r w:rsidRPr="00C009A3">
        <w:rPr>
          <w:sz w:val="20"/>
          <w:szCs w:val="20"/>
          <w:lang w:val="en-US"/>
        </w:rPr>
        <w:t xml:space="preserve"> 15/2021 и 11/2022 ), </w:t>
      </w:r>
      <w:proofErr w:type="spellStart"/>
      <w:r w:rsidRPr="00C009A3">
        <w:rPr>
          <w:sz w:val="20"/>
          <w:szCs w:val="20"/>
          <w:lang w:val="en-US"/>
        </w:rPr>
        <w:t>мења</w:t>
      </w:r>
      <w:proofErr w:type="spellEnd"/>
      <w:r w:rsidRPr="00C009A3">
        <w:rPr>
          <w:sz w:val="20"/>
          <w:szCs w:val="20"/>
          <w:lang w:val="en-US"/>
        </w:rPr>
        <w:t xml:space="preserve"> </w:t>
      </w:r>
      <w:proofErr w:type="spellStart"/>
      <w:r w:rsidRPr="00C009A3">
        <w:rPr>
          <w:sz w:val="20"/>
          <w:szCs w:val="20"/>
          <w:lang w:val="en-US"/>
        </w:rPr>
        <w:t>се</w:t>
      </w:r>
      <w:proofErr w:type="spellEnd"/>
      <w:r w:rsidRPr="00C009A3">
        <w:rPr>
          <w:sz w:val="20"/>
          <w:szCs w:val="20"/>
          <w:lang w:val="en-US"/>
        </w:rPr>
        <w:t xml:space="preserve"> и </w:t>
      </w:r>
      <w:proofErr w:type="spellStart"/>
      <w:r w:rsidRPr="00C009A3">
        <w:rPr>
          <w:sz w:val="20"/>
          <w:szCs w:val="20"/>
          <w:lang w:val="en-US"/>
        </w:rPr>
        <w:t>гласи</w:t>
      </w:r>
      <w:proofErr w:type="spellEnd"/>
      <w:r w:rsidRPr="00C009A3">
        <w:rPr>
          <w:sz w:val="20"/>
          <w:szCs w:val="20"/>
          <w:lang w:val="en-US"/>
        </w:rPr>
        <w:t>:</w:t>
      </w:r>
    </w:p>
    <w:p w14:paraId="5846ED7D" w14:textId="77777777" w:rsidR="00C009A3" w:rsidRPr="00C009A3" w:rsidRDefault="00C009A3" w:rsidP="00C009A3">
      <w:pPr>
        <w:widowControl w:val="0"/>
        <w:autoSpaceDE w:val="0"/>
        <w:autoSpaceDN w:val="0"/>
        <w:jc w:val="center"/>
        <w:outlineLvl w:val="0"/>
        <w:rPr>
          <w:b/>
          <w:bCs/>
          <w:sz w:val="20"/>
          <w:szCs w:val="20"/>
          <w:lang w:val="en-US"/>
        </w:rPr>
      </w:pPr>
      <w:bookmarkStart w:id="1" w:name="_Hlk124234864"/>
      <w:r w:rsidRPr="00C009A3">
        <w:rPr>
          <w:b/>
          <w:bCs/>
          <w:sz w:val="20"/>
          <w:szCs w:val="20"/>
          <w:lang w:val="en-US"/>
        </w:rPr>
        <w:t>ПЛАН РАСХОДА</w:t>
      </w:r>
    </w:p>
    <w:bookmarkEnd w:id="0"/>
    <w:bookmarkEnd w:id="1"/>
    <w:p w14:paraId="622432A6" w14:textId="324628C5" w:rsidR="008C3D21" w:rsidRDefault="008C3D21" w:rsidP="00C009A3">
      <w:pPr>
        <w:rPr>
          <w:noProof/>
        </w:rPr>
      </w:pPr>
      <w:r w:rsidRPr="008C3D21">
        <w:rPr>
          <w:noProof/>
        </w:rPr>
        <w:drawing>
          <wp:inline distT="0" distB="0" distL="0" distR="0" wp14:anchorId="7CA9879C" wp14:editId="4DDE7F6B">
            <wp:extent cx="7110730" cy="412369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0730" cy="4123690"/>
                    </a:xfrm>
                    <a:prstGeom prst="rect">
                      <a:avLst/>
                    </a:prstGeom>
                    <a:noFill/>
                    <a:ln>
                      <a:noFill/>
                    </a:ln>
                  </pic:spPr>
                </pic:pic>
              </a:graphicData>
            </a:graphic>
          </wp:inline>
        </w:drawing>
      </w:r>
    </w:p>
    <w:p w14:paraId="4896CA55" w14:textId="2DA7853A" w:rsidR="008C3D21" w:rsidRDefault="008C3D21" w:rsidP="00C009A3">
      <w:pPr>
        <w:rPr>
          <w:noProof/>
        </w:rPr>
      </w:pPr>
      <w:r w:rsidRPr="008C3D21">
        <w:rPr>
          <w:noProof/>
        </w:rPr>
        <w:lastRenderedPageBreak/>
        <w:drawing>
          <wp:inline distT="0" distB="0" distL="0" distR="0" wp14:anchorId="7C06FBFA" wp14:editId="547CE6E4">
            <wp:extent cx="7110730" cy="4199890"/>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0730" cy="4199890"/>
                    </a:xfrm>
                    <a:prstGeom prst="rect">
                      <a:avLst/>
                    </a:prstGeom>
                    <a:noFill/>
                    <a:ln>
                      <a:noFill/>
                    </a:ln>
                  </pic:spPr>
                </pic:pic>
              </a:graphicData>
            </a:graphic>
          </wp:inline>
        </w:drawing>
      </w:r>
    </w:p>
    <w:p w14:paraId="59BD8E82" w14:textId="39222C27" w:rsidR="00C009A3" w:rsidRDefault="008C3D21" w:rsidP="002A2210">
      <w:pPr>
        <w:rPr>
          <w:noProof/>
        </w:rPr>
      </w:pPr>
      <w:r w:rsidRPr="008C3D21">
        <w:rPr>
          <w:noProof/>
        </w:rPr>
        <w:drawing>
          <wp:inline distT="0" distB="0" distL="0" distR="0" wp14:anchorId="6B21BF6F" wp14:editId="7A14F22F">
            <wp:extent cx="7110730" cy="419989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0730" cy="4199890"/>
                    </a:xfrm>
                    <a:prstGeom prst="rect">
                      <a:avLst/>
                    </a:prstGeom>
                    <a:noFill/>
                    <a:ln>
                      <a:noFill/>
                    </a:ln>
                  </pic:spPr>
                </pic:pic>
              </a:graphicData>
            </a:graphic>
          </wp:inline>
        </w:drawing>
      </w:r>
    </w:p>
    <w:p w14:paraId="3E576C2D" w14:textId="3ADDDD67" w:rsidR="00C009A3" w:rsidRDefault="00C009A3" w:rsidP="002A2210">
      <w:pPr>
        <w:rPr>
          <w:noProof/>
        </w:rPr>
      </w:pPr>
    </w:p>
    <w:p w14:paraId="6C839733" w14:textId="1DF491FE" w:rsidR="00C009A3" w:rsidRDefault="00C009A3" w:rsidP="002A2210">
      <w:pPr>
        <w:rPr>
          <w:noProof/>
        </w:rPr>
      </w:pPr>
    </w:p>
    <w:p w14:paraId="037E352A" w14:textId="77777777" w:rsidR="008C3D21" w:rsidRPr="00C009A3" w:rsidRDefault="008C3D21" w:rsidP="008C3D21">
      <w:pPr>
        <w:widowControl w:val="0"/>
        <w:autoSpaceDE w:val="0"/>
        <w:autoSpaceDN w:val="0"/>
        <w:jc w:val="center"/>
        <w:outlineLvl w:val="0"/>
        <w:rPr>
          <w:b/>
          <w:bCs/>
          <w:sz w:val="20"/>
          <w:szCs w:val="20"/>
          <w:lang w:val="en-US"/>
        </w:rPr>
      </w:pPr>
      <w:bookmarkStart w:id="2" w:name="_Hlk124235018"/>
      <w:r w:rsidRPr="00C009A3">
        <w:rPr>
          <w:b/>
          <w:bCs/>
          <w:sz w:val="20"/>
          <w:szCs w:val="20"/>
          <w:lang w:val="en-US"/>
        </w:rPr>
        <w:t>ПЛАН РАСХОДА</w:t>
      </w:r>
    </w:p>
    <w:bookmarkEnd w:id="2"/>
    <w:p w14:paraId="0382697B" w14:textId="0ACE598C" w:rsidR="00C009A3" w:rsidRDefault="008C3D21" w:rsidP="002A2210">
      <w:pPr>
        <w:rPr>
          <w:noProof/>
        </w:rPr>
      </w:pPr>
      <w:r w:rsidRPr="008C3D21">
        <w:rPr>
          <w:noProof/>
        </w:rPr>
        <w:drawing>
          <wp:inline distT="0" distB="0" distL="0" distR="0" wp14:anchorId="3D7298AB" wp14:editId="5694E969">
            <wp:extent cx="7110730" cy="4189095"/>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0730" cy="4189095"/>
                    </a:xfrm>
                    <a:prstGeom prst="rect">
                      <a:avLst/>
                    </a:prstGeom>
                    <a:noFill/>
                    <a:ln>
                      <a:noFill/>
                    </a:ln>
                  </pic:spPr>
                </pic:pic>
              </a:graphicData>
            </a:graphic>
          </wp:inline>
        </w:drawing>
      </w:r>
    </w:p>
    <w:p w14:paraId="1371496F" w14:textId="3B40F42E" w:rsidR="008C3D21" w:rsidRDefault="008C3D21" w:rsidP="002A2210">
      <w:pPr>
        <w:rPr>
          <w:noProof/>
        </w:rPr>
      </w:pPr>
      <w:r w:rsidRPr="008C3D21">
        <w:rPr>
          <w:noProof/>
        </w:rPr>
        <w:drawing>
          <wp:inline distT="0" distB="0" distL="0" distR="0" wp14:anchorId="3C76B336" wp14:editId="68519CBE">
            <wp:extent cx="7110730" cy="4199890"/>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0730" cy="4199890"/>
                    </a:xfrm>
                    <a:prstGeom prst="rect">
                      <a:avLst/>
                    </a:prstGeom>
                    <a:noFill/>
                    <a:ln>
                      <a:noFill/>
                    </a:ln>
                  </pic:spPr>
                </pic:pic>
              </a:graphicData>
            </a:graphic>
          </wp:inline>
        </w:drawing>
      </w:r>
    </w:p>
    <w:p w14:paraId="36BF700B" w14:textId="77777777" w:rsidR="008C3D21" w:rsidRPr="00C009A3" w:rsidRDefault="008C3D21" w:rsidP="008C3D21">
      <w:pPr>
        <w:widowControl w:val="0"/>
        <w:autoSpaceDE w:val="0"/>
        <w:autoSpaceDN w:val="0"/>
        <w:jc w:val="center"/>
        <w:outlineLvl w:val="0"/>
        <w:rPr>
          <w:b/>
          <w:bCs/>
          <w:sz w:val="20"/>
          <w:szCs w:val="20"/>
          <w:lang w:val="en-US"/>
        </w:rPr>
      </w:pPr>
      <w:bookmarkStart w:id="3" w:name="_Hlk124235114"/>
      <w:r w:rsidRPr="00C009A3">
        <w:rPr>
          <w:b/>
          <w:bCs/>
          <w:sz w:val="20"/>
          <w:szCs w:val="20"/>
          <w:lang w:val="en-US"/>
        </w:rPr>
        <w:lastRenderedPageBreak/>
        <w:t>ПЛАН РАСХОДА</w:t>
      </w:r>
    </w:p>
    <w:bookmarkEnd w:id="3"/>
    <w:p w14:paraId="0B15A76F" w14:textId="00E774C3" w:rsidR="008C3D21" w:rsidRDefault="008C3D21" w:rsidP="002A2210">
      <w:pPr>
        <w:rPr>
          <w:noProof/>
        </w:rPr>
      </w:pPr>
      <w:r w:rsidRPr="008C3D21">
        <w:rPr>
          <w:noProof/>
        </w:rPr>
        <w:drawing>
          <wp:inline distT="0" distB="0" distL="0" distR="0" wp14:anchorId="6391D9D1" wp14:editId="444D1DA1">
            <wp:extent cx="7110730" cy="4199890"/>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10730" cy="4199890"/>
                    </a:xfrm>
                    <a:prstGeom prst="rect">
                      <a:avLst/>
                    </a:prstGeom>
                    <a:noFill/>
                    <a:ln>
                      <a:noFill/>
                    </a:ln>
                  </pic:spPr>
                </pic:pic>
              </a:graphicData>
            </a:graphic>
          </wp:inline>
        </w:drawing>
      </w:r>
    </w:p>
    <w:p w14:paraId="16FC1E52" w14:textId="06A1A6EB" w:rsidR="008C3D21" w:rsidRDefault="008C3D21" w:rsidP="002A2210">
      <w:pPr>
        <w:rPr>
          <w:noProof/>
        </w:rPr>
      </w:pPr>
      <w:r w:rsidRPr="008C3D21">
        <w:rPr>
          <w:noProof/>
        </w:rPr>
        <w:drawing>
          <wp:inline distT="0" distB="0" distL="0" distR="0" wp14:anchorId="6051AD82" wp14:editId="0924668C">
            <wp:extent cx="7110730" cy="4178300"/>
            <wp:effectExtent l="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0730" cy="4178300"/>
                    </a:xfrm>
                    <a:prstGeom prst="rect">
                      <a:avLst/>
                    </a:prstGeom>
                    <a:noFill/>
                    <a:ln>
                      <a:noFill/>
                    </a:ln>
                  </pic:spPr>
                </pic:pic>
              </a:graphicData>
            </a:graphic>
          </wp:inline>
        </w:drawing>
      </w:r>
    </w:p>
    <w:p w14:paraId="3774A81A" w14:textId="77777777" w:rsidR="00315D72" w:rsidRDefault="00315D72" w:rsidP="008C3D21">
      <w:pPr>
        <w:widowControl w:val="0"/>
        <w:autoSpaceDE w:val="0"/>
        <w:autoSpaceDN w:val="0"/>
        <w:jc w:val="center"/>
        <w:outlineLvl w:val="0"/>
        <w:rPr>
          <w:b/>
          <w:bCs/>
          <w:sz w:val="20"/>
          <w:szCs w:val="20"/>
          <w:lang w:val="en-US"/>
        </w:rPr>
      </w:pPr>
      <w:bookmarkStart w:id="4" w:name="_Hlk124235219"/>
    </w:p>
    <w:p w14:paraId="2D019346" w14:textId="525C3BF3" w:rsidR="008C3D21" w:rsidRPr="00C009A3" w:rsidRDefault="008C3D21" w:rsidP="008C3D21">
      <w:pPr>
        <w:widowControl w:val="0"/>
        <w:autoSpaceDE w:val="0"/>
        <w:autoSpaceDN w:val="0"/>
        <w:jc w:val="center"/>
        <w:outlineLvl w:val="0"/>
        <w:rPr>
          <w:b/>
          <w:bCs/>
          <w:sz w:val="20"/>
          <w:szCs w:val="20"/>
          <w:lang w:val="en-US"/>
        </w:rPr>
      </w:pPr>
      <w:r w:rsidRPr="00C009A3">
        <w:rPr>
          <w:b/>
          <w:bCs/>
          <w:sz w:val="20"/>
          <w:szCs w:val="20"/>
          <w:lang w:val="en-US"/>
        </w:rPr>
        <w:lastRenderedPageBreak/>
        <w:t>ПЛАН РАСХОДА</w:t>
      </w:r>
    </w:p>
    <w:bookmarkEnd w:id="4"/>
    <w:p w14:paraId="6B4B2137" w14:textId="5C3282E0" w:rsidR="008C3D21" w:rsidRDefault="008C3D21" w:rsidP="002A2210">
      <w:pPr>
        <w:rPr>
          <w:noProof/>
        </w:rPr>
      </w:pPr>
      <w:r w:rsidRPr="008C3D21">
        <w:rPr>
          <w:noProof/>
        </w:rPr>
        <w:drawing>
          <wp:inline distT="0" distB="0" distL="0" distR="0" wp14:anchorId="7AA3F269" wp14:editId="0E909861">
            <wp:extent cx="7110730" cy="4183380"/>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10730" cy="4183380"/>
                    </a:xfrm>
                    <a:prstGeom prst="rect">
                      <a:avLst/>
                    </a:prstGeom>
                    <a:noFill/>
                    <a:ln>
                      <a:noFill/>
                    </a:ln>
                  </pic:spPr>
                </pic:pic>
              </a:graphicData>
            </a:graphic>
          </wp:inline>
        </w:drawing>
      </w:r>
    </w:p>
    <w:p w14:paraId="18D3A9B6" w14:textId="41D2BC70" w:rsidR="008C3D21" w:rsidRDefault="008C3D21" w:rsidP="002A2210">
      <w:pPr>
        <w:rPr>
          <w:noProof/>
        </w:rPr>
      </w:pPr>
      <w:r w:rsidRPr="008C3D21">
        <w:rPr>
          <w:noProof/>
        </w:rPr>
        <w:drawing>
          <wp:inline distT="0" distB="0" distL="0" distR="0" wp14:anchorId="15767093" wp14:editId="5E99197D">
            <wp:extent cx="7110730" cy="4498975"/>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0730" cy="4498975"/>
                    </a:xfrm>
                    <a:prstGeom prst="rect">
                      <a:avLst/>
                    </a:prstGeom>
                    <a:noFill/>
                    <a:ln>
                      <a:noFill/>
                    </a:ln>
                  </pic:spPr>
                </pic:pic>
              </a:graphicData>
            </a:graphic>
          </wp:inline>
        </w:drawing>
      </w:r>
    </w:p>
    <w:p w14:paraId="70EC63B2" w14:textId="77777777" w:rsidR="008C3D21" w:rsidRPr="00C009A3" w:rsidRDefault="008C3D21" w:rsidP="008C3D21">
      <w:pPr>
        <w:widowControl w:val="0"/>
        <w:autoSpaceDE w:val="0"/>
        <w:autoSpaceDN w:val="0"/>
        <w:jc w:val="center"/>
        <w:outlineLvl w:val="0"/>
        <w:rPr>
          <w:b/>
          <w:bCs/>
          <w:sz w:val="20"/>
          <w:szCs w:val="20"/>
          <w:lang w:val="en-US"/>
        </w:rPr>
      </w:pPr>
      <w:bookmarkStart w:id="5" w:name="_Hlk124235289"/>
      <w:r w:rsidRPr="00C009A3">
        <w:rPr>
          <w:b/>
          <w:bCs/>
          <w:sz w:val="20"/>
          <w:szCs w:val="20"/>
          <w:lang w:val="en-US"/>
        </w:rPr>
        <w:lastRenderedPageBreak/>
        <w:t>ПЛАН РАСХОДА</w:t>
      </w:r>
    </w:p>
    <w:bookmarkEnd w:id="5"/>
    <w:p w14:paraId="6C67D6AF" w14:textId="5B1080CD" w:rsidR="008C3D21" w:rsidRDefault="008C3D21" w:rsidP="002A2210">
      <w:pPr>
        <w:rPr>
          <w:noProof/>
        </w:rPr>
      </w:pPr>
      <w:r w:rsidRPr="008C3D21">
        <w:rPr>
          <w:noProof/>
        </w:rPr>
        <w:drawing>
          <wp:inline distT="0" distB="0" distL="0" distR="0" wp14:anchorId="4FEB37B9" wp14:editId="7FB41ABC">
            <wp:extent cx="7110730" cy="4178300"/>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0730" cy="4178300"/>
                    </a:xfrm>
                    <a:prstGeom prst="rect">
                      <a:avLst/>
                    </a:prstGeom>
                    <a:noFill/>
                    <a:ln>
                      <a:noFill/>
                    </a:ln>
                  </pic:spPr>
                </pic:pic>
              </a:graphicData>
            </a:graphic>
          </wp:inline>
        </w:drawing>
      </w:r>
    </w:p>
    <w:p w14:paraId="36C23487" w14:textId="44096F22" w:rsidR="008C3D21" w:rsidRDefault="008C3D21" w:rsidP="002A2210">
      <w:pPr>
        <w:rPr>
          <w:noProof/>
        </w:rPr>
      </w:pPr>
      <w:r w:rsidRPr="008C3D21">
        <w:rPr>
          <w:noProof/>
        </w:rPr>
        <w:drawing>
          <wp:inline distT="0" distB="0" distL="0" distR="0" wp14:anchorId="18C9A02C" wp14:editId="7B749F1F">
            <wp:extent cx="7110730" cy="4194175"/>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0730" cy="4194175"/>
                    </a:xfrm>
                    <a:prstGeom prst="rect">
                      <a:avLst/>
                    </a:prstGeom>
                    <a:noFill/>
                    <a:ln>
                      <a:noFill/>
                    </a:ln>
                  </pic:spPr>
                </pic:pic>
              </a:graphicData>
            </a:graphic>
          </wp:inline>
        </w:drawing>
      </w:r>
    </w:p>
    <w:p w14:paraId="6FA58780" w14:textId="77777777" w:rsidR="00315D72" w:rsidRDefault="00315D72" w:rsidP="008C3D21">
      <w:pPr>
        <w:widowControl w:val="0"/>
        <w:autoSpaceDE w:val="0"/>
        <w:autoSpaceDN w:val="0"/>
        <w:jc w:val="center"/>
        <w:outlineLvl w:val="0"/>
        <w:rPr>
          <w:b/>
          <w:bCs/>
          <w:sz w:val="20"/>
          <w:szCs w:val="20"/>
          <w:lang w:val="en-US"/>
        </w:rPr>
      </w:pPr>
      <w:bookmarkStart w:id="6" w:name="_Hlk124235379"/>
    </w:p>
    <w:p w14:paraId="59388BE0" w14:textId="1161CA96" w:rsidR="008C3D21" w:rsidRPr="00C009A3" w:rsidRDefault="008C3D21" w:rsidP="008C3D21">
      <w:pPr>
        <w:widowControl w:val="0"/>
        <w:autoSpaceDE w:val="0"/>
        <w:autoSpaceDN w:val="0"/>
        <w:jc w:val="center"/>
        <w:outlineLvl w:val="0"/>
        <w:rPr>
          <w:b/>
          <w:bCs/>
          <w:sz w:val="20"/>
          <w:szCs w:val="20"/>
          <w:lang w:val="en-US"/>
        </w:rPr>
      </w:pPr>
      <w:r w:rsidRPr="00C009A3">
        <w:rPr>
          <w:b/>
          <w:bCs/>
          <w:sz w:val="20"/>
          <w:szCs w:val="20"/>
          <w:lang w:val="en-US"/>
        </w:rPr>
        <w:lastRenderedPageBreak/>
        <w:t>ПЛАН РАСХОДА</w:t>
      </w:r>
    </w:p>
    <w:bookmarkEnd w:id="6"/>
    <w:p w14:paraId="7F3970F2" w14:textId="63924760" w:rsidR="008C3D21" w:rsidRDefault="00491E45" w:rsidP="002A2210">
      <w:pPr>
        <w:rPr>
          <w:noProof/>
        </w:rPr>
      </w:pPr>
      <w:r w:rsidRPr="00491E45">
        <w:rPr>
          <w:noProof/>
        </w:rPr>
        <w:drawing>
          <wp:inline distT="0" distB="0" distL="0" distR="0" wp14:anchorId="0F1ABA16" wp14:editId="78B85038">
            <wp:extent cx="7110730" cy="4210685"/>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0730" cy="4210685"/>
                    </a:xfrm>
                    <a:prstGeom prst="rect">
                      <a:avLst/>
                    </a:prstGeom>
                    <a:noFill/>
                    <a:ln>
                      <a:noFill/>
                    </a:ln>
                  </pic:spPr>
                </pic:pic>
              </a:graphicData>
            </a:graphic>
          </wp:inline>
        </w:drawing>
      </w:r>
    </w:p>
    <w:p w14:paraId="24C73807" w14:textId="630E9D50" w:rsidR="008C3D21" w:rsidRDefault="00491E45" w:rsidP="002A2210">
      <w:pPr>
        <w:rPr>
          <w:noProof/>
        </w:rPr>
      </w:pPr>
      <w:r w:rsidRPr="00491E45">
        <w:rPr>
          <w:noProof/>
        </w:rPr>
        <w:drawing>
          <wp:inline distT="0" distB="0" distL="0" distR="0" wp14:anchorId="00F28AF1" wp14:editId="33ED470F">
            <wp:extent cx="7110730" cy="4167505"/>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0730" cy="4167505"/>
                    </a:xfrm>
                    <a:prstGeom prst="rect">
                      <a:avLst/>
                    </a:prstGeom>
                    <a:noFill/>
                    <a:ln>
                      <a:noFill/>
                    </a:ln>
                  </pic:spPr>
                </pic:pic>
              </a:graphicData>
            </a:graphic>
          </wp:inline>
        </w:drawing>
      </w:r>
    </w:p>
    <w:p w14:paraId="3A34BC9D" w14:textId="1434A1DD" w:rsidR="008C3D21" w:rsidRDefault="008C3D21" w:rsidP="002A2210">
      <w:pPr>
        <w:rPr>
          <w:noProof/>
        </w:rPr>
      </w:pPr>
    </w:p>
    <w:p w14:paraId="3F04D9CA" w14:textId="77777777" w:rsidR="00491E45" w:rsidRPr="00C009A3" w:rsidRDefault="00491E45" w:rsidP="00491E45">
      <w:pPr>
        <w:widowControl w:val="0"/>
        <w:autoSpaceDE w:val="0"/>
        <w:autoSpaceDN w:val="0"/>
        <w:jc w:val="center"/>
        <w:outlineLvl w:val="0"/>
        <w:rPr>
          <w:b/>
          <w:bCs/>
          <w:sz w:val="20"/>
          <w:szCs w:val="20"/>
          <w:lang w:val="en-US"/>
        </w:rPr>
      </w:pPr>
      <w:r w:rsidRPr="00C009A3">
        <w:rPr>
          <w:b/>
          <w:bCs/>
          <w:sz w:val="20"/>
          <w:szCs w:val="20"/>
          <w:lang w:val="en-US"/>
        </w:rPr>
        <w:lastRenderedPageBreak/>
        <w:t>ПЛАН РАСХОДА</w:t>
      </w:r>
    </w:p>
    <w:p w14:paraId="764ECAEE" w14:textId="31B69F91" w:rsidR="00C009A3" w:rsidRDefault="00491E45" w:rsidP="002A2210">
      <w:pPr>
        <w:rPr>
          <w:noProof/>
        </w:rPr>
      </w:pPr>
      <w:r w:rsidRPr="00491E45">
        <w:rPr>
          <w:noProof/>
        </w:rPr>
        <w:drawing>
          <wp:inline distT="0" distB="0" distL="0" distR="0" wp14:anchorId="518A62B6" wp14:editId="0EA7E1EA">
            <wp:extent cx="7110730" cy="4183380"/>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0730" cy="4183380"/>
                    </a:xfrm>
                    <a:prstGeom prst="rect">
                      <a:avLst/>
                    </a:prstGeom>
                    <a:noFill/>
                    <a:ln>
                      <a:noFill/>
                    </a:ln>
                  </pic:spPr>
                </pic:pic>
              </a:graphicData>
            </a:graphic>
          </wp:inline>
        </w:drawing>
      </w:r>
    </w:p>
    <w:p w14:paraId="7B257AE2" w14:textId="06DB6B8C" w:rsidR="00C009A3" w:rsidRDefault="00491E45" w:rsidP="002A2210">
      <w:pPr>
        <w:rPr>
          <w:noProof/>
        </w:rPr>
      </w:pPr>
      <w:r w:rsidRPr="00491E45">
        <w:rPr>
          <w:noProof/>
        </w:rPr>
        <w:drawing>
          <wp:inline distT="0" distB="0" distL="0" distR="0" wp14:anchorId="79029931" wp14:editId="56DF2AFC">
            <wp:extent cx="7110730" cy="4189095"/>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0730" cy="4189095"/>
                    </a:xfrm>
                    <a:prstGeom prst="rect">
                      <a:avLst/>
                    </a:prstGeom>
                    <a:noFill/>
                    <a:ln>
                      <a:noFill/>
                    </a:ln>
                  </pic:spPr>
                </pic:pic>
              </a:graphicData>
            </a:graphic>
          </wp:inline>
        </w:drawing>
      </w:r>
    </w:p>
    <w:p w14:paraId="4F16AEBD" w14:textId="77777777" w:rsidR="00C009A3" w:rsidRDefault="00C009A3" w:rsidP="002A2210">
      <w:pPr>
        <w:rPr>
          <w:color w:val="000000"/>
          <w:sz w:val="20"/>
          <w:szCs w:val="20"/>
          <w:lang w:eastAsia="zh-CN"/>
        </w:rPr>
      </w:pPr>
    </w:p>
    <w:p w14:paraId="478F7F11" w14:textId="77777777" w:rsidR="00AE708D" w:rsidRPr="00C009A3" w:rsidRDefault="00AE708D" w:rsidP="00AE708D">
      <w:pPr>
        <w:widowControl w:val="0"/>
        <w:autoSpaceDE w:val="0"/>
        <w:autoSpaceDN w:val="0"/>
        <w:jc w:val="center"/>
        <w:outlineLvl w:val="0"/>
        <w:rPr>
          <w:b/>
          <w:bCs/>
          <w:sz w:val="20"/>
          <w:szCs w:val="20"/>
          <w:lang w:val="en-US"/>
        </w:rPr>
      </w:pPr>
      <w:bookmarkStart w:id="7" w:name="_Hlk124237921"/>
      <w:r w:rsidRPr="00C009A3">
        <w:rPr>
          <w:b/>
          <w:bCs/>
          <w:sz w:val="20"/>
          <w:szCs w:val="20"/>
          <w:lang w:val="en-US"/>
        </w:rPr>
        <w:lastRenderedPageBreak/>
        <w:t>ПЛАН РАСХОДА</w:t>
      </w:r>
    </w:p>
    <w:bookmarkEnd w:id="7"/>
    <w:p w14:paraId="277053CD" w14:textId="011274B4" w:rsidR="00A83A78" w:rsidRDefault="00AE708D" w:rsidP="002A2210">
      <w:pPr>
        <w:rPr>
          <w:color w:val="000000"/>
          <w:sz w:val="20"/>
          <w:szCs w:val="20"/>
          <w:lang w:eastAsia="zh-CN"/>
        </w:rPr>
      </w:pPr>
      <w:r w:rsidRPr="00AE708D">
        <w:rPr>
          <w:noProof/>
        </w:rPr>
        <w:drawing>
          <wp:inline distT="0" distB="0" distL="0" distR="0" wp14:anchorId="42F89410" wp14:editId="1B8F2FEA">
            <wp:extent cx="7110730" cy="4254500"/>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0730" cy="4254500"/>
                    </a:xfrm>
                    <a:prstGeom prst="rect">
                      <a:avLst/>
                    </a:prstGeom>
                    <a:noFill/>
                    <a:ln>
                      <a:noFill/>
                    </a:ln>
                  </pic:spPr>
                </pic:pic>
              </a:graphicData>
            </a:graphic>
          </wp:inline>
        </w:drawing>
      </w:r>
    </w:p>
    <w:p w14:paraId="1B4BA861" w14:textId="604D3943" w:rsidR="00A83A78" w:rsidRDefault="00AE708D" w:rsidP="002A2210">
      <w:pPr>
        <w:rPr>
          <w:color w:val="000000"/>
          <w:sz w:val="20"/>
          <w:szCs w:val="20"/>
          <w:lang w:eastAsia="zh-CN"/>
        </w:rPr>
      </w:pPr>
      <w:r w:rsidRPr="00AE708D">
        <w:rPr>
          <w:noProof/>
        </w:rPr>
        <w:drawing>
          <wp:inline distT="0" distB="0" distL="0" distR="0" wp14:anchorId="451CC128" wp14:editId="1D09AC01">
            <wp:extent cx="7110730" cy="421640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0730" cy="4216400"/>
                    </a:xfrm>
                    <a:prstGeom prst="rect">
                      <a:avLst/>
                    </a:prstGeom>
                    <a:noFill/>
                    <a:ln>
                      <a:noFill/>
                    </a:ln>
                  </pic:spPr>
                </pic:pic>
              </a:graphicData>
            </a:graphic>
          </wp:inline>
        </w:drawing>
      </w:r>
    </w:p>
    <w:p w14:paraId="0571837A" w14:textId="77777777" w:rsidR="00AE708D" w:rsidRPr="00C009A3" w:rsidRDefault="00AE708D" w:rsidP="00AE708D">
      <w:pPr>
        <w:widowControl w:val="0"/>
        <w:autoSpaceDE w:val="0"/>
        <w:autoSpaceDN w:val="0"/>
        <w:jc w:val="center"/>
        <w:outlineLvl w:val="0"/>
        <w:rPr>
          <w:b/>
          <w:bCs/>
          <w:sz w:val="20"/>
          <w:szCs w:val="20"/>
          <w:lang w:val="en-US"/>
        </w:rPr>
      </w:pPr>
      <w:bookmarkStart w:id="8" w:name="_Hlk124238035"/>
      <w:r w:rsidRPr="00C009A3">
        <w:rPr>
          <w:b/>
          <w:bCs/>
          <w:sz w:val="20"/>
          <w:szCs w:val="20"/>
          <w:lang w:val="en-US"/>
        </w:rPr>
        <w:lastRenderedPageBreak/>
        <w:t>ПЛАН РАСХОДА</w:t>
      </w:r>
    </w:p>
    <w:bookmarkEnd w:id="8"/>
    <w:p w14:paraId="249FA166" w14:textId="0EB4B82C" w:rsidR="00A83A78" w:rsidRDefault="00AE708D" w:rsidP="002A2210">
      <w:pPr>
        <w:rPr>
          <w:color w:val="000000"/>
          <w:sz w:val="20"/>
          <w:szCs w:val="20"/>
          <w:lang w:eastAsia="zh-CN"/>
        </w:rPr>
      </w:pPr>
      <w:r w:rsidRPr="00AE708D">
        <w:rPr>
          <w:noProof/>
        </w:rPr>
        <w:drawing>
          <wp:inline distT="0" distB="0" distL="0" distR="0" wp14:anchorId="3E936964" wp14:editId="0D59421A">
            <wp:extent cx="7110730" cy="4420926"/>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107" cy="4421782"/>
                    </a:xfrm>
                    <a:prstGeom prst="rect">
                      <a:avLst/>
                    </a:prstGeom>
                    <a:noFill/>
                    <a:ln>
                      <a:noFill/>
                    </a:ln>
                  </pic:spPr>
                </pic:pic>
              </a:graphicData>
            </a:graphic>
          </wp:inline>
        </w:drawing>
      </w:r>
    </w:p>
    <w:p w14:paraId="1AFF8C57" w14:textId="5992C808" w:rsidR="00A83A78" w:rsidRDefault="00AE708D" w:rsidP="002A2210">
      <w:pPr>
        <w:rPr>
          <w:color w:val="000000"/>
          <w:sz w:val="20"/>
          <w:szCs w:val="20"/>
          <w:lang w:eastAsia="zh-CN"/>
        </w:rPr>
      </w:pPr>
      <w:r w:rsidRPr="00AE708D">
        <w:rPr>
          <w:noProof/>
        </w:rPr>
        <w:drawing>
          <wp:inline distT="0" distB="0" distL="0" distR="0" wp14:anchorId="1B48AFB0" wp14:editId="5C7D4EC2">
            <wp:extent cx="7110730" cy="4237990"/>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0730" cy="4237990"/>
                    </a:xfrm>
                    <a:prstGeom prst="rect">
                      <a:avLst/>
                    </a:prstGeom>
                    <a:noFill/>
                    <a:ln>
                      <a:noFill/>
                    </a:ln>
                  </pic:spPr>
                </pic:pic>
              </a:graphicData>
            </a:graphic>
          </wp:inline>
        </w:drawing>
      </w:r>
    </w:p>
    <w:p w14:paraId="58B7A79E" w14:textId="77777777" w:rsidR="00A83A78" w:rsidRDefault="00A83A78" w:rsidP="002A2210">
      <w:pPr>
        <w:rPr>
          <w:color w:val="000000"/>
          <w:sz w:val="20"/>
          <w:szCs w:val="20"/>
          <w:lang w:eastAsia="zh-CN"/>
        </w:rPr>
      </w:pPr>
    </w:p>
    <w:p w14:paraId="48EFE093" w14:textId="77777777" w:rsidR="00AE708D" w:rsidRPr="00C009A3" w:rsidRDefault="00AE708D" w:rsidP="00AE708D">
      <w:pPr>
        <w:widowControl w:val="0"/>
        <w:autoSpaceDE w:val="0"/>
        <w:autoSpaceDN w:val="0"/>
        <w:jc w:val="center"/>
        <w:outlineLvl w:val="0"/>
        <w:rPr>
          <w:b/>
          <w:bCs/>
          <w:sz w:val="20"/>
          <w:szCs w:val="20"/>
          <w:lang w:val="en-US"/>
        </w:rPr>
      </w:pPr>
      <w:r w:rsidRPr="00C009A3">
        <w:rPr>
          <w:b/>
          <w:bCs/>
          <w:sz w:val="20"/>
          <w:szCs w:val="20"/>
          <w:lang w:val="en-US"/>
        </w:rPr>
        <w:t>ПЛАН РАСХОДА</w:t>
      </w:r>
    </w:p>
    <w:p w14:paraId="18A63337" w14:textId="5D5A06A3" w:rsidR="00A83A78" w:rsidRDefault="000B16DC" w:rsidP="002A2210">
      <w:pPr>
        <w:rPr>
          <w:color w:val="000000"/>
          <w:sz w:val="20"/>
          <w:szCs w:val="20"/>
          <w:lang w:eastAsia="zh-CN"/>
        </w:rPr>
      </w:pPr>
      <w:r w:rsidRPr="000B16DC">
        <w:rPr>
          <w:noProof/>
        </w:rPr>
        <w:drawing>
          <wp:inline distT="0" distB="0" distL="0" distR="0" wp14:anchorId="049C86DD" wp14:editId="11DFCBD1">
            <wp:extent cx="7110730" cy="4150581"/>
            <wp:effectExtent l="0" t="0" r="0"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12520" cy="4151626"/>
                    </a:xfrm>
                    <a:prstGeom prst="rect">
                      <a:avLst/>
                    </a:prstGeom>
                    <a:noFill/>
                    <a:ln>
                      <a:noFill/>
                    </a:ln>
                  </pic:spPr>
                </pic:pic>
              </a:graphicData>
            </a:graphic>
          </wp:inline>
        </w:drawing>
      </w:r>
    </w:p>
    <w:p w14:paraId="3B077E27" w14:textId="6123745C" w:rsidR="00A83A78" w:rsidRDefault="000B16DC" w:rsidP="002A2210">
      <w:pPr>
        <w:rPr>
          <w:color w:val="000000"/>
          <w:sz w:val="20"/>
          <w:szCs w:val="20"/>
          <w:lang w:eastAsia="zh-CN"/>
        </w:rPr>
      </w:pPr>
      <w:r w:rsidRPr="000B16DC">
        <w:rPr>
          <w:noProof/>
        </w:rPr>
        <w:drawing>
          <wp:inline distT="0" distB="0" distL="0" distR="0" wp14:anchorId="5CEE8AB5" wp14:editId="080215A0">
            <wp:extent cx="7110730" cy="4292600"/>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10730" cy="4292600"/>
                    </a:xfrm>
                    <a:prstGeom prst="rect">
                      <a:avLst/>
                    </a:prstGeom>
                    <a:noFill/>
                    <a:ln>
                      <a:noFill/>
                    </a:ln>
                  </pic:spPr>
                </pic:pic>
              </a:graphicData>
            </a:graphic>
          </wp:inline>
        </w:drawing>
      </w:r>
    </w:p>
    <w:p w14:paraId="682591A8" w14:textId="77777777" w:rsidR="000B16DC" w:rsidRPr="00C009A3" w:rsidRDefault="000B16DC" w:rsidP="000B16DC">
      <w:pPr>
        <w:widowControl w:val="0"/>
        <w:autoSpaceDE w:val="0"/>
        <w:autoSpaceDN w:val="0"/>
        <w:jc w:val="center"/>
        <w:outlineLvl w:val="0"/>
        <w:rPr>
          <w:b/>
          <w:bCs/>
          <w:sz w:val="20"/>
          <w:szCs w:val="20"/>
          <w:lang w:val="en-US"/>
        </w:rPr>
      </w:pPr>
      <w:r w:rsidRPr="00C009A3">
        <w:rPr>
          <w:b/>
          <w:bCs/>
          <w:sz w:val="20"/>
          <w:szCs w:val="20"/>
          <w:lang w:val="en-US"/>
        </w:rPr>
        <w:lastRenderedPageBreak/>
        <w:t>ПЛАН РАСХОДА</w:t>
      </w:r>
    </w:p>
    <w:p w14:paraId="17D2F16E" w14:textId="28FF52B1" w:rsidR="00A83A78" w:rsidRDefault="000B16DC" w:rsidP="002A2210">
      <w:pPr>
        <w:rPr>
          <w:color w:val="000000"/>
          <w:sz w:val="20"/>
          <w:szCs w:val="20"/>
          <w:lang w:eastAsia="zh-CN"/>
        </w:rPr>
      </w:pPr>
      <w:r w:rsidRPr="000B16DC">
        <w:rPr>
          <w:noProof/>
        </w:rPr>
        <w:drawing>
          <wp:inline distT="0" distB="0" distL="0" distR="0" wp14:anchorId="3FB2D8C2" wp14:editId="5B8F716D">
            <wp:extent cx="7110730" cy="4254500"/>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0730" cy="4254500"/>
                    </a:xfrm>
                    <a:prstGeom prst="rect">
                      <a:avLst/>
                    </a:prstGeom>
                    <a:noFill/>
                    <a:ln>
                      <a:noFill/>
                    </a:ln>
                  </pic:spPr>
                </pic:pic>
              </a:graphicData>
            </a:graphic>
          </wp:inline>
        </w:drawing>
      </w:r>
    </w:p>
    <w:p w14:paraId="66141FF3" w14:textId="61E71DA6" w:rsidR="000B16DC" w:rsidRDefault="000B16DC" w:rsidP="002A2210">
      <w:pPr>
        <w:rPr>
          <w:color w:val="000000"/>
          <w:sz w:val="20"/>
          <w:szCs w:val="20"/>
          <w:lang w:eastAsia="zh-CN"/>
        </w:rPr>
      </w:pPr>
      <w:r w:rsidRPr="000B16DC">
        <w:rPr>
          <w:noProof/>
        </w:rPr>
        <w:drawing>
          <wp:inline distT="0" distB="0" distL="0" distR="0" wp14:anchorId="57215683" wp14:editId="0F9C4E84">
            <wp:extent cx="7110730" cy="1148080"/>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3073" cy="1167833"/>
                    </a:xfrm>
                    <a:prstGeom prst="rect">
                      <a:avLst/>
                    </a:prstGeom>
                    <a:noFill/>
                    <a:ln>
                      <a:noFill/>
                    </a:ln>
                  </pic:spPr>
                </pic:pic>
              </a:graphicData>
            </a:graphic>
          </wp:inline>
        </w:drawing>
      </w:r>
    </w:p>
    <w:p w14:paraId="1284CD4C" w14:textId="77777777" w:rsidR="00A83A78" w:rsidRDefault="00A83A78" w:rsidP="002A2210">
      <w:pPr>
        <w:rPr>
          <w:color w:val="000000"/>
          <w:sz w:val="20"/>
          <w:szCs w:val="20"/>
          <w:lang w:eastAsia="zh-CN"/>
        </w:rPr>
      </w:pPr>
    </w:p>
    <w:p w14:paraId="08748108" w14:textId="7886D5F6" w:rsidR="000B16DC" w:rsidRDefault="000B16DC" w:rsidP="002A2210">
      <w:pPr>
        <w:rPr>
          <w:color w:val="000000"/>
          <w:sz w:val="20"/>
          <w:szCs w:val="20"/>
          <w:lang w:eastAsia="zh-CN"/>
        </w:rPr>
      </w:pPr>
    </w:p>
    <w:p w14:paraId="67CB3833" w14:textId="7A37E3DA" w:rsidR="000B16DC" w:rsidRDefault="000B16DC" w:rsidP="002A2210">
      <w:pPr>
        <w:rPr>
          <w:color w:val="000000"/>
          <w:sz w:val="20"/>
          <w:szCs w:val="20"/>
          <w:lang w:eastAsia="zh-CN"/>
        </w:rPr>
      </w:pPr>
    </w:p>
    <w:p w14:paraId="4D2D0E8B" w14:textId="5493B726" w:rsidR="000B16DC" w:rsidRDefault="000B16DC" w:rsidP="002A2210">
      <w:pPr>
        <w:rPr>
          <w:color w:val="000000"/>
          <w:sz w:val="20"/>
          <w:szCs w:val="20"/>
          <w:lang w:eastAsia="zh-CN"/>
        </w:rPr>
      </w:pPr>
    </w:p>
    <w:p w14:paraId="41E5FFAD" w14:textId="2F8E65A4" w:rsidR="000B16DC" w:rsidRDefault="000B16DC" w:rsidP="002A2210">
      <w:pPr>
        <w:rPr>
          <w:color w:val="000000"/>
          <w:sz w:val="20"/>
          <w:szCs w:val="20"/>
          <w:lang w:eastAsia="zh-CN"/>
        </w:rPr>
      </w:pPr>
    </w:p>
    <w:p w14:paraId="04DE1D99" w14:textId="582221F7" w:rsidR="000B16DC" w:rsidRDefault="000B16DC" w:rsidP="002A2210">
      <w:pPr>
        <w:rPr>
          <w:color w:val="000000"/>
          <w:sz w:val="20"/>
          <w:szCs w:val="20"/>
          <w:lang w:eastAsia="zh-CN"/>
        </w:rPr>
      </w:pPr>
    </w:p>
    <w:p w14:paraId="307DE117" w14:textId="6830F975" w:rsidR="000B16DC" w:rsidRDefault="000B16DC" w:rsidP="002A2210">
      <w:pPr>
        <w:rPr>
          <w:color w:val="000000"/>
          <w:sz w:val="20"/>
          <w:szCs w:val="20"/>
          <w:lang w:eastAsia="zh-CN"/>
        </w:rPr>
      </w:pPr>
    </w:p>
    <w:p w14:paraId="39DEEFFF" w14:textId="38A9D218" w:rsidR="000B16DC" w:rsidRDefault="000B16DC" w:rsidP="002A2210">
      <w:pPr>
        <w:rPr>
          <w:color w:val="000000"/>
          <w:sz w:val="20"/>
          <w:szCs w:val="20"/>
          <w:lang w:eastAsia="zh-CN"/>
        </w:rPr>
      </w:pPr>
    </w:p>
    <w:p w14:paraId="65EDAEFE" w14:textId="6A5F4307" w:rsidR="000B16DC" w:rsidRDefault="000B16DC" w:rsidP="002A2210">
      <w:pPr>
        <w:rPr>
          <w:color w:val="000000"/>
          <w:sz w:val="20"/>
          <w:szCs w:val="20"/>
          <w:lang w:eastAsia="zh-CN"/>
        </w:rPr>
      </w:pPr>
    </w:p>
    <w:p w14:paraId="639B4DF0" w14:textId="5809EDB1" w:rsidR="000B16DC" w:rsidRDefault="000B16DC" w:rsidP="002A2210">
      <w:pPr>
        <w:rPr>
          <w:color w:val="000000"/>
          <w:sz w:val="20"/>
          <w:szCs w:val="20"/>
          <w:lang w:eastAsia="zh-CN"/>
        </w:rPr>
      </w:pPr>
    </w:p>
    <w:p w14:paraId="0FF082A9" w14:textId="18D13B54" w:rsidR="000B16DC" w:rsidRDefault="000B16DC" w:rsidP="002A2210">
      <w:pPr>
        <w:rPr>
          <w:color w:val="000000"/>
          <w:sz w:val="20"/>
          <w:szCs w:val="20"/>
          <w:lang w:eastAsia="zh-CN"/>
        </w:rPr>
      </w:pPr>
    </w:p>
    <w:p w14:paraId="6EF896E1" w14:textId="48199280" w:rsidR="000B16DC" w:rsidRDefault="000B16DC" w:rsidP="002A2210">
      <w:pPr>
        <w:rPr>
          <w:color w:val="000000"/>
          <w:sz w:val="20"/>
          <w:szCs w:val="20"/>
          <w:lang w:eastAsia="zh-CN"/>
        </w:rPr>
      </w:pPr>
      <w:r w:rsidRPr="000B16DC">
        <w:rPr>
          <w:noProof/>
        </w:rPr>
        <w:lastRenderedPageBreak/>
        <w:drawing>
          <wp:inline distT="0" distB="0" distL="0" distR="0" wp14:anchorId="3005F263" wp14:editId="6851F1A0">
            <wp:extent cx="7110730" cy="222885"/>
            <wp:effectExtent l="0" t="0" r="0" b="571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10730" cy="222885"/>
                    </a:xfrm>
                    <a:prstGeom prst="rect">
                      <a:avLst/>
                    </a:prstGeom>
                    <a:noFill/>
                    <a:ln>
                      <a:noFill/>
                    </a:ln>
                  </pic:spPr>
                </pic:pic>
              </a:graphicData>
            </a:graphic>
          </wp:inline>
        </w:drawing>
      </w:r>
    </w:p>
    <w:p w14:paraId="5176C9B1" w14:textId="5BA3E613" w:rsidR="000B16DC" w:rsidRDefault="001B0F98" w:rsidP="002A2210">
      <w:pPr>
        <w:rPr>
          <w:color w:val="000000"/>
          <w:sz w:val="20"/>
          <w:szCs w:val="20"/>
          <w:lang w:eastAsia="zh-CN"/>
        </w:rPr>
      </w:pPr>
      <w:r w:rsidRPr="001B0F98">
        <w:rPr>
          <w:noProof/>
        </w:rPr>
        <w:drawing>
          <wp:inline distT="0" distB="0" distL="0" distR="0" wp14:anchorId="6E15740A" wp14:editId="4145A987">
            <wp:extent cx="7110730" cy="4118610"/>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10730" cy="4118610"/>
                    </a:xfrm>
                    <a:prstGeom prst="rect">
                      <a:avLst/>
                    </a:prstGeom>
                    <a:noFill/>
                    <a:ln>
                      <a:noFill/>
                    </a:ln>
                  </pic:spPr>
                </pic:pic>
              </a:graphicData>
            </a:graphic>
          </wp:inline>
        </w:drawing>
      </w:r>
    </w:p>
    <w:p w14:paraId="39BE50B4" w14:textId="6F377A1D" w:rsidR="001B0F98" w:rsidRDefault="001B0F98" w:rsidP="002A2210">
      <w:pPr>
        <w:rPr>
          <w:color w:val="000000"/>
          <w:sz w:val="20"/>
          <w:szCs w:val="20"/>
          <w:lang w:eastAsia="zh-CN"/>
        </w:rPr>
      </w:pPr>
      <w:r w:rsidRPr="001B0F98">
        <w:rPr>
          <w:noProof/>
        </w:rPr>
        <w:drawing>
          <wp:inline distT="0" distB="0" distL="0" distR="0" wp14:anchorId="0C5AA3B0" wp14:editId="5504AE19">
            <wp:extent cx="7110730" cy="411861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10730" cy="4118610"/>
                    </a:xfrm>
                    <a:prstGeom prst="rect">
                      <a:avLst/>
                    </a:prstGeom>
                    <a:noFill/>
                    <a:ln>
                      <a:noFill/>
                    </a:ln>
                  </pic:spPr>
                </pic:pic>
              </a:graphicData>
            </a:graphic>
          </wp:inline>
        </w:drawing>
      </w:r>
    </w:p>
    <w:p w14:paraId="5C5EE769" w14:textId="77777777" w:rsidR="00A83A78" w:rsidRDefault="00A83A78" w:rsidP="002A2210">
      <w:pPr>
        <w:rPr>
          <w:color w:val="000000"/>
          <w:sz w:val="20"/>
          <w:szCs w:val="20"/>
          <w:lang w:eastAsia="zh-CN"/>
        </w:rPr>
      </w:pPr>
    </w:p>
    <w:p w14:paraId="3FE08029" w14:textId="3345A9BB" w:rsidR="00A83A78" w:rsidRDefault="001B0F98" w:rsidP="002A2210">
      <w:pPr>
        <w:rPr>
          <w:color w:val="000000"/>
          <w:sz w:val="20"/>
          <w:szCs w:val="20"/>
          <w:lang w:eastAsia="zh-CN"/>
        </w:rPr>
      </w:pPr>
      <w:r w:rsidRPr="000B16DC">
        <w:rPr>
          <w:noProof/>
        </w:rPr>
        <w:lastRenderedPageBreak/>
        <w:drawing>
          <wp:inline distT="0" distB="0" distL="0" distR="0" wp14:anchorId="128D3A5C" wp14:editId="1079F237">
            <wp:extent cx="7110730" cy="222885"/>
            <wp:effectExtent l="0" t="0" r="0" b="571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10730" cy="222885"/>
                    </a:xfrm>
                    <a:prstGeom prst="rect">
                      <a:avLst/>
                    </a:prstGeom>
                    <a:noFill/>
                    <a:ln>
                      <a:noFill/>
                    </a:ln>
                  </pic:spPr>
                </pic:pic>
              </a:graphicData>
            </a:graphic>
          </wp:inline>
        </w:drawing>
      </w:r>
    </w:p>
    <w:p w14:paraId="275151F0" w14:textId="31BC09F6" w:rsidR="00A83A78" w:rsidRDefault="001B0F98" w:rsidP="002A2210">
      <w:pPr>
        <w:rPr>
          <w:color w:val="000000"/>
          <w:sz w:val="20"/>
          <w:szCs w:val="20"/>
          <w:lang w:eastAsia="zh-CN"/>
        </w:rPr>
      </w:pPr>
      <w:r w:rsidRPr="001B0F98">
        <w:rPr>
          <w:noProof/>
        </w:rPr>
        <w:drawing>
          <wp:inline distT="0" distB="0" distL="0" distR="0" wp14:anchorId="10D9EC66" wp14:editId="5594534C">
            <wp:extent cx="7110730" cy="4107815"/>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10730" cy="4107815"/>
                    </a:xfrm>
                    <a:prstGeom prst="rect">
                      <a:avLst/>
                    </a:prstGeom>
                    <a:noFill/>
                    <a:ln>
                      <a:noFill/>
                    </a:ln>
                  </pic:spPr>
                </pic:pic>
              </a:graphicData>
            </a:graphic>
          </wp:inline>
        </w:drawing>
      </w:r>
    </w:p>
    <w:p w14:paraId="15D6DE2A" w14:textId="4438E2F3" w:rsidR="001B0F98" w:rsidRDefault="001B0F98" w:rsidP="002A2210">
      <w:pPr>
        <w:rPr>
          <w:color w:val="000000"/>
          <w:sz w:val="20"/>
          <w:szCs w:val="20"/>
          <w:lang w:eastAsia="zh-CN"/>
        </w:rPr>
      </w:pPr>
      <w:r w:rsidRPr="001B0F98">
        <w:rPr>
          <w:noProof/>
        </w:rPr>
        <w:drawing>
          <wp:inline distT="0" distB="0" distL="0" distR="0" wp14:anchorId="2BD52EBD" wp14:editId="051FD3D1">
            <wp:extent cx="7110730" cy="636270"/>
            <wp:effectExtent l="0" t="0" r="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10730" cy="636270"/>
                    </a:xfrm>
                    <a:prstGeom prst="rect">
                      <a:avLst/>
                    </a:prstGeom>
                    <a:noFill/>
                    <a:ln>
                      <a:noFill/>
                    </a:ln>
                  </pic:spPr>
                </pic:pic>
              </a:graphicData>
            </a:graphic>
          </wp:inline>
        </w:drawing>
      </w:r>
    </w:p>
    <w:p w14:paraId="75C12E4A" w14:textId="77777777" w:rsidR="00A83A78" w:rsidRDefault="00A83A78" w:rsidP="002A2210">
      <w:pPr>
        <w:rPr>
          <w:color w:val="000000"/>
          <w:sz w:val="20"/>
          <w:szCs w:val="20"/>
          <w:lang w:eastAsia="zh-CN"/>
        </w:rPr>
      </w:pPr>
    </w:p>
    <w:p w14:paraId="0F19BF60" w14:textId="77777777" w:rsidR="00A83A78" w:rsidRDefault="00A83A78" w:rsidP="002A2210">
      <w:pPr>
        <w:rPr>
          <w:color w:val="000000"/>
          <w:sz w:val="20"/>
          <w:szCs w:val="20"/>
          <w:lang w:eastAsia="zh-CN"/>
        </w:rPr>
      </w:pPr>
    </w:p>
    <w:p w14:paraId="69CF8E54" w14:textId="77777777" w:rsidR="00A83A78" w:rsidRDefault="00A83A78" w:rsidP="002A2210">
      <w:pPr>
        <w:rPr>
          <w:color w:val="000000"/>
          <w:sz w:val="20"/>
          <w:szCs w:val="20"/>
          <w:lang w:eastAsia="zh-CN"/>
        </w:rPr>
      </w:pPr>
    </w:p>
    <w:p w14:paraId="5A941F28" w14:textId="67E826C4" w:rsidR="005947FC" w:rsidRDefault="005947FC" w:rsidP="002A2210">
      <w:pPr>
        <w:rPr>
          <w:color w:val="000000"/>
          <w:sz w:val="20"/>
          <w:szCs w:val="20"/>
          <w:lang w:eastAsia="zh-CN"/>
        </w:rPr>
      </w:pPr>
    </w:p>
    <w:p w14:paraId="50242BD5" w14:textId="31D0CA60" w:rsidR="001B0F98" w:rsidRDefault="001B0F98" w:rsidP="002A2210">
      <w:pPr>
        <w:rPr>
          <w:color w:val="000000"/>
          <w:sz w:val="20"/>
          <w:szCs w:val="20"/>
          <w:lang w:eastAsia="zh-CN"/>
        </w:rPr>
      </w:pPr>
    </w:p>
    <w:p w14:paraId="31F08DDB" w14:textId="747EE13F" w:rsidR="001B0F98" w:rsidRDefault="001B0F98" w:rsidP="002A2210">
      <w:pPr>
        <w:rPr>
          <w:color w:val="000000"/>
          <w:sz w:val="20"/>
          <w:szCs w:val="20"/>
          <w:lang w:eastAsia="zh-CN"/>
        </w:rPr>
      </w:pPr>
    </w:p>
    <w:p w14:paraId="42943429" w14:textId="4AA1CF8D" w:rsidR="001B0F98" w:rsidRDefault="001B0F98" w:rsidP="002A2210">
      <w:pPr>
        <w:rPr>
          <w:color w:val="000000"/>
          <w:sz w:val="20"/>
          <w:szCs w:val="20"/>
          <w:lang w:eastAsia="zh-CN"/>
        </w:rPr>
      </w:pPr>
    </w:p>
    <w:p w14:paraId="3CA43914" w14:textId="032E7A7A" w:rsidR="001B0F98" w:rsidRDefault="001B0F98" w:rsidP="002A2210">
      <w:pPr>
        <w:rPr>
          <w:color w:val="000000"/>
          <w:sz w:val="20"/>
          <w:szCs w:val="20"/>
          <w:lang w:eastAsia="zh-CN"/>
        </w:rPr>
      </w:pPr>
    </w:p>
    <w:p w14:paraId="291D555E" w14:textId="6560AFB8" w:rsidR="001B0F98" w:rsidRDefault="001B0F98" w:rsidP="002A2210">
      <w:pPr>
        <w:rPr>
          <w:color w:val="000000"/>
          <w:sz w:val="20"/>
          <w:szCs w:val="20"/>
          <w:lang w:eastAsia="zh-CN"/>
        </w:rPr>
      </w:pPr>
    </w:p>
    <w:p w14:paraId="49421C01" w14:textId="08393D5D" w:rsidR="001B0F98" w:rsidRDefault="001B0F98" w:rsidP="002A2210">
      <w:pPr>
        <w:rPr>
          <w:color w:val="000000"/>
          <w:sz w:val="20"/>
          <w:szCs w:val="20"/>
          <w:lang w:eastAsia="zh-CN"/>
        </w:rPr>
      </w:pPr>
    </w:p>
    <w:p w14:paraId="16F3DAF3" w14:textId="24235EAA" w:rsidR="001B0F98" w:rsidRDefault="001B0F98" w:rsidP="002A2210">
      <w:pPr>
        <w:rPr>
          <w:color w:val="000000"/>
          <w:sz w:val="20"/>
          <w:szCs w:val="20"/>
          <w:lang w:eastAsia="zh-CN"/>
        </w:rPr>
      </w:pPr>
    </w:p>
    <w:p w14:paraId="7BF3770C" w14:textId="462AF8A7" w:rsidR="001B0F98" w:rsidRDefault="001B0F98" w:rsidP="002A2210">
      <w:pPr>
        <w:rPr>
          <w:color w:val="000000"/>
          <w:sz w:val="20"/>
          <w:szCs w:val="20"/>
          <w:lang w:eastAsia="zh-CN"/>
        </w:rPr>
      </w:pPr>
    </w:p>
    <w:p w14:paraId="7991EAB8" w14:textId="6DE67CB1" w:rsidR="001B0F98" w:rsidRDefault="001B0F98" w:rsidP="002A2210">
      <w:pPr>
        <w:rPr>
          <w:color w:val="000000"/>
          <w:sz w:val="20"/>
          <w:szCs w:val="20"/>
          <w:lang w:eastAsia="zh-CN"/>
        </w:rPr>
      </w:pPr>
    </w:p>
    <w:p w14:paraId="2A61AE41" w14:textId="29F0AA59" w:rsidR="001B0F98" w:rsidRDefault="001B0F98" w:rsidP="002A2210">
      <w:pPr>
        <w:rPr>
          <w:color w:val="000000"/>
          <w:sz w:val="20"/>
          <w:szCs w:val="20"/>
          <w:lang w:eastAsia="zh-CN"/>
        </w:rPr>
      </w:pPr>
      <w:r w:rsidRPr="001B0F98">
        <w:rPr>
          <w:noProof/>
        </w:rPr>
        <w:lastRenderedPageBreak/>
        <w:drawing>
          <wp:inline distT="0" distB="0" distL="0" distR="0" wp14:anchorId="5D264411" wp14:editId="62AAE62A">
            <wp:extent cx="7110730" cy="222885"/>
            <wp:effectExtent l="0" t="0" r="0" b="571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10730" cy="222885"/>
                    </a:xfrm>
                    <a:prstGeom prst="rect">
                      <a:avLst/>
                    </a:prstGeom>
                    <a:noFill/>
                    <a:ln>
                      <a:noFill/>
                    </a:ln>
                  </pic:spPr>
                </pic:pic>
              </a:graphicData>
            </a:graphic>
          </wp:inline>
        </w:drawing>
      </w:r>
    </w:p>
    <w:tbl>
      <w:tblPr>
        <w:tblStyle w:val="TableNormal"/>
        <w:tblW w:w="10796"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9368"/>
        <w:gridCol w:w="16"/>
        <w:gridCol w:w="1396"/>
      </w:tblGrid>
      <w:tr w:rsidR="001B0F98" w:rsidRPr="001B0F98" w14:paraId="0140FF46" w14:textId="77777777" w:rsidTr="00315D72">
        <w:trPr>
          <w:gridBefore w:val="1"/>
          <w:wBefore w:w="16" w:type="dxa"/>
          <w:trHeight w:val="184"/>
        </w:trPr>
        <w:tc>
          <w:tcPr>
            <w:tcW w:w="9384" w:type="dxa"/>
            <w:gridSpan w:val="2"/>
            <w:shd w:val="clear" w:color="auto" w:fill="E9E9E9"/>
          </w:tcPr>
          <w:p w14:paraId="0B9480DD" w14:textId="77777777" w:rsidR="001B0F98" w:rsidRPr="001B0F98" w:rsidRDefault="001B0F98" w:rsidP="001B0F98">
            <w:pPr>
              <w:spacing w:line="164" w:lineRule="exact"/>
              <w:ind w:left="4081" w:right="4066"/>
              <w:jc w:val="center"/>
              <w:rPr>
                <w:b/>
                <w:sz w:val="16"/>
                <w:lang w:val="en-US"/>
              </w:rPr>
            </w:pPr>
            <w:proofErr w:type="spellStart"/>
            <w:r w:rsidRPr="001B0F98">
              <w:rPr>
                <w:b/>
                <w:sz w:val="16"/>
                <w:lang w:val="en-US"/>
              </w:rPr>
              <w:t>Назив</w:t>
            </w:r>
            <w:proofErr w:type="spellEnd"/>
            <w:r w:rsidRPr="001B0F98">
              <w:rPr>
                <w:b/>
                <w:sz w:val="16"/>
                <w:lang w:val="en-US"/>
              </w:rPr>
              <w:t xml:space="preserve"> </w:t>
            </w:r>
            <w:proofErr w:type="spellStart"/>
            <w:r w:rsidRPr="001B0F98">
              <w:rPr>
                <w:b/>
                <w:sz w:val="16"/>
                <w:lang w:val="en-US"/>
              </w:rPr>
              <w:t>пројекта</w:t>
            </w:r>
            <w:proofErr w:type="spellEnd"/>
          </w:p>
        </w:tc>
        <w:tc>
          <w:tcPr>
            <w:tcW w:w="1396" w:type="dxa"/>
            <w:shd w:val="clear" w:color="auto" w:fill="E9E9E9"/>
          </w:tcPr>
          <w:p w14:paraId="5B204D44" w14:textId="77777777" w:rsidR="001B0F98" w:rsidRPr="001B0F98" w:rsidRDefault="001B0F98" w:rsidP="001B0F98">
            <w:pPr>
              <w:spacing w:line="164" w:lineRule="exact"/>
              <w:ind w:left="244"/>
              <w:rPr>
                <w:b/>
                <w:sz w:val="16"/>
                <w:lang w:val="en-US"/>
              </w:rPr>
            </w:pPr>
            <w:proofErr w:type="spellStart"/>
            <w:r w:rsidRPr="001B0F98">
              <w:rPr>
                <w:b/>
                <w:sz w:val="16"/>
                <w:lang w:val="en-US"/>
              </w:rPr>
              <w:t>Износ</w:t>
            </w:r>
            <w:proofErr w:type="spellEnd"/>
            <w:r w:rsidRPr="001B0F98">
              <w:rPr>
                <w:b/>
                <w:sz w:val="16"/>
                <w:lang w:val="en-US"/>
              </w:rPr>
              <w:t xml:space="preserve"> у </w:t>
            </w:r>
            <w:proofErr w:type="spellStart"/>
            <w:r w:rsidRPr="001B0F98">
              <w:rPr>
                <w:b/>
                <w:sz w:val="16"/>
                <w:lang w:val="en-US"/>
              </w:rPr>
              <w:t>динарима</w:t>
            </w:r>
            <w:proofErr w:type="spellEnd"/>
          </w:p>
        </w:tc>
      </w:tr>
      <w:tr w:rsidR="001B0F98" w:rsidRPr="001B0F98" w14:paraId="1F85603F" w14:textId="77777777" w:rsidTr="00315D72">
        <w:trPr>
          <w:gridBefore w:val="1"/>
          <w:wBefore w:w="16" w:type="dxa"/>
          <w:trHeight w:val="184"/>
        </w:trPr>
        <w:tc>
          <w:tcPr>
            <w:tcW w:w="10780" w:type="dxa"/>
            <w:gridSpan w:val="3"/>
            <w:shd w:val="clear" w:color="auto" w:fill="F5F5F5"/>
          </w:tcPr>
          <w:p w14:paraId="358DE48A"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0401 ЗАШТИТА ЖИВОТНЕ СРЕДИНЕ</w:t>
            </w:r>
          </w:p>
        </w:tc>
      </w:tr>
      <w:tr w:rsidR="001B0F98" w:rsidRPr="001B0F98" w14:paraId="41F0B44B" w14:textId="77777777" w:rsidTr="00315D72">
        <w:trPr>
          <w:gridBefore w:val="1"/>
          <w:wBefore w:w="16" w:type="dxa"/>
          <w:trHeight w:val="184"/>
        </w:trPr>
        <w:tc>
          <w:tcPr>
            <w:tcW w:w="9384" w:type="dxa"/>
            <w:gridSpan w:val="2"/>
          </w:tcPr>
          <w:p w14:paraId="5ACA1538" w14:textId="77777777" w:rsidR="001B0F98" w:rsidRPr="001B0F98" w:rsidRDefault="001B0F98" w:rsidP="001B0F98">
            <w:pPr>
              <w:tabs>
                <w:tab w:val="left" w:pos="1199"/>
              </w:tabs>
              <w:spacing w:line="164" w:lineRule="exact"/>
              <w:ind w:left="256"/>
              <w:rPr>
                <w:sz w:val="16"/>
                <w:lang w:val="en-US"/>
              </w:rPr>
            </w:pPr>
            <w:r w:rsidRPr="001B0F98">
              <w:rPr>
                <w:sz w:val="16"/>
                <w:lang w:val="en-US"/>
              </w:rPr>
              <w:t>0401-4001</w:t>
            </w:r>
            <w:r w:rsidRPr="001B0F98">
              <w:rPr>
                <w:sz w:val="16"/>
                <w:lang w:val="en-US"/>
              </w:rPr>
              <w:tab/>
              <w:t>САНАЦИЈА КЛИЗИШТА НА ПУТУ ВЕНАЦ - ВЕЛИКО РОБАЈЕ - КЛИЗИШТЕ</w:t>
            </w:r>
            <w:r w:rsidRPr="001B0F98">
              <w:rPr>
                <w:spacing w:val="-16"/>
                <w:sz w:val="16"/>
                <w:lang w:val="en-US"/>
              </w:rPr>
              <w:t xml:space="preserve"> </w:t>
            </w:r>
            <w:r w:rsidRPr="001B0F98">
              <w:rPr>
                <w:sz w:val="16"/>
                <w:lang w:val="en-US"/>
              </w:rPr>
              <w:t>1</w:t>
            </w:r>
          </w:p>
        </w:tc>
        <w:tc>
          <w:tcPr>
            <w:tcW w:w="1396" w:type="dxa"/>
          </w:tcPr>
          <w:p w14:paraId="159CF85D" w14:textId="77777777" w:rsidR="001B0F98" w:rsidRPr="001B0F98" w:rsidRDefault="001B0F98" w:rsidP="001B0F98">
            <w:pPr>
              <w:spacing w:line="164" w:lineRule="exact"/>
              <w:ind w:right="-15"/>
              <w:jc w:val="right"/>
              <w:rPr>
                <w:sz w:val="16"/>
                <w:lang w:val="en-US"/>
              </w:rPr>
            </w:pPr>
            <w:r w:rsidRPr="001B0F98">
              <w:rPr>
                <w:sz w:val="16"/>
                <w:lang w:val="en-US"/>
              </w:rPr>
              <w:t>9.468.000,00</w:t>
            </w:r>
          </w:p>
        </w:tc>
      </w:tr>
      <w:tr w:rsidR="001B0F98" w:rsidRPr="001B0F98" w14:paraId="7BAD190C" w14:textId="77777777" w:rsidTr="00315D72">
        <w:trPr>
          <w:gridBefore w:val="1"/>
          <w:wBefore w:w="16" w:type="dxa"/>
          <w:trHeight w:val="184"/>
        </w:trPr>
        <w:tc>
          <w:tcPr>
            <w:tcW w:w="9384" w:type="dxa"/>
            <w:gridSpan w:val="2"/>
          </w:tcPr>
          <w:p w14:paraId="4A41770A" w14:textId="77777777" w:rsidR="001B0F98" w:rsidRPr="001B0F98" w:rsidRDefault="001B0F98" w:rsidP="001B0F98">
            <w:pPr>
              <w:tabs>
                <w:tab w:val="left" w:pos="1199"/>
              </w:tabs>
              <w:spacing w:line="164" w:lineRule="exact"/>
              <w:ind w:left="256"/>
              <w:rPr>
                <w:sz w:val="16"/>
                <w:lang w:val="en-US"/>
              </w:rPr>
            </w:pPr>
            <w:r w:rsidRPr="001B0F98">
              <w:rPr>
                <w:sz w:val="16"/>
                <w:lang w:val="en-US"/>
              </w:rPr>
              <w:t>0401-4002</w:t>
            </w:r>
            <w:r w:rsidRPr="001B0F98">
              <w:rPr>
                <w:sz w:val="16"/>
                <w:lang w:val="en-US"/>
              </w:rPr>
              <w:tab/>
              <w:t>ПРОЈЕКАТ ПРИМАРНЕ СЕЛЕКЦИЈЕ ОТПАДА У ОПШТИНИ</w:t>
            </w:r>
            <w:r w:rsidRPr="001B0F98">
              <w:rPr>
                <w:spacing w:val="-9"/>
                <w:sz w:val="16"/>
                <w:lang w:val="en-US"/>
              </w:rPr>
              <w:t xml:space="preserve"> </w:t>
            </w:r>
            <w:r w:rsidRPr="001B0F98">
              <w:rPr>
                <w:sz w:val="16"/>
                <w:lang w:val="en-US"/>
              </w:rPr>
              <w:t>ИВАЊИЦА</w:t>
            </w:r>
          </w:p>
        </w:tc>
        <w:tc>
          <w:tcPr>
            <w:tcW w:w="1396" w:type="dxa"/>
          </w:tcPr>
          <w:p w14:paraId="4C8093A6" w14:textId="77777777" w:rsidR="001B0F98" w:rsidRPr="001B0F98" w:rsidRDefault="001B0F98" w:rsidP="001B0F98">
            <w:pPr>
              <w:spacing w:line="164" w:lineRule="exact"/>
              <w:ind w:right="-15"/>
              <w:jc w:val="right"/>
              <w:rPr>
                <w:sz w:val="16"/>
                <w:lang w:val="en-US"/>
              </w:rPr>
            </w:pPr>
            <w:r w:rsidRPr="001B0F98">
              <w:rPr>
                <w:sz w:val="16"/>
                <w:lang w:val="en-US"/>
              </w:rPr>
              <w:t>803.000,00</w:t>
            </w:r>
          </w:p>
        </w:tc>
      </w:tr>
      <w:tr w:rsidR="001B0F98" w:rsidRPr="001B0F98" w14:paraId="2BC6B32B" w14:textId="77777777" w:rsidTr="00315D72">
        <w:trPr>
          <w:gridBefore w:val="1"/>
          <w:wBefore w:w="16" w:type="dxa"/>
          <w:trHeight w:val="181"/>
        </w:trPr>
        <w:tc>
          <w:tcPr>
            <w:tcW w:w="9384" w:type="dxa"/>
            <w:gridSpan w:val="2"/>
          </w:tcPr>
          <w:p w14:paraId="3AA6E815" w14:textId="77777777" w:rsidR="001B0F98" w:rsidRPr="001B0F98" w:rsidRDefault="001B0F98" w:rsidP="001B0F98">
            <w:pPr>
              <w:tabs>
                <w:tab w:val="left" w:pos="1199"/>
              </w:tabs>
              <w:spacing w:line="162" w:lineRule="exact"/>
              <w:ind w:left="256"/>
              <w:rPr>
                <w:sz w:val="16"/>
                <w:lang w:val="en-US"/>
              </w:rPr>
            </w:pPr>
            <w:r w:rsidRPr="001B0F98">
              <w:rPr>
                <w:sz w:val="16"/>
                <w:lang w:val="en-US"/>
              </w:rPr>
              <w:t>0401-5001</w:t>
            </w:r>
            <w:r w:rsidRPr="001B0F98">
              <w:rPr>
                <w:sz w:val="16"/>
                <w:lang w:val="en-US"/>
              </w:rPr>
              <w:tab/>
              <w:t>ИЗГРАДЊА КАНАЛИЗАЦИЈЕ У НАСЕЉУ КОД</w:t>
            </w:r>
            <w:r w:rsidRPr="001B0F98">
              <w:rPr>
                <w:spacing w:val="-5"/>
                <w:sz w:val="16"/>
                <w:lang w:val="en-US"/>
              </w:rPr>
              <w:t xml:space="preserve"> </w:t>
            </w:r>
            <w:r w:rsidRPr="001B0F98">
              <w:rPr>
                <w:sz w:val="16"/>
                <w:lang w:val="en-US"/>
              </w:rPr>
              <w:t>ПРОЛЕТЕРА</w:t>
            </w:r>
          </w:p>
        </w:tc>
        <w:tc>
          <w:tcPr>
            <w:tcW w:w="1396" w:type="dxa"/>
          </w:tcPr>
          <w:p w14:paraId="302237E2" w14:textId="77777777" w:rsidR="001B0F98" w:rsidRPr="001B0F98" w:rsidRDefault="001B0F98" w:rsidP="001B0F98">
            <w:pPr>
              <w:spacing w:line="162" w:lineRule="exact"/>
              <w:ind w:right="-15"/>
              <w:jc w:val="right"/>
              <w:rPr>
                <w:sz w:val="16"/>
                <w:lang w:val="en-US"/>
              </w:rPr>
            </w:pPr>
            <w:r w:rsidRPr="001B0F98">
              <w:rPr>
                <w:sz w:val="16"/>
                <w:lang w:val="en-US"/>
              </w:rPr>
              <w:t>11.000.000,00</w:t>
            </w:r>
          </w:p>
        </w:tc>
      </w:tr>
      <w:tr w:rsidR="001B0F98" w:rsidRPr="001B0F98" w14:paraId="3F62F2EB" w14:textId="77777777" w:rsidTr="00315D72">
        <w:trPr>
          <w:gridBefore w:val="1"/>
          <w:wBefore w:w="16" w:type="dxa"/>
          <w:trHeight w:val="184"/>
        </w:trPr>
        <w:tc>
          <w:tcPr>
            <w:tcW w:w="9384" w:type="dxa"/>
            <w:gridSpan w:val="2"/>
          </w:tcPr>
          <w:p w14:paraId="00D438D7" w14:textId="77777777" w:rsidR="001B0F98" w:rsidRPr="001B0F98" w:rsidRDefault="001B0F98" w:rsidP="001B0F98">
            <w:pPr>
              <w:tabs>
                <w:tab w:val="left" w:pos="1199"/>
              </w:tabs>
              <w:spacing w:line="164" w:lineRule="exact"/>
              <w:ind w:left="256"/>
              <w:rPr>
                <w:sz w:val="16"/>
                <w:lang w:val="en-US"/>
              </w:rPr>
            </w:pPr>
            <w:r w:rsidRPr="001B0F98">
              <w:rPr>
                <w:sz w:val="16"/>
                <w:lang w:val="en-US"/>
              </w:rPr>
              <w:t>0401-5003</w:t>
            </w:r>
            <w:r w:rsidRPr="001B0F98">
              <w:rPr>
                <w:sz w:val="16"/>
                <w:lang w:val="en-US"/>
              </w:rPr>
              <w:tab/>
              <w:t>ИЗГРАДЊА АТМОСФЕРСКЕ КАНАЛИЗАЦИЈЕ У НАСЕЉУ</w:t>
            </w:r>
            <w:r w:rsidRPr="001B0F98">
              <w:rPr>
                <w:spacing w:val="-7"/>
                <w:sz w:val="16"/>
                <w:lang w:val="en-US"/>
              </w:rPr>
              <w:t xml:space="preserve"> </w:t>
            </w:r>
            <w:r w:rsidRPr="001B0F98">
              <w:rPr>
                <w:sz w:val="16"/>
                <w:lang w:val="en-US"/>
              </w:rPr>
              <w:t>ДУБРАВА</w:t>
            </w:r>
          </w:p>
        </w:tc>
        <w:tc>
          <w:tcPr>
            <w:tcW w:w="1396" w:type="dxa"/>
          </w:tcPr>
          <w:p w14:paraId="689536C4" w14:textId="77777777" w:rsidR="001B0F98" w:rsidRPr="001B0F98" w:rsidRDefault="001B0F98" w:rsidP="001B0F98">
            <w:pPr>
              <w:spacing w:line="164" w:lineRule="exact"/>
              <w:ind w:right="-15"/>
              <w:jc w:val="right"/>
              <w:rPr>
                <w:sz w:val="16"/>
                <w:lang w:val="en-US"/>
              </w:rPr>
            </w:pPr>
            <w:r w:rsidRPr="001B0F98">
              <w:rPr>
                <w:sz w:val="16"/>
                <w:lang w:val="en-US"/>
              </w:rPr>
              <w:t>1.231.000,00</w:t>
            </w:r>
          </w:p>
        </w:tc>
      </w:tr>
      <w:tr w:rsidR="001B0F98" w:rsidRPr="001B0F98" w14:paraId="4026DB84" w14:textId="77777777" w:rsidTr="00315D72">
        <w:trPr>
          <w:gridBefore w:val="1"/>
          <w:wBefore w:w="16" w:type="dxa"/>
          <w:trHeight w:val="184"/>
        </w:trPr>
        <w:tc>
          <w:tcPr>
            <w:tcW w:w="9384" w:type="dxa"/>
            <w:gridSpan w:val="2"/>
          </w:tcPr>
          <w:p w14:paraId="520DEE06" w14:textId="77777777" w:rsidR="001B0F98" w:rsidRPr="001B0F98" w:rsidRDefault="001B0F98" w:rsidP="001B0F98">
            <w:pPr>
              <w:tabs>
                <w:tab w:val="left" w:pos="1199"/>
              </w:tabs>
              <w:spacing w:line="164" w:lineRule="exact"/>
              <w:ind w:left="256"/>
              <w:rPr>
                <w:sz w:val="16"/>
                <w:lang w:val="en-US"/>
              </w:rPr>
            </w:pPr>
            <w:r w:rsidRPr="001B0F98">
              <w:rPr>
                <w:sz w:val="16"/>
                <w:lang w:val="en-US"/>
              </w:rPr>
              <w:t>0401-5004</w:t>
            </w:r>
            <w:r w:rsidRPr="001B0F98">
              <w:rPr>
                <w:sz w:val="16"/>
                <w:lang w:val="en-US"/>
              </w:rPr>
              <w:tab/>
              <w:t>ИЗГРАДЊА АТМОСФЕРСКОГ КОЛЕКТОРА У ОТОЧКОЈ</w:t>
            </w:r>
            <w:r w:rsidRPr="001B0F98">
              <w:rPr>
                <w:spacing w:val="-9"/>
                <w:sz w:val="16"/>
                <w:lang w:val="en-US"/>
              </w:rPr>
              <w:t xml:space="preserve"> </w:t>
            </w:r>
            <w:r w:rsidRPr="001B0F98">
              <w:rPr>
                <w:sz w:val="16"/>
                <w:lang w:val="en-US"/>
              </w:rPr>
              <w:t>УЛИЦИ</w:t>
            </w:r>
          </w:p>
        </w:tc>
        <w:tc>
          <w:tcPr>
            <w:tcW w:w="1396" w:type="dxa"/>
          </w:tcPr>
          <w:p w14:paraId="7B712F0C" w14:textId="77777777" w:rsidR="001B0F98" w:rsidRPr="001B0F98" w:rsidRDefault="001B0F98" w:rsidP="001B0F98">
            <w:pPr>
              <w:spacing w:line="164" w:lineRule="exact"/>
              <w:ind w:right="-15"/>
              <w:jc w:val="right"/>
              <w:rPr>
                <w:sz w:val="16"/>
                <w:lang w:val="en-US"/>
              </w:rPr>
            </w:pPr>
            <w:r w:rsidRPr="001B0F98">
              <w:rPr>
                <w:sz w:val="16"/>
                <w:lang w:val="en-US"/>
              </w:rPr>
              <w:t>6.610.000,00</w:t>
            </w:r>
          </w:p>
        </w:tc>
      </w:tr>
      <w:tr w:rsidR="001B0F98" w:rsidRPr="001B0F98" w14:paraId="3575985B" w14:textId="77777777" w:rsidTr="00315D72">
        <w:trPr>
          <w:gridBefore w:val="1"/>
          <w:wBefore w:w="16" w:type="dxa"/>
          <w:trHeight w:val="184"/>
        </w:trPr>
        <w:tc>
          <w:tcPr>
            <w:tcW w:w="9384" w:type="dxa"/>
            <w:gridSpan w:val="2"/>
          </w:tcPr>
          <w:p w14:paraId="2DC0300B" w14:textId="77777777" w:rsidR="001B0F98" w:rsidRPr="001B0F98" w:rsidRDefault="001B0F98" w:rsidP="001B0F98">
            <w:pPr>
              <w:tabs>
                <w:tab w:val="left" w:pos="1199"/>
              </w:tabs>
              <w:spacing w:line="164" w:lineRule="exact"/>
              <w:ind w:left="256"/>
              <w:rPr>
                <w:sz w:val="16"/>
                <w:lang w:val="en-US"/>
              </w:rPr>
            </w:pPr>
            <w:r w:rsidRPr="001B0F98">
              <w:rPr>
                <w:sz w:val="16"/>
                <w:lang w:val="en-US"/>
              </w:rPr>
              <w:t>0401-5005</w:t>
            </w:r>
            <w:r w:rsidRPr="001B0F98">
              <w:rPr>
                <w:sz w:val="16"/>
                <w:lang w:val="en-US"/>
              </w:rPr>
              <w:tab/>
              <w:t>ИЗГРАДЊА КАНАЛИЗАЦИЈЕ У НАСЕЉУ ЂУРИЋА</w:t>
            </w:r>
            <w:r w:rsidRPr="001B0F98">
              <w:rPr>
                <w:spacing w:val="-9"/>
                <w:sz w:val="16"/>
                <w:lang w:val="en-US"/>
              </w:rPr>
              <w:t xml:space="preserve"> </w:t>
            </w:r>
            <w:r w:rsidRPr="001B0F98">
              <w:rPr>
                <w:sz w:val="16"/>
                <w:lang w:val="en-US"/>
              </w:rPr>
              <w:t>ПУТ</w:t>
            </w:r>
          </w:p>
        </w:tc>
        <w:tc>
          <w:tcPr>
            <w:tcW w:w="1396" w:type="dxa"/>
          </w:tcPr>
          <w:p w14:paraId="40FFEEB6" w14:textId="77777777" w:rsidR="001B0F98" w:rsidRPr="001B0F98" w:rsidRDefault="001B0F98" w:rsidP="001B0F98">
            <w:pPr>
              <w:spacing w:line="164" w:lineRule="exact"/>
              <w:ind w:right="-15"/>
              <w:jc w:val="right"/>
              <w:rPr>
                <w:sz w:val="16"/>
                <w:lang w:val="en-US"/>
              </w:rPr>
            </w:pPr>
            <w:r w:rsidRPr="001B0F98">
              <w:rPr>
                <w:sz w:val="16"/>
                <w:lang w:val="en-US"/>
              </w:rPr>
              <w:t>10.869.000,00</w:t>
            </w:r>
          </w:p>
        </w:tc>
      </w:tr>
      <w:tr w:rsidR="001B0F98" w:rsidRPr="001B0F98" w14:paraId="3D1997F3" w14:textId="77777777" w:rsidTr="00315D72">
        <w:trPr>
          <w:gridBefore w:val="1"/>
          <w:wBefore w:w="16" w:type="dxa"/>
          <w:trHeight w:val="184"/>
        </w:trPr>
        <w:tc>
          <w:tcPr>
            <w:tcW w:w="9384" w:type="dxa"/>
            <w:gridSpan w:val="2"/>
            <w:shd w:val="clear" w:color="auto" w:fill="F5F5F5"/>
          </w:tcPr>
          <w:p w14:paraId="7B62A589" w14:textId="77777777" w:rsidR="001B0F98" w:rsidRPr="001B0F98" w:rsidRDefault="001B0F98" w:rsidP="001B0F98">
            <w:pPr>
              <w:spacing w:line="164"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за </w:t>
            </w:r>
            <w:proofErr w:type="spellStart"/>
            <w:r w:rsidRPr="001B0F98">
              <w:rPr>
                <w:b/>
                <w:sz w:val="16"/>
                <w:lang w:val="en-US"/>
              </w:rPr>
              <w:t>програм</w:t>
            </w:r>
            <w:proofErr w:type="spellEnd"/>
            <w:r w:rsidRPr="001B0F98">
              <w:rPr>
                <w:b/>
                <w:sz w:val="16"/>
                <w:lang w:val="en-US"/>
              </w:rPr>
              <w:t>: 0401 ЗАШТИТА ЖИВОТНЕ СРЕДИНЕ</w:t>
            </w:r>
          </w:p>
        </w:tc>
        <w:tc>
          <w:tcPr>
            <w:tcW w:w="1396" w:type="dxa"/>
            <w:shd w:val="clear" w:color="auto" w:fill="F5F5F5"/>
          </w:tcPr>
          <w:p w14:paraId="127567BE" w14:textId="77777777" w:rsidR="001B0F98" w:rsidRPr="001B0F98" w:rsidRDefault="001B0F98" w:rsidP="001B0F98">
            <w:pPr>
              <w:spacing w:line="164" w:lineRule="exact"/>
              <w:ind w:right="-15"/>
              <w:jc w:val="right"/>
              <w:rPr>
                <w:b/>
                <w:sz w:val="16"/>
                <w:lang w:val="en-US"/>
              </w:rPr>
            </w:pPr>
            <w:r w:rsidRPr="001B0F98">
              <w:rPr>
                <w:b/>
                <w:sz w:val="16"/>
                <w:lang w:val="en-US"/>
              </w:rPr>
              <w:t>39.981.000,00</w:t>
            </w:r>
          </w:p>
        </w:tc>
      </w:tr>
      <w:tr w:rsidR="001B0F98" w:rsidRPr="001B0F98" w14:paraId="51EC7BB8" w14:textId="77777777" w:rsidTr="00315D72">
        <w:trPr>
          <w:gridBefore w:val="1"/>
          <w:wBefore w:w="16" w:type="dxa"/>
          <w:trHeight w:val="210"/>
        </w:trPr>
        <w:tc>
          <w:tcPr>
            <w:tcW w:w="10780" w:type="dxa"/>
            <w:gridSpan w:val="3"/>
          </w:tcPr>
          <w:p w14:paraId="19E71A66" w14:textId="77777777" w:rsidR="001B0F98" w:rsidRPr="001B0F98" w:rsidRDefault="001B0F98" w:rsidP="001B0F98">
            <w:pPr>
              <w:rPr>
                <w:sz w:val="14"/>
                <w:lang w:val="en-US"/>
              </w:rPr>
            </w:pPr>
          </w:p>
        </w:tc>
      </w:tr>
      <w:tr w:rsidR="001B0F98" w:rsidRPr="001B0F98" w14:paraId="25F28A6A" w14:textId="77777777" w:rsidTr="00315D72">
        <w:trPr>
          <w:gridBefore w:val="1"/>
          <w:wBefore w:w="16" w:type="dxa"/>
          <w:trHeight w:val="184"/>
        </w:trPr>
        <w:tc>
          <w:tcPr>
            <w:tcW w:w="10780" w:type="dxa"/>
            <w:gridSpan w:val="3"/>
            <w:shd w:val="clear" w:color="auto" w:fill="F5F5F5"/>
          </w:tcPr>
          <w:p w14:paraId="78531250"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0701 ОРГАНИЗАЦИЈА САОБРАЋАЈА И САОБРАЋАЈНА ИНФРАСТРУКТУРА</w:t>
            </w:r>
          </w:p>
        </w:tc>
      </w:tr>
      <w:tr w:rsidR="001B0F98" w:rsidRPr="001B0F98" w14:paraId="336E9256" w14:textId="77777777" w:rsidTr="00315D72">
        <w:trPr>
          <w:gridBefore w:val="1"/>
          <w:wBefore w:w="16" w:type="dxa"/>
          <w:trHeight w:val="184"/>
        </w:trPr>
        <w:tc>
          <w:tcPr>
            <w:tcW w:w="9384" w:type="dxa"/>
            <w:gridSpan w:val="2"/>
          </w:tcPr>
          <w:p w14:paraId="64B4C804" w14:textId="77777777" w:rsidR="001B0F98" w:rsidRPr="001B0F98" w:rsidRDefault="001B0F98" w:rsidP="001B0F98">
            <w:pPr>
              <w:tabs>
                <w:tab w:val="left" w:pos="1199"/>
              </w:tabs>
              <w:spacing w:line="164" w:lineRule="exact"/>
              <w:ind w:left="256"/>
              <w:rPr>
                <w:sz w:val="16"/>
                <w:lang w:val="en-US"/>
              </w:rPr>
            </w:pPr>
            <w:r w:rsidRPr="001B0F98">
              <w:rPr>
                <w:sz w:val="16"/>
                <w:lang w:val="en-US"/>
              </w:rPr>
              <w:t>0701-4001</w:t>
            </w:r>
            <w:r w:rsidRPr="001B0F98">
              <w:rPr>
                <w:sz w:val="16"/>
                <w:lang w:val="en-US"/>
              </w:rPr>
              <w:tab/>
              <w:t>ОДРЖАВАЊЕ НЕКАТЕГОРИСАНИХ ПУТЕВА УЗ УЧЕШЋЕ</w:t>
            </w:r>
            <w:r w:rsidRPr="001B0F98">
              <w:rPr>
                <w:spacing w:val="-7"/>
                <w:sz w:val="16"/>
                <w:lang w:val="en-US"/>
              </w:rPr>
              <w:t xml:space="preserve"> </w:t>
            </w:r>
            <w:r w:rsidRPr="001B0F98">
              <w:rPr>
                <w:sz w:val="16"/>
                <w:lang w:val="en-US"/>
              </w:rPr>
              <w:t>ГРАЂАНА</w:t>
            </w:r>
          </w:p>
        </w:tc>
        <w:tc>
          <w:tcPr>
            <w:tcW w:w="1396" w:type="dxa"/>
          </w:tcPr>
          <w:p w14:paraId="066A348C" w14:textId="77777777" w:rsidR="001B0F98" w:rsidRPr="001B0F98" w:rsidRDefault="001B0F98" w:rsidP="001B0F98">
            <w:pPr>
              <w:spacing w:line="164" w:lineRule="exact"/>
              <w:ind w:right="-15"/>
              <w:jc w:val="right"/>
              <w:rPr>
                <w:sz w:val="16"/>
                <w:lang w:val="en-US"/>
              </w:rPr>
            </w:pPr>
            <w:r w:rsidRPr="001B0F98">
              <w:rPr>
                <w:sz w:val="16"/>
                <w:lang w:val="en-US"/>
              </w:rPr>
              <w:t>81.571.000,00</w:t>
            </w:r>
          </w:p>
        </w:tc>
      </w:tr>
      <w:tr w:rsidR="001B0F98" w:rsidRPr="001B0F98" w14:paraId="5E8B4747" w14:textId="77777777" w:rsidTr="00315D72">
        <w:trPr>
          <w:gridBefore w:val="1"/>
          <w:wBefore w:w="16" w:type="dxa"/>
          <w:trHeight w:val="184"/>
        </w:trPr>
        <w:tc>
          <w:tcPr>
            <w:tcW w:w="9384" w:type="dxa"/>
            <w:gridSpan w:val="2"/>
          </w:tcPr>
          <w:p w14:paraId="33F0BEEA"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0701-5001</w:t>
            </w:r>
            <w:r w:rsidRPr="001B0F98">
              <w:rPr>
                <w:sz w:val="16"/>
                <w:lang w:val="en-US"/>
              </w:rPr>
              <w:tab/>
              <w:t>РЕКОНСТРУКЦИЈА ЖИЧАНОГ ПЕШАЧКОГ</w:t>
            </w:r>
            <w:r w:rsidRPr="001B0F98">
              <w:rPr>
                <w:spacing w:val="-5"/>
                <w:sz w:val="16"/>
                <w:lang w:val="en-US"/>
              </w:rPr>
              <w:t xml:space="preserve"> </w:t>
            </w:r>
            <w:r w:rsidRPr="001B0F98">
              <w:rPr>
                <w:sz w:val="16"/>
                <w:lang w:val="en-US"/>
              </w:rPr>
              <w:t>МОСТА</w:t>
            </w:r>
          </w:p>
        </w:tc>
        <w:tc>
          <w:tcPr>
            <w:tcW w:w="1396" w:type="dxa"/>
          </w:tcPr>
          <w:p w14:paraId="35D8F066" w14:textId="77777777" w:rsidR="001B0F98" w:rsidRPr="001B0F98" w:rsidRDefault="001B0F98" w:rsidP="001B0F98">
            <w:pPr>
              <w:spacing w:line="164" w:lineRule="exact"/>
              <w:ind w:right="-15"/>
              <w:jc w:val="right"/>
              <w:rPr>
                <w:sz w:val="16"/>
                <w:lang w:val="en-US"/>
              </w:rPr>
            </w:pPr>
            <w:r w:rsidRPr="001B0F98">
              <w:rPr>
                <w:sz w:val="16"/>
                <w:lang w:val="en-US"/>
              </w:rPr>
              <w:t>1.000.000,00</w:t>
            </w:r>
          </w:p>
        </w:tc>
      </w:tr>
      <w:tr w:rsidR="001B0F98" w:rsidRPr="001B0F98" w14:paraId="173332A6" w14:textId="77777777" w:rsidTr="00315D72">
        <w:trPr>
          <w:gridBefore w:val="1"/>
          <w:wBefore w:w="16" w:type="dxa"/>
          <w:trHeight w:val="181"/>
        </w:trPr>
        <w:tc>
          <w:tcPr>
            <w:tcW w:w="9384" w:type="dxa"/>
            <w:gridSpan w:val="2"/>
          </w:tcPr>
          <w:p w14:paraId="203A60E9" w14:textId="77777777" w:rsidR="001B0F98" w:rsidRPr="001B0F98" w:rsidRDefault="001B0F98" w:rsidP="001B0F98">
            <w:pPr>
              <w:tabs>
                <w:tab w:val="left" w:pos="1199"/>
              </w:tabs>
              <w:spacing w:line="162" w:lineRule="exact"/>
              <w:ind w:left="256"/>
              <w:rPr>
                <w:sz w:val="16"/>
                <w:lang w:val="en-US"/>
              </w:rPr>
            </w:pPr>
            <w:r w:rsidRPr="001B0F98">
              <w:rPr>
                <w:sz w:val="16"/>
                <w:lang w:val="en-US"/>
              </w:rPr>
              <w:t>0701-5002</w:t>
            </w:r>
            <w:r w:rsidRPr="001B0F98">
              <w:rPr>
                <w:sz w:val="16"/>
                <w:lang w:val="en-US"/>
              </w:rPr>
              <w:tab/>
              <w:t>РЕКОНСТРУКЦИЈА УЛИЦЕ МИЛИНКА</w:t>
            </w:r>
            <w:r w:rsidRPr="001B0F98">
              <w:rPr>
                <w:spacing w:val="-7"/>
                <w:sz w:val="16"/>
                <w:lang w:val="en-US"/>
              </w:rPr>
              <w:t xml:space="preserve"> </w:t>
            </w:r>
            <w:r w:rsidRPr="001B0F98">
              <w:rPr>
                <w:sz w:val="16"/>
                <w:lang w:val="en-US"/>
              </w:rPr>
              <w:t>КУШИЋА</w:t>
            </w:r>
          </w:p>
        </w:tc>
        <w:tc>
          <w:tcPr>
            <w:tcW w:w="1396" w:type="dxa"/>
          </w:tcPr>
          <w:p w14:paraId="7AA4969E" w14:textId="77777777" w:rsidR="001B0F98" w:rsidRPr="001B0F98" w:rsidRDefault="001B0F98" w:rsidP="001B0F98">
            <w:pPr>
              <w:spacing w:line="162" w:lineRule="exact"/>
              <w:ind w:right="-15"/>
              <w:jc w:val="right"/>
              <w:rPr>
                <w:sz w:val="16"/>
                <w:lang w:val="en-US"/>
              </w:rPr>
            </w:pPr>
            <w:r w:rsidRPr="001B0F98">
              <w:rPr>
                <w:sz w:val="16"/>
                <w:lang w:val="en-US"/>
              </w:rPr>
              <w:t>0,00</w:t>
            </w:r>
          </w:p>
        </w:tc>
      </w:tr>
      <w:tr w:rsidR="001B0F98" w:rsidRPr="001B0F98" w14:paraId="10774290" w14:textId="77777777" w:rsidTr="00315D72">
        <w:trPr>
          <w:gridBefore w:val="1"/>
          <w:wBefore w:w="16" w:type="dxa"/>
          <w:trHeight w:val="184"/>
        </w:trPr>
        <w:tc>
          <w:tcPr>
            <w:tcW w:w="9384" w:type="dxa"/>
            <w:gridSpan w:val="2"/>
          </w:tcPr>
          <w:p w14:paraId="222AB88A"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0701-5003</w:t>
            </w:r>
            <w:r w:rsidRPr="001B0F98">
              <w:rPr>
                <w:sz w:val="16"/>
                <w:lang w:val="en-US"/>
              </w:rPr>
              <w:tab/>
              <w:t>РЕКОНСТРУКЦИЈА УЛИЦЕ ДРУГЕ ПРОЛЕТЕРСКЕ КРАК</w:t>
            </w:r>
            <w:r w:rsidRPr="001B0F98">
              <w:rPr>
                <w:spacing w:val="-6"/>
                <w:sz w:val="16"/>
                <w:lang w:val="en-US"/>
              </w:rPr>
              <w:t xml:space="preserve"> </w:t>
            </w:r>
            <w:r w:rsidRPr="001B0F98">
              <w:rPr>
                <w:sz w:val="16"/>
                <w:lang w:val="en-US"/>
              </w:rPr>
              <w:t>ЗОРНИЋ</w:t>
            </w:r>
          </w:p>
        </w:tc>
        <w:tc>
          <w:tcPr>
            <w:tcW w:w="1396" w:type="dxa"/>
          </w:tcPr>
          <w:p w14:paraId="5BF63C61" w14:textId="77777777" w:rsidR="001B0F98" w:rsidRPr="001B0F98" w:rsidRDefault="001B0F98" w:rsidP="001B0F98">
            <w:pPr>
              <w:spacing w:line="164" w:lineRule="exact"/>
              <w:ind w:right="-15"/>
              <w:jc w:val="right"/>
              <w:rPr>
                <w:sz w:val="16"/>
                <w:lang w:val="en-US"/>
              </w:rPr>
            </w:pPr>
            <w:r w:rsidRPr="001B0F98">
              <w:rPr>
                <w:sz w:val="16"/>
                <w:lang w:val="en-US"/>
              </w:rPr>
              <w:t>1.000.000,00</w:t>
            </w:r>
          </w:p>
        </w:tc>
      </w:tr>
      <w:tr w:rsidR="001B0F98" w:rsidRPr="001B0F98" w14:paraId="5C463BB5" w14:textId="77777777" w:rsidTr="00315D72">
        <w:trPr>
          <w:gridBefore w:val="1"/>
          <w:wBefore w:w="16" w:type="dxa"/>
          <w:trHeight w:val="184"/>
        </w:trPr>
        <w:tc>
          <w:tcPr>
            <w:tcW w:w="9384" w:type="dxa"/>
            <w:gridSpan w:val="2"/>
          </w:tcPr>
          <w:p w14:paraId="4A414250"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0701-5004</w:t>
            </w:r>
            <w:r w:rsidRPr="001B0F98">
              <w:rPr>
                <w:sz w:val="16"/>
                <w:lang w:val="en-US"/>
              </w:rPr>
              <w:tab/>
              <w:t>РЕКОНСТРУКЦИЈА УЛИЦЕ ПЕТРА</w:t>
            </w:r>
            <w:r w:rsidRPr="001B0F98">
              <w:rPr>
                <w:spacing w:val="-7"/>
                <w:sz w:val="16"/>
                <w:lang w:val="en-US"/>
              </w:rPr>
              <w:t xml:space="preserve"> </w:t>
            </w:r>
            <w:r w:rsidRPr="001B0F98">
              <w:rPr>
                <w:sz w:val="16"/>
                <w:lang w:val="en-US"/>
              </w:rPr>
              <w:t>БОЈОВИЋА</w:t>
            </w:r>
          </w:p>
        </w:tc>
        <w:tc>
          <w:tcPr>
            <w:tcW w:w="1396" w:type="dxa"/>
          </w:tcPr>
          <w:p w14:paraId="4499D326" w14:textId="77777777" w:rsidR="001B0F98" w:rsidRPr="001B0F98" w:rsidRDefault="001B0F98" w:rsidP="001B0F98">
            <w:pPr>
              <w:spacing w:line="164" w:lineRule="exact"/>
              <w:ind w:right="-15"/>
              <w:jc w:val="right"/>
              <w:rPr>
                <w:sz w:val="16"/>
                <w:lang w:val="en-US"/>
              </w:rPr>
            </w:pPr>
            <w:r w:rsidRPr="001B0F98">
              <w:rPr>
                <w:sz w:val="16"/>
                <w:lang w:val="en-US"/>
              </w:rPr>
              <w:t>2.507.000,00</w:t>
            </w:r>
          </w:p>
        </w:tc>
      </w:tr>
      <w:tr w:rsidR="001B0F98" w:rsidRPr="001B0F98" w14:paraId="042E095D" w14:textId="77777777" w:rsidTr="00315D72">
        <w:trPr>
          <w:gridBefore w:val="1"/>
          <w:wBefore w:w="16" w:type="dxa"/>
          <w:trHeight w:val="184"/>
        </w:trPr>
        <w:tc>
          <w:tcPr>
            <w:tcW w:w="9384" w:type="dxa"/>
            <w:gridSpan w:val="2"/>
          </w:tcPr>
          <w:p w14:paraId="0D6D85F8"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0701-5005</w:t>
            </w:r>
            <w:r w:rsidRPr="001B0F98">
              <w:rPr>
                <w:sz w:val="16"/>
                <w:lang w:val="en-US"/>
              </w:rPr>
              <w:tab/>
              <w:t>РЕКОНСТРУКЦИЈА УЛИЦЕ МИЛОША</w:t>
            </w:r>
            <w:r w:rsidRPr="001B0F98">
              <w:rPr>
                <w:spacing w:val="-7"/>
                <w:sz w:val="16"/>
                <w:lang w:val="en-US"/>
              </w:rPr>
              <w:t xml:space="preserve"> </w:t>
            </w:r>
            <w:r w:rsidRPr="001B0F98">
              <w:rPr>
                <w:sz w:val="16"/>
                <w:lang w:val="en-US"/>
              </w:rPr>
              <w:t>ЂЕЛКАПИЋА</w:t>
            </w:r>
          </w:p>
        </w:tc>
        <w:tc>
          <w:tcPr>
            <w:tcW w:w="1396" w:type="dxa"/>
          </w:tcPr>
          <w:p w14:paraId="3DB92E32" w14:textId="77777777" w:rsidR="001B0F98" w:rsidRPr="001B0F98" w:rsidRDefault="001B0F98" w:rsidP="001B0F98">
            <w:pPr>
              <w:spacing w:line="164" w:lineRule="exact"/>
              <w:ind w:right="-15"/>
              <w:jc w:val="right"/>
              <w:rPr>
                <w:sz w:val="16"/>
                <w:lang w:val="en-US"/>
              </w:rPr>
            </w:pPr>
            <w:r w:rsidRPr="001B0F98">
              <w:rPr>
                <w:sz w:val="16"/>
                <w:lang w:val="en-US"/>
              </w:rPr>
              <w:t>27.800.000,00</w:t>
            </w:r>
          </w:p>
        </w:tc>
      </w:tr>
      <w:tr w:rsidR="001B0F98" w:rsidRPr="001B0F98" w14:paraId="305BDD20" w14:textId="77777777" w:rsidTr="00315D72">
        <w:trPr>
          <w:gridBefore w:val="1"/>
          <w:wBefore w:w="16" w:type="dxa"/>
          <w:trHeight w:val="184"/>
        </w:trPr>
        <w:tc>
          <w:tcPr>
            <w:tcW w:w="9384" w:type="dxa"/>
            <w:gridSpan w:val="2"/>
          </w:tcPr>
          <w:p w14:paraId="7529D60D"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0701-5006</w:t>
            </w:r>
            <w:r w:rsidRPr="001B0F98">
              <w:rPr>
                <w:sz w:val="16"/>
                <w:lang w:val="en-US"/>
              </w:rPr>
              <w:tab/>
              <w:t>АДАПТАЦИЈА И РЕКОНСТРУКЦИЈА МОСТА ДЕРОВАЦ НА РЕЦИ</w:t>
            </w:r>
            <w:r w:rsidRPr="001B0F98">
              <w:rPr>
                <w:spacing w:val="-16"/>
                <w:sz w:val="16"/>
                <w:lang w:val="en-US"/>
              </w:rPr>
              <w:t xml:space="preserve"> </w:t>
            </w:r>
            <w:r w:rsidRPr="001B0F98">
              <w:rPr>
                <w:sz w:val="16"/>
                <w:lang w:val="en-US"/>
              </w:rPr>
              <w:t>МОРАВИЦИ</w:t>
            </w:r>
          </w:p>
        </w:tc>
        <w:tc>
          <w:tcPr>
            <w:tcW w:w="1396" w:type="dxa"/>
          </w:tcPr>
          <w:p w14:paraId="6105A370" w14:textId="77777777" w:rsidR="001B0F98" w:rsidRPr="001B0F98" w:rsidRDefault="001B0F98" w:rsidP="001B0F98">
            <w:pPr>
              <w:spacing w:line="164" w:lineRule="exact"/>
              <w:ind w:right="-15"/>
              <w:jc w:val="right"/>
              <w:rPr>
                <w:sz w:val="16"/>
                <w:lang w:val="en-US"/>
              </w:rPr>
            </w:pPr>
            <w:r w:rsidRPr="001B0F98">
              <w:rPr>
                <w:sz w:val="16"/>
                <w:lang w:val="en-US"/>
              </w:rPr>
              <w:t>40.000.000,00</w:t>
            </w:r>
          </w:p>
        </w:tc>
      </w:tr>
      <w:tr w:rsidR="001B0F98" w:rsidRPr="001B0F98" w14:paraId="467DFCF8" w14:textId="77777777" w:rsidTr="00315D72">
        <w:trPr>
          <w:gridBefore w:val="1"/>
          <w:wBefore w:w="16" w:type="dxa"/>
          <w:trHeight w:val="184"/>
        </w:trPr>
        <w:tc>
          <w:tcPr>
            <w:tcW w:w="9384" w:type="dxa"/>
            <w:gridSpan w:val="2"/>
          </w:tcPr>
          <w:p w14:paraId="4F3EDB82"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0701-5007</w:t>
            </w:r>
            <w:r w:rsidRPr="001B0F98">
              <w:rPr>
                <w:sz w:val="16"/>
                <w:lang w:val="en-US"/>
              </w:rPr>
              <w:tab/>
              <w:t>РЕКОНСТРУКЦИЈА УЛИЦЕ ШЉИВИЋИМА КА</w:t>
            </w:r>
            <w:r w:rsidRPr="001B0F98">
              <w:rPr>
                <w:spacing w:val="-10"/>
                <w:sz w:val="16"/>
                <w:lang w:val="en-US"/>
              </w:rPr>
              <w:t xml:space="preserve"> </w:t>
            </w:r>
            <w:r w:rsidRPr="001B0F98">
              <w:rPr>
                <w:sz w:val="16"/>
                <w:lang w:val="en-US"/>
              </w:rPr>
              <w:t>РАВАНИ</w:t>
            </w:r>
          </w:p>
        </w:tc>
        <w:tc>
          <w:tcPr>
            <w:tcW w:w="1396" w:type="dxa"/>
          </w:tcPr>
          <w:p w14:paraId="3977DD9F" w14:textId="77777777" w:rsidR="001B0F98" w:rsidRPr="001B0F98" w:rsidRDefault="001B0F98" w:rsidP="001B0F98">
            <w:pPr>
              <w:spacing w:line="164" w:lineRule="exact"/>
              <w:ind w:right="-15"/>
              <w:jc w:val="right"/>
              <w:rPr>
                <w:sz w:val="16"/>
                <w:lang w:val="en-US"/>
              </w:rPr>
            </w:pPr>
            <w:r w:rsidRPr="001B0F98">
              <w:rPr>
                <w:sz w:val="16"/>
                <w:lang w:val="en-US"/>
              </w:rPr>
              <w:t>390.000,00</w:t>
            </w:r>
          </w:p>
        </w:tc>
      </w:tr>
      <w:tr w:rsidR="001B0F98" w:rsidRPr="001B0F98" w14:paraId="308FFDD8" w14:textId="77777777" w:rsidTr="00315D72">
        <w:trPr>
          <w:gridBefore w:val="1"/>
          <w:wBefore w:w="16" w:type="dxa"/>
          <w:trHeight w:val="184"/>
        </w:trPr>
        <w:tc>
          <w:tcPr>
            <w:tcW w:w="9384" w:type="dxa"/>
            <w:gridSpan w:val="2"/>
          </w:tcPr>
          <w:p w14:paraId="6A5E989F"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0701-5008</w:t>
            </w:r>
            <w:r w:rsidRPr="001B0F98">
              <w:rPr>
                <w:sz w:val="16"/>
                <w:lang w:val="en-US"/>
              </w:rPr>
              <w:tab/>
              <w:t>РЕКОНСТРУКЦИЈА КАРАЂОРЂЕВЕ</w:t>
            </w:r>
            <w:r w:rsidRPr="001B0F98">
              <w:rPr>
                <w:spacing w:val="-4"/>
                <w:sz w:val="16"/>
                <w:lang w:val="en-US"/>
              </w:rPr>
              <w:t xml:space="preserve"> </w:t>
            </w:r>
            <w:r w:rsidRPr="001B0F98">
              <w:rPr>
                <w:sz w:val="16"/>
                <w:lang w:val="en-US"/>
              </w:rPr>
              <w:t>УЛИЦЕ</w:t>
            </w:r>
          </w:p>
        </w:tc>
        <w:tc>
          <w:tcPr>
            <w:tcW w:w="1396" w:type="dxa"/>
          </w:tcPr>
          <w:p w14:paraId="4A12067E" w14:textId="77777777" w:rsidR="001B0F98" w:rsidRPr="001B0F98" w:rsidRDefault="001B0F98" w:rsidP="001B0F98">
            <w:pPr>
              <w:spacing w:line="164" w:lineRule="exact"/>
              <w:ind w:right="-15"/>
              <w:jc w:val="right"/>
              <w:rPr>
                <w:sz w:val="16"/>
                <w:lang w:val="en-US"/>
              </w:rPr>
            </w:pPr>
            <w:r w:rsidRPr="001B0F98">
              <w:rPr>
                <w:sz w:val="16"/>
                <w:lang w:val="en-US"/>
              </w:rPr>
              <w:t>9.443.000,00</w:t>
            </w:r>
          </w:p>
        </w:tc>
      </w:tr>
      <w:tr w:rsidR="001B0F98" w:rsidRPr="001B0F98" w14:paraId="1A630A6B" w14:textId="77777777" w:rsidTr="00315D72">
        <w:trPr>
          <w:gridBefore w:val="1"/>
          <w:wBefore w:w="16" w:type="dxa"/>
          <w:trHeight w:val="184"/>
        </w:trPr>
        <w:tc>
          <w:tcPr>
            <w:tcW w:w="9384" w:type="dxa"/>
            <w:gridSpan w:val="2"/>
          </w:tcPr>
          <w:p w14:paraId="1F0A1ACB"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0701-5009</w:t>
            </w:r>
            <w:r w:rsidRPr="001B0F98">
              <w:rPr>
                <w:sz w:val="16"/>
                <w:lang w:val="en-US"/>
              </w:rPr>
              <w:tab/>
              <w:t>РЕКОНСТРУКЦИЈА УЛИЦЕ У</w:t>
            </w:r>
            <w:r w:rsidRPr="001B0F98">
              <w:rPr>
                <w:spacing w:val="-5"/>
                <w:sz w:val="16"/>
                <w:lang w:val="en-US"/>
              </w:rPr>
              <w:t xml:space="preserve"> </w:t>
            </w:r>
            <w:r w:rsidRPr="001B0F98">
              <w:rPr>
                <w:sz w:val="16"/>
                <w:lang w:val="en-US"/>
              </w:rPr>
              <w:t>КРТИНИЦАМА</w:t>
            </w:r>
          </w:p>
        </w:tc>
        <w:tc>
          <w:tcPr>
            <w:tcW w:w="1396" w:type="dxa"/>
          </w:tcPr>
          <w:p w14:paraId="61B2909F" w14:textId="77777777" w:rsidR="001B0F98" w:rsidRPr="001B0F98" w:rsidRDefault="001B0F98" w:rsidP="001B0F98">
            <w:pPr>
              <w:spacing w:line="164" w:lineRule="exact"/>
              <w:ind w:right="-15"/>
              <w:jc w:val="right"/>
              <w:rPr>
                <w:sz w:val="16"/>
                <w:lang w:val="en-US"/>
              </w:rPr>
            </w:pPr>
            <w:r w:rsidRPr="001B0F98">
              <w:rPr>
                <w:sz w:val="16"/>
                <w:lang w:val="en-US"/>
              </w:rPr>
              <w:t>3.000.000,00</w:t>
            </w:r>
          </w:p>
        </w:tc>
      </w:tr>
      <w:tr w:rsidR="001B0F98" w:rsidRPr="001B0F98" w14:paraId="22241248" w14:textId="77777777" w:rsidTr="00315D72">
        <w:trPr>
          <w:gridBefore w:val="1"/>
          <w:wBefore w:w="16" w:type="dxa"/>
          <w:trHeight w:val="184"/>
        </w:trPr>
        <w:tc>
          <w:tcPr>
            <w:tcW w:w="9384" w:type="dxa"/>
            <w:gridSpan w:val="2"/>
          </w:tcPr>
          <w:p w14:paraId="64935880"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0701-5010</w:t>
            </w:r>
            <w:r w:rsidRPr="001B0F98">
              <w:rPr>
                <w:sz w:val="16"/>
                <w:lang w:val="en-US"/>
              </w:rPr>
              <w:tab/>
              <w:t>РЕКОНСТРУКЦИЈА УЛИЦЕ У ЛУГУ ДВА</w:t>
            </w:r>
            <w:r w:rsidRPr="001B0F98">
              <w:rPr>
                <w:spacing w:val="-9"/>
                <w:sz w:val="16"/>
                <w:lang w:val="en-US"/>
              </w:rPr>
              <w:t xml:space="preserve"> </w:t>
            </w:r>
            <w:r w:rsidRPr="001B0F98">
              <w:rPr>
                <w:sz w:val="16"/>
                <w:lang w:val="en-US"/>
              </w:rPr>
              <w:t>КРАКА</w:t>
            </w:r>
          </w:p>
        </w:tc>
        <w:tc>
          <w:tcPr>
            <w:tcW w:w="1396" w:type="dxa"/>
          </w:tcPr>
          <w:p w14:paraId="03B71818" w14:textId="77777777" w:rsidR="001B0F98" w:rsidRPr="001B0F98" w:rsidRDefault="001B0F98" w:rsidP="001B0F98">
            <w:pPr>
              <w:spacing w:line="164" w:lineRule="exact"/>
              <w:ind w:right="-15"/>
              <w:jc w:val="right"/>
              <w:rPr>
                <w:sz w:val="16"/>
                <w:lang w:val="en-US"/>
              </w:rPr>
            </w:pPr>
            <w:r w:rsidRPr="001B0F98">
              <w:rPr>
                <w:sz w:val="16"/>
                <w:lang w:val="en-US"/>
              </w:rPr>
              <w:t>6.700.000,00</w:t>
            </w:r>
          </w:p>
        </w:tc>
      </w:tr>
      <w:tr w:rsidR="001B0F98" w:rsidRPr="001B0F98" w14:paraId="5D6946B2" w14:textId="77777777" w:rsidTr="00315D72">
        <w:trPr>
          <w:gridBefore w:val="1"/>
          <w:wBefore w:w="16" w:type="dxa"/>
          <w:trHeight w:val="184"/>
        </w:trPr>
        <w:tc>
          <w:tcPr>
            <w:tcW w:w="9384" w:type="dxa"/>
            <w:gridSpan w:val="2"/>
          </w:tcPr>
          <w:p w14:paraId="5CDE2B85"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0701-5011</w:t>
            </w:r>
            <w:r w:rsidRPr="001B0F98">
              <w:rPr>
                <w:sz w:val="16"/>
                <w:lang w:val="en-US"/>
              </w:rPr>
              <w:tab/>
              <w:t>ПОСТАВЉАЊЕ КАМЕРА ЗА КОНТРОЛУ БРЗИНЕ НА ПУТУ ПРВОГ Б РЕДА БРОЈ</w:t>
            </w:r>
            <w:r w:rsidRPr="001B0F98">
              <w:rPr>
                <w:spacing w:val="-18"/>
                <w:sz w:val="16"/>
                <w:lang w:val="en-US"/>
              </w:rPr>
              <w:t xml:space="preserve"> </w:t>
            </w:r>
            <w:r w:rsidRPr="001B0F98">
              <w:rPr>
                <w:sz w:val="16"/>
                <w:lang w:val="en-US"/>
              </w:rPr>
              <w:t>21</w:t>
            </w:r>
          </w:p>
        </w:tc>
        <w:tc>
          <w:tcPr>
            <w:tcW w:w="1396" w:type="dxa"/>
          </w:tcPr>
          <w:p w14:paraId="52388593" w14:textId="77777777" w:rsidR="001B0F98" w:rsidRPr="001B0F98" w:rsidRDefault="001B0F98" w:rsidP="001B0F98">
            <w:pPr>
              <w:spacing w:line="164" w:lineRule="exact"/>
              <w:ind w:right="-15"/>
              <w:jc w:val="right"/>
              <w:rPr>
                <w:sz w:val="16"/>
                <w:lang w:val="en-US"/>
              </w:rPr>
            </w:pPr>
            <w:r w:rsidRPr="001B0F98">
              <w:rPr>
                <w:sz w:val="16"/>
                <w:lang w:val="en-US"/>
              </w:rPr>
              <w:t>0,00</w:t>
            </w:r>
          </w:p>
        </w:tc>
      </w:tr>
      <w:tr w:rsidR="001B0F98" w:rsidRPr="001B0F98" w14:paraId="2DF72E2B" w14:textId="77777777" w:rsidTr="00315D72">
        <w:trPr>
          <w:gridBefore w:val="1"/>
          <w:wBefore w:w="16" w:type="dxa"/>
          <w:trHeight w:val="184"/>
        </w:trPr>
        <w:tc>
          <w:tcPr>
            <w:tcW w:w="9384" w:type="dxa"/>
            <w:gridSpan w:val="2"/>
          </w:tcPr>
          <w:p w14:paraId="2ACA02E4" w14:textId="77777777" w:rsidR="001B0F98" w:rsidRPr="001B0F98" w:rsidRDefault="001B0F98" w:rsidP="001B0F98">
            <w:pPr>
              <w:tabs>
                <w:tab w:val="left" w:pos="1199"/>
              </w:tabs>
              <w:spacing w:line="164" w:lineRule="exact"/>
              <w:ind w:left="256"/>
              <w:rPr>
                <w:sz w:val="16"/>
                <w:lang w:val="en-US"/>
              </w:rPr>
            </w:pPr>
            <w:r w:rsidRPr="001B0F98">
              <w:rPr>
                <w:sz w:val="16"/>
                <w:lang w:val="en-US"/>
              </w:rPr>
              <w:t>0701-5012</w:t>
            </w:r>
            <w:r w:rsidRPr="001B0F98">
              <w:rPr>
                <w:sz w:val="16"/>
                <w:lang w:val="en-US"/>
              </w:rPr>
              <w:tab/>
              <w:t>РЕКОНСТРУКЦИЈА УЛИЦЕ КА</w:t>
            </w:r>
            <w:r w:rsidRPr="001B0F98">
              <w:rPr>
                <w:spacing w:val="-5"/>
                <w:sz w:val="16"/>
                <w:lang w:val="en-US"/>
              </w:rPr>
              <w:t xml:space="preserve"> </w:t>
            </w:r>
            <w:r w:rsidRPr="001B0F98">
              <w:rPr>
                <w:sz w:val="16"/>
                <w:lang w:val="en-US"/>
              </w:rPr>
              <w:t>ТОТОВИЋИМА</w:t>
            </w:r>
          </w:p>
        </w:tc>
        <w:tc>
          <w:tcPr>
            <w:tcW w:w="1396" w:type="dxa"/>
          </w:tcPr>
          <w:p w14:paraId="22DDB1B5" w14:textId="77777777" w:rsidR="001B0F98" w:rsidRPr="001B0F98" w:rsidRDefault="001B0F98" w:rsidP="001B0F98">
            <w:pPr>
              <w:spacing w:line="164" w:lineRule="exact"/>
              <w:ind w:right="-15"/>
              <w:jc w:val="right"/>
              <w:rPr>
                <w:sz w:val="16"/>
                <w:lang w:val="en-US"/>
              </w:rPr>
            </w:pPr>
            <w:r w:rsidRPr="001B0F98">
              <w:rPr>
                <w:sz w:val="16"/>
                <w:lang w:val="en-US"/>
              </w:rPr>
              <w:t>1.000.000,00</w:t>
            </w:r>
          </w:p>
        </w:tc>
      </w:tr>
      <w:tr w:rsidR="001B0F98" w:rsidRPr="001B0F98" w14:paraId="07423A8C" w14:textId="77777777" w:rsidTr="00315D72">
        <w:trPr>
          <w:gridBefore w:val="1"/>
          <w:wBefore w:w="16" w:type="dxa"/>
          <w:trHeight w:val="184"/>
        </w:trPr>
        <w:tc>
          <w:tcPr>
            <w:tcW w:w="9384" w:type="dxa"/>
            <w:gridSpan w:val="2"/>
            <w:shd w:val="clear" w:color="auto" w:fill="F5F5F5"/>
          </w:tcPr>
          <w:p w14:paraId="7EB2F10C" w14:textId="77777777" w:rsidR="001B0F98" w:rsidRPr="001B0F98" w:rsidRDefault="001B0F98" w:rsidP="001B0F98">
            <w:pPr>
              <w:spacing w:line="164"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w:t>
            </w:r>
            <w:proofErr w:type="spellStart"/>
            <w:r w:rsidRPr="001B0F98">
              <w:rPr>
                <w:b/>
                <w:sz w:val="16"/>
                <w:lang w:val="en-US"/>
              </w:rPr>
              <w:t>за</w:t>
            </w:r>
            <w:proofErr w:type="spellEnd"/>
            <w:r w:rsidRPr="001B0F98">
              <w:rPr>
                <w:b/>
                <w:sz w:val="16"/>
                <w:lang w:val="en-US"/>
              </w:rPr>
              <w:t xml:space="preserve"> </w:t>
            </w:r>
            <w:proofErr w:type="spellStart"/>
            <w:r w:rsidRPr="001B0F98">
              <w:rPr>
                <w:b/>
                <w:sz w:val="16"/>
                <w:lang w:val="en-US"/>
              </w:rPr>
              <w:t>програм</w:t>
            </w:r>
            <w:proofErr w:type="spellEnd"/>
            <w:r w:rsidRPr="001B0F98">
              <w:rPr>
                <w:b/>
                <w:sz w:val="16"/>
                <w:lang w:val="en-US"/>
              </w:rPr>
              <w:t>: 0701 ОРГАНИЗАЦИЈА САОБРАЋАЈА И САОБРАЋАЈНА ИНФРАСТРУКТУРА</w:t>
            </w:r>
          </w:p>
        </w:tc>
        <w:tc>
          <w:tcPr>
            <w:tcW w:w="1396" w:type="dxa"/>
            <w:shd w:val="clear" w:color="auto" w:fill="F5F5F5"/>
          </w:tcPr>
          <w:p w14:paraId="31D659DD" w14:textId="77777777" w:rsidR="001B0F98" w:rsidRPr="001B0F98" w:rsidRDefault="001B0F98" w:rsidP="001B0F98">
            <w:pPr>
              <w:spacing w:line="164" w:lineRule="exact"/>
              <w:ind w:right="-15"/>
              <w:jc w:val="right"/>
              <w:rPr>
                <w:b/>
                <w:sz w:val="16"/>
                <w:lang w:val="en-US"/>
              </w:rPr>
            </w:pPr>
            <w:r w:rsidRPr="001B0F98">
              <w:rPr>
                <w:b/>
                <w:sz w:val="16"/>
                <w:lang w:val="en-US"/>
              </w:rPr>
              <w:t>174.411.000,00</w:t>
            </w:r>
          </w:p>
        </w:tc>
      </w:tr>
      <w:tr w:rsidR="001B0F98" w:rsidRPr="001B0F98" w14:paraId="527D261D" w14:textId="77777777" w:rsidTr="00315D72">
        <w:trPr>
          <w:gridBefore w:val="1"/>
          <w:wBefore w:w="16" w:type="dxa"/>
          <w:trHeight w:val="208"/>
        </w:trPr>
        <w:tc>
          <w:tcPr>
            <w:tcW w:w="10780" w:type="dxa"/>
            <w:gridSpan w:val="3"/>
          </w:tcPr>
          <w:p w14:paraId="12CCB65F" w14:textId="77777777" w:rsidR="001B0F98" w:rsidRPr="001B0F98" w:rsidRDefault="001B0F98" w:rsidP="001B0F98">
            <w:pPr>
              <w:rPr>
                <w:sz w:val="14"/>
                <w:lang w:val="en-US"/>
              </w:rPr>
            </w:pPr>
          </w:p>
        </w:tc>
      </w:tr>
      <w:tr w:rsidR="001B0F98" w:rsidRPr="001B0F98" w14:paraId="02AC8251" w14:textId="77777777" w:rsidTr="00315D72">
        <w:trPr>
          <w:gridBefore w:val="1"/>
          <w:wBefore w:w="16" w:type="dxa"/>
          <w:trHeight w:val="184"/>
        </w:trPr>
        <w:tc>
          <w:tcPr>
            <w:tcW w:w="10780" w:type="dxa"/>
            <w:gridSpan w:val="3"/>
            <w:shd w:val="clear" w:color="auto" w:fill="F5F5F5"/>
          </w:tcPr>
          <w:p w14:paraId="262C0AF1"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0902 СОЦИЈАЛНА И ДЕЧЈА ЗАШТИТА</w:t>
            </w:r>
          </w:p>
        </w:tc>
      </w:tr>
      <w:tr w:rsidR="001B0F98" w:rsidRPr="001B0F98" w14:paraId="60FDF31A" w14:textId="77777777" w:rsidTr="00315D72">
        <w:trPr>
          <w:gridBefore w:val="1"/>
          <w:wBefore w:w="16" w:type="dxa"/>
          <w:trHeight w:val="184"/>
        </w:trPr>
        <w:tc>
          <w:tcPr>
            <w:tcW w:w="9384" w:type="dxa"/>
            <w:gridSpan w:val="2"/>
          </w:tcPr>
          <w:p w14:paraId="2F100AD5" w14:textId="77777777" w:rsidR="001B0F98" w:rsidRPr="001B0F98" w:rsidRDefault="001B0F98" w:rsidP="001B0F98">
            <w:pPr>
              <w:tabs>
                <w:tab w:val="left" w:pos="1199"/>
              </w:tabs>
              <w:spacing w:line="164" w:lineRule="exact"/>
              <w:ind w:left="256"/>
              <w:rPr>
                <w:sz w:val="16"/>
                <w:lang w:val="en-US"/>
              </w:rPr>
            </w:pPr>
            <w:r w:rsidRPr="001B0F98">
              <w:rPr>
                <w:sz w:val="16"/>
                <w:lang w:val="en-US"/>
              </w:rPr>
              <w:t>0902-4001</w:t>
            </w:r>
            <w:r w:rsidRPr="001B0F98">
              <w:rPr>
                <w:sz w:val="16"/>
                <w:lang w:val="en-US"/>
              </w:rPr>
              <w:tab/>
              <w:t>ПОМОЋ У</w:t>
            </w:r>
            <w:r w:rsidRPr="001B0F98">
              <w:rPr>
                <w:spacing w:val="-3"/>
                <w:sz w:val="16"/>
                <w:lang w:val="en-US"/>
              </w:rPr>
              <w:t xml:space="preserve"> </w:t>
            </w:r>
            <w:r w:rsidRPr="001B0F98">
              <w:rPr>
                <w:sz w:val="16"/>
                <w:lang w:val="en-US"/>
              </w:rPr>
              <w:t>КУЋИ</w:t>
            </w:r>
          </w:p>
        </w:tc>
        <w:tc>
          <w:tcPr>
            <w:tcW w:w="1396" w:type="dxa"/>
          </w:tcPr>
          <w:p w14:paraId="157C6A12" w14:textId="77777777" w:rsidR="001B0F98" w:rsidRPr="001B0F98" w:rsidRDefault="001B0F98" w:rsidP="001B0F98">
            <w:pPr>
              <w:spacing w:line="164" w:lineRule="exact"/>
              <w:ind w:right="-15"/>
              <w:jc w:val="right"/>
              <w:rPr>
                <w:sz w:val="16"/>
                <w:lang w:val="en-US"/>
              </w:rPr>
            </w:pPr>
            <w:r w:rsidRPr="001B0F98">
              <w:rPr>
                <w:sz w:val="16"/>
                <w:lang w:val="en-US"/>
              </w:rPr>
              <w:t>8.300.680,00</w:t>
            </w:r>
          </w:p>
        </w:tc>
      </w:tr>
      <w:tr w:rsidR="001B0F98" w:rsidRPr="001B0F98" w14:paraId="2F74D893" w14:textId="77777777" w:rsidTr="00315D72">
        <w:trPr>
          <w:gridBefore w:val="1"/>
          <w:wBefore w:w="16" w:type="dxa"/>
          <w:trHeight w:val="369"/>
        </w:trPr>
        <w:tc>
          <w:tcPr>
            <w:tcW w:w="9384" w:type="dxa"/>
            <w:gridSpan w:val="2"/>
          </w:tcPr>
          <w:p w14:paraId="09641FFD" w14:textId="77777777" w:rsidR="001B0F98" w:rsidRPr="001B0F98" w:rsidRDefault="001B0F98" w:rsidP="001B0F98">
            <w:pPr>
              <w:tabs>
                <w:tab w:val="left" w:pos="1199"/>
              </w:tabs>
              <w:spacing w:before="15" w:line="153" w:lineRule="auto"/>
              <w:ind w:left="256"/>
              <w:rPr>
                <w:sz w:val="16"/>
                <w:lang w:val="en-US"/>
              </w:rPr>
            </w:pPr>
            <w:r w:rsidRPr="001B0F98">
              <w:rPr>
                <w:position w:val="-8"/>
                <w:sz w:val="16"/>
                <w:lang w:val="en-US"/>
              </w:rPr>
              <w:t>0902-4002</w:t>
            </w:r>
            <w:r w:rsidRPr="001B0F98">
              <w:rPr>
                <w:position w:val="-8"/>
                <w:sz w:val="16"/>
                <w:lang w:val="en-US"/>
              </w:rPr>
              <w:tab/>
            </w:r>
            <w:r w:rsidRPr="001B0F98">
              <w:rPr>
                <w:sz w:val="16"/>
                <w:lang w:val="en-US"/>
              </w:rPr>
              <w:t>ПОМОЋ ИЗБЕГЛИЦАМА И ИНТЕРНО РАСЕЉЕНИМ ЛИЦИМА У САРАДЊИ СА КОМЕСАРИЈАТОМ</w:t>
            </w:r>
            <w:r w:rsidRPr="001B0F98">
              <w:rPr>
                <w:spacing w:val="-22"/>
                <w:sz w:val="16"/>
                <w:lang w:val="en-US"/>
              </w:rPr>
              <w:t xml:space="preserve"> </w:t>
            </w:r>
            <w:r w:rsidRPr="001B0F98">
              <w:rPr>
                <w:sz w:val="16"/>
                <w:lang w:val="en-US"/>
              </w:rPr>
              <w:t>ЗА</w:t>
            </w:r>
          </w:p>
          <w:p w14:paraId="612BE3D5" w14:textId="77777777" w:rsidR="001B0F98" w:rsidRPr="001B0F98" w:rsidRDefault="001B0F98" w:rsidP="001B0F98">
            <w:pPr>
              <w:spacing w:line="126" w:lineRule="exact"/>
              <w:ind w:left="1199"/>
              <w:rPr>
                <w:sz w:val="16"/>
                <w:lang w:val="en-US"/>
              </w:rPr>
            </w:pPr>
            <w:r w:rsidRPr="001B0F98">
              <w:rPr>
                <w:sz w:val="16"/>
                <w:lang w:val="en-US"/>
              </w:rPr>
              <w:t>ИЗБЕГЛИЦЕ</w:t>
            </w:r>
          </w:p>
        </w:tc>
        <w:tc>
          <w:tcPr>
            <w:tcW w:w="1396" w:type="dxa"/>
          </w:tcPr>
          <w:p w14:paraId="6BD041AF" w14:textId="77777777" w:rsidR="001B0F98" w:rsidRPr="001B0F98" w:rsidRDefault="001B0F98" w:rsidP="001B0F98">
            <w:pPr>
              <w:spacing w:before="88"/>
              <w:ind w:right="-15"/>
              <w:jc w:val="right"/>
              <w:rPr>
                <w:sz w:val="16"/>
                <w:lang w:val="en-US"/>
              </w:rPr>
            </w:pPr>
            <w:r w:rsidRPr="001B0F98">
              <w:rPr>
                <w:sz w:val="16"/>
                <w:lang w:val="en-US"/>
              </w:rPr>
              <w:t>8.380.000,00</w:t>
            </w:r>
          </w:p>
        </w:tc>
      </w:tr>
      <w:tr w:rsidR="001B0F98" w:rsidRPr="001B0F98" w14:paraId="22B3D43F" w14:textId="77777777" w:rsidTr="00315D72">
        <w:trPr>
          <w:gridBefore w:val="1"/>
          <w:wBefore w:w="16" w:type="dxa"/>
          <w:trHeight w:val="184"/>
        </w:trPr>
        <w:tc>
          <w:tcPr>
            <w:tcW w:w="9384" w:type="dxa"/>
            <w:gridSpan w:val="2"/>
          </w:tcPr>
          <w:p w14:paraId="30A55EF0" w14:textId="77777777" w:rsidR="001B0F98" w:rsidRPr="001B0F98" w:rsidRDefault="001B0F98" w:rsidP="001B0F98">
            <w:pPr>
              <w:tabs>
                <w:tab w:val="left" w:pos="1199"/>
              </w:tabs>
              <w:spacing w:line="164" w:lineRule="exact"/>
              <w:ind w:left="256"/>
              <w:rPr>
                <w:sz w:val="16"/>
                <w:lang w:val="en-US"/>
              </w:rPr>
            </w:pPr>
            <w:r w:rsidRPr="001B0F98">
              <w:rPr>
                <w:sz w:val="16"/>
                <w:lang w:val="en-US"/>
              </w:rPr>
              <w:t>0902-4003</w:t>
            </w:r>
            <w:r w:rsidRPr="001B0F98">
              <w:rPr>
                <w:sz w:val="16"/>
                <w:lang w:val="en-US"/>
              </w:rPr>
              <w:tab/>
              <w:t>КУПОВИНА СЕОСКЕ КУЋЕ СА</w:t>
            </w:r>
            <w:r w:rsidRPr="001B0F98">
              <w:rPr>
                <w:spacing w:val="-11"/>
                <w:sz w:val="16"/>
                <w:lang w:val="en-US"/>
              </w:rPr>
              <w:t xml:space="preserve"> </w:t>
            </w:r>
            <w:r w:rsidRPr="001B0F98">
              <w:rPr>
                <w:sz w:val="16"/>
                <w:lang w:val="en-US"/>
              </w:rPr>
              <w:t>ОКУЋНИЦОМ</w:t>
            </w:r>
          </w:p>
        </w:tc>
        <w:tc>
          <w:tcPr>
            <w:tcW w:w="1396" w:type="dxa"/>
          </w:tcPr>
          <w:p w14:paraId="5337E75E" w14:textId="77777777" w:rsidR="001B0F98" w:rsidRPr="001B0F98" w:rsidRDefault="001B0F98" w:rsidP="001B0F98">
            <w:pPr>
              <w:spacing w:line="164" w:lineRule="exact"/>
              <w:ind w:right="-15"/>
              <w:jc w:val="right"/>
              <w:rPr>
                <w:sz w:val="16"/>
                <w:lang w:val="en-US"/>
              </w:rPr>
            </w:pPr>
            <w:r w:rsidRPr="001B0F98">
              <w:rPr>
                <w:sz w:val="16"/>
                <w:lang w:val="en-US"/>
              </w:rPr>
              <w:t>1.021.549,00</w:t>
            </w:r>
          </w:p>
        </w:tc>
      </w:tr>
      <w:tr w:rsidR="001B0F98" w:rsidRPr="001B0F98" w14:paraId="3878F84B" w14:textId="77777777" w:rsidTr="00315D72">
        <w:trPr>
          <w:gridBefore w:val="1"/>
          <w:wBefore w:w="16" w:type="dxa"/>
          <w:trHeight w:val="181"/>
        </w:trPr>
        <w:tc>
          <w:tcPr>
            <w:tcW w:w="9384" w:type="dxa"/>
            <w:gridSpan w:val="2"/>
            <w:shd w:val="clear" w:color="auto" w:fill="F5F5F5"/>
          </w:tcPr>
          <w:p w14:paraId="67E23938" w14:textId="77777777" w:rsidR="001B0F98" w:rsidRPr="001B0F98" w:rsidRDefault="001B0F98" w:rsidP="001B0F98">
            <w:pPr>
              <w:spacing w:line="162"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w:t>
            </w:r>
            <w:proofErr w:type="spellStart"/>
            <w:r w:rsidRPr="001B0F98">
              <w:rPr>
                <w:b/>
                <w:sz w:val="16"/>
                <w:lang w:val="en-US"/>
              </w:rPr>
              <w:t>за</w:t>
            </w:r>
            <w:proofErr w:type="spellEnd"/>
            <w:r w:rsidRPr="001B0F98">
              <w:rPr>
                <w:b/>
                <w:sz w:val="16"/>
                <w:lang w:val="en-US"/>
              </w:rPr>
              <w:t xml:space="preserve"> </w:t>
            </w:r>
            <w:proofErr w:type="spellStart"/>
            <w:r w:rsidRPr="001B0F98">
              <w:rPr>
                <w:b/>
                <w:sz w:val="16"/>
                <w:lang w:val="en-US"/>
              </w:rPr>
              <w:t>програм</w:t>
            </w:r>
            <w:proofErr w:type="spellEnd"/>
            <w:r w:rsidRPr="001B0F98">
              <w:rPr>
                <w:b/>
                <w:sz w:val="16"/>
                <w:lang w:val="en-US"/>
              </w:rPr>
              <w:t>: 0902 СОЦИЈАЛНА И ДЕЧЈА ЗАШТИТА</w:t>
            </w:r>
          </w:p>
        </w:tc>
        <w:tc>
          <w:tcPr>
            <w:tcW w:w="1396" w:type="dxa"/>
            <w:shd w:val="clear" w:color="auto" w:fill="F5F5F5"/>
          </w:tcPr>
          <w:p w14:paraId="6CBA0C5B" w14:textId="77777777" w:rsidR="001B0F98" w:rsidRPr="001B0F98" w:rsidRDefault="001B0F98" w:rsidP="001B0F98">
            <w:pPr>
              <w:spacing w:line="162" w:lineRule="exact"/>
              <w:ind w:right="-15"/>
              <w:jc w:val="right"/>
              <w:rPr>
                <w:b/>
                <w:sz w:val="16"/>
                <w:lang w:val="en-US"/>
              </w:rPr>
            </w:pPr>
            <w:r w:rsidRPr="001B0F98">
              <w:rPr>
                <w:b/>
                <w:sz w:val="16"/>
                <w:lang w:val="en-US"/>
              </w:rPr>
              <w:t>17.702.229,00</w:t>
            </w:r>
          </w:p>
        </w:tc>
      </w:tr>
      <w:tr w:rsidR="001B0F98" w:rsidRPr="001B0F98" w14:paraId="33B7B764" w14:textId="77777777" w:rsidTr="00315D72">
        <w:trPr>
          <w:gridBefore w:val="1"/>
          <w:wBefore w:w="16" w:type="dxa"/>
          <w:trHeight w:val="210"/>
        </w:trPr>
        <w:tc>
          <w:tcPr>
            <w:tcW w:w="10780" w:type="dxa"/>
            <w:gridSpan w:val="3"/>
          </w:tcPr>
          <w:p w14:paraId="13DA2B31" w14:textId="77777777" w:rsidR="001B0F98" w:rsidRPr="001B0F98" w:rsidRDefault="001B0F98" w:rsidP="001B0F98">
            <w:pPr>
              <w:rPr>
                <w:sz w:val="14"/>
                <w:lang w:val="en-US"/>
              </w:rPr>
            </w:pPr>
          </w:p>
        </w:tc>
      </w:tr>
      <w:tr w:rsidR="001B0F98" w:rsidRPr="001B0F98" w14:paraId="59DB0C7C" w14:textId="77777777" w:rsidTr="00315D72">
        <w:trPr>
          <w:gridBefore w:val="1"/>
          <w:wBefore w:w="16" w:type="dxa"/>
          <w:trHeight w:val="184"/>
        </w:trPr>
        <w:tc>
          <w:tcPr>
            <w:tcW w:w="10780" w:type="dxa"/>
            <w:gridSpan w:val="3"/>
            <w:shd w:val="clear" w:color="auto" w:fill="F5F5F5"/>
          </w:tcPr>
          <w:p w14:paraId="2A0340D6"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1102 КОМУНАЛНЕ ДЕЛАТНОСТИ</w:t>
            </w:r>
          </w:p>
        </w:tc>
      </w:tr>
      <w:tr w:rsidR="001B0F98" w:rsidRPr="001B0F98" w14:paraId="212EB436" w14:textId="77777777" w:rsidTr="00315D72">
        <w:trPr>
          <w:gridBefore w:val="1"/>
          <w:wBefore w:w="16" w:type="dxa"/>
          <w:trHeight w:val="369"/>
        </w:trPr>
        <w:tc>
          <w:tcPr>
            <w:tcW w:w="9384" w:type="dxa"/>
            <w:gridSpan w:val="2"/>
          </w:tcPr>
          <w:p w14:paraId="437ADA79" w14:textId="77777777" w:rsidR="001B0F98" w:rsidRPr="001B0F98" w:rsidRDefault="001B0F98" w:rsidP="001B0F98">
            <w:pPr>
              <w:tabs>
                <w:tab w:val="left" w:pos="1199"/>
              </w:tabs>
              <w:spacing w:before="15" w:line="153" w:lineRule="auto"/>
              <w:ind w:left="256"/>
              <w:rPr>
                <w:sz w:val="16"/>
                <w:lang w:val="en-US"/>
              </w:rPr>
            </w:pPr>
            <w:r w:rsidRPr="001B0F98">
              <w:rPr>
                <w:position w:val="-8"/>
                <w:sz w:val="16"/>
                <w:lang w:val="en-US"/>
              </w:rPr>
              <w:t>1102-4001</w:t>
            </w:r>
            <w:r w:rsidRPr="001B0F98">
              <w:rPr>
                <w:position w:val="-8"/>
                <w:sz w:val="16"/>
                <w:lang w:val="en-US"/>
              </w:rPr>
              <w:tab/>
            </w:r>
            <w:r w:rsidRPr="001B0F98">
              <w:rPr>
                <w:sz w:val="16"/>
                <w:lang w:val="en-US"/>
              </w:rPr>
              <w:t>РЕКОСТРУКЦИЈА СИСТЕМА ЈАВНОГ ОСВЕТЉЕЊА-ЗАМЕНА ПОСТОЈЕЋИХ СВЕТИЉКИ НОВИМ</w:t>
            </w:r>
            <w:r w:rsidRPr="001B0F98">
              <w:rPr>
                <w:spacing w:val="-20"/>
                <w:sz w:val="16"/>
                <w:lang w:val="en-US"/>
              </w:rPr>
              <w:t xml:space="preserve"> </w:t>
            </w:r>
            <w:r w:rsidRPr="001B0F98">
              <w:rPr>
                <w:sz w:val="16"/>
                <w:lang w:val="en-US"/>
              </w:rPr>
              <w:t>ЛЕД</w:t>
            </w:r>
          </w:p>
          <w:p w14:paraId="5B1C1D3C" w14:textId="77777777" w:rsidR="001B0F98" w:rsidRPr="001B0F98" w:rsidRDefault="001B0F98" w:rsidP="001B0F98">
            <w:pPr>
              <w:spacing w:line="126" w:lineRule="exact"/>
              <w:ind w:left="1199"/>
              <w:rPr>
                <w:sz w:val="16"/>
                <w:lang w:val="en-US"/>
              </w:rPr>
            </w:pPr>
            <w:r w:rsidRPr="001B0F98">
              <w:rPr>
                <w:sz w:val="16"/>
                <w:lang w:val="en-US"/>
              </w:rPr>
              <w:lastRenderedPageBreak/>
              <w:t>СВЕТИЉКАМА</w:t>
            </w:r>
          </w:p>
        </w:tc>
        <w:tc>
          <w:tcPr>
            <w:tcW w:w="1396" w:type="dxa"/>
          </w:tcPr>
          <w:p w14:paraId="609A795C" w14:textId="77777777" w:rsidR="001B0F98" w:rsidRPr="001B0F98" w:rsidRDefault="001B0F98" w:rsidP="001B0F98">
            <w:pPr>
              <w:spacing w:before="88"/>
              <w:ind w:right="-15"/>
              <w:jc w:val="right"/>
              <w:rPr>
                <w:sz w:val="16"/>
                <w:lang w:val="en-US"/>
              </w:rPr>
            </w:pPr>
            <w:r w:rsidRPr="001B0F98">
              <w:rPr>
                <w:sz w:val="16"/>
                <w:lang w:val="en-US"/>
              </w:rPr>
              <w:lastRenderedPageBreak/>
              <w:t>15.058.000,00</w:t>
            </w:r>
          </w:p>
        </w:tc>
      </w:tr>
      <w:tr w:rsidR="001B0F98" w:rsidRPr="001B0F98" w14:paraId="5474688A" w14:textId="77777777" w:rsidTr="00315D72">
        <w:trPr>
          <w:gridBefore w:val="1"/>
          <w:wBefore w:w="16" w:type="dxa"/>
          <w:trHeight w:val="184"/>
        </w:trPr>
        <w:tc>
          <w:tcPr>
            <w:tcW w:w="9384" w:type="dxa"/>
            <w:gridSpan w:val="2"/>
          </w:tcPr>
          <w:p w14:paraId="17C443C7" w14:textId="77777777" w:rsidR="001B0F98" w:rsidRPr="001B0F98" w:rsidRDefault="001B0F98" w:rsidP="001B0F98">
            <w:pPr>
              <w:tabs>
                <w:tab w:val="left" w:pos="1199"/>
              </w:tabs>
              <w:spacing w:line="164" w:lineRule="exact"/>
              <w:ind w:left="256"/>
              <w:rPr>
                <w:sz w:val="16"/>
                <w:lang w:val="en-US"/>
              </w:rPr>
            </w:pPr>
            <w:r w:rsidRPr="001B0F98">
              <w:rPr>
                <w:sz w:val="16"/>
                <w:lang w:val="en-US"/>
              </w:rPr>
              <w:t>1102-4002</w:t>
            </w:r>
            <w:r w:rsidRPr="001B0F98">
              <w:rPr>
                <w:sz w:val="16"/>
                <w:lang w:val="en-US"/>
              </w:rPr>
              <w:tab/>
              <w:t>ЧИШЋЕЊЕ И УРЕЂЕЊЕ ВОДОТОКОВА ДРУГОГ</w:t>
            </w:r>
            <w:r w:rsidRPr="001B0F98">
              <w:rPr>
                <w:spacing w:val="-8"/>
                <w:sz w:val="16"/>
                <w:lang w:val="en-US"/>
              </w:rPr>
              <w:t xml:space="preserve"> </w:t>
            </w:r>
            <w:r w:rsidRPr="001B0F98">
              <w:rPr>
                <w:sz w:val="16"/>
                <w:lang w:val="en-US"/>
              </w:rPr>
              <w:t>РЕДА</w:t>
            </w:r>
          </w:p>
        </w:tc>
        <w:tc>
          <w:tcPr>
            <w:tcW w:w="1396" w:type="dxa"/>
          </w:tcPr>
          <w:p w14:paraId="5F68D9B2" w14:textId="77777777" w:rsidR="001B0F98" w:rsidRPr="001B0F98" w:rsidRDefault="001B0F98" w:rsidP="001B0F98">
            <w:pPr>
              <w:spacing w:line="164" w:lineRule="exact"/>
              <w:ind w:right="-15"/>
              <w:jc w:val="right"/>
              <w:rPr>
                <w:sz w:val="16"/>
                <w:lang w:val="en-US"/>
              </w:rPr>
            </w:pPr>
            <w:r w:rsidRPr="001B0F98">
              <w:rPr>
                <w:sz w:val="16"/>
                <w:lang w:val="en-US"/>
              </w:rPr>
              <w:t>6.598.000,00</w:t>
            </w:r>
          </w:p>
        </w:tc>
      </w:tr>
      <w:tr w:rsidR="001B0F98" w:rsidRPr="001B0F98" w14:paraId="19215067" w14:textId="77777777" w:rsidTr="00315D72">
        <w:trPr>
          <w:gridBefore w:val="1"/>
          <w:wBefore w:w="16" w:type="dxa"/>
          <w:trHeight w:val="184"/>
        </w:trPr>
        <w:tc>
          <w:tcPr>
            <w:tcW w:w="9384" w:type="dxa"/>
            <w:gridSpan w:val="2"/>
          </w:tcPr>
          <w:p w14:paraId="10DB5F09" w14:textId="77777777" w:rsidR="001B0F98" w:rsidRPr="001B0F98" w:rsidRDefault="001B0F98" w:rsidP="001B0F98">
            <w:pPr>
              <w:tabs>
                <w:tab w:val="left" w:pos="1199"/>
              </w:tabs>
              <w:spacing w:line="164" w:lineRule="exact"/>
              <w:ind w:left="256"/>
              <w:rPr>
                <w:sz w:val="16"/>
                <w:lang w:val="en-US"/>
              </w:rPr>
            </w:pPr>
            <w:r w:rsidRPr="001B0F98">
              <w:rPr>
                <w:sz w:val="16"/>
                <w:lang w:val="en-US"/>
              </w:rPr>
              <w:t>1102-4003</w:t>
            </w:r>
            <w:r w:rsidRPr="001B0F98">
              <w:rPr>
                <w:sz w:val="16"/>
                <w:lang w:val="en-US"/>
              </w:rPr>
              <w:tab/>
              <w:t>УРЕЂЕЊЕ КОРИТА РЕКЕ</w:t>
            </w:r>
            <w:r w:rsidRPr="001B0F98">
              <w:rPr>
                <w:spacing w:val="-4"/>
                <w:sz w:val="16"/>
                <w:lang w:val="en-US"/>
              </w:rPr>
              <w:t xml:space="preserve"> </w:t>
            </w:r>
            <w:r w:rsidRPr="001B0F98">
              <w:rPr>
                <w:sz w:val="16"/>
                <w:lang w:val="en-US"/>
              </w:rPr>
              <w:t>МОРАВИЦЕ</w:t>
            </w:r>
          </w:p>
        </w:tc>
        <w:tc>
          <w:tcPr>
            <w:tcW w:w="1396" w:type="dxa"/>
          </w:tcPr>
          <w:p w14:paraId="4AD99B22" w14:textId="77777777" w:rsidR="001B0F98" w:rsidRPr="001B0F98" w:rsidRDefault="001B0F98" w:rsidP="001B0F98">
            <w:pPr>
              <w:spacing w:line="164" w:lineRule="exact"/>
              <w:ind w:right="-15"/>
              <w:jc w:val="right"/>
              <w:rPr>
                <w:sz w:val="16"/>
                <w:lang w:val="en-US"/>
              </w:rPr>
            </w:pPr>
            <w:r w:rsidRPr="001B0F98">
              <w:rPr>
                <w:sz w:val="16"/>
                <w:lang w:val="en-US"/>
              </w:rPr>
              <w:t>27.000.000,00</w:t>
            </w:r>
          </w:p>
        </w:tc>
      </w:tr>
      <w:tr w:rsidR="001B0F98" w:rsidRPr="001B0F98" w14:paraId="73A862B7" w14:textId="77777777" w:rsidTr="00315D72">
        <w:trPr>
          <w:gridBefore w:val="1"/>
          <w:wBefore w:w="16" w:type="dxa"/>
          <w:trHeight w:val="181"/>
        </w:trPr>
        <w:tc>
          <w:tcPr>
            <w:tcW w:w="9384" w:type="dxa"/>
            <w:gridSpan w:val="2"/>
          </w:tcPr>
          <w:p w14:paraId="2E164C39" w14:textId="77777777" w:rsidR="001B0F98" w:rsidRPr="001B0F98" w:rsidRDefault="001B0F98" w:rsidP="001B0F98">
            <w:pPr>
              <w:tabs>
                <w:tab w:val="left" w:pos="1199"/>
              </w:tabs>
              <w:spacing w:line="162" w:lineRule="exact"/>
              <w:ind w:left="256"/>
              <w:rPr>
                <w:sz w:val="16"/>
                <w:lang w:val="en-US"/>
              </w:rPr>
            </w:pPr>
            <w:r w:rsidRPr="001B0F98">
              <w:rPr>
                <w:sz w:val="16"/>
                <w:lang w:val="en-US"/>
              </w:rPr>
              <w:t>1102-5004</w:t>
            </w:r>
            <w:r w:rsidRPr="001B0F98">
              <w:rPr>
                <w:sz w:val="16"/>
                <w:lang w:val="en-US"/>
              </w:rPr>
              <w:tab/>
              <w:t>ИЗГРАДЊА ЈАВНЕ РАСВЕТЕ У УЛИЦИ КАПЕТАНА</w:t>
            </w:r>
            <w:r w:rsidRPr="001B0F98">
              <w:rPr>
                <w:spacing w:val="-10"/>
                <w:sz w:val="16"/>
                <w:lang w:val="en-US"/>
              </w:rPr>
              <w:t xml:space="preserve"> </w:t>
            </w:r>
            <w:r w:rsidRPr="001B0F98">
              <w:rPr>
                <w:sz w:val="16"/>
                <w:lang w:val="en-US"/>
              </w:rPr>
              <w:t>ЈАКОВИЋА</w:t>
            </w:r>
          </w:p>
        </w:tc>
        <w:tc>
          <w:tcPr>
            <w:tcW w:w="1396" w:type="dxa"/>
          </w:tcPr>
          <w:p w14:paraId="2876E127" w14:textId="77777777" w:rsidR="001B0F98" w:rsidRPr="001B0F98" w:rsidRDefault="001B0F98" w:rsidP="001B0F98">
            <w:pPr>
              <w:spacing w:line="162" w:lineRule="exact"/>
              <w:ind w:right="-15"/>
              <w:jc w:val="right"/>
              <w:rPr>
                <w:sz w:val="16"/>
                <w:lang w:val="en-US"/>
              </w:rPr>
            </w:pPr>
            <w:r w:rsidRPr="001B0F98">
              <w:rPr>
                <w:sz w:val="16"/>
                <w:lang w:val="en-US"/>
              </w:rPr>
              <w:t>941.000,00</w:t>
            </w:r>
          </w:p>
        </w:tc>
      </w:tr>
      <w:tr w:rsidR="001B0F98" w:rsidRPr="001B0F98" w14:paraId="28F95521" w14:textId="77777777" w:rsidTr="00315D72">
        <w:trPr>
          <w:gridBefore w:val="1"/>
          <w:wBefore w:w="16" w:type="dxa"/>
          <w:trHeight w:val="184"/>
        </w:trPr>
        <w:tc>
          <w:tcPr>
            <w:tcW w:w="9384" w:type="dxa"/>
            <w:gridSpan w:val="2"/>
          </w:tcPr>
          <w:p w14:paraId="1DE0069C" w14:textId="77777777" w:rsidR="001B0F98" w:rsidRPr="001B0F98" w:rsidRDefault="001B0F98" w:rsidP="001B0F98">
            <w:pPr>
              <w:tabs>
                <w:tab w:val="left" w:pos="1199"/>
              </w:tabs>
              <w:spacing w:line="164" w:lineRule="exact"/>
              <w:ind w:left="256"/>
              <w:rPr>
                <w:sz w:val="16"/>
                <w:lang w:val="en-US"/>
              </w:rPr>
            </w:pPr>
            <w:r w:rsidRPr="001B0F98">
              <w:rPr>
                <w:sz w:val="16"/>
                <w:lang w:val="en-US"/>
              </w:rPr>
              <w:t>1102-5006</w:t>
            </w:r>
            <w:r w:rsidRPr="001B0F98">
              <w:rPr>
                <w:sz w:val="16"/>
                <w:lang w:val="en-US"/>
              </w:rPr>
              <w:tab/>
              <w:t>ИЗГРАДЊА КРАКА ВОДОВОДА У НАСЕЉУ СТАРА</w:t>
            </w:r>
            <w:r w:rsidRPr="001B0F98">
              <w:rPr>
                <w:spacing w:val="-15"/>
                <w:sz w:val="16"/>
                <w:lang w:val="en-US"/>
              </w:rPr>
              <w:t xml:space="preserve"> </w:t>
            </w:r>
            <w:r w:rsidRPr="001B0F98">
              <w:rPr>
                <w:sz w:val="16"/>
                <w:lang w:val="en-US"/>
              </w:rPr>
              <w:t>ФАБРИКА</w:t>
            </w:r>
          </w:p>
        </w:tc>
        <w:tc>
          <w:tcPr>
            <w:tcW w:w="1396" w:type="dxa"/>
          </w:tcPr>
          <w:p w14:paraId="366A5987" w14:textId="77777777" w:rsidR="001B0F98" w:rsidRPr="001B0F98" w:rsidRDefault="001B0F98" w:rsidP="001B0F98">
            <w:pPr>
              <w:spacing w:line="164" w:lineRule="exact"/>
              <w:ind w:right="-15"/>
              <w:jc w:val="right"/>
              <w:rPr>
                <w:sz w:val="16"/>
                <w:lang w:val="en-US"/>
              </w:rPr>
            </w:pPr>
            <w:r w:rsidRPr="001B0F98">
              <w:rPr>
                <w:sz w:val="16"/>
                <w:lang w:val="en-US"/>
              </w:rPr>
              <w:t>0,00</w:t>
            </w:r>
          </w:p>
        </w:tc>
      </w:tr>
      <w:tr w:rsidR="001B0F98" w:rsidRPr="001B0F98" w14:paraId="497814D9" w14:textId="77777777" w:rsidTr="00315D72">
        <w:trPr>
          <w:gridBefore w:val="1"/>
          <w:wBefore w:w="16" w:type="dxa"/>
          <w:trHeight w:val="184"/>
        </w:trPr>
        <w:tc>
          <w:tcPr>
            <w:tcW w:w="9384" w:type="dxa"/>
            <w:gridSpan w:val="2"/>
            <w:shd w:val="clear" w:color="auto" w:fill="F5F5F5"/>
          </w:tcPr>
          <w:p w14:paraId="0043989A" w14:textId="77777777" w:rsidR="001B0F98" w:rsidRPr="001B0F98" w:rsidRDefault="001B0F98" w:rsidP="001B0F98">
            <w:pPr>
              <w:spacing w:line="164"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w:t>
            </w:r>
            <w:proofErr w:type="spellStart"/>
            <w:r w:rsidRPr="001B0F98">
              <w:rPr>
                <w:b/>
                <w:sz w:val="16"/>
                <w:lang w:val="en-US"/>
              </w:rPr>
              <w:t>за</w:t>
            </w:r>
            <w:proofErr w:type="spellEnd"/>
            <w:r w:rsidRPr="001B0F98">
              <w:rPr>
                <w:b/>
                <w:sz w:val="16"/>
                <w:lang w:val="en-US"/>
              </w:rPr>
              <w:t xml:space="preserve"> </w:t>
            </w:r>
            <w:proofErr w:type="spellStart"/>
            <w:r w:rsidRPr="001B0F98">
              <w:rPr>
                <w:b/>
                <w:sz w:val="16"/>
                <w:lang w:val="en-US"/>
              </w:rPr>
              <w:t>програм</w:t>
            </w:r>
            <w:proofErr w:type="spellEnd"/>
            <w:r w:rsidRPr="001B0F98">
              <w:rPr>
                <w:b/>
                <w:sz w:val="16"/>
                <w:lang w:val="en-US"/>
              </w:rPr>
              <w:t>: 1102 КОМУНАЛНЕ ДЕЛАТНОСТИ</w:t>
            </w:r>
          </w:p>
        </w:tc>
        <w:tc>
          <w:tcPr>
            <w:tcW w:w="1396" w:type="dxa"/>
            <w:shd w:val="clear" w:color="auto" w:fill="F5F5F5"/>
          </w:tcPr>
          <w:p w14:paraId="3C41F59B" w14:textId="77777777" w:rsidR="001B0F98" w:rsidRPr="001B0F98" w:rsidRDefault="001B0F98" w:rsidP="001B0F98">
            <w:pPr>
              <w:spacing w:line="164" w:lineRule="exact"/>
              <w:ind w:right="-15"/>
              <w:jc w:val="right"/>
              <w:rPr>
                <w:b/>
                <w:sz w:val="16"/>
                <w:lang w:val="en-US"/>
              </w:rPr>
            </w:pPr>
            <w:r w:rsidRPr="001B0F98">
              <w:rPr>
                <w:b/>
                <w:sz w:val="16"/>
                <w:lang w:val="en-US"/>
              </w:rPr>
              <w:t>49.597.000,00</w:t>
            </w:r>
          </w:p>
        </w:tc>
      </w:tr>
      <w:tr w:rsidR="001B0F98" w:rsidRPr="001B0F98" w14:paraId="7B227550" w14:textId="77777777" w:rsidTr="00315D72">
        <w:trPr>
          <w:gridBefore w:val="1"/>
          <w:wBefore w:w="16" w:type="dxa"/>
          <w:trHeight w:val="210"/>
        </w:trPr>
        <w:tc>
          <w:tcPr>
            <w:tcW w:w="10780" w:type="dxa"/>
            <w:gridSpan w:val="3"/>
          </w:tcPr>
          <w:p w14:paraId="1EC4B362" w14:textId="77777777" w:rsidR="001B0F98" w:rsidRPr="001B0F98" w:rsidRDefault="001B0F98" w:rsidP="001B0F98">
            <w:pPr>
              <w:rPr>
                <w:sz w:val="14"/>
                <w:lang w:val="en-US"/>
              </w:rPr>
            </w:pPr>
          </w:p>
        </w:tc>
      </w:tr>
      <w:tr w:rsidR="001B0F98" w:rsidRPr="001B0F98" w14:paraId="1258A62E" w14:textId="77777777" w:rsidTr="00315D72">
        <w:trPr>
          <w:gridBefore w:val="1"/>
          <w:wBefore w:w="16" w:type="dxa"/>
          <w:trHeight w:val="184"/>
        </w:trPr>
        <w:tc>
          <w:tcPr>
            <w:tcW w:w="10780" w:type="dxa"/>
            <w:gridSpan w:val="3"/>
            <w:shd w:val="clear" w:color="auto" w:fill="F5F5F5"/>
          </w:tcPr>
          <w:p w14:paraId="73FB7F89"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1201 РАЗВОЈ КУЛТУРЕ И ИНФОРМИСАЊА</w:t>
            </w:r>
          </w:p>
        </w:tc>
      </w:tr>
      <w:tr w:rsidR="001B0F98" w:rsidRPr="001B0F98" w14:paraId="29E87787" w14:textId="77777777" w:rsidTr="00315D72">
        <w:trPr>
          <w:gridBefore w:val="1"/>
          <w:wBefore w:w="16" w:type="dxa"/>
          <w:trHeight w:val="184"/>
        </w:trPr>
        <w:tc>
          <w:tcPr>
            <w:tcW w:w="9384" w:type="dxa"/>
            <w:gridSpan w:val="2"/>
          </w:tcPr>
          <w:p w14:paraId="6DEBEC7A"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1201-4001</w:t>
            </w:r>
            <w:r w:rsidRPr="001B0F98">
              <w:rPr>
                <w:sz w:val="16"/>
                <w:lang w:val="en-US"/>
              </w:rPr>
              <w:tab/>
              <w:t>САБОР ДВОЈНИЧАРА И СТАРИХ ИНСТРУМЕНАТА СРБИЈЕ-КУШИЋИ</w:t>
            </w:r>
            <w:r w:rsidRPr="001B0F98">
              <w:rPr>
                <w:spacing w:val="-8"/>
                <w:sz w:val="16"/>
                <w:lang w:val="en-US"/>
              </w:rPr>
              <w:t xml:space="preserve"> </w:t>
            </w:r>
            <w:r w:rsidRPr="001B0F98">
              <w:rPr>
                <w:sz w:val="16"/>
                <w:lang w:val="en-US"/>
              </w:rPr>
              <w:t>2022</w:t>
            </w:r>
          </w:p>
        </w:tc>
        <w:tc>
          <w:tcPr>
            <w:tcW w:w="1396" w:type="dxa"/>
          </w:tcPr>
          <w:p w14:paraId="0EDC0640" w14:textId="77777777" w:rsidR="001B0F98" w:rsidRPr="001B0F98" w:rsidRDefault="001B0F98" w:rsidP="001B0F98">
            <w:pPr>
              <w:spacing w:line="164" w:lineRule="exact"/>
              <w:ind w:right="-15"/>
              <w:jc w:val="right"/>
              <w:rPr>
                <w:sz w:val="16"/>
                <w:lang w:val="en-US"/>
              </w:rPr>
            </w:pPr>
            <w:r w:rsidRPr="001B0F98">
              <w:rPr>
                <w:sz w:val="16"/>
                <w:lang w:val="en-US"/>
              </w:rPr>
              <w:t>459.000,00</w:t>
            </w:r>
          </w:p>
        </w:tc>
      </w:tr>
      <w:tr w:rsidR="001B0F98" w:rsidRPr="001B0F98" w14:paraId="4A91E3FD" w14:textId="77777777" w:rsidTr="00315D72">
        <w:trPr>
          <w:gridBefore w:val="1"/>
          <w:wBefore w:w="16" w:type="dxa"/>
          <w:trHeight w:val="184"/>
        </w:trPr>
        <w:tc>
          <w:tcPr>
            <w:tcW w:w="9384" w:type="dxa"/>
            <w:gridSpan w:val="2"/>
          </w:tcPr>
          <w:p w14:paraId="563E4B4F"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1201-4002</w:t>
            </w:r>
            <w:r w:rsidRPr="001B0F98">
              <w:rPr>
                <w:sz w:val="16"/>
                <w:lang w:val="en-US"/>
              </w:rPr>
              <w:tab/>
              <w:t>САБОР У КОВИЉУ</w:t>
            </w:r>
            <w:r w:rsidRPr="001B0F98">
              <w:rPr>
                <w:spacing w:val="-3"/>
                <w:sz w:val="16"/>
                <w:lang w:val="en-US"/>
              </w:rPr>
              <w:t xml:space="preserve"> </w:t>
            </w:r>
            <w:r w:rsidRPr="001B0F98">
              <w:rPr>
                <w:sz w:val="16"/>
                <w:lang w:val="en-US"/>
              </w:rPr>
              <w:t>2022</w:t>
            </w:r>
          </w:p>
        </w:tc>
        <w:tc>
          <w:tcPr>
            <w:tcW w:w="1396" w:type="dxa"/>
          </w:tcPr>
          <w:p w14:paraId="2EDC0AAA" w14:textId="77777777" w:rsidR="001B0F98" w:rsidRPr="001B0F98" w:rsidRDefault="001B0F98" w:rsidP="001B0F98">
            <w:pPr>
              <w:spacing w:line="164" w:lineRule="exact"/>
              <w:ind w:right="-15"/>
              <w:jc w:val="right"/>
              <w:rPr>
                <w:sz w:val="16"/>
                <w:lang w:val="en-US"/>
              </w:rPr>
            </w:pPr>
            <w:r w:rsidRPr="001B0F98">
              <w:rPr>
                <w:sz w:val="16"/>
                <w:lang w:val="en-US"/>
              </w:rPr>
              <w:t>137.000,00</w:t>
            </w:r>
          </w:p>
        </w:tc>
      </w:tr>
      <w:tr w:rsidR="001B0F98" w:rsidRPr="001B0F98" w14:paraId="64F3EFF0" w14:textId="77777777" w:rsidTr="00315D72">
        <w:trPr>
          <w:gridBefore w:val="1"/>
          <w:wBefore w:w="16" w:type="dxa"/>
          <w:trHeight w:val="184"/>
        </w:trPr>
        <w:tc>
          <w:tcPr>
            <w:tcW w:w="9384" w:type="dxa"/>
            <w:gridSpan w:val="2"/>
          </w:tcPr>
          <w:p w14:paraId="59E43EA5"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1201-4003</w:t>
            </w:r>
            <w:r w:rsidRPr="001B0F98">
              <w:rPr>
                <w:sz w:val="16"/>
                <w:lang w:val="en-US"/>
              </w:rPr>
              <w:tab/>
              <w:t>ФЕСТИВАЛ СРПСКЕ ИЗВОРНЕ ПЕСМЕ- ПРИЛИКЕ</w:t>
            </w:r>
            <w:r w:rsidRPr="001B0F98">
              <w:rPr>
                <w:spacing w:val="-6"/>
                <w:sz w:val="16"/>
                <w:lang w:val="en-US"/>
              </w:rPr>
              <w:t xml:space="preserve"> </w:t>
            </w:r>
            <w:r w:rsidRPr="001B0F98">
              <w:rPr>
                <w:sz w:val="16"/>
                <w:lang w:val="en-US"/>
              </w:rPr>
              <w:t>2022</w:t>
            </w:r>
          </w:p>
        </w:tc>
        <w:tc>
          <w:tcPr>
            <w:tcW w:w="1396" w:type="dxa"/>
          </w:tcPr>
          <w:p w14:paraId="244422B3" w14:textId="77777777" w:rsidR="001B0F98" w:rsidRPr="001B0F98" w:rsidRDefault="001B0F98" w:rsidP="001B0F98">
            <w:pPr>
              <w:spacing w:line="164" w:lineRule="exact"/>
              <w:ind w:right="-15"/>
              <w:jc w:val="right"/>
              <w:rPr>
                <w:sz w:val="16"/>
                <w:lang w:val="en-US"/>
              </w:rPr>
            </w:pPr>
            <w:r w:rsidRPr="001B0F98">
              <w:rPr>
                <w:sz w:val="16"/>
                <w:lang w:val="en-US"/>
              </w:rPr>
              <w:t>1.162.000,00</w:t>
            </w:r>
          </w:p>
        </w:tc>
      </w:tr>
      <w:tr w:rsidR="001B0F98" w:rsidRPr="001B0F98" w14:paraId="1410EFF8" w14:textId="77777777" w:rsidTr="00315D72">
        <w:trPr>
          <w:gridBefore w:val="1"/>
          <w:wBefore w:w="16" w:type="dxa"/>
          <w:trHeight w:val="184"/>
        </w:trPr>
        <w:tc>
          <w:tcPr>
            <w:tcW w:w="9384" w:type="dxa"/>
            <w:gridSpan w:val="2"/>
          </w:tcPr>
          <w:p w14:paraId="7D48ABE4"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1201-4004</w:t>
            </w:r>
            <w:r w:rsidRPr="001B0F98">
              <w:rPr>
                <w:sz w:val="16"/>
                <w:lang w:val="en-US"/>
              </w:rPr>
              <w:tab/>
              <w:t>СМОТРА НАРОДНОГ СТВАРАЛАШТВА-ЗВУЦИ ГОЛИЈЕ, ЈАВОРА И МУЧЊА</w:t>
            </w:r>
            <w:r w:rsidRPr="001B0F98">
              <w:rPr>
                <w:spacing w:val="-12"/>
                <w:sz w:val="16"/>
                <w:lang w:val="en-US"/>
              </w:rPr>
              <w:t xml:space="preserve"> </w:t>
            </w:r>
            <w:r w:rsidRPr="001B0F98">
              <w:rPr>
                <w:sz w:val="16"/>
                <w:lang w:val="en-US"/>
              </w:rPr>
              <w:t>2022</w:t>
            </w:r>
          </w:p>
        </w:tc>
        <w:tc>
          <w:tcPr>
            <w:tcW w:w="1396" w:type="dxa"/>
          </w:tcPr>
          <w:p w14:paraId="67F744A2" w14:textId="77777777" w:rsidR="001B0F98" w:rsidRPr="001B0F98" w:rsidRDefault="001B0F98" w:rsidP="001B0F98">
            <w:pPr>
              <w:spacing w:line="164" w:lineRule="exact"/>
              <w:ind w:right="-15"/>
              <w:jc w:val="right"/>
              <w:rPr>
                <w:sz w:val="16"/>
                <w:lang w:val="en-US"/>
              </w:rPr>
            </w:pPr>
            <w:r w:rsidRPr="001B0F98">
              <w:rPr>
                <w:sz w:val="16"/>
                <w:lang w:val="en-US"/>
              </w:rPr>
              <w:t>87.000,00</w:t>
            </w:r>
          </w:p>
        </w:tc>
      </w:tr>
      <w:tr w:rsidR="001B0F98" w:rsidRPr="001B0F98" w14:paraId="2B10B4DE" w14:textId="77777777" w:rsidTr="00315D72">
        <w:trPr>
          <w:gridBefore w:val="1"/>
          <w:wBefore w:w="16" w:type="dxa"/>
          <w:trHeight w:val="181"/>
        </w:trPr>
        <w:tc>
          <w:tcPr>
            <w:tcW w:w="9384" w:type="dxa"/>
            <w:gridSpan w:val="2"/>
          </w:tcPr>
          <w:p w14:paraId="68D2ACE5" w14:textId="77777777" w:rsidR="001B0F98" w:rsidRPr="001B0F98" w:rsidRDefault="001B0F98" w:rsidP="001B0F98">
            <w:pPr>
              <w:tabs>
                <w:tab w:val="left" w:pos="1199"/>
              </w:tabs>
              <w:spacing w:line="162" w:lineRule="exact"/>
              <w:ind w:left="256"/>
              <w:rPr>
                <w:sz w:val="16"/>
                <w:lang w:val="en-US"/>
              </w:rPr>
            </w:pPr>
            <w:r w:rsidRPr="001B0F98">
              <w:rPr>
                <w:sz w:val="16"/>
                <w:lang w:val="en-US"/>
              </w:rPr>
              <w:t>1201-4005</w:t>
            </w:r>
            <w:r w:rsidRPr="001B0F98">
              <w:rPr>
                <w:sz w:val="16"/>
                <w:lang w:val="en-US"/>
              </w:rPr>
              <w:tab/>
              <w:t>ДАНИ БУКОВИЦЕ</w:t>
            </w:r>
            <w:r w:rsidRPr="001B0F98">
              <w:rPr>
                <w:spacing w:val="-2"/>
                <w:sz w:val="16"/>
                <w:lang w:val="en-US"/>
              </w:rPr>
              <w:t xml:space="preserve"> </w:t>
            </w:r>
            <w:r w:rsidRPr="001B0F98">
              <w:rPr>
                <w:sz w:val="16"/>
                <w:lang w:val="en-US"/>
              </w:rPr>
              <w:t>2022</w:t>
            </w:r>
          </w:p>
        </w:tc>
        <w:tc>
          <w:tcPr>
            <w:tcW w:w="1396" w:type="dxa"/>
          </w:tcPr>
          <w:p w14:paraId="753FC90C" w14:textId="77777777" w:rsidR="001B0F98" w:rsidRPr="001B0F98" w:rsidRDefault="001B0F98" w:rsidP="001B0F98">
            <w:pPr>
              <w:spacing w:line="162" w:lineRule="exact"/>
              <w:ind w:right="-15"/>
              <w:jc w:val="right"/>
              <w:rPr>
                <w:sz w:val="16"/>
                <w:lang w:val="en-US"/>
              </w:rPr>
            </w:pPr>
            <w:r w:rsidRPr="001B0F98">
              <w:rPr>
                <w:sz w:val="16"/>
                <w:lang w:val="en-US"/>
              </w:rPr>
              <w:t>117.000,00</w:t>
            </w:r>
          </w:p>
        </w:tc>
      </w:tr>
      <w:tr w:rsidR="001B0F98" w:rsidRPr="001B0F98" w14:paraId="5BBDD5C0" w14:textId="77777777" w:rsidTr="00315D72">
        <w:trPr>
          <w:gridBefore w:val="1"/>
          <w:wBefore w:w="16" w:type="dxa"/>
          <w:trHeight w:val="184"/>
        </w:trPr>
        <w:tc>
          <w:tcPr>
            <w:tcW w:w="9384" w:type="dxa"/>
            <w:gridSpan w:val="2"/>
          </w:tcPr>
          <w:p w14:paraId="3AF76484"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1201-4006</w:t>
            </w:r>
            <w:r w:rsidRPr="001B0F98">
              <w:rPr>
                <w:sz w:val="16"/>
                <w:lang w:val="en-US"/>
              </w:rPr>
              <w:tab/>
              <w:t>НУШИЋИЈАДА</w:t>
            </w:r>
            <w:r w:rsidRPr="001B0F98">
              <w:rPr>
                <w:spacing w:val="-4"/>
                <w:sz w:val="16"/>
                <w:lang w:val="en-US"/>
              </w:rPr>
              <w:t xml:space="preserve"> </w:t>
            </w:r>
            <w:r w:rsidRPr="001B0F98">
              <w:rPr>
                <w:sz w:val="16"/>
                <w:lang w:val="en-US"/>
              </w:rPr>
              <w:t>2022</w:t>
            </w:r>
          </w:p>
        </w:tc>
        <w:tc>
          <w:tcPr>
            <w:tcW w:w="1396" w:type="dxa"/>
          </w:tcPr>
          <w:p w14:paraId="3FD7FAD0" w14:textId="77777777" w:rsidR="001B0F98" w:rsidRPr="001B0F98" w:rsidRDefault="001B0F98" w:rsidP="001B0F98">
            <w:pPr>
              <w:spacing w:line="164" w:lineRule="exact"/>
              <w:ind w:right="-15"/>
              <w:jc w:val="right"/>
              <w:rPr>
                <w:sz w:val="16"/>
                <w:lang w:val="en-US"/>
              </w:rPr>
            </w:pPr>
            <w:r w:rsidRPr="001B0F98">
              <w:rPr>
                <w:sz w:val="16"/>
                <w:lang w:val="en-US"/>
              </w:rPr>
              <w:t>11.349.000,00</w:t>
            </w:r>
          </w:p>
        </w:tc>
      </w:tr>
      <w:tr w:rsidR="001B0F98" w:rsidRPr="001B0F98" w14:paraId="06810428" w14:textId="77777777" w:rsidTr="00315D72">
        <w:trPr>
          <w:gridBefore w:val="1"/>
          <w:wBefore w:w="16" w:type="dxa"/>
          <w:trHeight w:val="184"/>
        </w:trPr>
        <w:tc>
          <w:tcPr>
            <w:tcW w:w="9384" w:type="dxa"/>
            <w:gridSpan w:val="2"/>
          </w:tcPr>
          <w:p w14:paraId="1CBE1EF0"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1201-4007</w:t>
            </w:r>
            <w:r w:rsidRPr="001B0F98">
              <w:rPr>
                <w:sz w:val="16"/>
                <w:lang w:val="en-US"/>
              </w:rPr>
              <w:tab/>
              <w:t>САБОР СВЕТЕ ТРОЈИЦЕ- ПРИДВОРИЦА</w:t>
            </w:r>
            <w:r w:rsidRPr="001B0F98">
              <w:rPr>
                <w:spacing w:val="-4"/>
                <w:sz w:val="16"/>
                <w:lang w:val="en-US"/>
              </w:rPr>
              <w:t xml:space="preserve"> </w:t>
            </w:r>
            <w:r w:rsidRPr="001B0F98">
              <w:rPr>
                <w:sz w:val="16"/>
                <w:lang w:val="en-US"/>
              </w:rPr>
              <w:t>2022</w:t>
            </w:r>
          </w:p>
        </w:tc>
        <w:tc>
          <w:tcPr>
            <w:tcW w:w="1396" w:type="dxa"/>
          </w:tcPr>
          <w:p w14:paraId="44B59E26" w14:textId="77777777" w:rsidR="001B0F98" w:rsidRPr="001B0F98" w:rsidRDefault="001B0F98" w:rsidP="001B0F98">
            <w:pPr>
              <w:spacing w:line="164" w:lineRule="exact"/>
              <w:ind w:right="-15"/>
              <w:jc w:val="right"/>
              <w:rPr>
                <w:sz w:val="16"/>
                <w:lang w:val="en-US"/>
              </w:rPr>
            </w:pPr>
            <w:r w:rsidRPr="001B0F98">
              <w:rPr>
                <w:sz w:val="16"/>
                <w:lang w:val="en-US"/>
              </w:rPr>
              <w:t>142.000,00</w:t>
            </w:r>
          </w:p>
        </w:tc>
      </w:tr>
      <w:tr w:rsidR="001B0F98" w:rsidRPr="001B0F98" w14:paraId="491B3DE8" w14:textId="77777777" w:rsidTr="00315D72">
        <w:trPr>
          <w:gridBefore w:val="1"/>
          <w:wBefore w:w="16" w:type="dxa"/>
          <w:trHeight w:val="184"/>
        </w:trPr>
        <w:tc>
          <w:tcPr>
            <w:tcW w:w="9384" w:type="dxa"/>
            <w:gridSpan w:val="2"/>
          </w:tcPr>
          <w:p w14:paraId="1E8918AC"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1201-4008</w:t>
            </w:r>
            <w:r w:rsidRPr="001B0F98">
              <w:rPr>
                <w:sz w:val="16"/>
                <w:lang w:val="en-US"/>
              </w:rPr>
              <w:tab/>
              <w:t>ОБЕЛЕЖАВАЊЕ ЈАВОРСКОГ РАТА И САБОР СРПСКЕ ОМЛАДИНЕ - ЈАВОР</w:t>
            </w:r>
            <w:r w:rsidRPr="001B0F98">
              <w:rPr>
                <w:spacing w:val="-7"/>
                <w:sz w:val="16"/>
                <w:lang w:val="en-US"/>
              </w:rPr>
              <w:t xml:space="preserve"> </w:t>
            </w:r>
            <w:r w:rsidRPr="001B0F98">
              <w:rPr>
                <w:sz w:val="16"/>
                <w:lang w:val="en-US"/>
              </w:rPr>
              <w:t>2022</w:t>
            </w:r>
          </w:p>
        </w:tc>
        <w:tc>
          <w:tcPr>
            <w:tcW w:w="1396" w:type="dxa"/>
          </w:tcPr>
          <w:p w14:paraId="0C84436C" w14:textId="77777777" w:rsidR="001B0F98" w:rsidRPr="001B0F98" w:rsidRDefault="001B0F98" w:rsidP="001B0F98">
            <w:pPr>
              <w:spacing w:line="164" w:lineRule="exact"/>
              <w:ind w:right="-15"/>
              <w:jc w:val="right"/>
              <w:rPr>
                <w:sz w:val="16"/>
                <w:lang w:val="en-US"/>
              </w:rPr>
            </w:pPr>
            <w:r w:rsidRPr="001B0F98">
              <w:rPr>
                <w:sz w:val="16"/>
                <w:lang w:val="en-US"/>
              </w:rPr>
              <w:t>255.000,00</w:t>
            </w:r>
          </w:p>
        </w:tc>
      </w:tr>
      <w:tr w:rsidR="001B0F98" w:rsidRPr="001B0F98" w14:paraId="5A7F1782" w14:textId="77777777" w:rsidTr="00315D72">
        <w:trPr>
          <w:gridBefore w:val="1"/>
          <w:wBefore w:w="16" w:type="dxa"/>
          <w:trHeight w:val="184"/>
        </w:trPr>
        <w:tc>
          <w:tcPr>
            <w:tcW w:w="9384" w:type="dxa"/>
            <w:gridSpan w:val="2"/>
          </w:tcPr>
          <w:p w14:paraId="3522C58C"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1201-4010</w:t>
            </w:r>
            <w:r w:rsidRPr="001B0F98">
              <w:rPr>
                <w:sz w:val="16"/>
                <w:lang w:val="en-US"/>
              </w:rPr>
              <w:tab/>
              <w:t>ПРОСЛАВА СРПСКЕ НОВЕ ГОДИНЕ</w:t>
            </w:r>
            <w:r w:rsidRPr="001B0F98">
              <w:rPr>
                <w:spacing w:val="-6"/>
                <w:sz w:val="16"/>
                <w:lang w:val="en-US"/>
              </w:rPr>
              <w:t xml:space="preserve"> </w:t>
            </w:r>
            <w:r w:rsidRPr="001B0F98">
              <w:rPr>
                <w:sz w:val="16"/>
                <w:lang w:val="en-US"/>
              </w:rPr>
              <w:t>2022</w:t>
            </w:r>
          </w:p>
        </w:tc>
        <w:tc>
          <w:tcPr>
            <w:tcW w:w="1396" w:type="dxa"/>
          </w:tcPr>
          <w:p w14:paraId="120164A7" w14:textId="77777777" w:rsidR="001B0F98" w:rsidRPr="001B0F98" w:rsidRDefault="001B0F98" w:rsidP="001B0F98">
            <w:pPr>
              <w:spacing w:line="164" w:lineRule="exact"/>
              <w:ind w:right="-15"/>
              <w:jc w:val="right"/>
              <w:rPr>
                <w:sz w:val="16"/>
                <w:lang w:val="en-US"/>
              </w:rPr>
            </w:pPr>
            <w:r w:rsidRPr="001B0F98">
              <w:rPr>
                <w:sz w:val="16"/>
                <w:lang w:val="en-US"/>
              </w:rPr>
              <w:t>0,00</w:t>
            </w:r>
          </w:p>
        </w:tc>
      </w:tr>
      <w:tr w:rsidR="001B0F98" w:rsidRPr="001B0F98" w14:paraId="5E7793AB" w14:textId="77777777" w:rsidTr="00315D72">
        <w:trPr>
          <w:gridBefore w:val="1"/>
          <w:wBefore w:w="16" w:type="dxa"/>
          <w:trHeight w:val="184"/>
        </w:trPr>
        <w:tc>
          <w:tcPr>
            <w:tcW w:w="9384" w:type="dxa"/>
            <w:gridSpan w:val="2"/>
          </w:tcPr>
          <w:p w14:paraId="58B5C2F2"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1201-4014</w:t>
            </w:r>
            <w:r w:rsidRPr="001B0F98">
              <w:rPr>
                <w:sz w:val="16"/>
                <w:lang w:val="en-US"/>
              </w:rPr>
              <w:tab/>
              <w:t>ДАН ОПШТИНЕ ИВАЊИЦА</w:t>
            </w:r>
            <w:r w:rsidRPr="001B0F98">
              <w:rPr>
                <w:spacing w:val="-5"/>
                <w:sz w:val="16"/>
                <w:lang w:val="en-US"/>
              </w:rPr>
              <w:t xml:space="preserve"> </w:t>
            </w:r>
            <w:r w:rsidRPr="001B0F98">
              <w:rPr>
                <w:sz w:val="16"/>
                <w:lang w:val="en-US"/>
              </w:rPr>
              <w:t>2022</w:t>
            </w:r>
          </w:p>
        </w:tc>
        <w:tc>
          <w:tcPr>
            <w:tcW w:w="1396" w:type="dxa"/>
          </w:tcPr>
          <w:p w14:paraId="5004AD42" w14:textId="77777777" w:rsidR="001B0F98" w:rsidRPr="001B0F98" w:rsidRDefault="001B0F98" w:rsidP="001B0F98">
            <w:pPr>
              <w:spacing w:line="164" w:lineRule="exact"/>
              <w:ind w:right="-15"/>
              <w:jc w:val="right"/>
              <w:rPr>
                <w:sz w:val="16"/>
                <w:lang w:val="en-US"/>
              </w:rPr>
            </w:pPr>
            <w:r w:rsidRPr="001B0F98">
              <w:rPr>
                <w:sz w:val="16"/>
                <w:lang w:val="en-US"/>
              </w:rPr>
              <w:t>300.000,00</w:t>
            </w:r>
          </w:p>
        </w:tc>
      </w:tr>
      <w:tr w:rsidR="001B0F98" w:rsidRPr="001B0F98" w14:paraId="2C144D2B" w14:textId="77777777" w:rsidTr="00315D72">
        <w:trPr>
          <w:gridBefore w:val="1"/>
          <w:wBefore w:w="16" w:type="dxa"/>
          <w:trHeight w:val="184"/>
        </w:trPr>
        <w:tc>
          <w:tcPr>
            <w:tcW w:w="9384" w:type="dxa"/>
            <w:gridSpan w:val="2"/>
          </w:tcPr>
          <w:p w14:paraId="2C68E708" w14:textId="77777777" w:rsidR="001B0F98" w:rsidRPr="001B0F98" w:rsidRDefault="001B0F98" w:rsidP="001B0F98">
            <w:pPr>
              <w:tabs>
                <w:tab w:val="left" w:pos="1199"/>
              </w:tabs>
              <w:spacing w:line="164" w:lineRule="exact"/>
              <w:ind w:left="256"/>
              <w:rPr>
                <w:sz w:val="16"/>
                <w:lang w:val="en-US"/>
              </w:rPr>
            </w:pPr>
            <w:r w:rsidRPr="001B0F98">
              <w:rPr>
                <w:sz w:val="16"/>
                <w:lang w:val="en-US"/>
              </w:rPr>
              <w:t>1201-4015</w:t>
            </w:r>
            <w:r w:rsidRPr="001B0F98">
              <w:rPr>
                <w:sz w:val="16"/>
                <w:lang w:val="en-US"/>
              </w:rPr>
              <w:tab/>
              <w:t>МИХОЉСКИ СУСРЕТИ</w:t>
            </w:r>
            <w:r w:rsidRPr="001B0F98">
              <w:rPr>
                <w:spacing w:val="-5"/>
                <w:sz w:val="16"/>
                <w:lang w:val="en-US"/>
              </w:rPr>
              <w:t xml:space="preserve"> </w:t>
            </w:r>
            <w:r w:rsidRPr="001B0F98">
              <w:rPr>
                <w:sz w:val="16"/>
                <w:lang w:val="en-US"/>
              </w:rPr>
              <w:t>СЕЛА</w:t>
            </w:r>
          </w:p>
        </w:tc>
        <w:tc>
          <w:tcPr>
            <w:tcW w:w="1396" w:type="dxa"/>
          </w:tcPr>
          <w:p w14:paraId="4F73E490" w14:textId="77777777" w:rsidR="001B0F98" w:rsidRPr="001B0F98" w:rsidRDefault="001B0F98" w:rsidP="001B0F98">
            <w:pPr>
              <w:spacing w:line="164" w:lineRule="exact"/>
              <w:ind w:right="-15"/>
              <w:jc w:val="right"/>
              <w:rPr>
                <w:sz w:val="16"/>
                <w:lang w:val="en-US"/>
              </w:rPr>
            </w:pPr>
            <w:r w:rsidRPr="001B0F98">
              <w:rPr>
                <w:sz w:val="16"/>
                <w:lang w:val="en-US"/>
              </w:rPr>
              <w:t>485.385,00</w:t>
            </w:r>
          </w:p>
        </w:tc>
      </w:tr>
      <w:tr w:rsidR="001B0F98" w:rsidRPr="001B0F98" w14:paraId="45380C2B" w14:textId="77777777" w:rsidTr="00315D72">
        <w:trPr>
          <w:gridBefore w:val="1"/>
          <w:wBefore w:w="16" w:type="dxa"/>
          <w:trHeight w:val="184"/>
        </w:trPr>
        <w:tc>
          <w:tcPr>
            <w:tcW w:w="9384" w:type="dxa"/>
            <w:gridSpan w:val="2"/>
            <w:shd w:val="clear" w:color="auto" w:fill="F5F5F5"/>
          </w:tcPr>
          <w:p w14:paraId="21E130D5" w14:textId="77777777" w:rsidR="001B0F98" w:rsidRPr="001B0F98" w:rsidRDefault="001B0F98" w:rsidP="001B0F98">
            <w:pPr>
              <w:spacing w:line="164"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w:t>
            </w:r>
            <w:proofErr w:type="spellStart"/>
            <w:r w:rsidRPr="001B0F98">
              <w:rPr>
                <w:b/>
                <w:sz w:val="16"/>
                <w:lang w:val="en-US"/>
              </w:rPr>
              <w:t>за</w:t>
            </w:r>
            <w:proofErr w:type="spellEnd"/>
            <w:r w:rsidRPr="001B0F98">
              <w:rPr>
                <w:b/>
                <w:sz w:val="16"/>
                <w:lang w:val="en-US"/>
              </w:rPr>
              <w:t xml:space="preserve"> </w:t>
            </w:r>
            <w:proofErr w:type="spellStart"/>
            <w:r w:rsidRPr="001B0F98">
              <w:rPr>
                <w:b/>
                <w:sz w:val="16"/>
                <w:lang w:val="en-US"/>
              </w:rPr>
              <w:t>програм</w:t>
            </w:r>
            <w:proofErr w:type="spellEnd"/>
            <w:r w:rsidRPr="001B0F98">
              <w:rPr>
                <w:b/>
                <w:sz w:val="16"/>
                <w:lang w:val="en-US"/>
              </w:rPr>
              <w:t>: 1201 РАЗВОЈ КУЛТУРЕ И ИНФОРМИСАЊА</w:t>
            </w:r>
          </w:p>
        </w:tc>
        <w:tc>
          <w:tcPr>
            <w:tcW w:w="1396" w:type="dxa"/>
            <w:shd w:val="clear" w:color="auto" w:fill="F5F5F5"/>
          </w:tcPr>
          <w:p w14:paraId="571B166C" w14:textId="77777777" w:rsidR="001B0F98" w:rsidRPr="001B0F98" w:rsidRDefault="001B0F98" w:rsidP="001B0F98">
            <w:pPr>
              <w:spacing w:line="164" w:lineRule="exact"/>
              <w:ind w:right="-15"/>
              <w:jc w:val="right"/>
              <w:rPr>
                <w:b/>
                <w:sz w:val="16"/>
                <w:lang w:val="en-US"/>
              </w:rPr>
            </w:pPr>
            <w:r w:rsidRPr="001B0F98">
              <w:rPr>
                <w:b/>
                <w:sz w:val="16"/>
                <w:lang w:val="en-US"/>
              </w:rPr>
              <w:t>14.493.385,00</w:t>
            </w:r>
          </w:p>
        </w:tc>
      </w:tr>
      <w:tr w:rsidR="001B0F98" w:rsidRPr="001B0F98" w14:paraId="7CEC425A" w14:textId="77777777" w:rsidTr="00315D72">
        <w:trPr>
          <w:gridBefore w:val="1"/>
          <w:wBefore w:w="16" w:type="dxa"/>
          <w:trHeight w:val="210"/>
        </w:trPr>
        <w:tc>
          <w:tcPr>
            <w:tcW w:w="10780" w:type="dxa"/>
            <w:gridSpan w:val="3"/>
          </w:tcPr>
          <w:p w14:paraId="1237ACC8" w14:textId="77777777" w:rsidR="001B0F98" w:rsidRPr="001B0F98" w:rsidRDefault="001B0F98" w:rsidP="001B0F98">
            <w:pPr>
              <w:rPr>
                <w:sz w:val="14"/>
                <w:lang w:val="en-US"/>
              </w:rPr>
            </w:pPr>
          </w:p>
        </w:tc>
      </w:tr>
      <w:tr w:rsidR="001B0F98" w:rsidRPr="001B0F98" w14:paraId="2483EF4E" w14:textId="77777777" w:rsidTr="00315D72">
        <w:trPr>
          <w:gridBefore w:val="1"/>
          <w:wBefore w:w="16" w:type="dxa"/>
          <w:trHeight w:val="184"/>
        </w:trPr>
        <w:tc>
          <w:tcPr>
            <w:tcW w:w="10780" w:type="dxa"/>
            <w:gridSpan w:val="3"/>
            <w:shd w:val="clear" w:color="auto" w:fill="F5F5F5"/>
          </w:tcPr>
          <w:p w14:paraId="0EBA84C3"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1301 РАЗВОЈ СПОРТА И ОМЛАДИНЕ</w:t>
            </w:r>
          </w:p>
        </w:tc>
      </w:tr>
      <w:tr w:rsidR="001B0F98" w:rsidRPr="001B0F98" w14:paraId="56618DCF" w14:textId="77777777" w:rsidTr="00315D72">
        <w:trPr>
          <w:gridBefore w:val="1"/>
          <w:wBefore w:w="16" w:type="dxa"/>
          <w:trHeight w:val="181"/>
        </w:trPr>
        <w:tc>
          <w:tcPr>
            <w:tcW w:w="9384" w:type="dxa"/>
            <w:gridSpan w:val="2"/>
          </w:tcPr>
          <w:p w14:paraId="74803B3B" w14:textId="77777777" w:rsidR="001B0F98" w:rsidRPr="001B0F98" w:rsidRDefault="001B0F98" w:rsidP="001B0F98">
            <w:pPr>
              <w:tabs>
                <w:tab w:val="left" w:pos="1199"/>
              </w:tabs>
              <w:spacing w:line="162" w:lineRule="exact"/>
              <w:ind w:left="256"/>
              <w:rPr>
                <w:sz w:val="16"/>
                <w:lang w:val="en-US"/>
              </w:rPr>
            </w:pPr>
            <w:r w:rsidRPr="001B0F98">
              <w:rPr>
                <w:sz w:val="16"/>
                <w:lang w:val="en-US"/>
              </w:rPr>
              <w:t>1301-5001</w:t>
            </w:r>
            <w:r w:rsidRPr="001B0F98">
              <w:rPr>
                <w:sz w:val="16"/>
                <w:lang w:val="en-US"/>
              </w:rPr>
              <w:tab/>
              <w:t>ИЗГРАДЊА СПОРТСКОГ ЦЕНТРА-ДРУГА</w:t>
            </w:r>
            <w:r w:rsidRPr="001B0F98">
              <w:rPr>
                <w:spacing w:val="-6"/>
                <w:sz w:val="16"/>
                <w:lang w:val="en-US"/>
              </w:rPr>
              <w:t xml:space="preserve"> </w:t>
            </w:r>
            <w:r w:rsidRPr="001B0F98">
              <w:rPr>
                <w:sz w:val="16"/>
                <w:lang w:val="en-US"/>
              </w:rPr>
              <w:t>ФАЗА</w:t>
            </w:r>
          </w:p>
        </w:tc>
        <w:tc>
          <w:tcPr>
            <w:tcW w:w="1396" w:type="dxa"/>
          </w:tcPr>
          <w:p w14:paraId="766D339A" w14:textId="77777777" w:rsidR="001B0F98" w:rsidRPr="001B0F98" w:rsidRDefault="001B0F98" w:rsidP="001B0F98">
            <w:pPr>
              <w:spacing w:line="162" w:lineRule="exact"/>
              <w:ind w:right="-15"/>
              <w:jc w:val="right"/>
              <w:rPr>
                <w:sz w:val="16"/>
                <w:lang w:val="en-US"/>
              </w:rPr>
            </w:pPr>
            <w:r w:rsidRPr="001B0F98">
              <w:rPr>
                <w:sz w:val="16"/>
                <w:lang w:val="en-US"/>
              </w:rPr>
              <w:t>12.837.000,00</w:t>
            </w:r>
          </w:p>
        </w:tc>
      </w:tr>
      <w:tr w:rsidR="001B0F98" w:rsidRPr="001B0F98" w14:paraId="12D39925" w14:textId="77777777" w:rsidTr="00315D72">
        <w:trPr>
          <w:gridBefore w:val="1"/>
          <w:wBefore w:w="16" w:type="dxa"/>
          <w:trHeight w:val="184"/>
        </w:trPr>
        <w:tc>
          <w:tcPr>
            <w:tcW w:w="9384" w:type="dxa"/>
            <w:gridSpan w:val="2"/>
          </w:tcPr>
          <w:p w14:paraId="778A2992" w14:textId="77777777" w:rsidR="001B0F98" w:rsidRPr="001B0F98" w:rsidRDefault="001B0F98" w:rsidP="001B0F98">
            <w:pPr>
              <w:tabs>
                <w:tab w:val="left" w:pos="1199"/>
              </w:tabs>
              <w:spacing w:line="164" w:lineRule="exact"/>
              <w:ind w:left="256"/>
              <w:rPr>
                <w:sz w:val="16"/>
                <w:lang w:val="en-US"/>
              </w:rPr>
            </w:pPr>
            <w:r w:rsidRPr="001B0F98">
              <w:rPr>
                <w:sz w:val="16"/>
                <w:lang w:val="en-US"/>
              </w:rPr>
              <w:t>1301-5002</w:t>
            </w:r>
            <w:r w:rsidRPr="001B0F98">
              <w:rPr>
                <w:sz w:val="16"/>
                <w:lang w:val="en-US"/>
              </w:rPr>
              <w:tab/>
              <w:t>ИЗГРАДЊА ИГРАЛИШТА У</w:t>
            </w:r>
            <w:r w:rsidRPr="001B0F98">
              <w:rPr>
                <w:spacing w:val="-8"/>
                <w:sz w:val="16"/>
                <w:lang w:val="en-US"/>
              </w:rPr>
              <w:t xml:space="preserve"> </w:t>
            </w:r>
            <w:r w:rsidRPr="001B0F98">
              <w:rPr>
                <w:sz w:val="16"/>
                <w:lang w:val="en-US"/>
              </w:rPr>
              <w:t>ЦРЊЕВУ-ЛУГ</w:t>
            </w:r>
          </w:p>
        </w:tc>
        <w:tc>
          <w:tcPr>
            <w:tcW w:w="1396" w:type="dxa"/>
          </w:tcPr>
          <w:p w14:paraId="0A69AB0C" w14:textId="77777777" w:rsidR="001B0F98" w:rsidRPr="001B0F98" w:rsidRDefault="001B0F98" w:rsidP="001B0F98">
            <w:pPr>
              <w:spacing w:line="164" w:lineRule="exact"/>
              <w:ind w:right="-15"/>
              <w:jc w:val="right"/>
              <w:rPr>
                <w:sz w:val="16"/>
                <w:lang w:val="en-US"/>
              </w:rPr>
            </w:pPr>
            <w:r w:rsidRPr="001B0F98">
              <w:rPr>
                <w:sz w:val="16"/>
                <w:lang w:val="en-US"/>
              </w:rPr>
              <w:t>0,00</w:t>
            </w:r>
          </w:p>
        </w:tc>
      </w:tr>
      <w:tr w:rsidR="001B0F98" w:rsidRPr="001B0F98" w14:paraId="0020B660" w14:textId="77777777" w:rsidTr="00315D72">
        <w:trPr>
          <w:gridBefore w:val="1"/>
          <w:wBefore w:w="16" w:type="dxa"/>
          <w:trHeight w:val="184"/>
        </w:trPr>
        <w:tc>
          <w:tcPr>
            <w:tcW w:w="9384" w:type="dxa"/>
            <w:gridSpan w:val="2"/>
          </w:tcPr>
          <w:p w14:paraId="5AA6D33E" w14:textId="77777777" w:rsidR="001B0F98" w:rsidRPr="001B0F98" w:rsidRDefault="001B0F98" w:rsidP="001B0F98">
            <w:pPr>
              <w:tabs>
                <w:tab w:val="left" w:pos="1199"/>
              </w:tabs>
              <w:spacing w:line="164" w:lineRule="exact"/>
              <w:ind w:left="256"/>
              <w:rPr>
                <w:sz w:val="16"/>
                <w:lang w:val="en-US"/>
              </w:rPr>
            </w:pPr>
            <w:r w:rsidRPr="001B0F98">
              <w:rPr>
                <w:sz w:val="16"/>
                <w:lang w:val="en-US"/>
              </w:rPr>
              <w:t>1301-5003</w:t>
            </w:r>
            <w:r w:rsidRPr="001B0F98">
              <w:rPr>
                <w:sz w:val="16"/>
                <w:lang w:val="en-US"/>
              </w:rPr>
              <w:tab/>
              <w:t>ИЗГРАДЊА ИГРАЛИШТА ЗА МАЛЕ СПОРТОВЕ У НАСЕЉУ</w:t>
            </w:r>
            <w:r w:rsidRPr="001B0F98">
              <w:rPr>
                <w:spacing w:val="-13"/>
                <w:sz w:val="16"/>
                <w:lang w:val="en-US"/>
              </w:rPr>
              <w:t xml:space="preserve"> </w:t>
            </w:r>
            <w:r w:rsidRPr="001B0F98">
              <w:rPr>
                <w:sz w:val="16"/>
                <w:lang w:val="en-US"/>
              </w:rPr>
              <w:t>ШЉИВИЋИ</w:t>
            </w:r>
          </w:p>
        </w:tc>
        <w:tc>
          <w:tcPr>
            <w:tcW w:w="1396" w:type="dxa"/>
          </w:tcPr>
          <w:p w14:paraId="4D02D135" w14:textId="77777777" w:rsidR="001B0F98" w:rsidRPr="001B0F98" w:rsidRDefault="001B0F98" w:rsidP="001B0F98">
            <w:pPr>
              <w:spacing w:line="164" w:lineRule="exact"/>
              <w:ind w:right="-15"/>
              <w:jc w:val="right"/>
              <w:rPr>
                <w:sz w:val="16"/>
                <w:lang w:val="en-US"/>
              </w:rPr>
            </w:pPr>
            <w:r w:rsidRPr="001B0F98">
              <w:rPr>
                <w:sz w:val="16"/>
                <w:lang w:val="en-US"/>
              </w:rPr>
              <w:t>6.000.000,00</w:t>
            </w:r>
          </w:p>
        </w:tc>
      </w:tr>
      <w:tr w:rsidR="001B0F98" w:rsidRPr="001B0F98" w14:paraId="76906DC7" w14:textId="77777777" w:rsidTr="00315D72">
        <w:trPr>
          <w:gridBefore w:val="1"/>
          <w:wBefore w:w="16" w:type="dxa"/>
          <w:trHeight w:val="184"/>
        </w:trPr>
        <w:tc>
          <w:tcPr>
            <w:tcW w:w="9384" w:type="dxa"/>
            <w:gridSpan w:val="2"/>
            <w:shd w:val="clear" w:color="auto" w:fill="F5F5F5"/>
          </w:tcPr>
          <w:p w14:paraId="0201255F" w14:textId="77777777" w:rsidR="001B0F98" w:rsidRPr="001B0F98" w:rsidRDefault="001B0F98" w:rsidP="001B0F98">
            <w:pPr>
              <w:spacing w:line="164"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w:t>
            </w:r>
            <w:proofErr w:type="spellStart"/>
            <w:r w:rsidRPr="001B0F98">
              <w:rPr>
                <w:b/>
                <w:sz w:val="16"/>
                <w:lang w:val="en-US"/>
              </w:rPr>
              <w:t>за</w:t>
            </w:r>
            <w:proofErr w:type="spellEnd"/>
            <w:r w:rsidRPr="001B0F98">
              <w:rPr>
                <w:b/>
                <w:sz w:val="16"/>
                <w:lang w:val="en-US"/>
              </w:rPr>
              <w:t xml:space="preserve"> </w:t>
            </w:r>
            <w:proofErr w:type="spellStart"/>
            <w:r w:rsidRPr="001B0F98">
              <w:rPr>
                <w:b/>
                <w:sz w:val="16"/>
                <w:lang w:val="en-US"/>
              </w:rPr>
              <w:t>програм</w:t>
            </w:r>
            <w:proofErr w:type="spellEnd"/>
            <w:r w:rsidRPr="001B0F98">
              <w:rPr>
                <w:b/>
                <w:sz w:val="16"/>
                <w:lang w:val="en-US"/>
              </w:rPr>
              <w:t>: 1301 РАЗВОЈ СПОРТА И ОМЛАДИНЕ</w:t>
            </w:r>
          </w:p>
        </w:tc>
        <w:tc>
          <w:tcPr>
            <w:tcW w:w="1396" w:type="dxa"/>
            <w:shd w:val="clear" w:color="auto" w:fill="F5F5F5"/>
          </w:tcPr>
          <w:p w14:paraId="01034C3D" w14:textId="77777777" w:rsidR="001B0F98" w:rsidRPr="001B0F98" w:rsidRDefault="001B0F98" w:rsidP="001B0F98">
            <w:pPr>
              <w:spacing w:line="164" w:lineRule="exact"/>
              <w:ind w:right="-15"/>
              <w:jc w:val="right"/>
              <w:rPr>
                <w:b/>
                <w:sz w:val="16"/>
                <w:lang w:val="en-US"/>
              </w:rPr>
            </w:pPr>
            <w:r w:rsidRPr="001B0F98">
              <w:rPr>
                <w:b/>
                <w:sz w:val="16"/>
                <w:lang w:val="en-US"/>
              </w:rPr>
              <w:t>18.837.000,00</w:t>
            </w:r>
          </w:p>
        </w:tc>
      </w:tr>
      <w:tr w:rsidR="001B0F98" w:rsidRPr="001B0F98" w14:paraId="5D8C767B" w14:textId="77777777" w:rsidTr="00315D72">
        <w:trPr>
          <w:gridBefore w:val="1"/>
          <w:wBefore w:w="16" w:type="dxa"/>
          <w:trHeight w:val="210"/>
        </w:trPr>
        <w:tc>
          <w:tcPr>
            <w:tcW w:w="10780" w:type="dxa"/>
            <w:gridSpan w:val="3"/>
          </w:tcPr>
          <w:p w14:paraId="1DD05CFF" w14:textId="77777777" w:rsidR="001B0F98" w:rsidRPr="001B0F98" w:rsidRDefault="001B0F98" w:rsidP="001B0F98">
            <w:pPr>
              <w:rPr>
                <w:sz w:val="14"/>
                <w:lang w:val="en-US"/>
              </w:rPr>
            </w:pPr>
          </w:p>
        </w:tc>
      </w:tr>
      <w:tr w:rsidR="001B0F98" w:rsidRPr="001B0F98" w14:paraId="4C0D4369" w14:textId="77777777" w:rsidTr="00315D72">
        <w:trPr>
          <w:gridBefore w:val="1"/>
          <w:wBefore w:w="16" w:type="dxa"/>
          <w:trHeight w:val="184"/>
        </w:trPr>
        <w:tc>
          <w:tcPr>
            <w:tcW w:w="10780" w:type="dxa"/>
            <w:gridSpan w:val="3"/>
            <w:shd w:val="clear" w:color="auto" w:fill="F5F5F5"/>
          </w:tcPr>
          <w:p w14:paraId="70AA3056"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1502 РАЗВОЈ ТУРИЗМА</w:t>
            </w:r>
          </w:p>
        </w:tc>
      </w:tr>
      <w:tr w:rsidR="001B0F98" w:rsidRPr="001B0F98" w14:paraId="63E09401" w14:textId="77777777" w:rsidTr="00315D72">
        <w:trPr>
          <w:gridBefore w:val="1"/>
          <w:wBefore w:w="16" w:type="dxa"/>
          <w:trHeight w:val="366"/>
        </w:trPr>
        <w:tc>
          <w:tcPr>
            <w:tcW w:w="9384" w:type="dxa"/>
            <w:gridSpan w:val="2"/>
          </w:tcPr>
          <w:p w14:paraId="33DFE9D6" w14:textId="77777777" w:rsidR="001B0F98" w:rsidRPr="001B0F98" w:rsidRDefault="001B0F98" w:rsidP="001B0F98">
            <w:pPr>
              <w:tabs>
                <w:tab w:val="left" w:pos="1199"/>
              </w:tabs>
              <w:spacing w:before="15" w:line="153" w:lineRule="auto"/>
              <w:ind w:left="256"/>
              <w:rPr>
                <w:sz w:val="16"/>
                <w:lang w:val="en-US"/>
              </w:rPr>
            </w:pPr>
            <w:r w:rsidRPr="001B0F98">
              <w:rPr>
                <w:position w:val="-8"/>
                <w:sz w:val="16"/>
                <w:lang w:val="en-US"/>
              </w:rPr>
              <w:t>1502-4001</w:t>
            </w:r>
            <w:r w:rsidRPr="001B0F98">
              <w:rPr>
                <w:position w:val="-8"/>
                <w:sz w:val="16"/>
                <w:lang w:val="en-US"/>
              </w:rPr>
              <w:tab/>
            </w:r>
            <w:r w:rsidRPr="001B0F98">
              <w:rPr>
                <w:sz w:val="16"/>
                <w:lang w:val="en-US"/>
              </w:rPr>
              <w:t>ОДРЖАВАЊЕ КУЛТУРНО-ИСТОРИЈСКИХ СПОМЕНИКА (ЛОКАЛИТЕТА), ЈАВНИХ ЧЕСМИ И</w:t>
            </w:r>
            <w:r w:rsidRPr="001B0F98">
              <w:rPr>
                <w:spacing w:val="-27"/>
                <w:sz w:val="16"/>
                <w:lang w:val="en-US"/>
              </w:rPr>
              <w:t xml:space="preserve"> </w:t>
            </w:r>
            <w:r w:rsidRPr="001B0F98">
              <w:rPr>
                <w:sz w:val="16"/>
                <w:lang w:val="en-US"/>
              </w:rPr>
              <w:t>ТУРИСТИЧКЕ</w:t>
            </w:r>
          </w:p>
          <w:p w14:paraId="301A96A7" w14:textId="77777777" w:rsidR="001B0F98" w:rsidRPr="001B0F98" w:rsidRDefault="001B0F98" w:rsidP="001B0F98">
            <w:pPr>
              <w:spacing w:line="123" w:lineRule="exact"/>
              <w:ind w:left="1199"/>
              <w:rPr>
                <w:sz w:val="16"/>
                <w:lang w:val="en-US"/>
              </w:rPr>
            </w:pPr>
            <w:r w:rsidRPr="001B0F98">
              <w:rPr>
                <w:sz w:val="16"/>
                <w:lang w:val="en-US"/>
              </w:rPr>
              <w:t>СИГНАЛИЗАЦИЈЕ</w:t>
            </w:r>
          </w:p>
        </w:tc>
        <w:tc>
          <w:tcPr>
            <w:tcW w:w="1396" w:type="dxa"/>
          </w:tcPr>
          <w:p w14:paraId="07124B54" w14:textId="77777777" w:rsidR="001B0F98" w:rsidRPr="001B0F98" w:rsidRDefault="001B0F98" w:rsidP="001B0F98">
            <w:pPr>
              <w:spacing w:before="85"/>
              <w:ind w:right="-15"/>
              <w:jc w:val="right"/>
              <w:rPr>
                <w:sz w:val="16"/>
                <w:lang w:val="en-US"/>
              </w:rPr>
            </w:pPr>
            <w:r w:rsidRPr="001B0F98">
              <w:rPr>
                <w:sz w:val="16"/>
                <w:lang w:val="en-US"/>
              </w:rPr>
              <w:t>1.830.000,00</w:t>
            </w:r>
          </w:p>
        </w:tc>
      </w:tr>
      <w:tr w:rsidR="001B0F98" w:rsidRPr="001B0F98" w14:paraId="6AC2665E" w14:textId="77777777" w:rsidTr="00315D72">
        <w:trPr>
          <w:gridBefore w:val="1"/>
          <w:wBefore w:w="16" w:type="dxa"/>
          <w:trHeight w:val="184"/>
        </w:trPr>
        <w:tc>
          <w:tcPr>
            <w:tcW w:w="9384" w:type="dxa"/>
            <w:gridSpan w:val="2"/>
          </w:tcPr>
          <w:p w14:paraId="399AD6EF" w14:textId="77777777" w:rsidR="001B0F98" w:rsidRPr="001B0F98" w:rsidRDefault="001B0F98" w:rsidP="001B0F98">
            <w:pPr>
              <w:tabs>
                <w:tab w:val="left" w:pos="1199"/>
              </w:tabs>
              <w:spacing w:line="164" w:lineRule="exact"/>
              <w:ind w:left="256"/>
              <w:rPr>
                <w:sz w:val="16"/>
                <w:lang w:val="en-US"/>
              </w:rPr>
            </w:pPr>
            <w:r w:rsidRPr="001B0F98">
              <w:rPr>
                <w:sz w:val="16"/>
                <w:lang w:val="en-US"/>
              </w:rPr>
              <w:t>1502-4002</w:t>
            </w:r>
            <w:r w:rsidRPr="001B0F98">
              <w:rPr>
                <w:sz w:val="16"/>
                <w:lang w:val="en-US"/>
              </w:rPr>
              <w:tab/>
              <w:t>ИЗГРАДЊА ВИДИКОВЦА У ГРАДСКОМ</w:t>
            </w:r>
            <w:r w:rsidRPr="001B0F98">
              <w:rPr>
                <w:spacing w:val="-7"/>
                <w:sz w:val="16"/>
                <w:lang w:val="en-US"/>
              </w:rPr>
              <w:t xml:space="preserve"> </w:t>
            </w:r>
            <w:r w:rsidRPr="001B0F98">
              <w:rPr>
                <w:sz w:val="16"/>
                <w:lang w:val="en-US"/>
              </w:rPr>
              <w:t>ПАРКУ</w:t>
            </w:r>
          </w:p>
        </w:tc>
        <w:tc>
          <w:tcPr>
            <w:tcW w:w="1396" w:type="dxa"/>
          </w:tcPr>
          <w:p w14:paraId="0434703C" w14:textId="77777777" w:rsidR="001B0F98" w:rsidRPr="001B0F98" w:rsidRDefault="001B0F98" w:rsidP="001B0F98">
            <w:pPr>
              <w:spacing w:line="164" w:lineRule="exact"/>
              <w:ind w:right="-15"/>
              <w:jc w:val="right"/>
              <w:rPr>
                <w:sz w:val="16"/>
                <w:lang w:val="en-US"/>
              </w:rPr>
            </w:pPr>
            <w:r w:rsidRPr="001B0F98">
              <w:rPr>
                <w:sz w:val="16"/>
                <w:lang w:val="en-US"/>
              </w:rPr>
              <w:t>1.500.000,00</w:t>
            </w:r>
          </w:p>
        </w:tc>
      </w:tr>
      <w:tr w:rsidR="001B0F98" w:rsidRPr="001B0F98" w14:paraId="1CEF1FC2" w14:textId="77777777" w:rsidTr="00315D72">
        <w:trPr>
          <w:gridBefore w:val="1"/>
          <w:wBefore w:w="16" w:type="dxa"/>
          <w:trHeight w:val="184"/>
        </w:trPr>
        <w:tc>
          <w:tcPr>
            <w:tcW w:w="9384" w:type="dxa"/>
            <w:gridSpan w:val="2"/>
          </w:tcPr>
          <w:p w14:paraId="3EDE034F" w14:textId="77777777" w:rsidR="001B0F98" w:rsidRPr="001B0F98" w:rsidRDefault="001B0F98" w:rsidP="001B0F98">
            <w:pPr>
              <w:tabs>
                <w:tab w:val="left" w:pos="1199"/>
              </w:tabs>
              <w:spacing w:line="164" w:lineRule="exact"/>
              <w:ind w:left="256"/>
              <w:rPr>
                <w:sz w:val="16"/>
                <w:lang w:val="en-US"/>
              </w:rPr>
            </w:pPr>
            <w:r w:rsidRPr="001B0F98">
              <w:rPr>
                <w:sz w:val="16"/>
                <w:lang w:val="en-US"/>
              </w:rPr>
              <w:t>1502-4003</w:t>
            </w:r>
            <w:r w:rsidRPr="001B0F98">
              <w:rPr>
                <w:sz w:val="16"/>
                <w:lang w:val="en-US"/>
              </w:rPr>
              <w:tab/>
              <w:t>ИЗГРАДЊА И РЕКОНСТРУКЦИЈА ЈАВНИХ ЧЕСМИ НА ТЕРИТОРИЈИ ОПШТИНЕ</w:t>
            </w:r>
            <w:r w:rsidRPr="001B0F98">
              <w:rPr>
                <w:spacing w:val="-18"/>
                <w:sz w:val="16"/>
                <w:lang w:val="en-US"/>
              </w:rPr>
              <w:t xml:space="preserve"> </w:t>
            </w:r>
            <w:r w:rsidRPr="001B0F98">
              <w:rPr>
                <w:sz w:val="16"/>
                <w:lang w:val="en-US"/>
              </w:rPr>
              <w:t>ИВАЊИЦА</w:t>
            </w:r>
          </w:p>
        </w:tc>
        <w:tc>
          <w:tcPr>
            <w:tcW w:w="1396" w:type="dxa"/>
          </w:tcPr>
          <w:p w14:paraId="6631BB66" w14:textId="77777777" w:rsidR="001B0F98" w:rsidRPr="001B0F98" w:rsidRDefault="001B0F98" w:rsidP="001B0F98">
            <w:pPr>
              <w:spacing w:line="164" w:lineRule="exact"/>
              <w:ind w:right="-15"/>
              <w:jc w:val="right"/>
              <w:rPr>
                <w:sz w:val="16"/>
                <w:lang w:val="en-US"/>
              </w:rPr>
            </w:pPr>
            <w:r w:rsidRPr="001B0F98">
              <w:rPr>
                <w:sz w:val="16"/>
                <w:lang w:val="en-US"/>
              </w:rPr>
              <w:t>320.000,00</w:t>
            </w:r>
          </w:p>
        </w:tc>
      </w:tr>
      <w:tr w:rsidR="001B0F98" w:rsidRPr="001B0F98" w14:paraId="0AB87297" w14:textId="77777777" w:rsidTr="00315D72">
        <w:trPr>
          <w:gridBefore w:val="1"/>
          <w:wBefore w:w="16" w:type="dxa"/>
          <w:trHeight w:val="184"/>
        </w:trPr>
        <w:tc>
          <w:tcPr>
            <w:tcW w:w="9384" w:type="dxa"/>
            <w:gridSpan w:val="2"/>
            <w:shd w:val="clear" w:color="auto" w:fill="F5F5F5"/>
          </w:tcPr>
          <w:p w14:paraId="1CA217F1" w14:textId="77777777" w:rsidR="001B0F98" w:rsidRPr="001B0F98" w:rsidRDefault="001B0F98" w:rsidP="001B0F98">
            <w:pPr>
              <w:spacing w:line="164" w:lineRule="exact"/>
              <w:ind w:left="6"/>
              <w:rPr>
                <w:b/>
                <w:sz w:val="16"/>
                <w:lang w:val="en-US"/>
              </w:rPr>
            </w:pPr>
            <w:proofErr w:type="spellStart"/>
            <w:r w:rsidRPr="001B0F98">
              <w:rPr>
                <w:b/>
                <w:sz w:val="16"/>
                <w:lang w:val="en-US"/>
              </w:rPr>
              <w:t>Укупно</w:t>
            </w:r>
            <w:proofErr w:type="spellEnd"/>
            <w:r w:rsidRPr="001B0F98">
              <w:rPr>
                <w:b/>
                <w:sz w:val="16"/>
                <w:lang w:val="en-US"/>
              </w:rPr>
              <w:t xml:space="preserve"> </w:t>
            </w:r>
            <w:proofErr w:type="spellStart"/>
            <w:r w:rsidRPr="001B0F98">
              <w:rPr>
                <w:b/>
                <w:sz w:val="16"/>
                <w:lang w:val="en-US"/>
              </w:rPr>
              <w:t>за</w:t>
            </w:r>
            <w:proofErr w:type="spellEnd"/>
            <w:r w:rsidRPr="001B0F98">
              <w:rPr>
                <w:b/>
                <w:sz w:val="16"/>
                <w:lang w:val="en-US"/>
              </w:rPr>
              <w:t xml:space="preserve"> </w:t>
            </w:r>
            <w:proofErr w:type="spellStart"/>
            <w:r w:rsidRPr="001B0F98">
              <w:rPr>
                <w:b/>
                <w:sz w:val="16"/>
                <w:lang w:val="en-US"/>
              </w:rPr>
              <w:t>програм</w:t>
            </w:r>
            <w:proofErr w:type="spellEnd"/>
            <w:r w:rsidRPr="001B0F98">
              <w:rPr>
                <w:b/>
                <w:sz w:val="16"/>
                <w:lang w:val="en-US"/>
              </w:rPr>
              <w:t>: 1502 РАЗВОЈ ТУРИЗМА</w:t>
            </w:r>
          </w:p>
        </w:tc>
        <w:tc>
          <w:tcPr>
            <w:tcW w:w="1396" w:type="dxa"/>
            <w:shd w:val="clear" w:color="auto" w:fill="F5F5F5"/>
          </w:tcPr>
          <w:p w14:paraId="117D3073" w14:textId="77777777" w:rsidR="001B0F98" w:rsidRPr="001B0F98" w:rsidRDefault="001B0F98" w:rsidP="001B0F98">
            <w:pPr>
              <w:spacing w:line="164" w:lineRule="exact"/>
              <w:ind w:right="-15"/>
              <w:jc w:val="right"/>
              <w:rPr>
                <w:b/>
                <w:sz w:val="16"/>
                <w:lang w:val="en-US"/>
              </w:rPr>
            </w:pPr>
            <w:r w:rsidRPr="001B0F98">
              <w:rPr>
                <w:b/>
                <w:sz w:val="16"/>
                <w:lang w:val="en-US"/>
              </w:rPr>
              <w:t>3.650.000,00</w:t>
            </w:r>
          </w:p>
        </w:tc>
      </w:tr>
      <w:tr w:rsidR="001B0F98" w:rsidRPr="001B0F98" w14:paraId="58600BB3" w14:textId="77777777" w:rsidTr="00315D72">
        <w:trPr>
          <w:gridBefore w:val="1"/>
          <w:wBefore w:w="16" w:type="dxa"/>
          <w:trHeight w:val="210"/>
        </w:trPr>
        <w:tc>
          <w:tcPr>
            <w:tcW w:w="10780" w:type="dxa"/>
            <w:gridSpan w:val="3"/>
          </w:tcPr>
          <w:p w14:paraId="6110B0EB" w14:textId="77777777" w:rsidR="001B0F98" w:rsidRPr="001B0F98" w:rsidRDefault="001B0F98" w:rsidP="001B0F98">
            <w:pPr>
              <w:rPr>
                <w:sz w:val="14"/>
                <w:lang w:val="en-US"/>
              </w:rPr>
            </w:pPr>
          </w:p>
        </w:tc>
      </w:tr>
      <w:tr w:rsidR="001B0F98" w:rsidRPr="001B0F98" w14:paraId="5DE646F7" w14:textId="77777777" w:rsidTr="00315D72">
        <w:trPr>
          <w:gridBefore w:val="1"/>
          <w:wBefore w:w="16" w:type="dxa"/>
          <w:trHeight w:val="184"/>
        </w:trPr>
        <w:tc>
          <w:tcPr>
            <w:tcW w:w="10780" w:type="dxa"/>
            <w:gridSpan w:val="3"/>
            <w:shd w:val="clear" w:color="auto" w:fill="F5F5F5"/>
          </w:tcPr>
          <w:p w14:paraId="77ADB42E" w14:textId="77777777" w:rsidR="001B0F98" w:rsidRPr="001B0F98" w:rsidRDefault="001B0F98" w:rsidP="001B0F98">
            <w:pPr>
              <w:spacing w:line="164" w:lineRule="exact"/>
              <w:ind w:left="6"/>
              <w:rPr>
                <w:b/>
                <w:sz w:val="16"/>
                <w:lang w:val="en-US"/>
              </w:rPr>
            </w:pPr>
            <w:proofErr w:type="spellStart"/>
            <w:r w:rsidRPr="001B0F98">
              <w:rPr>
                <w:b/>
                <w:sz w:val="16"/>
                <w:lang w:val="en-US"/>
              </w:rPr>
              <w:t>Програм</w:t>
            </w:r>
            <w:proofErr w:type="spellEnd"/>
            <w:r w:rsidRPr="001B0F98">
              <w:rPr>
                <w:b/>
                <w:sz w:val="16"/>
                <w:lang w:val="en-US"/>
              </w:rPr>
              <w:t xml:space="preserve"> 1801 ЗДРАВСТВЕНА ЗАШТИТА</w:t>
            </w:r>
          </w:p>
        </w:tc>
      </w:tr>
      <w:tr w:rsidR="001B0F98" w14:paraId="386B621D" w14:textId="77777777" w:rsidTr="00315D72">
        <w:trPr>
          <w:trHeight w:val="184"/>
        </w:trPr>
        <w:tc>
          <w:tcPr>
            <w:tcW w:w="9384" w:type="dxa"/>
            <w:gridSpan w:val="2"/>
            <w:shd w:val="clear" w:color="auto" w:fill="E9E9E9"/>
          </w:tcPr>
          <w:p w14:paraId="2E49620B" w14:textId="77777777" w:rsidR="001B0F98" w:rsidRDefault="001B0F98" w:rsidP="00E15593">
            <w:pPr>
              <w:pStyle w:val="TableParagraph"/>
              <w:spacing w:line="164" w:lineRule="exact"/>
              <w:ind w:left="4081" w:right="4066"/>
              <w:jc w:val="center"/>
              <w:rPr>
                <w:b/>
                <w:sz w:val="16"/>
              </w:rPr>
            </w:pPr>
            <w:proofErr w:type="spellStart"/>
            <w:r>
              <w:rPr>
                <w:b/>
                <w:sz w:val="16"/>
              </w:rPr>
              <w:t>Назив</w:t>
            </w:r>
            <w:proofErr w:type="spellEnd"/>
            <w:r>
              <w:rPr>
                <w:b/>
                <w:sz w:val="16"/>
              </w:rPr>
              <w:t xml:space="preserve"> </w:t>
            </w:r>
            <w:proofErr w:type="spellStart"/>
            <w:r>
              <w:rPr>
                <w:b/>
                <w:sz w:val="16"/>
              </w:rPr>
              <w:t>пројекта</w:t>
            </w:r>
            <w:proofErr w:type="spellEnd"/>
          </w:p>
        </w:tc>
        <w:tc>
          <w:tcPr>
            <w:tcW w:w="1412" w:type="dxa"/>
            <w:gridSpan w:val="2"/>
            <w:shd w:val="clear" w:color="auto" w:fill="E9E9E9"/>
          </w:tcPr>
          <w:p w14:paraId="50431437" w14:textId="77777777" w:rsidR="001B0F98" w:rsidRDefault="001B0F98" w:rsidP="00E15593">
            <w:pPr>
              <w:pStyle w:val="TableParagraph"/>
              <w:spacing w:line="164" w:lineRule="exact"/>
              <w:ind w:left="244"/>
              <w:rPr>
                <w:b/>
                <w:sz w:val="16"/>
              </w:rPr>
            </w:pPr>
            <w:proofErr w:type="spellStart"/>
            <w:r>
              <w:rPr>
                <w:b/>
                <w:sz w:val="16"/>
              </w:rPr>
              <w:t>Износ</w:t>
            </w:r>
            <w:proofErr w:type="spellEnd"/>
            <w:r>
              <w:rPr>
                <w:b/>
                <w:sz w:val="16"/>
              </w:rPr>
              <w:t xml:space="preserve"> у </w:t>
            </w:r>
            <w:proofErr w:type="spellStart"/>
            <w:r>
              <w:rPr>
                <w:b/>
                <w:sz w:val="16"/>
              </w:rPr>
              <w:t>динарима</w:t>
            </w:r>
            <w:proofErr w:type="spellEnd"/>
          </w:p>
        </w:tc>
      </w:tr>
      <w:tr w:rsidR="001B0F98" w14:paraId="6B2267BB" w14:textId="77777777" w:rsidTr="00315D72">
        <w:trPr>
          <w:trHeight w:val="184"/>
        </w:trPr>
        <w:tc>
          <w:tcPr>
            <w:tcW w:w="9384" w:type="dxa"/>
            <w:gridSpan w:val="2"/>
          </w:tcPr>
          <w:p w14:paraId="0A9FCE1A" w14:textId="77777777" w:rsidR="001B0F98" w:rsidRDefault="001B0F98" w:rsidP="00E15593">
            <w:pPr>
              <w:pStyle w:val="TableParagraph"/>
              <w:tabs>
                <w:tab w:val="left" w:pos="1199"/>
              </w:tabs>
              <w:spacing w:line="164" w:lineRule="exact"/>
              <w:ind w:left="256"/>
              <w:rPr>
                <w:sz w:val="16"/>
              </w:rPr>
            </w:pPr>
            <w:r>
              <w:rPr>
                <w:sz w:val="16"/>
              </w:rPr>
              <w:t>1801-4001</w:t>
            </w:r>
            <w:r>
              <w:rPr>
                <w:sz w:val="16"/>
              </w:rPr>
              <w:tab/>
              <w:t>НАБАВКА МЕДИЦИНСКЕ И ДРУГЕ ОПРЕМЕ ЗА ПОТРЕБЕ ДОМА</w:t>
            </w:r>
            <w:r>
              <w:rPr>
                <w:spacing w:val="-16"/>
                <w:sz w:val="16"/>
              </w:rPr>
              <w:t xml:space="preserve"> </w:t>
            </w:r>
            <w:r>
              <w:rPr>
                <w:sz w:val="16"/>
              </w:rPr>
              <w:t>ЗДРАВЉА</w:t>
            </w:r>
          </w:p>
        </w:tc>
        <w:tc>
          <w:tcPr>
            <w:tcW w:w="1412" w:type="dxa"/>
            <w:gridSpan w:val="2"/>
          </w:tcPr>
          <w:p w14:paraId="2FB26D93" w14:textId="77777777" w:rsidR="001B0F98" w:rsidRDefault="001B0F98" w:rsidP="00E15593">
            <w:pPr>
              <w:pStyle w:val="TableParagraph"/>
              <w:spacing w:line="164" w:lineRule="exact"/>
              <w:ind w:right="-15"/>
              <w:jc w:val="right"/>
              <w:rPr>
                <w:sz w:val="16"/>
              </w:rPr>
            </w:pPr>
            <w:r>
              <w:rPr>
                <w:sz w:val="16"/>
              </w:rPr>
              <w:t>4.799.000,00</w:t>
            </w:r>
          </w:p>
        </w:tc>
      </w:tr>
      <w:tr w:rsidR="001B0F98" w14:paraId="57D58C99" w14:textId="77777777" w:rsidTr="00315D72">
        <w:trPr>
          <w:trHeight w:val="184"/>
        </w:trPr>
        <w:tc>
          <w:tcPr>
            <w:tcW w:w="9384" w:type="dxa"/>
            <w:gridSpan w:val="2"/>
            <w:shd w:val="clear" w:color="auto" w:fill="F5F5F5"/>
          </w:tcPr>
          <w:p w14:paraId="21F26E24" w14:textId="77777777" w:rsidR="001B0F98" w:rsidRDefault="001B0F98" w:rsidP="00E15593">
            <w:pPr>
              <w:pStyle w:val="TableParagraph"/>
              <w:spacing w:line="164" w:lineRule="exact"/>
              <w:ind w:left="6"/>
              <w:rPr>
                <w:b/>
                <w:sz w:val="16"/>
              </w:rPr>
            </w:pPr>
            <w:proofErr w:type="spellStart"/>
            <w:r>
              <w:rPr>
                <w:b/>
                <w:sz w:val="16"/>
              </w:rPr>
              <w:lastRenderedPageBreak/>
              <w:t>Укупно</w:t>
            </w:r>
            <w:proofErr w:type="spellEnd"/>
            <w:r>
              <w:rPr>
                <w:b/>
                <w:sz w:val="16"/>
              </w:rPr>
              <w:t xml:space="preserve"> </w:t>
            </w:r>
            <w:proofErr w:type="spellStart"/>
            <w:r>
              <w:rPr>
                <w:b/>
                <w:sz w:val="16"/>
              </w:rPr>
              <w:t>за</w:t>
            </w:r>
            <w:proofErr w:type="spellEnd"/>
            <w:r>
              <w:rPr>
                <w:b/>
                <w:sz w:val="16"/>
              </w:rPr>
              <w:t xml:space="preserve"> </w:t>
            </w:r>
            <w:proofErr w:type="spellStart"/>
            <w:r>
              <w:rPr>
                <w:b/>
                <w:sz w:val="16"/>
              </w:rPr>
              <w:t>програм</w:t>
            </w:r>
            <w:proofErr w:type="spellEnd"/>
            <w:r>
              <w:rPr>
                <w:b/>
                <w:sz w:val="16"/>
              </w:rPr>
              <w:t>: 1801 ЗДРАВСТВЕНА ЗАШТИТА</w:t>
            </w:r>
          </w:p>
        </w:tc>
        <w:tc>
          <w:tcPr>
            <w:tcW w:w="1412" w:type="dxa"/>
            <w:gridSpan w:val="2"/>
            <w:shd w:val="clear" w:color="auto" w:fill="F5F5F5"/>
          </w:tcPr>
          <w:p w14:paraId="6C7822A2" w14:textId="77777777" w:rsidR="001B0F98" w:rsidRDefault="001B0F98" w:rsidP="00E15593">
            <w:pPr>
              <w:pStyle w:val="TableParagraph"/>
              <w:spacing w:line="164" w:lineRule="exact"/>
              <w:ind w:right="-15"/>
              <w:jc w:val="right"/>
              <w:rPr>
                <w:b/>
                <w:sz w:val="16"/>
              </w:rPr>
            </w:pPr>
            <w:r>
              <w:rPr>
                <w:b/>
                <w:sz w:val="16"/>
              </w:rPr>
              <w:t>4.799.000,00</w:t>
            </w:r>
          </w:p>
        </w:tc>
      </w:tr>
      <w:tr w:rsidR="001B0F98" w14:paraId="5AD82A74" w14:textId="77777777" w:rsidTr="00315D72">
        <w:trPr>
          <w:trHeight w:val="208"/>
        </w:trPr>
        <w:tc>
          <w:tcPr>
            <w:tcW w:w="10796" w:type="dxa"/>
            <w:gridSpan w:val="4"/>
          </w:tcPr>
          <w:p w14:paraId="367FAB37" w14:textId="77777777" w:rsidR="001B0F98" w:rsidRDefault="001B0F98" w:rsidP="00E15593">
            <w:pPr>
              <w:pStyle w:val="TableParagraph"/>
              <w:rPr>
                <w:sz w:val="14"/>
              </w:rPr>
            </w:pPr>
          </w:p>
        </w:tc>
      </w:tr>
      <w:tr w:rsidR="001B0F98" w14:paraId="375C61CC" w14:textId="77777777" w:rsidTr="00315D72">
        <w:trPr>
          <w:trHeight w:val="184"/>
        </w:trPr>
        <w:tc>
          <w:tcPr>
            <w:tcW w:w="10796" w:type="dxa"/>
            <w:gridSpan w:val="4"/>
            <w:shd w:val="clear" w:color="auto" w:fill="F5F5F5"/>
          </w:tcPr>
          <w:p w14:paraId="31E19D4D" w14:textId="77777777" w:rsidR="001B0F98" w:rsidRDefault="001B0F98" w:rsidP="00E15593">
            <w:pPr>
              <w:pStyle w:val="TableParagraph"/>
              <w:spacing w:line="164" w:lineRule="exact"/>
              <w:ind w:left="6"/>
              <w:rPr>
                <w:b/>
                <w:sz w:val="16"/>
              </w:rPr>
            </w:pPr>
            <w:proofErr w:type="spellStart"/>
            <w:r>
              <w:rPr>
                <w:b/>
                <w:sz w:val="16"/>
              </w:rPr>
              <w:t>Програм</w:t>
            </w:r>
            <w:proofErr w:type="spellEnd"/>
            <w:r>
              <w:rPr>
                <w:b/>
                <w:sz w:val="16"/>
              </w:rPr>
              <w:t xml:space="preserve"> 2002 ПРЕДШКОЛСКО ВАСПИТАЊЕ</w:t>
            </w:r>
          </w:p>
        </w:tc>
      </w:tr>
      <w:tr w:rsidR="001B0F98" w14:paraId="2A9BCE02" w14:textId="77777777" w:rsidTr="00315D72">
        <w:trPr>
          <w:trHeight w:val="184"/>
        </w:trPr>
        <w:tc>
          <w:tcPr>
            <w:tcW w:w="9384" w:type="dxa"/>
            <w:gridSpan w:val="2"/>
          </w:tcPr>
          <w:p w14:paraId="6E20AC3E" w14:textId="77777777" w:rsidR="001B0F98" w:rsidRDefault="001B0F98" w:rsidP="00E15593">
            <w:pPr>
              <w:pStyle w:val="TableParagraph"/>
              <w:tabs>
                <w:tab w:val="left" w:pos="1199"/>
              </w:tabs>
              <w:spacing w:line="164" w:lineRule="exact"/>
              <w:ind w:left="256"/>
              <w:rPr>
                <w:sz w:val="16"/>
              </w:rPr>
            </w:pPr>
            <w:r>
              <w:rPr>
                <w:sz w:val="16"/>
              </w:rPr>
              <w:t>2002-5001</w:t>
            </w:r>
            <w:r>
              <w:rPr>
                <w:sz w:val="16"/>
              </w:rPr>
              <w:tab/>
              <w:t>АДАПТАЦИЈА И ОПРЕМАЊЕ ОБЈЕКТА ЗА ПОТРЕБЕ ДЕЧЈЕГ ВРТИЋА У</w:t>
            </w:r>
            <w:r>
              <w:rPr>
                <w:spacing w:val="-18"/>
                <w:sz w:val="16"/>
              </w:rPr>
              <w:t xml:space="preserve"> </w:t>
            </w:r>
            <w:r>
              <w:rPr>
                <w:sz w:val="16"/>
              </w:rPr>
              <w:t>ПРИЛИКАМА</w:t>
            </w:r>
          </w:p>
        </w:tc>
        <w:tc>
          <w:tcPr>
            <w:tcW w:w="1412" w:type="dxa"/>
            <w:gridSpan w:val="2"/>
          </w:tcPr>
          <w:p w14:paraId="767CBE42" w14:textId="77777777" w:rsidR="001B0F98" w:rsidRDefault="001B0F98" w:rsidP="00E15593">
            <w:pPr>
              <w:pStyle w:val="TableParagraph"/>
              <w:spacing w:line="164" w:lineRule="exact"/>
              <w:ind w:right="-15"/>
              <w:jc w:val="right"/>
              <w:rPr>
                <w:sz w:val="16"/>
              </w:rPr>
            </w:pPr>
            <w:r>
              <w:rPr>
                <w:sz w:val="16"/>
              </w:rPr>
              <w:t>9.120.000,00</w:t>
            </w:r>
          </w:p>
        </w:tc>
      </w:tr>
      <w:tr w:rsidR="001B0F98" w14:paraId="3C475C26" w14:textId="77777777" w:rsidTr="00315D72">
        <w:trPr>
          <w:trHeight w:val="184"/>
        </w:trPr>
        <w:tc>
          <w:tcPr>
            <w:tcW w:w="9384" w:type="dxa"/>
            <w:gridSpan w:val="2"/>
            <w:shd w:val="clear" w:color="auto" w:fill="F5F5F5"/>
          </w:tcPr>
          <w:p w14:paraId="363AE916" w14:textId="77777777" w:rsidR="001B0F98" w:rsidRDefault="001B0F98" w:rsidP="00E15593">
            <w:pPr>
              <w:pStyle w:val="TableParagraph"/>
              <w:spacing w:line="164" w:lineRule="exact"/>
              <w:ind w:left="6"/>
              <w:rPr>
                <w:b/>
                <w:sz w:val="16"/>
              </w:rPr>
            </w:pPr>
            <w:proofErr w:type="spellStart"/>
            <w:r>
              <w:rPr>
                <w:b/>
                <w:sz w:val="16"/>
              </w:rPr>
              <w:t>Укупно</w:t>
            </w:r>
            <w:proofErr w:type="spellEnd"/>
            <w:r>
              <w:rPr>
                <w:b/>
                <w:sz w:val="16"/>
              </w:rPr>
              <w:t xml:space="preserve"> </w:t>
            </w:r>
            <w:proofErr w:type="spellStart"/>
            <w:r>
              <w:rPr>
                <w:b/>
                <w:sz w:val="16"/>
              </w:rPr>
              <w:t>за</w:t>
            </w:r>
            <w:proofErr w:type="spellEnd"/>
            <w:r>
              <w:rPr>
                <w:b/>
                <w:sz w:val="16"/>
              </w:rPr>
              <w:t xml:space="preserve"> </w:t>
            </w:r>
            <w:proofErr w:type="spellStart"/>
            <w:r>
              <w:rPr>
                <w:b/>
                <w:sz w:val="16"/>
              </w:rPr>
              <w:t>програм</w:t>
            </w:r>
            <w:proofErr w:type="spellEnd"/>
            <w:r>
              <w:rPr>
                <w:b/>
                <w:sz w:val="16"/>
              </w:rPr>
              <w:t>: 2002 ПРЕДШКОЛСКО ВАСПИТАЊЕ</w:t>
            </w:r>
          </w:p>
        </w:tc>
        <w:tc>
          <w:tcPr>
            <w:tcW w:w="1412" w:type="dxa"/>
            <w:gridSpan w:val="2"/>
            <w:shd w:val="clear" w:color="auto" w:fill="F5F5F5"/>
          </w:tcPr>
          <w:p w14:paraId="0D0CB9FA" w14:textId="77777777" w:rsidR="001B0F98" w:rsidRDefault="001B0F98" w:rsidP="00E15593">
            <w:pPr>
              <w:pStyle w:val="TableParagraph"/>
              <w:spacing w:line="164" w:lineRule="exact"/>
              <w:ind w:right="-15"/>
              <w:jc w:val="right"/>
              <w:rPr>
                <w:b/>
                <w:sz w:val="16"/>
              </w:rPr>
            </w:pPr>
            <w:r>
              <w:rPr>
                <w:b/>
                <w:sz w:val="16"/>
              </w:rPr>
              <w:t>9.120.000,00</w:t>
            </w:r>
          </w:p>
        </w:tc>
      </w:tr>
      <w:tr w:rsidR="001B0F98" w14:paraId="59601C23" w14:textId="77777777" w:rsidTr="00315D72">
        <w:trPr>
          <w:trHeight w:val="210"/>
        </w:trPr>
        <w:tc>
          <w:tcPr>
            <w:tcW w:w="10796" w:type="dxa"/>
            <w:gridSpan w:val="4"/>
          </w:tcPr>
          <w:p w14:paraId="18A6FDB7" w14:textId="77777777" w:rsidR="001B0F98" w:rsidRDefault="001B0F98" w:rsidP="00E15593">
            <w:pPr>
              <w:pStyle w:val="TableParagraph"/>
              <w:rPr>
                <w:sz w:val="14"/>
              </w:rPr>
            </w:pPr>
          </w:p>
        </w:tc>
      </w:tr>
      <w:tr w:rsidR="001B0F98" w14:paraId="270D5A40" w14:textId="77777777" w:rsidTr="00315D72">
        <w:trPr>
          <w:trHeight w:val="184"/>
        </w:trPr>
        <w:tc>
          <w:tcPr>
            <w:tcW w:w="10796" w:type="dxa"/>
            <w:gridSpan w:val="4"/>
            <w:shd w:val="clear" w:color="auto" w:fill="F5F5F5"/>
          </w:tcPr>
          <w:p w14:paraId="57244F91" w14:textId="77777777" w:rsidR="001B0F98" w:rsidRDefault="001B0F98" w:rsidP="00E15593">
            <w:pPr>
              <w:pStyle w:val="TableParagraph"/>
              <w:spacing w:line="164" w:lineRule="exact"/>
              <w:ind w:left="6"/>
              <w:rPr>
                <w:b/>
                <w:sz w:val="16"/>
              </w:rPr>
            </w:pPr>
            <w:proofErr w:type="spellStart"/>
            <w:r>
              <w:rPr>
                <w:b/>
                <w:sz w:val="16"/>
              </w:rPr>
              <w:t>Програм</w:t>
            </w:r>
            <w:proofErr w:type="spellEnd"/>
            <w:r>
              <w:rPr>
                <w:b/>
                <w:sz w:val="16"/>
              </w:rPr>
              <w:t xml:space="preserve"> 2003 ОСНОВНО ОБРАЗОВАЊЕ</w:t>
            </w:r>
          </w:p>
        </w:tc>
      </w:tr>
      <w:tr w:rsidR="001B0F98" w14:paraId="53A113DE" w14:textId="77777777" w:rsidTr="00315D72">
        <w:trPr>
          <w:trHeight w:val="184"/>
        </w:trPr>
        <w:tc>
          <w:tcPr>
            <w:tcW w:w="9384" w:type="dxa"/>
            <w:gridSpan w:val="2"/>
          </w:tcPr>
          <w:p w14:paraId="464C044B" w14:textId="77777777" w:rsidR="001B0F98" w:rsidRDefault="001B0F98" w:rsidP="00E15593">
            <w:pPr>
              <w:pStyle w:val="TableParagraph"/>
              <w:tabs>
                <w:tab w:val="left" w:pos="1199"/>
              </w:tabs>
              <w:spacing w:line="164" w:lineRule="exact"/>
              <w:ind w:left="256"/>
              <w:rPr>
                <w:sz w:val="16"/>
              </w:rPr>
            </w:pPr>
            <w:r>
              <w:rPr>
                <w:sz w:val="16"/>
              </w:rPr>
              <w:t>2003-5001</w:t>
            </w:r>
            <w:r>
              <w:rPr>
                <w:sz w:val="16"/>
              </w:rPr>
              <w:tab/>
              <w:t>ПАРТЕРНО УРЕЂЕЊЕ ШКОЛСКОГ ДВОРИШТА У ОШ МИЛИНКО КУШИЋ-ПРВА</w:t>
            </w:r>
            <w:r>
              <w:rPr>
                <w:spacing w:val="-12"/>
                <w:sz w:val="16"/>
              </w:rPr>
              <w:t xml:space="preserve"> </w:t>
            </w:r>
            <w:r>
              <w:rPr>
                <w:sz w:val="16"/>
              </w:rPr>
              <w:t>ФАЗА</w:t>
            </w:r>
          </w:p>
        </w:tc>
        <w:tc>
          <w:tcPr>
            <w:tcW w:w="1412" w:type="dxa"/>
            <w:gridSpan w:val="2"/>
          </w:tcPr>
          <w:p w14:paraId="6D4D902E" w14:textId="77777777" w:rsidR="001B0F98" w:rsidRDefault="001B0F98" w:rsidP="00E15593">
            <w:pPr>
              <w:pStyle w:val="TableParagraph"/>
              <w:spacing w:line="164" w:lineRule="exact"/>
              <w:ind w:right="-15"/>
              <w:jc w:val="right"/>
              <w:rPr>
                <w:sz w:val="16"/>
              </w:rPr>
            </w:pPr>
            <w:r>
              <w:rPr>
                <w:sz w:val="16"/>
              </w:rPr>
              <w:t>36.284.000,00</w:t>
            </w:r>
          </w:p>
        </w:tc>
      </w:tr>
      <w:tr w:rsidR="001B0F98" w14:paraId="2C9EBE89" w14:textId="77777777" w:rsidTr="00315D72">
        <w:trPr>
          <w:trHeight w:val="184"/>
        </w:trPr>
        <w:tc>
          <w:tcPr>
            <w:tcW w:w="9384" w:type="dxa"/>
            <w:gridSpan w:val="2"/>
            <w:shd w:val="clear" w:color="auto" w:fill="F5F5F5"/>
          </w:tcPr>
          <w:p w14:paraId="65841FDC" w14:textId="77777777" w:rsidR="001B0F98" w:rsidRDefault="001B0F98" w:rsidP="00E15593">
            <w:pPr>
              <w:pStyle w:val="TableParagraph"/>
              <w:spacing w:line="164" w:lineRule="exact"/>
              <w:ind w:left="6"/>
              <w:rPr>
                <w:b/>
                <w:sz w:val="16"/>
              </w:rPr>
            </w:pPr>
            <w:proofErr w:type="spellStart"/>
            <w:r>
              <w:rPr>
                <w:b/>
                <w:sz w:val="16"/>
              </w:rPr>
              <w:t>Укупно</w:t>
            </w:r>
            <w:proofErr w:type="spellEnd"/>
            <w:r>
              <w:rPr>
                <w:b/>
                <w:sz w:val="16"/>
              </w:rPr>
              <w:t xml:space="preserve"> </w:t>
            </w:r>
            <w:proofErr w:type="spellStart"/>
            <w:r>
              <w:rPr>
                <w:b/>
                <w:sz w:val="16"/>
              </w:rPr>
              <w:t>за</w:t>
            </w:r>
            <w:proofErr w:type="spellEnd"/>
            <w:r>
              <w:rPr>
                <w:b/>
                <w:sz w:val="16"/>
              </w:rPr>
              <w:t xml:space="preserve"> </w:t>
            </w:r>
            <w:proofErr w:type="spellStart"/>
            <w:r>
              <w:rPr>
                <w:b/>
                <w:sz w:val="16"/>
              </w:rPr>
              <w:t>програм</w:t>
            </w:r>
            <w:proofErr w:type="spellEnd"/>
            <w:r>
              <w:rPr>
                <w:b/>
                <w:sz w:val="16"/>
              </w:rPr>
              <w:t>: 2003 ОСНОВНО ОБРАЗОВАЊЕ</w:t>
            </w:r>
          </w:p>
        </w:tc>
        <w:tc>
          <w:tcPr>
            <w:tcW w:w="1412" w:type="dxa"/>
            <w:gridSpan w:val="2"/>
            <w:shd w:val="clear" w:color="auto" w:fill="F5F5F5"/>
          </w:tcPr>
          <w:p w14:paraId="18C73090" w14:textId="77777777" w:rsidR="001B0F98" w:rsidRDefault="001B0F98" w:rsidP="00E15593">
            <w:pPr>
              <w:pStyle w:val="TableParagraph"/>
              <w:spacing w:line="164" w:lineRule="exact"/>
              <w:ind w:right="-15"/>
              <w:jc w:val="right"/>
              <w:rPr>
                <w:b/>
                <w:sz w:val="16"/>
              </w:rPr>
            </w:pPr>
            <w:r>
              <w:rPr>
                <w:b/>
                <w:sz w:val="16"/>
              </w:rPr>
              <w:t>36.284.000,00</w:t>
            </w:r>
          </w:p>
        </w:tc>
      </w:tr>
      <w:tr w:rsidR="001B0F98" w14:paraId="629A36A2" w14:textId="77777777" w:rsidTr="00315D72">
        <w:trPr>
          <w:trHeight w:val="208"/>
        </w:trPr>
        <w:tc>
          <w:tcPr>
            <w:tcW w:w="10796" w:type="dxa"/>
            <w:gridSpan w:val="4"/>
          </w:tcPr>
          <w:p w14:paraId="6100466A" w14:textId="77777777" w:rsidR="001B0F98" w:rsidRDefault="001B0F98" w:rsidP="00E15593">
            <w:pPr>
              <w:pStyle w:val="TableParagraph"/>
              <w:rPr>
                <w:sz w:val="14"/>
              </w:rPr>
            </w:pPr>
          </w:p>
        </w:tc>
      </w:tr>
      <w:tr w:rsidR="001B0F98" w14:paraId="6483F897" w14:textId="77777777" w:rsidTr="00315D72">
        <w:trPr>
          <w:trHeight w:val="186"/>
        </w:trPr>
        <w:tc>
          <w:tcPr>
            <w:tcW w:w="9384" w:type="dxa"/>
            <w:gridSpan w:val="2"/>
            <w:shd w:val="clear" w:color="auto" w:fill="E9E9E9"/>
          </w:tcPr>
          <w:p w14:paraId="512ED4CB" w14:textId="77777777" w:rsidR="001B0F98" w:rsidRDefault="001B0F98" w:rsidP="00E15593">
            <w:pPr>
              <w:pStyle w:val="TableParagraph"/>
              <w:spacing w:line="167" w:lineRule="exact"/>
              <w:ind w:left="6"/>
              <w:rPr>
                <w:b/>
                <w:sz w:val="16"/>
              </w:rPr>
            </w:pPr>
            <w:proofErr w:type="spellStart"/>
            <w:r>
              <w:rPr>
                <w:b/>
                <w:sz w:val="16"/>
              </w:rPr>
              <w:t>Укупно</w:t>
            </w:r>
            <w:proofErr w:type="spellEnd"/>
            <w:r>
              <w:rPr>
                <w:b/>
                <w:sz w:val="16"/>
              </w:rPr>
              <w:t xml:space="preserve"> </w:t>
            </w:r>
            <w:proofErr w:type="spellStart"/>
            <w:r>
              <w:rPr>
                <w:b/>
                <w:sz w:val="16"/>
              </w:rPr>
              <w:t>за</w:t>
            </w:r>
            <w:proofErr w:type="spellEnd"/>
            <w:r>
              <w:rPr>
                <w:b/>
                <w:sz w:val="16"/>
              </w:rPr>
              <w:t xml:space="preserve"> БК 0 БУЏЕТ ОПШТИНЕ ИВАЊИЦА</w:t>
            </w:r>
          </w:p>
        </w:tc>
        <w:tc>
          <w:tcPr>
            <w:tcW w:w="1412" w:type="dxa"/>
            <w:gridSpan w:val="2"/>
            <w:shd w:val="clear" w:color="auto" w:fill="E9E9E9"/>
          </w:tcPr>
          <w:p w14:paraId="0CA657D3" w14:textId="77777777" w:rsidR="001B0F98" w:rsidRDefault="001B0F98" w:rsidP="00E15593">
            <w:pPr>
              <w:pStyle w:val="TableParagraph"/>
              <w:spacing w:line="167" w:lineRule="exact"/>
              <w:ind w:right="-15"/>
              <w:jc w:val="right"/>
              <w:rPr>
                <w:b/>
                <w:sz w:val="16"/>
              </w:rPr>
            </w:pPr>
            <w:r>
              <w:rPr>
                <w:b/>
                <w:sz w:val="16"/>
              </w:rPr>
              <w:t>368.874.614,00</w:t>
            </w:r>
          </w:p>
        </w:tc>
      </w:tr>
    </w:tbl>
    <w:p w14:paraId="0246F0F7" w14:textId="77777777" w:rsidR="001B0F98" w:rsidRDefault="001B0F98" w:rsidP="002A2210">
      <w:pPr>
        <w:rPr>
          <w:color w:val="000000"/>
          <w:sz w:val="20"/>
          <w:szCs w:val="20"/>
          <w:lang w:eastAsia="zh-CN"/>
        </w:rPr>
      </w:pPr>
    </w:p>
    <w:p w14:paraId="7DF105D7" w14:textId="79492EC1" w:rsidR="001B0F98" w:rsidRDefault="001B0F98" w:rsidP="002A2210">
      <w:pPr>
        <w:rPr>
          <w:color w:val="000000"/>
          <w:sz w:val="20"/>
          <w:szCs w:val="20"/>
          <w:lang w:eastAsia="zh-CN"/>
        </w:rPr>
      </w:pPr>
      <w:r w:rsidRPr="001B0F98">
        <w:rPr>
          <w:noProof/>
        </w:rPr>
        <w:drawing>
          <wp:inline distT="0" distB="0" distL="0" distR="0" wp14:anchorId="109F1FAA" wp14:editId="1A5D9A54">
            <wp:extent cx="7110730" cy="582295"/>
            <wp:effectExtent l="0" t="0" r="0" b="825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10730" cy="582295"/>
                    </a:xfrm>
                    <a:prstGeom prst="rect">
                      <a:avLst/>
                    </a:prstGeom>
                    <a:noFill/>
                    <a:ln>
                      <a:noFill/>
                    </a:ln>
                  </pic:spPr>
                </pic:pic>
              </a:graphicData>
            </a:graphic>
          </wp:inline>
        </w:drawing>
      </w:r>
    </w:p>
    <w:p w14:paraId="56AEA322" w14:textId="3C62A6EB" w:rsidR="005947FC" w:rsidRDefault="001B0F98" w:rsidP="002A2210">
      <w:pPr>
        <w:rPr>
          <w:color w:val="000000"/>
          <w:sz w:val="20"/>
          <w:szCs w:val="20"/>
          <w:lang w:eastAsia="zh-CN"/>
        </w:rPr>
      </w:pPr>
      <w:r w:rsidRPr="001B0F98">
        <w:rPr>
          <w:noProof/>
        </w:rPr>
        <w:drawing>
          <wp:inline distT="0" distB="0" distL="0" distR="0" wp14:anchorId="1487253D" wp14:editId="4C10B353">
            <wp:extent cx="7110730" cy="4167505"/>
            <wp:effectExtent l="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10730" cy="4167505"/>
                    </a:xfrm>
                    <a:prstGeom prst="rect">
                      <a:avLst/>
                    </a:prstGeom>
                    <a:noFill/>
                    <a:ln>
                      <a:noFill/>
                    </a:ln>
                  </pic:spPr>
                </pic:pic>
              </a:graphicData>
            </a:graphic>
          </wp:inline>
        </w:drawing>
      </w:r>
    </w:p>
    <w:p w14:paraId="04B5267F" w14:textId="70E266AD" w:rsidR="005947FC" w:rsidRDefault="001B0F98" w:rsidP="002A2210">
      <w:pPr>
        <w:rPr>
          <w:color w:val="000000"/>
          <w:sz w:val="20"/>
          <w:szCs w:val="20"/>
          <w:lang w:eastAsia="zh-CN"/>
        </w:rPr>
      </w:pPr>
      <w:r w:rsidRPr="001B0F98">
        <w:rPr>
          <w:noProof/>
        </w:rPr>
        <w:lastRenderedPageBreak/>
        <w:drawing>
          <wp:inline distT="0" distB="0" distL="0" distR="0" wp14:anchorId="0AA5AD1D" wp14:editId="3DB7C60A">
            <wp:extent cx="7110597" cy="4508390"/>
            <wp:effectExtent l="0" t="0" r="0" b="698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15457" cy="4511471"/>
                    </a:xfrm>
                    <a:prstGeom prst="rect">
                      <a:avLst/>
                    </a:prstGeom>
                    <a:noFill/>
                    <a:ln>
                      <a:noFill/>
                    </a:ln>
                  </pic:spPr>
                </pic:pic>
              </a:graphicData>
            </a:graphic>
          </wp:inline>
        </w:drawing>
      </w:r>
    </w:p>
    <w:p w14:paraId="34929321" w14:textId="6348E0E9" w:rsidR="005947FC" w:rsidRDefault="001B0F98" w:rsidP="002A2210">
      <w:pPr>
        <w:rPr>
          <w:color w:val="000000"/>
          <w:sz w:val="20"/>
          <w:szCs w:val="20"/>
          <w:lang w:eastAsia="zh-CN"/>
        </w:rPr>
      </w:pPr>
      <w:r w:rsidRPr="001B0F98">
        <w:rPr>
          <w:noProof/>
        </w:rPr>
        <w:drawing>
          <wp:inline distT="0" distB="0" distL="0" distR="0" wp14:anchorId="4F9F8922" wp14:editId="331A59C3">
            <wp:extent cx="7110730" cy="4436828"/>
            <wp:effectExtent l="0" t="0" r="0" b="190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14485" cy="4439171"/>
                    </a:xfrm>
                    <a:prstGeom prst="rect">
                      <a:avLst/>
                    </a:prstGeom>
                    <a:noFill/>
                    <a:ln>
                      <a:noFill/>
                    </a:ln>
                  </pic:spPr>
                </pic:pic>
              </a:graphicData>
            </a:graphic>
          </wp:inline>
        </w:drawing>
      </w:r>
    </w:p>
    <w:p w14:paraId="3E8D0A42" w14:textId="68A90CD4" w:rsidR="005947FC" w:rsidRDefault="001B0F98" w:rsidP="002A2210">
      <w:pPr>
        <w:rPr>
          <w:color w:val="000000"/>
          <w:sz w:val="20"/>
          <w:szCs w:val="20"/>
          <w:lang w:eastAsia="zh-CN"/>
        </w:rPr>
      </w:pPr>
      <w:r w:rsidRPr="001B0F98">
        <w:rPr>
          <w:noProof/>
        </w:rPr>
        <w:lastRenderedPageBreak/>
        <w:drawing>
          <wp:inline distT="0" distB="0" distL="0" distR="0" wp14:anchorId="68A7923D" wp14:editId="216B5B8A">
            <wp:extent cx="7110730" cy="4468633"/>
            <wp:effectExtent l="0" t="0" r="0" b="8255"/>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12127" cy="4469511"/>
                    </a:xfrm>
                    <a:prstGeom prst="rect">
                      <a:avLst/>
                    </a:prstGeom>
                    <a:noFill/>
                    <a:ln>
                      <a:noFill/>
                    </a:ln>
                  </pic:spPr>
                </pic:pic>
              </a:graphicData>
            </a:graphic>
          </wp:inline>
        </w:drawing>
      </w:r>
    </w:p>
    <w:p w14:paraId="43CF5D6B" w14:textId="4D99D1E8" w:rsidR="005947FC" w:rsidRDefault="001B0F98" w:rsidP="002A2210">
      <w:pPr>
        <w:rPr>
          <w:color w:val="000000"/>
          <w:sz w:val="20"/>
          <w:szCs w:val="20"/>
          <w:lang w:eastAsia="zh-CN"/>
        </w:rPr>
      </w:pPr>
      <w:r w:rsidRPr="001B0F98">
        <w:rPr>
          <w:noProof/>
        </w:rPr>
        <w:drawing>
          <wp:inline distT="0" distB="0" distL="0" distR="0" wp14:anchorId="6B470DFE" wp14:editId="4609C2E2">
            <wp:extent cx="7110730" cy="4472305"/>
            <wp:effectExtent l="0" t="0" r="0" b="444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10730" cy="4472305"/>
                    </a:xfrm>
                    <a:prstGeom prst="rect">
                      <a:avLst/>
                    </a:prstGeom>
                    <a:noFill/>
                    <a:ln>
                      <a:noFill/>
                    </a:ln>
                  </pic:spPr>
                </pic:pic>
              </a:graphicData>
            </a:graphic>
          </wp:inline>
        </w:drawing>
      </w:r>
    </w:p>
    <w:p w14:paraId="02AAFFD4" w14:textId="0713D136" w:rsidR="001B0F98" w:rsidRDefault="001B0F98" w:rsidP="002A2210">
      <w:pPr>
        <w:rPr>
          <w:color w:val="000000"/>
          <w:sz w:val="20"/>
          <w:szCs w:val="20"/>
          <w:lang w:eastAsia="zh-CN"/>
        </w:rPr>
      </w:pPr>
      <w:r w:rsidRPr="001B0F98">
        <w:rPr>
          <w:noProof/>
        </w:rPr>
        <w:lastRenderedPageBreak/>
        <w:drawing>
          <wp:inline distT="0" distB="0" distL="0" distR="0" wp14:anchorId="7B15520A" wp14:editId="6AB363D2">
            <wp:extent cx="7110730" cy="4381169"/>
            <wp:effectExtent l="0" t="0" r="0" b="63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23950" cy="4389315"/>
                    </a:xfrm>
                    <a:prstGeom prst="rect">
                      <a:avLst/>
                    </a:prstGeom>
                    <a:noFill/>
                    <a:ln>
                      <a:noFill/>
                    </a:ln>
                  </pic:spPr>
                </pic:pic>
              </a:graphicData>
            </a:graphic>
          </wp:inline>
        </w:drawing>
      </w:r>
    </w:p>
    <w:p w14:paraId="1E4DB8FF" w14:textId="5032BF5C" w:rsidR="00DC6D34" w:rsidRDefault="00DC6D34" w:rsidP="002A2210">
      <w:pPr>
        <w:rPr>
          <w:color w:val="000000"/>
          <w:sz w:val="20"/>
          <w:szCs w:val="20"/>
          <w:lang w:eastAsia="zh-CN"/>
        </w:rPr>
      </w:pPr>
      <w:r w:rsidRPr="00DC6D34">
        <w:rPr>
          <w:noProof/>
        </w:rPr>
        <w:drawing>
          <wp:inline distT="0" distB="0" distL="0" distR="0" wp14:anchorId="7CEDAC38" wp14:editId="0AC3B05D">
            <wp:extent cx="7110730" cy="4547870"/>
            <wp:effectExtent l="0" t="0" r="0" b="508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10730" cy="4547870"/>
                    </a:xfrm>
                    <a:prstGeom prst="rect">
                      <a:avLst/>
                    </a:prstGeom>
                    <a:noFill/>
                    <a:ln>
                      <a:noFill/>
                    </a:ln>
                  </pic:spPr>
                </pic:pic>
              </a:graphicData>
            </a:graphic>
          </wp:inline>
        </w:drawing>
      </w:r>
    </w:p>
    <w:p w14:paraId="45E41938" w14:textId="11B2E10B" w:rsidR="00DC6D34" w:rsidRDefault="00DC6D34" w:rsidP="002A2210">
      <w:pPr>
        <w:rPr>
          <w:color w:val="000000"/>
          <w:sz w:val="20"/>
          <w:szCs w:val="20"/>
          <w:lang w:eastAsia="zh-CN"/>
        </w:rPr>
      </w:pPr>
      <w:r w:rsidRPr="00DC6D34">
        <w:rPr>
          <w:noProof/>
        </w:rPr>
        <w:lastRenderedPageBreak/>
        <w:drawing>
          <wp:inline distT="0" distB="0" distL="0" distR="0" wp14:anchorId="2BEB1649" wp14:editId="6210C617">
            <wp:extent cx="7110730" cy="4504690"/>
            <wp:effectExtent l="0" t="0" r="0" b="0"/>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10730" cy="4504690"/>
                    </a:xfrm>
                    <a:prstGeom prst="rect">
                      <a:avLst/>
                    </a:prstGeom>
                    <a:noFill/>
                    <a:ln>
                      <a:noFill/>
                    </a:ln>
                  </pic:spPr>
                </pic:pic>
              </a:graphicData>
            </a:graphic>
          </wp:inline>
        </w:drawing>
      </w:r>
    </w:p>
    <w:p w14:paraId="167019C6" w14:textId="3B3F9CC5" w:rsidR="00DC6D34" w:rsidRDefault="00DC6D34" w:rsidP="002A2210">
      <w:pPr>
        <w:rPr>
          <w:color w:val="000000"/>
          <w:sz w:val="20"/>
          <w:szCs w:val="20"/>
          <w:lang w:eastAsia="zh-CN"/>
        </w:rPr>
      </w:pPr>
      <w:r w:rsidRPr="00DC6D34">
        <w:rPr>
          <w:noProof/>
        </w:rPr>
        <w:drawing>
          <wp:inline distT="0" distB="0" distL="0" distR="0" wp14:anchorId="25B844DB" wp14:editId="53CE4E4F">
            <wp:extent cx="7110730" cy="4526280"/>
            <wp:effectExtent l="0" t="0" r="0" b="762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10730" cy="4526280"/>
                    </a:xfrm>
                    <a:prstGeom prst="rect">
                      <a:avLst/>
                    </a:prstGeom>
                    <a:noFill/>
                    <a:ln>
                      <a:noFill/>
                    </a:ln>
                  </pic:spPr>
                </pic:pic>
              </a:graphicData>
            </a:graphic>
          </wp:inline>
        </w:drawing>
      </w:r>
    </w:p>
    <w:p w14:paraId="126E1766" w14:textId="2113AB98" w:rsidR="00DC6D34" w:rsidRDefault="00DC6D34" w:rsidP="002A2210">
      <w:pPr>
        <w:rPr>
          <w:color w:val="000000"/>
          <w:sz w:val="20"/>
          <w:szCs w:val="20"/>
          <w:lang w:eastAsia="zh-CN"/>
        </w:rPr>
      </w:pPr>
      <w:r w:rsidRPr="00DC6D34">
        <w:rPr>
          <w:noProof/>
        </w:rPr>
        <w:lastRenderedPageBreak/>
        <w:drawing>
          <wp:inline distT="0" distB="0" distL="0" distR="0" wp14:anchorId="1066889B" wp14:editId="500865B3">
            <wp:extent cx="7110730" cy="4373218"/>
            <wp:effectExtent l="0" t="0" r="0" b="8890"/>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14501" cy="4375537"/>
                    </a:xfrm>
                    <a:prstGeom prst="rect">
                      <a:avLst/>
                    </a:prstGeom>
                    <a:noFill/>
                    <a:ln>
                      <a:noFill/>
                    </a:ln>
                  </pic:spPr>
                </pic:pic>
              </a:graphicData>
            </a:graphic>
          </wp:inline>
        </w:drawing>
      </w:r>
    </w:p>
    <w:p w14:paraId="0AAAB173" w14:textId="5D740A2B" w:rsidR="00DC6D34" w:rsidRDefault="00DC6D34" w:rsidP="002A2210">
      <w:pPr>
        <w:rPr>
          <w:color w:val="000000"/>
          <w:sz w:val="20"/>
          <w:szCs w:val="20"/>
          <w:lang w:eastAsia="zh-CN"/>
        </w:rPr>
      </w:pPr>
      <w:r w:rsidRPr="00DC6D34">
        <w:rPr>
          <w:noProof/>
        </w:rPr>
        <w:drawing>
          <wp:inline distT="0" distB="0" distL="0" distR="0" wp14:anchorId="38FCC17E" wp14:editId="1C94CB48">
            <wp:extent cx="7110730" cy="4553585"/>
            <wp:effectExtent l="0" t="0" r="0" b="0"/>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0730" cy="4553585"/>
                    </a:xfrm>
                    <a:prstGeom prst="rect">
                      <a:avLst/>
                    </a:prstGeom>
                    <a:noFill/>
                    <a:ln>
                      <a:noFill/>
                    </a:ln>
                  </pic:spPr>
                </pic:pic>
              </a:graphicData>
            </a:graphic>
          </wp:inline>
        </w:drawing>
      </w:r>
    </w:p>
    <w:p w14:paraId="47B6FFAB" w14:textId="70056066" w:rsidR="00DC6D34" w:rsidRDefault="00DC6D34" w:rsidP="002A2210">
      <w:pPr>
        <w:rPr>
          <w:color w:val="000000"/>
          <w:sz w:val="20"/>
          <w:szCs w:val="20"/>
          <w:lang w:eastAsia="zh-CN"/>
        </w:rPr>
      </w:pPr>
      <w:r w:rsidRPr="00DC6D34">
        <w:rPr>
          <w:noProof/>
        </w:rPr>
        <w:lastRenderedPageBreak/>
        <w:drawing>
          <wp:inline distT="0" distB="0" distL="0" distR="0" wp14:anchorId="7C3C3AF6" wp14:editId="02DDCCCF">
            <wp:extent cx="7110730" cy="4515485"/>
            <wp:effectExtent l="0" t="0" r="0" b="0"/>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10730" cy="4515485"/>
                    </a:xfrm>
                    <a:prstGeom prst="rect">
                      <a:avLst/>
                    </a:prstGeom>
                    <a:noFill/>
                    <a:ln>
                      <a:noFill/>
                    </a:ln>
                  </pic:spPr>
                </pic:pic>
              </a:graphicData>
            </a:graphic>
          </wp:inline>
        </w:drawing>
      </w:r>
    </w:p>
    <w:p w14:paraId="12265AB9" w14:textId="1A4FCE2B" w:rsidR="00DC6D34" w:rsidRDefault="00DC6D34" w:rsidP="002A2210">
      <w:pPr>
        <w:rPr>
          <w:color w:val="000000"/>
          <w:sz w:val="20"/>
          <w:szCs w:val="20"/>
          <w:lang w:eastAsia="zh-CN"/>
        </w:rPr>
      </w:pPr>
      <w:r w:rsidRPr="00DC6D34">
        <w:rPr>
          <w:noProof/>
        </w:rPr>
        <w:drawing>
          <wp:inline distT="0" distB="0" distL="0" distR="0" wp14:anchorId="266BCB38" wp14:editId="0826E68E">
            <wp:extent cx="7110730" cy="4292600"/>
            <wp:effectExtent l="0" t="0" r="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10730" cy="4292600"/>
                    </a:xfrm>
                    <a:prstGeom prst="rect">
                      <a:avLst/>
                    </a:prstGeom>
                    <a:noFill/>
                    <a:ln>
                      <a:noFill/>
                    </a:ln>
                  </pic:spPr>
                </pic:pic>
              </a:graphicData>
            </a:graphic>
          </wp:inline>
        </w:drawing>
      </w:r>
    </w:p>
    <w:p w14:paraId="02A4F5EE" w14:textId="7C13D4C8" w:rsidR="00DC6D34" w:rsidRDefault="00DC6D34" w:rsidP="002A2210">
      <w:pPr>
        <w:rPr>
          <w:color w:val="000000"/>
          <w:sz w:val="20"/>
          <w:szCs w:val="20"/>
          <w:lang w:eastAsia="zh-CN"/>
        </w:rPr>
      </w:pPr>
      <w:r w:rsidRPr="00DC6D34">
        <w:rPr>
          <w:noProof/>
        </w:rPr>
        <w:lastRenderedPageBreak/>
        <w:drawing>
          <wp:inline distT="0" distB="0" distL="0" distR="0" wp14:anchorId="21A80DCD" wp14:editId="187D1404">
            <wp:extent cx="7110730" cy="4330700"/>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10730" cy="4330700"/>
                    </a:xfrm>
                    <a:prstGeom prst="rect">
                      <a:avLst/>
                    </a:prstGeom>
                    <a:noFill/>
                    <a:ln>
                      <a:noFill/>
                    </a:ln>
                  </pic:spPr>
                </pic:pic>
              </a:graphicData>
            </a:graphic>
          </wp:inline>
        </w:drawing>
      </w:r>
    </w:p>
    <w:p w14:paraId="2F7590DC" w14:textId="7683385E" w:rsidR="00DC6D34" w:rsidRDefault="00DC6D34" w:rsidP="002A2210">
      <w:pPr>
        <w:rPr>
          <w:color w:val="000000"/>
          <w:sz w:val="20"/>
          <w:szCs w:val="20"/>
          <w:lang w:eastAsia="zh-CN"/>
        </w:rPr>
      </w:pPr>
      <w:r w:rsidRPr="00DC6D34">
        <w:rPr>
          <w:noProof/>
        </w:rPr>
        <w:drawing>
          <wp:inline distT="0" distB="0" distL="0" distR="0" wp14:anchorId="26232CD9" wp14:editId="362513B3">
            <wp:extent cx="7110730" cy="4559300"/>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10730" cy="4559300"/>
                    </a:xfrm>
                    <a:prstGeom prst="rect">
                      <a:avLst/>
                    </a:prstGeom>
                    <a:noFill/>
                    <a:ln>
                      <a:noFill/>
                    </a:ln>
                  </pic:spPr>
                </pic:pic>
              </a:graphicData>
            </a:graphic>
          </wp:inline>
        </w:drawing>
      </w:r>
    </w:p>
    <w:p w14:paraId="746CEBE1" w14:textId="5E58A399" w:rsidR="00DC6D34" w:rsidRDefault="00DC6D34" w:rsidP="002A2210">
      <w:pPr>
        <w:rPr>
          <w:color w:val="000000"/>
          <w:sz w:val="20"/>
          <w:szCs w:val="20"/>
          <w:lang w:eastAsia="zh-CN"/>
        </w:rPr>
      </w:pPr>
      <w:r w:rsidRPr="00DC6D34">
        <w:rPr>
          <w:noProof/>
        </w:rPr>
        <w:lastRenderedPageBreak/>
        <w:drawing>
          <wp:inline distT="0" distB="0" distL="0" distR="0" wp14:anchorId="75A814A5" wp14:editId="3B29BED5">
            <wp:extent cx="7110730" cy="4504690"/>
            <wp:effectExtent l="0" t="0" r="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10730" cy="4504690"/>
                    </a:xfrm>
                    <a:prstGeom prst="rect">
                      <a:avLst/>
                    </a:prstGeom>
                    <a:noFill/>
                    <a:ln>
                      <a:noFill/>
                    </a:ln>
                  </pic:spPr>
                </pic:pic>
              </a:graphicData>
            </a:graphic>
          </wp:inline>
        </w:drawing>
      </w:r>
    </w:p>
    <w:p w14:paraId="44877DA0" w14:textId="379AAA34" w:rsidR="00DC6D34" w:rsidRDefault="00DC6D34" w:rsidP="002A2210">
      <w:pPr>
        <w:rPr>
          <w:color w:val="000000"/>
          <w:sz w:val="20"/>
          <w:szCs w:val="20"/>
          <w:lang w:eastAsia="zh-CN"/>
        </w:rPr>
      </w:pPr>
      <w:r w:rsidRPr="00DC6D34">
        <w:rPr>
          <w:noProof/>
        </w:rPr>
        <w:drawing>
          <wp:inline distT="0" distB="0" distL="0" distR="0" wp14:anchorId="1311F617" wp14:editId="1315EA20">
            <wp:extent cx="7110730" cy="4515485"/>
            <wp:effectExtent l="0" t="0" r="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10730" cy="4515485"/>
                    </a:xfrm>
                    <a:prstGeom prst="rect">
                      <a:avLst/>
                    </a:prstGeom>
                    <a:noFill/>
                    <a:ln>
                      <a:noFill/>
                    </a:ln>
                  </pic:spPr>
                </pic:pic>
              </a:graphicData>
            </a:graphic>
          </wp:inline>
        </w:drawing>
      </w:r>
    </w:p>
    <w:p w14:paraId="43805A11" w14:textId="1DAF907A" w:rsidR="00DC6D34" w:rsidRDefault="00DC6D34" w:rsidP="002A2210">
      <w:pPr>
        <w:rPr>
          <w:color w:val="000000"/>
          <w:sz w:val="20"/>
          <w:szCs w:val="20"/>
          <w:lang w:eastAsia="zh-CN"/>
        </w:rPr>
      </w:pPr>
      <w:r w:rsidRPr="00DC6D34">
        <w:rPr>
          <w:noProof/>
        </w:rPr>
        <w:lastRenderedPageBreak/>
        <w:drawing>
          <wp:inline distT="0" distB="0" distL="0" distR="0" wp14:anchorId="08FFFBBA" wp14:editId="465BCCFA">
            <wp:extent cx="7110730" cy="4325510"/>
            <wp:effectExtent l="0" t="0" r="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15213" cy="4328237"/>
                    </a:xfrm>
                    <a:prstGeom prst="rect">
                      <a:avLst/>
                    </a:prstGeom>
                    <a:noFill/>
                    <a:ln>
                      <a:noFill/>
                    </a:ln>
                  </pic:spPr>
                </pic:pic>
              </a:graphicData>
            </a:graphic>
          </wp:inline>
        </w:drawing>
      </w:r>
    </w:p>
    <w:p w14:paraId="73465F93" w14:textId="092C7C07" w:rsidR="00DC6D34" w:rsidRDefault="00DC6D34" w:rsidP="002A2210">
      <w:pPr>
        <w:rPr>
          <w:color w:val="000000"/>
          <w:sz w:val="20"/>
          <w:szCs w:val="20"/>
          <w:lang w:eastAsia="zh-CN"/>
        </w:rPr>
      </w:pPr>
      <w:r w:rsidRPr="00DC6D34">
        <w:rPr>
          <w:noProof/>
        </w:rPr>
        <w:drawing>
          <wp:inline distT="0" distB="0" distL="0" distR="0" wp14:anchorId="684A5775" wp14:editId="1A6232D9">
            <wp:extent cx="7110730" cy="4553585"/>
            <wp:effectExtent l="0" t="0" r="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10730" cy="4553585"/>
                    </a:xfrm>
                    <a:prstGeom prst="rect">
                      <a:avLst/>
                    </a:prstGeom>
                    <a:noFill/>
                    <a:ln>
                      <a:noFill/>
                    </a:ln>
                  </pic:spPr>
                </pic:pic>
              </a:graphicData>
            </a:graphic>
          </wp:inline>
        </w:drawing>
      </w:r>
    </w:p>
    <w:p w14:paraId="0A9EDCCE" w14:textId="1F8FFD17" w:rsidR="00DC6D34" w:rsidRDefault="00DC6D34" w:rsidP="002A2210">
      <w:pPr>
        <w:rPr>
          <w:color w:val="000000"/>
          <w:sz w:val="20"/>
          <w:szCs w:val="20"/>
          <w:lang w:eastAsia="zh-CN"/>
        </w:rPr>
      </w:pPr>
      <w:r w:rsidRPr="00DC6D34">
        <w:rPr>
          <w:noProof/>
        </w:rPr>
        <w:lastRenderedPageBreak/>
        <w:drawing>
          <wp:inline distT="0" distB="0" distL="0" distR="0" wp14:anchorId="1E9D8DB3" wp14:editId="10CD8867">
            <wp:extent cx="7110730" cy="4515485"/>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10730" cy="4515485"/>
                    </a:xfrm>
                    <a:prstGeom prst="rect">
                      <a:avLst/>
                    </a:prstGeom>
                    <a:noFill/>
                    <a:ln>
                      <a:noFill/>
                    </a:ln>
                  </pic:spPr>
                </pic:pic>
              </a:graphicData>
            </a:graphic>
          </wp:inline>
        </w:drawing>
      </w:r>
    </w:p>
    <w:p w14:paraId="71ED1C8A" w14:textId="4D2B6EA6" w:rsidR="00DC6D34" w:rsidRDefault="00DC6D34" w:rsidP="002A2210">
      <w:pPr>
        <w:rPr>
          <w:color w:val="000000"/>
          <w:sz w:val="20"/>
          <w:szCs w:val="20"/>
          <w:lang w:eastAsia="zh-CN"/>
        </w:rPr>
      </w:pPr>
      <w:r w:rsidRPr="00DC6D34">
        <w:rPr>
          <w:noProof/>
        </w:rPr>
        <w:drawing>
          <wp:inline distT="0" distB="0" distL="0" distR="0" wp14:anchorId="16CD522B" wp14:editId="26D6456C">
            <wp:extent cx="7110730" cy="4439285"/>
            <wp:effectExtent l="0" t="0" r="0"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0730" cy="4439285"/>
                    </a:xfrm>
                    <a:prstGeom prst="rect">
                      <a:avLst/>
                    </a:prstGeom>
                    <a:noFill/>
                    <a:ln>
                      <a:noFill/>
                    </a:ln>
                  </pic:spPr>
                </pic:pic>
              </a:graphicData>
            </a:graphic>
          </wp:inline>
        </w:drawing>
      </w:r>
    </w:p>
    <w:p w14:paraId="1DAC2908" w14:textId="6B8604B6" w:rsidR="00DC6D34" w:rsidRDefault="00DC6D34" w:rsidP="002A2210">
      <w:pPr>
        <w:rPr>
          <w:color w:val="000000"/>
          <w:sz w:val="20"/>
          <w:szCs w:val="20"/>
          <w:lang w:eastAsia="zh-CN"/>
        </w:rPr>
      </w:pPr>
      <w:r w:rsidRPr="00DC6D34">
        <w:rPr>
          <w:noProof/>
        </w:rPr>
        <w:lastRenderedPageBreak/>
        <w:drawing>
          <wp:inline distT="0" distB="0" distL="0" distR="0" wp14:anchorId="70292AC5" wp14:editId="76399F57">
            <wp:extent cx="7110730" cy="4365266"/>
            <wp:effectExtent l="0" t="0" r="0" b="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2209" cy="4366174"/>
                    </a:xfrm>
                    <a:prstGeom prst="rect">
                      <a:avLst/>
                    </a:prstGeom>
                    <a:noFill/>
                    <a:ln>
                      <a:noFill/>
                    </a:ln>
                  </pic:spPr>
                </pic:pic>
              </a:graphicData>
            </a:graphic>
          </wp:inline>
        </w:drawing>
      </w:r>
    </w:p>
    <w:p w14:paraId="0F6FB2C1" w14:textId="26B0A7C0" w:rsidR="00DC6D34" w:rsidRDefault="00DC6D34" w:rsidP="002A2210">
      <w:pPr>
        <w:rPr>
          <w:color w:val="000000"/>
          <w:sz w:val="20"/>
          <w:szCs w:val="20"/>
          <w:lang w:eastAsia="zh-CN"/>
        </w:rPr>
      </w:pPr>
      <w:r w:rsidRPr="00DC6D34">
        <w:rPr>
          <w:noProof/>
        </w:rPr>
        <w:drawing>
          <wp:inline distT="0" distB="0" distL="0" distR="0" wp14:anchorId="7E02BD4E" wp14:editId="3446E5A7">
            <wp:extent cx="7110730" cy="452120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10730" cy="4521200"/>
                    </a:xfrm>
                    <a:prstGeom prst="rect">
                      <a:avLst/>
                    </a:prstGeom>
                    <a:noFill/>
                    <a:ln>
                      <a:noFill/>
                    </a:ln>
                  </pic:spPr>
                </pic:pic>
              </a:graphicData>
            </a:graphic>
          </wp:inline>
        </w:drawing>
      </w:r>
    </w:p>
    <w:p w14:paraId="62203349" w14:textId="3804CFE9" w:rsidR="00DC6D34" w:rsidRDefault="00884C7A" w:rsidP="002A2210">
      <w:pPr>
        <w:rPr>
          <w:color w:val="000000"/>
          <w:sz w:val="20"/>
          <w:szCs w:val="20"/>
          <w:lang w:eastAsia="zh-CN"/>
        </w:rPr>
      </w:pPr>
      <w:r w:rsidRPr="00884C7A">
        <w:rPr>
          <w:noProof/>
        </w:rPr>
        <w:lastRenderedPageBreak/>
        <w:drawing>
          <wp:inline distT="0" distB="0" distL="0" distR="0" wp14:anchorId="12C6D3F4" wp14:editId="7DF70727">
            <wp:extent cx="7110730" cy="4444780"/>
            <wp:effectExtent l="0" t="0" r="0" b="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12804" cy="4446076"/>
                    </a:xfrm>
                    <a:prstGeom prst="rect">
                      <a:avLst/>
                    </a:prstGeom>
                    <a:noFill/>
                    <a:ln>
                      <a:noFill/>
                    </a:ln>
                  </pic:spPr>
                </pic:pic>
              </a:graphicData>
            </a:graphic>
          </wp:inline>
        </w:drawing>
      </w:r>
    </w:p>
    <w:p w14:paraId="2BA8FCCE" w14:textId="4C40F76B" w:rsidR="00884C7A" w:rsidRDefault="00884C7A" w:rsidP="002A2210">
      <w:pPr>
        <w:rPr>
          <w:color w:val="000000"/>
          <w:sz w:val="20"/>
          <w:szCs w:val="20"/>
          <w:lang w:eastAsia="zh-CN"/>
        </w:rPr>
      </w:pPr>
      <w:r w:rsidRPr="00884C7A">
        <w:rPr>
          <w:noProof/>
        </w:rPr>
        <w:drawing>
          <wp:inline distT="0" distB="0" distL="0" distR="0" wp14:anchorId="060F0A60" wp14:editId="52644DBE">
            <wp:extent cx="7110730" cy="4575810"/>
            <wp:effectExtent l="0" t="0" r="0" b="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0730" cy="4575810"/>
                    </a:xfrm>
                    <a:prstGeom prst="rect">
                      <a:avLst/>
                    </a:prstGeom>
                    <a:noFill/>
                    <a:ln>
                      <a:noFill/>
                    </a:ln>
                  </pic:spPr>
                </pic:pic>
              </a:graphicData>
            </a:graphic>
          </wp:inline>
        </w:drawing>
      </w:r>
    </w:p>
    <w:p w14:paraId="73609D08" w14:textId="4A6D4CE5" w:rsidR="00884C7A" w:rsidRDefault="00884C7A" w:rsidP="002A2210">
      <w:pPr>
        <w:rPr>
          <w:color w:val="000000"/>
          <w:sz w:val="20"/>
          <w:szCs w:val="20"/>
          <w:lang w:eastAsia="zh-CN"/>
        </w:rPr>
      </w:pPr>
      <w:r w:rsidRPr="00884C7A">
        <w:rPr>
          <w:noProof/>
        </w:rPr>
        <w:lastRenderedPageBreak/>
        <w:drawing>
          <wp:inline distT="0" distB="0" distL="0" distR="0" wp14:anchorId="4364AF47" wp14:editId="087ACD40">
            <wp:extent cx="7110730" cy="4444779"/>
            <wp:effectExtent l="0" t="0" r="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14496" cy="4447133"/>
                    </a:xfrm>
                    <a:prstGeom prst="rect">
                      <a:avLst/>
                    </a:prstGeom>
                    <a:noFill/>
                    <a:ln>
                      <a:noFill/>
                    </a:ln>
                  </pic:spPr>
                </pic:pic>
              </a:graphicData>
            </a:graphic>
          </wp:inline>
        </w:drawing>
      </w:r>
    </w:p>
    <w:p w14:paraId="099CA9BD" w14:textId="6E584288" w:rsidR="00DC6D34" w:rsidRDefault="00884C7A" w:rsidP="002A2210">
      <w:pPr>
        <w:rPr>
          <w:color w:val="000000"/>
          <w:sz w:val="20"/>
          <w:szCs w:val="20"/>
          <w:lang w:eastAsia="zh-CN"/>
        </w:rPr>
      </w:pPr>
      <w:r w:rsidRPr="00884C7A">
        <w:rPr>
          <w:noProof/>
        </w:rPr>
        <w:drawing>
          <wp:inline distT="0" distB="0" distL="0" distR="0" wp14:anchorId="038DABC8" wp14:editId="6F6A6ECB">
            <wp:extent cx="7110730" cy="4515485"/>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10730" cy="4515485"/>
                    </a:xfrm>
                    <a:prstGeom prst="rect">
                      <a:avLst/>
                    </a:prstGeom>
                    <a:noFill/>
                    <a:ln>
                      <a:noFill/>
                    </a:ln>
                  </pic:spPr>
                </pic:pic>
              </a:graphicData>
            </a:graphic>
          </wp:inline>
        </w:drawing>
      </w:r>
    </w:p>
    <w:p w14:paraId="4AFD5A42" w14:textId="7C12D2D4" w:rsidR="00884C7A" w:rsidRDefault="00884C7A" w:rsidP="002A2210">
      <w:pPr>
        <w:rPr>
          <w:color w:val="000000"/>
          <w:sz w:val="20"/>
          <w:szCs w:val="20"/>
          <w:lang w:eastAsia="zh-CN"/>
        </w:rPr>
      </w:pPr>
      <w:r w:rsidRPr="00884C7A">
        <w:rPr>
          <w:noProof/>
        </w:rPr>
        <w:lastRenderedPageBreak/>
        <w:drawing>
          <wp:inline distT="0" distB="0" distL="0" distR="0" wp14:anchorId="42278499" wp14:editId="3FFF7983">
            <wp:extent cx="7110730" cy="4476585"/>
            <wp:effectExtent l="0" t="0" r="0" b="635"/>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12571" cy="4477744"/>
                    </a:xfrm>
                    <a:prstGeom prst="rect">
                      <a:avLst/>
                    </a:prstGeom>
                    <a:noFill/>
                    <a:ln>
                      <a:noFill/>
                    </a:ln>
                  </pic:spPr>
                </pic:pic>
              </a:graphicData>
            </a:graphic>
          </wp:inline>
        </w:drawing>
      </w:r>
    </w:p>
    <w:p w14:paraId="792F1C41" w14:textId="646A569A" w:rsidR="00884C7A" w:rsidRDefault="00884C7A" w:rsidP="002A2210">
      <w:pPr>
        <w:rPr>
          <w:color w:val="000000"/>
          <w:sz w:val="20"/>
          <w:szCs w:val="20"/>
          <w:lang w:eastAsia="zh-CN"/>
        </w:rPr>
      </w:pPr>
      <w:r w:rsidRPr="00884C7A">
        <w:rPr>
          <w:noProof/>
        </w:rPr>
        <w:drawing>
          <wp:inline distT="0" distB="0" distL="0" distR="0" wp14:anchorId="012E0DBA" wp14:editId="71E3B1BF">
            <wp:extent cx="7110730" cy="4542790"/>
            <wp:effectExtent l="0" t="0" r="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10730" cy="4542790"/>
                    </a:xfrm>
                    <a:prstGeom prst="rect">
                      <a:avLst/>
                    </a:prstGeom>
                    <a:noFill/>
                    <a:ln>
                      <a:noFill/>
                    </a:ln>
                  </pic:spPr>
                </pic:pic>
              </a:graphicData>
            </a:graphic>
          </wp:inline>
        </w:drawing>
      </w:r>
    </w:p>
    <w:p w14:paraId="5E89391F" w14:textId="1933D1EB" w:rsidR="00884C7A" w:rsidRDefault="00884C7A" w:rsidP="002A2210">
      <w:pPr>
        <w:rPr>
          <w:color w:val="000000"/>
          <w:sz w:val="20"/>
          <w:szCs w:val="20"/>
          <w:lang w:eastAsia="zh-CN"/>
        </w:rPr>
      </w:pPr>
      <w:r w:rsidRPr="00884C7A">
        <w:rPr>
          <w:noProof/>
        </w:rPr>
        <w:lastRenderedPageBreak/>
        <w:drawing>
          <wp:inline distT="0" distB="0" distL="0" distR="0" wp14:anchorId="12209949" wp14:editId="6774424A">
            <wp:extent cx="7110730" cy="4405023"/>
            <wp:effectExtent l="0" t="0" r="0" b="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12100" cy="4405872"/>
                    </a:xfrm>
                    <a:prstGeom prst="rect">
                      <a:avLst/>
                    </a:prstGeom>
                    <a:noFill/>
                    <a:ln>
                      <a:noFill/>
                    </a:ln>
                  </pic:spPr>
                </pic:pic>
              </a:graphicData>
            </a:graphic>
          </wp:inline>
        </w:drawing>
      </w:r>
    </w:p>
    <w:p w14:paraId="7408EF4C" w14:textId="14D3C7EF" w:rsidR="00884C7A" w:rsidRDefault="00884C7A" w:rsidP="002A2210">
      <w:pPr>
        <w:rPr>
          <w:color w:val="000000"/>
          <w:sz w:val="20"/>
          <w:szCs w:val="20"/>
          <w:lang w:eastAsia="zh-CN"/>
        </w:rPr>
      </w:pPr>
      <w:r w:rsidRPr="00884C7A">
        <w:rPr>
          <w:noProof/>
        </w:rPr>
        <w:drawing>
          <wp:inline distT="0" distB="0" distL="0" distR="0" wp14:anchorId="5C78994A" wp14:editId="52B32AD3">
            <wp:extent cx="7110730" cy="4542790"/>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10730" cy="4542790"/>
                    </a:xfrm>
                    <a:prstGeom prst="rect">
                      <a:avLst/>
                    </a:prstGeom>
                    <a:noFill/>
                    <a:ln>
                      <a:noFill/>
                    </a:ln>
                  </pic:spPr>
                </pic:pic>
              </a:graphicData>
            </a:graphic>
          </wp:inline>
        </w:drawing>
      </w:r>
    </w:p>
    <w:p w14:paraId="1BA9DEAA" w14:textId="01FC5088" w:rsidR="00884C7A" w:rsidRDefault="00884C7A" w:rsidP="002A2210">
      <w:pPr>
        <w:rPr>
          <w:color w:val="000000"/>
          <w:sz w:val="20"/>
          <w:szCs w:val="20"/>
          <w:lang w:eastAsia="zh-CN"/>
        </w:rPr>
      </w:pPr>
      <w:r w:rsidRPr="00884C7A">
        <w:rPr>
          <w:noProof/>
        </w:rPr>
        <w:lastRenderedPageBreak/>
        <w:drawing>
          <wp:inline distT="0" distB="0" distL="0" distR="0" wp14:anchorId="34CC11DC" wp14:editId="0C2333B2">
            <wp:extent cx="7110730" cy="4493895"/>
            <wp:effectExtent l="0" t="0" r="0" b="0"/>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10730" cy="4493895"/>
                    </a:xfrm>
                    <a:prstGeom prst="rect">
                      <a:avLst/>
                    </a:prstGeom>
                    <a:noFill/>
                    <a:ln>
                      <a:noFill/>
                    </a:ln>
                  </pic:spPr>
                </pic:pic>
              </a:graphicData>
            </a:graphic>
          </wp:inline>
        </w:drawing>
      </w:r>
    </w:p>
    <w:p w14:paraId="47AA1C0A" w14:textId="0EBB4408" w:rsidR="00884C7A" w:rsidRDefault="00884C7A" w:rsidP="002A2210">
      <w:pPr>
        <w:rPr>
          <w:color w:val="000000"/>
          <w:sz w:val="20"/>
          <w:szCs w:val="20"/>
          <w:lang w:eastAsia="zh-CN"/>
        </w:rPr>
      </w:pPr>
    </w:p>
    <w:p w14:paraId="412D9330" w14:textId="30C0ACC3" w:rsidR="00884C7A" w:rsidRDefault="00884C7A" w:rsidP="002A2210">
      <w:pPr>
        <w:rPr>
          <w:color w:val="000000"/>
          <w:sz w:val="20"/>
          <w:szCs w:val="20"/>
          <w:lang w:eastAsia="zh-CN"/>
        </w:rPr>
      </w:pPr>
      <w:r w:rsidRPr="00884C7A">
        <w:rPr>
          <w:noProof/>
        </w:rPr>
        <w:drawing>
          <wp:inline distT="0" distB="0" distL="0" distR="0" wp14:anchorId="7B4B8401" wp14:editId="26E2CB77">
            <wp:extent cx="7110730" cy="1936750"/>
            <wp:effectExtent l="0" t="0" r="0" b="635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10730" cy="1936750"/>
                    </a:xfrm>
                    <a:prstGeom prst="rect">
                      <a:avLst/>
                    </a:prstGeom>
                    <a:noFill/>
                    <a:ln>
                      <a:noFill/>
                    </a:ln>
                  </pic:spPr>
                </pic:pic>
              </a:graphicData>
            </a:graphic>
          </wp:inline>
        </w:drawing>
      </w:r>
    </w:p>
    <w:p w14:paraId="6AB08862" w14:textId="002CE0AB" w:rsidR="00884C7A" w:rsidRDefault="00884C7A" w:rsidP="002A2210">
      <w:pPr>
        <w:rPr>
          <w:color w:val="000000"/>
          <w:sz w:val="20"/>
          <w:szCs w:val="20"/>
          <w:lang w:eastAsia="zh-CN"/>
        </w:rPr>
      </w:pPr>
    </w:p>
    <w:p w14:paraId="54B3A3A3" w14:textId="0A9981CE" w:rsidR="00884C7A" w:rsidRDefault="00884C7A" w:rsidP="002A2210">
      <w:pPr>
        <w:rPr>
          <w:color w:val="000000"/>
          <w:sz w:val="20"/>
          <w:szCs w:val="20"/>
          <w:lang w:eastAsia="zh-CN"/>
        </w:rPr>
      </w:pPr>
    </w:p>
    <w:p w14:paraId="3E1578AE" w14:textId="58C37191" w:rsidR="00884C7A" w:rsidRDefault="00884C7A" w:rsidP="002A2210">
      <w:pPr>
        <w:rPr>
          <w:color w:val="000000"/>
          <w:sz w:val="20"/>
          <w:szCs w:val="20"/>
          <w:lang w:eastAsia="zh-CN"/>
        </w:rPr>
      </w:pPr>
    </w:p>
    <w:p w14:paraId="5CE8B705" w14:textId="66C21182" w:rsidR="00884C7A" w:rsidRDefault="00884C7A" w:rsidP="002A2210">
      <w:pPr>
        <w:rPr>
          <w:color w:val="000000"/>
          <w:sz w:val="20"/>
          <w:szCs w:val="20"/>
          <w:lang w:eastAsia="zh-CN"/>
        </w:rPr>
      </w:pPr>
    </w:p>
    <w:p w14:paraId="3E268823" w14:textId="67416D5F" w:rsidR="00884C7A" w:rsidRDefault="00884C7A" w:rsidP="002A2210">
      <w:pPr>
        <w:rPr>
          <w:color w:val="000000"/>
          <w:sz w:val="20"/>
          <w:szCs w:val="20"/>
          <w:lang w:eastAsia="zh-CN"/>
        </w:rPr>
      </w:pPr>
    </w:p>
    <w:p w14:paraId="540DBA5D" w14:textId="2DB36E5C" w:rsidR="00884C7A" w:rsidRDefault="00884C7A" w:rsidP="002A2210">
      <w:pPr>
        <w:rPr>
          <w:color w:val="000000"/>
          <w:sz w:val="20"/>
          <w:szCs w:val="20"/>
          <w:lang w:eastAsia="zh-CN"/>
        </w:rPr>
      </w:pPr>
    </w:p>
    <w:p w14:paraId="579D7A77" w14:textId="4F70062A" w:rsidR="00884C7A" w:rsidRDefault="00884C7A" w:rsidP="002A2210">
      <w:pPr>
        <w:rPr>
          <w:color w:val="000000"/>
          <w:sz w:val="20"/>
          <w:szCs w:val="20"/>
          <w:lang w:eastAsia="zh-CN"/>
        </w:rPr>
      </w:pPr>
    </w:p>
    <w:p w14:paraId="37E52A8B" w14:textId="419B8598" w:rsidR="00884C7A" w:rsidRDefault="00884C7A" w:rsidP="00884C7A">
      <w:pPr>
        <w:jc w:val="center"/>
        <w:rPr>
          <w:color w:val="000000"/>
          <w:sz w:val="20"/>
          <w:szCs w:val="20"/>
          <w:lang w:eastAsia="zh-CN"/>
        </w:rPr>
      </w:pPr>
      <w:r w:rsidRPr="00884C7A">
        <w:rPr>
          <w:b/>
          <w:color w:val="000000"/>
          <w:sz w:val="20"/>
          <w:szCs w:val="20"/>
          <w:lang w:val="en-US" w:eastAsia="zh-CN"/>
        </w:rPr>
        <w:lastRenderedPageBreak/>
        <w:t>ПЛАН ПРИХОДА</w:t>
      </w:r>
    </w:p>
    <w:p w14:paraId="60BAB229" w14:textId="12EADB08" w:rsidR="00884C7A" w:rsidRDefault="00884C7A" w:rsidP="002A2210">
      <w:pPr>
        <w:rPr>
          <w:color w:val="000000"/>
          <w:sz w:val="20"/>
          <w:szCs w:val="20"/>
          <w:lang w:eastAsia="zh-CN"/>
        </w:rPr>
      </w:pPr>
      <w:r w:rsidRPr="00884C7A">
        <w:rPr>
          <w:noProof/>
        </w:rPr>
        <w:drawing>
          <wp:inline distT="0" distB="0" distL="0" distR="0" wp14:anchorId="4921A2A4" wp14:editId="7E249C63">
            <wp:extent cx="7110730" cy="4260215"/>
            <wp:effectExtent l="0" t="0" r="0"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10730" cy="4260215"/>
                    </a:xfrm>
                    <a:prstGeom prst="rect">
                      <a:avLst/>
                    </a:prstGeom>
                    <a:noFill/>
                    <a:ln>
                      <a:noFill/>
                    </a:ln>
                  </pic:spPr>
                </pic:pic>
              </a:graphicData>
            </a:graphic>
          </wp:inline>
        </w:drawing>
      </w:r>
    </w:p>
    <w:p w14:paraId="5B246A8D" w14:textId="4E281F91" w:rsidR="00884C7A" w:rsidRDefault="00884C7A" w:rsidP="002A2210">
      <w:pPr>
        <w:rPr>
          <w:color w:val="000000"/>
          <w:sz w:val="20"/>
          <w:szCs w:val="20"/>
          <w:lang w:eastAsia="zh-CN"/>
        </w:rPr>
      </w:pPr>
      <w:r w:rsidRPr="00884C7A">
        <w:rPr>
          <w:noProof/>
        </w:rPr>
        <w:drawing>
          <wp:inline distT="0" distB="0" distL="0" distR="0" wp14:anchorId="0D524646" wp14:editId="1CD4F424">
            <wp:extent cx="7110730" cy="4265295"/>
            <wp:effectExtent l="0" t="0" r="0" b="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0730" cy="4265295"/>
                    </a:xfrm>
                    <a:prstGeom prst="rect">
                      <a:avLst/>
                    </a:prstGeom>
                    <a:noFill/>
                    <a:ln>
                      <a:noFill/>
                    </a:ln>
                  </pic:spPr>
                </pic:pic>
              </a:graphicData>
            </a:graphic>
          </wp:inline>
        </w:drawing>
      </w:r>
    </w:p>
    <w:p w14:paraId="6431C090" w14:textId="2A4FF487" w:rsidR="00884C7A" w:rsidRDefault="00884C7A" w:rsidP="002A2210">
      <w:pPr>
        <w:rPr>
          <w:color w:val="000000"/>
          <w:sz w:val="20"/>
          <w:szCs w:val="20"/>
          <w:lang w:eastAsia="zh-CN"/>
        </w:rPr>
      </w:pPr>
      <w:r w:rsidRPr="00884C7A">
        <w:rPr>
          <w:noProof/>
        </w:rPr>
        <w:lastRenderedPageBreak/>
        <w:drawing>
          <wp:inline distT="0" distB="0" distL="0" distR="0" wp14:anchorId="5F7BDCBD" wp14:editId="65781141">
            <wp:extent cx="7110730" cy="157480"/>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10730" cy="157480"/>
                    </a:xfrm>
                    <a:prstGeom prst="rect">
                      <a:avLst/>
                    </a:prstGeom>
                    <a:noFill/>
                    <a:ln>
                      <a:noFill/>
                    </a:ln>
                  </pic:spPr>
                </pic:pic>
              </a:graphicData>
            </a:graphic>
          </wp:inline>
        </w:drawing>
      </w:r>
    </w:p>
    <w:p w14:paraId="5864AC85" w14:textId="6909C34B" w:rsidR="00884C7A" w:rsidRDefault="00884C7A" w:rsidP="002A2210">
      <w:pPr>
        <w:rPr>
          <w:color w:val="000000"/>
          <w:sz w:val="20"/>
          <w:szCs w:val="20"/>
          <w:lang w:eastAsia="zh-CN"/>
        </w:rPr>
      </w:pPr>
      <w:r w:rsidRPr="00884C7A">
        <w:rPr>
          <w:noProof/>
        </w:rPr>
        <w:drawing>
          <wp:inline distT="0" distB="0" distL="0" distR="0" wp14:anchorId="5759CBDC" wp14:editId="7251C51D">
            <wp:extent cx="7110730" cy="4064000"/>
            <wp:effectExtent l="0" t="0" r="0" b="0"/>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10730" cy="4064000"/>
                    </a:xfrm>
                    <a:prstGeom prst="rect">
                      <a:avLst/>
                    </a:prstGeom>
                    <a:noFill/>
                    <a:ln>
                      <a:noFill/>
                    </a:ln>
                  </pic:spPr>
                </pic:pic>
              </a:graphicData>
            </a:graphic>
          </wp:inline>
        </w:drawing>
      </w:r>
    </w:p>
    <w:p w14:paraId="3695F67A" w14:textId="0AF5E59D" w:rsidR="00884C7A" w:rsidRDefault="00884C7A" w:rsidP="002A2210">
      <w:pPr>
        <w:rPr>
          <w:color w:val="000000"/>
          <w:sz w:val="20"/>
          <w:szCs w:val="20"/>
          <w:lang w:eastAsia="zh-CN"/>
        </w:rPr>
      </w:pPr>
      <w:r w:rsidRPr="00884C7A">
        <w:rPr>
          <w:noProof/>
        </w:rPr>
        <w:drawing>
          <wp:inline distT="0" distB="0" distL="0" distR="0" wp14:anchorId="31282BD4" wp14:editId="264582BE">
            <wp:extent cx="7110730" cy="886460"/>
            <wp:effectExtent l="0" t="0" r="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10730" cy="886460"/>
                    </a:xfrm>
                    <a:prstGeom prst="rect">
                      <a:avLst/>
                    </a:prstGeom>
                    <a:noFill/>
                    <a:ln>
                      <a:noFill/>
                    </a:ln>
                  </pic:spPr>
                </pic:pic>
              </a:graphicData>
            </a:graphic>
          </wp:inline>
        </w:drawing>
      </w:r>
    </w:p>
    <w:p w14:paraId="16767A80" w14:textId="1F1355B7" w:rsidR="00884C7A" w:rsidRDefault="00884C7A" w:rsidP="002A2210">
      <w:pPr>
        <w:rPr>
          <w:color w:val="000000"/>
          <w:sz w:val="20"/>
          <w:szCs w:val="20"/>
          <w:lang w:eastAsia="zh-CN"/>
        </w:rPr>
      </w:pPr>
    </w:p>
    <w:p w14:paraId="7DE6AF50" w14:textId="77777777" w:rsidR="00D22A5B" w:rsidRDefault="00D22A5B" w:rsidP="002A2210"/>
    <w:p w14:paraId="63532F24" w14:textId="77777777" w:rsidR="00D22A5B" w:rsidRDefault="00D22A5B" w:rsidP="002A2210"/>
    <w:p w14:paraId="1EC50200" w14:textId="77777777" w:rsidR="00D22A5B" w:rsidRDefault="00D22A5B" w:rsidP="002A2210"/>
    <w:p w14:paraId="6C67FC9E" w14:textId="77777777" w:rsidR="00D22A5B" w:rsidRDefault="00D22A5B" w:rsidP="002A2210"/>
    <w:p w14:paraId="4C68E236" w14:textId="77777777" w:rsidR="00D22A5B" w:rsidRDefault="00D22A5B" w:rsidP="002A2210"/>
    <w:p w14:paraId="195FD16B" w14:textId="77777777" w:rsidR="00D22A5B" w:rsidRDefault="00D22A5B" w:rsidP="002A2210"/>
    <w:p w14:paraId="541F68CB" w14:textId="77777777" w:rsidR="00D22A5B" w:rsidRDefault="00D22A5B" w:rsidP="002A2210"/>
    <w:p w14:paraId="3A05CB1D" w14:textId="77777777" w:rsidR="00D22A5B" w:rsidRDefault="00D22A5B" w:rsidP="002A2210"/>
    <w:p w14:paraId="47CA4634" w14:textId="77777777" w:rsidR="00D22A5B" w:rsidRDefault="00D22A5B" w:rsidP="002A2210"/>
    <w:p w14:paraId="6EAAAB2C" w14:textId="77777777" w:rsidR="00D22A5B" w:rsidRDefault="00D22A5B" w:rsidP="002A2210"/>
    <w:p w14:paraId="43CC0B72" w14:textId="35F40D30" w:rsidR="00884C7A" w:rsidRDefault="00C674C4" w:rsidP="002A2210">
      <w:pPr>
        <w:rPr>
          <w:color w:val="000000"/>
          <w:sz w:val="20"/>
          <w:szCs w:val="20"/>
          <w:lang w:eastAsia="zh-CN"/>
        </w:rPr>
      </w:pPr>
      <w:r w:rsidRPr="00C674C4">
        <w:rPr>
          <w:noProof/>
        </w:rPr>
        <w:lastRenderedPageBreak/>
        <w:drawing>
          <wp:inline distT="0" distB="0" distL="0" distR="0" wp14:anchorId="73ACB404" wp14:editId="0BA44EF5">
            <wp:extent cx="7110730" cy="157480"/>
            <wp:effectExtent l="0" t="0" r="0" b="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10730" cy="157480"/>
                    </a:xfrm>
                    <a:prstGeom prst="rect">
                      <a:avLst/>
                    </a:prstGeom>
                    <a:noFill/>
                    <a:ln>
                      <a:noFill/>
                    </a:ln>
                  </pic:spPr>
                </pic:pic>
              </a:graphicData>
            </a:graphic>
          </wp:inline>
        </w:drawing>
      </w:r>
    </w:p>
    <w:p w14:paraId="5E504D3A" w14:textId="31C21972" w:rsidR="00C674C4" w:rsidRDefault="00C674C4" w:rsidP="002A2210">
      <w:pPr>
        <w:rPr>
          <w:color w:val="000000"/>
          <w:sz w:val="20"/>
          <w:szCs w:val="20"/>
          <w:lang w:eastAsia="zh-CN"/>
        </w:rPr>
      </w:pPr>
      <w:r w:rsidRPr="00C674C4">
        <w:rPr>
          <w:noProof/>
        </w:rPr>
        <w:drawing>
          <wp:inline distT="0" distB="0" distL="0" distR="0" wp14:anchorId="17A2F62E" wp14:editId="3AF7772B">
            <wp:extent cx="7110730" cy="3383915"/>
            <wp:effectExtent l="0" t="0" r="0" b="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10730" cy="3383915"/>
                    </a:xfrm>
                    <a:prstGeom prst="rect">
                      <a:avLst/>
                    </a:prstGeom>
                    <a:noFill/>
                    <a:ln>
                      <a:noFill/>
                    </a:ln>
                  </pic:spPr>
                </pic:pic>
              </a:graphicData>
            </a:graphic>
          </wp:inline>
        </w:drawing>
      </w:r>
    </w:p>
    <w:p w14:paraId="578F4868" w14:textId="22605C67" w:rsidR="00C674C4" w:rsidRDefault="00C674C4" w:rsidP="002A2210">
      <w:pPr>
        <w:rPr>
          <w:color w:val="000000"/>
          <w:sz w:val="20"/>
          <w:szCs w:val="20"/>
          <w:lang w:eastAsia="zh-CN"/>
        </w:rPr>
      </w:pPr>
      <w:r w:rsidRPr="00C674C4">
        <w:rPr>
          <w:noProof/>
        </w:rPr>
        <w:drawing>
          <wp:inline distT="0" distB="0" distL="0" distR="0" wp14:anchorId="279AFD91" wp14:editId="7F991EE4">
            <wp:extent cx="7110730" cy="125095"/>
            <wp:effectExtent l="0" t="0" r="0" b="8255"/>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10730" cy="125095"/>
                    </a:xfrm>
                    <a:prstGeom prst="rect">
                      <a:avLst/>
                    </a:prstGeom>
                    <a:noFill/>
                    <a:ln>
                      <a:noFill/>
                    </a:ln>
                  </pic:spPr>
                </pic:pic>
              </a:graphicData>
            </a:graphic>
          </wp:inline>
        </w:drawing>
      </w:r>
    </w:p>
    <w:p w14:paraId="65C5A7C5" w14:textId="4CC08965" w:rsidR="00C674C4" w:rsidRDefault="00C674C4" w:rsidP="002A2210">
      <w:pPr>
        <w:rPr>
          <w:color w:val="000000"/>
          <w:sz w:val="20"/>
          <w:szCs w:val="20"/>
          <w:lang w:eastAsia="zh-CN"/>
        </w:rPr>
      </w:pPr>
      <w:r w:rsidRPr="00C674C4">
        <w:rPr>
          <w:noProof/>
        </w:rPr>
        <w:drawing>
          <wp:inline distT="0" distB="0" distL="0" distR="0" wp14:anchorId="14DBC23A" wp14:editId="1B32FBD2">
            <wp:extent cx="7110730" cy="4189095"/>
            <wp:effectExtent l="0" t="0" r="0" b="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10730" cy="4189095"/>
                    </a:xfrm>
                    <a:prstGeom prst="rect">
                      <a:avLst/>
                    </a:prstGeom>
                    <a:noFill/>
                    <a:ln>
                      <a:noFill/>
                    </a:ln>
                  </pic:spPr>
                </pic:pic>
              </a:graphicData>
            </a:graphic>
          </wp:inline>
        </w:drawing>
      </w:r>
    </w:p>
    <w:p w14:paraId="1163B685" w14:textId="2516F0F4" w:rsidR="00C674C4" w:rsidRDefault="00C674C4" w:rsidP="002A2210">
      <w:pPr>
        <w:rPr>
          <w:color w:val="000000"/>
          <w:sz w:val="20"/>
          <w:szCs w:val="20"/>
          <w:lang w:eastAsia="zh-CN"/>
        </w:rPr>
      </w:pPr>
      <w:r w:rsidRPr="00C674C4">
        <w:rPr>
          <w:noProof/>
        </w:rPr>
        <w:lastRenderedPageBreak/>
        <w:drawing>
          <wp:inline distT="0" distB="0" distL="0" distR="0" wp14:anchorId="3B5AB6A8" wp14:editId="408779C3">
            <wp:extent cx="7110730" cy="4243705"/>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10730" cy="4243705"/>
                    </a:xfrm>
                    <a:prstGeom prst="rect">
                      <a:avLst/>
                    </a:prstGeom>
                    <a:noFill/>
                    <a:ln>
                      <a:noFill/>
                    </a:ln>
                  </pic:spPr>
                </pic:pic>
              </a:graphicData>
            </a:graphic>
          </wp:inline>
        </w:drawing>
      </w:r>
    </w:p>
    <w:p w14:paraId="0AC49201" w14:textId="392C76C3" w:rsidR="00884C7A" w:rsidRDefault="00C674C4" w:rsidP="002A2210">
      <w:pPr>
        <w:rPr>
          <w:color w:val="000000"/>
          <w:sz w:val="20"/>
          <w:szCs w:val="20"/>
          <w:lang w:eastAsia="zh-CN"/>
        </w:rPr>
      </w:pPr>
      <w:r w:rsidRPr="00C674C4">
        <w:rPr>
          <w:noProof/>
        </w:rPr>
        <w:drawing>
          <wp:inline distT="0" distB="0" distL="0" distR="0" wp14:anchorId="0BBF1786" wp14:editId="14116A63">
            <wp:extent cx="7110730" cy="4254500"/>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10730" cy="4254500"/>
                    </a:xfrm>
                    <a:prstGeom prst="rect">
                      <a:avLst/>
                    </a:prstGeom>
                    <a:noFill/>
                    <a:ln>
                      <a:noFill/>
                    </a:ln>
                  </pic:spPr>
                </pic:pic>
              </a:graphicData>
            </a:graphic>
          </wp:inline>
        </w:drawing>
      </w:r>
    </w:p>
    <w:p w14:paraId="79D4E9B5" w14:textId="531F01FD" w:rsidR="00C674C4" w:rsidRDefault="00C674C4" w:rsidP="002A2210">
      <w:pPr>
        <w:rPr>
          <w:color w:val="000000"/>
          <w:sz w:val="20"/>
          <w:szCs w:val="20"/>
          <w:lang w:eastAsia="zh-CN"/>
        </w:rPr>
      </w:pPr>
      <w:r w:rsidRPr="00C674C4">
        <w:rPr>
          <w:noProof/>
        </w:rPr>
        <w:lastRenderedPageBreak/>
        <w:drawing>
          <wp:inline distT="0" distB="0" distL="0" distR="0" wp14:anchorId="66B172C5" wp14:editId="79E08994">
            <wp:extent cx="7110730" cy="4254500"/>
            <wp:effectExtent l="0" t="0" r="0" b="0"/>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10730" cy="4254500"/>
                    </a:xfrm>
                    <a:prstGeom prst="rect">
                      <a:avLst/>
                    </a:prstGeom>
                    <a:noFill/>
                    <a:ln>
                      <a:noFill/>
                    </a:ln>
                  </pic:spPr>
                </pic:pic>
              </a:graphicData>
            </a:graphic>
          </wp:inline>
        </w:drawing>
      </w:r>
    </w:p>
    <w:p w14:paraId="679C2B16" w14:textId="2192E663" w:rsidR="00C674C4" w:rsidRDefault="00C674C4" w:rsidP="002A2210">
      <w:pPr>
        <w:rPr>
          <w:color w:val="000000"/>
          <w:sz w:val="20"/>
          <w:szCs w:val="20"/>
          <w:lang w:eastAsia="zh-CN"/>
        </w:rPr>
      </w:pPr>
      <w:r w:rsidRPr="00C674C4">
        <w:rPr>
          <w:noProof/>
        </w:rPr>
        <w:drawing>
          <wp:inline distT="0" distB="0" distL="0" distR="0" wp14:anchorId="61680B2F" wp14:editId="5B3614DF">
            <wp:extent cx="7110730" cy="4254500"/>
            <wp:effectExtent l="0" t="0" r="0" b="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10730" cy="4254500"/>
                    </a:xfrm>
                    <a:prstGeom prst="rect">
                      <a:avLst/>
                    </a:prstGeom>
                    <a:noFill/>
                    <a:ln>
                      <a:noFill/>
                    </a:ln>
                  </pic:spPr>
                </pic:pic>
              </a:graphicData>
            </a:graphic>
          </wp:inline>
        </w:drawing>
      </w:r>
    </w:p>
    <w:p w14:paraId="1B9D260E" w14:textId="2BBED220" w:rsidR="00C674C4" w:rsidRDefault="00C674C4" w:rsidP="002A2210">
      <w:pPr>
        <w:rPr>
          <w:color w:val="000000"/>
          <w:sz w:val="20"/>
          <w:szCs w:val="20"/>
          <w:lang w:eastAsia="zh-CN"/>
        </w:rPr>
      </w:pPr>
      <w:r w:rsidRPr="00C674C4">
        <w:rPr>
          <w:noProof/>
        </w:rPr>
        <w:lastRenderedPageBreak/>
        <w:drawing>
          <wp:inline distT="0" distB="0" distL="0" distR="0" wp14:anchorId="54DAEB74" wp14:editId="3372C4FB">
            <wp:extent cx="7109784" cy="4579952"/>
            <wp:effectExtent l="0" t="0" r="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29785" cy="4592836"/>
                    </a:xfrm>
                    <a:prstGeom prst="rect">
                      <a:avLst/>
                    </a:prstGeom>
                    <a:noFill/>
                    <a:ln>
                      <a:noFill/>
                    </a:ln>
                  </pic:spPr>
                </pic:pic>
              </a:graphicData>
            </a:graphic>
          </wp:inline>
        </w:drawing>
      </w:r>
    </w:p>
    <w:p w14:paraId="607CC256" w14:textId="7449CE7D" w:rsidR="00884C7A" w:rsidRDefault="00E43348" w:rsidP="002A2210">
      <w:pPr>
        <w:rPr>
          <w:color w:val="000000"/>
          <w:sz w:val="20"/>
          <w:szCs w:val="20"/>
          <w:lang w:eastAsia="zh-CN"/>
        </w:rPr>
      </w:pPr>
      <w:r w:rsidRPr="00E43348">
        <w:rPr>
          <w:noProof/>
        </w:rPr>
        <w:drawing>
          <wp:inline distT="0" distB="0" distL="0" distR="0" wp14:anchorId="7D0755AA" wp14:editId="53286993">
            <wp:extent cx="7110730" cy="4248785"/>
            <wp:effectExtent l="0" t="0" r="0" b="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10730" cy="4248785"/>
                    </a:xfrm>
                    <a:prstGeom prst="rect">
                      <a:avLst/>
                    </a:prstGeom>
                    <a:noFill/>
                    <a:ln>
                      <a:noFill/>
                    </a:ln>
                  </pic:spPr>
                </pic:pic>
              </a:graphicData>
            </a:graphic>
          </wp:inline>
        </w:drawing>
      </w:r>
    </w:p>
    <w:p w14:paraId="4E83907D" w14:textId="5BA1A8DF" w:rsidR="00E43348" w:rsidRDefault="00E43348" w:rsidP="002A2210">
      <w:pPr>
        <w:rPr>
          <w:color w:val="000000"/>
          <w:sz w:val="20"/>
          <w:szCs w:val="20"/>
          <w:lang w:eastAsia="zh-CN"/>
        </w:rPr>
      </w:pPr>
      <w:r w:rsidRPr="00E43348">
        <w:rPr>
          <w:noProof/>
        </w:rPr>
        <w:lastRenderedPageBreak/>
        <w:drawing>
          <wp:inline distT="0" distB="0" distL="0" distR="0" wp14:anchorId="5EDA10EF" wp14:editId="0BC141EB">
            <wp:extent cx="7110730" cy="2284730"/>
            <wp:effectExtent l="0" t="0" r="0" b="0"/>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10730" cy="2284730"/>
                    </a:xfrm>
                    <a:prstGeom prst="rect">
                      <a:avLst/>
                    </a:prstGeom>
                    <a:noFill/>
                    <a:ln>
                      <a:noFill/>
                    </a:ln>
                  </pic:spPr>
                </pic:pic>
              </a:graphicData>
            </a:graphic>
          </wp:inline>
        </w:drawing>
      </w:r>
    </w:p>
    <w:p w14:paraId="0D1C640A" w14:textId="77777777" w:rsidR="00E43348" w:rsidRDefault="00E43348" w:rsidP="002A2210"/>
    <w:p w14:paraId="67B9310A" w14:textId="77777777" w:rsidR="00E43348" w:rsidRDefault="00E43348" w:rsidP="002A2210"/>
    <w:p w14:paraId="4DCE6BB3" w14:textId="77777777" w:rsidR="00E43348" w:rsidRDefault="00E43348" w:rsidP="002A2210"/>
    <w:p w14:paraId="2E4D2885" w14:textId="77777777" w:rsidR="00E43348" w:rsidRDefault="00E43348" w:rsidP="002A2210"/>
    <w:p w14:paraId="79108203" w14:textId="77777777" w:rsidR="00E43348" w:rsidRDefault="00E43348" w:rsidP="002A2210"/>
    <w:p w14:paraId="260355C7" w14:textId="77777777" w:rsidR="00E43348" w:rsidRDefault="00E43348" w:rsidP="002A2210"/>
    <w:p w14:paraId="03DBB82E" w14:textId="77777777" w:rsidR="00E43348" w:rsidRDefault="00E43348" w:rsidP="002A2210"/>
    <w:p w14:paraId="60E9C9ED" w14:textId="77777777" w:rsidR="00E43348" w:rsidRDefault="00E43348" w:rsidP="002A2210"/>
    <w:p w14:paraId="53982AEF" w14:textId="77777777" w:rsidR="00E43348" w:rsidRDefault="00E43348" w:rsidP="002A2210"/>
    <w:p w14:paraId="05349FCE" w14:textId="77777777" w:rsidR="00E43348" w:rsidRDefault="00E43348" w:rsidP="002A2210"/>
    <w:p w14:paraId="004A26E3" w14:textId="77777777" w:rsidR="00E43348" w:rsidRDefault="00E43348" w:rsidP="002A2210"/>
    <w:p w14:paraId="3DD851DF" w14:textId="77777777" w:rsidR="00E43348" w:rsidRDefault="00E43348" w:rsidP="002A2210"/>
    <w:p w14:paraId="077FCEFD" w14:textId="77777777" w:rsidR="00E43348" w:rsidRDefault="00E43348" w:rsidP="002A2210"/>
    <w:p w14:paraId="6F301AA9" w14:textId="77777777" w:rsidR="00E43348" w:rsidRDefault="00E43348" w:rsidP="002A2210"/>
    <w:p w14:paraId="539830F9" w14:textId="77777777" w:rsidR="00D22A5B" w:rsidRDefault="00D22A5B" w:rsidP="002A2210"/>
    <w:p w14:paraId="406EF9C2" w14:textId="77777777" w:rsidR="00D22A5B" w:rsidRDefault="00D22A5B" w:rsidP="002A2210"/>
    <w:p w14:paraId="7F54E674" w14:textId="77777777" w:rsidR="00D22A5B" w:rsidRDefault="00D22A5B" w:rsidP="002A2210"/>
    <w:p w14:paraId="3AFD9C82" w14:textId="77777777" w:rsidR="00D22A5B" w:rsidRDefault="00D22A5B" w:rsidP="002A2210"/>
    <w:p w14:paraId="31285856" w14:textId="77777777" w:rsidR="00D22A5B" w:rsidRDefault="00D22A5B" w:rsidP="002A2210"/>
    <w:p w14:paraId="4C201AB3" w14:textId="77777777" w:rsidR="00D22A5B" w:rsidRDefault="00D22A5B" w:rsidP="002A2210"/>
    <w:p w14:paraId="63D8480E" w14:textId="73D1A126" w:rsidR="00E43348" w:rsidRDefault="00E43348" w:rsidP="002A2210">
      <w:pPr>
        <w:rPr>
          <w:color w:val="000000"/>
          <w:sz w:val="20"/>
          <w:szCs w:val="20"/>
          <w:lang w:eastAsia="zh-CN"/>
        </w:rPr>
      </w:pPr>
      <w:r w:rsidRPr="00E43348">
        <w:rPr>
          <w:noProof/>
        </w:rPr>
        <w:lastRenderedPageBreak/>
        <w:drawing>
          <wp:inline distT="0" distB="0" distL="0" distR="0" wp14:anchorId="1CD44E32" wp14:editId="73D49A4F">
            <wp:extent cx="7110730" cy="125095"/>
            <wp:effectExtent l="0" t="0" r="0" b="8255"/>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10730" cy="125095"/>
                    </a:xfrm>
                    <a:prstGeom prst="rect">
                      <a:avLst/>
                    </a:prstGeom>
                    <a:noFill/>
                    <a:ln>
                      <a:noFill/>
                    </a:ln>
                  </pic:spPr>
                </pic:pic>
              </a:graphicData>
            </a:graphic>
          </wp:inline>
        </w:drawing>
      </w:r>
    </w:p>
    <w:p w14:paraId="6F872054" w14:textId="57DE2E20" w:rsidR="00E43348" w:rsidRDefault="00E43348" w:rsidP="002A2210">
      <w:pPr>
        <w:rPr>
          <w:color w:val="000000"/>
          <w:sz w:val="20"/>
          <w:szCs w:val="20"/>
          <w:lang w:eastAsia="zh-CN"/>
        </w:rPr>
      </w:pPr>
      <w:r w:rsidRPr="00E43348">
        <w:rPr>
          <w:noProof/>
        </w:rPr>
        <w:drawing>
          <wp:inline distT="0" distB="0" distL="0" distR="0" wp14:anchorId="3C2B9ED0" wp14:editId="2D9987C9">
            <wp:extent cx="7110730" cy="4156710"/>
            <wp:effectExtent l="0" t="0" r="0" b="0"/>
            <wp:docPr id="277" name="Sl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10730" cy="4156710"/>
                    </a:xfrm>
                    <a:prstGeom prst="rect">
                      <a:avLst/>
                    </a:prstGeom>
                    <a:noFill/>
                    <a:ln>
                      <a:noFill/>
                    </a:ln>
                  </pic:spPr>
                </pic:pic>
              </a:graphicData>
            </a:graphic>
          </wp:inline>
        </w:drawing>
      </w:r>
    </w:p>
    <w:p w14:paraId="019C6BE1" w14:textId="1C3E376A" w:rsidR="00E43348" w:rsidRDefault="00E43348" w:rsidP="002A2210">
      <w:pPr>
        <w:rPr>
          <w:color w:val="000000"/>
          <w:sz w:val="20"/>
          <w:szCs w:val="20"/>
          <w:lang w:eastAsia="zh-CN"/>
        </w:rPr>
      </w:pPr>
      <w:r w:rsidRPr="00E43348">
        <w:rPr>
          <w:noProof/>
        </w:rPr>
        <w:drawing>
          <wp:inline distT="0" distB="0" distL="0" distR="0" wp14:anchorId="6804DCA4" wp14:editId="3F07F06D">
            <wp:extent cx="7110730" cy="4156710"/>
            <wp:effectExtent l="0" t="0" r="0"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10730" cy="4156710"/>
                    </a:xfrm>
                    <a:prstGeom prst="rect">
                      <a:avLst/>
                    </a:prstGeom>
                    <a:noFill/>
                    <a:ln>
                      <a:noFill/>
                    </a:ln>
                  </pic:spPr>
                </pic:pic>
              </a:graphicData>
            </a:graphic>
          </wp:inline>
        </w:drawing>
      </w:r>
    </w:p>
    <w:p w14:paraId="19E09735" w14:textId="09444A66" w:rsidR="00E43348" w:rsidRDefault="00E43348" w:rsidP="002A2210">
      <w:pPr>
        <w:rPr>
          <w:color w:val="000000"/>
          <w:sz w:val="20"/>
          <w:szCs w:val="20"/>
          <w:lang w:eastAsia="zh-CN"/>
        </w:rPr>
      </w:pPr>
      <w:r w:rsidRPr="00E43348">
        <w:rPr>
          <w:noProof/>
        </w:rPr>
        <w:lastRenderedPageBreak/>
        <w:drawing>
          <wp:inline distT="0" distB="0" distL="0" distR="0" wp14:anchorId="027EBA03" wp14:editId="79DEE409">
            <wp:extent cx="7110730" cy="4205605"/>
            <wp:effectExtent l="0" t="0" r="0" b="0"/>
            <wp:docPr id="279" name="Sl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10730" cy="4205605"/>
                    </a:xfrm>
                    <a:prstGeom prst="rect">
                      <a:avLst/>
                    </a:prstGeom>
                    <a:noFill/>
                    <a:ln>
                      <a:noFill/>
                    </a:ln>
                  </pic:spPr>
                </pic:pic>
              </a:graphicData>
            </a:graphic>
          </wp:inline>
        </w:drawing>
      </w:r>
    </w:p>
    <w:p w14:paraId="1BE6D6F7" w14:textId="66103184" w:rsidR="00E43348" w:rsidRDefault="00E43348" w:rsidP="002A2210">
      <w:pPr>
        <w:rPr>
          <w:color w:val="000000"/>
          <w:sz w:val="20"/>
          <w:szCs w:val="20"/>
          <w:lang w:eastAsia="zh-CN"/>
        </w:rPr>
      </w:pPr>
      <w:r w:rsidRPr="00E43348">
        <w:rPr>
          <w:noProof/>
        </w:rPr>
        <w:drawing>
          <wp:inline distT="0" distB="0" distL="0" distR="0" wp14:anchorId="3B5943A9" wp14:editId="290D969F">
            <wp:extent cx="7110730" cy="4036695"/>
            <wp:effectExtent l="0" t="0" r="0" b="0"/>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10730" cy="4036695"/>
                    </a:xfrm>
                    <a:prstGeom prst="rect">
                      <a:avLst/>
                    </a:prstGeom>
                    <a:noFill/>
                    <a:ln>
                      <a:noFill/>
                    </a:ln>
                  </pic:spPr>
                </pic:pic>
              </a:graphicData>
            </a:graphic>
          </wp:inline>
        </w:drawing>
      </w:r>
    </w:p>
    <w:p w14:paraId="16487696" w14:textId="77777777" w:rsidR="00E43348" w:rsidRDefault="00E43348" w:rsidP="002A2210">
      <w:pPr>
        <w:rPr>
          <w:color w:val="000000"/>
          <w:sz w:val="20"/>
          <w:szCs w:val="20"/>
          <w:lang w:eastAsia="zh-CN"/>
        </w:rPr>
      </w:pPr>
    </w:p>
    <w:p w14:paraId="646BC6D8" w14:textId="77777777" w:rsidR="00884C7A" w:rsidRDefault="00884C7A" w:rsidP="002A2210">
      <w:pPr>
        <w:rPr>
          <w:color w:val="000000"/>
          <w:sz w:val="20"/>
          <w:szCs w:val="20"/>
          <w:lang w:eastAsia="zh-CN"/>
        </w:rPr>
      </w:pPr>
    </w:p>
    <w:p w14:paraId="0E6911AC" w14:textId="330872A7" w:rsidR="00884C7A" w:rsidRDefault="00E43348" w:rsidP="002A2210">
      <w:pPr>
        <w:rPr>
          <w:color w:val="000000"/>
          <w:sz w:val="20"/>
          <w:szCs w:val="20"/>
          <w:lang w:eastAsia="zh-CN"/>
        </w:rPr>
      </w:pPr>
      <w:r w:rsidRPr="00E43348">
        <w:rPr>
          <w:noProof/>
        </w:rPr>
        <w:lastRenderedPageBreak/>
        <w:drawing>
          <wp:inline distT="0" distB="0" distL="0" distR="0" wp14:anchorId="6A619FBB" wp14:editId="5C75D0CF">
            <wp:extent cx="7110730" cy="4161790"/>
            <wp:effectExtent l="0" t="0" r="0" b="0"/>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110730" cy="4161790"/>
                    </a:xfrm>
                    <a:prstGeom prst="rect">
                      <a:avLst/>
                    </a:prstGeom>
                    <a:noFill/>
                    <a:ln>
                      <a:noFill/>
                    </a:ln>
                  </pic:spPr>
                </pic:pic>
              </a:graphicData>
            </a:graphic>
          </wp:inline>
        </w:drawing>
      </w:r>
    </w:p>
    <w:p w14:paraId="662337A0" w14:textId="5C02350E" w:rsidR="00E43348" w:rsidRDefault="00E43348" w:rsidP="002A2210">
      <w:pPr>
        <w:rPr>
          <w:color w:val="000000"/>
          <w:sz w:val="20"/>
          <w:szCs w:val="20"/>
          <w:lang w:eastAsia="zh-CN"/>
        </w:rPr>
      </w:pPr>
      <w:r w:rsidRPr="00E43348">
        <w:rPr>
          <w:noProof/>
        </w:rPr>
        <w:drawing>
          <wp:inline distT="0" distB="0" distL="0" distR="0" wp14:anchorId="604FAF5E" wp14:editId="4B6F9592">
            <wp:extent cx="7110730" cy="4352290"/>
            <wp:effectExtent l="0" t="0" r="0" b="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110730" cy="4352290"/>
                    </a:xfrm>
                    <a:prstGeom prst="rect">
                      <a:avLst/>
                    </a:prstGeom>
                    <a:noFill/>
                    <a:ln>
                      <a:noFill/>
                    </a:ln>
                  </pic:spPr>
                </pic:pic>
              </a:graphicData>
            </a:graphic>
          </wp:inline>
        </w:drawing>
      </w:r>
    </w:p>
    <w:p w14:paraId="5BBA4143" w14:textId="518AAD2F" w:rsidR="00E43348" w:rsidRDefault="00E43348" w:rsidP="002A2210">
      <w:pPr>
        <w:rPr>
          <w:color w:val="000000"/>
          <w:sz w:val="20"/>
          <w:szCs w:val="20"/>
          <w:lang w:eastAsia="zh-CN"/>
        </w:rPr>
      </w:pPr>
      <w:r w:rsidRPr="00E43348">
        <w:rPr>
          <w:noProof/>
        </w:rPr>
        <w:lastRenderedPageBreak/>
        <w:drawing>
          <wp:inline distT="0" distB="0" distL="0" distR="0" wp14:anchorId="35560B98" wp14:editId="20A010FB">
            <wp:extent cx="7110730" cy="4347210"/>
            <wp:effectExtent l="0" t="0" r="0" b="0"/>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110730" cy="4347210"/>
                    </a:xfrm>
                    <a:prstGeom prst="rect">
                      <a:avLst/>
                    </a:prstGeom>
                    <a:noFill/>
                    <a:ln>
                      <a:noFill/>
                    </a:ln>
                  </pic:spPr>
                </pic:pic>
              </a:graphicData>
            </a:graphic>
          </wp:inline>
        </w:drawing>
      </w:r>
    </w:p>
    <w:p w14:paraId="5022D118" w14:textId="58F99FC2" w:rsidR="00E43348" w:rsidRDefault="00AD5930" w:rsidP="002A2210">
      <w:pPr>
        <w:rPr>
          <w:color w:val="000000"/>
          <w:sz w:val="20"/>
          <w:szCs w:val="20"/>
          <w:lang w:eastAsia="zh-CN"/>
        </w:rPr>
      </w:pPr>
      <w:r w:rsidRPr="00AD5930">
        <w:rPr>
          <w:noProof/>
        </w:rPr>
        <w:drawing>
          <wp:inline distT="0" distB="0" distL="0" distR="0" wp14:anchorId="5345AB7C" wp14:editId="625EB08C">
            <wp:extent cx="7110730" cy="4352290"/>
            <wp:effectExtent l="0" t="0" r="0" b="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10730" cy="4352290"/>
                    </a:xfrm>
                    <a:prstGeom prst="rect">
                      <a:avLst/>
                    </a:prstGeom>
                    <a:noFill/>
                    <a:ln>
                      <a:noFill/>
                    </a:ln>
                  </pic:spPr>
                </pic:pic>
              </a:graphicData>
            </a:graphic>
          </wp:inline>
        </w:drawing>
      </w:r>
    </w:p>
    <w:p w14:paraId="7B72CC62" w14:textId="0C473C31" w:rsidR="00AD5930" w:rsidRDefault="00AD5930" w:rsidP="002A2210">
      <w:pPr>
        <w:rPr>
          <w:color w:val="000000"/>
          <w:sz w:val="20"/>
          <w:szCs w:val="20"/>
          <w:lang w:eastAsia="zh-CN"/>
        </w:rPr>
      </w:pPr>
      <w:r w:rsidRPr="00AD5930">
        <w:rPr>
          <w:noProof/>
        </w:rPr>
        <w:lastRenderedPageBreak/>
        <w:drawing>
          <wp:inline distT="0" distB="0" distL="0" distR="0" wp14:anchorId="785E8F1A" wp14:editId="24DB5A7A">
            <wp:extent cx="7110730" cy="4341495"/>
            <wp:effectExtent l="0" t="0" r="0" b="0"/>
            <wp:docPr id="285" name="Sl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10730" cy="4341495"/>
                    </a:xfrm>
                    <a:prstGeom prst="rect">
                      <a:avLst/>
                    </a:prstGeom>
                    <a:noFill/>
                    <a:ln>
                      <a:noFill/>
                    </a:ln>
                  </pic:spPr>
                </pic:pic>
              </a:graphicData>
            </a:graphic>
          </wp:inline>
        </w:drawing>
      </w:r>
    </w:p>
    <w:p w14:paraId="23DCDD0C" w14:textId="1AFFEA91" w:rsidR="00AD5930" w:rsidRDefault="00AD5930" w:rsidP="002A2210">
      <w:pPr>
        <w:rPr>
          <w:color w:val="000000"/>
          <w:sz w:val="20"/>
          <w:szCs w:val="20"/>
          <w:lang w:eastAsia="zh-CN"/>
        </w:rPr>
      </w:pPr>
      <w:r w:rsidRPr="00AD5930">
        <w:rPr>
          <w:noProof/>
        </w:rPr>
        <w:drawing>
          <wp:inline distT="0" distB="0" distL="0" distR="0" wp14:anchorId="7EE3C605" wp14:editId="6789C5CC">
            <wp:extent cx="7110730" cy="4341495"/>
            <wp:effectExtent l="0" t="0" r="0" b="0"/>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10730" cy="4341495"/>
                    </a:xfrm>
                    <a:prstGeom prst="rect">
                      <a:avLst/>
                    </a:prstGeom>
                    <a:noFill/>
                    <a:ln>
                      <a:noFill/>
                    </a:ln>
                  </pic:spPr>
                </pic:pic>
              </a:graphicData>
            </a:graphic>
          </wp:inline>
        </w:drawing>
      </w:r>
    </w:p>
    <w:p w14:paraId="66D66E80" w14:textId="7ADF52B8" w:rsidR="00AD5930" w:rsidRDefault="00AD5930" w:rsidP="002A2210">
      <w:pPr>
        <w:rPr>
          <w:color w:val="000000"/>
          <w:sz w:val="20"/>
          <w:szCs w:val="20"/>
          <w:lang w:eastAsia="zh-CN"/>
        </w:rPr>
      </w:pPr>
      <w:r w:rsidRPr="00AD5930">
        <w:rPr>
          <w:noProof/>
        </w:rPr>
        <w:lastRenderedPageBreak/>
        <w:drawing>
          <wp:inline distT="0" distB="0" distL="0" distR="0" wp14:anchorId="2544164E" wp14:editId="1D1C427C">
            <wp:extent cx="7110730" cy="4341495"/>
            <wp:effectExtent l="0" t="0" r="0" b="0"/>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10730" cy="4341495"/>
                    </a:xfrm>
                    <a:prstGeom prst="rect">
                      <a:avLst/>
                    </a:prstGeom>
                    <a:noFill/>
                    <a:ln>
                      <a:noFill/>
                    </a:ln>
                  </pic:spPr>
                </pic:pic>
              </a:graphicData>
            </a:graphic>
          </wp:inline>
        </w:drawing>
      </w:r>
    </w:p>
    <w:p w14:paraId="3EAE82BB" w14:textId="5816D8FE" w:rsidR="00884C7A" w:rsidRDefault="00AD5930" w:rsidP="002A2210">
      <w:pPr>
        <w:rPr>
          <w:color w:val="000000"/>
          <w:sz w:val="20"/>
          <w:szCs w:val="20"/>
          <w:lang w:eastAsia="zh-CN"/>
        </w:rPr>
      </w:pPr>
      <w:r w:rsidRPr="00AD5930">
        <w:rPr>
          <w:noProof/>
        </w:rPr>
        <w:drawing>
          <wp:inline distT="0" distB="0" distL="0" distR="0" wp14:anchorId="02A70890" wp14:editId="7428865B">
            <wp:extent cx="7110730" cy="4347210"/>
            <wp:effectExtent l="0" t="0" r="0" b="0"/>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10730" cy="4347210"/>
                    </a:xfrm>
                    <a:prstGeom prst="rect">
                      <a:avLst/>
                    </a:prstGeom>
                    <a:noFill/>
                    <a:ln>
                      <a:noFill/>
                    </a:ln>
                  </pic:spPr>
                </pic:pic>
              </a:graphicData>
            </a:graphic>
          </wp:inline>
        </w:drawing>
      </w:r>
    </w:p>
    <w:p w14:paraId="7F8F71B2" w14:textId="314E7F8E" w:rsidR="00AD5930" w:rsidRDefault="00AD5930" w:rsidP="002A2210">
      <w:pPr>
        <w:rPr>
          <w:color w:val="000000"/>
          <w:sz w:val="20"/>
          <w:szCs w:val="20"/>
          <w:lang w:eastAsia="zh-CN"/>
        </w:rPr>
      </w:pPr>
      <w:r w:rsidRPr="00AD5930">
        <w:rPr>
          <w:noProof/>
        </w:rPr>
        <w:lastRenderedPageBreak/>
        <w:drawing>
          <wp:inline distT="0" distB="0" distL="0" distR="0" wp14:anchorId="7F64AFFC" wp14:editId="2E375E2A">
            <wp:extent cx="7110730" cy="1512570"/>
            <wp:effectExtent l="0" t="0" r="0" b="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10730" cy="1512570"/>
                    </a:xfrm>
                    <a:prstGeom prst="rect">
                      <a:avLst/>
                    </a:prstGeom>
                    <a:noFill/>
                    <a:ln>
                      <a:noFill/>
                    </a:ln>
                  </pic:spPr>
                </pic:pic>
              </a:graphicData>
            </a:graphic>
          </wp:inline>
        </w:drawing>
      </w:r>
    </w:p>
    <w:p w14:paraId="566C6CBD" w14:textId="77777777" w:rsidR="0008725F" w:rsidRDefault="0008725F" w:rsidP="002A2210"/>
    <w:p w14:paraId="2B804181" w14:textId="2F43C86B" w:rsidR="00AD5930" w:rsidRDefault="00AD5930" w:rsidP="002A2210">
      <w:pPr>
        <w:rPr>
          <w:color w:val="000000"/>
          <w:sz w:val="20"/>
          <w:szCs w:val="20"/>
          <w:lang w:eastAsia="zh-CN"/>
        </w:rPr>
      </w:pPr>
      <w:r w:rsidRPr="00AD5930">
        <w:rPr>
          <w:noProof/>
        </w:rPr>
        <w:drawing>
          <wp:inline distT="0" distB="0" distL="0" distR="0" wp14:anchorId="6D5A7D41" wp14:editId="15236CC2">
            <wp:extent cx="7110730" cy="1795145"/>
            <wp:effectExtent l="0" t="0" r="0" b="0"/>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10730" cy="1795145"/>
                    </a:xfrm>
                    <a:prstGeom prst="rect">
                      <a:avLst/>
                    </a:prstGeom>
                    <a:noFill/>
                    <a:ln>
                      <a:noFill/>
                    </a:ln>
                  </pic:spPr>
                </pic:pic>
              </a:graphicData>
            </a:graphic>
          </wp:inline>
        </w:drawing>
      </w:r>
    </w:p>
    <w:p w14:paraId="79C68055" w14:textId="77777777" w:rsidR="0008725F" w:rsidRDefault="0008725F" w:rsidP="002A2210"/>
    <w:p w14:paraId="137DA53A" w14:textId="382836AE" w:rsidR="00884C7A" w:rsidRDefault="00AD5930" w:rsidP="002A2210">
      <w:pPr>
        <w:rPr>
          <w:color w:val="000000"/>
          <w:sz w:val="20"/>
          <w:szCs w:val="20"/>
          <w:lang w:eastAsia="zh-CN"/>
        </w:rPr>
      </w:pPr>
      <w:r w:rsidRPr="00AD5930">
        <w:rPr>
          <w:noProof/>
        </w:rPr>
        <w:drawing>
          <wp:inline distT="0" distB="0" distL="0" distR="0" wp14:anchorId="6869832B" wp14:editId="3B107403">
            <wp:extent cx="7110730" cy="2258060"/>
            <wp:effectExtent l="0" t="0" r="0" b="8890"/>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10730" cy="2258060"/>
                    </a:xfrm>
                    <a:prstGeom prst="rect">
                      <a:avLst/>
                    </a:prstGeom>
                    <a:noFill/>
                    <a:ln>
                      <a:noFill/>
                    </a:ln>
                  </pic:spPr>
                </pic:pic>
              </a:graphicData>
            </a:graphic>
          </wp:inline>
        </w:drawing>
      </w:r>
    </w:p>
    <w:p w14:paraId="4CD74F45" w14:textId="4F3635E3" w:rsidR="00884C7A" w:rsidRDefault="0008725F" w:rsidP="002A2210">
      <w:pPr>
        <w:rPr>
          <w:color w:val="000000"/>
          <w:sz w:val="20"/>
          <w:szCs w:val="20"/>
          <w:lang w:eastAsia="zh-CN"/>
        </w:rPr>
      </w:pPr>
      <w:r w:rsidRPr="0008725F">
        <w:rPr>
          <w:noProof/>
        </w:rPr>
        <w:drawing>
          <wp:inline distT="0" distB="0" distL="0" distR="0" wp14:anchorId="1EE058A0" wp14:editId="1F13BAC1">
            <wp:extent cx="7110730" cy="1398270"/>
            <wp:effectExtent l="0" t="0" r="0" b="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10730" cy="1398270"/>
                    </a:xfrm>
                    <a:prstGeom prst="rect">
                      <a:avLst/>
                    </a:prstGeom>
                    <a:noFill/>
                    <a:ln>
                      <a:noFill/>
                    </a:ln>
                  </pic:spPr>
                </pic:pic>
              </a:graphicData>
            </a:graphic>
          </wp:inline>
        </w:drawing>
      </w:r>
    </w:p>
    <w:p w14:paraId="30C7A0C1" w14:textId="77777777" w:rsidR="00D22A5B" w:rsidRDefault="00D22A5B" w:rsidP="0008725F">
      <w:pPr>
        <w:jc w:val="center"/>
        <w:rPr>
          <w:b/>
          <w:bCs/>
          <w:color w:val="000000"/>
          <w:sz w:val="20"/>
          <w:szCs w:val="20"/>
          <w:lang w:val="en-US" w:eastAsia="zh-CN"/>
        </w:rPr>
      </w:pPr>
    </w:p>
    <w:p w14:paraId="6CFCDF76" w14:textId="589A414A" w:rsidR="00884C7A" w:rsidRPr="0008725F" w:rsidRDefault="0008725F" w:rsidP="0008725F">
      <w:pPr>
        <w:jc w:val="center"/>
        <w:rPr>
          <w:b/>
          <w:bCs/>
          <w:color w:val="000000"/>
          <w:sz w:val="20"/>
          <w:szCs w:val="20"/>
          <w:lang w:val="en-US" w:eastAsia="zh-CN"/>
        </w:rPr>
      </w:pPr>
      <w:r w:rsidRPr="0008725F">
        <w:rPr>
          <w:b/>
          <w:bCs/>
          <w:color w:val="000000"/>
          <w:sz w:val="20"/>
          <w:szCs w:val="20"/>
          <w:lang w:val="en-US" w:eastAsia="zh-CN"/>
        </w:rPr>
        <w:t>ОПШТИНСКА УПРАВА ИВАЊИЦА</w:t>
      </w:r>
    </w:p>
    <w:p w14:paraId="0AAFE11D" w14:textId="43F79F0C" w:rsidR="0008725F" w:rsidRPr="0008725F" w:rsidRDefault="0008725F" w:rsidP="0008725F">
      <w:pPr>
        <w:jc w:val="center"/>
        <w:rPr>
          <w:b/>
          <w:bCs/>
          <w:color w:val="000000"/>
          <w:sz w:val="20"/>
          <w:szCs w:val="20"/>
          <w:lang w:eastAsia="zh-CN"/>
        </w:rPr>
      </w:pPr>
      <w:r w:rsidRPr="0008725F">
        <w:rPr>
          <w:b/>
          <w:bCs/>
          <w:color w:val="000000"/>
          <w:sz w:val="20"/>
          <w:szCs w:val="20"/>
          <w:lang w:val="en-US" w:eastAsia="zh-CN"/>
        </w:rPr>
        <w:t>Број:400-52-2/2022-01</w:t>
      </w:r>
    </w:p>
    <w:p w14:paraId="68E37023" w14:textId="37CB8494" w:rsidR="00186FD2" w:rsidRPr="00186FD2" w:rsidRDefault="00D22A5B" w:rsidP="00186FD2">
      <w:pPr>
        <w:ind w:firstLine="708"/>
        <w:jc w:val="both"/>
        <w:rPr>
          <w:sz w:val="20"/>
          <w:szCs w:val="20"/>
        </w:rPr>
      </w:pPr>
      <w:r>
        <w:rPr>
          <w:b/>
          <w:noProof/>
          <w:color w:val="000000"/>
          <w:sz w:val="20"/>
          <w:szCs w:val="20"/>
        </w:rPr>
        <w:lastRenderedPageBreak/>
        <mc:AlternateContent>
          <mc:Choice Requires="wps">
            <w:drawing>
              <wp:anchor distT="4294967295" distB="4294967295" distL="114300" distR="114300" simplePos="0" relativeHeight="251695104" behindDoc="0" locked="0" layoutInCell="1" allowOverlap="1" wp14:anchorId="394CB140" wp14:editId="2C4B4D58">
                <wp:simplePos x="0" y="0"/>
                <wp:positionH relativeFrom="column">
                  <wp:posOffset>2286000</wp:posOffset>
                </wp:positionH>
                <wp:positionV relativeFrom="paragraph">
                  <wp:posOffset>-76449</wp:posOffset>
                </wp:positionV>
                <wp:extent cx="2286000" cy="0"/>
                <wp:effectExtent l="0" t="0" r="0" b="0"/>
                <wp:wrapNone/>
                <wp:docPr id="30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5B036" id="Line 20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6pt" to="5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" strokecolor="#339" strokeweight="1.25pt"/>
            </w:pict>
          </mc:Fallback>
        </mc:AlternateContent>
      </w:r>
      <w:r w:rsidR="00186FD2" w:rsidRPr="00186FD2">
        <w:rPr>
          <w:sz w:val="20"/>
          <w:szCs w:val="20"/>
        </w:rPr>
        <w:t xml:space="preserve">На основу члана 6. став 5, 7, 7а став 1. и 11. Закона о порезима на имовину („Службени гласник РС“, бр. 26/2001, 45/2002, 80/2002, 135/2004, 61/2007, 5/2009, 101/2010, 24/2011, 78/2011, 57/2012 - УС, 47/2013 и 68/2014 - др. закон, 95/2018 и 99/2018 - одлука УС, 86/2019, 144/2020, 118/2021), и члана 39. и 128. Статута општине Ивањица („Службени лист општине Ивањица“, бр. 1/2019), Скупштина општине Ивањица на седници одржаној дана </w:t>
      </w:r>
      <w:r w:rsidR="00186FD2" w:rsidRPr="00186FD2">
        <w:rPr>
          <w:b/>
          <w:sz w:val="20"/>
          <w:szCs w:val="20"/>
          <w:lang w:val="sr-Cyrl-RS"/>
        </w:rPr>
        <w:t>1</w:t>
      </w:r>
      <w:r>
        <w:rPr>
          <w:b/>
          <w:sz w:val="20"/>
          <w:szCs w:val="20"/>
          <w:lang w:val="sr-Latn-RS"/>
        </w:rPr>
        <w:t>6</w:t>
      </w:r>
      <w:r w:rsidR="00186FD2" w:rsidRPr="00186FD2">
        <w:rPr>
          <w:b/>
          <w:sz w:val="20"/>
          <w:szCs w:val="20"/>
          <w:lang w:val="sr-Cyrl-RS"/>
        </w:rPr>
        <w:t xml:space="preserve"> децембра 2022. </w:t>
      </w:r>
      <w:r w:rsidR="00186FD2" w:rsidRPr="00186FD2">
        <w:rPr>
          <w:b/>
          <w:sz w:val="20"/>
          <w:szCs w:val="20"/>
        </w:rPr>
        <w:t>године</w:t>
      </w:r>
      <w:r w:rsidR="00186FD2" w:rsidRPr="00186FD2">
        <w:rPr>
          <w:sz w:val="20"/>
          <w:szCs w:val="20"/>
          <w:lang w:val="sr-Cyrl-RS"/>
        </w:rPr>
        <w:t>,</w:t>
      </w:r>
      <w:r w:rsidR="00186FD2" w:rsidRPr="00186FD2">
        <w:rPr>
          <w:sz w:val="20"/>
          <w:szCs w:val="20"/>
        </w:rPr>
        <w:t xml:space="preserve"> донела је</w:t>
      </w:r>
    </w:p>
    <w:p w14:paraId="7851E2A0" w14:textId="18479850" w:rsidR="00186FD2" w:rsidRPr="00186FD2" w:rsidRDefault="00186FD2" w:rsidP="00186FD2">
      <w:pPr>
        <w:jc w:val="center"/>
        <w:rPr>
          <w:b/>
          <w:sz w:val="20"/>
          <w:szCs w:val="20"/>
        </w:rPr>
      </w:pPr>
      <w:r w:rsidRPr="00186FD2">
        <w:rPr>
          <w:b/>
          <w:sz w:val="20"/>
          <w:szCs w:val="20"/>
        </w:rPr>
        <w:t>ОДЛУКУ</w:t>
      </w:r>
    </w:p>
    <w:p w14:paraId="78701440" w14:textId="77777777" w:rsidR="00186FD2" w:rsidRPr="00186FD2" w:rsidRDefault="00186FD2" w:rsidP="00186FD2">
      <w:pPr>
        <w:jc w:val="center"/>
        <w:rPr>
          <w:b/>
          <w:sz w:val="20"/>
          <w:szCs w:val="20"/>
        </w:rPr>
      </w:pPr>
      <w:r w:rsidRPr="00186FD2">
        <w:rPr>
          <w:b/>
          <w:sz w:val="20"/>
          <w:szCs w:val="20"/>
        </w:rPr>
        <w:t xml:space="preserve">О </w:t>
      </w:r>
      <w:bookmarkStart w:id="9" w:name="_Hlk124248338"/>
      <w:r w:rsidRPr="00186FD2">
        <w:rPr>
          <w:b/>
          <w:sz w:val="20"/>
          <w:szCs w:val="20"/>
        </w:rPr>
        <w:t xml:space="preserve">УТВРЂИВАЊУ ПРОСЕЧНИХ ЦЕНА КВАДРАТНОГ МЕТРА </w:t>
      </w:r>
    </w:p>
    <w:p w14:paraId="7EC5CC77" w14:textId="77777777" w:rsidR="00186FD2" w:rsidRPr="00186FD2" w:rsidRDefault="00186FD2" w:rsidP="00186FD2">
      <w:pPr>
        <w:jc w:val="center"/>
        <w:rPr>
          <w:b/>
          <w:sz w:val="20"/>
          <w:szCs w:val="20"/>
        </w:rPr>
      </w:pPr>
      <w:r w:rsidRPr="00186FD2">
        <w:rPr>
          <w:b/>
          <w:sz w:val="20"/>
          <w:szCs w:val="20"/>
        </w:rPr>
        <w:t xml:space="preserve">ОДГОВАРAЈУЋИХ НЕПОКРЕТНОСТИ ЗА УТВРЂИВАЊЕ ПОРЕЗА НА ИМОВИНУ </w:t>
      </w:r>
    </w:p>
    <w:p w14:paraId="0541DCC2" w14:textId="77777777" w:rsidR="00186FD2" w:rsidRPr="00186FD2" w:rsidRDefault="00186FD2" w:rsidP="00186FD2">
      <w:pPr>
        <w:jc w:val="center"/>
        <w:rPr>
          <w:b/>
          <w:sz w:val="20"/>
          <w:szCs w:val="20"/>
        </w:rPr>
      </w:pPr>
      <w:r w:rsidRPr="00186FD2">
        <w:rPr>
          <w:b/>
          <w:sz w:val="20"/>
          <w:szCs w:val="20"/>
        </w:rPr>
        <w:t xml:space="preserve">ЗА 2023. ГОДИНУ У ОПШТИНИ ИВАЊИЦА </w:t>
      </w:r>
    </w:p>
    <w:bookmarkEnd w:id="9"/>
    <w:p w14:paraId="4ABEA4C4" w14:textId="77777777" w:rsidR="00186FD2" w:rsidRPr="00186FD2" w:rsidRDefault="00186FD2" w:rsidP="00186FD2">
      <w:pPr>
        <w:jc w:val="center"/>
        <w:rPr>
          <w:b/>
          <w:sz w:val="20"/>
          <w:szCs w:val="20"/>
        </w:rPr>
      </w:pPr>
      <w:r w:rsidRPr="00186FD2">
        <w:rPr>
          <w:b/>
          <w:sz w:val="20"/>
          <w:szCs w:val="20"/>
        </w:rPr>
        <w:t>Члан 1.</w:t>
      </w:r>
    </w:p>
    <w:p w14:paraId="0EC3C614" w14:textId="77777777" w:rsidR="00186FD2" w:rsidRPr="00186FD2" w:rsidRDefault="00186FD2" w:rsidP="00186FD2">
      <w:pPr>
        <w:jc w:val="both"/>
        <w:rPr>
          <w:sz w:val="20"/>
          <w:szCs w:val="20"/>
        </w:rPr>
      </w:pPr>
      <w:r w:rsidRPr="00186FD2">
        <w:rPr>
          <w:sz w:val="20"/>
          <w:szCs w:val="20"/>
        </w:rPr>
        <w:tab/>
        <w:t>Овом одлуком утврђују се просечне цене квадратног метра одговарајућих непокретности за утврђивање пореза на имовину за 2023. годину у општини Ивањица.</w:t>
      </w:r>
    </w:p>
    <w:p w14:paraId="07929CB3" w14:textId="77777777" w:rsidR="00186FD2" w:rsidRPr="00186FD2" w:rsidRDefault="00186FD2" w:rsidP="00186FD2">
      <w:pPr>
        <w:jc w:val="center"/>
        <w:rPr>
          <w:b/>
          <w:sz w:val="20"/>
          <w:szCs w:val="20"/>
        </w:rPr>
      </w:pPr>
      <w:r w:rsidRPr="00186FD2">
        <w:rPr>
          <w:b/>
          <w:sz w:val="20"/>
          <w:szCs w:val="20"/>
        </w:rPr>
        <w:t>Члан 2.</w:t>
      </w:r>
    </w:p>
    <w:p w14:paraId="1E9231AE" w14:textId="77777777" w:rsidR="00186FD2" w:rsidRPr="00186FD2" w:rsidRDefault="00186FD2" w:rsidP="00186FD2">
      <w:pPr>
        <w:jc w:val="both"/>
        <w:rPr>
          <w:sz w:val="20"/>
          <w:szCs w:val="20"/>
        </w:rPr>
      </w:pPr>
      <w:r w:rsidRPr="00186FD2">
        <w:rPr>
          <w:sz w:val="20"/>
          <w:szCs w:val="20"/>
        </w:rPr>
        <w:tab/>
        <w:t xml:space="preserve">Констатује се да је на </w:t>
      </w:r>
      <w:proofErr w:type="spellStart"/>
      <w:r w:rsidRPr="00186FD2">
        <w:rPr>
          <w:sz w:val="20"/>
          <w:szCs w:val="20"/>
        </w:rPr>
        <w:t>териториjи</w:t>
      </w:r>
      <w:proofErr w:type="spellEnd"/>
      <w:r w:rsidRPr="00186FD2">
        <w:rPr>
          <w:sz w:val="20"/>
          <w:szCs w:val="20"/>
        </w:rPr>
        <w:t xml:space="preserve"> општине Ивањица одређено три зоне за утврђивање пореза на имовину, према врсти насеља (село/град), комуналној опремљености и опремљености јавним објектима, саобраћајној повезаности са централним деловима општине Ивањица, односно са радним зонама и другим садржајима у насељу, и то: А зона, Б зона и Ц зона.</w:t>
      </w:r>
    </w:p>
    <w:p w14:paraId="6988B1F5" w14:textId="77777777" w:rsidR="00186FD2" w:rsidRPr="00186FD2" w:rsidRDefault="00186FD2" w:rsidP="00186FD2">
      <w:pPr>
        <w:jc w:val="center"/>
        <w:rPr>
          <w:b/>
          <w:sz w:val="20"/>
          <w:szCs w:val="20"/>
        </w:rPr>
      </w:pPr>
      <w:r w:rsidRPr="00186FD2">
        <w:rPr>
          <w:b/>
          <w:sz w:val="20"/>
          <w:szCs w:val="20"/>
        </w:rPr>
        <w:t>Члан 3.</w:t>
      </w:r>
    </w:p>
    <w:p w14:paraId="3C1FE45D" w14:textId="77777777" w:rsidR="00186FD2" w:rsidRPr="00186FD2" w:rsidRDefault="00186FD2" w:rsidP="00186FD2">
      <w:pPr>
        <w:jc w:val="both"/>
        <w:rPr>
          <w:sz w:val="20"/>
          <w:szCs w:val="20"/>
        </w:rPr>
      </w:pPr>
      <w:r w:rsidRPr="00186FD2">
        <w:rPr>
          <w:sz w:val="20"/>
          <w:szCs w:val="20"/>
        </w:rPr>
        <w:tab/>
        <w:t>Просечне цене квадратног метра непокретности за утврђивање пореза на имовину за 2023. годину на територији општине Ивањица у А зони износе:</w:t>
      </w:r>
    </w:p>
    <w:p w14:paraId="2E888DE4" w14:textId="77777777" w:rsidR="00186FD2" w:rsidRPr="00186FD2" w:rsidRDefault="00186FD2" w:rsidP="00186FD2">
      <w:pPr>
        <w:numPr>
          <w:ilvl w:val="0"/>
          <w:numId w:val="25"/>
        </w:numPr>
        <w:contextualSpacing/>
        <w:jc w:val="both"/>
        <w:rPr>
          <w:sz w:val="20"/>
          <w:szCs w:val="20"/>
        </w:rPr>
      </w:pPr>
      <w:r w:rsidRPr="00186FD2">
        <w:rPr>
          <w:sz w:val="20"/>
          <w:szCs w:val="20"/>
        </w:rPr>
        <w:t>за грађевинско земљиште ..... 2.425,75 динара,</w:t>
      </w:r>
    </w:p>
    <w:p w14:paraId="47B82FF5" w14:textId="77777777" w:rsidR="00186FD2" w:rsidRPr="00186FD2" w:rsidRDefault="00186FD2" w:rsidP="00186FD2">
      <w:pPr>
        <w:numPr>
          <w:ilvl w:val="0"/>
          <w:numId w:val="25"/>
        </w:numPr>
        <w:contextualSpacing/>
        <w:jc w:val="both"/>
        <w:rPr>
          <w:sz w:val="20"/>
          <w:szCs w:val="20"/>
        </w:rPr>
      </w:pPr>
      <w:r w:rsidRPr="00186FD2">
        <w:rPr>
          <w:sz w:val="20"/>
          <w:szCs w:val="20"/>
        </w:rPr>
        <w:t>за пољопривредно земљиште ..... 249,18 динара,</w:t>
      </w:r>
    </w:p>
    <w:p w14:paraId="00149277" w14:textId="77777777" w:rsidR="00186FD2" w:rsidRPr="00186FD2" w:rsidRDefault="00186FD2" w:rsidP="00186FD2">
      <w:pPr>
        <w:numPr>
          <w:ilvl w:val="0"/>
          <w:numId w:val="25"/>
        </w:numPr>
        <w:contextualSpacing/>
        <w:jc w:val="both"/>
        <w:rPr>
          <w:sz w:val="20"/>
          <w:szCs w:val="20"/>
        </w:rPr>
      </w:pPr>
      <w:r w:rsidRPr="00186FD2">
        <w:rPr>
          <w:sz w:val="20"/>
          <w:szCs w:val="20"/>
        </w:rPr>
        <w:t>за шумско земљиште ….. 92,29 динара,</w:t>
      </w:r>
    </w:p>
    <w:p w14:paraId="30438525" w14:textId="77777777" w:rsidR="00186FD2" w:rsidRPr="00186FD2" w:rsidRDefault="00186FD2" w:rsidP="00186FD2">
      <w:pPr>
        <w:numPr>
          <w:ilvl w:val="0"/>
          <w:numId w:val="25"/>
        </w:numPr>
        <w:contextualSpacing/>
        <w:jc w:val="both"/>
        <w:rPr>
          <w:sz w:val="20"/>
          <w:szCs w:val="20"/>
        </w:rPr>
      </w:pPr>
      <w:r w:rsidRPr="00186FD2">
        <w:rPr>
          <w:sz w:val="20"/>
          <w:szCs w:val="20"/>
        </w:rPr>
        <w:t>за друго земљиште ..... 149,50 динара,</w:t>
      </w:r>
    </w:p>
    <w:p w14:paraId="2957B2D6" w14:textId="77777777" w:rsidR="00186FD2" w:rsidRPr="00186FD2" w:rsidRDefault="00186FD2" w:rsidP="00186FD2">
      <w:pPr>
        <w:numPr>
          <w:ilvl w:val="0"/>
          <w:numId w:val="25"/>
        </w:numPr>
        <w:contextualSpacing/>
        <w:jc w:val="both"/>
        <w:rPr>
          <w:sz w:val="20"/>
          <w:szCs w:val="20"/>
        </w:rPr>
      </w:pPr>
      <w:r w:rsidRPr="00186FD2">
        <w:rPr>
          <w:sz w:val="20"/>
          <w:szCs w:val="20"/>
        </w:rPr>
        <w:t>за стан ..... 78.919,35 динара,</w:t>
      </w:r>
    </w:p>
    <w:p w14:paraId="24748D6B" w14:textId="77777777" w:rsidR="00186FD2" w:rsidRPr="00186FD2" w:rsidRDefault="00186FD2" w:rsidP="00186FD2">
      <w:pPr>
        <w:numPr>
          <w:ilvl w:val="0"/>
          <w:numId w:val="25"/>
        </w:numPr>
        <w:contextualSpacing/>
        <w:jc w:val="both"/>
        <w:rPr>
          <w:sz w:val="20"/>
          <w:szCs w:val="20"/>
        </w:rPr>
      </w:pPr>
      <w:r w:rsidRPr="00186FD2">
        <w:rPr>
          <w:sz w:val="20"/>
          <w:szCs w:val="20"/>
        </w:rPr>
        <w:t>за куће за становање ..... 39.780,79 динара,</w:t>
      </w:r>
    </w:p>
    <w:p w14:paraId="2661F4E6" w14:textId="77777777" w:rsidR="00186FD2" w:rsidRPr="00186FD2" w:rsidRDefault="00186FD2" w:rsidP="00186FD2">
      <w:pPr>
        <w:numPr>
          <w:ilvl w:val="0"/>
          <w:numId w:val="25"/>
        </w:numPr>
        <w:contextualSpacing/>
        <w:jc w:val="both"/>
        <w:rPr>
          <w:sz w:val="20"/>
          <w:szCs w:val="20"/>
        </w:rPr>
      </w:pPr>
      <w:r w:rsidRPr="00186FD2">
        <w:rPr>
          <w:sz w:val="20"/>
          <w:szCs w:val="20"/>
        </w:rPr>
        <w:t>за пословне зграде и друге (надземне и подземне) грађевинске објекте који служе за обављање делатности ..... 58.443,85 динара,</w:t>
      </w:r>
    </w:p>
    <w:p w14:paraId="16FCE9C8" w14:textId="77777777" w:rsidR="00186FD2" w:rsidRPr="00186FD2" w:rsidRDefault="00186FD2" w:rsidP="00186FD2">
      <w:pPr>
        <w:numPr>
          <w:ilvl w:val="0"/>
          <w:numId w:val="25"/>
        </w:numPr>
        <w:contextualSpacing/>
        <w:jc w:val="both"/>
        <w:rPr>
          <w:sz w:val="20"/>
          <w:szCs w:val="20"/>
        </w:rPr>
      </w:pPr>
      <w:r w:rsidRPr="00186FD2">
        <w:rPr>
          <w:sz w:val="20"/>
          <w:szCs w:val="20"/>
        </w:rPr>
        <w:t>за гараже и помоћне објекте ..... 24.718,16 динара.</w:t>
      </w:r>
    </w:p>
    <w:p w14:paraId="7FA16968" w14:textId="77777777" w:rsidR="00186FD2" w:rsidRPr="00186FD2" w:rsidRDefault="00186FD2" w:rsidP="00186FD2">
      <w:pPr>
        <w:jc w:val="center"/>
        <w:rPr>
          <w:b/>
          <w:sz w:val="20"/>
          <w:szCs w:val="20"/>
        </w:rPr>
      </w:pPr>
      <w:r w:rsidRPr="00186FD2">
        <w:rPr>
          <w:b/>
          <w:sz w:val="20"/>
          <w:szCs w:val="20"/>
        </w:rPr>
        <w:t>Члан 4.</w:t>
      </w:r>
    </w:p>
    <w:p w14:paraId="6E55AD1F" w14:textId="77777777" w:rsidR="00186FD2" w:rsidRPr="00186FD2" w:rsidRDefault="00186FD2" w:rsidP="00186FD2">
      <w:pPr>
        <w:jc w:val="both"/>
        <w:rPr>
          <w:sz w:val="20"/>
          <w:szCs w:val="20"/>
        </w:rPr>
      </w:pPr>
      <w:r w:rsidRPr="00186FD2">
        <w:rPr>
          <w:sz w:val="20"/>
          <w:szCs w:val="20"/>
        </w:rPr>
        <w:tab/>
        <w:t>Просечне цене квадратног метра непокретности за утврђивање пореза на имовину за 2023. годину на територији општине Ивањица у Б зони износе:</w:t>
      </w:r>
    </w:p>
    <w:p w14:paraId="67DF5F4B" w14:textId="77777777" w:rsidR="00186FD2" w:rsidRPr="00186FD2" w:rsidRDefault="00186FD2" w:rsidP="00186FD2">
      <w:pPr>
        <w:numPr>
          <w:ilvl w:val="0"/>
          <w:numId w:val="26"/>
        </w:numPr>
        <w:contextualSpacing/>
        <w:jc w:val="both"/>
        <w:rPr>
          <w:sz w:val="20"/>
          <w:szCs w:val="20"/>
        </w:rPr>
      </w:pPr>
      <w:r w:rsidRPr="00186FD2">
        <w:rPr>
          <w:sz w:val="20"/>
          <w:szCs w:val="20"/>
        </w:rPr>
        <w:t>за грађевинско земљиште ..... 1.402,03 динара,</w:t>
      </w:r>
    </w:p>
    <w:p w14:paraId="7F57A2C6" w14:textId="77777777" w:rsidR="00186FD2" w:rsidRPr="00186FD2" w:rsidRDefault="00186FD2" w:rsidP="00186FD2">
      <w:pPr>
        <w:numPr>
          <w:ilvl w:val="0"/>
          <w:numId w:val="26"/>
        </w:numPr>
        <w:contextualSpacing/>
        <w:jc w:val="both"/>
        <w:rPr>
          <w:sz w:val="20"/>
          <w:szCs w:val="20"/>
        </w:rPr>
      </w:pPr>
      <w:r w:rsidRPr="00186FD2">
        <w:rPr>
          <w:sz w:val="20"/>
          <w:szCs w:val="20"/>
        </w:rPr>
        <w:t>за пољопривредно земљиште ..... 249,18 динара,</w:t>
      </w:r>
    </w:p>
    <w:p w14:paraId="600C80A9" w14:textId="77777777" w:rsidR="00186FD2" w:rsidRPr="00186FD2" w:rsidRDefault="00186FD2" w:rsidP="00186FD2">
      <w:pPr>
        <w:numPr>
          <w:ilvl w:val="0"/>
          <w:numId w:val="26"/>
        </w:numPr>
        <w:contextualSpacing/>
        <w:jc w:val="both"/>
        <w:rPr>
          <w:sz w:val="20"/>
          <w:szCs w:val="20"/>
        </w:rPr>
      </w:pPr>
      <w:r w:rsidRPr="00186FD2">
        <w:rPr>
          <w:sz w:val="20"/>
          <w:szCs w:val="20"/>
        </w:rPr>
        <w:t>за шумско земљиште ..... 92,29 динара,</w:t>
      </w:r>
    </w:p>
    <w:p w14:paraId="5AB0C19D" w14:textId="77777777" w:rsidR="00186FD2" w:rsidRPr="00186FD2" w:rsidRDefault="00186FD2" w:rsidP="00186FD2">
      <w:pPr>
        <w:numPr>
          <w:ilvl w:val="0"/>
          <w:numId w:val="26"/>
        </w:numPr>
        <w:contextualSpacing/>
        <w:jc w:val="both"/>
        <w:rPr>
          <w:sz w:val="20"/>
          <w:szCs w:val="20"/>
        </w:rPr>
      </w:pPr>
      <w:r w:rsidRPr="00186FD2">
        <w:rPr>
          <w:sz w:val="20"/>
          <w:szCs w:val="20"/>
        </w:rPr>
        <w:t xml:space="preserve">за друго земљиште ..... 149,50 динара, </w:t>
      </w:r>
    </w:p>
    <w:p w14:paraId="4A00854B" w14:textId="77777777" w:rsidR="00186FD2" w:rsidRPr="00186FD2" w:rsidRDefault="00186FD2" w:rsidP="00186FD2">
      <w:pPr>
        <w:numPr>
          <w:ilvl w:val="0"/>
          <w:numId w:val="26"/>
        </w:numPr>
        <w:contextualSpacing/>
        <w:jc w:val="both"/>
        <w:rPr>
          <w:sz w:val="20"/>
          <w:szCs w:val="20"/>
        </w:rPr>
      </w:pPr>
      <w:r w:rsidRPr="00186FD2">
        <w:rPr>
          <w:sz w:val="20"/>
          <w:szCs w:val="20"/>
        </w:rPr>
        <w:t>за стан ..... 28.513,82 динара,</w:t>
      </w:r>
    </w:p>
    <w:p w14:paraId="11065F3F" w14:textId="77777777" w:rsidR="00186FD2" w:rsidRPr="00186FD2" w:rsidRDefault="00186FD2" w:rsidP="00186FD2">
      <w:pPr>
        <w:numPr>
          <w:ilvl w:val="0"/>
          <w:numId w:val="26"/>
        </w:numPr>
        <w:contextualSpacing/>
        <w:jc w:val="both"/>
        <w:rPr>
          <w:sz w:val="20"/>
          <w:szCs w:val="20"/>
        </w:rPr>
      </w:pPr>
      <w:r w:rsidRPr="00186FD2">
        <w:rPr>
          <w:sz w:val="20"/>
          <w:szCs w:val="20"/>
        </w:rPr>
        <w:t>за куће за становање ..... 30.706,28 динара,</w:t>
      </w:r>
    </w:p>
    <w:p w14:paraId="3C80B4ED" w14:textId="77777777" w:rsidR="00186FD2" w:rsidRPr="00186FD2" w:rsidRDefault="00186FD2" w:rsidP="00186FD2">
      <w:pPr>
        <w:numPr>
          <w:ilvl w:val="0"/>
          <w:numId w:val="26"/>
        </w:numPr>
        <w:contextualSpacing/>
        <w:jc w:val="both"/>
        <w:rPr>
          <w:sz w:val="20"/>
          <w:szCs w:val="20"/>
        </w:rPr>
      </w:pPr>
      <w:r w:rsidRPr="00186FD2">
        <w:rPr>
          <w:sz w:val="20"/>
          <w:szCs w:val="20"/>
        </w:rPr>
        <w:t>за пословне зграде и друге (надземне и подземне) грађевинске објекте који служе за обављање делатности ..... 23.310,78 динара,</w:t>
      </w:r>
    </w:p>
    <w:p w14:paraId="30A9B50D" w14:textId="77777777" w:rsidR="00186FD2" w:rsidRPr="00186FD2" w:rsidRDefault="00186FD2" w:rsidP="00186FD2">
      <w:pPr>
        <w:numPr>
          <w:ilvl w:val="0"/>
          <w:numId w:val="26"/>
        </w:numPr>
        <w:contextualSpacing/>
        <w:jc w:val="both"/>
        <w:rPr>
          <w:sz w:val="20"/>
          <w:szCs w:val="20"/>
        </w:rPr>
      </w:pPr>
      <w:r w:rsidRPr="00186FD2">
        <w:rPr>
          <w:sz w:val="20"/>
          <w:szCs w:val="20"/>
        </w:rPr>
        <w:t>за гараже и помоћне објекте ..... 8.744,30 динара.</w:t>
      </w:r>
    </w:p>
    <w:p w14:paraId="22CFD81D" w14:textId="7AF3C901" w:rsidR="00186FD2" w:rsidRDefault="00186FD2" w:rsidP="00186FD2">
      <w:pPr>
        <w:jc w:val="center"/>
        <w:rPr>
          <w:b/>
          <w:sz w:val="20"/>
          <w:szCs w:val="20"/>
        </w:rPr>
      </w:pPr>
    </w:p>
    <w:p w14:paraId="75732891" w14:textId="5DE83098" w:rsidR="00D22A5B" w:rsidRDefault="00D22A5B" w:rsidP="00186FD2">
      <w:pPr>
        <w:jc w:val="center"/>
        <w:rPr>
          <w:b/>
          <w:sz w:val="20"/>
          <w:szCs w:val="20"/>
        </w:rPr>
      </w:pPr>
    </w:p>
    <w:p w14:paraId="2F9D230B" w14:textId="77777777" w:rsidR="00D22A5B" w:rsidRDefault="00D22A5B" w:rsidP="00186FD2">
      <w:pPr>
        <w:jc w:val="center"/>
        <w:rPr>
          <w:b/>
          <w:sz w:val="20"/>
          <w:szCs w:val="20"/>
        </w:rPr>
      </w:pPr>
    </w:p>
    <w:p w14:paraId="4A8BA27D" w14:textId="4F1CE6D2" w:rsidR="00186FD2" w:rsidRPr="00186FD2" w:rsidRDefault="00186FD2" w:rsidP="00186FD2">
      <w:pPr>
        <w:jc w:val="center"/>
        <w:rPr>
          <w:b/>
          <w:sz w:val="20"/>
          <w:szCs w:val="20"/>
        </w:rPr>
      </w:pPr>
      <w:r w:rsidRPr="00186FD2">
        <w:rPr>
          <w:b/>
          <w:sz w:val="20"/>
          <w:szCs w:val="20"/>
        </w:rPr>
        <w:lastRenderedPageBreak/>
        <w:t>Члан 5.</w:t>
      </w:r>
    </w:p>
    <w:p w14:paraId="69E56009" w14:textId="77777777" w:rsidR="00186FD2" w:rsidRPr="00186FD2" w:rsidRDefault="00186FD2" w:rsidP="00186FD2">
      <w:pPr>
        <w:jc w:val="both"/>
        <w:rPr>
          <w:sz w:val="20"/>
          <w:szCs w:val="20"/>
        </w:rPr>
      </w:pPr>
      <w:r w:rsidRPr="00186FD2">
        <w:rPr>
          <w:sz w:val="20"/>
          <w:szCs w:val="20"/>
        </w:rPr>
        <w:tab/>
        <w:t>Просечне цене квадратног метра непокретности за утврђивање пореза на имовину за 2023. годину на територији општине Ивањица у Ц зони износе:</w:t>
      </w:r>
    </w:p>
    <w:p w14:paraId="1FA2362D" w14:textId="77777777" w:rsidR="00186FD2" w:rsidRPr="00186FD2" w:rsidRDefault="00186FD2" w:rsidP="00186FD2">
      <w:pPr>
        <w:numPr>
          <w:ilvl w:val="0"/>
          <w:numId w:val="27"/>
        </w:numPr>
        <w:contextualSpacing/>
        <w:jc w:val="both"/>
        <w:rPr>
          <w:sz w:val="20"/>
          <w:szCs w:val="20"/>
        </w:rPr>
      </w:pPr>
      <w:r w:rsidRPr="00186FD2">
        <w:rPr>
          <w:sz w:val="20"/>
          <w:szCs w:val="20"/>
        </w:rPr>
        <w:t>за грађевинско земљиште ..... 1.359,12 динара,</w:t>
      </w:r>
    </w:p>
    <w:p w14:paraId="2D052E52" w14:textId="77777777" w:rsidR="00186FD2" w:rsidRPr="00186FD2" w:rsidRDefault="00186FD2" w:rsidP="00186FD2">
      <w:pPr>
        <w:numPr>
          <w:ilvl w:val="0"/>
          <w:numId w:val="27"/>
        </w:numPr>
        <w:contextualSpacing/>
        <w:jc w:val="both"/>
        <w:rPr>
          <w:sz w:val="20"/>
          <w:szCs w:val="20"/>
        </w:rPr>
      </w:pPr>
      <w:r w:rsidRPr="00186FD2">
        <w:rPr>
          <w:sz w:val="20"/>
          <w:szCs w:val="20"/>
        </w:rPr>
        <w:t>за пољопривредно земљиште ..... 134,06 динара,</w:t>
      </w:r>
    </w:p>
    <w:p w14:paraId="3ACECEB0" w14:textId="77777777" w:rsidR="00186FD2" w:rsidRPr="00186FD2" w:rsidRDefault="00186FD2" w:rsidP="00186FD2">
      <w:pPr>
        <w:numPr>
          <w:ilvl w:val="0"/>
          <w:numId w:val="27"/>
        </w:numPr>
        <w:contextualSpacing/>
        <w:jc w:val="both"/>
        <w:rPr>
          <w:sz w:val="20"/>
          <w:szCs w:val="20"/>
        </w:rPr>
      </w:pPr>
      <w:r w:rsidRPr="00186FD2">
        <w:rPr>
          <w:sz w:val="20"/>
          <w:szCs w:val="20"/>
        </w:rPr>
        <w:t>за шумско земљиште ..... 230,85 динара,</w:t>
      </w:r>
    </w:p>
    <w:p w14:paraId="2ADC1A0B" w14:textId="77777777" w:rsidR="00186FD2" w:rsidRPr="00186FD2" w:rsidRDefault="00186FD2" w:rsidP="00186FD2">
      <w:pPr>
        <w:numPr>
          <w:ilvl w:val="0"/>
          <w:numId w:val="27"/>
        </w:numPr>
        <w:contextualSpacing/>
        <w:jc w:val="both"/>
        <w:rPr>
          <w:sz w:val="20"/>
          <w:szCs w:val="20"/>
        </w:rPr>
      </w:pPr>
      <w:r w:rsidRPr="00186FD2">
        <w:rPr>
          <w:sz w:val="20"/>
          <w:szCs w:val="20"/>
        </w:rPr>
        <w:t xml:space="preserve">за друго земљиште ..... 141,72 динара, </w:t>
      </w:r>
    </w:p>
    <w:p w14:paraId="58DFE53F" w14:textId="77777777" w:rsidR="00186FD2" w:rsidRPr="00186FD2" w:rsidRDefault="00186FD2" w:rsidP="00186FD2">
      <w:pPr>
        <w:numPr>
          <w:ilvl w:val="0"/>
          <w:numId w:val="27"/>
        </w:numPr>
        <w:contextualSpacing/>
        <w:jc w:val="both"/>
        <w:rPr>
          <w:sz w:val="20"/>
          <w:szCs w:val="20"/>
        </w:rPr>
      </w:pPr>
      <w:r w:rsidRPr="00186FD2">
        <w:rPr>
          <w:sz w:val="20"/>
          <w:szCs w:val="20"/>
        </w:rPr>
        <w:t>за стан ..... 17.665,29 динара,</w:t>
      </w:r>
    </w:p>
    <w:p w14:paraId="206A8625" w14:textId="77777777" w:rsidR="00186FD2" w:rsidRPr="00186FD2" w:rsidRDefault="00186FD2" w:rsidP="00186FD2">
      <w:pPr>
        <w:numPr>
          <w:ilvl w:val="0"/>
          <w:numId w:val="27"/>
        </w:numPr>
        <w:contextualSpacing/>
        <w:jc w:val="both"/>
        <w:rPr>
          <w:sz w:val="20"/>
          <w:szCs w:val="20"/>
        </w:rPr>
      </w:pPr>
      <w:r w:rsidRPr="00186FD2">
        <w:rPr>
          <w:sz w:val="20"/>
          <w:szCs w:val="20"/>
        </w:rPr>
        <w:t>за куће за становање ..... 19.295,23 динара,</w:t>
      </w:r>
    </w:p>
    <w:p w14:paraId="31A8EE44" w14:textId="77777777" w:rsidR="00186FD2" w:rsidRPr="00186FD2" w:rsidRDefault="00186FD2" w:rsidP="00186FD2">
      <w:pPr>
        <w:numPr>
          <w:ilvl w:val="0"/>
          <w:numId w:val="27"/>
        </w:numPr>
        <w:contextualSpacing/>
        <w:jc w:val="both"/>
        <w:rPr>
          <w:sz w:val="20"/>
          <w:szCs w:val="20"/>
        </w:rPr>
      </w:pPr>
      <w:r w:rsidRPr="00186FD2">
        <w:rPr>
          <w:sz w:val="20"/>
          <w:szCs w:val="20"/>
        </w:rPr>
        <w:t>за пословне зграде и друге (надземне и подземне) грађевинске објекте који служе за обављање делатности ..... 18.444,99 динара,</w:t>
      </w:r>
    </w:p>
    <w:p w14:paraId="38C982B7" w14:textId="1AA29180" w:rsidR="00186FD2" w:rsidRDefault="00186FD2" w:rsidP="00186FD2">
      <w:pPr>
        <w:numPr>
          <w:ilvl w:val="0"/>
          <w:numId w:val="27"/>
        </w:numPr>
        <w:contextualSpacing/>
        <w:jc w:val="both"/>
        <w:rPr>
          <w:sz w:val="20"/>
          <w:szCs w:val="20"/>
        </w:rPr>
      </w:pPr>
      <w:r w:rsidRPr="00186FD2">
        <w:rPr>
          <w:sz w:val="20"/>
          <w:szCs w:val="20"/>
        </w:rPr>
        <w:t>за гараже и помоћне објекте ..... 8.744,30 динара.</w:t>
      </w:r>
    </w:p>
    <w:p w14:paraId="69B4A17B" w14:textId="51A3DE8C" w:rsidR="00186FD2" w:rsidRDefault="00186FD2" w:rsidP="00186FD2">
      <w:pPr>
        <w:contextualSpacing/>
        <w:jc w:val="both"/>
        <w:rPr>
          <w:sz w:val="20"/>
          <w:szCs w:val="20"/>
        </w:rPr>
      </w:pPr>
    </w:p>
    <w:p w14:paraId="25A8826B" w14:textId="77777777" w:rsidR="00186FD2" w:rsidRPr="00186FD2" w:rsidRDefault="00186FD2" w:rsidP="00186FD2">
      <w:pPr>
        <w:jc w:val="center"/>
        <w:rPr>
          <w:b/>
          <w:sz w:val="20"/>
          <w:szCs w:val="20"/>
        </w:rPr>
      </w:pPr>
      <w:r w:rsidRPr="00186FD2">
        <w:rPr>
          <w:b/>
          <w:sz w:val="20"/>
          <w:szCs w:val="20"/>
        </w:rPr>
        <w:t>Члан 6.</w:t>
      </w:r>
    </w:p>
    <w:p w14:paraId="4CA017D7" w14:textId="77777777" w:rsidR="00186FD2" w:rsidRPr="00186FD2" w:rsidRDefault="00186FD2" w:rsidP="00186FD2">
      <w:pPr>
        <w:jc w:val="both"/>
        <w:rPr>
          <w:sz w:val="20"/>
          <w:szCs w:val="20"/>
        </w:rPr>
      </w:pPr>
      <w:r w:rsidRPr="00186FD2">
        <w:rPr>
          <w:sz w:val="20"/>
          <w:szCs w:val="20"/>
        </w:rPr>
        <w:tab/>
        <w:t>Ову одлуку објавити у Службеном листу општине Ивањица и на интернет страни општине Ивањица.</w:t>
      </w:r>
    </w:p>
    <w:p w14:paraId="34BF6C32" w14:textId="77777777" w:rsidR="00186FD2" w:rsidRPr="00186FD2" w:rsidRDefault="00186FD2" w:rsidP="00186FD2">
      <w:pPr>
        <w:jc w:val="center"/>
        <w:rPr>
          <w:b/>
          <w:sz w:val="20"/>
          <w:szCs w:val="20"/>
        </w:rPr>
      </w:pPr>
      <w:r w:rsidRPr="00186FD2">
        <w:rPr>
          <w:b/>
          <w:sz w:val="20"/>
          <w:szCs w:val="20"/>
        </w:rPr>
        <w:t>Члан 7.</w:t>
      </w:r>
    </w:p>
    <w:p w14:paraId="2EA692E1" w14:textId="77777777" w:rsidR="00186FD2" w:rsidRPr="00186FD2" w:rsidRDefault="00186FD2" w:rsidP="00186FD2">
      <w:pPr>
        <w:jc w:val="both"/>
        <w:rPr>
          <w:sz w:val="20"/>
          <w:szCs w:val="20"/>
        </w:rPr>
      </w:pPr>
      <w:r w:rsidRPr="00186FD2">
        <w:rPr>
          <w:sz w:val="20"/>
          <w:szCs w:val="20"/>
        </w:rPr>
        <w:tab/>
        <w:t>Ова одлука ступа на снагу осмог дана од дана објављивања у Службеном листу општине Ивањица  а примењиваће се код утврђивања пореза на имовину за 2023. годину.</w:t>
      </w:r>
    </w:p>
    <w:p w14:paraId="475D9DFA" w14:textId="77777777" w:rsidR="00186FD2" w:rsidRPr="00186FD2" w:rsidRDefault="00186FD2" w:rsidP="00186FD2">
      <w:pPr>
        <w:jc w:val="both"/>
        <w:rPr>
          <w:sz w:val="20"/>
          <w:szCs w:val="20"/>
        </w:rPr>
      </w:pPr>
    </w:p>
    <w:p w14:paraId="6D824A4C" w14:textId="77777777" w:rsidR="00186FD2" w:rsidRPr="00186FD2" w:rsidRDefault="00186FD2" w:rsidP="00444BD7">
      <w:pPr>
        <w:ind w:right="15"/>
        <w:jc w:val="center"/>
        <w:rPr>
          <w:b/>
          <w:sz w:val="20"/>
          <w:szCs w:val="20"/>
        </w:rPr>
      </w:pPr>
      <w:r w:rsidRPr="00186FD2">
        <w:rPr>
          <w:b/>
          <w:sz w:val="20"/>
          <w:szCs w:val="20"/>
        </w:rPr>
        <w:t>Број 06 – 48/2022 -01</w:t>
      </w:r>
    </w:p>
    <w:p w14:paraId="3A693494" w14:textId="2F1976FE" w:rsidR="00186FD2" w:rsidRPr="00186FD2" w:rsidRDefault="00186FD2" w:rsidP="00444BD7">
      <w:pPr>
        <w:ind w:right="15"/>
        <w:jc w:val="center"/>
        <w:rPr>
          <w:b/>
          <w:sz w:val="20"/>
          <w:szCs w:val="20"/>
          <w:lang w:val="en-US"/>
        </w:rPr>
      </w:pPr>
      <w:r w:rsidRPr="00186FD2">
        <w:rPr>
          <w:b/>
          <w:sz w:val="20"/>
          <w:szCs w:val="20"/>
        </w:rPr>
        <w:t>Дана: 1</w:t>
      </w:r>
      <w:r w:rsidR="00323696">
        <w:rPr>
          <w:b/>
          <w:sz w:val="20"/>
          <w:szCs w:val="20"/>
          <w:lang w:val="sr-Latn-RS"/>
        </w:rPr>
        <w:t>6</w:t>
      </w:r>
      <w:r w:rsidRPr="00186FD2">
        <w:rPr>
          <w:b/>
          <w:sz w:val="20"/>
          <w:szCs w:val="20"/>
        </w:rPr>
        <w:t xml:space="preserve">.12.2022. </w:t>
      </w:r>
      <w:proofErr w:type="spellStart"/>
      <w:r w:rsidRPr="00186FD2">
        <w:rPr>
          <w:b/>
          <w:sz w:val="20"/>
          <w:szCs w:val="20"/>
        </w:rPr>
        <w:t>годинe</w:t>
      </w:r>
      <w:proofErr w:type="spellEnd"/>
    </w:p>
    <w:p w14:paraId="5C27CEEB" w14:textId="379E4C13" w:rsidR="00186FD2" w:rsidRPr="00186FD2" w:rsidRDefault="00186FD2" w:rsidP="00186FD2">
      <w:pPr>
        <w:ind w:right="15"/>
        <w:jc w:val="center"/>
        <w:rPr>
          <w:b/>
          <w:sz w:val="20"/>
          <w:szCs w:val="20"/>
        </w:rPr>
      </w:pPr>
      <w:r w:rsidRPr="00186FD2">
        <w:rPr>
          <w:b/>
          <w:sz w:val="20"/>
          <w:szCs w:val="20"/>
        </w:rPr>
        <w:t xml:space="preserve">                                                               </w:t>
      </w:r>
      <w:r w:rsidRPr="00186FD2">
        <w:rPr>
          <w:b/>
          <w:sz w:val="20"/>
          <w:szCs w:val="20"/>
        </w:rPr>
        <w:tab/>
      </w:r>
      <w:r w:rsidRPr="00186FD2">
        <w:rPr>
          <w:b/>
          <w:sz w:val="20"/>
          <w:szCs w:val="20"/>
        </w:rPr>
        <w:tab/>
      </w:r>
      <w:r>
        <w:rPr>
          <w:b/>
          <w:sz w:val="20"/>
          <w:szCs w:val="20"/>
          <w:lang w:val="sr-Latn-RS"/>
        </w:rPr>
        <w:t xml:space="preserve">                                           </w:t>
      </w:r>
      <w:r w:rsidRPr="00186FD2">
        <w:rPr>
          <w:b/>
          <w:sz w:val="20"/>
          <w:szCs w:val="20"/>
        </w:rPr>
        <w:t>ПРЕДСЕДНИК</w:t>
      </w:r>
      <w:r>
        <w:rPr>
          <w:b/>
          <w:sz w:val="20"/>
          <w:szCs w:val="20"/>
          <w:lang w:val="sr-Latn-RS"/>
        </w:rPr>
        <w:t xml:space="preserve"> </w:t>
      </w:r>
      <w:r w:rsidRPr="00186FD2">
        <w:rPr>
          <w:b/>
          <w:sz w:val="20"/>
          <w:szCs w:val="20"/>
        </w:rPr>
        <w:t xml:space="preserve">СКУПШТИНЕ </w:t>
      </w:r>
    </w:p>
    <w:p w14:paraId="7E39F166" w14:textId="2E676099" w:rsidR="00186FD2" w:rsidRDefault="00186FD2" w:rsidP="00186FD2">
      <w:pPr>
        <w:ind w:right="15"/>
        <w:jc w:val="center"/>
        <w:rPr>
          <w:sz w:val="20"/>
          <w:szCs w:val="20"/>
        </w:rPr>
      </w:pPr>
      <w:r w:rsidRPr="00186FD2">
        <w:rPr>
          <w:b/>
          <w:sz w:val="20"/>
          <w:szCs w:val="20"/>
        </w:rPr>
        <w:t xml:space="preserve">                                                                 </w:t>
      </w:r>
      <w:r w:rsidRPr="00186FD2">
        <w:rPr>
          <w:b/>
          <w:sz w:val="20"/>
          <w:szCs w:val="20"/>
        </w:rPr>
        <w:tab/>
      </w:r>
      <w:r w:rsidRPr="00186FD2">
        <w:rPr>
          <w:b/>
          <w:sz w:val="20"/>
          <w:szCs w:val="20"/>
        </w:rPr>
        <w:tab/>
      </w:r>
      <w:r>
        <w:rPr>
          <w:b/>
          <w:sz w:val="20"/>
          <w:szCs w:val="20"/>
          <w:lang w:val="sr-Latn-RS"/>
        </w:rPr>
        <w:t xml:space="preserve">                                                </w:t>
      </w:r>
      <w:r w:rsidRPr="00186FD2">
        <w:rPr>
          <w:sz w:val="20"/>
          <w:szCs w:val="20"/>
        </w:rPr>
        <w:t xml:space="preserve">Владимир </w:t>
      </w:r>
      <w:proofErr w:type="spellStart"/>
      <w:r w:rsidRPr="00186FD2">
        <w:rPr>
          <w:sz w:val="20"/>
          <w:szCs w:val="20"/>
        </w:rPr>
        <w:t>Бојановић</w:t>
      </w:r>
      <w:proofErr w:type="spellEnd"/>
    </w:p>
    <w:p w14:paraId="4EF1A15A" w14:textId="26C7D662" w:rsidR="00BB49FA" w:rsidRDefault="00BB49FA" w:rsidP="00186FD2">
      <w:pPr>
        <w:ind w:right="15"/>
        <w:jc w:val="center"/>
        <w:rPr>
          <w:sz w:val="20"/>
          <w:szCs w:val="20"/>
        </w:rPr>
      </w:pPr>
    </w:p>
    <w:p w14:paraId="5B783B87" w14:textId="2E908049" w:rsidR="00BB49FA" w:rsidRDefault="00BB49FA" w:rsidP="00186FD2">
      <w:pPr>
        <w:ind w:right="15"/>
        <w:jc w:val="center"/>
        <w:rPr>
          <w:sz w:val="20"/>
          <w:szCs w:val="20"/>
        </w:rPr>
      </w:pPr>
    </w:p>
    <w:p w14:paraId="78964CFA" w14:textId="39141891" w:rsidR="00BB49FA" w:rsidRDefault="00BB49FA" w:rsidP="00186FD2">
      <w:pPr>
        <w:ind w:right="15"/>
        <w:jc w:val="center"/>
        <w:rPr>
          <w:sz w:val="20"/>
          <w:szCs w:val="20"/>
        </w:rPr>
      </w:pPr>
    </w:p>
    <w:p w14:paraId="52FF555B" w14:textId="287A665E" w:rsidR="00BB49FA" w:rsidRDefault="00BB49FA" w:rsidP="00186FD2">
      <w:pPr>
        <w:ind w:right="15"/>
        <w:jc w:val="center"/>
        <w:rPr>
          <w:sz w:val="20"/>
          <w:szCs w:val="20"/>
        </w:rPr>
      </w:pPr>
    </w:p>
    <w:p w14:paraId="7AB5E39C" w14:textId="15EA9986" w:rsidR="00BB49FA" w:rsidRDefault="00BB49FA" w:rsidP="00186FD2">
      <w:pPr>
        <w:ind w:right="15"/>
        <w:jc w:val="center"/>
        <w:rPr>
          <w:sz w:val="20"/>
          <w:szCs w:val="20"/>
        </w:rPr>
      </w:pPr>
    </w:p>
    <w:p w14:paraId="64105643" w14:textId="1A6D2570" w:rsidR="006E39F5" w:rsidRDefault="006E39F5" w:rsidP="00186FD2">
      <w:pPr>
        <w:ind w:right="15"/>
        <w:jc w:val="center"/>
        <w:rPr>
          <w:sz w:val="20"/>
          <w:szCs w:val="20"/>
        </w:rPr>
      </w:pPr>
    </w:p>
    <w:p w14:paraId="6841EA64" w14:textId="43C9DAB7" w:rsidR="006E39F5" w:rsidRDefault="006E39F5" w:rsidP="00186FD2">
      <w:pPr>
        <w:ind w:right="15"/>
        <w:jc w:val="center"/>
        <w:rPr>
          <w:sz w:val="20"/>
          <w:szCs w:val="20"/>
        </w:rPr>
      </w:pPr>
    </w:p>
    <w:p w14:paraId="31D876E6" w14:textId="77777777" w:rsidR="006E39F5" w:rsidRPr="00186FD2" w:rsidRDefault="006E39F5" w:rsidP="00186FD2">
      <w:pPr>
        <w:ind w:right="15"/>
        <w:jc w:val="center"/>
        <w:rPr>
          <w:sz w:val="20"/>
          <w:szCs w:val="20"/>
        </w:rPr>
      </w:pPr>
    </w:p>
    <w:p w14:paraId="0FEEC2B4" w14:textId="58060F67" w:rsidR="00186FD2" w:rsidRDefault="00186FD2" w:rsidP="00186FD2">
      <w:pPr>
        <w:jc w:val="both"/>
        <w:rPr>
          <w:sz w:val="20"/>
          <w:szCs w:val="20"/>
        </w:rPr>
      </w:pPr>
    </w:p>
    <w:p w14:paraId="7B89D50E" w14:textId="04C4CD64" w:rsidR="00444BD7" w:rsidRDefault="00444BD7" w:rsidP="00186FD2">
      <w:pPr>
        <w:jc w:val="both"/>
        <w:rPr>
          <w:sz w:val="20"/>
          <w:szCs w:val="20"/>
        </w:rPr>
      </w:pPr>
    </w:p>
    <w:p w14:paraId="0D08359F" w14:textId="0EFDC265" w:rsidR="00D22A5B" w:rsidRDefault="00D22A5B" w:rsidP="00186FD2">
      <w:pPr>
        <w:jc w:val="both"/>
        <w:rPr>
          <w:sz w:val="20"/>
          <w:szCs w:val="20"/>
        </w:rPr>
      </w:pPr>
    </w:p>
    <w:p w14:paraId="381767EC" w14:textId="74FA8A4B" w:rsidR="00D22A5B" w:rsidRDefault="00D22A5B" w:rsidP="00186FD2">
      <w:pPr>
        <w:jc w:val="both"/>
        <w:rPr>
          <w:sz w:val="20"/>
          <w:szCs w:val="20"/>
        </w:rPr>
      </w:pPr>
    </w:p>
    <w:p w14:paraId="4A985CFA" w14:textId="77777777" w:rsidR="00D22A5B" w:rsidRPr="00186FD2" w:rsidRDefault="00D22A5B" w:rsidP="00186FD2">
      <w:pPr>
        <w:jc w:val="both"/>
        <w:rPr>
          <w:sz w:val="20"/>
          <w:szCs w:val="20"/>
        </w:rPr>
      </w:pPr>
    </w:p>
    <w:p w14:paraId="67341C0E" w14:textId="5DEAF32B" w:rsidR="00BB49FA" w:rsidRPr="00BB49FA" w:rsidRDefault="00DE6AC9" w:rsidP="00BB49FA">
      <w:pPr>
        <w:jc w:val="both"/>
        <w:rPr>
          <w:sz w:val="20"/>
          <w:szCs w:val="20"/>
        </w:rPr>
      </w:pPr>
      <w:r>
        <w:rPr>
          <w:b/>
          <w:noProof/>
          <w:color w:val="000000"/>
          <w:sz w:val="20"/>
          <w:szCs w:val="20"/>
        </w:rPr>
        <w:lastRenderedPageBreak/>
        <mc:AlternateContent>
          <mc:Choice Requires="wps">
            <w:drawing>
              <wp:anchor distT="4294967295" distB="4294967295" distL="114300" distR="114300" simplePos="0" relativeHeight="251697152" behindDoc="0" locked="0" layoutInCell="1" allowOverlap="1" wp14:anchorId="4F1FF98B" wp14:editId="2D1F4FD7">
                <wp:simplePos x="0" y="0"/>
                <wp:positionH relativeFrom="column">
                  <wp:posOffset>2417196</wp:posOffset>
                </wp:positionH>
                <wp:positionV relativeFrom="paragraph">
                  <wp:posOffset>-92351</wp:posOffset>
                </wp:positionV>
                <wp:extent cx="2286000" cy="0"/>
                <wp:effectExtent l="0" t="0" r="0" b="0"/>
                <wp:wrapNone/>
                <wp:docPr id="30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90FA0" id="Line 20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35pt,-7.25pt" to="370.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" strokecolor="#339" strokeweight="1.25pt"/>
            </w:pict>
          </mc:Fallback>
        </mc:AlternateContent>
      </w:r>
      <w:r w:rsidR="00BB49FA" w:rsidRPr="00BB49FA">
        <w:rPr>
          <w:rFonts w:ascii="Arial" w:hAnsi="Arial" w:cs="Arial"/>
          <w:sz w:val="20"/>
          <w:szCs w:val="20"/>
          <w:lang w:val="en-US"/>
        </w:rPr>
        <w:tab/>
      </w:r>
      <w:r w:rsidR="00BB49FA" w:rsidRPr="00BB49FA">
        <w:rPr>
          <w:sz w:val="20"/>
          <w:szCs w:val="20"/>
        </w:rPr>
        <w:t>Скупштина општине Ивањица, на основу члана 72. Закона о локалним изборима ("Сл. гласник РС", бр. 14/2022), члана 32. Закона о локалној самоуправи ("Сл. гласник РС", бр. 129/2007, 83/2014 - др. закон, 101/2016 - др. закон и 47/2018) и члана 150. Пословника Скупштине општине Ивањица (''Сл.</w:t>
      </w:r>
      <w:r w:rsidR="00BB49FA" w:rsidRPr="00BB49FA">
        <w:rPr>
          <w:sz w:val="20"/>
          <w:szCs w:val="20"/>
          <w:lang w:val="sr-Latn-RS"/>
        </w:rPr>
        <w:t xml:space="preserve"> </w:t>
      </w:r>
      <w:r w:rsidR="00BB49FA" w:rsidRPr="00BB49FA">
        <w:rPr>
          <w:sz w:val="20"/>
          <w:szCs w:val="20"/>
        </w:rPr>
        <w:t>лист</w:t>
      </w:r>
      <w:r w:rsidR="00BB49FA" w:rsidRPr="00BB49FA">
        <w:rPr>
          <w:sz w:val="20"/>
          <w:szCs w:val="20"/>
          <w:lang w:val="sr-Latn-RS"/>
        </w:rPr>
        <w:t xml:space="preserve"> </w:t>
      </w:r>
      <w:r w:rsidR="00BB49FA" w:rsidRPr="00BB49FA">
        <w:rPr>
          <w:sz w:val="20"/>
          <w:szCs w:val="20"/>
        </w:rPr>
        <w:t xml:space="preserve">општине Ивањица'', бр. 08/2019), на седници одржаној дана </w:t>
      </w:r>
      <w:r w:rsidR="00BB49FA" w:rsidRPr="00BB49FA">
        <w:rPr>
          <w:b/>
          <w:sz w:val="20"/>
          <w:szCs w:val="20"/>
        </w:rPr>
        <w:t>16. 12. 2022</w:t>
      </w:r>
      <w:r w:rsidR="00BB49FA" w:rsidRPr="00BB49FA">
        <w:rPr>
          <w:b/>
          <w:sz w:val="20"/>
          <w:szCs w:val="20"/>
          <w:lang w:val="sr-Latn-RS"/>
        </w:rPr>
        <w:t xml:space="preserve"> </w:t>
      </w:r>
      <w:r w:rsidR="00BB49FA" w:rsidRPr="00BB49FA">
        <w:rPr>
          <w:sz w:val="20"/>
          <w:szCs w:val="20"/>
        </w:rPr>
        <w:t xml:space="preserve">године,  донела је </w:t>
      </w:r>
    </w:p>
    <w:p w14:paraId="415DA9DB" w14:textId="45D02A13" w:rsidR="00BB49FA" w:rsidRPr="00BB49FA" w:rsidRDefault="00BB49FA" w:rsidP="00BB49FA">
      <w:pPr>
        <w:jc w:val="both"/>
        <w:rPr>
          <w:sz w:val="20"/>
          <w:szCs w:val="20"/>
        </w:rPr>
      </w:pPr>
    </w:p>
    <w:p w14:paraId="414A042F" w14:textId="77777777" w:rsidR="00BB49FA" w:rsidRPr="00BB49FA" w:rsidRDefault="00BB49FA" w:rsidP="00BB49FA">
      <w:pPr>
        <w:jc w:val="center"/>
        <w:rPr>
          <w:b/>
          <w:sz w:val="20"/>
          <w:szCs w:val="20"/>
        </w:rPr>
      </w:pPr>
      <w:r w:rsidRPr="00BB49FA">
        <w:rPr>
          <w:b/>
          <w:sz w:val="20"/>
          <w:szCs w:val="20"/>
        </w:rPr>
        <w:t>О Д Л У К У</w:t>
      </w:r>
    </w:p>
    <w:p w14:paraId="4F8F5FCE" w14:textId="77777777" w:rsidR="00BB49FA" w:rsidRPr="00BB49FA" w:rsidRDefault="00BB49FA" w:rsidP="00BB49FA">
      <w:pPr>
        <w:jc w:val="center"/>
        <w:rPr>
          <w:b/>
          <w:sz w:val="20"/>
          <w:szCs w:val="20"/>
          <w:lang w:val="ru-RU"/>
        </w:rPr>
      </w:pPr>
      <w:r w:rsidRPr="00BB49FA">
        <w:rPr>
          <w:b/>
          <w:sz w:val="20"/>
          <w:szCs w:val="20"/>
        </w:rPr>
        <w:t>О ПОТВРЂИВАЊУ МАНДАТА ОДБОРНИКА СКУПШТИНЕ ОПШТИНЕ ИВАЊИЦА</w:t>
      </w:r>
    </w:p>
    <w:p w14:paraId="4A5B4EC8" w14:textId="77777777" w:rsidR="00BB49FA" w:rsidRPr="00BB49FA" w:rsidRDefault="00BB49FA" w:rsidP="00BB49FA">
      <w:pPr>
        <w:jc w:val="center"/>
        <w:rPr>
          <w:b/>
          <w:sz w:val="20"/>
          <w:szCs w:val="20"/>
          <w:lang w:val="ru-RU"/>
        </w:rPr>
      </w:pPr>
    </w:p>
    <w:p w14:paraId="28292908" w14:textId="77777777" w:rsidR="00BB49FA" w:rsidRPr="00BB49FA" w:rsidRDefault="00BB49FA" w:rsidP="00BB49FA">
      <w:pPr>
        <w:ind w:firstLine="720"/>
        <w:jc w:val="both"/>
        <w:rPr>
          <w:sz w:val="20"/>
          <w:szCs w:val="20"/>
          <w:lang w:val="sr-Cyrl-RS"/>
        </w:rPr>
      </w:pPr>
      <w:r w:rsidRPr="00BB49FA">
        <w:rPr>
          <w:b/>
          <w:sz w:val="20"/>
          <w:szCs w:val="20"/>
        </w:rPr>
        <w:t>ПОТВРЂУЈУ СЕ</w:t>
      </w:r>
      <w:r w:rsidRPr="00BB49FA">
        <w:rPr>
          <w:sz w:val="20"/>
          <w:szCs w:val="20"/>
        </w:rPr>
        <w:t xml:space="preserve"> мандат одборнику </w:t>
      </w:r>
      <w:r w:rsidRPr="00BB49FA">
        <w:rPr>
          <w:sz w:val="20"/>
          <w:szCs w:val="20"/>
          <w:lang w:val="sr-Cyrl-RS"/>
        </w:rPr>
        <w:t xml:space="preserve">Милијану </w:t>
      </w:r>
      <w:proofErr w:type="spellStart"/>
      <w:r w:rsidRPr="00BB49FA">
        <w:rPr>
          <w:sz w:val="20"/>
          <w:szCs w:val="20"/>
          <w:lang w:val="sr-Cyrl-RS"/>
        </w:rPr>
        <w:t>Ђурашевићу</w:t>
      </w:r>
      <w:proofErr w:type="spellEnd"/>
      <w:r w:rsidRPr="00BB49FA">
        <w:rPr>
          <w:sz w:val="20"/>
          <w:szCs w:val="20"/>
          <w:lang w:val="sr-Cyrl-RS"/>
        </w:rPr>
        <w:t xml:space="preserve"> из </w:t>
      </w:r>
      <w:proofErr w:type="spellStart"/>
      <w:r w:rsidRPr="00BB49FA">
        <w:rPr>
          <w:sz w:val="20"/>
          <w:szCs w:val="20"/>
          <w:lang w:val="sr-Cyrl-RS"/>
        </w:rPr>
        <w:t>Осонице</w:t>
      </w:r>
      <w:proofErr w:type="spellEnd"/>
      <w:r w:rsidRPr="00BB49FA">
        <w:rPr>
          <w:sz w:val="20"/>
          <w:szCs w:val="20"/>
          <w:lang w:val="sr-Cyrl-RS"/>
        </w:rPr>
        <w:t xml:space="preserve"> , са  </w:t>
      </w:r>
      <w:r w:rsidRPr="00BB49FA">
        <w:rPr>
          <w:sz w:val="20"/>
          <w:szCs w:val="20"/>
        </w:rPr>
        <w:t>изборне листе АЛЕКСАНДАР ВУЧИЋ – ЗА НАШУ ДЕЦУ</w:t>
      </w:r>
      <w:r w:rsidRPr="00BB49FA">
        <w:rPr>
          <w:sz w:val="20"/>
          <w:szCs w:val="20"/>
          <w:lang w:val="sr-Latn-RS"/>
        </w:rPr>
        <w:t>(</w:t>
      </w:r>
      <w:r w:rsidRPr="00BB49FA">
        <w:rPr>
          <w:sz w:val="20"/>
          <w:szCs w:val="20"/>
          <w:lang w:val="sr-Cyrl-RS"/>
        </w:rPr>
        <w:t>СНС)</w:t>
      </w:r>
    </w:p>
    <w:p w14:paraId="4E17E54F" w14:textId="77777777" w:rsidR="00BB49FA" w:rsidRPr="00BB49FA" w:rsidRDefault="00BB49FA" w:rsidP="00BB49FA">
      <w:pPr>
        <w:widowControl w:val="0"/>
        <w:tabs>
          <w:tab w:val="center" w:pos="316"/>
          <w:tab w:val="left" w:pos="633"/>
        </w:tabs>
        <w:autoSpaceDE w:val="0"/>
        <w:autoSpaceDN w:val="0"/>
        <w:adjustRightInd w:val="0"/>
        <w:spacing w:before="106"/>
        <w:jc w:val="both"/>
        <w:rPr>
          <w:sz w:val="20"/>
          <w:szCs w:val="20"/>
        </w:rPr>
      </w:pPr>
      <w:r w:rsidRPr="00BB49FA">
        <w:rPr>
          <w:sz w:val="20"/>
          <w:szCs w:val="20"/>
          <w:lang w:val="ru-RU"/>
        </w:rPr>
        <w:tab/>
      </w:r>
      <w:r w:rsidRPr="00BB49FA">
        <w:rPr>
          <w:sz w:val="20"/>
          <w:szCs w:val="20"/>
          <w:lang w:val="ru-RU"/>
        </w:rPr>
        <w:tab/>
      </w:r>
      <w:r w:rsidRPr="00BB49FA">
        <w:rPr>
          <w:sz w:val="20"/>
          <w:szCs w:val="20"/>
        </w:rPr>
        <w:t>Мандат одборника почиње да тече даном потврђивања мандата, а траје до истека мандата скупштинског сазива који је конституисан Одлуком о потврђивању мандата одборника Скупштине  општине Ивањица 01 број 06-16/2020 од 18. августа 2020. године.</w:t>
      </w:r>
    </w:p>
    <w:p w14:paraId="6AF3B4FC" w14:textId="77777777" w:rsidR="00BB49FA" w:rsidRPr="00BB49FA" w:rsidRDefault="00BB49FA" w:rsidP="00BB49FA">
      <w:pPr>
        <w:ind w:firstLine="540"/>
        <w:jc w:val="both"/>
        <w:rPr>
          <w:sz w:val="20"/>
          <w:szCs w:val="20"/>
        </w:rPr>
      </w:pPr>
      <w:r w:rsidRPr="00BB49FA">
        <w:rPr>
          <w:sz w:val="20"/>
          <w:szCs w:val="20"/>
        </w:rPr>
        <w:t xml:space="preserve"> Против ове Одлуке подносилац проглашене Изборне листе која је освојила мандате, одборник и кандидат за одборника на Изборној листи са које је изабран нови одборник могу поднети жалбу Вишем суду у Чачку у року од 7 дана од дана доношења Одлуке.</w:t>
      </w:r>
    </w:p>
    <w:p w14:paraId="3738DD87" w14:textId="77777777" w:rsidR="00BB49FA" w:rsidRPr="00BB49FA" w:rsidRDefault="00BB49FA" w:rsidP="00BB49FA">
      <w:pPr>
        <w:rPr>
          <w:sz w:val="20"/>
          <w:szCs w:val="20"/>
        </w:rPr>
      </w:pPr>
      <w:r w:rsidRPr="00BB49FA">
        <w:rPr>
          <w:sz w:val="20"/>
          <w:szCs w:val="20"/>
        </w:rPr>
        <w:tab/>
        <w:t>Жалба се подноси преко Скупштине.</w:t>
      </w:r>
    </w:p>
    <w:p w14:paraId="19E80E0B" w14:textId="77777777" w:rsidR="00BB49FA" w:rsidRPr="00BB49FA" w:rsidRDefault="00BB49FA" w:rsidP="00BB49FA">
      <w:pPr>
        <w:ind w:firstLine="540"/>
        <w:jc w:val="both"/>
        <w:rPr>
          <w:sz w:val="20"/>
          <w:szCs w:val="20"/>
        </w:rPr>
      </w:pPr>
      <w:r w:rsidRPr="00BB49FA">
        <w:rPr>
          <w:sz w:val="20"/>
          <w:szCs w:val="20"/>
        </w:rPr>
        <w:t xml:space="preserve">Ову </w:t>
      </w:r>
      <w:r w:rsidRPr="00BB49FA">
        <w:rPr>
          <w:sz w:val="20"/>
          <w:szCs w:val="20"/>
          <w:lang w:val="sr-Latn-RS"/>
        </w:rPr>
        <w:t>O</w:t>
      </w:r>
      <w:proofErr w:type="spellStart"/>
      <w:r w:rsidRPr="00BB49FA">
        <w:rPr>
          <w:sz w:val="20"/>
          <w:szCs w:val="20"/>
        </w:rPr>
        <w:t>длуку</w:t>
      </w:r>
      <w:proofErr w:type="spellEnd"/>
      <w:r w:rsidRPr="00BB49FA">
        <w:rPr>
          <w:sz w:val="20"/>
          <w:szCs w:val="20"/>
        </w:rPr>
        <w:t xml:space="preserve"> објавити у ''Службеном листу општине Ивањица''.</w:t>
      </w:r>
    </w:p>
    <w:p w14:paraId="766F723E" w14:textId="77777777" w:rsidR="00BB49FA" w:rsidRPr="00BB49FA" w:rsidRDefault="00BB49FA" w:rsidP="00BB49FA">
      <w:pPr>
        <w:jc w:val="both"/>
        <w:rPr>
          <w:sz w:val="20"/>
          <w:szCs w:val="20"/>
        </w:rPr>
      </w:pPr>
    </w:p>
    <w:p w14:paraId="3C366856" w14:textId="77777777" w:rsidR="00BB49FA" w:rsidRPr="00BB49FA" w:rsidRDefault="00BB49FA" w:rsidP="00BB49FA">
      <w:pPr>
        <w:jc w:val="center"/>
        <w:rPr>
          <w:b/>
          <w:sz w:val="20"/>
          <w:szCs w:val="20"/>
        </w:rPr>
      </w:pPr>
      <w:r w:rsidRPr="00BB49FA">
        <w:rPr>
          <w:b/>
          <w:sz w:val="20"/>
          <w:szCs w:val="20"/>
        </w:rPr>
        <w:t>СКУПШТИНА ОПШТИНЕ ИВАЊИЦА</w:t>
      </w:r>
    </w:p>
    <w:p w14:paraId="0E4D8A08" w14:textId="77777777" w:rsidR="00BB49FA" w:rsidRPr="00BB49FA" w:rsidRDefault="00BB49FA" w:rsidP="00BB49FA">
      <w:pPr>
        <w:jc w:val="center"/>
        <w:rPr>
          <w:b/>
          <w:sz w:val="20"/>
          <w:szCs w:val="20"/>
        </w:rPr>
      </w:pPr>
      <w:r w:rsidRPr="00BB49FA">
        <w:rPr>
          <w:b/>
          <w:sz w:val="20"/>
          <w:szCs w:val="20"/>
        </w:rPr>
        <w:t>01 Број: 06-48/2022</w:t>
      </w:r>
    </w:p>
    <w:p w14:paraId="4FB4FFC4" w14:textId="77777777" w:rsidR="00BB49FA" w:rsidRPr="00BB49FA" w:rsidRDefault="00BB49FA" w:rsidP="00BB49FA">
      <w:pPr>
        <w:jc w:val="center"/>
        <w:rPr>
          <w:b/>
          <w:sz w:val="20"/>
          <w:szCs w:val="20"/>
        </w:rPr>
      </w:pPr>
      <w:r w:rsidRPr="00BB49FA">
        <w:rPr>
          <w:b/>
          <w:sz w:val="20"/>
          <w:szCs w:val="20"/>
        </w:rPr>
        <w:t>У Ивањици, дана 16. децембар 2022. године</w:t>
      </w:r>
    </w:p>
    <w:p w14:paraId="6DC4D825" w14:textId="77777777" w:rsidR="00BB49FA" w:rsidRPr="00BB49FA" w:rsidRDefault="00BB49FA" w:rsidP="00BB49FA">
      <w:pPr>
        <w:ind w:left="2160"/>
        <w:jc w:val="both"/>
        <w:rPr>
          <w:b/>
          <w:sz w:val="20"/>
          <w:szCs w:val="20"/>
        </w:rPr>
      </w:pPr>
    </w:p>
    <w:p w14:paraId="7C849502" w14:textId="77777777" w:rsidR="00BB49FA" w:rsidRPr="00BB49FA" w:rsidRDefault="00BB49FA" w:rsidP="00BB49FA">
      <w:pPr>
        <w:jc w:val="both"/>
        <w:rPr>
          <w:sz w:val="20"/>
          <w:szCs w:val="20"/>
        </w:rPr>
      </w:pPr>
    </w:p>
    <w:p w14:paraId="05557547" w14:textId="77777777" w:rsidR="00BB49FA" w:rsidRPr="00BB49FA" w:rsidRDefault="00BB49FA" w:rsidP="00BB49FA">
      <w:pPr>
        <w:ind w:left="5760"/>
        <w:jc w:val="center"/>
        <w:rPr>
          <w:b/>
          <w:sz w:val="20"/>
          <w:szCs w:val="20"/>
        </w:rPr>
      </w:pPr>
      <w:r w:rsidRPr="00BB49FA">
        <w:rPr>
          <w:b/>
          <w:sz w:val="20"/>
          <w:szCs w:val="20"/>
        </w:rPr>
        <w:t xml:space="preserve"> ПРЕДСЕДНИК СКУПШТИНЕ </w:t>
      </w:r>
    </w:p>
    <w:p w14:paraId="3A80C889" w14:textId="58C3DCAF" w:rsidR="00BB49FA" w:rsidRPr="00BB49FA" w:rsidRDefault="00BB49FA" w:rsidP="00BB49FA">
      <w:pPr>
        <w:tabs>
          <w:tab w:val="left" w:pos="6800"/>
        </w:tabs>
        <w:ind w:left="5760"/>
        <w:rPr>
          <w:sz w:val="20"/>
          <w:szCs w:val="20"/>
        </w:rPr>
      </w:pPr>
      <w:r w:rsidRPr="00BB49FA">
        <w:rPr>
          <w:b/>
          <w:sz w:val="20"/>
          <w:szCs w:val="20"/>
        </w:rPr>
        <w:t xml:space="preserve">            </w:t>
      </w:r>
      <w:r>
        <w:rPr>
          <w:b/>
          <w:sz w:val="20"/>
          <w:szCs w:val="20"/>
          <w:lang w:val="sr-Latn-RS"/>
        </w:rPr>
        <w:t xml:space="preserve">                       </w:t>
      </w:r>
      <w:r w:rsidRPr="00BB49FA">
        <w:rPr>
          <w:b/>
          <w:sz w:val="20"/>
          <w:szCs w:val="20"/>
        </w:rPr>
        <w:t xml:space="preserve"> </w:t>
      </w:r>
      <w:r w:rsidRPr="00BB49FA">
        <w:rPr>
          <w:sz w:val="20"/>
          <w:szCs w:val="20"/>
        </w:rPr>
        <w:t xml:space="preserve">Владимир </w:t>
      </w:r>
      <w:proofErr w:type="spellStart"/>
      <w:r w:rsidRPr="00BB49FA">
        <w:rPr>
          <w:sz w:val="20"/>
          <w:szCs w:val="20"/>
        </w:rPr>
        <w:t>Бојановић</w:t>
      </w:r>
      <w:proofErr w:type="spellEnd"/>
    </w:p>
    <w:p w14:paraId="7999FBE5" w14:textId="12256FD2" w:rsidR="00BB49FA" w:rsidRDefault="00BB49FA" w:rsidP="00BB49FA">
      <w:pPr>
        <w:ind w:left="5760"/>
        <w:jc w:val="both"/>
        <w:rPr>
          <w:b/>
          <w:sz w:val="20"/>
          <w:szCs w:val="20"/>
        </w:rPr>
      </w:pPr>
    </w:p>
    <w:p w14:paraId="413F73E7" w14:textId="77777777" w:rsidR="006E39F5" w:rsidRPr="00BB49FA" w:rsidRDefault="006E39F5" w:rsidP="00BB49FA">
      <w:pPr>
        <w:ind w:left="5760"/>
        <w:jc w:val="both"/>
        <w:rPr>
          <w:b/>
          <w:sz w:val="20"/>
          <w:szCs w:val="20"/>
        </w:rPr>
      </w:pPr>
    </w:p>
    <w:p w14:paraId="23616F03" w14:textId="77777777" w:rsidR="00BB49FA" w:rsidRPr="00BB49FA" w:rsidRDefault="00BB49FA" w:rsidP="00BB49FA">
      <w:pPr>
        <w:jc w:val="both"/>
        <w:rPr>
          <w:rFonts w:ascii="Arial" w:hAnsi="Arial" w:cs="Arial"/>
          <w:b/>
          <w:sz w:val="20"/>
          <w:szCs w:val="20"/>
        </w:rPr>
      </w:pPr>
    </w:p>
    <w:p w14:paraId="116B7056" w14:textId="71BF76D7" w:rsidR="00BB49FA" w:rsidRDefault="00BB49FA" w:rsidP="00BB49FA">
      <w:pPr>
        <w:rPr>
          <w:i/>
          <w:sz w:val="20"/>
          <w:szCs w:val="20"/>
          <w:lang w:val="sr-Latn-RS" w:eastAsia="sr-Cyrl-CS"/>
        </w:rPr>
      </w:pPr>
    </w:p>
    <w:p w14:paraId="593F0094" w14:textId="61060BF3" w:rsidR="00444BD7" w:rsidRDefault="00444BD7" w:rsidP="00BB49FA">
      <w:pPr>
        <w:rPr>
          <w:i/>
          <w:sz w:val="20"/>
          <w:szCs w:val="20"/>
          <w:lang w:val="sr-Latn-RS" w:eastAsia="sr-Cyrl-CS"/>
        </w:rPr>
      </w:pPr>
    </w:p>
    <w:p w14:paraId="40054F7B" w14:textId="26C6F23C" w:rsidR="00444BD7" w:rsidRDefault="00444BD7" w:rsidP="00BB49FA">
      <w:pPr>
        <w:rPr>
          <w:i/>
          <w:sz w:val="20"/>
          <w:szCs w:val="20"/>
          <w:lang w:val="sr-Latn-RS" w:eastAsia="sr-Cyrl-CS"/>
        </w:rPr>
      </w:pPr>
    </w:p>
    <w:p w14:paraId="3947A563" w14:textId="10968249" w:rsidR="00444BD7" w:rsidRDefault="00444BD7" w:rsidP="00BB49FA">
      <w:pPr>
        <w:rPr>
          <w:i/>
          <w:sz w:val="20"/>
          <w:szCs w:val="20"/>
          <w:lang w:val="sr-Latn-RS" w:eastAsia="sr-Cyrl-CS"/>
        </w:rPr>
      </w:pPr>
    </w:p>
    <w:p w14:paraId="7910E03D" w14:textId="17778D6E" w:rsidR="00D22A5B" w:rsidRDefault="00D22A5B" w:rsidP="00BB49FA">
      <w:pPr>
        <w:rPr>
          <w:i/>
          <w:sz w:val="20"/>
          <w:szCs w:val="20"/>
          <w:lang w:val="sr-Latn-RS" w:eastAsia="sr-Cyrl-CS"/>
        </w:rPr>
      </w:pPr>
    </w:p>
    <w:p w14:paraId="607985CF" w14:textId="6213A584" w:rsidR="00D22A5B" w:rsidRPr="00BB49FA" w:rsidRDefault="00DE6AC9" w:rsidP="00BB49FA">
      <w:pPr>
        <w:rPr>
          <w:i/>
          <w:sz w:val="20"/>
          <w:szCs w:val="20"/>
          <w:lang w:val="sr-Latn-RS" w:eastAsia="sr-Cyrl-CS"/>
        </w:rPr>
      </w:pPr>
      <w:r>
        <w:rPr>
          <w:b/>
          <w:noProof/>
          <w:color w:val="000000"/>
          <w:sz w:val="20"/>
          <w:szCs w:val="20"/>
        </w:rPr>
        <w:lastRenderedPageBreak/>
        <mc:AlternateContent>
          <mc:Choice Requires="wps">
            <w:drawing>
              <wp:anchor distT="4294967295" distB="4294967295" distL="114300" distR="114300" simplePos="0" relativeHeight="251699200" behindDoc="0" locked="0" layoutInCell="1" allowOverlap="1" wp14:anchorId="26C1A873" wp14:editId="6E42C4C2">
                <wp:simplePos x="0" y="0"/>
                <wp:positionH relativeFrom="column">
                  <wp:posOffset>2488758</wp:posOffset>
                </wp:positionH>
                <wp:positionV relativeFrom="paragraph">
                  <wp:posOffset>86830</wp:posOffset>
                </wp:positionV>
                <wp:extent cx="2286000" cy="0"/>
                <wp:effectExtent l="0" t="0" r="0" b="0"/>
                <wp:wrapNone/>
                <wp:docPr id="30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854FF" id="Line 20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95pt,6.85pt" to="375.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" strokecolor="#339" strokeweight="1.25pt"/>
            </w:pict>
          </mc:Fallback>
        </mc:AlternateContent>
      </w:r>
    </w:p>
    <w:p w14:paraId="61C14B49" w14:textId="77777777" w:rsidR="00BB49FA" w:rsidRPr="00BB49FA" w:rsidRDefault="00BB49FA" w:rsidP="00BB49FA">
      <w:pPr>
        <w:jc w:val="both"/>
        <w:rPr>
          <w:sz w:val="20"/>
          <w:szCs w:val="20"/>
          <w:lang w:val="sr-Cyrl-RS" w:eastAsia="sr-Cyrl-CS"/>
        </w:rPr>
      </w:pPr>
      <w:r w:rsidRPr="00BB49FA">
        <w:rPr>
          <w:sz w:val="20"/>
          <w:szCs w:val="20"/>
          <w:lang w:eastAsia="sr-Cyrl-CS"/>
        </w:rPr>
        <w:t xml:space="preserve">На основу члана </w:t>
      </w:r>
      <w:r w:rsidRPr="00BB49FA">
        <w:rPr>
          <w:sz w:val="20"/>
          <w:szCs w:val="20"/>
          <w:lang w:val="sr-Cyrl-RS" w:eastAsia="sr-Cyrl-CS"/>
        </w:rPr>
        <w:t>32</w:t>
      </w:r>
      <w:r w:rsidRPr="00BB49FA">
        <w:rPr>
          <w:sz w:val="20"/>
          <w:szCs w:val="20"/>
          <w:lang w:eastAsia="sr-Cyrl-CS"/>
        </w:rPr>
        <w:t xml:space="preserve">. Закона о </w:t>
      </w:r>
      <w:r w:rsidRPr="00BB49FA">
        <w:rPr>
          <w:sz w:val="20"/>
          <w:szCs w:val="20"/>
          <w:lang w:val="sr-Cyrl-RS" w:eastAsia="sr-Cyrl-CS"/>
        </w:rPr>
        <w:t xml:space="preserve">локалној самоуправи </w:t>
      </w:r>
      <w:r w:rsidRPr="00BB49FA">
        <w:rPr>
          <w:sz w:val="20"/>
          <w:szCs w:val="20"/>
          <w:lang w:eastAsia="sr-Cyrl-CS"/>
        </w:rPr>
        <w:t>(„Сл. гласник РС“ бр. </w:t>
      </w:r>
      <w:r w:rsidRPr="00BB49FA">
        <w:rPr>
          <w:color w:val="000000"/>
          <w:sz w:val="20"/>
          <w:szCs w:val="20"/>
          <w:lang w:val="sr-Cyrl-RS" w:eastAsia="sr-Cyrl-CS"/>
        </w:rPr>
        <w:t>129/2007, 83/2014 – др. закон, 101/2016 – др. закон и 47/2018</w:t>
      </w:r>
      <w:r w:rsidRPr="00BB49FA">
        <w:rPr>
          <w:color w:val="000000"/>
          <w:sz w:val="20"/>
          <w:szCs w:val="20"/>
          <w:lang w:val="en-US" w:eastAsia="sr-Cyrl-CS"/>
        </w:rPr>
        <w:t> </w:t>
      </w:r>
      <w:r w:rsidRPr="00BB49FA">
        <w:rPr>
          <w:color w:val="000000"/>
          <w:sz w:val="20"/>
          <w:szCs w:val="20"/>
          <w:lang w:eastAsia="sr-Cyrl-CS"/>
        </w:rPr>
        <w:t>и</w:t>
      </w:r>
      <w:r w:rsidRPr="00BB49FA">
        <w:rPr>
          <w:color w:val="000000"/>
          <w:sz w:val="20"/>
          <w:szCs w:val="20"/>
          <w:lang w:val="en-US" w:eastAsia="sr-Cyrl-CS"/>
        </w:rPr>
        <w:t> </w:t>
      </w:r>
      <w:hyperlink r:id="rId107" w:history="1">
        <w:r w:rsidRPr="00BB49FA">
          <w:rPr>
            <w:color w:val="0000FF"/>
            <w:sz w:val="20"/>
            <w:szCs w:val="20"/>
            <w:u w:val="single"/>
            <w:lang w:val="en-US" w:eastAsia="sr-Cyrl-CS"/>
          </w:rPr>
          <w:t>111/2021</w:t>
        </w:r>
      </w:hyperlink>
      <w:r w:rsidRPr="00BB49FA">
        <w:rPr>
          <w:color w:val="000000"/>
          <w:sz w:val="20"/>
          <w:szCs w:val="20"/>
          <w:lang w:val="en-US" w:eastAsia="sr-Cyrl-CS"/>
        </w:rPr>
        <w:t> - </w:t>
      </w:r>
      <w:proofErr w:type="spellStart"/>
      <w:r w:rsidRPr="00BB49FA">
        <w:rPr>
          <w:color w:val="000000"/>
          <w:sz w:val="20"/>
          <w:szCs w:val="20"/>
          <w:lang w:val="hr-HR" w:eastAsia="sr-Cyrl-CS"/>
        </w:rPr>
        <w:t>други</w:t>
      </w:r>
      <w:proofErr w:type="spellEnd"/>
      <w:r w:rsidRPr="00BB49FA">
        <w:rPr>
          <w:color w:val="000000"/>
          <w:sz w:val="20"/>
          <w:szCs w:val="20"/>
          <w:lang w:val="hr-HR" w:eastAsia="sr-Cyrl-CS"/>
        </w:rPr>
        <w:t xml:space="preserve"> </w:t>
      </w:r>
      <w:proofErr w:type="spellStart"/>
      <w:r w:rsidRPr="00BB49FA">
        <w:rPr>
          <w:color w:val="000000"/>
          <w:sz w:val="20"/>
          <w:szCs w:val="20"/>
          <w:lang w:val="hr-HR" w:eastAsia="sr-Cyrl-CS"/>
        </w:rPr>
        <w:t>закон</w:t>
      </w:r>
      <w:proofErr w:type="spellEnd"/>
      <w:r w:rsidRPr="00BB49FA">
        <w:rPr>
          <w:sz w:val="20"/>
          <w:szCs w:val="20"/>
          <w:lang w:eastAsia="sr-Cyrl-CS"/>
        </w:rPr>
        <w:t xml:space="preserve">), </w:t>
      </w:r>
      <w:r w:rsidRPr="00BB49FA">
        <w:rPr>
          <w:sz w:val="20"/>
          <w:szCs w:val="20"/>
          <w:lang w:val="sr-Cyrl-RS" w:eastAsia="sr-Cyrl-CS"/>
        </w:rPr>
        <w:t xml:space="preserve">тачке 10. Закључка Владе Републике Србије 05 Број: 023-5755/2022-1 од 25.8.2022. године </w:t>
      </w:r>
      <w:r w:rsidRPr="00BB49FA">
        <w:rPr>
          <w:sz w:val="20"/>
          <w:szCs w:val="20"/>
          <w:lang w:val="bs-Cyrl-BA" w:eastAsia="sr-Cyrl-CS"/>
        </w:rPr>
        <w:t xml:space="preserve">и члана </w:t>
      </w:r>
      <w:r w:rsidRPr="00BB49FA">
        <w:rPr>
          <w:sz w:val="20"/>
          <w:szCs w:val="20"/>
          <w:lang w:val="sr-Cyrl-RS" w:eastAsia="sr-Cyrl-CS"/>
        </w:rPr>
        <w:t>40</w:t>
      </w:r>
      <w:r w:rsidRPr="00BB49FA">
        <w:rPr>
          <w:sz w:val="20"/>
          <w:szCs w:val="20"/>
          <w:lang w:eastAsia="sr-Cyrl-CS"/>
        </w:rPr>
        <w:t>. став 1. тачка 3</w:t>
      </w:r>
      <w:r w:rsidRPr="00BB49FA">
        <w:rPr>
          <w:sz w:val="20"/>
          <w:szCs w:val="20"/>
          <w:lang w:val="sr-Cyrl-RS" w:eastAsia="sr-Cyrl-CS"/>
        </w:rPr>
        <w:t>6</w:t>
      </w:r>
      <w:r w:rsidRPr="00BB49FA">
        <w:rPr>
          <w:sz w:val="20"/>
          <w:szCs w:val="20"/>
          <w:lang w:eastAsia="sr-Cyrl-CS"/>
        </w:rPr>
        <w:t xml:space="preserve">. Статута општине Ивањица („Сл. лист општине Ивањица“ број </w:t>
      </w:r>
      <w:r w:rsidRPr="00BB49FA">
        <w:rPr>
          <w:sz w:val="20"/>
          <w:szCs w:val="20"/>
          <w:lang w:val="sr-Cyrl-RS" w:eastAsia="sr-Cyrl-CS"/>
        </w:rPr>
        <w:t>1</w:t>
      </w:r>
      <w:r w:rsidRPr="00BB49FA">
        <w:rPr>
          <w:sz w:val="20"/>
          <w:szCs w:val="20"/>
          <w:lang w:eastAsia="sr-Cyrl-CS"/>
        </w:rPr>
        <w:t>/201</w:t>
      </w:r>
      <w:r w:rsidRPr="00BB49FA">
        <w:rPr>
          <w:sz w:val="20"/>
          <w:szCs w:val="20"/>
          <w:lang w:val="sr-Cyrl-RS" w:eastAsia="sr-Cyrl-CS"/>
        </w:rPr>
        <w:t>9</w:t>
      </w:r>
      <w:r w:rsidRPr="00BB49FA">
        <w:rPr>
          <w:sz w:val="20"/>
          <w:szCs w:val="20"/>
          <w:lang w:eastAsia="sr-Cyrl-CS"/>
        </w:rPr>
        <w:t>), Скупштина општине Ивањица, на седници одржаној</w:t>
      </w:r>
      <w:r w:rsidRPr="00BB49FA">
        <w:rPr>
          <w:sz w:val="20"/>
          <w:szCs w:val="20"/>
          <w:lang w:val="sr-Latn-RS" w:eastAsia="sr-Cyrl-CS"/>
        </w:rPr>
        <w:t xml:space="preserve"> </w:t>
      </w:r>
      <w:r w:rsidRPr="00BB49FA">
        <w:rPr>
          <w:sz w:val="20"/>
          <w:szCs w:val="20"/>
          <w:lang w:val="sr-Cyrl-RS" w:eastAsia="sr-Cyrl-CS"/>
        </w:rPr>
        <w:t>дана 16.12.2022.</w:t>
      </w:r>
      <w:r w:rsidRPr="00BB49FA">
        <w:rPr>
          <w:sz w:val="20"/>
          <w:szCs w:val="20"/>
          <w:lang w:val="sr-Latn-RS" w:eastAsia="sr-Cyrl-CS"/>
        </w:rPr>
        <w:t xml:space="preserve"> </w:t>
      </w:r>
      <w:r w:rsidRPr="00BB49FA">
        <w:rPr>
          <w:sz w:val="20"/>
          <w:szCs w:val="20"/>
          <w:lang w:val="sr-Cyrl-RS" w:eastAsia="sr-Cyrl-CS"/>
        </w:rPr>
        <w:t xml:space="preserve">године, </w:t>
      </w:r>
      <w:r w:rsidRPr="00BB49FA">
        <w:rPr>
          <w:sz w:val="20"/>
          <w:szCs w:val="20"/>
          <w:lang w:eastAsia="sr-Cyrl-CS"/>
        </w:rPr>
        <w:t xml:space="preserve">донела је </w:t>
      </w:r>
    </w:p>
    <w:p w14:paraId="39E6646D" w14:textId="0CA0ACA5" w:rsidR="00BB49FA" w:rsidRPr="00BB49FA" w:rsidRDefault="00BB49FA" w:rsidP="006E39F5">
      <w:pPr>
        <w:jc w:val="center"/>
        <w:rPr>
          <w:b/>
          <w:sz w:val="20"/>
          <w:szCs w:val="20"/>
          <w:lang w:eastAsia="sr-Cyrl-CS"/>
        </w:rPr>
      </w:pPr>
      <w:r w:rsidRPr="00BB49FA">
        <w:rPr>
          <w:b/>
          <w:sz w:val="20"/>
          <w:szCs w:val="20"/>
          <w:lang w:eastAsia="sr-Cyrl-CS"/>
        </w:rPr>
        <w:t>ОДЛУКУ</w:t>
      </w:r>
    </w:p>
    <w:p w14:paraId="56A77EA4" w14:textId="3BE39E4F" w:rsidR="00BB49FA" w:rsidRPr="00BB49FA" w:rsidRDefault="00BB49FA" w:rsidP="006E39F5">
      <w:pPr>
        <w:jc w:val="center"/>
        <w:rPr>
          <w:b/>
          <w:sz w:val="20"/>
          <w:szCs w:val="20"/>
          <w:lang w:val="sr-Cyrl-RS" w:eastAsia="sr-Cyrl-CS"/>
        </w:rPr>
      </w:pPr>
      <w:r w:rsidRPr="00BB49FA">
        <w:rPr>
          <w:b/>
          <w:sz w:val="20"/>
          <w:szCs w:val="20"/>
          <w:lang w:eastAsia="sr-Cyrl-CS"/>
        </w:rPr>
        <w:t>О</w:t>
      </w:r>
    </w:p>
    <w:p w14:paraId="3A59F6CF" w14:textId="77D452E4" w:rsidR="00BB49FA" w:rsidRPr="00BB49FA" w:rsidRDefault="00BB49FA" w:rsidP="006E39F5">
      <w:pPr>
        <w:jc w:val="center"/>
        <w:rPr>
          <w:b/>
          <w:sz w:val="20"/>
          <w:szCs w:val="20"/>
          <w:lang w:val="en-GB" w:eastAsia="sr-Cyrl-CS"/>
        </w:rPr>
      </w:pPr>
      <w:bookmarkStart w:id="10" w:name="_Hlk124249520"/>
      <w:r w:rsidRPr="00BB49FA">
        <w:rPr>
          <w:b/>
          <w:sz w:val="20"/>
          <w:szCs w:val="20"/>
          <w:lang w:val="sr-Cyrl-RS" w:eastAsia="sr-Cyrl-CS"/>
        </w:rPr>
        <w:t>КОНВЕРЗИЈИ ПОТРАЖИВАЊА ОПШТИНЕ ИВАЊИЦА ПО ОСНОВУ ЈАВНИХ ПРИХОДА</w:t>
      </w:r>
    </w:p>
    <w:p w14:paraId="42C5B564" w14:textId="263D1E42" w:rsidR="00BB49FA" w:rsidRPr="00BB49FA" w:rsidRDefault="00BB49FA" w:rsidP="006E39F5">
      <w:pPr>
        <w:jc w:val="center"/>
        <w:rPr>
          <w:b/>
          <w:sz w:val="20"/>
          <w:szCs w:val="20"/>
          <w:lang w:val="sr-Cyrl-RS" w:eastAsia="sr-Cyrl-CS"/>
        </w:rPr>
      </w:pPr>
      <w:r w:rsidRPr="00BB49FA">
        <w:rPr>
          <w:b/>
          <w:sz w:val="20"/>
          <w:szCs w:val="20"/>
          <w:lang w:val="sr-Cyrl-RS" w:eastAsia="sr-Cyrl-CS"/>
        </w:rPr>
        <w:t>У УЛОГ ОПШТИНЕ ИВАЊИЦА У ОСНОВНОМ КАПИТАЛУ</w:t>
      </w:r>
      <w:r w:rsidR="006E39F5">
        <w:rPr>
          <w:b/>
          <w:sz w:val="20"/>
          <w:szCs w:val="20"/>
          <w:lang w:val="sr-Latn-RS" w:eastAsia="sr-Cyrl-CS"/>
        </w:rPr>
        <w:t xml:space="preserve"> </w:t>
      </w:r>
      <w:r w:rsidRPr="00BB49FA">
        <w:rPr>
          <w:b/>
          <w:sz w:val="20"/>
          <w:szCs w:val="20"/>
          <w:lang w:val="sr-Cyrl-RS" w:eastAsia="sr-Cyrl-CS"/>
        </w:rPr>
        <w:t>ЗАСТАВА ОРУЖЈ</w:t>
      </w:r>
      <w:r w:rsidRPr="00BB49FA">
        <w:rPr>
          <w:b/>
          <w:sz w:val="20"/>
          <w:szCs w:val="20"/>
          <w:lang w:val="sr-Latn-RS" w:eastAsia="sr-Cyrl-CS"/>
        </w:rPr>
        <w:t>E</w:t>
      </w:r>
      <w:r w:rsidRPr="00BB49FA">
        <w:rPr>
          <w:b/>
          <w:sz w:val="20"/>
          <w:szCs w:val="20"/>
          <w:lang w:val="sr-Cyrl-RS" w:eastAsia="sr-Cyrl-CS"/>
        </w:rPr>
        <w:t xml:space="preserve"> АД КРАГУЈЕВАЦ</w:t>
      </w:r>
    </w:p>
    <w:p w14:paraId="35CC9392" w14:textId="77777777" w:rsidR="00BB49FA" w:rsidRPr="00BB49FA" w:rsidRDefault="00BB49FA" w:rsidP="006E39F5">
      <w:pPr>
        <w:jc w:val="center"/>
        <w:rPr>
          <w:b/>
          <w:sz w:val="20"/>
          <w:szCs w:val="20"/>
          <w:lang w:eastAsia="sr-Cyrl-CS"/>
        </w:rPr>
      </w:pPr>
      <w:r w:rsidRPr="00BB49FA">
        <w:rPr>
          <w:b/>
          <w:sz w:val="20"/>
          <w:szCs w:val="20"/>
          <w:lang w:val="sr-Cyrl-RS" w:eastAsia="sr-Cyrl-CS"/>
        </w:rPr>
        <w:t>И ОТПИСУ ПОТРАЖИВАЊА ПО ОСНОВУ КАМАТЕ</w:t>
      </w:r>
    </w:p>
    <w:bookmarkEnd w:id="10"/>
    <w:p w14:paraId="3767BDB5" w14:textId="77777777" w:rsidR="00BB49FA" w:rsidRPr="00BB49FA" w:rsidRDefault="00BB49FA" w:rsidP="00BB49FA">
      <w:pPr>
        <w:jc w:val="both"/>
        <w:rPr>
          <w:b/>
          <w:sz w:val="20"/>
          <w:szCs w:val="20"/>
          <w:lang w:eastAsia="sr-Cyrl-CS"/>
        </w:rPr>
      </w:pPr>
    </w:p>
    <w:p w14:paraId="21E5A418" w14:textId="77777777" w:rsidR="00BB49FA" w:rsidRPr="00BB49FA" w:rsidRDefault="00BB49FA" w:rsidP="00BB49FA">
      <w:pPr>
        <w:ind w:firstLine="708"/>
        <w:jc w:val="both"/>
        <w:rPr>
          <w:sz w:val="20"/>
          <w:szCs w:val="20"/>
          <w:lang w:val="sr-Cyrl-RS" w:eastAsia="sr-Cyrl-CS"/>
        </w:rPr>
      </w:pPr>
      <w:r w:rsidRPr="00BB49FA">
        <w:rPr>
          <w:b/>
          <w:sz w:val="20"/>
          <w:szCs w:val="20"/>
          <w:lang w:eastAsia="sr-Cyrl-CS"/>
        </w:rPr>
        <w:t xml:space="preserve">I </w:t>
      </w:r>
      <w:r w:rsidRPr="00BB49FA">
        <w:rPr>
          <w:sz w:val="20"/>
          <w:szCs w:val="20"/>
          <w:lang w:val="sr-Cyrl-RS" w:eastAsia="sr-Cyrl-CS"/>
        </w:rPr>
        <w:t>Потраживања која општина Ивањица има према „Застава оружју“ АД Крагујевац</w:t>
      </w:r>
      <w:r w:rsidRPr="00BB49FA">
        <w:rPr>
          <w:sz w:val="20"/>
          <w:szCs w:val="20"/>
          <w:lang w:eastAsia="sr-Cyrl-CS"/>
        </w:rPr>
        <w:t xml:space="preserve"> </w:t>
      </w:r>
      <w:r w:rsidRPr="00BB49FA">
        <w:rPr>
          <w:sz w:val="20"/>
          <w:szCs w:val="20"/>
          <w:lang w:val="sr-Cyrl-RS" w:eastAsia="sr-Cyrl-CS"/>
        </w:rPr>
        <w:t xml:space="preserve">по основу јавних прихода који су уступљени приходи локалне самоуправе, са стањем главног дуга на дан 31.12.2016. године, који је утврђен Записником Министарства финансија – Пореске управе – Филијала Крагујевац број: 000-433-00-01199/2020-0000/1 од 19. маја 2020. године у износу од 134.626,35 динара, </w:t>
      </w:r>
      <w:r w:rsidRPr="00BB49FA">
        <w:rPr>
          <w:b/>
          <w:sz w:val="20"/>
          <w:szCs w:val="20"/>
          <w:lang w:val="sr-Cyrl-RS" w:eastAsia="sr-Cyrl-CS"/>
        </w:rPr>
        <w:t>КОНВЕРТУЈУ СЕ</w:t>
      </w:r>
      <w:r w:rsidRPr="00BB49FA">
        <w:rPr>
          <w:sz w:val="20"/>
          <w:szCs w:val="20"/>
          <w:lang w:val="sr-Cyrl-RS" w:eastAsia="sr-Cyrl-CS"/>
        </w:rPr>
        <w:t xml:space="preserve"> у улог општине Ивањица у основном капиталу „Застава оружје“ АД Крагујевац и врши отпис камате  на главни дуг исказане у записнику на дан 31.12.</w:t>
      </w:r>
      <w:r w:rsidRPr="00BB49FA">
        <w:rPr>
          <w:sz w:val="20"/>
          <w:szCs w:val="20"/>
          <w:lang w:val="sr-Latn-RS" w:eastAsia="sr-Cyrl-CS"/>
        </w:rPr>
        <w:t xml:space="preserve">2016. </w:t>
      </w:r>
      <w:proofErr w:type="spellStart"/>
      <w:r w:rsidRPr="00BB49FA">
        <w:rPr>
          <w:sz w:val="20"/>
          <w:szCs w:val="20"/>
          <w:lang w:val="sr-Latn-RS" w:eastAsia="sr-Cyrl-CS"/>
        </w:rPr>
        <w:t>године</w:t>
      </w:r>
      <w:proofErr w:type="spellEnd"/>
      <w:r w:rsidRPr="00BB49FA">
        <w:rPr>
          <w:sz w:val="20"/>
          <w:szCs w:val="20"/>
          <w:lang w:val="sr-Cyrl-RS" w:eastAsia="sr-Cyrl-CS"/>
        </w:rPr>
        <w:t xml:space="preserve"> у износу од 218.990,20 динара</w:t>
      </w:r>
      <w:r w:rsidRPr="00BB49FA">
        <w:rPr>
          <w:sz w:val="20"/>
          <w:szCs w:val="20"/>
          <w:lang w:val="sr-Latn-RS" w:eastAsia="sr-Cyrl-CS"/>
        </w:rPr>
        <w:t xml:space="preserve">, </w:t>
      </w:r>
      <w:proofErr w:type="spellStart"/>
      <w:r w:rsidRPr="00BB49FA">
        <w:rPr>
          <w:sz w:val="20"/>
          <w:szCs w:val="20"/>
          <w:lang w:val="sr-Latn-RS" w:eastAsia="sr-Cyrl-CS"/>
        </w:rPr>
        <w:t>као</w:t>
      </w:r>
      <w:proofErr w:type="spellEnd"/>
      <w:r w:rsidRPr="00BB49FA">
        <w:rPr>
          <w:sz w:val="20"/>
          <w:szCs w:val="20"/>
          <w:lang w:val="sr-Latn-RS" w:eastAsia="sr-Cyrl-CS"/>
        </w:rPr>
        <w:t xml:space="preserve"> и </w:t>
      </w:r>
      <w:proofErr w:type="spellStart"/>
      <w:r w:rsidRPr="00BB49FA">
        <w:rPr>
          <w:sz w:val="20"/>
          <w:szCs w:val="20"/>
          <w:lang w:val="sr-Latn-RS" w:eastAsia="sr-Cyrl-CS"/>
        </w:rPr>
        <w:t>отпис</w:t>
      </w:r>
      <w:proofErr w:type="spellEnd"/>
      <w:r w:rsidRPr="00BB49FA">
        <w:rPr>
          <w:sz w:val="20"/>
          <w:szCs w:val="20"/>
          <w:lang w:val="sr-Latn-RS" w:eastAsia="sr-Cyrl-CS"/>
        </w:rPr>
        <w:t xml:space="preserve"> </w:t>
      </w:r>
      <w:proofErr w:type="spellStart"/>
      <w:r w:rsidRPr="00BB49FA">
        <w:rPr>
          <w:sz w:val="20"/>
          <w:szCs w:val="20"/>
          <w:lang w:val="sr-Latn-RS" w:eastAsia="sr-Cyrl-CS"/>
        </w:rPr>
        <w:t>припадајуће</w:t>
      </w:r>
      <w:proofErr w:type="spellEnd"/>
      <w:r w:rsidRPr="00BB49FA">
        <w:rPr>
          <w:sz w:val="20"/>
          <w:szCs w:val="20"/>
          <w:lang w:val="sr-Latn-RS" w:eastAsia="sr-Cyrl-CS"/>
        </w:rPr>
        <w:t xml:space="preserve"> </w:t>
      </w:r>
      <w:proofErr w:type="spellStart"/>
      <w:r w:rsidRPr="00BB49FA">
        <w:rPr>
          <w:sz w:val="20"/>
          <w:szCs w:val="20"/>
          <w:lang w:val="sr-Latn-RS" w:eastAsia="sr-Cyrl-CS"/>
        </w:rPr>
        <w:t>камате</w:t>
      </w:r>
      <w:proofErr w:type="spellEnd"/>
      <w:r w:rsidRPr="00BB49FA">
        <w:rPr>
          <w:sz w:val="20"/>
          <w:szCs w:val="20"/>
          <w:lang w:val="sr-Latn-RS" w:eastAsia="sr-Cyrl-CS"/>
        </w:rPr>
        <w:t xml:space="preserve"> </w:t>
      </w:r>
      <w:proofErr w:type="spellStart"/>
      <w:r w:rsidRPr="00BB49FA">
        <w:rPr>
          <w:sz w:val="20"/>
          <w:szCs w:val="20"/>
          <w:lang w:val="sr-Latn-RS" w:eastAsia="sr-Cyrl-CS"/>
        </w:rPr>
        <w:t>обрачунат</w:t>
      </w:r>
      <w:proofErr w:type="spellEnd"/>
      <w:r w:rsidRPr="00BB49FA">
        <w:rPr>
          <w:sz w:val="20"/>
          <w:szCs w:val="20"/>
          <w:lang w:val="sr-Cyrl-RS" w:eastAsia="sr-Cyrl-CS"/>
        </w:rPr>
        <w:t>е</w:t>
      </w:r>
      <w:r w:rsidRPr="00BB49FA">
        <w:rPr>
          <w:sz w:val="20"/>
          <w:szCs w:val="20"/>
          <w:lang w:val="sr-Latn-RS" w:eastAsia="sr-Cyrl-CS"/>
        </w:rPr>
        <w:t xml:space="preserve"> </w:t>
      </w:r>
      <w:proofErr w:type="spellStart"/>
      <w:r w:rsidRPr="00BB49FA">
        <w:rPr>
          <w:sz w:val="20"/>
          <w:szCs w:val="20"/>
          <w:lang w:val="sr-Latn-RS" w:eastAsia="sr-Cyrl-CS"/>
        </w:rPr>
        <w:t>од</w:t>
      </w:r>
      <w:proofErr w:type="spellEnd"/>
      <w:r w:rsidRPr="00BB49FA">
        <w:rPr>
          <w:sz w:val="20"/>
          <w:szCs w:val="20"/>
          <w:lang w:val="sr-Latn-RS" w:eastAsia="sr-Cyrl-CS"/>
        </w:rPr>
        <w:t xml:space="preserve"> 1.1.2017. </w:t>
      </w:r>
      <w:proofErr w:type="spellStart"/>
      <w:r w:rsidRPr="00BB49FA">
        <w:rPr>
          <w:sz w:val="20"/>
          <w:szCs w:val="20"/>
          <w:lang w:val="sr-Latn-RS" w:eastAsia="sr-Cyrl-CS"/>
        </w:rPr>
        <w:t>године</w:t>
      </w:r>
      <w:proofErr w:type="spellEnd"/>
      <w:r w:rsidRPr="00BB49FA">
        <w:rPr>
          <w:sz w:val="20"/>
          <w:szCs w:val="20"/>
          <w:lang w:val="sr-Latn-RS" w:eastAsia="sr-Cyrl-CS"/>
        </w:rPr>
        <w:t xml:space="preserve"> </w:t>
      </w:r>
      <w:proofErr w:type="spellStart"/>
      <w:r w:rsidRPr="00BB49FA">
        <w:rPr>
          <w:sz w:val="20"/>
          <w:szCs w:val="20"/>
          <w:lang w:val="sr-Latn-RS" w:eastAsia="sr-Cyrl-CS"/>
        </w:rPr>
        <w:t>до</w:t>
      </w:r>
      <w:proofErr w:type="spellEnd"/>
      <w:r w:rsidRPr="00BB49FA">
        <w:rPr>
          <w:sz w:val="20"/>
          <w:szCs w:val="20"/>
          <w:lang w:val="sr-Latn-RS" w:eastAsia="sr-Cyrl-CS"/>
        </w:rPr>
        <w:t xml:space="preserve"> </w:t>
      </w:r>
      <w:proofErr w:type="spellStart"/>
      <w:r w:rsidRPr="00BB49FA">
        <w:rPr>
          <w:sz w:val="20"/>
          <w:szCs w:val="20"/>
          <w:lang w:val="sr-Latn-RS" w:eastAsia="sr-Cyrl-CS"/>
        </w:rPr>
        <w:t>дана</w:t>
      </w:r>
      <w:proofErr w:type="spellEnd"/>
      <w:r w:rsidRPr="00BB49FA">
        <w:rPr>
          <w:sz w:val="20"/>
          <w:szCs w:val="20"/>
          <w:lang w:val="sr-Latn-RS" w:eastAsia="sr-Cyrl-CS"/>
        </w:rPr>
        <w:t xml:space="preserve"> </w:t>
      </w:r>
      <w:proofErr w:type="spellStart"/>
      <w:r w:rsidRPr="00BB49FA">
        <w:rPr>
          <w:sz w:val="20"/>
          <w:szCs w:val="20"/>
          <w:lang w:val="sr-Latn-RS" w:eastAsia="sr-Cyrl-CS"/>
        </w:rPr>
        <w:t>спровођења</w:t>
      </w:r>
      <w:proofErr w:type="spellEnd"/>
      <w:r w:rsidRPr="00BB49FA">
        <w:rPr>
          <w:sz w:val="20"/>
          <w:szCs w:val="20"/>
          <w:lang w:val="sr-Latn-RS" w:eastAsia="sr-Cyrl-CS"/>
        </w:rPr>
        <w:t xml:space="preserve"> </w:t>
      </w:r>
      <w:r w:rsidRPr="00BB49FA">
        <w:rPr>
          <w:sz w:val="20"/>
          <w:szCs w:val="20"/>
          <w:lang w:val="sr-Cyrl-RS" w:eastAsia="sr-Cyrl-CS"/>
        </w:rPr>
        <w:t>З</w:t>
      </w:r>
      <w:proofErr w:type="spellStart"/>
      <w:r w:rsidRPr="00BB49FA">
        <w:rPr>
          <w:sz w:val="20"/>
          <w:szCs w:val="20"/>
          <w:lang w:val="sr-Latn-RS" w:eastAsia="sr-Cyrl-CS"/>
        </w:rPr>
        <w:t>акључка</w:t>
      </w:r>
      <w:proofErr w:type="spellEnd"/>
      <w:r w:rsidRPr="00BB49FA">
        <w:rPr>
          <w:sz w:val="20"/>
          <w:szCs w:val="20"/>
          <w:lang w:val="sr-Cyrl-RS" w:eastAsia="sr-Cyrl-CS"/>
        </w:rPr>
        <w:t xml:space="preserve"> Владе РС</w:t>
      </w:r>
      <w:r w:rsidRPr="00BB49FA">
        <w:rPr>
          <w:sz w:val="20"/>
          <w:szCs w:val="20"/>
          <w:lang w:val="sr-Latn-RS" w:eastAsia="sr-Cyrl-CS"/>
        </w:rPr>
        <w:t xml:space="preserve">, </w:t>
      </w:r>
      <w:proofErr w:type="spellStart"/>
      <w:r w:rsidRPr="00BB49FA">
        <w:rPr>
          <w:sz w:val="20"/>
          <w:szCs w:val="20"/>
          <w:lang w:val="sr-Latn-RS" w:eastAsia="sr-Cyrl-CS"/>
        </w:rPr>
        <w:t>односно</w:t>
      </w:r>
      <w:proofErr w:type="spellEnd"/>
      <w:r w:rsidRPr="00BB49FA">
        <w:rPr>
          <w:sz w:val="20"/>
          <w:szCs w:val="20"/>
          <w:lang w:val="sr-Latn-RS" w:eastAsia="sr-Cyrl-CS"/>
        </w:rPr>
        <w:t xml:space="preserve"> </w:t>
      </w:r>
      <w:proofErr w:type="spellStart"/>
      <w:r w:rsidRPr="00BB49FA">
        <w:rPr>
          <w:sz w:val="20"/>
          <w:szCs w:val="20"/>
          <w:lang w:val="sr-Latn-RS" w:eastAsia="sr-Cyrl-CS"/>
        </w:rPr>
        <w:t>до</w:t>
      </w:r>
      <w:proofErr w:type="spellEnd"/>
      <w:r w:rsidRPr="00BB49FA">
        <w:rPr>
          <w:sz w:val="20"/>
          <w:szCs w:val="20"/>
          <w:lang w:val="sr-Latn-RS" w:eastAsia="sr-Cyrl-CS"/>
        </w:rPr>
        <w:t xml:space="preserve"> 10.10.2022. </w:t>
      </w:r>
      <w:proofErr w:type="spellStart"/>
      <w:r w:rsidRPr="00BB49FA">
        <w:rPr>
          <w:sz w:val="20"/>
          <w:szCs w:val="20"/>
          <w:lang w:val="sr-Latn-RS" w:eastAsia="sr-Cyrl-CS"/>
        </w:rPr>
        <w:t>године</w:t>
      </w:r>
      <w:proofErr w:type="spellEnd"/>
      <w:r w:rsidRPr="00BB49FA">
        <w:rPr>
          <w:sz w:val="20"/>
          <w:szCs w:val="20"/>
          <w:lang w:val="sr-Cyrl-RS" w:eastAsia="sr-Cyrl-CS"/>
        </w:rPr>
        <w:t xml:space="preserve"> у износу од 94.604,61 динара.</w:t>
      </w:r>
    </w:p>
    <w:p w14:paraId="6113B407" w14:textId="77777777" w:rsidR="00BB49FA" w:rsidRPr="00BB49FA" w:rsidRDefault="00BB49FA" w:rsidP="00BB49FA">
      <w:pPr>
        <w:ind w:firstLine="708"/>
        <w:jc w:val="both"/>
        <w:rPr>
          <w:sz w:val="20"/>
          <w:szCs w:val="20"/>
          <w:lang w:eastAsia="sr-Cyrl-CS"/>
        </w:rPr>
      </w:pPr>
      <w:r w:rsidRPr="00BB49FA">
        <w:rPr>
          <w:b/>
          <w:sz w:val="20"/>
          <w:szCs w:val="20"/>
          <w:lang w:eastAsia="sr-Cyrl-CS"/>
        </w:rPr>
        <w:t xml:space="preserve">II </w:t>
      </w:r>
      <w:r w:rsidRPr="00BB49FA">
        <w:rPr>
          <w:sz w:val="20"/>
          <w:szCs w:val="20"/>
          <w:lang w:eastAsia="sr-Cyrl-CS"/>
        </w:rPr>
        <w:t>Овлашћује се Председник општине Ивањица</w:t>
      </w:r>
      <w:r w:rsidRPr="00BB49FA">
        <w:rPr>
          <w:sz w:val="20"/>
          <w:szCs w:val="20"/>
          <w:lang w:val="sr-Cyrl-RS" w:eastAsia="sr-Cyrl-CS"/>
        </w:rPr>
        <w:t xml:space="preserve"> </w:t>
      </w:r>
      <w:r w:rsidRPr="00BB49FA">
        <w:rPr>
          <w:sz w:val="20"/>
          <w:szCs w:val="20"/>
          <w:lang w:eastAsia="sr-Cyrl-CS"/>
        </w:rPr>
        <w:t xml:space="preserve">да, у име општине Ивањица, са </w:t>
      </w:r>
      <w:r w:rsidRPr="00BB49FA">
        <w:rPr>
          <w:sz w:val="20"/>
          <w:szCs w:val="20"/>
          <w:lang w:val="sr-Cyrl-RS" w:eastAsia="sr-Cyrl-CS"/>
        </w:rPr>
        <w:t xml:space="preserve">привредним друштвом „Застава оружје“ АД Крагујевац, МБ:07249845, ПИБ: 101508753, закључи Уговор о конверзији потраживања у складу са тачком </w:t>
      </w:r>
      <w:r w:rsidRPr="00BB49FA">
        <w:rPr>
          <w:sz w:val="20"/>
          <w:szCs w:val="20"/>
          <w:lang w:eastAsia="sr-Cyrl-CS"/>
        </w:rPr>
        <w:t>I</w:t>
      </w:r>
      <w:r w:rsidRPr="00BB49FA">
        <w:rPr>
          <w:sz w:val="20"/>
          <w:szCs w:val="20"/>
          <w:lang w:val="sr-Cyrl-RS" w:eastAsia="sr-Cyrl-CS"/>
        </w:rPr>
        <w:t xml:space="preserve"> одлуке</w:t>
      </w:r>
      <w:r w:rsidRPr="00BB49FA">
        <w:rPr>
          <w:sz w:val="20"/>
          <w:szCs w:val="20"/>
          <w:lang w:eastAsia="sr-Cyrl-CS"/>
        </w:rPr>
        <w:t>.</w:t>
      </w:r>
    </w:p>
    <w:p w14:paraId="14CA1F2D" w14:textId="77777777" w:rsidR="00BB49FA" w:rsidRPr="00BB49FA" w:rsidRDefault="00BB49FA" w:rsidP="00BB49FA">
      <w:pPr>
        <w:ind w:firstLine="708"/>
        <w:jc w:val="both"/>
        <w:rPr>
          <w:b/>
          <w:sz w:val="20"/>
          <w:szCs w:val="20"/>
          <w:lang w:val="sr-Cyrl-RS" w:eastAsia="sr-Cyrl-CS"/>
        </w:rPr>
      </w:pPr>
      <w:r w:rsidRPr="00BB49FA">
        <w:rPr>
          <w:b/>
          <w:sz w:val="20"/>
          <w:szCs w:val="20"/>
          <w:lang w:val="sr-Latn-RS" w:eastAsia="sr-Cyrl-CS"/>
        </w:rPr>
        <w:t xml:space="preserve">III </w:t>
      </w:r>
      <w:r w:rsidRPr="00BB49FA">
        <w:rPr>
          <w:sz w:val="20"/>
          <w:szCs w:val="20"/>
          <w:lang w:val="sr-Cyrl-RS" w:eastAsia="sr-Cyrl-CS"/>
        </w:rPr>
        <w:t>Ову одлуку објавити у „Службеном листу општине Ивањица“.</w:t>
      </w:r>
    </w:p>
    <w:p w14:paraId="291ACE27" w14:textId="77777777" w:rsidR="00BB49FA" w:rsidRPr="00BB49FA" w:rsidRDefault="00BB49FA" w:rsidP="00BB49FA">
      <w:pPr>
        <w:jc w:val="both"/>
        <w:rPr>
          <w:sz w:val="20"/>
          <w:szCs w:val="20"/>
          <w:lang w:eastAsia="sr-Cyrl-CS"/>
        </w:rPr>
      </w:pPr>
    </w:p>
    <w:p w14:paraId="7A1F2ED4" w14:textId="77777777" w:rsidR="00BB49FA" w:rsidRPr="00BB49FA" w:rsidRDefault="00BB49FA" w:rsidP="00BB49FA">
      <w:pPr>
        <w:jc w:val="center"/>
        <w:rPr>
          <w:b/>
          <w:sz w:val="20"/>
          <w:szCs w:val="20"/>
          <w:lang w:val="sr-Cyrl-RS" w:eastAsia="sr-Cyrl-CS"/>
        </w:rPr>
      </w:pPr>
      <w:r w:rsidRPr="00BB49FA">
        <w:rPr>
          <w:b/>
          <w:sz w:val="20"/>
          <w:szCs w:val="20"/>
          <w:lang w:eastAsia="sr-Cyrl-CS"/>
        </w:rPr>
        <w:t>СКУПШТИНА ОПШТИНЕ ИВАЊИЦА, број:</w:t>
      </w:r>
      <w:r w:rsidRPr="00BB49FA">
        <w:rPr>
          <w:b/>
          <w:sz w:val="20"/>
          <w:szCs w:val="20"/>
          <w:lang w:val="sr-Cyrl-RS" w:eastAsia="sr-Cyrl-CS"/>
        </w:rPr>
        <w:t>023-6/2022-01</w:t>
      </w:r>
    </w:p>
    <w:p w14:paraId="19546677" w14:textId="77777777" w:rsidR="00BB49FA" w:rsidRPr="00BB49FA" w:rsidRDefault="00BB49FA" w:rsidP="00BB49FA">
      <w:pPr>
        <w:jc w:val="both"/>
        <w:rPr>
          <w:b/>
          <w:sz w:val="20"/>
          <w:szCs w:val="20"/>
          <w:lang w:val="sr-Cyrl-RS" w:eastAsia="sr-Cyrl-CS"/>
        </w:rPr>
      </w:pPr>
    </w:p>
    <w:p w14:paraId="09BA7182" w14:textId="77777777" w:rsidR="00BB49FA" w:rsidRPr="00BB49FA" w:rsidRDefault="00BB49FA" w:rsidP="00BB49FA">
      <w:pPr>
        <w:jc w:val="right"/>
        <w:rPr>
          <w:b/>
          <w:sz w:val="20"/>
          <w:szCs w:val="20"/>
          <w:lang w:eastAsia="sr-Cyrl-CS"/>
        </w:rPr>
      </w:pPr>
      <w:r w:rsidRPr="00BB49FA">
        <w:rPr>
          <w:b/>
          <w:sz w:val="20"/>
          <w:szCs w:val="20"/>
          <w:lang w:eastAsia="sr-Cyrl-CS"/>
        </w:rPr>
        <w:t xml:space="preserve">                                                                                          ПРЕДСЕДНИК СКУПШТИНЕ </w:t>
      </w:r>
    </w:p>
    <w:p w14:paraId="50A12BBE" w14:textId="5C4B8DD2" w:rsidR="00BB49FA" w:rsidRPr="00BB49FA" w:rsidRDefault="00BB49FA" w:rsidP="00BB49FA">
      <w:pPr>
        <w:jc w:val="both"/>
        <w:rPr>
          <w:bCs/>
          <w:sz w:val="20"/>
          <w:szCs w:val="20"/>
          <w:lang w:val="sr-Cyrl-RS" w:eastAsia="sr-Cyrl-CS"/>
        </w:rPr>
      </w:pPr>
      <w:r w:rsidRPr="00BB49FA">
        <w:rPr>
          <w:b/>
          <w:sz w:val="20"/>
          <w:szCs w:val="20"/>
          <w:lang w:eastAsia="sr-Cyrl-CS"/>
        </w:rPr>
        <w:t xml:space="preserve">                                                                                                     </w:t>
      </w:r>
      <w:r>
        <w:rPr>
          <w:b/>
          <w:sz w:val="20"/>
          <w:szCs w:val="20"/>
          <w:lang w:val="sr-Latn-RS" w:eastAsia="sr-Cyrl-CS"/>
        </w:rPr>
        <w:t xml:space="preserve">                                                                          </w:t>
      </w:r>
      <w:r w:rsidRPr="00BB49FA">
        <w:rPr>
          <w:bCs/>
          <w:sz w:val="20"/>
          <w:szCs w:val="20"/>
          <w:lang w:val="sr-Cyrl-RS" w:eastAsia="sr-Cyrl-CS"/>
        </w:rPr>
        <w:t xml:space="preserve">Владимир </w:t>
      </w:r>
      <w:proofErr w:type="spellStart"/>
      <w:r w:rsidRPr="00BB49FA">
        <w:rPr>
          <w:bCs/>
          <w:sz w:val="20"/>
          <w:szCs w:val="20"/>
          <w:lang w:val="sr-Cyrl-RS" w:eastAsia="sr-Cyrl-CS"/>
        </w:rPr>
        <w:t>Бојановић</w:t>
      </w:r>
      <w:proofErr w:type="spellEnd"/>
    </w:p>
    <w:p w14:paraId="5217F59C" w14:textId="77777777" w:rsidR="00BB49FA" w:rsidRPr="00BB49FA" w:rsidRDefault="00BB49FA" w:rsidP="00BB49FA">
      <w:pPr>
        <w:jc w:val="both"/>
        <w:rPr>
          <w:b/>
          <w:sz w:val="20"/>
          <w:szCs w:val="20"/>
          <w:lang w:eastAsia="sr-Cyrl-CS"/>
        </w:rPr>
      </w:pPr>
    </w:p>
    <w:p w14:paraId="7C36367D" w14:textId="185F8DDE" w:rsidR="00BB49FA" w:rsidRDefault="00BB49FA" w:rsidP="00BB49FA">
      <w:pPr>
        <w:jc w:val="both"/>
        <w:rPr>
          <w:b/>
          <w:sz w:val="20"/>
          <w:szCs w:val="20"/>
          <w:lang w:eastAsia="sr-Cyrl-CS"/>
        </w:rPr>
      </w:pPr>
    </w:p>
    <w:p w14:paraId="24D22B35" w14:textId="2DD05484" w:rsidR="000D15C3" w:rsidRDefault="000D15C3" w:rsidP="00BB49FA">
      <w:pPr>
        <w:jc w:val="both"/>
        <w:rPr>
          <w:b/>
          <w:sz w:val="20"/>
          <w:szCs w:val="20"/>
          <w:lang w:eastAsia="sr-Cyrl-CS"/>
        </w:rPr>
      </w:pPr>
    </w:p>
    <w:p w14:paraId="2C4711A3" w14:textId="3D7C7135" w:rsidR="000D15C3" w:rsidRDefault="000D15C3" w:rsidP="00BB49FA">
      <w:pPr>
        <w:jc w:val="both"/>
        <w:rPr>
          <w:b/>
          <w:sz w:val="20"/>
          <w:szCs w:val="20"/>
          <w:lang w:eastAsia="sr-Cyrl-CS"/>
        </w:rPr>
      </w:pPr>
    </w:p>
    <w:p w14:paraId="6A0FD3AB" w14:textId="7C384A04" w:rsidR="000D15C3" w:rsidRDefault="000D15C3" w:rsidP="00BB49FA">
      <w:pPr>
        <w:jc w:val="both"/>
        <w:rPr>
          <w:b/>
          <w:sz w:val="20"/>
          <w:szCs w:val="20"/>
          <w:lang w:eastAsia="sr-Cyrl-CS"/>
        </w:rPr>
      </w:pPr>
    </w:p>
    <w:p w14:paraId="167C882C" w14:textId="4280B841" w:rsidR="000D15C3" w:rsidRDefault="000D15C3" w:rsidP="00BB49FA">
      <w:pPr>
        <w:jc w:val="both"/>
        <w:rPr>
          <w:b/>
          <w:sz w:val="20"/>
          <w:szCs w:val="20"/>
          <w:lang w:eastAsia="sr-Cyrl-CS"/>
        </w:rPr>
      </w:pPr>
    </w:p>
    <w:p w14:paraId="5F297F43" w14:textId="6AF96D2C" w:rsidR="000D15C3" w:rsidRDefault="000D15C3" w:rsidP="00BB49FA">
      <w:pPr>
        <w:jc w:val="both"/>
        <w:rPr>
          <w:b/>
          <w:sz w:val="20"/>
          <w:szCs w:val="20"/>
          <w:lang w:eastAsia="sr-Cyrl-CS"/>
        </w:rPr>
      </w:pPr>
    </w:p>
    <w:p w14:paraId="7DDE19E1" w14:textId="77777777" w:rsidR="00824DE9" w:rsidRDefault="00824DE9" w:rsidP="00BB49FA">
      <w:pPr>
        <w:jc w:val="both"/>
        <w:rPr>
          <w:b/>
          <w:sz w:val="20"/>
          <w:szCs w:val="20"/>
          <w:lang w:eastAsia="sr-Cyrl-CS"/>
        </w:rPr>
      </w:pPr>
    </w:p>
    <w:p w14:paraId="743AF9E1" w14:textId="310F2FAA" w:rsidR="000D15C3" w:rsidRDefault="000D15C3" w:rsidP="00BB49FA">
      <w:pPr>
        <w:jc w:val="both"/>
        <w:rPr>
          <w:b/>
          <w:sz w:val="20"/>
          <w:szCs w:val="20"/>
          <w:lang w:eastAsia="sr-Cyrl-CS"/>
        </w:rPr>
      </w:pPr>
    </w:p>
    <w:p w14:paraId="3E973F30" w14:textId="4C93D854" w:rsidR="006E39F5" w:rsidRDefault="00BB49FA" w:rsidP="00824DE9">
      <w:pPr>
        <w:jc w:val="both"/>
        <w:rPr>
          <w:b/>
          <w:sz w:val="20"/>
          <w:szCs w:val="20"/>
          <w:lang w:val="sr-Latn-RS" w:eastAsia="sr-Cyrl-CS"/>
        </w:rPr>
      </w:pPr>
      <w:r w:rsidRPr="00BB49FA">
        <w:rPr>
          <w:sz w:val="20"/>
          <w:szCs w:val="20"/>
          <w:lang w:eastAsia="sr-Cyrl-CS"/>
        </w:rPr>
        <w:t xml:space="preserve">             </w:t>
      </w:r>
      <w:bookmarkStart w:id="11" w:name="_Hlk124250205"/>
      <w:bookmarkStart w:id="12" w:name="_Hlk124244927"/>
    </w:p>
    <w:bookmarkStart w:id="13" w:name="str_1"/>
    <w:bookmarkStart w:id="14" w:name="_Hlk124245231"/>
    <w:bookmarkEnd w:id="11"/>
    <w:bookmarkEnd w:id="12"/>
    <w:bookmarkEnd w:id="13"/>
    <w:p w14:paraId="723897EF" w14:textId="7D6F08E3" w:rsidR="00D22A5B" w:rsidRDefault="00DE6AC9" w:rsidP="00444BD7">
      <w:pPr>
        <w:spacing w:after="0" w:line="240" w:lineRule="auto"/>
        <w:ind w:firstLine="720"/>
        <w:jc w:val="both"/>
        <w:rPr>
          <w:sz w:val="20"/>
          <w:szCs w:val="20"/>
          <w:lang w:val="sr-Latn-RS"/>
        </w:rPr>
      </w:pPr>
      <w:r>
        <w:rPr>
          <w:b/>
          <w:noProof/>
          <w:color w:val="000000"/>
          <w:sz w:val="20"/>
          <w:szCs w:val="20"/>
        </w:rPr>
        <w:lastRenderedPageBreak/>
        <mc:AlternateContent>
          <mc:Choice Requires="wps">
            <w:drawing>
              <wp:anchor distT="4294967295" distB="4294967295" distL="114300" distR="114300" simplePos="0" relativeHeight="251703296" behindDoc="0" locked="0" layoutInCell="1" allowOverlap="1" wp14:anchorId="27B4E3D4" wp14:editId="41FC4623">
                <wp:simplePos x="0" y="0"/>
                <wp:positionH relativeFrom="column">
                  <wp:posOffset>2286000</wp:posOffset>
                </wp:positionH>
                <wp:positionV relativeFrom="paragraph">
                  <wp:posOffset>-635</wp:posOffset>
                </wp:positionV>
                <wp:extent cx="2286000" cy="0"/>
                <wp:effectExtent l="0" t="0" r="0" b="0"/>
                <wp:wrapNone/>
                <wp:docPr id="30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43F39" id="Line 202"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" strokecolor="#339" strokeweight="1.25pt"/>
            </w:pict>
          </mc:Fallback>
        </mc:AlternateContent>
      </w:r>
    </w:p>
    <w:p w14:paraId="7193DF40" w14:textId="46EC2EA8" w:rsidR="00444BD7" w:rsidRPr="00444BD7" w:rsidRDefault="00444BD7" w:rsidP="00444BD7">
      <w:pPr>
        <w:spacing w:after="0" w:line="240" w:lineRule="auto"/>
        <w:ind w:firstLine="720"/>
        <w:jc w:val="both"/>
        <w:rPr>
          <w:sz w:val="20"/>
          <w:szCs w:val="20"/>
          <w:lang w:val="sr-Latn-RS"/>
        </w:rPr>
      </w:pPr>
      <w:proofErr w:type="spellStart"/>
      <w:r w:rsidRPr="00444BD7">
        <w:rPr>
          <w:sz w:val="20"/>
          <w:szCs w:val="20"/>
          <w:lang w:val="sr-Latn-RS"/>
        </w:rPr>
        <w:t>На</w:t>
      </w:r>
      <w:proofErr w:type="spellEnd"/>
      <w:r w:rsidRPr="00444BD7">
        <w:rPr>
          <w:sz w:val="20"/>
          <w:szCs w:val="20"/>
          <w:lang w:val="sr-Latn-RS"/>
        </w:rPr>
        <w:t xml:space="preserve"> </w:t>
      </w:r>
      <w:proofErr w:type="spellStart"/>
      <w:r w:rsidRPr="00444BD7">
        <w:rPr>
          <w:sz w:val="20"/>
          <w:szCs w:val="20"/>
          <w:lang w:val="sr-Latn-RS"/>
        </w:rPr>
        <w:t>основу</w:t>
      </w:r>
      <w:proofErr w:type="spellEnd"/>
      <w:r w:rsidRPr="00444BD7">
        <w:rPr>
          <w:sz w:val="20"/>
          <w:szCs w:val="20"/>
          <w:lang w:val="sr-Latn-RS"/>
        </w:rPr>
        <w:t xml:space="preserve"> </w:t>
      </w:r>
      <w:r w:rsidRPr="00444BD7">
        <w:rPr>
          <w:sz w:val="20"/>
          <w:szCs w:val="20"/>
          <w:lang w:val="sr-Cyrl-RS"/>
        </w:rPr>
        <w:t xml:space="preserve">члана 6. </w:t>
      </w:r>
      <w:proofErr w:type="spellStart"/>
      <w:r w:rsidRPr="00444BD7">
        <w:rPr>
          <w:sz w:val="20"/>
          <w:szCs w:val="20"/>
          <w:lang w:val="sr-Latn-RS"/>
        </w:rPr>
        <w:t>Закона</w:t>
      </w:r>
      <w:proofErr w:type="spellEnd"/>
      <w:r w:rsidRPr="00444BD7">
        <w:rPr>
          <w:sz w:val="20"/>
          <w:szCs w:val="20"/>
          <w:lang w:val="sr-Latn-RS"/>
        </w:rPr>
        <w:t xml:space="preserve"> о </w:t>
      </w:r>
      <w:proofErr w:type="spellStart"/>
      <w:r w:rsidRPr="00444BD7">
        <w:rPr>
          <w:sz w:val="20"/>
          <w:szCs w:val="20"/>
          <w:lang w:val="sr-Latn-RS"/>
        </w:rPr>
        <w:t>путевима</w:t>
      </w:r>
      <w:proofErr w:type="spellEnd"/>
      <w:r w:rsidRPr="00444BD7">
        <w:rPr>
          <w:sz w:val="20"/>
          <w:szCs w:val="20"/>
          <w:lang w:val="sr-Latn-RS"/>
        </w:rPr>
        <w:t xml:space="preserve"> („</w:t>
      </w:r>
      <w:proofErr w:type="spellStart"/>
      <w:r w:rsidRPr="00444BD7">
        <w:rPr>
          <w:sz w:val="20"/>
          <w:szCs w:val="20"/>
          <w:lang w:val="sr-Latn-RS"/>
        </w:rPr>
        <w:t>Сл</w:t>
      </w:r>
      <w:proofErr w:type="spellEnd"/>
      <w:r w:rsidRPr="00444BD7">
        <w:rPr>
          <w:sz w:val="20"/>
          <w:szCs w:val="20"/>
          <w:lang w:val="sr-Latn-RS"/>
        </w:rPr>
        <w:t xml:space="preserve">. </w:t>
      </w:r>
      <w:proofErr w:type="spellStart"/>
      <w:r w:rsidRPr="00444BD7">
        <w:rPr>
          <w:sz w:val="20"/>
          <w:szCs w:val="20"/>
          <w:lang w:val="sr-Latn-RS"/>
        </w:rPr>
        <w:t>гласник</w:t>
      </w:r>
      <w:proofErr w:type="spellEnd"/>
      <w:r w:rsidRPr="00444BD7">
        <w:rPr>
          <w:sz w:val="20"/>
          <w:szCs w:val="20"/>
          <w:lang w:val="sr-Latn-RS"/>
        </w:rPr>
        <w:t xml:space="preserve"> РС“, </w:t>
      </w:r>
      <w:proofErr w:type="spellStart"/>
      <w:r w:rsidRPr="00444BD7">
        <w:rPr>
          <w:sz w:val="20"/>
          <w:szCs w:val="20"/>
          <w:lang w:val="sr-Latn-RS"/>
        </w:rPr>
        <w:t>бр</w:t>
      </w:r>
      <w:proofErr w:type="spellEnd"/>
      <w:r w:rsidRPr="00444BD7">
        <w:rPr>
          <w:sz w:val="20"/>
          <w:szCs w:val="20"/>
          <w:lang w:val="sr-Latn-RS"/>
        </w:rPr>
        <w:t>. 41/18 и 95/18</w:t>
      </w:r>
      <w:r w:rsidRPr="00444BD7">
        <w:rPr>
          <w:sz w:val="20"/>
          <w:szCs w:val="20"/>
          <w:lang w:val="sr-Cyrl-RS"/>
        </w:rPr>
        <w:t xml:space="preserve"> – др. закон</w:t>
      </w:r>
      <w:r w:rsidRPr="00444BD7">
        <w:rPr>
          <w:sz w:val="20"/>
          <w:szCs w:val="20"/>
          <w:lang w:val="sr-Latn-RS"/>
        </w:rPr>
        <w:t>)</w:t>
      </w:r>
      <w:r w:rsidRPr="00444BD7">
        <w:rPr>
          <w:sz w:val="20"/>
          <w:szCs w:val="20"/>
        </w:rPr>
        <w:t xml:space="preserve"> члана 32. Закона о локалној самоуправи („</w:t>
      </w:r>
      <w:proofErr w:type="spellStart"/>
      <w:r w:rsidRPr="00444BD7">
        <w:rPr>
          <w:sz w:val="20"/>
          <w:szCs w:val="20"/>
        </w:rPr>
        <w:t>Сл.гласник</w:t>
      </w:r>
      <w:proofErr w:type="spellEnd"/>
      <w:r w:rsidRPr="00444BD7">
        <w:rPr>
          <w:sz w:val="20"/>
          <w:szCs w:val="20"/>
        </w:rPr>
        <w:t xml:space="preserve"> РС“, бр. 129/07, 83/14 - др. закон, 101/16 - др. закон и 47/18)</w:t>
      </w:r>
      <w:r w:rsidRPr="00444BD7">
        <w:rPr>
          <w:sz w:val="20"/>
          <w:szCs w:val="20"/>
          <w:lang w:val="sr-Latn-RS"/>
        </w:rPr>
        <w:t xml:space="preserve"> </w:t>
      </w:r>
      <w:r w:rsidRPr="00444BD7">
        <w:rPr>
          <w:sz w:val="20"/>
          <w:szCs w:val="20"/>
          <w:lang w:val="sr-Cyrl-RS"/>
        </w:rPr>
        <w:t xml:space="preserve">члана </w:t>
      </w:r>
      <w:r w:rsidRPr="00444BD7">
        <w:rPr>
          <w:sz w:val="20"/>
          <w:szCs w:val="20"/>
          <w:lang w:val="sr-Latn-RS"/>
        </w:rPr>
        <w:t>40</w:t>
      </w:r>
      <w:r w:rsidRPr="00444BD7">
        <w:rPr>
          <w:sz w:val="20"/>
          <w:szCs w:val="20"/>
          <w:lang w:val="sr-Cyrl-RS"/>
        </w:rPr>
        <w:t>. Статута општине Ивањица („Сл. лист општине Ивањица“, бр. 01/19)</w:t>
      </w:r>
      <w:r w:rsidRPr="00444BD7">
        <w:rPr>
          <w:sz w:val="20"/>
          <w:szCs w:val="20"/>
        </w:rPr>
        <w:t xml:space="preserve"> и члана 150. Пословника Скупштине општине Ивањица, („Сл. лист општине Ивањица“, број 8/19)</w:t>
      </w:r>
      <w:r w:rsidRPr="00444BD7">
        <w:rPr>
          <w:sz w:val="20"/>
          <w:szCs w:val="20"/>
          <w:lang w:val="sr-Cyrl-RS"/>
        </w:rPr>
        <w:t>,</w:t>
      </w:r>
      <w:r w:rsidRPr="00444BD7">
        <w:rPr>
          <w:sz w:val="20"/>
          <w:szCs w:val="20"/>
          <w:lang w:val="sr-Latn-RS"/>
        </w:rPr>
        <w:t xml:space="preserve"> </w:t>
      </w:r>
      <w:proofErr w:type="spellStart"/>
      <w:r w:rsidRPr="00444BD7">
        <w:rPr>
          <w:sz w:val="20"/>
          <w:szCs w:val="20"/>
          <w:lang w:val="sr-Latn-RS"/>
        </w:rPr>
        <w:t>Скупштина</w:t>
      </w:r>
      <w:proofErr w:type="spellEnd"/>
      <w:r w:rsidRPr="00444BD7">
        <w:rPr>
          <w:sz w:val="20"/>
          <w:szCs w:val="20"/>
          <w:lang w:val="sr-Latn-RS"/>
        </w:rPr>
        <w:t xml:space="preserve"> </w:t>
      </w:r>
      <w:r w:rsidRPr="00444BD7">
        <w:rPr>
          <w:sz w:val="20"/>
          <w:szCs w:val="20"/>
          <w:lang w:val="sr-Cyrl-RS"/>
        </w:rPr>
        <w:t>општине Ивањица</w:t>
      </w:r>
      <w:r w:rsidRPr="00444BD7">
        <w:rPr>
          <w:sz w:val="20"/>
          <w:szCs w:val="20"/>
          <w:lang w:val="sr-Latn-RS"/>
        </w:rPr>
        <w:t xml:space="preserve"> </w:t>
      </w:r>
      <w:proofErr w:type="spellStart"/>
      <w:r w:rsidRPr="00444BD7">
        <w:rPr>
          <w:sz w:val="20"/>
          <w:szCs w:val="20"/>
          <w:lang w:val="sr-Latn-RS"/>
        </w:rPr>
        <w:t>на</w:t>
      </w:r>
      <w:proofErr w:type="spellEnd"/>
      <w:r w:rsidRPr="00444BD7">
        <w:rPr>
          <w:sz w:val="20"/>
          <w:szCs w:val="20"/>
          <w:lang w:val="sr-Latn-RS"/>
        </w:rPr>
        <w:t xml:space="preserve"> </w:t>
      </w:r>
      <w:proofErr w:type="spellStart"/>
      <w:r w:rsidRPr="00444BD7">
        <w:rPr>
          <w:sz w:val="20"/>
          <w:szCs w:val="20"/>
          <w:lang w:val="sr-Latn-RS"/>
        </w:rPr>
        <w:t>седници</w:t>
      </w:r>
      <w:proofErr w:type="spellEnd"/>
      <w:r w:rsidRPr="00444BD7">
        <w:rPr>
          <w:sz w:val="20"/>
          <w:szCs w:val="20"/>
          <w:lang w:val="sr-Latn-RS"/>
        </w:rPr>
        <w:t xml:space="preserve"> </w:t>
      </w:r>
      <w:proofErr w:type="spellStart"/>
      <w:r w:rsidRPr="00444BD7">
        <w:rPr>
          <w:sz w:val="20"/>
          <w:szCs w:val="20"/>
          <w:lang w:val="sr-Latn-RS"/>
        </w:rPr>
        <w:t>од</w:t>
      </w:r>
      <w:r w:rsidRPr="00444BD7">
        <w:rPr>
          <w:sz w:val="20"/>
          <w:szCs w:val="20"/>
          <w:lang w:val="sr-Cyrl-RS"/>
        </w:rPr>
        <w:t>ржаној</w:t>
      </w:r>
      <w:proofErr w:type="spellEnd"/>
      <w:r w:rsidRPr="00444BD7">
        <w:rPr>
          <w:sz w:val="20"/>
          <w:szCs w:val="20"/>
          <w:lang w:val="sr-Cyrl-RS"/>
        </w:rPr>
        <w:t xml:space="preserve"> дана</w:t>
      </w:r>
      <w:r w:rsidRPr="00444BD7">
        <w:rPr>
          <w:sz w:val="20"/>
          <w:szCs w:val="20"/>
          <w:lang w:val="sr-Latn-RS"/>
        </w:rPr>
        <w:t xml:space="preserve"> 16</w:t>
      </w:r>
      <w:r w:rsidR="00685562">
        <w:rPr>
          <w:sz w:val="20"/>
          <w:szCs w:val="20"/>
          <w:lang w:val="sr-Cyrl-RS"/>
        </w:rPr>
        <w:t xml:space="preserve"> децембра </w:t>
      </w:r>
      <w:r w:rsidRPr="00444BD7">
        <w:rPr>
          <w:sz w:val="20"/>
          <w:szCs w:val="20"/>
          <w:lang w:val="sr-Latn-RS"/>
        </w:rPr>
        <w:t>20</w:t>
      </w:r>
      <w:r w:rsidRPr="00444BD7">
        <w:rPr>
          <w:sz w:val="20"/>
          <w:szCs w:val="20"/>
          <w:lang w:val="sr-Cyrl-RS"/>
        </w:rPr>
        <w:t>22</w:t>
      </w:r>
      <w:r w:rsidRPr="00444BD7">
        <w:rPr>
          <w:sz w:val="20"/>
          <w:szCs w:val="20"/>
          <w:lang w:val="sr-Latn-RS"/>
        </w:rPr>
        <w:t xml:space="preserve">. </w:t>
      </w:r>
      <w:proofErr w:type="spellStart"/>
      <w:r w:rsidRPr="00444BD7">
        <w:rPr>
          <w:sz w:val="20"/>
          <w:szCs w:val="20"/>
          <w:lang w:val="sr-Latn-RS"/>
        </w:rPr>
        <w:t>године</w:t>
      </w:r>
      <w:proofErr w:type="spellEnd"/>
      <w:r w:rsidRPr="00444BD7">
        <w:rPr>
          <w:sz w:val="20"/>
          <w:szCs w:val="20"/>
          <w:lang w:val="sr-Latn-RS"/>
        </w:rPr>
        <w:t xml:space="preserve">, </w:t>
      </w:r>
      <w:proofErr w:type="spellStart"/>
      <w:r w:rsidRPr="00444BD7">
        <w:rPr>
          <w:sz w:val="20"/>
          <w:szCs w:val="20"/>
          <w:lang w:val="sr-Latn-RS"/>
        </w:rPr>
        <w:t>донела</w:t>
      </w:r>
      <w:proofErr w:type="spellEnd"/>
      <w:r w:rsidRPr="00444BD7">
        <w:rPr>
          <w:sz w:val="20"/>
          <w:szCs w:val="20"/>
          <w:lang w:val="sr-Latn-RS"/>
        </w:rPr>
        <w:t xml:space="preserve"> </w:t>
      </w:r>
      <w:proofErr w:type="spellStart"/>
      <w:r w:rsidRPr="00444BD7">
        <w:rPr>
          <w:sz w:val="20"/>
          <w:szCs w:val="20"/>
          <w:lang w:val="sr-Latn-RS"/>
        </w:rPr>
        <w:t>је</w:t>
      </w:r>
      <w:proofErr w:type="spellEnd"/>
      <w:r w:rsidRPr="00444BD7">
        <w:rPr>
          <w:sz w:val="20"/>
          <w:szCs w:val="20"/>
          <w:lang w:val="sr-Latn-RS"/>
        </w:rPr>
        <w:t xml:space="preserve"> </w:t>
      </w:r>
    </w:p>
    <w:p w14:paraId="50E8943C" w14:textId="77777777" w:rsidR="00444BD7" w:rsidRPr="00444BD7" w:rsidRDefault="00444BD7" w:rsidP="00444BD7">
      <w:pPr>
        <w:spacing w:after="0" w:line="240" w:lineRule="auto"/>
        <w:ind w:firstLine="720"/>
        <w:jc w:val="both"/>
        <w:rPr>
          <w:sz w:val="20"/>
          <w:szCs w:val="20"/>
          <w:lang w:val="sr-Latn-RS"/>
        </w:rPr>
      </w:pPr>
    </w:p>
    <w:p w14:paraId="058B908D" w14:textId="77777777" w:rsidR="00444BD7" w:rsidRPr="00444BD7" w:rsidRDefault="00444BD7" w:rsidP="00444BD7">
      <w:pPr>
        <w:spacing w:after="0" w:line="240" w:lineRule="auto"/>
        <w:jc w:val="center"/>
        <w:rPr>
          <w:b/>
          <w:sz w:val="20"/>
          <w:szCs w:val="20"/>
          <w:lang w:val="sr-Latn-RS"/>
        </w:rPr>
      </w:pPr>
      <w:r w:rsidRPr="00444BD7">
        <w:rPr>
          <w:b/>
          <w:sz w:val="20"/>
          <w:szCs w:val="20"/>
          <w:lang w:val="sr-Latn-RS"/>
        </w:rPr>
        <w:t>ОДЛУКУ</w:t>
      </w:r>
    </w:p>
    <w:p w14:paraId="56352107" w14:textId="77777777" w:rsidR="00444BD7" w:rsidRPr="00444BD7" w:rsidRDefault="00444BD7" w:rsidP="00444BD7">
      <w:pPr>
        <w:spacing w:after="0" w:line="240" w:lineRule="auto"/>
        <w:jc w:val="center"/>
        <w:rPr>
          <w:b/>
          <w:sz w:val="20"/>
          <w:szCs w:val="20"/>
          <w:lang w:val="sr-Latn-RS"/>
        </w:rPr>
      </w:pPr>
      <w:r w:rsidRPr="00444BD7">
        <w:rPr>
          <w:b/>
          <w:sz w:val="20"/>
          <w:szCs w:val="20"/>
          <w:lang w:val="sr-Latn-RS"/>
        </w:rPr>
        <w:t xml:space="preserve">О ОДРЕЂИВАЊУ ПРАВАЦА ПРУЖАЊА ДРЖАВНИХ ПУТЕВА </w:t>
      </w:r>
    </w:p>
    <w:p w14:paraId="4F40DF09" w14:textId="77777777" w:rsidR="00444BD7" w:rsidRPr="00444BD7" w:rsidRDefault="00444BD7" w:rsidP="00444BD7">
      <w:pPr>
        <w:spacing w:after="0" w:line="240" w:lineRule="auto"/>
        <w:jc w:val="center"/>
        <w:rPr>
          <w:b/>
          <w:sz w:val="20"/>
          <w:szCs w:val="20"/>
          <w:lang w:val="sr-Cyrl-RS"/>
        </w:rPr>
      </w:pPr>
      <w:r w:rsidRPr="00444BD7">
        <w:rPr>
          <w:b/>
          <w:sz w:val="20"/>
          <w:szCs w:val="20"/>
          <w:lang w:val="sr-Latn-RS"/>
        </w:rPr>
        <w:t xml:space="preserve">I И II РЕДА КОЈИ ПРОЛАЗЕ КРОЗ НАСЕЉЕНА МЕСТА НА ТЕРИТОРИЈИ </w:t>
      </w:r>
      <w:r w:rsidRPr="00444BD7">
        <w:rPr>
          <w:b/>
          <w:sz w:val="20"/>
          <w:szCs w:val="20"/>
          <w:lang w:val="sr-Cyrl-RS"/>
        </w:rPr>
        <w:t>ОПШТИНЕ ИВАЊИЦА</w:t>
      </w:r>
    </w:p>
    <w:p w14:paraId="06B93FC7" w14:textId="77777777" w:rsidR="00444BD7" w:rsidRPr="00444BD7" w:rsidRDefault="00444BD7" w:rsidP="00444BD7">
      <w:pPr>
        <w:spacing w:after="0" w:line="240" w:lineRule="auto"/>
        <w:jc w:val="center"/>
        <w:rPr>
          <w:b/>
          <w:sz w:val="20"/>
          <w:szCs w:val="20"/>
          <w:lang w:val="sr-Latn-RS"/>
        </w:rPr>
      </w:pPr>
    </w:p>
    <w:p w14:paraId="0BD0712A"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I ОСНОВНЕ ОДРЕДБЕ </w:t>
      </w:r>
    </w:p>
    <w:p w14:paraId="569210C1" w14:textId="77777777" w:rsidR="00444BD7" w:rsidRPr="00444BD7" w:rsidRDefault="00444BD7" w:rsidP="00444BD7">
      <w:pPr>
        <w:spacing w:after="0" w:line="240" w:lineRule="auto"/>
        <w:jc w:val="center"/>
        <w:rPr>
          <w:b/>
          <w:bCs/>
          <w:color w:val="000000"/>
          <w:sz w:val="20"/>
          <w:szCs w:val="20"/>
          <w:lang w:val="sr-Latn-RS" w:eastAsia="sr-Latn-RS"/>
        </w:rPr>
      </w:pPr>
    </w:p>
    <w:p w14:paraId="3C99944E" w14:textId="77777777" w:rsidR="00444BD7" w:rsidRPr="00444BD7" w:rsidRDefault="00444BD7" w:rsidP="00444BD7">
      <w:pPr>
        <w:spacing w:after="0" w:line="240" w:lineRule="auto"/>
        <w:jc w:val="center"/>
        <w:rPr>
          <w:b/>
          <w:bCs/>
          <w:color w:val="000000"/>
          <w:sz w:val="20"/>
          <w:szCs w:val="20"/>
          <w:lang w:val="sr-Latn-RS" w:eastAsia="sr-Latn-RS"/>
        </w:rPr>
      </w:pPr>
      <w:bookmarkStart w:id="15" w:name="clan_1"/>
      <w:bookmarkEnd w:id="15"/>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1. </w:t>
      </w:r>
    </w:p>
    <w:p w14:paraId="6ADB4628"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Овом</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одлуком</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се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одређују</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пружања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државних</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путева</w:t>
      </w:r>
      <w:proofErr w:type="spellEnd"/>
      <w:r w:rsidRPr="00444BD7">
        <w:rPr>
          <w:color w:val="000000"/>
          <w:sz w:val="20"/>
          <w:szCs w:val="20"/>
          <w:lang w:val="sr-Latn-RS" w:eastAsia="sr-Latn-RS"/>
        </w:rPr>
        <w:t xml:space="preserve"> I </w:t>
      </w:r>
      <w:r w:rsidRPr="00444BD7">
        <w:rPr>
          <w:color w:val="000000"/>
          <w:sz w:val="20"/>
          <w:szCs w:val="20"/>
          <w:lang w:val="sr-Cyrl-RS" w:eastAsia="sr-Latn-RS"/>
        </w:rPr>
        <w:t xml:space="preserve">и </w:t>
      </w:r>
      <w:r w:rsidRPr="00444BD7">
        <w:rPr>
          <w:color w:val="000000"/>
          <w:sz w:val="20"/>
          <w:szCs w:val="20"/>
          <w:lang w:val="sr-Latn-RS" w:eastAsia="sr-Latn-RS"/>
        </w:rPr>
        <w:t>II</w:t>
      </w:r>
      <w:r w:rsidRPr="00444BD7">
        <w:rPr>
          <w:color w:val="000000"/>
          <w:sz w:val="20"/>
          <w:szCs w:val="20"/>
          <w:lang w:val="sr-Cyrl-RS" w:eastAsia="sr-Latn-RS"/>
        </w:rPr>
        <w:t xml:space="preserve"> реда </w:t>
      </w:r>
      <w:proofErr w:type="spellStart"/>
      <w:r w:rsidRPr="00444BD7">
        <w:rPr>
          <w:color w:val="000000"/>
          <w:sz w:val="20"/>
          <w:szCs w:val="20"/>
          <w:lang w:val="sr-Latn-RS" w:eastAsia="sr-Latn-RS"/>
        </w:rPr>
        <w:t>који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w:t>
      </w:r>
      <w:r w:rsidRPr="00444BD7">
        <w:rPr>
          <w:color w:val="000000"/>
          <w:sz w:val="20"/>
          <w:szCs w:val="20"/>
          <w:lang w:val="sr-Cyrl-RS" w:eastAsia="sr-Latn-RS"/>
        </w:rPr>
        <w:t>ена</w:t>
      </w:r>
      <w:proofErr w:type="spellEnd"/>
      <w:r w:rsidRPr="00444BD7">
        <w:rPr>
          <w:color w:val="000000"/>
          <w:sz w:val="20"/>
          <w:szCs w:val="20"/>
          <w:lang w:val="sr-Cyrl-RS" w:eastAsia="sr-Latn-RS"/>
        </w:rPr>
        <w:t xml:space="preserve"> места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на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територији</w:t>
      </w:r>
      <w:proofErr w:type="spellEnd"/>
      <w:r w:rsidRPr="00444BD7">
        <w:rPr>
          <w:color w:val="000000"/>
          <w:sz w:val="20"/>
          <w:szCs w:val="20"/>
          <w:lang w:val="sr-Latn-RS" w:eastAsia="sr-Latn-RS"/>
        </w:rPr>
        <w:t xml:space="preserve"> </w:t>
      </w:r>
      <w:r w:rsidRPr="00444BD7">
        <w:rPr>
          <w:color w:val="000000"/>
          <w:sz w:val="20"/>
          <w:szCs w:val="20"/>
          <w:lang w:val="sr-Cyrl-RS" w:eastAsia="sr-Latn-RS"/>
        </w:rPr>
        <w:t>општине Ивањица</w:t>
      </w:r>
      <w:r w:rsidRPr="00444BD7">
        <w:rPr>
          <w:color w:val="000000"/>
          <w:sz w:val="20"/>
          <w:szCs w:val="20"/>
          <w:lang w:val="sr-Latn-RS" w:eastAsia="sr-Latn-RS"/>
        </w:rPr>
        <w:t>. </w:t>
      </w:r>
    </w:p>
    <w:p w14:paraId="791F53DB" w14:textId="77777777" w:rsidR="00444BD7" w:rsidRPr="00444BD7" w:rsidRDefault="00444BD7" w:rsidP="00444BD7">
      <w:pPr>
        <w:spacing w:after="0" w:line="240" w:lineRule="auto"/>
        <w:ind w:firstLine="708"/>
        <w:jc w:val="both"/>
        <w:rPr>
          <w:color w:val="000000"/>
          <w:sz w:val="20"/>
          <w:szCs w:val="20"/>
          <w:lang w:val="sr-Latn-RS" w:eastAsia="sr-Latn-RS"/>
        </w:rPr>
      </w:pPr>
    </w:p>
    <w:p w14:paraId="41E0E4FB" w14:textId="77777777" w:rsidR="00444BD7" w:rsidRPr="00444BD7" w:rsidRDefault="00444BD7" w:rsidP="00444BD7">
      <w:pPr>
        <w:spacing w:after="0" w:line="240" w:lineRule="auto"/>
        <w:jc w:val="center"/>
        <w:rPr>
          <w:b/>
          <w:bCs/>
          <w:color w:val="000000"/>
          <w:sz w:val="20"/>
          <w:szCs w:val="20"/>
          <w:lang w:val="sr-Latn-RS" w:eastAsia="sr-Latn-RS"/>
        </w:rPr>
      </w:pPr>
      <w:bookmarkStart w:id="16" w:name="clan_2"/>
      <w:bookmarkEnd w:id="16"/>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2</w:t>
      </w:r>
      <w:r w:rsidRPr="00444BD7">
        <w:rPr>
          <w:b/>
          <w:bCs/>
          <w:color w:val="000000"/>
          <w:sz w:val="20"/>
          <w:szCs w:val="20"/>
          <w:lang w:val="sr-Cyrl-RS" w:eastAsia="sr-Latn-RS"/>
        </w:rPr>
        <w:t>.</w:t>
      </w:r>
      <w:r w:rsidRPr="00444BD7">
        <w:rPr>
          <w:b/>
          <w:bCs/>
          <w:color w:val="000000"/>
          <w:sz w:val="20"/>
          <w:szCs w:val="20"/>
          <w:lang w:val="sr-Latn-RS" w:eastAsia="sr-Latn-RS"/>
        </w:rPr>
        <w:t> </w:t>
      </w:r>
    </w:p>
    <w:p w14:paraId="6BBD44BA"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Насељ</w:t>
      </w:r>
      <w:r w:rsidRPr="00444BD7">
        <w:rPr>
          <w:color w:val="000000"/>
          <w:sz w:val="20"/>
          <w:szCs w:val="20"/>
          <w:lang w:val="sr-Cyrl-RS" w:eastAsia="sr-Latn-RS"/>
        </w:rPr>
        <w:t>ена</w:t>
      </w:r>
      <w:proofErr w:type="spellEnd"/>
      <w:r w:rsidRPr="00444BD7">
        <w:rPr>
          <w:color w:val="000000"/>
          <w:sz w:val="20"/>
          <w:szCs w:val="20"/>
          <w:lang w:val="sr-Cyrl-RS" w:eastAsia="sr-Latn-RS"/>
        </w:rPr>
        <w:t xml:space="preserve"> места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која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се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одређују</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пружања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државних</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путева</w:t>
      </w:r>
      <w:proofErr w:type="spellEnd"/>
      <w:r w:rsidRPr="00444BD7">
        <w:rPr>
          <w:color w:val="000000"/>
          <w:sz w:val="20"/>
          <w:szCs w:val="20"/>
          <w:lang w:val="sr-Latn-RS" w:eastAsia="sr-Latn-RS"/>
        </w:rPr>
        <w:t xml:space="preserve"> I </w:t>
      </w:r>
      <w:r w:rsidRPr="00444BD7">
        <w:rPr>
          <w:color w:val="000000"/>
          <w:sz w:val="20"/>
          <w:szCs w:val="20"/>
          <w:lang w:val="sr-Cyrl-RS" w:eastAsia="sr-Latn-RS"/>
        </w:rPr>
        <w:t xml:space="preserve">и </w:t>
      </w:r>
      <w:r w:rsidRPr="00444BD7">
        <w:rPr>
          <w:color w:val="000000"/>
          <w:sz w:val="20"/>
          <w:szCs w:val="20"/>
          <w:lang w:val="sr-Latn-RS" w:eastAsia="sr-Latn-RS"/>
        </w:rPr>
        <w:t>II</w:t>
      </w:r>
      <w:r w:rsidRPr="00444BD7">
        <w:rPr>
          <w:color w:val="000000"/>
          <w:sz w:val="20"/>
          <w:szCs w:val="20"/>
          <w:lang w:val="sr-Cyrl-RS" w:eastAsia="sr-Latn-RS"/>
        </w:rPr>
        <w:t xml:space="preserve"> реда </w:t>
      </w:r>
      <w:r w:rsidRPr="00444BD7">
        <w:rPr>
          <w:color w:val="000000"/>
          <w:sz w:val="20"/>
          <w:szCs w:val="20"/>
          <w:lang w:val="sr-Latn-RS" w:eastAsia="sr-Latn-RS"/>
        </w:rPr>
        <w:t xml:space="preserve">у </w:t>
      </w:r>
      <w:proofErr w:type="spellStart"/>
      <w:r w:rsidRPr="00444BD7">
        <w:rPr>
          <w:color w:val="000000"/>
          <w:sz w:val="20"/>
          <w:szCs w:val="20"/>
          <w:lang w:val="sr-Latn-RS" w:eastAsia="sr-Latn-RS"/>
        </w:rPr>
        <w:t>смислу</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ове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одлуке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су</w:t>
      </w:r>
      <w:proofErr w:type="spellEnd"/>
      <w:r w:rsidRPr="00444BD7">
        <w:rPr>
          <w:color w:val="000000"/>
          <w:sz w:val="20"/>
          <w:szCs w:val="20"/>
          <w:lang w:val="sr-Latn-RS" w:eastAsia="sr-Latn-RS"/>
        </w:rPr>
        <w:t>: </w:t>
      </w:r>
    </w:p>
    <w:p w14:paraId="570281B7"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Буковица</w:t>
      </w:r>
      <w:proofErr w:type="spellEnd"/>
      <w:r w:rsidRPr="00444BD7">
        <w:rPr>
          <w:color w:val="000000"/>
          <w:sz w:val="20"/>
          <w:szCs w:val="20"/>
          <w:lang w:val="sr-Latn-RS" w:eastAsia="sr-Latn-RS"/>
        </w:rPr>
        <w:t>, </w:t>
      </w:r>
    </w:p>
    <w:p w14:paraId="163723EC"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Ивањица</w:t>
      </w:r>
      <w:r w:rsidRPr="00444BD7">
        <w:rPr>
          <w:color w:val="000000"/>
          <w:sz w:val="20"/>
          <w:szCs w:val="20"/>
          <w:lang w:val="sr-Latn-RS" w:eastAsia="sr-Latn-RS"/>
        </w:rPr>
        <w:t>, </w:t>
      </w:r>
    </w:p>
    <w:p w14:paraId="5C69D16D"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Катићи</w:t>
      </w:r>
      <w:r w:rsidRPr="00444BD7">
        <w:rPr>
          <w:color w:val="000000"/>
          <w:sz w:val="20"/>
          <w:szCs w:val="20"/>
          <w:lang w:val="sr-Latn-RS" w:eastAsia="sr-Latn-RS"/>
        </w:rPr>
        <w:t>, </w:t>
      </w:r>
    </w:p>
    <w:p w14:paraId="62942161"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Коритник</w:t>
      </w:r>
      <w:proofErr w:type="spellEnd"/>
      <w:r w:rsidRPr="00444BD7">
        <w:rPr>
          <w:color w:val="000000"/>
          <w:sz w:val="20"/>
          <w:szCs w:val="20"/>
          <w:lang w:val="sr-Cyrl-RS" w:eastAsia="sr-Latn-RS"/>
        </w:rPr>
        <w:t xml:space="preserve"> (</w:t>
      </w:r>
      <w:proofErr w:type="spellStart"/>
      <w:r w:rsidRPr="00444BD7">
        <w:rPr>
          <w:color w:val="000000"/>
          <w:sz w:val="20"/>
          <w:szCs w:val="20"/>
          <w:lang w:val="sr-Cyrl-RS" w:eastAsia="sr-Latn-RS"/>
        </w:rPr>
        <w:t>Одвраћеница</w:t>
      </w:r>
      <w:proofErr w:type="spellEnd"/>
      <w:r w:rsidRPr="00444BD7">
        <w:rPr>
          <w:color w:val="000000"/>
          <w:sz w:val="20"/>
          <w:szCs w:val="20"/>
          <w:lang w:val="sr-Cyrl-RS" w:eastAsia="sr-Latn-RS"/>
        </w:rPr>
        <w:t>)</w:t>
      </w:r>
      <w:r w:rsidRPr="00444BD7">
        <w:rPr>
          <w:color w:val="000000"/>
          <w:sz w:val="20"/>
          <w:szCs w:val="20"/>
          <w:lang w:val="sr-Latn-RS" w:eastAsia="sr-Latn-RS"/>
        </w:rPr>
        <w:t>, </w:t>
      </w:r>
    </w:p>
    <w:p w14:paraId="67D17DD2"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Кушићи</w:t>
      </w:r>
      <w:proofErr w:type="spellEnd"/>
      <w:r w:rsidRPr="00444BD7">
        <w:rPr>
          <w:color w:val="000000"/>
          <w:sz w:val="20"/>
          <w:szCs w:val="20"/>
          <w:lang w:val="sr-Cyrl-RS" w:eastAsia="sr-Latn-RS"/>
        </w:rPr>
        <w:t>,</w:t>
      </w:r>
    </w:p>
    <w:p w14:paraId="6AD4DD98"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Cyrl-RS" w:eastAsia="sr-Latn-RS"/>
        </w:rPr>
        <w:t xml:space="preserve"> Луке,</w:t>
      </w:r>
    </w:p>
    <w:p w14:paraId="0345F72D"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Cyrl-RS" w:eastAsia="sr-Latn-RS"/>
        </w:rPr>
        <w:t xml:space="preserve"> </w:t>
      </w:r>
      <w:proofErr w:type="spellStart"/>
      <w:r w:rsidRPr="00444BD7">
        <w:rPr>
          <w:color w:val="000000"/>
          <w:sz w:val="20"/>
          <w:szCs w:val="20"/>
          <w:lang w:val="sr-Cyrl-RS" w:eastAsia="sr-Latn-RS"/>
        </w:rPr>
        <w:t>Међуречје</w:t>
      </w:r>
      <w:proofErr w:type="spellEnd"/>
      <w:r w:rsidRPr="00444BD7">
        <w:rPr>
          <w:color w:val="000000"/>
          <w:sz w:val="20"/>
          <w:szCs w:val="20"/>
          <w:lang w:val="sr-Cyrl-RS" w:eastAsia="sr-Latn-RS"/>
        </w:rPr>
        <w:t>,</w:t>
      </w:r>
    </w:p>
    <w:p w14:paraId="2E281CA4"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Cyrl-RS" w:eastAsia="sr-Latn-RS"/>
        </w:rPr>
        <w:t xml:space="preserve"> </w:t>
      </w:r>
      <w:proofErr w:type="spellStart"/>
      <w:r w:rsidRPr="00444BD7">
        <w:rPr>
          <w:color w:val="000000"/>
          <w:sz w:val="20"/>
          <w:szCs w:val="20"/>
          <w:lang w:val="sr-Cyrl-RS" w:eastAsia="sr-Latn-RS"/>
        </w:rPr>
        <w:t>Мочиоци</w:t>
      </w:r>
      <w:proofErr w:type="spellEnd"/>
      <w:r w:rsidRPr="00444BD7">
        <w:rPr>
          <w:color w:val="000000"/>
          <w:sz w:val="20"/>
          <w:szCs w:val="20"/>
          <w:lang w:val="sr-Cyrl-RS" w:eastAsia="sr-Latn-RS"/>
        </w:rPr>
        <w:t>,</w:t>
      </w:r>
    </w:p>
    <w:p w14:paraId="53DF8843" w14:textId="77777777" w:rsidR="00444BD7" w:rsidRPr="00444BD7" w:rsidRDefault="00444BD7" w:rsidP="00444BD7">
      <w:pPr>
        <w:numPr>
          <w:ilvl w:val="0"/>
          <w:numId w:val="28"/>
        </w:numPr>
        <w:spacing w:after="0" w:line="240" w:lineRule="auto"/>
        <w:rPr>
          <w:color w:val="000000"/>
          <w:sz w:val="20"/>
          <w:szCs w:val="20"/>
          <w:lang w:val="sr-Latn-RS" w:eastAsia="sr-Latn-RS"/>
        </w:rPr>
      </w:pP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Cyrl-RS" w:eastAsia="sr-Latn-RS"/>
        </w:rPr>
        <w:t xml:space="preserve"> Прилике</w:t>
      </w:r>
      <w:r w:rsidRPr="00444BD7">
        <w:rPr>
          <w:color w:val="000000"/>
          <w:sz w:val="20"/>
          <w:szCs w:val="20"/>
          <w:lang w:val="sr-Latn-RS" w:eastAsia="sr-Latn-RS"/>
        </w:rPr>
        <w:t>.</w:t>
      </w:r>
    </w:p>
    <w:p w14:paraId="417B4429" w14:textId="77777777" w:rsidR="00444BD7" w:rsidRPr="00444BD7" w:rsidRDefault="00444BD7" w:rsidP="00444BD7">
      <w:pPr>
        <w:spacing w:after="0" w:line="240" w:lineRule="auto"/>
        <w:ind w:left="720"/>
        <w:rPr>
          <w:color w:val="000000"/>
          <w:sz w:val="20"/>
          <w:szCs w:val="20"/>
          <w:lang w:val="sr-Latn-RS" w:eastAsia="sr-Latn-RS"/>
        </w:rPr>
      </w:pPr>
    </w:p>
    <w:p w14:paraId="30F2C039"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II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w:t>
      </w:r>
    </w:p>
    <w:p w14:paraId="6BC510B0"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Cyrl-RS" w:eastAsia="sr-Latn-RS"/>
        </w:rPr>
        <w:t>БУКОВИЦА</w:t>
      </w:r>
    </w:p>
    <w:p w14:paraId="021E22CF" w14:textId="77777777" w:rsidR="00444BD7" w:rsidRPr="00444BD7" w:rsidRDefault="00444BD7" w:rsidP="00444BD7">
      <w:pPr>
        <w:spacing w:after="0" w:line="240" w:lineRule="auto"/>
        <w:jc w:val="center"/>
        <w:rPr>
          <w:b/>
          <w:bCs/>
          <w:color w:val="000000"/>
          <w:sz w:val="20"/>
          <w:szCs w:val="20"/>
          <w:lang w:val="sr-Latn-RS" w:eastAsia="sr-Latn-RS"/>
        </w:rPr>
      </w:pPr>
    </w:p>
    <w:p w14:paraId="5929FDD8" w14:textId="77777777" w:rsidR="00444BD7" w:rsidRPr="00444BD7" w:rsidRDefault="00444BD7" w:rsidP="00444BD7">
      <w:pPr>
        <w:spacing w:after="0" w:line="240" w:lineRule="auto"/>
        <w:jc w:val="center"/>
        <w:rPr>
          <w:b/>
          <w:bCs/>
          <w:color w:val="000000"/>
          <w:sz w:val="20"/>
          <w:szCs w:val="20"/>
          <w:lang w:val="sr-Latn-RS" w:eastAsia="sr-Latn-RS"/>
        </w:rPr>
      </w:pPr>
      <w:bookmarkStart w:id="17" w:name="clan_3"/>
      <w:bookmarkEnd w:id="17"/>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3</w:t>
      </w:r>
      <w:r w:rsidRPr="00444BD7">
        <w:rPr>
          <w:b/>
          <w:bCs/>
          <w:color w:val="000000"/>
          <w:sz w:val="20"/>
          <w:szCs w:val="20"/>
          <w:lang w:val="sr-Cyrl-RS" w:eastAsia="sr-Latn-RS"/>
        </w:rPr>
        <w:t>.</w:t>
      </w:r>
      <w:r w:rsidRPr="00444BD7">
        <w:rPr>
          <w:b/>
          <w:bCs/>
          <w:color w:val="000000"/>
          <w:sz w:val="20"/>
          <w:szCs w:val="20"/>
          <w:lang w:val="sr-Latn-RS" w:eastAsia="sr-Latn-RS"/>
        </w:rPr>
        <w:t> </w:t>
      </w:r>
    </w:p>
    <w:p w14:paraId="3AFC2C7A" w14:textId="77777777" w:rsidR="00444BD7" w:rsidRPr="00444BD7" w:rsidRDefault="00444BD7" w:rsidP="00444BD7">
      <w:pPr>
        <w:spacing w:after="0" w:line="240" w:lineRule="auto"/>
        <w:jc w:val="center"/>
        <w:rPr>
          <w:b/>
          <w:bCs/>
          <w:color w:val="000000"/>
          <w:sz w:val="20"/>
          <w:szCs w:val="20"/>
          <w:lang w:val="sr-Latn-RS" w:eastAsia="sr-Latn-RS"/>
        </w:rPr>
      </w:pPr>
    </w:p>
    <w:p w14:paraId="7743091A"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Буковица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Ариља ка правцу Ивањице,</w:t>
      </w:r>
      <w:r w:rsidRPr="00444BD7">
        <w:rPr>
          <w:color w:val="000000"/>
          <w:sz w:val="20"/>
          <w:szCs w:val="20"/>
          <w:lang w:val="sr-Latn-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244+479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245+688</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1,209</w:t>
      </w:r>
      <w:r w:rsidRPr="00444BD7">
        <w:rPr>
          <w:color w:val="000000"/>
          <w:sz w:val="20"/>
          <w:szCs w:val="20"/>
          <w:lang w:val="sr-Latn-RS" w:eastAsia="sr-Latn-RS"/>
        </w:rPr>
        <w:t xml:space="preserve"> km. </w:t>
      </w:r>
    </w:p>
    <w:p w14:paraId="61C120E8"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048FDC75"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1844DD"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4316B14B"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589C705F"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3E1BA207"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E093638"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6271C148" w14:textId="77777777" w:rsidR="00444BD7" w:rsidRPr="00444BD7" w:rsidRDefault="00444BD7" w:rsidP="00444BD7">
            <w:pPr>
              <w:spacing w:after="0" w:line="240" w:lineRule="auto"/>
              <w:jc w:val="center"/>
              <w:rPr>
                <w:sz w:val="20"/>
                <w:szCs w:val="20"/>
                <w:lang w:val="sr-Latn-RS" w:eastAsia="sr-Latn-RS"/>
              </w:rPr>
            </w:pPr>
            <w:r w:rsidRPr="00444BD7">
              <w:rPr>
                <w:sz w:val="20"/>
                <w:szCs w:val="20"/>
                <w:lang w:val="sr-Cyrl-RS" w:eastAsia="sr-Latn-RS"/>
              </w:rPr>
              <w:t xml:space="preserve">од </w:t>
            </w:r>
            <w:r w:rsidRPr="00444BD7">
              <w:rPr>
                <w:sz w:val="20"/>
                <w:szCs w:val="20"/>
                <w:lang w:val="sr-Latn-RS" w:eastAsia="sr-Latn-RS"/>
              </w:rPr>
              <w:t>6,3</w:t>
            </w:r>
            <w:r w:rsidRPr="00444BD7">
              <w:rPr>
                <w:sz w:val="20"/>
                <w:szCs w:val="20"/>
                <w:lang w:val="sr-Cyrl-RS" w:eastAsia="sr-Latn-RS"/>
              </w:rPr>
              <w:t xml:space="preserve"> до 7</w:t>
            </w:r>
            <w:r w:rsidRPr="00444BD7">
              <w:rPr>
                <w:sz w:val="20"/>
                <w:szCs w:val="20"/>
                <w:lang w:val="sr-Latn-RS" w:eastAsia="sr-Latn-RS"/>
              </w:rPr>
              <w:t>,3 </w:t>
            </w:r>
          </w:p>
        </w:tc>
        <w:tc>
          <w:tcPr>
            <w:tcW w:w="0" w:type="auto"/>
            <w:tcBorders>
              <w:top w:val="outset" w:sz="6" w:space="0" w:color="auto"/>
              <w:left w:val="outset" w:sz="6" w:space="0" w:color="auto"/>
              <w:bottom w:val="outset" w:sz="6" w:space="0" w:color="auto"/>
              <w:right w:val="outset" w:sz="6" w:space="0" w:color="auto"/>
            </w:tcBorders>
            <w:hideMark/>
          </w:tcPr>
          <w:p w14:paraId="4110D72D"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1,209</w:t>
            </w:r>
          </w:p>
        </w:tc>
      </w:tr>
    </w:tbl>
    <w:p w14:paraId="4523C7BA" w14:textId="77777777" w:rsidR="00444BD7" w:rsidRPr="00444BD7" w:rsidRDefault="00444BD7" w:rsidP="00444BD7">
      <w:pPr>
        <w:spacing w:after="0" w:line="240" w:lineRule="auto"/>
        <w:jc w:val="center"/>
        <w:rPr>
          <w:b/>
          <w:bCs/>
          <w:color w:val="000000"/>
          <w:sz w:val="20"/>
          <w:szCs w:val="20"/>
          <w:lang w:val="sr-Latn-RS" w:eastAsia="sr-Latn-RS"/>
        </w:rPr>
      </w:pPr>
      <w:bookmarkStart w:id="18" w:name="clan_4"/>
      <w:bookmarkEnd w:id="18"/>
    </w:p>
    <w:p w14:paraId="08B1F49A" w14:textId="77777777" w:rsidR="00444BD7" w:rsidRPr="00444BD7" w:rsidRDefault="00444BD7" w:rsidP="00444BD7">
      <w:pPr>
        <w:spacing w:after="0" w:line="240" w:lineRule="auto"/>
        <w:jc w:val="center"/>
        <w:rPr>
          <w:b/>
          <w:bCs/>
          <w:color w:val="000000"/>
          <w:sz w:val="20"/>
          <w:szCs w:val="20"/>
          <w:lang w:val="sr-Latn-RS" w:eastAsia="sr-Latn-RS"/>
        </w:rPr>
      </w:pPr>
    </w:p>
    <w:p w14:paraId="2E017D1B" w14:textId="49B18A09" w:rsidR="00444BD7" w:rsidRDefault="00444BD7" w:rsidP="00444BD7">
      <w:pPr>
        <w:spacing w:after="0" w:line="240" w:lineRule="auto"/>
        <w:jc w:val="center"/>
        <w:rPr>
          <w:b/>
          <w:bCs/>
          <w:color w:val="000000"/>
          <w:sz w:val="20"/>
          <w:szCs w:val="20"/>
          <w:lang w:val="sr-Latn-RS" w:eastAsia="sr-Latn-RS"/>
        </w:rPr>
      </w:pPr>
    </w:p>
    <w:p w14:paraId="277E4A1E" w14:textId="77777777" w:rsidR="00444BD7" w:rsidRPr="00444BD7" w:rsidRDefault="00444BD7" w:rsidP="00444BD7">
      <w:pPr>
        <w:spacing w:after="0" w:line="240" w:lineRule="auto"/>
        <w:jc w:val="center"/>
        <w:rPr>
          <w:b/>
          <w:bCs/>
          <w:color w:val="000000"/>
          <w:sz w:val="20"/>
          <w:szCs w:val="20"/>
          <w:lang w:val="sr-Cyrl-RS" w:eastAsia="sr-Latn-RS"/>
        </w:rPr>
      </w:pPr>
      <w:r w:rsidRPr="00444BD7">
        <w:rPr>
          <w:b/>
          <w:bCs/>
          <w:color w:val="000000"/>
          <w:sz w:val="20"/>
          <w:szCs w:val="20"/>
          <w:lang w:val="sr-Latn-RS" w:eastAsia="sr-Latn-RS"/>
        </w:rPr>
        <w:t>III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 </w:t>
      </w:r>
      <w:r w:rsidRPr="00444BD7">
        <w:rPr>
          <w:b/>
          <w:bCs/>
          <w:color w:val="000000"/>
          <w:sz w:val="20"/>
          <w:szCs w:val="20"/>
          <w:lang w:val="sr-Cyrl-RS" w:eastAsia="sr-Latn-RS"/>
        </w:rPr>
        <w:t>ИВАЊИЦА</w:t>
      </w:r>
    </w:p>
    <w:p w14:paraId="32EE2502" w14:textId="77777777" w:rsidR="00444BD7" w:rsidRPr="00444BD7" w:rsidRDefault="00444BD7" w:rsidP="00444BD7">
      <w:pPr>
        <w:spacing w:after="0" w:line="240" w:lineRule="auto"/>
        <w:jc w:val="center"/>
        <w:rPr>
          <w:b/>
          <w:bCs/>
          <w:color w:val="000000"/>
          <w:sz w:val="20"/>
          <w:szCs w:val="20"/>
          <w:lang w:val="sr-Latn-RS" w:eastAsia="sr-Latn-RS"/>
        </w:rPr>
      </w:pPr>
    </w:p>
    <w:p w14:paraId="750E9BD5"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4.</w:t>
      </w:r>
      <w:r w:rsidRPr="00444BD7">
        <w:rPr>
          <w:b/>
          <w:bCs/>
          <w:color w:val="000000"/>
          <w:sz w:val="20"/>
          <w:szCs w:val="20"/>
          <w:lang w:val="sr-Latn-RS" w:eastAsia="sr-Latn-RS"/>
        </w:rPr>
        <w:t> </w:t>
      </w:r>
    </w:p>
    <w:p w14:paraId="4C7D3FFA" w14:textId="77777777" w:rsidR="00444BD7" w:rsidRPr="00444BD7" w:rsidRDefault="00444BD7" w:rsidP="00444BD7">
      <w:pPr>
        <w:spacing w:after="0" w:line="240" w:lineRule="auto"/>
        <w:jc w:val="center"/>
        <w:rPr>
          <w:b/>
          <w:bCs/>
          <w:color w:val="000000"/>
          <w:sz w:val="20"/>
          <w:szCs w:val="20"/>
          <w:lang w:val="sr-Latn-RS" w:eastAsia="sr-Latn-RS"/>
        </w:rPr>
      </w:pPr>
    </w:p>
    <w:p w14:paraId="7C0C2E90"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Ивањица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Ариља</w:t>
      </w:r>
      <w:r w:rsidRPr="00444BD7">
        <w:rPr>
          <w:color w:val="000000"/>
          <w:sz w:val="20"/>
          <w:szCs w:val="20"/>
          <w:lang w:val="sr-Latn-RS" w:eastAsia="sr-Latn-RS"/>
        </w:rPr>
        <w:t>,</w:t>
      </w:r>
      <w:r w:rsidRPr="00444BD7">
        <w:rPr>
          <w:color w:val="000000"/>
          <w:sz w:val="20"/>
          <w:szCs w:val="20"/>
          <w:lang w:val="sr-Cyrl-RS" w:eastAsia="sr-Latn-RS"/>
        </w:rPr>
        <w:t xml:space="preserve"> улицама Милинка </w:t>
      </w:r>
      <w:proofErr w:type="spellStart"/>
      <w:r w:rsidRPr="00444BD7">
        <w:rPr>
          <w:color w:val="000000"/>
          <w:sz w:val="20"/>
          <w:szCs w:val="20"/>
          <w:lang w:val="sr-Cyrl-RS" w:eastAsia="sr-Latn-RS"/>
        </w:rPr>
        <w:t>Кушића</w:t>
      </w:r>
      <w:proofErr w:type="spellEnd"/>
      <w:r w:rsidRPr="00444BD7">
        <w:rPr>
          <w:color w:val="000000"/>
          <w:sz w:val="20"/>
          <w:szCs w:val="20"/>
          <w:lang w:val="sr-Cyrl-RS" w:eastAsia="sr-Latn-RS"/>
        </w:rPr>
        <w:t>,</w:t>
      </w:r>
      <w:r w:rsidRPr="00444BD7">
        <w:rPr>
          <w:color w:val="000000"/>
          <w:sz w:val="20"/>
          <w:szCs w:val="20"/>
          <w:lang w:val="sr-Latn-RS" w:eastAsia="sr-Latn-RS"/>
        </w:rPr>
        <w:t xml:space="preserve"> </w:t>
      </w:r>
      <w:r w:rsidRPr="00444BD7">
        <w:rPr>
          <w:color w:val="000000"/>
          <w:sz w:val="20"/>
          <w:szCs w:val="20"/>
          <w:lang w:val="sr-Cyrl-RS" w:eastAsia="sr-Latn-RS"/>
        </w:rPr>
        <w:t xml:space="preserve">Бошка Петровића, Јаворска, Миће Матовића и Јаворски пут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247+373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249+970</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2.597 </w:t>
      </w:r>
      <w:r w:rsidRPr="00444BD7">
        <w:rPr>
          <w:color w:val="000000"/>
          <w:sz w:val="20"/>
          <w:szCs w:val="20"/>
          <w:lang w:val="sr-Latn-RS" w:eastAsia="sr-Latn-RS"/>
        </w:rPr>
        <w:t>km. </w:t>
      </w:r>
    </w:p>
    <w:p w14:paraId="7A6334DB"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489"/>
        <w:gridCol w:w="2307"/>
        <w:gridCol w:w="2372"/>
      </w:tblGrid>
      <w:tr w:rsidR="00444BD7" w:rsidRPr="00444BD7" w14:paraId="6A2B2944"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EFC126"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6AD1B7ED"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0A89F93C"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2ED65E9C"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DB17EE"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431D376"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од 6,6 до 13,4</w:t>
            </w:r>
          </w:p>
        </w:tc>
        <w:tc>
          <w:tcPr>
            <w:tcW w:w="0" w:type="auto"/>
            <w:tcBorders>
              <w:top w:val="outset" w:sz="6" w:space="0" w:color="auto"/>
              <w:left w:val="outset" w:sz="6" w:space="0" w:color="auto"/>
              <w:bottom w:val="outset" w:sz="6" w:space="0" w:color="auto"/>
              <w:right w:val="outset" w:sz="6" w:space="0" w:color="auto"/>
            </w:tcBorders>
            <w:hideMark/>
          </w:tcPr>
          <w:p w14:paraId="768A3313"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2,597</w:t>
            </w:r>
          </w:p>
        </w:tc>
      </w:tr>
    </w:tbl>
    <w:p w14:paraId="70F84024" w14:textId="77777777" w:rsidR="00444BD7" w:rsidRPr="00444BD7" w:rsidRDefault="00444BD7" w:rsidP="00444BD7">
      <w:pPr>
        <w:spacing w:after="0" w:line="240" w:lineRule="auto"/>
        <w:jc w:val="center"/>
        <w:rPr>
          <w:b/>
          <w:bCs/>
          <w:color w:val="000000"/>
          <w:sz w:val="20"/>
          <w:szCs w:val="20"/>
          <w:lang w:val="sr-Latn-RS" w:eastAsia="sr-Latn-RS"/>
        </w:rPr>
      </w:pPr>
    </w:p>
    <w:p w14:paraId="7EC18B21"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5.</w:t>
      </w:r>
      <w:r w:rsidRPr="00444BD7">
        <w:rPr>
          <w:b/>
          <w:bCs/>
          <w:color w:val="000000"/>
          <w:sz w:val="20"/>
          <w:szCs w:val="20"/>
          <w:lang w:val="sr-Latn-RS" w:eastAsia="sr-Latn-RS"/>
        </w:rPr>
        <w:t> </w:t>
      </w:r>
    </w:p>
    <w:p w14:paraId="62035A1C" w14:textId="77777777" w:rsidR="00444BD7" w:rsidRPr="00444BD7" w:rsidRDefault="00444BD7" w:rsidP="00444BD7">
      <w:pPr>
        <w:spacing w:after="0" w:line="240" w:lineRule="auto"/>
        <w:jc w:val="center"/>
        <w:rPr>
          <w:b/>
          <w:bCs/>
          <w:color w:val="000000"/>
          <w:sz w:val="20"/>
          <w:szCs w:val="20"/>
          <w:lang w:val="sr-Latn-RS" w:eastAsia="sr-Latn-RS"/>
        </w:rPr>
      </w:pPr>
    </w:p>
    <w:p w14:paraId="35A4DE62"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30</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Ивањица</w:t>
      </w:r>
      <w:r w:rsidRPr="00444BD7">
        <w:rPr>
          <w:color w:val="000000"/>
          <w:sz w:val="20"/>
          <w:szCs w:val="20"/>
          <w:lang w:val="sr-Latn-RS" w:eastAsia="sr-Latn-RS"/>
        </w:rPr>
        <w:t xml:space="preserve">, </w:t>
      </w:r>
      <w:r w:rsidRPr="00444BD7">
        <w:rPr>
          <w:color w:val="000000"/>
          <w:sz w:val="20"/>
          <w:szCs w:val="20"/>
          <w:lang w:val="sr-Cyrl-RS" w:eastAsia="sr-Latn-RS"/>
        </w:rPr>
        <w:t xml:space="preserve">из правца раскрснице са </w:t>
      </w:r>
      <w:proofErr w:type="spellStart"/>
      <w:r w:rsidRPr="00444BD7">
        <w:rPr>
          <w:color w:val="000000"/>
          <w:sz w:val="20"/>
          <w:szCs w:val="20"/>
          <w:lang w:val="sr-Latn-RS" w:eastAsia="sr-Latn-RS"/>
        </w:rPr>
        <w:t>државним</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w:t>
      </w:r>
      <w:proofErr w:type="spellEnd"/>
      <w:r w:rsidRPr="00444BD7">
        <w:rPr>
          <w:color w:val="000000"/>
          <w:sz w:val="20"/>
          <w:szCs w:val="20"/>
          <w:lang w:val="sr-Cyrl-RS" w:eastAsia="sr-Latn-RS"/>
        </w:rPr>
        <w:t>ем</w:t>
      </w:r>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w:t>
      </w:r>
      <w:r w:rsidRPr="00444BD7">
        <w:rPr>
          <w:color w:val="000000"/>
          <w:sz w:val="20"/>
          <w:szCs w:val="20"/>
          <w:lang w:val="sr-Latn-RS" w:eastAsia="sr-Latn-RS"/>
        </w:rPr>
        <w:t xml:space="preserve"> </w:t>
      </w:r>
      <w:r w:rsidRPr="00444BD7">
        <w:rPr>
          <w:color w:val="000000"/>
          <w:sz w:val="20"/>
          <w:szCs w:val="20"/>
          <w:lang w:val="sr-Cyrl-RS" w:eastAsia="sr-Latn-RS"/>
        </w:rPr>
        <w:t xml:space="preserve">улицама </w:t>
      </w:r>
      <w:proofErr w:type="spellStart"/>
      <w:r w:rsidRPr="00444BD7">
        <w:rPr>
          <w:color w:val="000000"/>
          <w:sz w:val="20"/>
          <w:szCs w:val="20"/>
          <w:lang w:val="sr-Cyrl-RS" w:eastAsia="sr-Latn-RS"/>
        </w:rPr>
        <w:t>Милојице</w:t>
      </w:r>
      <w:proofErr w:type="spellEnd"/>
      <w:r w:rsidRPr="00444BD7">
        <w:rPr>
          <w:color w:val="000000"/>
          <w:sz w:val="20"/>
          <w:szCs w:val="20"/>
          <w:lang w:val="sr-Cyrl-RS" w:eastAsia="sr-Latn-RS"/>
        </w:rPr>
        <w:t xml:space="preserve"> Николића и Венијамина Маринковића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0+000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3+002</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3.002 </w:t>
      </w:r>
      <w:r w:rsidRPr="00444BD7">
        <w:rPr>
          <w:color w:val="000000"/>
          <w:sz w:val="20"/>
          <w:szCs w:val="20"/>
          <w:lang w:val="sr-Latn-RS" w:eastAsia="sr-Latn-RS"/>
        </w:rPr>
        <w:t>km. </w:t>
      </w:r>
    </w:p>
    <w:p w14:paraId="10F412E5"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1804F95E"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E85A4FE"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6817A140"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6D92138D"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114391ED"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DF496B"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E103F2D"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од 6,5 до 9,6</w:t>
            </w:r>
          </w:p>
        </w:tc>
        <w:tc>
          <w:tcPr>
            <w:tcW w:w="0" w:type="auto"/>
            <w:tcBorders>
              <w:top w:val="outset" w:sz="6" w:space="0" w:color="auto"/>
              <w:left w:val="outset" w:sz="6" w:space="0" w:color="auto"/>
              <w:bottom w:val="outset" w:sz="6" w:space="0" w:color="auto"/>
              <w:right w:val="outset" w:sz="6" w:space="0" w:color="auto"/>
            </w:tcBorders>
            <w:hideMark/>
          </w:tcPr>
          <w:p w14:paraId="105468C2"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3,002</w:t>
            </w:r>
          </w:p>
        </w:tc>
      </w:tr>
    </w:tbl>
    <w:p w14:paraId="6841F475" w14:textId="77777777" w:rsidR="00444BD7" w:rsidRPr="00444BD7" w:rsidRDefault="00444BD7" w:rsidP="00444BD7">
      <w:pPr>
        <w:spacing w:after="0" w:line="240" w:lineRule="auto"/>
        <w:ind w:firstLine="708"/>
        <w:jc w:val="both"/>
        <w:rPr>
          <w:color w:val="000000"/>
          <w:sz w:val="20"/>
          <w:szCs w:val="20"/>
          <w:lang w:val="sr-Latn-RS" w:eastAsia="sr-Latn-RS"/>
        </w:rPr>
      </w:pPr>
    </w:p>
    <w:p w14:paraId="454C11A8"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6.</w:t>
      </w:r>
      <w:r w:rsidRPr="00444BD7">
        <w:rPr>
          <w:b/>
          <w:bCs/>
          <w:color w:val="000000"/>
          <w:sz w:val="20"/>
          <w:szCs w:val="20"/>
          <w:lang w:val="sr-Latn-RS" w:eastAsia="sr-Latn-RS"/>
        </w:rPr>
        <w:t> </w:t>
      </w:r>
    </w:p>
    <w:p w14:paraId="124E3C1E" w14:textId="77777777" w:rsidR="00444BD7" w:rsidRPr="00444BD7" w:rsidRDefault="00444BD7" w:rsidP="00444BD7">
      <w:pPr>
        <w:spacing w:after="0" w:line="240" w:lineRule="auto"/>
        <w:jc w:val="center"/>
        <w:rPr>
          <w:b/>
          <w:bCs/>
          <w:color w:val="000000"/>
          <w:sz w:val="20"/>
          <w:szCs w:val="20"/>
          <w:lang w:val="sr-Latn-RS" w:eastAsia="sr-Latn-RS"/>
        </w:rPr>
      </w:pPr>
    </w:p>
    <w:p w14:paraId="5E64F575"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w:t>
      </w:r>
      <w:r w:rsidRPr="00444BD7">
        <w:rPr>
          <w:color w:val="000000"/>
          <w:sz w:val="20"/>
          <w:szCs w:val="20"/>
          <w:lang w:val="sr-Cyrl-RS" w:eastAsia="sr-Latn-RS"/>
        </w:rPr>
        <w:t>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180</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Ивањица</w:t>
      </w:r>
      <w:r w:rsidRPr="00444BD7">
        <w:rPr>
          <w:color w:val="000000"/>
          <w:sz w:val="20"/>
          <w:szCs w:val="20"/>
          <w:lang w:val="sr-Latn-RS" w:eastAsia="sr-Latn-RS"/>
        </w:rPr>
        <w:t xml:space="preserve">, </w:t>
      </w:r>
      <w:r w:rsidRPr="00444BD7">
        <w:rPr>
          <w:color w:val="000000"/>
          <w:sz w:val="20"/>
          <w:szCs w:val="20"/>
          <w:lang w:val="sr-Cyrl-RS" w:eastAsia="sr-Latn-RS"/>
        </w:rPr>
        <w:t xml:space="preserve">из правца Гуче, Улицом Миљка Савића до </w:t>
      </w:r>
      <w:proofErr w:type="spellStart"/>
      <w:r w:rsidRPr="00444BD7">
        <w:rPr>
          <w:color w:val="000000"/>
          <w:sz w:val="20"/>
          <w:szCs w:val="20"/>
          <w:lang w:val="sr-Cyrl-RS" w:eastAsia="sr-Latn-RS"/>
        </w:rPr>
        <w:t>укрштаја</w:t>
      </w:r>
      <w:proofErr w:type="spellEnd"/>
      <w:r w:rsidRPr="00444BD7">
        <w:rPr>
          <w:color w:val="000000"/>
          <w:sz w:val="20"/>
          <w:szCs w:val="20"/>
          <w:lang w:val="sr-Cyrl-RS" w:eastAsia="sr-Latn-RS"/>
        </w:rPr>
        <w:t xml:space="preserve"> са </w:t>
      </w:r>
      <w:proofErr w:type="spellStart"/>
      <w:r w:rsidRPr="00444BD7">
        <w:rPr>
          <w:color w:val="000000"/>
          <w:sz w:val="20"/>
          <w:szCs w:val="20"/>
          <w:lang w:val="sr-Latn-RS" w:eastAsia="sr-Latn-RS"/>
        </w:rPr>
        <w:t>државним</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w:t>
      </w:r>
      <w:proofErr w:type="spellEnd"/>
      <w:r w:rsidRPr="00444BD7">
        <w:rPr>
          <w:color w:val="000000"/>
          <w:sz w:val="20"/>
          <w:szCs w:val="20"/>
          <w:lang w:val="sr-Cyrl-RS" w:eastAsia="sr-Latn-RS"/>
        </w:rPr>
        <w:t>ем</w:t>
      </w:r>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w:t>
      </w:r>
      <w:r w:rsidRPr="00444BD7">
        <w:rPr>
          <w:color w:val="000000"/>
          <w:sz w:val="20"/>
          <w:szCs w:val="20"/>
          <w:lang w:val="sr-Latn-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45+876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46+778</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0.902 </w:t>
      </w:r>
      <w:r w:rsidRPr="00444BD7">
        <w:rPr>
          <w:color w:val="000000"/>
          <w:sz w:val="20"/>
          <w:szCs w:val="20"/>
          <w:lang w:val="sr-Latn-RS" w:eastAsia="sr-Latn-RS"/>
        </w:rPr>
        <w:t>km. </w:t>
      </w:r>
    </w:p>
    <w:p w14:paraId="622969EF"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0960DA04"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9D1ED42"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587EB59"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3A5C7E2A"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276B7CFB"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3988D3D"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6E6F496E"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од 6,4 до 16</w:t>
            </w:r>
          </w:p>
        </w:tc>
        <w:tc>
          <w:tcPr>
            <w:tcW w:w="0" w:type="auto"/>
            <w:tcBorders>
              <w:top w:val="outset" w:sz="6" w:space="0" w:color="auto"/>
              <w:left w:val="outset" w:sz="6" w:space="0" w:color="auto"/>
              <w:bottom w:val="outset" w:sz="6" w:space="0" w:color="auto"/>
              <w:right w:val="outset" w:sz="6" w:space="0" w:color="auto"/>
            </w:tcBorders>
            <w:hideMark/>
          </w:tcPr>
          <w:p w14:paraId="3E60ECDC"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0,902</w:t>
            </w:r>
          </w:p>
        </w:tc>
      </w:tr>
    </w:tbl>
    <w:p w14:paraId="61A6607B" w14:textId="77777777" w:rsidR="00444BD7" w:rsidRPr="00444BD7" w:rsidRDefault="00444BD7" w:rsidP="00444BD7">
      <w:pPr>
        <w:spacing w:after="0" w:line="240" w:lineRule="auto"/>
        <w:ind w:firstLine="708"/>
        <w:jc w:val="both"/>
        <w:rPr>
          <w:color w:val="000000"/>
          <w:sz w:val="20"/>
          <w:szCs w:val="20"/>
          <w:lang w:val="sr-Latn-RS" w:eastAsia="sr-Latn-RS"/>
        </w:rPr>
      </w:pPr>
    </w:p>
    <w:p w14:paraId="46D02A78"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7.</w:t>
      </w:r>
      <w:r w:rsidRPr="00444BD7">
        <w:rPr>
          <w:b/>
          <w:bCs/>
          <w:color w:val="000000"/>
          <w:sz w:val="20"/>
          <w:szCs w:val="20"/>
          <w:lang w:val="sr-Latn-RS" w:eastAsia="sr-Latn-RS"/>
        </w:rPr>
        <w:t> </w:t>
      </w:r>
    </w:p>
    <w:p w14:paraId="3AFA2AFD" w14:textId="77777777" w:rsidR="00444BD7" w:rsidRPr="00444BD7" w:rsidRDefault="00444BD7" w:rsidP="00444BD7">
      <w:pPr>
        <w:spacing w:after="0" w:line="240" w:lineRule="auto"/>
        <w:jc w:val="center"/>
        <w:rPr>
          <w:b/>
          <w:bCs/>
          <w:color w:val="000000"/>
          <w:sz w:val="20"/>
          <w:szCs w:val="20"/>
          <w:lang w:val="sr-Latn-RS" w:eastAsia="sr-Latn-RS"/>
        </w:rPr>
      </w:pPr>
    </w:p>
    <w:p w14:paraId="2A500D3E"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w:t>
      </w:r>
      <w:r w:rsidRPr="00444BD7">
        <w:rPr>
          <w:color w:val="000000"/>
          <w:sz w:val="20"/>
          <w:szCs w:val="20"/>
          <w:lang w:val="sr-Cyrl-RS" w:eastAsia="sr-Latn-RS"/>
        </w:rPr>
        <w:t>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197</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Ивањица</w:t>
      </w:r>
      <w:r w:rsidRPr="00444BD7">
        <w:rPr>
          <w:color w:val="000000"/>
          <w:sz w:val="20"/>
          <w:szCs w:val="20"/>
          <w:lang w:val="sr-Latn-RS" w:eastAsia="sr-Latn-RS"/>
        </w:rPr>
        <w:t xml:space="preserve">, </w:t>
      </w:r>
      <w:r w:rsidRPr="00444BD7">
        <w:rPr>
          <w:color w:val="000000"/>
          <w:sz w:val="20"/>
          <w:szCs w:val="20"/>
          <w:lang w:val="sr-Cyrl-RS" w:eastAsia="sr-Latn-RS"/>
        </w:rPr>
        <w:t xml:space="preserve">из правца Лука, до </w:t>
      </w:r>
      <w:proofErr w:type="spellStart"/>
      <w:r w:rsidRPr="00444BD7">
        <w:rPr>
          <w:color w:val="000000"/>
          <w:sz w:val="20"/>
          <w:szCs w:val="20"/>
          <w:lang w:val="sr-Cyrl-RS" w:eastAsia="sr-Latn-RS"/>
        </w:rPr>
        <w:t>укрштаја</w:t>
      </w:r>
      <w:proofErr w:type="spellEnd"/>
      <w:r w:rsidRPr="00444BD7">
        <w:rPr>
          <w:color w:val="000000"/>
          <w:sz w:val="20"/>
          <w:szCs w:val="20"/>
          <w:lang w:val="sr-Cyrl-RS" w:eastAsia="sr-Latn-RS"/>
        </w:rPr>
        <w:t xml:space="preserve"> са </w:t>
      </w:r>
      <w:proofErr w:type="spellStart"/>
      <w:r w:rsidRPr="00444BD7">
        <w:rPr>
          <w:color w:val="000000"/>
          <w:sz w:val="20"/>
          <w:szCs w:val="20"/>
          <w:lang w:val="sr-Latn-RS" w:eastAsia="sr-Latn-RS"/>
        </w:rPr>
        <w:t>државним</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w:t>
      </w:r>
      <w:proofErr w:type="spellEnd"/>
      <w:r w:rsidRPr="00444BD7">
        <w:rPr>
          <w:color w:val="000000"/>
          <w:sz w:val="20"/>
          <w:szCs w:val="20"/>
          <w:lang w:val="sr-Cyrl-RS" w:eastAsia="sr-Latn-RS"/>
        </w:rPr>
        <w:t>ем</w:t>
      </w:r>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30,</w:t>
      </w:r>
      <w:r w:rsidRPr="00444BD7">
        <w:rPr>
          <w:color w:val="000000"/>
          <w:sz w:val="20"/>
          <w:szCs w:val="20"/>
          <w:lang w:val="sr-Latn-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32+774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33+492</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0.718 </w:t>
      </w:r>
      <w:r w:rsidRPr="00444BD7">
        <w:rPr>
          <w:color w:val="000000"/>
          <w:sz w:val="20"/>
          <w:szCs w:val="20"/>
          <w:lang w:val="sr-Latn-RS" w:eastAsia="sr-Latn-RS"/>
        </w:rPr>
        <w:t>km. </w:t>
      </w:r>
    </w:p>
    <w:p w14:paraId="5C18DB7D"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3E1C6A66"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0A92DB1"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54AACA1"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0CCD615A"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2BB7030B"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32AA770"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76667277"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од 5,0 до 6,0</w:t>
            </w:r>
          </w:p>
        </w:tc>
        <w:tc>
          <w:tcPr>
            <w:tcW w:w="0" w:type="auto"/>
            <w:tcBorders>
              <w:top w:val="outset" w:sz="6" w:space="0" w:color="auto"/>
              <w:left w:val="outset" w:sz="6" w:space="0" w:color="auto"/>
              <w:bottom w:val="outset" w:sz="6" w:space="0" w:color="auto"/>
              <w:right w:val="outset" w:sz="6" w:space="0" w:color="auto"/>
            </w:tcBorders>
            <w:hideMark/>
          </w:tcPr>
          <w:p w14:paraId="534225F5"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0,718</w:t>
            </w:r>
          </w:p>
        </w:tc>
      </w:tr>
    </w:tbl>
    <w:p w14:paraId="26FC8B13" w14:textId="77777777" w:rsidR="00444BD7" w:rsidRPr="00444BD7" w:rsidRDefault="00444BD7" w:rsidP="00444BD7">
      <w:pPr>
        <w:spacing w:after="0" w:line="240" w:lineRule="auto"/>
        <w:ind w:firstLine="708"/>
        <w:jc w:val="both"/>
        <w:rPr>
          <w:color w:val="000000"/>
          <w:sz w:val="20"/>
          <w:szCs w:val="20"/>
          <w:lang w:val="sr-Latn-RS" w:eastAsia="sr-Latn-RS"/>
        </w:rPr>
      </w:pPr>
    </w:p>
    <w:p w14:paraId="417015B8" w14:textId="77777777" w:rsidR="00444BD7" w:rsidRPr="00444BD7" w:rsidRDefault="00444BD7" w:rsidP="00444BD7">
      <w:pPr>
        <w:spacing w:after="0" w:line="240" w:lineRule="auto"/>
        <w:jc w:val="both"/>
        <w:rPr>
          <w:color w:val="000000"/>
          <w:sz w:val="20"/>
          <w:szCs w:val="20"/>
          <w:lang w:val="sr-Latn-RS" w:eastAsia="sr-Latn-RS"/>
        </w:rPr>
      </w:pPr>
    </w:p>
    <w:p w14:paraId="03FE0811" w14:textId="77777777" w:rsidR="00444BD7" w:rsidRPr="00444BD7" w:rsidRDefault="00444BD7" w:rsidP="00444BD7">
      <w:pPr>
        <w:spacing w:after="0" w:line="240" w:lineRule="auto"/>
        <w:jc w:val="center"/>
        <w:rPr>
          <w:b/>
          <w:bCs/>
          <w:color w:val="000000"/>
          <w:sz w:val="20"/>
          <w:szCs w:val="20"/>
          <w:lang w:val="sr-Latn-RS" w:eastAsia="sr-Latn-RS"/>
        </w:rPr>
      </w:pPr>
    </w:p>
    <w:p w14:paraId="43882DF2"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IV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w:t>
      </w:r>
    </w:p>
    <w:p w14:paraId="5A57787A"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Cyrl-RS" w:eastAsia="sr-Latn-RS"/>
        </w:rPr>
        <w:t>КАТИЋИ</w:t>
      </w:r>
    </w:p>
    <w:p w14:paraId="68B5B8CF" w14:textId="77777777" w:rsidR="00444BD7" w:rsidRPr="00444BD7" w:rsidRDefault="00444BD7" w:rsidP="00444BD7">
      <w:pPr>
        <w:spacing w:after="0" w:line="240" w:lineRule="auto"/>
        <w:jc w:val="center"/>
        <w:rPr>
          <w:b/>
          <w:bCs/>
          <w:color w:val="000000"/>
          <w:sz w:val="20"/>
          <w:szCs w:val="20"/>
          <w:lang w:val="sr-Latn-RS" w:eastAsia="sr-Latn-RS"/>
        </w:rPr>
      </w:pPr>
    </w:p>
    <w:p w14:paraId="1E7FCAE6"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8.</w:t>
      </w:r>
      <w:r w:rsidRPr="00444BD7">
        <w:rPr>
          <w:b/>
          <w:bCs/>
          <w:color w:val="000000"/>
          <w:sz w:val="20"/>
          <w:szCs w:val="20"/>
          <w:lang w:val="sr-Latn-RS" w:eastAsia="sr-Latn-RS"/>
        </w:rPr>
        <w:t> </w:t>
      </w:r>
    </w:p>
    <w:p w14:paraId="27978A09" w14:textId="77777777" w:rsidR="00444BD7" w:rsidRPr="00444BD7" w:rsidRDefault="00444BD7" w:rsidP="00444BD7">
      <w:pPr>
        <w:spacing w:after="0" w:line="240" w:lineRule="auto"/>
        <w:jc w:val="center"/>
        <w:rPr>
          <w:b/>
          <w:bCs/>
          <w:color w:val="000000"/>
          <w:sz w:val="20"/>
          <w:szCs w:val="20"/>
          <w:lang w:val="sr-Latn-RS" w:eastAsia="sr-Latn-RS"/>
        </w:rPr>
      </w:pPr>
    </w:p>
    <w:p w14:paraId="7B9742BF"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w:t>
      </w:r>
      <w:r w:rsidRPr="00444BD7">
        <w:rPr>
          <w:color w:val="000000"/>
          <w:sz w:val="20"/>
          <w:szCs w:val="20"/>
          <w:lang w:val="sr-Cyrl-RS" w:eastAsia="sr-Latn-RS"/>
        </w:rPr>
        <w:t>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194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Катићи</w:t>
      </w:r>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Ивањице ка </w:t>
      </w:r>
      <w:proofErr w:type="spellStart"/>
      <w:r w:rsidRPr="00444BD7">
        <w:rPr>
          <w:color w:val="000000"/>
          <w:sz w:val="20"/>
          <w:szCs w:val="20"/>
          <w:lang w:val="sr-Cyrl-RS" w:eastAsia="sr-Latn-RS"/>
        </w:rPr>
        <w:t>Мочиоцима</w:t>
      </w:r>
      <w:proofErr w:type="spellEnd"/>
      <w:r w:rsidRPr="00444BD7">
        <w:rPr>
          <w:color w:val="000000"/>
          <w:sz w:val="20"/>
          <w:szCs w:val="20"/>
          <w:lang w:val="sr-Cyrl-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13+742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13+984</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0,242</w:t>
      </w:r>
      <w:r w:rsidRPr="00444BD7">
        <w:rPr>
          <w:color w:val="000000"/>
          <w:sz w:val="20"/>
          <w:szCs w:val="20"/>
          <w:lang w:val="sr-Latn-RS" w:eastAsia="sr-Latn-RS"/>
        </w:rPr>
        <w:t xml:space="preserve"> km. </w:t>
      </w:r>
    </w:p>
    <w:p w14:paraId="74E8A487"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07B301F2"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FCB4B9"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48ADE36A"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51FA3AEA"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0F8C1FD3"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95E59B5"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3A468D2"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од 5,0 до 7,0</w:t>
            </w:r>
          </w:p>
        </w:tc>
        <w:tc>
          <w:tcPr>
            <w:tcW w:w="0" w:type="auto"/>
            <w:tcBorders>
              <w:top w:val="outset" w:sz="6" w:space="0" w:color="auto"/>
              <w:left w:val="outset" w:sz="6" w:space="0" w:color="auto"/>
              <w:bottom w:val="outset" w:sz="6" w:space="0" w:color="auto"/>
              <w:right w:val="outset" w:sz="6" w:space="0" w:color="auto"/>
            </w:tcBorders>
            <w:hideMark/>
          </w:tcPr>
          <w:p w14:paraId="455601B4"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0,242</w:t>
            </w:r>
          </w:p>
        </w:tc>
      </w:tr>
    </w:tbl>
    <w:p w14:paraId="0DAD956E" w14:textId="77777777" w:rsidR="00444BD7" w:rsidRPr="00444BD7" w:rsidRDefault="00444BD7" w:rsidP="00444BD7">
      <w:pPr>
        <w:spacing w:after="0" w:line="240" w:lineRule="auto"/>
        <w:jc w:val="center"/>
        <w:rPr>
          <w:b/>
          <w:bCs/>
          <w:color w:val="000000"/>
          <w:sz w:val="20"/>
          <w:szCs w:val="20"/>
          <w:lang w:val="sr-Latn-RS" w:eastAsia="sr-Latn-RS"/>
        </w:rPr>
      </w:pPr>
    </w:p>
    <w:p w14:paraId="574A6424" w14:textId="77777777" w:rsidR="00444BD7" w:rsidRPr="00444BD7" w:rsidRDefault="00444BD7" w:rsidP="00444BD7">
      <w:pPr>
        <w:spacing w:after="0" w:line="240" w:lineRule="auto"/>
        <w:jc w:val="center"/>
        <w:rPr>
          <w:b/>
          <w:bCs/>
          <w:color w:val="000000"/>
          <w:sz w:val="20"/>
          <w:szCs w:val="20"/>
          <w:lang w:val="sr-Latn-RS" w:eastAsia="sr-Latn-RS"/>
        </w:rPr>
      </w:pPr>
    </w:p>
    <w:p w14:paraId="092EB31E" w14:textId="77777777" w:rsidR="00444BD7" w:rsidRPr="00444BD7" w:rsidRDefault="00444BD7" w:rsidP="00444BD7">
      <w:pPr>
        <w:spacing w:after="0" w:line="240" w:lineRule="auto"/>
        <w:jc w:val="center"/>
        <w:rPr>
          <w:b/>
          <w:bCs/>
          <w:color w:val="000000"/>
          <w:sz w:val="20"/>
          <w:szCs w:val="20"/>
          <w:lang w:val="sr-Latn-RS" w:eastAsia="sr-Latn-RS"/>
        </w:rPr>
      </w:pPr>
    </w:p>
    <w:p w14:paraId="5F9A4C2E"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V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w:t>
      </w:r>
    </w:p>
    <w:p w14:paraId="3D696916"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Cyrl-RS" w:eastAsia="sr-Latn-RS"/>
        </w:rPr>
        <w:t>КОРИТНИК (ОДВРАЋЕНИЦА)</w:t>
      </w:r>
    </w:p>
    <w:p w14:paraId="0FF14BCF" w14:textId="77777777" w:rsidR="00444BD7" w:rsidRPr="00444BD7" w:rsidRDefault="00444BD7" w:rsidP="00444BD7">
      <w:pPr>
        <w:spacing w:after="0" w:line="240" w:lineRule="auto"/>
        <w:jc w:val="center"/>
        <w:rPr>
          <w:b/>
          <w:bCs/>
          <w:color w:val="000000"/>
          <w:sz w:val="20"/>
          <w:szCs w:val="20"/>
          <w:lang w:val="sr-Latn-RS" w:eastAsia="sr-Latn-RS"/>
        </w:rPr>
      </w:pPr>
    </w:p>
    <w:p w14:paraId="36F5FD5F"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9</w:t>
      </w:r>
      <w:r w:rsidRPr="00444BD7">
        <w:rPr>
          <w:b/>
          <w:bCs/>
          <w:color w:val="000000"/>
          <w:sz w:val="20"/>
          <w:szCs w:val="20"/>
          <w:lang w:val="sr-Latn-RS" w:eastAsia="sr-Latn-RS"/>
        </w:rPr>
        <w:t>. </w:t>
      </w:r>
    </w:p>
    <w:p w14:paraId="1605EFB2" w14:textId="77777777" w:rsidR="00444BD7" w:rsidRPr="00444BD7" w:rsidRDefault="00444BD7" w:rsidP="00444BD7">
      <w:pPr>
        <w:spacing w:after="0" w:line="240" w:lineRule="auto"/>
        <w:jc w:val="center"/>
        <w:rPr>
          <w:b/>
          <w:bCs/>
          <w:color w:val="000000"/>
          <w:sz w:val="20"/>
          <w:szCs w:val="20"/>
          <w:lang w:val="sr-Latn-RS" w:eastAsia="sr-Latn-RS"/>
        </w:rPr>
      </w:pPr>
    </w:p>
    <w:p w14:paraId="7CC92C65"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w:t>
      </w:r>
      <w:r w:rsidRPr="00444BD7">
        <w:rPr>
          <w:color w:val="000000"/>
          <w:sz w:val="20"/>
          <w:szCs w:val="20"/>
          <w:lang w:val="sr-Cyrl-RS" w:eastAsia="sr-Latn-RS"/>
        </w:rPr>
        <w:t>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198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Коритник</w:t>
      </w:r>
      <w:proofErr w:type="spellEnd"/>
      <w:r w:rsidRPr="00444BD7">
        <w:rPr>
          <w:color w:val="000000"/>
          <w:sz w:val="20"/>
          <w:szCs w:val="20"/>
          <w:lang w:val="sr-Cyrl-RS" w:eastAsia="sr-Latn-RS"/>
        </w:rPr>
        <w:t xml:space="preserve"> (</w:t>
      </w:r>
      <w:proofErr w:type="spellStart"/>
      <w:r w:rsidRPr="00444BD7">
        <w:rPr>
          <w:color w:val="000000"/>
          <w:sz w:val="20"/>
          <w:szCs w:val="20"/>
          <w:lang w:val="sr-Cyrl-RS" w:eastAsia="sr-Latn-RS"/>
        </w:rPr>
        <w:t>Одвраћеница</w:t>
      </w:r>
      <w:proofErr w:type="spellEnd"/>
      <w:r w:rsidRPr="00444BD7">
        <w:rPr>
          <w:color w:val="000000"/>
          <w:sz w:val="20"/>
          <w:szCs w:val="20"/>
          <w:lang w:val="sr-Cyrl-RS" w:eastAsia="sr-Latn-RS"/>
        </w:rPr>
        <w:t>)</w:t>
      </w:r>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Ивањице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33+137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34+186</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1,049</w:t>
      </w:r>
      <w:r w:rsidRPr="00444BD7">
        <w:rPr>
          <w:color w:val="000000"/>
          <w:sz w:val="20"/>
          <w:szCs w:val="20"/>
          <w:lang w:val="sr-Latn-RS" w:eastAsia="sr-Latn-RS"/>
        </w:rPr>
        <w:t xml:space="preserve"> km. </w:t>
      </w:r>
    </w:p>
    <w:p w14:paraId="4CB90964" w14:textId="77777777" w:rsidR="00444BD7" w:rsidRPr="00444BD7" w:rsidRDefault="00444BD7" w:rsidP="00444BD7">
      <w:pPr>
        <w:spacing w:after="0" w:line="240" w:lineRule="auto"/>
        <w:ind w:firstLine="708"/>
        <w:jc w:val="both"/>
        <w:rPr>
          <w:color w:val="000000"/>
          <w:sz w:val="20"/>
          <w:szCs w:val="20"/>
          <w:lang w:val="sr-Latn-RS" w:eastAsia="sr-Latn-RS"/>
        </w:rPr>
      </w:pPr>
    </w:p>
    <w:p w14:paraId="71AA0DFA" w14:textId="77777777" w:rsidR="00444BD7" w:rsidRPr="00444BD7" w:rsidRDefault="00444BD7" w:rsidP="00444BD7">
      <w:pPr>
        <w:spacing w:after="0" w:line="240" w:lineRule="auto"/>
        <w:ind w:firstLine="708"/>
        <w:jc w:val="both"/>
        <w:rPr>
          <w:color w:val="000000"/>
          <w:sz w:val="20"/>
          <w:szCs w:val="20"/>
          <w:lang w:val="sr-Latn-RS" w:eastAsia="sr-Latn-RS"/>
        </w:rPr>
      </w:pPr>
      <w:r w:rsidRPr="00444BD7">
        <w:rPr>
          <w:color w:val="000000"/>
          <w:sz w:val="20"/>
          <w:szCs w:val="20"/>
          <w:lang w:val="sr-Latn-RS" w:eastAsia="sr-Latn-RS"/>
        </w:rPr>
        <w:t> </w:t>
      </w:r>
    </w:p>
    <w:p w14:paraId="23E7290E"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2655106E"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61ED407"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17B8F77F"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2DFB8CCB"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4C376CA9"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6406C8"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2064F0B0" w14:textId="77777777" w:rsidR="00444BD7" w:rsidRPr="00444BD7" w:rsidRDefault="00444BD7" w:rsidP="00444BD7">
            <w:pPr>
              <w:spacing w:after="0" w:line="240" w:lineRule="auto"/>
              <w:jc w:val="center"/>
              <w:rPr>
                <w:sz w:val="20"/>
                <w:szCs w:val="20"/>
                <w:lang w:val="sr-Latn-RS" w:eastAsia="sr-Latn-RS"/>
              </w:rPr>
            </w:pPr>
            <w:r w:rsidRPr="00444BD7">
              <w:rPr>
                <w:sz w:val="20"/>
                <w:szCs w:val="20"/>
                <w:lang w:val="sr-Cyrl-RS" w:eastAsia="sr-Latn-RS"/>
              </w:rPr>
              <w:t>6,0</w:t>
            </w:r>
          </w:p>
        </w:tc>
        <w:tc>
          <w:tcPr>
            <w:tcW w:w="0" w:type="auto"/>
            <w:tcBorders>
              <w:top w:val="outset" w:sz="6" w:space="0" w:color="auto"/>
              <w:left w:val="outset" w:sz="6" w:space="0" w:color="auto"/>
              <w:bottom w:val="outset" w:sz="6" w:space="0" w:color="auto"/>
              <w:right w:val="outset" w:sz="6" w:space="0" w:color="auto"/>
            </w:tcBorders>
            <w:hideMark/>
          </w:tcPr>
          <w:p w14:paraId="5B725518"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1,</w:t>
            </w:r>
            <w:r w:rsidRPr="00444BD7">
              <w:rPr>
                <w:color w:val="000000"/>
                <w:sz w:val="20"/>
                <w:szCs w:val="20"/>
                <w:lang w:val="sr-Latn-RS" w:eastAsia="sr-Latn-RS"/>
              </w:rPr>
              <w:t>049</w:t>
            </w:r>
          </w:p>
        </w:tc>
      </w:tr>
    </w:tbl>
    <w:p w14:paraId="05505B4D" w14:textId="77777777" w:rsidR="00444BD7" w:rsidRPr="00444BD7" w:rsidRDefault="00444BD7" w:rsidP="00444BD7">
      <w:pPr>
        <w:spacing w:after="0" w:line="240" w:lineRule="auto"/>
        <w:jc w:val="center"/>
        <w:rPr>
          <w:b/>
          <w:bCs/>
          <w:color w:val="000000"/>
          <w:sz w:val="20"/>
          <w:szCs w:val="20"/>
          <w:lang w:val="sr-Latn-RS" w:eastAsia="sr-Latn-RS"/>
        </w:rPr>
      </w:pPr>
    </w:p>
    <w:p w14:paraId="76CB4C85" w14:textId="7DD828F6" w:rsidR="00444BD7" w:rsidRDefault="00444BD7" w:rsidP="00444BD7">
      <w:pPr>
        <w:spacing w:after="0" w:line="240" w:lineRule="auto"/>
        <w:jc w:val="center"/>
        <w:rPr>
          <w:b/>
          <w:bCs/>
          <w:color w:val="000000"/>
          <w:sz w:val="20"/>
          <w:szCs w:val="20"/>
          <w:lang w:val="sr-Latn-RS" w:eastAsia="sr-Latn-RS"/>
        </w:rPr>
      </w:pPr>
    </w:p>
    <w:p w14:paraId="68A86917" w14:textId="1FD47DC9" w:rsidR="00444BD7" w:rsidRDefault="00444BD7" w:rsidP="00444BD7">
      <w:pPr>
        <w:spacing w:after="0" w:line="240" w:lineRule="auto"/>
        <w:jc w:val="center"/>
        <w:rPr>
          <w:b/>
          <w:bCs/>
          <w:color w:val="000000"/>
          <w:sz w:val="20"/>
          <w:szCs w:val="20"/>
          <w:lang w:val="sr-Latn-RS" w:eastAsia="sr-Latn-RS"/>
        </w:rPr>
      </w:pPr>
    </w:p>
    <w:p w14:paraId="35EA471C" w14:textId="77777777" w:rsidR="00444BD7" w:rsidRPr="00444BD7" w:rsidRDefault="00444BD7" w:rsidP="00444BD7">
      <w:pPr>
        <w:spacing w:after="0" w:line="240" w:lineRule="auto"/>
        <w:jc w:val="center"/>
        <w:rPr>
          <w:b/>
          <w:bCs/>
          <w:color w:val="000000"/>
          <w:sz w:val="20"/>
          <w:szCs w:val="20"/>
          <w:lang w:val="sr-Latn-RS" w:eastAsia="sr-Latn-RS"/>
        </w:rPr>
      </w:pPr>
    </w:p>
    <w:p w14:paraId="70438951"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 xml:space="preserve">VI ПРАВЦИ ПРУЖАЊА ДРЖАВНИХ ПУТЕВА КРОЗ НАСЕЉЕНО МЕСТО </w:t>
      </w:r>
      <w:r w:rsidRPr="00444BD7">
        <w:rPr>
          <w:b/>
          <w:bCs/>
          <w:color w:val="000000"/>
          <w:sz w:val="20"/>
          <w:szCs w:val="20"/>
          <w:lang w:val="sr-Cyrl-RS" w:eastAsia="sr-Latn-RS"/>
        </w:rPr>
        <w:t>КУШИЋИ</w:t>
      </w:r>
      <w:r w:rsidRPr="00444BD7">
        <w:rPr>
          <w:b/>
          <w:bCs/>
          <w:color w:val="000000"/>
          <w:sz w:val="20"/>
          <w:szCs w:val="20"/>
          <w:lang w:val="sr-Latn-RS" w:eastAsia="sr-Latn-RS"/>
        </w:rPr>
        <w:t> </w:t>
      </w:r>
    </w:p>
    <w:p w14:paraId="69F7E421" w14:textId="77777777" w:rsidR="00444BD7" w:rsidRPr="00444BD7" w:rsidRDefault="00444BD7" w:rsidP="00444BD7">
      <w:pPr>
        <w:spacing w:after="0" w:line="240" w:lineRule="auto"/>
        <w:jc w:val="center"/>
        <w:rPr>
          <w:b/>
          <w:bCs/>
          <w:color w:val="000000"/>
          <w:sz w:val="20"/>
          <w:szCs w:val="20"/>
          <w:lang w:val="sr-Latn-RS" w:eastAsia="sr-Latn-RS"/>
        </w:rPr>
      </w:pPr>
    </w:p>
    <w:p w14:paraId="65F7C1FE"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10</w:t>
      </w:r>
      <w:r w:rsidRPr="00444BD7">
        <w:rPr>
          <w:b/>
          <w:bCs/>
          <w:color w:val="000000"/>
          <w:sz w:val="20"/>
          <w:szCs w:val="20"/>
          <w:lang w:val="sr-Latn-RS" w:eastAsia="sr-Latn-RS"/>
        </w:rPr>
        <w:t>.</w:t>
      </w:r>
    </w:p>
    <w:p w14:paraId="6CDA1EB6" w14:textId="77777777" w:rsidR="00444BD7" w:rsidRPr="00444BD7" w:rsidRDefault="00444BD7" w:rsidP="00444BD7">
      <w:pPr>
        <w:spacing w:after="0" w:line="240" w:lineRule="auto"/>
        <w:jc w:val="center"/>
        <w:rPr>
          <w:b/>
          <w:bCs/>
          <w:color w:val="000000"/>
          <w:sz w:val="20"/>
          <w:szCs w:val="20"/>
          <w:lang w:val="sr-Latn-RS" w:eastAsia="sr-Latn-RS"/>
        </w:rPr>
      </w:pPr>
    </w:p>
    <w:p w14:paraId="06D92C79" w14:textId="77777777" w:rsidR="00444BD7" w:rsidRPr="00444BD7" w:rsidRDefault="00444BD7" w:rsidP="00444BD7">
      <w:pPr>
        <w:spacing w:after="0" w:line="240" w:lineRule="auto"/>
        <w:ind w:firstLine="708"/>
        <w:jc w:val="both"/>
        <w:rPr>
          <w:color w:val="000000"/>
          <w:sz w:val="20"/>
          <w:szCs w:val="20"/>
          <w:lang w:val="sr-Cyrl-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Кушићи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Ивањице ка Сјеници</w:t>
      </w:r>
      <w:r w:rsidRPr="00444BD7">
        <w:rPr>
          <w:color w:val="000000"/>
          <w:sz w:val="20"/>
          <w:szCs w:val="20"/>
          <w:lang w:val="sr-Latn-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274+099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274</w:t>
      </w:r>
      <w:r w:rsidRPr="00444BD7">
        <w:rPr>
          <w:color w:val="000000"/>
          <w:sz w:val="20"/>
          <w:szCs w:val="20"/>
          <w:lang w:val="sr-Latn-RS" w:eastAsia="sr-Latn-RS"/>
        </w:rPr>
        <w:t>+</w:t>
      </w:r>
      <w:r w:rsidRPr="00444BD7">
        <w:rPr>
          <w:color w:val="000000"/>
          <w:sz w:val="20"/>
          <w:szCs w:val="20"/>
          <w:lang w:val="sr-Cyrl-RS" w:eastAsia="sr-Latn-RS"/>
        </w:rPr>
        <w:t>794</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0,695</w:t>
      </w:r>
      <w:r w:rsidRPr="00444BD7">
        <w:rPr>
          <w:color w:val="000000"/>
          <w:sz w:val="20"/>
          <w:szCs w:val="20"/>
          <w:lang w:val="sr-Latn-RS" w:eastAsia="sr-Latn-RS"/>
        </w:rPr>
        <w:t xml:space="preserve"> km. </w:t>
      </w:r>
    </w:p>
    <w:p w14:paraId="548BD747"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3A1F9240"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CE96E9"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7780337F"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0C447A96"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4CD5D633"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3A7F35"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272F0BEB" w14:textId="77777777" w:rsidR="00444BD7" w:rsidRPr="00444BD7" w:rsidRDefault="00444BD7" w:rsidP="00444BD7">
            <w:pPr>
              <w:spacing w:after="0" w:line="240" w:lineRule="auto"/>
              <w:jc w:val="center"/>
              <w:rPr>
                <w:sz w:val="20"/>
                <w:szCs w:val="20"/>
                <w:lang w:val="sr-Latn-RS" w:eastAsia="sr-Latn-RS"/>
              </w:rPr>
            </w:pPr>
            <w:r w:rsidRPr="00444BD7">
              <w:rPr>
                <w:sz w:val="20"/>
                <w:szCs w:val="20"/>
                <w:lang w:val="sr-Cyrl-RS" w:eastAsia="sr-Latn-RS"/>
              </w:rPr>
              <w:t>од 7,0 до 7,6</w:t>
            </w:r>
          </w:p>
        </w:tc>
        <w:tc>
          <w:tcPr>
            <w:tcW w:w="0" w:type="auto"/>
            <w:tcBorders>
              <w:top w:val="outset" w:sz="6" w:space="0" w:color="auto"/>
              <w:left w:val="outset" w:sz="6" w:space="0" w:color="auto"/>
              <w:bottom w:val="outset" w:sz="6" w:space="0" w:color="auto"/>
              <w:right w:val="outset" w:sz="6" w:space="0" w:color="auto"/>
            </w:tcBorders>
            <w:hideMark/>
          </w:tcPr>
          <w:p w14:paraId="52E8ECEB"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0,695</w:t>
            </w:r>
          </w:p>
        </w:tc>
      </w:tr>
    </w:tbl>
    <w:p w14:paraId="428752C5" w14:textId="77777777" w:rsidR="00444BD7" w:rsidRPr="00444BD7" w:rsidRDefault="00444BD7" w:rsidP="00444BD7">
      <w:pPr>
        <w:spacing w:after="0" w:line="240" w:lineRule="auto"/>
        <w:jc w:val="center"/>
        <w:rPr>
          <w:b/>
          <w:bCs/>
          <w:color w:val="000000"/>
          <w:sz w:val="20"/>
          <w:szCs w:val="20"/>
          <w:lang w:val="sr-Latn-RS" w:eastAsia="sr-Latn-RS"/>
        </w:rPr>
      </w:pPr>
    </w:p>
    <w:p w14:paraId="5C7F2D27" w14:textId="5C31C8A4" w:rsidR="00444BD7" w:rsidRPr="00444BD7" w:rsidRDefault="00444BD7" w:rsidP="00444BD7">
      <w:pPr>
        <w:spacing w:after="0" w:line="240" w:lineRule="auto"/>
        <w:jc w:val="center"/>
        <w:rPr>
          <w:b/>
          <w:bCs/>
          <w:color w:val="000000"/>
          <w:sz w:val="20"/>
          <w:szCs w:val="20"/>
          <w:lang w:val="sr-Cyrl-RS" w:eastAsia="sr-Latn-RS"/>
        </w:rPr>
      </w:pPr>
      <w:r w:rsidRPr="00444BD7">
        <w:rPr>
          <w:b/>
          <w:bCs/>
          <w:color w:val="000000"/>
          <w:sz w:val="20"/>
          <w:szCs w:val="20"/>
          <w:lang w:val="sr-Latn-RS" w:eastAsia="sr-Latn-RS"/>
        </w:rPr>
        <w:t xml:space="preserve">VII ПРАВЦИ ПРУЖАЊА ДРЖАВНИХ ПУТЕВА КРОЗ НАСЕЉЕНО МЕСТО </w:t>
      </w:r>
      <w:r w:rsidRPr="00444BD7">
        <w:rPr>
          <w:b/>
          <w:bCs/>
          <w:color w:val="000000"/>
          <w:sz w:val="20"/>
          <w:szCs w:val="20"/>
          <w:lang w:val="sr-Cyrl-RS" w:eastAsia="sr-Latn-RS"/>
        </w:rPr>
        <w:t>ЛУКЕ</w:t>
      </w:r>
    </w:p>
    <w:p w14:paraId="15F405FD"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 </w:t>
      </w:r>
    </w:p>
    <w:p w14:paraId="4D968610" w14:textId="77777777" w:rsidR="00444BD7" w:rsidRPr="00444BD7" w:rsidRDefault="00444BD7" w:rsidP="00444BD7">
      <w:pPr>
        <w:spacing w:after="0" w:line="240" w:lineRule="auto"/>
        <w:jc w:val="center"/>
        <w:rPr>
          <w:b/>
          <w:bCs/>
          <w:color w:val="000000"/>
          <w:sz w:val="20"/>
          <w:szCs w:val="20"/>
          <w:lang w:val="sr-Cyrl-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11.</w:t>
      </w:r>
    </w:p>
    <w:p w14:paraId="22A1F4C6"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lastRenderedPageBreak/>
        <w:t> </w:t>
      </w:r>
    </w:p>
    <w:p w14:paraId="3A38050E"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w:t>
      </w:r>
      <w:r w:rsidRPr="00444BD7">
        <w:rPr>
          <w:color w:val="000000"/>
          <w:sz w:val="20"/>
          <w:szCs w:val="20"/>
          <w:lang w:val="sr-Cyrl-RS" w:eastAsia="sr-Latn-RS"/>
        </w:rPr>
        <w:t>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197</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Луке</w:t>
      </w:r>
      <w:r w:rsidRPr="00444BD7">
        <w:rPr>
          <w:color w:val="000000"/>
          <w:sz w:val="20"/>
          <w:szCs w:val="20"/>
          <w:lang w:val="sr-Latn-RS" w:eastAsia="sr-Latn-RS"/>
        </w:rPr>
        <w:t xml:space="preserve">, </w:t>
      </w:r>
      <w:r w:rsidRPr="00444BD7">
        <w:rPr>
          <w:color w:val="000000"/>
          <w:sz w:val="20"/>
          <w:szCs w:val="20"/>
          <w:lang w:val="sr-Cyrl-RS" w:eastAsia="sr-Latn-RS"/>
        </w:rPr>
        <w:t xml:space="preserve">из правца </w:t>
      </w:r>
      <w:proofErr w:type="spellStart"/>
      <w:r w:rsidRPr="00444BD7">
        <w:rPr>
          <w:color w:val="000000"/>
          <w:sz w:val="20"/>
          <w:szCs w:val="20"/>
          <w:lang w:val="sr-Cyrl-RS" w:eastAsia="sr-Latn-RS"/>
        </w:rPr>
        <w:t>Каоне</w:t>
      </w:r>
      <w:proofErr w:type="spellEnd"/>
      <w:r w:rsidRPr="00444BD7">
        <w:rPr>
          <w:color w:val="000000"/>
          <w:sz w:val="20"/>
          <w:szCs w:val="20"/>
          <w:lang w:val="sr-Cyrl-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24+452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25+015</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0.563 </w:t>
      </w:r>
      <w:r w:rsidRPr="00444BD7">
        <w:rPr>
          <w:color w:val="000000"/>
          <w:sz w:val="20"/>
          <w:szCs w:val="20"/>
          <w:lang w:val="sr-Latn-RS" w:eastAsia="sr-Latn-RS"/>
        </w:rPr>
        <w:t>km. </w:t>
      </w:r>
    </w:p>
    <w:p w14:paraId="1226BB9C"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5736FBF8"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F81B1F"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3357118"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244070E0"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5EA5D6BA"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36D3494"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F8709A7" w14:textId="77777777" w:rsidR="00444BD7" w:rsidRPr="00444BD7" w:rsidRDefault="00444BD7" w:rsidP="00444BD7">
            <w:pPr>
              <w:spacing w:after="0" w:line="240" w:lineRule="auto"/>
              <w:jc w:val="center"/>
              <w:rPr>
                <w:sz w:val="20"/>
                <w:szCs w:val="20"/>
                <w:lang w:val="sr-Latn-RS" w:eastAsia="sr-Latn-RS"/>
              </w:rPr>
            </w:pPr>
            <w:r w:rsidRPr="00444BD7">
              <w:rPr>
                <w:sz w:val="20"/>
                <w:szCs w:val="20"/>
                <w:lang w:val="sr-Cyrl-RS" w:eastAsia="sr-Latn-RS"/>
              </w:rPr>
              <w:t>5,0 до 7,0</w:t>
            </w:r>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3A8A171F"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0,563</w:t>
            </w:r>
          </w:p>
        </w:tc>
      </w:tr>
    </w:tbl>
    <w:p w14:paraId="1B2B8EF0" w14:textId="77777777" w:rsidR="00444BD7" w:rsidRPr="00444BD7" w:rsidRDefault="00444BD7" w:rsidP="00444BD7">
      <w:pPr>
        <w:spacing w:after="0" w:line="240" w:lineRule="auto"/>
        <w:jc w:val="center"/>
        <w:rPr>
          <w:b/>
          <w:bCs/>
          <w:color w:val="000000"/>
          <w:sz w:val="20"/>
          <w:szCs w:val="20"/>
          <w:lang w:val="sr-Latn-RS" w:eastAsia="sr-Latn-RS"/>
        </w:rPr>
      </w:pPr>
    </w:p>
    <w:p w14:paraId="71176035" w14:textId="77777777" w:rsidR="00444BD7" w:rsidRPr="00444BD7" w:rsidRDefault="00444BD7" w:rsidP="00444BD7">
      <w:pPr>
        <w:spacing w:after="0" w:line="240" w:lineRule="auto"/>
        <w:jc w:val="center"/>
        <w:rPr>
          <w:b/>
          <w:bCs/>
          <w:color w:val="000000"/>
          <w:sz w:val="20"/>
          <w:szCs w:val="20"/>
          <w:lang w:val="sr-Latn-RS" w:eastAsia="sr-Latn-RS"/>
        </w:rPr>
      </w:pPr>
    </w:p>
    <w:p w14:paraId="28D2B4FC"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VII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 </w:t>
      </w:r>
      <w:r w:rsidRPr="00444BD7">
        <w:rPr>
          <w:b/>
          <w:bCs/>
          <w:color w:val="000000"/>
          <w:sz w:val="20"/>
          <w:szCs w:val="20"/>
          <w:lang w:val="sr-Cyrl-RS" w:eastAsia="sr-Latn-RS"/>
        </w:rPr>
        <w:t>МЕЂУРЕЧЈЕ</w:t>
      </w:r>
      <w:r w:rsidRPr="00444BD7">
        <w:rPr>
          <w:b/>
          <w:bCs/>
          <w:color w:val="000000"/>
          <w:sz w:val="20"/>
          <w:szCs w:val="20"/>
          <w:lang w:val="sr-Latn-RS" w:eastAsia="sr-Latn-RS"/>
        </w:rPr>
        <w:t> </w:t>
      </w:r>
    </w:p>
    <w:p w14:paraId="3675F865" w14:textId="77777777" w:rsidR="00444BD7" w:rsidRPr="00444BD7" w:rsidRDefault="00444BD7" w:rsidP="00444BD7">
      <w:pPr>
        <w:spacing w:after="0" w:line="240" w:lineRule="auto"/>
        <w:jc w:val="center"/>
        <w:rPr>
          <w:b/>
          <w:bCs/>
          <w:color w:val="000000"/>
          <w:sz w:val="20"/>
          <w:szCs w:val="20"/>
          <w:lang w:val="sr-Latn-RS" w:eastAsia="sr-Latn-RS"/>
        </w:rPr>
      </w:pPr>
    </w:p>
    <w:p w14:paraId="66C71427"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12.</w:t>
      </w:r>
      <w:r w:rsidRPr="00444BD7">
        <w:rPr>
          <w:b/>
          <w:bCs/>
          <w:color w:val="000000"/>
          <w:sz w:val="20"/>
          <w:szCs w:val="20"/>
          <w:lang w:val="sr-Latn-RS" w:eastAsia="sr-Latn-RS"/>
        </w:rPr>
        <w:t> </w:t>
      </w:r>
    </w:p>
    <w:p w14:paraId="7E5D17B9" w14:textId="77777777" w:rsidR="00444BD7" w:rsidRPr="00444BD7" w:rsidRDefault="00444BD7" w:rsidP="00444BD7">
      <w:pPr>
        <w:spacing w:after="0" w:line="240" w:lineRule="auto"/>
        <w:jc w:val="center"/>
        <w:rPr>
          <w:b/>
          <w:bCs/>
          <w:color w:val="000000"/>
          <w:sz w:val="20"/>
          <w:szCs w:val="20"/>
          <w:lang w:val="sr-Latn-RS" w:eastAsia="sr-Latn-RS"/>
        </w:rPr>
      </w:pPr>
    </w:p>
    <w:p w14:paraId="54640233"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w:t>
      </w:r>
      <w:r w:rsidRPr="00444BD7">
        <w:rPr>
          <w:color w:val="000000"/>
          <w:sz w:val="20"/>
          <w:szCs w:val="20"/>
          <w:lang w:val="sr-Cyrl-RS" w:eastAsia="sr-Latn-RS"/>
        </w:rPr>
        <w:t>А</w:t>
      </w:r>
      <w:r w:rsidRPr="00444BD7">
        <w:rPr>
          <w:color w:val="000000"/>
          <w:sz w:val="20"/>
          <w:szCs w:val="20"/>
          <w:lang w:val="sr-Latn-RS" w:eastAsia="sr-Latn-RS"/>
        </w:rPr>
        <w:t xml:space="preserve">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197</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Међуречје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Ивањице ка правцу </w:t>
      </w:r>
      <w:proofErr w:type="spellStart"/>
      <w:r w:rsidRPr="00444BD7">
        <w:rPr>
          <w:color w:val="000000"/>
          <w:sz w:val="20"/>
          <w:szCs w:val="20"/>
          <w:lang w:val="sr-Cyrl-RS" w:eastAsia="sr-Latn-RS"/>
        </w:rPr>
        <w:t>Куманица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37+930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38</w:t>
      </w:r>
      <w:r w:rsidRPr="00444BD7">
        <w:rPr>
          <w:color w:val="000000"/>
          <w:sz w:val="20"/>
          <w:szCs w:val="20"/>
          <w:lang w:val="sr-Latn-RS" w:eastAsia="sr-Latn-RS"/>
        </w:rPr>
        <w:t>+</w:t>
      </w:r>
      <w:r w:rsidRPr="00444BD7">
        <w:rPr>
          <w:color w:val="000000"/>
          <w:sz w:val="20"/>
          <w:szCs w:val="20"/>
          <w:lang w:val="sr-Cyrl-RS" w:eastAsia="sr-Latn-RS"/>
        </w:rPr>
        <w:t>986</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1,056</w:t>
      </w:r>
      <w:r w:rsidRPr="00444BD7">
        <w:rPr>
          <w:color w:val="000000"/>
          <w:sz w:val="20"/>
          <w:szCs w:val="20"/>
          <w:lang w:val="sr-Latn-RS" w:eastAsia="sr-Latn-RS"/>
        </w:rPr>
        <w:t xml:space="preserve"> km. </w:t>
      </w:r>
    </w:p>
    <w:p w14:paraId="1BB5513F"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4C4C73F2"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5FA94E3"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492E8861"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1932C8C2"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55BA8C6B"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C08F0F8"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6E111CB4"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5,0 до 7,0</w:t>
            </w:r>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21871197"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Latn-RS" w:eastAsia="sr-Latn-RS"/>
              </w:rPr>
              <w:t>1,056</w:t>
            </w:r>
          </w:p>
        </w:tc>
      </w:tr>
    </w:tbl>
    <w:p w14:paraId="70A9D868" w14:textId="77777777" w:rsidR="00444BD7" w:rsidRPr="00444BD7" w:rsidRDefault="00444BD7" w:rsidP="00444BD7">
      <w:pPr>
        <w:spacing w:after="0" w:line="240" w:lineRule="auto"/>
        <w:jc w:val="center"/>
        <w:rPr>
          <w:b/>
          <w:bCs/>
          <w:color w:val="000000"/>
          <w:sz w:val="20"/>
          <w:szCs w:val="20"/>
          <w:lang w:val="sr-Latn-RS" w:eastAsia="sr-Latn-RS"/>
        </w:rPr>
      </w:pPr>
    </w:p>
    <w:p w14:paraId="3EE0116E" w14:textId="77777777" w:rsidR="00444BD7" w:rsidRPr="00444BD7" w:rsidRDefault="00444BD7" w:rsidP="00444BD7">
      <w:pPr>
        <w:spacing w:after="0" w:line="240" w:lineRule="auto"/>
        <w:jc w:val="center"/>
        <w:rPr>
          <w:b/>
          <w:bCs/>
          <w:color w:val="000000"/>
          <w:sz w:val="20"/>
          <w:szCs w:val="20"/>
          <w:lang w:val="sr-Latn-RS" w:eastAsia="sr-Latn-RS"/>
        </w:rPr>
      </w:pPr>
    </w:p>
    <w:p w14:paraId="35098858"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VIII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 </w:t>
      </w:r>
      <w:r w:rsidRPr="00444BD7">
        <w:rPr>
          <w:b/>
          <w:bCs/>
          <w:color w:val="000000"/>
          <w:sz w:val="20"/>
          <w:szCs w:val="20"/>
          <w:lang w:val="sr-Cyrl-RS" w:eastAsia="sr-Latn-RS"/>
        </w:rPr>
        <w:t>МОЧИОЦИ</w:t>
      </w:r>
      <w:r w:rsidRPr="00444BD7">
        <w:rPr>
          <w:b/>
          <w:bCs/>
          <w:color w:val="000000"/>
          <w:sz w:val="20"/>
          <w:szCs w:val="20"/>
          <w:lang w:val="sr-Latn-RS" w:eastAsia="sr-Latn-RS"/>
        </w:rPr>
        <w:t> </w:t>
      </w:r>
    </w:p>
    <w:p w14:paraId="49C07A93" w14:textId="77777777" w:rsidR="00444BD7" w:rsidRPr="00444BD7" w:rsidRDefault="00444BD7" w:rsidP="00444BD7">
      <w:pPr>
        <w:spacing w:after="0" w:line="240" w:lineRule="auto"/>
        <w:jc w:val="center"/>
        <w:rPr>
          <w:b/>
          <w:bCs/>
          <w:color w:val="000000"/>
          <w:sz w:val="20"/>
          <w:szCs w:val="20"/>
          <w:lang w:val="sr-Latn-RS" w:eastAsia="sr-Latn-RS"/>
        </w:rPr>
      </w:pPr>
    </w:p>
    <w:p w14:paraId="782B34BD"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13. </w:t>
      </w:r>
    </w:p>
    <w:p w14:paraId="2C93209C" w14:textId="77777777" w:rsidR="00444BD7" w:rsidRPr="00444BD7" w:rsidRDefault="00444BD7" w:rsidP="00444BD7">
      <w:pPr>
        <w:spacing w:after="0" w:line="240" w:lineRule="auto"/>
        <w:jc w:val="center"/>
        <w:rPr>
          <w:b/>
          <w:bCs/>
          <w:color w:val="000000"/>
          <w:sz w:val="20"/>
          <w:szCs w:val="20"/>
          <w:lang w:val="sr-Latn-RS" w:eastAsia="sr-Latn-RS"/>
        </w:rPr>
      </w:pPr>
    </w:p>
    <w:p w14:paraId="2356D485"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IIА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194</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proofErr w:type="spellStart"/>
      <w:r w:rsidRPr="00444BD7">
        <w:rPr>
          <w:color w:val="000000"/>
          <w:sz w:val="20"/>
          <w:szCs w:val="20"/>
          <w:lang w:val="sr-Cyrl-RS" w:eastAsia="sr-Latn-RS"/>
        </w:rPr>
        <w:t>Мочиоци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Катића ка државној граници са Црном Гором</w:t>
      </w:r>
      <w:r w:rsidRPr="00444BD7">
        <w:rPr>
          <w:color w:val="000000"/>
          <w:sz w:val="20"/>
          <w:szCs w:val="20"/>
          <w:lang w:val="sr-Latn-RS" w:eastAsia="sr-Latn-RS"/>
        </w:rPr>
        <w:t>,</w:t>
      </w:r>
      <w:r w:rsidRPr="00444BD7">
        <w:rPr>
          <w:color w:val="000000"/>
          <w:sz w:val="20"/>
          <w:szCs w:val="20"/>
          <w:lang w:val="sr-Cyrl-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27</w:t>
      </w:r>
      <w:r w:rsidRPr="00444BD7">
        <w:rPr>
          <w:color w:val="000000"/>
          <w:sz w:val="20"/>
          <w:szCs w:val="20"/>
          <w:lang w:val="sr-Latn-RS" w:eastAsia="sr-Latn-RS"/>
        </w:rPr>
        <w:t>+</w:t>
      </w:r>
      <w:r w:rsidRPr="00444BD7">
        <w:rPr>
          <w:color w:val="000000"/>
          <w:sz w:val="20"/>
          <w:szCs w:val="20"/>
          <w:lang w:val="sr-Cyrl-RS" w:eastAsia="sr-Latn-RS"/>
        </w:rPr>
        <w:t>782</w:t>
      </w:r>
      <w:r w:rsidRPr="00444BD7">
        <w:rPr>
          <w:color w:val="000000"/>
          <w:sz w:val="20"/>
          <w:szCs w:val="20"/>
          <w:lang w:val="sr-Latn-RS" w:eastAsia="sr-Latn-RS"/>
        </w:rPr>
        <w:t xml:space="preserve">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28</w:t>
      </w:r>
      <w:r w:rsidRPr="00444BD7">
        <w:rPr>
          <w:color w:val="000000"/>
          <w:sz w:val="20"/>
          <w:szCs w:val="20"/>
          <w:lang w:val="sr-Latn-RS" w:eastAsia="sr-Latn-RS"/>
        </w:rPr>
        <w:t>+</w:t>
      </w:r>
      <w:r w:rsidRPr="00444BD7">
        <w:rPr>
          <w:color w:val="000000"/>
          <w:sz w:val="20"/>
          <w:szCs w:val="20"/>
          <w:lang w:val="sr-Cyrl-RS" w:eastAsia="sr-Latn-RS"/>
        </w:rPr>
        <w:t>203</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0,421</w:t>
      </w:r>
      <w:r w:rsidRPr="00444BD7">
        <w:rPr>
          <w:color w:val="000000"/>
          <w:sz w:val="20"/>
          <w:szCs w:val="20"/>
          <w:lang w:val="sr-Latn-RS" w:eastAsia="sr-Latn-RS"/>
        </w:rPr>
        <w:t xml:space="preserve"> km. </w:t>
      </w:r>
    </w:p>
    <w:p w14:paraId="5523AF9B" w14:textId="77777777" w:rsidR="00444BD7" w:rsidRPr="00444BD7" w:rsidRDefault="00444BD7" w:rsidP="00444BD7">
      <w:pPr>
        <w:spacing w:after="0" w:line="240" w:lineRule="auto"/>
        <w:ind w:firstLine="708"/>
        <w:jc w:val="both"/>
        <w:rPr>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05518BC5"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14BD7A"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17B5C7F1"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33C41B21"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3D75E89C"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46BC2AF"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55187D4D" w14:textId="77777777" w:rsidR="00444BD7" w:rsidRPr="00444BD7" w:rsidRDefault="00444BD7" w:rsidP="00444BD7">
            <w:pPr>
              <w:spacing w:after="0" w:line="240" w:lineRule="auto"/>
              <w:jc w:val="center"/>
              <w:rPr>
                <w:sz w:val="20"/>
                <w:szCs w:val="20"/>
                <w:lang w:val="sr-Cyrl-RS" w:eastAsia="sr-Latn-RS"/>
              </w:rPr>
            </w:pPr>
            <w:r w:rsidRPr="00444BD7">
              <w:rPr>
                <w:sz w:val="20"/>
                <w:szCs w:val="20"/>
                <w:lang w:val="sr-Cyrl-RS" w:eastAsia="sr-Latn-RS"/>
              </w:rPr>
              <w:t>од 6,</w:t>
            </w:r>
            <w:r w:rsidRPr="00444BD7">
              <w:rPr>
                <w:sz w:val="20"/>
                <w:szCs w:val="20"/>
                <w:lang w:val="sr-Latn-RS" w:eastAsia="sr-Latn-RS"/>
              </w:rPr>
              <w:t>0</w:t>
            </w:r>
            <w:r w:rsidRPr="00444BD7">
              <w:rPr>
                <w:sz w:val="20"/>
                <w:szCs w:val="20"/>
                <w:lang w:val="sr-Cyrl-RS" w:eastAsia="sr-Latn-RS"/>
              </w:rPr>
              <w:t xml:space="preserve"> до </w:t>
            </w:r>
            <w:r w:rsidRPr="00444BD7">
              <w:rPr>
                <w:sz w:val="20"/>
                <w:szCs w:val="20"/>
                <w:lang w:val="sr-Latn-RS" w:eastAsia="sr-Latn-RS"/>
              </w:rPr>
              <w:t>6,3</w:t>
            </w:r>
          </w:p>
        </w:tc>
        <w:tc>
          <w:tcPr>
            <w:tcW w:w="0" w:type="auto"/>
            <w:tcBorders>
              <w:top w:val="outset" w:sz="6" w:space="0" w:color="auto"/>
              <w:left w:val="outset" w:sz="6" w:space="0" w:color="auto"/>
              <w:bottom w:val="outset" w:sz="6" w:space="0" w:color="auto"/>
              <w:right w:val="outset" w:sz="6" w:space="0" w:color="auto"/>
            </w:tcBorders>
            <w:hideMark/>
          </w:tcPr>
          <w:p w14:paraId="278BE8FD"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Latn-RS" w:eastAsia="sr-Latn-RS"/>
              </w:rPr>
              <w:t>0</w:t>
            </w:r>
            <w:r w:rsidRPr="00444BD7">
              <w:rPr>
                <w:color w:val="000000"/>
                <w:sz w:val="20"/>
                <w:szCs w:val="20"/>
                <w:lang w:val="sr-Cyrl-RS" w:eastAsia="sr-Latn-RS"/>
              </w:rPr>
              <w:t>,</w:t>
            </w:r>
            <w:r w:rsidRPr="00444BD7">
              <w:rPr>
                <w:color w:val="000000"/>
                <w:sz w:val="20"/>
                <w:szCs w:val="20"/>
                <w:lang w:val="sr-Latn-RS" w:eastAsia="sr-Latn-RS"/>
              </w:rPr>
              <w:t>421</w:t>
            </w:r>
          </w:p>
        </w:tc>
      </w:tr>
    </w:tbl>
    <w:p w14:paraId="6F697313" w14:textId="77777777" w:rsidR="00444BD7" w:rsidRPr="00444BD7" w:rsidRDefault="00444BD7" w:rsidP="00444BD7">
      <w:pPr>
        <w:spacing w:after="0" w:line="240" w:lineRule="auto"/>
        <w:jc w:val="center"/>
        <w:rPr>
          <w:b/>
          <w:bCs/>
          <w:color w:val="000000"/>
          <w:sz w:val="20"/>
          <w:szCs w:val="20"/>
          <w:lang w:val="sr-Latn-RS" w:eastAsia="sr-Latn-RS"/>
        </w:rPr>
      </w:pPr>
    </w:p>
    <w:p w14:paraId="3B7087E7" w14:textId="77777777" w:rsidR="00444BD7" w:rsidRPr="00444BD7" w:rsidRDefault="00444BD7" w:rsidP="00444BD7">
      <w:pPr>
        <w:spacing w:after="0" w:line="240" w:lineRule="auto"/>
        <w:jc w:val="center"/>
        <w:rPr>
          <w:b/>
          <w:bCs/>
          <w:color w:val="000000"/>
          <w:sz w:val="20"/>
          <w:szCs w:val="20"/>
          <w:lang w:val="sr-Latn-RS" w:eastAsia="sr-Latn-RS"/>
        </w:rPr>
      </w:pPr>
    </w:p>
    <w:p w14:paraId="671A8740" w14:textId="77777777" w:rsidR="00444BD7" w:rsidRPr="00444BD7" w:rsidRDefault="00444BD7" w:rsidP="00444BD7">
      <w:pPr>
        <w:spacing w:after="0" w:line="240" w:lineRule="auto"/>
        <w:jc w:val="center"/>
        <w:rPr>
          <w:b/>
          <w:bCs/>
          <w:color w:val="000000"/>
          <w:sz w:val="20"/>
          <w:szCs w:val="20"/>
          <w:lang w:val="sr-Cyrl-RS" w:eastAsia="sr-Latn-RS"/>
        </w:rPr>
      </w:pPr>
      <w:r w:rsidRPr="00444BD7">
        <w:rPr>
          <w:b/>
          <w:bCs/>
          <w:color w:val="000000"/>
          <w:sz w:val="20"/>
          <w:szCs w:val="20"/>
          <w:lang w:val="sr-Latn-RS" w:eastAsia="sr-Latn-RS"/>
        </w:rPr>
        <w:t>IX ПРАВ</w:t>
      </w:r>
      <w:r w:rsidRPr="00444BD7">
        <w:rPr>
          <w:b/>
          <w:bCs/>
          <w:color w:val="000000"/>
          <w:sz w:val="20"/>
          <w:szCs w:val="20"/>
          <w:lang w:val="sr-Cyrl-RS" w:eastAsia="sr-Latn-RS"/>
        </w:rPr>
        <w:t>А</w:t>
      </w:r>
      <w:r w:rsidRPr="00444BD7">
        <w:rPr>
          <w:b/>
          <w:bCs/>
          <w:color w:val="000000"/>
          <w:sz w:val="20"/>
          <w:szCs w:val="20"/>
          <w:lang w:val="sr-Latn-RS" w:eastAsia="sr-Latn-RS"/>
        </w:rPr>
        <w:t>Ц ПРУЖАЊА ДРЖАВН</w:t>
      </w:r>
      <w:r w:rsidRPr="00444BD7">
        <w:rPr>
          <w:b/>
          <w:bCs/>
          <w:color w:val="000000"/>
          <w:sz w:val="20"/>
          <w:szCs w:val="20"/>
          <w:lang w:val="sr-Cyrl-RS" w:eastAsia="sr-Latn-RS"/>
        </w:rPr>
        <w:t>ОГ</w:t>
      </w:r>
      <w:r w:rsidRPr="00444BD7">
        <w:rPr>
          <w:b/>
          <w:bCs/>
          <w:color w:val="000000"/>
          <w:sz w:val="20"/>
          <w:szCs w:val="20"/>
          <w:lang w:val="sr-Latn-RS" w:eastAsia="sr-Latn-RS"/>
        </w:rPr>
        <w:t xml:space="preserve"> ПУТА КРОЗ НАСЕЉЕНО МЕСТО </w:t>
      </w:r>
      <w:r w:rsidRPr="00444BD7">
        <w:rPr>
          <w:b/>
          <w:bCs/>
          <w:color w:val="000000"/>
          <w:sz w:val="20"/>
          <w:szCs w:val="20"/>
          <w:lang w:val="sr-Cyrl-RS" w:eastAsia="sr-Latn-RS"/>
        </w:rPr>
        <w:t>ПРИЛИКЕ</w:t>
      </w:r>
    </w:p>
    <w:p w14:paraId="7FC39663" w14:textId="77777777" w:rsidR="00444BD7" w:rsidRPr="00444BD7" w:rsidRDefault="00444BD7" w:rsidP="00444BD7">
      <w:pPr>
        <w:spacing w:after="0" w:line="240" w:lineRule="auto"/>
        <w:jc w:val="center"/>
        <w:rPr>
          <w:b/>
          <w:bCs/>
          <w:color w:val="000000"/>
          <w:sz w:val="20"/>
          <w:szCs w:val="20"/>
          <w:lang w:val="sr-Latn-RS" w:eastAsia="sr-Latn-RS"/>
        </w:rPr>
      </w:pPr>
    </w:p>
    <w:p w14:paraId="0D6D42A3"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1</w:t>
      </w:r>
      <w:r w:rsidRPr="00444BD7">
        <w:rPr>
          <w:b/>
          <w:bCs/>
          <w:color w:val="000000"/>
          <w:sz w:val="20"/>
          <w:szCs w:val="20"/>
          <w:lang w:val="sr-Cyrl-RS" w:eastAsia="sr-Latn-RS"/>
        </w:rPr>
        <w:t>4</w:t>
      </w:r>
      <w:r w:rsidRPr="00444BD7">
        <w:rPr>
          <w:b/>
          <w:bCs/>
          <w:color w:val="000000"/>
          <w:sz w:val="20"/>
          <w:szCs w:val="20"/>
          <w:lang w:val="sr-Latn-RS" w:eastAsia="sr-Latn-RS"/>
        </w:rPr>
        <w:t>. </w:t>
      </w:r>
    </w:p>
    <w:p w14:paraId="33A225A2" w14:textId="77777777" w:rsidR="00444BD7" w:rsidRPr="00444BD7" w:rsidRDefault="00444BD7" w:rsidP="00444BD7">
      <w:pPr>
        <w:spacing w:after="0" w:line="240" w:lineRule="auto"/>
        <w:jc w:val="center"/>
        <w:rPr>
          <w:b/>
          <w:bCs/>
          <w:color w:val="000000"/>
          <w:sz w:val="20"/>
          <w:szCs w:val="20"/>
          <w:lang w:val="sr-Latn-RS" w:eastAsia="sr-Latn-RS"/>
        </w:rPr>
      </w:pPr>
    </w:p>
    <w:p w14:paraId="6E8A7717" w14:textId="77777777" w:rsidR="00444BD7" w:rsidRPr="00444BD7" w:rsidRDefault="00444BD7" w:rsidP="00444BD7">
      <w:pPr>
        <w:spacing w:after="0" w:line="240" w:lineRule="auto"/>
        <w:ind w:firstLine="708"/>
        <w:jc w:val="both"/>
        <w:rPr>
          <w:color w:val="000000"/>
          <w:sz w:val="20"/>
          <w:szCs w:val="20"/>
          <w:lang w:val="sr-Cyrl-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Прилике</w:t>
      </w:r>
      <w:r w:rsidRPr="00444BD7">
        <w:rPr>
          <w:color w:val="000000"/>
          <w:sz w:val="20"/>
          <w:szCs w:val="20"/>
          <w:lang w:val="sr-Latn-RS" w:eastAsia="sr-Latn-RS"/>
        </w:rPr>
        <w:t xml:space="preserve"> </w:t>
      </w:r>
      <w:r w:rsidRPr="00444BD7">
        <w:rPr>
          <w:color w:val="000000"/>
          <w:sz w:val="20"/>
          <w:szCs w:val="20"/>
          <w:lang w:val="sr-Cyrl-RS" w:eastAsia="sr-Latn-RS"/>
        </w:rPr>
        <w:t xml:space="preserve">Улицом </w:t>
      </w:r>
      <w:proofErr w:type="spellStart"/>
      <w:r w:rsidRPr="00444BD7">
        <w:rPr>
          <w:color w:val="000000"/>
          <w:sz w:val="20"/>
          <w:szCs w:val="20"/>
          <w:lang w:val="sr-Cyrl-RS" w:eastAsia="sr-Latn-RS"/>
        </w:rPr>
        <w:t>Приличко</w:t>
      </w:r>
      <w:proofErr w:type="spellEnd"/>
      <w:r w:rsidRPr="00444BD7">
        <w:rPr>
          <w:color w:val="000000"/>
          <w:sz w:val="20"/>
          <w:szCs w:val="20"/>
          <w:lang w:val="sr-Cyrl-RS" w:eastAsia="sr-Latn-RS"/>
        </w:rPr>
        <w:t xml:space="preserve"> поље</w:t>
      </w:r>
      <w:r w:rsidRPr="00444BD7">
        <w:rPr>
          <w:color w:val="000000"/>
          <w:sz w:val="20"/>
          <w:szCs w:val="20"/>
          <w:lang w:val="sr-Latn-RS" w:eastAsia="sr-Latn-RS"/>
        </w:rPr>
        <w:t xml:space="preserve">, </w:t>
      </w:r>
      <w:proofErr w:type="spellStart"/>
      <w:r w:rsidRPr="00444BD7">
        <w:rPr>
          <w:color w:val="000000"/>
          <w:sz w:val="20"/>
          <w:szCs w:val="20"/>
          <w:lang w:val="sr-Latn-RS" w:eastAsia="sr-Latn-RS"/>
        </w:rPr>
        <w:t>из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правца</w:t>
      </w:r>
      <w:proofErr w:type="spellEnd"/>
      <w:r w:rsidRPr="00444BD7">
        <w:rPr>
          <w:color w:val="000000"/>
          <w:sz w:val="20"/>
          <w:szCs w:val="20"/>
          <w:lang w:val="sr-Latn-RS" w:eastAsia="sr-Latn-RS"/>
        </w:rPr>
        <w:t xml:space="preserve"> </w:t>
      </w:r>
      <w:r w:rsidRPr="00444BD7">
        <w:rPr>
          <w:color w:val="000000"/>
          <w:sz w:val="20"/>
          <w:szCs w:val="20"/>
          <w:lang w:val="sr-Cyrl-RS" w:eastAsia="sr-Latn-RS"/>
        </w:rPr>
        <w:t>Ариља ка Ивањици</w:t>
      </w:r>
      <w:r w:rsidRPr="00444BD7">
        <w:rPr>
          <w:color w:val="000000"/>
          <w:sz w:val="20"/>
          <w:szCs w:val="20"/>
          <w:lang w:val="sr-Latn-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 xml:space="preserve">240+559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241</w:t>
      </w:r>
      <w:r w:rsidRPr="00444BD7">
        <w:rPr>
          <w:color w:val="000000"/>
          <w:sz w:val="20"/>
          <w:szCs w:val="20"/>
          <w:lang w:val="sr-Latn-RS" w:eastAsia="sr-Latn-RS"/>
        </w:rPr>
        <w:t>+</w:t>
      </w:r>
      <w:r w:rsidRPr="00444BD7">
        <w:rPr>
          <w:color w:val="000000"/>
          <w:sz w:val="20"/>
          <w:szCs w:val="20"/>
          <w:lang w:val="sr-Cyrl-RS" w:eastAsia="sr-Latn-RS"/>
        </w:rPr>
        <w:t>350</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0,791</w:t>
      </w:r>
      <w:r w:rsidRPr="00444BD7">
        <w:rPr>
          <w:color w:val="000000"/>
          <w:sz w:val="20"/>
          <w:szCs w:val="20"/>
          <w:lang w:val="sr-Latn-RS" w:eastAsia="sr-Latn-RS"/>
        </w:rPr>
        <w:t xml:space="preserve"> km</w:t>
      </w:r>
      <w:r w:rsidRPr="00444BD7">
        <w:rPr>
          <w:color w:val="000000"/>
          <w:sz w:val="20"/>
          <w:szCs w:val="20"/>
          <w:lang w:val="sr-Cyrl-RS" w:eastAsia="sr-Latn-RS"/>
        </w:rPr>
        <w:t>.</w:t>
      </w:r>
    </w:p>
    <w:p w14:paraId="510792E2" w14:textId="77777777" w:rsidR="00444BD7" w:rsidRPr="00444BD7" w:rsidRDefault="00444BD7" w:rsidP="00444BD7">
      <w:pPr>
        <w:spacing w:after="0" w:line="240" w:lineRule="auto"/>
        <w:ind w:firstLine="708"/>
        <w:jc w:val="both"/>
        <w:rPr>
          <w:color w:val="000000"/>
          <w:sz w:val="20"/>
          <w:szCs w:val="20"/>
          <w:lang w:val="sr-Cyrl-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0B6E5A4A"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9AC6BD"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0EC703F3"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03EF391A"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6FE6B040"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38A7312"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116D3722" w14:textId="77777777" w:rsidR="00444BD7" w:rsidRPr="00444BD7" w:rsidRDefault="00444BD7" w:rsidP="00444BD7">
            <w:pPr>
              <w:spacing w:after="0" w:line="240" w:lineRule="auto"/>
              <w:jc w:val="center"/>
              <w:rPr>
                <w:sz w:val="20"/>
                <w:szCs w:val="20"/>
                <w:lang w:val="sr-Latn-RS" w:eastAsia="sr-Latn-RS"/>
              </w:rPr>
            </w:pPr>
            <w:r w:rsidRPr="00444BD7">
              <w:rPr>
                <w:sz w:val="20"/>
                <w:szCs w:val="20"/>
                <w:lang w:val="sr-Cyrl-RS" w:eastAsia="sr-Latn-RS"/>
              </w:rPr>
              <w:t>6,0 до 12,5</w:t>
            </w:r>
          </w:p>
        </w:tc>
        <w:tc>
          <w:tcPr>
            <w:tcW w:w="0" w:type="auto"/>
            <w:tcBorders>
              <w:top w:val="outset" w:sz="6" w:space="0" w:color="auto"/>
              <w:left w:val="outset" w:sz="6" w:space="0" w:color="auto"/>
              <w:bottom w:val="outset" w:sz="6" w:space="0" w:color="auto"/>
              <w:right w:val="outset" w:sz="6" w:space="0" w:color="auto"/>
            </w:tcBorders>
            <w:hideMark/>
          </w:tcPr>
          <w:p w14:paraId="25E8D2AB"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0,791</w:t>
            </w:r>
          </w:p>
        </w:tc>
      </w:tr>
    </w:tbl>
    <w:p w14:paraId="0004880E" w14:textId="77777777" w:rsidR="00444BD7" w:rsidRPr="00444BD7" w:rsidRDefault="00444BD7" w:rsidP="00444BD7">
      <w:pPr>
        <w:spacing w:after="0" w:line="240" w:lineRule="auto"/>
        <w:jc w:val="center"/>
        <w:rPr>
          <w:b/>
          <w:bCs/>
          <w:color w:val="000000"/>
          <w:sz w:val="20"/>
          <w:szCs w:val="20"/>
          <w:lang w:val="sr-Latn-RS" w:eastAsia="sr-Latn-RS"/>
        </w:rPr>
      </w:pPr>
    </w:p>
    <w:p w14:paraId="48E43DDA" w14:textId="77777777" w:rsidR="00444BD7" w:rsidRPr="00444BD7" w:rsidRDefault="00444BD7" w:rsidP="00444BD7">
      <w:pPr>
        <w:spacing w:after="0" w:line="240" w:lineRule="auto"/>
        <w:jc w:val="center"/>
        <w:rPr>
          <w:b/>
          <w:bCs/>
          <w:color w:val="000000"/>
          <w:sz w:val="20"/>
          <w:szCs w:val="20"/>
          <w:lang w:val="sr-Latn-RS" w:eastAsia="sr-Latn-RS"/>
        </w:rPr>
      </w:pP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1</w:t>
      </w:r>
      <w:r w:rsidRPr="00444BD7">
        <w:rPr>
          <w:b/>
          <w:bCs/>
          <w:color w:val="000000"/>
          <w:sz w:val="20"/>
          <w:szCs w:val="20"/>
          <w:lang w:val="sr-Cyrl-RS" w:eastAsia="sr-Latn-RS"/>
        </w:rPr>
        <w:t>5</w:t>
      </w:r>
      <w:r w:rsidRPr="00444BD7">
        <w:rPr>
          <w:b/>
          <w:bCs/>
          <w:color w:val="000000"/>
          <w:sz w:val="20"/>
          <w:szCs w:val="20"/>
          <w:lang w:val="sr-Latn-RS" w:eastAsia="sr-Latn-RS"/>
        </w:rPr>
        <w:t>.</w:t>
      </w:r>
    </w:p>
    <w:p w14:paraId="7725B9F2" w14:textId="77777777" w:rsidR="00444BD7" w:rsidRPr="00444BD7" w:rsidRDefault="00444BD7" w:rsidP="00444BD7">
      <w:pPr>
        <w:spacing w:after="0" w:line="240" w:lineRule="auto"/>
        <w:jc w:val="center"/>
        <w:rPr>
          <w:b/>
          <w:bCs/>
          <w:color w:val="000000"/>
          <w:sz w:val="20"/>
          <w:szCs w:val="20"/>
          <w:lang w:val="sr-Latn-RS" w:eastAsia="sr-Latn-RS"/>
        </w:rPr>
      </w:pPr>
      <w:r w:rsidRPr="00444BD7">
        <w:rPr>
          <w:b/>
          <w:bCs/>
          <w:color w:val="000000"/>
          <w:sz w:val="20"/>
          <w:szCs w:val="20"/>
          <w:lang w:val="sr-Latn-RS" w:eastAsia="sr-Latn-RS"/>
        </w:rPr>
        <w:t> </w:t>
      </w:r>
    </w:p>
    <w:p w14:paraId="7D5B7A3D" w14:textId="77777777" w:rsidR="00444BD7" w:rsidRPr="00444BD7" w:rsidRDefault="00444BD7" w:rsidP="00444BD7">
      <w:pPr>
        <w:spacing w:after="0" w:line="240" w:lineRule="auto"/>
        <w:ind w:firstLine="708"/>
        <w:jc w:val="both"/>
        <w:rPr>
          <w:color w:val="000000"/>
          <w:sz w:val="20"/>
          <w:szCs w:val="20"/>
          <w:lang w:val="sr-Latn-RS" w:eastAsia="sr-Latn-RS"/>
        </w:rPr>
      </w:pPr>
      <w:proofErr w:type="spellStart"/>
      <w:r w:rsidRPr="00444BD7">
        <w:rPr>
          <w:color w:val="000000"/>
          <w:sz w:val="20"/>
          <w:szCs w:val="20"/>
          <w:lang w:val="sr-Latn-RS" w:eastAsia="sr-Latn-RS"/>
        </w:rPr>
        <w:t>Траса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државног</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пута</w:t>
      </w:r>
      <w:proofErr w:type="spellEnd"/>
      <w:r w:rsidRPr="00444BD7">
        <w:rPr>
          <w:color w:val="000000"/>
          <w:sz w:val="20"/>
          <w:szCs w:val="20"/>
          <w:lang w:val="sr-Latn-RS" w:eastAsia="sr-Latn-RS"/>
        </w:rPr>
        <w:t xml:space="preserve"> IIА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194</w:t>
      </w:r>
      <w:r w:rsidRPr="00444BD7">
        <w:rPr>
          <w:color w:val="000000"/>
          <w:sz w:val="20"/>
          <w:szCs w:val="20"/>
          <w:lang w:val="sr-Latn-RS" w:eastAsia="sr-Latn-RS"/>
        </w:rPr>
        <w:t xml:space="preserve"> </w:t>
      </w:r>
      <w:proofErr w:type="spellStart"/>
      <w:r w:rsidRPr="00444BD7">
        <w:rPr>
          <w:color w:val="000000"/>
          <w:sz w:val="20"/>
          <w:szCs w:val="20"/>
          <w:lang w:val="sr-Latn-RS" w:eastAsia="sr-Latn-RS"/>
        </w:rPr>
        <w:t>пролази</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кроз</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насељено</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место</w:t>
      </w:r>
      <w:proofErr w:type="spellEnd"/>
      <w:r w:rsidRPr="00444BD7">
        <w:rPr>
          <w:color w:val="000000"/>
          <w:sz w:val="20"/>
          <w:szCs w:val="20"/>
          <w:lang w:val="sr-Latn-RS" w:eastAsia="sr-Latn-RS"/>
        </w:rPr>
        <w:t xml:space="preserve"> </w:t>
      </w:r>
      <w:r w:rsidRPr="00444BD7">
        <w:rPr>
          <w:color w:val="000000"/>
          <w:sz w:val="20"/>
          <w:szCs w:val="20"/>
          <w:lang w:val="sr-Cyrl-RS" w:eastAsia="sr-Latn-RS"/>
        </w:rPr>
        <w:t xml:space="preserve">Прилике Улицом </w:t>
      </w:r>
      <w:proofErr w:type="spellStart"/>
      <w:r w:rsidRPr="00444BD7">
        <w:rPr>
          <w:color w:val="000000"/>
          <w:sz w:val="20"/>
          <w:szCs w:val="20"/>
          <w:lang w:val="sr-Cyrl-RS" w:eastAsia="sr-Latn-RS"/>
        </w:rPr>
        <w:t>Прилички</w:t>
      </w:r>
      <w:proofErr w:type="spellEnd"/>
      <w:r w:rsidRPr="00444BD7">
        <w:rPr>
          <w:color w:val="000000"/>
          <w:sz w:val="20"/>
          <w:szCs w:val="20"/>
          <w:lang w:val="sr-Cyrl-RS" w:eastAsia="sr-Latn-RS"/>
        </w:rPr>
        <w:t xml:space="preserve"> кисељак</w:t>
      </w:r>
      <w:r w:rsidRPr="00444BD7">
        <w:rPr>
          <w:color w:val="000000"/>
          <w:sz w:val="20"/>
          <w:szCs w:val="20"/>
          <w:lang w:val="sr-Latn-RS" w:eastAsia="sr-Latn-RS"/>
        </w:rPr>
        <w:t xml:space="preserve">, </w:t>
      </w:r>
      <w:r w:rsidRPr="00444BD7">
        <w:rPr>
          <w:color w:val="000000"/>
          <w:sz w:val="20"/>
          <w:szCs w:val="20"/>
          <w:lang w:val="sr-Cyrl-RS" w:eastAsia="sr-Latn-RS"/>
        </w:rPr>
        <w:t xml:space="preserve">од </w:t>
      </w:r>
      <w:proofErr w:type="spellStart"/>
      <w:r w:rsidRPr="00444BD7">
        <w:rPr>
          <w:color w:val="000000"/>
          <w:sz w:val="20"/>
          <w:szCs w:val="20"/>
          <w:lang w:val="sr-Cyrl-RS" w:eastAsia="sr-Latn-RS"/>
        </w:rPr>
        <w:t>укрштајем</w:t>
      </w:r>
      <w:proofErr w:type="spellEnd"/>
      <w:r w:rsidRPr="00444BD7">
        <w:rPr>
          <w:color w:val="000000"/>
          <w:sz w:val="20"/>
          <w:szCs w:val="20"/>
          <w:lang w:val="sr-Cyrl-RS" w:eastAsia="sr-Latn-RS"/>
        </w:rPr>
        <w:t xml:space="preserve"> са </w:t>
      </w:r>
      <w:proofErr w:type="spellStart"/>
      <w:r w:rsidRPr="00444BD7">
        <w:rPr>
          <w:color w:val="000000"/>
          <w:sz w:val="20"/>
          <w:szCs w:val="20"/>
          <w:lang w:val="sr-Latn-RS" w:eastAsia="sr-Latn-RS"/>
        </w:rPr>
        <w:t>државним</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путем</w:t>
      </w:r>
      <w:proofErr w:type="spellEnd"/>
      <w:r w:rsidRPr="00444BD7">
        <w:rPr>
          <w:color w:val="000000"/>
          <w:sz w:val="20"/>
          <w:szCs w:val="20"/>
          <w:lang w:val="sr-Latn-RS" w:eastAsia="sr-Latn-RS"/>
        </w:rPr>
        <w:t xml:space="preserve"> IБ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број</w:t>
      </w:r>
      <w:proofErr w:type="spellEnd"/>
      <w:r w:rsidRPr="00444BD7">
        <w:rPr>
          <w:color w:val="000000"/>
          <w:sz w:val="20"/>
          <w:szCs w:val="20"/>
          <w:lang w:val="sr-Latn-RS" w:eastAsia="sr-Latn-RS"/>
        </w:rPr>
        <w:t xml:space="preserve"> </w:t>
      </w:r>
      <w:r w:rsidRPr="00444BD7">
        <w:rPr>
          <w:color w:val="000000"/>
          <w:sz w:val="20"/>
          <w:szCs w:val="20"/>
          <w:lang w:val="sr-Cyrl-RS" w:eastAsia="sr-Latn-RS"/>
        </w:rPr>
        <w:t>21 ка</w:t>
      </w:r>
      <w:r w:rsidRPr="00444BD7">
        <w:rPr>
          <w:color w:val="000000"/>
          <w:sz w:val="20"/>
          <w:szCs w:val="20"/>
          <w:lang w:val="sr-Latn-RS" w:eastAsia="sr-Latn-RS"/>
        </w:rPr>
        <w:t xml:space="preserve"> </w:t>
      </w:r>
      <w:r w:rsidRPr="00444BD7">
        <w:rPr>
          <w:color w:val="000000"/>
          <w:sz w:val="20"/>
          <w:szCs w:val="20"/>
          <w:lang w:val="sr-Cyrl-RS" w:eastAsia="sr-Latn-RS"/>
        </w:rPr>
        <w:t>Катићима</w:t>
      </w:r>
      <w:r w:rsidRPr="00444BD7">
        <w:rPr>
          <w:color w:val="000000"/>
          <w:sz w:val="20"/>
          <w:szCs w:val="20"/>
          <w:lang w:val="sr-Latn-RS" w:eastAsia="sr-Latn-RS"/>
        </w:rPr>
        <w:t>,</w:t>
      </w:r>
      <w:r w:rsidRPr="00444BD7">
        <w:rPr>
          <w:color w:val="000000"/>
          <w:sz w:val="20"/>
          <w:szCs w:val="20"/>
          <w:lang w:val="sr-Cyrl-RS" w:eastAsia="sr-Latn-RS"/>
        </w:rPr>
        <w:t xml:space="preserve"> </w:t>
      </w:r>
      <w:proofErr w:type="spellStart"/>
      <w:r w:rsidRPr="00444BD7">
        <w:rPr>
          <w:color w:val="000000"/>
          <w:sz w:val="20"/>
          <w:szCs w:val="20"/>
          <w:lang w:val="sr-Latn-RS" w:eastAsia="sr-Latn-RS"/>
        </w:rPr>
        <w:t>од</w:t>
      </w:r>
      <w:proofErr w:type="spellEnd"/>
      <w:r w:rsidRPr="00444BD7">
        <w:rPr>
          <w:color w:val="000000"/>
          <w:sz w:val="20"/>
          <w:szCs w:val="20"/>
          <w:lang w:val="sr-Latn-RS" w:eastAsia="sr-Latn-RS"/>
        </w:rPr>
        <w:t xml:space="preserve"> km </w:t>
      </w:r>
      <w:r w:rsidRPr="00444BD7">
        <w:rPr>
          <w:color w:val="000000"/>
          <w:sz w:val="20"/>
          <w:szCs w:val="20"/>
          <w:lang w:val="sr-Cyrl-RS" w:eastAsia="sr-Latn-RS"/>
        </w:rPr>
        <w:t>0</w:t>
      </w:r>
      <w:r w:rsidRPr="00444BD7">
        <w:rPr>
          <w:color w:val="000000"/>
          <w:sz w:val="20"/>
          <w:szCs w:val="20"/>
          <w:lang w:val="sr-Latn-RS" w:eastAsia="sr-Latn-RS"/>
        </w:rPr>
        <w:t>+</w:t>
      </w:r>
      <w:r w:rsidRPr="00444BD7">
        <w:rPr>
          <w:color w:val="000000"/>
          <w:sz w:val="20"/>
          <w:szCs w:val="20"/>
          <w:lang w:val="sr-Cyrl-RS" w:eastAsia="sr-Latn-RS"/>
        </w:rPr>
        <w:t>000</w:t>
      </w:r>
      <w:r w:rsidRPr="00444BD7">
        <w:rPr>
          <w:color w:val="000000"/>
          <w:sz w:val="20"/>
          <w:szCs w:val="20"/>
          <w:lang w:val="sr-Latn-RS" w:eastAsia="sr-Latn-RS"/>
        </w:rPr>
        <w:t xml:space="preserve"> </w:t>
      </w:r>
      <w:proofErr w:type="spellStart"/>
      <w:r w:rsidRPr="00444BD7">
        <w:rPr>
          <w:color w:val="000000"/>
          <w:sz w:val="20"/>
          <w:szCs w:val="20"/>
          <w:lang w:val="sr-Latn-RS" w:eastAsia="sr-Latn-RS"/>
        </w:rPr>
        <w:t>до</w:t>
      </w:r>
      <w:proofErr w:type="spellEnd"/>
      <w:r w:rsidRPr="00444BD7">
        <w:rPr>
          <w:color w:val="000000"/>
          <w:sz w:val="20"/>
          <w:szCs w:val="20"/>
          <w:lang w:val="sr-Latn-RS" w:eastAsia="sr-Latn-RS"/>
        </w:rPr>
        <w:t xml:space="preserve"> km </w:t>
      </w:r>
      <w:r w:rsidRPr="00444BD7">
        <w:rPr>
          <w:color w:val="000000"/>
          <w:sz w:val="20"/>
          <w:szCs w:val="20"/>
          <w:lang w:val="sr-Cyrl-RS" w:eastAsia="sr-Latn-RS"/>
        </w:rPr>
        <w:t>0</w:t>
      </w:r>
      <w:r w:rsidRPr="00444BD7">
        <w:rPr>
          <w:color w:val="000000"/>
          <w:sz w:val="20"/>
          <w:szCs w:val="20"/>
          <w:lang w:val="sr-Latn-RS" w:eastAsia="sr-Latn-RS"/>
        </w:rPr>
        <w:t>+</w:t>
      </w:r>
      <w:r w:rsidRPr="00444BD7">
        <w:rPr>
          <w:color w:val="000000"/>
          <w:sz w:val="20"/>
          <w:szCs w:val="20"/>
          <w:lang w:val="sr-Cyrl-RS" w:eastAsia="sr-Latn-RS"/>
        </w:rPr>
        <w:t>572</w:t>
      </w:r>
      <w:r w:rsidRPr="00444BD7">
        <w:rPr>
          <w:color w:val="000000"/>
          <w:sz w:val="20"/>
          <w:szCs w:val="20"/>
          <w:lang w:val="sr-Latn-RS" w:eastAsia="sr-Latn-RS"/>
        </w:rPr>
        <w:t xml:space="preserve">, </w:t>
      </w:r>
      <w:proofErr w:type="spellStart"/>
      <w:r w:rsidRPr="00444BD7">
        <w:rPr>
          <w:color w:val="000000"/>
          <w:sz w:val="20"/>
          <w:szCs w:val="20"/>
          <w:lang w:val="sr-Latn-RS" w:eastAsia="sr-Latn-RS"/>
        </w:rPr>
        <w:t>укупне</w:t>
      </w:r>
      <w:proofErr w:type="spellEnd"/>
      <w:r w:rsidRPr="00444BD7">
        <w:rPr>
          <w:color w:val="000000"/>
          <w:sz w:val="20"/>
          <w:szCs w:val="20"/>
          <w:lang w:val="sr-Latn-RS" w:eastAsia="sr-Latn-RS"/>
        </w:rPr>
        <w:t xml:space="preserve"> </w:t>
      </w:r>
      <w:proofErr w:type="spellStart"/>
      <w:r w:rsidRPr="00444BD7">
        <w:rPr>
          <w:color w:val="000000"/>
          <w:sz w:val="20"/>
          <w:szCs w:val="20"/>
          <w:lang w:val="sr-Latn-RS" w:eastAsia="sr-Latn-RS"/>
        </w:rPr>
        <w:t>дужине</w:t>
      </w:r>
      <w:proofErr w:type="spellEnd"/>
      <w:r w:rsidRPr="00444BD7">
        <w:rPr>
          <w:color w:val="000000"/>
          <w:sz w:val="20"/>
          <w:szCs w:val="20"/>
          <w:lang w:val="sr-Latn-RS" w:eastAsia="sr-Latn-RS"/>
        </w:rPr>
        <w:t xml:space="preserve"> </w:t>
      </w:r>
      <w:r w:rsidRPr="00444BD7">
        <w:rPr>
          <w:color w:val="000000"/>
          <w:sz w:val="20"/>
          <w:szCs w:val="20"/>
          <w:lang w:val="sr-Cyrl-RS" w:eastAsia="sr-Latn-RS"/>
        </w:rPr>
        <w:t>0,572</w:t>
      </w:r>
      <w:r w:rsidRPr="00444BD7">
        <w:rPr>
          <w:color w:val="000000"/>
          <w:sz w:val="20"/>
          <w:szCs w:val="20"/>
          <w:lang w:val="sr-Latn-RS" w:eastAsia="sr-Latn-RS"/>
        </w:rPr>
        <w:t xml:space="preserve"> km. </w:t>
      </w:r>
    </w:p>
    <w:p w14:paraId="396D63C8" w14:textId="77777777" w:rsidR="00444BD7" w:rsidRPr="00444BD7" w:rsidRDefault="00444BD7" w:rsidP="00444BD7">
      <w:pPr>
        <w:spacing w:after="0" w:line="240" w:lineRule="auto"/>
        <w:jc w:val="center"/>
        <w:rPr>
          <w:b/>
          <w:bCs/>
          <w:color w:val="000000"/>
          <w:sz w:val="20"/>
          <w:szCs w:val="20"/>
          <w:lang w:val="sr-Latn-RS" w:eastAsia="sr-Latn-RS"/>
        </w:rPr>
      </w:pPr>
    </w:p>
    <w:tbl>
      <w:tblPr>
        <w:tblW w:w="9168" w:type="dxa"/>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5"/>
        <w:gridCol w:w="2267"/>
        <w:gridCol w:w="2386"/>
      </w:tblGrid>
      <w:tr w:rsidR="00444BD7" w:rsidRPr="00444BD7" w14:paraId="56ED0850"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499BF9B"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Коловозна</w:t>
            </w:r>
            <w:proofErr w:type="spellEnd"/>
            <w:r w:rsidRPr="00444BD7">
              <w:rPr>
                <w:b/>
                <w:bCs/>
                <w:sz w:val="20"/>
                <w:szCs w:val="20"/>
                <w:lang w:val="sr-Latn-RS" w:eastAsia="sr-Latn-RS"/>
              </w:rPr>
              <w:t xml:space="preserve"> </w:t>
            </w:r>
            <w:proofErr w:type="spellStart"/>
            <w:r w:rsidRPr="00444BD7">
              <w:rPr>
                <w:b/>
                <w:bCs/>
                <w:sz w:val="20"/>
                <w:szCs w:val="20"/>
                <w:lang w:val="sr-Latn-RS" w:eastAsia="sr-Latn-RS"/>
              </w:rPr>
              <w:t>конструкција</w:t>
            </w:r>
            <w:proofErr w:type="spellEnd"/>
            <w:r w:rsidRPr="00444BD7">
              <w:rPr>
                <w:b/>
                <w:bCs/>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09586FE2"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ширина</w:t>
            </w:r>
            <w:proofErr w:type="spellEnd"/>
            <w:r w:rsidRPr="00444BD7">
              <w:rPr>
                <w:b/>
                <w:bCs/>
                <w:sz w:val="20"/>
                <w:szCs w:val="20"/>
                <w:lang w:val="sr-Latn-RS" w:eastAsia="sr-Latn-RS"/>
              </w:rPr>
              <w:t xml:space="preserve"> (m) </w:t>
            </w:r>
          </w:p>
        </w:tc>
        <w:tc>
          <w:tcPr>
            <w:tcW w:w="0" w:type="auto"/>
            <w:tcBorders>
              <w:top w:val="outset" w:sz="6" w:space="0" w:color="auto"/>
              <w:left w:val="outset" w:sz="6" w:space="0" w:color="auto"/>
              <w:bottom w:val="outset" w:sz="6" w:space="0" w:color="auto"/>
              <w:right w:val="outset" w:sz="6" w:space="0" w:color="auto"/>
            </w:tcBorders>
            <w:hideMark/>
          </w:tcPr>
          <w:p w14:paraId="20C8EB06" w14:textId="77777777" w:rsidR="00444BD7" w:rsidRPr="00444BD7" w:rsidRDefault="00444BD7" w:rsidP="00444BD7">
            <w:pPr>
              <w:spacing w:after="0" w:line="240" w:lineRule="auto"/>
              <w:jc w:val="center"/>
              <w:rPr>
                <w:b/>
                <w:bCs/>
                <w:sz w:val="20"/>
                <w:szCs w:val="20"/>
                <w:lang w:val="sr-Latn-RS" w:eastAsia="sr-Latn-RS"/>
              </w:rPr>
            </w:pPr>
            <w:proofErr w:type="spellStart"/>
            <w:r w:rsidRPr="00444BD7">
              <w:rPr>
                <w:b/>
                <w:bCs/>
                <w:sz w:val="20"/>
                <w:szCs w:val="20"/>
                <w:lang w:val="sr-Latn-RS" w:eastAsia="sr-Latn-RS"/>
              </w:rPr>
              <w:t>дужина</w:t>
            </w:r>
            <w:proofErr w:type="spellEnd"/>
            <w:r w:rsidRPr="00444BD7">
              <w:rPr>
                <w:b/>
                <w:bCs/>
                <w:sz w:val="20"/>
                <w:szCs w:val="20"/>
                <w:lang w:val="sr-Latn-RS" w:eastAsia="sr-Latn-RS"/>
              </w:rPr>
              <w:t xml:space="preserve"> (km) </w:t>
            </w:r>
          </w:p>
        </w:tc>
      </w:tr>
      <w:tr w:rsidR="00444BD7" w:rsidRPr="00444BD7" w14:paraId="0226BBFA" w14:textId="77777777" w:rsidTr="001177B6">
        <w:trPr>
          <w:trHeight w:val="23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E64DBAC" w14:textId="77777777" w:rsidR="00444BD7" w:rsidRPr="00444BD7" w:rsidRDefault="00444BD7" w:rsidP="00444BD7">
            <w:pPr>
              <w:spacing w:after="0" w:line="240" w:lineRule="auto"/>
              <w:jc w:val="center"/>
              <w:rPr>
                <w:sz w:val="20"/>
                <w:szCs w:val="20"/>
                <w:lang w:val="sr-Latn-RS" w:eastAsia="sr-Latn-RS"/>
              </w:rPr>
            </w:pPr>
            <w:proofErr w:type="spellStart"/>
            <w:r w:rsidRPr="00444BD7">
              <w:rPr>
                <w:sz w:val="20"/>
                <w:szCs w:val="20"/>
                <w:lang w:val="sr-Latn-RS" w:eastAsia="sr-Latn-RS"/>
              </w:rPr>
              <w:t>асфалт</w:t>
            </w:r>
            <w:proofErr w:type="spellEnd"/>
            <w:r w:rsidRPr="00444BD7">
              <w:rPr>
                <w:sz w:val="20"/>
                <w:szCs w:val="20"/>
                <w:lang w:val="sr-Latn-RS" w:eastAsia="sr-Latn-RS"/>
              </w:rPr>
              <w:t> </w:t>
            </w:r>
          </w:p>
        </w:tc>
        <w:tc>
          <w:tcPr>
            <w:tcW w:w="0" w:type="auto"/>
            <w:tcBorders>
              <w:top w:val="outset" w:sz="6" w:space="0" w:color="auto"/>
              <w:left w:val="outset" w:sz="6" w:space="0" w:color="auto"/>
              <w:bottom w:val="outset" w:sz="6" w:space="0" w:color="auto"/>
              <w:right w:val="outset" w:sz="6" w:space="0" w:color="auto"/>
            </w:tcBorders>
            <w:hideMark/>
          </w:tcPr>
          <w:p w14:paraId="5E4C43ED" w14:textId="77777777" w:rsidR="00444BD7" w:rsidRPr="00444BD7" w:rsidRDefault="00444BD7" w:rsidP="00444BD7">
            <w:pPr>
              <w:spacing w:after="0" w:line="240" w:lineRule="auto"/>
              <w:jc w:val="center"/>
              <w:rPr>
                <w:sz w:val="20"/>
                <w:szCs w:val="20"/>
                <w:lang w:val="sr-Latn-RS" w:eastAsia="sr-Latn-RS"/>
              </w:rPr>
            </w:pPr>
            <w:r w:rsidRPr="00444BD7">
              <w:rPr>
                <w:sz w:val="20"/>
                <w:szCs w:val="20"/>
                <w:lang w:val="sr-Cyrl-RS" w:eastAsia="sr-Latn-RS"/>
              </w:rPr>
              <w:t>6,5 до 7,2</w:t>
            </w:r>
          </w:p>
        </w:tc>
        <w:tc>
          <w:tcPr>
            <w:tcW w:w="0" w:type="auto"/>
            <w:tcBorders>
              <w:top w:val="outset" w:sz="6" w:space="0" w:color="auto"/>
              <w:left w:val="outset" w:sz="6" w:space="0" w:color="auto"/>
              <w:bottom w:val="outset" w:sz="6" w:space="0" w:color="auto"/>
              <w:right w:val="outset" w:sz="6" w:space="0" w:color="auto"/>
            </w:tcBorders>
            <w:hideMark/>
          </w:tcPr>
          <w:p w14:paraId="2ED6D143" w14:textId="77777777" w:rsidR="00444BD7" w:rsidRPr="00444BD7" w:rsidRDefault="00444BD7" w:rsidP="00444BD7">
            <w:pPr>
              <w:spacing w:after="0" w:line="240" w:lineRule="auto"/>
              <w:jc w:val="center"/>
              <w:rPr>
                <w:sz w:val="20"/>
                <w:szCs w:val="20"/>
                <w:lang w:val="sr-Latn-RS" w:eastAsia="sr-Latn-RS"/>
              </w:rPr>
            </w:pPr>
            <w:r w:rsidRPr="00444BD7">
              <w:rPr>
                <w:color w:val="000000"/>
                <w:sz w:val="20"/>
                <w:szCs w:val="20"/>
                <w:lang w:val="sr-Cyrl-RS" w:eastAsia="sr-Latn-RS"/>
              </w:rPr>
              <w:t>0,572</w:t>
            </w:r>
          </w:p>
        </w:tc>
      </w:tr>
    </w:tbl>
    <w:p w14:paraId="230627FC" w14:textId="77777777" w:rsidR="00444BD7" w:rsidRPr="00444BD7" w:rsidRDefault="00444BD7" w:rsidP="00444BD7">
      <w:pPr>
        <w:spacing w:after="0" w:line="240" w:lineRule="auto"/>
        <w:jc w:val="center"/>
        <w:rPr>
          <w:b/>
          <w:bCs/>
          <w:color w:val="000000"/>
          <w:sz w:val="20"/>
          <w:szCs w:val="20"/>
          <w:lang w:val="sr-Latn-RS" w:eastAsia="sr-Latn-RS"/>
        </w:rPr>
      </w:pPr>
    </w:p>
    <w:p w14:paraId="6D926A80" w14:textId="77777777" w:rsidR="00444BD7" w:rsidRPr="00444BD7" w:rsidRDefault="00444BD7" w:rsidP="00444BD7">
      <w:pPr>
        <w:spacing w:after="0" w:line="240" w:lineRule="auto"/>
        <w:rPr>
          <w:color w:val="000000"/>
          <w:sz w:val="20"/>
          <w:szCs w:val="20"/>
          <w:lang w:val="sr-Latn-RS" w:eastAsia="sr-Latn-RS"/>
        </w:rPr>
      </w:pPr>
    </w:p>
    <w:p w14:paraId="250C9847" w14:textId="77777777" w:rsidR="00444BD7" w:rsidRPr="00444BD7" w:rsidRDefault="00444BD7" w:rsidP="00444BD7">
      <w:pPr>
        <w:spacing w:after="0" w:line="240" w:lineRule="auto"/>
        <w:jc w:val="center"/>
        <w:rPr>
          <w:b/>
          <w:bCs/>
          <w:color w:val="000000"/>
          <w:sz w:val="20"/>
          <w:szCs w:val="20"/>
          <w:lang w:val="sr-Cyrl-RS" w:eastAsia="sr-Latn-RS"/>
        </w:rPr>
      </w:pPr>
      <w:bookmarkStart w:id="19" w:name="str_3"/>
      <w:bookmarkEnd w:id="19"/>
      <w:r w:rsidRPr="00444BD7">
        <w:rPr>
          <w:color w:val="000000"/>
          <w:sz w:val="20"/>
          <w:szCs w:val="20"/>
          <w:lang w:val="sr-Latn-RS" w:eastAsia="sr-Latn-RS"/>
        </w:rPr>
        <w:t>  </w:t>
      </w:r>
      <w:proofErr w:type="spellStart"/>
      <w:r w:rsidRPr="00444BD7">
        <w:rPr>
          <w:b/>
          <w:bCs/>
          <w:color w:val="000000"/>
          <w:sz w:val="20"/>
          <w:szCs w:val="20"/>
          <w:lang w:val="sr-Latn-RS" w:eastAsia="sr-Latn-RS"/>
        </w:rPr>
        <w:t>Члан</w:t>
      </w:r>
      <w:proofErr w:type="spellEnd"/>
      <w:r w:rsidRPr="00444BD7">
        <w:rPr>
          <w:b/>
          <w:bCs/>
          <w:color w:val="000000"/>
          <w:sz w:val="20"/>
          <w:szCs w:val="20"/>
          <w:lang w:val="sr-Latn-RS" w:eastAsia="sr-Latn-RS"/>
        </w:rPr>
        <w:t xml:space="preserve"> </w:t>
      </w:r>
      <w:r w:rsidRPr="00444BD7">
        <w:rPr>
          <w:b/>
          <w:bCs/>
          <w:color w:val="000000"/>
          <w:sz w:val="20"/>
          <w:szCs w:val="20"/>
          <w:lang w:val="sr-Cyrl-RS" w:eastAsia="sr-Latn-RS"/>
        </w:rPr>
        <w:t>16</w:t>
      </w:r>
      <w:r w:rsidRPr="00444BD7">
        <w:rPr>
          <w:b/>
          <w:bCs/>
          <w:color w:val="000000"/>
          <w:sz w:val="20"/>
          <w:szCs w:val="20"/>
          <w:lang w:val="sr-Latn-RS" w:eastAsia="sr-Latn-RS"/>
        </w:rPr>
        <w:t>. </w:t>
      </w:r>
      <w:r w:rsidRPr="00444BD7">
        <w:rPr>
          <w:b/>
          <w:bCs/>
          <w:color w:val="000000"/>
          <w:sz w:val="20"/>
          <w:szCs w:val="20"/>
          <w:lang w:val="sr-Cyrl-RS" w:eastAsia="sr-Latn-RS"/>
        </w:rPr>
        <w:t xml:space="preserve"> </w:t>
      </w:r>
    </w:p>
    <w:p w14:paraId="6F3AA54C" w14:textId="77777777" w:rsidR="00444BD7" w:rsidRPr="00444BD7" w:rsidRDefault="00444BD7" w:rsidP="00444BD7">
      <w:pPr>
        <w:spacing w:after="0" w:line="240" w:lineRule="auto"/>
        <w:jc w:val="center"/>
        <w:rPr>
          <w:b/>
          <w:bCs/>
          <w:color w:val="000000"/>
          <w:sz w:val="20"/>
          <w:szCs w:val="20"/>
          <w:lang w:val="sr-Cyrl-RS" w:eastAsia="sr-Latn-RS"/>
        </w:rPr>
      </w:pPr>
    </w:p>
    <w:p w14:paraId="37E435B8" w14:textId="77777777" w:rsidR="00444BD7" w:rsidRPr="00444BD7" w:rsidRDefault="00444BD7" w:rsidP="00444BD7">
      <w:pPr>
        <w:spacing w:after="0" w:line="240" w:lineRule="auto"/>
        <w:rPr>
          <w:color w:val="000000"/>
          <w:sz w:val="20"/>
          <w:szCs w:val="20"/>
          <w:lang w:val="sr-Cyrl-RS" w:eastAsia="sr-Latn-RS"/>
        </w:rPr>
      </w:pPr>
      <w:r w:rsidRPr="00444BD7">
        <w:rPr>
          <w:color w:val="000000"/>
          <w:sz w:val="20"/>
          <w:szCs w:val="20"/>
          <w:lang w:val="sr-Latn-RS" w:eastAsia="sr-Latn-RS"/>
        </w:rPr>
        <w:tab/>
      </w:r>
      <w:r w:rsidRPr="00444BD7">
        <w:rPr>
          <w:color w:val="000000"/>
          <w:sz w:val="20"/>
          <w:szCs w:val="20"/>
          <w:lang w:val="sr-Cyrl-RS" w:eastAsia="sr-Latn-RS"/>
        </w:rPr>
        <w:t>Укупна дужина државних путева који пролазе кроз насељена места на територији општине Ивањица:</w:t>
      </w:r>
    </w:p>
    <w:p w14:paraId="48ED96E8" w14:textId="77777777" w:rsidR="00444BD7" w:rsidRPr="00444BD7" w:rsidRDefault="00444BD7" w:rsidP="00444BD7">
      <w:pPr>
        <w:spacing w:after="0" w:line="240" w:lineRule="auto"/>
        <w:rPr>
          <w:color w:val="000000"/>
          <w:sz w:val="20"/>
          <w:szCs w:val="20"/>
          <w:lang w:val="sr-Cyrl-RS" w:eastAsia="sr-Latn-RS"/>
        </w:rPr>
      </w:pPr>
    </w:p>
    <w:p w14:paraId="5DC30B8F" w14:textId="77777777" w:rsidR="00444BD7" w:rsidRPr="00444BD7" w:rsidRDefault="00444BD7" w:rsidP="00444BD7">
      <w:pPr>
        <w:numPr>
          <w:ilvl w:val="0"/>
          <w:numId w:val="29"/>
        </w:numPr>
        <w:spacing w:after="0" w:line="240" w:lineRule="auto"/>
        <w:rPr>
          <w:color w:val="000000"/>
          <w:sz w:val="20"/>
          <w:szCs w:val="20"/>
          <w:lang w:val="sr-Cyrl-RS" w:eastAsia="sr-Latn-RS"/>
        </w:rPr>
      </w:pPr>
      <w:r w:rsidRPr="00444BD7">
        <w:rPr>
          <w:color w:val="000000"/>
          <w:sz w:val="20"/>
          <w:szCs w:val="20"/>
          <w:lang w:val="sr-Cyrl-RS" w:eastAsia="sr-Latn-RS"/>
        </w:rPr>
        <w:t xml:space="preserve">Државни путеви </w:t>
      </w:r>
      <w:r w:rsidRPr="00444BD7">
        <w:rPr>
          <w:color w:val="000000"/>
          <w:sz w:val="20"/>
          <w:szCs w:val="20"/>
          <w:lang w:val="sr-Latn-RS" w:eastAsia="sr-Latn-RS"/>
        </w:rPr>
        <w:t>I</w:t>
      </w:r>
      <w:r w:rsidRPr="00444BD7">
        <w:rPr>
          <w:color w:val="000000"/>
          <w:sz w:val="20"/>
          <w:szCs w:val="20"/>
          <w:lang w:val="sr-Cyrl-RS" w:eastAsia="sr-Latn-RS"/>
        </w:rPr>
        <w:t xml:space="preserve"> </w:t>
      </w:r>
      <w:r w:rsidRPr="00444BD7">
        <w:rPr>
          <w:color w:val="000000"/>
          <w:sz w:val="20"/>
          <w:szCs w:val="20"/>
          <w:lang w:val="sr-Latn-RS" w:eastAsia="sr-Latn-RS"/>
        </w:rPr>
        <w:t>Б</w:t>
      </w:r>
      <w:r w:rsidRPr="00444BD7">
        <w:rPr>
          <w:color w:val="000000"/>
          <w:sz w:val="20"/>
          <w:szCs w:val="20"/>
          <w:lang w:val="sr-Cyrl-RS" w:eastAsia="sr-Latn-RS"/>
        </w:rPr>
        <w:t xml:space="preserve"> реда</w:t>
      </w:r>
      <w:r w:rsidRPr="00444BD7">
        <w:rPr>
          <w:color w:val="000000"/>
          <w:sz w:val="20"/>
          <w:szCs w:val="20"/>
          <w:lang w:val="sr-Cyrl-RS" w:eastAsia="sr-Latn-RS"/>
        </w:rPr>
        <w:tab/>
        <w:t xml:space="preserve">8,294 </w:t>
      </w:r>
      <w:proofErr w:type="spellStart"/>
      <w:r w:rsidRPr="00444BD7">
        <w:rPr>
          <w:color w:val="000000"/>
          <w:sz w:val="20"/>
          <w:szCs w:val="20"/>
          <w:lang w:val="sr-Cyrl-RS" w:eastAsia="sr-Latn-RS"/>
        </w:rPr>
        <w:t>km</w:t>
      </w:r>
      <w:proofErr w:type="spellEnd"/>
    </w:p>
    <w:p w14:paraId="1E9F5F84" w14:textId="77777777" w:rsidR="00444BD7" w:rsidRPr="00444BD7" w:rsidRDefault="00444BD7" w:rsidP="00444BD7">
      <w:pPr>
        <w:numPr>
          <w:ilvl w:val="0"/>
          <w:numId w:val="29"/>
        </w:numPr>
        <w:spacing w:after="0" w:line="240" w:lineRule="auto"/>
        <w:rPr>
          <w:color w:val="000000"/>
          <w:sz w:val="20"/>
          <w:szCs w:val="20"/>
          <w:lang w:val="sr-Cyrl-RS" w:eastAsia="sr-Latn-RS"/>
        </w:rPr>
      </w:pPr>
      <w:r w:rsidRPr="00444BD7">
        <w:rPr>
          <w:color w:val="000000"/>
          <w:sz w:val="20"/>
          <w:szCs w:val="20"/>
          <w:lang w:val="sr-Cyrl-RS" w:eastAsia="sr-Latn-RS"/>
        </w:rPr>
        <w:t xml:space="preserve">Државни путеви </w:t>
      </w:r>
      <w:r w:rsidRPr="00444BD7">
        <w:rPr>
          <w:color w:val="000000"/>
          <w:sz w:val="20"/>
          <w:szCs w:val="20"/>
          <w:lang w:val="sr-Latn-RS" w:eastAsia="sr-Latn-RS"/>
        </w:rPr>
        <w:t>II</w:t>
      </w:r>
      <w:r w:rsidRPr="00444BD7">
        <w:rPr>
          <w:color w:val="000000"/>
          <w:sz w:val="20"/>
          <w:szCs w:val="20"/>
          <w:lang w:val="sr-Cyrl-RS" w:eastAsia="sr-Latn-RS"/>
        </w:rPr>
        <w:t xml:space="preserve"> </w:t>
      </w:r>
      <w:r w:rsidRPr="00444BD7">
        <w:rPr>
          <w:color w:val="000000"/>
          <w:sz w:val="20"/>
          <w:szCs w:val="20"/>
          <w:lang w:val="sr-Latn-RS" w:eastAsia="sr-Latn-RS"/>
        </w:rPr>
        <w:t xml:space="preserve">А </w:t>
      </w:r>
      <w:proofErr w:type="spellStart"/>
      <w:r w:rsidRPr="00444BD7">
        <w:rPr>
          <w:color w:val="000000"/>
          <w:sz w:val="20"/>
          <w:szCs w:val="20"/>
          <w:lang w:val="sr-Latn-RS" w:eastAsia="sr-Latn-RS"/>
        </w:rPr>
        <w:t>реда</w:t>
      </w:r>
      <w:proofErr w:type="spellEnd"/>
      <w:r w:rsidRPr="00444BD7">
        <w:rPr>
          <w:color w:val="000000"/>
          <w:sz w:val="20"/>
          <w:szCs w:val="20"/>
          <w:lang w:val="sr-Latn-RS" w:eastAsia="sr-Latn-RS"/>
        </w:rPr>
        <w:tab/>
      </w:r>
      <w:r w:rsidRPr="00444BD7">
        <w:rPr>
          <w:color w:val="000000"/>
          <w:sz w:val="20"/>
          <w:szCs w:val="20"/>
          <w:lang w:val="sr-Cyrl-RS" w:eastAsia="sr-Latn-RS"/>
        </w:rPr>
        <w:t xml:space="preserve">5,523 </w:t>
      </w:r>
      <w:proofErr w:type="spellStart"/>
      <w:r w:rsidRPr="00444BD7">
        <w:rPr>
          <w:color w:val="000000"/>
          <w:sz w:val="20"/>
          <w:szCs w:val="20"/>
          <w:lang w:val="sr-Cyrl-RS" w:eastAsia="sr-Latn-RS"/>
        </w:rPr>
        <w:t>km</w:t>
      </w:r>
      <w:proofErr w:type="spellEnd"/>
    </w:p>
    <w:p w14:paraId="63201A60" w14:textId="77777777" w:rsidR="00444BD7" w:rsidRPr="00444BD7" w:rsidRDefault="00444BD7" w:rsidP="00444BD7">
      <w:pPr>
        <w:spacing w:after="0" w:line="240" w:lineRule="auto"/>
        <w:ind w:left="720"/>
        <w:rPr>
          <w:b/>
          <w:color w:val="000000"/>
          <w:sz w:val="20"/>
          <w:szCs w:val="20"/>
          <w:lang w:val="sr-Cyrl-RS" w:eastAsia="sr-Latn-RS"/>
        </w:rPr>
      </w:pPr>
      <w:r w:rsidRPr="00444BD7">
        <w:rPr>
          <w:b/>
          <w:color w:val="000000"/>
          <w:sz w:val="20"/>
          <w:szCs w:val="20"/>
          <w:lang w:val="sr-Cyrl-RS" w:eastAsia="sr-Latn-RS"/>
        </w:rPr>
        <w:t>УКУПНО</w:t>
      </w:r>
      <w:r w:rsidRPr="00444BD7">
        <w:rPr>
          <w:b/>
          <w:color w:val="000000"/>
          <w:sz w:val="20"/>
          <w:szCs w:val="20"/>
          <w:lang w:val="sr-Cyrl-RS" w:eastAsia="sr-Latn-RS"/>
        </w:rPr>
        <w:tab/>
      </w:r>
      <w:r w:rsidRPr="00444BD7">
        <w:rPr>
          <w:b/>
          <w:color w:val="000000"/>
          <w:sz w:val="20"/>
          <w:szCs w:val="20"/>
          <w:lang w:val="sr-Cyrl-RS" w:eastAsia="sr-Latn-RS"/>
        </w:rPr>
        <w:tab/>
      </w:r>
      <w:r w:rsidRPr="00444BD7">
        <w:rPr>
          <w:b/>
          <w:color w:val="000000"/>
          <w:sz w:val="20"/>
          <w:szCs w:val="20"/>
          <w:lang w:val="sr-Cyrl-RS" w:eastAsia="sr-Latn-RS"/>
        </w:rPr>
        <w:tab/>
        <w:t xml:space="preserve">13,817 </w:t>
      </w:r>
      <w:proofErr w:type="spellStart"/>
      <w:r w:rsidRPr="00444BD7">
        <w:rPr>
          <w:b/>
          <w:color w:val="000000"/>
          <w:sz w:val="20"/>
          <w:szCs w:val="20"/>
          <w:lang w:val="sr-Cyrl-RS" w:eastAsia="sr-Latn-RS"/>
        </w:rPr>
        <w:t>km</w:t>
      </w:r>
      <w:proofErr w:type="spellEnd"/>
    </w:p>
    <w:p w14:paraId="61A0C364" w14:textId="77777777" w:rsidR="00444BD7" w:rsidRPr="00444BD7" w:rsidRDefault="00444BD7" w:rsidP="00444BD7">
      <w:pPr>
        <w:spacing w:after="0" w:line="240" w:lineRule="auto"/>
        <w:rPr>
          <w:color w:val="000000"/>
          <w:sz w:val="20"/>
          <w:szCs w:val="20"/>
          <w:lang w:val="sr-Cyrl-RS" w:eastAsia="sr-Latn-RS"/>
        </w:rPr>
      </w:pPr>
    </w:p>
    <w:p w14:paraId="6F74D075" w14:textId="00298ECF" w:rsidR="00444BD7" w:rsidRDefault="00444BD7" w:rsidP="00444BD7">
      <w:pPr>
        <w:spacing w:after="0" w:line="240" w:lineRule="auto"/>
        <w:rPr>
          <w:color w:val="000000"/>
          <w:sz w:val="20"/>
          <w:szCs w:val="20"/>
          <w:lang w:val="sr-Cyrl-RS" w:eastAsia="sr-Latn-RS"/>
        </w:rPr>
      </w:pPr>
    </w:p>
    <w:p w14:paraId="55584CBA" w14:textId="77777777" w:rsidR="00D22A5B" w:rsidRPr="00444BD7" w:rsidRDefault="00D22A5B" w:rsidP="00444BD7">
      <w:pPr>
        <w:spacing w:after="0" w:line="240" w:lineRule="auto"/>
        <w:rPr>
          <w:color w:val="000000"/>
          <w:sz w:val="20"/>
          <w:szCs w:val="20"/>
          <w:lang w:val="sr-Cyrl-RS" w:eastAsia="sr-Latn-RS"/>
        </w:rPr>
      </w:pPr>
    </w:p>
    <w:p w14:paraId="6F6DFF61" w14:textId="77777777" w:rsidR="00444BD7" w:rsidRPr="00444BD7" w:rsidRDefault="00444BD7" w:rsidP="00444BD7">
      <w:pPr>
        <w:spacing w:after="0" w:line="240" w:lineRule="auto"/>
        <w:jc w:val="center"/>
        <w:rPr>
          <w:b/>
          <w:bCs/>
          <w:color w:val="000000"/>
          <w:sz w:val="20"/>
          <w:szCs w:val="20"/>
          <w:lang w:val="sr-Latn-RS" w:eastAsia="sr-Latn-RS"/>
        </w:rPr>
      </w:pPr>
      <w:bookmarkStart w:id="20" w:name="str_14"/>
      <w:bookmarkEnd w:id="20"/>
      <w:r w:rsidRPr="00444BD7">
        <w:rPr>
          <w:b/>
          <w:bCs/>
          <w:color w:val="000000"/>
          <w:sz w:val="20"/>
          <w:szCs w:val="20"/>
          <w:lang w:val="sr-Latn-RS" w:eastAsia="sr-Latn-RS"/>
        </w:rPr>
        <w:lastRenderedPageBreak/>
        <w:t>X ЗАВРШНЕ ОДРЕДБЕ </w:t>
      </w:r>
    </w:p>
    <w:p w14:paraId="69EB1536" w14:textId="77777777" w:rsidR="00444BD7" w:rsidRPr="00444BD7" w:rsidRDefault="00444BD7" w:rsidP="00444BD7">
      <w:pPr>
        <w:spacing w:after="0" w:line="240" w:lineRule="auto"/>
        <w:jc w:val="center"/>
        <w:rPr>
          <w:b/>
          <w:bCs/>
          <w:color w:val="000000"/>
          <w:sz w:val="20"/>
          <w:szCs w:val="20"/>
          <w:lang w:val="sr-Latn-RS" w:eastAsia="sr-Latn-RS"/>
        </w:rPr>
      </w:pPr>
    </w:p>
    <w:p w14:paraId="7A99A4E3" w14:textId="77777777" w:rsidR="00444BD7" w:rsidRPr="00444BD7" w:rsidRDefault="00444BD7" w:rsidP="00444BD7">
      <w:pPr>
        <w:spacing w:after="0" w:line="240" w:lineRule="auto"/>
        <w:jc w:val="center"/>
        <w:rPr>
          <w:b/>
          <w:color w:val="000000"/>
          <w:sz w:val="20"/>
          <w:szCs w:val="20"/>
          <w:lang w:val="sr-Latn-RS" w:eastAsia="sr-Latn-RS"/>
        </w:rPr>
      </w:pPr>
      <w:bookmarkStart w:id="21" w:name="clan_20"/>
      <w:bookmarkEnd w:id="21"/>
      <w:proofErr w:type="spellStart"/>
      <w:r w:rsidRPr="00444BD7">
        <w:rPr>
          <w:b/>
          <w:color w:val="000000"/>
          <w:sz w:val="20"/>
          <w:szCs w:val="20"/>
          <w:lang w:val="sr-Latn-RS" w:eastAsia="sr-Latn-RS"/>
        </w:rPr>
        <w:t>Члан</w:t>
      </w:r>
      <w:proofErr w:type="spellEnd"/>
      <w:r w:rsidRPr="00444BD7">
        <w:rPr>
          <w:b/>
          <w:color w:val="000000"/>
          <w:sz w:val="20"/>
          <w:szCs w:val="20"/>
          <w:lang w:val="sr-Latn-RS" w:eastAsia="sr-Latn-RS"/>
        </w:rPr>
        <w:t xml:space="preserve"> </w:t>
      </w:r>
      <w:r w:rsidRPr="00444BD7">
        <w:rPr>
          <w:b/>
          <w:color w:val="000000"/>
          <w:sz w:val="20"/>
          <w:szCs w:val="20"/>
          <w:lang w:val="sr-Cyrl-RS" w:eastAsia="sr-Latn-RS"/>
        </w:rPr>
        <w:t>17</w:t>
      </w:r>
      <w:r w:rsidRPr="00444BD7">
        <w:rPr>
          <w:b/>
          <w:color w:val="000000"/>
          <w:sz w:val="20"/>
          <w:szCs w:val="20"/>
          <w:lang w:val="sr-Latn-RS" w:eastAsia="sr-Latn-RS"/>
        </w:rPr>
        <w:t>.</w:t>
      </w:r>
    </w:p>
    <w:p w14:paraId="7357845C" w14:textId="1D877A35" w:rsidR="00444BD7" w:rsidRPr="00444BD7" w:rsidRDefault="00444BD7" w:rsidP="00444BD7">
      <w:pPr>
        <w:spacing w:after="0"/>
        <w:ind w:firstLine="720"/>
        <w:jc w:val="both"/>
        <w:rPr>
          <w:sz w:val="20"/>
          <w:szCs w:val="20"/>
          <w:lang w:val="sr-Latn-RS"/>
        </w:rPr>
      </w:pPr>
      <w:proofErr w:type="spellStart"/>
      <w:r w:rsidRPr="00444BD7">
        <w:rPr>
          <w:sz w:val="20"/>
          <w:szCs w:val="20"/>
          <w:lang w:val="sr-Latn-RS"/>
        </w:rPr>
        <w:t>Даном</w:t>
      </w:r>
      <w:proofErr w:type="spellEnd"/>
      <w:r w:rsidRPr="00444BD7">
        <w:rPr>
          <w:sz w:val="20"/>
          <w:szCs w:val="20"/>
          <w:lang w:val="sr-Latn-RS"/>
        </w:rPr>
        <w:t xml:space="preserve"> </w:t>
      </w:r>
      <w:proofErr w:type="spellStart"/>
      <w:r w:rsidRPr="00444BD7">
        <w:rPr>
          <w:sz w:val="20"/>
          <w:szCs w:val="20"/>
          <w:lang w:val="sr-Latn-RS"/>
        </w:rPr>
        <w:t>ступања</w:t>
      </w:r>
      <w:proofErr w:type="spellEnd"/>
      <w:r w:rsidRPr="00444BD7">
        <w:rPr>
          <w:sz w:val="20"/>
          <w:szCs w:val="20"/>
          <w:lang w:val="sr-Latn-RS"/>
        </w:rPr>
        <w:t xml:space="preserve"> </w:t>
      </w:r>
      <w:proofErr w:type="spellStart"/>
      <w:r w:rsidRPr="00444BD7">
        <w:rPr>
          <w:sz w:val="20"/>
          <w:szCs w:val="20"/>
          <w:lang w:val="sr-Latn-RS"/>
        </w:rPr>
        <w:t>на</w:t>
      </w:r>
      <w:proofErr w:type="spellEnd"/>
      <w:r w:rsidRPr="00444BD7">
        <w:rPr>
          <w:sz w:val="20"/>
          <w:szCs w:val="20"/>
          <w:lang w:val="sr-Latn-RS"/>
        </w:rPr>
        <w:t xml:space="preserve"> </w:t>
      </w:r>
      <w:proofErr w:type="spellStart"/>
      <w:r w:rsidRPr="00444BD7">
        <w:rPr>
          <w:sz w:val="20"/>
          <w:szCs w:val="20"/>
          <w:lang w:val="sr-Latn-RS"/>
        </w:rPr>
        <w:t>снагу</w:t>
      </w:r>
      <w:proofErr w:type="spellEnd"/>
      <w:r w:rsidRPr="00444BD7">
        <w:rPr>
          <w:sz w:val="20"/>
          <w:szCs w:val="20"/>
          <w:lang w:val="sr-Latn-RS"/>
        </w:rPr>
        <w:t xml:space="preserve"> </w:t>
      </w:r>
      <w:proofErr w:type="spellStart"/>
      <w:r w:rsidRPr="00444BD7">
        <w:rPr>
          <w:sz w:val="20"/>
          <w:szCs w:val="20"/>
          <w:lang w:val="sr-Latn-RS"/>
        </w:rPr>
        <w:t>ове</w:t>
      </w:r>
      <w:proofErr w:type="spellEnd"/>
      <w:r w:rsidRPr="00444BD7">
        <w:rPr>
          <w:sz w:val="20"/>
          <w:szCs w:val="20"/>
          <w:lang w:val="sr-Latn-RS"/>
        </w:rPr>
        <w:t xml:space="preserve"> </w:t>
      </w:r>
      <w:proofErr w:type="spellStart"/>
      <w:r w:rsidRPr="00444BD7">
        <w:rPr>
          <w:sz w:val="20"/>
          <w:szCs w:val="20"/>
          <w:lang w:val="sr-Latn-RS"/>
        </w:rPr>
        <w:t>одлуке</w:t>
      </w:r>
      <w:proofErr w:type="spellEnd"/>
      <w:r w:rsidRPr="00444BD7">
        <w:rPr>
          <w:sz w:val="20"/>
          <w:szCs w:val="20"/>
          <w:lang w:val="sr-Latn-RS"/>
        </w:rPr>
        <w:t xml:space="preserve"> </w:t>
      </w:r>
      <w:proofErr w:type="spellStart"/>
      <w:r w:rsidRPr="00444BD7">
        <w:rPr>
          <w:sz w:val="20"/>
          <w:szCs w:val="20"/>
          <w:lang w:val="sr-Latn-RS"/>
        </w:rPr>
        <w:t>престаје</w:t>
      </w:r>
      <w:proofErr w:type="spellEnd"/>
      <w:r w:rsidRPr="00444BD7">
        <w:rPr>
          <w:sz w:val="20"/>
          <w:szCs w:val="20"/>
          <w:lang w:val="sr-Latn-RS"/>
        </w:rPr>
        <w:t xml:space="preserve"> </w:t>
      </w:r>
      <w:proofErr w:type="spellStart"/>
      <w:r w:rsidRPr="00444BD7">
        <w:rPr>
          <w:sz w:val="20"/>
          <w:szCs w:val="20"/>
          <w:lang w:val="sr-Latn-RS"/>
        </w:rPr>
        <w:t>да</w:t>
      </w:r>
      <w:proofErr w:type="spellEnd"/>
      <w:r w:rsidRPr="00444BD7">
        <w:rPr>
          <w:sz w:val="20"/>
          <w:szCs w:val="20"/>
          <w:lang w:val="sr-Latn-RS"/>
        </w:rPr>
        <w:t xml:space="preserve"> </w:t>
      </w:r>
      <w:proofErr w:type="spellStart"/>
      <w:r w:rsidRPr="00444BD7">
        <w:rPr>
          <w:sz w:val="20"/>
          <w:szCs w:val="20"/>
          <w:lang w:val="sr-Latn-RS"/>
        </w:rPr>
        <w:t>важи</w:t>
      </w:r>
      <w:proofErr w:type="spellEnd"/>
      <w:r w:rsidRPr="00444BD7">
        <w:rPr>
          <w:sz w:val="20"/>
          <w:szCs w:val="20"/>
          <w:lang w:val="sr-Latn-RS"/>
        </w:rPr>
        <w:t xml:space="preserve"> </w:t>
      </w:r>
      <w:proofErr w:type="spellStart"/>
      <w:r w:rsidRPr="00444BD7">
        <w:rPr>
          <w:sz w:val="20"/>
          <w:szCs w:val="20"/>
          <w:lang w:val="sr-Latn-RS"/>
        </w:rPr>
        <w:t>Одлука</w:t>
      </w:r>
      <w:proofErr w:type="spellEnd"/>
      <w:r w:rsidRPr="00444BD7">
        <w:rPr>
          <w:sz w:val="20"/>
          <w:szCs w:val="20"/>
          <w:lang w:val="sr-Latn-RS"/>
        </w:rPr>
        <w:t xml:space="preserve"> о </w:t>
      </w:r>
      <w:proofErr w:type="spellStart"/>
      <w:r w:rsidRPr="00444BD7">
        <w:rPr>
          <w:sz w:val="20"/>
          <w:szCs w:val="20"/>
          <w:lang w:val="sr-Latn-RS"/>
        </w:rPr>
        <w:t>одређивању</w:t>
      </w:r>
      <w:proofErr w:type="spellEnd"/>
      <w:r w:rsidRPr="00444BD7">
        <w:rPr>
          <w:sz w:val="20"/>
          <w:szCs w:val="20"/>
          <w:lang w:val="sr-Latn-RS"/>
        </w:rPr>
        <w:t xml:space="preserve"> </w:t>
      </w:r>
      <w:proofErr w:type="spellStart"/>
      <w:r w:rsidRPr="00444BD7">
        <w:rPr>
          <w:sz w:val="20"/>
          <w:szCs w:val="20"/>
          <w:lang w:val="sr-Latn-RS"/>
        </w:rPr>
        <w:t>правца</w:t>
      </w:r>
      <w:proofErr w:type="spellEnd"/>
      <w:r w:rsidRPr="00444BD7">
        <w:rPr>
          <w:sz w:val="20"/>
          <w:szCs w:val="20"/>
          <w:lang w:val="sr-Latn-RS"/>
        </w:rPr>
        <w:t xml:space="preserve"> </w:t>
      </w:r>
      <w:proofErr w:type="spellStart"/>
      <w:r w:rsidRPr="00444BD7">
        <w:rPr>
          <w:sz w:val="20"/>
          <w:szCs w:val="20"/>
          <w:lang w:val="sr-Latn-RS"/>
        </w:rPr>
        <w:t>државних</w:t>
      </w:r>
      <w:proofErr w:type="spellEnd"/>
      <w:r w:rsidRPr="00444BD7">
        <w:rPr>
          <w:sz w:val="20"/>
          <w:szCs w:val="20"/>
          <w:lang w:val="sr-Latn-RS"/>
        </w:rPr>
        <w:t xml:space="preserve"> </w:t>
      </w:r>
      <w:proofErr w:type="spellStart"/>
      <w:r w:rsidRPr="00444BD7">
        <w:rPr>
          <w:sz w:val="20"/>
          <w:szCs w:val="20"/>
          <w:lang w:val="sr-Latn-RS"/>
        </w:rPr>
        <w:t>путева</w:t>
      </w:r>
      <w:proofErr w:type="spellEnd"/>
      <w:r w:rsidRPr="00444BD7">
        <w:rPr>
          <w:sz w:val="20"/>
          <w:szCs w:val="20"/>
          <w:lang w:val="sr-Latn-RS"/>
        </w:rPr>
        <w:t xml:space="preserve"> </w:t>
      </w:r>
      <w:proofErr w:type="spellStart"/>
      <w:r w:rsidRPr="00444BD7">
        <w:rPr>
          <w:sz w:val="20"/>
          <w:szCs w:val="20"/>
          <w:lang w:val="sr-Latn-RS"/>
        </w:rPr>
        <w:t>првог</w:t>
      </w:r>
      <w:proofErr w:type="spellEnd"/>
      <w:r w:rsidRPr="00444BD7">
        <w:rPr>
          <w:sz w:val="20"/>
          <w:szCs w:val="20"/>
          <w:lang w:val="sr-Latn-RS"/>
        </w:rPr>
        <w:t xml:space="preserve"> и </w:t>
      </w:r>
      <w:proofErr w:type="spellStart"/>
      <w:r w:rsidRPr="00444BD7">
        <w:rPr>
          <w:sz w:val="20"/>
          <w:szCs w:val="20"/>
          <w:lang w:val="sr-Latn-RS"/>
        </w:rPr>
        <w:t>другог</w:t>
      </w:r>
      <w:proofErr w:type="spellEnd"/>
      <w:r w:rsidRPr="00444BD7">
        <w:rPr>
          <w:sz w:val="20"/>
          <w:szCs w:val="20"/>
          <w:lang w:val="sr-Latn-RS"/>
        </w:rPr>
        <w:t xml:space="preserve"> </w:t>
      </w:r>
      <w:proofErr w:type="spellStart"/>
      <w:r w:rsidRPr="00444BD7">
        <w:rPr>
          <w:sz w:val="20"/>
          <w:szCs w:val="20"/>
          <w:lang w:val="sr-Latn-RS"/>
        </w:rPr>
        <w:t>реда</w:t>
      </w:r>
      <w:proofErr w:type="spellEnd"/>
      <w:r w:rsidRPr="00444BD7">
        <w:rPr>
          <w:sz w:val="20"/>
          <w:szCs w:val="20"/>
          <w:lang w:val="sr-Latn-RS"/>
        </w:rPr>
        <w:t xml:space="preserve"> </w:t>
      </w:r>
      <w:proofErr w:type="spellStart"/>
      <w:r w:rsidRPr="00444BD7">
        <w:rPr>
          <w:sz w:val="20"/>
          <w:szCs w:val="20"/>
          <w:lang w:val="sr-Latn-RS"/>
        </w:rPr>
        <w:t>који</w:t>
      </w:r>
      <w:proofErr w:type="spellEnd"/>
      <w:r w:rsidRPr="00444BD7">
        <w:rPr>
          <w:sz w:val="20"/>
          <w:szCs w:val="20"/>
          <w:lang w:val="sr-Latn-RS"/>
        </w:rPr>
        <w:t xml:space="preserve"> </w:t>
      </w:r>
      <w:proofErr w:type="spellStart"/>
      <w:r w:rsidRPr="00444BD7">
        <w:rPr>
          <w:sz w:val="20"/>
          <w:szCs w:val="20"/>
          <w:lang w:val="sr-Latn-RS"/>
        </w:rPr>
        <w:t>пролазе</w:t>
      </w:r>
      <w:proofErr w:type="spellEnd"/>
      <w:r w:rsidRPr="00444BD7">
        <w:rPr>
          <w:sz w:val="20"/>
          <w:szCs w:val="20"/>
          <w:lang w:val="sr-Latn-RS"/>
        </w:rPr>
        <w:t xml:space="preserve"> </w:t>
      </w:r>
      <w:proofErr w:type="spellStart"/>
      <w:r w:rsidRPr="00444BD7">
        <w:rPr>
          <w:sz w:val="20"/>
          <w:szCs w:val="20"/>
          <w:lang w:val="sr-Latn-RS"/>
        </w:rPr>
        <w:t>кроз</w:t>
      </w:r>
      <w:proofErr w:type="spellEnd"/>
      <w:r w:rsidRPr="00444BD7">
        <w:rPr>
          <w:sz w:val="20"/>
          <w:szCs w:val="20"/>
          <w:lang w:val="sr-Latn-RS"/>
        </w:rPr>
        <w:t xml:space="preserve"> </w:t>
      </w:r>
      <w:proofErr w:type="spellStart"/>
      <w:r w:rsidRPr="00444BD7">
        <w:rPr>
          <w:sz w:val="20"/>
          <w:szCs w:val="20"/>
          <w:lang w:val="sr-Latn-RS"/>
        </w:rPr>
        <w:t>насељено</w:t>
      </w:r>
      <w:proofErr w:type="spellEnd"/>
      <w:r w:rsidRPr="00444BD7">
        <w:rPr>
          <w:sz w:val="20"/>
          <w:szCs w:val="20"/>
          <w:lang w:val="sr-Latn-RS"/>
        </w:rPr>
        <w:t xml:space="preserve"> </w:t>
      </w:r>
      <w:proofErr w:type="spellStart"/>
      <w:r w:rsidRPr="00444BD7">
        <w:rPr>
          <w:sz w:val="20"/>
          <w:szCs w:val="20"/>
          <w:lang w:val="sr-Latn-RS"/>
        </w:rPr>
        <w:t>место</w:t>
      </w:r>
      <w:proofErr w:type="spellEnd"/>
      <w:r w:rsidRPr="00444BD7">
        <w:rPr>
          <w:sz w:val="20"/>
          <w:szCs w:val="20"/>
          <w:lang w:val="sr-Latn-RS"/>
        </w:rPr>
        <w:t xml:space="preserve"> </w:t>
      </w:r>
      <w:r w:rsidRPr="00444BD7">
        <w:rPr>
          <w:sz w:val="20"/>
          <w:szCs w:val="20"/>
          <w:lang w:val="sr-Cyrl-RS"/>
        </w:rPr>
        <w:t>Ивањица</w:t>
      </w:r>
      <w:r w:rsidRPr="00444BD7">
        <w:rPr>
          <w:sz w:val="20"/>
          <w:szCs w:val="20"/>
          <w:lang w:val="sr-Latn-RS"/>
        </w:rPr>
        <w:t xml:space="preserve"> („</w:t>
      </w:r>
      <w:proofErr w:type="spellStart"/>
      <w:r w:rsidRPr="00444BD7">
        <w:rPr>
          <w:sz w:val="20"/>
          <w:szCs w:val="20"/>
          <w:lang w:val="sr-Latn-RS"/>
        </w:rPr>
        <w:t>Сл</w:t>
      </w:r>
      <w:proofErr w:type="spellEnd"/>
      <w:r w:rsidRPr="00444BD7">
        <w:rPr>
          <w:sz w:val="20"/>
          <w:szCs w:val="20"/>
          <w:lang w:val="sr-Latn-RS"/>
        </w:rPr>
        <w:t xml:space="preserve">. </w:t>
      </w:r>
      <w:proofErr w:type="spellStart"/>
      <w:r w:rsidRPr="00444BD7">
        <w:rPr>
          <w:sz w:val="20"/>
          <w:szCs w:val="20"/>
          <w:lang w:val="sr-Latn-RS"/>
        </w:rPr>
        <w:t>лист</w:t>
      </w:r>
      <w:proofErr w:type="spellEnd"/>
      <w:r w:rsidRPr="00444BD7">
        <w:rPr>
          <w:sz w:val="20"/>
          <w:szCs w:val="20"/>
          <w:lang w:val="sr-Latn-RS"/>
        </w:rPr>
        <w:t xml:space="preserve"> </w:t>
      </w:r>
      <w:r w:rsidRPr="00444BD7">
        <w:rPr>
          <w:sz w:val="20"/>
          <w:szCs w:val="20"/>
          <w:lang w:val="sr-Cyrl-RS"/>
        </w:rPr>
        <w:t>општине Ивањица</w:t>
      </w:r>
      <w:r w:rsidRPr="00444BD7">
        <w:rPr>
          <w:sz w:val="20"/>
          <w:szCs w:val="20"/>
          <w:lang w:val="sr-Latn-RS"/>
        </w:rPr>
        <w:t xml:space="preserve">“, </w:t>
      </w:r>
      <w:proofErr w:type="spellStart"/>
      <w:r w:rsidRPr="00444BD7">
        <w:rPr>
          <w:sz w:val="20"/>
          <w:szCs w:val="20"/>
          <w:lang w:val="sr-Latn-RS"/>
        </w:rPr>
        <w:t>бр</w:t>
      </w:r>
      <w:proofErr w:type="spellEnd"/>
      <w:r w:rsidRPr="00444BD7">
        <w:rPr>
          <w:sz w:val="20"/>
          <w:szCs w:val="20"/>
          <w:lang w:val="sr-Latn-RS"/>
        </w:rPr>
        <w:t xml:space="preserve">. </w:t>
      </w:r>
      <w:r w:rsidR="00EE4AAE">
        <w:rPr>
          <w:sz w:val="20"/>
          <w:szCs w:val="20"/>
          <w:lang w:val="sr-Latn-RS"/>
        </w:rPr>
        <w:t>2/2012</w:t>
      </w:r>
      <w:r w:rsidRPr="00444BD7">
        <w:rPr>
          <w:sz w:val="20"/>
          <w:szCs w:val="20"/>
          <w:lang w:val="sr-Latn-RS"/>
        </w:rPr>
        <w:t>).</w:t>
      </w:r>
    </w:p>
    <w:p w14:paraId="7F7DACD6" w14:textId="77777777" w:rsidR="00444BD7" w:rsidRPr="00444BD7" w:rsidRDefault="00444BD7" w:rsidP="00444BD7">
      <w:pPr>
        <w:spacing w:after="0"/>
        <w:ind w:firstLine="1080"/>
        <w:jc w:val="both"/>
        <w:rPr>
          <w:sz w:val="20"/>
          <w:szCs w:val="20"/>
          <w:lang w:val="sr-Latn-RS"/>
        </w:rPr>
      </w:pPr>
    </w:p>
    <w:p w14:paraId="135C91D8" w14:textId="4949282B" w:rsidR="00444BD7" w:rsidRPr="00444BD7" w:rsidRDefault="00444BD7" w:rsidP="00444BD7">
      <w:pPr>
        <w:spacing w:after="0" w:line="240" w:lineRule="auto"/>
        <w:jc w:val="center"/>
        <w:rPr>
          <w:b/>
          <w:color w:val="000000"/>
          <w:sz w:val="20"/>
          <w:szCs w:val="20"/>
          <w:lang w:val="sr-Latn-RS" w:eastAsia="sr-Latn-RS"/>
        </w:rPr>
      </w:pPr>
      <w:proofErr w:type="spellStart"/>
      <w:r w:rsidRPr="00444BD7">
        <w:rPr>
          <w:b/>
          <w:color w:val="000000"/>
          <w:sz w:val="20"/>
          <w:szCs w:val="20"/>
          <w:lang w:val="sr-Latn-RS" w:eastAsia="sr-Latn-RS"/>
        </w:rPr>
        <w:t>Члан</w:t>
      </w:r>
      <w:proofErr w:type="spellEnd"/>
      <w:r w:rsidRPr="00444BD7">
        <w:rPr>
          <w:b/>
          <w:color w:val="000000"/>
          <w:sz w:val="20"/>
          <w:szCs w:val="20"/>
          <w:lang w:val="sr-Latn-RS" w:eastAsia="sr-Latn-RS"/>
        </w:rPr>
        <w:t xml:space="preserve"> </w:t>
      </w:r>
      <w:r w:rsidR="00EE4AAE">
        <w:rPr>
          <w:b/>
          <w:color w:val="000000"/>
          <w:sz w:val="20"/>
          <w:szCs w:val="20"/>
          <w:lang w:val="sr-Latn-RS" w:eastAsia="sr-Latn-RS"/>
        </w:rPr>
        <w:t>18</w:t>
      </w:r>
      <w:r w:rsidRPr="00444BD7">
        <w:rPr>
          <w:b/>
          <w:color w:val="000000"/>
          <w:sz w:val="20"/>
          <w:szCs w:val="20"/>
          <w:lang w:val="sr-Latn-RS" w:eastAsia="sr-Latn-RS"/>
        </w:rPr>
        <w:t>.</w:t>
      </w:r>
    </w:p>
    <w:p w14:paraId="6153C7EF" w14:textId="77777777" w:rsidR="00444BD7" w:rsidRPr="00444BD7" w:rsidRDefault="00444BD7" w:rsidP="00444BD7">
      <w:pPr>
        <w:spacing w:after="0"/>
        <w:ind w:firstLine="720"/>
        <w:jc w:val="both"/>
        <w:rPr>
          <w:sz w:val="20"/>
          <w:szCs w:val="20"/>
          <w:lang w:val="sr-Latn-RS"/>
        </w:rPr>
      </w:pPr>
      <w:proofErr w:type="spellStart"/>
      <w:r w:rsidRPr="00444BD7">
        <w:rPr>
          <w:sz w:val="20"/>
          <w:szCs w:val="20"/>
          <w:lang w:val="sr-Latn-RS"/>
        </w:rPr>
        <w:t>Ова</w:t>
      </w:r>
      <w:proofErr w:type="spellEnd"/>
      <w:r w:rsidRPr="00444BD7">
        <w:rPr>
          <w:sz w:val="20"/>
          <w:szCs w:val="20"/>
          <w:lang w:val="sr-Latn-RS"/>
        </w:rPr>
        <w:t xml:space="preserve"> </w:t>
      </w:r>
      <w:proofErr w:type="spellStart"/>
      <w:r w:rsidRPr="00444BD7">
        <w:rPr>
          <w:sz w:val="20"/>
          <w:szCs w:val="20"/>
          <w:lang w:val="sr-Latn-RS"/>
        </w:rPr>
        <w:t>одлука</w:t>
      </w:r>
      <w:proofErr w:type="spellEnd"/>
      <w:r w:rsidRPr="00444BD7">
        <w:rPr>
          <w:sz w:val="20"/>
          <w:szCs w:val="20"/>
          <w:lang w:val="sr-Latn-RS"/>
        </w:rPr>
        <w:t xml:space="preserve"> </w:t>
      </w:r>
      <w:proofErr w:type="spellStart"/>
      <w:r w:rsidRPr="00444BD7">
        <w:rPr>
          <w:sz w:val="20"/>
          <w:szCs w:val="20"/>
          <w:lang w:val="sr-Latn-RS"/>
        </w:rPr>
        <w:t>ступа</w:t>
      </w:r>
      <w:proofErr w:type="spellEnd"/>
      <w:r w:rsidRPr="00444BD7">
        <w:rPr>
          <w:sz w:val="20"/>
          <w:szCs w:val="20"/>
          <w:lang w:val="sr-Latn-RS"/>
        </w:rPr>
        <w:t xml:space="preserve"> </w:t>
      </w:r>
      <w:proofErr w:type="spellStart"/>
      <w:r w:rsidRPr="00444BD7">
        <w:rPr>
          <w:sz w:val="20"/>
          <w:szCs w:val="20"/>
          <w:lang w:val="sr-Latn-RS"/>
        </w:rPr>
        <w:t>на</w:t>
      </w:r>
      <w:proofErr w:type="spellEnd"/>
      <w:r w:rsidRPr="00444BD7">
        <w:rPr>
          <w:sz w:val="20"/>
          <w:szCs w:val="20"/>
          <w:lang w:val="sr-Latn-RS"/>
        </w:rPr>
        <w:t xml:space="preserve"> </w:t>
      </w:r>
      <w:proofErr w:type="spellStart"/>
      <w:r w:rsidRPr="00444BD7">
        <w:rPr>
          <w:sz w:val="20"/>
          <w:szCs w:val="20"/>
          <w:lang w:val="sr-Latn-RS"/>
        </w:rPr>
        <w:t>снагу</w:t>
      </w:r>
      <w:proofErr w:type="spellEnd"/>
      <w:r w:rsidRPr="00444BD7">
        <w:rPr>
          <w:sz w:val="20"/>
          <w:szCs w:val="20"/>
          <w:lang w:val="sr-Latn-RS"/>
        </w:rPr>
        <w:t xml:space="preserve"> </w:t>
      </w:r>
      <w:proofErr w:type="spellStart"/>
      <w:r w:rsidRPr="00444BD7">
        <w:rPr>
          <w:sz w:val="20"/>
          <w:szCs w:val="20"/>
          <w:lang w:val="sr-Latn-RS"/>
        </w:rPr>
        <w:t>осмог</w:t>
      </w:r>
      <w:proofErr w:type="spellEnd"/>
      <w:r w:rsidRPr="00444BD7">
        <w:rPr>
          <w:sz w:val="20"/>
          <w:szCs w:val="20"/>
          <w:lang w:val="sr-Latn-RS"/>
        </w:rPr>
        <w:t xml:space="preserve"> </w:t>
      </w:r>
      <w:proofErr w:type="spellStart"/>
      <w:r w:rsidRPr="00444BD7">
        <w:rPr>
          <w:sz w:val="20"/>
          <w:szCs w:val="20"/>
          <w:lang w:val="sr-Latn-RS"/>
        </w:rPr>
        <w:t>дана</w:t>
      </w:r>
      <w:proofErr w:type="spellEnd"/>
      <w:r w:rsidRPr="00444BD7">
        <w:rPr>
          <w:sz w:val="20"/>
          <w:szCs w:val="20"/>
          <w:lang w:val="sr-Latn-RS"/>
        </w:rPr>
        <w:t xml:space="preserve"> </w:t>
      </w:r>
      <w:proofErr w:type="spellStart"/>
      <w:r w:rsidRPr="00444BD7">
        <w:rPr>
          <w:sz w:val="20"/>
          <w:szCs w:val="20"/>
          <w:lang w:val="sr-Latn-RS"/>
        </w:rPr>
        <w:t>од</w:t>
      </w:r>
      <w:proofErr w:type="spellEnd"/>
      <w:r w:rsidRPr="00444BD7">
        <w:rPr>
          <w:sz w:val="20"/>
          <w:szCs w:val="20"/>
          <w:lang w:val="sr-Latn-RS"/>
        </w:rPr>
        <w:t xml:space="preserve"> </w:t>
      </w:r>
      <w:proofErr w:type="spellStart"/>
      <w:r w:rsidRPr="00444BD7">
        <w:rPr>
          <w:sz w:val="20"/>
          <w:szCs w:val="20"/>
          <w:lang w:val="sr-Latn-RS"/>
        </w:rPr>
        <w:t>дана</w:t>
      </w:r>
      <w:proofErr w:type="spellEnd"/>
      <w:r w:rsidRPr="00444BD7">
        <w:rPr>
          <w:sz w:val="20"/>
          <w:szCs w:val="20"/>
          <w:lang w:val="sr-Latn-RS"/>
        </w:rPr>
        <w:t xml:space="preserve"> </w:t>
      </w:r>
      <w:proofErr w:type="spellStart"/>
      <w:r w:rsidRPr="00444BD7">
        <w:rPr>
          <w:sz w:val="20"/>
          <w:szCs w:val="20"/>
          <w:lang w:val="sr-Latn-RS"/>
        </w:rPr>
        <w:t>објављивања</w:t>
      </w:r>
      <w:proofErr w:type="spellEnd"/>
      <w:r w:rsidRPr="00444BD7">
        <w:rPr>
          <w:sz w:val="20"/>
          <w:szCs w:val="20"/>
          <w:lang w:val="sr-Latn-RS"/>
        </w:rPr>
        <w:t xml:space="preserve"> у „</w:t>
      </w:r>
      <w:proofErr w:type="spellStart"/>
      <w:r w:rsidRPr="00444BD7">
        <w:rPr>
          <w:sz w:val="20"/>
          <w:szCs w:val="20"/>
          <w:lang w:val="sr-Latn-RS"/>
        </w:rPr>
        <w:t>Службеном</w:t>
      </w:r>
      <w:proofErr w:type="spellEnd"/>
      <w:r w:rsidRPr="00444BD7">
        <w:rPr>
          <w:sz w:val="20"/>
          <w:szCs w:val="20"/>
          <w:lang w:val="sr-Latn-RS"/>
        </w:rPr>
        <w:t xml:space="preserve"> </w:t>
      </w:r>
      <w:proofErr w:type="spellStart"/>
      <w:r w:rsidRPr="00444BD7">
        <w:rPr>
          <w:sz w:val="20"/>
          <w:szCs w:val="20"/>
          <w:lang w:val="sr-Latn-RS"/>
        </w:rPr>
        <w:t>листу</w:t>
      </w:r>
      <w:proofErr w:type="spellEnd"/>
      <w:r w:rsidRPr="00444BD7">
        <w:rPr>
          <w:sz w:val="20"/>
          <w:szCs w:val="20"/>
          <w:lang w:val="sr-Latn-RS"/>
        </w:rPr>
        <w:t xml:space="preserve"> </w:t>
      </w:r>
      <w:r w:rsidRPr="00444BD7">
        <w:rPr>
          <w:sz w:val="20"/>
          <w:szCs w:val="20"/>
          <w:lang w:val="sr-Cyrl-RS"/>
        </w:rPr>
        <w:t>општине Ивањица</w:t>
      </w:r>
      <w:r w:rsidRPr="00444BD7">
        <w:rPr>
          <w:sz w:val="20"/>
          <w:szCs w:val="20"/>
          <w:lang w:val="sr-Latn-RS"/>
        </w:rPr>
        <w:t>“.</w:t>
      </w:r>
    </w:p>
    <w:p w14:paraId="662A0C11" w14:textId="77777777" w:rsidR="00444BD7" w:rsidRPr="00444BD7" w:rsidRDefault="00444BD7" w:rsidP="00444BD7">
      <w:pPr>
        <w:spacing w:after="0"/>
        <w:ind w:left="360" w:firstLine="720"/>
        <w:jc w:val="both"/>
        <w:rPr>
          <w:sz w:val="20"/>
          <w:szCs w:val="20"/>
          <w:lang w:val="sr-Latn-RS"/>
        </w:rPr>
      </w:pPr>
    </w:p>
    <w:p w14:paraId="36445CA6" w14:textId="77777777" w:rsidR="00EE4AAE" w:rsidRPr="00323696" w:rsidRDefault="00EE4AAE" w:rsidP="00323696">
      <w:pPr>
        <w:spacing w:after="0"/>
        <w:ind w:left="360" w:firstLine="720"/>
        <w:jc w:val="center"/>
        <w:rPr>
          <w:b/>
          <w:bCs/>
          <w:sz w:val="20"/>
          <w:szCs w:val="20"/>
          <w:lang w:val="sr-Cyrl-RS"/>
        </w:rPr>
      </w:pPr>
      <w:r w:rsidRPr="00323696">
        <w:rPr>
          <w:b/>
          <w:bCs/>
          <w:sz w:val="20"/>
          <w:szCs w:val="20"/>
          <w:lang w:val="sr-Cyrl-RS"/>
        </w:rPr>
        <w:t>Број: 06-48/2022-01</w:t>
      </w:r>
    </w:p>
    <w:p w14:paraId="77A31475" w14:textId="5ABFA4F2" w:rsidR="00EE4AAE" w:rsidRPr="00323696" w:rsidRDefault="00EE4AAE" w:rsidP="00323696">
      <w:pPr>
        <w:spacing w:after="0"/>
        <w:ind w:left="360" w:firstLine="720"/>
        <w:jc w:val="center"/>
        <w:rPr>
          <w:b/>
          <w:bCs/>
          <w:sz w:val="20"/>
          <w:szCs w:val="20"/>
          <w:lang w:val="sr-Cyrl-RS"/>
        </w:rPr>
      </w:pPr>
      <w:r w:rsidRPr="00323696">
        <w:rPr>
          <w:b/>
          <w:bCs/>
          <w:sz w:val="20"/>
          <w:szCs w:val="20"/>
          <w:lang w:val="sr-Cyrl-RS"/>
        </w:rPr>
        <w:t>У Ивањици, дана 1</w:t>
      </w:r>
      <w:r w:rsidRPr="00323696">
        <w:rPr>
          <w:b/>
          <w:bCs/>
          <w:sz w:val="20"/>
          <w:szCs w:val="20"/>
          <w:lang w:val="sr-Latn-RS"/>
        </w:rPr>
        <w:t>6</w:t>
      </w:r>
      <w:r w:rsidRPr="00323696">
        <w:rPr>
          <w:b/>
          <w:bCs/>
          <w:sz w:val="20"/>
          <w:szCs w:val="20"/>
          <w:lang w:val="sr-Cyrl-RS"/>
        </w:rPr>
        <w:t>.12.2022.године</w:t>
      </w:r>
    </w:p>
    <w:p w14:paraId="6A2B848C" w14:textId="77777777" w:rsidR="00444BD7" w:rsidRPr="00323696" w:rsidRDefault="00444BD7" w:rsidP="00323696">
      <w:pPr>
        <w:spacing w:after="0"/>
        <w:ind w:left="360" w:firstLine="720"/>
        <w:jc w:val="center"/>
        <w:rPr>
          <w:b/>
          <w:bCs/>
          <w:sz w:val="20"/>
          <w:szCs w:val="20"/>
          <w:lang w:val="sr-Latn-RS"/>
        </w:rPr>
      </w:pPr>
    </w:p>
    <w:p w14:paraId="2288CFE5" w14:textId="77777777" w:rsidR="00444BD7" w:rsidRPr="00444BD7" w:rsidRDefault="00444BD7" w:rsidP="00444BD7">
      <w:pPr>
        <w:spacing w:after="0"/>
        <w:ind w:left="360" w:firstLine="720"/>
        <w:jc w:val="both"/>
        <w:rPr>
          <w:sz w:val="20"/>
          <w:szCs w:val="20"/>
          <w:lang w:val="sr-Latn-RS"/>
        </w:rPr>
      </w:pPr>
    </w:p>
    <w:p w14:paraId="5BD691A1" w14:textId="77777777" w:rsidR="00444BD7" w:rsidRPr="00BB49FA" w:rsidRDefault="00444BD7" w:rsidP="00444BD7">
      <w:pPr>
        <w:jc w:val="right"/>
        <w:rPr>
          <w:b/>
          <w:sz w:val="20"/>
          <w:szCs w:val="20"/>
          <w:lang w:eastAsia="sr-Cyrl-CS"/>
        </w:rPr>
      </w:pPr>
      <w:r w:rsidRPr="00444BD7">
        <w:rPr>
          <w:b/>
          <w:sz w:val="20"/>
          <w:szCs w:val="20"/>
          <w:lang w:val="sr-Latn-RS"/>
        </w:rPr>
        <w:tab/>
      </w:r>
      <w:bookmarkEnd w:id="14"/>
      <w:r w:rsidRPr="00BB49FA">
        <w:rPr>
          <w:b/>
          <w:sz w:val="20"/>
          <w:szCs w:val="20"/>
          <w:lang w:eastAsia="sr-Cyrl-CS"/>
        </w:rPr>
        <w:t>ПРЕДСЕДНИК</w:t>
      </w:r>
      <w:r w:rsidRPr="000D15C3">
        <w:rPr>
          <w:b/>
          <w:sz w:val="20"/>
          <w:szCs w:val="20"/>
          <w:lang w:eastAsia="sr-Cyrl-CS"/>
        </w:rPr>
        <w:t xml:space="preserve"> </w:t>
      </w:r>
      <w:r w:rsidRPr="00BB49FA">
        <w:rPr>
          <w:b/>
          <w:sz w:val="20"/>
          <w:szCs w:val="20"/>
          <w:lang w:eastAsia="sr-Cyrl-CS"/>
        </w:rPr>
        <w:t>СКУПШТИН</w:t>
      </w:r>
      <w:r>
        <w:rPr>
          <w:b/>
          <w:sz w:val="20"/>
          <w:szCs w:val="20"/>
          <w:lang w:val="sr-Latn-RS" w:eastAsia="sr-Cyrl-CS"/>
        </w:rPr>
        <w:t xml:space="preserve">E </w:t>
      </w:r>
      <w:r w:rsidRPr="00BB49FA">
        <w:rPr>
          <w:b/>
          <w:sz w:val="20"/>
          <w:szCs w:val="20"/>
          <w:lang w:eastAsia="sr-Cyrl-CS"/>
        </w:rPr>
        <w:t xml:space="preserve">  </w:t>
      </w:r>
    </w:p>
    <w:p w14:paraId="519DBDA8" w14:textId="25FF80EE" w:rsidR="00444BD7" w:rsidRDefault="00444BD7" w:rsidP="00444BD7">
      <w:pPr>
        <w:jc w:val="both"/>
        <w:rPr>
          <w:b/>
          <w:sz w:val="20"/>
          <w:szCs w:val="20"/>
          <w:lang w:eastAsia="sr-Cyrl-CS"/>
        </w:rPr>
      </w:pPr>
      <w:r w:rsidRPr="00BB49FA">
        <w:rPr>
          <w:b/>
          <w:sz w:val="20"/>
          <w:szCs w:val="20"/>
          <w:lang w:eastAsia="sr-Cyrl-CS"/>
        </w:rPr>
        <w:t xml:space="preserve">                                                                                                                                                                  </w:t>
      </w:r>
      <w:r>
        <w:rPr>
          <w:b/>
          <w:sz w:val="20"/>
          <w:szCs w:val="20"/>
          <w:lang w:val="sr-Latn-RS" w:eastAsia="sr-Cyrl-CS"/>
        </w:rPr>
        <w:t xml:space="preserve">          </w:t>
      </w:r>
      <w:r w:rsidRPr="00BB49FA">
        <w:rPr>
          <w:b/>
          <w:sz w:val="20"/>
          <w:szCs w:val="20"/>
          <w:lang w:eastAsia="sr-Cyrl-CS"/>
        </w:rPr>
        <w:t xml:space="preserve"> </w:t>
      </w:r>
      <w:r w:rsidRPr="00BB49FA">
        <w:rPr>
          <w:sz w:val="20"/>
          <w:szCs w:val="20"/>
          <w:lang w:eastAsia="sr-Cyrl-CS"/>
        </w:rPr>
        <w:t xml:space="preserve">Владимир </w:t>
      </w:r>
      <w:proofErr w:type="spellStart"/>
      <w:r w:rsidRPr="00BB49FA">
        <w:rPr>
          <w:sz w:val="20"/>
          <w:szCs w:val="20"/>
          <w:lang w:eastAsia="sr-Cyrl-CS"/>
        </w:rPr>
        <w:t>Бојановић</w:t>
      </w:r>
      <w:proofErr w:type="spellEnd"/>
      <w:r w:rsidRPr="00BB49FA">
        <w:rPr>
          <w:b/>
          <w:sz w:val="20"/>
          <w:szCs w:val="20"/>
          <w:lang w:eastAsia="sr-Cyrl-CS"/>
        </w:rPr>
        <w:t xml:space="preserve">  </w:t>
      </w:r>
    </w:p>
    <w:p w14:paraId="713BC22A" w14:textId="5601E727" w:rsidR="00824DE9" w:rsidRDefault="00824DE9" w:rsidP="00444BD7">
      <w:pPr>
        <w:jc w:val="both"/>
        <w:rPr>
          <w:b/>
          <w:sz w:val="20"/>
          <w:szCs w:val="20"/>
          <w:lang w:eastAsia="sr-Cyrl-CS"/>
        </w:rPr>
      </w:pPr>
      <w:r>
        <w:rPr>
          <w:b/>
          <w:noProof/>
          <w:color w:val="000000"/>
          <w:sz w:val="20"/>
          <w:szCs w:val="20"/>
        </w:rPr>
        <mc:AlternateContent>
          <mc:Choice Requires="wps">
            <w:drawing>
              <wp:anchor distT="4294967295" distB="4294967295" distL="114300" distR="114300" simplePos="0" relativeHeight="251719680" behindDoc="0" locked="0" layoutInCell="1" allowOverlap="1" wp14:anchorId="5CF81BBE" wp14:editId="3E0A4D3D">
                <wp:simplePos x="0" y="0"/>
                <wp:positionH relativeFrom="column">
                  <wp:posOffset>2218414</wp:posOffset>
                </wp:positionH>
                <wp:positionV relativeFrom="paragraph">
                  <wp:posOffset>55024</wp:posOffset>
                </wp:positionV>
                <wp:extent cx="2286000" cy="0"/>
                <wp:effectExtent l="0" t="0" r="0" b="0"/>
                <wp:wrapNone/>
                <wp:docPr id="31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CBB2E" id="Line 202"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7pt,4.35pt" to="354.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" strokecolor="#339" strokeweight="1.25pt"/>
            </w:pict>
          </mc:Fallback>
        </mc:AlternateContent>
      </w:r>
    </w:p>
    <w:p w14:paraId="29F0097E" w14:textId="77777777" w:rsidR="00824DE9" w:rsidRPr="00BB49FA" w:rsidRDefault="00824DE9" w:rsidP="00824DE9">
      <w:pPr>
        <w:jc w:val="both"/>
        <w:rPr>
          <w:sz w:val="20"/>
          <w:szCs w:val="20"/>
          <w:lang w:eastAsia="sr-Cyrl-CS"/>
        </w:rPr>
      </w:pPr>
      <w:r w:rsidRPr="00BB49FA">
        <w:rPr>
          <w:sz w:val="20"/>
          <w:szCs w:val="20"/>
          <w:lang w:eastAsia="sr-Cyrl-CS"/>
        </w:rPr>
        <w:t>На основу члана 32. Закона о локалној самоуправи („Сл. гласник РС“ бр. </w:t>
      </w:r>
      <w:r w:rsidRPr="00BB49FA">
        <w:rPr>
          <w:color w:val="000000"/>
          <w:sz w:val="20"/>
          <w:szCs w:val="20"/>
          <w:lang w:eastAsia="sr-Cyrl-CS"/>
        </w:rPr>
        <w:t>129/2007, 83/2014 – др. закон, 101/2016 – др. закон и 47/2018</w:t>
      </w:r>
      <w:r w:rsidRPr="00BB49FA">
        <w:rPr>
          <w:sz w:val="20"/>
          <w:szCs w:val="20"/>
          <w:lang w:eastAsia="sr-Cyrl-CS"/>
        </w:rPr>
        <w:t>), члана 27. став 10, члана 29. став 3. и 4. Закона о јавној својини („</w:t>
      </w:r>
      <w:proofErr w:type="spellStart"/>
      <w:r w:rsidRPr="00BB49FA">
        <w:rPr>
          <w:sz w:val="20"/>
          <w:szCs w:val="20"/>
          <w:lang w:eastAsia="sr-Cyrl-CS"/>
        </w:rPr>
        <w:t>Сл</w:t>
      </w:r>
      <w:proofErr w:type="spellEnd"/>
      <w:r w:rsidRPr="00BB49FA">
        <w:rPr>
          <w:sz w:val="20"/>
          <w:szCs w:val="20"/>
          <w:lang w:eastAsia="sr-Cyrl-CS"/>
        </w:rPr>
        <w:t xml:space="preserve"> гласник РС“, број 72/11, 88/13, 105/14, 104/16  - др. закон, 108/16, 113/17, 95/18 и 153/2020), члана 3.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члана 14. и 15. Одлуке о прибављању и располагању стварима у јавној својини општине Ивањица („Сл. лист општине Ивањица број 4/15 и 11/15) </w:t>
      </w:r>
      <w:r w:rsidRPr="00BB49FA">
        <w:rPr>
          <w:sz w:val="20"/>
          <w:szCs w:val="20"/>
          <w:lang w:val="bs-Cyrl-BA" w:eastAsia="sr-Cyrl-CS"/>
        </w:rPr>
        <w:t xml:space="preserve">и члана </w:t>
      </w:r>
      <w:r w:rsidRPr="00BB49FA">
        <w:rPr>
          <w:sz w:val="20"/>
          <w:szCs w:val="20"/>
          <w:lang w:eastAsia="sr-Cyrl-CS"/>
        </w:rPr>
        <w:t xml:space="preserve">40. став 1. тачка 35. Статута општине Ивањица („Сл. лист општине Ивањица“ број 1/2019), Скупштина општине Ивањица, на седници одржаној дана 16.12.2022. године, донела је </w:t>
      </w:r>
    </w:p>
    <w:p w14:paraId="78A8E303" w14:textId="5087900E" w:rsidR="00824DE9" w:rsidRPr="00BB49FA" w:rsidRDefault="00824DE9" w:rsidP="00824DE9">
      <w:pPr>
        <w:jc w:val="center"/>
        <w:rPr>
          <w:b/>
          <w:iCs/>
          <w:sz w:val="20"/>
          <w:szCs w:val="20"/>
          <w:lang w:val="sr-Cyrl-RS"/>
        </w:rPr>
      </w:pPr>
      <w:r w:rsidRPr="00BB49FA">
        <w:rPr>
          <w:b/>
          <w:iCs/>
          <w:sz w:val="20"/>
          <w:szCs w:val="20"/>
        </w:rPr>
        <w:t>О Д Л У К У</w:t>
      </w:r>
      <w:r>
        <w:rPr>
          <w:b/>
          <w:iCs/>
          <w:sz w:val="20"/>
          <w:szCs w:val="20"/>
          <w:lang w:val="sr-Cyrl-RS"/>
        </w:rPr>
        <w:t xml:space="preserve">  О</w:t>
      </w:r>
    </w:p>
    <w:p w14:paraId="0219EBCB" w14:textId="77777777" w:rsidR="00824DE9" w:rsidRPr="00BB49FA" w:rsidRDefault="00824DE9" w:rsidP="00824DE9">
      <w:pPr>
        <w:jc w:val="center"/>
        <w:rPr>
          <w:b/>
          <w:iCs/>
          <w:sz w:val="20"/>
          <w:szCs w:val="20"/>
        </w:rPr>
      </w:pPr>
      <w:r w:rsidRPr="00BB49FA">
        <w:rPr>
          <w:b/>
          <w:iCs/>
          <w:sz w:val="20"/>
          <w:szCs w:val="20"/>
        </w:rPr>
        <w:t>О</w:t>
      </w:r>
    </w:p>
    <w:p w14:paraId="37778E68" w14:textId="19B08070" w:rsidR="00824DE9" w:rsidRDefault="00824DE9" w:rsidP="00824DE9">
      <w:pPr>
        <w:jc w:val="center"/>
        <w:rPr>
          <w:b/>
          <w:iCs/>
          <w:sz w:val="20"/>
          <w:szCs w:val="20"/>
        </w:rPr>
      </w:pPr>
      <w:r w:rsidRPr="00BB49FA">
        <w:rPr>
          <w:b/>
          <w:iCs/>
          <w:sz w:val="20"/>
          <w:szCs w:val="20"/>
        </w:rPr>
        <w:t>ПРИБАВЉАЊУ НЕПОКРЕТНОСТИ У ЈАВНУ СВОЈИНУ ОПШТИНЕ ИВАЊИЦА ПУТЕМ НЕПОСРЕДНЕ ПОГОДБЕ БЕЗ НАКНАДЕ</w:t>
      </w:r>
    </w:p>
    <w:p w14:paraId="233C0887" w14:textId="77777777" w:rsidR="00824DE9" w:rsidRPr="00BB49FA" w:rsidRDefault="00824DE9" w:rsidP="00824DE9">
      <w:pPr>
        <w:jc w:val="center"/>
        <w:rPr>
          <w:b/>
          <w:iCs/>
          <w:sz w:val="20"/>
          <w:szCs w:val="20"/>
        </w:rPr>
      </w:pPr>
    </w:p>
    <w:p w14:paraId="6FC72C03" w14:textId="77777777" w:rsidR="00824DE9" w:rsidRPr="00BB49FA" w:rsidRDefault="00824DE9" w:rsidP="00824DE9">
      <w:pPr>
        <w:jc w:val="both"/>
        <w:rPr>
          <w:sz w:val="20"/>
          <w:szCs w:val="20"/>
          <w:lang w:eastAsia="sr-Cyrl-CS"/>
        </w:rPr>
      </w:pPr>
      <w:r w:rsidRPr="00BB49FA">
        <w:rPr>
          <w:b/>
          <w:sz w:val="20"/>
          <w:szCs w:val="20"/>
          <w:lang w:eastAsia="sr-Cyrl-CS"/>
        </w:rPr>
        <w:t xml:space="preserve">I ПРИСТУПА СЕ </w:t>
      </w:r>
      <w:r w:rsidRPr="00BB49FA">
        <w:rPr>
          <w:sz w:val="20"/>
          <w:szCs w:val="20"/>
          <w:lang w:eastAsia="sr-Cyrl-CS"/>
        </w:rPr>
        <w:t>спровођењу поступка прибављања непокретности у јавну својину општине Ивањица путем непосредне погодбе и то земљишта означеног као кат. парцела број 2802/2 КО Дубрава која представља остало земљиште, по култури остало природно неплодно земљиште, укупне површине од 0.05,72 хектара, власништво Добривоја (Драгољуб) Пантовића из Ивањице, Дубрава бб, уписане у листу непокретности број 1523 КО Дубрава.</w:t>
      </w:r>
    </w:p>
    <w:p w14:paraId="46F05ECF" w14:textId="77777777" w:rsidR="00824DE9" w:rsidRPr="00BB49FA" w:rsidRDefault="00824DE9" w:rsidP="00824DE9">
      <w:pPr>
        <w:jc w:val="both"/>
        <w:rPr>
          <w:b/>
          <w:sz w:val="20"/>
          <w:szCs w:val="20"/>
          <w:lang w:eastAsia="sr-Cyrl-CS"/>
        </w:rPr>
      </w:pPr>
      <w:r w:rsidRPr="00BB49FA">
        <w:rPr>
          <w:b/>
          <w:sz w:val="20"/>
          <w:szCs w:val="20"/>
          <w:lang w:eastAsia="sr-Cyrl-CS"/>
        </w:rPr>
        <w:t xml:space="preserve">II </w:t>
      </w:r>
      <w:r w:rsidRPr="00BB49FA">
        <w:rPr>
          <w:sz w:val="20"/>
          <w:szCs w:val="20"/>
          <w:lang w:eastAsia="sr-Cyrl-CS"/>
        </w:rPr>
        <w:t>Предметна непокретност прибавља се у јавну својину општине Ивањица у поступку примене члана 27. став 10. и члана 29. став 3. и 4. Закона о јавној својини („</w:t>
      </w:r>
      <w:proofErr w:type="spellStart"/>
      <w:r w:rsidRPr="00BB49FA">
        <w:rPr>
          <w:sz w:val="20"/>
          <w:szCs w:val="20"/>
          <w:lang w:eastAsia="sr-Cyrl-CS"/>
        </w:rPr>
        <w:t>Сл</w:t>
      </w:r>
      <w:proofErr w:type="spellEnd"/>
      <w:r w:rsidRPr="00BB49FA">
        <w:rPr>
          <w:sz w:val="20"/>
          <w:szCs w:val="20"/>
          <w:lang w:eastAsia="sr-Cyrl-CS"/>
        </w:rPr>
        <w:t xml:space="preserve"> гласник РС“, број 72/11, 88/13, 105/14, 104/16  - др. закон, 108/16, 113/17 и 95/18 и 153/2020)</w:t>
      </w:r>
      <w:r w:rsidRPr="00BB49FA">
        <w:rPr>
          <w:sz w:val="20"/>
          <w:szCs w:val="20"/>
          <w:lang w:val="ru-RU" w:eastAsia="sr-Cyrl-CS"/>
        </w:rPr>
        <w:t xml:space="preserve">, </w:t>
      </w:r>
      <w:r w:rsidRPr="00BB49FA">
        <w:rPr>
          <w:sz w:val="20"/>
          <w:szCs w:val="20"/>
          <w:lang w:eastAsia="sr-Cyrl-CS"/>
        </w:rPr>
        <w:t>по захтеву односно понуди на поклон власника непокретности и на основу покренуте иницијативе председника Општине Ивањица, Момчила Митровића, а све ради изградње дечијег игралишта на предметној непокретности.</w:t>
      </w:r>
      <w:r w:rsidRPr="00BB49FA">
        <w:rPr>
          <w:b/>
          <w:sz w:val="20"/>
          <w:szCs w:val="20"/>
          <w:lang w:eastAsia="sr-Cyrl-CS"/>
        </w:rPr>
        <w:t xml:space="preserve"> </w:t>
      </w:r>
    </w:p>
    <w:p w14:paraId="0E7209FD" w14:textId="77777777" w:rsidR="00824DE9" w:rsidRPr="00BB49FA" w:rsidRDefault="00824DE9" w:rsidP="00824DE9">
      <w:pPr>
        <w:jc w:val="both"/>
        <w:rPr>
          <w:sz w:val="20"/>
          <w:szCs w:val="20"/>
          <w:lang w:eastAsia="sr-Cyrl-CS"/>
        </w:rPr>
      </w:pPr>
      <w:r w:rsidRPr="00BB49FA">
        <w:rPr>
          <w:b/>
          <w:sz w:val="20"/>
          <w:szCs w:val="20"/>
          <w:lang w:eastAsia="sr-Cyrl-CS"/>
        </w:rPr>
        <w:t xml:space="preserve">III </w:t>
      </w:r>
      <w:r w:rsidRPr="00BB49FA">
        <w:rPr>
          <w:sz w:val="20"/>
          <w:szCs w:val="20"/>
          <w:lang w:eastAsia="sr-Cyrl-CS"/>
        </w:rPr>
        <w:t>У поступку прибављања непокретности из тачке I ове Одлуке у свему поступити према одредбама Закона о јавној својини,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и Одлуке о прибављању и располагању стварима у јавној својини општине Ивањица.</w:t>
      </w:r>
    </w:p>
    <w:p w14:paraId="47F5D9C5" w14:textId="77777777" w:rsidR="00824DE9" w:rsidRPr="00BB49FA" w:rsidRDefault="00824DE9" w:rsidP="00824DE9">
      <w:pPr>
        <w:jc w:val="both"/>
        <w:rPr>
          <w:sz w:val="20"/>
          <w:szCs w:val="20"/>
          <w:lang w:eastAsia="sr-Cyrl-CS"/>
        </w:rPr>
      </w:pPr>
      <w:r w:rsidRPr="00BB49FA">
        <w:rPr>
          <w:b/>
          <w:sz w:val="20"/>
          <w:szCs w:val="20"/>
          <w:lang w:eastAsia="sr-Cyrl-CS"/>
        </w:rPr>
        <w:t>IV</w:t>
      </w:r>
      <w:r w:rsidRPr="00BB49FA">
        <w:rPr>
          <w:sz w:val="20"/>
          <w:szCs w:val="20"/>
          <w:lang w:eastAsia="sr-Cyrl-CS"/>
        </w:rPr>
        <w:t xml:space="preserve"> Поступак непосредне погодбе спровешће Комисија која ће се формирати по доношењу ове одлуке.</w:t>
      </w:r>
    </w:p>
    <w:p w14:paraId="3DB03082" w14:textId="77777777" w:rsidR="00824DE9" w:rsidRPr="00BB49FA" w:rsidRDefault="00824DE9" w:rsidP="00824DE9">
      <w:pPr>
        <w:jc w:val="both"/>
        <w:rPr>
          <w:sz w:val="20"/>
          <w:szCs w:val="20"/>
          <w:lang w:eastAsia="sr-Cyrl-CS"/>
        </w:rPr>
      </w:pPr>
      <w:r w:rsidRPr="00BB49FA">
        <w:rPr>
          <w:b/>
          <w:sz w:val="20"/>
          <w:szCs w:val="20"/>
          <w:lang w:eastAsia="sr-Cyrl-CS"/>
        </w:rPr>
        <w:t>V</w:t>
      </w:r>
      <w:r w:rsidRPr="00BB49FA">
        <w:rPr>
          <w:sz w:val="20"/>
          <w:szCs w:val="20"/>
          <w:lang w:eastAsia="sr-Cyrl-CS"/>
        </w:rPr>
        <w:t xml:space="preserve"> Овлашћује се Председник општине Ивањица а у његовом одсуству заменик председника општине ,односно лице које он овласти да, у име општине Ивањица, може са власником предметне непокретности која се прибавља у јавну својину општине Ивањица, или лицем које власник непокретности овласти, закључити уговор којим ће се ближе регулисати права и обавезе уговарача. </w:t>
      </w:r>
    </w:p>
    <w:p w14:paraId="2B41D22E" w14:textId="77777777" w:rsidR="00824DE9" w:rsidRPr="00BB49FA" w:rsidRDefault="00824DE9" w:rsidP="00824DE9">
      <w:pPr>
        <w:jc w:val="both"/>
        <w:rPr>
          <w:sz w:val="20"/>
          <w:szCs w:val="20"/>
          <w:lang w:eastAsia="sr-Cyrl-CS"/>
        </w:rPr>
      </w:pPr>
      <w:r w:rsidRPr="00BB49FA">
        <w:rPr>
          <w:b/>
          <w:sz w:val="20"/>
          <w:szCs w:val="20"/>
          <w:lang w:val="en-US" w:eastAsia="sr-Cyrl-CS"/>
        </w:rPr>
        <w:lastRenderedPageBreak/>
        <w:t xml:space="preserve">VI </w:t>
      </w:r>
      <w:r w:rsidRPr="00BB49FA">
        <w:rPr>
          <w:sz w:val="20"/>
          <w:szCs w:val="20"/>
          <w:lang w:eastAsia="sr-Cyrl-CS"/>
        </w:rPr>
        <w:t>Ова Одлука ступа на снагу осмог дана од дана објављивања у Службеном листу општине Ивањица.</w:t>
      </w:r>
    </w:p>
    <w:p w14:paraId="1728F838" w14:textId="77777777" w:rsidR="00824DE9" w:rsidRPr="00BB49FA" w:rsidRDefault="00824DE9" w:rsidP="00824DE9">
      <w:pPr>
        <w:jc w:val="both"/>
        <w:rPr>
          <w:b/>
          <w:sz w:val="20"/>
          <w:szCs w:val="20"/>
          <w:lang w:eastAsia="sr-Cyrl-CS"/>
        </w:rPr>
      </w:pPr>
    </w:p>
    <w:p w14:paraId="19C73717" w14:textId="77777777" w:rsidR="00824DE9" w:rsidRPr="00BB49FA" w:rsidRDefault="00824DE9" w:rsidP="00824DE9">
      <w:pPr>
        <w:jc w:val="center"/>
        <w:rPr>
          <w:b/>
          <w:sz w:val="20"/>
          <w:szCs w:val="20"/>
          <w:lang w:eastAsia="sr-Cyrl-CS"/>
        </w:rPr>
      </w:pPr>
      <w:r w:rsidRPr="00BB49FA">
        <w:rPr>
          <w:b/>
          <w:sz w:val="20"/>
          <w:szCs w:val="20"/>
          <w:lang w:eastAsia="sr-Cyrl-CS"/>
        </w:rPr>
        <w:t>СКУПШТИНА ОПШТИНЕ ИВАЊИЦА, број: 464-9/2022-01</w:t>
      </w:r>
    </w:p>
    <w:p w14:paraId="0A99306B" w14:textId="77777777" w:rsidR="00824DE9" w:rsidRPr="00BB49FA" w:rsidRDefault="00824DE9" w:rsidP="00824DE9">
      <w:pPr>
        <w:jc w:val="center"/>
        <w:rPr>
          <w:b/>
          <w:sz w:val="20"/>
          <w:szCs w:val="20"/>
          <w:lang w:eastAsia="sr-Cyrl-CS"/>
        </w:rPr>
      </w:pPr>
    </w:p>
    <w:p w14:paraId="31E34227" w14:textId="77777777" w:rsidR="00824DE9" w:rsidRPr="00BB49FA" w:rsidRDefault="00824DE9" w:rsidP="00824DE9">
      <w:pPr>
        <w:jc w:val="right"/>
        <w:rPr>
          <w:b/>
          <w:sz w:val="20"/>
          <w:szCs w:val="20"/>
          <w:lang w:eastAsia="sr-Cyrl-CS"/>
        </w:rPr>
      </w:pPr>
      <w:r w:rsidRPr="00BB49FA">
        <w:rPr>
          <w:b/>
          <w:sz w:val="20"/>
          <w:szCs w:val="20"/>
          <w:lang w:eastAsia="sr-Cyrl-CS"/>
        </w:rPr>
        <w:t xml:space="preserve">                                                                                                            ПРЕДСЕДНИК</w:t>
      </w:r>
      <w:r w:rsidRPr="000D15C3">
        <w:rPr>
          <w:b/>
          <w:sz w:val="20"/>
          <w:szCs w:val="20"/>
          <w:lang w:eastAsia="sr-Cyrl-CS"/>
        </w:rPr>
        <w:t xml:space="preserve"> </w:t>
      </w:r>
      <w:r w:rsidRPr="00BB49FA">
        <w:rPr>
          <w:b/>
          <w:sz w:val="20"/>
          <w:szCs w:val="20"/>
          <w:lang w:eastAsia="sr-Cyrl-CS"/>
        </w:rPr>
        <w:t>СКУПШТИН</w:t>
      </w:r>
      <w:r>
        <w:rPr>
          <w:b/>
          <w:sz w:val="20"/>
          <w:szCs w:val="20"/>
          <w:lang w:val="sr-Latn-RS" w:eastAsia="sr-Cyrl-CS"/>
        </w:rPr>
        <w:t xml:space="preserve">E </w:t>
      </w:r>
      <w:r w:rsidRPr="00BB49FA">
        <w:rPr>
          <w:b/>
          <w:sz w:val="20"/>
          <w:szCs w:val="20"/>
          <w:lang w:eastAsia="sr-Cyrl-CS"/>
        </w:rPr>
        <w:t xml:space="preserve">  </w:t>
      </w:r>
    </w:p>
    <w:p w14:paraId="766D9E5E" w14:textId="77777777" w:rsidR="00824DE9" w:rsidRDefault="00824DE9" w:rsidP="00824DE9">
      <w:pPr>
        <w:jc w:val="both"/>
        <w:rPr>
          <w:b/>
          <w:sz w:val="20"/>
          <w:szCs w:val="20"/>
          <w:lang w:val="sr-Latn-RS" w:eastAsia="sr-Cyrl-CS"/>
        </w:rPr>
      </w:pPr>
      <w:r w:rsidRPr="00BB49FA">
        <w:rPr>
          <w:b/>
          <w:sz w:val="20"/>
          <w:szCs w:val="20"/>
          <w:lang w:eastAsia="sr-Cyrl-CS"/>
        </w:rPr>
        <w:t xml:space="preserve">                                                                                                                                                                  </w:t>
      </w:r>
      <w:r>
        <w:rPr>
          <w:b/>
          <w:sz w:val="20"/>
          <w:szCs w:val="20"/>
          <w:lang w:val="sr-Latn-RS" w:eastAsia="sr-Cyrl-CS"/>
        </w:rPr>
        <w:t xml:space="preserve">          </w:t>
      </w:r>
      <w:r w:rsidRPr="00BB49FA">
        <w:rPr>
          <w:b/>
          <w:sz w:val="20"/>
          <w:szCs w:val="20"/>
          <w:lang w:eastAsia="sr-Cyrl-CS"/>
        </w:rPr>
        <w:t xml:space="preserve"> </w:t>
      </w:r>
      <w:r w:rsidRPr="00BB49FA">
        <w:rPr>
          <w:sz w:val="20"/>
          <w:szCs w:val="20"/>
          <w:lang w:eastAsia="sr-Cyrl-CS"/>
        </w:rPr>
        <w:t xml:space="preserve">Владимир </w:t>
      </w:r>
      <w:proofErr w:type="spellStart"/>
      <w:r w:rsidRPr="00BB49FA">
        <w:rPr>
          <w:sz w:val="20"/>
          <w:szCs w:val="20"/>
          <w:lang w:eastAsia="sr-Cyrl-CS"/>
        </w:rPr>
        <w:t>Бојановић</w:t>
      </w:r>
      <w:proofErr w:type="spellEnd"/>
      <w:r w:rsidRPr="00BB49FA">
        <w:rPr>
          <w:b/>
          <w:sz w:val="20"/>
          <w:szCs w:val="20"/>
          <w:lang w:eastAsia="sr-Cyrl-CS"/>
        </w:rPr>
        <w:t xml:space="preserve">                                                                                       </w:t>
      </w:r>
      <w:r>
        <w:rPr>
          <w:b/>
          <w:sz w:val="20"/>
          <w:szCs w:val="20"/>
          <w:lang w:val="sr-Latn-RS" w:eastAsia="sr-Cyrl-CS"/>
        </w:rPr>
        <w:t xml:space="preserve">                                                                                </w:t>
      </w:r>
    </w:p>
    <w:p w14:paraId="5501EB53" w14:textId="6899F8DE" w:rsidR="00BB49FA" w:rsidRPr="00BB49FA" w:rsidRDefault="00DE6AC9" w:rsidP="00444BD7">
      <w:pPr>
        <w:tabs>
          <w:tab w:val="center" w:pos="7371"/>
        </w:tabs>
        <w:spacing w:after="0"/>
        <w:rPr>
          <w:sz w:val="20"/>
          <w:szCs w:val="20"/>
          <w:lang w:eastAsia="sr-Cyrl-CS"/>
        </w:rPr>
      </w:pPr>
      <w:r>
        <w:rPr>
          <w:b/>
          <w:noProof/>
          <w:color w:val="000000"/>
          <w:sz w:val="20"/>
          <w:szCs w:val="20"/>
        </w:rPr>
        <mc:AlternateContent>
          <mc:Choice Requires="wps">
            <w:drawing>
              <wp:anchor distT="4294967295" distB="4294967295" distL="114300" distR="114300" simplePos="0" relativeHeight="251705344" behindDoc="0" locked="0" layoutInCell="1" allowOverlap="1" wp14:anchorId="684AEFA9" wp14:editId="4DDA42A6">
                <wp:simplePos x="0" y="0"/>
                <wp:positionH relativeFrom="column">
                  <wp:posOffset>2385391</wp:posOffset>
                </wp:positionH>
                <wp:positionV relativeFrom="paragraph">
                  <wp:posOffset>167640</wp:posOffset>
                </wp:positionV>
                <wp:extent cx="2286000" cy="0"/>
                <wp:effectExtent l="0" t="0" r="0" b="0"/>
                <wp:wrapNone/>
                <wp:docPr id="30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1E0AC" id="Line 202"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85pt,13.2pt" to="36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" strokecolor="#339" strokeweight="1.25pt"/>
            </w:pict>
          </mc:Fallback>
        </mc:AlternateContent>
      </w:r>
    </w:p>
    <w:p w14:paraId="45ADB02F" w14:textId="0318C714" w:rsidR="00BB49FA" w:rsidRDefault="00BB49FA" w:rsidP="00BB49FA">
      <w:pPr>
        <w:jc w:val="both"/>
        <w:rPr>
          <w:sz w:val="20"/>
          <w:szCs w:val="20"/>
          <w:lang w:eastAsia="sr-Cyrl-CS"/>
        </w:rPr>
      </w:pPr>
    </w:p>
    <w:p w14:paraId="686982E6" w14:textId="77777777" w:rsidR="006E39F5" w:rsidRPr="006E39F5" w:rsidRDefault="006E39F5" w:rsidP="006E39F5">
      <w:pPr>
        <w:ind w:firstLine="708"/>
        <w:jc w:val="both"/>
        <w:rPr>
          <w:sz w:val="20"/>
          <w:szCs w:val="20"/>
          <w:lang w:eastAsia="sr-Cyrl-CS"/>
        </w:rPr>
      </w:pPr>
      <w:r w:rsidRPr="006E39F5">
        <w:rPr>
          <w:sz w:val="20"/>
          <w:szCs w:val="20"/>
          <w:lang w:eastAsia="sr-Cyrl-CS"/>
        </w:rPr>
        <w:t xml:space="preserve">На основу члана  27. став 10  и 29. став 4. Закона о јавној својини („Сл. гласник </w:t>
      </w:r>
      <w:proofErr w:type="spellStart"/>
      <w:r w:rsidRPr="006E39F5">
        <w:rPr>
          <w:sz w:val="20"/>
          <w:szCs w:val="20"/>
          <w:lang w:eastAsia="sr-Cyrl-CS"/>
        </w:rPr>
        <w:t>РС“,број</w:t>
      </w:r>
      <w:proofErr w:type="spellEnd"/>
      <w:r w:rsidRPr="006E39F5">
        <w:rPr>
          <w:sz w:val="20"/>
          <w:szCs w:val="20"/>
          <w:lang w:eastAsia="sr-Cyrl-CS"/>
        </w:rPr>
        <w:t xml:space="preserve"> 72/2011, 88/2013, 105/2014, 104/2016-др.закон, 108/2016, 113/2017, 95/2018 и 153/2020), члана 3. став 2 и 3. Уредбе о условима прибављања и отуђења непокретности непосредном погодбом и давања у закуп ствари у јавној </w:t>
      </w:r>
      <w:proofErr w:type="spellStart"/>
      <w:r w:rsidRPr="006E39F5">
        <w:rPr>
          <w:sz w:val="20"/>
          <w:szCs w:val="20"/>
          <w:lang w:eastAsia="sr-Cyrl-CS"/>
        </w:rPr>
        <w:t>својини,односно</w:t>
      </w:r>
      <w:proofErr w:type="spellEnd"/>
      <w:r w:rsidRPr="006E39F5">
        <w:rPr>
          <w:sz w:val="20"/>
          <w:szCs w:val="20"/>
          <w:lang w:eastAsia="sr-Cyrl-CS"/>
        </w:rPr>
        <w:t xml:space="preserve"> прибављања и уступања искоришћавања других имовинских права, као и поступцима јавног надметања и прикупљања писмених понуда („Сл. гласник РС“, бр. 16/2018), члана 14. и 15. Одлуке о прибављању и располагању стварима у јавној својини општине Ивањица („Сл. лист општине Ивањица“ бр. 4/15) и члана 40.став 1. Тачка 35. Статута општине Ивањица ( „Сл. лист општине Ивањица“, број 1/2019), Скупштина општине Ивањица, на седници одржаној дана16.12.2022.године,  донела је </w:t>
      </w:r>
    </w:p>
    <w:p w14:paraId="32CFB009" w14:textId="77777777" w:rsidR="006E39F5" w:rsidRPr="006E39F5" w:rsidRDefault="006E39F5" w:rsidP="006E39F5">
      <w:pPr>
        <w:jc w:val="both"/>
        <w:rPr>
          <w:sz w:val="20"/>
          <w:szCs w:val="20"/>
          <w:lang w:eastAsia="sr-Cyrl-CS"/>
        </w:rPr>
      </w:pPr>
    </w:p>
    <w:p w14:paraId="64A1141F" w14:textId="77777777" w:rsidR="006E39F5" w:rsidRPr="006E39F5" w:rsidRDefault="006E39F5" w:rsidP="006E39F5">
      <w:pPr>
        <w:jc w:val="center"/>
        <w:rPr>
          <w:b/>
          <w:sz w:val="20"/>
          <w:szCs w:val="20"/>
          <w:lang w:eastAsia="sr-Cyrl-CS"/>
        </w:rPr>
      </w:pPr>
      <w:r w:rsidRPr="006E39F5">
        <w:rPr>
          <w:b/>
          <w:sz w:val="20"/>
          <w:szCs w:val="20"/>
          <w:lang w:eastAsia="sr-Cyrl-CS"/>
        </w:rPr>
        <w:t xml:space="preserve">О Д Л У К У  </w:t>
      </w:r>
    </w:p>
    <w:p w14:paraId="128DD4B6" w14:textId="77777777" w:rsidR="006E39F5" w:rsidRPr="006E39F5" w:rsidRDefault="006E39F5" w:rsidP="006E39F5">
      <w:pPr>
        <w:jc w:val="center"/>
        <w:rPr>
          <w:b/>
          <w:sz w:val="20"/>
          <w:szCs w:val="20"/>
          <w:lang w:eastAsia="sr-Cyrl-CS"/>
        </w:rPr>
      </w:pPr>
      <w:r w:rsidRPr="006E39F5">
        <w:rPr>
          <w:b/>
          <w:sz w:val="20"/>
          <w:szCs w:val="20"/>
          <w:lang w:eastAsia="sr-Cyrl-CS"/>
        </w:rPr>
        <w:t xml:space="preserve">О </w:t>
      </w:r>
      <w:bookmarkStart w:id="22" w:name="_Hlk124248739"/>
      <w:r w:rsidRPr="006E39F5">
        <w:rPr>
          <w:b/>
          <w:sz w:val="20"/>
          <w:szCs w:val="20"/>
          <w:lang w:eastAsia="sr-Cyrl-CS"/>
        </w:rPr>
        <w:t xml:space="preserve">ПОКРЕТАЊУ  ПОСТУПКА ОТУЂЕЊА НЕПОКРЕТНОСТИ ИЗ ЈАВНЕ СВОЈИНЕ ОПШТИНЕ ИВАЊИЦА ПУТЕМ НЕПОСРЕДНЕ ПОГОДБЕ </w:t>
      </w:r>
      <w:bookmarkEnd w:id="22"/>
      <w:r w:rsidRPr="006E39F5">
        <w:rPr>
          <w:b/>
          <w:sz w:val="20"/>
          <w:szCs w:val="20"/>
          <w:lang w:eastAsia="sr-Cyrl-CS"/>
        </w:rPr>
        <w:t xml:space="preserve">  </w:t>
      </w:r>
    </w:p>
    <w:p w14:paraId="66260FB9" w14:textId="77777777" w:rsidR="006E39F5" w:rsidRPr="006E39F5" w:rsidRDefault="006E39F5" w:rsidP="006E39F5">
      <w:pPr>
        <w:jc w:val="both"/>
        <w:rPr>
          <w:b/>
          <w:sz w:val="20"/>
          <w:szCs w:val="20"/>
          <w:lang w:eastAsia="sr-Cyrl-CS"/>
        </w:rPr>
      </w:pPr>
    </w:p>
    <w:p w14:paraId="5D362298" w14:textId="77777777" w:rsidR="006E39F5" w:rsidRPr="006E39F5" w:rsidRDefault="006E39F5" w:rsidP="006E39F5">
      <w:pPr>
        <w:jc w:val="both"/>
        <w:rPr>
          <w:sz w:val="20"/>
          <w:szCs w:val="20"/>
          <w:lang w:eastAsia="sr-Cyrl-CS"/>
        </w:rPr>
      </w:pPr>
      <w:r w:rsidRPr="006E39F5">
        <w:rPr>
          <w:b/>
          <w:sz w:val="20"/>
          <w:szCs w:val="20"/>
          <w:lang w:eastAsia="sr-Cyrl-CS"/>
        </w:rPr>
        <w:t>I</w:t>
      </w:r>
      <w:r w:rsidRPr="006E39F5">
        <w:rPr>
          <w:sz w:val="20"/>
          <w:szCs w:val="20"/>
          <w:lang w:eastAsia="sr-Cyrl-CS"/>
        </w:rPr>
        <w:t xml:space="preserve"> .  </w:t>
      </w:r>
      <w:r w:rsidRPr="006E39F5">
        <w:rPr>
          <w:b/>
          <w:sz w:val="20"/>
          <w:szCs w:val="20"/>
          <w:lang w:eastAsia="sr-Cyrl-CS"/>
        </w:rPr>
        <w:t xml:space="preserve">ПРИСТУПА СЕ </w:t>
      </w:r>
      <w:r w:rsidRPr="006E39F5">
        <w:rPr>
          <w:sz w:val="20"/>
          <w:szCs w:val="20"/>
          <w:lang w:eastAsia="sr-Cyrl-CS"/>
        </w:rPr>
        <w:t xml:space="preserve"> отуђењу непокретности непосредном погодбом, из јавне својине Општине  Ивањица, и то:   </w:t>
      </w:r>
    </w:p>
    <w:p w14:paraId="00D9FAC3" w14:textId="77777777" w:rsidR="006E39F5" w:rsidRPr="006E39F5" w:rsidRDefault="006E39F5" w:rsidP="006E39F5">
      <w:pPr>
        <w:ind w:left="720"/>
        <w:contextualSpacing/>
        <w:jc w:val="both"/>
        <w:rPr>
          <w:sz w:val="20"/>
          <w:szCs w:val="20"/>
          <w:lang w:eastAsia="sr-Cyrl-CS"/>
        </w:rPr>
      </w:pPr>
      <w:r w:rsidRPr="006E39F5">
        <w:rPr>
          <w:sz w:val="20"/>
          <w:szCs w:val="20"/>
          <w:lang w:eastAsia="sr-Cyrl-CS"/>
        </w:rPr>
        <w:t>- кат. парцеле број 1907/1  у површини од 65 м</w:t>
      </w:r>
      <w:r w:rsidRPr="006E39F5">
        <w:rPr>
          <w:sz w:val="20"/>
          <w:szCs w:val="20"/>
          <w:vertAlign w:val="superscript"/>
          <w:lang w:eastAsia="sr-Cyrl-CS"/>
        </w:rPr>
        <w:t>2</w:t>
      </w:r>
      <w:r w:rsidRPr="006E39F5">
        <w:rPr>
          <w:sz w:val="20"/>
          <w:szCs w:val="20"/>
          <w:lang w:eastAsia="sr-Cyrl-CS"/>
        </w:rPr>
        <w:t>, уписане у листу непокретности 11 КО Ивањица, као јавна својина општине, која је по врсти градско грађевинско земљиште а по култури ливада 4.класе.</w:t>
      </w:r>
    </w:p>
    <w:p w14:paraId="4575C0A3" w14:textId="77777777" w:rsidR="006E39F5" w:rsidRPr="006E39F5" w:rsidRDefault="006E39F5" w:rsidP="006E39F5">
      <w:pPr>
        <w:ind w:left="720"/>
        <w:contextualSpacing/>
        <w:jc w:val="both"/>
        <w:rPr>
          <w:sz w:val="20"/>
          <w:szCs w:val="20"/>
          <w:lang w:eastAsia="sr-Cyrl-CS"/>
        </w:rPr>
      </w:pPr>
      <w:r w:rsidRPr="006E39F5">
        <w:rPr>
          <w:sz w:val="20"/>
          <w:szCs w:val="20"/>
          <w:lang w:eastAsia="sr-Cyrl-CS"/>
        </w:rPr>
        <w:t xml:space="preserve"> </w:t>
      </w:r>
    </w:p>
    <w:p w14:paraId="516C1717" w14:textId="77777777" w:rsidR="006E39F5" w:rsidRPr="006E39F5" w:rsidRDefault="006E39F5" w:rsidP="006E39F5">
      <w:pPr>
        <w:jc w:val="both"/>
        <w:rPr>
          <w:sz w:val="20"/>
          <w:szCs w:val="20"/>
          <w:lang w:eastAsia="sr-Cyrl-CS"/>
        </w:rPr>
      </w:pPr>
      <w:r w:rsidRPr="006E39F5">
        <w:rPr>
          <w:b/>
          <w:sz w:val="20"/>
          <w:szCs w:val="20"/>
          <w:lang w:eastAsia="sr-Cyrl-CS"/>
        </w:rPr>
        <w:t xml:space="preserve">II.  </w:t>
      </w:r>
      <w:r w:rsidRPr="006E39F5">
        <w:rPr>
          <w:sz w:val="20"/>
          <w:szCs w:val="20"/>
          <w:lang w:eastAsia="sr-Cyrl-CS"/>
        </w:rPr>
        <w:t>Предметна непокретност отуђује се из јавне својине општине Ивањица у поступку примене члана 27. став 10. и члана 29. став  4. Закона о јавној својини („</w:t>
      </w:r>
      <w:proofErr w:type="spellStart"/>
      <w:r w:rsidRPr="006E39F5">
        <w:rPr>
          <w:sz w:val="20"/>
          <w:szCs w:val="20"/>
          <w:lang w:eastAsia="sr-Cyrl-CS"/>
        </w:rPr>
        <w:t>Сл</w:t>
      </w:r>
      <w:proofErr w:type="spellEnd"/>
      <w:r w:rsidRPr="006E39F5">
        <w:rPr>
          <w:sz w:val="20"/>
          <w:szCs w:val="20"/>
          <w:lang w:eastAsia="sr-Cyrl-CS"/>
        </w:rPr>
        <w:t xml:space="preserve"> гласник РС“, број 72/11, 88/13, 105/14, 104/16  - др. закон, 108/16, 113/17, 95/18 и 153/2020)</w:t>
      </w:r>
      <w:r w:rsidRPr="006E39F5">
        <w:rPr>
          <w:sz w:val="20"/>
          <w:szCs w:val="20"/>
          <w:lang w:val="ru-RU" w:eastAsia="sr-Cyrl-CS"/>
        </w:rPr>
        <w:t>, а на основу покренуте иницијативе председника општине Ивањица, Момчила Митровића.</w:t>
      </w:r>
    </w:p>
    <w:p w14:paraId="3EE1BDAE" w14:textId="3CB50B08" w:rsidR="006E39F5" w:rsidRPr="006E39F5" w:rsidRDefault="006E39F5" w:rsidP="006E39F5">
      <w:pPr>
        <w:jc w:val="both"/>
        <w:rPr>
          <w:sz w:val="20"/>
          <w:szCs w:val="20"/>
          <w:lang w:eastAsia="sr-Cyrl-CS"/>
        </w:rPr>
      </w:pPr>
      <w:r w:rsidRPr="006E39F5">
        <w:rPr>
          <w:b/>
          <w:sz w:val="20"/>
          <w:szCs w:val="20"/>
          <w:lang w:eastAsia="sr-Cyrl-CS"/>
        </w:rPr>
        <w:t xml:space="preserve"> III.  </w:t>
      </w:r>
      <w:r w:rsidRPr="006E39F5">
        <w:rPr>
          <w:sz w:val="20"/>
          <w:szCs w:val="20"/>
          <w:lang w:eastAsia="sr-Cyrl-CS"/>
        </w:rPr>
        <w:t>У поступку отуђења непокретности из тачке I ове Одлуке у свему поступити према одредбама Закона о јавној својини, Уредби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и Одлуци о прибављању и располагању стварима у јавној својини општине Ивањица.</w:t>
      </w:r>
    </w:p>
    <w:p w14:paraId="4C2CAB1E" w14:textId="77777777" w:rsidR="006E39F5" w:rsidRPr="006E39F5" w:rsidRDefault="006E39F5" w:rsidP="006E39F5">
      <w:pPr>
        <w:jc w:val="both"/>
        <w:rPr>
          <w:sz w:val="20"/>
          <w:szCs w:val="20"/>
          <w:lang w:eastAsia="sr-Cyrl-CS"/>
        </w:rPr>
      </w:pPr>
      <w:r w:rsidRPr="006E39F5">
        <w:rPr>
          <w:b/>
          <w:sz w:val="20"/>
          <w:szCs w:val="20"/>
          <w:lang w:eastAsia="sr-Cyrl-CS"/>
        </w:rPr>
        <w:t>IV.</w:t>
      </w:r>
      <w:r w:rsidRPr="006E39F5">
        <w:rPr>
          <w:sz w:val="20"/>
          <w:szCs w:val="20"/>
          <w:lang w:eastAsia="sr-Cyrl-CS"/>
        </w:rPr>
        <w:t xml:space="preserve"> Поступак непосредне погодбе спровешће Комисија која ће се формирати по доношењу ове одлуке.</w:t>
      </w:r>
    </w:p>
    <w:p w14:paraId="5FDD7617" w14:textId="77777777" w:rsidR="006E39F5" w:rsidRPr="006E39F5" w:rsidRDefault="006E39F5" w:rsidP="006E39F5">
      <w:pPr>
        <w:jc w:val="both"/>
        <w:rPr>
          <w:b/>
          <w:sz w:val="20"/>
          <w:szCs w:val="20"/>
          <w:lang w:eastAsia="sr-Cyrl-CS"/>
        </w:rPr>
      </w:pPr>
      <w:r w:rsidRPr="006E39F5">
        <w:rPr>
          <w:b/>
          <w:sz w:val="20"/>
          <w:szCs w:val="20"/>
          <w:lang w:eastAsia="sr-Cyrl-CS"/>
        </w:rPr>
        <w:t xml:space="preserve">V.  </w:t>
      </w:r>
      <w:r w:rsidRPr="006E39F5">
        <w:rPr>
          <w:sz w:val="20"/>
          <w:szCs w:val="20"/>
          <w:lang w:eastAsia="sr-Cyrl-CS"/>
        </w:rPr>
        <w:t>Непокретност из</w:t>
      </w:r>
      <w:r w:rsidRPr="006E39F5">
        <w:rPr>
          <w:b/>
          <w:sz w:val="20"/>
          <w:szCs w:val="20"/>
          <w:lang w:eastAsia="sr-Cyrl-CS"/>
        </w:rPr>
        <w:t xml:space="preserve"> </w:t>
      </w:r>
      <w:r w:rsidRPr="006E39F5">
        <w:rPr>
          <w:sz w:val="20"/>
          <w:szCs w:val="20"/>
          <w:lang w:eastAsia="sr-Cyrl-CS"/>
        </w:rPr>
        <w:t>тачке I ове Одлуке отуђиће се по тржишној вредности, а у складу са Законом о јавној својини и подзаконским  актима.</w:t>
      </w:r>
    </w:p>
    <w:p w14:paraId="2F6C169B" w14:textId="6662EA3E" w:rsidR="006E39F5" w:rsidRDefault="006E39F5" w:rsidP="006E39F5">
      <w:pPr>
        <w:jc w:val="both"/>
        <w:rPr>
          <w:sz w:val="20"/>
          <w:szCs w:val="20"/>
          <w:lang w:eastAsia="sr-Cyrl-CS"/>
        </w:rPr>
      </w:pPr>
      <w:r w:rsidRPr="006E39F5">
        <w:rPr>
          <w:b/>
          <w:sz w:val="20"/>
          <w:szCs w:val="20"/>
          <w:lang w:eastAsia="sr-Cyrl-CS"/>
        </w:rPr>
        <w:t xml:space="preserve">VI. </w:t>
      </w:r>
      <w:r w:rsidRPr="006E39F5">
        <w:rPr>
          <w:sz w:val="20"/>
          <w:szCs w:val="20"/>
          <w:lang w:eastAsia="sr-Cyrl-CS"/>
        </w:rPr>
        <w:t xml:space="preserve">Овлашћује се Председник општине Ивањица, а у његовом одсуству заменик председника општине , односно лице које он овласти да, у име општине Ивањица, може са купцем предметне непокретности која се отуђује из јавне својине општине Ивањица, или лицем које купац непокретности овласти, закључити уговор којим ће се ближе регулисати права и обавезе уговарача. </w:t>
      </w:r>
    </w:p>
    <w:p w14:paraId="7BC13DD0" w14:textId="3F6D46FA" w:rsidR="00CD1400" w:rsidRDefault="00CD1400" w:rsidP="006E39F5">
      <w:pPr>
        <w:jc w:val="both"/>
        <w:rPr>
          <w:sz w:val="20"/>
          <w:szCs w:val="20"/>
          <w:lang w:eastAsia="sr-Cyrl-CS"/>
        </w:rPr>
      </w:pPr>
    </w:p>
    <w:p w14:paraId="5E48CCBF" w14:textId="77777777" w:rsidR="00CD1400" w:rsidRPr="006E39F5" w:rsidRDefault="00CD1400" w:rsidP="006E39F5">
      <w:pPr>
        <w:jc w:val="both"/>
        <w:rPr>
          <w:sz w:val="20"/>
          <w:szCs w:val="20"/>
          <w:lang w:eastAsia="sr-Cyrl-CS"/>
        </w:rPr>
      </w:pPr>
    </w:p>
    <w:p w14:paraId="430A9B72" w14:textId="08751903" w:rsidR="006E39F5" w:rsidRDefault="006E39F5" w:rsidP="006E39F5">
      <w:pPr>
        <w:jc w:val="both"/>
        <w:rPr>
          <w:sz w:val="20"/>
          <w:szCs w:val="20"/>
          <w:lang w:eastAsia="sr-Cyrl-CS"/>
        </w:rPr>
      </w:pPr>
      <w:r w:rsidRPr="006E39F5">
        <w:rPr>
          <w:b/>
          <w:sz w:val="20"/>
          <w:szCs w:val="20"/>
          <w:lang w:val="en-US" w:eastAsia="sr-Cyrl-CS"/>
        </w:rPr>
        <w:lastRenderedPageBreak/>
        <w:t>VII</w:t>
      </w:r>
      <w:r w:rsidRPr="006E39F5">
        <w:rPr>
          <w:b/>
          <w:sz w:val="20"/>
          <w:szCs w:val="20"/>
          <w:lang w:eastAsia="sr-Cyrl-CS"/>
        </w:rPr>
        <w:t xml:space="preserve">. </w:t>
      </w:r>
      <w:r w:rsidRPr="006E39F5">
        <w:rPr>
          <w:sz w:val="20"/>
          <w:szCs w:val="20"/>
          <w:lang w:eastAsia="sr-Cyrl-CS"/>
        </w:rPr>
        <w:t>Ова Одлука ступа на снагу даном објављивања у Службеном листу општине Ивањица</w:t>
      </w:r>
    </w:p>
    <w:p w14:paraId="08FA2E86" w14:textId="40A11F96" w:rsidR="006E39F5" w:rsidRDefault="006E39F5" w:rsidP="006E39F5">
      <w:pPr>
        <w:jc w:val="center"/>
        <w:rPr>
          <w:b/>
          <w:sz w:val="20"/>
          <w:szCs w:val="20"/>
          <w:lang w:eastAsia="sr-Cyrl-CS"/>
        </w:rPr>
      </w:pPr>
      <w:r w:rsidRPr="006E39F5">
        <w:rPr>
          <w:b/>
          <w:sz w:val="20"/>
          <w:szCs w:val="20"/>
          <w:lang w:eastAsia="sr-Cyrl-CS"/>
        </w:rPr>
        <w:t>СКУПШТИНА ОПШТИНЕ ИВАЊИЦА, Број:46-32/2022-01</w:t>
      </w:r>
    </w:p>
    <w:p w14:paraId="3545FC44" w14:textId="77777777" w:rsidR="00444BD7" w:rsidRPr="00BB49FA" w:rsidRDefault="006E39F5" w:rsidP="00444BD7">
      <w:pPr>
        <w:jc w:val="right"/>
        <w:rPr>
          <w:b/>
          <w:sz w:val="20"/>
          <w:szCs w:val="20"/>
          <w:lang w:eastAsia="sr-Cyrl-CS"/>
        </w:rPr>
      </w:pPr>
      <w:r w:rsidRPr="006E39F5">
        <w:rPr>
          <w:b/>
          <w:sz w:val="20"/>
          <w:szCs w:val="20"/>
          <w:lang w:eastAsia="sr-Cyrl-CS"/>
        </w:rPr>
        <w:t xml:space="preserve">                                                                                                          </w:t>
      </w:r>
      <w:bookmarkStart w:id="23" w:name="_Hlk124245495"/>
      <w:r w:rsidR="00444BD7" w:rsidRPr="00BB49FA">
        <w:rPr>
          <w:b/>
          <w:sz w:val="20"/>
          <w:szCs w:val="20"/>
          <w:lang w:eastAsia="sr-Cyrl-CS"/>
        </w:rPr>
        <w:t>ПРЕДСЕДНИК</w:t>
      </w:r>
      <w:r w:rsidR="00444BD7" w:rsidRPr="000D15C3">
        <w:rPr>
          <w:b/>
          <w:sz w:val="20"/>
          <w:szCs w:val="20"/>
          <w:lang w:eastAsia="sr-Cyrl-CS"/>
        </w:rPr>
        <w:t xml:space="preserve"> </w:t>
      </w:r>
      <w:r w:rsidR="00444BD7" w:rsidRPr="00BB49FA">
        <w:rPr>
          <w:b/>
          <w:sz w:val="20"/>
          <w:szCs w:val="20"/>
          <w:lang w:eastAsia="sr-Cyrl-CS"/>
        </w:rPr>
        <w:t>СКУПШТИН</w:t>
      </w:r>
      <w:r w:rsidR="00444BD7">
        <w:rPr>
          <w:b/>
          <w:sz w:val="20"/>
          <w:szCs w:val="20"/>
          <w:lang w:val="sr-Latn-RS" w:eastAsia="sr-Cyrl-CS"/>
        </w:rPr>
        <w:t xml:space="preserve">E </w:t>
      </w:r>
      <w:r w:rsidR="00444BD7" w:rsidRPr="00BB49FA">
        <w:rPr>
          <w:b/>
          <w:sz w:val="20"/>
          <w:szCs w:val="20"/>
          <w:lang w:eastAsia="sr-Cyrl-CS"/>
        </w:rPr>
        <w:t xml:space="preserve">  </w:t>
      </w:r>
    </w:p>
    <w:p w14:paraId="5BD42238" w14:textId="77777777" w:rsidR="00444BD7" w:rsidRDefault="00444BD7" w:rsidP="00444BD7">
      <w:pPr>
        <w:jc w:val="both"/>
        <w:rPr>
          <w:b/>
          <w:sz w:val="20"/>
          <w:szCs w:val="20"/>
          <w:lang w:eastAsia="sr-Cyrl-CS"/>
        </w:rPr>
      </w:pPr>
      <w:r w:rsidRPr="00BB49FA">
        <w:rPr>
          <w:b/>
          <w:sz w:val="20"/>
          <w:szCs w:val="20"/>
          <w:lang w:eastAsia="sr-Cyrl-CS"/>
        </w:rPr>
        <w:t xml:space="preserve">                                                                                                                                                                  </w:t>
      </w:r>
      <w:r>
        <w:rPr>
          <w:b/>
          <w:sz w:val="20"/>
          <w:szCs w:val="20"/>
          <w:lang w:val="sr-Latn-RS" w:eastAsia="sr-Cyrl-CS"/>
        </w:rPr>
        <w:t xml:space="preserve">          </w:t>
      </w:r>
      <w:r w:rsidRPr="00BB49FA">
        <w:rPr>
          <w:b/>
          <w:sz w:val="20"/>
          <w:szCs w:val="20"/>
          <w:lang w:eastAsia="sr-Cyrl-CS"/>
        </w:rPr>
        <w:t xml:space="preserve"> </w:t>
      </w:r>
      <w:r w:rsidRPr="00BB49FA">
        <w:rPr>
          <w:sz w:val="20"/>
          <w:szCs w:val="20"/>
          <w:lang w:eastAsia="sr-Cyrl-CS"/>
        </w:rPr>
        <w:t xml:space="preserve">Владимир </w:t>
      </w:r>
      <w:proofErr w:type="spellStart"/>
      <w:r w:rsidRPr="00BB49FA">
        <w:rPr>
          <w:sz w:val="20"/>
          <w:szCs w:val="20"/>
          <w:lang w:eastAsia="sr-Cyrl-CS"/>
        </w:rPr>
        <w:t>Бојановић</w:t>
      </w:r>
      <w:proofErr w:type="spellEnd"/>
      <w:r w:rsidRPr="00BB49FA">
        <w:rPr>
          <w:b/>
          <w:sz w:val="20"/>
          <w:szCs w:val="20"/>
          <w:lang w:eastAsia="sr-Cyrl-CS"/>
        </w:rPr>
        <w:t xml:space="preserve">  </w:t>
      </w:r>
    </w:p>
    <w:bookmarkEnd w:id="23"/>
    <w:p w14:paraId="58EB9CAF" w14:textId="76CC99DF" w:rsidR="00444BD7" w:rsidRDefault="00DE6AC9" w:rsidP="00444BD7">
      <w:pPr>
        <w:jc w:val="both"/>
        <w:rPr>
          <w:b/>
          <w:sz w:val="20"/>
          <w:szCs w:val="20"/>
          <w:lang w:val="sr-Latn-RS" w:eastAsia="sr-Cyrl-CS"/>
        </w:rPr>
      </w:pPr>
      <w:r>
        <w:rPr>
          <w:b/>
          <w:noProof/>
          <w:color w:val="000000"/>
          <w:sz w:val="20"/>
          <w:szCs w:val="20"/>
        </w:rPr>
        <mc:AlternateContent>
          <mc:Choice Requires="wps">
            <w:drawing>
              <wp:anchor distT="4294967295" distB="4294967295" distL="114300" distR="114300" simplePos="0" relativeHeight="251707392" behindDoc="0" locked="0" layoutInCell="1" allowOverlap="1" wp14:anchorId="2DF91777" wp14:editId="48E5740D">
                <wp:simplePos x="0" y="0"/>
                <wp:positionH relativeFrom="column">
                  <wp:posOffset>2393342</wp:posOffset>
                </wp:positionH>
                <wp:positionV relativeFrom="paragraph">
                  <wp:posOffset>238539</wp:posOffset>
                </wp:positionV>
                <wp:extent cx="2286000" cy="0"/>
                <wp:effectExtent l="0" t="0" r="0" b="0"/>
                <wp:wrapNone/>
                <wp:docPr id="30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85C06" id="Line 202"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45pt,18.8pt" to="368.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" strokecolor="#339" strokeweight="1.25pt"/>
            </w:pict>
          </mc:Fallback>
        </mc:AlternateContent>
      </w:r>
      <w:r w:rsidR="00444BD7" w:rsidRPr="00BB49FA">
        <w:rPr>
          <w:b/>
          <w:sz w:val="20"/>
          <w:szCs w:val="20"/>
          <w:lang w:eastAsia="sr-Cyrl-CS"/>
        </w:rPr>
        <w:t xml:space="preserve">                                                                                     </w:t>
      </w:r>
      <w:r w:rsidR="00444BD7">
        <w:rPr>
          <w:b/>
          <w:sz w:val="20"/>
          <w:szCs w:val="20"/>
          <w:lang w:val="sr-Latn-RS" w:eastAsia="sr-Cyrl-CS"/>
        </w:rPr>
        <w:t xml:space="preserve">                                                                                </w:t>
      </w:r>
    </w:p>
    <w:p w14:paraId="64018DDE" w14:textId="51C91683" w:rsidR="00444BD7" w:rsidRPr="006E39F5" w:rsidRDefault="006E39F5" w:rsidP="00444BD7">
      <w:pPr>
        <w:rPr>
          <w:b/>
          <w:sz w:val="20"/>
          <w:szCs w:val="20"/>
          <w:lang w:eastAsia="sr-Cyrl-CS"/>
        </w:rPr>
      </w:pPr>
      <w:r w:rsidRPr="006E39F5">
        <w:rPr>
          <w:b/>
          <w:sz w:val="20"/>
          <w:szCs w:val="20"/>
          <w:lang w:eastAsia="sr-Cyrl-CS"/>
        </w:rPr>
        <w:t xml:space="preserve">                                                                                             </w:t>
      </w:r>
    </w:p>
    <w:p w14:paraId="0AC01BB0" w14:textId="7F9F3B05" w:rsidR="006E39F5" w:rsidRDefault="006E39F5" w:rsidP="006E39F5">
      <w:pPr>
        <w:jc w:val="both"/>
        <w:rPr>
          <w:sz w:val="20"/>
          <w:szCs w:val="20"/>
        </w:rPr>
      </w:pPr>
      <w:r w:rsidRPr="006E39F5">
        <w:rPr>
          <w:sz w:val="20"/>
          <w:szCs w:val="20"/>
        </w:rPr>
        <w:t>На основу члана 32. Закона о локалној самоуправи („Сл. гласник РС“ бр. </w:t>
      </w:r>
      <w:r w:rsidRPr="006E39F5">
        <w:rPr>
          <w:color w:val="000000"/>
          <w:sz w:val="20"/>
          <w:szCs w:val="20"/>
        </w:rPr>
        <w:t>129/2007, 83/2014 – др. закон, 101/2016 – др. закон , 47/2018, 111/2021-др.закон</w:t>
      </w:r>
      <w:r w:rsidRPr="006E39F5">
        <w:rPr>
          <w:sz w:val="20"/>
          <w:szCs w:val="20"/>
        </w:rPr>
        <w:t>), члана 27. став 10, члана 29. став 3. и 4. Закона о јавној својини („</w:t>
      </w:r>
      <w:proofErr w:type="spellStart"/>
      <w:r w:rsidRPr="006E39F5">
        <w:rPr>
          <w:sz w:val="20"/>
          <w:szCs w:val="20"/>
        </w:rPr>
        <w:t>Сл</w:t>
      </w:r>
      <w:proofErr w:type="spellEnd"/>
      <w:r w:rsidRPr="006E39F5">
        <w:rPr>
          <w:sz w:val="20"/>
          <w:szCs w:val="20"/>
        </w:rPr>
        <w:t xml:space="preserve"> гласник РС“, број 72/11, 88/13, 105/14, 104/16  - др. закон, 108/16, 113/17, 95/18 и 153/2020),члана 3.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w:t>
      </w:r>
      <w:proofErr w:type="spellStart"/>
      <w:r w:rsidRPr="006E39F5">
        <w:rPr>
          <w:sz w:val="20"/>
          <w:szCs w:val="20"/>
        </w:rPr>
        <w:t>Сл.гласник</w:t>
      </w:r>
      <w:proofErr w:type="spellEnd"/>
      <w:r w:rsidRPr="006E39F5">
        <w:rPr>
          <w:sz w:val="20"/>
          <w:szCs w:val="20"/>
        </w:rPr>
        <w:t xml:space="preserve"> РС“, бр.16/2018),члана 14. и 15. Одлуке о прибављању и располагању стварима у јавној својини општине Ивањица („Сл. лист општине Ивањица број 4/15 и 11/15) </w:t>
      </w:r>
      <w:r w:rsidRPr="006E39F5">
        <w:rPr>
          <w:sz w:val="20"/>
          <w:szCs w:val="20"/>
          <w:lang w:val="bs-Cyrl-BA"/>
        </w:rPr>
        <w:t xml:space="preserve">и члана </w:t>
      </w:r>
      <w:r w:rsidRPr="006E39F5">
        <w:rPr>
          <w:sz w:val="20"/>
          <w:szCs w:val="20"/>
        </w:rPr>
        <w:t xml:space="preserve">40. став 1. тачка 35. Статута општине Ивањица („Сл. лист општине Ивањица“ број 1/2019), Скупштина општине Ивањица, на седници одржаној дана 16.12.2022.године, донела је </w:t>
      </w:r>
    </w:p>
    <w:p w14:paraId="06F2EDF5" w14:textId="2A71778F" w:rsidR="006E39F5" w:rsidRPr="006E39F5" w:rsidRDefault="006E39F5" w:rsidP="00444BD7">
      <w:pPr>
        <w:jc w:val="center"/>
        <w:rPr>
          <w:b/>
          <w:sz w:val="20"/>
          <w:szCs w:val="20"/>
          <w:lang w:val="sr-Latn-CS"/>
        </w:rPr>
      </w:pPr>
      <w:r w:rsidRPr="006E39F5">
        <w:rPr>
          <w:b/>
          <w:sz w:val="20"/>
          <w:szCs w:val="20"/>
        </w:rPr>
        <w:t>ОДЛУКУ</w:t>
      </w:r>
    </w:p>
    <w:p w14:paraId="309F7A44" w14:textId="77777777" w:rsidR="006E39F5" w:rsidRPr="006E39F5" w:rsidRDefault="006E39F5" w:rsidP="00444BD7">
      <w:pPr>
        <w:jc w:val="center"/>
        <w:rPr>
          <w:b/>
          <w:sz w:val="20"/>
          <w:szCs w:val="20"/>
        </w:rPr>
      </w:pPr>
      <w:r w:rsidRPr="006E39F5">
        <w:rPr>
          <w:b/>
          <w:sz w:val="20"/>
          <w:szCs w:val="20"/>
        </w:rPr>
        <w:t>О</w:t>
      </w:r>
    </w:p>
    <w:p w14:paraId="74B95C36" w14:textId="625D9F2E" w:rsidR="006E39F5" w:rsidRPr="006E39F5" w:rsidRDefault="006E39F5" w:rsidP="00444BD7">
      <w:pPr>
        <w:jc w:val="center"/>
        <w:rPr>
          <w:b/>
          <w:sz w:val="20"/>
          <w:szCs w:val="20"/>
        </w:rPr>
      </w:pPr>
      <w:bookmarkStart w:id="24" w:name="_Hlk124251064"/>
      <w:r w:rsidRPr="006E39F5">
        <w:rPr>
          <w:b/>
          <w:sz w:val="20"/>
          <w:szCs w:val="20"/>
        </w:rPr>
        <w:t>ПРИБАВЉАЊУ НЕПОКРЕТНОСТИ</w:t>
      </w:r>
      <w:r w:rsidR="00444BD7">
        <w:rPr>
          <w:b/>
          <w:sz w:val="20"/>
          <w:szCs w:val="20"/>
        </w:rPr>
        <w:t xml:space="preserve"> </w:t>
      </w:r>
      <w:r w:rsidRPr="006E39F5">
        <w:rPr>
          <w:b/>
          <w:sz w:val="20"/>
          <w:szCs w:val="20"/>
        </w:rPr>
        <w:t>У ЈАВНУ  СВОЈИНУ ОПШТИНЕ ИВАЊИЦА</w:t>
      </w:r>
      <w:r w:rsidR="00444BD7">
        <w:rPr>
          <w:b/>
          <w:sz w:val="20"/>
          <w:szCs w:val="20"/>
        </w:rPr>
        <w:t xml:space="preserve"> </w:t>
      </w:r>
      <w:r w:rsidRPr="006E39F5">
        <w:rPr>
          <w:b/>
          <w:sz w:val="20"/>
          <w:szCs w:val="20"/>
        </w:rPr>
        <w:t>ПУТЕМ НЕПОСРЕДНЕ ПОГОДБЕ БЕЗ НАКНАДЕ</w:t>
      </w:r>
    </w:p>
    <w:bookmarkEnd w:id="24"/>
    <w:p w14:paraId="319BB051" w14:textId="77777777" w:rsidR="006E39F5" w:rsidRPr="006E39F5" w:rsidRDefault="006E39F5" w:rsidP="006E39F5">
      <w:pPr>
        <w:jc w:val="both"/>
        <w:rPr>
          <w:sz w:val="20"/>
          <w:szCs w:val="20"/>
        </w:rPr>
      </w:pPr>
      <w:r w:rsidRPr="006E39F5">
        <w:rPr>
          <w:b/>
          <w:sz w:val="20"/>
          <w:szCs w:val="20"/>
        </w:rPr>
        <w:t xml:space="preserve">I ПРИСТУПА СЕ </w:t>
      </w:r>
      <w:r w:rsidRPr="006E39F5">
        <w:rPr>
          <w:sz w:val="20"/>
          <w:szCs w:val="20"/>
        </w:rPr>
        <w:t xml:space="preserve">спровођењу поступка прибављања непокретности у јавну својину општине Ивањица путем непосредне погодбе без накнаде, и то непокретности означене као кат. парцеле број: </w:t>
      </w:r>
    </w:p>
    <w:p w14:paraId="3CC7DC68" w14:textId="77777777" w:rsidR="006E39F5" w:rsidRPr="006E39F5" w:rsidRDefault="006E39F5" w:rsidP="006E39F5">
      <w:pPr>
        <w:ind w:left="360"/>
        <w:jc w:val="both"/>
        <w:rPr>
          <w:sz w:val="20"/>
          <w:szCs w:val="20"/>
        </w:rPr>
      </w:pPr>
      <w:r w:rsidRPr="006E39F5">
        <w:rPr>
          <w:sz w:val="20"/>
          <w:szCs w:val="20"/>
        </w:rPr>
        <w:t>- 148/3 КО Брезова, пашњак 5 класе, површине 519м</w:t>
      </w:r>
      <w:r w:rsidRPr="006E39F5">
        <w:rPr>
          <w:sz w:val="20"/>
          <w:szCs w:val="20"/>
          <w:vertAlign w:val="superscript"/>
        </w:rPr>
        <w:t xml:space="preserve">2 </w:t>
      </w:r>
      <w:r w:rsidRPr="006E39F5">
        <w:rPr>
          <w:sz w:val="20"/>
          <w:szCs w:val="20"/>
        </w:rPr>
        <w:t>која представља пољопривредно земљиште, власништво Крсмановић (Јован) Милан, Београд, са делом поседа 1/4, Крсмановић(Јован) Вукадин, Брезова, са делом поседа 1/4,  Стојковић (Љубомир) Милена, Брезова, са делом поседа 2/4.</w:t>
      </w:r>
    </w:p>
    <w:p w14:paraId="16D1F9DE" w14:textId="77777777" w:rsidR="006E39F5" w:rsidRPr="006E39F5" w:rsidRDefault="006E39F5" w:rsidP="006E39F5">
      <w:pPr>
        <w:jc w:val="both"/>
        <w:rPr>
          <w:sz w:val="20"/>
          <w:szCs w:val="20"/>
        </w:rPr>
      </w:pPr>
      <w:r w:rsidRPr="006E39F5">
        <w:rPr>
          <w:b/>
          <w:sz w:val="20"/>
          <w:szCs w:val="20"/>
        </w:rPr>
        <w:t xml:space="preserve">II </w:t>
      </w:r>
      <w:r w:rsidRPr="006E39F5">
        <w:rPr>
          <w:sz w:val="20"/>
          <w:szCs w:val="20"/>
        </w:rPr>
        <w:t>Предметна непокретност прибавља се у јавну својину општине Ивањица у поступку примене члана 27. став 10. и члана 29. став  4. Закона о јавној својини („</w:t>
      </w:r>
      <w:proofErr w:type="spellStart"/>
      <w:r w:rsidRPr="006E39F5">
        <w:rPr>
          <w:sz w:val="20"/>
          <w:szCs w:val="20"/>
        </w:rPr>
        <w:t>Сл</w:t>
      </w:r>
      <w:proofErr w:type="spellEnd"/>
      <w:r w:rsidRPr="006E39F5">
        <w:rPr>
          <w:sz w:val="20"/>
          <w:szCs w:val="20"/>
        </w:rPr>
        <w:t xml:space="preserve"> гласник РС“, број 72/11, 88/13, 105/14, 104/16  - др. закон, 108/16, 113/17 и 95/18 и 153/2020).</w:t>
      </w:r>
    </w:p>
    <w:p w14:paraId="07261531" w14:textId="77777777" w:rsidR="006E39F5" w:rsidRPr="006E39F5" w:rsidRDefault="006E39F5" w:rsidP="006E39F5">
      <w:pPr>
        <w:jc w:val="both"/>
        <w:rPr>
          <w:sz w:val="20"/>
          <w:szCs w:val="20"/>
          <w:lang w:val="sr-Latn-CS"/>
        </w:rPr>
      </w:pPr>
      <w:r w:rsidRPr="006E39F5">
        <w:rPr>
          <w:b/>
          <w:sz w:val="20"/>
          <w:szCs w:val="20"/>
        </w:rPr>
        <w:t xml:space="preserve">III </w:t>
      </w:r>
      <w:r w:rsidRPr="006E39F5">
        <w:rPr>
          <w:sz w:val="20"/>
          <w:szCs w:val="20"/>
        </w:rPr>
        <w:t>У поступку прибављања непокретности из тачке I ове Одлуке у свему поступити према одредбама Закона о јавној својини и Одлуке о прибављању и располагању стварима у јавној својини општине Ивањица</w:t>
      </w:r>
      <w:r w:rsidRPr="006E39F5">
        <w:rPr>
          <w:sz w:val="20"/>
          <w:szCs w:val="20"/>
          <w:lang w:val="sr-Latn-CS"/>
        </w:rPr>
        <w:t>.</w:t>
      </w:r>
    </w:p>
    <w:p w14:paraId="53379122" w14:textId="77777777" w:rsidR="006E39F5" w:rsidRPr="006E39F5" w:rsidRDefault="006E39F5" w:rsidP="006E39F5">
      <w:pPr>
        <w:jc w:val="both"/>
        <w:rPr>
          <w:sz w:val="20"/>
          <w:szCs w:val="20"/>
        </w:rPr>
      </w:pPr>
      <w:r w:rsidRPr="006E39F5">
        <w:rPr>
          <w:b/>
          <w:sz w:val="20"/>
          <w:szCs w:val="20"/>
        </w:rPr>
        <w:t>IV</w:t>
      </w:r>
      <w:r w:rsidRPr="006E39F5">
        <w:rPr>
          <w:sz w:val="20"/>
          <w:szCs w:val="20"/>
        </w:rPr>
        <w:t xml:space="preserve"> Поступак непосредне погодбе спровешће Комисија која ће се формирати по доношењу ове одлуке.</w:t>
      </w:r>
    </w:p>
    <w:p w14:paraId="26F663AE" w14:textId="77777777" w:rsidR="006E39F5" w:rsidRPr="006E39F5" w:rsidRDefault="006E39F5" w:rsidP="006E39F5">
      <w:pPr>
        <w:jc w:val="both"/>
        <w:rPr>
          <w:sz w:val="20"/>
          <w:szCs w:val="20"/>
        </w:rPr>
      </w:pPr>
      <w:r w:rsidRPr="006E39F5">
        <w:rPr>
          <w:b/>
          <w:sz w:val="20"/>
          <w:szCs w:val="20"/>
        </w:rPr>
        <w:t xml:space="preserve">V </w:t>
      </w:r>
      <w:r w:rsidRPr="006E39F5">
        <w:rPr>
          <w:sz w:val="20"/>
          <w:szCs w:val="20"/>
        </w:rPr>
        <w:t>Непокретност из тачке</w:t>
      </w:r>
      <w:r w:rsidRPr="006E39F5">
        <w:rPr>
          <w:b/>
          <w:sz w:val="20"/>
          <w:szCs w:val="20"/>
        </w:rPr>
        <w:t xml:space="preserve"> </w:t>
      </w:r>
      <w:r w:rsidRPr="006E39F5">
        <w:rPr>
          <w:sz w:val="20"/>
          <w:szCs w:val="20"/>
        </w:rPr>
        <w:t xml:space="preserve"> </w:t>
      </w:r>
      <w:r w:rsidRPr="006E39F5">
        <w:rPr>
          <w:b/>
          <w:sz w:val="20"/>
          <w:szCs w:val="20"/>
        </w:rPr>
        <w:t>I</w:t>
      </w:r>
      <w:r w:rsidRPr="006E39F5">
        <w:rPr>
          <w:sz w:val="20"/>
          <w:szCs w:val="20"/>
        </w:rPr>
        <w:t xml:space="preserve"> ове Одлуке прибавиће се непосредном погодбом без накнаде, а у складу са Законом о јавној својини и подзаконским актима.</w:t>
      </w:r>
    </w:p>
    <w:p w14:paraId="1919ED59" w14:textId="77777777" w:rsidR="006E39F5" w:rsidRPr="006E39F5" w:rsidRDefault="006E39F5" w:rsidP="006E39F5">
      <w:pPr>
        <w:jc w:val="both"/>
        <w:rPr>
          <w:sz w:val="20"/>
          <w:szCs w:val="20"/>
        </w:rPr>
      </w:pPr>
      <w:r w:rsidRPr="006E39F5">
        <w:rPr>
          <w:b/>
          <w:sz w:val="20"/>
          <w:szCs w:val="20"/>
        </w:rPr>
        <w:t>VI</w:t>
      </w:r>
      <w:r w:rsidRPr="006E39F5">
        <w:rPr>
          <w:sz w:val="20"/>
          <w:szCs w:val="20"/>
        </w:rPr>
        <w:t xml:space="preserve"> Овлашћује се Председник општине Ивањица а у његовом одсуству заменик председника општине ,односно лице које он овласти да, у име општине Ивањица, може са власником предметне непокретности која се прибавља у јавну својину општине Ивањица, или лицем које власник непокретности овласти, закључити уговор којим ће се ближе регулисати права и обавезе уговарача. </w:t>
      </w:r>
    </w:p>
    <w:p w14:paraId="7F8A1701" w14:textId="11DEC96D" w:rsidR="006E39F5" w:rsidRDefault="006E39F5" w:rsidP="006E39F5">
      <w:pPr>
        <w:jc w:val="both"/>
        <w:rPr>
          <w:sz w:val="20"/>
          <w:szCs w:val="20"/>
        </w:rPr>
      </w:pPr>
      <w:r w:rsidRPr="006E39F5">
        <w:rPr>
          <w:b/>
          <w:sz w:val="20"/>
          <w:szCs w:val="20"/>
          <w:lang w:val="en-US"/>
        </w:rPr>
        <w:t xml:space="preserve">VII </w:t>
      </w:r>
      <w:r w:rsidRPr="006E39F5">
        <w:rPr>
          <w:sz w:val="20"/>
          <w:szCs w:val="20"/>
        </w:rPr>
        <w:t>Ова Одлука ступа на снагу осмог дана од дана објављивања у Службеном листу општине Ивањица.</w:t>
      </w:r>
    </w:p>
    <w:p w14:paraId="6FA16E88" w14:textId="6763C8D6" w:rsidR="006E39F5" w:rsidRDefault="006E39F5" w:rsidP="006E39F5">
      <w:pPr>
        <w:jc w:val="center"/>
        <w:rPr>
          <w:b/>
          <w:sz w:val="20"/>
          <w:szCs w:val="20"/>
        </w:rPr>
      </w:pPr>
      <w:r w:rsidRPr="006E39F5">
        <w:rPr>
          <w:b/>
          <w:sz w:val="20"/>
          <w:szCs w:val="20"/>
        </w:rPr>
        <w:t>СКУПШТИНА ОПШТИНЕ ИВАЊИЦА, број:46-43/2021-01</w:t>
      </w:r>
    </w:p>
    <w:p w14:paraId="7A1C9C58" w14:textId="77777777" w:rsidR="00444BD7" w:rsidRDefault="00444BD7" w:rsidP="006E39F5">
      <w:pPr>
        <w:jc w:val="center"/>
        <w:rPr>
          <w:b/>
          <w:sz w:val="20"/>
          <w:szCs w:val="20"/>
        </w:rPr>
      </w:pPr>
    </w:p>
    <w:p w14:paraId="6F927BF6" w14:textId="77777777" w:rsidR="00444BD7" w:rsidRPr="00BB49FA" w:rsidRDefault="00444BD7" w:rsidP="00444BD7">
      <w:pPr>
        <w:jc w:val="right"/>
        <w:rPr>
          <w:b/>
          <w:sz w:val="20"/>
          <w:szCs w:val="20"/>
          <w:lang w:eastAsia="sr-Cyrl-CS"/>
        </w:rPr>
      </w:pPr>
      <w:r w:rsidRPr="00BB49FA">
        <w:rPr>
          <w:b/>
          <w:sz w:val="20"/>
          <w:szCs w:val="20"/>
          <w:lang w:eastAsia="sr-Cyrl-CS"/>
        </w:rPr>
        <w:t>ПРЕДСЕДНИК</w:t>
      </w:r>
      <w:r w:rsidRPr="000D15C3">
        <w:rPr>
          <w:b/>
          <w:sz w:val="20"/>
          <w:szCs w:val="20"/>
          <w:lang w:eastAsia="sr-Cyrl-CS"/>
        </w:rPr>
        <w:t xml:space="preserve"> </w:t>
      </w:r>
      <w:r w:rsidRPr="00BB49FA">
        <w:rPr>
          <w:b/>
          <w:sz w:val="20"/>
          <w:szCs w:val="20"/>
          <w:lang w:eastAsia="sr-Cyrl-CS"/>
        </w:rPr>
        <w:t>СКУПШТИН</w:t>
      </w:r>
      <w:r>
        <w:rPr>
          <w:b/>
          <w:sz w:val="20"/>
          <w:szCs w:val="20"/>
          <w:lang w:val="sr-Latn-RS" w:eastAsia="sr-Cyrl-CS"/>
        </w:rPr>
        <w:t xml:space="preserve">E </w:t>
      </w:r>
      <w:r w:rsidRPr="00BB49FA">
        <w:rPr>
          <w:b/>
          <w:sz w:val="20"/>
          <w:szCs w:val="20"/>
          <w:lang w:eastAsia="sr-Cyrl-CS"/>
        </w:rPr>
        <w:t xml:space="preserve">  </w:t>
      </w:r>
    </w:p>
    <w:p w14:paraId="61AA9004" w14:textId="77777777" w:rsidR="00444BD7" w:rsidRDefault="00444BD7" w:rsidP="00444BD7">
      <w:pPr>
        <w:jc w:val="both"/>
        <w:rPr>
          <w:b/>
          <w:sz w:val="20"/>
          <w:szCs w:val="20"/>
          <w:lang w:val="sr-Latn-RS" w:eastAsia="sr-Cyrl-CS"/>
        </w:rPr>
      </w:pPr>
      <w:r w:rsidRPr="00BB49FA">
        <w:rPr>
          <w:b/>
          <w:sz w:val="20"/>
          <w:szCs w:val="20"/>
          <w:lang w:eastAsia="sr-Cyrl-CS"/>
        </w:rPr>
        <w:t xml:space="preserve">                                                                                                                                                                  </w:t>
      </w:r>
      <w:r>
        <w:rPr>
          <w:b/>
          <w:sz w:val="20"/>
          <w:szCs w:val="20"/>
          <w:lang w:val="sr-Latn-RS" w:eastAsia="sr-Cyrl-CS"/>
        </w:rPr>
        <w:t xml:space="preserve">          </w:t>
      </w:r>
      <w:r w:rsidRPr="00BB49FA">
        <w:rPr>
          <w:b/>
          <w:sz w:val="20"/>
          <w:szCs w:val="20"/>
          <w:lang w:eastAsia="sr-Cyrl-CS"/>
        </w:rPr>
        <w:t xml:space="preserve"> </w:t>
      </w:r>
      <w:r w:rsidRPr="00BB49FA">
        <w:rPr>
          <w:sz w:val="20"/>
          <w:szCs w:val="20"/>
          <w:lang w:eastAsia="sr-Cyrl-CS"/>
        </w:rPr>
        <w:t xml:space="preserve">Владимир </w:t>
      </w:r>
      <w:proofErr w:type="spellStart"/>
      <w:r w:rsidRPr="00BB49FA">
        <w:rPr>
          <w:sz w:val="20"/>
          <w:szCs w:val="20"/>
          <w:lang w:eastAsia="sr-Cyrl-CS"/>
        </w:rPr>
        <w:t>Бојановић</w:t>
      </w:r>
      <w:proofErr w:type="spellEnd"/>
      <w:r w:rsidRPr="00BB49FA">
        <w:rPr>
          <w:b/>
          <w:sz w:val="20"/>
          <w:szCs w:val="20"/>
          <w:lang w:eastAsia="sr-Cyrl-CS"/>
        </w:rPr>
        <w:t xml:space="preserve">                                                                                       </w:t>
      </w:r>
      <w:r>
        <w:rPr>
          <w:b/>
          <w:sz w:val="20"/>
          <w:szCs w:val="20"/>
          <w:lang w:val="sr-Latn-RS" w:eastAsia="sr-Cyrl-CS"/>
        </w:rPr>
        <w:t xml:space="preserve">                                                                                </w:t>
      </w:r>
    </w:p>
    <w:p w14:paraId="11C0E4B1" w14:textId="5B7A8473" w:rsidR="006E39F5" w:rsidRPr="00BB49FA" w:rsidRDefault="00DE6AC9" w:rsidP="001C7EE7">
      <w:pPr>
        <w:jc w:val="center"/>
        <w:rPr>
          <w:b/>
          <w:sz w:val="20"/>
          <w:szCs w:val="20"/>
          <w:lang w:val="en-GB"/>
        </w:rPr>
      </w:pPr>
      <w:r>
        <w:rPr>
          <w:b/>
          <w:noProof/>
          <w:color w:val="000000"/>
          <w:sz w:val="20"/>
          <w:szCs w:val="20"/>
        </w:rPr>
        <w:lastRenderedPageBreak/>
        <mc:AlternateContent>
          <mc:Choice Requires="wps">
            <w:drawing>
              <wp:anchor distT="4294967295" distB="4294967295" distL="114300" distR="114300" simplePos="0" relativeHeight="251709440" behindDoc="0" locked="0" layoutInCell="1" allowOverlap="1" wp14:anchorId="5ADFDEF8" wp14:editId="2853B426">
                <wp:simplePos x="0" y="0"/>
                <wp:positionH relativeFrom="column">
                  <wp:posOffset>2353310</wp:posOffset>
                </wp:positionH>
                <wp:positionV relativeFrom="paragraph">
                  <wp:posOffset>87907</wp:posOffset>
                </wp:positionV>
                <wp:extent cx="2286000" cy="0"/>
                <wp:effectExtent l="0" t="0" r="0" b="0"/>
                <wp:wrapNone/>
                <wp:docPr id="31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FE7E" id="Line 202"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pt,6.9pt" to="365.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" strokecolor="#339" strokeweight="1.25pt"/>
            </w:pict>
          </mc:Fallback>
        </mc:AlternateContent>
      </w:r>
      <w:r w:rsidR="006E39F5" w:rsidRPr="006E39F5">
        <w:rPr>
          <w:b/>
          <w:sz w:val="20"/>
          <w:szCs w:val="20"/>
        </w:rPr>
        <w:t xml:space="preserve">                                                                                         </w:t>
      </w:r>
    </w:p>
    <w:p w14:paraId="71D5CE1F" w14:textId="77777777" w:rsidR="006E39F5" w:rsidRPr="006E39F5" w:rsidRDefault="006E39F5" w:rsidP="006E39F5">
      <w:pPr>
        <w:spacing w:after="160" w:line="254" w:lineRule="auto"/>
        <w:jc w:val="both"/>
        <w:rPr>
          <w:sz w:val="20"/>
          <w:szCs w:val="20"/>
          <w:lang w:val="en-GB"/>
        </w:rPr>
      </w:pP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основу</w:t>
      </w:r>
      <w:proofErr w:type="spellEnd"/>
      <w:r w:rsidRPr="006E39F5">
        <w:rPr>
          <w:sz w:val="20"/>
          <w:szCs w:val="20"/>
          <w:lang w:val="en-GB"/>
        </w:rPr>
        <w:t xml:space="preserve"> </w:t>
      </w:r>
      <w:proofErr w:type="spellStart"/>
      <w:r w:rsidRPr="006E39F5">
        <w:rPr>
          <w:sz w:val="20"/>
          <w:szCs w:val="20"/>
          <w:lang w:val="en-GB"/>
        </w:rPr>
        <w:t>члана</w:t>
      </w:r>
      <w:proofErr w:type="spellEnd"/>
      <w:r w:rsidRPr="006E39F5">
        <w:rPr>
          <w:sz w:val="20"/>
          <w:szCs w:val="20"/>
          <w:lang w:val="en-GB"/>
        </w:rPr>
        <w:t xml:space="preserve"> </w:t>
      </w:r>
      <w:proofErr w:type="gramStart"/>
      <w:r w:rsidRPr="006E39F5">
        <w:rPr>
          <w:sz w:val="20"/>
          <w:szCs w:val="20"/>
          <w:lang w:val="en-GB"/>
        </w:rPr>
        <w:t>3.став</w:t>
      </w:r>
      <w:proofErr w:type="gramEnd"/>
      <w:r w:rsidRPr="006E39F5">
        <w:rPr>
          <w:sz w:val="20"/>
          <w:szCs w:val="20"/>
          <w:lang w:val="en-GB"/>
        </w:rPr>
        <w:t xml:space="preserve"> 3.Уредбе о </w:t>
      </w:r>
      <w:proofErr w:type="spellStart"/>
      <w:r w:rsidRPr="006E39F5">
        <w:rPr>
          <w:sz w:val="20"/>
          <w:szCs w:val="20"/>
          <w:lang w:val="en-GB"/>
        </w:rPr>
        <w:t>условима</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непосредном</w:t>
      </w:r>
      <w:proofErr w:type="spellEnd"/>
      <w:r w:rsidRPr="006E39F5">
        <w:rPr>
          <w:sz w:val="20"/>
          <w:szCs w:val="20"/>
          <w:lang w:val="en-GB"/>
        </w:rPr>
        <w:t xml:space="preserve"> </w:t>
      </w:r>
      <w:proofErr w:type="spellStart"/>
      <w:r w:rsidRPr="006E39F5">
        <w:rPr>
          <w:sz w:val="20"/>
          <w:szCs w:val="20"/>
          <w:lang w:val="en-GB"/>
        </w:rPr>
        <w:t>погодбом</w:t>
      </w:r>
      <w:proofErr w:type="spellEnd"/>
      <w:r w:rsidRPr="006E39F5">
        <w:rPr>
          <w:sz w:val="20"/>
          <w:szCs w:val="20"/>
          <w:lang w:val="en-GB"/>
        </w:rPr>
        <w:t xml:space="preserve"> и </w:t>
      </w:r>
      <w:proofErr w:type="spellStart"/>
      <w:r w:rsidRPr="006E39F5">
        <w:rPr>
          <w:sz w:val="20"/>
          <w:szCs w:val="20"/>
          <w:lang w:val="en-GB"/>
        </w:rPr>
        <w:t>давања</w:t>
      </w:r>
      <w:proofErr w:type="spellEnd"/>
      <w:r w:rsidRPr="006E39F5">
        <w:rPr>
          <w:sz w:val="20"/>
          <w:szCs w:val="20"/>
          <w:lang w:val="en-GB"/>
        </w:rPr>
        <w:t xml:space="preserve"> у  </w:t>
      </w:r>
      <w:proofErr w:type="spellStart"/>
      <w:r w:rsidRPr="006E39F5">
        <w:rPr>
          <w:sz w:val="20"/>
          <w:szCs w:val="20"/>
          <w:lang w:val="en-GB"/>
        </w:rPr>
        <w:t>закуп</w:t>
      </w:r>
      <w:proofErr w:type="spellEnd"/>
      <w:r w:rsidRPr="006E39F5">
        <w:rPr>
          <w:sz w:val="20"/>
          <w:szCs w:val="20"/>
          <w:lang w:val="en-GB"/>
        </w:rPr>
        <w:t xml:space="preserve"> </w:t>
      </w:r>
      <w:proofErr w:type="spellStart"/>
      <w:r w:rsidRPr="006E39F5">
        <w:rPr>
          <w:sz w:val="20"/>
          <w:szCs w:val="20"/>
          <w:lang w:val="en-GB"/>
        </w:rPr>
        <w:t>ствари</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 </w:t>
      </w:r>
      <w:proofErr w:type="spellStart"/>
      <w:r w:rsidRPr="006E39F5">
        <w:rPr>
          <w:sz w:val="20"/>
          <w:szCs w:val="20"/>
          <w:lang w:val="en-GB"/>
        </w:rPr>
        <w:t>односно</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уступања</w:t>
      </w:r>
      <w:proofErr w:type="spellEnd"/>
      <w:r w:rsidRPr="006E39F5">
        <w:rPr>
          <w:sz w:val="20"/>
          <w:szCs w:val="20"/>
          <w:lang w:val="en-GB"/>
        </w:rPr>
        <w:t xml:space="preserve"> </w:t>
      </w:r>
      <w:proofErr w:type="spellStart"/>
      <w:r w:rsidRPr="006E39F5">
        <w:rPr>
          <w:sz w:val="20"/>
          <w:szCs w:val="20"/>
          <w:lang w:val="en-GB"/>
        </w:rPr>
        <w:t>искоришћавања</w:t>
      </w:r>
      <w:proofErr w:type="spellEnd"/>
      <w:r w:rsidRPr="006E39F5">
        <w:rPr>
          <w:sz w:val="20"/>
          <w:szCs w:val="20"/>
          <w:lang w:val="en-GB"/>
        </w:rPr>
        <w:t xml:space="preserve"> </w:t>
      </w:r>
      <w:proofErr w:type="spellStart"/>
      <w:r w:rsidRPr="006E39F5">
        <w:rPr>
          <w:sz w:val="20"/>
          <w:szCs w:val="20"/>
          <w:lang w:val="en-GB"/>
        </w:rPr>
        <w:t>других</w:t>
      </w:r>
      <w:proofErr w:type="spellEnd"/>
      <w:r w:rsidRPr="006E39F5">
        <w:rPr>
          <w:sz w:val="20"/>
          <w:szCs w:val="20"/>
          <w:lang w:val="en-GB"/>
        </w:rPr>
        <w:t xml:space="preserve"> </w:t>
      </w:r>
      <w:proofErr w:type="spellStart"/>
      <w:r w:rsidRPr="006E39F5">
        <w:rPr>
          <w:sz w:val="20"/>
          <w:szCs w:val="20"/>
          <w:lang w:val="en-GB"/>
        </w:rPr>
        <w:t>имовинских</w:t>
      </w:r>
      <w:proofErr w:type="spellEnd"/>
      <w:r w:rsidRPr="006E39F5">
        <w:rPr>
          <w:sz w:val="20"/>
          <w:szCs w:val="20"/>
          <w:lang w:val="en-GB"/>
        </w:rPr>
        <w:t xml:space="preserve"> </w:t>
      </w:r>
      <w:proofErr w:type="spellStart"/>
      <w:r w:rsidRPr="006E39F5">
        <w:rPr>
          <w:sz w:val="20"/>
          <w:szCs w:val="20"/>
          <w:lang w:val="en-GB"/>
        </w:rPr>
        <w:t>права</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и </w:t>
      </w:r>
      <w:proofErr w:type="spellStart"/>
      <w:r w:rsidRPr="006E39F5">
        <w:rPr>
          <w:sz w:val="20"/>
          <w:szCs w:val="20"/>
          <w:lang w:val="en-GB"/>
        </w:rPr>
        <w:t>поступцима</w:t>
      </w:r>
      <w:proofErr w:type="spellEnd"/>
      <w:r w:rsidRPr="006E39F5">
        <w:rPr>
          <w:sz w:val="20"/>
          <w:szCs w:val="20"/>
          <w:lang w:val="en-GB"/>
        </w:rPr>
        <w:t xml:space="preserve"> </w:t>
      </w:r>
      <w:proofErr w:type="spellStart"/>
      <w:r w:rsidRPr="006E39F5">
        <w:rPr>
          <w:sz w:val="20"/>
          <w:szCs w:val="20"/>
          <w:lang w:val="en-GB"/>
        </w:rPr>
        <w:t>јавног</w:t>
      </w:r>
      <w:proofErr w:type="spellEnd"/>
      <w:r w:rsidRPr="006E39F5">
        <w:rPr>
          <w:sz w:val="20"/>
          <w:szCs w:val="20"/>
          <w:lang w:val="en-GB"/>
        </w:rPr>
        <w:t xml:space="preserve"> </w:t>
      </w:r>
      <w:proofErr w:type="spellStart"/>
      <w:r w:rsidRPr="006E39F5">
        <w:rPr>
          <w:sz w:val="20"/>
          <w:szCs w:val="20"/>
          <w:lang w:val="en-GB"/>
        </w:rPr>
        <w:t>надметања</w:t>
      </w:r>
      <w:proofErr w:type="spellEnd"/>
      <w:r w:rsidRPr="006E39F5">
        <w:rPr>
          <w:sz w:val="20"/>
          <w:szCs w:val="20"/>
          <w:lang w:val="en-GB"/>
        </w:rPr>
        <w:t xml:space="preserve"> и </w:t>
      </w:r>
      <w:proofErr w:type="spellStart"/>
      <w:r w:rsidRPr="006E39F5">
        <w:rPr>
          <w:sz w:val="20"/>
          <w:szCs w:val="20"/>
          <w:lang w:val="en-GB"/>
        </w:rPr>
        <w:t>прикупљања</w:t>
      </w:r>
      <w:proofErr w:type="spellEnd"/>
      <w:r w:rsidRPr="006E39F5">
        <w:rPr>
          <w:sz w:val="20"/>
          <w:szCs w:val="20"/>
          <w:lang w:val="en-GB"/>
        </w:rPr>
        <w:t xml:space="preserve"> </w:t>
      </w:r>
      <w:proofErr w:type="spellStart"/>
      <w:r w:rsidRPr="006E39F5">
        <w:rPr>
          <w:sz w:val="20"/>
          <w:szCs w:val="20"/>
          <w:lang w:val="en-GB"/>
        </w:rPr>
        <w:t>писмених</w:t>
      </w:r>
      <w:proofErr w:type="spellEnd"/>
      <w:r w:rsidRPr="006E39F5">
        <w:rPr>
          <w:sz w:val="20"/>
          <w:szCs w:val="20"/>
          <w:lang w:val="en-GB"/>
        </w:rPr>
        <w:t xml:space="preserve"> </w:t>
      </w:r>
      <w:proofErr w:type="spellStart"/>
      <w:r w:rsidRPr="006E39F5">
        <w:rPr>
          <w:sz w:val="20"/>
          <w:szCs w:val="20"/>
          <w:lang w:val="en-GB"/>
        </w:rPr>
        <w:t>понуда</w:t>
      </w:r>
      <w:proofErr w:type="spellEnd"/>
      <w:r w:rsidRPr="006E39F5">
        <w:rPr>
          <w:sz w:val="20"/>
          <w:szCs w:val="20"/>
          <w:lang w:val="en-GB"/>
        </w:rPr>
        <w:t xml:space="preserve"> („</w:t>
      </w:r>
      <w:proofErr w:type="spellStart"/>
      <w:r w:rsidRPr="006E39F5">
        <w:rPr>
          <w:sz w:val="20"/>
          <w:szCs w:val="20"/>
          <w:lang w:val="en-GB"/>
        </w:rPr>
        <w:t>Сл.гласник</w:t>
      </w:r>
      <w:proofErr w:type="spellEnd"/>
      <w:r w:rsidRPr="006E39F5">
        <w:rPr>
          <w:sz w:val="20"/>
          <w:szCs w:val="20"/>
          <w:lang w:val="en-GB"/>
        </w:rPr>
        <w:t xml:space="preserve"> РС“,</w:t>
      </w:r>
      <w:proofErr w:type="spellStart"/>
      <w:r w:rsidRPr="006E39F5">
        <w:rPr>
          <w:sz w:val="20"/>
          <w:szCs w:val="20"/>
          <w:lang w:val="en-GB"/>
        </w:rPr>
        <w:t>број</w:t>
      </w:r>
      <w:proofErr w:type="spellEnd"/>
      <w:r w:rsidRPr="006E39F5">
        <w:rPr>
          <w:sz w:val="20"/>
          <w:szCs w:val="20"/>
          <w:lang w:val="en-GB"/>
        </w:rPr>
        <w:t xml:space="preserve"> 16/2018), члана15.став 4. </w:t>
      </w:r>
      <w:proofErr w:type="spellStart"/>
      <w:r w:rsidRPr="006E39F5">
        <w:rPr>
          <w:sz w:val="20"/>
          <w:szCs w:val="20"/>
          <w:lang w:val="en-GB"/>
        </w:rPr>
        <w:t>Одлуке</w:t>
      </w:r>
      <w:proofErr w:type="spellEnd"/>
      <w:r w:rsidRPr="006E39F5">
        <w:rPr>
          <w:sz w:val="20"/>
          <w:szCs w:val="20"/>
          <w:lang w:val="en-GB"/>
        </w:rPr>
        <w:t xml:space="preserve"> о </w:t>
      </w:r>
      <w:proofErr w:type="spellStart"/>
      <w:r w:rsidRPr="006E39F5">
        <w:rPr>
          <w:sz w:val="20"/>
          <w:szCs w:val="20"/>
          <w:lang w:val="en-GB"/>
        </w:rPr>
        <w:t>прибављању</w:t>
      </w:r>
      <w:proofErr w:type="spellEnd"/>
      <w:r w:rsidRPr="006E39F5">
        <w:rPr>
          <w:sz w:val="20"/>
          <w:szCs w:val="20"/>
          <w:lang w:val="en-GB"/>
        </w:rPr>
        <w:t xml:space="preserve"> и </w:t>
      </w:r>
      <w:proofErr w:type="spellStart"/>
      <w:r w:rsidRPr="006E39F5">
        <w:rPr>
          <w:sz w:val="20"/>
          <w:szCs w:val="20"/>
          <w:lang w:val="en-GB"/>
        </w:rPr>
        <w:t>располагању</w:t>
      </w:r>
      <w:proofErr w:type="spellEnd"/>
      <w:r w:rsidRPr="006E39F5">
        <w:rPr>
          <w:sz w:val="20"/>
          <w:szCs w:val="20"/>
          <w:lang w:val="en-GB"/>
        </w:rPr>
        <w:t xml:space="preserve"> </w:t>
      </w:r>
      <w:proofErr w:type="spellStart"/>
      <w:r w:rsidRPr="006E39F5">
        <w:rPr>
          <w:sz w:val="20"/>
          <w:szCs w:val="20"/>
          <w:lang w:val="en-GB"/>
        </w:rPr>
        <w:t>стварима</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Сл.лист</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proofErr w:type="gramStart"/>
      <w:r w:rsidRPr="006E39F5">
        <w:rPr>
          <w:sz w:val="20"/>
          <w:szCs w:val="20"/>
          <w:lang w:val="en-GB"/>
        </w:rPr>
        <w:t>Ивањица</w:t>
      </w:r>
      <w:proofErr w:type="spellEnd"/>
      <w:r w:rsidRPr="006E39F5">
        <w:rPr>
          <w:sz w:val="20"/>
          <w:szCs w:val="20"/>
          <w:lang w:val="en-GB"/>
        </w:rPr>
        <w:t>“ ,</w:t>
      </w:r>
      <w:proofErr w:type="gramEnd"/>
      <w:r w:rsidRPr="006E39F5">
        <w:rPr>
          <w:sz w:val="20"/>
          <w:szCs w:val="20"/>
          <w:lang w:val="en-GB"/>
        </w:rPr>
        <w:t xml:space="preserve"> </w:t>
      </w:r>
      <w:proofErr w:type="spellStart"/>
      <w:r w:rsidRPr="006E39F5">
        <w:rPr>
          <w:sz w:val="20"/>
          <w:szCs w:val="20"/>
          <w:lang w:val="en-GB"/>
        </w:rPr>
        <w:t>број</w:t>
      </w:r>
      <w:proofErr w:type="spellEnd"/>
      <w:r w:rsidRPr="006E39F5">
        <w:rPr>
          <w:sz w:val="20"/>
          <w:szCs w:val="20"/>
          <w:lang w:val="en-GB"/>
        </w:rPr>
        <w:t xml:space="preserve"> 4/15) и </w:t>
      </w:r>
      <w:proofErr w:type="spellStart"/>
      <w:r w:rsidRPr="006E39F5">
        <w:rPr>
          <w:sz w:val="20"/>
          <w:szCs w:val="20"/>
          <w:lang w:val="en-GB"/>
        </w:rPr>
        <w:t>члана</w:t>
      </w:r>
      <w:proofErr w:type="spellEnd"/>
      <w:r w:rsidRPr="006E39F5">
        <w:rPr>
          <w:sz w:val="20"/>
          <w:szCs w:val="20"/>
          <w:lang w:val="en-GB"/>
        </w:rPr>
        <w:t xml:space="preserve"> 40.Статута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Сл.лист</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број</w:t>
      </w:r>
      <w:proofErr w:type="spellEnd"/>
      <w:r w:rsidRPr="006E39F5">
        <w:rPr>
          <w:sz w:val="20"/>
          <w:szCs w:val="20"/>
          <w:lang w:val="en-GB"/>
        </w:rPr>
        <w:t xml:space="preserve"> 1/2019), </w:t>
      </w:r>
      <w:proofErr w:type="spellStart"/>
      <w:r w:rsidRPr="006E39F5">
        <w:rPr>
          <w:sz w:val="20"/>
          <w:szCs w:val="20"/>
          <w:lang w:val="en-GB"/>
        </w:rPr>
        <w:t>Скупштина</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седници</w:t>
      </w:r>
      <w:proofErr w:type="spellEnd"/>
      <w:r w:rsidRPr="006E39F5">
        <w:rPr>
          <w:sz w:val="20"/>
          <w:szCs w:val="20"/>
          <w:lang w:val="en-GB"/>
        </w:rPr>
        <w:t xml:space="preserve"> </w:t>
      </w:r>
      <w:proofErr w:type="spellStart"/>
      <w:r w:rsidRPr="006E39F5">
        <w:rPr>
          <w:sz w:val="20"/>
          <w:szCs w:val="20"/>
          <w:lang w:val="en-GB"/>
        </w:rPr>
        <w:t>одржаној</w:t>
      </w:r>
      <w:proofErr w:type="spellEnd"/>
      <w:r w:rsidRPr="006E39F5">
        <w:rPr>
          <w:sz w:val="20"/>
          <w:szCs w:val="20"/>
          <w:lang w:val="en-GB"/>
        </w:rPr>
        <w:t xml:space="preserve"> </w:t>
      </w:r>
      <w:proofErr w:type="spellStart"/>
      <w:r w:rsidRPr="006E39F5">
        <w:rPr>
          <w:sz w:val="20"/>
          <w:szCs w:val="20"/>
          <w:lang w:val="en-GB"/>
        </w:rPr>
        <w:t>дана</w:t>
      </w:r>
      <w:proofErr w:type="spellEnd"/>
      <w:r w:rsidRPr="006E39F5">
        <w:rPr>
          <w:sz w:val="20"/>
          <w:szCs w:val="20"/>
          <w:lang w:val="en-GB"/>
        </w:rPr>
        <w:t xml:space="preserve"> 16.12.2022 .</w:t>
      </w:r>
      <w:proofErr w:type="spellStart"/>
      <w:r w:rsidRPr="006E39F5">
        <w:rPr>
          <w:sz w:val="20"/>
          <w:szCs w:val="20"/>
          <w:lang w:val="en-GB"/>
        </w:rPr>
        <w:t>године</w:t>
      </w:r>
      <w:proofErr w:type="spellEnd"/>
      <w:r w:rsidRPr="006E39F5">
        <w:rPr>
          <w:sz w:val="20"/>
          <w:szCs w:val="20"/>
          <w:lang w:val="en-GB"/>
        </w:rPr>
        <w:t xml:space="preserve">, </w:t>
      </w:r>
      <w:proofErr w:type="spellStart"/>
      <w:r w:rsidRPr="006E39F5">
        <w:rPr>
          <w:sz w:val="20"/>
          <w:szCs w:val="20"/>
          <w:lang w:val="en-GB"/>
        </w:rPr>
        <w:t>донела</w:t>
      </w:r>
      <w:proofErr w:type="spellEnd"/>
      <w:r w:rsidRPr="006E39F5">
        <w:rPr>
          <w:sz w:val="20"/>
          <w:szCs w:val="20"/>
          <w:lang w:val="en-GB"/>
        </w:rPr>
        <w:t xml:space="preserve"> </w:t>
      </w:r>
      <w:proofErr w:type="spellStart"/>
      <w:r w:rsidRPr="006E39F5">
        <w:rPr>
          <w:sz w:val="20"/>
          <w:szCs w:val="20"/>
          <w:lang w:val="en-GB"/>
        </w:rPr>
        <w:t>је</w:t>
      </w:r>
      <w:proofErr w:type="spellEnd"/>
    </w:p>
    <w:p w14:paraId="32516416" w14:textId="77777777" w:rsidR="006E39F5" w:rsidRPr="006E39F5" w:rsidRDefault="006E39F5" w:rsidP="006E39F5">
      <w:pPr>
        <w:spacing w:after="160" w:line="254" w:lineRule="auto"/>
        <w:jc w:val="both"/>
        <w:rPr>
          <w:b/>
          <w:sz w:val="20"/>
          <w:szCs w:val="20"/>
          <w:lang w:val="en-GB"/>
        </w:rPr>
      </w:pPr>
    </w:p>
    <w:p w14:paraId="77797E53" w14:textId="30120F5A" w:rsidR="006E39F5" w:rsidRPr="006E39F5" w:rsidRDefault="006E39F5" w:rsidP="006E39F5">
      <w:pPr>
        <w:spacing w:after="160" w:line="254" w:lineRule="auto"/>
        <w:jc w:val="center"/>
        <w:rPr>
          <w:b/>
          <w:iCs/>
          <w:sz w:val="20"/>
          <w:szCs w:val="20"/>
          <w:lang w:val="en-GB"/>
        </w:rPr>
      </w:pPr>
      <w:r w:rsidRPr="006E39F5">
        <w:rPr>
          <w:b/>
          <w:iCs/>
          <w:sz w:val="20"/>
          <w:szCs w:val="20"/>
          <w:lang w:val="en-GB"/>
        </w:rPr>
        <w:t>Р Е Ш Е Њ Е</w:t>
      </w:r>
    </w:p>
    <w:p w14:paraId="0AF02A4B" w14:textId="3FE3BA40" w:rsidR="006E39F5" w:rsidRPr="006E39F5" w:rsidRDefault="006E39F5" w:rsidP="006E39F5">
      <w:pPr>
        <w:spacing w:after="160" w:line="254" w:lineRule="auto"/>
        <w:jc w:val="center"/>
        <w:rPr>
          <w:b/>
          <w:iCs/>
          <w:sz w:val="20"/>
          <w:szCs w:val="20"/>
          <w:lang w:val="en-GB"/>
        </w:rPr>
      </w:pPr>
      <w:r w:rsidRPr="006E39F5">
        <w:rPr>
          <w:b/>
          <w:iCs/>
          <w:sz w:val="20"/>
          <w:szCs w:val="20"/>
          <w:lang w:val="en-GB"/>
        </w:rPr>
        <w:t>О</w:t>
      </w:r>
    </w:p>
    <w:p w14:paraId="3A9347B4" w14:textId="1E6CF8D4" w:rsidR="006E39F5" w:rsidRPr="006E39F5" w:rsidRDefault="006E39F5" w:rsidP="006E39F5">
      <w:pPr>
        <w:spacing w:after="160" w:line="254" w:lineRule="auto"/>
        <w:jc w:val="center"/>
        <w:rPr>
          <w:b/>
          <w:iCs/>
          <w:sz w:val="20"/>
          <w:szCs w:val="20"/>
          <w:lang w:val="en-GB"/>
        </w:rPr>
      </w:pPr>
      <w:bookmarkStart w:id="25" w:name="_Hlk124248867"/>
      <w:r w:rsidRPr="006E39F5">
        <w:rPr>
          <w:b/>
          <w:iCs/>
          <w:sz w:val="20"/>
          <w:szCs w:val="20"/>
          <w:lang w:val="en-GB"/>
        </w:rPr>
        <w:t>ОБРАЗОВАЊУ КОМИСИЈЕ ЗА СПРОВОЂЕЊЕ ПОСТУПКА ОТУЂЕЊА</w:t>
      </w:r>
    </w:p>
    <w:p w14:paraId="3F3290AB" w14:textId="722E49E9" w:rsidR="006E39F5" w:rsidRPr="006E39F5" w:rsidRDefault="006E39F5" w:rsidP="006E39F5">
      <w:pPr>
        <w:spacing w:after="160" w:line="254" w:lineRule="auto"/>
        <w:jc w:val="center"/>
        <w:rPr>
          <w:b/>
          <w:iCs/>
          <w:sz w:val="20"/>
          <w:szCs w:val="20"/>
          <w:lang w:val="en-GB"/>
        </w:rPr>
      </w:pPr>
      <w:r w:rsidRPr="006E39F5">
        <w:rPr>
          <w:b/>
          <w:iCs/>
          <w:sz w:val="20"/>
          <w:szCs w:val="20"/>
          <w:lang w:val="en-GB"/>
        </w:rPr>
        <w:t>НЕПОКРЕТНОСТИ ИЗ ЈАВНЕ СВОЈИНЕ ОПШТИНЕ ИВАЊИЦА ПУТЕМ</w:t>
      </w:r>
    </w:p>
    <w:p w14:paraId="11E4C684" w14:textId="74D65744" w:rsidR="006E39F5" w:rsidRPr="006E39F5" w:rsidRDefault="006E39F5" w:rsidP="006E39F5">
      <w:pPr>
        <w:spacing w:after="160" w:line="254" w:lineRule="auto"/>
        <w:jc w:val="center"/>
        <w:rPr>
          <w:b/>
          <w:iCs/>
          <w:sz w:val="20"/>
          <w:szCs w:val="20"/>
          <w:lang w:val="en-GB"/>
        </w:rPr>
      </w:pPr>
      <w:r w:rsidRPr="006E39F5">
        <w:rPr>
          <w:b/>
          <w:iCs/>
          <w:sz w:val="20"/>
          <w:szCs w:val="20"/>
          <w:lang w:val="en-GB"/>
        </w:rPr>
        <w:t>НЕПОСРЕДНЕ ПОГОДБЕ</w:t>
      </w:r>
    </w:p>
    <w:bookmarkEnd w:id="25"/>
    <w:p w14:paraId="5378F414" w14:textId="77777777" w:rsidR="006E39F5" w:rsidRPr="006E39F5" w:rsidRDefault="006E39F5" w:rsidP="006E39F5">
      <w:pPr>
        <w:spacing w:after="160" w:line="254" w:lineRule="auto"/>
        <w:jc w:val="both"/>
        <w:rPr>
          <w:sz w:val="20"/>
          <w:szCs w:val="20"/>
          <w:lang w:val="en-GB"/>
        </w:rPr>
      </w:pPr>
      <w:proofErr w:type="gramStart"/>
      <w:r w:rsidRPr="006E39F5">
        <w:rPr>
          <w:b/>
          <w:sz w:val="20"/>
          <w:szCs w:val="20"/>
          <w:lang w:val="en-GB"/>
        </w:rPr>
        <w:t xml:space="preserve">I </w:t>
      </w:r>
      <w:r w:rsidRPr="006E39F5">
        <w:rPr>
          <w:sz w:val="20"/>
          <w:szCs w:val="20"/>
          <w:lang w:val="en-GB"/>
        </w:rPr>
        <w:t xml:space="preserve"> </w:t>
      </w:r>
      <w:r w:rsidRPr="006E39F5">
        <w:rPr>
          <w:b/>
          <w:sz w:val="20"/>
          <w:szCs w:val="20"/>
          <w:lang w:val="en-GB"/>
        </w:rPr>
        <w:t>ОБРАЗУЈЕ</w:t>
      </w:r>
      <w:proofErr w:type="gramEnd"/>
      <w:r w:rsidRPr="006E39F5">
        <w:rPr>
          <w:b/>
          <w:sz w:val="20"/>
          <w:szCs w:val="20"/>
          <w:lang w:val="en-GB"/>
        </w:rPr>
        <w:t xml:space="preserve"> СЕ</w:t>
      </w:r>
      <w:r w:rsidRPr="006E39F5">
        <w:rPr>
          <w:sz w:val="20"/>
          <w:szCs w:val="20"/>
          <w:lang w:val="en-GB"/>
        </w:rPr>
        <w:t xml:space="preserve"> </w:t>
      </w:r>
      <w:proofErr w:type="spellStart"/>
      <w:r w:rsidRPr="006E39F5">
        <w:rPr>
          <w:sz w:val="20"/>
          <w:szCs w:val="20"/>
          <w:lang w:val="en-GB"/>
        </w:rPr>
        <w:t>Комисија</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спровођење</w:t>
      </w:r>
      <w:proofErr w:type="spellEnd"/>
      <w:r w:rsidRPr="006E39F5">
        <w:rPr>
          <w:sz w:val="20"/>
          <w:szCs w:val="20"/>
          <w:lang w:val="en-GB"/>
        </w:rPr>
        <w:t xml:space="preserve"> </w:t>
      </w:r>
      <w:proofErr w:type="spellStart"/>
      <w:r w:rsidRPr="006E39F5">
        <w:rPr>
          <w:sz w:val="20"/>
          <w:szCs w:val="20"/>
          <w:lang w:val="en-GB"/>
        </w:rPr>
        <w:t>поступка</w:t>
      </w:r>
      <w:proofErr w:type="spellEnd"/>
      <w:r w:rsidRPr="006E39F5">
        <w:rPr>
          <w:sz w:val="20"/>
          <w:szCs w:val="20"/>
          <w:lang w:val="en-GB"/>
        </w:rPr>
        <w:t xml:space="preserve">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из</w:t>
      </w:r>
      <w:proofErr w:type="spellEnd"/>
      <w:r w:rsidRPr="006E39F5">
        <w:rPr>
          <w:sz w:val="20"/>
          <w:szCs w:val="20"/>
          <w:lang w:val="en-GB"/>
        </w:rPr>
        <w:t xml:space="preserve"> </w:t>
      </w:r>
      <w:proofErr w:type="spellStart"/>
      <w:r w:rsidRPr="006E39F5">
        <w:rPr>
          <w:sz w:val="20"/>
          <w:szCs w:val="20"/>
          <w:lang w:val="en-GB"/>
        </w:rPr>
        <w:t>јавне</w:t>
      </w:r>
      <w:proofErr w:type="spellEnd"/>
      <w:r w:rsidRPr="006E39F5">
        <w:rPr>
          <w:sz w:val="20"/>
          <w:szCs w:val="20"/>
          <w:lang w:val="en-GB"/>
        </w:rPr>
        <w:t xml:space="preserve"> </w:t>
      </w:r>
      <w:proofErr w:type="spellStart"/>
      <w:r w:rsidRPr="006E39F5">
        <w:rPr>
          <w:sz w:val="20"/>
          <w:szCs w:val="20"/>
          <w:lang w:val="en-GB"/>
        </w:rPr>
        <w:t>својине</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непосредном</w:t>
      </w:r>
      <w:proofErr w:type="spellEnd"/>
      <w:r w:rsidRPr="006E39F5">
        <w:rPr>
          <w:sz w:val="20"/>
          <w:szCs w:val="20"/>
          <w:lang w:val="en-GB"/>
        </w:rPr>
        <w:t xml:space="preserve"> </w:t>
      </w:r>
      <w:proofErr w:type="spellStart"/>
      <w:r w:rsidRPr="006E39F5">
        <w:rPr>
          <w:sz w:val="20"/>
          <w:szCs w:val="20"/>
          <w:lang w:val="en-GB"/>
        </w:rPr>
        <w:t>погодбом</w:t>
      </w:r>
      <w:proofErr w:type="spellEnd"/>
      <w:r w:rsidRPr="006E39F5">
        <w:rPr>
          <w:sz w:val="20"/>
          <w:szCs w:val="20"/>
          <w:lang w:val="en-GB"/>
        </w:rPr>
        <w:t>:</w:t>
      </w:r>
    </w:p>
    <w:p w14:paraId="623877B5" w14:textId="77777777" w:rsidR="006E39F5" w:rsidRPr="006E39F5" w:rsidRDefault="006E39F5" w:rsidP="006E39F5">
      <w:pPr>
        <w:spacing w:after="160" w:line="254" w:lineRule="auto"/>
        <w:jc w:val="both"/>
        <w:rPr>
          <w:sz w:val="20"/>
          <w:szCs w:val="20"/>
          <w:lang w:val="en-GB"/>
        </w:rPr>
      </w:pPr>
      <w:r w:rsidRPr="006E39F5">
        <w:rPr>
          <w:b/>
          <w:sz w:val="20"/>
          <w:szCs w:val="20"/>
          <w:lang w:val="en-GB"/>
        </w:rPr>
        <w:t>II</w:t>
      </w:r>
      <w:r w:rsidRPr="006E39F5">
        <w:rPr>
          <w:sz w:val="20"/>
          <w:szCs w:val="20"/>
          <w:lang w:val="en-GB"/>
        </w:rPr>
        <w:t xml:space="preserve"> </w:t>
      </w:r>
      <w:proofErr w:type="spellStart"/>
      <w:r w:rsidRPr="006E39F5">
        <w:rPr>
          <w:sz w:val="20"/>
          <w:szCs w:val="20"/>
          <w:lang w:val="en-GB"/>
        </w:rPr>
        <w:t>Комисија</w:t>
      </w:r>
      <w:proofErr w:type="spellEnd"/>
      <w:r w:rsidRPr="006E39F5">
        <w:rPr>
          <w:sz w:val="20"/>
          <w:szCs w:val="20"/>
          <w:lang w:val="en-GB"/>
        </w:rPr>
        <w:t xml:space="preserve"> </w:t>
      </w:r>
      <w:proofErr w:type="spellStart"/>
      <w:r w:rsidRPr="006E39F5">
        <w:rPr>
          <w:sz w:val="20"/>
          <w:szCs w:val="20"/>
          <w:lang w:val="en-GB"/>
        </w:rPr>
        <w:t>се</w:t>
      </w:r>
      <w:proofErr w:type="spellEnd"/>
      <w:r w:rsidRPr="006E39F5">
        <w:rPr>
          <w:sz w:val="20"/>
          <w:szCs w:val="20"/>
          <w:lang w:val="en-GB"/>
        </w:rPr>
        <w:t xml:space="preserve"> </w:t>
      </w:r>
      <w:proofErr w:type="spellStart"/>
      <w:r w:rsidRPr="006E39F5">
        <w:rPr>
          <w:sz w:val="20"/>
          <w:szCs w:val="20"/>
          <w:lang w:val="en-GB"/>
        </w:rPr>
        <w:t>образује</w:t>
      </w:r>
      <w:proofErr w:type="spellEnd"/>
      <w:r w:rsidRPr="006E39F5">
        <w:rPr>
          <w:sz w:val="20"/>
          <w:szCs w:val="20"/>
          <w:lang w:val="en-GB"/>
        </w:rPr>
        <w:t xml:space="preserve"> у </w:t>
      </w:r>
      <w:proofErr w:type="spellStart"/>
      <w:r w:rsidRPr="006E39F5">
        <w:rPr>
          <w:sz w:val="20"/>
          <w:szCs w:val="20"/>
          <w:lang w:val="en-GB"/>
        </w:rPr>
        <w:t>следећем</w:t>
      </w:r>
      <w:proofErr w:type="spellEnd"/>
      <w:r w:rsidRPr="006E39F5">
        <w:rPr>
          <w:sz w:val="20"/>
          <w:szCs w:val="20"/>
          <w:lang w:val="en-GB"/>
        </w:rPr>
        <w:t xml:space="preserve"> </w:t>
      </w:r>
      <w:proofErr w:type="spellStart"/>
      <w:proofErr w:type="gramStart"/>
      <w:r w:rsidRPr="006E39F5">
        <w:rPr>
          <w:sz w:val="20"/>
          <w:szCs w:val="20"/>
          <w:lang w:val="en-GB"/>
        </w:rPr>
        <w:t>саставу</w:t>
      </w:r>
      <w:proofErr w:type="spellEnd"/>
      <w:r w:rsidRPr="006E39F5">
        <w:rPr>
          <w:sz w:val="20"/>
          <w:szCs w:val="20"/>
          <w:lang w:val="en-GB"/>
        </w:rPr>
        <w:t xml:space="preserve"> :</w:t>
      </w:r>
      <w:proofErr w:type="gramEnd"/>
    </w:p>
    <w:p w14:paraId="2B554FCB" w14:textId="77777777" w:rsidR="006E39F5" w:rsidRPr="006E39F5" w:rsidRDefault="006E39F5" w:rsidP="006E39F5">
      <w:pPr>
        <w:spacing w:after="160" w:line="254" w:lineRule="auto"/>
        <w:jc w:val="both"/>
        <w:rPr>
          <w:sz w:val="20"/>
          <w:szCs w:val="20"/>
          <w:lang w:val="en-GB"/>
        </w:rPr>
      </w:pPr>
      <w:r w:rsidRPr="006E39F5">
        <w:rPr>
          <w:sz w:val="20"/>
          <w:szCs w:val="20"/>
          <w:lang w:val="en-GB"/>
        </w:rPr>
        <w:t xml:space="preserve">  1. </w:t>
      </w:r>
      <w:proofErr w:type="spellStart"/>
      <w:r w:rsidRPr="006E39F5">
        <w:rPr>
          <w:sz w:val="20"/>
          <w:szCs w:val="20"/>
          <w:lang w:val="en-GB"/>
        </w:rPr>
        <w:t>Ивана</w:t>
      </w:r>
      <w:proofErr w:type="spellEnd"/>
      <w:r w:rsidRPr="006E39F5">
        <w:rPr>
          <w:sz w:val="20"/>
          <w:szCs w:val="20"/>
          <w:lang w:val="en-GB"/>
        </w:rPr>
        <w:t xml:space="preserve"> </w:t>
      </w:r>
      <w:proofErr w:type="spellStart"/>
      <w:r w:rsidRPr="006E39F5">
        <w:rPr>
          <w:sz w:val="20"/>
          <w:szCs w:val="20"/>
          <w:lang w:val="en-GB"/>
        </w:rPr>
        <w:t>Бешевић</w:t>
      </w:r>
      <w:proofErr w:type="spellEnd"/>
      <w:r w:rsidRPr="006E39F5">
        <w:rPr>
          <w:sz w:val="20"/>
          <w:szCs w:val="20"/>
          <w:lang w:val="en-GB"/>
        </w:rPr>
        <w:t xml:space="preserve">, </w:t>
      </w:r>
      <w:proofErr w:type="spellStart"/>
      <w:r w:rsidRPr="006E39F5">
        <w:rPr>
          <w:sz w:val="20"/>
          <w:szCs w:val="20"/>
          <w:lang w:val="en-GB"/>
        </w:rPr>
        <w:t>саветник</w:t>
      </w:r>
      <w:proofErr w:type="spell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имовинско</w:t>
      </w:r>
      <w:proofErr w:type="spellEnd"/>
      <w:r w:rsidRPr="006E39F5">
        <w:rPr>
          <w:sz w:val="20"/>
          <w:szCs w:val="20"/>
          <w:lang w:val="en-GB"/>
        </w:rPr>
        <w:t xml:space="preserve"> </w:t>
      </w:r>
      <w:proofErr w:type="spellStart"/>
      <w:r w:rsidRPr="006E39F5">
        <w:rPr>
          <w:sz w:val="20"/>
          <w:szCs w:val="20"/>
          <w:lang w:val="en-GB"/>
        </w:rPr>
        <w:t>правне</w:t>
      </w:r>
      <w:proofErr w:type="spellEnd"/>
      <w:r w:rsidRPr="006E39F5">
        <w:rPr>
          <w:sz w:val="20"/>
          <w:szCs w:val="20"/>
          <w:lang w:val="en-GB"/>
        </w:rPr>
        <w:t xml:space="preserve"> и </w:t>
      </w:r>
      <w:proofErr w:type="spellStart"/>
      <w:r w:rsidRPr="006E39F5">
        <w:rPr>
          <w:sz w:val="20"/>
          <w:szCs w:val="20"/>
          <w:lang w:val="en-GB"/>
        </w:rPr>
        <w:t>стамбене</w:t>
      </w:r>
      <w:proofErr w:type="spellEnd"/>
      <w:r w:rsidRPr="006E39F5">
        <w:rPr>
          <w:sz w:val="20"/>
          <w:szCs w:val="20"/>
          <w:lang w:val="en-GB"/>
        </w:rPr>
        <w:t xml:space="preserve"> </w:t>
      </w:r>
      <w:proofErr w:type="spellStart"/>
      <w:r w:rsidRPr="006E39F5">
        <w:rPr>
          <w:sz w:val="20"/>
          <w:szCs w:val="20"/>
          <w:lang w:val="en-GB"/>
        </w:rPr>
        <w:t>послове</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w:t>
      </w:r>
      <w:proofErr w:type="spellStart"/>
      <w:r w:rsidRPr="006E39F5">
        <w:rPr>
          <w:sz w:val="20"/>
          <w:szCs w:val="20"/>
          <w:lang w:val="en-GB"/>
        </w:rPr>
        <w:t>председник</w:t>
      </w:r>
      <w:proofErr w:type="spellEnd"/>
      <w:r w:rsidRPr="006E39F5">
        <w:rPr>
          <w:sz w:val="20"/>
          <w:szCs w:val="20"/>
          <w:lang w:val="en-GB"/>
        </w:rPr>
        <w:t>,</w:t>
      </w:r>
    </w:p>
    <w:p w14:paraId="02E2EDF3" w14:textId="77777777" w:rsidR="006E39F5" w:rsidRPr="006E39F5" w:rsidRDefault="006E39F5" w:rsidP="006E39F5">
      <w:pPr>
        <w:spacing w:after="160" w:line="254" w:lineRule="auto"/>
        <w:jc w:val="both"/>
        <w:rPr>
          <w:sz w:val="20"/>
          <w:szCs w:val="20"/>
          <w:lang w:val="en-GB"/>
        </w:rPr>
      </w:pPr>
      <w:r w:rsidRPr="006E39F5">
        <w:rPr>
          <w:sz w:val="20"/>
          <w:szCs w:val="20"/>
          <w:lang w:val="en-GB"/>
        </w:rPr>
        <w:t xml:space="preserve">  2. </w:t>
      </w:r>
      <w:proofErr w:type="spellStart"/>
      <w:r w:rsidRPr="006E39F5">
        <w:rPr>
          <w:sz w:val="20"/>
          <w:szCs w:val="20"/>
          <w:lang w:val="en-GB"/>
        </w:rPr>
        <w:t>Јована</w:t>
      </w:r>
      <w:proofErr w:type="spellEnd"/>
      <w:r w:rsidRPr="006E39F5">
        <w:rPr>
          <w:sz w:val="20"/>
          <w:szCs w:val="20"/>
          <w:lang w:val="en-GB"/>
        </w:rPr>
        <w:t xml:space="preserve"> </w:t>
      </w:r>
      <w:proofErr w:type="spellStart"/>
      <w:r w:rsidRPr="006E39F5">
        <w:rPr>
          <w:sz w:val="20"/>
          <w:szCs w:val="20"/>
          <w:lang w:val="en-GB"/>
        </w:rPr>
        <w:t>Богдановић</w:t>
      </w:r>
      <w:proofErr w:type="spellEnd"/>
      <w:r w:rsidRPr="006E39F5">
        <w:rPr>
          <w:sz w:val="20"/>
          <w:szCs w:val="20"/>
          <w:lang w:val="en-GB"/>
        </w:rPr>
        <w:t xml:space="preserve">, </w:t>
      </w:r>
      <w:proofErr w:type="spellStart"/>
      <w:r w:rsidRPr="006E39F5">
        <w:rPr>
          <w:sz w:val="20"/>
          <w:szCs w:val="20"/>
          <w:lang w:val="en-GB"/>
        </w:rPr>
        <w:t>млађи</w:t>
      </w:r>
      <w:proofErr w:type="spellEnd"/>
      <w:r w:rsidRPr="006E39F5">
        <w:rPr>
          <w:sz w:val="20"/>
          <w:szCs w:val="20"/>
          <w:lang w:val="en-GB"/>
        </w:rPr>
        <w:t xml:space="preserve"> </w:t>
      </w:r>
      <w:proofErr w:type="spellStart"/>
      <w:r w:rsidRPr="006E39F5">
        <w:rPr>
          <w:sz w:val="20"/>
          <w:szCs w:val="20"/>
          <w:lang w:val="en-GB"/>
        </w:rPr>
        <w:t>саветник</w:t>
      </w:r>
      <w:proofErr w:type="spellEnd"/>
      <w:r w:rsidRPr="006E39F5">
        <w:rPr>
          <w:sz w:val="20"/>
          <w:szCs w:val="20"/>
          <w:lang w:val="en-GB"/>
        </w:rPr>
        <w:t xml:space="preserve">, </w:t>
      </w:r>
      <w:proofErr w:type="spellStart"/>
      <w:r w:rsidRPr="006E39F5">
        <w:rPr>
          <w:sz w:val="20"/>
          <w:szCs w:val="20"/>
          <w:lang w:val="en-GB"/>
        </w:rPr>
        <w:t>ангажована</w:t>
      </w:r>
      <w:proofErr w:type="spell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имовинско</w:t>
      </w:r>
      <w:proofErr w:type="spellEnd"/>
      <w:r w:rsidRPr="006E39F5">
        <w:rPr>
          <w:sz w:val="20"/>
          <w:szCs w:val="20"/>
          <w:lang w:val="en-GB"/>
        </w:rPr>
        <w:t xml:space="preserve"> </w:t>
      </w:r>
      <w:proofErr w:type="spellStart"/>
      <w:r w:rsidRPr="006E39F5">
        <w:rPr>
          <w:sz w:val="20"/>
          <w:szCs w:val="20"/>
          <w:lang w:val="en-GB"/>
        </w:rPr>
        <w:t>правне</w:t>
      </w:r>
      <w:proofErr w:type="spellEnd"/>
      <w:r w:rsidRPr="006E39F5">
        <w:rPr>
          <w:sz w:val="20"/>
          <w:szCs w:val="20"/>
          <w:lang w:val="en-GB"/>
        </w:rPr>
        <w:t xml:space="preserve"> и </w:t>
      </w:r>
      <w:proofErr w:type="spellStart"/>
      <w:r w:rsidRPr="006E39F5">
        <w:rPr>
          <w:sz w:val="20"/>
          <w:szCs w:val="20"/>
          <w:lang w:val="en-GB"/>
        </w:rPr>
        <w:t>стамбене</w:t>
      </w:r>
      <w:proofErr w:type="spellEnd"/>
      <w:r w:rsidRPr="006E39F5">
        <w:rPr>
          <w:sz w:val="20"/>
          <w:szCs w:val="20"/>
          <w:lang w:val="en-GB"/>
        </w:rPr>
        <w:t xml:space="preserve"> </w:t>
      </w:r>
      <w:proofErr w:type="spellStart"/>
      <w:proofErr w:type="gramStart"/>
      <w:r w:rsidRPr="006E39F5">
        <w:rPr>
          <w:sz w:val="20"/>
          <w:szCs w:val="20"/>
          <w:lang w:val="en-GB"/>
        </w:rPr>
        <w:t>послове,као</w:t>
      </w:r>
      <w:proofErr w:type="spellEnd"/>
      <w:proofErr w:type="gramEnd"/>
      <w:r w:rsidRPr="006E39F5">
        <w:rPr>
          <w:sz w:val="20"/>
          <w:szCs w:val="20"/>
          <w:lang w:val="en-GB"/>
        </w:rPr>
        <w:t xml:space="preserve"> </w:t>
      </w:r>
      <w:proofErr w:type="spellStart"/>
      <w:r w:rsidRPr="006E39F5">
        <w:rPr>
          <w:sz w:val="20"/>
          <w:szCs w:val="20"/>
          <w:lang w:val="en-GB"/>
        </w:rPr>
        <w:t>члан</w:t>
      </w:r>
      <w:proofErr w:type="spellEnd"/>
      <w:r w:rsidRPr="006E39F5">
        <w:rPr>
          <w:sz w:val="20"/>
          <w:szCs w:val="20"/>
          <w:lang w:val="en-GB"/>
        </w:rPr>
        <w:t>,</w:t>
      </w:r>
    </w:p>
    <w:p w14:paraId="56CF3687" w14:textId="77777777" w:rsidR="006E39F5" w:rsidRPr="006E39F5" w:rsidRDefault="006E39F5" w:rsidP="006E39F5">
      <w:pPr>
        <w:spacing w:after="160" w:line="254" w:lineRule="auto"/>
        <w:jc w:val="both"/>
        <w:rPr>
          <w:sz w:val="20"/>
          <w:szCs w:val="20"/>
          <w:lang w:val="en-GB"/>
        </w:rPr>
      </w:pPr>
      <w:r w:rsidRPr="006E39F5">
        <w:rPr>
          <w:sz w:val="20"/>
          <w:szCs w:val="20"/>
          <w:lang w:val="en-GB"/>
        </w:rPr>
        <w:t xml:space="preserve">   3. </w:t>
      </w:r>
      <w:proofErr w:type="spellStart"/>
      <w:r w:rsidRPr="006E39F5">
        <w:rPr>
          <w:sz w:val="20"/>
          <w:szCs w:val="20"/>
          <w:lang w:val="en-GB"/>
        </w:rPr>
        <w:t>Љубинка</w:t>
      </w:r>
      <w:proofErr w:type="spellEnd"/>
      <w:r w:rsidRPr="006E39F5">
        <w:rPr>
          <w:sz w:val="20"/>
          <w:szCs w:val="20"/>
          <w:lang w:val="en-GB"/>
        </w:rPr>
        <w:t xml:space="preserve"> </w:t>
      </w:r>
      <w:proofErr w:type="spellStart"/>
      <w:proofErr w:type="gramStart"/>
      <w:r w:rsidRPr="006E39F5">
        <w:rPr>
          <w:sz w:val="20"/>
          <w:szCs w:val="20"/>
          <w:lang w:val="en-GB"/>
        </w:rPr>
        <w:t>Принчевац,сарадник</w:t>
      </w:r>
      <w:proofErr w:type="spellEnd"/>
      <w:proofErr w:type="gram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урбанизам</w:t>
      </w:r>
      <w:proofErr w:type="spellEnd"/>
      <w:r w:rsidRPr="006E39F5">
        <w:rPr>
          <w:sz w:val="20"/>
          <w:szCs w:val="20"/>
          <w:lang w:val="en-GB"/>
        </w:rPr>
        <w:t xml:space="preserve"> и </w:t>
      </w:r>
      <w:proofErr w:type="spellStart"/>
      <w:r w:rsidRPr="006E39F5">
        <w:rPr>
          <w:sz w:val="20"/>
          <w:szCs w:val="20"/>
          <w:lang w:val="en-GB"/>
        </w:rPr>
        <w:t>комуналне</w:t>
      </w:r>
      <w:proofErr w:type="spellEnd"/>
      <w:r w:rsidRPr="006E39F5">
        <w:rPr>
          <w:sz w:val="20"/>
          <w:szCs w:val="20"/>
          <w:lang w:val="en-GB"/>
        </w:rPr>
        <w:t xml:space="preserve"> </w:t>
      </w:r>
      <w:proofErr w:type="spellStart"/>
      <w:r w:rsidRPr="006E39F5">
        <w:rPr>
          <w:sz w:val="20"/>
          <w:szCs w:val="20"/>
          <w:lang w:val="en-GB"/>
        </w:rPr>
        <w:t>послове</w:t>
      </w:r>
      <w:proofErr w:type="spellEnd"/>
      <w:r w:rsidRPr="006E39F5">
        <w:rPr>
          <w:sz w:val="20"/>
          <w:szCs w:val="20"/>
          <w:lang w:val="en-GB"/>
        </w:rPr>
        <w:t>,</w:t>
      </w:r>
    </w:p>
    <w:p w14:paraId="666BBC2C" w14:textId="77777777" w:rsidR="006E39F5" w:rsidRPr="006E39F5" w:rsidRDefault="006E39F5" w:rsidP="006E39F5">
      <w:pPr>
        <w:spacing w:after="160" w:line="254" w:lineRule="auto"/>
        <w:jc w:val="both"/>
        <w:rPr>
          <w:sz w:val="20"/>
          <w:szCs w:val="20"/>
          <w:lang w:val="en-GB"/>
        </w:rPr>
      </w:pPr>
      <w:r w:rsidRPr="006E39F5">
        <w:rPr>
          <w:sz w:val="20"/>
          <w:szCs w:val="20"/>
          <w:lang w:val="en-GB"/>
        </w:rPr>
        <w:t xml:space="preserve">   4. </w:t>
      </w:r>
      <w:proofErr w:type="spellStart"/>
      <w:r w:rsidRPr="006E39F5">
        <w:rPr>
          <w:sz w:val="20"/>
          <w:szCs w:val="20"/>
          <w:lang w:val="en-GB"/>
        </w:rPr>
        <w:t>Слободан</w:t>
      </w:r>
      <w:proofErr w:type="spellEnd"/>
      <w:r w:rsidRPr="006E39F5">
        <w:rPr>
          <w:sz w:val="20"/>
          <w:szCs w:val="20"/>
          <w:lang w:val="en-GB"/>
        </w:rPr>
        <w:t xml:space="preserve"> </w:t>
      </w:r>
      <w:proofErr w:type="spellStart"/>
      <w:r w:rsidRPr="006E39F5">
        <w:rPr>
          <w:sz w:val="20"/>
          <w:szCs w:val="20"/>
          <w:lang w:val="en-GB"/>
        </w:rPr>
        <w:t>Поповић</w:t>
      </w:r>
      <w:proofErr w:type="spellEnd"/>
      <w:r w:rsidRPr="006E39F5">
        <w:rPr>
          <w:sz w:val="20"/>
          <w:szCs w:val="20"/>
          <w:lang w:val="en-GB"/>
        </w:rPr>
        <w:t xml:space="preserve">, </w:t>
      </w:r>
      <w:proofErr w:type="spellStart"/>
      <w:r w:rsidRPr="006E39F5">
        <w:rPr>
          <w:sz w:val="20"/>
          <w:szCs w:val="20"/>
          <w:lang w:val="en-GB"/>
        </w:rPr>
        <w:t>руководилац</w:t>
      </w:r>
      <w:proofErr w:type="spellEnd"/>
      <w:r w:rsidRPr="006E39F5">
        <w:rPr>
          <w:sz w:val="20"/>
          <w:szCs w:val="20"/>
          <w:lang w:val="en-GB"/>
        </w:rPr>
        <w:t xml:space="preserve"> </w:t>
      </w:r>
      <w:proofErr w:type="spellStart"/>
      <w:r w:rsidRPr="006E39F5">
        <w:rPr>
          <w:sz w:val="20"/>
          <w:szCs w:val="20"/>
          <w:lang w:val="en-GB"/>
        </w:rPr>
        <w:t>Одељења</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буџет</w:t>
      </w:r>
      <w:proofErr w:type="spellEnd"/>
      <w:r w:rsidRPr="006E39F5">
        <w:rPr>
          <w:sz w:val="20"/>
          <w:szCs w:val="20"/>
          <w:lang w:val="en-GB"/>
        </w:rPr>
        <w:t xml:space="preserve"> и </w:t>
      </w:r>
      <w:proofErr w:type="spellStart"/>
      <w:proofErr w:type="gramStart"/>
      <w:r w:rsidRPr="006E39F5">
        <w:rPr>
          <w:sz w:val="20"/>
          <w:szCs w:val="20"/>
          <w:lang w:val="en-GB"/>
        </w:rPr>
        <w:t>финансије,као</w:t>
      </w:r>
      <w:proofErr w:type="spellEnd"/>
      <w:proofErr w:type="gramEnd"/>
      <w:r w:rsidRPr="006E39F5">
        <w:rPr>
          <w:sz w:val="20"/>
          <w:szCs w:val="20"/>
          <w:lang w:val="en-GB"/>
        </w:rPr>
        <w:t xml:space="preserve"> </w:t>
      </w:r>
      <w:proofErr w:type="spellStart"/>
      <w:r w:rsidRPr="006E39F5">
        <w:rPr>
          <w:sz w:val="20"/>
          <w:szCs w:val="20"/>
          <w:lang w:val="en-GB"/>
        </w:rPr>
        <w:t>члан</w:t>
      </w:r>
      <w:proofErr w:type="spellEnd"/>
      <w:r w:rsidRPr="006E39F5">
        <w:rPr>
          <w:sz w:val="20"/>
          <w:szCs w:val="20"/>
          <w:lang w:val="en-GB"/>
        </w:rPr>
        <w:t>,</w:t>
      </w:r>
    </w:p>
    <w:p w14:paraId="4E1EE0BD" w14:textId="77777777" w:rsidR="006E39F5" w:rsidRPr="006E39F5" w:rsidRDefault="006E39F5" w:rsidP="006E39F5">
      <w:pPr>
        <w:spacing w:after="160" w:line="254" w:lineRule="auto"/>
        <w:jc w:val="both"/>
        <w:rPr>
          <w:sz w:val="20"/>
          <w:szCs w:val="20"/>
          <w:lang w:val="en-GB"/>
        </w:rPr>
      </w:pPr>
      <w:r w:rsidRPr="006E39F5">
        <w:rPr>
          <w:sz w:val="20"/>
          <w:szCs w:val="20"/>
          <w:lang w:val="en-GB"/>
        </w:rPr>
        <w:t xml:space="preserve">   5. </w:t>
      </w:r>
      <w:proofErr w:type="spellStart"/>
      <w:r w:rsidRPr="006E39F5">
        <w:rPr>
          <w:sz w:val="20"/>
          <w:szCs w:val="20"/>
          <w:lang w:val="en-GB"/>
        </w:rPr>
        <w:t>Зорица</w:t>
      </w:r>
      <w:proofErr w:type="spellEnd"/>
      <w:r w:rsidRPr="006E39F5">
        <w:rPr>
          <w:sz w:val="20"/>
          <w:szCs w:val="20"/>
          <w:lang w:val="en-GB"/>
        </w:rPr>
        <w:t xml:space="preserve"> </w:t>
      </w:r>
      <w:proofErr w:type="spellStart"/>
      <w:proofErr w:type="gramStart"/>
      <w:r w:rsidRPr="006E39F5">
        <w:rPr>
          <w:sz w:val="20"/>
          <w:szCs w:val="20"/>
          <w:lang w:val="en-GB"/>
        </w:rPr>
        <w:t>Јеремић,мастер</w:t>
      </w:r>
      <w:proofErr w:type="spellEnd"/>
      <w:proofErr w:type="gramEnd"/>
      <w:r w:rsidRPr="006E39F5">
        <w:rPr>
          <w:sz w:val="20"/>
          <w:szCs w:val="20"/>
          <w:lang w:val="en-GB"/>
        </w:rPr>
        <w:t xml:space="preserve"> </w:t>
      </w:r>
      <w:proofErr w:type="spellStart"/>
      <w:r w:rsidRPr="006E39F5">
        <w:rPr>
          <w:sz w:val="20"/>
          <w:szCs w:val="20"/>
          <w:lang w:val="en-GB"/>
        </w:rPr>
        <w:t>пословни</w:t>
      </w:r>
      <w:proofErr w:type="spellEnd"/>
      <w:r w:rsidRPr="006E39F5">
        <w:rPr>
          <w:sz w:val="20"/>
          <w:szCs w:val="20"/>
          <w:lang w:val="en-GB"/>
        </w:rPr>
        <w:t xml:space="preserve"> </w:t>
      </w:r>
      <w:proofErr w:type="spellStart"/>
      <w:r w:rsidRPr="006E39F5">
        <w:rPr>
          <w:sz w:val="20"/>
          <w:szCs w:val="20"/>
          <w:lang w:val="en-GB"/>
        </w:rPr>
        <w:t>планер,радно</w:t>
      </w:r>
      <w:proofErr w:type="spellEnd"/>
      <w:r w:rsidRPr="006E39F5">
        <w:rPr>
          <w:sz w:val="20"/>
          <w:szCs w:val="20"/>
          <w:lang w:val="en-GB"/>
        </w:rPr>
        <w:t xml:space="preserve"> </w:t>
      </w:r>
      <w:proofErr w:type="spellStart"/>
      <w:r w:rsidRPr="006E39F5">
        <w:rPr>
          <w:sz w:val="20"/>
          <w:szCs w:val="20"/>
          <w:lang w:val="en-GB"/>
        </w:rPr>
        <w:t>ангажована</w:t>
      </w:r>
      <w:proofErr w:type="spellEnd"/>
      <w:r w:rsidRPr="006E39F5">
        <w:rPr>
          <w:sz w:val="20"/>
          <w:szCs w:val="20"/>
          <w:lang w:val="en-GB"/>
        </w:rPr>
        <w:t xml:space="preserve"> у </w:t>
      </w:r>
      <w:proofErr w:type="spellStart"/>
      <w:r w:rsidRPr="006E39F5">
        <w:rPr>
          <w:sz w:val="20"/>
          <w:szCs w:val="20"/>
          <w:lang w:val="en-GB"/>
        </w:rPr>
        <w:t>општинској</w:t>
      </w:r>
      <w:proofErr w:type="spellEnd"/>
      <w:r w:rsidRPr="006E39F5">
        <w:rPr>
          <w:sz w:val="20"/>
          <w:szCs w:val="20"/>
          <w:lang w:val="en-GB"/>
        </w:rPr>
        <w:t xml:space="preserve"> </w:t>
      </w:r>
      <w:proofErr w:type="spellStart"/>
      <w:r w:rsidRPr="006E39F5">
        <w:rPr>
          <w:sz w:val="20"/>
          <w:szCs w:val="20"/>
          <w:lang w:val="en-GB"/>
        </w:rPr>
        <w:t>управи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пословима</w:t>
      </w:r>
      <w:proofErr w:type="spellEnd"/>
      <w:r w:rsidRPr="006E39F5">
        <w:rPr>
          <w:sz w:val="20"/>
          <w:szCs w:val="20"/>
          <w:lang w:val="en-GB"/>
        </w:rPr>
        <w:t xml:space="preserve"> </w:t>
      </w:r>
      <w:proofErr w:type="spellStart"/>
      <w:r w:rsidRPr="006E39F5">
        <w:rPr>
          <w:sz w:val="20"/>
          <w:szCs w:val="20"/>
          <w:lang w:val="en-GB"/>
        </w:rPr>
        <w:t>озакоњења</w:t>
      </w:r>
      <w:proofErr w:type="spell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урбанизам</w:t>
      </w:r>
      <w:proofErr w:type="spellEnd"/>
      <w:r w:rsidRPr="006E39F5">
        <w:rPr>
          <w:sz w:val="20"/>
          <w:szCs w:val="20"/>
          <w:lang w:val="en-GB"/>
        </w:rPr>
        <w:t xml:space="preserve"> и </w:t>
      </w:r>
      <w:proofErr w:type="spellStart"/>
      <w:r w:rsidRPr="006E39F5">
        <w:rPr>
          <w:sz w:val="20"/>
          <w:szCs w:val="20"/>
          <w:lang w:val="en-GB"/>
        </w:rPr>
        <w:t>комуналне</w:t>
      </w:r>
      <w:proofErr w:type="spellEnd"/>
      <w:r w:rsidRPr="006E39F5">
        <w:rPr>
          <w:sz w:val="20"/>
          <w:szCs w:val="20"/>
          <w:lang w:val="en-GB"/>
        </w:rPr>
        <w:t xml:space="preserve"> </w:t>
      </w:r>
      <w:proofErr w:type="spellStart"/>
      <w:r w:rsidRPr="006E39F5">
        <w:rPr>
          <w:sz w:val="20"/>
          <w:szCs w:val="20"/>
          <w:lang w:val="en-GB"/>
        </w:rPr>
        <w:t>послове,као</w:t>
      </w:r>
      <w:proofErr w:type="spellEnd"/>
      <w:r w:rsidRPr="006E39F5">
        <w:rPr>
          <w:sz w:val="20"/>
          <w:szCs w:val="20"/>
          <w:lang w:val="en-GB"/>
        </w:rPr>
        <w:t xml:space="preserve"> </w:t>
      </w:r>
      <w:proofErr w:type="spellStart"/>
      <w:r w:rsidRPr="006E39F5">
        <w:rPr>
          <w:sz w:val="20"/>
          <w:szCs w:val="20"/>
          <w:lang w:val="en-GB"/>
        </w:rPr>
        <w:t>члан</w:t>
      </w:r>
      <w:proofErr w:type="spellEnd"/>
      <w:r w:rsidRPr="006E39F5">
        <w:rPr>
          <w:sz w:val="20"/>
          <w:szCs w:val="20"/>
          <w:lang w:val="en-GB"/>
        </w:rPr>
        <w:t>.</w:t>
      </w:r>
    </w:p>
    <w:p w14:paraId="11A09D10" w14:textId="77777777" w:rsidR="006E39F5" w:rsidRPr="006E39F5" w:rsidRDefault="006E39F5" w:rsidP="006E39F5">
      <w:pPr>
        <w:spacing w:after="160" w:line="254" w:lineRule="auto"/>
        <w:jc w:val="both"/>
        <w:rPr>
          <w:sz w:val="20"/>
          <w:szCs w:val="20"/>
          <w:lang w:val="en-GB"/>
        </w:rPr>
      </w:pPr>
      <w:proofErr w:type="gramStart"/>
      <w:r w:rsidRPr="006E39F5">
        <w:rPr>
          <w:b/>
          <w:sz w:val="20"/>
          <w:szCs w:val="20"/>
          <w:lang w:val="en-GB"/>
        </w:rPr>
        <w:t>III</w:t>
      </w:r>
      <w:r w:rsidRPr="006E39F5">
        <w:rPr>
          <w:sz w:val="20"/>
          <w:szCs w:val="20"/>
          <w:lang w:val="en-GB"/>
        </w:rPr>
        <w:t xml:space="preserve">  </w:t>
      </w:r>
      <w:proofErr w:type="spellStart"/>
      <w:r w:rsidRPr="006E39F5">
        <w:rPr>
          <w:sz w:val="20"/>
          <w:szCs w:val="20"/>
          <w:lang w:val="en-GB"/>
        </w:rPr>
        <w:t>Задатак</w:t>
      </w:r>
      <w:proofErr w:type="spellEnd"/>
      <w:proofErr w:type="gramEnd"/>
      <w:r w:rsidRPr="006E39F5">
        <w:rPr>
          <w:sz w:val="20"/>
          <w:szCs w:val="20"/>
          <w:lang w:val="en-GB"/>
        </w:rPr>
        <w:t xml:space="preserve"> </w:t>
      </w:r>
      <w:proofErr w:type="spellStart"/>
      <w:r w:rsidRPr="006E39F5">
        <w:rPr>
          <w:sz w:val="20"/>
          <w:szCs w:val="20"/>
          <w:lang w:val="en-GB"/>
        </w:rPr>
        <w:t>Комисије</w:t>
      </w:r>
      <w:proofErr w:type="spellEnd"/>
      <w:r w:rsidRPr="006E39F5">
        <w:rPr>
          <w:sz w:val="20"/>
          <w:szCs w:val="20"/>
          <w:lang w:val="en-GB"/>
        </w:rPr>
        <w:t xml:space="preserve"> </w:t>
      </w:r>
      <w:proofErr w:type="spellStart"/>
      <w:r w:rsidRPr="006E39F5">
        <w:rPr>
          <w:sz w:val="20"/>
          <w:szCs w:val="20"/>
          <w:lang w:val="en-GB"/>
        </w:rPr>
        <w:t>је</w:t>
      </w:r>
      <w:proofErr w:type="spellEnd"/>
      <w:r w:rsidRPr="006E39F5">
        <w:rPr>
          <w:sz w:val="20"/>
          <w:szCs w:val="20"/>
          <w:lang w:val="en-GB"/>
        </w:rPr>
        <w:t>:</w:t>
      </w:r>
    </w:p>
    <w:p w14:paraId="3AE6C736" w14:textId="77777777" w:rsidR="006E39F5" w:rsidRPr="006E39F5" w:rsidRDefault="006E39F5" w:rsidP="006E39F5">
      <w:pPr>
        <w:spacing w:after="160" w:line="254" w:lineRule="auto"/>
        <w:jc w:val="both"/>
        <w:rPr>
          <w:sz w:val="20"/>
          <w:szCs w:val="20"/>
          <w:lang w:val="en-GB"/>
        </w:rPr>
      </w:pPr>
      <w:r w:rsidRPr="006E39F5">
        <w:rPr>
          <w:sz w:val="20"/>
          <w:szCs w:val="20"/>
          <w:lang w:val="en-GB"/>
        </w:rPr>
        <w:t xml:space="preserve"> 1. </w:t>
      </w:r>
      <w:proofErr w:type="spellStart"/>
      <w:r w:rsidRPr="006E39F5">
        <w:rPr>
          <w:sz w:val="20"/>
          <w:szCs w:val="20"/>
          <w:lang w:val="en-GB"/>
        </w:rPr>
        <w:t>Спровођење</w:t>
      </w:r>
      <w:proofErr w:type="spellEnd"/>
      <w:r w:rsidRPr="006E39F5">
        <w:rPr>
          <w:sz w:val="20"/>
          <w:szCs w:val="20"/>
          <w:lang w:val="en-GB"/>
        </w:rPr>
        <w:t xml:space="preserve"> </w:t>
      </w:r>
      <w:proofErr w:type="spellStart"/>
      <w:r w:rsidRPr="006E39F5">
        <w:rPr>
          <w:sz w:val="20"/>
          <w:szCs w:val="20"/>
          <w:lang w:val="en-GB"/>
        </w:rPr>
        <w:t>поступка</w:t>
      </w:r>
      <w:proofErr w:type="spellEnd"/>
      <w:r w:rsidRPr="006E39F5">
        <w:rPr>
          <w:sz w:val="20"/>
          <w:szCs w:val="20"/>
          <w:lang w:val="en-GB"/>
        </w:rPr>
        <w:t xml:space="preserve">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из</w:t>
      </w:r>
      <w:proofErr w:type="spellEnd"/>
      <w:r w:rsidRPr="006E39F5">
        <w:rPr>
          <w:sz w:val="20"/>
          <w:szCs w:val="20"/>
          <w:lang w:val="en-GB"/>
        </w:rPr>
        <w:t xml:space="preserve"> </w:t>
      </w:r>
      <w:proofErr w:type="spellStart"/>
      <w:r w:rsidRPr="006E39F5">
        <w:rPr>
          <w:sz w:val="20"/>
          <w:szCs w:val="20"/>
          <w:lang w:val="en-GB"/>
        </w:rPr>
        <w:t>јавне</w:t>
      </w:r>
      <w:proofErr w:type="spellEnd"/>
      <w:r w:rsidRPr="006E39F5">
        <w:rPr>
          <w:sz w:val="20"/>
          <w:szCs w:val="20"/>
          <w:lang w:val="en-GB"/>
        </w:rPr>
        <w:t xml:space="preserve"> </w:t>
      </w:r>
      <w:proofErr w:type="spellStart"/>
      <w:r w:rsidRPr="006E39F5">
        <w:rPr>
          <w:sz w:val="20"/>
          <w:szCs w:val="20"/>
          <w:lang w:val="en-GB"/>
        </w:rPr>
        <w:t>својине</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путем</w:t>
      </w:r>
      <w:proofErr w:type="spellEnd"/>
      <w:r w:rsidRPr="006E39F5">
        <w:rPr>
          <w:sz w:val="20"/>
          <w:szCs w:val="20"/>
          <w:lang w:val="en-GB"/>
        </w:rPr>
        <w:t xml:space="preserve"> </w:t>
      </w:r>
      <w:proofErr w:type="spellStart"/>
      <w:r w:rsidRPr="006E39F5">
        <w:rPr>
          <w:sz w:val="20"/>
          <w:szCs w:val="20"/>
          <w:lang w:val="en-GB"/>
        </w:rPr>
        <w:t>непосредне</w:t>
      </w:r>
      <w:proofErr w:type="spellEnd"/>
      <w:r w:rsidRPr="006E39F5">
        <w:rPr>
          <w:sz w:val="20"/>
          <w:szCs w:val="20"/>
          <w:lang w:val="en-GB"/>
        </w:rPr>
        <w:t xml:space="preserve"> </w:t>
      </w:r>
      <w:proofErr w:type="spellStart"/>
      <w:proofErr w:type="gramStart"/>
      <w:r w:rsidRPr="006E39F5">
        <w:rPr>
          <w:sz w:val="20"/>
          <w:szCs w:val="20"/>
          <w:lang w:val="en-GB"/>
        </w:rPr>
        <w:t>погодбе</w:t>
      </w:r>
      <w:proofErr w:type="spellEnd"/>
      <w:r w:rsidRPr="006E39F5">
        <w:rPr>
          <w:sz w:val="20"/>
          <w:szCs w:val="20"/>
          <w:lang w:val="en-GB"/>
        </w:rPr>
        <w:t xml:space="preserve"> ,</w:t>
      </w:r>
      <w:proofErr w:type="gramEnd"/>
      <w:r w:rsidRPr="006E39F5">
        <w:rPr>
          <w:sz w:val="20"/>
          <w:szCs w:val="20"/>
          <w:lang w:val="en-GB"/>
        </w:rPr>
        <w:t xml:space="preserve"> и </w:t>
      </w:r>
      <w:proofErr w:type="spellStart"/>
      <w:r w:rsidRPr="006E39F5">
        <w:rPr>
          <w:sz w:val="20"/>
          <w:szCs w:val="20"/>
          <w:lang w:val="en-GB"/>
        </w:rPr>
        <w:t>то</w:t>
      </w:r>
      <w:proofErr w:type="spellEnd"/>
      <w:r w:rsidRPr="006E39F5">
        <w:rPr>
          <w:sz w:val="20"/>
          <w:szCs w:val="20"/>
          <w:lang w:val="en-GB"/>
        </w:rPr>
        <w:t xml:space="preserve"> </w:t>
      </w:r>
      <w:proofErr w:type="spellStart"/>
      <w:r w:rsidRPr="006E39F5">
        <w:rPr>
          <w:sz w:val="20"/>
          <w:szCs w:val="20"/>
          <w:lang w:val="en-GB"/>
        </w:rPr>
        <w:t>кат.парцеле</w:t>
      </w:r>
      <w:proofErr w:type="spellEnd"/>
      <w:r w:rsidRPr="006E39F5">
        <w:rPr>
          <w:sz w:val="20"/>
          <w:szCs w:val="20"/>
          <w:lang w:val="en-GB"/>
        </w:rPr>
        <w:t xml:space="preserve"> </w:t>
      </w:r>
      <w:proofErr w:type="spellStart"/>
      <w:r w:rsidRPr="006E39F5">
        <w:rPr>
          <w:sz w:val="20"/>
          <w:szCs w:val="20"/>
          <w:lang w:val="en-GB"/>
        </w:rPr>
        <w:t>број</w:t>
      </w:r>
      <w:proofErr w:type="spellEnd"/>
    </w:p>
    <w:p w14:paraId="427536E9" w14:textId="77777777" w:rsidR="006E39F5" w:rsidRPr="006E39F5" w:rsidRDefault="006E39F5" w:rsidP="006E39F5">
      <w:pPr>
        <w:ind w:left="360"/>
        <w:jc w:val="both"/>
        <w:rPr>
          <w:sz w:val="20"/>
          <w:szCs w:val="20"/>
          <w:lang w:val="en-GB"/>
        </w:rPr>
      </w:pPr>
      <w:r w:rsidRPr="006E39F5">
        <w:rPr>
          <w:sz w:val="20"/>
          <w:szCs w:val="20"/>
          <w:lang w:val="en-GB"/>
        </w:rPr>
        <w:t xml:space="preserve">- 1907/1 КО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ливада</w:t>
      </w:r>
      <w:proofErr w:type="spellEnd"/>
      <w:r w:rsidRPr="006E39F5">
        <w:rPr>
          <w:sz w:val="20"/>
          <w:szCs w:val="20"/>
          <w:lang w:val="en-GB"/>
        </w:rPr>
        <w:t xml:space="preserve"> 4 </w:t>
      </w:r>
      <w:proofErr w:type="spellStart"/>
      <w:proofErr w:type="gramStart"/>
      <w:r w:rsidRPr="006E39F5">
        <w:rPr>
          <w:sz w:val="20"/>
          <w:szCs w:val="20"/>
          <w:lang w:val="en-GB"/>
        </w:rPr>
        <w:t>класе</w:t>
      </w:r>
      <w:proofErr w:type="spellEnd"/>
      <w:r w:rsidRPr="006E39F5">
        <w:rPr>
          <w:sz w:val="20"/>
          <w:szCs w:val="20"/>
          <w:lang w:val="en-GB"/>
        </w:rPr>
        <w:t xml:space="preserve">,  </w:t>
      </w:r>
      <w:proofErr w:type="spellStart"/>
      <w:r w:rsidRPr="006E39F5">
        <w:rPr>
          <w:sz w:val="20"/>
          <w:szCs w:val="20"/>
          <w:lang w:val="en-GB"/>
        </w:rPr>
        <w:t>површине</w:t>
      </w:r>
      <w:proofErr w:type="spellEnd"/>
      <w:proofErr w:type="gramEnd"/>
      <w:r w:rsidRPr="006E39F5">
        <w:rPr>
          <w:sz w:val="20"/>
          <w:szCs w:val="20"/>
          <w:lang w:val="en-GB"/>
        </w:rPr>
        <w:t xml:space="preserve"> 65 м</w:t>
      </w:r>
      <w:r w:rsidRPr="006E39F5">
        <w:rPr>
          <w:sz w:val="20"/>
          <w:szCs w:val="20"/>
          <w:vertAlign w:val="superscript"/>
          <w:lang w:val="en-GB"/>
        </w:rPr>
        <w:t xml:space="preserve">2 </w:t>
      </w:r>
      <w:r w:rsidRPr="006E39F5">
        <w:rPr>
          <w:sz w:val="20"/>
          <w:szCs w:val="20"/>
          <w:lang w:val="en-GB"/>
        </w:rPr>
        <w:t xml:space="preserve">, </w:t>
      </w:r>
      <w:proofErr w:type="spellStart"/>
      <w:r w:rsidRPr="006E39F5">
        <w:rPr>
          <w:sz w:val="20"/>
          <w:szCs w:val="20"/>
          <w:lang w:val="en-GB"/>
        </w:rPr>
        <w:t>која</w:t>
      </w:r>
      <w:proofErr w:type="spellEnd"/>
      <w:r w:rsidRPr="006E39F5">
        <w:rPr>
          <w:sz w:val="20"/>
          <w:szCs w:val="20"/>
          <w:lang w:val="en-GB"/>
        </w:rPr>
        <w:t xml:space="preserve"> </w:t>
      </w:r>
      <w:proofErr w:type="spellStart"/>
      <w:r w:rsidRPr="006E39F5">
        <w:rPr>
          <w:sz w:val="20"/>
          <w:szCs w:val="20"/>
          <w:lang w:val="en-GB"/>
        </w:rPr>
        <w:t>представља</w:t>
      </w:r>
      <w:proofErr w:type="spellEnd"/>
      <w:r w:rsidRPr="006E39F5">
        <w:rPr>
          <w:sz w:val="20"/>
          <w:szCs w:val="20"/>
          <w:lang w:val="en-GB"/>
        </w:rPr>
        <w:t xml:space="preserve"> </w:t>
      </w:r>
      <w:proofErr w:type="spellStart"/>
      <w:r w:rsidRPr="006E39F5">
        <w:rPr>
          <w:sz w:val="20"/>
          <w:szCs w:val="20"/>
          <w:lang w:val="en-GB"/>
        </w:rPr>
        <w:t>земљиште</w:t>
      </w:r>
      <w:proofErr w:type="spellEnd"/>
      <w:r w:rsidRPr="006E39F5">
        <w:rPr>
          <w:sz w:val="20"/>
          <w:szCs w:val="20"/>
          <w:lang w:val="en-GB"/>
        </w:rPr>
        <w:t xml:space="preserve"> у </w:t>
      </w:r>
      <w:proofErr w:type="spellStart"/>
      <w:r w:rsidRPr="006E39F5">
        <w:rPr>
          <w:sz w:val="20"/>
          <w:szCs w:val="20"/>
          <w:lang w:val="en-GB"/>
        </w:rPr>
        <w:t>грађевинском</w:t>
      </w:r>
      <w:proofErr w:type="spellEnd"/>
      <w:r w:rsidRPr="006E39F5">
        <w:rPr>
          <w:sz w:val="20"/>
          <w:szCs w:val="20"/>
          <w:lang w:val="en-GB"/>
        </w:rPr>
        <w:t xml:space="preserve"> </w:t>
      </w:r>
      <w:proofErr w:type="spellStart"/>
      <w:r w:rsidRPr="006E39F5">
        <w:rPr>
          <w:sz w:val="20"/>
          <w:szCs w:val="20"/>
          <w:lang w:val="en-GB"/>
        </w:rPr>
        <w:t>подручју</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p>
    <w:p w14:paraId="1612A2E2" w14:textId="375ABF93" w:rsidR="006E39F5" w:rsidRPr="006E39F5" w:rsidRDefault="006E39F5" w:rsidP="006E39F5">
      <w:pPr>
        <w:spacing w:after="160" w:line="254" w:lineRule="auto"/>
        <w:jc w:val="both"/>
        <w:rPr>
          <w:sz w:val="20"/>
          <w:szCs w:val="20"/>
          <w:lang w:val="en-GB"/>
        </w:rPr>
      </w:pPr>
      <w:r w:rsidRPr="006E39F5">
        <w:rPr>
          <w:sz w:val="20"/>
          <w:szCs w:val="20"/>
          <w:lang w:val="en-GB"/>
        </w:rPr>
        <w:t xml:space="preserve">2. У </w:t>
      </w:r>
      <w:proofErr w:type="spellStart"/>
      <w:r w:rsidRPr="006E39F5">
        <w:rPr>
          <w:sz w:val="20"/>
          <w:szCs w:val="20"/>
          <w:lang w:val="en-GB"/>
        </w:rPr>
        <w:t>поступку</w:t>
      </w:r>
      <w:proofErr w:type="spellEnd"/>
      <w:r w:rsidRPr="006E39F5">
        <w:rPr>
          <w:sz w:val="20"/>
          <w:szCs w:val="20"/>
          <w:lang w:val="en-GB"/>
        </w:rPr>
        <w:t xml:space="preserve">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напред</w:t>
      </w:r>
      <w:proofErr w:type="spellEnd"/>
      <w:r w:rsidRPr="006E39F5">
        <w:rPr>
          <w:sz w:val="20"/>
          <w:szCs w:val="20"/>
          <w:lang w:val="en-GB"/>
        </w:rPr>
        <w:t xml:space="preserve"> </w:t>
      </w:r>
      <w:proofErr w:type="spellStart"/>
      <w:r w:rsidRPr="006E39F5">
        <w:rPr>
          <w:sz w:val="20"/>
          <w:szCs w:val="20"/>
          <w:lang w:val="en-GB"/>
        </w:rPr>
        <w:t>описане</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у </w:t>
      </w:r>
      <w:proofErr w:type="spellStart"/>
      <w:r w:rsidRPr="006E39F5">
        <w:rPr>
          <w:sz w:val="20"/>
          <w:szCs w:val="20"/>
          <w:lang w:val="en-GB"/>
        </w:rPr>
        <w:t>свему</w:t>
      </w:r>
      <w:proofErr w:type="spellEnd"/>
      <w:r w:rsidRPr="006E39F5">
        <w:rPr>
          <w:sz w:val="20"/>
          <w:szCs w:val="20"/>
          <w:lang w:val="en-GB"/>
        </w:rPr>
        <w:t xml:space="preserve"> </w:t>
      </w:r>
      <w:proofErr w:type="spellStart"/>
      <w:r w:rsidRPr="006E39F5">
        <w:rPr>
          <w:sz w:val="20"/>
          <w:szCs w:val="20"/>
          <w:lang w:val="en-GB"/>
        </w:rPr>
        <w:t>поступити</w:t>
      </w:r>
      <w:proofErr w:type="spellEnd"/>
      <w:r w:rsidRPr="006E39F5">
        <w:rPr>
          <w:sz w:val="20"/>
          <w:szCs w:val="20"/>
          <w:lang w:val="en-GB"/>
        </w:rPr>
        <w:t xml:space="preserve"> </w:t>
      </w:r>
      <w:proofErr w:type="spellStart"/>
      <w:r w:rsidRPr="006E39F5">
        <w:rPr>
          <w:sz w:val="20"/>
          <w:szCs w:val="20"/>
          <w:lang w:val="en-GB"/>
        </w:rPr>
        <w:t>према</w:t>
      </w:r>
      <w:proofErr w:type="spellEnd"/>
      <w:r w:rsidRPr="006E39F5">
        <w:rPr>
          <w:sz w:val="20"/>
          <w:szCs w:val="20"/>
          <w:lang w:val="en-GB"/>
        </w:rPr>
        <w:t xml:space="preserve"> </w:t>
      </w:r>
      <w:proofErr w:type="spellStart"/>
      <w:r w:rsidRPr="006E39F5">
        <w:rPr>
          <w:sz w:val="20"/>
          <w:szCs w:val="20"/>
          <w:lang w:val="en-GB"/>
        </w:rPr>
        <w:t>одредбама</w:t>
      </w:r>
      <w:proofErr w:type="spellEnd"/>
      <w:r w:rsidRPr="006E39F5">
        <w:rPr>
          <w:sz w:val="20"/>
          <w:szCs w:val="20"/>
          <w:lang w:val="en-GB"/>
        </w:rPr>
        <w:t xml:space="preserve"> </w:t>
      </w:r>
      <w:proofErr w:type="spellStart"/>
      <w:r w:rsidRPr="006E39F5">
        <w:rPr>
          <w:sz w:val="20"/>
          <w:szCs w:val="20"/>
          <w:lang w:val="en-GB"/>
        </w:rPr>
        <w:t>Закона</w:t>
      </w:r>
      <w:proofErr w:type="spellEnd"/>
      <w:r w:rsidRPr="006E39F5">
        <w:rPr>
          <w:sz w:val="20"/>
          <w:szCs w:val="20"/>
          <w:lang w:val="en-GB"/>
        </w:rPr>
        <w:t xml:space="preserve"> о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Закона</w:t>
      </w:r>
      <w:proofErr w:type="spellEnd"/>
      <w:r w:rsidRPr="006E39F5">
        <w:rPr>
          <w:sz w:val="20"/>
          <w:szCs w:val="20"/>
          <w:lang w:val="en-GB"/>
        </w:rPr>
        <w:t xml:space="preserve"> о </w:t>
      </w:r>
      <w:proofErr w:type="spellStart"/>
      <w:r w:rsidRPr="006E39F5">
        <w:rPr>
          <w:sz w:val="20"/>
          <w:szCs w:val="20"/>
          <w:lang w:val="en-GB"/>
        </w:rPr>
        <w:t>промету</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Уредби</w:t>
      </w:r>
      <w:proofErr w:type="spellEnd"/>
      <w:r w:rsidRPr="006E39F5">
        <w:rPr>
          <w:sz w:val="20"/>
          <w:szCs w:val="20"/>
          <w:lang w:val="en-GB"/>
        </w:rPr>
        <w:t xml:space="preserve"> о </w:t>
      </w:r>
      <w:proofErr w:type="spellStart"/>
      <w:r w:rsidRPr="006E39F5">
        <w:rPr>
          <w:sz w:val="20"/>
          <w:szCs w:val="20"/>
          <w:lang w:val="en-GB"/>
        </w:rPr>
        <w:t>условима</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непосредном</w:t>
      </w:r>
      <w:proofErr w:type="spellEnd"/>
      <w:r w:rsidRPr="006E39F5">
        <w:rPr>
          <w:sz w:val="20"/>
          <w:szCs w:val="20"/>
          <w:lang w:val="en-GB"/>
        </w:rPr>
        <w:t xml:space="preserve"> </w:t>
      </w:r>
      <w:proofErr w:type="spellStart"/>
      <w:r w:rsidRPr="006E39F5">
        <w:rPr>
          <w:sz w:val="20"/>
          <w:szCs w:val="20"/>
          <w:lang w:val="en-GB"/>
        </w:rPr>
        <w:t>погодбом</w:t>
      </w:r>
      <w:proofErr w:type="spellEnd"/>
      <w:r w:rsidRPr="006E39F5">
        <w:rPr>
          <w:sz w:val="20"/>
          <w:szCs w:val="20"/>
          <w:lang w:val="en-GB"/>
        </w:rPr>
        <w:t xml:space="preserve"> и </w:t>
      </w:r>
      <w:proofErr w:type="spellStart"/>
      <w:r w:rsidRPr="006E39F5">
        <w:rPr>
          <w:sz w:val="20"/>
          <w:szCs w:val="20"/>
          <w:lang w:val="en-GB"/>
        </w:rPr>
        <w:t>давања</w:t>
      </w:r>
      <w:proofErr w:type="spellEnd"/>
      <w:r w:rsidRPr="006E39F5">
        <w:rPr>
          <w:sz w:val="20"/>
          <w:szCs w:val="20"/>
          <w:lang w:val="en-GB"/>
        </w:rPr>
        <w:t xml:space="preserve"> </w:t>
      </w:r>
      <w:proofErr w:type="gramStart"/>
      <w:r w:rsidRPr="006E39F5">
        <w:rPr>
          <w:sz w:val="20"/>
          <w:szCs w:val="20"/>
          <w:lang w:val="en-GB"/>
        </w:rPr>
        <w:t xml:space="preserve">у  </w:t>
      </w:r>
      <w:proofErr w:type="spellStart"/>
      <w:r w:rsidRPr="006E39F5">
        <w:rPr>
          <w:sz w:val="20"/>
          <w:szCs w:val="20"/>
          <w:lang w:val="en-GB"/>
        </w:rPr>
        <w:t>закуп</w:t>
      </w:r>
      <w:proofErr w:type="spellEnd"/>
      <w:proofErr w:type="gramEnd"/>
      <w:r w:rsidRPr="006E39F5">
        <w:rPr>
          <w:sz w:val="20"/>
          <w:szCs w:val="20"/>
          <w:lang w:val="en-GB"/>
        </w:rPr>
        <w:t xml:space="preserve"> </w:t>
      </w:r>
      <w:proofErr w:type="spellStart"/>
      <w:r w:rsidRPr="006E39F5">
        <w:rPr>
          <w:sz w:val="20"/>
          <w:szCs w:val="20"/>
          <w:lang w:val="en-GB"/>
        </w:rPr>
        <w:t>ствари</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 </w:t>
      </w:r>
      <w:proofErr w:type="spellStart"/>
      <w:r w:rsidRPr="006E39F5">
        <w:rPr>
          <w:sz w:val="20"/>
          <w:szCs w:val="20"/>
          <w:lang w:val="en-GB"/>
        </w:rPr>
        <w:t>односно</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уступања</w:t>
      </w:r>
      <w:proofErr w:type="spellEnd"/>
      <w:r w:rsidRPr="006E39F5">
        <w:rPr>
          <w:sz w:val="20"/>
          <w:szCs w:val="20"/>
          <w:lang w:val="en-GB"/>
        </w:rPr>
        <w:t xml:space="preserve"> </w:t>
      </w:r>
      <w:proofErr w:type="spellStart"/>
      <w:r w:rsidRPr="006E39F5">
        <w:rPr>
          <w:sz w:val="20"/>
          <w:szCs w:val="20"/>
          <w:lang w:val="en-GB"/>
        </w:rPr>
        <w:t>искоришћавања</w:t>
      </w:r>
      <w:proofErr w:type="spellEnd"/>
      <w:r w:rsidRPr="006E39F5">
        <w:rPr>
          <w:sz w:val="20"/>
          <w:szCs w:val="20"/>
          <w:lang w:val="en-GB"/>
        </w:rPr>
        <w:t xml:space="preserve"> </w:t>
      </w:r>
      <w:proofErr w:type="spellStart"/>
      <w:r w:rsidRPr="006E39F5">
        <w:rPr>
          <w:sz w:val="20"/>
          <w:szCs w:val="20"/>
          <w:lang w:val="en-GB"/>
        </w:rPr>
        <w:t>других</w:t>
      </w:r>
      <w:proofErr w:type="spellEnd"/>
      <w:r w:rsidRPr="006E39F5">
        <w:rPr>
          <w:sz w:val="20"/>
          <w:szCs w:val="20"/>
          <w:lang w:val="en-GB"/>
        </w:rPr>
        <w:t xml:space="preserve"> </w:t>
      </w:r>
      <w:proofErr w:type="spellStart"/>
      <w:r w:rsidRPr="006E39F5">
        <w:rPr>
          <w:sz w:val="20"/>
          <w:szCs w:val="20"/>
          <w:lang w:val="en-GB"/>
        </w:rPr>
        <w:t>имовинских</w:t>
      </w:r>
      <w:proofErr w:type="spellEnd"/>
      <w:r w:rsidRPr="006E39F5">
        <w:rPr>
          <w:sz w:val="20"/>
          <w:szCs w:val="20"/>
          <w:lang w:val="en-GB"/>
        </w:rPr>
        <w:t xml:space="preserve"> </w:t>
      </w:r>
      <w:proofErr w:type="spellStart"/>
      <w:r w:rsidRPr="006E39F5">
        <w:rPr>
          <w:sz w:val="20"/>
          <w:szCs w:val="20"/>
          <w:lang w:val="en-GB"/>
        </w:rPr>
        <w:t>права</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и </w:t>
      </w:r>
      <w:proofErr w:type="spellStart"/>
      <w:r w:rsidRPr="006E39F5">
        <w:rPr>
          <w:sz w:val="20"/>
          <w:szCs w:val="20"/>
          <w:lang w:val="en-GB"/>
        </w:rPr>
        <w:t>поступцима</w:t>
      </w:r>
      <w:proofErr w:type="spellEnd"/>
      <w:r w:rsidRPr="006E39F5">
        <w:rPr>
          <w:sz w:val="20"/>
          <w:szCs w:val="20"/>
          <w:lang w:val="en-GB"/>
        </w:rPr>
        <w:t xml:space="preserve"> </w:t>
      </w:r>
      <w:proofErr w:type="spellStart"/>
      <w:r w:rsidRPr="006E39F5">
        <w:rPr>
          <w:sz w:val="20"/>
          <w:szCs w:val="20"/>
          <w:lang w:val="en-GB"/>
        </w:rPr>
        <w:t>јавног</w:t>
      </w:r>
      <w:proofErr w:type="spellEnd"/>
      <w:r w:rsidRPr="006E39F5">
        <w:rPr>
          <w:sz w:val="20"/>
          <w:szCs w:val="20"/>
          <w:lang w:val="en-GB"/>
        </w:rPr>
        <w:t xml:space="preserve"> </w:t>
      </w:r>
      <w:proofErr w:type="spellStart"/>
      <w:r w:rsidRPr="006E39F5">
        <w:rPr>
          <w:sz w:val="20"/>
          <w:szCs w:val="20"/>
          <w:lang w:val="en-GB"/>
        </w:rPr>
        <w:t>надметања</w:t>
      </w:r>
      <w:proofErr w:type="spellEnd"/>
      <w:r w:rsidRPr="006E39F5">
        <w:rPr>
          <w:sz w:val="20"/>
          <w:szCs w:val="20"/>
          <w:lang w:val="en-GB"/>
        </w:rPr>
        <w:t xml:space="preserve"> и </w:t>
      </w:r>
      <w:proofErr w:type="spellStart"/>
      <w:r w:rsidRPr="006E39F5">
        <w:rPr>
          <w:sz w:val="20"/>
          <w:szCs w:val="20"/>
          <w:lang w:val="en-GB"/>
        </w:rPr>
        <w:t>прикупљања</w:t>
      </w:r>
      <w:proofErr w:type="spellEnd"/>
      <w:r w:rsidRPr="006E39F5">
        <w:rPr>
          <w:sz w:val="20"/>
          <w:szCs w:val="20"/>
          <w:lang w:val="en-GB"/>
        </w:rPr>
        <w:t xml:space="preserve"> </w:t>
      </w:r>
      <w:proofErr w:type="spellStart"/>
      <w:r w:rsidRPr="006E39F5">
        <w:rPr>
          <w:sz w:val="20"/>
          <w:szCs w:val="20"/>
          <w:lang w:val="en-GB"/>
        </w:rPr>
        <w:t>писмених</w:t>
      </w:r>
      <w:proofErr w:type="spellEnd"/>
      <w:r w:rsidRPr="006E39F5">
        <w:rPr>
          <w:sz w:val="20"/>
          <w:szCs w:val="20"/>
          <w:lang w:val="en-GB"/>
        </w:rPr>
        <w:t xml:space="preserve"> </w:t>
      </w:r>
      <w:proofErr w:type="spellStart"/>
      <w:r w:rsidRPr="006E39F5">
        <w:rPr>
          <w:sz w:val="20"/>
          <w:szCs w:val="20"/>
          <w:lang w:val="en-GB"/>
        </w:rPr>
        <w:t>понуда</w:t>
      </w:r>
      <w:proofErr w:type="spellEnd"/>
      <w:r w:rsidRPr="006E39F5">
        <w:rPr>
          <w:sz w:val="20"/>
          <w:szCs w:val="20"/>
          <w:lang w:val="en-GB"/>
        </w:rPr>
        <w:t xml:space="preserve"> и </w:t>
      </w:r>
      <w:proofErr w:type="spellStart"/>
      <w:r w:rsidRPr="006E39F5">
        <w:rPr>
          <w:sz w:val="20"/>
          <w:szCs w:val="20"/>
          <w:lang w:val="en-GB"/>
        </w:rPr>
        <w:t>Одлуке</w:t>
      </w:r>
      <w:proofErr w:type="spellEnd"/>
      <w:r w:rsidRPr="006E39F5">
        <w:rPr>
          <w:sz w:val="20"/>
          <w:szCs w:val="20"/>
          <w:lang w:val="en-GB"/>
        </w:rPr>
        <w:t xml:space="preserve"> о </w:t>
      </w:r>
      <w:proofErr w:type="spellStart"/>
      <w:r w:rsidRPr="006E39F5">
        <w:rPr>
          <w:sz w:val="20"/>
          <w:szCs w:val="20"/>
          <w:lang w:val="en-GB"/>
        </w:rPr>
        <w:t>прибављању</w:t>
      </w:r>
      <w:proofErr w:type="spellEnd"/>
      <w:r w:rsidRPr="006E39F5">
        <w:rPr>
          <w:sz w:val="20"/>
          <w:szCs w:val="20"/>
          <w:lang w:val="en-GB"/>
        </w:rPr>
        <w:t xml:space="preserve"> и </w:t>
      </w:r>
      <w:proofErr w:type="spellStart"/>
      <w:r w:rsidRPr="006E39F5">
        <w:rPr>
          <w:sz w:val="20"/>
          <w:szCs w:val="20"/>
          <w:lang w:val="en-GB"/>
        </w:rPr>
        <w:t>располагању</w:t>
      </w:r>
      <w:proofErr w:type="spellEnd"/>
      <w:r w:rsidRPr="006E39F5">
        <w:rPr>
          <w:sz w:val="20"/>
          <w:szCs w:val="20"/>
          <w:lang w:val="en-GB"/>
        </w:rPr>
        <w:t xml:space="preserve"> </w:t>
      </w:r>
      <w:proofErr w:type="spellStart"/>
      <w:r w:rsidRPr="006E39F5">
        <w:rPr>
          <w:sz w:val="20"/>
          <w:szCs w:val="20"/>
          <w:lang w:val="en-GB"/>
        </w:rPr>
        <w:t>стварима</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.3. </w:t>
      </w:r>
      <w:proofErr w:type="spellStart"/>
      <w:r w:rsidRPr="006E39F5">
        <w:rPr>
          <w:sz w:val="20"/>
          <w:szCs w:val="20"/>
          <w:lang w:val="en-GB"/>
        </w:rPr>
        <w:t>Записник</w:t>
      </w:r>
      <w:proofErr w:type="spellEnd"/>
      <w:r w:rsidRPr="006E39F5">
        <w:rPr>
          <w:sz w:val="20"/>
          <w:szCs w:val="20"/>
          <w:lang w:val="en-GB"/>
        </w:rPr>
        <w:t xml:space="preserve"> о </w:t>
      </w:r>
      <w:proofErr w:type="spellStart"/>
      <w:r w:rsidRPr="006E39F5">
        <w:rPr>
          <w:sz w:val="20"/>
          <w:szCs w:val="20"/>
          <w:lang w:val="en-GB"/>
        </w:rPr>
        <w:t>спроведеном</w:t>
      </w:r>
      <w:proofErr w:type="spellEnd"/>
      <w:r w:rsidRPr="006E39F5">
        <w:rPr>
          <w:sz w:val="20"/>
          <w:szCs w:val="20"/>
          <w:lang w:val="en-GB"/>
        </w:rPr>
        <w:t xml:space="preserve"> </w:t>
      </w:r>
      <w:proofErr w:type="spellStart"/>
      <w:r w:rsidRPr="006E39F5">
        <w:rPr>
          <w:sz w:val="20"/>
          <w:szCs w:val="20"/>
          <w:lang w:val="en-GB"/>
        </w:rPr>
        <w:t>поступку</w:t>
      </w:r>
      <w:proofErr w:type="spellEnd"/>
      <w:r w:rsidRPr="006E39F5">
        <w:rPr>
          <w:sz w:val="20"/>
          <w:szCs w:val="20"/>
          <w:lang w:val="en-GB"/>
        </w:rPr>
        <w:t xml:space="preserve"> </w:t>
      </w:r>
      <w:proofErr w:type="spellStart"/>
      <w:r w:rsidRPr="006E39F5">
        <w:rPr>
          <w:sz w:val="20"/>
          <w:szCs w:val="20"/>
          <w:lang w:val="en-GB"/>
        </w:rPr>
        <w:t>непосредне</w:t>
      </w:r>
      <w:proofErr w:type="spellEnd"/>
      <w:r w:rsidRPr="006E39F5">
        <w:rPr>
          <w:sz w:val="20"/>
          <w:szCs w:val="20"/>
          <w:lang w:val="en-GB"/>
        </w:rPr>
        <w:t xml:space="preserve"> </w:t>
      </w:r>
      <w:proofErr w:type="spellStart"/>
      <w:r w:rsidRPr="006E39F5">
        <w:rPr>
          <w:sz w:val="20"/>
          <w:szCs w:val="20"/>
          <w:lang w:val="en-GB"/>
        </w:rPr>
        <w:t>погодбе</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и </w:t>
      </w:r>
      <w:proofErr w:type="spellStart"/>
      <w:r w:rsidRPr="006E39F5">
        <w:rPr>
          <w:sz w:val="20"/>
          <w:szCs w:val="20"/>
          <w:lang w:val="en-GB"/>
        </w:rPr>
        <w:t>предлог</w:t>
      </w:r>
      <w:proofErr w:type="spellEnd"/>
      <w:r w:rsidRPr="006E39F5">
        <w:rPr>
          <w:sz w:val="20"/>
          <w:szCs w:val="20"/>
          <w:lang w:val="en-GB"/>
        </w:rPr>
        <w:t xml:space="preserve"> о </w:t>
      </w:r>
      <w:proofErr w:type="spellStart"/>
      <w:r w:rsidRPr="006E39F5">
        <w:rPr>
          <w:sz w:val="20"/>
          <w:szCs w:val="20"/>
          <w:lang w:val="en-GB"/>
        </w:rPr>
        <w:t>отуђењу</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из</w:t>
      </w:r>
      <w:proofErr w:type="spellEnd"/>
      <w:r w:rsidRPr="006E39F5">
        <w:rPr>
          <w:sz w:val="20"/>
          <w:szCs w:val="20"/>
          <w:lang w:val="en-GB"/>
        </w:rPr>
        <w:t xml:space="preserve"> </w:t>
      </w:r>
      <w:proofErr w:type="spellStart"/>
      <w:r w:rsidRPr="006E39F5">
        <w:rPr>
          <w:sz w:val="20"/>
          <w:szCs w:val="20"/>
          <w:lang w:val="en-GB"/>
        </w:rPr>
        <w:t>јавне</w:t>
      </w:r>
      <w:proofErr w:type="spellEnd"/>
      <w:r w:rsidRPr="006E39F5">
        <w:rPr>
          <w:sz w:val="20"/>
          <w:szCs w:val="20"/>
          <w:lang w:val="en-GB"/>
        </w:rPr>
        <w:t xml:space="preserve"> </w:t>
      </w:r>
      <w:proofErr w:type="spellStart"/>
      <w:r w:rsidRPr="006E39F5">
        <w:rPr>
          <w:sz w:val="20"/>
          <w:szCs w:val="20"/>
          <w:lang w:val="en-GB"/>
        </w:rPr>
        <w:t>својине</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доставити</w:t>
      </w:r>
      <w:proofErr w:type="spellEnd"/>
      <w:r w:rsidRPr="006E39F5">
        <w:rPr>
          <w:sz w:val="20"/>
          <w:szCs w:val="20"/>
          <w:lang w:val="en-GB"/>
        </w:rPr>
        <w:t xml:space="preserve"> </w:t>
      </w:r>
      <w:proofErr w:type="spellStart"/>
      <w:r w:rsidRPr="006E39F5">
        <w:rPr>
          <w:sz w:val="20"/>
          <w:szCs w:val="20"/>
          <w:lang w:val="en-GB"/>
        </w:rPr>
        <w:t>Скупштини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разматрање</w:t>
      </w:r>
      <w:proofErr w:type="spellEnd"/>
      <w:r w:rsidRPr="006E39F5">
        <w:rPr>
          <w:sz w:val="20"/>
          <w:szCs w:val="20"/>
          <w:lang w:val="en-GB"/>
        </w:rPr>
        <w:t xml:space="preserve"> и </w:t>
      </w:r>
      <w:proofErr w:type="spellStart"/>
      <w:r w:rsidRPr="006E39F5">
        <w:rPr>
          <w:sz w:val="20"/>
          <w:szCs w:val="20"/>
          <w:lang w:val="en-GB"/>
        </w:rPr>
        <w:t>одлучивање</w:t>
      </w:r>
      <w:proofErr w:type="spellEnd"/>
      <w:r w:rsidRPr="006E39F5">
        <w:rPr>
          <w:sz w:val="20"/>
          <w:szCs w:val="20"/>
          <w:lang w:val="en-GB"/>
        </w:rPr>
        <w:t>.</w:t>
      </w:r>
    </w:p>
    <w:p w14:paraId="5B41823E" w14:textId="1F5CAEE1" w:rsidR="006E39F5" w:rsidRDefault="006E39F5" w:rsidP="006E39F5">
      <w:pPr>
        <w:spacing w:after="160" w:line="254" w:lineRule="auto"/>
        <w:jc w:val="both"/>
        <w:rPr>
          <w:sz w:val="20"/>
          <w:szCs w:val="20"/>
          <w:lang w:val="en-GB"/>
        </w:rPr>
      </w:pPr>
      <w:r w:rsidRPr="006E39F5">
        <w:rPr>
          <w:b/>
          <w:sz w:val="20"/>
          <w:szCs w:val="20"/>
          <w:lang w:val="en-GB"/>
        </w:rPr>
        <w:t>IV</w:t>
      </w:r>
      <w:r w:rsidRPr="006E39F5">
        <w:rPr>
          <w:sz w:val="20"/>
          <w:szCs w:val="20"/>
          <w:lang w:val="en-GB"/>
        </w:rPr>
        <w:t xml:space="preserve"> </w:t>
      </w:r>
      <w:proofErr w:type="spellStart"/>
      <w:r w:rsidRPr="006E39F5">
        <w:rPr>
          <w:sz w:val="20"/>
          <w:szCs w:val="20"/>
          <w:lang w:val="en-GB"/>
        </w:rPr>
        <w:t>Ово</w:t>
      </w:r>
      <w:proofErr w:type="spellEnd"/>
      <w:r w:rsidRPr="006E39F5">
        <w:rPr>
          <w:sz w:val="20"/>
          <w:szCs w:val="20"/>
          <w:lang w:val="en-GB"/>
        </w:rPr>
        <w:t xml:space="preserve"> </w:t>
      </w:r>
      <w:proofErr w:type="spellStart"/>
      <w:r w:rsidRPr="006E39F5">
        <w:rPr>
          <w:sz w:val="20"/>
          <w:szCs w:val="20"/>
          <w:lang w:val="en-GB"/>
        </w:rPr>
        <w:t>решење</w:t>
      </w:r>
      <w:proofErr w:type="spellEnd"/>
      <w:r w:rsidRPr="006E39F5">
        <w:rPr>
          <w:sz w:val="20"/>
          <w:szCs w:val="20"/>
          <w:lang w:val="en-GB"/>
        </w:rPr>
        <w:t xml:space="preserve"> </w:t>
      </w:r>
      <w:proofErr w:type="spellStart"/>
      <w:r w:rsidRPr="006E39F5">
        <w:rPr>
          <w:sz w:val="20"/>
          <w:szCs w:val="20"/>
          <w:lang w:val="en-GB"/>
        </w:rPr>
        <w:t>објавити</w:t>
      </w:r>
      <w:proofErr w:type="spellEnd"/>
      <w:r w:rsidRPr="006E39F5">
        <w:rPr>
          <w:sz w:val="20"/>
          <w:szCs w:val="20"/>
          <w:lang w:val="en-GB"/>
        </w:rPr>
        <w:t xml:space="preserve"> у „</w:t>
      </w:r>
      <w:proofErr w:type="spellStart"/>
      <w:r w:rsidRPr="006E39F5">
        <w:rPr>
          <w:sz w:val="20"/>
          <w:szCs w:val="20"/>
          <w:lang w:val="en-GB"/>
        </w:rPr>
        <w:t>Службеном</w:t>
      </w:r>
      <w:proofErr w:type="spellEnd"/>
      <w:r w:rsidRPr="006E39F5">
        <w:rPr>
          <w:sz w:val="20"/>
          <w:szCs w:val="20"/>
          <w:lang w:val="en-GB"/>
        </w:rPr>
        <w:t xml:space="preserve"> </w:t>
      </w:r>
      <w:proofErr w:type="spellStart"/>
      <w:r w:rsidRPr="006E39F5">
        <w:rPr>
          <w:sz w:val="20"/>
          <w:szCs w:val="20"/>
          <w:lang w:val="en-GB"/>
        </w:rPr>
        <w:t>листу</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proofErr w:type="gramStart"/>
      <w:r w:rsidRPr="006E39F5">
        <w:rPr>
          <w:sz w:val="20"/>
          <w:szCs w:val="20"/>
          <w:lang w:val="en-GB"/>
        </w:rPr>
        <w:t>Ивањица</w:t>
      </w:r>
      <w:proofErr w:type="spellEnd"/>
      <w:r w:rsidRPr="006E39F5">
        <w:rPr>
          <w:sz w:val="20"/>
          <w:szCs w:val="20"/>
          <w:lang w:val="en-GB"/>
        </w:rPr>
        <w:t>“</w:t>
      </w:r>
      <w:proofErr w:type="gramEnd"/>
      <w:r w:rsidRPr="006E39F5">
        <w:rPr>
          <w:sz w:val="20"/>
          <w:szCs w:val="20"/>
          <w:lang w:val="en-GB"/>
        </w:rPr>
        <w:t>.</w:t>
      </w:r>
    </w:p>
    <w:p w14:paraId="41ADB080" w14:textId="77777777" w:rsidR="00D22A5B" w:rsidRPr="006E39F5" w:rsidRDefault="00D22A5B" w:rsidP="006E39F5">
      <w:pPr>
        <w:spacing w:after="160" w:line="254" w:lineRule="auto"/>
        <w:jc w:val="both"/>
        <w:rPr>
          <w:sz w:val="20"/>
          <w:szCs w:val="20"/>
          <w:lang w:val="en-GB"/>
        </w:rPr>
      </w:pPr>
    </w:p>
    <w:p w14:paraId="499B151E" w14:textId="3F58F245" w:rsidR="006E39F5" w:rsidRDefault="006E39F5" w:rsidP="006E39F5">
      <w:pPr>
        <w:spacing w:after="160" w:line="254" w:lineRule="auto"/>
        <w:jc w:val="center"/>
        <w:rPr>
          <w:sz w:val="20"/>
          <w:szCs w:val="20"/>
          <w:lang w:val="en-GB"/>
        </w:rPr>
      </w:pPr>
      <w:r w:rsidRPr="006E39F5">
        <w:rPr>
          <w:b/>
          <w:sz w:val="20"/>
          <w:szCs w:val="20"/>
          <w:lang w:val="en-GB"/>
        </w:rPr>
        <w:t xml:space="preserve">СКУПШТИНА ОПШТИНЕ ИВАЊИЦА, </w:t>
      </w:r>
      <w:proofErr w:type="spellStart"/>
      <w:r w:rsidRPr="006E39F5">
        <w:rPr>
          <w:b/>
          <w:sz w:val="20"/>
          <w:szCs w:val="20"/>
          <w:lang w:val="en-GB"/>
        </w:rPr>
        <w:t>број</w:t>
      </w:r>
      <w:proofErr w:type="spellEnd"/>
      <w:r w:rsidRPr="006E39F5">
        <w:rPr>
          <w:b/>
          <w:sz w:val="20"/>
          <w:szCs w:val="20"/>
          <w:lang w:val="en-GB"/>
        </w:rPr>
        <w:t>:</w:t>
      </w:r>
      <w:r w:rsidRPr="006E39F5">
        <w:rPr>
          <w:sz w:val="20"/>
          <w:szCs w:val="20"/>
          <w:lang w:val="en-GB"/>
        </w:rPr>
        <w:t xml:space="preserve"> 46-32-1/2022-01</w:t>
      </w:r>
    </w:p>
    <w:p w14:paraId="52531DC0" w14:textId="77777777" w:rsidR="00D22A5B" w:rsidRPr="006E39F5" w:rsidRDefault="00D22A5B" w:rsidP="006E39F5">
      <w:pPr>
        <w:spacing w:after="160" w:line="254" w:lineRule="auto"/>
        <w:jc w:val="center"/>
        <w:rPr>
          <w:sz w:val="20"/>
          <w:szCs w:val="20"/>
          <w:lang w:val="en-GB"/>
        </w:rPr>
      </w:pPr>
    </w:p>
    <w:p w14:paraId="578E933D" w14:textId="35546657" w:rsidR="006E39F5" w:rsidRDefault="006E39F5" w:rsidP="006E39F5">
      <w:pPr>
        <w:jc w:val="right"/>
        <w:rPr>
          <w:b/>
          <w:sz w:val="20"/>
          <w:szCs w:val="20"/>
        </w:rPr>
      </w:pPr>
      <w:bookmarkStart w:id="26" w:name="_Hlk124244704"/>
      <w:r w:rsidRPr="006E39F5">
        <w:rPr>
          <w:b/>
          <w:sz w:val="20"/>
          <w:szCs w:val="20"/>
        </w:rPr>
        <w:t xml:space="preserve">ПРЕДСЕДНИК СКУПШТИНЕ                                                                                                                                                                                                  </w:t>
      </w:r>
    </w:p>
    <w:p w14:paraId="03E9DD3D" w14:textId="32AE6E69" w:rsidR="00D22A5B" w:rsidRDefault="006E39F5" w:rsidP="006E39F5">
      <w:pPr>
        <w:jc w:val="both"/>
        <w:rPr>
          <w:bCs/>
          <w:sz w:val="20"/>
          <w:szCs w:val="20"/>
        </w:rPr>
      </w:pPr>
      <w:r>
        <w:rPr>
          <w:b/>
          <w:sz w:val="20"/>
          <w:szCs w:val="20"/>
          <w:lang w:val="sr-Latn-RS"/>
        </w:rPr>
        <w:t xml:space="preserve">                                                                                                                                                                               </w:t>
      </w:r>
      <w:r w:rsidRPr="006E39F5">
        <w:rPr>
          <w:bCs/>
          <w:sz w:val="20"/>
          <w:szCs w:val="20"/>
        </w:rPr>
        <w:t xml:space="preserve">Владимир </w:t>
      </w:r>
      <w:proofErr w:type="spellStart"/>
      <w:r w:rsidRPr="006E39F5">
        <w:rPr>
          <w:bCs/>
          <w:sz w:val="20"/>
          <w:szCs w:val="20"/>
        </w:rPr>
        <w:t>Бојановић</w:t>
      </w:r>
      <w:proofErr w:type="spellEnd"/>
      <w:r w:rsidRPr="006E39F5">
        <w:rPr>
          <w:bCs/>
          <w:sz w:val="20"/>
          <w:szCs w:val="20"/>
        </w:rPr>
        <w:t xml:space="preserve">   </w:t>
      </w:r>
    </w:p>
    <w:p w14:paraId="4B111E0E" w14:textId="34E76595" w:rsidR="00D22A5B" w:rsidRDefault="00D22A5B" w:rsidP="006E39F5">
      <w:pPr>
        <w:jc w:val="both"/>
        <w:rPr>
          <w:bCs/>
          <w:sz w:val="20"/>
          <w:szCs w:val="20"/>
        </w:rPr>
      </w:pPr>
    </w:p>
    <w:p w14:paraId="0B3AF118" w14:textId="2C30C784" w:rsidR="00F62D96" w:rsidRDefault="00CD1400" w:rsidP="006E39F5">
      <w:pPr>
        <w:jc w:val="both"/>
        <w:rPr>
          <w:sz w:val="20"/>
          <w:szCs w:val="20"/>
          <w:lang w:eastAsia="sr-Cyrl-CS"/>
        </w:rPr>
      </w:pPr>
      <w:r>
        <w:rPr>
          <w:b/>
          <w:noProof/>
          <w:color w:val="000000"/>
          <w:sz w:val="20"/>
          <w:szCs w:val="20"/>
        </w:rPr>
        <w:lastRenderedPageBreak/>
        <mc:AlternateContent>
          <mc:Choice Requires="wps">
            <w:drawing>
              <wp:anchor distT="4294967295" distB="4294967295" distL="114300" distR="114300" simplePos="0" relativeHeight="251711488" behindDoc="0" locked="0" layoutInCell="1" allowOverlap="1" wp14:anchorId="6ED92146" wp14:editId="3002B51E">
                <wp:simplePos x="0" y="0"/>
                <wp:positionH relativeFrom="column">
                  <wp:posOffset>2464656</wp:posOffset>
                </wp:positionH>
                <wp:positionV relativeFrom="paragraph">
                  <wp:posOffset>32247</wp:posOffset>
                </wp:positionV>
                <wp:extent cx="2286000" cy="0"/>
                <wp:effectExtent l="0" t="0" r="0" b="0"/>
                <wp:wrapNone/>
                <wp:docPr id="31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FBA55" id="Line 202"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05pt,2.55pt" to="374.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" strokecolor="#339" strokeweight="1.25pt"/>
            </w:pict>
          </mc:Fallback>
        </mc:AlternateContent>
      </w:r>
      <w:r w:rsidR="006E39F5" w:rsidRPr="006E39F5">
        <w:rPr>
          <w:bCs/>
          <w:sz w:val="20"/>
          <w:szCs w:val="20"/>
        </w:rPr>
        <w:t xml:space="preserve"> </w:t>
      </w:r>
      <w:bookmarkEnd w:id="26"/>
    </w:p>
    <w:p w14:paraId="65F511C0" w14:textId="1E610649" w:rsidR="006E39F5" w:rsidRPr="006E39F5" w:rsidRDefault="006E39F5" w:rsidP="006E39F5">
      <w:pPr>
        <w:spacing w:after="160" w:line="259" w:lineRule="auto"/>
        <w:jc w:val="both"/>
        <w:rPr>
          <w:sz w:val="20"/>
          <w:szCs w:val="20"/>
          <w:lang w:eastAsia="sr-Cyrl-CS"/>
        </w:rPr>
      </w:pP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основу</w:t>
      </w:r>
      <w:proofErr w:type="spellEnd"/>
      <w:r w:rsidRPr="006E39F5">
        <w:rPr>
          <w:sz w:val="20"/>
          <w:szCs w:val="20"/>
          <w:lang w:val="en-GB"/>
        </w:rPr>
        <w:t xml:space="preserve"> </w:t>
      </w:r>
      <w:proofErr w:type="spellStart"/>
      <w:r w:rsidRPr="006E39F5">
        <w:rPr>
          <w:sz w:val="20"/>
          <w:szCs w:val="20"/>
          <w:lang w:val="en-GB"/>
        </w:rPr>
        <w:t>члана</w:t>
      </w:r>
      <w:proofErr w:type="spellEnd"/>
      <w:r w:rsidRPr="006E39F5">
        <w:rPr>
          <w:sz w:val="20"/>
          <w:szCs w:val="20"/>
          <w:lang w:val="en-GB"/>
        </w:rPr>
        <w:t xml:space="preserve"> 3.став 3.Уредбе о </w:t>
      </w:r>
      <w:proofErr w:type="spellStart"/>
      <w:r w:rsidRPr="006E39F5">
        <w:rPr>
          <w:sz w:val="20"/>
          <w:szCs w:val="20"/>
          <w:lang w:val="en-GB"/>
        </w:rPr>
        <w:t>условима</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непосредном</w:t>
      </w:r>
      <w:proofErr w:type="spellEnd"/>
      <w:r w:rsidRPr="006E39F5">
        <w:rPr>
          <w:sz w:val="20"/>
          <w:szCs w:val="20"/>
          <w:lang w:val="en-GB"/>
        </w:rPr>
        <w:t xml:space="preserve"> </w:t>
      </w:r>
      <w:proofErr w:type="spellStart"/>
      <w:r w:rsidRPr="006E39F5">
        <w:rPr>
          <w:sz w:val="20"/>
          <w:szCs w:val="20"/>
          <w:lang w:val="en-GB"/>
        </w:rPr>
        <w:t>погодбом</w:t>
      </w:r>
      <w:proofErr w:type="spellEnd"/>
      <w:r w:rsidRPr="006E39F5">
        <w:rPr>
          <w:sz w:val="20"/>
          <w:szCs w:val="20"/>
          <w:lang w:val="en-GB"/>
        </w:rPr>
        <w:t xml:space="preserve"> и </w:t>
      </w:r>
      <w:proofErr w:type="spellStart"/>
      <w:r w:rsidRPr="006E39F5">
        <w:rPr>
          <w:sz w:val="20"/>
          <w:szCs w:val="20"/>
          <w:lang w:val="en-GB"/>
        </w:rPr>
        <w:t>давања</w:t>
      </w:r>
      <w:proofErr w:type="spellEnd"/>
      <w:r w:rsidRPr="006E39F5">
        <w:rPr>
          <w:sz w:val="20"/>
          <w:szCs w:val="20"/>
          <w:lang w:val="en-GB"/>
        </w:rPr>
        <w:t xml:space="preserve"> у  </w:t>
      </w:r>
      <w:proofErr w:type="spellStart"/>
      <w:r w:rsidRPr="006E39F5">
        <w:rPr>
          <w:sz w:val="20"/>
          <w:szCs w:val="20"/>
          <w:lang w:val="en-GB"/>
        </w:rPr>
        <w:t>закуп</w:t>
      </w:r>
      <w:proofErr w:type="spellEnd"/>
      <w:r w:rsidRPr="006E39F5">
        <w:rPr>
          <w:sz w:val="20"/>
          <w:szCs w:val="20"/>
          <w:lang w:val="en-GB"/>
        </w:rPr>
        <w:t xml:space="preserve"> </w:t>
      </w:r>
      <w:proofErr w:type="spellStart"/>
      <w:r w:rsidRPr="006E39F5">
        <w:rPr>
          <w:sz w:val="20"/>
          <w:szCs w:val="20"/>
          <w:lang w:val="en-GB"/>
        </w:rPr>
        <w:t>ствари</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 </w:t>
      </w:r>
      <w:proofErr w:type="spellStart"/>
      <w:r w:rsidRPr="006E39F5">
        <w:rPr>
          <w:sz w:val="20"/>
          <w:szCs w:val="20"/>
          <w:lang w:val="en-GB"/>
        </w:rPr>
        <w:t>односно</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уступања</w:t>
      </w:r>
      <w:proofErr w:type="spellEnd"/>
      <w:r w:rsidRPr="006E39F5">
        <w:rPr>
          <w:sz w:val="20"/>
          <w:szCs w:val="20"/>
          <w:lang w:val="en-GB"/>
        </w:rPr>
        <w:t xml:space="preserve"> </w:t>
      </w:r>
      <w:proofErr w:type="spellStart"/>
      <w:r w:rsidRPr="006E39F5">
        <w:rPr>
          <w:sz w:val="20"/>
          <w:szCs w:val="20"/>
          <w:lang w:val="en-GB"/>
        </w:rPr>
        <w:t>искоришћавања</w:t>
      </w:r>
      <w:proofErr w:type="spellEnd"/>
      <w:r w:rsidRPr="006E39F5">
        <w:rPr>
          <w:sz w:val="20"/>
          <w:szCs w:val="20"/>
          <w:lang w:val="en-GB"/>
        </w:rPr>
        <w:t xml:space="preserve"> </w:t>
      </w:r>
      <w:proofErr w:type="spellStart"/>
      <w:r w:rsidRPr="006E39F5">
        <w:rPr>
          <w:sz w:val="20"/>
          <w:szCs w:val="20"/>
          <w:lang w:val="en-GB"/>
        </w:rPr>
        <w:t>других</w:t>
      </w:r>
      <w:proofErr w:type="spellEnd"/>
      <w:r w:rsidRPr="006E39F5">
        <w:rPr>
          <w:sz w:val="20"/>
          <w:szCs w:val="20"/>
          <w:lang w:val="en-GB"/>
        </w:rPr>
        <w:t xml:space="preserve"> </w:t>
      </w:r>
      <w:proofErr w:type="spellStart"/>
      <w:r w:rsidRPr="006E39F5">
        <w:rPr>
          <w:sz w:val="20"/>
          <w:szCs w:val="20"/>
          <w:lang w:val="en-GB"/>
        </w:rPr>
        <w:t>имовинских</w:t>
      </w:r>
      <w:proofErr w:type="spellEnd"/>
      <w:r w:rsidRPr="006E39F5">
        <w:rPr>
          <w:sz w:val="20"/>
          <w:szCs w:val="20"/>
          <w:lang w:val="en-GB"/>
        </w:rPr>
        <w:t xml:space="preserve"> </w:t>
      </w:r>
      <w:proofErr w:type="spellStart"/>
      <w:r w:rsidRPr="006E39F5">
        <w:rPr>
          <w:sz w:val="20"/>
          <w:szCs w:val="20"/>
          <w:lang w:val="en-GB"/>
        </w:rPr>
        <w:t>права</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и </w:t>
      </w:r>
      <w:proofErr w:type="spellStart"/>
      <w:r w:rsidRPr="006E39F5">
        <w:rPr>
          <w:sz w:val="20"/>
          <w:szCs w:val="20"/>
          <w:lang w:val="en-GB"/>
        </w:rPr>
        <w:t>поступцима</w:t>
      </w:r>
      <w:proofErr w:type="spellEnd"/>
      <w:r w:rsidRPr="006E39F5">
        <w:rPr>
          <w:sz w:val="20"/>
          <w:szCs w:val="20"/>
          <w:lang w:val="en-GB"/>
        </w:rPr>
        <w:t xml:space="preserve"> </w:t>
      </w:r>
      <w:proofErr w:type="spellStart"/>
      <w:r w:rsidRPr="006E39F5">
        <w:rPr>
          <w:sz w:val="20"/>
          <w:szCs w:val="20"/>
          <w:lang w:val="en-GB"/>
        </w:rPr>
        <w:t>јавног</w:t>
      </w:r>
      <w:proofErr w:type="spellEnd"/>
      <w:r w:rsidRPr="006E39F5">
        <w:rPr>
          <w:sz w:val="20"/>
          <w:szCs w:val="20"/>
          <w:lang w:val="en-GB"/>
        </w:rPr>
        <w:t xml:space="preserve"> </w:t>
      </w:r>
      <w:proofErr w:type="spellStart"/>
      <w:r w:rsidRPr="006E39F5">
        <w:rPr>
          <w:sz w:val="20"/>
          <w:szCs w:val="20"/>
          <w:lang w:val="en-GB"/>
        </w:rPr>
        <w:t>надметања</w:t>
      </w:r>
      <w:proofErr w:type="spellEnd"/>
      <w:r w:rsidRPr="006E39F5">
        <w:rPr>
          <w:sz w:val="20"/>
          <w:szCs w:val="20"/>
          <w:lang w:val="en-GB"/>
        </w:rPr>
        <w:t xml:space="preserve"> и </w:t>
      </w:r>
      <w:proofErr w:type="spellStart"/>
      <w:r w:rsidRPr="006E39F5">
        <w:rPr>
          <w:sz w:val="20"/>
          <w:szCs w:val="20"/>
          <w:lang w:val="en-GB"/>
        </w:rPr>
        <w:t>прикупљања</w:t>
      </w:r>
      <w:proofErr w:type="spellEnd"/>
      <w:r w:rsidRPr="006E39F5">
        <w:rPr>
          <w:sz w:val="20"/>
          <w:szCs w:val="20"/>
          <w:lang w:val="en-GB"/>
        </w:rPr>
        <w:t xml:space="preserve"> </w:t>
      </w:r>
      <w:proofErr w:type="spellStart"/>
      <w:r w:rsidRPr="006E39F5">
        <w:rPr>
          <w:sz w:val="20"/>
          <w:szCs w:val="20"/>
          <w:lang w:val="en-GB"/>
        </w:rPr>
        <w:t>писмених</w:t>
      </w:r>
      <w:proofErr w:type="spellEnd"/>
      <w:r w:rsidRPr="006E39F5">
        <w:rPr>
          <w:sz w:val="20"/>
          <w:szCs w:val="20"/>
          <w:lang w:val="en-GB"/>
        </w:rPr>
        <w:t xml:space="preserve"> </w:t>
      </w:r>
      <w:proofErr w:type="spellStart"/>
      <w:r w:rsidRPr="006E39F5">
        <w:rPr>
          <w:sz w:val="20"/>
          <w:szCs w:val="20"/>
          <w:lang w:val="en-GB"/>
        </w:rPr>
        <w:t>понуда</w:t>
      </w:r>
      <w:proofErr w:type="spellEnd"/>
      <w:r w:rsidRPr="006E39F5">
        <w:rPr>
          <w:sz w:val="20"/>
          <w:szCs w:val="20"/>
          <w:lang w:val="en-GB"/>
        </w:rPr>
        <w:t xml:space="preserve"> („</w:t>
      </w:r>
      <w:proofErr w:type="spellStart"/>
      <w:r w:rsidRPr="006E39F5">
        <w:rPr>
          <w:sz w:val="20"/>
          <w:szCs w:val="20"/>
          <w:lang w:val="en-GB"/>
        </w:rPr>
        <w:t>Сл.гласник</w:t>
      </w:r>
      <w:proofErr w:type="spellEnd"/>
      <w:r w:rsidRPr="006E39F5">
        <w:rPr>
          <w:sz w:val="20"/>
          <w:szCs w:val="20"/>
          <w:lang w:val="en-GB"/>
        </w:rPr>
        <w:t xml:space="preserve"> РС“,број16/2018), члана15.став 4. </w:t>
      </w:r>
      <w:proofErr w:type="spellStart"/>
      <w:r w:rsidRPr="006E39F5">
        <w:rPr>
          <w:sz w:val="20"/>
          <w:szCs w:val="20"/>
          <w:lang w:val="en-GB"/>
        </w:rPr>
        <w:t>Одлуке</w:t>
      </w:r>
      <w:proofErr w:type="spellEnd"/>
      <w:r w:rsidRPr="006E39F5">
        <w:rPr>
          <w:sz w:val="20"/>
          <w:szCs w:val="20"/>
          <w:lang w:val="en-GB"/>
        </w:rPr>
        <w:t xml:space="preserve"> о </w:t>
      </w:r>
      <w:proofErr w:type="spellStart"/>
      <w:r w:rsidRPr="006E39F5">
        <w:rPr>
          <w:sz w:val="20"/>
          <w:szCs w:val="20"/>
          <w:lang w:val="en-GB"/>
        </w:rPr>
        <w:t>прибављању</w:t>
      </w:r>
      <w:proofErr w:type="spellEnd"/>
      <w:r w:rsidRPr="006E39F5">
        <w:rPr>
          <w:sz w:val="20"/>
          <w:szCs w:val="20"/>
          <w:lang w:val="en-GB"/>
        </w:rPr>
        <w:t xml:space="preserve"> и </w:t>
      </w:r>
      <w:proofErr w:type="spellStart"/>
      <w:r w:rsidRPr="006E39F5">
        <w:rPr>
          <w:sz w:val="20"/>
          <w:szCs w:val="20"/>
          <w:lang w:val="en-GB"/>
        </w:rPr>
        <w:t>располагању</w:t>
      </w:r>
      <w:proofErr w:type="spellEnd"/>
      <w:r w:rsidRPr="006E39F5">
        <w:rPr>
          <w:sz w:val="20"/>
          <w:szCs w:val="20"/>
          <w:lang w:val="en-GB"/>
        </w:rPr>
        <w:t xml:space="preserve"> </w:t>
      </w:r>
      <w:proofErr w:type="spellStart"/>
      <w:r w:rsidRPr="006E39F5">
        <w:rPr>
          <w:sz w:val="20"/>
          <w:szCs w:val="20"/>
          <w:lang w:val="en-GB"/>
        </w:rPr>
        <w:t>стварима</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Сл.лист</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proofErr w:type="gramStart"/>
      <w:r w:rsidRPr="006E39F5">
        <w:rPr>
          <w:sz w:val="20"/>
          <w:szCs w:val="20"/>
          <w:lang w:val="en-GB"/>
        </w:rPr>
        <w:t>Ивањица</w:t>
      </w:r>
      <w:proofErr w:type="spellEnd"/>
      <w:r w:rsidRPr="006E39F5">
        <w:rPr>
          <w:sz w:val="20"/>
          <w:szCs w:val="20"/>
          <w:lang w:val="en-GB"/>
        </w:rPr>
        <w:t>“ ,</w:t>
      </w:r>
      <w:proofErr w:type="gramEnd"/>
      <w:r w:rsidRPr="006E39F5">
        <w:rPr>
          <w:sz w:val="20"/>
          <w:szCs w:val="20"/>
          <w:lang w:val="en-GB"/>
        </w:rPr>
        <w:t xml:space="preserve"> </w:t>
      </w:r>
      <w:proofErr w:type="spellStart"/>
      <w:r w:rsidRPr="006E39F5">
        <w:rPr>
          <w:sz w:val="20"/>
          <w:szCs w:val="20"/>
          <w:lang w:val="en-GB"/>
        </w:rPr>
        <w:t>број</w:t>
      </w:r>
      <w:proofErr w:type="spellEnd"/>
      <w:r w:rsidRPr="006E39F5">
        <w:rPr>
          <w:sz w:val="20"/>
          <w:szCs w:val="20"/>
          <w:lang w:val="en-GB"/>
        </w:rPr>
        <w:t xml:space="preserve"> 4/15) и </w:t>
      </w:r>
      <w:proofErr w:type="spellStart"/>
      <w:r w:rsidRPr="006E39F5">
        <w:rPr>
          <w:sz w:val="20"/>
          <w:szCs w:val="20"/>
          <w:lang w:val="en-GB"/>
        </w:rPr>
        <w:t>члана</w:t>
      </w:r>
      <w:proofErr w:type="spellEnd"/>
      <w:r w:rsidRPr="006E39F5">
        <w:rPr>
          <w:sz w:val="20"/>
          <w:szCs w:val="20"/>
          <w:lang w:val="en-GB"/>
        </w:rPr>
        <w:t xml:space="preserve"> 40.Статута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Сл.лист</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број</w:t>
      </w:r>
      <w:proofErr w:type="spellEnd"/>
      <w:r w:rsidRPr="006E39F5">
        <w:rPr>
          <w:sz w:val="20"/>
          <w:szCs w:val="20"/>
          <w:lang w:val="en-GB"/>
        </w:rPr>
        <w:t xml:space="preserve"> 1/2019), </w:t>
      </w:r>
      <w:proofErr w:type="spellStart"/>
      <w:r w:rsidRPr="006E39F5">
        <w:rPr>
          <w:sz w:val="20"/>
          <w:szCs w:val="20"/>
          <w:lang w:val="en-GB"/>
        </w:rPr>
        <w:t>Скупштина</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седници</w:t>
      </w:r>
      <w:proofErr w:type="spellEnd"/>
      <w:r w:rsidRPr="006E39F5">
        <w:rPr>
          <w:sz w:val="20"/>
          <w:szCs w:val="20"/>
          <w:lang w:val="en-GB"/>
        </w:rPr>
        <w:t xml:space="preserve"> </w:t>
      </w:r>
      <w:proofErr w:type="spellStart"/>
      <w:r w:rsidRPr="006E39F5">
        <w:rPr>
          <w:sz w:val="20"/>
          <w:szCs w:val="20"/>
          <w:lang w:val="en-GB"/>
        </w:rPr>
        <w:t>одржаној</w:t>
      </w:r>
      <w:proofErr w:type="spellEnd"/>
      <w:r w:rsidRPr="006E39F5">
        <w:rPr>
          <w:sz w:val="20"/>
          <w:szCs w:val="20"/>
          <w:lang w:val="en-GB"/>
        </w:rPr>
        <w:t xml:space="preserve"> </w:t>
      </w:r>
      <w:proofErr w:type="spellStart"/>
      <w:r w:rsidRPr="006E39F5">
        <w:rPr>
          <w:sz w:val="20"/>
          <w:szCs w:val="20"/>
          <w:lang w:val="en-GB"/>
        </w:rPr>
        <w:t>дана</w:t>
      </w:r>
      <w:proofErr w:type="spellEnd"/>
      <w:r w:rsidRPr="006E39F5">
        <w:rPr>
          <w:sz w:val="20"/>
          <w:szCs w:val="20"/>
          <w:lang w:val="en-GB"/>
        </w:rPr>
        <w:t xml:space="preserve"> 16.12.2022.године, </w:t>
      </w:r>
      <w:proofErr w:type="spellStart"/>
      <w:r w:rsidRPr="006E39F5">
        <w:rPr>
          <w:sz w:val="20"/>
          <w:szCs w:val="20"/>
          <w:lang w:val="en-GB"/>
        </w:rPr>
        <w:t>донела</w:t>
      </w:r>
      <w:proofErr w:type="spellEnd"/>
      <w:r w:rsidRPr="006E39F5">
        <w:rPr>
          <w:sz w:val="20"/>
          <w:szCs w:val="20"/>
          <w:lang w:val="en-GB"/>
        </w:rPr>
        <w:t xml:space="preserve"> </w:t>
      </w:r>
      <w:proofErr w:type="spellStart"/>
      <w:r w:rsidRPr="006E39F5">
        <w:rPr>
          <w:sz w:val="20"/>
          <w:szCs w:val="20"/>
          <w:lang w:val="en-GB"/>
        </w:rPr>
        <w:t>је</w:t>
      </w:r>
      <w:proofErr w:type="spellEnd"/>
    </w:p>
    <w:p w14:paraId="05B6E35F" w14:textId="77777777" w:rsidR="006E39F5" w:rsidRPr="006E39F5" w:rsidRDefault="006E39F5" w:rsidP="006E39F5">
      <w:pPr>
        <w:spacing w:after="160" w:line="259" w:lineRule="auto"/>
        <w:jc w:val="both"/>
        <w:rPr>
          <w:b/>
          <w:sz w:val="20"/>
          <w:szCs w:val="20"/>
          <w:lang w:val="en-GB"/>
        </w:rPr>
      </w:pPr>
    </w:p>
    <w:p w14:paraId="543D6736" w14:textId="69ECCA83" w:rsidR="006E39F5" w:rsidRPr="006E39F5" w:rsidRDefault="006E39F5" w:rsidP="006E39F5">
      <w:pPr>
        <w:spacing w:after="160" w:line="259" w:lineRule="auto"/>
        <w:jc w:val="center"/>
        <w:rPr>
          <w:b/>
          <w:iCs/>
          <w:sz w:val="20"/>
          <w:szCs w:val="20"/>
          <w:lang w:val="en-GB"/>
        </w:rPr>
      </w:pPr>
      <w:r w:rsidRPr="006E39F5">
        <w:rPr>
          <w:b/>
          <w:iCs/>
          <w:sz w:val="20"/>
          <w:szCs w:val="20"/>
          <w:lang w:val="en-GB"/>
        </w:rPr>
        <w:t>Р Е Ш Е Њ Е</w:t>
      </w:r>
    </w:p>
    <w:p w14:paraId="52AD6931" w14:textId="3C21F63B" w:rsidR="006E39F5" w:rsidRPr="006E39F5" w:rsidRDefault="006E39F5" w:rsidP="006E39F5">
      <w:pPr>
        <w:spacing w:after="160" w:line="259" w:lineRule="auto"/>
        <w:jc w:val="center"/>
        <w:rPr>
          <w:b/>
          <w:iCs/>
          <w:sz w:val="20"/>
          <w:szCs w:val="20"/>
          <w:lang w:val="en-GB"/>
        </w:rPr>
      </w:pPr>
      <w:r w:rsidRPr="006E39F5">
        <w:rPr>
          <w:b/>
          <w:iCs/>
          <w:sz w:val="20"/>
          <w:szCs w:val="20"/>
          <w:lang w:val="en-GB"/>
        </w:rPr>
        <w:t>О</w:t>
      </w:r>
    </w:p>
    <w:p w14:paraId="61A97030" w14:textId="77777777" w:rsidR="006E39F5" w:rsidRPr="006E39F5" w:rsidRDefault="006E39F5" w:rsidP="006E39F5">
      <w:pPr>
        <w:spacing w:after="160" w:line="259" w:lineRule="auto"/>
        <w:jc w:val="center"/>
        <w:rPr>
          <w:b/>
          <w:iCs/>
          <w:sz w:val="20"/>
          <w:szCs w:val="20"/>
          <w:lang w:val="en-GB"/>
        </w:rPr>
      </w:pPr>
      <w:r w:rsidRPr="006E39F5">
        <w:rPr>
          <w:b/>
          <w:iCs/>
          <w:sz w:val="20"/>
          <w:szCs w:val="20"/>
          <w:lang w:val="en-GB"/>
        </w:rPr>
        <w:t>ОБРАЗОВАЊУ КОМИСИЈЕ ЗА СПРОВОЂЕЊЕ ПОСТУПКА ПРИБАВЉАЊА</w:t>
      </w:r>
    </w:p>
    <w:p w14:paraId="3C41D727" w14:textId="7D02880C" w:rsidR="006E39F5" w:rsidRPr="006E39F5" w:rsidRDefault="006E39F5" w:rsidP="006E39F5">
      <w:pPr>
        <w:spacing w:after="160" w:line="259" w:lineRule="auto"/>
        <w:jc w:val="center"/>
        <w:rPr>
          <w:b/>
          <w:iCs/>
          <w:sz w:val="20"/>
          <w:szCs w:val="20"/>
          <w:lang w:val="en-GB"/>
        </w:rPr>
      </w:pPr>
      <w:r w:rsidRPr="006E39F5">
        <w:rPr>
          <w:b/>
          <w:iCs/>
          <w:sz w:val="20"/>
          <w:szCs w:val="20"/>
          <w:lang w:val="en-GB"/>
        </w:rPr>
        <w:t>НЕПОКРЕТНОСТИ У ЈАВНУ СВОЈИНУ ОПШТИНЕ ИВАЊИЦА ПУТЕМ</w:t>
      </w:r>
    </w:p>
    <w:p w14:paraId="44E7B45B" w14:textId="652A31DD" w:rsidR="006E39F5" w:rsidRPr="006E39F5" w:rsidRDefault="006E39F5" w:rsidP="006E39F5">
      <w:pPr>
        <w:spacing w:after="160" w:line="259" w:lineRule="auto"/>
        <w:jc w:val="center"/>
        <w:rPr>
          <w:b/>
          <w:iCs/>
          <w:sz w:val="20"/>
          <w:szCs w:val="20"/>
          <w:lang w:val="en-GB"/>
        </w:rPr>
      </w:pPr>
      <w:r w:rsidRPr="006E39F5">
        <w:rPr>
          <w:b/>
          <w:iCs/>
          <w:sz w:val="20"/>
          <w:szCs w:val="20"/>
          <w:lang w:val="en-GB"/>
        </w:rPr>
        <w:t>НЕПОСРЕДНЕ ПОГОДБЕ</w:t>
      </w:r>
    </w:p>
    <w:p w14:paraId="07FEE1F3" w14:textId="77777777" w:rsidR="006E39F5" w:rsidRPr="006E39F5" w:rsidRDefault="006E39F5" w:rsidP="006E39F5">
      <w:pPr>
        <w:spacing w:after="160" w:line="259" w:lineRule="auto"/>
        <w:jc w:val="both"/>
        <w:rPr>
          <w:sz w:val="20"/>
          <w:szCs w:val="20"/>
          <w:lang w:val="en-GB"/>
        </w:rPr>
      </w:pPr>
    </w:p>
    <w:p w14:paraId="1A70B9EF" w14:textId="77777777" w:rsidR="006E39F5" w:rsidRPr="006E39F5" w:rsidRDefault="006E39F5" w:rsidP="006E39F5">
      <w:pPr>
        <w:spacing w:after="160" w:line="259" w:lineRule="auto"/>
        <w:jc w:val="both"/>
        <w:rPr>
          <w:sz w:val="20"/>
          <w:szCs w:val="20"/>
          <w:lang w:val="en-GB"/>
        </w:rPr>
      </w:pPr>
      <w:proofErr w:type="gramStart"/>
      <w:r w:rsidRPr="006E39F5">
        <w:rPr>
          <w:b/>
          <w:sz w:val="20"/>
          <w:szCs w:val="20"/>
          <w:lang w:val="en-GB"/>
        </w:rPr>
        <w:t xml:space="preserve">I </w:t>
      </w:r>
      <w:r w:rsidRPr="006E39F5">
        <w:rPr>
          <w:sz w:val="20"/>
          <w:szCs w:val="20"/>
          <w:lang w:val="en-GB"/>
        </w:rPr>
        <w:t xml:space="preserve"> </w:t>
      </w:r>
      <w:r w:rsidRPr="006E39F5">
        <w:rPr>
          <w:b/>
          <w:sz w:val="20"/>
          <w:szCs w:val="20"/>
          <w:lang w:val="en-GB"/>
        </w:rPr>
        <w:t>ОБРАЗУЈЕ</w:t>
      </w:r>
      <w:proofErr w:type="gramEnd"/>
      <w:r w:rsidRPr="006E39F5">
        <w:rPr>
          <w:b/>
          <w:sz w:val="20"/>
          <w:szCs w:val="20"/>
          <w:lang w:val="en-GB"/>
        </w:rPr>
        <w:t xml:space="preserve"> СЕ</w:t>
      </w:r>
      <w:r w:rsidRPr="006E39F5">
        <w:rPr>
          <w:sz w:val="20"/>
          <w:szCs w:val="20"/>
          <w:lang w:val="en-GB"/>
        </w:rPr>
        <w:t xml:space="preserve"> </w:t>
      </w:r>
      <w:proofErr w:type="spellStart"/>
      <w:r w:rsidRPr="006E39F5">
        <w:rPr>
          <w:sz w:val="20"/>
          <w:szCs w:val="20"/>
          <w:lang w:val="en-GB"/>
        </w:rPr>
        <w:t>Комисија</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спровођење</w:t>
      </w:r>
      <w:proofErr w:type="spellEnd"/>
      <w:r w:rsidRPr="006E39F5">
        <w:rPr>
          <w:sz w:val="20"/>
          <w:szCs w:val="20"/>
          <w:lang w:val="en-GB"/>
        </w:rPr>
        <w:t xml:space="preserve"> </w:t>
      </w:r>
      <w:proofErr w:type="spellStart"/>
      <w:r w:rsidRPr="006E39F5">
        <w:rPr>
          <w:sz w:val="20"/>
          <w:szCs w:val="20"/>
          <w:lang w:val="en-GB"/>
        </w:rPr>
        <w:t>поступка</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у </w:t>
      </w:r>
      <w:proofErr w:type="spellStart"/>
      <w:r w:rsidRPr="006E39F5">
        <w:rPr>
          <w:sz w:val="20"/>
          <w:szCs w:val="20"/>
          <w:lang w:val="en-GB"/>
        </w:rPr>
        <w:t>јавну</w:t>
      </w:r>
      <w:proofErr w:type="spellEnd"/>
      <w:r w:rsidRPr="006E39F5">
        <w:rPr>
          <w:sz w:val="20"/>
          <w:szCs w:val="20"/>
          <w:lang w:val="en-GB"/>
        </w:rPr>
        <w:t xml:space="preserve"> </w:t>
      </w:r>
      <w:proofErr w:type="spellStart"/>
      <w:r w:rsidRPr="006E39F5">
        <w:rPr>
          <w:sz w:val="20"/>
          <w:szCs w:val="20"/>
          <w:lang w:val="en-GB"/>
        </w:rPr>
        <w:t>својину</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непосредном</w:t>
      </w:r>
      <w:proofErr w:type="spellEnd"/>
      <w:r w:rsidRPr="006E39F5">
        <w:rPr>
          <w:sz w:val="20"/>
          <w:szCs w:val="20"/>
          <w:lang w:val="en-GB"/>
        </w:rPr>
        <w:t xml:space="preserve"> </w:t>
      </w:r>
      <w:proofErr w:type="spellStart"/>
      <w:r w:rsidRPr="006E39F5">
        <w:rPr>
          <w:sz w:val="20"/>
          <w:szCs w:val="20"/>
          <w:lang w:val="en-GB"/>
        </w:rPr>
        <w:t>погодбом</w:t>
      </w:r>
      <w:proofErr w:type="spellEnd"/>
      <w:r w:rsidRPr="006E39F5">
        <w:rPr>
          <w:sz w:val="20"/>
          <w:szCs w:val="20"/>
          <w:lang w:val="en-GB"/>
        </w:rPr>
        <w:t>:</w:t>
      </w:r>
    </w:p>
    <w:p w14:paraId="7199B2EE" w14:textId="77777777" w:rsidR="006E39F5" w:rsidRPr="006E39F5" w:rsidRDefault="006E39F5" w:rsidP="006E39F5">
      <w:pPr>
        <w:spacing w:after="160" w:line="259" w:lineRule="auto"/>
        <w:jc w:val="both"/>
        <w:rPr>
          <w:sz w:val="20"/>
          <w:szCs w:val="20"/>
          <w:lang w:val="en-GB"/>
        </w:rPr>
      </w:pPr>
      <w:r w:rsidRPr="006E39F5">
        <w:rPr>
          <w:b/>
          <w:sz w:val="20"/>
          <w:szCs w:val="20"/>
          <w:lang w:val="en-GB"/>
        </w:rPr>
        <w:t>II</w:t>
      </w:r>
      <w:r w:rsidRPr="006E39F5">
        <w:rPr>
          <w:sz w:val="20"/>
          <w:szCs w:val="20"/>
          <w:lang w:val="en-GB"/>
        </w:rPr>
        <w:t xml:space="preserve"> </w:t>
      </w:r>
      <w:proofErr w:type="spellStart"/>
      <w:r w:rsidRPr="006E39F5">
        <w:rPr>
          <w:sz w:val="20"/>
          <w:szCs w:val="20"/>
          <w:lang w:val="en-GB"/>
        </w:rPr>
        <w:t>Комисија</w:t>
      </w:r>
      <w:proofErr w:type="spellEnd"/>
      <w:r w:rsidRPr="006E39F5">
        <w:rPr>
          <w:sz w:val="20"/>
          <w:szCs w:val="20"/>
          <w:lang w:val="en-GB"/>
        </w:rPr>
        <w:t xml:space="preserve"> </w:t>
      </w:r>
      <w:proofErr w:type="spellStart"/>
      <w:r w:rsidRPr="006E39F5">
        <w:rPr>
          <w:sz w:val="20"/>
          <w:szCs w:val="20"/>
          <w:lang w:val="en-GB"/>
        </w:rPr>
        <w:t>се</w:t>
      </w:r>
      <w:proofErr w:type="spellEnd"/>
      <w:r w:rsidRPr="006E39F5">
        <w:rPr>
          <w:sz w:val="20"/>
          <w:szCs w:val="20"/>
          <w:lang w:val="en-GB"/>
        </w:rPr>
        <w:t xml:space="preserve"> </w:t>
      </w:r>
      <w:proofErr w:type="spellStart"/>
      <w:r w:rsidRPr="006E39F5">
        <w:rPr>
          <w:sz w:val="20"/>
          <w:szCs w:val="20"/>
          <w:lang w:val="en-GB"/>
        </w:rPr>
        <w:t>образује</w:t>
      </w:r>
      <w:proofErr w:type="spellEnd"/>
      <w:r w:rsidRPr="006E39F5">
        <w:rPr>
          <w:sz w:val="20"/>
          <w:szCs w:val="20"/>
          <w:lang w:val="en-GB"/>
        </w:rPr>
        <w:t xml:space="preserve"> у </w:t>
      </w:r>
      <w:proofErr w:type="spellStart"/>
      <w:r w:rsidRPr="006E39F5">
        <w:rPr>
          <w:sz w:val="20"/>
          <w:szCs w:val="20"/>
          <w:lang w:val="en-GB"/>
        </w:rPr>
        <w:t>следећем</w:t>
      </w:r>
      <w:proofErr w:type="spellEnd"/>
      <w:r w:rsidRPr="006E39F5">
        <w:rPr>
          <w:sz w:val="20"/>
          <w:szCs w:val="20"/>
          <w:lang w:val="en-GB"/>
        </w:rPr>
        <w:t xml:space="preserve"> </w:t>
      </w:r>
      <w:proofErr w:type="spellStart"/>
      <w:proofErr w:type="gramStart"/>
      <w:r w:rsidRPr="006E39F5">
        <w:rPr>
          <w:sz w:val="20"/>
          <w:szCs w:val="20"/>
          <w:lang w:val="en-GB"/>
        </w:rPr>
        <w:t>саставу</w:t>
      </w:r>
      <w:proofErr w:type="spellEnd"/>
      <w:r w:rsidRPr="006E39F5">
        <w:rPr>
          <w:sz w:val="20"/>
          <w:szCs w:val="20"/>
          <w:lang w:val="en-GB"/>
        </w:rPr>
        <w:t xml:space="preserve"> :</w:t>
      </w:r>
      <w:proofErr w:type="gramEnd"/>
    </w:p>
    <w:p w14:paraId="30723BA3"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  1.Ивана </w:t>
      </w:r>
      <w:proofErr w:type="spellStart"/>
      <w:r w:rsidRPr="006E39F5">
        <w:rPr>
          <w:sz w:val="20"/>
          <w:szCs w:val="20"/>
          <w:lang w:val="en-GB"/>
        </w:rPr>
        <w:t>Бешевић</w:t>
      </w:r>
      <w:proofErr w:type="spellEnd"/>
      <w:r w:rsidRPr="006E39F5">
        <w:rPr>
          <w:sz w:val="20"/>
          <w:szCs w:val="20"/>
          <w:lang w:val="en-GB"/>
        </w:rPr>
        <w:t xml:space="preserve">, </w:t>
      </w:r>
      <w:proofErr w:type="spellStart"/>
      <w:r w:rsidRPr="006E39F5">
        <w:rPr>
          <w:sz w:val="20"/>
          <w:szCs w:val="20"/>
          <w:lang w:val="en-GB"/>
        </w:rPr>
        <w:t>саветник</w:t>
      </w:r>
      <w:proofErr w:type="spell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имовинско</w:t>
      </w:r>
      <w:proofErr w:type="spellEnd"/>
      <w:r w:rsidRPr="006E39F5">
        <w:rPr>
          <w:sz w:val="20"/>
          <w:szCs w:val="20"/>
          <w:lang w:val="en-GB"/>
        </w:rPr>
        <w:t xml:space="preserve"> </w:t>
      </w:r>
      <w:proofErr w:type="spellStart"/>
      <w:r w:rsidRPr="006E39F5">
        <w:rPr>
          <w:sz w:val="20"/>
          <w:szCs w:val="20"/>
          <w:lang w:val="en-GB"/>
        </w:rPr>
        <w:t>правне</w:t>
      </w:r>
      <w:proofErr w:type="spellEnd"/>
      <w:r w:rsidRPr="006E39F5">
        <w:rPr>
          <w:sz w:val="20"/>
          <w:szCs w:val="20"/>
          <w:lang w:val="en-GB"/>
        </w:rPr>
        <w:t xml:space="preserve"> и </w:t>
      </w:r>
      <w:proofErr w:type="spellStart"/>
      <w:r w:rsidRPr="006E39F5">
        <w:rPr>
          <w:sz w:val="20"/>
          <w:szCs w:val="20"/>
          <w:lang w:val="en-GB"/>
        </w:rPr>
        <w:t>стамбене</w:t>
      </w:r>
      <w:proofErr w:type="spellEnd"/>
      <w:r w:rsidRPr="006E39F5">
        <w:rPr>
          <w:sz w:val="20"/>
          <w:szCs w:val="20"/>
          <w:lang w:val="en-GB"/>
        </w:rPr>
        <w:t xml:space="preserve"> </w:t>
      </w:r>
      <w:proofErr w:type="spellStart"/>
      <w:r w:rsidRPr="006E39F5">
        <w:rPr>
          <w:sz w:val="20"/>
          <w:szCs w:val="20"/>
          <w:lang w:val="en-GB"/>
        </w:rPr>
        <w:t>послове</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w:t>
      </w:r>
      <w:proofErr w:type="spellStart"/>
      <w:r w:rsidRPr="006E39F5">
        <w:rPr>
          <w:sz w:val="20"/>
          <w:szCs w:val="20"/>
          <w:lang w:val="en-GB"/>
        </w:rPr>
        <w:t>председник</w:t>
      </w:r>
      <w:proofErr w:type="spellEnd"/>
      <w:r w:rsidRPr="006E39F5">
        <w:rPr>
          <w:sz w:val="20"/>
          <w:szCs w:val="20"/>
          <w:lang w:val="en-GB"/>
        </w:rPr>
        <w:t>,</w:t>
      </w:r>
    </w:p>
    <w:p w14:paraId="2966BAB3"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  2.Јована </w:t>
      </w:r>
      <w:proofErr w:type="spellStart"/>
      <w:r w:rsidRPr="006E39F5">
        <w:rPr>
          <w:sz w:val="20"/>
          <w:szCs w:val="20"/>
          <w:lang w:val="en-GB"/>
        </w:rPr>
        <w:t>Богдановић</w:t>
      </w:r>
      <w:proofErr w:type="spellEnd"/>
      <w:r w:rsidRPr="006E39F5">
        <w:rPr>
          <w:sz w:val="20"/>
          <w:szCs w:val="20"/>
          <w:lang w:val="en-GB"/>
        </w:rPr>
        <w:t xml:space="preserve">, </w:t>
      </w:r>
      <w:proofErr w:type="spellStart"/>
      <w:r w:rsidRPr="006E39F5">
        <w:rPr>
          <w:sz w:val="20"/>
          <w:szCs w:val="20"/>
          <w:lang w:val="en-GB"/>
        </w:rPr>
        <w:t>млађи</w:t>
      </w:r>
      <w:proofErr w:type="spellEnd"/>
      <w:r w:rsidRPr="006E39F5">
        <w:rPr>
          <w:sz w:val="20"/>
          <w:szCs w:val="20"/>
          <w:lang w:val="en-GB"/>
        </w:rPr>
        <w:t xml:space="preserve"> </w:t>
      </w:r>
      <w:proofErr w:type="spellStart"/>
      <w:proofErr w:type="gramStart"/>
      <w:r w:rsidRPr="006E39F5">
        <w:rPr>
          <w:sz w:val="20"/>
          <w:szCs w:val="20"/>
          <w:lang w:val="en-GB"/>
        </w:rPr>
        <w:t>саветник</w:t>
      </w:r>
      <w:proofErr w:type="spellEnd"/>
      <w:r w:rsidRPr="006E39F5">
        <w:rPr>
          <w:sz w:val="20"/>
          <w:szCs w:val="20"/>
          <w:lang w:val="en-GB"/>
        </w:rPr>
        <w:t xml:space="preserve">  у</w:t>
      </w:r>
      <w:proofErr w:type="gramEnd"/>
      <w:r w:rsidRPr="006E39F5">
        <w:rPr>
          <w:sz w:val="20"/>
          <w:szCs w:val="20"/>
          <w:lang w:val="en-GB"/>
        </w:rPr>
        <w:t xml:space="preserve">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имовинско</w:t>
      </w:r>
      <w:proofErr w:type="spellEnd"/>
      <w:r w:rsidRPr="006E39F5">
        <w:rPr>
          <w:sz w:val="20"/>
          <w:szCs w:val="20"/>
          <w:lang w:val="en-GB"/>
        </w:rPr>
        <w:t xml:space="preserve"> </w:t>
      </w:r>
      <w:proofErr w:type="spellStart"/>
      <w:r w:rsidRPr="006E39F5">
        <w:rPr>
          <w:sz w:val="20"/>
          <w:szCs w:val="20"/>
          <w:lang w:val="en-GB"/>
        </w:rPr>
        <w:t>правне</w:t>
      </w:r>
      <w:proofErr w:type="spellEnd"/>
      <w:r w:rsidRPr="006E39F5">
        <w:rPr>
          <w:sz w:val="20"/>
          <w:szCs w:val="20"/>
          <w:lang w:val="en-GB"/>
        </w:rPr>
        <w:t xml:space="preserve"> и </w:t>
      </w:r>
      <w:proofErr w:type="spellStart"/>
      <w:r w:rsidRPr="006E39F5">
        <w:rPr>
          <w:sz w:val="20"/>
          <w:szCs w:val="20"/>
          <w:lang w:val="en-GB"/>
        </w:rPr>
        <w:t>стамбене</w:t>
      </w:r>
      <w:proofErr w:type="spellEnd"/>
      <w:r w:rsidRPr="006E39F5">
        <w:rPr>
          <w:sz w:val="20"/>
          <w:szCs w:val="20"/>
          <w:lang w:val="en-GB"/>
        </w:rPr>
        <w:t xml:space="preserve"> </w:t>
      </w:r>
      <w:proofErr w:type="spellStart"/>
      <w:r w:rsidRPr="006E39F5">
        <w:rPr>
          <w:sz w:val="20"/>
          <w:szCs w:val="20"/>
          <w:lang w:val="en-GB"/>
        </w:rPr>
        <w:t>посливе,као</w:t>
      </w:r>
      <w:proofErr w:type="spellEnd"/>
      <w:r w:rsidRPr="006E39F5">
        <w:rPr>
          <w:sz w:val="20"/>
          <w:szCs w:val="20"/>
          <w:lang w:val="en-GB"/>
        </w:rPr>
        <w:t xml:space="preserve"> </w:t>
      </w:r>
      <w:proofErr w:type="spellStart"/>
      <w:r w:rsidRPr="006E39F5">
        <w:rPr>
          <w:sz w:val="20"/>
          <w:szCs w:val="20"/>
          <w:lang w:val="en-GB"/>
        </w:rPr>
        <w:t>члан</w:t>
      </w:r>
      <w:proofErr w:type="spellEnd"/>
      <w:r w:rsidRPr="006E39F5">
        <w:rPr>
          <w:sz w:val="20"/>
          <w:szCs w:val="20"/>
          <w:lang w:val="en-GB"/>
        </w:rPr>
        <w:t>,</w:t>
      </w:r>
    </w:p>
    <w:p w14:paraId="651540BD"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  3.Љубинка </w:t>
      </w:r>
      <w:proofErr w:type="spellStart"/>
      <w:proofErr w:type="gramStart"/>
      <w:r w:rsidRPr="006E39F5">
        <w:rPr>
          <w:sz w:val="20"/>
          <w:szCs w:val="20"/>
          <w:lang w:val="en-GB"/>
        </w:rPr>
        <w:t>Принчевац,сарадник</w:t>
      </w:r>
      <w:proofErr w:type="spellEnd"/>
      <w:proofErr w:type="gram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урбанизам</w:t>
      </w:r>
      <w:proofErr w:type="spellEnd"/>
      <w:r w:rsidRPr="006E39F5">
        <w:rPr>
          <w:sz w:val="20"/>
          <w:szCs w:val="20"/>
          <w:lang w:val="en-GB"/>
        </w:rPr>
        <w:t xml:space="preserve"> и </w:t>
      </w:r>
      <w:proofErr w:type="spellStart"/>
      <w:r w:rsidRPr="006E39F5">
        <w:rPr>
          <w:sz w:val="20"/>
          <w:szCs w:val="20"/>
          <w:lang w:val="en-GB"/>
        </w:rPr>
        <w:t>комуналне</w:t>
      </w:r>
      <w:proofErr w:type="spellEnd"/>
      <w:r w:rsidRPr="006E39F5">
        <w:rPr>
          <w:sz w:val="20"/>
          <w:szCs w:val="20"/>
          <w:lang w:val="en-GB"/>
        </w:rPr>
        <w:t xml:space="preserve"> </w:t>
      </w:r>
      <w:proofErr w:type="spellStart"/>
      <w:r w:rsidRPr="006E39F5">
        <w:rPr>
          <w:sz w:val="20"/>
          <w:szCs w:val="20"/>
          <w:lang w:val="en-GB"/>
        </w:rPr>
        <w:t>послове</w:t>
      </w:r>
      <w:proofErr w:type="spellEnd"/>
      <w:r w:rsidRPr="006E39F5">
        <w:rPr>
          <w:sz w:val="20"/>
          <w:szCs w:val="20"/>
          <w:lang w:val="en-GB"/>
        </w:rPr>
        <w:t>,</w:t>
      </w:r>
    </w:p>
    <w:p w14:paraId="7B617915"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  4.Слободан </w:t>
      </w:r>
      <w:proofErr w:type="spellStart"/>
      <w:r w:rsidRPr="006E39F5">
        <w:rPr>
          <w:sz w:val="20"/>
          <w:szCs w:val="20"/>
          <w:lang w:val="en-GB"/>
        </w:rPr>
        <w:t>Поповић</w:t>
      </w:r>
      <w:proofErr w:type="spellEnd"/>
      <w:r w:rsidRPr="006E39F5">
        <w:rPr>
          <w:sz w:val="20"/>
          <w:szCs w:val="20"/>
          <w:lang w:val="en-GB"/>
        </w:rPr>
        <w:t xml:space="preserve">, </w:t>
      </w:r>
      <w:proofErr w:type="spellStart"/>
      <w:r w:rsidRPr="006E39F5">
        <w:rPr>
          <w:sz w:val="20"/>
          <w:szCs w:val="20"/>
          <w:lang w:val="en-GB"/>
        </w:rPr>
        <w:t>руководилац</w:t>
      </w:r>
      <w:proofErr w:type="spellEnd"/>
      <w:r w:rsidRPr="006E39F5">
        <w:rPr>
          <w:sz w:val="20"/>
          <w:szCs w:val="20"/>
          <w:lang w:val="en-GB"/>
        </w:rPr>
        <w:t xml:space="preserve"> </w:t>
      </w:r>
      <w:proofErr w:type="spellStart"/>
      <w:r w:rsidRPr="006E39F5">
        <w:rPr>
          <w:sz w:val="20"/>
          <w:szCs w:val="20"/>
          <w:lang w:val="en-GB"/>
        </w:rPr>
        <w:t>Одељења</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буџет</w:t>
      </w:r>
      <w:proofErr w:type="spellEnd"/>
      <w:r w:rsidRPr="006E39F5">
        <w:rPr>
          <w:sz w:val="20"/>
          <w:szCs w:val="20"/>
          <w:lang w:val="en-GB"/>
        </w:rPr>
        <w:t xml:space="preserve"> и </w:t>
      </w:r>
      <w:proofErr w:type="spellStart"/>
      <w:proofErr w:type="gramStart"/>
      <w:r w:rsidRPr="006E39F5">
        <w:rPr>
          <w:sz w:val="20"/>
          <w:szCs w:val="20"/>
          <w:lang w:val="en-GB"/>
        </w:rPr>
        <w:t>финансије,као</w:t>
      </w:r>
      <w:proofErr w:type="spellEnd"/>
      <w:proofErr w:type="gramEnd"/>
      <w:r w:rsidRPr="006E39F5">
        <w:rPr>
          <w:sz w:val="20"/>
          <w:szCs w:val="20"/>
          <w:lang w:val="en-GB"/>
        </w:rPr>
        <w:t xml:space="preserve"> </w:t>
      </w:r>
      <w:proofErr w:type="spellStart"/>
      <w:r w:rsidRPr="006E39F5">
        <w:rPr>
          <w:sz w:val="20"/>
          <w:szCs w:val="20"/>
          <w:lang w:val="en-GB"/>
        </w:rPr>
        <w:t>члан</w:t>
      </w:r>
      <w:proofErr w:type="spellEnd"/>
      <w:r w:rsidRPr="006E39F5">
        <w:rPr>
          <w:sz w:val="20"/>
          <w:szCs w:val="20"/>
          <w:lang w:val="en-GB"/>
        </w:rPr>
        <w:t>,</w:t>
      </w:r>
    </w:p>
    <w:p w14:paraId="656F2671"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  5.Зорица </w:t>
      </w:r>
      <w:proofErr w:type="spellStart"/>
      <w:proofErr w:type="gramStart"/>
      <w:r w:rsidRPr="006E39F5">
        <w:rPr>
          <w:sz w:val="20"/>
          <w:szCs w:val="20"/>
          <w:lang w:val="en-GB"/>
        </w:rPr>
        <w:t>Јеремић,мастер</w:t>
      </w:r>
      <w:proofErr w:type="spellEnd"/>
      <w:proofErr w:type="gramEnd"/>
      <w:r w:rsidRPr="006E39F5">
        <w:rPr>
          <w:sz w:val="20"/>
          <w:szCs w:val="20"/>
          <w:lang w:val="en-GB"/>
        </w:rPr>
        <w:t xml:space="preserve"> </w:t>
      </w:r>
      <w:proofErr w:type="spellStart"/>
      <w:r w:rsidRPr="006E39F5">
        <w:rPr>
          <w:sz w:val="20"/>
          <w:szCs w:val="20"/>
          <w:lang w:val="en-GB"/>
        </w:rPr>
        <w:t>пословни</w:t>
      </w:r>
      <w:proofErr w:type="spellEnd"/>
      <w:r w:rsidRPr="006E39F5">
        <w:rPr>
          <w:sz w:val="20"/>
          <w:szCs w:val="20"/>
          <w:lang w:val="en-GB"/>
        </w:rPr>
        <w:t xml:space="preserve"> </w:t>
      </w:r>
      <w:proofErr w:type="spellStart"/>
      <w:r w:rsidRPr="006E39F5">
        <w:rPr>
          <w:sz w:val="20"/>
          <w:szCs w:val="20"/>
          <w:lang w:val="en-GB"/>
        </w:rPr>
        <w:t>планер,радно</w:t>
      </w:r>
      <w:proofErr w:type="spellEnd"/>
      <w:r w:rsidRPr="006E39F5">
        <w:rPr>
          <w:sz w:val="20"/>
          <w:szCs w:val="20"/>
          <w:lang w:val="en-GB"/>
        </w:rPr>
        <w:t xml:space="preserve"> </w:t>
      </w:r>
      <w:proofErr w:type="spellStart"/>
      <w:r w:rsidRPr="006E39F5">
        <w:rPr>
          <w:sz w:val="20"/>
          <w:szCs w:val="20"/>
          <w:lang w:val="en-GB"/>
        </w:rPr>
        <w:t>ангажована</w:t>
      </w:r>
      <w:proofErr w:type="spellEnd"/>
      <w:r w:rsidRPr="006E39F5">
        <w:rPr>
          <w:sz w:val="20"/>
          <w:szCs w:val="20"/>
          <w:lang w:val="en-GB"/>
        </w:rPr>
        <w:t xml:space="preserve"> у </w:t>
      </w:r>
      <w:proofErr w:type="spellStart"/>
      <w:r w:rsidRPr="006E39F5">
        <w:rPr>
          <w:sz w:val="20"/>
          <w:szCs w:val="20"/>
          <w:lang w:val="en-GB"/>
        </w:rPr>
        <w:t>општинској</w:t>
      </w:r>
      <w:proofErr w:type="spellEnd"/>
      <w:r w:rsidRPr="006E39F5">
        <w:rPr>
          <w:sz w:val="20"/>
          <w:szCs w:val="20"/>
          <w:lang w:val="en-GB"/>
        </w:rPr>
        <w:t xml:space="preserve"> </w:t>
      </w:r>
      <w:proofErr w:type="spellStart"/>
      <w:r w:rsidRPr="006E39F5">
        <w:rPr>
          <w:sz w:val="20"/>
          <w:szCs w:val="20"/>
          <w:lang w:val="en-GB"/>
        </w:rPr>
        <w:t>управи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пословима</w:t>
      </w:r>
      <w:proofErr w:type="spellEnd"/>
      <w:r w:rsidRPr="006E39F5">
        <w:rPr>
          <w:sz w:val="20"/>
          <w:szCs w:val="20"/>
          <w:lang w:val="en-GB"/>
        </w:rPr>
        <w:t xml:space="preserve"> </w:t>
      </w:r>
      <w:proofErr w:type="spellStart"/>
      <w:r w:rsidRPr="006E39F5">
        <w:rPr>
          <w:sz w:val="20"/>
          <w:szCs w:val="20"/>
          <w:lang w:val="en-GB"/>
        </w:rPr>
        <w:t>озакоњења</w:t>
      </w:r>
      <w:proofErr w:type="spellEnd"/>
      <w:r w:rsidRPr="006E39F5">
        <w:rPr>
          <w:sz w:val="20"/>
          <w:szCs w:val="20"/>
          <w:lang w:val="en-GB"/>
        </w:rPr>
        <w:t xml:space="preserve"> у </w:t>
      </w:r>
      <w:proofErr w:type="spellStart"/>
      <w:r w:rsidRPr="006E39F5">
        <w:rPr>
          <w:sz w:val="20"/>
          <w:szCs w:val="20"/>
          <w:lang w:val="en-GB"/>
        </w:rPr>
        <w:t>Одељењу</w:t>
      </w:r>
      <w:proofErr w:type="spellEnd"/>
      <w:r w:rsidRPr="006E39F5">
        <w:rPr>
          <w:sz w:val="20"/>
          <w:szCs w:val="20"/>
          <w:lang w:val="en-GB"/>
        </w:rPr>
        <w:t xml:space="preserve"> </w:t>
      </w:r>
      <w:proofErr w:type="spellStart"/>
      <w:r w:rsidRPr="006E39F5">
        <w:rPr>
          <w:sz w:val="20"/>
          <w:szCs w:val="20"/>
          <w:lang w:val="en-GB"/>
        </w:rPr>
        <w:t>за</w:t>
      </w:r>
      <w:proofErr w:type="spellEnd"/>
      <w:r w:rsidRPr="006E39F5">
        <w:rPr>
          <w:sz w:val="20"/>
          <w:szCs w:val="20"/>
          <w:lang w:val="en-GB"/>
        </w:rPr>
        <w:t xml:space="preserve"> </w:t>
      </w:r>
      <w:proofErr w:type="spellStart"/>
      <w:r w:rsidRPr="006E39F5">
        <w:rPr>
          <w:sz w:val="20"/>
          <w:szCs w:val="20"/>
          <w:lang w:val="en-GB"/>
        </w:rPr>
        <w:t>урбанизам</w:t>
      </w:r>
      <w:proofErr w:type="spellEnd"/>
      <w:r w:rsidRPr="006E39F5">
        <w:rPr>
          <w:sz w:val="20"/>
          <w:szCs w:val="20"/>
          <w:lang w:val="en-GB"/>
        </w:rPr>
        <w:t xml:space="preserve"> и </w:t>
      </w:r>
      <w:proofErr w:type="spellStart"/>
      <w:r w:rsidRPr="006E39F5">
        <w:rPr>
          <w:sz w:val="20"/>
          <w:szCs w:val="20"/>
          <w:lang w:val="en-GB"/>
        </w:rPr>
        <w:t>комуналне</w:t>
      </w:r>
      <w:proofErr w:type="spellEnd"/>
      <w:r w:rsidRPr="006E39F5">
        <w:rPr>
          <w:sz w:val="20"/>
          <w:szCs w:val="20"/>
          <w:lang w:val="en-GB"/>
        </w:rPr>
        <w:t xml:space="preserve"> </w:t>
      </w:r>
      <w:proofErr w:type="spellStart"/>
      <w:r w:rsidRPr="006E39F5">
        <w:rPr>
          <w:sz w:val="20"/>
          <w:szCs w:val="20"/>
          <w:lang w:val="en-GB"/>
        </w:rPr>
        <w:t>послове,као</w:t>
      </w:r>
      <w:proofErr w:type="spellEnd"/>
      <w:r w:rsidRPr="006E39F5">
        <w:rPr>
          <w:sz w:val="20"/>
          <w:szCs w:val="20"/>
          <w:lang w:val="en-GB"/>
        </w:rPr>
        <w:t xml:space="preserve"> </w:t>
      </w:r>
      <w:proofErr w:type="spellStart"/>
      <w:r w:rsidRPr="006E39F5">
        <w:rPr>
          <w:sz w:val="20"/>
          <w:szCs w:val="20"/>
          <w:lang w:val="en-GB"/>
        </w:rPr>
        <w:t>члан</w:t>
      </w:r>
      <w:proofErr w:type="spellEnd"/>
      <w:r w:rsidRPr="006E39F5">
        <w:rPr>
          <w:sz w:val="20"/>
          <w:szCs w:val="20"/>
          <w:lang w:val="en-GB"/>
        </w:rPr>
        <w:t>.</w:t>
      </w:r>
    </w:p>
    <w:p w14:paraId="7422BB27" w14:textId="77777777" w:rsidR="006E39F5" w:rsidRPr="006E39F5" w:rsidRDefault="006E39F5" w:rsidP="006E39F5">
      <w:pPr>
        <w:spacing w:after="160" w:line="259" w:lineRule="auto"/>
        <w:jc w:val="both"/>
        <w:rPr>
          <w:sz w:val="20"/>
          <w:szCs w:val="20"/>
          <w:lang w:val="en-GB"/>
        </w:rPr>
      </w:pPr>
      <w:proofErr w:type="gramStart"/>
      <w:r w:rsidRPr="006E39F5">
        <w:rPr>
          <w:b/>
          <w:sz w:val="20"/>
          <w:szCs w:val="20"/>
          <w:lang w:val="en-GB"/>
        </w:rPr>
        <w:t>III</w:t>
      </w:r>
      <w:r w:rsidRPr="006E39F5">
        <w:rPr>
          <w:sz w:val="20"/>
          <w:szCs w:val="20"/>
          <w:lang w:val="en-GB"/>
        </w:rPr>
        <w:t xml:space="preserve">  </w:t>
      </w:r>
      <w:proofErr w:type="spellStart"/>
      <w:r w:rsidRPr="006E39F5">
        <w:rPr>
          <w:sz w:val="20"/>
          <w:szCs w:val="20"/>
          <w:lang w:val="en-GB"/>
        </w:rPr>
        <w:t>Задатак</w:t>
      </w:r>
      <w:proofErr w:type="spellEnd"/>
      <w:proofErr w:type="gramEnd"/>
      <w:r w:rsidRPr="006E39F5">
        <w:rPr>
          <w:sz w:val="20"/>
          <w:szCs w:val="20"/>
          <w:lang w:val="en-GB"/>
        </w:rPr>
        <w:t xml:space="preserve"> </w:t>
      </w:r>
      <w:proofErr w:type="spellStart"/>
      <w:r w:rsidRPr="006E39F5">
        <w:rPr>
          <w:sz w:val="20"/>
          <w:szCs w:val="20"/>
          <w:lang w:val="en-GB"/>
        </w:rPr>
        <w:t>Комисије</w:t>
      </w:r>
      <w:proofErr w:type="spellEnd"/>
      <w:r w:rsidRPr="006E39F5">
        <w:rPr>
          <w:sz w:val="20"/>
          <w:szCs w:val="20"/>
          <w:lang w:val="en-GB"/>
        </w:rPr>
        <w:t xml:space="preserve"> </w:t>
      </w:r>
      <w:proofErr w:type="spellStart"/>
      <w:r w:rsidRPr="006E39F5">
        <w:rPr>
          <w:sz w:val="20"/>
          <w:szCs w:val="20"/>
          <w:lang w:val="en-GB"/>
        </w:rPr>
        <w:t>је</w:t>
      </w:r>
      <w:proofErr w:type="spellEnd"/>
      <w:r w:rsidRPr="006E39F5">
        <w:rPr>
          <w:sz w:val="20"/>
          <w:szCs w:val="20"/>
          <w:lang w:val="en-GB"/>
        </w:rPr>
        <w:t>:</w:t>
      </w:r>
    </w:p>
    <w:p w14:paraId="139F8D20"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 1.Спровођење </w:t>
      </w:r>
      <w:proofErr w:type="spellStart"/>
      <w:r w:rsidRPr="006E39F5">
        <w:rPr>
          <w:sz w:val="20"/>
          <w:szCs w:val="20"/>
          <w:lang w:val="en-GB"/>
        </w:rPr>
        <w:t>поступка</w:t>
      </w:r>
      <w:proofErr w:type="spellEnd"/>
      <w:r w:rsidRPr="006E39F5">
        <w:rPr>
          <w:sz w:val="20"/>
          <w:szCs w:val="20"/>
          <w:lang w:val="en-GB"/>
        </w:rPr>
        <w:t xml:space="preserve"> </w:t>
      </w:r>
      <w:proofErr w:type="spellStart"/>
      <w:r w:rsidRPr="006E39F5">
        <w:rPr>
          <w:sz w:val="20"/>
          <w:szCs w:val="20"/>
          <w:lang w:val="en-GB"/>
        </w:rPr>
        <w:t>непосредне</w:t>
      </w:r>
      <w:proofErr w:type="spellEnd"/>
      <w:r w:rsidRPr="006E39F5">
        <w:rPr>
          <w:sz w:val="20"/>
          <w:szCs w:val="20"/>
          <w:lang w:val="en-GB"/>
        </w:rPr>
        <w:t xml:space="preserve"> </w:t>
      </w:r>
      <w:proofErr w:type="spellStart"/>
      <w:r w:rsidRPr="006E39F5">
        <w:rPr>
          <w:sz w:val="20"/>
          <w:szCs w:val="20"/>
          <w:lang w:val="en-GB"/>
        </w:rPr>
        <w:t>погодбе</w:t>
      </w:r>
      <w:proofErr w:type="spellEnd"/>
      <w:r w:rsidRPr="006E39F5">
        <w:rPr>
          <w:sz w:val="20"/>
          <w:szCs w:val="20"/>
          <w:lang w:val="en-GB"/>
        </w:rPr>
        <w:t xml:space="preserve"> </w:t>
      </w:r>
      <w:proofErr w:type="spellStart"/>
      <w:r w:rsidRPr="006E39F5">
        <w:rPr>
          <w:sz w:val="20"/>
          <w:szCs w:val="20"/>
          <w:lang w:val="en-GB"/>
        </w:rPr>
        <w:t>приликом</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у </w:t>
      </w:r>
      <w:proofErr w:type="spellStart"/>
      <w:r w:rsidRPr="006E39F5">
        <w:rPr>
          <w:sz w:val="20"/>
          <w:szCs w:val="20"/>
          <w:lang w:val="en-GB"/>
        </w:rPr>
        <w:t>јавну</w:t>
      </w:r>
      <w:proofErr w:type="spellEnd"/>
      <w:r w:rsidRPr="006E39F5">
        <w:rPr>
          <w:sz w:val="20"/>
          <w:szCs w:val="20"/>
          <w:lang w:val="en-GB"/>
        </w:rPr>
        <w:t xml:space="preserve"> </w:t>
      </w:r>
      <w:proofErr w:type="spellStart"/>
      <w:r w:rsidRPr="006E39F5">
        <w:rPr>
          <w:sz w:val="20"/>
          <w:szCs w:val="20"/>
          <w:lang w:val="en-GB"/>
        </w:rPr>
        <w:t>својину</w:t>
      </w:r>
      <w:proofErr w:type="spellEnd"/>
      <w:r w:rsidRPr="006E39F5">
        <w:rPr>
          <w:sz w:val="20"/>
          <w:szCs w:val="20"/>
          <w:lang w:val="en-GB"/>
        </w:rPr>
        <w:t xml:space="preserve">, и </w:t>
      </w:r>
      <w:proofErr w:type="spellStart"/>
      <w:proofErr w:type="gramStart"/>
      <w:r w:rsidRPr="006E39F5">
        <w:rPr>
          <w:sz w:val="20"/>
          <w:szCs w:val="20"/>
          <w:lang w:val="en-GB"/>
        </w:rPr>
        <w:t>то:кат</w:t>
      </w:r>
      <w:proofErr w:type="gramEnd"/>
      <w:r w:rsidRPr="006E39F5">
        <w:rPr>
          <w:sz w:val="20"/>
          <w:szCs w:val="20"/>
          <w:lang w:val="en-GB"/>
        </w:rPr>
        <w:t>.парцеле</w:t>
      </w:r>
      <w:proofErr w:type="spellEnd"/>
      <w:r w:rsidRPr="006E39F5">
        <w:rPr>
          <w:sz w:val="20"/>
          <w:szCs w:val="20"/>
          <w:lang w:val="en-GB"/>
        </w:rPr>
        <w:t xml:space="preserve"> број:148/3 КО </w:t>
      </w:r>
      <w:proofErr w:type="spellStart"/>
      <w:r w:rsidRPr="006E39F5">
        <w:rPr>
          <w:sz w:val="20"/>
          <w:szCs w:val="20"/>
          <w:lang w:val="en-GB"/>
        </w:rPr>
        <w:t>Брезова</w:t>
      </w:r>
      <w:proofErr w:type="spellEnd"/>
      <w:r w:rsidRPr="006E39F5">
        <w:rPr>
          <w:sz w:val="20"/>
          <w:szCs w:val="20"/>
          <w:lang w:val="en-GB"/>
        </w:rPr>
        <w:t xml:space="preserve"> </w:t>
      </w:r>
      <w:proofErr w:type="spellStart"/>
      <w:r w:rsidRPr="006E39F5">
        <w:rPr>
          <w:sz w:val="20"/>
          <w:szCs w:val="20"/>
          <w:lang w:val="en-GB"/>
        </w:rPr>
        <w:t>која</w:t>
      </w:r>
      <w:proofErr w:type="spellEnd"/>
      <w:r w:rsidRPr="006E39F5">
        <w:rPr>
          <w:sz w:val="20"/>
          <w:szCs w:val="20"/>
          <w:lang w:val="en-GB"/>
        </w:rPr>
        <w:t xml:space="preserve"> </w:t>
      </w:r>
      <w:proofErr w:type="spellStart"/>
      <w:r w:rsidRPr="006E39F5">
        <w:rPr>
          <w:sz w:val="20"/>
          <w:szCs w:val="20"/>
          <w:lang w:val="en-GB"/>
        </w:rPr>
        <w:t>представља</w:t>
      </w:r>
      <w:proofErr w:type="spellEnd"/>
      <w:r w:rsidRPr="006E39F5">
        <w:rPr>
          <w:sz w:val="20"/>
          <w:szCs w:val="20"/>
          <w:lang w:val="en-GB"/>
        </w:rPr>
        <w:t xml:space="preserve"> </w:t>
      </w:r>
      <w:proofErr w:type="spellStart"/>
      <w:r w:rsidRPr="006E39F5">
        <w:rPr>
          <w:sz w:val="20"/>
          <w:szCs w:val="20"/>
          <w:lang w:val="en-GB"/>
        </w:rPr>
        <w:t>пољопривредно</w:t>
      </w:r>
      <w:proofErr w:type="spellEnd"/>
      <w:r w:rsidRPr="006E39F5">
        <w:rPr>
          <w:sz w:val="20"/>
          <w:szCs w:val="20"/>
          <w:lang w:val="en-GB"/>
        </w:rPr>
        <w:t xml:space="preserve"> </w:t>
      </w:r>
      <w:proofErr w:type="spellStart"/>
      <w:r w:rsidRPr="006E39F5">
        <w:rPr>
          <w:sz w:val="20"/>
          <w:szCs w:val="20"/>
          <w:lang w:val="en-GB"/>
        </w:rPr>
        <w:t>земљиште</w:t>
      </w:r>
      <w:proofErr w:type="spellEnd"/>
      <w:r w:rsidRPr="006E39F5">
        <w:rPr>
          <w:sz w:val="20"/>
          <w:szCs w:val="20"/>
          <w:lang w:val="en-GB"/>
        </w:rPr>
        <w:t xml:space="preserve">, </w:t>
      </w:r>
      <w:proofErr w:type="spellStart"/>
      <w:r w:rsidRPr="006E39F5">
        <w:rPr>
          <w:sz w:val="20"/>
          <w:szCs w:val="20"/>
          <w:lang w:val="en-GB"/>
        </w:rPr>
        <w:t>укупне</w:t>
      </w:r>
      <w:proofErr w:type="spellEnd"/>
      <w:r w:rsidRPr="006E39F5">
        <w:rPr>
          <w:sz w:val="20"/>
          <w:szCs w:val="20"/>
          <w:lang w:val="en-GB"/>
        </w:rPr>
        <w:t xml:space="preserve"> </w:t>
      </w:r>
      <w:proofErr w:type="spellStart"/>
      <w:r w:rsidRPr="006E39F5">
        <w:rPr>
          <w:sz w:val="20"/>
          <w:szCs w:val="20"/>
          <w:lang w:val="en-GB"/>
        </w:rPr>
        <w:t>површине</w:t>
      </w:r>
      <w:proofErr w:type="spellEnd"/>
      <w:r w:rsidRPr="006E39F5">
        <w:rPr>
          <w:sz w:val="20"/>
          <w:szCs w:val="20"/>
          <w:lang w:val="en-GB"/>
        </w:rPr>
        <w:t xml:space="preserve"> </w:t>
      </w:r>
      <w:proofErr w:type="spellStart"/>
      <w:r w:rsidRPr="006E39F5">
        <w:rPr>
          <w:sz w:val="20"/>
          <w:szCs w:val="20"/>
          <w:lang w:val="en-GB"/>
        </w:rPr>
        <w:t>од</w:t>
      </w:r>
      <w:proofErr w:type="spellEnd"/>
      <w:r w:rsidRPr="006E39F5">
        <w:rPr>
          <w:sz w:val="20"/>
          <w:szCs w:val="20"/>
          <w:lang w:val="en-GB"/>
        </w:rPr>
        <w:t xml:space="preserve"> 519 м</w:t>
      </w:r>
      <w:r w:rsidRPr="006E39F5">
        <w:rPr>
          <w:sz w:val="20"/>
          <w:szCs w:val="20"/>
          <w:vertAlign w:val="superscript"/>
          <w:lang w:val="en-GB"/>
        </w:rPr>
        <w:t xml:space="preserve">2   </w:t>
      </w:r>
      <w:r w:rsidRPr="006E39F5">
        <w:rPr>
          <w:sz w:val="20"/>
          <w:szCs w:val="20"/>
          <w:lang w:val="en-GB"/>
        </w:rPr>
        <w:t>.</w:t>
      </w:r>
    </w:p>
    <w:p w14:paraId="6AF5B002" w14:textId="6F3FDFA3" w:rsidR="006E39F5" w:rsidRPr="006E39F5" w:rsidRDefault="006E39F5" w:rsidP="006E39F5">
      <w:pPr>
        <w:spacing w:after="160" w:line="259" w:lineRule="auto"/>
        <w:jc w:val="both"/>
        <w:rPr>
          <w:sz w:val="20"/>
          <w:szCs w:val="20"/>
          <w:lang w:val="en-GB"/>
        </w:rPr>
      </w:pPr>
      <w:r w:rsidRPr="006E39F5">
        <w:rPr>
          <w:sz w:val="20"/>
          <w:szCs w:val="20"/>
          <w:lang w:val="en-GB"/>
        </w:rPr>
        <w:t xml:space="preserve">2.У </w:t>
      </w:r>
      <w:proofErr w:type="spellStart"/>
      <w:r w:rsidRPr="006E39F5">
        <w:rPr>
          <w:sz w:val="20"/>
          <w:szCs w:val="20"/>
          <w:lang w:val="en-GB"/>
        </w:rPr>
        <w:t>поступку</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w:t>
      </w:r>
      <w:proofErr w:type="spellStart"/>
      <w:r w:rsidRPr="006E39F5">
        <w:rPr>
          <w:sz w:val="20"/>
          <w:szCs w:val="20"/>
          <w:lang w:val="en-GB"/>
        </w:rPr>
        <w:t>напред</w:t>
      </w:r>
      <w:proofErr w:type="spellEnd"/>
      <w:r w:rsidRPr="006E39F5">
        <w:rPr>
          <w:sz w:val="20"/>
          <w:szCs w:val="20"/>
          <w:lang w:val="en-GB"/>
        </w:rPr>
        <w:t xml:space="preserve"> </w:t>
      </w:r>
      <w:proofErr w:type="spellStart"/>
      <w:r w:rsidRPr="006E39F5">
        <w:rPr>
          <w:sz w:val="20"/>
          <w:szCs w:val="20"/>
          <w:lang w:val="en-GB"/>
        </w:rPr>
        <w:t>описане</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у </w:t>
      </w:r>
      <w:proofErr w:type="spellStart"/>
      <w:r w:rsidRPr="006E39F5">
        <w:rPr>
          <w:sz w:val="20"/>
          <w:szCs w:val="20"/>
          <w:lang w:val="en-GB"/>
        </w:rPr>
        <w:t>свему</w:t>
      </w:r>
      <w:proofErr w:type="spellEnd"/>
      <w:r w:rsidRPr="006E39F5">
        <w:rPr>
          <w:sz w:val="20"/>
          <w:szCs w:val="20"/>
          <w:lang w:val="en-GB"/>
        </w:rPr>
        <w:t xml:space="preserve"> </w:t>
      </w:r>
      <w:proofErr w:type="spellStart"/>
      <w:r w:rsidRPr="006E39F5">
        <w:rPr>
          <w:sz w:val="20"/>
          <w:szCs w:val="20"/>
          <w:lang w:val="en-GB"/>
        </w:rPr>
        <w:t>поступити</w:t>
      </w:r>
      <w:proofErr w:type="spellEnd"/>
      <w:r w:rsidRPr="006E39F5">
        <w:rPr>
          <w:sz w:val="20"/>
          <w:szCs w:val="20"/>
          <w:lang w:val="en-GB"/>
        </w:rPr>
        <w:t xml:space="preserve"> </w:t>
      </w:r>
      <w:proofErr w:type="spellStart"/>
      <w:r w:rsidRPr="006E39F5">
        <w:rPr>
          <w:sz w:val="20"/>
          <w:szCs w:val="20"/>
          <w:lang w:val="en-GB"/>
        </w:rPr>
        <w:t>према</w:t>
      </w:r>
      <w:proofErr w:type="spellEnd"/>
      <w:r w:rsidRPr="006E39F5">
        <w:rPr>
          <w:sz w:val="20"/>
          <w:szCs w:val="20"/>
          <w:lang w:val="en-GB"/>
        </w:rPr>
        <w:t xml:space="preserve"> </w:t>
      </w:r>
      <w:proofErr w:type="spellStart"/>
      <w:r w:rsidRPr="006E39F5">
        <w:rPr>
          <w:sz w:val="20"/>
          <w:szCs w:val="20"/>
          <w:lang w:val="en-GB"/>
        </w:rPr>
        <w:t>одредбама</w:t>
      </w:r>
      <w:proofErr w:type="spellEnd"/>
      <w:r w:rsidRPr="006E39F5">
        <w:rPr>
          <w:sz w:val="20"/>
          <w:szCs w:val="20"/>
          <w:lang w:val="en-GB"/>
        </w:rPr>
        <w:t xml:space="preserve"> </w:t>
      </w:r>
      <w:proofErr w:type="spellStart"/>
      <w:r w:rsidRPr="006E39F5">
        <w:rPr>
          <w:sz w:val="20"/>
          <w:szCs w:val="20"/>
          <w:lang w:val="en-GB"/>
        </w:rPr>
        <w:t>Закона</w:t>
      </w:r>
      <w:proofErr w:type="spellEnd"/>
      <w:r w:rsidRPr="006E39F5">
        <w:rPr>
          <w:sz w:val="20"/>
          <w:szCs w:val="20"/>
          <w:lang w:val="en-GB"/>
        </w:rPr>
        <w:t xml:space="preserve"> о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Закона</w:t>
      </w:r>
      <w:proofErr w:type="spellEnd"/>
      <w:r w:rsidRPr="006E39F5">
        <w:rPr>
          <w:sz w:val="20"/>
          <w:szCs w:val="20"/>
          <w:lang w:val="en-GB"/>
        </w:rPr>
        <w:t xml:space="preserve"> о </w:t>
      </w:r>
      <w:proofErr w:type="spellStart"/>
      <w:r w:rsidRPr="006E39F5">
        <w:rPr>
          <w:sz w:val="20"/>
          <w:szCs w:val="20"/>
          <w:lang w:val="en-GB"/>
        </w:rPr>
        <w:t>промету</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Уредби</w:t>
      </w:r>
      <w:proofErr w:type="spellEnd"/>
      <w:r w:rsidRPr="006E39F5">
        <w:rPr>
          <w:sz w:val="20"/>
          <w:szCs w:val="20"/>
          <w:lang w:val="en-GB"/>
        </w:rPr>
        <w:t xml:space="preserve"> о </w:t>
      </w:r>
      <w:proofErr w:type="spellStart"/>
      <w:r w:rsidRPr="006E39F5">
        <w:rPr>
          <w:sz w:val="20"/>
          <w:szCs w:val="20"/>
          <w:lang w:val="en-GB"/>
        </w:rPr>
        <w:t>условима</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отуђења</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w:t>
      </w:r>
      <w:proofErr w:type="spellStart"/>
      <w:r w:rsidRPr="006E39F5">
        <w:rPr>
          <w:sz w:val="20"/>
          <w:szCs w:val="20"/>
          <w:lang w:val="en-GB"/>
        </w:rPr>
        <w:t>непосредном</w:t>
      </w:r>
      <w:proofErr w:type="spellEnd"/>
      <w:r w:rsidRPr="006E39F5">
        <w:rPr>
          <w:sz w:val="20"/>
          <w:szCs w:val="20"/>
          <w:lang w:val="en-GB"/>
        </w:rPr>
        <w:t xml:space="preserve"> </w:t>
      </w:r>
      <w:proofErr w:type="spellStart"/>
      <w:r w:rsidRPr="006E39F5">
        <w:rPr>
          <w:sz w:val="20"/>
          <w:szCs w:val="20"/>
          <w:lang w:val="en-GB"/>
        </w:rPr>
        <w:t>погодбом</w:t>
      </w:r>
      <w:proofErr w:type="spellEnd"/>
      <w:r w:rsidRPr="006E39F5">
        <w:rPr>
          <w:sz w:val="20"/>
          <w:szCs w:val="20"/>
          <w:lang w:val="en-GB"/>
        </w:rPr>
        <w:t xml:space="preserve"> и </w:t>
      </w:r>
      <w:proofErr w:type="spellStart"/>
      <w:r w:rsidRPr="006E39F5">
        <w:rPr>
          <w:sz w:val="20"/>
          <w:szCs w:val="20"/>
          <w:lang w:val="en-GB"/>
        </w:rPr>
        <w:t>давања</w:t>
      </w:r>
      <w:proofErr w:type="spellEnd"/>
      <w:r w:rsidRPr="006E39F5">
        <w:rPr>
          <w:sz w:val="20"/>
          <w:szCs w:val="20"/>
          <w:lang w:val="en-GB"/>
        </w:rPr>
        <w:t xml:space="preserve"> у  </w:t>
      </w:r>
      <w:proofErr w:type="spellStart"/>
      <w:r w:rsidRPr="006E39F5">
        <w:rPr>
          <w:sz w:val="20"/>
          <w:szCs w:val="20"/>
          <w:lang w:val="en-GB"/>
        </w:rPr>
        <w:t>закуп</w:t>
      </w:r>
      <w:proofErr w:type="spellEnd"/>
      <w:r w:rsidRPr="006E39F5">
        <w:rPr>
          <w:sz w:val="20"/>
          <w:szCs w:val="20"/>
          <w:lang w:val="en-GB"/>
        </w:rPr>
        <w:t xml:space="preserve"> </w:t>
      </w:r>
      <w:proofErr w:type="spellStart"/>
      <w:r w:rsidRPr="006E39F5">
        <w:rPr>
          <w:sz w:val="20"/>
          <w:szCs w:val="20"/>
          <w:lang w:val="en-GB"/>
        </w:rPr>
        <w:t>ствари</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 </w:t>
      </w:r>
      <w:proofErr w:type="spellStart"/>
      <w:r w:rsidRPr="006E39F5">
        <w:rPr>
          <w:sz w:val="20"/>
          <w:szCs w:val="20"/>
          <w:lang w:val="en-GB"/>
        </w:rPr>
        <w:t>односно</w:t>
      </w:r>
      <w:proofErr w:type="spellEnd"/>
      <w:r w:rsidRPr="006E39F5">
        <w:rPr>
          <w:sz w:val="20"/>
          <w:szCs w:val="20"/>
          <w:lang w:val="en-GB"/>
        </w:rPr>
        <w:t xml:space="preserve"> </w:t>
      </w:r>
      <w:proofErr w:type="spellStart"/>
      <w:r w:rsidRPr="006E39F5">
        <w:rPr>
          <w:sz w:val="20"/>
          <w:szCs w:val="20"/>
          <w:lang w:val="en-GB"/>
        </w:rPr>
        <w:t>прибављања</w:t>
      </w:r>
      <w:proofErr w:type="spellEnd"/>
      <w:r w:rsidRPr="006E39F5">
        <w:rPr>
          <w:sz w:val="20"/>
          <w:szCs w:val="20"/>
          <w:lang w:val="en-GB"/>
        </w:rPr>
        <w:t xml:space="preserve"> и </w:t>
      </w:r>
      <w:proofErr w:type="spellStart"/>
      <w:r w:rsidRPr="006E39F5">
        <w:rPr>
          <w:sz w:val="20"/>
          <w:szCs w:val="20"/>
          <w:lang w:val="en-GB"/>
        </w:rPr>
        <w:t>уступања</w:t>
      </w:r>
      <w:proofErr w:type="spellEnd"/>
      <w:r w:rsidRPr="006E39F5">
        <w:rPr>
          <w:sz w:val="20"/>
          <w:szCs w:val="20"/>
          <w:lang w:val="en-GB"/>
        </w:rPr>
        <w:t xml:space="preserve"> </w:t>
      </w:r>
      <w:proofErr w:type="spellStart"/>
      <w:r w:rsidRPr="006E39F5">
        <w:rPr>
          <w:sz w:val="20"/>
          <w:szCs w:val="20"/>
          <w:lang w:val="en-GB"/>
        </w:rPr>
        <w:t>искоришћавања</w:t>
      </w:r>
      <w:proofErr w:type="spellEnd"/>
      <w:r w:rsidRPr="006E39F5">
        <w:rPr>
          <w:sz w:val="20"/>
          <w:szCs w:val="20"/>
          <w:lang w:val="en-GB"/>
        </w:rPr>
        <w:t xml:space="preserve"> </w:t>
      </w:r>
      <w:proofErr w:type="spellStart"/>
      <w:r w:rsidRPr="006E39F5">
        <w:rPr>
          <w:sz w:val="20"/>
          <w:szCs w:val="20"/>
          <w:lang w:val="en-GB"/>
        </w:rPr>
        <w:t>других</w:t>
      </w:r>
      <w:proofErr w:type="spellEnd"/>
      <w:r w:rsidRPr="006E39F5">
        <w:rPr>
          <w:sz w:val="20"/>
          <w:szCs w:val="20"/>
          <w:lang w:val="en-GB"/>
        </w:rPr>
        <w:t xml:space="preserve"> </w:t>
      </w:r>
      <w:proofErr w:type="spellStart"/>
      <w:r w:rsidRPr="006E39F5">
        <w:rPr>
          <w:sz w:val="20"/>
          <w:szCs w:val="20"/>
          <w:lang w:val="en-GB"/>
        </w:rPr>
        <w:t>имовинских</w:t>
      </w:r>
      <w:proofErr w:type="spellEnd"/>
      <w:r w:rsidRPr="006E39F5">
        <w:rPr>
          <w:sz w:val="20"/>
          <w:szCs w:val="20"/>
          <w:lang w:val="en-GB"/>
        </w:rPr>
        <w:t xml:space="preserve"> </w:t>
      </w:r>
      <w:proofErr w:type="spellStart"/>
      <w:r w:rsidRPr="006E39F5">
        <w:rPr>
          <w:sz w:val="20"/>
          <w:szCs w:val="20"/>
          <w:lang w:val="en-GB"/>
        </w:rPr>
        <w:t>права</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и </w:t>
      </w:r>
      <w:proofErr w:type="spellStart"/>
      <w:r w:rsidRPr="006E39F5">
        <w:rPr>
          <w:sz w:val="20"/>
          <w:szCs w:val="20"/>
          <w:lang w:val="en-GB"/>
        </w:rPr>
        <w:t>поступцима</w:t>
      </w:r>
      <w:proofErr w:type="spellEnd"/>
      <w:r w:rsidRPr="006E39F5">
        <w:rPr>
          <w:sz w:val="20"/>
          <w:szCs w:val="20"/>
          <w:lang w:val="en-GB"/>
        </w:rPr>
        <w:t xml:space="preserve"> </w:t>
      </w:r>
      <w:proofErr w:type="spellStart"/>
      <w:r w:rsidRPr="006E39F5">
        <w:rPr>
          <w:sz w:val="20"/>
          <w:szCs w:val="20"/>
          <w:lang w:val="en-GB"/>
        </w:rPr>
        <w:t>јавног</w:t>
      </w:r>
      <w:proofErr w:type="spellEnd"/>
      <w:r w:rsidRPr="006E39F5">
        <w:rPr>
          <w:sz w:val="20"/>
          <w:szCs w:val="20"/>
          <w:lang w:val="en-GB"/>
        </w:rPr>
        <w:t xml:space="preserve"> </w:t>
      </w:r>
      <w:proofErr w:type="spellStart"/>
      <w:r w:rsidRPr="006E39F5">
        <w:rPr>
          <w:sz w:val="20"/>
          <w:szCs w:val="20"/>
          <w:lang w:val="en-GB"/>
        </w:rPr>
        <w:t>надметања</w:t>
      </w:r>
      <w:proofErr w:type="spellEnd"/>
      <w:r w:rsidRPr="006E39F5">
        <w:rPr>
          <w:sz w:val="20"/>
          <w:szCs w:val="20"/>
          <w:lang w:val="en-GB"/>
        </w:rPr>
        <w:t xml:space="preserve"> и </w:t>
      </w:r>
      <w:proofErr w:type="spellStart"/>
      <w:r w:rsidRPr="006E39F5">
        <w:rPr>
          <w:sz w:val="20"/>
          <w:szCs w:val="20"/>
          <w:lang w:val="en-GB"/>
        </w:rPr>
        <w:t>прикупљања</w:t>
      </w:r>
      <w:proofErr w:type="spellEnd"/>
      <w:r w:rsidRPr="006E39F5">
        <w:rPr>
          <w:sz w:val="20"/>
          <w:szCs w:val="20"/>
          <w:lang w:val="en-GB"/>
        </w:rPr>
        <w:t xml:space="preserve"> </w:t>
      </w:r>
      <w:proofErr w:type="spellStart"/>
      <w:r w:rsidRPr="006E39F5">
        <w:rPr>
          <w:sz w:val="20"/>
          <w:szCs w:val="20"/>
          <w:lang w:val="en-GB"/>
        </w:rPr>
        <w:t>писмених</w:t>
      </w:r>
      <w:proofErr w:type="spellEnd"/>
      <w:r w:rsidRPr="006E39F5">
        <w:rPr>
          <w:sz w:val="20"/>
          <w:szCs w:val="20"/>
          <w:lang w:val="en-GB"/>
        </w:rPr>
        <w:t xml:space="preserve"> </w:t>
      </w:r>
      <w:proofErr w:type="spellStart"/>
      <w:r w:rsidRPr="006E39F5">
        <w:rPr>
          <w:sz w:val="20"/>
          <w:szCs w:val="20"/>
          <w:lang w:val="en-GB"/>
        </w:rPr>
        <w:t>понуда</w:t>
      </w:r>
      <w:proofErr w:type="spellEnd"/>
      <w:r w:rsidRPr="006E39F5">
        <w:rPr>
          <w:sz w:val="20"/>
          <w:szCs w:val="20"/>
          <w:lang w:val="en-GB"/>
        </w:rPr>
        <w:t xml:space="preserve"> и </w:t>
      </w:r>
      <w:proofErr w:type="spellStart"/>
      <w:r w:rsidRPr="006E39F5">
        <w:rPr>
          <w:sz w:val="20"/>
          <w:szCs w:val="20"/>
          <w:lang w:val="en-GB"/>
        </w:rPr>
        <w:t>Одлуке</w:t>
      </w:r>
      <w:proofErr w:type="spellEnd"/>
      <w:r w:rsidRPr="006E39F5">
        <w:rPr>
          <w:sz w:val="20"/>
          <w:szCs w:val="20"/>
          <w:lang w:val="en-GB"/>
        </w:rPr>
        <w:t xml:space="preserve"> о </w:t>
      </w:r>
      <w:proofErr w:type="spellStart"/>
      <w:r w:rsidRPr="006E39F5">
        <w:rPr>
          <w:sz w:val="20"/>
          <w:szCs w:val="20"/>
          <w:lang w:val="en-GB"/>
        </w:rPr>
        <w:t>прибављању</w:t>
      </w:r>
      <w:proofErr w:type="spellEnd"/>
      <w:r w:rsidRPr="006E39F5">
        <w:rPr>
          <w:sz w:val="20"/>
          <w:szCs w:val="20"/>
          <w:lang w:val="en-GB"/>
        </w:rPr>
        <w:t xml:space="preserve"> и </w:t>
      </w:r>
      <w:proofErr w:type="spellStart"/>
      <w:r w:rsidRPr="006E39F5">
        <w:rPr>
          <w:sz w:val="20"/>
          <w:szCs w:val="20"/>
          <w:lang w:val="en-GB"/>
        </w:rPr>
        <w:t>располагању</w:t>
      </w:r>
      <w:proofErr w:type="spellEnd"/>
      <w:r w:rsidRPr="006E39F5">
        <w:rPr>
          <w:sz w:val="20"/>
          <w:szCs w:val="20"/>
          <w:lang w:val="en-GB"/>
        </w:rPr>
        <w:t xml:space="preserve"> </w:t>
      </w:r>
      <w:proofErr w:type="spellStart"/>
      <w:r w:rsidRPr="006E39F5">
        <w:rPr>
          <w:sz w:val="20"/>
          <w:szCs w:val="20"/>
          <w:lang w:val="en-GB"/>
        </w:rPr>
        <w:t>стварима</w:t>
      </w:r>
      <w:proofErr w:type="spellEnd"/>
      <w:r w:rsidRPr="006E39F5">
        <w:rPr>
          <w:sz w:val="20"/>
          <w:szCs w:val="20"/>
          <w:lang w:val="en-GB"/>
        </w:rPr>
        <w:t xml:space="preserve"> у </w:t>
      </w:r>
      <w:proofErr w:type="spellStart"/>
      <w:r w:rsidRPr="006E39F5">
        <w:rPr>
          <w:sz w:val="20"/>
          <w:szCs w:val="20"/>
          <w:lang w:val="en-GB"/>
        </w:rPr>
        <w:t>јавној</w:t>
      </w:r>
      <w:proofErr w:type="spellEnd"/>
      <w:r w:rsidRPr="006E39F5">
        <w:rPr>
          <w:sz w:val="20"/>
          <w:szCs w:val="20"/>
          <w:lang w:val="en-GB"/>
        </w:rPr>
        <w:t xml:space="preserve"> </w:t>
      </w:r>
      <w:proofErr w:type="spellStart"/>
      <w:r w:rsidRPr="006E39F5">
        <w:rPr>
          <w:sz w:val="20"/>
          <w:szCs w:val="20"/>
          <w:lang w:val="en-GB"/>
        </w:rPr>
        <w:t>својини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
    <w:p w14:paraId="6E6E1D15" w14:textId="77777777" w:rsidR="006E39F5" w:rsidRPr="006E39F5" w:rsidRDefault="006E39F5" w:rsidP="006E39F5">
      <w:pPr>
        <w:spacing w:after="160" w:line="259" w:lineRule="auto"/>
        <w:jc w:val="both"/>
        <w:rPr>
          <w:sz w:val="20"/>
          <w:szCs w:val="20"/>
          <w:lang w:val="en-GB"/>
        </w:rPr>
      </w:pPr>
      <w:r w:rsidRPr="006E39F5">
        <w:rPr>
          <w:sz w:val="20"/>
          <w:szCs w:val="20"/>
          <w:lang w:val="en-GB"/>
        </w:rPr>
        <w:t xml:space="preserve">3.Записник о </w:t>
      </w:r>
      <w:proofErr w:type="spellStart"/>
      <w:r w:rsidRPr="006E39F5">
        <w:rPr>
          <w:sz w:val="20"/>
          <w:szCs w:val="20"/>
          <w:lang w:val="en-GB"/>
        </w:rPr>
        <w:t>спроведеном</w:t>
      </w:r>
      <w:proofErr w:type="spellEnd"/>
      <w:r w:rsidRPr="006E39F5">
        <w:rPr>
          <w:sz w:val="20"/>
          <w:szCs w:val="20"/>
          <w:lang w:val="en-GB"/>
        </w:rPr>
        <w:t xml:space="preserve"> </w:t>
      </w:r>
      <w:proofErr w:type="spellStart"/>
      <w:r w:rsidRPr="006E39F5">
        <w:rPr>
          <w:sz w:val="20"/>
          <w:szCs w:val="20"/>
          <w:lang w:val="en-GB"/>
        </w:rPr>
        <w:t>поступку</w:t>
      </w:r>
      <w:proofErr w:type="spellEnd"/>
      <w:r w:rsidRPr="006E39F5">
        <w:rPr>
          <w:sz w:val="20"/>
          <w:szCs w:val="20"/>
          <w:lang w:val="en-GB"/>
        </w:rPr>
        <w:t xml:space="preserve"> </w:t>
      </w:r>
      <w:proofErr w:type="spellStart"/>
      <w:r w:rsidRPr="006E39F5">
        <w:rPr>
          <w:sz w:val="20"/>
          <w:szCs w:val="20"/>
          <w:lang w:val="en-GB"/>
        </w:rPr>
        <w:t>непосредне</w:t>
      </w:r>
      <w:proofErr w:type="spellEnd"/>
      <w:r w:rsidRPr="006E39F5">
        <w:rPr>
          <w:sz w:val="20"/>
          <w:szCs w:val="20"/>
          <w:lang w:val="en-GB"/>
        </w:rPr>
        <w:t xml:space="preserve"> </w:t>
      </w:r>
      <w:proofErr w:type="spellStart"/>
      <w:r w:rsidRPr="006E39F5">
        <w:rPr>
          <w:sz w:val="20"/>
          <w:szCs w:val="20"/>
          <w:lang w:val="en-GB"/>
        </w:rPr>
        <w:t>погодбе</w:t>
      </w:r>
      <w:proofErr w:type="spellEnd"/>
      <w:r w:rsidRPr="006E39F5">
        <w:rPr>
          <w:sz w:val="20"/>
          <w:szCs w:val="20"/>
          <w:lang w:val="en-GB"/>
        </w:rPr>
        <w:t xml:space="preserve">, </w:t>
      </w:r>
      <w:proofErr w:type="spellStart"/>
      <w:r w:rsidRPr="006E39F5">
        <w:rPr>
          <w:sz w:val="20"/>
          <w:szCs w:val="20"/>
          <w:lang w:val="en-GB"/>
        </w:rPr>
        <w:t>као</w:t>
      </w:r>
      <w:proofErr w:type="spellEnd"/>
      <w:r w:rsidRPr="006E39F5">
        <w:rPr>
          <w:sz w:val="20"/>
          <w:szCs w:val="20"/>
          <w:lang w:val="en-GB"/>
        </w:rPr>
        <w:t xml:space="preserve"> и </w:t>
      </w:r>
      <w:proofErr w:type="spellStart"/>
      <w:r w:rsidRPr="006E39F5">
        <w:rPr>
          <w:sz w:val="20"/>
          <w:szCs w:val="20"/>
          <w:lang w:val="en-GB"/>
        </w:rPr>
        <w:t>предлог</w:t>
      </w:r>
      <w:proofErr w:type="spellEnd"/>
      <w:r w:rsidRPr="006E39F5">
        <w:rPr>
          <w:sz w:val="20"/>
          <w:szCs w:val="20"/>
          <w:lang w:val="en-GB"/>
        </w:rPr>
        <w:t xml:space="preserve"> о </w:t>
      </w:r>
      <w:proofErr w:type="spellStart"/>
      <w:r w:rsidRPr="006E39F5">
        <w:rPr>
          <w:sz w:val="20"/>
          <w:szCs w:val="20"/>
          <w:lang w:val="en-GB"/>
        </w:rPr>
        <w:t>прибављању</w:t>
      </w:r>
      <w:proofErr w:type="spellEnd"/>
      <w:r w:rsidRPr="006E39F5">
        <w:rPr>
          <w:sz w:val="20"/>
          <w:szCs w:val="20"/>
          <w:lang w:val="en-GB"/>
        </w:rPr>
        <w:t xml:space="preserve"> </w:t>
      </w:r>
      <w:proofErr w:type="spellStart"/>
      <w:r w:rsidRPr="006E39F5">
        <w:rPr>
          <w:sz w:val="20"/>
          <w:szCs w:val="20"/>
          <w:lang w:val="en-GB"/>
        </w:rPr>
        <w:t>непокретности</w:t>
      </w:r>
      <w:proofErr w:type="spellEnd"/>
      <w:r w:rsidRPr="006E39F5">
        <w:rPr>
          <w:sz w:val="20"/>
          <w:szCs w:val="20"/>
          <w:lang w:val="en-GB"/>
        </w:rPr>
        <w:t xml:space="preserve"> у </w:t>
      </w:r>
      <w:proofErr w:type="spellStart"/>
      <w:r w:rsidRPr="006E39F5">
        <w:rPr>
          <w:sz w:val="20"/>
          <w:szCs w:val="20"/>
          <w:lang w:val="en-GB"/>
        </w:rPr>
        <w:t>јавну</w:t>
      </w:r>
      <w:proofErr w:type="spellEnd"/>
      <w:r w:rsidRPr="006E39F5">
        <w:rPr>
          <w:sz w:val="20"/>
          <w:szCs w:val="20"/>
          <w:lang w:val="en-GB"/>
        </w:rPr>
        <w:t xml:space="preserve"> </w:t>
      </w:r>
      <w:proofErr w:type="spellStart"/>
      <w:r w:rsidRPr="006E39F5">
        <w:rPr>
          <w:sz w:val="20"/>
          <w:szCs w:val="20"/>
          <w:lang w:val="en-GB"/>
        </w:rPr>
        <w:t>својину</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доставити</w:t>
      </w:r>
      <w:proofErr w:type="spellEnd"/>
      <w:r w:rsidRPr="006E39F5">
        <w:rPr>
          <w:sz w:val="20"/>
          <w:szCs w:val="20"/>
          <w:lang w:val="en-GB"/>
        </w:rPr>
        <w:t xml:space="preserve"> </w:t>
      </w:r>
      <w:proofErr w:type="spellStart"/>
      <w:r w:rsidRPr="006E39F5">
        <w:rPr>
          <w:sz w:val="20"/>
          <w:szCs w:val="20"/>
          <w:lang w:val="en-GB"/>
        </w:rPr>
        <w:t>Скупштини</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r w:rsidRPr="006E39F5">
        <w:rPr>
          <w:sz w:val="20"/>
          <w:szCs w:val="20"/>
          <w:lang w:val="en-GB"/>
        </w:rPr>
        <w:t>Ивањица</w:t>
      </w:r>
      <w:proofErr w:type="spellEnd"/>
      <w:r w:rsidRPr="006E39F5">
        <w:rPr>
          <w:sz w:val="20"/>
          <w:szCs w:val="20"/>
          <w:lang w:val="en-GB"/>
        </w:rPr>
        <w:t xml:space="preserve"> </w:t>
      </w:r>
      <w:proofErr w:type="spellStart"/>
      <w:r w:rsidRPr="006E39F5">
        <w:rPr>
          <w:sz w:val="20"/>
          <w:szCs w:val="20"/>
          <w:lang w:val="en-GB"/>
        </w:rPr>
        <w:t>на</w:t>
      </w:r>
      <w:proofErr w:type="spellEnd"/>
      <w:r w:rsidRPr="006E39F5">
        <w:rPr>
          <w:sz w:val="20"/>
          <w:szCs w:val="20"/>
          <w:lang w:val="en-GB"/>
        </w:rPr>
        <w:t xml:space="preserve"> </w:t>
      </w:r>
      <w:proofErr w:type="spellStart"/>
      <w:r w:rsidRPr="006E39F5">
        <w:rPr>
          <w:sz w:val="20"/>
          <w:szCs w:val="20"/>
          <w:lang w:val="en-GB"/>
        </w:rPr>
        <w:t>разматрање</w:t>
      </w:r>
      <w:proofErr w:type="spellEnd"/>
      <w:r w:rsidRPr="006E39F5">
        <w:rPr>
          <w:sz w:val="20"/>
          <w:szCs w:val="20"/>
          <w:lang w:val="en-GB"/>
        </w:rPr>
        <w:t xml:space="preserve"> и </w:t>
      </w:r>
      <w:proofErr w:type="spellStart"/>
      <w:r w:rsidRPr="006E39F5">
        <w:rPr>
          <w:sz w:val="20"/>
          <w:szCs w:val="20"/>
          <w:lang w:val="en-GB"/>
        </w:rPr>
        <w:t>одлучивање</w:t>
      </w:r>
      <w:proofErr w:type="spellEnd"/>
      <w:r w:rsidRPr="006E39F5">
        <w:rPr>
          <w:sz w:val="20"/>
          <w:szCs w:val="20"/>
          <w:lang w:val="en-GB"/>
        </w:rPr>
        <w:t>.</w:t>
      </w:r>
    </w:p>
    <w:p w14:paraId="76100E06" w14:textId="77777777" w:rsidR="006E39F5" w:rsidRPr="006E39F5" w:rsidRDefault="006E39F5" w:rsidP="006E39F5">
      <w:pPr>
        <w:spacing w:after="160" w:line="259" w:lineRule="auto"/>
        <w:jc w:val="both"/>
        <w:rPr>
          <w:sz w:val="20"/>
          <w:szCs w:val="20"/>
          <w:lang w:val="en-GB"/>
        </w:rPr>
      </w:pPr>
      <w:r w:rsidRPr="006E39F5">
        <w:rPr>
          <w:b/>
          <w:sz w:val="20"/>
          <w:szCs w:val="20"/>
          <w:lang w:val="en-GB"/>
        </w:rPr>
        <w:t>IV</w:t>
      </w:r>
      <w:r w:rsidRPr="006E39F5">
        <w:rPr>
          <w:sz w:val="20"/>
          <w:szCs w:val="20"/>
          <w:lang w:val="en-GB"/>
        </w:rPr>
        <w:t xml:space="preserve"> </w:t>
      </w:r>
      <w:proofErr w:type="spellStart"/>
      <w:r w:rsidRPr="006E39F5">
        <w:rPr>
          <w:sz w:val="20"/>
          <w:szCs w:val="20"/>
          <w:lang w:val="en-GB"/>
        </w:rPr>
        <w:t>Ово</w:t>
      </w:r>
      <w:proofErr w:type="spellEnd"/>
      <w:r w:rsidRPr="006E39F5">
        <w:rPr>
          <w:sz w:val="20"/>
          <w:szCs w:val="20"/>
          <w:lang w:val="en-GB"/>
        </w:rPr>
        <w:t xml:space="preserve"> </w:t>
      </w:r>
      <w:proofErr w:type="spellStart"/>
      <w:r w:rsidRPr="006E39F5">
        <w:rPr>
          <w:sz w:val="20"/>
          <w:szCs w:val="20"/>
          <w:lang w:val="en-GB"/>
        </w:rPr>
        <w:t>решење</w:t>
      </w:r>
      <w:proofErr w:type="spellEnd"/>
      <w:r w:rsidRPr="006E39F5">
        <w:rPr>
          <w:sz w:val="20"/>
          <w:szCs w:val="20"/>
          <w:lang w:val="en-GB"/>
        </w:rPr>
        <w:t xml:space="preserve"> </w:t>
      </w:r>
      <w:proofErr w:type="spellStart"/>
      <w:r w:rsidRPr="006E39F5">
        <w:rPr>
          <w:sz w:val="20"/>
          <w:szCs w:val="20"/>
          <w:lang w:val="en-GB"/>
        </w:rPr>
        <w:t>објавити</w:t>
      </w:r>
      <w:proofErr w:type="spellEnd"/>
      <w:r w:rsidRPr="006E39F5">
        <w:rPr>
          <w:sz w:val="20"/>
          <w:szCs w:val="20"/>
          <w:lang w:val="en-GB"/>
        </w:rPr>
        <w:t xml:space="preserve"> у „</w:t>
      </w:r>
      <w:proofErr w:type="spellStart"/>
      <w:r w:rsidRPr="006E39F5">
        <w:rPr>
          <w:sz w:val="20"/>
          <w:szCs w:val="20"/>
          <w:lang w:val="en-GB"/>
        </w:rPr>
        <w:t>Службеном</w:t>
      </w:r>
      <w:proofErr w:type="spellEnd"/>
      <w:r w:rsidRPr="006E39F5">
        <w:rPr>
          <w:sz w:val="20"/>
          <w:szCs w:val="20"/>
          <w:lang w:val="en-GB"/>
        </w:rPr>
        <w:t xml:space="preserve"> </w:t>
      </w:r>
      <w:proofErr w:type="spellStart"/>
      <w:r w:rsidRPr="006E39F5">
        <w:rPr>
          <w:sz w:val="20"/>
          <w:szCs w:val="20"/>
          <w:lang w:val="en-GB"/>
        </w:rPr>
        <w:t>листу</w:t>
      </w:r>
      <w:proofErr w:type="spellEnd"/>
      <w:r w:rsidRPr="006E39F5">
        <w:rPr>
          <w:sz w:val="20"/>
          <w:szCs w:val="20"/>
          <w:lang w:val="en-GB"/>
        </w:rPr>
        <w:t xml:space="preserve"> </w:t>
      </w:r>
      <w:proofErr w:type="spellStart"/>
      <w:r w:rsidRPr="006E39F5">
        <w:rPr>
          <w:sz w:val="20"/>
          <w:szCs w:val="20"/>
          <w:lang w:val="en-GB"/>
        </w:rPr>
        <w:t>општине</w:t>
      </w:r>
      <w:proofErr w:type="spellEnd"/>
      <w:r w:rsidRPr="006E39F5">
        <w:rPr>
          <w:sz w:val="20"/>
          <w:szCs w:val="20"/>
          <w:lang w:val="en-GB"/>
        </w:rPr>
        <w:t xml:space="preserve"> </w:t>
      </w:r>
      <w:proofErr w:type="spellStart"/>
      <w:proofErr w:type="gramStart"/>
      <w:r w:rsidRPr="006E39F5">
        <w:rPr>
          <w:sz w:val="20"/>
          <w:szCs w:val="20"/>
          <w:lang w:val="en-GB"/>
        </w:rPr>
        <w:t>Ивањица</w:t>
      </w:r>
      <w:proofErr w:type="spellEnd"/>
      <w:r w:rsidRPr="006E39F5">
        <w:rPr>
          <w:sz w:val="20"/>
          <w:szCs w:val="20"/>
          <w:lang w:val="en-GB"/>
        </w:rPr>
        <w:t>“</w:t>
      </w:r>
      <w:proofErr w:type="gramEnd"/>
      <w:r w:rsidRPr="006E39F5">
        <w:rPr>
          <w:sz w:val="20"/>
          <w:szCs w:val="20"/>
          <w:lang w:val="en-GB"/>
        </w:rPr>
        <w:t>.</w:t>
      </w:r>
    </w:p>
    <w:p w14:paraId="644591BA" w14:textId="77777777" w:rsidR="00F62D96" w:rsidRDefault="00F62D96" w:rsidP="006E39F5">
      <w:pPr>
        <w:jc w:val="center"/>
        <w:rPr>
          <w:b/>
          <w:sz w:val="20"/>
          <w:szCs w:val="20"/>
        </w:rPr>
      </w:pPr>
    </w:p>
    <w:p w14:paraId="44BBD0C9" w14:textId="007359B8" w:rsidR="006E39F5" w:rsidRPr="006E39F5" w:rsidRDefault="006E39F5" w:rsidP="006E39F5">
      <w:pPr>
        <w:spacing w:after="160" w:line="259" w:lineRule="auto"/>
        <w:jc w:val="center"/>
        <w:rPr>
          <w:b/>
          <w:sz w:val="20"/>
          <w:szCs w:val="20"/>
          <w:lang w:val="en-GB"/>
        </w:rPr>
      </w:pPr>
      <w:r w:rsidRPr="006E39F5">
        <w:rPr>
          <w:b/>
          <w:sz w:val="20"/>
          <w:szCs w:val="20"/>
          <w:lang w:val="en-GB"/>
        </w:rPr>
        <w:t>СКУПШТИНА ОПШТИНЕ ИВАЊИЦА, број:46-43-1/2021-01</w:t>
      </w:r>
    </w:p>
    <w:p w14:paraId="11CF4BB6" w14:textId="77777777" w:rsidR="00BB49FA" w:rsidRPr="00BB49FA" w:rsidRDefault="00BB49FA" w:rsidP="00BB49FA">
      <w:pPr>
        <w:jc w:val="both"/>
        <w:rPr>
          <w:sz w:val="20"/>
          <w:szCs w:val="20"/>
          <w:lang w:eastAsia="sr-Cyrl-CS"/>
        </w:rPr>
      </w:pPr>
    </w:p>
    <w:p w14:paraId="330A48C1" w14:textId="77777777" w:rsidR="006E39F5" w:rsidRDefault="006E39F5" w:rsidP="006E39F5">
      <w:pPr>
        <w:jc w:val="right"/>
        <w:rPr>
          <w:b/>
          <w:sz w:val="20"/>
          <w:szCs w:val="20"/>
        </w:rPr>
      </w:pPr>
      <w:bookmarkStart w:id="27" w:name="_Hlk124245887"/>
      <w:r w:rsidRPr="006E39F5">
        <w:rPr>
          <w:b/>
          <w:sz w:val="20"/>
          <w:szCs w:val="20"/>
        </w:rPr>
        <w:t xml:space="preserve">ПРЕДСЕДНИК СКУПШТИНЕ                                                                                                                                                                                                  </w:t>
      </w:r>
    </w:p>
    <w:p w14:paraId="2C95DE72" w14:textId="77777777" w:rsidR="006E39F5" w:rsidRPr="00BB49FA" w:rsidRDefault="006E39F5" w:rsidP="006E39F5">
      <w:pPr>
        <w:jc w:val="both"/>
        <w:rPr>
          <w:sz w:val="20"/>
          <w:szCs w:val="20"/>
          <w:lang w:eastAsia="sr-Cyrl-CS"/>
        </w:rPr>
      </w:pPr>
      <w:r>
        <w:rPr>
          <w:b/>
          <w:sz w:val="20"/>
          <w:szCs w:val="20"/>
          <w:lang w:val="sr-Latn-RS"/>
        </w:rPr>
        <w:t xml:space="preserve">                                                                                                                                                                               </w:t>
      </w:r>
      <w:r w:rsidRPr="006E39F5">
        <w:rPr>
          <w:bCs/>
          <w:sz w:val="20"/>
          <w:szCs w:val="20"/>
        </w:rPr>
        <w:t xml:space="preserve">Владимир </w:t>
      </w:r>
      <w:proofErr w:type="spellStart"/>
      <w:r w:rsidRPr="006E39F5">
        <w:rPr>
          <w:bCs/>
          <w:sz w:val="20"/>
          <w:szCs w:val="20"/>
        </w:rPr>
        <w:t>Бојановић</w:t>
      </w:r>
      <w:proofErr w:type="spellEnd"/>
      <w:r w:rsidRPr="006E39F5">
        <w:rPr>
          <w:bCs/>
          <w:sz w:val="20"/>
          <w:szCs w:val="20"/>
        </w:rPr>
        <w:t xml:space="preserve">    </w:t>
      </w:r>
    </w:p>
    <w:bookmarkEnd w:id="27"/>
    <w:p w14:paraId="67E296A5" w14:textId="3AD9B0BE" w:rsidR="00A9639A" w:rsidRDefault="00A9639A" w:rsidP="00A9639A">
      <w:pPr>
        <w:spacing w:after="0" w:line="240" w:lineRule="auto"/>
        <w:jc w:val="both"/>
        <w:rPr>
          <w:b/>
          <w:i/>
          <w:sz w:val="20"/>
          <w:szCs w:val="20"/>
          <w:u w:val="single"/>
        </w:rPr>
      </w:pPr>
    </w:p>
    <w:p w14:paraId="4C5E4A5B" w14:textId="59F0A152" w:rsidR="00A9639A" w:rsidRDefault="00A9639A" w:rsidP="00A9639A">
      <w:pPr>
        <w:spacing w:after="0" w:line="240" w:lineRule="auto"/>
        <w:jc w:val="both"/>
        <w:rPr>
          <w:b/>
          <w:i/>
          <w:sz w:val="20"/>
          <w:szCs w:val="20"/>
          <w:u w:val="single"/>
        </w:rPr>
      </w:pPr>
    </w:p>
    <w:p w14:paraId="2A989276" w14:textId="66917881" w:rsidR="00A9639A" w:rsidRDefault="00A9639A" w:rsidP="00A9639A">
      <w:pPr>
        <w:spacing w:after="0" w:line="240" w:lineRule="auto"/>
        <w:jc w:val="both"/>
        <w:rPr>
          <w:b/>
          <w:i/>
          <w:sz w:val="20"/>
          <w:szCs w:val="20"/>
          <w:u w:val="single"/>
        </w:rPr>
      </w:pPr>
    </w:p>
    <w:p w14:paraId="7F23F105" w14:textId="7F69BC93" w:rsidR="00A9639A" w:rsidRDefault="00CD1400" w:rsidP="00A9639A">
      <w:pPr>
        <w:spacing w:after="0" w:line="240" w:lineRule="auto"/>
        <w:jc w:val="both"/>
        <w:rPr>
          <w:b/>
          <w:i/>
          <w:sz w:val="20"/>
          <w:szCs w:val="20"/>
          <w:u w:val="single"/>
        </w:rPr>
      </w:pPr>
      <w:r>
        <w:rPr>
          <w:b/>
          <w:noProof/>
          <w:color w:val="000000"/>
          <w:sz w:val="20"/>
          <w:szCs w:val="20"/>
        </w:rPr>
        <w:lastRenderedPageBreak/>
        <mc:AlternateContent>
          <mc:Choice Requires="wps">
            <w:drawing>
              <wp:anchor distT="4294967295" distB="4294967295" distL="114300" distR="114300" simplePos="0" relativeHeight="251713536" behindDoc="0" locked="0" layoutInCell="1" allowOverlap="1" wp14:anchorId="484D645D" wp14:editId="6E06C7F8">
                <wp:simplePos x="0" y="0"/>
                <wp:positionH relativeFrom="column">
                  <wp:posOffset>2392928</wp:posOffset>
                </wp:positionH>
                <wp:positionV relativeFrom="paragraph">
                  <wp:posOffset>20707</wp:posOffset>
                </wp:positionV>
                <wp:extent cx="2286000" cy="0"/>
                <wp:effectExtent l="0" t="0" r="0" b="0"/>
                <wp:wrapNone/>
                <wp:docPr id="31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5C4A" id="Line 202"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4pt,1.65pt" to="368.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" strokecolor="#339" strokeweight="1.25pt"/>
            </w:pict>
          </mc:Fallback>
        </mc:AlternateContent>
      </w:r>
    </w:p>
    <w:p w14:paraId="24472F6D" w14:textId="77777777" w:rsidR="00A9639A" w:rsidRPr="00A9639A" w:rsidRDefault="00A9639A" w:rsidP="00A9639A">
      <w:pPr>
        <w:spacing w:after="0" w:line="240" w:lineRule="auto"/>
        <w:jc w:val="both"/>
        <w:rPr>
          <w:b/>
          <w:i/>
          <w:sz w:val="20"/>
          <w:szCs w:val="20"/>
          <w:u w:val="single"/>
        </w:rPr>
      </w:pPr>
    </w:p>
    <w:p w14:paraId="7ABA337F" w14:textId="77777777" w:rsidR="00A9639A" w:rsidRPr="00A9639A" w:rsidRDefault="00A9639A" w:rsidP="00A9639A">
      <w:pPr>
        <w:spacing w:after="0" w:line="240" w:lineRule="auto"/>
        <w:jc w:val="both"/>
        <w:rPr>
          <w:sz w:val="20"/>
          <w:szCs w:val="20"/>
        </w:rPr>
      </w:pPr>
      <w:r w:rsidRPr="00A9639A">
        <w:rPr>
          <w:sz w:val="20"/>
          <w:szCs w:val="20"/>
        </w:rPr>
        <w:t xml:space="preserve">              На основу члана 3. став 3.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 гласник РС“, број 16/2018), члана 15. став 4. Одлуке о прибављању и располагању стварима у јавној својини општине Ивањица („Сл. лист општине Ивањица“, број 4/15) и члана 40. Статута општине Ивањица („Сл. лист општине Ивањица“, број 1/2019), Скупштина општине Ивањица, на седници одржаној дана </w:t>
      </w:r>
      <w:r w:rsidRPr="00A9639A">
        <w:rPr>
          <w:sz w:val="20"/>
          <w:szCs w:val="20"/>
          <w:lang w:val="sr-Latn-CS"/>
        </w:rPr>
        <w:t xml:space="preserve"> 16.12.2022.</w:t>
      </w:r>
      <w:r w:rsidRPr="00A9639A">
        <w:rPr>
          <w:sz w:val="20"/>
          <w:szCs w:val="20"/>
        </w:rPr>
        <w:t>године, донела је</w:t>
      </w:r>
    </w:p>
    <w:p w14:paraId="54567D21" w14:textId="77777777" w:rsidR="00A9639A" w:rsidRPr="00A9639A" w:rsidRDefault="00A9639A" w:rsidP="00A9639A">
      <w:pPr>
        <w:spacing w:after="0" w:line="240" w:lineRule="auto"/>
        <w:jc w:val="both"/>
        <w:rPr>
          <w:sz w:val="20"/>
          <w:szCs w:val="20"/>
        </w:rPr>
      </w:pPr>
    </w:p>
    <w:p w14:paraId="150B4DB5" w14:textId="77777777" w:rsidR="00A9639A" w:rsidRPr="00A9639A" w:rsidRDefault="00A9639A" w:rsidP="00A9639A">
      <w:pPr>
        <w:spacing w:after="0" w:line="240" w:lineRule="auto"/>
        <w:jc w:val="both"/>
        <w:rPr>
          <w:sz w:val="20"/>
          <w:szCs w:val="20"/>
        </w:rPr>
      </w:pPr>
    </w:p>
    <w:p w14:paraId="6DB0CFC0" w14:textId="77777777" w:rsidR="00A9639A" w:rsidRPr="00A9639A" w:rsidRDefault="00A9639A" w:rsidP="00A9639A">
      <w:pPr>
        <w:spacing w:after="0" w:line="240" w:lineRule="auto"/>
        <w:jc w:val="center"/>
        <w:rPr>
          <w:b/>
          <w:iCs/>
          <w:sz w:val="20"/>
          <w:szCs w:val="20"/>
        </w:rPr>
      </w:pPr>
      <w:r w:rsidRPr="00A9639A">
        <w:rPr>
          <w:b/>
          <w:iCs/>
          <w:sz w:val="20"/>
          <w:szCs w:val="20"/>
        </w:rPr>
        <w:t>Р Е Ш Е Њ Е</w:t>
      </w:r>
    </w:p>
    <w:p w14:paraId="331EDF07" w14:textId="77777777" w:rsidR="00A9639A" w:rsidRPr="00A9639A" w:rsidRDefault="00A9639A" w:rsidP="00A9639A">
      <w:pPr>
        <w:spacing w:after="0" w:line="240" w:lineRule="auto"/>
        <w:jc w:val="center"/>
        <w:rPr>
          <w:b/>
          <w:iCs/>
          <w:sz w:val="20"/>
          <w:szCs w:val="20"/>
        </w:rPr>
      </w:pPr>
      <w:r w:rsidRPr="00A9639A">
        <w:rPr>
          <w:b/>
          <w:iCs/>
          <w:sz w:val="20"/>
          <w:szCs w:val="20"/>
        </w:rPr>
        <w:t>О</w:t>
      </w:r>
    </w:p>
    <w:p w14:paraId="425EE722" w14:textId="77777777" w:rsidR="00A9639A" w:rsidRPr="00A9639A" w:rsidRDefault="00A9639A" w:rsidP="00A9639A">
      <w:pPr>
        <w:spacing w:after="0" w:line="240" w:lineRule="auto"/>
        <w:jc w:val="center"/>
        <w:rPr>
          <w:b/>
          <w:iCs/>
          <w:sz w:val="20"/>
          <w:szCs w:val="20"/>
        </w:rPr>
      </w:pPr>
      <w:r w:rsidRPr="00A9639A">
        <w:rPr>
          <w:b/>
          <w:iCs/>
          <w:sz w:val="20"/>
          <w:szCs w:val="20"/>
        </w:rPr>
        <w:t>ОБРАЗОВАЊУ КОМИСИЈЕ ЗА СПРОВОЂЕЊЕ ПОСТУПКА ПРИБАВЉАЊА НЕПОКРЕТНОСТИ У ЈАВНУ СВОЈИНУ ОПШТИНЕ ИВАЊИЦА ПУТЕМ</w:t>
      </w:r>
    </w:p>
    <w:p w14:paraId="4DD5EA27" w14:textId="77777777" w:rsidR="00A9639A" w:rsidRPr="00A9639A" w:rsidRDefault="00A9639A" w:rsidP="00A9639A">
      <w:pPr>
        <w:spacing w:after="0" w:line="240" w:lineRule="auto"/>
        <w:jc w:val="center"/>
        <w:rPr>
          <w:b/>
          <w:iCs/>
          <w:sz w:val="20"/>
          <w:szCs w:val="20"/>
        </w:rPr>
      </w:pPr>
      <w:r w:rsidRPr="00A9639A">
        <w:rPr>
          <w:b/>
          <w:iCs/>
          <w:sz w:val="20"/>
          <w:szCs w:val="20"/>
        </w:rPr>
        <w:t>НЕПОСРЕДНЕ ПОГОДБЕ</w:t>
      </w:r>
    </w:p>
    <w:p w14:paraId="2284BC1A" w14:textId="77777777" w:rsidR="00A9639A" w:rsidRPr="00A9639A" w:rsidRDefault="00A9639A" w:rsidP="00A9639A">
      <w:pPr>
        <w:spacing w:after="0" w:line="240" w:lineRule="auto"/>
        <w:jc w:val="center"/>
        <w:rPr>
          <w:b/>
          <w:i/>
          <w:sz w:val="20"/>
          <w:szCs w:val="20"/>
        </w:rPr>
      </w:pPr>
    </w:p>
    <w:p w14:paraId="5930F46E" w14:textId="77777777" w:rsidR="00A9639A" w:rsidRPr="00A9639A" w:rsidRDefault="00A9639A" w:rsidP="00A9639A">
      <w:pPr>
        <w:spacing w:after="0" w:line="240" w:lineRule="auto"/>
        <w:jc w:val="center"/>
        <w:rPr>
          <w:sz w:val="20"/>
          <w:szCs w:val="20"/>
        </w:rPr>
      </w:pPr>
    </w:p>
    <w:p w14:paraId="461E08A3" w14:textId="77777777" w:rsidR="00A9639A" w:rsidRPr="00A9639A" w:rsidRDefault="00A9639A" w:rsidP="00A9639A">
      <w:pPr>
        <w:spacing w:after="0" w:line="240" w:lineRule="auto"/>
        <w:rPr>
          <w:sz w:val="20"/>
          <w:szCs w:val="20"/>
          <w:lang w:val="sr-Latn-CS"/>
        </w:rPr>
      </w:pPr>
      <w:r w:rsidRPr="00A9639A">
        <w:rPr>
          <w:sz w:val="20"/>
          <w:szCs w:val="20"/>
        </w:rPr>
        <w:t xml:space="preserve">         </w:t>
      </w:r>
      <w:r w:rsidRPr="00A9639A">
        <w:rPr>
          <w:b/>
          <w:sz w:val="20"/>
          <w:szCs w:val="20"/>
          <w:lang w:val="sr-Latn-CS"/>
        </w:rPr>
        <w:t>I</w:t>
      </w:r>
      <w:r w:rsidRPr="00A9639A">
        <w:rPr>
          <w:sz w:val="20"/>
          <w:szCs w:val="20"/>
          <w:lang w:val="sr-Latn-CS"/>
        </w:rPr>
        <w:t xml:space="preserve"> </w:t>
      </w:r>
      <w:r w:rsidRPr="00A9639A">
        <w:rPr>
          <w:b/>
          <w:sz w:val="20"/>
          <w:szCs w:val="20"/>
        </w:rPr>
        <w:t xml:space="preserve">ОБРАЗУЈЕ СЕ </w:t>
      </w:r>
      <w:r w:rsidRPr="00A9639A">
        <w:rPr>
          <w:sz w:val="20"/>
          <w:szCs w:val="20"/>
        </w:rPr>
        <w:t xml:space="preserve"> Комисија за спровођење поступка прибављања непокретности у јавну својину општине Ивањица непосредном погодбом.</w:t>
      </w:r>
    </w:p>
    <w:p w14:paraId="093E258B" w14:textId="77777777" w:rsidR="00A9639A" w:rsidRPr="00A9639A" w:rsidRDefault="00A9639A" w:rsidP="00A9639A">
      <w:pPr>
        <w:spacing w:after="0" w:line="240" w:lineRule="auto"/>
        <w:rPr>
          <w:sz w:val="20"/>
          <w:szCs w:val="20"/>
          <w:lang w:val="sr-Latn-CS"/>
        </w:rPr>
      </w:pPr>
    </w:p>
    <w:p w14:paraId="3032EE2F" w14:textId="77777777" w:rsidR="00A9639A" w:rsidRPr="00A9639A" w:rsidRDefault="00A9639A" w:rsidP="00A9639A">
      <w:pPr>
        <w:tabs>
          <w:tab w:val="left" w:pos="510"/>
        </w:tabs>
        <w:rPr>
          <w:sz w:val="20"/>
          <w:szCs w:val="20"/>
        </w:rPr>
      </w:pPr>
      <w:r w:rsidRPr="00A9639A">
        <w:rPr>
          <w:sz w:val="20"/>
          <w:szCs w:val="20"/>
        </w:rPr>
        <w:t xml:space="preserve">       </w:t>
      </w:r>
      <w:r w:rsidRPr="00A9639A">
        <w:rPr>
          <w:b/>
          <w:sz w:val="20"/>
          <w:szCs w:val="20"/>
          <w:lang w:val="sr-Latn-CS"/>
        </w:rPr>
        <w:t>II</w:t>
      </w:r>
      <w:r w:rsidRPr="00A9639A">
        <w:rPr>
          <w:sz w:val="20"/>
          <w:szCs w:val="20"/>
          <w:lang w:val="sr-Latn-CS"/>
        </w:rPr>
        <w:t xml:space="preserve"> </w:t>
      </w:r>
      <w:r w:rsidRPr="00A9639A">
        <w:rPr>
          <w:sz w:val="20"/>
          <w:szCs w:val="20"/>
        </w:rPr>
        <w:t>Комисија се образује у следећем саставу:</w:t>
      </w:r>
    </w:p>
    <w:p w14:paraId="2CE84CC1" w14:textId="77777777" w:rsidR="00A9639A" w:rsidRPr="00A9639A" w:rsidRDefault="00A9639A" w:rsidP="00A9639A">
      <w:pPr>
        <w:numPr>
          <w:ilvl w:val="0"/>
          <w:numId w:val="30"/>
        </w:numPr>
        <w:tabs>
          <w:tab w:val="left" w:pos="510"/>
        </w:tabs>
        <w:contextualSpacing/>
        <w:jc w:val="both"/>
        <w:rPr>
          <w:sz w:val="20"/>
          <w:szCs w:val="20"/>
        </w:rPr>
      </w:pPr>
      <w:r w:rsidRPr="00A9639A">
        <w:rPr>
          <w:sz w:val="20"/>
          <w:szCs w:val="20"/>
        </w:rPr>
        <w:t>Јована Богдановић, млађи саветник у Одељењу за имовинско правне и стамбене послове, као председник,</w:t>
      </w:r>
    </w:p>
    <w:p w14:paraId="66D54D1F" w14:textId="77777777" w:rsidR="00A9639A" w:rsidRPr="00A9639A" w:rsidRDefault="00A9639A" w:rsidP="00A9639A">
      <w:pPr>
        <w:numPr>
          <w:ilvl w:val="0"/>
          <w:numId w:val="30"/>
        </w:numPr>
        <w:tabs>
          <w:tab w:val="left" w:pos="510"/>
        </w:tabs>
        <w:contextualSpacing/>
        <w:jc w:val="both"/>
        <w:rPr>
          <w:sz w:val="20"/>
          <w:szCs w:val="20"/>
        </w:rPr>
      </w:pPr>
      <w:r w:rsidRPr="00A9639A">
        <w:rPr>
          <w:sz w:val="20"/>
          <w:szCs w:val="20"/>
        </w:rPr>
        <w:t xml:space="preserve">Ивана </w:t>
      </w:r>
      <w:proofErr w:type="spellStart"/>
      <w:r w:rsidRPr="00A9639A">
        <w:rPr>
          <w:sz w:val="20"/>
          <w:szCs w:val="20"/>
        </w:rPr>
        <w:t>Бешевић</w:t>
      </w:r>
      <w:proofErr w:type="spellEnd"/>
      <w:r w:rsidRPr="00A9639A">
        <w:rPr>
          <w:sz w:val="20"/>
          <w:szCs w:val="20"/>
        </w:rPr>
        <w:t>, саветник у Одељењу за имовинско правне и стамбене послове, као члан,</w:t>
      </w:r>
    </w:p>
    <w:p w14:paraId="1FFC8344" w14:textId="77777777" w:rsidR="00A9639A" w:rsidRPr="00A9639A" w:rsidRDefault="00A9639A" w:rsidP="00A9639A">
      <w:pPr>
        <w:numPr>
          <w:ilvl w:val="0"/>
          <w:numId w:val="30"/>
        </w:numPr>
        <w:tabs>
          <w:tab w:val="left" w:pos="510"/>
        </w:tabs>
        <w:contextualSpacing/>
        <w:jc w:val="both"/>
        <w:rPr>
          <w:sz w:val="20"/>
          <w:szCs w:val="20"/>
        </w:rPr>
      </w:pPr>
      <w:r w:rsidRPr="00A9639A">
        <w:rPr>
          <w:sz w:val="20"/>
          <w:szCs w:val="20"/>
        </w:rPr>
        <w:t>Слободан Поповић, руководилац Одељења за буџет и финансије, као члан,</w:t>
      </w:r>
    </w:p>
    <w:p w14:paraId="35449BD9" w14:textId="77777777" w:rsidR="00A9639A" w:rsidRPr="00A9639A" w:rsidRDefault="00A9639A" w:rsidP="00A9639A">
      <w:pPr>
        <w:numPr>
          <w:ilvl w:val="0"/>
          <w:numId w:val="30"/>
        </w:numPr>
        <w:tabs>
          <w:tab w:val="left" w:pos="510"/>
        </w:tabs>
        <w:contextualSpacing/>
        <w:jc w:val="both"/>
        <w:rPr>
          <w:sz w:val="20"/>
          <w:szCs w:val="20"/>
        </w:rPr>
      </w:pPr>
      <w:r w:rsidRPr="00A9639A">
        <w:rPr>
          <w:sz w:val="20"/>
          <w:szCs w:val="20"/>
        </w:rPr>
        <w:t xml:space="preserve">  Љубинка </w:t>
      </w:r>
      <w:proofErr w:type="spellStart"/>
      <w:r w:rsidRPr="00A9639A">
        <w:rPr>
          <w:sz w:val="20"/>
          <w:szCs w:val="20"/>
        </w:rPr>
        <w:t>Принчевац</w:t>
      </w:r>
      <w:proofErr w:type="spellEnd"/>
      <w:r w:rsidRPr="00A9639A">
        <w:rPr>
          <w:sz w:val="20"/>
          <w:szCs w:val="20"/>
        </w:rPr>
        <w:t>, млађи сарадник у Одељењу за урбанизам и комуналне послове, као члан,</w:t>
      </w:r>
    </w:p>
    <w:p w14:paraId="241BAD00" w14:textId="77777777" w:rsidR="00A9639A" w:rsidRPr="00A9639A" w:rsidRDefault="00A9639A" w:rsidP="00A9639A">
      <w:pPr>
        <w:numPr>
          <w:ilvl w:val="0"/>
          <w:numId w:val="30"/>
        </w:numPr>
        <w:tabs>
          <w:tab w:val="left" w:pos="510"/>
        </w:tabs>
        <w:contextualSpacing/>
        <w:jc w:val="both"/>
        <w:rPr>
          <w:sz w:val="20"/>
          <w:szCs w:val="20"/>
        </w:rPr>
      </w:pPr>
      <w:r w:rsidRPr="00A9639A">
        <w:rPr>
          <w:sz w:val="20"/>
          <w:szCs w:val="20"/>
        </w:rPr>
        <w:t>Зорица Јеремић, мастер пословни планер, радно ангажована у Општинској управи општине Ивањица на пословима озакоњења у Одељењу за урбанизам и комуналне послове, као члан.</w:t>
      </w:r>
    </w:p>
    <w:p w14:paraId="54C89252" w14:textId="77777777" w:rsidR="00A9639A" w:rsidRPr="00A9639A" w:rsidRDefault="00A9639A" w:rsidP="00A9639A">
      <w:pPr>
        <w:tabs>
          <w:tab w:val="left" w:pos="510"/>
        </w:tabs>
        <w:rPr>
          <w:sz w:val="20"/>
          <w:szCs w:val="20"/>
          <w:lang w:val="sr-Latn-CS"/>
        </w:rPr>
      </w:pPr>
      <w:r w:rsidRPr="00A9639A">
        <w:rPr>
          <w:sz w:val="20"/>
          <w:szCs w:val="20"/>
        </w:rPr>
        <w:t xml:space="preserve"> </w:t>
      </w:r>
      <w:r w:rsidRPr="00A9639A">
        <w:rPr>
          <w:sz w:val="20"/>
          <w:szCs w:val="20"/>
          <w:lang w:val="sr-Latn-CS"/>
        </w:rPr>
        <w:t xml:space="preserve"> </w:t>
      </w:r>
      <w:r w:rsidRPr="00A9639A">
        <w:rPr>
          <w:sz w:val="20"/>
          <w:szCs w:val="20"/>
        </w:rPr>
        <w:t xml:space="preserve">    </w:t>
      </w:r>
      <w:r w:rsidRPr="00A9639A">
        <w:rPr>
          <w:b/>
          <w:sz w:val="20"/>
          <w:szCs w:val="20"/>
          <w:lang w:val="sr-Latn-CS"/>
        </w:rPr>
        <w:t xml:space="preserve">III  </w:t>
      </w:r>
      <w:proofErr w:type="spellStart"/>
      <w:r w:rsidRPr="00A9639A">
        <w:rPr>
          <w:sz w:val="20"/>
          <w:szCs w:val="20"/>
          <w:lang w:val="sr-Latn-CS"/>
        </w:rPr>
        <w:t>Задатак</w:t>
      </w:r>
      <w:proofErr w:type="spellEnd"/>
      <w:r w:rsidRPr="00A9639A">
        <w:rPr>
          <w:sz w:val="20"/>
          <w:szCs w:val="20"/>
          <w:lang w:val="sr-Latn-CS"/>
        </w:rPr>
        <w:t xml:space="preserve"> </w:t>
      </w:r>
      <w:proofErr w:type="spellStart"/>
      <w:r w:rsidRPr="00A9639A">
        <w:rPr>
          <w:sz w:val="20"/>
          <w:szCs w:val="20"/>
          <w:lang w:val="sr-Latn-CS"/>
        </w:rPr>
        <w:t>Комисије</w:t>
      </w:r>
      <w:proofErr w:type="spellEnd"/>
      <w:r w:rsidRPr="00A9639A">
        <w:rPr>
          <w:sz w:val="20"/>
          <w:szCs w:val="20"/>
          <w:lang w:val="sr-Latn-CS"/>
        </w:rPr>
        <w:t xml:space="preserve"> </w:t>
      </w:r>
      <w:proofErr w:type="spellStart"/>
      <w:r w:rsidRPr="00A9639A">
        <w:rPr>
          <w:sz w:val="20"/>
          <w:szCs w:val="20"/>
          <w:lang w:val="sr-Latn-CS"/>
        </w:rPr>
        <w:t>је</w:t>
      </w:r>
      <w:proofErr w:type="spellEnd"/>
      <w:r w:rsidRPr="00A9639A">
        <w:rPr>
          <w:sz w:val="20"/>
          <w:szCs w:val="20"/>
          <w:lang w:val="sr-Latn-CS"/>
        </w:rPr>
        <w:t>:</w:t>
      </w:r>
    </w:p>
    <w:p w14:paraId="2DA22BE8" w14:textId="77777777" w:rsidR="00A9639A" w:rsidRPr="00A9639A" w:rsidRDefault="00A9639A" w:rsidP="00A9639A">
      <w:pPr>
        <w:spacing w:after="0" w:line="240" w:lineRule="auto"/>
        <w:jc w:val="both"/>
        <w:rPr>
          <w:sz w:val="20"/>
          <w:szCs w:val="20"/>
        </w:rPr>
      </w:pPr>
      <w:r w:rsidRPr="00A9639A">
        <w:rPr>
          <w:sz w:val="20"/>
          <w:szCs w:val="20"/>
        </w:rPr>
        <w:t xml:space="preserve">        1.Спровођење поступка непосредне погодбе приликом прибављања непокретности у јавну својину, и то катастарске парцеле број:</w:t>
      </w:r>
    </w:p>
    <w:p w14:paraId="417B2E23" w14:textId="77777777" w:rsidR="00A9639A" w:rsidRPr="00A9639A" w:rsidRDefault="00A9639A" w:rsidP="00A9639A">
      <w:pPr>
        <w:spacing w:after="0" w:line="240" w:lineRule="auto"/>
        <w:jc w:val="both"/>
        <w:rPr>
          <w:sz w:val="20"/>
          <w:szCs w:val="20"/>
        </w:rPr>
      </w:pPr>
    </w:p>
    <w:p w14:paraId="2DA5B9CD" w14:textId="77777777" w:rsidR="00A9639A" w:rsidRPr="00A9639A" w:rsidRDefault="00A9639A" w:rsidP="00A9639A">
      <w:pPr>
        <w:spacing w:after="0" w:line="240" w:lineRule="auto"/>
        <w:jc w:val="both"/>
        <w:rPr>
          <w:sz w:val="20"/>
          <w:szCs w:val="20"/>
        </w:rPr>
      </w:pPr>
      <w:r w:rsidRPr="00A9639A">
        <w:rPr>
          <w:sz w:val="20"/>
          <w:szCs w:val="20"/>
        </w:rPr>
        <w:t xml:space="preserve">          </w:t>
      </w:r>
      <w:r w:rsidRPr="00A9639A">
        <w:rPr>
          <w:sz w:val="20"/>
          <w:szCs w:val="20"/>
          <w:lang w:val="sr-Latn-CS"/>
        </w:rPr>
        <w:t xml:space="preserve">  - </w:t>
      </w:r>
      <w:r w:rsidRPr="00A9639A">
        <w:rPr>
          <w:sz w:val="20"/>
          <w:szCs w:val="20"/>
        </w:rPr>
        <w:t>2802/2 КО Дубрава, која представља остало земљиште, по култури остало природно неплодно земљиште, укупне површине од 0.05,72 хектара, власништво Добривоја (Драгољуб) Пантовића из Ивањице, Дубрава бб, уписане у листу непокретности број 1523 КО Дубрава.</w:t>
      </w:r>
    </w:p>
    <w:p w14:paraId="49D5B315" w14:textId="77777777" w:rsidR="00A9639A" w:rsidRPr="00A9639A" w:rsidRDefault="00A9639A" w:rsidP="00A9639A">
      <w:pPr>
        <w:spacing w:after="0" w:line="240" w:lineRule="auto"/>
        <w:jc w:val="both"/>
        <w:rPr>
          <w:sz w:val="20"/>
          <w:szCs w:val="20"/>
          <w:lang w:val="sr-Latn-CS"/>
        </w:rPr>
      </w:pPr>
    </w:p>
    <w:p w14:paraId="2643FCA7" w14:textId="77777777" w:rsidR="00A9639A" w:rsidRPr="00A9639A" w:rsidRDefault="00A9639A" w:rsidP="00A9639A">
      <w:pPr>
        <w:spacing w:after="0" w:line="240" w:lineRule="auto"/>
        <w:jc w:val="both"/>
        <w:rPr>
          <w:sz w:val="20"/>
          <w:szCs w:val="20"/>
        </w:rPr>
      </w:pPr>
      <w:r w:rsidRPr="00A9639A">
        <w:rPr>
          <w:sz w:val="20"/>
          <w:szCs w:val="20"/>
        </w:rPr>
        <w:t xml:space="preserve">         2. У поступку прибављања напред описаних непокретности у свему поступити према одредбама Закона о јавној својини, Закона о промету непокретности, Уредби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и Одлуке о прибављању и располагању стварима у јавној својини општине Ивањица.</w:t>
      </w:r>
    </w:p>
    <w:p w14:paraId="19406C36" w14:textId="77777777" w:rsidR="00A9639A" w:rsidRPr="00A9639A" w:rsidRDefault="00A9639A" w:rsidP="00A9639A">
      <w:pPr>
        <w:spacing w:after="0" w:line="240" w:lineRule="auto"/>
        <w:jc w:val="both"/>
        <w:rPr>
          <w:sz w:val="20"/>
          <w:szCs w:val="20"/>
        </w:rPr>
      </w:pPr>
    </w:p>
    <w:p w14:paraId="5784096A" w14:textId="77777777" w:rsidR="00A9639A" w:rsidRPr="00A9639A" w:rsidRDefault="00A9639A" w:rsidP="00A9639A">
      <w:pPr>
        <w:spacing w:after="0" w:line="240" w:lineRule="auto"/>
        <w:jc w:val="both"/>
        <w:rPr>
          <w:sz w:val="20"/>
          <w:szCs w:val="20"/>
        </w:rPr>
      </w:pPr>
      <w:r w:rsidRPr="00A9639A">
        <w:rPr>
          <w:sz w:val="20"/>
          <w:szCs w:val="20"/>
        </w:rPr>
        <w:t xml:space="preserve">          3. Записник о спроведеном поступку непосредне погодбе, као и предлог о прибављању непокретности у јавну својину општине Ивањица, доставити Скупштини општине Ивањица на разматрање и одлучивање. </w:t>
      </w:r>
    </w:p>
    <w:p w14:paraId="7F6A1161" w14:textId="77777777" w:rsidR="00A9639A" w:rsidRPr="00A9639A" w:rsidRDefault="00A9639A" w:rsidP="00A9639A">
      <w:pPr>
        <w:spacing w:after="0" w:line="240" w:lineRule="auto"/>
        <w:jc w:val="both"/>
        <w:rPr>
          <w:sz w:val="20"/>
          <w:szCs w:val="20"/>
        </w:rPr>
      </w:pPr>
    </w:p>
    <w:p w14:paraId="2329A955" w14:textId="77777777" w:rsidR="00A9639A" w:rsidRPr="00A9639A" w:rsidRDefault="00A9639A" w:rsidP="00A9639A">
      <w:pPr>
        <w:spacing w:after="0" w:line="240" w:lineRule="auto"/>
        <w:jc w:val="both"/>
        <w:rPr>
          <w:sz w:val="20"/>
          <w:szCs w:val="20"/>
        </w:rPr>
      </w:pPr>
      <w:r w:rsidRPr="00A9639A">
        <w:rPr>
          <w:sz w:val="20"/>
          <w:szCs w:val="20"/>
        </w:rPr>
        <w:t xml:space="preserve"> </w:t>
      </w:r>
      <w:r w:rsidRPr="00A9639A">
        <w:rPr>
          <w:sz w:val="20"/>
          <w:szCs w:val="20"/>
          <w:lang w:val="sr-Latn-CS"/>
        </w:rPr>
        <w:t xml:space="preserve"> </w:t>
      </w:r>
      <w:r w:rsidRPr="00A9639A">
        <w:rPr>
          <w:sz w:val="20"/>
          <w:szCs w:val="20"/>
        </w:rPr>
        <w:t xml:space="preserve">   </w:t>
      </w:r>
      <w:r w:rsidRPr="00A9639A">
        <w:rPr>
          <w:b/>
          <w:sz w:val="20"/>
          <w:szCs w:val="20"/>
          <w:lang w:val="sr-Latn-CS"/>
        </w:rPr>
        <w:t xml:space="preserve">IV </w:t>
      </w:r>
      <w:r w:rsidRPr="00A9639A">
        <w:rPr>
          <w:sz w:val="20"/>
          <w:szCs w:val="20"/>
        </w:rPr>
        <w:t>Ово решење објавити у „Службеном листу општине Ивањица“.</w:t>
      </w:r>
    </w:p>
    <w:p w14:paraId="1051D55C" w14:textId="77777777" w:rsidR="00A9639A" w:rsidRPr="00A9639A" w:rsidRDefault="00A9639A" w:rsidP="00A9639A">
      <w:pPr>
        <w:spacing w:after="0" w:line="240" w:lineRule="auto"/>
        <w:jc w:val="both"/>
        <w:rPr>
          <w:sz w:val="20"/>
          <w:szCs w:val="20"/>
        </w:rPr>
      </w:pPr>
    </w:p>
    <w:p w14:paraId="2E72D5BB" w14:textId="77777777" w:rsidR="00A9639A" w:rsidRPr="00A9639A" w:rsidRDefault="00A9639A" w:rsidP="00A9639A">
      <w:pPr>
        <w:spacing w:after="0" w:line="240" w:lineRule="auto"/>
        <w:jc w:val="both"/>
        <w:rPr>
          <w:sz w:val="20"/>
          <w:szCs w:val="20"/>
        </w:rPr>
      </w:pPr>
    </w:p>
    <w:p w14:paraId="067E4054" w14:textId="15EDC7FA" w:rsidR="00A9639A" w:rsidRPr="00A9639A" w:rsidRDefault="00A9639A" w:rsidP="00D22A5B">
      <w:pPr>
        <w:spacing w:after="0" w:line="240" w:lineRule="auto"/>
        <w:jc w:val="center"/>
        <w:rPr>
          <w:b/>
          <w:sz w:val="20"/>
          <w:szCs w:val="20"/>
        </w:rPr>
      </w:pPr>
      <w:r w:rsidRPr="00A9639A">
        <w:rPr>
          <w:b/>
          <w:sz w:val="20"/>
          <w:szCs w:val="20"/>
        </w:rPr>
        <w:t>СКУПШТИНА ОПШТИНЕ ИВАЊИЦА, број:</w:t>
      </w:r>
      <w:r w:rsidRPr="00A9639A">
        <w:rPr>
          <w:b/>
          <w:sz w:val="20"/>
          <w:szCs w:val="20"/>
          <w:lang w:val="sr-Latn-CS"/>
        </w:rPr>
        <w:t xml:space="preserve"> 46</w:t>
      </w:r>
      <w:r w:rsidRPr="00A9639A">
        <w:rPr>
          <w:b/>
          <w:sz w:val="20"/>
          <w:szCs w:val="20"/>
        </w:rPr>
        <w:t>4</w:t>
      </w:r>
      <w:r w:rsidRPr="00A9639A">
        <w:rPr>
          <w:b/>
          <w:sz w:val="20"/>
          <w:szCs w:val="20"/>
          <w:lang w:val="sr-Latn-CS"/>
        </w:rPr>
        <w:t>-</w:t>
      </w:r>
      <w:r w:rsidRPr="00A9639A">
        <w:rPr>
          <w:b/>
          <w:sz w:val="20"/>
          <w:szCs w:val="20"/>
        </w:rPr>
        <w:t>9</w:t>
      </w:r>
      <w:r w:rsidRPr="00A9639A">
        <w:rPr>
          <w:b/>
          <w:sz w:val="20"/>
          <w:szCs w:val="20"/>
          <w:lang w:val="sr-Latn-CS"/>
        </w:rPr>
        <w:t>/1/202</w:t>
      </w:r>
      <w:r w:rsidRPr="00A9639A">
        <w:rPr>
          <w:b/>
          <w:sz w:val="20"/>
          <w:szCs w:val="20"/>
        </w:rPr>
        <w:t>2</w:t>
      </w:r>
      <w:r w:rsidRPr="00A9639A">
        <w:rPr>
          <w:b/>
          <w:sz w:val="20"/>
          <w:szCs w:val="20"/>
          <w:lang w:val="sr-Latn-CS"/>
        </w:rPr>
        <w:t>-0</w:t>
      </w:r>
      <w:r w:rsidRPr="00A9639A">
        <w:rPr>
          <w:b/>
          <w:sz w:val="20"/>
          <w:szCs w:val="20"/>
        </w:rPr>
        <w:t>1</w:t>
      </w:r>
    </w:p>
    <w:p w14:paraId="34767E61" w14:textId="77777777" w:rsidR="00A9639A" w:rsidRPr="00A9639A" w:rsidRDefault="00A9639A" w:rsidP="00A9639A">
      <w:pPr>
        <w:spacing w:after="0" w:line="240" w:lineRule="auto"/>
        <w:jc w:val="both"/>
        <w:rPr>
          <w:b/>
          <w:sz w:val="20"/>
          <w:szCs w:val="20"/>
        </w:rPr>
      </w:pPr>
    </w:p>
    <w:p w14:paraId="40DB1AFE" w14:textId="77777777" w:rsidR="00A9639A" w:rsidRPr="00A9639A" w:rsidRDefault="00A9639A" w:rsidP="00A9639A">
      <w:pPr>
        <w:spacing w:after="0" w:line="240" w:lineRule="auto"/>
        <w:jc w:val="both"/>
        <w:rPr>
          <w:b/>
          <w:sz w:val="20"/>
          <w:szCs w:val="20"/>
        </w:rPr>
      </w:pPr>
    </w:p>
    <w:p w14:paraId="30A74E41" w14:textId="77777777" w:rsidR="00A9639A" w:rsidRPr="00A9639A" w:rsidRDefault="00A9639A" w:rsidP="00A9639A">
      <w:pPr>
        <w:spacing w:after="0" w:line="240" w:lineRule="auto"/>
        <w:jc w:val="both"/>
        <w:rPr>
          <w:b/>
          <w:sz w:val="20"/>
          <w:szCs w:val="20"/>
        </w:rPr>
      </w:pPr>
    </w:p>
    <w:p w14:paraId="7CDBE374" w14:textId="77777777" w:rsidR="00D22A5B" w:rsidRDefault="00D22A5B" w:rsidP="00D22A5B">
      <w:pPr>
        <w:jc w:val="right"/>
        <w:rPr>
          <w:b/>
          <w:sz w:val="20"/>
          <w:szCs w:val="20"/>
        </w:rPr>
      </w:pPr>
      <w:r w:rsidRPr="006E39F5">
        <w:rPr>
          <w:b/>
          <w:sz w:val="20"/>
          <w:szCs w:val="20"/>
        </w:rPr>
        <w:t xml:space="preserve">ПРЕДСЕДНИК СКУПШТИНЕ                                                                                                                                                                                                  </w:t>
      </w:r>
    </w:p>
    <w:p w14:paraId="1AB1C304" w14:textId="77777777" w:rsidR="00D22A5B" w:rsidRPr="00BB49FA" w:rsidRDefault="00D22A5B" w:rsidP="00D22A5B">
      <w:pPr>
        <w:jc w:val="both"/>
        <w:rPr>
          <w:sz w:val="20"/>
          <w:szCs w:val="20"/>
          <w:lang w:eastAsia="sr-Cyrl-CS"/>
        </w:rPr>
      </w:pPr>
      <w:r>
        <w:rPr>
          <w:b/>
          <w:sz w:val="20"/>
          <w:szCs w:val="20"/>
          <w:lang w:val="sr-Latn-RS"/>
        </w:rPr>
        <w:t xml:space="preserve">                                                                                                                                                                               </w:t>
      </w:r>
      <w:r w:rsidRPr="006E39F5">
        <w:rPr>
          <w:bCs/>
          <w:sz w:val="20"/>
          <w:szCs w:val="20"/>
        </w:rPr>
        <w:t xml:space="preserve">Владимир </w:t>
      </w:r>
      <w:proofErr w:type="spellStart"/>
      <w:r w:rsidRPr="006E39F5">
        <w:rPr>
          <w:bCs/>
          <w:sz w:val="20"/>
          <w:szCs w:val="20"/>
        </w:rPr>
        <w:t>Бојановић</w:t>
      </w:r>
      <w:proofErr w:type="spellEnd"/>
      <w:r w:rsidRPr="006E39F5">
        <w:rPr>
          <w:bCs/>
          <w:sz w:val="20"/>
          <w:szCs w:val="20"/>
        </w:rPr>
        <w:t xml:space="preserve">    </w:t>
      </w:r>
    </w:p>
    <w:p w14:paraId="1D71CE22" w14:textId="77777777" w:rsidR="00A9639A" w:rsidRPr="00A9639A" w:rsidRDefault="00A9639A" w:rsidP="00A9639A">
      <w:pPr>
        <w:spacing w:after="0" w:line="240" w:lineRule="auto"/>
        <w:jc w:val="both"/>
        <w:rPr>
          <w:b/>
          <w:sz w:val="20"/>
          <w:szCs w:val="20"/>
        </w:rPr>
      </w:pPr>
    </w:p>
    <w:p w14:paraId="4ED08BF1" w14:textId="77777777" w:rsidR="00A9639A" w:rsidRPr="00A9639A" w:rsidRDefault="00A9639A" w:rsidP="00A9639A">
      <w:pPr>
        <w:spacing w:after="0" w:line="240" w:lineRule="auto"/>
        <w:jc w:val="both"/>
        <w:rPr>
          <w:sz w:val="20"/>
          <w:szCs w:val="20"/>
        </w:rPr>
      </w:pPr>
    </w:p>
    <w:p w14:paraId="589833F2" w14:textId="77777777" w:rsidR="00BB49FA" w:rsidRPr="00BB49FA" w:rsidRDefault="00BB49FA" w:rsidP="00BB49FA">
      <w:pPr>
        <w:jc w:val="both"/>
        <w:rPr>
          <w:sz w:val="20"/>
          <w:szCs w:val="20"/>
          <w:lang w:eastAsia="sr-Cyrl-CS"/>
        </w:rPr>
      </w:pPr>
    </w:p>
    <w:p w14:paraId="4E3AFD05" w14:textId="23B525EC" w:rsidR="009E78F5" w:rsidRPr="00801FAD" w:rsidRDefault="00A24509" w:rsidP="00801FAD">
      <w:pPr>
        <w:rPr>
          <w:color w:val="000000"/>
          <w:sz w:val="20"/>
          <w:szCs w:val="20"/>
          <w:lang w:eastAsia="zh-CN"/>
        </w:rPr>
        <w:sectPr w:rsidR="009E78F5" w:rsidRPr="00801FAD" w:rsidSect="00BB49FA">
          <w:headerReference w:type="even" r:id="rId108"/>
          <w:headerReference w:type="default" r:id="rId109"/>
          <w:footerReference w:type="even" r:id="rId110"/>
          <w:footerReference w:type="default" r:id="rId111"/>
          <w:headerReference w:type="first" r:id="rId112"/>
          <w:footerReference w:type="first" r:id="rId113"/>
          <w:type w:val="continuous"/>
          <w:pgSz w:w="11907" w:h="16840" w:code="9"/>
          <w:pgMar w:top="344" w:right="425" w:bottom="357" w:left="426" w:header="357" w:footer="0" w:gutter="0"/>
          <w:pgNumType w:start="1"/>
          <w:cols w:sep="1" w:space="340"/>
          <w:titlePg/>
          <w:docGrid w:linePitch="360"/>
        </w:sectPr>
      </w:pPr>
      <w:r>
        <w:rPr>
          <w:noProof/>
          <w:color w:val="000000"/>
          <w:sz w:val="20"/>
          <w:szCs w:val="20"/>
        </w:rPr>
        <w:lastRenderedPageBreak/>
        <w:drawing>
          <wp:inline distT="0" distB="0" distL="0" distR="0" wp14:anchorId="08CF26DF" wp14:editId="0E12FC87">
            <wp:extent cx="9525" cy="95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color w:val="000000"/>
          <w:sz w:val="20"/>
          <w:szCs w:val="20"/>
        </w:rPr>
        <w:drawing>
          <wp:inline distT="0" distB="0" distL="0" distR="0" wp14:anchorId="096E6D69" wp14:editId="6C68089E">
            <wp:extent cx="9525" cy="95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a:srcRect/>
                    <a:stretch>
                      <a:fillRect/>
                    </a:stretch>
                  </pic:blipFill>
                  <pic:spPr bwMode="auto">
                    <a:xfrm>
                      <a:off x="0" y="0"/>
                      <a:ext cx="9525" cy="9525"/>
                    </a:xfrm>
                    <a:prstGeom prst="rect">
                      <a:avLst/>
                    </a:prstGeom>
                    <a:noFill/>
                    <a:ln w="9525">
                      <a:noFill/>
                      <a:miter lim="800000"/>
                      <a:headEnd/>
                      <a:tailEnd/>
                    </a:ln>
                  </pic:spPr>
                </pic:pic>
              </a:graphicData>
            </a:graphic>
          </wp:inline>
        </w:drawing>
      </w:r>
      <w:bookmarkStart w:id="28" w:name="__bookmark_4"/>
      <w:bookmarkEnd w:id="28"/>
      <w:r w:rsidR="00544129" w:rsidRPr="00544129">
        <w:rPr>
          <w:sz w:val="20"/>
          <w:szCs w:val="20"/>
        </w:rPr>
        <w:t xml:space="preserve">                                                                </w:t>
      </w:r>
      <w:bookmarkStart w:id="29" w:name="__bookmark_5"/>
      <w:bookmarkStart w:id="30" w:name="__bookmark_11"/>
      <w:bookmarkStart w:id="31" w:name="__bookmark_12"/>
      <w:bookmarkStart w:id="32" w:name="__bookmark_20"/>
      <w:bookmarkStart w:id="33" w:name="__bookmark_21"/>
      <w:bookmarkStart w:id="34" w:name="_Toc2_ПРЕДСЕДНИК_ОПШТИНЕ"/>
      <w:bookmarkEnd w:id="29"/>
      <w:bookmarkEnd w:id="30"/>
      <w:bookmarkEnd w:id="31"/>
      <w:bookmarkEnd w:id="32"/>
      <w:bookmarkEnd w:id="33"/>
      <w:bookmarkEnd w:id="34"/>
      <w:r w:rsidR="008516F5" w:rsidRPr="00B83622">
        <w:rPr>
          <w:sz w:val="20"/>
          <w:szCs w:val="20"/>
        </w:rPr>
        <w:t xml:space="preserve">                                                                                  </w:t>
      </w:r>
      <w:r w:rsidR="00A75CE3" w:rsidRPr="00B83622">
        <w:rPr>
          <w:sz w:val="20"/>
          <w:szCs w:val="20"/>
        </w:rPr>
        <w:t xml:space="preserve">      </w:t>
      </w:r>
    </w:p>
    <w:p w14:paraId="48098FFE" w14:textId="77777777" w:rsidR="00E86FE3" w:rsidRPr="00B83622" w:rsidRDefault="00E86FE3" w:rsidP="005054DD">
      <w:pPr>
        <w:rPr>
          <w:sz w:val="20"/>
          <w:szCs w:val="20"/>
        </w:rPr>
      </w:pPr>
    </w:p>
    <w:p w14:paraId="31E5E1AF" w14:textId="77777777" w:rsidR="00E86FE3" w:rsidRPr="00B83622" w:rsidRDefault="00E86FE3" w:rsidP="001C146C">
      <w:pPr>
        <w:jc w:val="center"/>
        <w:rPr>
          <w:sz w:val="20"/>
          <w:szCs w:val="20"/>
        </w:rPr>
      </w:pPr>
    </w:p>
    <w:p w14:paraId="5B0FCB51" w14:textId="77777777" w:rsidR="000B40A3" w:rsidRPr="00B83622" w:rsidRDefault="000B40A3" w:rsidP="00781DFE">
      <w:pPr>
        <w:jc w:val="both"/>
        <w:rPr>
          <w:sz w:val="20"/>
          <w:szCs w:val="20"/>
        </w:rPr>
        <w:sectPr w:rsidR="000B40A3" w:rsidRPr="00B83622" w:rsidSect="004C4CAA">
          <w:headerReference w:type="first" r:id="rId115"/>
          <w:type w:val="continuous"/>
          <w:pgSz w:w="11907" w:h="16840" w:code="9"/>
          <w:pgMar w:top="346" w:right="1134" w:bottom="357" w:left="737" w:header="357" w:footer="0" w:gutter="0"/>
          <w:cols w:num="2" w:sep="1" w:space="340" w:equalWidth="0">
            <w:col w:w="4862" w:space="340"/>
            <w:col w:w="4834"/>
          </w:cols>
          <w:titlePg/>
          <w:docGrid w:linePitch="360"/>
        </w:sectPr>
      </w:pPr>
    </w:p>
    <w:p w14:paraId="07F7CCFA" w14:textId="77777777" w:rsidR="00AB164B" w:rsidRPr="00B83622" w:rsidRDefault="00AB164B" w:rsidP="00633F6B">
      <w:pPr>
        <w:rPr>
          <w:color w:val="333399"/>
          <w:sz w:val="20"/>
          <w:szCs w:val="20"/>
        </w:rPr>
      </w:pPr>
    </w:p>
    <w:p w14:paraId="487F5189" w14:textId="07D1518D" w:rsidR="00633F6B" w:rsidRPr="00B83622" w:rsidRDefault="003669A2" w:rsidP="00633F6B">
      <w:pPr>
        <w:jc w:val="center"/>
        <w:rPr>
          <w:color w:val="333399"/>
          <w:sz w:val="32"/>
          <w:szCs w:val="32"/>
        </w:rPr>
      </w:pPr>
      <w:r>
        <w:rPr>
          <w:noProof/>
          <w:color w:val="333399"/>
          <w:sz w:val="32"/>
          <w:szCs w:val="32"/>
          <w:lang w:eastAsia="ja-JP"/>
        </w:rPr>
        <mc:AlternateContent>
          <mc:Choice Requires="wps">
            <w:drawing>
              <wp:anchor distT="0" distB="0" distL="114300" distR="114300" simplePos="0" relativeHeight="251655168" behindDoc="0" locked="0" layoutInCell="1" allowOverlap="1" wp14:anchorId="7F9E69D9" wp14:editId="2207298A">
                <wp:simplePos x="0" y="0"/>
                <wp:positionH relativeFrom="column">
                  <wp:posOffset>0</wp:posOffset>
                </wp:positionH>
                <wp:positionV relativeFrom="paragraph">
                  <wp:posOffset>153035</wp:posOffset>
                </wp:positionV>
                <wp:extent cx="2286000" cy="0"/>
                <wp:effectExtent l="10795" t="13970" r="8255" b="14605"/>
                <wp:wrapNone/>
                <wp:docPr id="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7CBB3" id="Line 6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18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" strokecolor="#339" strokeweight="1.25pt"/>
            </w:pict>
          </mc:Fallback>
        </mc:AlternateContent>
      </w:r>
      <w:r>
        <w:rPr>
          <w:noProof/>
          <w:color w:val="333399"/>
          <w:sz w:val="32"/>
          <w:szCs w:val="32"/>
          <w:lang w:eastAsia="ja-JP"/>
        </w:rPr>
        <mc:AlternateContent>
          <mc:Choice Requires="wps">
            <w:drawing>
              <wp:anchor distT="0" distB="0" distL="114300" distR="114300" simplePos="0" relativeHeight="251656192" behindDoc="0" locked="0" layoutInCell="1" allowOverlap="1" wp14:anchorId="7B4F9BB8" wp14:editId="7E825DF9">
                <wp:simplePos x="0" y="0"/>
                <wp:positionH relativeFrom="column">
                  <wp:posOffset>4038600</wp:posOffset>
                </wp:positionH>
                <wp:positionV relativeFrom="paragraph">
                  <wp:posOffset>170180</wp:posOffset>
                </wp:positionV>
                <wp:extent cx="2286000" cy="0"/>
                <wp:effectExtent l="10795" t="12065" r="8255" b="16510"/>
                <wp:wrapNone/>
                <wp:docPr id="1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9AB32" id="Line 6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4pt" to="49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" strokecolor="#339" strokeweight="1.25pt"/>
            </w:pict>
          </mc:Fallback>
        </mc:AlternateContent>
      </w:r>
      <w:r w:rsidR="00633F6B" w:rsidRPr="00B83622">
        <w:rPr>
          <w:color w:val="333399"/>
          <w:sz w:val="32"/>
          <w:szCs w:val="32"/>
        </w:rPr>
        <w:t>С А Д Р Ж А Ј</w:t>
      </w:r>
    </w:p>
    <w:p w14:paraId="449EE625" w14:textId="77777777" w:rsidR="00633F6B" w:rsidRPr="00B83622" w:rsidRDefault="00633F6B" w:rsidP="00633F6B">
      <w:pPr>
        <w:rPr>
          <w:sz w:val="20"/>
          <w:szCs w:val="20"/>
        </w:rPr>
      </w:pPr>
    </w:p>
    <w:p w14:paraId="72630D54" w14:textId="6654A8D2" w:rsidR="00C45B1A" w:rsidRPr="00DF1999" w:rsidRDefault="00C45B1A" w:rsidP="00C45B1A">
      <w:pPr>
        <w:rPr>
          <w:rFonts w:eastAsia="Courier New"/>
          <w:bCs/>
          <w:color w:val="231F20"/>
          <w:sz w:val="20"/>
          <w:szCs w:val="20"/>
        </w:rPr>
      </w:pPr>
      <w:r w:rsidRPr="00DF1999">
        <w:rPr>
          <w:sz w:val="20"/>
          <w:szCs w:val="20"/>
          <w:lang w:val="ru-RU"/>
        </w:rPr>
        <w:t>1.</w:t>
      </w:r>
      <w:r w:rsidRPr="00DF1999">
        <w:rPr>
          <w:sz w:val="20"/>
          <w:szCs w:val="20"/>
        </w:rPr>
        <w:t xml:space="preserve"> </w:t>
      </w:r>
      <w:r w:rsidRPr="00DF1999">
        <w:rPr>
          <w:bCs/>
          <w:sz w:val="20"/>
          <w:szCs w:val="20"/>
          <w:lang w:eastAsia="bs-Latn-BA"/>
        </w:rPr>
        <w:t xml:space="preserve">ОДЛУКА  </w:t>
      </w:r>
      <w:r w:rsidRPr="00DF1999">
        <w:rPr>
          <w:sz w:val="20"/>
          <w:szCs w:val="20"/>
        </w:rPr>
        <w:t xml:space="preserve">О </w:t>
      </w:r>
      <w:r w:rsidR="00801FAD">
        <w:rPr>
          <w:sz w:val="20"/>
          <w:szCs w:val="20"/>
          <w:lang w:val="sr-Cyrl-RS"/>
        </w:rPr>
        <w:t>ДРУГОМ</w:t>
      </w:r>
      <w:r w:rsidR="005447AE">
        <w:rPr>
          <w:sz w:val="20"/>
          <w:szCs w:val="20"/>
          <w:lang w:val="sr-Cyrl-RS"/>
        </w:rPr>
        <w:t xml:space="preserve"> </w:t>
      </w:r>
      <w:r>
        <w:rPr>
          <w:sz w:val="20"/>
          <w:szCs w:val="20"/>
        </w:rPr>
        <w:t xml:space="preserve"> </w:t>
      </w:r>
      <w:r w:rsidRPr="00DF1999">
        <w:rPr>
          <w:color w:val="000000"/>
          <w:sz w:val="20"/>
          <w:szCs w:val="20"/>
        </w:rPr>
        <w:t xml:space="preserve">РЕБАЛАНСУ БУЏЕТА ОПШТИНЕ ИВАЊИЦА </w:t>
      </w:r>
      <w:r w:rsidR="00F52D18">
        <w:rPr>
          <w:color w:val="000000"/>
          <w:sz w:val="20"/>
          <w:szCs w:val="20"/>
        </w:rPr>
        <w:t>ЗА 202</w:t>
      </w:r>
      <w:r w:rsidR="00693E89">
        <w:rPr>
          <w:color w:val="000000"/>
          <w:sz w:val="20"/>
          <w:szCs w:val="20"/>
        </w:rPr>
        <w:t>2</w:t>
      </w:r>
      <w:r w:rsidRPr="00DF1999">
        <w:rPr>
          <w:color w:val="000000"/>
          <w:sz w:val="20"/>
          <w:szCs w:val="20"/>
        </w:rPr>
        <w:t xml:space="preserve">.ГОДИНУ </w:t>
      </w:r>
      <w:r w:rsidRPr="00DF1999">
        <w:rPr>
          <w:sz w:val="20"/>
          <w:szCs w:val="20"/>
        </w:rPr>
        <w:t>............</w:t>
      </w:r>
      <w:r w:rsidR="00F52D18">
        <w:rPr>
          <w:sz w:val="20"/>
          <w:szCs w:val="20"/>
        </w:rPr>
        <w:t>...</w:t>
      </w:r>
      <w:r w:rsidRPr="00DF1999">
        <w:rPr>
          <w:sz w:val="20"/>
          <w:szCs w:val="20"/>
        </w:rPr>
        <w:t xml:space="preserve">............  </w:t>
      </w:r>
      <w:proofErr w:type="spellStart"/>
      <w:r w:rsidRPr="00DF1999">
        <w:rPr>
          <w:sz w:val="20"/>
          <w:szCs w:val="20"/>
        </w:rPr>
        <w:t>стр</w:t>
      </w:r>
      <w:proofErr w:type="spellEnd"/>
      <w:r w:rsidRPr="00DF1999">
        <w:rPr>
          <w:sz w:val="20"/>
          <w:szCs w:val="20"/>
        </w:rPr>
        <w:t xml:space="preserve"> 1</w:t>
      </w:r>
    </w:p>
    <w:p w14:paraId="54439FC4" w14:textId="6DC6C4E3" w:rsidR="00C45B1A" w:rsidRDefault="00C45B1A" w:rsidP="00801FAD">
      <w:pPr>
        <w:rPr>
          <w:sz w:val="20"/>
          <w:szCs w:val="20"/>
          <w:lang w:val="sr-Cyrl-RS"/>
        </w:rPr>
      </w:pPr>
      <w:r>
        <w:rPr>
          <w:caps/>
          <w:color w:val="000000"/>
          <w:sz w:val="20"/>
          <w:szCs w:val="20"/>
        </w:rPr>
        <w:t xml:space="preserve">2. </w:t>
      </w:r>
      <w:bookmarkStart w:id="35" w:name="_Hlk124249436"/>
      <w:r w:rsidRPr="00A81022">
        <w:rPr>
          <w:bCs/>
          <w:sz w:val="20"/>
          <w:szCs w:val="20"/>
          <w:lang w:eastAsia="bs-Latn-BA"/>
        </w:rPr>
        <w:t>ОДЛУКА</w:t>
      </w:r>
      <w:r w:rsidRPr="00A81022">
        <w:rPr>
          <w:b/>
          <w:bCs/>
          <w:sz w:val="20"/>
          <w:szCs w:val="20"/>
        </w:rPr>
        <w:t xml:space="preserve"> </w:t>
      </w:r>
      <w:r w:rsidR="00CE0FF6">
        <w:rPr>
          <w:sz w:val="20"/>
          <w:szCs w:val="20"/>
        </w:rPr>
        <w:t>О</w:t>
      </w:r>
      <w:bookmarkEnd w:id="35"/>
      <w:r w:rsidR="00801FAD" w:rsidRPr="00801FAD">
        <w:rPr>
          <w:b/>
          <w:sz w:val="20"/>
          <w:szCs w:val="20"/>
        </w:rPr>
        <w:t xml:space="preserve"> </w:t>
      </w:r>
      <w:r w:rsidR="00801FAD" w:rsidRPr="00186FD2">
        <w:rPr>
          <w:bCs/>
          <w:sz w:val="20"/>
          <w:szCs w:val="20"/>
        </w:rPr>
        <w:t>УТВРЂИВАЊУ ПРОСЕЧНИХ ЦЕНА КВАДРАТНОГ МЕТРА ОДГОВАРAЈУЋИХ НЕПОКРЕТНОСТИ ЗА УТВРЂИВАЊЕ ПОРЕЗА НА ИМОВИНУ ЗА 2023. ГОДИНУ У ОПШТИНИ ИВАЊИЦА</w:t>
      </w:r>
      <w:r w:rsidR="00801FAD">
        <w:rPr>
          <w:bCs/>
          <w:sz w:val="20"/>
          <w:szCs w:val="20"/>
          <w:lang w:val="sr-Cyrl-RS"/>
        </w:rPr>
        <w:t>…..</w:t>
      </w:r>
      <w:r w:rsidR="00801FAD" w:rsidRPr="00186FD2">
        <w:rPr>
          <w:b/>
          <w:sz w:val="20"/>
          <w:szCs w:val="20"/>
        </w:rPr>
        <w:t xml:space="preserve"> </w:t>
      </w:r>
      <w:r w:rsidR="00CE0FF6">
        <w:rPr>
          <w:rFonts w:eastAsia="Calibri"/>
          <w:bCs/>
          <w:sz w:val="20"/>
          <w:szCs w:val="20"/>
          <w:lang w:val="sr-Cyrl-RS"/>
        </w:rPr>
        <w:t>………..</w:t>
      </w:r>
      <w:r>
        <w:rPr>
          <w:sz w:val="20"/>
          <w:szCs w:val="20"/>
        </w:rPr>
        <w:t>.....</w:t>
      </w:r>
      <w:r w:rsidR="00801FAD">
        <w:rPr>
          <w:sz w:val="20"/>
          <w:szCs w:val="20"/>
          <w:lang w:val="sr-Cyrl-RS"/>
        </w:rPr>
        <w:t>................................................................................................</w:t>
      </w:r>
      <w:r w:rsidR="00CE0FF6">
        <w:rPr>
          <w:sz w:val="20"/>
          <w:szCs w:val="20"/>
          <w:lang w:val="sr-Cyrl-RS"/>
        </w:rPr>
        <w:t>...</w:t>
      </w:r>
      <w:r>
        <w:rPr>
          <w:sz w:val="20"/>
          <w:szCs w:val="20"/>
        </w:rPr>
        <w:t>.......</w:t>
      </w:r>
      <w:r w:rsidR="00801FAD">
        <w:rPr>
          <w:sz w:val="20"/>
          <w:szCs w:val="20"/>
          <w:lang w:val="sr-Cyrl-RS"/>
        </w:rPr>
        <w:t>.....................................................</w:t>
      </w:r>
      <w:r>
        <w:rPr>
          <w:sz w:val="20"/>
          <w:szCs w:val="20"/>
        </w:rPr>
        <w:t>.......</w:t>
      </w:r>
      <w:r w:rsidRPr="00C45B1A">
        <w:rPr>
          <w:sz w:val="20"/>
          <w:szCs w:val="20"/>
        </w:rPr>
        <w:t xml:space="preserve">...  </w:t>
      </w:r>
      <w:bookmarkStart w:id="36" w:name="_Hlk124248400"/>
      <w:proofErr w:type="spellStart"/>
      <w:r w:rsidRPr="00C45B1A">
        <w:rPr>
          <w:sz w:val="20"/>
          <w:szCs w:val="20"/>
        </w:rPr>
        <w:t>стр</w:t>
      </w:r>
      <w:proofErr w:type="spellEnd"/>
      <w:r w:rsidRPr="00C45B1A">
        <w:rPr>
          <w:sz w:val="20"/>
          <w:szCs w:val="20"/>
        </w:rPr>
        <w:t xml:space="preserve"> </w:t>
      </w:r>
      <w:r w:rsidR="00801FAD">
        <w:rPr>
          <w:sz w:val="20"/>
          <w:szCs w:val="20"/>
          <w:lang w:val="sr-Cyrl-RS"/>
        </w:rPr>
        <w:t>6</w:t>
      </w:r>
      <w:r w:rsidR="00693E89">
        <w:rPr>
          <w:sz w:val="20"/>
          <w:szCs w:val="20"/>
          <w:lang w:val="sr-Cyrl-RS"/>
        </w:rPr>
        <w:t>4</w:t>
      </w:r>
      <w:bookmarkEnd w:id="36"/>
    </w:p>
    <w:p w14:paraId="10FEDD4C" w14:textId="06F93E61" w:rsidR="00103447" w:rsidRDefault="00F04C0E" w:rsidP="00693E89">
      <w:pPr>
        <w:rPr>
          <w:sz w:val="20"/>
          <w:szCs w:val="20"/>
          <w:lang w:val="sr-Cyrl-RS"/>
        </w:rPr>
      </w:pPr>
      <w:r>
        <w:rPr>
          <w:bCs/>
          <w:sz w:val="20"/>
          <w:szCs w:val="20"/>
          <w:lang w:eastAsia="bs-Latn-BA"/>
        </w:rPr>
        <w:t>3.</w:t>
      </w:r>
      <w:bookmarkStart w:id="37" w:name="_Hlk124248263"/>
      <w:r w:rsidRPr="00DF1999">
        <w:rPr>
          <w:bCs/>
          <w:sz w:val="20"/>
          <w:szCs w:val="20"/>
          <w:lang w:eastAsia="bs-Latn-BA"/>
        </w:rPr>
        <w:t>ОДЛУКА</w:t>
      </w:r>
      <w:r w:rsidRPr="00C547E3">
        <w:rPr>
          <w:b/>
          <w:sz w:val="20"/>
          <w:szCs w:val="20"/>
        </w:rPr>
        <w:t xml:space="preserve"> </w:t>
      </w:r>
      <w:r w:rsidRPr="00CE0FF6">
        <w:rPr>
          <w:sz w:val="20"/>
          <w:szCs w:val="20"/>
        </w:rPr>
        <w:t>О</w:t>
      </w:r>
      <w:bookmarkEnd w:id="37"/>
      <w:r w:rsidR="005447AE" w:rsidRPr="00CE0FF6">
        <w:rPr>
          <w:sz w:val="20"/>
          <w:szCs w:val="20"/>
          <w:lang w:val="sr-Cyrl-RS"/>
        </w:rPr>
        <w:t xml:space="preserve"> </w:t>
      </w:r>
      <w:r w:rsidR="00801FAD" w:rsidRPr="00BB49FA">
        <w:rPr>
          <w:bCs/>
          <w:sz w:val="20"/>
          <w:szCs w:val="20"/>
        </w:rPr>
        <w:t>ПОТВРЂИВАЊУ МАНДАТА ОДБОРНИКА СКУПШТИНЕ ОПШТИНЕ ИВАЊИЦА</w:t>
      </w:r>
      <w:bookmarkStart w:id="38" w:name="_Hlk124249452"/>
      <w:r w:rsidR="000C0E64">
        <w:rPr>
          <w:sz w:val="20"/>
          <w:szCs w:val="20"/>
        </w:rPr>
        <w:t>.</w:t>
      </w:r>
      <w:r>
        <w:rPr>
          <w:sz w:val="20"/>
          <w:szCs w:val="20"/>
        </w:rPr>
        <w:t>............</w:t>
      </w:r>
      <w:r w:rsidRPr="00C45B1A">
        <w:rPr>
          <w:sz w:val="20"/>
          <w:szCs w:val="20"/>
        </w:rPr>
        <w:t xml:space="preserve">...  </w:t>
      </w:r>
      <w:proofErr w:type="spellStart"/>
      <w:r w:rsidRPr="00C45B1A">
        <w:rPr>
          <w:sz w:val="20"/>
          <w:szCs w:val="20"/>
        </w:rPr>
        <w:t>стр</w:t>
      </w:r>
      <w:proofErr w:type="spellEnd"/>
      <w:r w:rsidRPr="00C45B1A">
        <w:rPr>
          <w:sz w:val="20"/>
          <w:szCs w:val="20"/>
        </w:rPr>
        <w:t xml:space="preserve"> </w:t>
      </w:r>
      <w:r w:rsidR="00801FAD">
        <w:rPr>
          <w:sz w:val="20"/>
          <w:szCs w:val="20"/>
          <w:lang w:val="sr-Cyrl-RS"/>
        </w:rPr>
        <w:t>6</w:t>
      </w:r>
      <w:bookmarkEnd w:id="38"/>
      <w:r w:rsidR="00685562">
        <w:rPr>
          <w:sz w:val="20"/>
          <w:szCs w:val="20"/>
          <w:lang w:val="sr-Cyrl-RS"/>
        </w:rPr>
        <w:t>6</w:t>
      </w:r>
    </w:p>
    <w:p w14:paraId="4CA5DD42" w14:textId="46E0911A" w:rsidR="00685562" w:rsidRDefault="00685562" w:rsidP="00685562">
      <w:pPr>
        <w:rPr>
          <w:sz w:val="20"/>
          <w:szCs w:val="20"/>
          <w:lang w:val="sr-Cyrl-RS"/>
        </w:rPr>
      </w:pPr>
      <w:r>
        <w:rPr>
          <w:bCs/>
          <w:sz w:val="20"/>
          <w:szCs w:val="20"/>
          <w:lang w:val="sr-Cyrl-RS"/>
        </w:rPr>
        <w:t>4.</w:t>
      </w:r>
      <w:r w:rsidRPr="00685562">
        <w:rPr>
          <w:bCs/>
          <w:sz w:val="20"/>
          <w:szCs w:val="20"/>
          <w:lang w:eastAsia="bs-Latn-BA"/>
        </w:rPr>
        <w:t xml:space="preserve"> </w:t>
      </w:r>
      <w:r w:rsidRPr="00A81022">
        <w:rPr>
          <w:bCs/>
          <w:sz w:val="20"/>
          <w:szCs w:val="20"/>
          <w:lang w:eastAsia="bs-Latn-BA"/>
        </w:rPr>
        <w:t>ОДЛУКА</w:t>
      </w:r>
      <w:r w:rsidRPr="00A81022">
        <w:rPr>
          <w:b/>
          <w:bCs/>
          <w:sz w:val="20"/>
          <w:szCs w:val="20"/>
        </w:rPr>
        <w:t xml:space="preserve"> </w:t>
      </w:r>
      <w:r>
        <w:rPr>
          <w:sz w:val="20"/>
          <w:szCs w:val="20"/>
        </w:rPr>
        <w:t>О</w:t>
      </w:r>
      <w:r>
        <w:rPr>
          <w:sz w:val="20"/>
          <w:szCs w:val="20"/>
          <w:lang w:val="sr-Cyrl-RS"/>
        </w:rPr>
        <w:t xml:space="preserve"> </w:t>
      </w:r>
      <w:r w:rsidRPr="00BB49FA">
        <w:rPr>
          <w:bCs/>
          <w:sz w:val="20"/>
          <w:szCs w:val="20"/>
          <w:lang w:val="sr-Cyrl-RS" w:eastAsia="sr-Cyrl-CS"/>
        </w:rPr>
        <w:t>КОНВЕРЗИЈИ ПОТРАЖИВАЊА ОПШТИНЕ ИВАЊИЦА ПО ОСНОВУ ЈАВНИХ ПРИХОДАУ УЛОГ ОПШТИНЕ ИВАЊИЦА У ОСНОВНОМ КАПИТАЛУ</w:t>
      </w:r>
      <w:r w:rsidRPr="00685562">
        <w:rPr>
          <w:bCs/>
          <w:sz w:val="20"/>
          <w:szCs w:val="20"/>
          <w:lang w:val="sr-Latn-RS" w:eastAsia="sr-Cyrl-CS"/>
        </w:rPr>
        <w:t xml:space="preserve"> </w:t>
      </w:r>
      <w:r w:rsidRPr="00BB49FA">
        <w:rPr>
          <w:bCs/>
          <w:sz w:val="20"/>
          <w:szCs w:val="20"/>
          <w:lang w:val="sr-Cyrl-RS" w:eastAsia="sr-Cyrl-CS"/>
        </w:rPr>
        <w:t>ЗАСТАВА ОРУЖЈ</w:t>
      </w:r>
      <w:r w:rsidRPr="00BB49FA">
        <w:rPr>
          <w:bCs/>
          <w:sz w:val="20"/>
          <w:szCs w:val="20"/>
          <w:lang w:val="sr-Latn-RS" w:eastAsia="sr-Cyrl-CS"/>
        </w:rPr>
        <w:t>E</w:t>
      </w:r>
      <w:r w:rsidRPr="00BB49FA">
        <w:rPr>
          <w:bCs/>
          <w:sz w:val="20"/>
          <w:szCs w:val="20"/>
          <w:lang w:val="sr-Cyrl-RS" w:eastAsia="sr-Cyrl-CS"/>
        </w:rPr>
        <w:t xml:space="preserve"> АД КРАГУЈЕВАЦ</w:t>
      </w:r>
      <w:r>
        <w:rPr>
          <w:bCs/>
          <w:sz w:val="20"/>
          <w:szCs w:val="20"/>
          <w:lang w:val="sr-Cyrl-RS" w:eastAsia="sr-Cyrl-CS"/>
        </w:rPr>
        <w:t xml:space="preserve"> </w:t>
      </w:r>
      <w:r w:rsidRPr="00BB49FA">
        <w:rPr>
          <w:bCs/>
          <w:sz w:val="20"/>
          <w:szCs w:val="20"/>
          <w:lang w:val="sr-Cyrl-RS" w:eastAsia="sr-Cyrl-CS"/>
        </w:rPr>
        <w:t>И ОТПИСУ ПОТРАЖИВАЊА ПО ОСНОВУ КАМАТЕ</w:t>
      </w:r>
      <w:r>
        <w:rPr>
          <w:bCs/>
          <w:sz w:val="20"/>
          <w:szCs w:val="20"/>
          <w:lang w:val="sr-Cyrl-RS" w:eastAsia="sr-Cyrl-CS"/>
        </w:rPr>
        <w:t xml:space="preserve"> ……………………………………………………………….</w:t>
      </w:r>
      <w:r>
        <w:rPr>
          <w:sz w:val="20"/>
          <w:szCs w:val="20"/>
        </w:rPr>
        <w:t>............</w:t>
      </w:r>
      <w:r w:rsidRPr="00C45B1A">
        <w:rPr>
          <w:sz w:val="20"/>
          <w:szCs w:val="20"/>
        </w:rPr>
        <w:t xml:space="preserve">...  </w:t>
      </w:r>
      <w:proofErr w:type="spellStart"/>
      <w:r w:rsidRPr="00C45B1A">
        <w:rPr>
          <w:sz w:val="20"/>
          <w:szCs w:val="20"/>
        </w:rPr>
        <w:t>стр</w:t>
      </w:r>
      <w:proofErr w:type="spellEnd"/>
      <w:r w:rsidRPr="00C45B1A">
        <w:rPr>
          <w:sz w:val="20"/>
          <w:szCs w:val="20"/>
        </w:rPr>
        <w:t xml:space="preserve"> </w:t>
      </w:r>
      <w:r>
        <w:rPr>
          <w:sz w:val="20"/>
          <w:szCs w:val="20"/>
          <w:lang w:val="sr-Cyrl-RS"/>
        </w:rPr>
        <w:t>67</w:t>
      </w:r>
    </w:p>
    <w:p w14:paraId="302B5EB9" w14:textId="6A8A7062" w:rsidR="001C7EE7" w:rsidRDefault="001C7EE7" w:rsidP="001C7EE7">
      <w:pPr>
        <w:spacing w:after="0" w:line="240" w:lineRule="auto"/>
        <w:rPr>
          <w:bCs/>
          <w:sz w:val="20"/>
          <w:szCs w:val="20"/>
          <w:lang w:val="sr-Cyrl-RS"/>
        </w:rPr>
      </w:pPr>
      <w:r>
        <w:rPr>
          <w:bCs/>
          <w:sz w:val="20"/>
          <w:szCs w:val="20"/>
          <w:lang w:val="sr-Cyrl-RS" w:eastAsia="bs-Latn-BA"/>
        </w:rPr>
        <w:t>5.</w:t>
      </w:r>
      <w:r w:rsidRPr="00A81022">
        <w:rPr>
          <w:bCs/>
          <w:sz w:val="20"/>
          <w:szCs w:val="20"/>
          <w:lang w:eastAsia="bs-Latn-BA"/>
        </w:rPr>
        <w:t>ОДЛУКА</w:t>
      </w:r>
      <w:r w:rsidRPr="00A81022">
        <w:rPr>
          <w:b/>
          <w:bCs/>
          <w:sz w:val="20"/>
          <w:szCs w:val="20"/>
        </w:rPr>
        <w:t xml:space="preserve"> </w:t>
      </w:r>
      <w:r>
        <w:rPr>
          <w:sz w:val="20"/>
          <w:szCs w:val="20"/>
        </w:rPr>
        <w:t>О</w:t>
      </w:r>
      <w:r w:rsidRPr="00444BD7">
        <w:rPr>
          <w:b/>
          <w:sz w:val="20"/>
          <w:szCs w:val="20"/>
          <w:lang w:val="sr-Latn-RS"/>
        </w:rPr>
        <w:t xml:space="preserve"> </w:t>
      </w:r>
      <w:r w:rsidRPr="00444BD7">
        <w:rPr>
          <w:bCs/>
          <w:sz w:val="20"/>
          <w:szCs w:val="20"/>
          <w:lang w:val="sr-Latn-RS"/>
        </w:rPr>
        <w:t xml:space="preserve">ОДРЕЂИВАЊУ ПРАВАЦА ПРУЖАЊА ДРЖАВНИХ ПУТЕВА I И II РЕДА КОЈИ ПРОЛАЗЕ КРОЗ НАСЕЉЕНА МЕСТА НА ТЕРИТОРИЈИ </w:t>
      </w:r>
      <w:r w:rsidRPr="00444BD7">
        <w:rPr>
          <w:bCs/>
          <w:sz w:val="20"/>
          <w:szCs w:val="20"/>
          <w:lang w:val="sr-Cyrl-RS"/>
        </w:rPr>
        <w:t>ОПШТИНЕ ИВАЊИЦА</w:t>
      </w:r>
      <w:r>
        <w:rPr>
          <w:bCs/>
          <w:sz w:val="20"/>
          <w:szCs w:val="20"/>
          <w:lang w:val="sr-Cyrl-RS"/>
        </w:rPr>
        <w:t xml:space="preserve"> ……………………………………...</w:t>
      </w:r>
      <w:r w:rsidRPr="001C7EE7">
        <w:rPr>
          <w:bCs/>
          <w:sz w:val="20"/>
          <w:szCs w:val="20"/>
        </w:rPr>
        <w:t xml:space="preserve">..............  </w:t>
      </w:r>
      <w:proofErr w:type="spellStart"/>
      <w:r w:rsidRPr="001C7EE7">
        <w:rPr>
          <w:bCs/>
          <w:sz w:val="20"/>
          <w:szCs w:val="20"/>
        </w:rPr>
        <w:t>стр</w:t>
      </w:r>
      <w:proofErr w:type="spellEnd"/>
      <w:r w:rsidRPr="001C7EE7">
        <w:rPr>
          <w:bCs/>
          <w:sz w:val="20"/>
          <w:szCs w:val="20"/>
        </w:rPr>
        <w:t xml:space="preserve"> </w:t>
      </w:r>
      <w:r w:rsidRPr="001C7EE7">
        <w:rPr>
          <w:bCs/>
          <w:sz w:val="20"/>
          <w:szCs w:val="20"/>
          <w:lang w:val="sr-Cyrl-RS"/>
        </w:rPr>
        <w:t>68</w:t>
      </w:r>
    </w:p>
    <w:p w14:paraId="5C0652C4" w14:textId="77777777" w:rsidR="001C7EE7" w:rsidRPr="001C7EE7" w:rsidRDefault="001C7EE7" w:rsidP="001C7EE7">
      <w:pPr>
        <w:spacing w:after="0" w:line="240" w:lineRule="auto"/>
        <w:rPr>
          <w:bCs/>
          <w:sz w:val="20"/>
          <w:szCs w:val="20"/>
          <w:lang w:val="sr-Latn-RS"/>
        </w:rPr>
      </w:pPr>
    </w:p>
    <w:p w14:paraId="1C7C6D46" w14:textId="7B924AE9" w:rsidR="00103447" w:rsidRPr="001C7EE7" w:rsidRDefault="001C7EE7" w:rsidP="001C7EE7">
      <w:pPr>
        <w:rPr>
          <w:b/>
          <w:iCs/>
          <w:sz w:val="20"/>
          <w:szCs w:val="20"/>
        </w:rPr>
      </w:pPr>
      <w:r>
        <w:rPr>
          <w:caps/>
          <w:color w:val="000000"/>
          <w:sz w:val="20"/>
          <w:szCs w:val="20"/>
          <w:lang w:val="sr-Cyrl-RS"/>
        </w:rPr>
        <w:t>6</w:t>
      </w:r>
      <w:r w:rsidR="00F04C0E">
        <w:rPr>
          <w:caps/>
          <w:color w:val="000000"/>
          <w:sz w:val="20"/>
          <w:szCs w:val="20"/>
        </w:rPr>
        <w:t xml:space="preserve">. </w:t>
      </w:r>
      <w:r w:rsidR="00801FAD" w:rsidRPr="00DF1999">
        <w:rPr>
          <w:bCs/>
          <w:sz w:val="20"/>
          <w:szCs w:val="20"/>
          <w:lang w:eastAsia="bs-Latn-BA"/>
        </w:rPr>
        <w:t>ОДЛУКА</w:t>
      </w:r>
      <w:r w:rsidR="00801FAD" w:rsidRPr="00C547E3">
        <w:rPr>
          <w:b/>
          <w:sz w:val="20"/>
          <w:szCs w:val="20"/>
        </w:rPr>
        <w:t xml:space="preserve"> </w:t>
      </w:r>
      <w:r w:rsidR="00801FAD" w:rsidRPr="00CE0FF6">
        <w:rPr>
          <w:sz w:val="20"/>
          <w:szCs w:val="20"/>
        </w:rPr>
        <w:t>О</w:t>
      </w:r>
      <w:r w:rsidR="00801FAD" w:rsidRPr="00544129">
        <w:rPr>
          <w:color w:val="000000"/>
          <w:sz w:val="20"/>
          <w:szCs w:val="20"/>
          <w:lang w:val="sr-Cyrl-RS"/>
        </w:rPr>
        <w:t xml:space="preserve"> </w:t>
      </w:r>
      <w:r w:rsidRPr="00BB49FA">
        <w:rPr>
          <w:bCs/>
          <w:iCs/>
          <w:sz w:val="20"/>
          <w:szCs w:val="20"/>
        </w:rPr>
        <w:t>ПРИБАВЉАЊУ НЕПОКРЕТНОСТИ У ЈАВНУ СВОЈИНУ ОПШТИНЕ ИВАЊИЦА ПУТЕМ НЕПОСРЕДНЕ ПОГОДБЕ БЕЗ НАКНАДЕ</w:t>
      </w:r>
      <w:r>
        <w:rPr>
          <w:bCs/>
          <w:iCs/>
          <w:sz w:val="20"/>
          <w:szCs w:val="20"/>
          <w:lang w:val="sr-Cyrl-RS"/>
        </w:rPr>
        <w:t>………….</w:t>
      </w:r>
      <w:r w:rsidR="00F25ABD">
        <w:rPr>
          <w:color w:val="000000"/>
          <w:sz w:val="20"/>
          <w:szCs w:val="20"/>
          <w:lang w:val="sr-Cyrl-RS"/>
        </w:rPr>
        <w:t>……………………………...</w:t>
      </w:r>
      <w:r w:rsidR="00693E89">
        <w:rPr>
          <w:color w:val="000000"/>
          <w:sz w:val="20"/>
          <w:szCs w:val="20"/>
          <w:lang w:val="sr-Cyrl-RS"/>
        </w:rPr>
        <w:t>………………………</w:t>
      </w:r>
      <w:r w:rsidR="00CC5753">
        <w:rPr>
          <w:sz w:val="20"/>
          <w:szCs w:val="20"/>
          <w:lang w:val="sr-Cyrl-RS"/>
        </w:rPr>
        <w:t>……….</w:t>
      </w:r>
      <w:r w:rsidR="000C0E64">
        <w:rPr>
          <w:rStyle w:val="Naglaeno"/>
          <w:b w:val="0"/>
          <w:bCs w:val="0"/>
          <w:sz w:val="20"/>
          <w:szCs w:val="20"/>
        </w:rPr>
        <w:t>..</w:t>
      </w:r>
      <w:bookmarkStart w:id="39" w:name="_Hlk89263099"/>
      <w:proofErr w:type="spellStart"/>
      <w:r w:rsidR="00F04C0E" w:rsidRPr="00C45B1A">
        <w:rPr>
          <w:sz w:val="20"/>
          <w:szCs w:val="20"/>
        </w:rPr>
        <w:t>стр</w:t>
      </w:r>
      <w:proofErr w:type="spellEnd"/>
      <w:r w:rsidR="00F04C0E" w:rsidRPr="00C45B1A">
        <w:rPr>
          <w:sz w:val="20"/>
          <w:szCs w:val="20"/>
        </w:rPr>
        <w:t xml:space="preserve"> </w:t>
      </w:r>
      <w:bookmarkEnd w:id="39"/>
      <w:r w:rsidR="00F25ABD">
        <w:rPr>
          <w:sz w:val="20"/>
          <w:szCs w:val="20"/>
          <w:lang w:val="sr-Cyrl-RS"/>
        </w:rPr>
        <w:t>7</w:t>
      </w:r>
      <w:r w:rsidR="00824DE9">
        <w:rPr>
          <w:sz w:val="20"/>
          <w:szCs w:val="20"/>
          <w:lang w:val="sr-Cyrl-RS"/>
        </w:rPr>
        <w:t>1</w:t>
      </w:r>
    </w:p>
    <w:p w14:paraId="7899B931" w14:textId="6F0EB2C9" w:rsidR="008776AB" w:rsidRDefault="001C7EE7" w:rsidP="00693E89">
      <w:pPr>
        <w:autoSpaceDE w:val="0"/>
        <w:autoSpaceDN w:val="0"/>
        <w:adjustRightInd w:val="0"/>
        <w:rPr>
          <w:sz w:val="20"/>
          <w:szCs w:val="20"/>
          <w:lang w:val="sr-Cyrl-RS"/>
        </w:rPr>
      </w:pPr>
      <w:r>
        <w:rPr>
          <w:caps/>
          <w:color w:val="000000"/>
          <w:sz w:val="20"/>
          <w:szCs w:val="20"/>
          <w:lang w:val="sr-Cyrl-RS"/>
        </w:rPr>
        <w:t>7</w:t>
      </w:r>
      <w:r w:rsidR="008776AB" w:rsidRPr="008776AB">
        <w:rPr>
          <w:caps/>
          <w:color w:val="000000"/>
          <w:sz w:val="20"/>
          <w:szCs w:val="20"/>
        </w:rPr>
        <w:t>.</w:t>
      </w:r>
      <w:r w:rsidR="008776AB" w:rsidRPr="008776AB">
        <w:rPr>
          <w:sz w:val="20"/>
          <w:szCs w:val="20"/>
        </w:rPr>
        <w:t xml:space="preserve"> </w:t>
      </w:r>
      <w:r w:rsidR="00801FAD" w:rsidRPr="00DF1999">
        <w:rPr>
          <w:bCs/>
          <w:sz w:val="20"/>
          <w:szCs w:val="20"/>
          <w:lang w:eastAsia="bs-Latn-BA"/>
        </w:rPr>
        <w:t>ОДЛУКА</w:t>
      </w:r>
      <w:r w:rsidR="00801FAD" w:rsidRPr="00C547E3">
        <w:rPr>
          <w:b/>
          <w:sz w:val="20"/>
          <w:szCs w:val="20"/>
        </w:rPr>
        <w:t xml:space="preserve"> </w:t>
      </w:r>
      <w:r w:rsidR="00801FAD" w:rsidRPr="00CE0FF6">
        <w:rPr>
          <w:sz w:val="20"/>
          <w:szCs w:val="20"/>
        </w:rPr>
        <w:t>О</w:t>
      </w:r>
      <w:r w:rsidR="00801FAD" w:rsidRPr="00E310DD">
        <w:rPr>
          <w:color w:val="000000"/>
          <w:sz w:val="20"/>
          <w:szCs w:val="20"/>
          <w:lang w:val="sr-Cyrl-RS"/>
        </w:rPr>
        <w:t xml:space="preserve"> </w:t>
      </w:r>
      <w:r w:rsidR="00F25ABD" w:rsidRPr="006E39F5">
        <w:rPr>
          <w:bCs/>
          <w:sz w:val="20"/>
          <w:szCs w:val="20"/>
          <w:lang w:eastAsia="sr-Cyrl-CS"/>
        </w:rPr>
        <w:t>ПОКРЕТАЊУ  ПОСТУПКА ОТУЂЕЊА НЕПОКРЕТНОСТИ ИЗ ЈАВНЕ СВОЈИНЕ ОПШТИНЕ ИВАЊИЦА ПУТЕМ НЕПОСРЕДНЕ ПОГОДБЕ</w:t>
      </w:r>
      <w:r w:rsidR="00693E89" w:rsidRPr="00E310DD">
        <w:rPr>
          <w:color w:val="000000"/>
          <w:sz w:val="20"/>
          <w:szCs w:val="20"/>
          <w:lang w:val="sr-Cyrl-RS"/>
        </w:rPr>
        <w:t xml:space="preserve"> </w:t>
      </w:r>
      <w:r w:rsidR="008776AB">
        <w:rPr>
          <w:sz w:val="20"/>
          <w:szCs w:val="20"/>
        </w:rPr>
        <w:t>…</w:t>
      </w:r>
      <w:r w:rsidR="00F25ABD">
        <w:rPr>
          <w:sz w:val="20"/>
          <w:szCs w:val="20"/>
          <w:lang w:val="sr-Cyrl-RS"/>
        </w:rPr>
        <w:t>……………………………………………………………...</w:t>
      </w:r>
      <w:r w:rsidR="008776AB">
        <w:rPr>
          <w:sz w:val="20"/>
          <w:szCs w:val="20"/>
        </w:rPr>
        <w:t>…..</w:t>
      </w:r>
      <w:r w:rsidR="008776AB" w:rsidRPr="008776AB">
        <w:rPr>
          <w:sz w:val="20"/>
          <w:szCs w:val="20"/>
        </w:rPr>
        <w:t xml:space="preserve"> </w:t>
      </w:r>
      <w:proofErr w:type="spellStart"/>
      <w:r w:rsidR="008776AB" w:rsidRPr="00C45B1A">
        <w:rPr>
          <w:sz w:val="20"/>
          <w:szCs w:val="20"/>
        </w:rPr>
        <w:t>стр</w:t>
      </w:r>
      <w:proofErr w:type="spellEnd"/>
      <w:r w:rsidR="008776AB" w:rsidRPr="00C45B1A">
        <w:rPr>
          <w:sz w:val="20"/>
          <w:szCs w:val="20"/>
        </w:rPr>
        <w:t xml:space="preserve"> </w:t>
      </w:r>
      <w:r w:rsidR="00F25ABD">
        <w:rPr>
          <w:sz w:val="20"/>
          <w:szCs w:val="20"/>
          <w:lang w:val="sr-Cyrl-RS"/>
        </w:rPr>
        <w:t>7</w:t>
      </w:r>
      <w:r>
        <w:rPr>
          <w:sz w:val="20"/>
          <w:szCs w:val="20"/>
          <w:lang w:val="sr-Cyrl-RS"/>
        </w:rPr>
        <w:t>2</w:t>
      </w:r>
    </w:p>
    <w:p w14:paraId="33AE2767" w14:textId="75FCB906" w:rsidR="001C7EE7" w:rsidRPr="006E39F5" w:rsidRDefault="00CD1400" w:rsidP="00CD1400">
      <w:pPr>
        <w:rPr>
          <w:b/>
          <w:sz w:val="20"/>
          <w:szCs w:val="20"/>
          <w:lang w:val="sr-Cyrl-RS"/>
        </w:rPr>
      </w:pPr>
      <w:r>
        <w:rPr>
          <w:caps/>
          <w:color w:val="000000"/>
          <w:sz w:val="20"/>
          <w:szCs w:val="20"/>
          <w:lang w:val="sr-Cyrl-RS"/>
        </w:rPr>
        <w:t>8</w:t>
      </w:r>
      <w:r w:rsidRPr="008776AB">
        <w:rPr>
          <w:caps/>
          <w:color w:val="000000"/>
          <w:sz w:val="20"/>
          <w:szCs w:val="20"/>
        </w:rPr>
        <w:t>.</w:t>
      </w:r>
      <w:r w:rsidRPr="008776AB">
        <w:rPr>
          <w:sz w:val="20"/>
          <w:szCs w:val="20"/>
        </w:rPr>
        <w:t xml:space="preserve"> </w:t>
      </w:r>
      <w:r w:rsidRPr="00DF1999">
        <w:rPr>
          <w:bCs/>
          <w:sz w:val="20"/>
          <w:szCs w:val="20"/>
          <w:lang w:eastAsia="bs-Latn-BA"/>
        </w:rPr>
        <w:t>ОДЛУКА</w:t>
      </w:r>
      <w:r w:rsidRPr="00C547E3">
        <w:rPr>
          <w:b/>
          <w:sz w:val="20"/>
          <w:szCs w:val="20"/>
        </w:rPr>
        <w:t xml:space="preserve"> </w:t>
      </w:r>
      <w:r w:rsidRPr="00CE0FF6">
        <w:rPr>
          <w:sz w:val="20"/>
          <w:szCs w:val="20"/>
        </w:rPr>
        <w:t>О</w:t>
      </w:r>
      <w:r w:rsidRPr="00E310DD">
        <w:rPr>
          <w:color w:val="000000"/>
          <w:sz w:val="20"/>
          <w:szCs w:val="20"/>
          <w:lang w:val="sr-Cyrl-RS"/>
        </w:rPr>
        <w:t xml:space="preserve"> </w:t>
      </w:r>
      <w:r w:rsidR="001C7EE7" w:rsidRPr="006E39F5">
        <w:rPr>
          <w:bCs/>
          <w:sz w:val="20"/>
          <w:szCs w:val="20"/>
        </w:rPr>
        <w:t>ПРИБАВЉАЊУ НЕПОКРЕТНОСТИ</w:t>
      </w:r>
      <w:r w:rsidR="001C7EE7" w:rsidRPr="00CD1400">
        <w:rPr>
          <w:bCs/>
          <w:sz w:val="20"/>
          <w:szCs w:val="20"/>
        </w:rPr>
        <w:t xml:space="preserve"> </w:t>
      </w:r>
      <w:r w:rsidR="001C7EE7" w:rsidRPr="006E39F5">
        <w:rPr>
          <w:bCs/>
          <w:sz w:val="20"/>
          <w:szCs w:val="20"/>
        </w:rPr>
        <w:t>У ЈАВНУ  СВОЈИНУ ОПШТИНЕ ИВАЊИЦА</w:t>
      </w:r>
      <w:r w:rsidR="001C7EE7" w:rsidRPr="00CD1400">
        <w:rPr>
          <w:bCs/>
          <w:sz w:val="20"/>
          <w:szCs w:val="20"/>
        </w:rPr>
        <w:t xml:space="preserve"> </w:t>
      </w:r>
      <w:r w:rsidR="001C7EE7" w:rsidRPr="006E39F5">
        <w:rPr>
          <w:bCs/>
          <w:sz w:val="20"/>
          <w:szCs w:val="20"/>
        </w:rPr>
        <w:t>ПУТЕМ НЕПОСРЕДНЕ ПОГОДБЕ БЕЗ НАКНАДЕ</w:t>
      </w:r>
      <w:r>
        <w:rPr>
          <w:sz w:val="20"/>
          <w:szCs w:val="20"/>
        </w:rPr>
        <w:t>…</w:t>
      </w:r>
      <w:r>
        <w:rPr>
          <w:sz w:val="20"/>
          <w:szCs w:val="20"/>
          <w:lang w:val="sr-Cyrl-RS"/>
        </w:rPr>
        <w:t>……………………………………….…………………………...</w:t>
      </w:r>
      <w:r>
        <w:rPr>
          <w:sz w:val="20"/>
          <w:szCs w:val="20"/>
        </w:rPr>
        <w:t>…..</w:t>
      </w:r>
      <w:r w:rsidRPr="008776AB">
        <w:rPr>
          <w:sz w:val="20"/>
          <w:szCs w:val="20"/>
        </w:rPr>
        <w:t xml:space="preserve"> </w:t>
      </w:r>
      <w:proofErr w:type="spellStart"/>
      <w:r w:rsidRPr="00C45B1A">
        <w:rPr>
          <w:sz w:val="20"/>
          <w:szCs w:val="20"/>
        </w:rPr>
        <w:t>стр</w:t>
      </w:r>
      <w:proofErr w:type="spellEnd"/>
      <w:r w:rsidRPr="00C45B1A">
        <w:rPr>
          <w:sz w:val="20"/>
          <w:szCs w:val="20"/>
        </w:rPr>
        <w:t xml:space="preserve"> </w:t>
      </w:r>
      <w:r>
        <w:rPr>
          <w:sz w:val="20"/>
          <w:szCs w:val="20"/>
          <w:lang w:val="sr-Cyrl-RS"/>
        </w:rPr>
        <w:t>73</w:t>
      </w:r>
      <w:r>
        <w:rPr>
          <w:bCs/>
          <w:sz w:val="20"/>
          <w:szCs w:val="20"/>
          <w:lang w:val="sr-Cyrl-RS"/>
        </w:rPr>
        <w:t xml:space="preserve"> </w:t>
      </w:r>
    </w:p>
    <w:p w14:paraId="0E456FCC" w14:textId="3D8AD925" w:rsidR="00CE3FCD" w:rsidRPr="00F25ABD" w:rsidRDefault="00CD1400" w:rsidP="00F25ABD">
      <w:pPr>
        <w:spacing w:after="160" w:line="254" w:lineRule="auto"/>
        <w:rPr>
          <w:bCs/>
          <w:iCs/>
          <w:sz w:val="20"/>
          <w:szCs w:val="20"/>
          <w:lang w:val="en-GB"/>
        </w:rPr>
      </w:pPr>
      <w:r>
        <w:rPr>
          <w:caps/>
          <w:color w:val="000000"/>
          <w:sz w:val="20"/>
          <w:szCs w:val="20"/>
          <w:lang w:val="sr-Cyrl-RS"/>
        </w:rPr>
        <w:t>9</w:t>
      </w:r>
      <w:r w:rsidR="007768B8" w:rsidRPr="007768B8">
        <w:rPr>
          <w:b/>
          <w:bCs/>
          <w:sz w:val="20"/>
          <w:szCs w:val="20"/>
          <w:lang w:val="sr-Cyrl-RS"/>
        </w:rPr>
        <w:t xml:space="preserve"> </w:t>
      </w:r>
      <w:bookmarkStart w:id="40" w:name="_Hlk89263391"/>
      <w:r w:rsidR="002217C8" w:rsidRPr="00544129">
        <w:rPr>
          <w:color w:val="000000"/>
          <w:sz w:val="20"/>
          <w:szCs w:val="20"/>
          <w:lang w:val="en-GB" w:eastAsia="en-GB"/>
        </w:rPr>
        <w:t>РЕШ</w:t>
      </w:r>
      <w:r w:rsidR="002217C8">
        <w:rPr>
          <w:color w:val="000000"/>
          <w:sz w:val="20"/>
          <w:szCs w:val="20"/>
          <w:lang w:val="sr-Cyrl-RS" w:eastAsia="en-GB"/>
        </w:rPr>
        <w:t>Е</w:t>
      </w:r>
      <w:r w:rsidR="002217C8" w:rsidRPr="00544129">
        <w:rPr>
          <w:color w:val="000000"/>
          <w:sz w:val="20"/>
          <w:szCs w:val="20"/>
          <w:lang w:val="en-GB" w:eastAsia="en-GB"/>
        </w:rPr>
        <w:t>ЊЕ</w:t>
      </w:r>
      <w:r w:rsidR="002217C8">
        <w:rPr>
          <w:color w:val="000000"/>
          <w:sz w:val="20"/>
          <w:szCs w:val="20"/>
          <w:lang w:val="sr-Cyrl-RS" w:eastAsia="en-GB"/>
        </w:rPr>
        <w:t xml:space="preserve"> О </w:t>
      </w:r>
      <w:r w:rsidR="00F25ABD" w:rsidRPr="006E39F5">
        <w:rPr>
          <w:bCs/>
          <w:iCs/>
          <w:sz w:val="20"/>
          <w:szCs w:val="20"/>
          <w:lang w:val="en-GB"/>
        </w:rPr>
        <w:t>ОБРАЗОВАЊУ КОМИСИЈЕ ЗА СПРОВОЂЕЊЕ ПОСТУПКА ОТУЂЕЊА</w:t>
      </w:r>
      <w:r w:rsidR="00F25ABD">
        <w:rPr>
          <w:bCs/>
          <w:iCs/>
          <w:sz w:val="20"/>
          <w:szCs w:val="20"/>
          <w:lang w:val="sr-Cyrl-RS"/>
        </w:rPr>
        <w:t xml:space="preserve"> </w:t>
      </w:r>
      <w:r w:rsidR="00F25ABD" w:rsidRPr="006E39F5">
        <w:rPr>
          <w:bCs/>
          <w:iCs/>
          <w:sz w:val="20"/>
          <w:szCs w:val="20"/>
          <w:lang w:val="en-GB"/>
        </w:rPr>
        <w:t>НЕПОКРЕТНОСТИ ИЗ ЈАВНЕ СВОЈИНЕ ОПШТИНЕ ИВАЊИЦА ПУТЕМ</w:t>
      </w:r>
      <w:r w:rsidR="00F25ABD">
        <w:rPr>
          <w:bCs/>
          <w:iCs/>
          <w:sz w:val="20"/>
          <w:szCs w:val="20"/>
          <w:lang w:val="sr-Cyrl-RS"/>
        </w:rPr>
        <w:t xml:space="preserve"> </w:t>
      </w:r>
      <w:r w:rsidR="00F25ABD" w:rsidRPr="006E39F5">
        <w:rPr>
          <w:bCs/>
          <w:iCs/>
          <w:sz w:val="20"/>
          <w:szCs w:val="20"/>
          <w:lang w:val="en-GB"/>
        </w:rPr>
        <w:t>НЕПОСРЕДНЕ ПОГОДБЕ</w:t>
      </w:r>
      <w:r w:rsidR="00F25ABD">
        <w:rPr>
          <w:bCs/>
          <w:iCs/>
          <w:sz w:val="20"/>
          <w:szCs w:val="20"/>
          <w:lang w:val="sr-Cyrl-RS"/>
        </w:rPr>
        <w:t xml:space="preserve"> </w:t>
      </w:r>
      <w:bookmarkStart w:id="41" w:name="_Hlk124248933"/>
      <w:r w:rsidR="002217C8">
        <w:rPr>
          <w:sz w:val="20"/>
          <w:szCs w:val="20"/>
          <w:lang w:val="sr-Cyrl-RS"/>
        </w:rPr>
        <w:t>...............................</w:t>
      </w:r>
      <w:r w:rsidR="00CE3FCD">
        <w:rPr>
          <w:sz w:val="20"/>
          <w:szCs w:val="20"/>
        </w:rPr>
        <w:t>................</w:t>
      </w:r>
      <w:r w:rsidR="00CE3FCD" w:rsidRPr="00C45B1A">
        <w:rPr>
          <w:sz w:val="20"/>
          <w:szCs w:val="20"/>
        </w:rPr>
        <w:t xml:space="preserve">...  </w:t>
      </w:r>
      <w:proofErr w:type="spellStart"/>
      <w:r w:rsidR="00CE3FCD" w:rsidRPr="00C45B1A">
        <w:rPr>
          <w:sz w:val="20"/>
          <w:szCs w:val="20"/>
        </w:rPr>
        <w:t>стр</w:t>
      </w:r>
      <w:proofErr w:type="spellEnd"/>
      <w:r w:rsidR="00CE3FCD" w:rsidRPr="00C45B1A">
        <w:rPr>
          <w:sz w:val="20"/>
          <w:szCs w:val="20"/>
        </w:rPr>
        <w:t xml:space="preserve"> </w:t>
      </w:r>
      <w:bookmarkEnd w:id="40"/>
      <w:r w:rsidR="00F25ABD">
        <w:rPr>
          <w:sz w:val="20"/>
          <w:szCs w:val="20"/>
          <w:lang w:val="sr-Cyrl-RS"/>
        </w:rPr>
        <w:t>74</w:t>
      </w:r>
      <w:bookmarkEnd w:id="41"/>
    </w:p>
    <w:p w14:paraId="19203CC5" w14:textId="3B4B9CB5" w:rsidR="002217C8" w:rsidRPr="00F25ABD" w:rsidRDefault="00CD1400" w:rsidP="00F25ABD">
      <w:pPr>
        <w:spacing w:after="160" w:line="259" w:lineRule="auto"/>
        <w:rPr>
          <w:bCs/>
          <w:iCs/>
          <w:sz w:val="20"/>
          <w:szCs w:val="20"/>
          <w:lang w:val="en-GB"/>
        </w:rPr>
      </w:pPr>
      <w:r>
        <w:rPr>
          <w:color w:val="000000"/>
          <w:sz w:val="20"/>
          <w:szCs w:val="20"/>
          <w:lang w:val="sr-Cyrl-RS" w:eastAsia="en-GB"/>
        </w:rPr>
        <w:t>10</w:t>
      </w:r>
      <w:r w:rsidR="00F25ABD">
        <w:rPr>
          <w:color w:val="000000"/>
          <w:sz w:val="20"/>
          <w:szCs w:val="20"/>
          <w:lang w:val="sr-Cyrl-RS" w:eastAsia="en-GB"/>
        </w:rPr>
        <w:t>.</w:t>
      </w:r>
      <w:r w:rsidR="00F25ABD" w:rsidRPr="00F25ABD">
        <w:rPr>
          <w:color w:val="000000"/>
          <w:sz w:val="20"/>
          <w:szCs w:val="20"/>
          <w:lang w:val="en-GB" w:eastAsia="en-GB"/>
        </w:rPr>
        <w:t xml:space="preserve"> </w:t>
      </w:r>
      <w:bookmarkStart w:id="42" w:name="_Hlk124248958"/>
      <w:r w:rsidR="00F25ABD" w:rsidRPr="00544129">
        <w:rPr>
          <w:color w:val="000000"/>
          <w:sz w:val="20"/>
          <w:szCs w:val="20"/>
          <w:lang w:val="en-GB" w:eastAsia="en-GB"/>
        </w:rPr>
        <w:t>РЕШ</w:t>
      </w:r>
      <w:r w:rsidR="00F25ABD">
        <w:rPr>
          <w:color w:val="000000"/>
          <w:sz w:val="20"/>
          <w:szCs w:val="20"/>
          <w:lang w:val="sr-Cyrl-RS" w:eastAsia="en-GB"/>
        </w:rPr>
        <w:t>Е</w:t>
      </w:r>
      <w:r w:rsidR="00F25ABD" w:rsidRPr="00544129">
        <w:rPr>
          <w:color w:val="000000"/>
          <w:sz w:val="20"/>
          <w:szCs w:val="20"/>
          <w:lang w:val="en-GB" w:eastAsia="en-GB"/>
        </w:rPr>
        <w:t>ЊЕ</w:t>
      </w:r>
      <w:r w:rsidR="00F25ABD">
        <w:rPr>
          <w:color w:val="000000"/>
          <w:sz w:val="20"/>
          <w:szCs w:val="20"/>
          <w:lang w:val="sr-Cyrl-RS" w:eastAsia="en-GB"/>
        </w:rPr>
        <w:t xml:space="preserve"> О </w:t>
      </w:r>
      <w:r w:rsidR="00F25ABD" w:rsidRPr="006E39F5">
        <w:rPr>
          <w:bCs/>
          <w:iCs/>
          <w:sz w:val="20"/>
          <w:szCs w:val="20"/>
          <w:lang w:val="en-GB"/>
        </w:rPr>
        <w:t>ОБРАЗОВАЊУ КОМИСИЈЕ ЗА СПРОВОЂЕЊЕ ПОСТУПКА ПРИБАВЉАЊА</w:t>
      </w:r>
      <w:r w:rsidR="00F25ABD">
        <w:rPr>
          <w:bCs/>
          <w:iCs/>
          <w:sz w:val="20"/>
          <w:szCs w:val="20"/>
          <w:lang w:val="sr-Cyrl-RS"/>
        </w:rPr>
        <w:t xml:space="preserve"> </w:t>
      </w:r>
      <w:r w:rsidR="00F25ABD" w:rsidRPr="006E39F5">
        <w:rPr>
          <w:bCs/>
          <w:iCs/>
          <w:sz w:val="20"/>
          <w:szCs w:val="20"/>
          <w:lang w:val="en-GB"/>
        </w:rPr>
        <w:t>НЕПОКРЕТНОСТИ У ЈАВНУ СВОЈИНУ ОПШТИНЕ ИВАЊИЦА ПУТЕМ</w:t>
      </w:r>
      <w:r w:rsidR="00F25ABD">
        <w:rPr>
          <w:bCs/>
          <w:iCs/>
          <w:sz w:val="20"/>
          <w:szCs w:val="20"/>
          <w:lang w:val="sr-Cyrl-RS"/>
        </w:rPr>
        <w:t xml:space="preserve"> </w:t>
      </w:r>
      <w:r w:rsidR="00F25ABD" w:rsidRPr="006E39F5">
        <w:rPr>
          <w:bCs/>
          <w:iCs/>
          <w:sz w:val="20"/>
          <w:szCs w:val="20"/>
          <w:lang w:val="en-GB"/>
        </w:rPr>
        <w:t>НЕПОСРЕДНЕ ПОГОДБЕ</w:t>
      </w:r>
      <w:r w:rsidR="00F25ABD">
        <w:rPr>
          <w:bCs/>
          <w:iCs/>
          <w:sz w:val="20"/>
          <w:szCs w:val="20"/>
          <w:lang w:val="sr-Cyrl-RS"/>
        </w:rPr>
        <w:t xml:space="preserve"> </w:t>
      </w:r>
      <w:r w:rsidR="00F25ABD">
        <w:rPr>
          <w:sz w:val="20"/>
          <w:szCs w:val="20"/>
          <w:lang w:val="sr-Cyrl-RS"/>
        </w:rPr>
        <w:t>..........................</w:t>
      </w:r>
      <w:r w:rsidR="00F25ABD">
        <w:rPr>
          <w:sz w:val="20"/>
          <w:szCs w:val="20"/>
        </w:rPr>
        <w:t>................</w:t>
      </w:r>
      <w:r w:rsidR="00F25ABD" w:rsidRPr="00C45B1A">
        <w:rPr>
          <w:sz w:val="20"/>
          <w:szCs w:val="20"/>
        </w:rPr>
        <w:t xml:space="preserve">...  </w:t>
      </w:r>
      <w:proofErr w:type="spellStart"/>
      <w:r w:rsidR="00F25ABD" w:rsidRPr="00C45B1A">
        <w:rPr>
          <w:sz w:val="20"/>
          <w:szCs w:val="20"/>
        </w:rPr>
        <w:t>стр</w:t>
      </w:r>
      <w:proofErr w:type="spellEnd"/>
      <w:r w:rsidR="00F25ABD" w:rsidRPr="00C45B1A">
        <w:rPr>
          <w:sz w:val="20"/>
          <w:szCs w:val="20"/>
        </w:rPr>
        <w:t xml:space="preserve"> </w:t>
      </w:r>
      <w:r w:rsidR="00F25ABD">
        <w:rPr>
          <w:sz w:val="20"/>
          <w:szCs w:val="20"/>
          <w:lang w:val="sr-Cyrl-RS"/>
        </w:rPr>
        <w:t>7</w:t>
      </w:r>
      <w:bookmarkEnd w:id="42"/>
      <w:r w:rsidR="00F25ABD">
        <w:rPr>
          <w:sz w:val="20"/>
          <w:szCs w:val="20"/>
          <w:lang w:val="sr-Cyrl-RS"/>
        </w:rPr>
        <w:t>5</w:t>
      </w:r>
    </w:p>
    <w:p w14:paraId="0C3C137F" w14:textId="4CF30FE2" w:rsidR="00B83622" w:rsidRPr="00F25ABD" w:rsidRDefault="001C7EE7" w:rsidP="00F25ABD">
      <w:pPr>
        <w:spacing w:after="0" w:line="240" w:lineRule="auto"/>
        <w:rPr>
          <w:bCs/>
          <w:iCs/>
          <w:sz w:val="20"/>
          <w:szCs w:val="20"/>
        </w:rPr>
      </w:pPr>
      <w:r>
        <w:rPr>
          <w:caps/>
          <w:color w:val="000000"/>
          <w:sz w:val="20"/>
          <w:szCs w:val="20"/>
          <w:lang w:val="sr-Cyrl-RS"/>
        </w:rPr>
        <w:t>1</w:t>
      </w:r>
      <w:r w:rsidR="00CD1400">
        <w:rPr>
          <w:caps/>
          <w:color w:val="000000"/>
          <w:sz w:val="20"/>
          <w:szCs w:val="20"/>
          <w:lang w:val="sr-Cyrl-RS"/>
        </w:rPr>
        <w:t>1</w:t>
      </w:r>
      <w:r w:rsidR="00F25ABD">
        <w:rPr>
          <w:caps/>
          <w:color w:val="000000"/>
          <w:sz w:val="20"/>
          <w:szCs w:val="20"/>
          <w:lang w:val="sr-Cyrl-RS"/>
        </w:rPr>
        <w:t>.</w:t>
      </w:r>
      <w:r w:rsidR="00F25ABD" w:rsidRPr="00F25ABD">
        <w:rPr>
          <w:color w:val="000000"/>
          <w:sz w:val="20"/>
          <w:szCs w:val="20"/>
          <w:lang w:val="en-GB" w:eastAsia="en-GB"/>
        </w:rPr>
        <w:t xml:space="preserve"> </w:t>
      </w:r>
      <w:r w:rsidR="00F25ABD" w:rsidRPr="00544129">
        <w:rPr>
          <w:color w:val="000000"/>
          <w:sz w:val="20"/>
          <w:szCs w:val="20"/>
          <w:lang w:val="en-GB" w:eastAsia="en-GB"/>
        </w:rPr>
        <w:t>РЕШ</w:t>
      </w:r>
      <w:r w:rsidR="00F25ABD">
        <w:rPr>
          <w:color w:val="000000"/>
          <w:sz w:val="20"/>
          <w:szCs w:val="20"/>
          <w:lang w:val="sr-Cyrl-RS" w:eastAsia="en-GB"/>
        </w:rPr>
        <w:t>Е</w:t>
      </w:r>
      <w:r w:rsidR="00F25ABD" w:rsidRPr="00544129">
        <w:rPr>
          <w:color w:val="000000"/>
          <w:sz w:val="20"/>
          <w:szCs w:val="20"/>
          <w:lang w:val="en-GB" w:eastAsia="en-GB"/>
        </w:rPr>
        <w:t>ЊЕ</w:t>
      </w:r>
      <w:r w:rsidR="00F25ABD">
        <w:rPr>
          <w:color w:val="000000"/>
          <w:sz w:val="20"/>
          <w:szCs w:val="20"/>
          <w:lang w:val="sr-Cyrl-RS" w:eastAsia="en-GB"/>
        </w:rPr>
        <w:t xml:space="preserve"> О </w:t>
      </w:r>
      <w:r w:rsidR="00F25ABD" w:rsidRPr="00A9639A">
        <w:rPr>
          <w:bCs/>
          <w:iCs/>
          <w:sz w:val="20"/>
          <w:szCs w:val="20"/>
        </w:rPr>
        <w:t>ОБРАЗОВАЊУ КОМИСИЈЕ ЗА СПРОВОЂЕЊЕ ПОСТУПКА ПРИБАВЉАЊА НЕПОКРЕТНОСТИ У ЈАВНУ СВОЈИНУ ОПШТИНЕ ИВАЊИЦА ПУТЕМ</w:t>
      </w:r>
      <w:r w:rsidR="00F25ABD">
        <w:rPr>
          <w:bCs/>
          <w:iCs/>
          <w:sz w:val="20"/>
          <w:szCs w:val="20"/>
          <w:lang w:val="sr-Cyrl-RS"/>
        </w:rPr>
        <w:t xml:space="preserve"> </w:t>
      </w:r>
      <w:r w:rsidR="00F25ABD" w:rsidRPr="00A9639A">
        <w:rPr>
          <w:bCs/>
          <w:iCs/>
          <w:sz w:val="20"/>
          <w:szCs w:val="20"/>
        </w:rPr>
        <w:t>НЕПОСРЕДНЕ ПОГОДБЕ</w:t>
      </w:r>
      <w:r w:rsidR="00F25ABD">
        <w:rPr>
          <w:sz w:val="20"/>
          <w:szCs w:val="20"/>
          <w:lang w:val="sr-Cyrl-RS"/>
        </w:rPr>
        <w:t>...........................</w:t>
      </w:r>
      <w:r w:rsidR="00F25ABD">
        <w:rPr>
          <w:sz w:val="20"/>
          <w:szCs w:val="20"/>
        </w:rPr>
        <w:t>................</w:t>
      </w:r>
      <w:r w:rsidR="00F25ABD" w:rsidRPr="00C45B1A">
        <w:rPr>
          <w:sz w:val="20"/>
          <w:szCs w:val="20"/>
        </w:rPr>
        <w:t xml:space="preserve">...  </w:t>
      </w:r>
      <w:proofErr w:type="spellStart"/>
      <w:r w:rsidR="00F25ABD" w:rsidRPr="00C45B1A">
        <w:rPr>
          <w:sz w:val="20"/>
          <w:szCs w:val="20"/>
        </w:rPr>
        <w:t>стр</w:t>
      </w:r>
      <w:proofErr w:type="spellEnd"/>
      <w:r w:rsidR="00F25ABD" w:rsidRPr="00C45B1A">
        <w:rPr>
          <w:sz w:val="20"/>
          <w:szCs w:val="20"/>
        </w:rPr>
        <w:t xml:space="preserve"> </w:t>
      </w:r>
      <w:r w:rsidR="00F25ABD">
        <w:rPr>
          <w:sz w:val="20"/>
          <w:szCs w:val="20"/>
          <w:lang w:val="sr-Cyrl-RS"/>
        </w:rPr>
        <w:t>76</w:t>
      </w:r>
    </w:p>
    <w:p w14:paraId="77C4B531" w14:textId="77777777" w:rsidR="000B12F6" w:rsidRDefault="000B12F6" w:rsidP="00633F6B">
      <w:pPr>
        <w:rPr>
          <w:caps/>
          <w:color w:val="000000"/>
          <w:sz w:val="20"/>
          <w:szCs w:val="20"/>
        </w:rPr>
      </w:pPr>
    </w:p>
    <w:p w14:paraId="506812A2" w14:textId="7299FF28" w:rsidR="00A72219" w:rsidRDefault="00A72219" w:rsidP="00633F6B">
      <w:pPr>
        <w:rPr>
          <w:caps/>
          <w:color w:val="000000"/>
          <w:sz w:val="20"/>
          <w:szCs w:val="20"/>
        </w:rPr>
      </w:pPr>
    </w:p>
    <w:p w14:paraId="18DEA15D" w14:textId="2FE11BC4" w:rsidR="00F25ABD" w:rsidRDefault="00F25ABD" w:rsidP="00633F6B">
      <w:pPr>
        <w:rPr>
          <w:caps/>
          <w:color w:val="000000"/>
          <w:sz w:val="20"/>
          <w:szCs w:val="20"/>
        </w:rPr>
      </w:pPr>
    </w:p>
    <w:p w14:paraId="69F303C5" w14:textId="2AE4870B" w:rsidR="00F25ABD" w:rsidRDefault="00F25ABD" w:rsidP="00633F6B">
      <w:pPr>
        <w:rPr>
          <w:caps/>
          <w:color w:val="000000"/>
          <w:sz w:val="20"/>
          <w:szCs w:val="20"/>
        </w:rPr>
      </w:pPr>
    </w:p>
    <w:p w14:paraId="1C1D68BF" w14:textId="2F482042" w:rsidR="00F25ABD" w:rsidRDefault="00F25ABD" w:rsidP="00633F6B">
      <w:pPr>
        <w:rPr>
          <w:caps/>
          <w:color w:val="000000"/>
          <w:sz w:val="20"/>
          <w:szCs w:val="20"/>
        </w:rPr>
      </w:pPr>
    </w:p>
    <w:p w14:paraId="4AE8679C" w14:textId="3D77CBA0" w:rsidR="00F25ABD" w:rsidRPr="00F25ABD" w:rsidRDefault="00685562" w:rsidP="00F25ABD">
      <w:pPr>
        <w:spacing w:after="0" w:line="240" w:lineRule="auto"/>
        <w:rPr>
          <w:sz w:val="20"/>
          <w:szCs w:val="20"/>
          <w:lang w:eastAsia="sr-Latn-CS"/>
        </w:rPr>
      </w:pPr>
      <w:r w:rsidRPr="00F25ABD">
        <w:rPr>
          <w:noProof/>
          <w:sz w:val="16"/>
          <w:szCs w:val="16"/>
          <w:lang w:val="sr-Latn-CS" w:eastAsia="ja-JP"/>
        </w:rPr>
        <mc:AlternateContent>
          <mc:Choice Requires="wps">
            <w:drawing>
              <wp:anchor distT="0" distB="0" distL="114300" distR="114300" simplePos="0" relativeHeight="251717632" behindDoc="0" locked="0" layoutInCell="1" allowOverlap="1" wp14:anchorId="5E2BFE10" wp14:editId="747B8AA9">
                <wp:simplePos x="0" y="0"/>
                <wp:positionH relativeFrom="column">
                  <wp:posOffset>0</wp:posOffset>
                </wp:positionH>
                <wp:positionV relativeFrom="paragraph">
                  <wp:posOffset>150302</wp:posOffset>
                </wp:positionV>
                <wp:extent cx="6400800" cy="0"/>
                <wp:effectExtent l="10795" t="8255" r="8255" b="10795"/>
                <wp:wrapNone/>
                <wp:docPr id="31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B8583" id="Line 7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5pt" to="7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" strokecolor="#339" strokeweight="1.25pt"/>
            </w:pict>
          </mc:Fallback>
        </mc:AlternateContent>
      </w:r>
    </w:p>
    <w:p w14:paraId="50DB9759" w14:textId="77777777" w:rsidR="00F25ABD" w:rsidRPr="00F25ABD" w:rsidRDefault="00F25ABD" w:rsidP="00F25ABD">
      <w:pPr>
        <w:shd w:val="clear" w:color="auto" w:fill="E0E0E0"/>
        <w:spacing w:after="0" w:line="240" w:lineRule="auto"/>
        <w:jc w:val="center"/>
        <w:rPr>
          <w:color w:val="006666"/>
          <w:sz w:val="16"/>
          <w:szCs w:val="16"/>
          <w:lang w:eastAsia="sr-Latn-CS"/>
        </w:rPr>
      </w:pPr>
      <w:r w:rsidRPr="00F25ABD">
        <w:rPr>
          <w:i/>
          <w:color w:val="006666"/>
          <w:sz w:val="16"/>
          <w:szCs w:val="16"/>
          <w:lang w:eastAsia="sr-Latn-CS"/>
        </w:rPr>
        <w:t>Издавач:</w:t>
      </w:r>
      <w:r w:rsidRPr="00F25ABD">
        <w:rPr>
          <w:color w:val="006666"/>
          <w:sz w:val="16"/>
          <w:szCs w:val="16"/>
          <w:lang w:eastAsia="sr-Latn-CS"/>
        </w:rPr>
        <w:t xml:space="preserve"> ОПШТИНА ИВАЊИЦА Венијамина Маринковића 1</w:t>
      </w:r>
      <w:r w:rsidRPr="00F25ABD">
        <w:rPr>
          <w:color w:val="006666"/>
          <w:sz w:val="16"/>
          <w:szCs w:val="16"/>
          <w:lang w:val="sr-Latn-CS" w:eastAsia="sr-Latn-CS"/>
        </w:rPr>
        <w:t>, 32250</w:t>
      </w:r>
      <w:r w:rsidRPr="00F25ABD">
        <w:rPr>
          <w:color w:val="006666"/>
          <w:sz w:val="16"/>
          <w:szCs w:val="16"/>
          <w:lang w:eastAsia="sr-Latn-CS"/>
        </w:rPr>
        <w:t xml:space="preserve"> Ивањица</w:t>
      </w:r>
    </w:p>
    <w:p w14:paraId="134A1CB5" w14:textId="77777777" w:rsidR="00F25ABD" w:rsidRPr="00F25ABD" w:rsidRDefault="00F25ABD" w:rsidP="00F25ABD">
      <w:pPr>
        <w:shd w:val="clear" w:color="auto" w:fill="E0E0E0"/>
        <w:spacing w:after="0" w:line="240" w:lineRule="auto"/>
        <w:jc w:val="center"/>
        <w:rPr>
          <w:color w:val="006666"/>
          <w:sz w:val="16"/>
          <w:szCs w:val="16"/>
          <w:lang w:eastAsia="sr-Latn-CS"/>
        </w:rPr>
      </w:pPr>
      <w:r w:rsidRPr="00F25ABD">
        <w:rPr>
          <w:i/>
          <w:color w:val="006666"/>
          <w:sz w:val="16"/>
          <w:szCs w:val="16"/>
          <w:lang w:eastAsia="sr-Latn-CS"/>
        </w:rPr>
        <w:t>Одговорни уредник:</w:t>
      </w:r>
      <w:r w:rsidRPr="00F25ABD">
        <w:rPr>
          <w:color w:val="006666"/>
          <w:sz w:val="16"/>
          <w:szCs w:val="16"/>
          <w:lang w:eastAsia="sr-Latn-CS"/>
        </w:rPr>
        <w:t xml:space="preserve"> Биљана </w:t>
      </w:r>
      <w:proofErr w:type="spellStart"/>
      <w:r w:rsidRPr="00F25ABD">
        <w:rPr>
          <w:color w:val="006666"/>
          <w:sz w:val="16"/>
          <w:szCs w:val="16"/>
          <w:lang w:eastAsia="sr-Latn-CS"/>
        </w:rPr>
        <w:t>Ранђић</w:t>
      </w:r>
      <w:proofErr w:type="spellEnd"/>
      <w:r w:rsidRPr="00F25ABD">
        <w:rPr>
          <w:color w:val="006666"/>
          <w:sz w:val="16"/>
          <w:szCs w:val="16"/>
          <w:lang w:val="sr-Latn-CS" w:eastAsia="sr-Latn-CS"/>
        </w:rPr>
        <w:t>,</w:t>
      </w:r>
      <w:r w:rsidRPr="00F25ABD">
        <w:rPr>
          <w:color w:val="006666"/>
          <w:sz w:val="16"/>
          <w:szCs w:val="16"/>
          <w:lang w:eastAsia="sr-Latn-CS"/>
        </w:rPr>
        <w:t xml:space="preserve"> секретар СО-е Ивањица</w:t>
      </w:r>
    </w:p>
    <w:p w14:paraId="1D3C0A65" w14:textId="77777777" w:rsidR="00F25ABD" w:rsidRPr="00F25ABD" w:rsidRDefault="00F25ABD" w:rsidP="00F25ABD">
      <w:pPr>
        <w:shd w:val="clear" w:color="auto" w:fill="E0E0E0"/>
        <w:spacing w:after="0" w:line="240" w:lineRule="auto"/>
        <w:jc w:val="center"/>
        <w:rPr>
          <w:color w:val="006666"/>
          <w:sz w:val="16"/>
          <w:szCs w:val="16"/>
          <w:lang w:eastAsia="sr-Latn-CS"/>
        </w:rPr>
      </w:pPr>
      <w:r w:rsidRPr="00F25ABD">
        <w:rPr>
          <w:i/>
          <w:color w:val="006666"/>
          <w:sz w:val="16"/>
          <w:szCs w:val="16"/>
          <w:lang w:eastAsia="sr-Latn-CS"/>
        </w:rPr>
        <w:t>Контакт:</w:t>
      </w:r>
      <w:r w:rsidRPr="00F25ABD">
        <w:rPr>
          <w:color w:val="006666"/>
          <w:sz w:val="16"/>
          <w:szCs w:val="16"/>
          <w:lang w:eastAsia="sr-Latn-CS"/>
        </w:rPr>
        <w:t xml:space="preserve"> тел. 032/664-760, 032/664-762; факс. 032/661-821</w:t>
      </w:r>
    </w:p>
    <w:p w14:paraId="236798D7" w14:textId="77777777" w:rsidR="00F25ABD" w:rsidRPr="00F25ABD" w:rsidRDefault="00F25ABD" w:rsidP="00F25ABD">
      <w:pPr>
        <w:shd w:val="clear" w:color="auto" w:fill="E0E0E0"/>
        <w:spacing w:after="0" w:line="240" w:lineRule="auto"/>
        <w:jc w:val="center"/>
        <w:rPr>
          <w:sz w:val="16"/>
          <w:szCs w:val="16"/>
          <w:lang w:eastAsia="sr-Latn-CS"/>
        </w:rPr>
      </w:pPr>
      <w:r w:rsidRPr="00F25ABD">
        <w:rPr>
          <w:i/>
          <w:color w:val="006666"/>
          <w:sz w:val="16"/>
          <w:szCs w:val="16"/>
          <w:lang w:val="en-US" w:eastAsia="sr-Latn-CS"/>
        </w:rPr>
        <w:t>e</w:t>
      </w:r>
      <w:r w:rsidRPr="00F25ABD">
        <w:rPr>
          <w:i/>
          <w:color w:val="006666"/>
          <w:sz w:val="16"/>
          <w:szCs w:val="16"/>
          <w:lang w:val="ru-RU" w:eastAsia="sr-Latn-CS"/>
        </w:rPr>
        <w:t>-</w:t>
      </w:r>
      <w:proofErr w:type="spellStart"/>
      <w:r w:rsidRPr="00F25ABD">
        <w:rPr>
          <w:i/>
          <w:color w:val="006666"/>
          <w:sz w:val="16"/>
          <w:szCs w:val="16"/>
          <w:lang w:val="en-US" w:eastAsia="sr-Latn-CS"/>
        </w:rPr>
        <w:t>maill</w:t>
      </w:r>
      <w:proofErr w:type="spellEnd"/>
      <w:r w:rsidRPr="00F25ABD">
        <w:rPr>
          <w:i/>
          <w:color w:val="006666"/>
          <w:sz w:val="16"/>
          <w:szCs w:val="16"/>
          <w:lang w:val="ru-RU" w:eastAsia="sr-Latn-CS"/>
        </w:rPr>
        <w:t>:</w:t>
      </w:r>
      <w:r w:rsidRPr="00F25ABD">
        <w:rPr>
          <w:sz w:val="16"/>
          <w:szCs w:val="16"/>
          <w:lang w:val="ru-RU" w:eastAsia="sr-Latn-CS"/>
        </w:rPr>
        <w:t xml:space="preserve"> </w:t>
      </w:r>
      <w:hyperlink r:id="rId116" w:history="1">
        <w:r w:rsidRPr="00F25ABD">
          <w:rPr>
            <w:color w:val="0000FF"/>
            <w:sz w:val="16"/>
            <w:szCs w:val="16"/>
            <w:u w:val="single"/>
            <w:lang w:val="en-US" w:eastAsia="sr-Latn-CS"/>
          </w:rPr>
          <w:t>soivanjica</w:t>
        </w:r>
        <w:r w:rsidRPr="00F25ABD">
          <w:rPr>
            <w:color w:val="0000FF"/>
            <w:sz w:val="16"/>
            <w:szCs w:val="16"/>
            <w:u w:val="single"/>
            <w:lang w:val="ru-RU" w:eastAsia="sr-Latn-CS"/>
          </w:rPr>
          <w:t>@</w:t>
        </w:r>
        <w:r w:rsidRPr="00F25ABD">
          <w:rPr>
            <w:color w:val="0000FF"/>
            <w:sz w:val="16"/>
            <w:szCs w:val="16"/>
            <w:u w:val="single"/>
            <w:lang w:val="sr-Latn-CS" w:eastAsia="sr-Latn-CS"/>
          </w:rPr>
          <w:t>ivanjica.gov</w:t>
        </w:r>
        <w:r w:rsidRPr="00F25ABD">
          <w:rPr>
            <w:color w:val="0000FF"/>
            <w:sz w:val="16"/>
            <w:szCs w:val="16"/>
            <w:u w:val="single"/>
            <w:lang w:val="ru-RU" w:eastAsia="sr-Latn-CS"/>
          </w:rPr>
          <w:t>.</w:t>
        </w:r>
        <w:proofErr w:type="spellStart"/>
        <w:r w:rsidRPr="00F25ABD">
          <w:rPr>
            <w:color w:val="0000FF"/>
            <w:sz w:val="16"/>
            <w:szCs w:val="16"/>
            <w:u w:val="single"/>
            <w:lang w:val="en-US" w:eastAsia="sr-Latn-CS"/>
          </w:rPr>
          <w:t>rs</w:t>
        </w:r>
        <w:proofErr w:type="spellEnd"/>
      </w:hyperlink>
    </w:p>
    <w:p w14:paraId="585F22E8" w14:textId="77777777" w:rsidR="00F25ABD" w:rsidRPr="00F25ABD" w:rsidRDefault="00F25ABD" w:rsidP="00F25ABD">
      <w:pPr>
        <w:shd w:val="clear" w:color="auto" w:fill="E0E0E0"/>
        <w:spacing w:after="0" w:line="240" w:lineRule="auto"/>
        <w:jc w:val="center"/>
        <w:rPr>
          <w:sz w:val="20"/>
          <w:szCs w:val="20"/>
          <w:lang w:val="ru-RU" w:eastAsia="sr-Latn-CS"/>
        </w:rPr>
      </w:pPr>
    </w:p>
    <w:p w14:paraId="54CAFDF7" w14:textId="77777777" w:rsidR="00F25ABD" w:rsidRPr="00F25ABD" w:rsidRDefault="00F25ABD" w:rsidP="00F25ABD">
      <w:pPr>
        <w:shd w:val="clear" w:color="auto" w:fill="E0E0E0"/>
        <w:spacing w:after="0" w:line="240" w:lineRule="auto"/>
        <w:jc w:val="center"/>
        <w:rPr>
          <w:color w:val="333399"/>
          <w:sz w:val="16"/>
          <w:szCs w:val="16"/>
          <w:lang w:eastAsia="sr-Latn-CS"/>
        </w:rPr>
      </w:pPr>
      <w:r w:rsidRPr="00F25ABD">
        <w:rPr>
          <w:color w:val="333399"/>
          <w:sz w:val="16"/>
          <w:szCs w:val="16"/>
          <w:lang w:val="sr-Latn-CS" w:eastAsia="sr-Latn-CS"/>
        </w:rPr>
        <w:t xml:space="preserve">   </w:t>
      </w:r>
      <w:r w:rsidRPr="00F25ABD">
        <w:rPr>
          <w:color w:val="333399"/>
          <w:sz w:val="16"/>
          <w:szCs w:val="16"/>
          <w:lang w:val="ru-RU" w:eastAsia="sr-Latn-CS"/>
        </w:rPr>
        <w:t>(ПИБ: 1018886934)</w:t>
      </w:r>
      <w:r w:rsidRPr="00F25ABD">
        <w:rPr>
          <w:color w:val="333399"/>
          <w:sz w:val="16"/>
          <w:szCs w:val="16"/>
          <w:lang w:val="ru-RU" w:eastAsia="sr-Latn-CS"/>
        </w:rPr>
        <w:tab/>
      </w:r>
      <w:r w:rsidRPr="00F25ABD">
        <w:rPr>
          <w:color w:val="333399"/>
          <w:sz w:val="16"/>
          <w:szCs w:val="16"/>
          <w:lang w:val="ru-RU" w:eastAsia="sr-Latn-CS"/>
        </w:rPr>
        <w:tab/>
        <w:t xml:space="preserve">   (МАТИЧНИ БРОЈ: 07221142)</w:t>
      </w:r>
      <w:r w:rsidRPr="00F25ABD">
        <w:rPr>
          <w:color w:val="333399"/>
          <w:sz w:val="16"/>
          <w:szCs w:val="16"/>
          <w:lang w:val="ru-RU" w:eastAsia="sr-Latn-CS"/>
        </w:rPr>
        <w:tab/>
        <w:t xml:space="preserve">           (ТЕКУЋИ РАЧУН</w:t>
      </w:r>
      <w:r w:rsidRPr="00F25ABD">
        <w:rPr>
          <w:color w:val="333399"/>
          <w:sz w:val="16"/>
          <w:szCs w:val="16"/>
          <w:lang w:eastAsia="sr-Latn-CS"/>
        </w:rPr>
        <w:t>: 840-94640-30)</w:t>
      </w:r>
    </w:p>
    <w:p w14:paraId="0A7DC4DA" w14:textId="77777777" w:rsidR="00F25ABD" w:rsidRPr="00F25ABD" w:rsidRDefault="00F25ABD" w:rsidP="00F25ABD">
      <w:pPr>
        <w:spacing w:after="0" w:line="240" w:lineRule="auto"/>
        <w:jc w:val="both"/>
        <w:rPr>
          <w:sz w:val="18"/>
          <w:szCs w:val="18"/>
          <w:lang w:eastAsia="sr-Latn-CS"/>
        </w:rPr>
      </w:pPr>
      <w:r w:rsidRPr="00F25ABD">
        <w:rPr>
          <w:noProof/>
          <w:sz w:val="16"/>
          <w:szCs w:val="16"/>
          <w:lang w:val="sr-Latn-CS" w:eastAsia="ja-JP"/>
        </w:rPr>
        <mc:AlternateContent>
          <mc:Choice Requires="wps">
            <w:drawing>
              <wp:anchor distT="0" distB="0" distL="114300" distR="114300" simplePos="0" relativeHeight="251715584" behindDoc="0" locked="0" layoutInCell="1" allowOverlap="1" wp14:anchorId="15F583B0" wp14:editId="06C9BC06">
                <wp:simplePos x="0" y="0"/>
                <wp:positionH relativeFrom="column">
                  <wp:posOffset>0</wp:posOffset>
                </wp:positionH>
                <wp:positionV relativeFrom="paragraph">
                  <wp:posOffset>10795</wp:posOffset>
                </wp:positionV>
                <wp:extent cx="6400800" cy="0"/>
                <wp:effectExtent l="10795" t="8255" r="8255" b="10795"/>
                <wp:wrapNone/>
                <wp:docPr id="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E1AF9" id="Line 7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7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" strokecolor="#339" strokeweight="1.25pt"/>
            </w:pict>
          </mc:Fallback>
        </mc:AlternateContent>
      </w:r>
    </w:p>
    <w:p w14:paraId="446CDA86" w14:textId="09C973DC" w:rsidR="00633F6B" w:rsidRPr="00B83622" w:rsidRDefault="00633F6B" w:rsidP="00115B1F">
      <w:pPr>
        <w:jc w:val="both"/>
        <w:rPr>
          <w:sz w:val="18"/>
          <w:szCs w:val="18"/>
        </w:rPr>
      </w:pPr>
    </w:p>
    <w:sectPr w:rsidR="00633F6B" w:rsidRPr="00B83622" w:rsidSect="00B937BC">
      <w:headerReference w:type="even" r:id="rId117"/>
      <w:type w:val="continuous"/>
      <w:pgSz w:w="11907" w:h="16840" w:code="9"/>
      <w:pgMar w:top="346" w:right="1134" w:bottom="357" w:left="737" w:header="357" w:footer="0" w:gutter="0"/>
      <w:pgNumType w:start="13"/>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E67B1" w14:textId="77777777" w:rsidR="00E459C3" w:rsidRDefault="00E459C3">
      <w:r>
        <w:separator/>
      </w:r>
    </w:p>
  </w:endnote>
  <w:endnote w:type="continuationSeparator" w:id="0">
    <w:p w14:paraId="12277D75" w14:textId="77777777" w:rsidR="00E459C3" w:rsidRDefault="00E4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_Renfrew">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Ciril">
    <w:altName w:val="Courier New"/>
    <w:charset w:val="00"/>
    <w:family w:val="swiss"/>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HelvPlain">
    <w:charset w:val="00"/>
    <w:family w:val="auto"/>
    <w:pitch w:val="variable"/>
    <w:sig w:usb0="00000083" w:usb1="00000000" w:usb2="00000000" w:usb3="00000000" w:csb0="00000009" w:csb1="00000000"/>
  </w:font>
  <w:font w:name="StarSymbol">
    <w:altName w:val="Arial Unicode MS"/>
    <w:charset w:val="80"/>
    <w:family w:val="auto"/>
    <w:pitch w:val="default"/>
  </w:font>
  <w:font w:name="CHelv">
    <w:charset w:val="00"/>
    <w:family w:val="auto"/>
    <w:pitch w:val="variable"/>
    <w:sig w:usb0="00000087" w:usb1="00000000" w:usb2="00000000" w:usb3="00000000" w:csb0="0000001B" w:csb1="00000000"/>
  </w:font>
  <w:font w:name="Albany">
    <w:altName w:val="Arial"/>
    <w:charset w:val="00"/>
    <w:family w:val="swiss"/>
    <w:pitch w:val="variable"/>
  </w:font>
  <w:font w:name="HG Mincho Light J">
    <w:altName w:val="Arial"/>
    <w:charset w:val="00"/>
    <w:family w:val="swiss"/>
    <w:pitch w:val="variable"/>
    <w:sig w:usb0="00000000" w:usb1="80000000" w:usb2="00000008" w:usb3="00000000" w:csb0="000001FF" w:csb1="00000000"/>
  </w:font>
  <w:font w:name="Arial Cirilica">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7509" w14:textId="77777777" w:rsidR="00A9712D" w:rsidRDefault="00A9712D">
    <w:pPr>
      <w:pStyle w:val="Podnojestrani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EF9A" w14:textId="77777777" w:rsidR="00A9712D" w:rsidRDefault="00A9712D">
    <w:pPr>
      <w:pStyle w:val="Podnojestrani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205D" w14:textId="77777777" w:rsidR="00A9712D" w:rsidRDefault="00A9712D">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5C45" w14:textId="77777777" w:rsidR="00E459C3" w:rsidRDefault="00E459C3">
      <w:r>
        <w:separator/>
      </w:r>
    </w:p>
  </w:footnote>
  <w:footnote w:type="continuationSeparator" w:id="0">
    <w:p w14:paraId="1CCF1A96" w14:textId="77777777" w:rsidR="00E459C3" w:rsidRDefault="00E45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AE287" w14:textId="77777777" w:rsidR="00A9712D" w:rsidRDefault="00A9712D" w:rsidP="008B1467">
    <w:pPr>
      <w:pStyle w:val="Zaglavljestranice"/>
      <w:ind w:right="360" w:firstLine="360"/>
      <w:rPr>
        <w:rStyle w:val="Brojstranice"/>
      </w:rPr>
    </w:pPr>
  </w:p>
  <w:p w14:paraId="61613B52" w14:textId="77777777" w:rsidR="00A9712D" w:rsidRDefault="00A9712D" w:rsidP="00B77123">
    <w:pPr>
      <w:pStyle w:val="Zaglavljestranice"/>
      <w:rPr>
        <w:rStyle w:val="Brojstranice"/>
      </w:rPr>
    </w:pPr>
  </w:p>
  <w:p w14:paraId="6A2D9061" w14:textId="77777777" w:rsidR="00A9712D" w:rsidRDefault="005115C6" w:rsidP="0091428F">
    <w:pPr>
      <w:pStyle w:val="Zaglavljestranice"/>
      <w:framePr w:wrap="around" w:vAnchor="text" w:hAnchor="page" w:x="738" w:y="167"/>
      <w:rPr>
        <w:rStyle w:val="Brojstranice"/>
      </w:rPr>
    </w:pPr>
    <w:r>
      <w:rPr>
        <w:rStyle w:val="Brojstranice"/>
      </w:rPr>
      <w:fldChar w:fldCharType="begin"/>
    </w:r>
    <w:r w:rsidR="00A9712D">
      <w:rPr>
        <w:rStyle w:val="Brojstranice"/>
      </w:rPr>
      <w:instrText xml:space="preserve">PAGE  </w:instrText>
    </w:r>
    <w:r>
      <w:rPr>
        <w:rStyle w:val="Brojstranice"/>
      </w:rPr>
      <w:fldChar w:fldCharType="separate"/>
    </w:r>
    <w:r w:rsidR="00A9712D">
      <w:rPr>
        <w:rStyle w:val="Brojstranice"/>
        <w:noProof/>
      </w:rPr>
      <w:t>16</w:t>
    </w:r>
    <w:r>
      <w:rPr>
        <w:rStyle w:val="Brojstranice"/>
      </w:rPr>
      <w:fldChar w:fldCharType="end"/>
    </w:r>
  </w:p>
  <w:p w14:paraId="7108C00A" w14:textId="77777777" w:rsidR="00A9712D" w:rsidRDefault="00A9712D" w:rsidP="00B77123">
    <w:pPr>
      <w:pStyle w:val="Zaglavljestranice"/>
      <w:rPr>
        <w:lang w:val="ru-RU"/>
      </w:rPr>
    </w:pPr>
  </w:p>
  <w:p w14:paraId="77BC2190" w14:textId="77777777" w:rsidR="00A9712D" w:rsidRPr="004621D0" w:rsidRDefault="00A9712D" w:rsidP="00B77123">
    <w:pPr>
      <w:pStyle w:val="Zaglavljestranice"/>
      <w:rPr>
        <w:rFonts w:ascii="Arial" w:hAnsi="Arial" w:cs="Arial"/>
        <w:color w:val="333399"/>
        <w:shd w:val="clear" w:color="auto" w:fill="E0E0E0"/>
      </w:rPr>
    </w:pPr>
    <w:r>
      <w:rPr>
        <w:color w:val="000058"/>
        <w:shd w:val="clear" w:color="auto" w:fill="E0E0E0"/>
        <w:lang w:val="ru-RU"/>
      </w:rPr>
      <w:t xml:space="preserve">     </w:t>
    </w:r>
    <w:r w:rsidRPr="00A20B8E">
      <w:rPr>
        <w:color w:val="333399"/>
        <w:shd w:val="clear" w:color="auto" w:fill="E0E0E0"/>
        <w:lang w:val="ru-RU"/>
      </w:rPr>
      <w:t xml:space="preserve">Борј 1                       </w:t>
    </w:r>
    <w:r w:rsidRPr="00A20B8E">
      <w:rPr>
        <w:rFonts w:ascii="Arial" w:hAnsi="Arial" w:cs="Arial"/>
        <w:b/>
        <w:i/>
        <w:color w:val="333399"/>
        <w:sz w:val="26"/>
        <w:szCs w:val="26"/>
        <w:shd w:val="clear" w:color="auto" w:fill="E0E0E0"/>
      </w:rPr>
      <w:t xml:space="preserve">СЛУЖБЕНИ ЛИСТ ОПШТИНЕ ИВАЊИЦА           </w:t>
    </w:r>
    <w:r w:rsidRPr="00A20B8E">
      <w:rPr>
        <w:rFonts w:ascii="Arial" w:hAnsi="Arial" w:cs="Arial"/>
        <w:color w:val="333399"/>
        <w:shd w:val="clear" w:color="auto" w:fill="E0E0E0"/>
      </w:rPr>
      <w:t>1.октобар 2008</w:t>
    </w:r>
  </w:p>
  <w:p w14:paraId="07607ABE" w14:textId="6050BEA8" w:rsidR="00A9712D" w:rsidRDefault="003669A2">
    <w:pPr>
      <w:pStyle w:val="Zaglavljestranice"/>
    </w:pPr>
    <w:r>
      <w:rPr>
        <w:noProof/>
        <w:lang w:eastAsia="ja-JP"/>
      </w:rPr>
      <mc:AlternateContent>
        <mc:Choice Requires="wps">
          <w:drawing>
            <wp:anchor distT="0" distB="0" distL="114300" distR="114300" simplePos="0" relativeHeight="251653632" behindDoc="0" locked="0" layoutInCell="1" allowOverlap="1" wp14:anchorId="79566391" wp14:editId="082DCE51">
              <wp:simplePos x="0" y="0"/>
              <wp:positionH relativeFrom="column">
                <wp:posOffset>0</wp:posOffset>
              </wp:positionH>
              <wp:positionV relativeFrom="paragraph">
                <wp:posOffset>83820</wp:posOffset>
              </wp:positionV>
              <wp:extent cx="6400800" cy="0"/>
              <wp:effectExtent l="9525" t="17145" r="9525" b="11430"/>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401B" id="Line 3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pt" to="7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" strokecolor="#339" strokeweight="1.25pt"/>
          </w:pict>
        </mc:Fallback>
      </mc:AlternateContent>
    </w:r>
  </w:p>
  <w:p w14:paraId="1B516E04" w14:textId="77777777" w:rsidR="00A9712D" w:rsidRPr="00B77123" w:rsidRDefault="00A9712D">
    <w:pPr>
      <w:pStyle w:val="Zaglavljestranic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5F6E" w14:textId="77777777" w:rsidR="00A9712D" w:rsidRDefault="00A9712D" w:rsidP="00B87453">
    <w:pPr>
      <w:pStyle w:val="Zaglavljestranice"/>
      <w:framePr w:wrap="around" w:vAnchor="text" w:hAnchor="margin" w:xAlign="outside" w:y="1"/>
      <w:rPr>
        <w:rStyle w:val="Brojstranice"/>
      </w:rPr>
    </w:pPr>
  </w:p>
  <w:p w14:paraId="7783C77D" w14:textId="77777777" w:rsidR="00A9712D" w:rsidRDefault="00A9712D" w:rsidP="008B1467">
    <w:pPr>
      <w:pStyle w:val="Zaglavljestranice"/>
      <w:ind w:right="360" w:firstLine="360"/>
      <w:rPr>
        <w:rFonts w:ascii="Arial" w:hAnsi="Arial" w:cs="Arial"/>
        <w:b/>
        <w:i/>
        <w:sz w:val="16"/>
        <w:szCs w:val="16"/>
        <w:lang w:val="ru-RU"/>
      </w:rPr>
    </w:pPr>
    <w:r>
      <w:rPr>
        <w:rFonts w:ascii="Arial" w:hAnsi="Arial" w:cs="Arial"/>
        <w:b/>
        <w:i/>
      </w:rPr>
      <w:t xml:space="preserve"> </w:t>
    </w:r>
    <w:r w:rsidRPr="00FE1F16">
      <w:rPr>
        <w:rFonts w:ascii="Arial" w:hAnsi="Arial" w:cs="Arial"/>
        <w:b/>
        <w:i/>
        <w:lang w:val="ru-RU"/>
      </w:rPr>
      <w:t xml:space="preserve">                       </w:t>
    </w:r>
  </w:p>
  <w:p w14:paraId="15890006" w14:textId="77777777" w:rsidR="00A9712D" w:rsidRDefault="00A9712D" w:rsidP="00A4288A">
    <w:pPr>
      <w:pStyle w:val="Zaglavljestranice"/>
      <w:ind w:right="360" w:firstLine="360"/>
      <w:rPr>
        <w:rFonts w:ascii="Arial" w:hAnsi="Arial" w:cs="Arial"/>
        <w:b/>
        <w:i/>
        <w:sz w:val="32"/>
        <w:szCs w:val="32"/>
      </w:rPr>
    </w:pPr>
    <w:r>
      <w:rPr>
        <w:rFonts w:ascii="Arial" w:hAnsi="Arial" w:cs="Arial"/>
        <w:b/>
        <w:i/>
        <w:noProof/>
      </w:rPr>
      <w:drawing>
        <wp:anchor distT="0" distB="0" distL="114300" distR="114300" simplePos="0" relativeHeight="251655680" behindDoc="0" locked="0" layoutInCell="1" allowOverlap="1" wp14:anchorId="02369A6E" wp14:editId="03CF1F0B">
          <wp:simplePos x="0" y="0"/>
          <wp:positionH relativeFrom="column">
            <wp:posOffset>0</wp:posOffset>
          </wp:positionH>
          <wp:positionV relativeFrom="paragraph">
            <wp:posOffset>225425</wp:posOffset>
          </wp:positionV>
          <wp:extent cx="1143000" cy="1143000"/>
          <wp:effectExtent l="19050" t="0" r="0" b="0"/>
          <wp:wrapTight wrapText="bothSides">
            <wp:wrapPolygon edited="0">
              <wp:start x="7920" y="0"/>
              <wp:lineTo x="5040" y="720"/>
              <wp:lineTo x="360" y="4320"/>
              <wp:lineTo x="-360" y="11520"/>
              <wp:lineTo x="1800" y="18360"/>
              <wp:lineTo x="7560" y="21240"/>
              <wp:lineTo x="9360" y="21240"/>
              <wp:lineTo x="11520" y="21240"/>
              <wp:lineTo x="13320" y="21240"/>
              <wp:lineTo x="19080" y="18000"/>
              <wp:lineTo x="19440" y="17280"/>
              <wp:lineTo x="21600" y="12240"/>
              <wp:lineTo x="21600" y="9360"/>
              <wp:lineTo x="21240" y="4680"/>
              <wp:lineTo x="15480" y="720"/>
              <wp:lineTo x="12960" y="0"/>
              <wp:lineTo x="7920" y="0"/>
            </wp:wrapPolygon>
          </wp:wrapTight>
          <wp:docPr id="19" name="Picture 19" descr="logo-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mali"/>
                  <pic:cNvPicPr>
                    <a:picLocks noChangeAspect="1" noChangeArrowheads="1"/>
                  </pic:cNvPicPr>
                </pic:nvPicPr>
                <pic:blipFill>
                  <a:blip r:embed="rId1"/>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FE1F16">
      <w:rPr>
        <w:rFonts w:ascii="Arial" w:hAnsi="Arial" w:cs="Arial"/>
        <w:b/>
        <w:i/>
        <w:lang w:val="ru-RU"/>
      </w:rPr>
      <w:t xml:space="preserve">          </w:t>
    </w:r>
  </w:p>
  <w:p w14:paraId="43D2922A" w14:textId="32F8C622" w:rsidR="00A9712D" w:rsidRPr="00153BC7" w:rsidRDefault="00A9712D" w:rsidP="00F04796">
    <w:pPr>
      <w:pStyle w:val="Zaglavljestranice"/>
      <w:shd w:val="clear" w:color="auto" w:fill="E0E0E0"/>
      <w:ind w:right="-44"/>
      <w:jc w:val="center"/>
      <w:rPr>
        <w:b/>
        <w:i/>
        <w:sz w:val="72"/>
        <w:szCs w:val="72"/>
      </w:rPr>
    </w:pPr>
    <w:r w:rsidRPr="00153BC7">
      <w:rPr>
        <w:b/>
        <w:i/>
        <w:color w:val="333399"/>
        <w:sz w:val="72"/>
        <w:szCs w:val="72"/>
      </w:rPr>
      <w:t>СЛУЖБЕНИ ЛИСТ</w:t>
    </w:r>
  </w:p>
  <w:p w14:paraId="003E20A4" w14:textId="34CC19D7" w:rsidR="00A9712D" w:rsidRPr="00153BC7" w:rsidRDefault="00A9712D" w:rsidP="00F04796">
    <w:pPr>
      <w:pStyle w:val="Zaglavljestranice"/>
      <w:shd w:val="clear" w:color="auto" w:fill="E0E0E0"/>
      <w:rPr>
        <w:rFonts w:ascii="Arial" w:hAnsi="Arial" w:cs="Arial"/>
        <w:b/>
        <w:i/>
        <w:color w:val="333399"/>
        <w:sz w:val="72"/>
        <w:szCs w:val="72"/>
      </w:rPr>
    </w:pPr>
    <w:r w:rsidRPr="00F04796">
      <w:rPr>
        <w:rFonts w:ascii="Arial" w:hAnsi="Arial" w:cs="Arial"/>
        <w:b/>
        <w:i/>
        <w:color w:val="333399"/>
        <w:sz w:val="60"/>
        <w:szCs w:val="60"/>
        <w:lang w:val="ru-RU"/>
      </w:rPr>
      <w:t xml:space="preserve"> </w:t>
    </w:r>
    <w:r w:rsidRPr="00153BC7">
      <w:rPr>
        <w:rFonts w:ascii="Arial" w:hAnsi="Arial" w:cs="Arial"/>
        <w:b/>
        <w:i/>
        <w:color w:val="333399"/>
        <w:sz w:val="72"/>
        <w:szCs w:val="72"/>
      </w:rPr>
      <w:t>ОПШТИНЕ ИВАЊИЦА</w:t>
    </w:r>
  </w:p>
  <w:p w14:paraId="22915A23" w14:textId="2E4F06D6" w:rsidR="00A9712D" w:rsidRDefault="00A9712D" w:rsidP="006761B4">
    <w:pPr>
      <w:pStyle w:val="Zaglavljestranice"/>
      <w:tabs>
        <w:tab w:val="clear" w:pos="4535"/>
      </w:tabs>
      <w:rPr>
        <w:rFonts w:ascii="Arial" w:hAnsi="Arial" w:cs="Arial"/>
        <w:b/>
        <w:sz w:val="16"/>
        <w:szCs w:val="16"/>
      </w:rPr>
    </w:pPr>
    <w:r>
      <w:rPr>
        <w:rFonts w:ascii="Arial" w:hAnsi="Arial" w:cs="Arial"/>
        <w:b/>
        <w:sz w:val="16"/>
        <w:szCs w:val="16"/>
      </w:rPr>
      <w:t xml:space="preserve">       </w:t>
    </w:r>
    <w:r w:rsidR="003669A2">
      <w:rPr>
        <w:rFonts w:ascii="Arial" w:hAnsi="Arial" w:cs="Arial"/>
        <w:b/>
        <w:i/>
        <w:noProof/>
        <w:lang w:eastAsia="ja-JP"/>
      </w:rPr>
      <mc:AlternateContent>
        <mc:Choice Requires="wps">
          <w:drawing>
            <wp:anchor distT="0" distB="0" distL="114300" distR="114300" simplePos="0" relativeHeight="251656704" behindDoc="0" locked="0" layoutInCell="1" allowOverlap="1" wp14:anchorId="3BE69B80" wp14:editId="5620216A">
              <wp:simplePos x="0" y="0"/>
              <wp:positionH relativeFrom="column">
                <wp:posOffset>0</wp:posOffset>
              </wp:positionH>
              <wp:positionV relativeFrom="paragraph">
                <wp:posOffset>32385</wp:posOffset>
              </wp:positionV>
              <wp:extent cx="6400800" cy="0"/>
              <wp:effectExtent l="10795" t="15240" r="8255" b="13335"/>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07A1F" id="Line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" strokecolor="#339" strokeweight="1.25pt"/>
          </w:pict>
        </mc:Fallback>
      </mc:AlternateContent>
    </w:r>
    <w:r>
      <w:rPr>
        <w:rFonts w:ascii="Arial" w:hAnsi="Arial" w:cs="Arial"/>
        <w:b/>
        <w:sz w:val="16"/>
        <w:szCs w:val="16"/>
      </w:rPr>
      <w:tab/>
    </w:r>
  </w:p>
  <w:p w14:paraId="3D3BC529" w14:textId="682C3D2E" w:rsidR="00A9712D" w:rsidRPr="00006CCA" w:rsidRDefault="00A9712D" w:rsidP="006761B4">
    <w:pPr>
      <w:pStyle w:val="Zaglavljestranice"/>
      <w:tabs>
        <w:tab w:val="clear" w:pos="4535"/>
      </w:tabs>
      <w:rPr>
        <w:rFonts w:ascii="Arial" w:hAnsi="Arial" w:cs="Arial"/>
        <w:b/>
        <w:color w:val="333399"/>
        <w:sz w:val="22"/>
        <w:lang w:val="sr-Latn-RS"/>
      </w:rPr>
    </w:pPr>
    <w:r>
      <w:rPr>
        <w:rFonts w:ascii="Arial" w:hAnsi="Arial" w:cs="Arial"/>
        <w:sz w:val="16"/>
        <w:szCs w:val="16"/>
      </w:rPr>
      <w:t xml:space="preserve"> </w:t>
    </w:r>
    <w:r>
      <w:rPr>
        <w:rFonts w:ascii="Arial" w:hAnsi="Arial" w:cs="Arial"/>
        <w:b/>
        <w:color w:val="333399"/>
        <w:sz w:val="22"/>
        <w:shd w:val="clear" w:color="auto" w:fill="E0E0E0"/>
      </w:rPr>
      <w:t>Ивањица, 1</w:t>
    </w:r>
    <w:r w:rsidR="00006CCA">
      <w:rPr>
        <w:rFonts w:ascii="Arial" w:hAnsi="Arial" w:cs="Arial"/>
        <w:b/>
        <w:color w:val="333399"/>
        <w:sz w:val="22"/>
        <w:shd w:val="clear" w:color="auto" w:fill="E0E0E0"/>
        <w:lang w:val="sr-Latn-RS"/>
      </w:rPr>
      <w:t>6</w:t>
    </w:r>
    <w:r w:rsidR="00006CCA">
      <w:rPr>
        <w:rFonts w:ascii="Arial" w:hAnsi="Arial" w:cs="Arial"/>
        <w:b/>
        <w:color w:val="333399"/>
        <w:sz w:val="22"/>
        <w:shd w:val="clear" w:color="auto" w:fill="E0E0E0"/>
        <w:lang w:val="sr-Cyrl-RS"/>
      </w:rPr>
      <w:t xml:space="preserve"> децембар</w:t>
    </w:r>
    <w:r>
      <w:rPr>
        <w:rFonts w:ascii="Arial" w:hAnsi="Arial" w:cs="Arial"/>
        <w:b/>
        <w:color w:val="333399"/>
        <w:sz w:val="22"/>
        <w:shd w:val="clear" w:color="auto" w:fill="E0E0E0"/>
      </w:rPr>
      <w:t xml:space="preserve">  202</w:t>
    </w:r>
    <w:r w:rsidR="002217C8">
      <w:rPr>
        <w:rFonts w:ascii="Arial" w:hAnsi="Arial" w:cs="Arial"/>
        <w:b/>
        <w:color w:val="333399"/>
        <w:sz w:val="22"/>
        <w:shd w:val="clear" w:color="auto" w:fill="E0E0E0"/>
        <w:lang w:val="sr-Cyrl-RS"/>
      </w:rPr>
      <w:t>2</w:t>
    </w:r>
    <w:r>
      <w:rPr>
        <w:rFonts w:ascii="Arial" w:hAnsi="Arial" w:cs="Arial"/>
        <w:b/>
        <w:color w:val="333399"/>
        <w:sz w:val="22"/>
        <w:shd w:val="clear" w:color="auto" w:fill="E0E0E0"/>
      </w:rPr>
      <w:t xml:space="preserve"> </w:t>
    </w:r>
    <w:r w:rsidRPr="00A20B8E">
      <w:rPr>
        <w:rFonts w:ascii="Arial" w:hAnsi="Arial" w:cs="Arial"/>
        <w:b/>
        <w:color w:val="333399"/>
        <w:sz w:val="22"/>
        <w:shd w:val="clear" w:color="auto" w:fill="E0E0E0"/>
      </w:rPr>
      <w:t xml:space="preserve">                                               </w:t>
    </w:r>
    <w:r>
      <w:rPr>
        <w:rFonts w:ascii="Arial" w:hAnsi="Arial" w:cs="Arial"/>
        <w:b/>
        <w:color w:val="333399"/>
        <w:sz w:val="22"/>
        <w:shd w:val="clear" w:color="auto" w:fill="E0E0E0"/>
      </w:rPr>
      <w:t xml:space="preserve">                         </w:t>
    </w:r>
    <w:r w:rsidR="002217C8">
      <w:rPr>
        <w:rFonts w:ascii="Arial" w:hAnsi="Arial" w:cs="Arial"/>
        <w:b/>
        <w:color w:val="333399"/>
        <w:sz w:val="22"/>
        <w:shd w:val="clear" w:color="auto" w:fill="E0E0E0"/>
      </w:rPr>
      <w:t xml:space="preserve"> </w:t>
    </w:r>
    <w:r w:rsidR="00006CCA">
      <w:rPr>
        <w:rFonts w:ascii="Arial" w:hAnsi="Arial" w:cs="Arial"/>
        <w:b/>
        <w:color w:val="333399"/>
        <w:sz w:val="22"/>
        <w:shd w:val="clear" w:color="auto" w:fill="E0E0E0"/>
      </w:rPr>
      <w:t xml:space="preserve"> </w:t>
    </w:r>
    <w:r w:rsidR="00153BC7">
      <w:rPr>
        <w:rFonts w:ascii="Arial" w:hAnsi="Arial" w:cs="Arial"/>
        <w:b/>
        <w:color w:val="333399"/>
        <w:sz w:val="22"/>
        <w:shd w:val="clear" w:color="auto" w:fill="E0E0E0"/>
      </w:rPr>
      <w:t xml:space="preserve"> </w:t>
    </w:r>
    <w:r w:rsidRPr="00A20B8E">
      <w:rPr>
        <w:rFonts w:ascii="Arial" w:hAnsi="Arial" w:cs="Arial"/>
        <w:b/>
        <w:color w:val="333399"/>
        <w:sz w:val="22"/>
        <w:shd w:val="clear" w:color="auto" w:fill="E0E0E0"/>
      </w:rPr>
      <w:t xml:space="preserve">Година </w:t>
    </w:r>
    <w:r>
      <w:rPr>
        <w:rFonts w:ascii="Arial" w:hAnsi="Arial" w:cs="Arial"/>
        <w:b/>
        <w:color w:val="333399"/>
        <w:sz w:val="22"/>
        <w:shd w:val="clear" w:color="auto" w:fill="E0E0E0"/>
      </w:rPr>
      <w:t>XV</w:t>
    </w:r>
    <w:r w:rsidRPr="00A20B8E">
      <w:rPr>
        <w:rFonts w:ascii="Arial" w:hAnsi="Arial" w:cs="Arial"/>
        <w:b/>
        <w:color w:val="333399"/>
        <w:sz w:val="22"/>
        <w:shd w:val="clear" w:color="auto" w:fill="E0E0E0"/>
      </w:rPr>
      <w:t xml:space="preserve"> – </w:t>
    </w:r>
    <w:r>
      <w:rPr>
        <w:rFonts w:ascii="Arial" w:hAnsi="Arial" w:cs="Arial"/>
        <w:b/>
        <w:color w:val="333399"/>
        <w:sz w:val="22"/>
        <w:shd w:val="clear" w:color="auto" w:fill="E0E0E0"/>
      </w:rPr>
      <w:t xml:space="preserve">Број </w:t>
    </w:r>
    <w:r w:rsidR="00153BC7">
      <w:rPr>
        <w:rFonts w:ascii="Arial" w:hAnsi="Arial" w:cs="Arial"/>
        <w:b/>
        <w:color w:val="333399"/>
        <w:sz w:val="22"/>
        <w:shd w:val="clear" w:color="auto" w:fill="E0E0E0"/>
      </w:rPr>
      <w:t>1</w:t>
    </w:r>
    <w:r w:rsidR="00006CCA">
      <w:rPr>
        <w:rFonts w:ascii="Arial" w:hAnsi="Arial" w:cs="Arial"/>
        <w:b/>
        <w:color w:val="333399"/>
        <w:sz w:val="22"/>
        <w:shd w:val="clear" w:color="auto" w:fill="E0E0E0"/>
        <w:lang w:val="sr-Latn-RS"/>
      </w:rPr>
      <w:t>4</w:t>
    </w:r>
  </w:p>
  <w:p w14:paraId="39078492" w14:textId="49736870" w:rsidR="00A9712D" w:rsidRDefault="003669A2" w:rsidP="000559DA">
    <w:pPr>
      <w:pStyle w:val="Zaglavljestranice"/>
      <w:tabs>
        <w:tab w:val="clear" w:pos="4535"/>
        <w:tab w:val="clear" w:pos="9071"/>
        <w:tab w:val="right" w:pos="10036"/>
      </w:tabs>
      <w:rPr>
        <w:rFonts w:ascii="Arial" w:hAnsi="Arial" w:cs="Arial"/>
        <w:b/>
        <w:sz w:val="16"/>
        <w:szCs w:val="16"/>
      </w:rPr>
    </w:pPr>
    <w:r>
      <w:rPr>
        <w:rFonts w:ascii="Arial" w:hAnsi="Arial" w:cs="Arial"/>
        <w:b/>
        <w:i/>
        <w:noProof/>
        <w:lang w:eastAsia="ja-JP"/>
      </w:rPr>
      <mc:AlternateContent>
        <mc:Choice Requires="wps">
          <w:drawing>
            <wp:anchor distT="0" distB="0" distL="114300" distR="114300" simplePos="0" relativeHeight="251657728" behindDoc="0" locked="0" layoutInCell="1" allowOverlap="1" wp14:anchorId="18E8584E" wp14:editId="729E997E">
              <wp:simplePos x="0" y="0"/>
              <wp:positionH relativeFrom="column">
                <wp:posOffset>0</wp:posOffset>
              </wp:positionH>
              <wp:positionV relativeFrom="paragraph">
                <wp:posOffset>97790</wp:posOffset>
              </wp:positionV>
              <wp:extent cx="6400800" cy="0"/>
              <wp:effectExtent l="10795" t="15240" r="8255" b="13335"/>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8C00" id="Line 4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" strokecolor="#339" strokeweight="1.25pt"/>
          </w:pict>
        </mc:Fallback>
      </mc:AlternateContent>
    </w:r>
    <w:r w:rsidR="00A9712D">
      <w:rPr>
        <w:rFonts w:ascii="Arial" w:hAnsi="Arial" w:cs="Arial"/>
        <w:b/>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F147" w14:textId="77777777" w:rsidR="00A9712D" w:rsidRPr="00B937BC" w:rsidRDefault="005115C6" w:rsidP="00D01BAB">
    <w:pPr>
      <w:pStyle w:val="Zaglavljestranice"/>
      <w:ind w:right="360"/>
      <w:rPr>
        <w:rStyle w:val="Brojstranice"/>
      </w:rPr>
    </w:pPr>
    <w:r>
      <w:rPr>
        <w:rStyle w:val="Brojstranice"/>
      </w:rPr>
      <w:fldChar w:fldCharType="begin"/>
    </w:r>
    <w:r w:rsidR="00A9712D">
      <w:rPr>
        <w:rStyle w:val="Brojstranice"/>
      </w:rPr>
      <w:instrText xml:space="preserve"> PAGE </w:instrText>
    </w:r>
    <w:r>
      <w:rPr>
        <w:rStyle w:val="Brojstranice"/>
      </w:rPr>
      <w:fldChar w:fldCharType="separate"/>
    </w:r>
    <w:r w:rsidR="00F52D18">
      <w:rPr>
        <w:rStyle w:val="Brojstranice"/>
        <w:noProof/>
      </w:rPr>
      <w:t>78</w:t>
    </w:r>
    <w:r>
      <w:rPr>
        <w:rStyle w:val="Brojstranice"/>
      </w:rPr>
      <w:fldChar w:fldCharType="end"/>
    </w:r>
    <w:r w:rsidR="00A9712D">
      <w:rPr>
        <w:rStyle w:val="Brojstranice"/>
      </w:rPr>
      <w:t xml:space="preserve">  </w:t>
    </w:r>
  </w:p>
  <w:p w14:paraId="2A16A67E" w14:textId="50FBAFE1" w:rsidR="00A9712D" w:rsidRPr="004621D0" w:rsidRDefault="00A9712D" w:rsidP="00315D72">
    <w:pPr>
      <w:pStyle w:val="Zaglavljestranice"/>
      <w:rPr>
        <w:rFonts w:ascii="Arial" w:hAnsi="Arial" w:cs="Arial"/>
        <w:color w:val="333399"/>
      </w:rPr>
    </w:pPr>
    <w:r>
      <w:rPr>
        <w:rStyle w:val="Brojstranice"/>
      </w:rPr>
      <w:t xml:space="preserve"> </w:t>
    </w:r>
    <w:r>
      <w:rPr>
        <w:rFonts w:ascii="Arial" w:hAnsi="Arial" w:cs="Arial"/>
        <w:color w:val="333399"/>
        <w:shd w:val="clear" w:color="auto" w:fill="E0E0E0"/>
      </w:rPr>
      <w:t xml:space="preserve">Број </w:t>
    </w:r>
    <w:r w:rsidR="00153BC7">
      <w:rPr>
        <w:rFonts w:ascii="Arial" w:hAnsi="Arial" w:cs="Arial"/>
        <w:color w:val="333399"/>
        <w:shd w:val="clear" w:color="auto" w:fill="E0E0E0"/>
        <w:lang w:val="sr-Cyrl-RS"/>
      </w:rPr>
      <w:t>1</w:t>
    </w:r>
    <w:r w:rsidR="00006CCA">
      <w:rPr>
        <w:rFonts w:ascii="Arial" w:hAnsi="Arial" w:cs="Arial"/>
        <w:color w:val="333399"/>
        <w:shd w:val="clear" w:color="auto" w:fill="E0E0E0"/>
        <w:lang w:val="sr-Cyrl-RS"/>
      </w:rPr>
      <w:t>4</w:t>
    </w:r>
    <w:r>
      <w:rPr>
        <w:color w:val="333399"/>
        <w:shd w:val="clear" w:color="auto" w:fill="E0E0E0"/>
        <w:lang w:val="ru-RU"/>
      </w:rPr>
      <w:t xml:space="preserve">                          </w:t>
    </w:r>
    <w:r w:rsidRPr="004621D0">
      <w:rPr>
        <w:rFonts w:ascii="Arial" w:hAnsi="Arial" w:cs="Arial"/>
        <w:b/>
        <w:i/>
        <w:color w:val="333399"/>
        <w:sz w:val="26"/>
        <w:szCs w:val="26"/>
        <w:shd w:val="clear" w:color="auto" w:fill="E0E0E0"/>
      </w:rPr>
      <w:t xml:space="preserve">СЛУЖБЕНИ </w:t>
    </w:r>
    <w:r>
      <w:rPr>
        <w:rFonts w:ascii="Arial" w:hAnsi="Arial" w:cs="Arial"/>
        <w:b/>
        <w:i/>
        <w:color w:val="333399"/>
        <w:sz w:val="26"/>
        <w:szCs w:val="26"/>
        <w:shd w:val="clear" w:color="auto" w:fill="E0E0E0"/>
      </w:rPr>
      <w:t xml:space="preserve">ЛИСТ ОПШТИНЕ ИВАЊИЦА      </w:t>
    </w:r>
    <w:r w:rsidR="00153BC7">
      <w:rPr>
        <w:rFonts w:ascii="Arial" w:hAnsi="Arial" w:cs="Arial"/>
        <w:b/>
        <w:i/>
        <w:color w:val="333399"/>
        <w:sz w:val="26"/>
        <w:szCs w:val="26"/>
        <w:shd w:val="clear" w:color="auto" w:fill="E0E0E0"/>
      </w:rPr>
      <w:t xml:space="preserve"> </w:t>
    </w:r>
    <w:r w:rsidR="00153BC7" w:rsidRPr="00153BC7">
      <w:rPr>
        <w:rFonts w:ascii="Arial" w:hAnsi="Arial" w:cs="Arial"/>
        <w:bCs/>
        <w:iCs/>
        <w:color w:val="333399"/>
        <w:sz w:val="26"/>
        <w:szCs w:val="26"/>
        <w:shd w:val="clear" w:color="auto" w:fill="E0E0E0"/>
      </w:rPr>
      <w:t>1</w:t>
    </w:r>
    <w:r w:rsidR="00006CCA">
      <w:rPr>
        <w:rFonts w:ascii="Arial" w:hAnsi="Arial" w:cs="Arial"/>
        <w:bCs/>
        <w:iCs/>
        <w:color w:val="333399"/>
        <w:sz w:val="26"/>
        <w:szCs w:val="26"/>
        <w:shd w:val="clear" w:color="auto" w:fill="E0E0E0"/>
      </w:rPr>
      <w:t>6 децембар</w:t>
    </w:r>
    <w:r>
      <w:rPr>
        <w:rFonts w:ascii="Arial" w:hAnsi="Arial" w:cs="Arial"/>
        <w:color w:val="333399"/>
        <w:shd w:val="clear" w:color="auto" w:fill="E0E0E0"/>
      </w:rPr>
      <w:t xml:space="preserve"> 202</w:t>
    </w:r>
    <w:r w:rsidR="002217C8">
      <w:rPr>
        <w:rFonts w:ascii="Arial" w:hAnsi="Arial" w:cs="Arial"/>
        <w:color w:val="333399"/>
        <w:shd w:val="clear" w:color="auto" w:fill="E0E0E0"/>
      </w:rPr>
      <w:t>2</w:t>
    </w:r>
    <w:r w:rsidRPr="004621D0">
      <w:rPr>
        <w:rFonts w:ascii="Arial" w:hAnsi="Arial" w:cs="Arial"/>
        <w:b/>
        <w:i/>
        <w:color w:val="333399"/>
        <w:sz w:val="26"/>
        <w:szCs w:val="26"/>
        <w:shd w:val="clear" w:color="auto" w:fill="E0E0E0"/>
      </w:rPr>
      <w:t xml:space="preserve">          </w:t>
    </w:r>
  </w:p>
  <w:p w14:paraId="41FDECA7" w14:textId="1930DE9E" w:rsidR="00A9712D" w:rsidRDefault="003669A2">
    <w:pPr>
      <w:pStyle w:val="Zaglavljestranice"/>
    </w:pPr>
    <w:r>
      <w:rPr>
        <w:noProof/>
        <w:lang w:eastAsia="ja-JP"/>
      </w:rPr>
      <mc:AlternateContent>
        <mc:Choice Requires="wps">
          <w:drawing>
            <wp:anchor distT="0" distB="0" distL="114300" distR="114300" simplePos="0" relativeHeight="251654656" behindDoc="0" locked="0" layoutInCell="1" allowOverlap="1" wp14:anchorId="24907896" wp14:editId="40E7D706">
              <wp:simplePos x="0" y="0"/>
              <wp:positionH relativeFrom="column">
                <wp:posOffset>0</wp:posOffset>
              </wp:positionH>
              <wp:positionV relativeFrom="paragraph">
                <wp:posOffset>76200</wp:posOffset>
              </wp:positionV>
              <wp:extent cx="6400800" cy="0"/>
              <wp:effectExtent l="13335" t="8890" r="15240" b="10160"/>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E074" id="Line 3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BOSssixAEAAGsDAAAOAAAAAAAAAAAAAAAA&#10;AC4CAABkcnMvZTJvRG9jLnhtbFBLAQItABQABgAIAAAAIQA0Qwqa3AAAAAcBAAAPAAAAAAAAAAAA&#10;AAAAAB4EAABkcnMvZG93bnJldi54bWxQSwUGAAAAAAQABADzAAAAJwUAAAAA&#10;" strokecolor="#339" strokeweight="1.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8D5D" w14:textId="77777777" w:rsidR="00A9712D" w:rsidRPr="003D6761" w:rsidRDefault="00A9712D" w:rsidP="00ED4599">
    <w:pPr>
      <w:pStyle w:val="Zaglavljestranice"/>
      <w:ind w:right="480"/>
      <w:rPr>
        <w:rFonts w:ascii="Arial" w:hAnsi="Arial" w:cs="Arial"/>
      </w:rPr>
    </w:pPr>
    <w:r>
      <w:rPr>
        <w:rFonts w:ascii="Arial" w:hAnsi="Arial" w:cs="Arial"/>
        <w:lang w:val="ru-RU"/>
      </w:rPr>
      <w:t xml:space="preserve">                                                                                                                                           </w:t>
    </w:r>
    <w:r w:rsidR="005115C6">
      <w:rPr>
        <w:rStyle w:val="Brojstranice"/>
      </w:rPr>
      <w:fldChar w:fldCharType="begin"/>
    </w:r>
    <w:r>
      <w:rPr>
        <w:rStyle w:val="Brojstranice"/>
      </w:rPr>
      <w:instrText xml:space="preserve"> PAGE </w:instrText>
    </w:r>
    <w:r w:rsidR="005115C6">
      <w:rPr>
        <w:rStyle w:val="Brojstranice"/>
      </w:rPr>
      <w:fldChar w:fldCharType="separate"/>
    </w:r>
    <w:r w:rsidR="00F52D18">
      <w:rPr>
        <w:rStyle w:val="Brojstranice"/>
        <w:noProof/>
      </w:rPr>
      <w:t>79</w:t>
    </w:r>
    <w:r w:rsidR="005115C6">
      <w:rPr>
        <w:rStyle w:val="Brojstranice"/>
      </w:rPr>
      <w:fldChar w:fldCharType="end"/>
    </w:r>
  </w:p>
  <w:p w14:paraId="5A48DBC8" w14:textId="48AFA809" w:rsidR="00A9712D" w:rsidRPr="00153BC7" w:rsidRDefault="00A9712D" w:rsidP="00571038">
    <w:pPr>
      <w:pStyle w:val="Zaglavljestranice"/>
      <w:shd w:val="clear" w:color="auto" w:fill="E0E0E0"/>
      <w:ind w:right="-29"/>
      <w:rPr>
        <w:rFonts w:ascii="Arial" w:hAnsi="Arial" w:cs="Arial"/>
        <w:lang w:val="sr-Cyrl-RS"/>
      </w:rPr>
    </w:pPr>
    <w:r>
      <w:rPr>
        <w:rFonts w:ascii="Arial" w:hAnsi="Arial" w:cs="Arial"/>
        <w:color w:val="333399"/>
        <w:sz w:val="26"/>
        <w:szCs w:val="26"/>
        <w:shd w:val="clear" w:color="auto" w:fill="E0E0E0"/>
      </w:rPr>
      <w:t>1</w:t>
    </w:r>
    <w:r w:rsidR="00006CCA">
      <w:rPr>
        <w:rFonts w:ascii="Arial" w:hAnsi="Arial" w:cs="Arial"/>
        <w:color w:val="333399"/>
        <w:sz w:val="26"/>
        <w:szCs w:val="26"/>
        <w:shd w:val="clear" w:color="auto" w:fill="E0E0E0"/>
      </w:rPr>
      <w:t>6 децембар</w:t>
    </w:r>
    <w:r>
      <w:rPr>
        <w:rFonts w:ascii="Arial" w:hAnsi="Arial" w:cs="Arial"/>
        <w:color w:val="333399"/>
      </w:rPr>
      <w:t xml:space="preserve"> 202</w:t>
    </w:r>
    <w:r w:rsidR="002217C8">
      <w:rPr>
        <w:rFonts w:ascii="Arial" w:hAnsi="Arial" w:cs="Arial"/>
        <w:color w:val="333399"/>
      </w:rPr>
      <w:t>2</w:t>
    </w:r>
    <w:r>
      <w:rPr>
        <w:rFonts w:ascii="Arial" w:hAnsi="Arial" w:cs="Arial"/>
        <w:color w:val="333399"/>
      </w:rPr>
      <w:t xml:space="preserve"> </w:t>
    </w:r>
    <w:r w:rsidRPr="0025288F">
      <w:rPr>
        <w:rFonts w:ascii="Arial" w:hAnsi="Arial" w:cs="Arial"/>
        <w:color w:val="333399"/>
      </w:rPr>
      <w:t xml:space="preserve">  </w:t>
    </w:r>
    <w:r>
      <w:rPr>
        <w:rFonts w:ascii="Arial" w:hAnsi="Arial" w:cs="Arial"/>
        <w:color w:val="333399"/>
      </w:rPr>
      <w:t xml:space="preserve">       </w:t>
    </w:r>
    <w:r w:rsidRPr="0025288F">
      <w:rPr>
        <w:rFonts w:ascii="Arial" w:hAnsi="Arial" w:cs="Arial"/>
        <w:b/>
        <w:i/>
        <w:color w:val="333399"/>
        <w:sz w:val="26"/>
        <w:szCs w:val="26"/>
      </w:rPr>
      <w:t>СЛУЖБЕНИ ЛИСТ ОПШТ</w:t>
    </w:r>
    <w:r>
      <w:rPr>
        <w:rFonts w:ascii="Arial" w:hAnsi="Arial" w:cs="Arial"/>
        <w:b/>
        <w:i/>
        <w:color w:val="333399"/>
        <w:sz w:val="26"/>
        <w:szCs w:val="26"/>
      </w:rPr>
      <w:t xml:space="preserve">ИНЕ ИВАЊИЦА               </w:t>
    </w:r>
    <w:r w:rsidR="002217C8">
      <w:rPr>
        <w:rFonts w:ascii="Arial" w:hAnsi="Arial" w:cs="Arial"/>
        <w:b/>
        <w:i/>
        <w:color w:val="333399"/>
        <w:sz w:val="26"/>
        <w:szCs w:val="26"/>
      </w:rPr>
      <w:t xml:space="preserve"> </w:t>
    </w:r>
    <w:r>
      <w:rPr>
        <w:rFonts w:ascii="Arial" w:hAnsi="Arial" w:cs="Arial"/>
        <w:b/>
        <w:i/>
        <w:color w:val="333399"/>
        <w:sz w:val="26"/>
        <w:szCs w:val="26"/>
      </w:rPr>
      <w:t xml:space="preserve"> </w:t>
    </w:r>
    <w:r>
      <w:rPr>
        <w:rFonts w:ascii="Arial" w:hAnsi="Arial" w:cs="Arial"/>
        <w:color w:val="333399"/>
      </w:rPr>
      <w:t xml:space="preserve">Број </w:t>
    </w:r>
    <w:r w:rsidR="00153BC7">
      <w:rPr>
        <w:rFonts w:ascii="Arial" w:hAnsi="Arial" w:cs="Arial"/>
        <w:color w:val="333399"/>
        <w:lang w:val="sr-Cyrl-RS"/>
      </w:rPr>
      <w:t>1</w:t>
    </w:r>
    <w:r w:rsidR="00006CCA">
      <w:rPr>
        <w:rFonts w:ascii="Arial" w:hAnsi="Arial" w:cs="Arial"/>
        <w:color w:val="333399"/>
        <w:lang w:val="sr-Cyrl-RS"/>
      </w:rPr>
      <w:t>4</w:t>
    </w:r>
  </w:p>
  <w:p w14:paraId="38246B16" w14:textId="174E5D56" w:rsidR="00A9712D" w:rsidRDefault="003669A2" w:rsidP="006761B4">
    <w:pPr>
      <w:pStyle w:val="Zaglavljestranice"/>
      <w:tabs>
        <w:tab w:val="clear" w:pos="4535"/>
      </w:tabs>
      <w:rPr>
        <w:rFonts w:ascii="Arial" w:hAnsi="Arial" w:cs="Arial"/>
        <w:b/>
        <w:sz w:val="16"/>
        <w:szCs w:val="16"/>
      </w:rPr>
    </w:pPr>
    <w:r>
      <w:rPr>
        <w:rFonts w:ascii="Arial" w:hAnsi="Arial" w:cs="Arial"/>
        <w:b/>
        <w:noProof/>
        <w:sz w:val="16"/>
        <w:szCs w:val="16"/>
        <w:lang w:eastAsia="ja-JP"/>
      </w:rPr>
      <mc:AlternateContent>
        <mc:Choice Requires="wps">
          <w:drawing>
            <wp:anchor distT="0" distB="0" distL="114300" distR="114300" simplePos="0" relativeHeight="251659776" behindDoc="0" locked="0" layoutInCell="1" allowOverlap="1" wp14:anchorId="556EDA92" wp14:editId="6FCC9A75">
              <wp:simplePos x="0" y="0"/>
              <wp:positionH relativeFrom="column">
                <wp:posOffset>0</wp:posOffset>
              </wp:positionH>
              <wp:positionV relativeFrom="paragraph">
                <wp:posOffset>76200</wp:posOffset>
              </wp:positionV>
              <wp:extent cx="6400800" cy="0"/>
              <wp:effectExtent l="13335" t="14605" r="15240" b="13970"/>
              <wp:wrapNone/>
              <wp:docPr id="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560DB" id="Line 4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BrQyhBxAEAAGsDAAAOAAAAAAAAAAAAAAAA&#10;AC4CAABkcnMvZTJvRG9jLnhtbFBLAQItABQABgAIAAAAIQA0Qwqa3AAAAAcBAAAPAAAAAAAAAAAA&#10;AAAAAB4EAABkcnMvZG93bnJldi54bWxQSwUGAAAAAAQABADzAAAAJwUAAAAA&#10;" strokecolor="#339" strokeweight="1.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D3FB" w14:textId="77777777" w:rsidR="00A9712D" w:rsidRPr="00450FB4" w:rsidRDefault="00A9712D" w:rsidP="00625573">
    <w:pPr>
      <w:pStyle w:val="Zaglavljestranice"/>
      <w:framePr w:wrap="around" w:vAnchor="text" w:hAnchor="page" w:x="978" w:y="169"/>
      <w:rPr>
        <w:rStyle w:val="Brojstranice"/>
      </w:rPr>
    </w:pPr>
    <w:r>
      <w:rPr>
        <w:rStyle w:val="Brojstranice"/>
      </w:rPr>
      <w:t>50</w:t>
    </w:r>
  </w:p>
  <w:p w14:paraId="63C9236A" w14:textId="77777777" w:rsidR="00A9712D" w:rsidRDefault="00A9712D" w:rsidP="00450FB4">
    <w:pPr>
      <w:pStyle w:val="Zaglavljestranice"/>
      <w:ind w:right="360" w:firstLine="360"/>
      <w:rPr>
        <w:color w:val="000058"/>
        <w:shd w:val="clear" w:color="auto" w:fill="E0E0E0"/>
        <w:lang w:val="ru-RU"/>
      </w:rPr>
    </w:pPr>
  </w:p>
  <w:p w14:paraId="3660948A" w14:textId="77777777" w:rsidR="00A9712D" w:rsidRDefault="00A9712D" w:rsidP="00450FB4">
    <w:pPr>
      <w:pStyle w:val="Zaglavljestranice"/>
      <w:rPr>
        <w:color w:val="000058"/>
        <w:shd w:val="clear" w:color="auto" w:fill="E0E0E0"/>
        <w:lang w:val="ru-RU"/>
      </w:rPr>
    </w:pPr>
  </w:p>
  <w:p w14:paraId="322F55B7" w14:textId="77777777" w:rsidR="00A9712D" w:rsidRDefault="00A9712D" w:rsidP="00450FB4">
    <w:pPr>
      <w:pStyle w:val="Zaglavljestranice"/>
      <w:rPr>
        <w:color w:val="000058"/>
        <w:shd w:val="clear" w:color="auto" w:fill="E0E0E0"/>
        <w:lang w:val="ru-RU"/>
      </w:rPr>
    </w:pPr>
  </w:p>
  <w:p w14:paraId="5CF81051" w14:textId="77777777" w:rsidR="00A9712D" w:rsidRPr="004621D0" w:rsidRDefault="00A9712D" w:rsidP="00450FB4">
    <w:pPr>
      <w:pStyle w:val="Zaglavljestranice"/>
      <w:rPr>
        <w:rFonts w:ascii="Arial" w:hAnsi="Arial" w:cs="Arial"/>
        <w:color w:val="333399"/>
        <w:shd w:val="clear" w:color="auto" w:fill="E0E0E0"/>
      </w:rPr>
    </w:pPr>
    <w:r>
      <w:rPr>
        <w:color w:val="000058"/>
        <w:shd w:val="clear" w:color="auto" w:fill="E0E0E0"/>
        <w:lang w:val="ru-RU"/>
      </w:rPr>
      <w:t xml:space="preserve">    </w:t>
    </w:r>
    <w:r w:rsidRPr="00625573">
      <w:rPr>
        <w:rFonts w:ascii="Arial" w:hAnsi="Arial" w:cs="Arial"/>
        <w:color w:val="333399"/>
        <w:shd w:val="clear" w:color="auto" w:fill="E0E0E0"/>
        <w:lang w:val="ru-RU"/>
      </w:rPr>
      <w:t xml:space="preserve">Борј </w:t>
    </w:r>
    <w:r>
      <w:rPr>
        <w:rFonts w:ascii="Arial" w:hAnsi="Arial" w:cs="Arial"/>
        <w:color w:val="333399"/>
        <w:shd w:val="clear" w:color="auto" w:fill="E0E0E0"/>
      </w:rPr>
      <w:t>1</w:t>
    </w:r>
    <w:r w:rsidRPr="00625573">
      <w:rPr>
        <w:rFonts w:ascii="Arial" w:hAnsi="Arial" w:cs="Arial"/>
        <w:color w:val="333399"/>
        <w:shd w:val="clear" w:color="auto" w:fill="E0E0E0"/>
        <w:lang w:val="ru-RU"/>
      </w:rPr>
      <w:t xml:space="preserve"> </w:t>
    </w:r>
    <w:r w:rsidRPr="00A20B8E">
      <w:rPr>
        <w:color w:val="333399"/>
        <w:shd w:val="clear" w:color="auto" w:fill="E0E0E0"/>
        <w:lang w:val="ru-RU"/>
      </w:rPr>
      <w:t xml:space="preserve">                      </w:t>
    </w:r>
    <w:r w:rsidRPr="00A20B8E">
      <w:rPr>
        <w:rFonts w:ascii="Arial" w:hAnsi="Arial" w:cs="Arial"/>
        <w:b/>
        <w:i/>
        <w:color w:val="333399"/>
        <w:sz w:val="26"/>
        <w:szCs w:val="26"/>
        <w:shd w:val="clear" w:color="auto" w:fill="E0E0E0"/>
      </w:rPr>
      <w:t>СЛУЖБЕНИ</w:t>
    </w:r>
    <w:r>
      <w:rPr>
        <w:rFonts w:ascii="Arial" w:hAnsi="Arial" w:cs="Arial"/>
        <w:b/>
        <w:i/>
        <w:color w:val="333399"/>
        <w:sz w:val="26"/>
        <w:szCs w:val="26"/>
        <w:shd w:val="clear" w:color="auto" w:fill="E0E0E0"/>
      </w:rPr>
      <w:t xml:space="preserve"> ЛИСТ ОПШТИНЕ ИВАЊИЦА            </w:t>
    </w:r>
    <w:r>
      <w:rPr>
        <w:rFonts w:ascii="Arial" w:hAnsi="Arial" w:cs="Arial"/>
        <w:color w:val="333399"/>
        <w:shd w:val="clear" w:color="auto" w:fill="E0E0E0"/>
      </w:rPr>
      <w:t>23 јануар</w:t>
    </w:r>
    <w:r w:rsidRPr="00A20B8E">
      <w:rPr>
        <w:rFonts w:ascii="Arial" w:hAnsi="Arial" w:cs="Arial"/>
        <w:color w:val="333399"/>
        <w:shd w:val="clear" w:color="auto" w:fill="E0E0E0"/>
      </w:rPr>
      <w:t xml:space="preserve"> 2008</w:t>
    </w:r>
  </w:p>
  <w:p w14:paraId="3396CE2A" w14:textId="305F5C00" w:rsidR="00A9712D" w:rsidRDefault="003669A2">
    <w:pPr>
      <w:pStyle w:val="Zaglavljestranice"/>
    </w:pPr>
    <w:r>
      <w:rPr>
        <w:noProof/>
        <w:lang w:eastAsia="ja-JP"/>
      </w:rPr>
      <mc:AlternateContent>
        <mc:Choice Requires="wps">
          <w:drawing>
            <wp:anchor distT="0" distB="0" distL="114300" distR="114300" simplePos="0" relativeHeight="251658752" behindDoc="0" locked="0" layoutInCell="1" allowOverlap="1" wp14:anchorId="18C40934" wp14:editId="7C5051CF">
              <wp:simplePos x="0" y="0"/>
              <wp:positionH relativeFrom="column">
                <wp:posOffset>0</wp:posOffset>
              </wp:positionH>
              <wp:positionV relativeFrom="paragraph">
                <wp:posOffset>76200</wp:posOffset>
              </wp:positionV>
              <wp:extent cx="6400800" cy="0"/>
              <wp:effectExtent l="9525" t="9525" r="9525" b="952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F5940" id="Line 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DsJ25PxAEAAGsDAAAOAAAAAAAAAAAAAAAA&#10;AC4CAABkcnMvZTJvRG9jLnhtbFBLAQItABQABgAIAAAAIQA0Qwqa3AAAAAcBAAAPAAAAAAAAAAAA&#10;AAAAAB4EAABkcnMvZG93bnJldi54bWxQSwUGAAAAAAQABADzAAAAJwUAAAAA&#10;" strokecolor="#339" strokeweight="1.25pt"/>
          </w:pict>
        </mc:Fallback>
      </mc:AlternateContent>
    </w:r>
  </w:p>
  <w:p w14:paraId="3B6FF9D3" w14:textId="77777777" w:rsidR="00A9712D" w:rsidRPr="00450FB4" w:rsidRDefault="00A9712D">
    <w:pPr>
      <w:pStyle w:val="Zaglavljestranic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0FD7" w14:textId="77777777" w:rsidR="00A9712D" w:rsidRPr="00B937BC" w:rsidRDefault="00A9712D" w:rsidP="00B937BC">
    <w:pPr>
      <w:pStyle w:val="Zaglavljestranice"/>
      <w:ind w:right="360"/>
      <w:rPr>
        <w:color w:val="000058"/>
        <w:shd w:val="clear" w:color="auto" w:fill="E0E0E0"/>
      </w:rPr>
    </w:pPr>
    <w:r>
      <w:rPr>
        <w:rStyle w:val="Brojstranice"/>
      </w:rPr>
      <w:t>36</w:t>
    </w:r>
  </w:p>
  <w:p w14:paraId="55A155BD" w14:textId="77777777" w:rsidR="00A9712D" w:rsidRDefault="00A9712D" w:rsidP="00450FB4">
    <w:pPr>
      <w:pStyle w:val="Zaglavljestranice"/>
      <w:rPr>
        <w:color w:val="000058"/>
        <w:shd w:val="clear" w:color="auto" w:fill="E0E0E0"/>
        <w:lang w:val="ru-RU"/>
      </w:rPr>
    </w:pPr>
  </w:p>
  <w:p w14:paraId="29631B10" w14:textId="77777777" w:rsidR="00A9712D" w:rsidRDefault="00A9712D" w:rsidP="00450FB4">
    <w:pPr>
      <w:pStyle w:val="Zaglavljestranice"/>
      <w:rPr>
        <w:color w:val="000058"/>
        <w:shd w:val="clear" w:color="auto" w:fill="E0E0E0"/>
        <w:lang w:val="ru-RU"/>
      </w:rPr>
    </w:pPr>
  </w:p>
  <w:p w14:paraId="5A1201C3" w14:textId="77777777" w:rsidR="00A9712D" w:rsidRPr="004621D0" w:rsidRDefault="00A9712D" w:rsidP="00450FB4">
    <w:pPr>
      <w:pStyle w:val="Zaglavljestranice"/>
      <w:rPr>
        <w:rFonts w:ascii="Arial" w:hAnsi="Arial" w:cs="Arial"/>
        <w:color w:val="333399"/>
        <w:shd w:val="clear" w:color="auto" w:fill="E0E0E0"/>
      </w:rPr>
    </w:pPr>
    <w:r>
      <w:rPr>
        <w:color w:val="000058"/>
        <w:shd w:val="clear" w:color="auto" w:fill="E0E0E0"/>
        <w:lang w:val="ru-RU"/>
      </w:rPr>
      <w:t xml:space="preserve">    </w:t>
    </w:r>
    <w:r w:rsidRPr="00625573">
      <w:rPr>
        <w:rFonts w:ascii="Arial" w:hAnsi="Arial" w:cs="Arial"/>
        <w:color w:val="333399"/>
        <w:shd w:val="clear" w:color="auto" w:fill="E0E0E0"/>
        <w:lang w:val="ru-RU"/>
      </w:rPr>
      <w:t xml:space="preserve">Борј </w:t>
    </w:r>
    <w:r>
      <w:rPr>
        <w:rFonts w:ascii="Arial" w:hAnsi="Arial" w:cs="Arial"/>
        <w:color w:val="333399"/>
        <w:shd w:val="clear" w:color="auto" w:fill="E0E0E0"/>
      </w:rPr>
      <w:t>1</w:t>
    </w:r>
    <w:r w:rsidRPr="00625573">
      <w:rPr>
        <w:rFonts w:ascii="Arial" w:hAnsi="Arial" w:cs="Arial"/>
        <w:color w:val="333399"/>
        <w:shd w:val="clear" w:color="auto" w:fill="E0E0E0"/>
        <w:lang w:val="ru-RU"/>
      </w:rPr>
      <w:t xml:space="preserve"> </w:t>
    </w:r>
    <w:r w:rsidRPr="00A20B8E">
      <w:rPr>
        <w:color w:val="333399"/>
        <w:shd w:val="clear" w:color="auto" w:fill="E0E0E0"/>
        <w:lang w:val="ru-RU"/>
      </w:rPr>
      <w:t xml:space="preserve">                      </w:t>
    </w:r>
    <w:r w:rsidRPr="00A20B8E">
      <w:rPr>
        <w:rFonts w:ascii="Arial" w:hAnsi="Arial" w:cs="Arial"/>
        <w:b/>
        <w:i/>
        <w:color w:val="333399"/>
        <w:sz w:val="26"/>
        <w:szCs w:val="26"/>
        <w:shd w:val="clear" w:color="auto" w:fill="E0E0E0"/>
      </w:rPr>
      <w:t>СЛУЖБЕНИ</w:t>
    </w:r>
    <w:r>
      <w:rPr>
        <w:rFonts w:ascii="Arial" w:hAnsi="Arial" w:cs="Arial"/>
        <w:b/>
        <w:i/>
        <w:color w:val="333399"/>
        <w:sz w:val="26"/>
        <w:szCs w:val="26"/>
        <w:shd w:val="clear" w:color="auto" w:fill="E0E0E0"/>
      </w:rPr>
      <w:t xml:space="preserve"> ЛИСТ ОПШТИНЕ ИВАЊИЦА            </w:t>
    </w:r>
    <w:r>
      <w:rPr>
        <w:rFonts w:ascii="Arial" w:hAnsi="Arial" w:cs="Arial"/>
        <w:color w:val="333399"/>
        <w:shd w:val="clear" w:color="auto" w:fill="E0E0E0"/>
      </w:rPr>
      <w:t>23 јануар</w:t>
    </w:r>
    <w:r w:rsidRPr="00A20B8E">
      <w:rPr>
        <w:rFonts w:ascii="Arial" w:hAnsi="Arial" w:cs="Arial"/>
        <w:color w:val="333399"/>
        <w:shd w:val="clear" w:color="auto" w:fill="E0E0E0"/>
      </w:rPr>
      <w:t xml:space="preserve"> 2008</w:t>
    </w:r>
  </w:p>
  <w:p w14:paraId="7FDA8495" w14:textId="2F67E797" w:rsidR="00A9712D" w:rsidRDefault="003669A2">
    <w:pPr>
      <w:pStyle w:val="Zaglavljestranice"/>
    </w:pPr>
    <w:r>
      <w:rPr>
        <w:noProof/>
        <w:lang w:eastAsia="ja-JP"/>
      </w:rPr>
      <mc:AlternateContent>
        <mc:Choice Requires="wps">
          <w:drawing>
            <wp:anchor distT="0" distB="0" distL="114300" distR="114300" simplePos="0" relativeHeight="251661824" behindDoc="0" locked="0" layoutInCell="1" allowOverlap="1" wp14:anchorId="33A1D487" wp14:editId="718C5363">
              <wp:simplePos x="0" y="0"/>
              <wp:positionH relativeFrom="column">
                <wp:posOffset>0</wp:posOffset>
              </wp:positionH>
              <wp:positionV relativeFrom="paragraph">
                <wp:posOffset>76200</wp:posOffset>
              </wp:positionV>
              <wp:extent cx="6400800" cy="0"/>
              <wp:effectExtent l="9525" t="9525" r="9525" b="9525"/>
              <wp:wrapNone/>
              <wp:docPr id="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B064F" id="Line 9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C2YjFAxAEAAGsDAAAOAAAAAAAAAAAAAAAA&#10;AC4CAABkcnMvZTJvRG9jLnhtbFBLAQItABQABgAIAAAAIQA0Qwqa3AAAAAcBAAAPAAAAAAAAAAAA&#10;AAAAAB4EAABkcnMvZG93bnJldi54bWxQSwUGAAAAAAQABADzAAAAJwUAAAAA&#10;" strokecolor="#339" strokeweight="1.25pt"/>
          </w:pict>
        </mc:Fallback>
      </mc:AlternateContent>
    </w:r>
  </w:p>
  <w:p w14:paraId="7D1D33CC" w14:textId="77777777" w:rsidR="00A9712D" w:rsidRPr="00450FB4" w:rsidRDefault="00A9712D">
    <w:pPr>
      <w:pStyle w:val="Zaglavljestranic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A284" w14:textId="77777777" w:rsidR="00A9712D" w:rsidRDefault="00A9712D" w:rsidP="00D01BAB">
    <w:pPr>
      <w:pStyle w:val="Zaglavljestranice"/>
      <w:ind w:right="360"/>
      <w:rPr>
        <w:rStyle w:val="Brojstranice"/>
      </w:rPr>
    </w:pPr>
    <w:r>
      <w:rPr>
        <w:rStyle w:val="Brojstranice"/>
      </w:rPr>
      <w:t xml:space="preserve">48   </w:t>
    </w:r>
  </w:p>
  <w:p w14:paraId="28EC7F77" w14:textId="77777777" w:rsidR="00A9712D" w:rsidRDefault="00A9712D" w:rsidP="004621D0">
    <w:pPr>
      <w:pStyle w:val="Zaglavljestranice"/>
      <w:rPr>
        <w:lang w:val="ru-RU"/>
      </w:rPr>
    </w:pPr>
    <w:r>
      <w:rPr>
        <w:rStyle w:val="Brojstranice"/>
      </w:rPr>
      <w:t xml:space="preserve"> </w:t>
    </w:r>
  </w:p>
  <w:p w14:paraId="13E2C615" w14:textId="77777777" w:rsidR="00A9712D" w:rsidRPr="00985555" w:rsidRDefault="00A9712D" w:rsidP="00B77123">
    <w:pPr>
      <w:pStyle w:val="Zaglavljestranice"/>
    </w:pPr>
  </w:p>
  <w:p w14:paraId="7DD5E2E6" w14:textId="77777777" w:rsidR="00A9712D" w:rsidRPr="004621D0" w:rsidRDefault="00A9712D" w:rsidP="006B3E0A">
    <w:pPr>
      <w:pStyle w:val="Zaglavljestranice"/>
      <w:shd w:val="clear" w:color="auto" w:fill="E0E0E0"/>
      <w:rPr>
        <w:rFonts w:ascii="Arial" w:hAnsi="Arial" w:cs="Arial"/>
        <w:color w:val="333399"/>
      </w:rPr>
    </w:pPr>
    <w:r>
      <w:rPr>
        <w:rFonts w:ascii="Arial" w:hAnsi="Arial" w:cs="Arial"/>
        <w:color w:val="333399"/>
        <w:shd w:val="clear" w:color="auto" w:fill="E0E0E0"/>
      </w:rPr>
      <w:t>Број 1</w:t>
    </w:r>
    <w:r>
      <w:rPr>
        <w:color w:val="333399"/>
        <w:shd w:val="clear" w:color="auto" w:fill="E0E0E0"/>
        <w:lang w:val="ru-RU"/>
      </w:rPr>
      <w:t xml:space="preserve">                              </w:t>
    </w:r>
    <w:r w:rsidRPr="004621D0">
      <w:rPr>
        <w:rFonts w:ascii="Arial" w:hAnsi="Arial" w:cs="Arial"/>
        <w:b/>
        <w:i/>
        <w:color w:val="333399"/>
        <w:sz w:val="26"/>
        <w:szCs w:val="26"/>
        <w:shd w:val="clear" w:color="auto" w:fill="E0E0E0"/>
      </w:rPr>
      <w:t xml:space="preserve">СЛУЖБЕНИ </w:t>
    </w:r>
    <w:r>
      <w:rPr>
        <w:rFonts w:ascii="Arial" w:hAnsi="Arial" w:cs="Arial"/>
        <w:b/>
        <w:i/>
        <w:color w:val="333399"/>
        <w:sz w:val="26"/>
        <w:szCs w:val="26"/>
        <w:shd w:val="clear" w:color="auto" w:fill="E0E0E0"/>
      </w:rPr>
      <w:t xml:space="preserve">ЛИСТ ОПШТИНЕ ИВАЊИЦА        </w:t>
    </w:r>
    <w:r>
      <w:rPr>
        <w:rFonts w:ascii="Arial" w:hAnsi="Arial" w:cs="Arial"/>
        <w:color w:val="333399"/>
        <w:sz w:val="26"/>
        <w:szCs w:val="26"/>
        <w:shd w:val="clear" w:color="auto" w:fill="E0E0E0"/>
      </w:rPr>
      <w:t>23 јануар</w:t>
    </w:r>
    <w:r>
      <w:rPr>
        <w:rFonts w:ascii="Arial" w:hAnsi="Arial" w:cs="Arial"/>
        <w:color w:val="333399"/>
        <w:shd w:val="clear" w:color="auto" w:fill="E0E0E0"/>
      </w:rPr>
      <w:t xml:space="preserve"> 2009</w:t>
    </w:r>
    <w:r w:rsidRPr="004621D0">
      <w:rPr>
        <w:rFonts w:ascii="Arial" w:hAnsi="Arial" w:cs="Arial"/>
        <w:b/>
        <w:i/>
        <w:color w:val="333399"/>
        <w:sz w:val="26"/>
        <w:szCs w:val="26"/>
        <w:shd w:val="clear" w:color="auto" w:fill="E0E0E0"/>
      </w:rPr>
      <w:t xml:space="preserve">          </w:t>
    </w:r>
  </w:p>
  <w:p w14:paraId="116E9881" w14:textId="5C93BC0B" w:rsidR="00A9712D" w:rsidRDefault="003669A2">
    <w:pPr>
      <w:pStyle w:val="Zaglavljestranice"/>
    </w:pPr>
    <w:r>
      <w:rPr>
        <w:noProof/>
        <w:lang w:eastAsia="ja-JP"/>
      </w:rPr>
      <mc:AlternateContent>
        <mc:Choice Requires="wps">
          <w:drawing>
            <wp:anchor distT="0" distB="0" distL="114300" distR="114300" simplePos="0" relativeHeight="251660800" behindDoc="0" locked="0" layoutInCell="1" allowOverlap="1" wp14:anchorId="62630134" wp14:editId="03F802E5">
              <wp:simplePos x="0" y="0"/>
              <wp:positionH relativeFrom="column">
                <wp:posOffset>0</wp:posOffset>
              </wp:positionH>
              <wp:positionV relativeFrom="paragraph">
                <wp:posOffset>76200</wp:posOffset>
              </wp:positionV>
              <wp:extent cx="6400800" cy="0"/>
              <wp:effectExtent l="9525" t="9525" r="9525" b="9525"/>
              <wp:wrapNone/>
              <wp:docPr id="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0BEBC" id="Line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Brsb0KxAEAAGsDAAAOAAAAAAAAAAAAAAAA&#10;AC4CAABkcnMvZTJvRG9jLnhtbFBLAQItABQABgAIAAAAIQA0Qwqa3AAAAAcBAAAPAAAAAAAAAAAA&#10;AAAAAB4EAABkcnMvZG93bnJldi54bWxQSwUGAAAAAAQABADzAAAAJwUAAAAA&#10;" strokecolor="#339" strokeweight="1.25pt"/>
          </w:pict>
        </mc:Fallback>
      </mc:AlternateContent>
    </w:r>
  </w:p>
  <w:p w14:paraId="5ADD4595" w14:textId="77777777" w:rsidR="00A9712D" w:rsidRPr="008742AC" w:rsidRDefault="00A9712D">
    <w:pPr>
      <w:pStyle w:val="Zaglavljestranic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8.8pt;height:8.75pt;visibility:visible;mso-wrap-style:square" o:bullet="t">
        <v:imagedata r:id="rId1" o:title=""/>
      </v:shape>
    </w:pict>
  </w:numPicBullet>
  <w:abstractNum w:abstractNumId="0" w15:restartNumberingAfterBreak="0">
    <w:nsid w:val="00000004"/>
    <w:multiLevelType w:val="multilevel"/>
    <w:tmpl w:val="00000004"/>
    <w:name w:val="WW8Num4"/>
    <w:lvl w:ilvl="0">
      <w:start w:val="1"/>
      <w:numFmt w:val="bullet"/>
      <w:lvlText w:val="-"/>
      <w:lvlJc w:val="left"/>
      <w:pPr>
        <w:tabs>
          <w:tab w:val="num" w:pos="1800"/>
        </w:tabs>
      </w:pPr>
      <w:rPr>
        <w:rFonts w:ascii="Times New Roman" w:hAnsi="Times New Roman"/>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15:restartNumberingAfterBreak="0">
    <w:nsid w:val="00000008"/>
    <w:multiLevelType w:val="multilevel"/>
    <w:tmpl w:val="00000008"/>
    <w:name w:val="WW8Num8"/>
    <w:lvl w:ilvl="0">
      <w:start w:val="1"/>
      <w:numFmt w:val="bullet"/>
      <w:lvlText w:val="-"/>
      <w:lvlJc w:val="left"/>
      <w:pPr>
        <w:tabs>
          <w:tab w:val="num" w:pos="1080"/>
        </w:tabs>
      </w:pPr>
      <w:rPr>
        <w:rFonts w:ascii="Times New Roman" w:hAnsi="Times New Roman"/>
        <w:sz w:val="18"/>
      </w:rPr>
    </w:lvl>
    <w:lvl w:ilvl="1">
      <w:start w:val="1"/>
      <w:numFmt w:val="bullet"/>
      <w:lvlText w:val="o"/>
      <w:lvlJc w:val="left"/>
      <w:pPr>
        <w:tabs>
          <w:tab w:val="num" w:pos="1800"/>
        </w:tabs>
      </w:pPr>
      <w:rPr>
        <w:rFonts w:ascii="Courier New" w:hAnsi="Courier New"/>
      </w:rPr>
    </w:lvl>
    <w:lvl w:ilvl="2">
      <w:start w:val="1"/>
      <w:numFmt w:val="bullet"/>
      <w:lvlText w:val=""/>
      <w:lvlJc w:val="left"/>
      <w:pPr>
        <w:tabs>
          <w:tab w:val="num" w:pos="2520"/>
        </w:tabs>
      </w:pPr>
      <w:rPr>
        <w:rFonts w:ascii="Wingdings" w:hAnsi="Wingdings"/>
      </w:rPr>
    </w:lvl>
    <w:lvl w:ilvl="3">
      <w:start w:val="1"/>
      <w:numFmt w:val="bullet"/>
      <w:lvlText w:val=""/>
      <w:lvlJc w:val="left"/>
      <w:pPr>
        <w:tabs>
          <w:tab w:val="num" w:pos="3240"/>
        </w:tabs>
      </w:pPr>
      <w:rPr>
        <w:rFonts w:ascii="Symbol" w:hAnsi="Symbol"/>
      </w:rPr>
    </w:lvl>
    <w:lvl w:ilvl="4">
      <w:start w:val="1"/>
      <w:numFmt w:val="bullet"/>
      <w:lvlText w:val="o"/>
      <w:lvlJc w:val="left"/>
      <w:pPr>
        <w:tabs>
          <w:tab w:val="num" w:pos="3960"/>
        </w:tabs>
      </w:pPr>
      <w:rPr>
        <w:rFonts w:ascii="Courier New" w:hAnsi="Courier New"/>
      </w:rPr>
    </w:lvl>
    <w:lvl w:ilvl="5">
      <w:start w:val="1"/>
      <w:numFmt w:val="bullet"/>
      <w:lvlText w:val=""/>
      <w:lvlJc w:val="left"/>
      <w:pPr>
        <w:tabs>
          <w:tab w:val="num" w:pos="4680"/>
        </w:tabs>
      </w:pPr>
      <w:rPr>
        <w:rFonts w:ascii="Wingdings" w:hAnsi="Wingdings"/>
      </w:rPr>
    </w:lvl>
    <w:lvl w:ilvl="6">
      <w:start w:val="1"/>
      <w:numFmt w:val="bullet"/>
      <w:lvlText w:val=""/>
      <w:lvlJc w:val="left"/>
      <w:pPr>
        <w:tabs>
          <w:tab w:val="num" w:pos="5400"/>
        </w:tabs>
      </w:pPr>
      <w:rPr>
        <w:rFonts w:ascii="Symbol" w:hAnsi="Symbol"/>
      </w:rPr>
    </w:lvl>
    <w:lvl w:ilvl="7">
      <w:start w:val="1"/>
      <w:numFmt w:val="bullet"/>
      <w:lvlText w:val="o"/>
      <w:lvlJc w:val="left"/>
      <w:pPr>
        <w:tabs>
          <w:tab w:val="num" w:pos="6120"/>
        </w:tabs>
      </w:pPr>
      <w:rPr>
        <w:rFonts w:ascii="Courier New" w:hAnsi="Courier New"/>
      </w:rPr>
    </w:lvl>
    <w:lvl w:ilvl="8">
      <w:start w:val="1"/>
      <w:numFmt w:val="bullet"/>
      <w:lvlText w:val=""/>
      <w:lvlJc w:val="left"/>
      <w:pPr>
        <w:tabs>
          <w:tab w:val="num" w:pos="6840"/>
        </w:tabs>
      </w:pPr>
      <w:rPr>
        <w:rFonts w:ascii="Wingdings" w:hAnsi="Wingdings"/>
      </w:rPr>
    </w:lvl>
  </w:abstractNum>
  <w:abstractNum w:abstractNumId="2" w15:restartNumberingAfterBreak="0">
    <w:nsid w:val="0000000C"/>
    <w:multiLevelType w:val="singleLevel"/>
    <w:tmpl w:val="0000000C"/>
    <w:name w:val="WW8Num12"/>
    <w:lvl w:ilvl="0">
      <w:start w:val="1"/>
      <w:numFmt w:val="bullet"/>
      <w:lvlText w:val=""/>
      <w:lvlJc w:val="left"/>
      <w:pPr>
        <w:tabs>
          <w:tab w:val="num" w:pos="720"/>
        </w:tabs>
      </w:pPr>
      <w:rPr>
        <w:rFonts w:ascii="Symbol" w:hAnsi="Symbol"/>
        <w:sz w:val="18"/>
      </w:rPr>
    </w:lvl>
  </w:abstractNum>
  <w:abstractNum w:abstractNumId="3" w15:restartNumberingAfterBreak="0">
    <w:nsid w:val="054429A2"/>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84F74FE"/>
    <w:multiLevelType w:val="hybridMultilevel"/>
    <w:tmpl w:val="FFFFFFFF"/>
    <w:lvl w:ilvl="0" w:tplc="081A0011">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 w15:restartNumberingAfterBreak="0">
    <w:nsid w:val="0BC3794B"/>
    <w:multiLevelType w:val="hybridMultilevel"/>
    <w:tmpl w:val="FFFFFFFF"/>
    <w:lvl w:ilvl="0" w:tplc="D7487AC2">
      <w:numFmt w:val="bullet"/>
      <w:lvlText w:val="-"/>
      <w:lvlJc w:val="left"/>
      <w:pPr>
        <w:ind w:left="720" w:hanging="360"/>
      </w:pPr>
      <w:rPr>
        <w:rFonts w:ascii="Times New Roman" w:eastAsia="Times New Roman" w:hAnsi="Times New Roman"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15:restartNumberingAfterBreak="0">
    <w:nsid w:val="10B47891"/>
    <w:multiLevelType w:val="hybridMultilevel"/>
    <w:tmpl w:val="221AB01E"/>
    <w:lvl w:ilvl="0" w:tplc="97BC994A">
      <w:start w:val="1"/>
      <w:numFmt w:val="bullet"/>
      <w:lvlText w:val="-"/>
      <w:lvlJc w:val="left"/>
      <w:pPr>
        <w:tabs>
          <w:tab w:val="num" w:pos="720"/>
        </w:tabs>
        <w:ind w:left="720" w:hanging="360"/>
      </w:pPr>
      <w:rPr>
        <w:rFonts w:ascii="Bookman Old Style" w:eastAsia="Times New Roman" w:hAnsi="Bookman Old Style" w:hint="default"/>
      </w:rPr>
    </w:lvl>
    <w:lvl w:ilvl="1" w:tplc="101A0003" w:tentative="1">
      <w:start w:val="1"/>
      <w:numFmt w:val="bullet"/>
      <w:lvlText w:val="o"/>
      <w:lvlJc w:val="left"/>
      <w:pPr>
        <w:tabs>
          <w:tab w:val="num" w:pos="1440"/>
        </w:tabs>
        <w:ind w:left="1440" w:hanging="360"/>
      </w:pPr>
      <w:rPr>
        <w:rFonts w:ascii="Courier New" w:hAnsi="Courier New" w:hint="default"/>
      </w:rPr>
    </w:lvl>
    <w:lvl w:ilvl="2" w:tplc="101A0005" w:tentative="1">
      <w:start w:val="1"/>
      <w:numFmt w:val="bullet"/>
      <w:lvlText w:val=""/>
      <w:lvlJc w:val="left"/>
      <w:pPr>
        <w:tabs>
          <w:tab w:val="num" w:pos="2160"/>
        </w:tabs>
        <w:ind w:left="2160" w:hanging="360"/>
      </w:pPr>
      <w:rPr>
        <w:rFonts w:ascii="Wingdings" w:hAnsi="Wingdings" w:hint="default"/>
      </w:rPr>
    </w:lvl>
    <w:lvl w:ilvl="3" w:tplc="101A0001" w:tentative="1">
      <w:start w:val="1"/>
      <w:numFmt w:val="bullet"/>
      <w:lvlText w:val=""/>
      <w:lvlJc w:val="left"/>
      <w:pPr>
        <w:tabs>
          <w:tab w:val="num" w:pos="2880"/>
        </w:tabs>
        <w:ind w:left="2880" w:hanging="360"/>
      </w:pPr>
      <w:rPr>
        <w:rFonts w:ascii="Symbol" w:hAnsi="Symbol" w:hint="default"/>
      </w:rPr>
    </w:lvl>
    <w:lvl w:ilvl="4" w:tplc="101A0003" w:tentative="1">
      <w:start w:val="1"/>
      <w:numFmt w:val="bullet"/>
      <w:lvlText w:val="o"/>
      <w:lvlJc w:val="left"/>
      <w:pPr>
        <w:tabs>
          <w:tab w:val="num" w:pos="3600"/>
        </w:tabs>
        <w:ind w:left="3600" w:hanging="360"/>
      </w:pPr>
      <w:rPr>
        <w:rFonts w:ascii="Courier New" w:hAnsi="Courier New" w:hint="default"/>
      </w:rPr>
    </w:lvl>
    <w:lvl w:ilvl="5" w:tplc="101A0005" w:tentative="1">
      <w:start w:val="1"/>
      <w:numFmt w:val="bullet"/>
      <w:lvlText w:val=""/>
      <w:lvlJc w:val="left"/>
      <w:pPr>
        <w:tabs>
          <w:tab w:val="num" w:pos="4320"/>
        </w:tabs>
        <w:ind w:left="4320" w:hanging="360"/>
      </w:pPr>
      <w:rPr>
        <w:rFonts w:ascii="Wingdings" w:hAnsi="Wingdings" w:hint="default"/>
      </w:rPr>
    </w:lvl>
    <w:lvl w:ilvl="6" w:tplc="101A0001" w:tentative="1">
      <w:start w:val="1"/>
      <w:numFmt w:val="bullet"/>
      <w:lvlText w:val=""/>
      <w:lvlJc w:val="left"/>
      <w:pPr>
        <w:tabs>
          <w:tab w:val="num" w:pos="5040"/>
        </w:tabs>
        <w:ind w:left="5040" w:hanging="360"/>
      </w:pPr>
      <w:rPr>
        <w:rFonts w:ascii="Symbol" w:hAnsi="Symbol" w:hint="default"/>
      </w:rPr>
    </w:lvl>
    <w:lvl w:ilvl="7" w:tplc="101A0003" w:tentative="1">
      <w:start w:val="1"/>
      <w:numFmt w:val="bullet"/>
      <w:lvlText w:val="o"/>
      <w:lvlJc w:val="left"/>
      <w:pPr>
        <w:tabs>
          <w:tab w:val="num" w:pos="5760"/>
        </w:tabs>
        <w:ind w:left="5760" w:hanging="360"/>
      </w:pPr>
      <w:rPr>
        <w:rFonts w:ascii="Courier New" w:hAnsi="Courier New" w:hint="default"/>
      </w:rPr>
    </w:lvl>
    <w:lvl w:ilvl="8" w:tplc="10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C5613"/>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DCA00C0"/>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30939A5"/>
    <w:multiLevelType w:val="hybridMultilevel"/>
    <w:tmpl w:val="A02C6036"/>
    <w:lvl w:ilvl="0" w:tplc="3D208730">
      <w:start w:val="1"/>
      <w:numFmt w:val="decimal"/>
      <w:lvlText w:val="%1."/>
      <w:lvlJc w:val="left"/>
      <w:pPr>
        <w:ind w:left="1410" w:hanging="705"/>
      </w:pPr>
      <w:rPr>
        <w:rFonts w:hint="default"/>
      </w:rPr>
    </w:lvl>
    <w:lvl w:ilvl="1" w:tplc="081A0019" w:tentative="1">
      <w:start w:val="1"/>
      <w:numFmt w:val="lowerLetter"/>
      <w:lvlText w:val="%2."/>
      <w:lvlJc w:val="left"/>
      <w:pPr>
        <w:ind w:left="1785" w:hanging="360"/>
      </w:pPr>
    </w:lvl>
    <w:lvl w:ilvl="2" w:tplc="081A001B" w:tentative="1">
      <w:start w:val="1"/>
      <w:numFmt w:val="lowerRoman"/>
      <w:lvlText w:val="%3."/>
      <w:lvlJc w:val="right"/>
      <w:pPr>
        <w:ind w:left="2505" w:hanging="180"/>
      </w:pPr>
    </w:lvl>
    <w:lvl w:ilvl="3" w:tplc="081A000F" w:tentative="1">
      <w:start w:val="1"/>
      <w:numFmt w:val="decimal"/>
      <w:lvlText w:val="%4."/>
      <w:lvlJc w:val="left"/>
      <w:pPr>
        <w:ind w:left="3225" w:hanging="360"/>
      </w:pPr>
    </w:lvl>
    <w:lvl w:ilvl="4" w:tplc="081A0019" w:tentative="1">
      <w:start w:val="1"/>
      <w:numFmt w:val="lowerLetter"/>
      <w:lvlText w:val="%5."/>
      <w:lvlJc w:val="left"/>
      <w:pPr>
        <w:ind w:left="3945" w:hanging="360"/>
      </w:pPr>
    </w:lvl>
    <w:lvl w:ilvl="5" w:tplc="081A001B" w:tentative="1">
      <w:start w:val="1"/>
      <w:numFmt w:val="lowerRoman"/>
      <w:lvlText w:val="%6."/>
      <w:lvlJc w:val="right"/>
      <w:pPr>
        <w:ind w:left="4665" w:hanging="180"/>
      </w:pPr>
    </w:lvl>
    <w:lvl w:ilvl="6" w:tplc="081A000F" w:tentative="1">
      <w:start w:val="1"/>
      <w:numFmt w:val="decimal"/>
      <w:lvlText w:val="%7."/>
      <w:lvlJc w:val="left"/>
      <w:pPr>
        <w:ind w:left="5385" w:hanging="360"/>
      </w:pPr>
    </w:lvl>
    <w:lvl w:ilvl="7" w:tplc="081A0019" w:tentative="1">
      <w:start w:val="1"/>
      <w:numFmt w:val="lowerLetter"/>
      <w:lvlText w:val="%8."/>
      <w:lvlJc w:val="left"/>
      <w:pPr>
        <w:ind w:left="6105" w:hanging="360"/>
      </w:pPr>
    </w:lvl>
    <w:lvl w:ilvl="8" w:tplc="081A001B" w:tentative="1">
      <w:start w:val="1"/>
      <w:numFmt w:val="lowerRoman"/>
      <w:lvlText w:val="%9."/>
      <w:lvlJc w:val="right"/>
      <w:pPr>
        <w:ind w:left="6825" w:hanging="180"/>
      </w:pPr>
    </w:lvl>
  </w:abstractNum>
  <w:abstractNum w:abstractNumId="10" w15:restartNumberingAfterBreak="0">
    <w:nsid w:val="234C4E8C"/>
    <w:multiLevelType w:val="hybridMultilevel"/>
    <w:tmpl w:val="FFDC474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23C4446F"/>
    <w:multiLevelType w:val="hybridMultilevel"/>
    <w:tmpl w:val="1BEC7AFA"/>
    <w:lvl w:ilvl="0" w:tplc="560A454C">
      <w:start w:val="1"/>
      <w:numFmt w:val="bullet"/>
      <w:lvlText w:val="-"/>
      <w:lvlJc w:val="left"/>
      <w:pPr>
        <w:ind w:left="1070" w:hanging="360"/>
      </w:pPr>
      <w:rPr>
        <w:rFonts w:ascii="Garamond" w:hAnsi="Garamond"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AF4D70"/>
    <w:multiLevelType w:val="hybridMultilevel"/>
    <w:tmpl w:val="65140762"/>
    <w:lvl w:ilvl="0" w:tplc="EDC0874E">
      <w:start w:val="9"/>
      <w:numFmt w:val="decimal"/>
      <w:lvlText w:val="%1."/>
      <w:lvlJc w:val="left"/>
      <w:pPr>
        <w:tabs>
          <w:tab w:val="num" w:pos="4089"/>
        </w:tabs>
        <w:ind w:left="4089" w:hanging="364"/>
      </w:pPr>
      <w:rPr>
        <w:rFonts w:cs="Times New Roman" w:hint="default"/>
      </w:rPr>
    </w:lvl>
    <w:lvl w:ilvl="1" w:tplc="101A0019" w:tentative="1">
      <w:start w:val="1"/>
      <w:numFmt w:val="lowerLetter"/>
      <w:lvlText w:val="%2."/>
      <w:lvlJc w:val="left"/>
      <w:pPr>
        <w:tabs>
          <w:tab w:val="num" w:pos="4805"/>
        </w:tabs>
        <w:ind w:left="4805" w:hanging="360"/>
      </w:pPr>
      <w:rPr>
        <w:rFonts w:cs="Times New Roman"/>
      </w:rPr>
    </w:lvl>
    <w:lvl w:ilvl="2" w:tplc="101A001B" w:tentative="1">
      <w:start w:val="1"/>
      <w:numFmt w:val="lowerRoman"/>
      <w:lvlText w:val="%3."/>
      <w:lvlJc w:val="right"/>
      <w:pPr>
        <w:tabs>
          <w:tab w:val="num" w:pos="5525"/>
        </w:tabs>
        <w:ind w:left="5525" w:hanging="180"/>
      </w:pPr>
      <w:rPr>
        <w:rFonts w:cs="Times New Roman"/>
      </w:rPr>
    </w:lvl>
    <w:lvl w:ilvl="3" w:tplc="101A000F" w:tentative="1">
      <w:start w:val="1"/>
      <w:numFmt w:val="decimal"/>
      <w:lvlText w:val="%4."/>
      <w:lvlJc w:val="left"/>
      <w:pPr>
        <w:tabs>
          <w:tab w:val="num" w:pos="6245"/>
        </w:tabs>
        <w:ind w:left="6245" w:hanging="360"/>
      </w:pPr>
      <w:rPr>
        <w:rFonts w:cs="Times New Roman"/>
      </w:rPr>
    </w:lvl>
    <w:lvl w:ilvl="4" w:tplc="101A0019" w:tentative="1">
      <w:start w:val="1"/>
      <w:numFmt w:val="lowerLetter"/>
      <w:lvlText w:val="%5."/>
      <w:lvlJc w:val="left"/>
      <w:pPr>
        <w:tabs>
          <w:tab w:val="num" w:pos="6965"/>
        </w:tabs>
        <w:ind w:left="6965" w:hanging="360"/>
      </w:pPr>
      <w:rPr>
        <w:rFonts w:cs="Times New Roman"/>
      </w:rPr>
    </w:lvl>
    <w:lvl w:ilvl="5" w:tplc="101A001B" w:tentative="1">
      <w:start w:val="1"/>
      <w:numFmt w:val="lowerRoman"/>
      <w:lvlText w:val="%6."/>
      <w:lvlJc w:val="right"/>
      <w:pPr>
        <w:tabs>
          <w:tab w:val="num" w:pos="7685"/>
        </w:tabs>
        <w:ind w:left="7685" w:hanging="180"/>
      </w:pPr>
      <w:rPr>
        <w:rFonts w:cs="Times New Roman"/>
      </w:rPr>
    </w:lvl>
    <w:lvl w:ilvl="6" w:tplc="101A000F" w:tentative="1">
      <w:start w:val="1"/>
      <w:numFmt w:val="decimal"/>
      <w:lvlText w:val="%7."/>
      <w:lvlJc w:val="left"/>
      <w:pPr>
        <w:tabs>
          <w:tab w:val="num" w:pos="8405"/>
        </w:tabs>
        <w:ind w:left="8405" w:hanging="360"/>
      </w:pPr>
      <w:rPr>
        <w:rFonts w:cs="Times New Roman"/>
      </w:rPr>
    </w:lvl>
    <w:lvl w:ilvl="7" w:tplc="101A0019" w:tentative="1">
      <w:start w:val="1"/>
      <w:numFmt w:val="lowerLetter"/>
      <w:lvlText w:val="%8."/>
      <w:lvlJc w:val="left"/>
      <w:pPr>
        <w:tabs>
          <w:tab w:val="num" w:pos="9125"/>
        </w:tabs>
        <w:ind w:left="9125" w:hanging="360"/>
      </w:pPr>
      <w:rPr>
        <w:rFonts w:cs="Times New Roman"/>
      </w:rPr>
    </w:lvl>
    <w:lvl w:ilvl="8" w:tplc="101A001B" w:tentative="1">
      <w:start w:val="1"/>
      <w:numFmt w:val="lowerRoman"/>
      <w:lvlText w:val="%9."/>
      <w:lvlJc w:val="right"/>
      <w:pPr>
        <w:tabs>
          <w:tab w:val="num" w:pos="9845"/>
        </w:tabs>
        <w:ind w:left="9845" w:hanging="180"/>
      </w:pPr>
      <w:rPr>
        <w:rFonts w:cs="Times New Roman"/>
      </w:rPr>
    </w:lvl>
  </w:abstractNum>
  <w:abstractNum w:abstractNumId="13" w15:restartNumberingAfterBreak="0">
    <w:nsid w:val="2781304B"/>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D056095"/>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E0B08CD"/>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2872085"/>
    <w:multiLevelType w:val="hybridMultilevel"/>
    <w:tmpl w:val="451227BE"/>
    <w:lvl w:ilvl="0" w:tplc="CAB06ABC">
      <w:numFmt w:val="bullet"/>
      <w:lvlText w:val="-"/>
      <w:lvlJc w:val="left"/>
      <w:pPr>
        <w:ind w:left="1080" w:hanging="360"/>
      </w:pPr>
      <w:rPr>
        <w:rFonts w:ascii="Times New Roman" w:eastAsia="Times New Roman"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7" w15:restartNumberingAfterBreak="0">
    <w:nsid w:val="354F68CE"/>
    <w:multiLevelType w:val="hybridMultilevel"/>
    <w:tmpl w:val="FFFFFFFF"/>
    <w:lvl w:ilvl="0" w:tplc="EA0C6A00">
      <w:start w:val="1"/>
      <w:numFmt w:val="decimal"/>
      <w:lvlText w:val="%1."/>
      <w:lvlJc w:val="left"/>
      <w:pPr>
        <w:ind w:left="945" w:hanging="360"/>
      </w:pPr>
      <w:rPr>
        <w:rFonts w:cs="Times New Roman" w:hint="default"/>
      </w:rPr>
    </w:lvl>
    <w:lvl w:ilvl="1" w:tplc="0C1A0019" w:tentative="1">
      <w:start w:val="1"/>
      <w:numFmt w:val="lowerLetter"/>
      <w:lvlText w:val="%2."/>
      <w:lvlJc w:val="left"/>
      <w:pPr>
        <w:ind w:left="1665" w:hanging="360"/>
      </w:pPr>
      <w:rPr>
        <w:rFonts w:cs="Times New Roman"/>
      </w:rPr>
    </w:lvl>
    <w:lvl w:ilvl="2" w:tplc="0C1A001B" w:tentative="1">
      <w:start w:val="1"/>
      <w:numFmt w:val="lowerRoman"/>
      <w:lvlText w:val="%3."/>
      <w:lvlJc w:val="right"/>
      <w:pPr>
        <w:ind w:left="2385" w:hanging="180"/>
      </w:pPr>
      <w:rPr>
        <w:rFonts w:cs="Times New Roman"/>
      </w:rPr>
    </w:lvl>
    <w:lvl w:ilvl="3" w:tplc="0C1A000F" w:tentative="1">
      <w:start w:val="1"/>
      <w:numFmt w:val="decimal"/>
      <w:lvlText w:val="%4."/>
      <w:lvlJc w:val="left"/>
      <w:pPr>
        <w:ind w:left="3105" w:hanging="360"/>
      </w:pPr>
      <w:rPr>
        <w:rFonts w:cs="Times New Roman"/>
      </w:rPr>
    </w:lvl>
    <w:lvl w:ilvl="4" w:tplc="0C1A0019" w:tentative="1">
      <w:start w:val="1"/>
      <w:numFmt w:val="lowerLetter"/>
      <w:lvlText w:val="%5."/>
      <w:lvlJc w:val="left"/>
      <w:pPr>
        <w:ind w:left="3825" w:hanging="360"/>
      </w:pPr>
      <w:rPr>
        <w:rFonts w:cs="Times New Roman"/>
      </w:rPr>
    </w:lvl>
    <w:lvl w:ilvl="5" w:tplc="0C1A001B" w:tentative="1">
      <w:start w:val="1"/>
      <w:numFmt w:val="lowerRoman"/>
      <w:lvlText w:val="%6."/>
      <w:lvlJc w:val="right"/>
      <w:pPr>
        <w:ind w:left="4545" w:hanging="180"/>
      </w:pPr>
      <w:rPr>
        <w:rFonts w:cs="Times New Roman"/>
      </w:rPr>
    </w:lvl>
    <w:lvl w:ilvl="6" w:tplc="0C1A000F" w:tentative="1">
      <w:start w:val="1"/>
      <w:numFmt w:val="decimal"/>
      <w:lvlText w:val="%7."/>
      <w:lvlJc w:val="left"/>
      <w:pPr>
        <w:ind w:left="5265" w:hanging="360"/>
      </w:pPr>
      <w:rPr>
        <w:rFonts w:cs="Times New Roman"/>
      </w:rPr>
    </w:lvl>
    <w:lvl w:ilvl="7" w:tplc="0C1A0019" w:tentative="1">
      <w:start w:val="1"/>
      <w:numFmt w:val="lowerLetter"/>
      <w:lvlText w:val="%8."/>
      <w:lvlJc w:val="left"/>
      <w:pPr>
        <w:ind w:left="5985" w:hanging="360"/>
      </w:pPr>
      <w:rPr>
        <w:rFonts w:cs="Times New Roman"/>
      </w:rPr>
    </w:lvl>
    <w:lvl w:ilvl="8" w:tplc="0C1A001B" w:tentative="1">
      <w:start w:val="1"/>
      <w:numFmt w:val="lowerRoman"/>
      <w:lvlText w:val="%9."/>
      <w:lvlJc w:val="right"/>
      <w:pPr>
        <w:ind w:left="6705" w:hanging="180"/>
      </w:pPr>
      <w:rPr>
        <w:rFonts w:cs="Times New Roman"/>
      </w:rPr>
    </w:lvl>
  </w:abstractNum>
  <w:abstractNum w:abstractNumId="18" w15:restartNumberingAfterBreak="0">
    <w:nsid w:val="38E26AD6"/>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5616CC7"/>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9213F2D"/>
    <w:multiLevelType w:val="hybridMultilevel"/>
    <w:tmpl w:val="119851EC"/>
    <w:lvl w:ilvl="0" w:tplc="101A000F">
      <w:start w:val="1"/>
      <w:numFmt w:val="decimal"/>
      <w:lvlText w:val="%1."/>
      <w:lvlJc w:val="left"/>
      <w:pPr>
        <w:tabs>
          <w:tab w:val="num" w:pos="720"/>
        </w:tabs>
        <w:ind w:left="720" w:hanging="360"/>
      </w:pPr>
      <w:rPr>
        <w:rFonts w:cs="Times New Roman" w:hint="default"/>
      </w:rPr>
    </w:lvl>
    <w:lvl w:ilvl="1" w:tplc="101A0019" w:tentative="1">
      <w:start w:val="1"/>
      <w:numFmt w:val="lowerLetter"/>
      <w:lvlText w:val="%2."/>
      <w:lvlJc w:val="left"/>
      <w:pPr>
        <w:tabs>
          <w:tab w:val="num" w:pos="1440"/>
        </w:tabs>
        <w:ind w:left="1440" w:hanging="360"/>
      </w:pPr>
      <w:rPr>
        <w:rFonts w:cs="Times New Roman"/>
      </w:rPr>
    </w:lvl>
    <w:lvl w:ilvl="2" w:tplc="101A001B" w:tentative="1">
      <w:start w:val="1"/>
      <w:numFmt w:val="lowerRoman"/>
      <w:lvlText w:val="%3."/>
      <w:lvlJc w:val="right"/>
      <w:pPr>
        <w:tabs>
          <w:tab w:val="num" w:pos="2160"/>
        </w:tabs>
        <w:ind w:left="2160" w:hanging="180"/>
      </w:pPr>
      <w:rPr>
        <w:rFonts w:cs="Times New Roman"/>
      </w:rPr>
    </w:lvl>
    <w:lvl w:ilvl="3" w:tplc="101A000F" w:tentative="1">
      <w:start w:val="1"/>
      <w:numFmt w:val="decimal"/>
      <w:lvlText w:val="%4."/>
      <w:lvlJc w:val="left"/>
      <w:pPr>
        <w:tabs>
          <w:tab w:val="num" w:pos="2880"/>
        </w:tabs>
        <w:ind w:left="2880" w:hanging="360"/>
      </w:pPr>
      <w:rPr>
        <w:rFonts w:cs="Times New Roman"/>
      </w:rPr>
    </w:lvl>
    <w:lvl w:ilvl="4" w:tplc="101A0019" w:tentative="1">
      <w:start w:val="1"/>
      <w:numFmt w:val="lowerLetter"/>
      <w:lvlText w:val="%5."/>
      <w:lvlJc w:val="left"/>
      <w:pPr>
        <w:tabs>
          <w:tab w:val="num" w:pos="3600"/>
        </w:tabs>
        <w:ind w:left="3600" w:hanging="360"/>
      </w:pPr>
      <w:rPr>
        <w:rFonts w:cs="Times New Roman"/>
      </w:rPr>
    </w:lvl>
    <w:lvl w:ilvl="5" w:tplc="101A001B" w:tentative="1">
      <w:start w:val="1"/>
      <w:numFmt w:val="lowerRoman"/>
      <w:lvlText w:val="%6."/>
      <w:lvlJc w:val="right"/>
      <w:pPr>
        <w:tabs>
          <w:tab w:val="num" w:pos="4320"/>
        </w:tabs>
        <w:ind w:left="4320" w:hanging="180"/>
      </w:pPr>
      <w:rPr>
        <w:rFonts w:cs="Times New Roman"/>
      </w:rPr>
    </w:lvl>
    <w:lvl w:ilvl="6" w:tplc="101A000F" w:tentative="1">
      <w:start w:val="1"/>
      <w:numFmt w:val="decimal"/>
      <w:lvlText w:val="%7."/>
      <w:lvlJc w:val="left"/>
      <w:pPr>
        <w:tabs>
          <w:tab w:val="num" w:pos="5040"/>
        </w:tabs>
        <w:ind w:left="5040" w:hanging="360"/>
      </w:pPr>
      <w:rPr>
        <w:rFonts w:cs="Times New Roman"/>
      </w:rPr>
    </w:lvl>
    <w:lvl w:ilvl="7" w:tplc="101A0019" w:tentative="1">
      <w:start w:val="1"/>
      <w:numFmt w:val="lowerLetter"/>
      <w:lvlText w:val="%8."/>
      <w:lvlJc w:val="left"/>
      <w:pPr>
        <w:tabs>
          <w:tab w:val="num" w:pos="5760"/>
        </w:tabs>
        <w:ind w:left="5760" w:hanging="360"/>
      </w:pPr>
      <w:rPr>
        <w:rFonts w:cs="Times New Roman"/>
      </w:rPr>
    </w:lvl>
    <w:lvl w:ilvl="8" w:tplc="101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FC90AB3"/>
    <w:multiLevelType w:val="hybridMultilevel"/>
    <w:tmpl w:val="FFFFFFFF"/>
    <w:lvl w:ilvl="0" w:tplc="241A000F">
      <w:start w:val="1"/>
      <w:numFmt w:val="decimal"/>
      <w:lvlText w:val="%1."/>
      <w:lvlJc w:val="left"/>
      <w:pPr>
        <w:ind w:left="720"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22" w15:restartNumberingAfterBreak="0">
    <w:nsid w:val="5F9B05A9"/>
    <w:multiLevelType w:val="hybridMultilevel"/>
    <w:tmpl w:val="1B2E2A0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3" w15:restartNumberingAfterBreak="0">
    <w:nsid w:val="5FB201B0"/>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1F06D18"/>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23D14AC"/>
    <w:multiLevelType w:val="hybridMultilevel"/>
    <w:tmpl w:val="FFFFFFFF"/>
    <w:lvl w:ilvl="0" w:tplc="081A0011">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6" w15:restartNumberingAfterBreak="0">
    <w:nsid w:val="68C62F38"/>
    <w:multiLevelType w:val="hybridMultilevel"/>
    <w:tmpl w:val="80744AFC"/>
    <w:lvl w:ilvl="0" w:tplc="14AC6636">
      <w:start w:val="1"/>
      <w:numFmt w:val="bullet"/>
      <w:lvlText w:val=""/>
      <w:lvlPicBulletId w:val="0"/>
      <w:lvlJc w:val="left"/>
      <w:pPr>
        <w:tabs>
          <w:tab w:val="num" w:pos="720"/>
        </w:tabs>
        <w:ind w:left="720" w:hanging="360"/>
      </w:pPr>
      <w:rPr>
        <w:rFonts w:ascii="Symbol" w:hAnsi="Symbol" w:hint="default"/>
      </w:rPr>
    </w:lvl>
    <w:lvl w:ilvl="1" w:tplc="9D0C5828" w:tentative="1">
      <w:start w:val="1"/>
      <w:numFmt w:val="bullet"/>
      <w:lvlText w:val=""/>
      <w:lvlJc w:val="left"/>
      <w:pPr>
        <w:tabs>
          <w:tab w:val="num" w:pos="1440"/>
        </w:tabs>
        <w:ind w:left="1440" w:hanging="360"/>
      </w:pPr>
      <w:rPr>
        <w:rFonts w:ascii="Symbol" w:hAnsi="Symbol" w:hint="default"/>
      </w:rPr>
    </w:lvl>
    <w:lvl w:ilvl="2" w:tplc="788E53BE" w:tentative="1">
      <w:start w:val="1"/>
      <w:numFmt w:val="bullet"/>
      <w:lvlText w:val=""/>
      <w:lvlJc w:val="left"/>
      <w:pPr>
        <w:tabs>
          <w:tab w:val="num" w:pos="2160"/>
        </w:tabs>
        <w:ind w:left="2160" w:hanging="360"/>
      </w:pPr>
      <w:rPr>
        <w:rFonts w:ascii="Symbol" w:hAnsi="Symbol" w:hint="default"/>
      </w:rPr>
    </w:lvl>
    <w:lvl w:ilvl="3" w:tplc="05A4D162" w:tentative="1">
      <w:start w:val="1"/>
      <w:numFmt w:val="bullet"/>
      <w:lvlText w:val=""/>
      <w:lvlJc w:val="left"/>
      <w:pPr>
        <w:tabs>
          <w:tab w:val="num" w:pos="2880"/>
        </w:tabs>
        <w:ind w:left="2880" w:hanging="360"/>
      </w:pPr>
      <w:rPr>
        <w:rFonts w:ascii="Symbol" w:hAnsi="Symbol" w:hint="default"/>
      </w:rPr>
    </w:lvl>
    <w:lvl w:ilvl="4" w:tplc="32E266DC" w:tentative="1">
      <w:start w:val="1"/>
      <w:numFmt w:val="bullet"/>
      <w:lvlText w:val=""/>
      <w:lvlJc w:val="left"/>
      <w:pPr>
        <w:tabs>
          <w:tab w:val="num" w:pos="3600"/>
        </w:tabs>
        <w:ind w:left="3600" w:hanging="360"/>
      </w:pPr>
      <w:rPr>
        <w:rFonts w:ascii="Symbol" w:hAnsi="Symbol" w:hint="default"/>
      </w:rPr>
    </w:lvl>
    <w:lvl w:ilvl="5" w:tplc="96E8E0FE" w:tentative="1">
      <w:start w:val="1"/>
      <w:numFmt w:val="bullet"/>
      <w:lvlText w:val=""/>
      <w:lvlJc w:val="left"/>
      <w:pPr>
        <w:tabs>
          <w:tab w:val="num" w:pos="4320"/>
        </w:tabs>
        <w:ind w:left="4320" w:hanging="360"/>
      </w:pPr>
      <w:rPr>
        <w:rFonts w:ascii="Symbol" w:hAnsi="Symbol" w:hint="default"/>
      </w:rPr>
    </w:lvl>
    <w:lvl w:ilvl="6" w:tplc="2D1631CA" w:tentative="1">
      <w:start w:val="1"/>
      <w:numFmt w:val="bullet"/>
      <w:lvlText w:val=""/>
      <w:lvlJc w:val="left"/>
      <w:pPr>
        <w:tabs>
          <w:tab w:val="num" w:pos="5040"/>
        </w:tabs>
        <w:ind w:left="5040" w:hanging="360"/>
      </w:pPr>
      <w:rPr>
        <w:rFonts w:ascii="Symbol" w:hAnsi="Symbol" w:hint="default"/>
      </w:rPr>
    </w:lvl>
    <w:lvl w:ilvl="7" w:tplc="9B00B5EE" w:tentative="1">
      <w:start w:val="1"/>
      <w:numFmt w:val="bullet"/>
      <w:lvlText w:val=""/>
      <w:lvlJc w:val="left"/>
      <w:pPr>
        <w:tabs>
          <w:tab w:val="num" w:pos="5760"/>
        </w:tabs>
        <w:ind w:left="5760" w:hanging="360"/>
      </w:pPr>
      <w:rPr>
        <w:rFonts w:ascii="Symbol" w:hAnsi="Symbol" w:hint="default"/>
      </w:rPr>
    </w:lvl>
    <w:lvl w:ilvl="8" w:tplc="0F06C36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CD61801"/>
    <w:multiLevelType w:val="hybridMultilevel"/>
    <w:tmpl w:val="FFFFFFFF"/>
    <w:lvl w:ilvl="0" w:tplc="081A0011">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8" w15:restartNumberingAfterBreak="0">
    <w:nsid w:val="6D2E4BE4"/>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F5D1036"/>
    <w:multiLevelType w:val="hybridMultilevel"/>
    <w:tmpl w:val="24507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66C90"/>
    <w:multiLevelType w:val="hybridMultilevel"/>
    <w:tmpl w:val="FFFFFFFF"/>
    <w:lvl w:ilvl="0" w:tplc="D7487AC2">
      <w:numFmt w:val="bullet"/>
      <w:lvlText w:val="-"/>
      <w:lvlJc w:val="left"/>
      <w:pPr>
        <w:ind w:left="720" w:hanging="360"/>
      </w:pPr>
      <w:rPr>
        <w:rFonts w:ascii="Times New Roman" w:eastAsia="Times New Roman" w:hAnsi="Times New Roman"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 w15:restartNumberingAfterBreak="0">
    <w:nsid w:val="75A924F8"/>
    <w:multiLevelType w:val="hybridMultilevel"/>
    <w:tmpl w:val="143CB0CC"/>
    <w:lvl w:ilvl="0" w:tplc="7048FC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3C02A9"/>
    <w:multiLevelType w:val="hybridMultilevel"/>
    <w:tmpl w:val="FFFFFFFF"/>
    <w:lvl w:ilvl="0" w:tplc="241A000F">
      <w:start w:val="1"/>
      <w:numFmt w:val="decimal"/>
      <w:lvlText w:val="%1."/>
      <w:lvlJc w:val="left"/>
      <w:pPr>
        <w:ind w:left="720"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num w:numId="1" w16cid:durableId="2093432689">
    <w:abstractNumId w:val="22"/>
  </w:num>
  <w:num w:numId="2" w16cid:durableId="916941034">
    <w:abstractNumId w:val="16"/>
  </w:num>
  <w:num w:numId="3" w16cid:durableId="1984386557">
    <w:abstractNumId w:val="26"/>
  </w:num>
  <w:num w:numId="4" w16cid:durableId="164058366">
    <w:abstractNumId w:val="11"/>
  </w:num>
  <w:num w:numId="5" w16cid:durableId="384724991">
    <w:abstractNumId w:val="9"/>
  </w:num>
  <w:num w:numId="6" w16cid:durableId="1845851718">
    <w:abstractNumId w:val="31"/>
  </w:num>
  <w:num w:numId="7" w16cid:durableId="484005516">
    <w:abstractNumId w:val="29"/>
  </w:num>
  <w:num w:numId="8" w16cid:durableId="658316371">
    <w:abstractNumId w:val="19"/>
  </w:num>
  <w:num w:numId="9" w16cid:durableId="20014603">
    <w:abstractNumId w:val="7"/>
  </w:num>
  <w:num w:numId="10" w16cid:durableId="568735439">
    <w:abstractNumId w:val="24"/>
  </w:num>
  <w:num w:numId="11" w16cid:durableId="3825202">
    <w:abstractNumId w:val="18"/>
  </w:num>
  <w:num w:numId="12" w16cid:durableId="1120996984">
    <w:abstractNumId w:val="15"/>
  </w:num>
  <w:num w:numId="13" w16cid:durableId="602229756">
    <w:abstractNumId w:val="3"/>
  </w:num>
  <w:num w:numId="14" w16cid:durableId="1286696212">
    <w:abstractNumId w:val="23"/>
  </w:num>
  <w:num w:numId="15" w16cid:durableId="1349602857">
    <w:abstractNumId w:val="14"/>
  </w:num>
  <w:num w:numId="16" w16cid:durableId="243418458">
    <w:abstractNumId w:val="8"/>
  </w:num>
  <w:num w:numId="17" w16cid:durableId="323356955">
    <w:abstractNumId w:val="13"/>
  </w:num>
  <w:num w:numId="18" w16cid:durableId="1527018724">
    <w:abstractNumId w:val="28"/>
  </w:num>
  <w:num w:numId="19" w16cid:durableId="1143813616">
    <w:abstractNumId w:val="12"/>
  </w:num>
  <w:num w:numId="20" w16cid:durableId="1816488611">
    <w:abstractNumId w:val="20"/>
  </w:num>
  <w:num w:numId="21" w16cid:durableId="1712267364">
    <w:abstractNumId w:val="6"/>
  </w:num>
  <w:num w:numId="22" w16cid:durableId="1687363570">
    <w:abstractNumId w:val="10"/>
  </w:num>
  <w:num w:numId="23" w16cid:durableId="1541746682">
    <w:abstractNumId w:val="30"/>
  </w:num>
  <w:num w:numId="24" w16cid:durableId="1058433913">
    <w:abstractNumId w:val="5"/>
  </w:num>
  <w:num w:numId="25" w16cid:durableId="888494022">
    <w:abstractNumId w:val="4"/>
  </w:num>
  <w:num w:numId="26" w16cid:durableId="2102529963">
    <w:abstractNumId w:val="27"/>
  </w:num>
  <w:num w:numId="27" w16cid:durableId="1199316146">
    <w:abstractNumId w:val="25"/>
  </w:num>
  <w:num w:numId="28" w16cid:durableId="1059596240">
    <w:abstractNumId w:val="21"/>
  </w:num>
  <w:num w:numId="29" w16cid:durableId="89129350">
    <w:abstractNumId w:val="32"/>
  </w:num>
  <w:num w:numId="30" w16cid:durableId="163167004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90E"/>
    <w:rsid w:val="000001E3"/>
    <w:rsid w:val="00002D79"/>
    <w:rsid w:val="000031EE"/>
    <w:rsid w:val="000033C6"/>
    <w:rsid w:val="000054F2"/>
    <w:rsid w:val="00006CCA"/>
    <w:rsid w:val="000106D1"/>
    <w:rsid w:val="00010EAE"/>
    <w:rsid w:val="000113D6"/>
    <w:rsid w:val="00014CE2"/>
    <w:rsid w:val="00015A00"/>
    <w:rsid w:val="000266EB"/>
    <w:rsid w:val="000268AF"/>
    <w:rsid w:val="00027425"/>
    <w:rsid w:val="00030F65"/>
    <w:rsid w:val="0003297B"/>
    <w:rsid w:val="00033128"/>
    <w:rsid w:val="0003317F"/>
    <w:rsid w:val="00033F7A"/>
    <w:rsid w:val="00037B10"/>
    <w:rsid w:val="0004051A"/>
    <w:rsid w:val="00041757"/>
    <w:rsid w:val="00042D96"/>
    <w:rsid w:val="00043991"/>
    <w:rsid w:val="00045EC2"/>
    <w:rsid w:val="00046092"/>
    <w:rsid w:val="0004741F"/>
    <w:rsid w:val="00052F88"/>
    <w:rsid w:val="00053E01"/>
    <w:rsid w:val="00053FE5"/>
    <w:rsid w:val="00055006"/>
    <w:rsid w:val="000559DA"/>
    <w:rsid w:val="00057B2C"/>
    <w:rsid w:val="000609C3"/>
    <w:rsid w:val="00062AE4"/>
    <w:rsid w:val="00066897"/>
    <w:rsid w:val="00066E2B"/>
    <w:rsid w:val="000701C4"/>
    <w:rsid w:val="00070CF2"/>
    <w:rsid w:val="00070D12"/>
    <w:rsid w:val="00071923"/>
    <w:rsid w:val="00071D10"/>
    <w:rsid w:val="00073186"/>
    <w:rsid w:val="0007449B"/>
    <w:rsid w:val="00074603"/>
    <w:rsid w:val="000756EC"/>
    <w:rsid w:val="000778C9"/>
    <w:rsid w:val="0008135E"/>
    <w:rsid w:val="00081945"/>
    <w:rsid w:val="00082D25"/>
    <w:rsid w:val="00084779"/>
    <w:rsid w:val="00084A27"/>
    <w:rsid w:val="00085BE9"/>
    <w:rsid w:val="000867D4"/>
    <w:rsid w:val="0008725F"/>
    <w:rsid w:val="00090730"/>
    <w:rsid w:val="00092C0F"/>
    <w:rsid w:val="00092DA1"/>
    <w:rsid w:val="00094C22"/>
    <w:rsid w:val="000950E9"/>
    <w:rsid w:val="00096936"/>
    <w:rsid w:val="00096A49"/>
    <w:rsid w:val="0009763A"/>
    <w:rsid w:val="00097BD0"/>
    <w:rsid w:val="000A1F3C"/>
    <w:rsid w:val="000A204D"/>
    <w:rsid w:val="000A2C0B"/>
    <w:rsid w:val="000A4A8E"/>
    <w:rsid w:val="000A5979"/>
    <w:rsid w:val="000A6BA1"/>
    <w:rsid w:val="000A6BFE"/>
    <w:rsid w:val="000B129C"/>
    <w:rsid w:val="000B12F6"/>
    <w:rsid w:val="000B16DC"/>
    <w:rsid w:val="000B36FC"/>
    <w:rsid w:val="000B40A3"/>
    <w:rsid w:val="000B4FA5"/>
    <w:rsid w:val="000B557D"/>
    <w:rsid w:val="000B5E5C"/>
    <w:rsid w:val="000B669A"/>
    <w:rsid w:val="000B6D47"/>
    <w:rsid w:val="000B7126"/>
    <w:rsid w:val="000B7AE0"/>
    <w:rsid w:val="000B7C5B"/>
    <w:rsid w:val="000C0E64"/>
    <w:rsid w:val="000C13EB"/>
    <w:rsid w:val="000C27F8"/>
    <w:rsid w:val="000C324A"/>
    <w:rsid w:val="000C48B9"/>
    <w:rsid w:val="000C5DFD"/>
    <w:rsid w:val="000C77DA"/>
    <w:rsid w:val="000D0A80"/>
    <w:rsid w:val="000D15C3"/>
    <w:rsid w:val="000D2A37"/>
    <w:rsid w:val="000D2C3B"/>
    <w:rsid w:val="000D417F"/>
    <w:rsid w:val="000D696C"/>
    <w:rsid w:val="000D7D0A"/>
    <w:rsid w:val="000E1888"/>
    <w:rsid w:val="000E1DC6"/>
    <w:rsid w:val="000E21BA"/>
    <w:rsid w:val="000E22B1"/>
    <w:rsid w:val="000E2FCF"/>
    <w:rsid w:val="000E47A0"/>
    <w:rsid w:val="000E4FA3"/>
    <w:rsid w:val="000E4FE4"/>
    <w:rsid w:val="000E6366"/>
    <w:rsid w:val="000E64BC"/>
    <w:rsid w:val="000E6A18"/>
    <w:rsid w:val="000F1568"/>
    <w:rsid w:val="000F2307"/>
    <w:rsid w:val="000F42BC"/>
    <w:rsid w:val="000F48DF"/>
    <w:rsid w:val="000F504B"/>
    <w:rsid w:val="000F7378"/>
    <w:rsid w:val="000F7CF8"/>
    <w:rsid w:val="0010073D"/>
    <w:rsid w:val="001007D3"/>
    <w:rsid w:val="001021A5"/>
    <w:rsid w:val="00102395"/>
    <w:rsid w:val="001033A0"/>
    <w:rsid w:val="00103447"/>
    <w:rsid w:val="001062CE"/>
    <w:rsid w:val="00106ECE"/>
    <w:rsid w:val="001117AD"/>
    <w:rsid w:val="00112A95"/>
    <w:rsid w:val="00115B1F"/>
    <w:rsid w:val="00116955"/>
    <w:rsid w:val="00116CCB"/>
    <w:rsid w:val="00117CFA"/>
    <w:rsid w:val="00117D24"/>
    <w:rsid w:val="00120298"/>
    <w:rsid w:val="001225E0"/>
    <w:rsid w:val="001229A9"/>
    <w:rsid w:val="00122B86"/>
    <w:rsid w:val="001267AC"/>
    <w:rsid w:val="00127942"/>
    <w:rsid w:val="00130AA3"/>
    <w:rsid w:val="001320C4"/>
    <w:rsid w:val="00132138"/>
    <w:rsid w:val="001327E8"/>
    <w:rsid w:val="00133E8D"/>
    <w:rsid w:val="001351D8"/>
    <w:rsid w:val="00135E8B"/>
    <w:rsid w:val="00140BD1"/>
    <w:rsid w:val="001415E2"/>
    <w:rsid w:val="00142017"/>
    <w:rsid w:val="0014239A"/>
    <w:rsid w:val="00142E5F"/>
    <w:rsid w:val="001438F3"/>
    <w:rsid w:val="00144C89"/>
    <w:rsid w:val="00144FB5"/>
    <w:rsid w:val="00146D1A"/>
    <w:rsid w:val="00147900"/>
    <w:rsid w:val="00147973"/>
    <w:rsid w:val="00150D5C"/>
    <w:rsid w:val="00152301"/>
    <w:rsid w:val="0015280F"/>
    <w:rsid w:val="001530AE"/>
    <w:rsid w:val="00153798"/>
    <w:rsid w:val="0015386D"/>
    <w:rsid w:val="001538CF"/>
    <w:rsid w:val="00153BC7"/>
    <w:rsid w:val="00153E9F"/>
    <w:rsid w:val="001546EC"/>
    <w:rsid w:val="00154731"/>
    <w:rsid w:val="00154B79"/>
    <w:rsid w:val="00156AE2"/>
    <w:rsid w:val="00160261"/>
    <w:rsid w:val="00162A08"/>
    <w:rsid w:val="00162E99"/>
    <w:rsid w:val="001637AB"/>
    <w:rsid w:val="00163999"/>
    <w:rsid w:val="0016584A"/>
    <w:rsid w:val="00167390"/>
    <w:rsid w:val="00167610"/>
    <w:rsid w:val="001679CC"/>
    <w:rsid w:val="0017289D"/>
    <w:rsid w:val="001728E2"/>
    <w:rsid w:val="00172AF2"/>
    <w:rsid w:val="00173AC7"/>
    <w:rsid w:val="00177AD9"/>
    <w:rsid w:val="00180C41"/>
    <w:rsid w:val="00181390"/>
    <w:rsid w:val="00181E8A"/>
    <w:rsid w:val="0018307F"/>
    <w:rsid w:val="0018453B"/>
    <w:rsid w:val="001854E2"/>
    <w:rsid w:val="00185C32"/>
    <w:rsid w:val="0018610B"/>
    <w:rsid w:val="0018668B"/>
    <w:rsid w:val="00186FD2"/>
    <w:rsid w:val="00191A71"/>
    <w:rsid w:val="00191CD5"/>
    <w:rsid w:val="00194694"/>
    <w:rsid w:val="0019693F"/>
    <w:rsid w:val="00196997"/>
    <w:rsid w:val="00196B05"/>
    <w:rsid w:val="001A0177"/>
    <w:rsid w:val="001A168B"/>
    <w:rsid w:val="001A1883"/>
    <w:rsid w:val="001A24DD"/>
    <w:rsid w:val="001A25C5"/>
    <w:rsid w:val="001A2C9C"/>
    <w:rsid w:val="001A3363"/>
    <w:rsid w:val="001A50C9"/>
    <w:rsid w:val="001A6388"/>
    <w:rsid w:val="001B0F98"/>
    <w:rsid w:val="001B13FE"/>
    <w:rsid w:val="001B1DBA"/>
    <w:rsid w:val="001B2343"/>
    <w:rsid w:val="001B3DDE"/>
    <w:rsid w:val="001B5B8A"/>
    <w:rsid w:val="001B7AD9"/>
    <w:rsid w:val="001B7B05"/>
    <w:rsid w:val="001C146C"/>
    <w:rsid w:val="001C2147"/>
    <w:rsid w:val="001C69D9"/>
    <w:rsid w:val="001C7EE7"/>
    <w:rsid w:val="001D09E8"/>
    <w:rsid w:val="001D0D23"/>
    <w:rsid w:val="001D22E7"/>
    <w:rsid w:val="001D2705"/>
    <w:rsid w:val="001D28BE"/>
    <w:rsid w:val="001D2F17"/>
    <w:rsid w:val="001D5093"/>
    <w:rsid w:val="001D5D0A"/>
    <w:rsid w:val="001D7FEB"/>
    <w:rsid w:val="001E172C"/>
    <w:rsid w:val="001E1F92"/>
    <w:rsid w:val="001E452D"/>
    <w:rsid w:val="001E50CD"/>
    <w:rsid w:val="001E5738"/>
    <w:rsid w:val="001E5D34"/>
    <w:rsid w:val="001E7126"/>
    <w:rsid w:val="001E7512"/>
    <w:rsid w:val="001F0EA4"/>
    <w:rsid w:val="001F470A"/>
    <w:rsid w:val="001F54FE"/>
    <w:rsid w:val="00200E0F"/>
    <w:rsid w:val="0020271F"/>
    <w:rsid w:val="00203CA3"/>
    <w:rsid w:val="00204936"/>
    <w:rsid w:val="002071E6"/>
    <w:rsid w:val="00212591"/>
    <w:rsid w:val="00215183"/>
    <w:rsid w:val="00215954"/>
    <w:rsid w:val="002217C8"/>
    <w:rsid w:val="00221CBF"/>
    <w:rsid w:val="00221F9F"/>
    <w:rsid w:val="002227F9"/>
    <w:rsid w:val="002246E5"/>
    <w:rsid w:val="0022707E"/>
    <w:rsid w:val="00227623"/>
    <w:rsid w:val="00231556"/>
    <w:rsid w:val="00232E29"/>
    <w:rsid w:val="00233D60"/>
    <w:rsid w:val="0023452D"/>
    <w:rsid w:val="00234BCF"/>
    <w:rsid w:val="00240B9D"/>
    <w:rsid w:val="00241116"/>
    <w:rsid w:val="00242856"/>
    <w:rsid w:val="002430A8"/>
    <w:rsid w:val="00244E40"/>
    <w:rsid w:val="00245882"/>
    <w:rsid w:val="002503CE"/>
    <w:rsid w:val="0025288F"/>
    <w:rsid w:val="002563E0"/>
    <w:rsid w:val="00256492"/>
    <w:rsid w:val="002564A2"/>
    <w:rsid w:val="00256C00"/>
    <w:rsid w:val="002637AB"/>
    <w:rsid w:val="00266813"/>
    <w:rsid w:val="002676A2"/>
    <w:rsid w:val="00270854"/>
    <w:rsid w:val="0027093E"/>
    <w:rsid w:val="00270EBB"/>
    <w:rsid w:val="00272CA0"/>
    <w:rsid w:val="00275D1E"/>
    <w:rsid w:val="00275E22"/>
    <w:rsid w:val="0027790C"/>
    <w:rsid w:val="0028259C"/>
    <w:rsid w:val="00284ED2"/>
    <w:rsid w:val="00285078"/>
    <w:rsid w:val="002867EF"/>
    <w:rsid w:val="00291898"/>
    <w:rsid w:val="00292DB3"/>
    <w:rsid w:val="00293F1D"/>
    <w:rsid w:val="0029742E"/>
    <w:rsid w:val="00297539"/>
    <w:rsid w:val="00297A3D"/>
    <w:rsid w:val="002A0C39"/>
    <w:rsid w:val="002A144B"/>
    <w:rsid w:val="002A210A"/>
    <w:rsid w:val="002A2210"/>
    <w:rsid w:val="002A2B78"/>
    <w:rsid w:val="002A33C2"/>
    <w:rsid w:val="002A3B05"/>
    <w:rsid w:val="002A3D17"/>
    <w:rsid w:val="002A428D"/>
    <w:rsid w:val="002A48C5"/>
    <w:rsid w:val="002A49E0"/>
    <w:rsid w:val="002A4B8B"/>
    <w:rsid w:val="002A6B75"/>
    <w:rsid w:val="002B1AB4"/>
    <w:rsid w:val="002B1D1C"/>
    <w:rsid w:val="002B1EB1"/>
    <w:rsid w:val="002B24EE"/>
    <w:rsid w:val="002B27E7"/>
    <w:rsid w:val="002B2E5D"/>
    <w:rsid w:val="002B5367"/>
    <w:rsid w:val="002B5F90"/>
    <w:rsid w:val="002B7975"/>
    <w:rsid w:val="002B7D32"/>
    <w:rsid w:val="002B7E6E"/>
    <w:rsid w:val="002C0173"/>
    <w:rsid w:val="002C09FA"/>
    <w:rsid w:val="002C19C3"/>
    <w:rsid w:val="002C4224"/>
    <w:rsid w:val="002C4DB0"/>
    <w:rsid w:val="002C79B3"/>
    <w:rsid w:val="002C7A35"/>
    <w:rsid w:val="002D0E3A"/>
    <w:rsid w:val="002D2859"/>
    <w:rsid w:val="002D4458"/>
    <w:rsid w:val="002D44C6"/>
    <w:rsid w:val="002D458B"/>
    <w:rsid w:val="002D4AB1"/>
    <w:rsid w:val="002D52FA"/>
    <w:rsid w:val="002D7B4B"/>
    <w:rsid w:val="002E0C5B"/>
    <w:rsid w:val="002E157C"/>
    <w:rsid w:val="002E2E99"/>
    <w:rsid w:val="002E45DD"/>
    <w:rsid w:val="002E5063"/>
    <w:rsid w:val="002E6F87"/>
    <w:rsid w:val="002E6FAD"/>
    <w:rsid w:val="002E7A48"/>
    <w:rsid w:val="002F056B"/>
    <w:rsid w:val="002F1AA5"/>
    <w:rsid w:val="002F2A7A"/>
    <w:rsid w:val="002F32B8"/>
    <w:rsid w:val="002F460E"/>
    <w:rsid w:val="002F5036"/>
    <w:rsid w:val="002F5699"/>
    <w:rsid w:val="002F6D91"/>
    <w:rsid w:val="003019DD"/>
    <w:rsid w:val="00302A48"/>
    <w:rsid w:val="0030349E"/>
    <w:rsid w:val="003053D0"/>
    <w:rsid w:val="003102A2"/>
    <w:rsid w:val="003128B9"/>
    <w:rsid w:val="00313F0B"/>
    <w:rsid w:val="003145F6"/>
    <w:rsid w:val="00315D72"/>
    <w:rsid w:val="00316646"/>
    <w:rsid w:val="003169E9"/>
    <w:rsid w:val="00317080"/>
    <w:rsid w:val="00321537"/>
    <w:rsid w:val="0032156D"/>
    <w:rsid w:val="00321DFA"/>
    <w:rsid w:val="00322E45"/>
    <w:rsid w:val="00323696"/>
    <w:rsid w:val="00323E75"/>
    <w:rsid w:val="003240A4"/>
    <w:rsid w:val="00324E28"/>
    <w:rsid w:val="0032574C"/>
    <w:rsid w:val="003266F4"/>
    <w:rsid w:val="00326D48"/>
    <w:rsid w:val="00330133"/>
    <w:rsid w:val="00331798"/>
    <w:rsid w:val="003320F5"/>
    <w:rsid w:val="00333EB0"/>
    <w:rsid w:val="00335D4E"/>
    <w:rsid w:val="00337678"/>
    <w:rsid w:val="00337A76"/>
    <w:rsid w:val="00342F17"/>
    <w:rsid w:val="00342FAB"/>
    <w:rsid w:val="003461E7"/>
    <w:rsid w:val="003467AE"/>
    <w:rsid w:val="0035017F"/>
    <w:rsid w:val="00353158"/>
    <w:rsid w:val="003609D0"/>
    <w:rsid w:val="00362E72"/>
    <w:rsid w:val="00363B23"/>
    <w:rsid w:val="00364B49"/>
    <w:rsid w:val="00365998"/>
    <w:rsid w:val="003669A2"/>
    <w:rsid w:val="00367E47"/>
    <w:rsid w:val="00373456"/>
    <w:rsid w:val="00374048"/>
    <w:rsid w:val="0037552D"/>
    <w:rsid w:val="00376B6E"/>
    <w:rsid w:val="0038178A"/>
    <w:rsid w:val="00381CD3"/>
    <w:rsid w:val="0038380F"/>
    <w:rsid w:val="00384934"/>
    <w:rsid w:val="00385391"/>
    <w:rsid w:val="00386C4E"/>
    <w:rsid w:val="00392A08"/>
    <w:rsid w:val="00393290"/>
    <w:rsid w:val="00394024"/>
    <w:rsid w:val="00394151"/>
    <w:rsid w:val="00394436"/>
    <w:rsid w:val="00394E11"/>
    <w:rsid w:val="00396FC7"/>
    <w:rsid w:val="003974F1"/>
    <w:rsid w:val="003A11D4"/>
    <w:rsid w:val="003A12D8"/>
    <w:rsid w:val="003A649C"/>
    <w:rsid w:val="003A76B7"/>
    <w:rsid w:val="003B0181"/>
    <w:rsid w:val="003B0374"/>
    <w:rsid w:val="003B1142"/>
    <w:rsid w:val="003B2292"/>
    <w:rsid w:val="003B2861"/>
    <w:rsid w:val="003B4B8C"/>
    <w:rsid w:val="003B57AE"/>
    <w:rsid w:val="003B6D36"/>
    <w:rsid w:val="003C1030"/>
    <w:rsid w:val="003C1917"/>
    <w:rsid w:val="003C39D9"/>
    <w:rsid w:val="003C3BE9"/>
    <w:rsid w:val="003C50C9"/>
    <w:rsid w:val="003C60CA"/>
    <w:rsid w:val="003D12CB"/>
    <w:rsid w:val="003D2893"/>
    <w:rsid w:val="003D2C8E"/>
    <w:rsid w:val="003D3149"/>
    <w:rsid w:val="003D378F"/>
    <w:rsid w:val="003D4D5B"/>
    <w:rsid w:val="003D6656"/>
    <w:rsid w:val="003D6761"/>
    <w:rsid w:val="003D67EB"/>
    <w:rsid w:val="003D7973"/>
    <w:rsid w:val="003E1F5B"/>
    <w:rsid w:val="003E21F1"/>
    <w:rsid w:val="003E2E84"/>
    <w:rsid w:val="003E4A42"/>
    <w:rsid w:val="003E4C22"/>
    <w:rsid w:val="003E4F3B"/>
    <w:rsid w:val="003E5F90"/>
    <w:rsid w:val="003F0334"/>
    <w:rsid w:val="003F1009"/>
    <w:rsid w:val="003F1671"/>
    <w:rsid w:val="003F2DB5"/>
    <w:rsid w:val="003F3079"/>
    <w:rsid w:val="003F42EE"/>
    <w:rsid w:val="003F445C"/>
    <w:rsid w:val="003F537F"/>
    <w:rsid w:val="003F59B7"/>
    <w:rsid w:val="003F6755"/>
    <w:rsid w:val="0040140F"/>
    <w:rsid w:val="00401DAC"/>
    <w:rsid w:val="00402FB2"/>
    <w:rsid w:val="004058B8"/>
    <w:rsid w:val="004108F1"/>
    <w:rsid w:val="00411091"/>
    <w:rsid w:val="004120C2"/>
    <w:rsid w:val="004143FF"/>
    <w:rsid w:val="0041710C"/>
    <w:rsid w:val="0042423A"/>
    <w:rsid w:val="004246F2"/>
    <w:rsid w:val="00424B8C"/>
    <w:rsid w:val="00426DB9"/>
    <w:rsid w:val="004271E1"/>
    <w:rsid w:val="00437B86"/>
    <w:rsid w:val="00440227"/>
    <w:rsid w:val="00440893"/>
    <w:rsid w:val="0044255F"/>
    <w:rsid w:val="00443EDD"/>
    <w:rsid w:val="004440DC"/>
    <w:rsid w:val="00444214"/>
    <w:rsid w:val="00444BD7"/>
    <w:rsid w:val="00445EC9"/>
    <w:rsid w:val="0044629A"/>
    <w:rsid w:val="00446527"/>
    <w:rsid w:val="00446EA8"/>
    <w:rsid w:val="00450E5C"/>
    <w:rsid w:val="00450FB4"/>
    <w:rsid w:val="00452568"/>
    <w:rsid w:val="00452C5A"/>
    <w:rsid w:val="004531E6"/>
    <w:rsid w:val="004539E7"/>
    <w:rsid w:val="0045527A"/>
    <w:rsid w:val="0045706F"/>
    <w:rsid w:val="00457BD8"/>
    <w:rsid w:val="00457CE3"/>
    <w:rsid w:val="00460D2A"/>
    <w:rsid w:val="00461CB1"/>
    <w:rsid w:val="00461F10"/>
    <w:rsid w:val="004621D0"/>
    <w:rsid w:val="0046475E"/>
    <w:rsid w:val="00464E73"/>
    <w:rsid w:val="00470871"/>
    <w:rsid w:val="00470E47"/>
    <w:rsid w:val="00473832"/>
    <w:rsid w:val="00475F1E"/>
    <w:rsid w:val="00476F4D"/>
    <w:rsid w:val="00477B0F"/>
    <w:rsid w:val="00480A89"/>
    <w:rsid w:val="0048302F"/>
    <w:rsid w:val="0048575B"/>
    <w:rsid w:val="00485CD8"/>
    <w:rsid w:val="004876B9"/>
    <w:rsid w:val="00491E45"/>
    <w:rsid w:val="00492128"/>
    <w:rsid w:val="0049247E"/>
    <w:rsid w:val="00492F38"/>
    <w:rsid w:val="004A1C9A"/>
    <w:rsid w:val="004A4249"/>
    <w:rsid w:val="004A5A90"/>
    <w:rsid w:val="004A6C24"/>
    <w:rsid w:val="004B0DF3"/>
    <w:rsid w:val="004B74F4"/>
    <w:rsid w:val="004B7728"/>
    <w:rsid w:val="004C0F64"/>
    <w:rsid w:val="004C19B1"/>
    <w:rsid w:val="004C2452"/>
    <w:rsid w:val="004C3A5B"/>
    <w:rsid w:val="004C4CAA"/>
    <w:rsid w:val="004C4F6C"/>
    <w:rsid w:val="004C6114"/>
    <w:rsid w:val="004D0B95"/>
    <w:rsid w:val="004D1D20"/>
    <w:rsid w:val="004D3556"/>
    <w:rsid w:val="004D435E"/>
    <w:rsid w:val="004D4459"/>
    <w:rsid w:val="004D64B1"/>
    <w:rsid w:val="004D767A"/>
    <w:rsid w:val="004E0A4E"/>
    <w:rsid w:val="004E0C4A"/>
    <w:rsid w:val="004E1E56"/>
    <w:rsid w:val="004E20B5"/>
    <w:rsid w:val="004E2457"/>
    <w:rsid w:val="004E7F3D"/>
    <w:rsid w:val="004F0A05"/>
    <w:rsid w:val="004F0A5A"/>
    <w:rsid w:val="004F15BF"/>
    <w:rsid w:val="004F244B"/>
    <w:rsid w:val="004F3233"/>
    <w:rsid w:val="004F3695"/>
    <w:rsid w:val="004F4082"/>
    <w:rsid w:val="004F625C"/>
    <w:rsid w:val="004F7FCA"/>
    <w:rsid w:val="005003FC"/>
    <w:rsid w:val="00500C9C"/>
    <w:rsid w:val="00500F2B"/>
    <w:rsid w:val="005020A2"/>
    <w:rsid w:val="00502E60"/>
    <w:rsid w:val="00502ECA"/>
    <w:rsid w:val="005054DD"/>
    <w:rsid w:val="0050757E"/>
    <w:rsid w:val="00510196"/>
    <w:rsid w:val="0051023D"/>
    <w:rsid w:val="005103D2"/>
    <w:rsid w:val="00510DAA"/>
    <w:rsid w:val="005115C6"/>
    <w:rsid w:val="00513309"/>
    <w:rsid w:val="00513B38"/>
    <w:rsid w:val="0051440B"/>
    <w:rsid w:val="00514587"/>
    <w:rsid w:val="00514F4B"/>
    <w:rsid w:val="00517E2D"/>
    <w:rsid w:val="00523A93"/>
    <w:rsid w:val="00524695"/>
    <w:rsid w:val="00527EA8"/>
    <w:rsid w:val="005305D9"/>
    <w:rsid w:val="00531343"/>
    <w:rsid w:val="00531746"/>
    <w:rsid w:val="00531830"/>
    <w:rsid w:val="0053231D"/>
    <w:rsid w:val="00534540"/>
    <w:rsid w:val="00534AC1"/>
    <w:rsid w:val="00536F43"/>
    <w:rsid w:val="00541E2A"/>
    <w:rsid w:val="00542675"/>
    <w:rsid w:val="00543109"/>
    <w:rsid w:val="00543B68"/>
    <w:rsid w:val="00544129"/>
    <w:rsid w:val="005447AE"/>
    <w:rsid w:val="00544A40"/>
    <w:rsid w:val="005474CC"/>
    <w:rsid w:val="00550E0E"/>
    <w:rsid w:val="00551141"/>
    <w:rsid w:val="0055200C"/>
    <w:rsid w:val="0055273E"/>
    <w:rsid w:val="00552AA7"/>
    <w:rsid w:val="00555376"/>
    <w:rsid w:val="005563AC"/>
    <w:rsid w:val="0055671B"/>
    <w:rsid w:val="00556C3B"/>
    <w:rsid w:val="0056266E"/>
    <w:rsid w:val="005635B1"/>
    <w:rsid w:val="005638E9"/>
    <w:rsid w:val="00565E3E"/>
    <w:rsid w:val="00567B87"/>
    <w:rsid w:val="00571038"/>
    <w:rsid w:val="00571E4E"/>
    <w:rsid w:val="005720BF"/>
    <w:rsid w:val="00572243"/>
    <w:rsid w:val="00572D6D"/>
    <w:rsid w:val="005745EA"/>
    <w:rsid w:val="00574F82"/>
    <w:rsid w:val="00575A79"/>
    <w:rsid w:val="00576185"/>
    <w:rsid w:val="00583ACB"/>
    <w:rsid w:val="00585690"/>
    <w:rsid w:val="00586AC8"/>
    <w:rsid w:val="00586D14"/>
    <w:rsid w:val="00587126"/>
    <w:rsid w:val="0059196E"/>
    <w:rsid w:val="005947FC"/>
    <w:rsid w:val="005975C3"/>
    <w:rsid w:val="005A0170"/>
    <w:rsid w:val="005A069F"/>
    <w:rsid w:val="005A149B"/>
    <w:rsid w:val="005A2338"/>
    <w:rsid w:val="005A2452"/>
    <w:rsid w:val="005A37F9"/>
    <w:rsid w:val="005A601F"/>
    <w:rsid w:val="005A6358"/>
    <w:rsid w:val="005A7F4F"/>
    <w:rsid w:val="005B1C77"/>
    <w:rsid w:val="005B23DA"/>
    <w:rsid w:val="005B3E41"/>
    <w:rsid w:val="005B6F7F"/>
    <w:rsid w:val="005B7DD3"/>
    <w:rsid w:val="005C03B7"/>
    <w:rsid w:val="005C0EA7"/>
    <w:rsid w:val="005C1B39"/>
    <w:rsid w:val="005C258F"/>
    <w:rsid w:val="005C26CF"/>
    <w:rsid w:val="005C3DD3"/>
    <w:rsid w:val="005C4E35"/>
    <w:rsid w:val="005C5E98"/>
    <w:rsid w:val="005C6202"/>
    <w:rsid w:val="005C6DEC"/>
    <w:rsid w:val="005D1ACB"/>
    <w:rsid w:val="005D1AF1"/>
    <w:rsid w:val="005D2921"/>
    <w:rsid w:val="005D2AC7"/>
    <w:rsid w:val="005D4C92"/>
    <w:rsid w:val="005D54F5"/>
    <w:rsid w:val="005D5BA2"/>
    <w:rsid w:val="005D721F"/>
    <w:rsid w:val="005E0291"/>
    <w:rsid w:val="005E205E"/>
    <w:rsid w:val="005E2283"/>
    <w:rsid w:val="005E2B15"/>
    <w:rsid w:val="005E44A7"/>
    <w:rsid w:val="005E55F8"/>
    <w:rsid w:val="005E703D"/>
    <w:rsid w:val="005F0596"/>
    <w:rsid w:val="005F1617"/>
    <w:rsid w:val="005F2847"/>
    <w:rsid w:val="005F2BB2"/>
    <w:rsid w:val="005F312C"/>
    <w:rsid w:val="005F7F53"/>
    <w:rsid w:val="006014E5"/>
    <w:rsid w:val="006018DE"/>
    <w:rsid w:val="00601A50"/>
    <w:rsid w:val="00601D79"/>
    <w:rsid w:val="0060247C"/>
    <w:rsid w:val="006025A9"/>
    <w:rsid w:val="006028EC"/>
    <w:rsid w:val="006037E9"/>
    <w:rsid w:val="00605987"/>
    <w:rsid w:val="0061152B"/>
    <w:rsid w:val="00611A7A"/>
    <w:rsid w:val="00611EE4"/>
    <w:rsid w:val="00612D11"/>
    <w:rsid w:val="00614B14"/>
    <w:rsid w:val="006155D0"/>
    <w:rsid w:val="0061648B"/>
    <w:rsid w:val="00621B28"/>
    <w:rsid w:val="006242C6"/>
    <w:rsid w:val="0062506A"/>
    <w:rsid w:val="00625573"/>
    <w:rsid w:val="00632523"/>
    <w:rsid w:val="00633F6B"/>
    <w:rsid w:val="00635689"/>
    <w:rsid w:val="006364DD"/>
    <w:rsid w:val="0063787A"/>
    <w:rsid w:val="00637C48"/>
    <w:rsid w:val="00637E08"/>
    <w:rsid w:val="00641B7C"/>
    <w:rsid w:val="0064235F"/>
    <w:rsid w:val="00642744"/>
    <w:rsid w:val="00646A9C"/>
    <w:rsid w:val="00647003"/>
    <w:rsid w:val="00647CC0"/>
    <w:rsid w:val="00647DFA"/>
    <w:rsid w:val="00650F4D"/>
    <w:rsid w:val="00652D69"/>
    <w:rsid w:val="0065358A"/>
    <w:rsid w:val="00653A56"/>
    <w:rsid w:val="006541BD"/>
    <w:rsid w:val="00654A99"/>
    <w:rsid w:val="0065589E"/>
    <w:rsid w:val="00655D96"/>
    <w:rsid w:val="00655D99"/>
    <w:rsid w:val="00656918"/>
    <w:rsid w:val="0066060B"/>
    <w:rsid w:val="00660F05"/>
    <w:rsid w:val="00661998"/>
    <w:rsid w:val="0066360A"/>
    <w:rsid w:val="00663E7D"/>
    <w:rsid w:val="0066501D"/>
    <w:rsid w:val="00665B71"/>
    <w:rsid w:val="006669C6"/>
    <w:rsid w:val="0066743D"/>
    <w:rsid w:val="0067059E"/>
    <w:rsid w:val="00670DF2"/>
    <w:rsid w:val="0067249A"/>
    <w:rsid w:val="006732B0"/>
    <w:rsid w:val="006761B4"/>
    <w:rsid w:val="0068190C"/>
    <w:rsid w:val="006831B5"/>
    <w:rsid w:val="00683499"/>
    <w:rsid w:val="00683CB2"/>
    <w:rsid w:val="006850BA"/>
    <w:rsid w:val="00685562"/>
    <w:rsid w:val="00692CF1"/>
    <w:rsid w:val="00693E89"/>
    <w:rsid w:val="00693ED5"/>
    <w:rsid w:val="006941D0"/>
    <w:rsid w:val="006975E1"/>
    <w:rsid w:val="006A1F79"/>
    <w:rsid w:val="006A460A"/>
    <w:rsid w:val="006A48BD"/>
    <w:rsid w:val="006A4C2A"/>
    <w:rsid w:val="006A6902"/>
    <w:rsid w:val="006A769E"/>
    <w:rsid w:val="006B01E7"/>
    <w:rsid w:val="006B1F53"/>
    <w:rsid w:val="006B21F6"/>
    <w:rsid w:val="006B253B"/>
    <w:rsid w:val="006B2CF1"/>
    <w:rsid w:val="006B2EA3"/>
    <w:rsid w:val="006B38F4"/>
    <w:rsid w:val="006B3E0A"/>
    <w:rsid w:val="006B54A8"/>
    <w:rsid w:val="006B5F5E"/>
    <w:rsid w:val="006B6A56"/>
    <w:rsid w:val="006B74C1"/>
    <w:rsid w:val="006C22B5"/>
    <w:rsid w:val="006C2549"/>
    <w:rsid w:val="006C3550"/>
    <w:rsid w:val="006C39D2"/>
    <w:rsid w:val="006C467B"/>
    <w:rsid w:val="006C7AF9"/>
    <w:rsid w:val="006C7B73"/>
    <w:rsid w:val="006D003E"/>
    <w:rsid w:val="006D035A"/>
    <w:rsid w:val="006D167F"/>
    <w:rsid w:val="006D4CF6"/>
    <w:rsid w:val="006D5781"/>
    <w:rsid w:val="006D79DC"/>
    <w:rsid w:val="006E0C8C"/>
    <w:rsid w:val="006E2CFB"/>
    <w:rsid w:val="006E338A"/>
    <w:rsid w:val="006E39F5"/>
    <w:rsid w:val="006E6185"/>
    <w:rsid w:val="006E699F"/>
    <w:rsid w:val="006E7865"/>
    <w:rsid w:val="006F0BA7"/>
    <w:rsid w:val="006F1F4A"/>
    <w:rsid w:val="006F2905"/>
    <w:rsid w:val="006F33F6"/>
    <w:rsid w:val="006F4A79"/>
    <w:rsid w:val="006F643B"/>
    <w:rsid w:val="006F6717"/>
    <w:rsid w:val="006F6BCC"/>
    <w:rsid w:val="006F7C70"/>
    <w:rsid w:val="00700EB8"/>
    <w:rsid w:val="00703612"/>
    <w:rsid w:val="0070442F"/>
    <w:rsid w:val="00706D74"/>
    <w:rsid w:val="00706E6F"/>
    <w:rsid w:val="00710B05"/>
    <w:rsid w:val="00710EED"/>
    <w:rsid w:val="0071181C"/>
    <w:rsid w:val="00711D4A"/>
    <w:rsid w:val="0071265A"/>
    <w:rsid w:val="00712CA2"/>
    <w:rsid w:val="00713E7F"/>
    <w:rsid w:val="007147C3"/>
    <w:rsid w:val="00714947"/>
    <w:rsid w:val="00715B58"/>
    <w:rsid w:val="00715DE5"/>
    <w:rsid w:val="0072098C"/>
    <w:rsid w:val="007224D2"/>
    <w:rsid w:val="00726EC7"/>
    <w:rsid w:val="0073008F"/>
    <w:rsid w:val="007300C9"/>
    <w:rsid w:val="00731691"/>
    <w:rsid w:val="00731F05"/>
    <w:rsid w:val="0073456D"/>
    <w:rsid w:val="0073514C"/>
    <w:rsid w:val="00740D90"/>
    <w:rsid w:val="00743D2D"/>
    <w:rsid w:val="00744B39"/>
    <w:rsid w:val="00745D52"/>
    <w:rsid w:val="007508CF"/>
    <w:rsid w:val="00750B11"/>
    <w:rsid w:val="00750F83"/>
    <w:rsid w:val="00751024"/>
    <w:rsid w:val="00752018"/>
    <w:rsid w:val="00753980"/>
    <w:rsid w:val="00753BE7"/>
    <w:rsid w:val="007570DC"/>
    <w:rsid w:val="007622AC"/>
    <w:rsid w:val="0076238A"/>
    <w:rsid w:val="007633AB"/>
    <w:rsid w:val="0076340D"/>
    <w:rsid w:val="00763C9E"/>
    <w:rsid w:val="00764397"/>
    <w:rsid w:val="00765908"/>
    <w:rsid w:val="00765D72"/>
    <w:rsid w:val="00766DAB"/>
    <w:rsid w:val="00771C70"/>
    <w:rsid w:val="00771D1F"/>
    <w:rsid w:val="007723F2"/>
    <w:rsid w:val="007729AA"/>
    <w:rsid w:val="00773925"/>
    <w:rsid w:val="007748D3"/>
    <w:rsid w:val="007749F4"/>
    <w:rsid w:val="0077582D"/>
    <w:rsid w:val="0077682D"/>
    <w:rsid w:val="007768B8"/>
    <w:rsid w:val="00776BFA"/>
    <w:rsid w:val="007771EF"/>
    <w:rsid w:val="007778C7"/>
    <w:rsid w:val="00781DFE"/>
    <w:rsid w:val="007826A1"/>
    <w:rsid w:val="0078382F"/>
    <w:rsid w:val="007857DF"/>
    <w:rsid w:val="007905A7"/>
    <w:rsid w:val="00790EF0"/>
    <w:rsid w:val="007923AD"/>
    <w:rsid w:val="0079399D"/>
    <w:rsid w:val="00794531"/>
    <w:rsid w:val="00795FCD"/>
    <w:rsid w:val="00797986"/>
    <w:rsid w:val="007A0548"/>
    <w:rsid w:val="007A1E39"/>
    <w:rsid w:val="007A269D"/>
    <w:rsid w:val="007A27B6"/>
    <w:rsid w:val="007A4B64"/>
    <w:rsid w:val="007A5F35"/>
    <w:rsid w:val="007A641C"/>
    <w:rsid w:val="007A687D"/>
    <w:rsid w:val="007A7949"/>
    <w:rsid w:val="007B1828"/>
    <w:rsid w:val="007B18C4"/>
    <w:rsid w:val="007B2E61"/>
    <w:rsid w:val="007B3A1A"/>
    <w:rsid w:val="007B461F"/>
    <w:rsid w:val="007B5752"/>
    <w:rsid w:val="007B7B8B"/>
    <w:rsid w:val="007C0518"/>
    <w:rsid w:val="007C1F19"/>
    <w:rsid w:val="007C3538"/>
    <w:rsid w:val="007C6477"/>
    <w:rsid w:val="007D08B0"/>
    <w:rsid w:val="007D2020"/>
    <w:rsid w:val="007D2F7B"/>
    <w:rsid w:val="007D3C56"/>
    <w:rsid w:val="007D3DCF"/>
    <w:rsid w:val="007D420B"/>
    <w:rsid w:val="007D4474"/>
    <w:rsid w:val="007D5F4D"/>
    <w:rsid w:val="007E0371"/>
    <w:rsid w:val="007E0917"/>
    <w:rsid w:val="007E2623"/>
    <w:rsid w:val="007E2C0D"/>
    <w:rsid w:val="007E340E"/>
    <w:rsid w:val="007E499B"/>
    <w:rsid w:val="007E6D61"/>
    <w:rsid w:val="007E7DFC"/>
    <w:rsid w:val="007F2F2E"/>
    <w:rsid w:val="007F3422"/>
    <w:rsid w:val="007F3E73"/>
    <w:rsid w:val="007F64DD"/>
    <w:rsid w:val="007F700A"/>
    <w:rsid w:val="0080068D"/>
    <w:rsid w:val="00801679"/>
    <w:rsid w:val="00801FAD"/>
    <w:rsid w:val="0080368C"/>
    <w:rsid w:val="0080520D"/>
    <w:rsid w:val="008059B4"/>
    <w:rsid w:val="00805E02"/>
    <w:rsid w:val="00807B77"/>
    <w:rsid w:val="0081016E"/>
    <w:rsid w:val="008137FB"/>
    <w:rsid w:val="00813A24"/>
    <w:rsid w:val="00815E5A"/>
    <w:rsid w:val="008160CB"/>
    <w:rsid w:val="00820326"/>
    <w:rsid w:val="00820C6A"/>
    <w:rsid w:val="008219C0"/>
    <w:rsid w:val="00823C97"/>
    <w:rsid w:val="00823E24"/>
    <w:rsid w:val="00823E2C"/>
    <w:rsid w:val="0082462D"/>
    <w:rsid w:val="00824DE9"/>
    <w:rsid w:val="00827005"/>
    <w:rsid w:val="00827B76"/>
    <w:rsid w:val="00827EE6"/>
    <w:rsid w:val="00831595"/>
    <w:rsid w:val="00833276"/>
    <w:rsid w:val="008376B1"/>
    <w:rsid w:val="00837C00"/>
    <w:rsid w:val="00842D31"/>
    <w:rsid w:val="008436F6"/>
    <w:rsid w:val="0084422A"/>
    <w:rsid w:val="008456C7"/>
    <w:rsid w:val="008459A7"/>
    <w:rsid w:val="008516F5"/>
    <w:rsid w:val="00852C8B"/>
    <w:rsid w:val="00853440"/>
    <w:rsid w:val="00855C26"/>
    <w:rsid w:val="00856C2B"/>
    <w:rsid w:val="00856F4C"/>
    <w:rsid w:val="00862FFC"/>
    <w:rsid w:val="0086384D"/>
    <w:rsid w:val="00863E40"/>
    <w:rsid w:val="008648ED"/>
    <w:rsid w:val="00870FFB"/>
    <w:rsid w:val="00872955"/>
    <w:rsid w:val="00872EF1"/>
    <w:rsid w:val="008742AC"/>
    <w:rsid w:val="00874493"/>
    <w:rsid w:val="00875715"/>
    <w:rsid w:val="008776AB"/>
    <w:rsid w:val="00877FB2"/>
    <w:rsid w:val="008805DF"/>
    <w:rsid w:val="008811ED"/>
    <w:rsid w:val="0088180D"/>
    <w:rsid w:val="00883A92"/>
    <w:rsid w:val="00884C7A"/>
    <w:rsid w:val="00886701"/>
    <w:rsid w:val="00886C25"/>
    <w:rsid w:val="00887C33"/>
    <w:rsid w:val="008925BA"/>
    <w:rsid w:val="0089447F"/>
    <w:rsid w:val="008955BE"/>
    <w:rsid w:val="0089696B"/>
    <w:rsid w:val="00896A92"/>
    <w:rsid w:val="008976E9"/>
    <w:rsid w:val="008A0A3B"/>
    <w:rsid w:val="008A3FFC"/>
    <w:rsid w:val="008A611E"/>
    <w:rsid w:val="008B01F7"/>
    <w:rsid w:val="008B1467"/>
    <w:rsid w:val="008B1475"/>
    <w:rsid w:val="008B15F8"/>
    <w:rsid w:val="008B2776"/>
    <w:rsid w:val="008B468F"/>
    <w:rsid w:val="008B5997"/>
    <w:rsid w:val="008C02AB"/>
    <w:rsid w:val="008C06C1"/>
    <w:rsid w:val="008C1B77"/>
    <w:rsid w:val="008C3D21"/>
    <w:rsid w:val="008C50AB"/>
    <w:rsid w:val="008C69BB"/>
    <w:rsid w:val="008D0627"/>
    <w:rsid w:val="008D112D"/>
    <w:rsid w:val="008D1C4F"/>
    <w:rsid w:val="008D1E6A"/>
    <w:rsid w:val="008D472D"/>
    <w:rsid w:val="008D4D82"/>
    <w:rsid w:val="008D6780"/>
    <w:rsid w:val="008D7A49"/>
    <w:rsid w:val="008E1C20"/>
    <w:rsid w:val="008E62C6"/>
    <w:rsid w:val="008F102B"/>
    <w:rsid w:val="008F2209"/>
    <w:rsid w:val="008F39E5"/>
    <w:rsid w:val="008F58EC"/>
    <w:rsid w:val="008F6DAA"/>
    <w:rsid w:val="008F7312"/>
    <w:rsid w:val="008F773B"/>
    <w:rsid w:val="00901845"/>
    <w:rsid w:val="00902E85"/>
    <w:rsid w:val="00903D92"/>
    <w:rsid w:val="009053A7"/>
    <w:rsid w:val="0090604E"/>
    <w:rsid w:val="009065C6"/>
    <w:rsid w:val="00906775"/>
    <w:rsid w:val="00907821"/>
    <w:rsid w:val="0091161F"/>
    <w:rsid w:val="00911DE3"/>
    <w:rsid w:val="009120CC"/>
    <w:rsid w:val="00912808"/>
    <w:rsid w:val="00912E98"/>
    <w:rsid w:val="0091362E"/>
    <w:rsid w:val="0091428F"/>
    <w:rsid w:val="00914DEF"/>
    <w:rsid w:val="009152E2"/>
    <w:rsid w:val="00920182"/>
    <w:rsid w:val="009206D3"/>
    <w:rsid w:val="009216E8"/>
    <w:rsid w:val="00922B33"/>
    <w:rsid w:val="0092329A"/>
    <w:rsid w:val="00923A1B"/>
    <w:rsid w:val="00924441"/>
    <w:rsid w:val="00925305"/>
    <w:rsid w:val="009255CD"/>
    <w:rsid w:val="00926DBA"/>
    <w:rsid w:val="00927854"/>
    <w:rsid w:val="00940621"/>
    <w:rsid w:val="00944E36"/>
    <w:rsid w:val="00946528"/>
    <w:rsid w:val="00946543"/>
    <w:rsid w:val="00946970"/>
    <w:rsid w:val="00950D5C"/>
    <w:rsid w:val="009511DF"/>
    <w:rsid w:val="009546BB"/>
    <w:rsid w:val="009561DF"/>
    <w:rsid w:val="009572D3"/>
    <w:rsid w:val="0096052C"/>
    <w:rsid w:val="00961D04"/>
    <w:rsid w:val="009652F4"/>
    <w:rsid w:val="009673B4"/>
    <w:rsid w:val="00970A1D"/>
    <w:rsid w:val="00970A8C"/>
    <w:rsid w:val="00972D7A"/>
    <w:rsid w:val="00973BE5"/>
    <w:rsid w:val="00973D50"/>
    <w:rsid w:val="00973EDE"/>
    <w:rsid w:val="00974969"/>
    <w:rsid w:val="009759CE"/>
    <w:rsid w:val="00976816"/>
    <w:rsid w:val="00981712"/>
    <w:rsid w:val="0098255A"/>
    <w:rsid w:val="009843FD"/>
    <w:rsid w:val="00984698"/>
    <w:rsid w:val="0098497E"/>
    <w:rsid w:val="0098551C"/>
    <w:rsid w:val="00985555"/>
    <w:rsid w:val="00985E24"/>
    <w:rsid w:val="00986A4E"/>
    <w:rsid w:val="00986AE4"/>
    <w:rsid w:val="00987E83"/>
    <w:rsid w:val="00992878"/>
    <w:rsid w:val="00992CB6"/>
    <w:rsid w:val="00992EA6"/>
    <w:rsid w:val="00993352"/>
    <w:rsid w:val="009944B1"/>
    <w:rsid w:val="00994C48"/>
    <w:rsid w:val="009962CA"/>
    <w:rsid w:val="009A112E"/>
    <w:rsid w:val="009A1A3E"/>
    <w:rsid w:val="009A34DC"/>
    <w:rsid w:val="009A39BB"/>
    <w:rsid w:val="009A3B1F"/>
    <w:rsid w:val="009A60F6"/>
    <w:rsid w:val="009B0576"/>
    <w:rsid w:val="009B0E9E"/>
    <w:rsid w:val="009B0F7A"/>
    <w:rsid w:val="009B14D2"/>
    <w:rsid w:val="009B158B"/>
    <w:rsid w:val="009B1AE3"/>
    <w:rsid w:val="009B3393"/>
    <w:rsid w:val="009B3995"/>
    <w:rsid w:val="009B3A0F"/>
    <w:rsid w:val="009B458E"/>
    <w:rsid w:val="009B63CE"/>
    <w:rsid w:val="009B6B06"/>
    <w:rsid w:val="009B7966"/>
    <w:rsid w:val="009B7E2F"/>
    <w:rsid w:val="009C0AC4"/>
    <w:rsid w:val="009C3D79"/>
    <w:rsid w:val="009C48A4"/>
    <w:rsid w:val="009C6A6D"/>
    <w:rsid w:val="009C709C"/>
    <w:rsid w:val="009C747A"/>
    <w:rsid w:val="009D14B6"/>
    <w:rsid w:val="009D2214"/>
    <w:rsid w:val="009D258C"/>
    <w:rsid w:val="009D30CD"/>
    <w:rsid w:val="009D401F"/>
    <w:rsid w:val="009D49C3"/>
    <w:rsid w:val="009D5130"/>
    <w:rsid w:val="009D5C40"/>
    <w:rsid w:val="009D6FED"/>
    <w:rsid w:val="009E0198"/>
    <w:rsid w:val="009E140C"/>
    <w:rsid w:val="009E427B"/>
    <w:rsid w:val="009E4B82"/>
    <w:rsid w:val="009E78F5"/>
    <w:rsid w:val="009F03EF"/>
    <w:rsid w:val="009F1AF5"/>
    <w:rsid w:val="009F2188"/>
    <w:rsid w:val="009F3616"/>
    <w:rsid w:val="009F4C7C"/>
    <w:rsid w:val="009F7837"/>
    <w:rsid w:val="009F7BC7"/>
    <w:rsid w:val="00A007A6"/>
    <w:rsid w:val="00A02040"/>
    <w:rsid w:val="00A03989"/>
    <w:rsid w:val="00A061FF"/>
    <w:rsid w:val="00A06386"/>
    <w:rsid w:val="00A070E7"/>
    <w:rsid w:val="00A11B9F"/>
    <w:rsid w:val="00A12372"/>
    <w:rsid w:val="00A12428"/>
    <w:rsid w:val="00A14C15"/>
    <w:rsid w:val="00A15E08"/>
    <w:rsid w:val="00A16AF9"/>
    <w:rsid w:val="00A16B23"/>
    <w:rsid w:val="00A16EAC"/>
    <w:rsid w:val="00A171EA"/>
    <w:rsid w:val="00A208BD"/>
    <w:rsid w:val="00A20B8E"/>
    <w:rsid w:val="00A20BEA"/>
    <w:rsid w:val="00A21A48"/>
    <w:rsid w:val="00A24509"/>
    <w:rsid w:val="00A250AF"/>
    <w:rsid w:val="00A255DA"/>
    <w:rsid w:val="00A26EA0"/>
    <w:rsid w:val="00A30025"/>
    <w:rsid w:val="00A33052"/>
    <w:rsid w:val="00A33E72"/>
    <w:rsid w:val="00A33EE3"/>
    <w:rsid w:val="00A354A8"/>
    <w:rsid w:val="00A37FE4"/>
    <w:rsid w:val="00A406C9"/>
    <w:rsid w:val="00A4288A"/>
    <w:rsid w:val="00A442A7"/>
    <w:rsid w:val="00A446B3"/>
    <w:rsid w:val="00A46B85"/>
    <w:rsid w:val="00A47107"/>
    <w:rsid w:val="00A4733C"/>
    <w:rsid w:val="00A477AD"/>
    <w:rsid w:val="00A50327"/>
    <w:rsid w:val="00A510F1"/>
    <w:rsid w:val="00A54881"/>
    <w:rsid w:val="00A54E80"/>
    <w:rsid w:val="00A55DEF"/>
    <w:rsid w:val="00A561A4"/>
    <w:rsid w:val="00A647E8"/>
    <w:rsid w:val="00A64EDA"/>
    <w:rsid w:val="00A70ADA"/>
    <w:rsid w:val="00A70D40"/>
    <w:rsid w:val="00A70FB6"/>
    <w:rsid w:val="00A711FA"/>
    <w:rsid w:val="00A71289"/>
    <w:rsid w:val="00A713CD"/>
    <w:rsid w:val="00A7197C"/>
    <w:rsid w:val="00A71B43"/>
    <w:rsid w:val="00A72219"/>
    <w:rsid w:val="00A724DF"/>
    <w:rsid w:val="00A73DAA"/>
    <w:rsid w:val="00A75676"/>
    <w:rsid w:val="00A75CE3"/>
    <w:rsid w:val="00A77AAA"/>
    <w:rsid w:val="00A803D0"/>
    <w:rsid w:val="00A81022"/>
    <w:rsid w:val="00A82516"/>
    <w:rsid w:val="00A82B9B"/>
    <w:rsid w:val="00A82F36"/>
    <w:rsid w:val="00A83A78"/>
    <w:rsid w:val="00A84A92"/>
    <w:rsid w:val="00A85A78"/>
    <w:rsid w:val="00A85A8D"/>
    <w:rsid w:val="00A908D5"/>
    <w:rsid w:val="00A90D75"/>
    <w:rsid w:val="00A9639A"/>
    <w:rsid w:val="00A9712D"/>
    <w:rsid w:val="00A97E01"/>
    <w:rsid w:val="00A97E30"/>
    <w:rsid w:val="00AA1552"/>
    <w:rsid w:val="00AA2EC7"/>
    <w:rsid w:val="00AA4470"/>
    <w:rsid w:val="00AA7AD5"/>
    <w:rsid w:val="00AB12DC"/>
    <w:rsid w:val="00AB164B"/>
    <w:rsid w:val="00AB274F"/>
    <w:rsid w:val="00AB43D3"/>
    <w:rsid w:val="00AB6835"/>
    <w:rsid w:val="00AC1D4D"/>
    <w:rsid w:val="00AC3004"/>
    <w:rsid w:val="00AC3751"/>
    <w:rsid w:val="00AC4158"/>
    <w:rsid w:val="00AC50BB"/>
    <w:rsid w:val="00AC5D02"/>
    <w:rsid w:val="00AC747D"/>
    <w:rsid w:val="00AD0E78"/>
    <w:rsid w:val="00AD2444"/>
    <w:rsid w:val="00AD2B7C"/>
    <w:rsid w:val="00AD300A"/>
    <w:rsid w:val="00AD3CE5"/>
    <w:rsid w:val="00AD52B3"/>
    <w:rsid w:val="00AD5930"/>
    <w:rsid w:val="00AE06F4"/>
    <w:rsid w:val="00AE1468"/>
    <w:rsid w:val="00AE185C"/>
    <w:rsid w:val="00AE267C"/>
    <w:rsid w:val="00AE6695"/>
    <w:rsid w:val="00AE708D"/>
    <w:rsid w:val="00AE729D"/>
    <w:rsid w:val="00AE74E9"/>
    <w:rsid w:val="00AF0409"/>
    <w:rsid w:val="00AF08EE"/>
    <w:rsid w:val="00AF1AD4"/>
    <w:rsid w:val="00AF3A37"/>
    <w:rsid w:val="00AF40D3"/>
    <w:rsid w:val="00AF419F"/>
    <w:rsid w:val="00AF436D"/>
    <w:rsid w:val="00B0234A"/>
    <w:rsid w:val="00B06182"/>
    <w:rsid w:val="00B10097"/>
    <w:rsid w:val="00B13A10"/>
    <w:rsid w:val="00B13B61"/>
    <w:rsid w:val="00B1442A"/>
    <w:rsid w:val="00B14C7E"/>
    <w:rsid w:val="00B15840"/>
    <w:rsid w:val="00B20F21"/>
    <w:rsid w:val="00B22015"/>
    <w:rsid w:val="00B2270D"/>
    <w:rsid w:val="00B23CAA"/>
    <w:rsid w:val="00B23E6D"/>
    <w:rsid w:val="00B24834"/>
    <w:rsid w:val="00B25E41"/>
    <w:rsid w:val="00B26517"/>
    <w:rsid w:val="00B300A5"/>
    <w:rsid w:val="00B30329"/>
    <w:rsid w:val="00B304C4"/>
    <w:rsid w:val="00B309DA"/>
    <w:rsid w:val="00B30FFE"/>
    <w:rsid w:val="00B352D0"/>
    <w:rsid w:val="00B35A8E"/>
    <w:rsid w:val="00B3694A"/>
    <w:rsid w:val="00B373A2"/>
    <w:rsid w:val="00B37C99"/>
    <w:rsid w:val="00B415BD"/>
    <w:rsid w:val="00B4311C"/>
    <w:rsid w:val="00B43BC2"/>
    <w:rsid w:val="00B46A3C"/>
    <w:rsid w:val="00B471D4"/>
    <w:rsid w:val="00B47B89"/>
    <w:rsid w:val="00B5182A"/>
    <w:rsid w:val="00B51C81"/>
    <w:rsid w:val="00B5336E"/>
    <w:rsid w:val="00B53A93"/>
    <w:rsid w:val="00B56831"/>
    <w:rsid w:val="00B56BE0"/>
    <w:rsid w:val="00B62660"/>
    <w:rsid w:val="00B637E9"/>
    <w:rsid w:val="00B63BA4"/>
    <w:rsid w:val="00B655CF"/>
    <w:rsid w:val="00B65BB8"/>
    <w:rsid w:val="00B6649D"/>
    <w:rsid w:val="00B6746D"/>
    <w:rsid w:val="00B705ED"/>
    <w:rsid w:val="00B706C8"/>
    <w:rsid w:val="00B72695"/>
    <w:rsid w:val="00B72B37"/>
    <w:rsid w:val="00B73362"/>
    <w:rsid w:val="00B74CAA"/>
    <w:rsid w:val="00B760D7"/>
    <w:rsid w:val="00B768B5"/>
    <w:rsid w:val="00B77123"/>
    <w:rsid w:val="00B779B6"/>
    <w:rsid w:val="00B816D9"/>
    <w:rsid w:val="00B83622"/>
    <w:rsid w:val="00B8397B"/>
    <w:rsid w:val="00B85C5C"/>
    <w:rsid w:val="00B87453"/>
    <w:rsid w:val="00B902C5"/>
    <w:rsid w:val="00B90816"/>
    <w:rsid w:val="00B937BC"/>
    <w:rsid w:val="00B93952"/>
    <w:rsid w:val="00B967C1"/>
    <w:rsid w:val="00BA00CE"/>
    <w:rsid w:val="00BA3724"/>
    <w:rsid w:val="00BA5C56"/>
    <w:rsid w:val="00BA64B7"/>
    <w:rsid w:val="00BA65ED"/>
    <w:rsid w:val="00BB1BD8"/>
    <w:rsid w:val="00BB317F"/>
    <w:rsid w:val="00BB4445"/>
    <w:rsid w:val="00BB49FA"/>
    <w:rsid w:val="00BB6B3B"/>
    <w:rsid w:val="00BB6CB5"/>
    <w:rsid w:val="00BB6E5B"/>
    <w:rsid w:val="00BC15C5"/>
    <w:rsid w:val="00BC16DB"/>
    <w:rsid w:val="00BC17DE"/>
    <w:rsid w:val="00BC1DE5"/>
    <w:rsid w:val="00BC2581"/>
    <w:rsid w:val="00BC4AD7"/>
    <w:rsid w:val="00BC5C3D"/>
    <w:rsid w:val="00BC5F7D"/>
    <w:rsid w:val="00BC7EBD"/>
    <w:rsid w:val="00BD02BC"/>
    <w:rsid w:val="00BD0A2B"/>
    <w:rsid w:val="00BD0E96"/>
    <w:rsid w:val="00BD0FCD"/>
    <w:rsid w:val="00BD1BAC"/>
    <w:rsid w:val="00BD1F76"/>
    <w:rsid w:val="00BD2268"/>
    <w:rsid w:val="00BD231A"/>
    <w:rsid w:val="00BD5B04"/>
    <w:rsid w:val="00BD5F28"/>
    <w:rsid w:val="00BD6A22"/>
    <w:rsid w:val="00BD7CB9"/>
    <w:rsid w:val="00BE0B34"/>
    <w:rsid w:val="00BE14FE"/>
    <w:rsid w:val="00BE310B"/>
    <w:rsid w:val="00BE37E0"/>
    <w:rsid w:val="00BE4EF9"/>
    <w:rsid w:val="00BE5D97"/>
    <w:rsid w:val="00BE6665"/>
    <w:rsid w:val="00BF0411"/>
    <w:rsid w:val="00BF185D"/>
    <w:rsid w:val="00BF2602"/>
    <w:rsid w:val="00BF4B19"/>
    <w:rsid w:val="00BF5E69"/>
    <w:rsid w:val="00BF75C3"/>
    <w:rsid w:val="00BF7AA0"/>
    <w:rsid w:val="00C009A3"/>
    <w:rsid w:val="00C00E80"/>
    <w:rsid w:val="00C01077"/>
    <w:rsid w:val="00C01AE6"/>
    <w:rsid w:val="00C03D8C"/>
    <w:rsid w:val="00C043A6"/>
    <w:rsid w:val="00C116A3"/>
    <w:rsid w:val="00C13910"/>
    <w:rsid w:val="00C13B2B"/>
    <w:rsid w:val="00C14E41"/>
    <w:rsid w:val="00C158CC"/>
    <w:rsid w:val="00C16DBC"/>
    <w:rsid w:val="00C2070E"/>
    <w:rsid w:val="00C22AEF"/>
    <w:rsid w:val="00C23D16"/>
    <w:rsid w:val="00C258EC"/>
    <w:rsid w:val="00C2708F"/>
    <w:rsid w:val="00C3039F"/>
    <w:rsid w:val="00C319D1"/>
    <w:rsid w:val="00C32545"/>
    <w:rsid w:val="00C34E83"/>
    <w:rsid w:val="00C3601A"/>
    <w:rsid w:val="00C40BDE"/>
    <w:rsid w:val="00C41604"/>
    <w:rsid w:val="00C45B1A"/>
    <w:rsid w:val="00C468E1"/>
    <w:rsid w:val="00C518F6"/>
    <w:rsid w:val="00C52663"/>
    <w:rsid w:val="00C538ED"/>
    <w:rsid w:val="00C5529D"/>
    <w:rsid w:val="00C5679F"/>
    <w:rsid w:val="00C57951"/>
    <w:rsid w:val="00C61B85"/>
    <w:rsid w:val="00C6208D"/>
    <w:rsid w:val="00C633A6"/>
    <w:rsid w:val="00C63A90"/>
    <w:rsid w:val="00C64AF1"/>
    <w:rsid w:val="00C65493"/>
    <w:rsid w:val="00C659EB"/>
    <w:rsid w:val="00C65A9C"/>
    <w:rsid w:val="00C662AB"/>
    <w:rsid w:val="00C674C4"/>
    <w:rsid w:val="00C67672"/>
    <w:rsid w:val="00C71677"/>
    <w:rsid w:val="00C71CE3"/>
    <w:rsid w:val="00C72CFE"/>
    <w:rsid w:val="00C736AD"/>
    <w:rsid w:val="00C73D76"/>
    <w:rsid w:val="00C73E59"/>
    <w:rsid w:val="00C742CD"/>
    <w:rsid w:val="00C7466B"/>
    <w:rsid w:val="00C759D6"/>
    <w:rsid w:val="00C75C98"/>
    <w:rsid w:val="00C75F15"/>
    <w:rsid w:val="00C769B1"/>
    <w:rsid w:val="00C77391"/>
    <w:rsid w:val="00C80680"/>
    <w:rsid w:val="00C8254A"/>
    <w:rsid w:val="00C849D4"/>
    <w:rsid w:val="00C87908"/>
    <w:rsid w:val="00C91394"/>
    <w:rsid w:val="00C91795"/>
    <w:rsid w:val="00C92F77"/>
    <w:rsid w:val="00C93819"/>
    <w:rsid w:val="00C947F7"/>
    <w:rsid w:val="00C94BFA"/>
    <w:rsid w:val="00C95F09"/>
    <w:rsid w:val="00C96FBF"/>
    <w:rsid w:val="00CA3FA0"/>
    <w:rsid w:val="00CA3FF0"/>
    <w:rsid w:val="00CA55E1"/>
    <w:rsid w:val="00CA5CF6"/>
    <w:rsid w:val="00CA6E74"/>
    <w:rsid w:val="00CA6F19"/>
    <w:rsid w:val="00CB4387"/>
    <w:rsid w:val="00CB50F2"/>
    <w:rsid w:val="00CB590E"/>
    <w:rsid w:val="00CB5CFE"/>
    <w:rsid w:val="00CB668C"/>
    <w:rsid w:val="00CB6B24"/>
    <w:rsid w:val="00CB7059"/>
    <w:rsid w:val="00CB7AD9"/>
    <w:rsid w:val="00CC0F2E"/>
    <w:rsid w:val="00CC12D1"/>
    <w:rsid w:val="00CC40C7"/>
    <w:rsid w:val="00CC52D8"/>
    <w:rsid w:val="00CC5686"/>
    <w:rsid w:val="00CC5753"/>
    <w:rsid w:val="00CC5BE4"/>
    <w:rsid w:val="00CD0368"/>
    <w:rsid w:val="00CD0570"/>
    <w:rsid w:val="00CD0721"/>
    <w:rsid w:val="00CD1400"/>
    <w:rsid w:val="00CD2DBD"/>
    <w:rsid w:val="00CD511E"/>
    <w:rsid w:val="00CD73DA"/>
    <w:rsid w:val="00CE0083"/>
    <w:rsid w:val="00CE0AAE"/>
    <w:rsid w:val="00CE0FF6"/>
    <w:rsid w:val="00CE3247"/>
    <w:rsid w:val="00CE3FCD"/>
    <w:rsid w:val="00CE6069"/>
    <w:rsid w:val="00CE6B53"/>
    <w:rsid w:val="00CE6B5B"/>
    <w:rsid w:val="00CF20E8"/>
    <w:rsid w:val="00CF2B62"/>
    <w:rsid w:val="00CF3B84"/>
    <w:rsid w:val="00CF3C5F"/>
    <w:rsid w:val="00CF6CEA"/>
    <w:rsid w:val="00D0121E"/>
    <w:rsid w:val="00D01BAB"/>
    <w:rsid w:val="00D03115"/>
    <w:rsid w:val="00D03F5F"/>
    <w:rsid w:val="00D06E88"/>
    <w:rsid w:val="00D14244"/>
    <w:rsid w:val="00D156E6"/>
    <w:rsid w:val="00D20BFA"/>
    <w:rsid w:val="00D22A5B"/>
    <w:rsid w:val="00D23534"/>
    <w:rsid w:val="00D23CEA"/>
    <w:rsid w:val="00D2470B"/>
    <w:rsid w:val="00D25B8B"/>
    <w:rsid w:val="00D30672"/>
    <w:rsid w:val="00D30BC0"/>
    <w:rsid w:val="00D310CE"/>
    <w:rsid w:val="00D319D3"/>
    <w:rsid w:val="00D325ED"/>
    <w:rsid w:val="00D32E71"/>
    <w:rsid w:val="00D34E7B"/>
    <w:rsid w:val="00D35230"/>
    <w:rsid w:val="00D36F47"/>
    <w:rsid w:val="00D3750F"/>
    <w:rsid w:val="00D37ABD"/>
    <w:rsid w:val="00D4085F"/>
    <w:rsid w:val="00D41F64"/>
    <w:rsid w:val="00D41F8D"/>
    <w:rsid w:val="00D44838"/>
    <w:rsid w:val="00D44DBB"/>
    <w:rsid w:val="00D465D3"/>
    <w:rsid w:val="00D500DA"/>
    <w:rsid w:val="00D51899"/>
    <w:rsid w:val="00D54157"/>
    <w:rsid w:val="00D5479E"/>
    <w:rsid w:val="00D54EEF"/>
    <w:rsid w:val="00D56C31"/>
    <w:rsid w:val="00D57DAC"/>
    <w:rsid w:val="00D603B7"/>
    <w:rsid w:val="00D61D43"/>
    <w:rsid w:val="00D624C9"/>
    <w:rsid w:val="00D64656"/>
    <w:rsid w:val="00D64DF4"/>
    <w:rsid w:val="00D65492"/>
    <w:rsid w:val="00D657D5"/>
    <w:rsid w:val="00D662B1"/>
    <w:rsid w:val="00D70507"/>
    <w:rsid w:val="00D70526"/>
    <w:rsid w:val="00D71AFF"/>
    <w:rsid w:val="00D7264B"/>
    <w:rsid w:val="00D7353E"/>
    <w:rsid w:val="00D748F1"/>
    <w:rsid w:val="00D75041"/>
    <w:rsid w:val="00D761FF"/>
    <w:rsid w:val="00D76329"/>
    <w:rsid w:val="00D76C0F"/>
    <w:rsid w:val="00D76C60"/>
    <w:rsid w:val="00D77EAE"/>
    <w:rsid w:val="00D8158A"/>
    <w:rsid w:val="00D81B09"/>
    <w:rsid w:val="00D827C8"/>
    <w:rsid w:val="00D85795"/>
    <w:rsid w:val="00D85DE5"/>
    <w:rsid w:val="00D865FE"/>
    <w:rsid w:val="00D867F4"/>
    <w:rsid w:val="00D86B74"/>
    <w:rsid w:val="00D874D3"/>
    <w:rsid w:val="00D87EB9"/>
    <w:rsid w:val="00D90BAD"/>
    <w:rsid w:val="00D928F9"/>
    <w:rsid w:val="00D955E6"/>
    <w:rsid w:val="00D961CC"/>
    <w:rsid w:val="00D970FA"/>
    <w:rsid w:val="00DA070F"/>
    <w:rsid w:val="00DA1352"/>
    <w:rsid w:val="00DA1426"/>
    <w:rsid w:val="00DA3A5C"/>
    <w:rsid w:val="00DA4C43"/>
    <w:rsid w:val="00DA55D6"/>
    <w:rsid w:val="00DA601D"/>
    <w:rsid w:val="00DA6542"/>
    <w:rsid w:val="00DA6AE1"/>
    <w:rsid w:val="00DA78A3"/>
    <w:rsid w:val="00DB0090"/>
    <w:rsid w:val="00DB00A0"/>
    <w:rsid w:val="00DB05C1"/>
    <w:rsid w:val="00DB0B82"/>
    <w:rsid w:val="00DB2971"/>
    <w:rsid w:val="00DB4ABA"/>
    <w:rsid w:val="00DB52AD"/>
    <w:rsid w:val="00DB553E"/>
    <w:rsid w:val="00DB6886"/>
    <w:rsid w:val="00DC0231"/>
    <w:rsid w:val="00DC06AA"/>
    <w:rsid w:val="00DC4510"/>
    <w:rsid w:val="00DC5470"/>
    <w:rsid w:val="00DC613A"/>
    <w:rsid w:val="00DC6268"/>
    <w:rsid w:val="00DC6C03"/>
    <w:rsid w:val="00DC6D34"/>
    <w:rsid w:val="00DD377B"/>
    <w:rsid w:val="00DD3D84"/>
    <w:rsid w:val="00DD622F"/>
    <w:rsid w:val="00DD6C40"/>
    <w:rsid w:val="00DE17F6"/>
    <w:rsid w:val="00DE1FDE"/>
    <w:rsid w:val="00DE24F8"/>
    <w:rsid w:val="00DE398F"/>
    <w:rsid w:val="00DE4B1F"/>
    <w:rsid w:val="00DE5BE6"/>
    <w:rsid w:val="00DE65C9"/>
    <w:rsid w:val="00DE6AC9"/>
    <w:rsid w:val="00DE721F"/>
    <w:rsid w:val="00DF0D8D"/>
    <w:rsid w:val="00DF16C4"/>
    <w:rsid w:val="00DF3C92"/>
    <w:rsid w:val="00DF3E51"/>
    <w:rsid w:val="00DF48BE"/>
    <w:rsid w:val="00DF4DA7"/>
    <w:rsid w:val="00DF5507"/>
    <w:rsid w:val="00DF77E6"/>
    <w:rsid w:val="00DF7E43"/>
    <w:rsid w:val="00E00D6E"/>
    <w:rsid w:val="00E00EA1"/>
    <w:rsid w:val="00E01847"/>
    <w:rsid w:val="00E01C05"/>
    <w:rsid w:val="00E021C3"/>
    <w:rsid w:val="00E028B3"/>
    <w:rsid w:val="00E038FB"/>
    <w:rsid w:val="00E05472"/>
    <w:rsid w:val="00E05BE6"/>
    <w:rsid w:val="00E06145"/>
    <w:rsid w:val="00E0672B"/>
    <w:rsid w:val="00E06A5F"/>
    <w:rsid w:val="00E06AAA"/>
    <w:rsid w:val="00E1050D"/>
    <w:rsid w:val="00E11019"/>
    <w:rsid w:val="00E114A4"/>
    <w:rsid w:val="00E1474C"/>
    <w:rsid w:val="00E15BBB"/>
    <w:rsid w:val="00E17BF9"/>
    <w:rsid w:val="00E20F0E"/>
    <w:rsid w:val="00E215B5"/>
    <w:rsid w:val="00E23BA8"/>
    <w:rsid w:val="00E27EC1"/>
    <w:rsid w:val="00E310DD"/>
    <w:rsid w:val="00E312C4"/>
    <w:rsid w:val="00E31D3B"/>
    <w:rsid w:val="00E328EC"/>
    <w:rsid w:val="00E3397E"/>
    <w:rsid w:val="00E3571C"/>
    <w:rsid w:val="00E357F3"/>
    <w:rsid w:val="00E362FE"/>
    <w:rsid w:val="00E368FF"/>
    <w:rsid w:val="00E402D5"/>
    <w:rsid w:val="00E40B6B"/>
    <w:rsid w:val="00E41546"/>
    <w:rsid w:val="00E417CA"/>
    <w:rsid w:val="00E428DC"/>
    <w:rsid w:val="00E43348"/>
    <w:rsid w:val="00E437B6"/>
    <w:rsid w:val="00E438C7"/>
    <w:rsid w:val="00E44591"/>
    <w:rsid w:val="00E44789"/>
    <w:rsid w:val="00E45160"/>
    <w:rsid w:val="00E458DE"/>
    <w:rsid w:val="00E45964"/>
    <w:rsid w:val="00E459C3"/>
    <w:rsid w:val="00E47DB2"/>
    <w:rsid w:val="00E47FFE"/>
    <w:rsid w:val="00E51F08"/>
    <w:rsid w:val="00E541B0"/>
    <w:rsid w:val="00E542C1"/>
    <w:rsid w:val="00E5554A"/>
    <w:rsid w:val="00E55BC9"/>
    <w:rsid w:val="00E57958"/>
    <w:rsid w:val="00E6013E"/>
    <w:rsid w:val="00E60CD0"/>
    <w:rsid w:val="00E61B4A"/>
    <w:rsid w:val="00E632B8"/>
    <w:rsid w:val="00E6404E"/>
    <w:rsid w:val="00E64071"/>
    <w:rsid w:val="00E64848"/>
    <w:rsid w:val="00E657E6"/>
    <w:rsid w:val="00E65A16"/>
    <w:rsid w:val="00E670A1"/>
    <w:rsid w:val="00E71567"/>
    <w:rsid w:val="00E71614"/>
    <w:rsid w:val="00E71EC0"/>
    <w:rsid w:val="00E72764"/>
    <w:rsid w:val="00E7299A"/>
    <w:rsid w:val="00E73C69"/>
    <w:rsid w:val="00E751C5"/>
    <w:rsid w:val="00E755CC"/>
    <w:rsid w:val="00E76BFC"/>
    <w:rsid w:val="00E778C4"/>
    <w:rsid w:val="00E8507A"/>
    <w:rsid w:val="00E85646"/>
    <w:rsid w:val="00E86282"/>
    <w:rsid w:val="00E86FE3"/>
    <w:rsid w:val="00E876AC"/>
    <w:rsid w:val="00E87D22"/>
    <w:rsid w:val="00E92A87"/>
    <w:rsid w:val="00E935AC"/>
    <w:rsid w:val="00E938B6"/>
    <w:rsid w:val="00E938F1"/>
    <w:rsid w:val="00E94BE3"/>
    <w:rsid w:val="00EA098F"/>
    <w:rsid w:val="00EA0D9B"/>
    <w:rsid w:val="00EA0E24"/>
    <w:rsid w:val="00EA167D"/>
    <w:rsid w:val="00EA18B5"/>
    <w:rsid w:val="00EA2BE2"/>
    <w:rsid w:val="00EA3A34"/>
    <w:rsid w:val="00EA4BC7"/>
    <w:rsid w:val="00EA7435"/>
    <w:rsid w:val="00EA766B"/>
    <w:rsid w:val="00EB3152"/>
    <w:rsid w:val="00EB38DE"/>
    <w:rsid w:val="00EB6DB9"/>
    <w:rsid w:val="00EC4A1E"/>
    <w:rsid w:val="00EC5C47"/>
    <w:rsid w:val="00EC6B56"/>
    <w:rsid w:val="00EC6C29"/>
    <w:rsid w:val="00EC6D2F"/>
    <w:rsid w:val="00ED005F"/>
    <w:rsid w:val="00ED1193"/>
    <w:rsid w:val="00ED4599"/>
    <w:rsid w:val="00ED4BA2"/>
    <w:rsid w:val="00ED526F"/>
    <w:rsid w:val="00ED57F2"/>
    <w:rsid w:val="00ED68DB"/>
    <w:rsid w:val="00EE059C"/>
    <w:rsid w:val="00EE1436"/>
    <w:rsid w:val="00EE273B"/>
    <w:rsid w:val="00EE4176"/>
    <w:rsid w:val="00EE47A6"/>
    <w:rsid w:val="00EE4AAE"/>
    <w:rsid w:val="00EE74F3"/>
    <w:rsid w:val="00EE7723"/>
    <w:rsid w:val="00EF06A3"/>
    <w:rsid w:val="00EF3766"/>
    <w:rsid w:val="00EF542F"/>
    <w:rsid w:val="00EF5668"/>
    <w:rsid w:val="00EF6406"/>
    <w:rsid w:val="00EF69B9"/>
    <w:rsid w:val="00EF7D63"/>
    <w:rsid w:val="00F00CAD"/>
    <w:rsid w:val="00F017E2"/>
    <w:rsid w:val="00F02054"/>
    <w:rsid w:val="00F02E5A"/>
    <w:rsid w:val="00F02F54"/>
    <w:rsid w:val="00F03A49"/>
    <w:rsid w:val="00F04796"/>
    <w:rsid w:val="00F04C0E"/>
    <w:rsid w:val="00F05192"/>
    <w:rsid w:val="00F077ED"/>
    <w:rsid w:val="00F12D6D"/>
    <w:rsid w:val="00F130F2"/>
    <w:rsid w:val="00F13AF5"/>
    <w:rsid w:val="00F13E4D"/>
    <w:rsid w:val="00F14BF4"/>
    <w:rsid w:val="00F164B4"/>
    <w:rsid w:val="00F20FD7"/>
    <w:rsid w:val="00F223EB"/>
    <w:rsid w:val="00F22B19"/>
    <w:rsid w:val="00F25275"/>
    <w:rsid w:val="00F25ABD"/>
    <w:rsid w:val="00F27AD4"/>
    <w:rsid w:val="00F30C2E"/>
    <w:rsid w:val="00F324B3"/>
    <w:rsid w:val="00F32516"/>
    <w:rsid w:val="00F37A21"/>
    <w:rsid w:val="00F43D90"/>
    <w:rsid w:val="00F44D1C"/>
    <w:rsid w:val="00F469AB"/>
    <w:rsid w:val="00F4738D"/>
    <w:rsid w:val="00F47B35"/>
    <w:rsid w:val="00F501E9"/>
    <w:rsid w:val="00F51878"/>
    <w:rsid w:val="00F52D18"/>
    <w:rsid w:val="00F5395B"/>
    <w:rsid w:val="00F542FF"/>
    <w:rsid w:val="00F54AA9"/>
    <w:rsid w:val="00F54CBA"/>
    <w:rsid w:val="00F555CF"/>
    <w:rsid w:val="00F55C3E"/>
    <w:rsid w:val="00F56DB8"/>
    <w:rsid w:val="00F6027E"/>
    <w:rsid w:val="00F6077B"/>
    <w:rsid w:val="00F608A6"/>
    <w:rsid w:val="00F6111D"/>
    <w:rsid w:val="00F61EC5"/>
    <w:rsid w:val="00F62CE1"/>
    <w:rsid w:val="00F62D96"/>
    <w:rsid w:val="00F62D9F"/>
    <w:rsid w:val="00F6311F"/>
    <w:rsid w:val="00F648C6"/>
    <w:rsid w:val="00F652C1"/>
    <w:rsid w:val="00F65949"/>
    <w:rsid w:val="00F708F9"/>
    <w:rsid w:val="00F71146"/>
    <w:rsid w:val="00F71319"/>
    <w:rsid w:val="00F74938"/>
    <w:rsid w:val="00F7555D"/>
    <w:rsid w:val="00F76E57"/>
    <w:rsid w:val="00F80593"/>
    <w:rsid w:val="00F81CC1"/>
    <w:rsid w:val="00F82B8A"/>
    <w:rsid w:val="00F82D0C"/>
    <w:rsid w:val="00F82EF3"/>
    <w:rsid w:val="00F83F78"/>
    <w:rsid w:val="00F85309"/>
    <w:rsid w:val="00F867A9"/>
    <w:rsid w:val="00F86E72"/>
    <w:rsid w:val="00F879E2"/>
    <w:rsid w:val="00F9248C"/>
    <w:rsid w:val="00F942B2"/>
    <w:rsid w:val="00F94651"/>
    <w:rsid w:val="00F95582"/>
    <w:rsid w:val="00F9685D"/>
    <w:rsid w:val="00FA1C63"/>
    <w:rsid w:val="00FA46A3"/>
    <w:rsid w:val="00FA63CB"/>
    <w:rsid w:val="00FB17A2"/>
    <w:rsid w:val="00FB270F"/>
    <w:rsid w:val="00FB383B"/>
    <w:rsid w:val="00FB663A"/>
    <w:rsid w:val="00FB72EA"/>
    <w:rsid w:val="00FC5760"/>
    <w:rsid w:val="00FD02D3"/>
    <w:rsid w:val="00FD0828"/>
    <w:rsid w:val="00FD213F"/>
    <w:rsid w:val="00FD262A"/>
    <w:rsid w:val="00FD3431"/>
    <w:rsid w:val="00FD58D1"/>
    <w:rsid w:val="00FD613F"/>
    <w:rsid w:val="00FD63BA"/>
    <w:rsid w:val="00FD6FC2"/>
    <w:rsid w:val="00FE0C92"/>
    <w:rsid w:val="00FE1F16"/>
    <w:rsid w:val="00FE344C"/>
    <w:rsid w:val="00FE5A6A"/>
    <w:rsid w:val="00FE607E"/>
    <w:rsid w:val="00FE7170"/>
    <w:rsid w:val="00FF005D"/>
    <w:rsid w:val="00FF0125"/>
    <w:rsid w:val="00FF056B"/>
    <w:rsid w:val="00FF1DB5"/>
    <w:rsid w:val="00FF2971"/>
    <w:rsid w:val="00FF409F"/>
    <w:rsid w:val="00FF4A5F"/>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53ADF"/>
  <w15:docId w15:val="{F3FE6F97-BD92-4DC7-A3FA-C7250EB5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sr-Latn-CS" w:eastAsia="sr-Latn-C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9A"/>
    <w:pPr>
      <w:spacing w:after="200" w:line="276" w:lineRule="auto"/>
    </w:pPr>
    <w:rPr>
      <w:rFonts w:eastAsia="Times New Roman"/>
      <w:sz w:val="24"/>
      <w:szCs w:val="22"/>
      <w:lang w:val="sr-Cyrl-CS" w:eastAsia="en-US"/>
    </w:rPr>
  </w:style>
  <w:style w:type="paragraph" w:styleId="Naslov1">
    <w:name w:val="heading 1"/>
    <w:basedOn w:val="Normal"/>
    <w:next w:val="Normal"/>
    <w:link w:val="Naslov1Char"/>
    <w:qFormat/>
    <w:rsid w:val="001E452D"/>
    <w:pPr>
      <w:widowControl w:val="0"/>
      <w:autoSpaceDE w:val="0"/>
      <w:autoSpaceDN w:val="0"/>
      <w:adjustRightInd w:val="0"/>
      <w:outlineLvl w:val="0"/>
    </w:pPr>
    <w:rPr>
      <w:rFonts w:ascii="Cambria" w:hAnsi="Cambria"/>
      <w:b/>
      <w:bCs/>
      <w:kern w:val="32"/>
      <w:sz w:val="32"/>
      <w:szCs w:val="32"/>
      <w:lang w:val="en-US"/>
    </w:rPr>
  </w:style>
  <w:style w:type="paragraph" w:styleId="Naslov2">
    <w:name w:val="heading 2"/>
    <w:basedOn w:val="Normal"/>
    <w:next w:val="Normal"/>
    <w:link w:val="Naslov2Char"/>
    <w:uiPriority w:val="9"/>
    <w:qFormat/>
    <w:rsid w:val="00033128"/>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
    <w:qFormat/>
    <w:rsid w:val="00033128"/>
    <w:pPr>
      <w:keepNext/>
      <w:spacing w:before="240" w:after="60"/>
      <w:outlineLvl w:val="2"/>
    </w:pPr>
    <w:rPr>
      <w:rFonts w:ascii="Arial" w:hAnsi="Arial" w:cs="Arial"/>
      <w:b/>
      <w:bCs/>
      <w:sz w:val="26"/>
      <w:szCs w:val="26"/>
    </w:rPr>
  </w:style>
  <w:style w:type="paragraph" w:styleId="Naslov4">
    <w:name w:val="heading 4"/>
    <w:basedOn w:val="Normal"/>
    <w:next w:val="Normal"/>
    <w:link w:val="Naslov4Char"/>
    <w:uiPriority w:val="9"/>
    <w:qFormat/>
    <w:rsid w:val="00033128"/>
    <w:pPr>
      <w:keepNext/>
      <w:spacing w:before="240" w:after="60"/>
      <w:outlineLvl w:val="3"/>
    </w:pPr>
    <w:rPr>
      <w:b/>
      <w:bCs/>
      <w:sz w:val="28"/>
      <w:szCs w:val="28"/>
    </w:rPr>
  </w:style>
  <w:style w:type="paragraph" w:styleId="Naslov5">
    <w:name w:val="heading 5"/>
    <w:basedOn w:val="Normal"/>
    <w:next w:val="Normal"/>
    <w:link w:val="Naslov5Char"/>
    <w:qFormat/>
    <w:rsid w:val="009E78F5"/>
    <w:pPr>
      <w:keepNext/>
      <w:shd w:val="clear" w:color="auto" w:fill="FFFFFF"/>
      <w:tabs>
        <w:tab w:val="left" w:pos="1701"/>
        <w:tab w:val="right" w:leader="dot" w:pos="9072"/>
      </w:tabs>
      <w:suppressAutoHyphens/>
      <w:jc w:val="both"/>
      <w:outlineLvl w:val="4"/>
    </w:pPr>
    <w:rPr>
      <w:rFonts w:ascii="C_Renfrew" w:hAnsi="C_Renfrew"/>
      <w:bCs/>
      <w:sz w:val="32"/>
      <w:lang w:val="en-GB" w:eastAsia="ar-SA"/>
    </w:rPr>
  </w:style>
  <w:style w:type="paragraph" w:styleId="Naslov6">
    <w:name w:val="heading 6"/>
    <w:basedOn w:val="Normal"/>
    <w:next w:val="Normal"/>
    <w:link w:val="Naslov6Char"/>
    <w:qFormat/>
    <w:rsid w:val="009E78F5"/>
    <w:pPr>
      <w:keepNext/>
      <w:suppressAutoHyphens/>
      <w:jc w:val="both"/>
      <w:outlineLvl w:val="5"/>
    </w:pPr>
    <w:rPr>
      <w:rFonts w:ascii="Arial" w:hAnsi="Arial"/>
      <w:b/>
      <w:color w:val="FF0000"/>
      <w:sz w:val="28"/>
      <w:szCs w:val="28"/>
      <w:lang w:val="en-GB" w:eastAsia="ar-SA"/>
    </w:rPr>
  </w:style>
  <w:style w:type="paragraph" w:styleId="Naslov7">
    <w:name w:val="heading 7"/>
    <w:basedOn w:val="Normal"/>
    <w:next w:val="Normal"/>
    <w:link w:val="Naslov7Char"/>
    <w:qFormat/>
    <w:rsid w:val="009E78F5"/>
    <w:pPr>
      <w:suppressAutoHyphens/>
      <w:spacing w:before="240" w:after="60"/>
      <w:jc w:val="both"/>
      <w:outlineLvl w:val="6"/>
    </w:pPr>
    <w:rPr>
      <w:lang w:val="en-GB" w:eastAsia="ar-SA"/>
    </w:rPr>
  </w:style>
  <w:style w:type="paragraph" w:styleId="Naslov8">
    <w:name w:val="heading 8"/>
    <w:basedOn w:val="Normal"/>
    <w:next w:val="Normal"/>
    <w:link w:val="Naslov8Char"/>
    <w:uiPriority w:val="9"/>
    <w:unhideWhenUsed/>
    <w:qFormat/>
    <w:rsid w:val="009E78F5"/>
    <w:pPr>
      <w:spacing w:before="240" w:after="60"/>
      <w:outlineLvl w:val="7"/>
    </w:pPr>
    <w:rPr>
      <w:rFonts w:ascii="Calibri" w:hAnsi="Calibri"/>
      <w:i/>
      <w:iCs/>
      <w:lang w:val="en-GB"/>
    </w:rPr>
  </w:style>
  <w:style w:type="paragraph" w:styleId="Naslov9">
    <w:name w:val="heading 9"/>
    <w:basedOn w:val="Normal"/>
    <w:next w:val="Normal"/>
    <w:link w:val="Naslov9Char"/>
    <w:uiPriority w:val="9"/>
    <w:unhideWhenUsed/>
    <w:qFormat/>
    <w:rsid w:val="009E78F5"/>
    <w:pPr>
      <w:spacing w:before="240" w:after="60"/>
      <w:outlineLvl w:val="8"/>
    </w:pPr>
    <w:rPr>
      <w:rFonts w:ascii="Cambria" w:hAnsi="Cambria"/>
      <w:sz w:val="22"/>
      <w:lang w:val="en-GB"/>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rsid w:val="001E452D"/>
    <w:rPr>
      <w:rFonts w:ascii="Cambria" w:hAnsi="Cambria"/>
      <w:b/>
      <w:bCs/>
      <w:kern w:val="32"/>
      <w:sz w:val="32"/>
      <w:szCs w:val="32"/>
      <w:lang w:val="en-US" w:eastAsia="en-US" w:bidi="ar-SA"/>
    </w:rPr>
  </w:style>
  <w:style w:type="character" w:customStyle="1" w:styleId="Naslov2Char">
    <w:name w:val="Naslov 2 Char"/>
    <w:basedOn w:val="Podrazumevanifontpasusa"/>
    <w:link w:val="Naslov2"/>
    <w:uiPriority w:val="9"/>
    <w:rsid w:val="005F312C"/>
    <w:rPr>
      <w:rFonts w:ascii="Arial" w:eastAsia="Times New Roman" w:hAnsi="Arial" w:cs="Arial"/>
      <w:b/>
      <w:bCs/>
      <w:i/>
      <w:iCs/>
      <w:sz w:val="28"/>
      <w:szCs w:val="28"/>
    </w:rPr>
  </w:style>
  <w:style w:type="character" w:customStyle="1" w:styleId="Naslov3Char">
    <w:name w:val="Naslov 3 Char"/>
    <w:basedOn w:val="Podrazumevanifontpasusa"/>
    <w:link w:val="Naslov3"/>
    <w:uiPriority w:val="9"/>
    <w:rsid w:val="005F312C"/>
    <w:rPr>
      <w:rFonts w:ascii="Arial" w:eastAsia="Times New Roman" w:hAnsi="Arial" w:cs="Arial"/>
      <w:b/>
      <w:bCs/>
      <w:sz w:val="26"/>
      <w:szCs w:val="26"/>
    </w:rPr>
  </w:style>
  <w:style w:type="character" w:customStyle="1" w:styleId="Naslov4Char">
    <w:name w:val="Naslov 4 Char"/>
    <w:link w:val="Naslov4"/>
    <w:uiPriority w:val="9"/>
    <w:rsid w:val="009E78F5"/>
    <w:rPr>
      <w:rFonts w:eastAsia="Times New Roman"/>
      <w:b/>
      <w:bCs/>
      <w:sz w:val="28"/>
      <w:szCs w:val="28"/>
    </w:rPr>
  </w:style>
  <w:style w:type="character" w:customStyle="1" w:styleId="Naslov5Char">
    <w:name w:val="Naslov 5 Char"/>
    <w:basedOn w:val="Podrazumevanifontpasusa"/>
    <w:link w:val="Naslov5"/>
    <w:rsid w:val="009E78F5"/>
    <w:rPr>
      <w:rFonts w:ascii="C_Renfrew" w:eastAsia="Times New Roman" w:hAnsi="C_Renfrew"/>
      <w:bCs/>
      <w:sz w:val="32"/>
      <w:szCs w:val="24"/>
      <w:shd w:val="clear" w:color="auto" w:fill="FFFFFF"/>
      <w:lang w:val="en-GB" w:eastAsia="ar-SA"/>
    </w:rPr>
  </w:style>
  <w:style w:type="character" w:customStyle="1" w:styleId="Naslov6Char">
    <w:name w:val="Naslov 6 Char"/>
    <w:basedOn w:val="Podrazumevanifontpasusa"/>
    <w:link w:val="Naslov6"/>
    <w:rsid w:val="009E78F5"/>
    <w:rPr>
      <w:rFonts w:ascii="Arial" w:eastAsia="Times New Roman" w:hAnsi="Arial"/>
      <w:b/>
      <w:color w:val="FF0000"/>
      <w:sz w:val="28"/>
      <w:szCs w:val="28"/>
      <w:lang w:val="en-GB" w:eastAsia="ar-SA"/>
    </w:rPr>
  </w:style>
  <w:style w:type="character" w:customStyle="1" w:styleId="Naslov7Char">
    <w:name w:val="Naslov 7 Char"/>
    <w:basedOn w:val="Podrazumevanifontpasusa"/>
    <w:link w:val="Naslov7"/>
    <w:rsid w:val="009E78F5"/>
    <w:rPr>
      <w:rFonts w:eastAsia="Times New Roman"/>
      <w:sz w:val="24"/>
      <w:szCs w:val="24"/>
      <w:lang w:val="en-GB" w:eastAsia="ar-SA"/>
    </w:rPr>
  </w:style>
  <w:style w:type="character" w:customStyle="1" w:styleId="Naslov8Char">
    <w:name w:val="Naslov 8 Char"/>
    <w:basedOn w:val="Podrazumevanifontpasusa"/>
    <w:link w:val="Naslov8"/>
    <w:uiPriority w:val="9"/>
    <w:rsid w:val="009E78F5"/>
    <w:rPr>
      <w:rFonts w:ascii="Calibri" w:eastAsia="Times New Roman" w:hAnsi="Calibri"/>
      <w:i/>
      <w:iCs/>
      <w:sz w:val="24"/>
      <w:szCs w:val="24"/>
      <w:lang w:val="en-GB"/>
    </w:rPr>
  </w:style>
  <w:style w:type="character" w:customStyle="1" w:styleId="Naslov9Char">
    <w:name w:val="Naslov 9 Char"/>
    <w:basedOn w:val="Podrazumevanifontpasusa"/>
    <w:link w:val="Naslov9"/>
    <w:uiPriority w:val="9"/>
    <w:rsid w:val="009E78F5"/>
    <w:rPr>
      <w:rFonts w:ascii="Cambria" w:eastAsia="Times New Roman" w:hAnsi="Cambria"/>
      <w:sz w:val="22"/>
      <w:szCs w:val="22"/>
      <w:lang w:val="en-GB"/>
    </w:rPr>
  </w:style>
  <w:style w:type="paragraph" w:styleId="Zaglavljestranice">
    <w:name w:val="header"/>
    <w:basedOn w:val="Normal"/>
    <w:link w:val="ZaglavljestraniceChar"/>
    <w:uiPriority w:val="99"/>
    <w:rsid w:val="00CB590E"/>
    <w:pPr>
      <w:tabs>
        <w:tab w:val="center" w:pos="4535"/>
        <w:tab w:val="right" w:pos="9071"/>
      </w:tabs>
    </w:pPr>
  </w:style>
  <w:style w:type="character" w:customStyle="1" w:styleId="ZaglavljestraniceChar">
    <w:name w:val="Zaglavlje stranice Char"/>
    <w:basedOn w:val="Podrazumevanifontpasusa"/>
    <w:link w:val="Zaglavljestranice"/>
    <w:uiPriority w:val="99"/>
    <w:rsid w:val="0018307F"/>
    <w:rPr>
      <w:rFonts w:eastAsia="Times New Roman"/>
      <w:sz w:val="24"/>
      <w:szCs w:val="24"/>
    </w:rPr>
  </w:style>
  <w:style w:type="paragraph" w:styleId="Podnojestranice">
    <w:name w:val="footer"/>
    <w:basedOn w:val="Normal"/>
    <w:link w:val="PodnojestraniceChar"/>
    <w:uiPriority w:val="99"/>
    <w:rsid w:val="00CB590E"/>
    <w:pPr>
      <w:tabs>
        <w:tab w:val="center" w:pos="4535"/>
        <w:tab w:val="right" w:pos="9071"/>
      </w:tabs>
    </w:pPr>
  </w:style>
  <w:style w:type="character" w:customStyle="1" w:styleId="PodnojestraniceChar">
    <w:name w:val="Podnožje stranice Char"/>
    <w:basedOn w:val="Podrazumevanifontpasusa"/>
    <w:link w:val="Podnojestranice"/>
    <w:uiPriority w:val="99"/>
    <w:rsid w:val="0018307F"/>
    <w:rPr>
      <w:rFonts w:eastAsia="Times New Roman"/>
      <w:sz w:val="24"/>
      <w:szCs w:val="24"/>
    </w:rPr>
  </w:style>
  <w:style w:type="paragraph" w:styleId="Tekstubaloniu">
    <w:name w:val="Balloon Text"/>
    <w:basedOn w:val="Normal"/>
    <w:link w:val="TekstubaloniuChar"/>
    <w:uiPriority w:val="99"/>
    <w:rsid w:val="00284ED2"/>
    <w:rPr>
      <w:rFonts w:ascii="Tahoma" w:hAnsi="Tahoma" w:cs="Tahoma"/>
      <w:sz w:val="16"/>
      <w:szCs w:val="16"/>
    </w:rPr>
  </w:style>
  <w:style w:type="character" w:customStyle="1" w:styleId="TekstubaloniuChar">
    <w:name w:val="Tekst u balončiću Char"/>
    <w:basedOn w:val="Podrazumevanifontpasusa"/>
    <w:link w:val="Tekstubaloniu"/>
    <w:uiPriority w:val="99"/>
    <w:rsid w:val="000106D1"/>
    <w:rPr>
      <w:rFonts w:ascii="Tahoma" w:eastAsia="Times New Roman" w:hAnsi="Tahoma" w:cs="Tahoma"/>
      <w:sz w:val="16"/>
      <w:szCs w:val="16"/>
    </w:rPr>
  </w:style>
  <w:style w:type="character" w:styleId="Brojstranice">
    <w:name w:val="page number"/>
    <w:basedOn w:val="Podrazumevanifontpasusa"/>
    <w:uiPriority w:val="99"/>
    <w:rsid w:val="004246F2"/>
  </w:style>
  <w:style w:type="character" w:styleId="Hiperveza">
    <w:name w:val="Hyperlink"/>
    <w:basedOn w:val="Podrazumevanifontpasusa"/>
    <w:rsid w:val="00071923"/>
    <w:rPr>
      <w:color w:val="0000FF"/>
      <w:u w:val="single"/>
    </w:rPr>
  </w:style>
  <w:style w:type="paragraph" w:styleId="Tekstfusnote">
    <w:name w:val="footnote text"/>
    <w:basedOn w:val="Normal"/>
    <w:link w:val="TekstfusnoteChar"/>
    <w:uiPriority w:val="99"/>
    <w:rsid w:val="001E452D"/>
    <w:rPr>
      <w:sz w:val="20"/>
      <w:szCs w:val="20"/>
      <w:lang w:val="en-US"/>
    </w:rPr>
  </w:style>
  <w:style w:type="character" w:customStyle="1" w:styleId="TekstfusnoteChar">
    <w:name w:val="Tekst fusnote Char"/>
    <w:link w:val="Tekstfusnote"/>
    <w:uiPriority w:val="99"/>
    <w:rsid w:val="009E78F5"/>
    <w:rPr>
      <w:rFonts w:eastAsia="Times New Roman"/>
      <w:lang w:val="en-US" w:eastAsia="en-US"/>
    </w:rPr>
  </w:style>
  <w:style w:type="paragraph" w:styleId="VeoblikovaniHTML">
    <w:name w:val="HTML Preformatted"/>
    <w:basedOn w:val="Normal"/>
    <w:link w:val="VeoblikovaniHTMLChar"/>
    <w:rsid w:val="001E4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VeoblikovaniHTMLChar">
    <w:name w:val="Već oblikovani HTML Char"/>
    <w:basedOn w:val="Podrazumevanifontpasusa"/>
    <w:link w:val="VeoblikovaniHTML"/>
    <w:rsid w:val="001E452D"/>
    <w:rPr>
      <w:rFonts w:ascii="Courier New" w:hAnsi="Courier New" w:cs="Courier New"/>
      <w:sz w:val="24"/>
      <w:szCs w:val="24"/>
      <w:lang w:val="en-US" w:eastAsia="en-US" w:bidi="ar-SA"/>
    </w:rPr>
  </w:style>
  <w:style w:type="paragraph" w:customStyle="1" w:styleId="Clan">
    <w:name w:val="Clan"/>
    <w:basedOn w:val="Normal"/>
    <w:rsid w:val="001E452D"/>
    <w:pPr>
      <w:keepNext/>
      <w:tabs>
        <w:tab w:val="left" w:pos="1872"/>
      </w:tabs>
      <w:spacing w:before="240" w:after="360"/>
      <w:ind w:left="720" w:right="720"/>
      <w:jc w:val="center"/>
    </w:pPr>
    <w:rPr>
      <w:rFonts w:ascii="Helv Ciril" w:hAnsi="Helv Ciril"/>
      <w:b/>
      <w:szCs w:val="20"/>
      <w:lang w:val="en-US"/>
    </w:rPr>
  </w:style>
  <w:style w:type="paragraph" w:styleId="Teloteksta">
    <w:name w:val="Body Text"/>
    <w:basedOn w:val="Normal"/>
    <w:link w:val="TelotekstaChar"/>
    <w:uiPriority w:val="99"/>
    <w:rsid w:val="001E452D"/>
    <w:pPr>
      <w:spacing w:after="120"/>
    </w:pPr>
    <w:rPr>
      <w:lang w:val="sl-SI" w:eastAsia="sl-SI"/>
    </w:rPr>
  </w:style>
  <w:style w:type="character" w:customStyle="1" w:styleId="TelotekstaChar">
    <w:name w:val="Telo teksta Char"/>
    <w:basedOn w:val="Podrazumevanifontpasusa"/>
    <w:link w:val="Teloteksta"/>
    <w:uiPriority w:val="99"/>
    <w:rsid w:val="005F312C"/>
    <w:rPr>
      <w:rFonts w:eastAsia="Times New Roman"/>
      <w:sz w:val="24"/>
      <w:szCs w:val="24"/>
      <w:lang w:val="sl-SI" w:eastAsia="sl-SI"/>
    </w:rPr>
  </w:style>
  <w:style w:type="paragraph" w:styleId="Teloteksta2">
    <w:name w:val="Body Text 2"/>
    <w:basedOn w:val="Normal"/>
    <w:link w:val="Teloteksta2Char"/>
    <w:rsid w:val="001E452D"/>
    <w:pPr>
      <w:spacing w:after="120" w:line="480" w:lineRule="auto"/>
    </w:pPr>
    <w:rPr>
      <w:lang w:val="sl-SI" w:eastAsia="sl-SI"/>
    </w:rPr>
  </w:style>
  <w:style w:type="character" w:customStyle="1" w:styleId="Teloteksta2Char">
    <w:name w:val="Telo teksta 2 Char"/>
    <w:basedOn w:val="Podrazumevanifontpasusa"/>
    <w:link w:val="Teloteksta2"/>
    <w:rsid w:val="005F312C"/>
    <w:rPr>
      <w:rFonts w:eastAsia="Times New Roman"/>
      <w:sz w:val="24"/>
      <w:szCs w:val="24"/>
      <w:lang w:val="sl-SI" w:eastAsia="sl-SI"/>
    </w:rPr>
  </w:style>
  <w:style w:type="paragraph" w:customStyle="1" w:styleId="clan0">
    <w:name w:val="clan"/>
    <w:basedOn w:val="Normal"/>
    <w:rsid w:val="00654A99"/>
    <w:pPr>
      <w:spacing w:before="100" w:beforeAutospacing="1" w:after="100" w:afterAutospacing="1"/>
    </w:pPr>
    <w:rPr>
      <w:lang w:val="en-US"/>
    </w:rPr>
  </w:style>
  <w:style w:type="paragraph" w:customStyle="1" w:styleId="Normal1">
    <w:name w:val="Normal1"/>
    <w:basedOn w:val="Normal"/>
    <w:rsid w:val="00654A99"/>
    <w:pPr>
      <w:spacing w:before="100" w:beforeAutospacing="1" w:after="100" w:afterAutospacing="1"/>
    </w:pPr>
    <w:rPr>
      <w:lang w:val="en-US"/>
    </w:rPr>
  </w:style>
  <w:style w:type="character" w:styleId="Ispraenahiperveza">
    <w:name w:val="FollowedHyperlink"/>
    <w:basedOn w:val="Podrazumevanifontpasusa"/>
    <w:uiPriority w:val="99"/>
    <w:rsid w:val="002D2859"/>
    <w:rPr>
      <w:color w:val="800080"/>
      <w:u w:val="single"/>
    </w:rPr>
  </w:style>
  <w:style w:type="paragraph" w:customStyle="1" w:styleId="font5">
    <w:name w:val="font5"/>
    <w:basedOn w:val="Normal"/>
    <w:rsid w:val="002D2859"/>
    <w:pPr>
      <w:spacing w:before="100" w:beforeAutospacing="1" w:after="100" w:afterAutospacing="1"/>
    </w:pPr>
    <w:rPr>
      <w:b/>
      <w:bCs/>
      <w:sz w:val="16"/>
      <w:szCs w:val="16"/>
      <w:lang w:val="bs-Latn-BA" w:eastAsia="bs-Latn-BA"/>
    </w:rPr>
  </w:style>
  <w:style w:type="paragraph" w:customStyle="1" w:styleId="font6">
    <w:name w:val="font6"/>
    <w:basedOn w:val="Normal"/>
    <w:rsid w:val="002D2859"/>
    <w:pPr>
      <w:spacing w:before="100" w:beforeAutospacing="1" w:after="100" w:afterAutospacing="1"/>
    </w:pPr>
    <w:rPr>
      <w:sz w:val="16"/>
      <w:szCs w:val="16"/>
      <w:lang w:val="bs-Latn-BA" w:eastAsia="bs-Latn-BA"/>
    </w:rPr>
  </w:style>
  <w:style w:type="paragraph" w:customStyle="1" w:styleId="xl24">
    <w:name w:val="xl24"/>
    <w:basedOn w:val="Normal"/>
    <w:rsid w:val="002D2859"/>
    <w:pPr>
      <w:spacing w:before="100" w:beforeAutospacing="1" w:after="100" w:afterAutospacing="1"/>
      <w:jc w:val="center"/>
    </w:pPr>
    <w:rPr>
      <w:b/>
      <w:bCs/>
      <w:sz w:val="16"/>
      <w:szCs w:val="16"/>
      <w:lang w:val="bs-Latn-BA" w:eastAsia="bs-Latn-BA"/>
    </w:rPr>
  </w:style>
  <w:style w:type="paragraph" w:customStyle="1" w:styleId="xl25">
    <w:name w:val="xl25"/>
    <w:basedOn w:val="Normal"/>
    <w:rsid w:val="002D2859"/>
    <w:pPr>
      <w:spacing w:before="100" w:beforeAutospacing="1" w:after="100" w:afterAutospacing="1"/>
    </w:pPr>
    <w:rPr>
      <w:sz w:val="16"/>
      <w:szCs w:val="16"/>
      <w:lang w:val="bs-Latn-BA" w:eastAsia="bs-Latn-BA"/>
    </w:rPr>
  </w:style>
  <w:style w:type="paragraph" w:customStyle="1" w:styleId="xl26">
    <w:name w:val="xl26"/>
    <w:basedOn w:val="Normal"/>
    <w:rsid w:val="002D2859"/>
    <w:pPr>
      <w:spacing w:before="100" w:beforeAutospacing="1" w:after="100" w:afterAutospacing="1"/>
    </w:pPr>
    <w:rPr>
      <w:sz w:val="16"/>
      <w:szCs w:val="16"/>
      <w:lang w:val="bs-Latn-BA" w:eastAsia="bs-Latn-BA"/>
    </w:rPr>
  </w:style>
  <w:style w:type="paragraph" w:customStyle="1" w:styleId="xl27">
    <w:name w:val="xl27"/>
    <w:basedOn w:val="Normal"/>
    <w:rsid w:val="002D2859"/>
    <w:pPr>
      <w:spacing w:before="100" w:beforeAutospacing="1" w:after="100" w:afterAutospacing="1"/>
    </w:pPr>
    <w:rPr>
      <w:b/>
      <w:bCs/>
      <w:sz w:val="16"/>
      <w:szCs w:val="16"/>
      <w:lang w:val="bs-Latn-BA" w:eastAsia="bs-Latn-BA"/>
    </w:rPr>
  </w:style>
  <w:style w:type="paragraph" w:customStyle="1" w:styleId="xl28">
    <w:name w:val="xl28"/>
    <w:basedOn w:val="Normal"/>
    <w:rsid w:val="002D2859"/>
    <w:pPr>
      <w:pBdr>
        <w:bottom w:val="single" w:sz="8" w:space="0" w:color="auto"/>
      </w:pBdr>
      <w:spacing w:before="100" w:beforeAutospacing="1" w:after="100" w:afterAutospacing="1"/>
    </w:pPr>
    <w:rPr>
      <w:sz w:val="16"/>
      <w:szCs w:val="16"/>
      <w:lang w:val="bs-Latn-BA" w:eastAsia="bs-Latn-BA"/>
    </w:rPr>
  </w:style>
  <w:style w:type="paragraph" w:customStyle="1" w:styleId="xl29">
    <w:name w:val="xl29"/>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0">
    <w:name w:val="xl30"/>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1">
    <w:name w:val="xl31"/>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2">
    <w:name w:val="xl32"/>
    <w:basedOn w:val="Normal"/>
    <w:rsid w:val="002D2859"/>
    <w:pPr>
      <w:pBdr>
        <w:top w:val="single" w:sz="8"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3">
    <w:name w:val="xl33"/>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4">
    <w:name w:val="xl34"/>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5">
    <w:name w:val="xl35"/>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6">
    <w:name w:val="xl3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37">
    <w:name w:val="xl37"/>
    <w:basedOn w:val="Normal"/>
    <w:rsid w:val="002D28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8">
    <w:name w:val="xl38"/>
    <w:basedOn w:val="Normal"/>
    <w:rsid w:val="002D28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9">
    <w:name w:val="xl39"/>
    <w:basedOn w:val="Normal"/>
    <w:rsid w:val="002D2859"/>
    <w:pPr>
      <w:pBdr>
        <w:top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0">
    <w:name w:val="xl40"/>
    <w:basedOn w:val="Normal"/>
    <w:rsid w:val="002D2859"/>
    <w:pPr>
      <w:pBdr>
        <w:top w:val="single" w:sz="4"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1">
    <w:name w:val="xl41"/>
    <w:basedOn w:val="Normal"/>
    <w:rsid w:val="002D28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42">
    <w:name w:val="xl42"/>
    <w:basedOn w:val="Normal"/>
    <w:rsid w:val="002D2859"/>
    <w:pPr>
      <w:pBdr>
        <w:left w:val="single" w:sz="8" w:space="0" w:color="auto"/>
        <w:right w:val="single" w:sz="4" w:space="0" w:color="auto"/>
      </w:pBdr>
      <w:spacing w:before="100" w:beforeAutospacing="1" w:after="100" w:afterAutospacing="1"/>
    </w:pPr>
    <w:rPr>
      <w:b/>
      <w:bCs/>
      <w:sz w:val="16"/>
      <w:szCs w:val="16"/>
      <w:lang w:val="bs-Latn-BA" w:eastAsia="bs-Latn-BA"/>
    </w:rPr>
  </w:style>
  <w:style w:type="paragraph" w:customStyle="1" w:styleId="xl43">
    <w:name w:val="xl43"/>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44">
    <w:name w:val="xl44"/>
    <w:basedOn w:val="Normal"/>
    <w:rsid w:val="002D2859"/>
    <w:pPr>
      <w:pBdr>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45">
    <w:name w:val="xl45"/>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6">
    <w:name w:val="xl46"/>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47">
    <w:name w:val="xl47"/>
    <w:basedOn w:val="Normal"/>
    <w:rsid w:val="002D2859"/>
    <w:pPr>
      <w:pBdr>
        <w:left w:val="single" w:sz="8" w:space="0" w:color="auto"/>
        <w:right w:val="single" w:sz="4" w:space="0" w:color="auto"/>
      </w:pBdr>
      <w:spacing w:before="100" w:beforeAutospacing="1" w:after="100" w:afterAutospacing="1"/>
    </w:pPr>
    <w:rPr>
      <w:sz w:val="16"/>
      <w:szCs w:val="16"/>
      <w:lang w:val="bs-Latn-BA" w:eastAsia="bs-Latn-BA"/>
    </w:rPr>
  </w:style>
  <w:style w:type="paragraph" w:customStyle="1" w:styleId="xl48">
    <w:name w:val="xl48"/>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9">
    <w:name w:val="xl49"/>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50">
    <w:name w:val="xl50"/>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1">
    <w:name w:val="xl51"/>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2">
    <w:name w:val="xl52"/>
    <w:basedOn w:val="Normal"/>
    <w:rsid w:val="002D2859"/>
    <w:pPr>
      <w:pBdr>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3">
    <w:name w:val="xl53"/>
    <w:basedOn w:val="Normal"/>
    <w:rsid w:val="002D2859"/>
    <w:pPr>
      <w:pBdr>
        <w:top w:val="single" w:sz="4" w:space="0" w:color="auto"/>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54">
    <w:name w:val="xl54"/>
    <w:basedOn w:val="Normal"/>
    <w:rsid w:val="002D2859"/>
    <w:pPr>
      <w:pBdr>
        <w:top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5">
    <w:name w:val="xl55"/>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6">
    <w:name w:val="xl56"/>
    <w:basedOn w:val="Normal"/>
    <w:rsid w:val="002D2859"/>
    <w:pPr>
      <w:pBdr>
        <w:left w:val="single" w:sz="4" w:space="0" w:color="auto"/>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7">
    <w:name w:val="xl57"/>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8">
    <w:name w:val="xl5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9">
    <w:name w:val="xl59"/>
    <w:basedOn w:val="Normal"/>
    <w:rsid w:val="002D2859"/>
    <w:pPr>
      <w:pBdr>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60">
    <w:name w:val="xl60"/>
    <w:basedOn w:val="Normal"/>
    <w:rsid w:val="002D2859"/>
    <w:pPr>
      <w:pBdr>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61">
    <w:name w:val="xl61"/>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2">
    <w:name w:val="xl62"/>
    <w:basedOn w:val="Normal"/>
    <w:rsid w:val="002D2859"/>
    <w:pPr>
      <w:pBdr>
        <w:top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63">
    <w:name w:val="xl63"/>
    <w:basedOn w:val="Normal"/>
    <w:rsid w:val="002D2859"/>
    <w:pPr>
      <w:pBdr>
        <w:left w:val="single" w:sz="8" w:space="0" w:color="auto"/>
      </w:pBdr>
      <w:spacing w:before="100" w:beforeAutospacing="1" w:after="100" w:afterAutospacing="1"/>
    </w:pPr>
    <w:rPr>
      <w:sz w:val="16"/>
      <w:szCs w:val="16"/>
      <w:lang w:val="bs-Latn-BA" w:eastAsia="bs-Latn-BA"/>
    </w:rPr>
  </w:style>
  <w:style w:type="paragraph" w:customStyle="1" w:styleId="xl64">
    <w:name w:val="xl64"/>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5">
    <w:name w:val="xl65"/>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6">
    <w:name w:val="xl66"/>
    <w:basedOn w:val="Normal"/>
    <w:rsid w:val="002D2859"/>
    <w:pPr>
      <w:pBdr>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7">
    <w:name w:val="xl67"/>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8">
    <w:name w:val="xl68"/>
    <w:basedOn w:val="Normal"/>
    <w:rsid w:val="002D2859"/>
    <w:pPr>
      <w:pBdr>
        <w:left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69">
    <w:name w:val="xl69"/>
    <w:basedOn w:val="Normal"/>
    <w:rsid w:val="002D2859"/>
    <w:pPr>
      <w:pBdr>
        <w:top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70">
    <w:name w:val="xl70"/>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1">
    <w:name w:val="xl71"/>
    <w:basedOn w:val="Normal"/>
    <w:rsid w:val="002D2859"/>
    <w:pPr>
      <w:pBdr>
        <w:top w:val="single" w:sz="4" w:space="0" w:color="auto"/>
        <w:left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72">
    <w:name w:val="xl72"/>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73">
    <w:name w:val="xl73"/>
    <w:basedOn w:val="Normal"/>
    <w:rsid w:val="002D2859"/>
    <w:pPr>
      <w:pBdr>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4">
    <w:name w:val="xl74"/>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75">
    <w:name w:val="xl75"/>
    <w:basedOn w:val="Normal"/>
    <w:rsid w:val="002D2859"/>
    <w:pPr>
      <w:pBdr>
        <w:top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76">
    <w:name w:val="xl76"/>
    <w:basedOn w:val="Normal"/>
    <w:rsid w:val="002D2859"/>
    <w:pPr>
      <w:pBdr>
        <w:left w:val="single" w:sz="4" w:space="0" w:color="auto"/>
        <w:right w:val="single" w:sz="4" w:space="0" w:color="auto"/>
      </w:pBdr>
      <w:spacing w:before="100" w:beforeAutospacing="1" w:after="100" w:afterAutospacing="1"/>
      <w:jc w:val="right"/>
    </w:pPr>
    <w:rPr>
      <w:b/>
      <w:bCs/>
      <w:sz w:val="16"/>
      <w:szCs w:val="16"/>
      <w:lang w:val="bs-Latn-BA" w:eastAsia="bs-Latn-BA"/>
    </w:rPr>
  </w:style>
  <w:style w:type="paragraph" w:customStyle="1" w:styleId="xl77">
    <w:name w:val="xl77"/>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8">
    <w:name w:val="xl78"/>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9">
    <w:name w:val="xl79"/>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80">
    <w:name w:val="xl80"/>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81">
    <w:name w:val="xl81"/>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82">
    <w:name w:val="xl82"/>
    <w:basedOn w:val="Normal"/>
    <w:rsid w:val="002D285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3">
    <w:name w:val="xl83"/>
    <w:basedOn w:val="Normal"/>
    <w:rsid w:val="002D285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4">
    <w:name w:val="xl84"/>
    <w:basedOn w:val="Normal"/>
    <w:rsid w:val="002D2859"/>
    <w:pPr>
      <w:pBdr>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5">
    <w:name w:val="xl85"/>
    <w:basedOn w:val="Normal"/>
    <w:rsid w:val="002D2859"/>
    <w:pPr>
      <w:pBdr>
        <w:left w:val="single" w:sz="4" w:space="0" w:color="auto"/>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6">
    <w:name w:val="xl8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7">
    <w:name w:val="xl87"/>
    <w:basedOn w:val="Normal"/>
    <w:rsid w:val="002D2859"/>
    <w:pPr>
      <w:pBdr>
        <w:left w:val="single" w:sz="8"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8">
    <w:name w:val="xl88"/>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9">
    <w:name w:val="xl89"/>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0">
    <w:name w:val="xl90"/>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1">
    <w:name w:val="xl91"/>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2">
    <w:name w:val="xl92"/>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3">
    <w:name w:val="xl9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4">
    <w:name w:val="xl94"/>
    <w:basedOn w:val="Normal"/>
    <w:rsid w:val="002D2859"/>
    <w:pPr>
      <w:pBdr>
        <w:left w:val="single" w:sz="8"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5">
    <w:name w:val="xl95"/>
    <w:basedOn w:val="Normal"/>
    <w:rsid w:val="002D2859"/>
    <w:pPr>
      <w:pBdr>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6">
    <w:name w:val="xl96"/>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7">
    <w:name w:val="xl97"/>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8">
    <w:name w:val="xl98"/>
    <w:basedOn w:val="Normal"/>
    <w:rsid w:val="002D2859"/>
    <w:pPr>
      <w:pBdr>
        <w:left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99">
    <w:name w:val="xl9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00">
    <w:name w:val="xl10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1">
    <w:name w:val="xl101"/>
    <w:basedOn w:val="Normal"/>
    <w:rsid w:val="002D2859"/>
    <w:pPr>
      <w:pBdr>
        <w:top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02">
    <w:name w:val="xl102"/>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3">
    <w:name w:val="xl103"/>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4">
    <w:name w:val="xl104"/>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5">
    <w:name w:val="xl105"/>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6">
    <w:name w:val="xl106"/>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7">
    <w:name w:val="xl107"/>
    <w:basedOn w:val="Normal"/>
    <w:rsid w:val="002D2859"/>
    <w:pPr>
      <w:pBdr>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8">
    <w:name w:val="xl108"/>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9">
    <w:name w:val="xl109"/>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0">
    <w:name w:val="xl11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1">
    <w:name w:val="xl111"/>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2">
    <w:name w:val="xl112"/>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3">
    <w:name w:val="xl11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4">
    <w:name w:val="xl114"/>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5">
    <w:name w:val="xl115"/>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6">
    <w:name w:val="xl116"/>
    <w:basedOn w:val="Normal"/>
    <w:rsid w:val="002D2859"/>
    <w:pPr>
      <w:pBdr>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17">
    <w:name w:val="xl117"/>
    <w:basedOn w:val="Normal"/>
    <w:rsid w:val="002D2859"/>
    <w:pPr>
      <w:pBdr>
        <w:left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bs-Latn-BA" w:eastAsia="bs-Latn-BA"/>
    </w:rPr>
  </w:style>
  <w:style w:type="paragraph" w:customStyle="1" w:styleId="xl118">
    <w:name w:val="xl118"/>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9">
    <w:name w:val="xl11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20">
    <w:name w:val="xl120"/>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1">
    <w:name w:val="xl121"/>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2">
    <w:name w:val="xl122"/>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3">
    <w:name w:val="xl123"/>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6"/>
      <w:szCs w:val="16"/>
      <w:lang w:val="bs-Latn-BA" w:eastAsia="bs-Latn-BA"/>
    </w:rPr>
  </w:style>
  <w:style w:type="paragraph" w:customStyle="1" w:styleId="xl124">
    <w:name w:val="xl124"/>
    <w:basedOn w:val="Normal"/>
    <w:rsid w:val="002D2859"/>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25">
    <w:name w:val="xl125"/>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26">
    <w:name w:val="xl126"/>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27">
    <w:name w:val="xl127"/>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8">
    <w:name w:val="xl128"/>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9">
    <w:name w:val="xl129"/>
    <w:basedOn w:val="Normal"/>
    <w:rsid w:val="002D2859"/>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30">
    <w:name w:val="xl130"/>
    <w:basedOn w:val="Normal"/>
    <w:rsid w:val="002D2859"/>
    <w:pPr>
      <w:pBdr>
        <w:top w:val="single" w:sz="4" w:space="0" w:color="auto"/>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1">
    <w:name w:val="xl131"/>
    <w:basedOn w:val="Normal"/>
    <w:rsid w:val="002D2859"/>
    <w:pPr>
      <w:pBdr>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2">
    <w:name w:val="xl132"/>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3">
    <w:name w:val="xl133"/>
    <w:basedOn w:val="Normal"/>
    <w:rsid w:val="002D2859"/>
    <w:pPr>
      <w:pBdr>
        <w:top w:val="single" w:sz="4" w:space="0" w:color="auto"/>
        <w:left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4">
    <w:name w:val="xl134"/>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5">
    <w:name w:val="xl135"/>
    <w:basedOn w:val="Normal"/>
    <w:rsid w:val="002D28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6">
    <w:name w:val="xl136"/>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137">
    <w:name w:val="xl137"/>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8">
    <w:name w:val="xl138"/>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9">
    <w:name w:val="xl139"/>
    <w:basedOn w:val="Normal"/>
    <w:rsid w:val="002D2859"/>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0">
    <w:name w:val="xl140"/>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1">
    <w:name w:val="xl141"/>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2">
    <w:name w:val="xl142"/>
    <w:basedOn w:val="Normal"/>
    <w:rsid w:val="002D2859"/>
    <w:pPr>
      <w:pBdr>
        <w:top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43">
    <w:name w:val="xl143"/>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44">
    <w:name w:val="xl144"/>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145">
    <w:name w:val="xl145"/>
    <w:basedOn w:val="Normal"/>
    <w:rsid w:val="002D2859"/>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6">
    <w:name w:val="xl146"/>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7">
    <w:name w:val="xl147"/>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8">
    <w:name w:val="xl14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9">
    <w:name w:val="xl149"/>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50">
    <w:name w:val="xl150"/>
    <w:basedOn w:val="Normal"/>
    <w:rsid w:val="002D2859"/>
    <w:pPr>
      <w:pBdr>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1">
    <w:name w:val="xl151"/>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2">
    <w:name w:val="xl152"/>
    <w:basedOn w:val="Normal"/>
    <w:rsid w:val="002D2859"/>
    <w:pPr>
      <w:pBdr>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3">
    <w:name w:val="xl153"/>
    <w:basedOn w:val="Normal"/>
    <w:rsid w:val="002D2859"/>
    <w:pPr>
      <w:pBdr>
        <w:top w:val="single" w:sz="4" w:space="0" w:color="auto"/>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4">
    <w:name w:val="xl154"/>
    <w:basedOn w:val="Normal"/>
    <w:rsid w:val="002D2859"/>
    <w:pPr>
      <w:pBdr>
        <w:top w:val="single" w:sz="4" w:space="0" w:color="auto"/>
        <w:left w:val="single" w:sz="4" w:space="0" w:color="auto"/>
        <w:right w:val="single" w:sz="8"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character" w:styleId="Referencafusnote">
    <w:name w:val="footnote reference"/>
    <w:basedOn w:val="Podrazumevanifontpasusa"/>
    <w:rsid w:val="002D2859"/>
    <w:rPr>
      <w:vertAlign w:val="superscript"/>
    </w:rPr>
  </w:style>
  <w:style w:type="character" w:styleId="Referencakomentara">
    <w:name w:val="annotation reference"/>
    <w:basedOn w:val="Podrazumevanifontpasusa"/>
    <w:uiPriority w:val="99"/>
    <w:rsid w:val="002D2859"/>
    <w:rPr>
      <w:sz w:val="16"/>
      <w:szCs w:val="16"/>
    </w:rPr>
  </w:style>
  <w:style w:type="paragraph" w:styleId="Tekstkomentara">
    <w:name w:val="annotation text"/>
    <w:basedOn w:val="Normal"/>
    <w:link w:val="TekstkomentaraChar"/>
    <w:uiPriority w:val="99"/>
    <w:qFormat/>
    <w:rsid w:val="002D2859"/>
    <w:rPr>
      <w:sz w:val="20"/>
      <w:szCs w:val="20"/>
      <w:lang w:val="en-US"/>
    </w:rPr>
  </w:style>
  <w:style w:type="character" w:customStyle="1" w:styleId="TekstkomentaraChar">
    <w:name w:val="Tekst komentara Char"/>
    <w:link w:val="Tekstkomentara"/>
    <w:uiPriority w:val="99"/>
    <w:qFormat/>
    <w:rsid w:val="00B30329"/>
    <w:rPr>
      <w:rFonts w:eastAsia="Times New Roman"/>
      <w:lang w:val="en-US" w:eastAsia="en-US"/>
    </w:rPr>
  </w:style>
  <w:style w:type="paragraph" w:styleId="Temakomentara">
    <w:name w:val="annotation subject"/>
    <w:basedOn w:val="Tekstkomentara"/>
    <w:next w:val="Tekstkomentara"/>
    <w:link w:val="TemakomentaraChar"/>
    <w:uiPriority w:val="99"/>
    <w:rsid w:val="002D2859"/>
    <w:rPr>
      <w:b/>
      <w:bCs/>
    </w:rPr>
  </w:style>
  <w:style w:type="character" w:customStyle="1" w:styleId="TemakomentaraChar">
    <w:name w:val="Tema komentara Char"/>
    <w:link w:val="Temakomentara"/>
    <w:uiPriority w:val="99"/>
    <w:rsid w:val="00B30329"/>
    <w:rPr>
      <w:rFonts w:eastAsia="Times New Roman"/>
      <w:b/>
      <w:bCs/>
      <w:lang w:val="en-US" w:eastAsia="en-US"/>
    </w:rPr>
  </w:style>
  <w:style w:type="paragraph" w:styleId="NormalWeb">
    <w:name w:val="Normal (Web)"/>
    <w:basedOn w:val="Normal"/>
    <w:uiPriority w:val="99"/>
    <w:rsid w:val="002D2859"/>
    <w:pPr>
      <w:spacing w:before="100" w:beforeAutospacing="1" w:after="100" w:afterAutospacing="1"/>
    </w:pPr>
    <w:rPr>
      <w:lang w:val="en-US"/>
    </w:rPr>
  </w:style>
  <w:style w:type="paragraph" w:customStyle="1" w:styleId="Norma">
    <w:name w:val="Norma"/>
    <w:basedOn w:val="Normal"/>
    <w:link w:val="NormaChar"/>
    <w:rsid w:val="002A210A"/>
    <w:pPr>
      <w:ind w:firstLine="708"/>
      <w:jc w:val="both"/>
    </w:pPr>
  </w:style>
  <w:style w:type="character" w:customStyle="1" w:styleId="NormaChar">
    <w:name w:val="Norma Char"/>
    <w:basedOn w:val="Podrazumevanifontpasusa"/>
    <w:link w:val="Norma"/>
    <w:rsid w:val="002A210A"/>
    <w:rPr>
      <w:sz w:val="24"/>
      <w:szCs w:val="24"/>
      <w:lang w:val="sr-Latn-CS" w:eastAsia="sr-Latn-CS" w:bidi="ar-SA"/>
    </w:rPr>
  </w:style>
  <w:style w:type="paragraph" w:customStyle="1" w:styleId="Char3CharCharCharCharCharCharCharCharChar">
    <w:name w:val="Char3 Char Char Char Char Char Char Char Char Char"/>
    <w:basedOn w:val="Normal"/>
    <w:rsid w:val="007E340E"/>
    <w:pPr>
      <w:spacing w:after="160" w:line="240" w:lineRule="exact"/>
    </w:pPr>
    <w:rPr>
      <w:rFonts w:ascii="Arial" w:hAnsi="Arial" w:cs="Arial"/>
      <w:sz w:val="20"/>
      <w:szCs w:val="20"/>
      <w:lang w:val="en-US"/>
    </w:rPr>
  </w:style>
  <w:style w:type="paragraph" w:styleId="Pasussalistom">
    <w:name w:val="List Paragraph"/>
    <w:basedOn w:val="Normal"/>
    <w:uiPriority w:val="34"/>
    <w:qFormat/>
    <w:rsid w:val="00C6208D"/>
    <w:pPr>
      <w:ind w:left="720"/>
      <w:contextualSpacing/>
    </w:pPr>
    <w:rPr>
      <w:rFonts w:ascii="Calibri" w:eastAsia="Calibri" w:hAnsi="Calibri"/>
      <w:sz w:val="22"/>
      <w:lang w:val="en-US"/>
    </w:rPr>
  </w:style>
  <w:style w:type="character" w:styleId="Naglaeno">
    <w:name w:val="Strong"/>
    <w:basedOn w:val="Podrazumevanifontpasusa"/>
    <w:qFormat/>
    <w:rsid w:val="00102395"/>
    <w:rPr>
      <w:b/>
      <w:bCs/>
    </w:rPr>
  </w:style>
  <w:style w:type="paragraph" w:customStyle="1" w:styleId="Char">
    <w:name w:val="Char"/>
    <w:basedOn w:val="Normal"/>
    <w:rsid w:val="00102395"/>
    <w:pPr>
      <w:tabs>
        <w:tab w:val="left" w:pos="709"/>
      </w:tabs>
    </w:pPr>
    <w:rPr>
      <w:rFonts w:ascii="Arial Narrow" w:hAnsi="Arial Narrow"/>
      <w:b/>
      <w:sz w:val="26"/>
      <w:lang w:val="pl-PL" w:eastAsia="pl-PL"/>
    </w:rPr>
  </w:style>
  <w:style w:type="paragraph" w:styleId="Mapadokumenta">
    <w:name w:val="Document Map"/>
    <w:basedOn w:val="Normal"/>
    <w:link w:val="MapadokumentaChar"/>
    <w:rsid w:val="006014E5"/>
    <w:pPr>
      <w:shd w:val="clear" w:color="auto" w:fill="000080"/>
    </w:pPr>
    <w:rPr>
      <w:rFonts w:ascii="Tahoma" w:hAnsi="Tahoma" w:cs="Tahoma"/>
      <w:sz w:val="20"/>
      <w:szCs w:val="20"/>
    </w:rPr>
  </w:style>
  <w:style w:type="character" w:customStyle="1" w:styleId="MapadokumentaChar">
    <w:name w:val="Mapa dokumenta Char"/>
    <w:basedOn w:val="Podrazumevanifontpasusa"/>
    <w:link w:val="Mapadokumenta"/>
    <w:rsid w:val="006014E5"/>
    <w:rPr>
      <w:rFonts w:ascii="Tahoma" w:eastAsia="Times New Roman" w:hAnsi="Tahoma" w:cs="Tahoma"/>
      <w:shd w:val="clear" w:color="auto" w:fill="000080"/>
    </w:rPr>
  </w:style>
  <w:style w:type="paragraph" w:customStyle="1" w:styleId="pasus">
    <w:name w:val="pasus"/>
    <w:basedOn w:val="Normal"/>
    <w:link w:val="pasusChar"/>
    <w:qFormat/>
    <w:rsid w:val="00BF4B19"/>
    <w:pPr>
      <w:widowControl w:val="0"/>
      <w:autoSpaceDE w:val="0"/>
      <w:autoSpaceDN w:val="0"/>
      <w:adjustRightInd w:val="0"/>
      <w:spacing w:before="120" w:after="120"/>
      <w:jc w:val="both"/>
    </w:pPr>
    <w:rPr>
      <w:rFonts w:ascii="Cambria" w:hAnsi="Cambria"/>
      <w:bCs/>
      <w:spacing w:val="1"/>
      <w:sz w:val="22"/>
      <w:szCs w:val="28"/>
    </w:rPr>
  </w:style>
  <w:style w:type="character" w:customStyle="1" w:styleId="pasusChar">
    <w:name w:val="pasus Char"/>
    <w:link w:val="pasus"/>
    <w:rsid w:val="00BF4B19"/>
    <w:rPr>
      <w:rFonts w:ascii="Cambria" w:eastAsia="Times New Roman" w:hAnsi="Cambria"/>
      <w:bCs/>
      <w:spacing w:val="1"/>
      <w:sz w:val="22"/>
      <w:szCs w:val="28"/>
    </w:rPr>
  </w:style>
  <w:style w:type="paragraph" w:styleId="Bezrazmaka">
    <w:name w:val="No Spacing"/>
    <w:link w:val="BezrazmakaChar"/>
    <w:uiPriority w:val="1"/>
    <w:qFormat/>
    <w:rsid w:val="002A3B05"/>
    <w:rPr>
      <w:rFonts w:ascii="Calibri" w:eastAsia="Times New Roman" w:hAnsi="Calibri"/>
      <w:sz w:val="22"/>
      <w:szCs w:val="22"/>
      <w:lang w:val="en-US" w:eastAsia="en-US"/>
    </w:rPr>
  </w:style>
  <w:style w:type="character" w:customStyle="1" w:styleId="BezrazmakaChar">
    <w:name w:val="Bez razmaka Char"/>
    <w:link w:val="Bezrazmaka"/>
    <w:rsid w:val="009E78F5"/>
    <w:rPr>
      <w:rFonts w:ascii="Calibri" w:eastAsia="Times New Roman" w:hAnsi="Calibri"/>
      <w:sz w:val="22"/>
      <w:szCs w:val="22"/>
      <w:lang w:val="en-US" w:eastAsia="en-US"/>
    </w:rPr>
  </w:style>
  <w:style w:type="paragraph" w:styleId="Uvlaenjetelateksta">
    <w:name w:val="Body Text Indent"/>
    <w:basedOn w:val="Normal"/>
    <w:link w:val="UvlaenjetelatekstaChar"/>
    <w:rsid w:val="005F312C"/>
    <w:pPr>
      <w:ind w:left="360"/>
    </w:pPr>
    <w:rPr>
      <w:sz w:val="28"/>
      <w:szCs w:val="20"/>
      <w:lang w:val="sl-SI"/>
    </w:rPr>
  </w:style>
  <w:style w:type="character" w:customStyle="1" w:styleId="UvlaenjetelatekstaChar">
    <w:name w:val="Uvlačenje tela teksta Char"/>
    <w:basedOn w:val="Podrazumevanifontpasusa"/>
    <w:link w:val="Uvlaenjetelateksta"/>
    <w:rsid w:val="005F312C"/>
    <w:rPr>
      <w:rFonts w:eastAsia="Times New Roman"/>
      <w:sz w:val="28"/>
      <w:lang w:val="sl-SI" w:eastAsia="en-US"/>
    </w:rPr>
  </w:style>
  <w:style w:type="character" w:customStyle="1" w:styleId="field-content">
    <w:name w:val="field-content"/>
    <w:basedOn w:val="Podrazumevanifontpasusa"/>
    <w:rsid w:val="005F312C"/>
  </w:style>
  <w:style w:type="table" w:styleId="Koordinatnamreatabele">
    <w:name w:val="Table Grid"/>
    <w:basedOn w:val="Normalnatabela"/>
    <w:rsid w:val="00CA55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tekst">
    <w:name w:val="1tekst"/>
    <w:basedOn w:val="Normal"/>
    <w:rsid w:val="005054DD"/>
    <w:pPr>
      <w:ind w:left="340" w:right="340" w:firstLine="240"/>
      <w:jc w:val="both"/>
    </w:pPr>
    <w:rPr>
      <w:rFonts w:ascii="Arial" w:hAnsi="Arial" w:cs="Arial"/>
      <w:sz w:val="20"/>
      <w:szCs w:val="20"/>
      <w:lang w:val="en-US"/>
    </w:rPr>
  </w:style>
  <w:style w:type="paragraph" w:customStyle="1" w:styleId="font7">
    <w:name w:val="font7"/>
    <w:basedOn w:val="Normal"/>
    <w:rsid w:val="00B30329"/>
    <w:pPr>
      <w:spacing w:before="100" w:beforeAutospacing="1" w:after="100" w:afterAutospacing="1"/>
    </w:pPr>
    <w:rPr>
      <w:color w:val="0D0D0D"/>
    </w:rPr>
  </w:style>
  <w:style w:type="character" w:customStyle="1" w:styleId="Suptilnonaglaavanje1">
    <w:name w:val="Suptilno naglašavanje1"/>
    <w:basedOn w:val="Podrazumevanifontpasusa"/>
    <w:uiPriority w:val="19"/>
    <w:qFormat/>
    <w:rsid w:val="009E78F5"/>
    <w:rPr>
      <w:i/>
      <w:iCs/>
      <w:color w:val="808080"/>
    </w:rPr>
  </w:style>
  <w:style w:type="paragraph" w:customStyle="1" w:styleId="NASLOVI">
    <w:name w:val="NASLOVI"/>
    <w:basedOn w:val="Normal"/>
    <w:qFormat/>
    <w:rsid w:val="009E78F5"/>
    <w:pPr>
      <w:spacing w:before="240" w:after="240"/>
      <w:jc w:val="center"/>
    </w:pPr>
    <w:rPr>
      <w:rFonts w:eastAsia="MS Mincho"/>
      <w:b/>
      <w:bCs/>
      <w:i/>
      <w:iCs/>
      <w:color w:val="000000"/>
      <w:lang w:val="en-US"/>
    </w:rPr>
  </w:style>
  <w:style w:type="paragraph" w:customStyle="1" w:styleId="TEKST">
    <w:name w:val="TEKST"/>
    <w:basedOn w:val="Normal"/>
    <w:qFormat/>
    <w:rsid w:val="009E78F5"/>
    <w:pPr>
      <w:spacing w:before="120" w:after="120"/>
      <w:ind w:firstLine="851"/>
      <w:jc w:val="both"/>
    </w:pPr>
    <w:rPr>
      <w:rFonts w:eastAsia="MS Mincho"/>
      <w:color w:val="000000"/>
      <w:szCs w:val="26"/>
      <w:lang w:val="en-US"/>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Normal"/>
    <w:rsid w:val="009E78F5"/>
    <w:pPr>
      <w:spacing w:after="160" w:line="240" w:lineRule="exact"/>
    </w:pPr>
    <w:rPr>
      <w:rFonts w:ascii="Verdana" w:hAnsi="Verdana"/>
      <w:sz w:val="20"/>
      <w:szCs w:val="20"/>
      <w:lang w:val="en-US"/>
    </w:rPr>
  </w:style>
  <w:style w:type="paragraph" w:customStyle="1" w:styleId="Default">
    <w:name w:val="Default"/>
    <w:rsid w:val="009E78F5"/>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Style1">
    <w:name w:val="Style1"/>
    <w:basedOn w:val="Normal"/>
    <w:link w:val="Style1Char"/>
    <w:rsid w:val="009E78F5"/>
    <w:pPr>
      <w:jc w:val="both"/>
    </w:pPr>
    <w:rPr>
      <w:rFonts w:ascii="Arial" w:hAnsi="Arial"/>
    </w:rPr>
  </w:style>
  <w:style w:type="character" w:customStyle="1" w:styleId="Style1Char">
    <w:name w:val="Style1 Char"/>
    <w:link w:val="Style1"/>
    <w:rsid w:val="009E78F5"/>
    <w:rPr>
      <w:rFonts w:ascii="Arial" w:eastAsia="Times New Roman" w:hAnsi="Arial"/>
      <w:sz w:val="24"/>
      <w:szCs w:val="24"/>
      <w:lang w:val="sr-Cyrl-CS"/>
    </w:rPr>
  </w:style>
  <w:style w:type="paragraph" w:customStyle="1" w:styleId="stil1tekst">
    <w:name w:val="stil_1tekst"/>
    <w:basedOn w:val="Normal"/>
    <w:rsid w:val="009E78F5"/>
    <w:pPr>
      <w:spacing w:before="100" w:beforeAutospacing="1" w:after="100" w:afterAutospacing="1"/>
    </w:pPr>
  </w:style>
  <w:style w:type="paragraph" w:customStyle="1" w:styleId="DecimalAligned">
    <w:name w:val="Decimal Aligned"/>
    <w:basedOn w:val="Normal"/>
    <w:uiPriority w:val="40"/>
    <w:qFormat/>
    <w:rsid w:val="009E78F5"/>
    <w:pPr>
      <w:tabs>
        <w:tab w:val="decimal" w:pos="360"/>
      </w:tabs>
    </w:pPr>
    <w:rPr>
      <w:rFonts w:ascii="Calibri" w:hAnsi="Calibri"/>
      <w:sz w:val="22"/>
      <w:lang w:val="en-US"/>
    </w:rPr>
  </w:style>
  <w:style w:type="character" w:styleId="Suptilnonaglaavanje">
    <w:name w:val="Subtle Emphasis"/>
    <w:uiPriority w:val="19"/>
    <w:qFormat/>
    <w:rsid w:val="009E78F5"/>
    <w:rPr>
      <w:rFonts w:eastAsia="Times New Roman" w:cs="Times New Roman"/>
      <w:bCs w:val="0"/>
      <w:i/>
      <w:iCs/>
      <w:color w:val="808080"/>
      <w:szCs w:val="22"/>
      <w:lang w:val="en-US"/>
    </w:rPr>
  </w:style>
  <w:style w:type="paragraph" w:customStyle="1" w:styleId="WW-Default1">
    <w:name w:val="WW-Default1"/>
    <w:rsid w:val="009E78F5"/>
    <w:pPr>
      <w:widowControl w:val="0"/>
      <w:suppressAutoHyphens/>
      <w:autoSpaceDE w:val="0"/>
    </w:pPr>
    <w:rPr>
      <w:rFonts w:ascii="Arial" w:eastAsia="Arial" w:hAnsi="Arial" w:cs="Arial"/>
      <w:color w:val="000000"/>
      <w:sz w:val="24"/>
      <w:szCs w:val="24"/>
      <w:lang w:val="en-US" w:eastAsia="ar-SA"/>
    </w:rPr>
  </w:style>
  <w:style w:type="paragraph" w:customStyle="1" w:styleId="WW-BodyText2">
    <w:name w:val="WW-Body Text 2"/>
    <w:basedOn w:val="Normal"/>
    <w:rsid w:val="009E78F5"/>
    <w:pPr>
      <w:suppressAutoHyphens/>
      <w:ind w:right="-4"/>
      <w:jc w:val="both"/>
    </w:pPr>
    <w:rPr>
      <w:rFonts w:ascii="CHelvPlain" w:hAnsi="CHelvPlain"/>
      <w:szCs w:val="20"/>
      <w:lang w:val="en-US" w:eastAsia="ar-SA"/>
    </w:rPr>
  </w:style>
  <w:style w:type="paragraph" w:customStyle="1" w:styleId="CM66">
    <w:name w:val="CM66"/>
    <w:basedOn w:val="Default"/>
    <w:next w:val="Default"/>
    <w:rsid w:val="009E78F5"/>
    <w:pPr>
      <w:spacing w:after="233"/>
    </w:pPr>
    <w:rPr>
      <w:rFonts w:cs="Times New Roman"/>
      <w:color w:val="auto"/>
    </w:rPr>
  </w:style>
  <w:style w:type="paragraph" w:customStyle="1" w:styleId="CM52">
    <w:name w:val="CM52"/>
    <w:basedOn w:val="Default"/>
    <w:next w:val="Default"/>
    <w:rsid w:val="009E78F5"/>
    <w:pPr>
      <w:spacing w:after="400"/>
    </w:pPr>
    <w:rPr>
      <w:color w:val="auto"/>
    </w:rPr>
  </w:style>
  <w:style w:type="paragraph" w:customStyle="1" w:styleId="CharCharCharCharCharCharCharCharCharCharCharCharCharCharChar1CharCharCharCharCharCharCharCharCharChar0">
    <w:name w:val="Char Char Char Char Char Char Char Char Char Char Char Char Char Char Char1 Char Char Char Char Char Char Char Char Char Char"/>
    <w:basedOn w:val="Normal"/>
    <w:rsid w:val="009E78F5"/>
    <w:pPr>
      <w:spacing w:after="160" w:line="240" w:lineRule="exact"/>
    </w:pPr>
    <w:rPr>
      <w:rFonts w:ascii="Verdana" w:hAnsi="Verdana"/>
      <w:sz w:val="20"/>
      <w:szCs w:val="20"/>
      <w:lang w:val="en-US"/>
    </w:rPr>
  </w:style>
  <w:style w:type="paragraph" w:styleId="Uvlaenjetelateksta2">
    <w:name w:val="Body Text Indent 2"/>
    <w:basedOn w:val="Normal"/>
    <w:link w:val="Uvlaenjetelateksta2Char"/>
    <w:rsid w:val="009E78F5"/>
    <w:pPr>
      <w:suppressAutoHyphens/>
      <w:spacing w:after="120" w:line="480" w:lineRule="auto"/>
      <w:ind w:left="283"/>
      <w:jc w:val="both"/>
    </w:pPr>
    <w:rPr>
      <w:lang w:val="en-GB" w:eastAsia="ar-SA"/>
    </w:rPr>
  </w:style>
  <w:style w:type="character" w:customStyle="1" w:styleId="Uvlaenjetelateksta2Char">
    <w:name w:val="Uvlačenje tela teksta 2 Char"/>
    <w:basedOn w:val="Podrazumevanifontpasusa"/>
    <w:link w:val="Uvlaenjetelateksta2"/>
    <w:rsid w:val="009E78F5"/>
    <w:rPr>
      <w:rFonts w:eastAsia="Times New Roman"/>
      <w:sz w:val="24"/>
      <w:szCs w:val="24"/>
      <w:lang w:val="en-GB" w:eastAsia="ar-SA"/>
    </w:rPr>
  </w:style>
  <w:style w:type="paragraph" w:customStyle="1" w:styleId="a">
    <w:name w:val="Текст"/>
    <w:basedOn w:val="Teloteksta"/>
    <w:autoRedefine/>
    <w:rsid w:val="009E78F5"/>
    <w:pPr>
      <w:tabs>
        <w:tab w:val="right" w:leader="dot" w:pos="8640"/>
      </w:tabs>
      <w:spacing w:after="0"/>
      <w:ind w:firstLine="720"/>
      <w:jc w:val="both"/>
    </w:pPr>
    <w:rPr>
      <w:rFonts w:ascii="Arial" w:hAnsi="Arial" w:cs="Arial"/>
      <w:lang w:val="sr-Cyrl-CS" w:eastAsia="en-US"/>
    </w:rPr>
  </w:style>
  <w:style w:type="paragraph" w:styleId="istitekst">
    <w:name w:val="Plain Text"/>
    <w:basedOn w:val="Normal"/>
    <w:link w:val="istitekstChar"/>
    <w:rsid w:val="009E78F5"/>
    <w:pPr>
      <w:suppressAutoHyphens/>
    </w:pPr>
    <w:rPr>
      <w:rFonts w:ascii="Courier New" w:hAnsi="Courier New"/>
      <w:color w:val="000000"/>
      <w:sz w:val="20"/>
      <w:szCs w:val="20"/>
      <w:lang w:eastAsia="ar-SA"/>
    </w:rPr>
  </w:style>
  <w:style w:type="character" w:customStyle="1" w:styleId="istitekstChar">
    <w:name w:val="Čisti tekst Char"/>
    <w:basedOn w:val="Podrazumevanifontpasusa"/>
    <w:link w:val="istitekst"/>
    <w:rsid w:val="009E78F5"/>
    <w:rPr>
      <w:rFonts w:ascii="Courier New" w:eastAsia="Times New Roman" w:hAnsi="Courier New"/>
      <w:color w:val="000000"/>
      <w:lang w:eastAsia="ar-SA"/>
    </w:rPr>
  </w:style>
  <w:style w:type="paragraph" w:customStyle="1" w:styleId="Index">
    <w:name w:val="Index"/>
    <w:basedOn w:val="Normal"/>
    <w:rsid w:val="009E78F5"/>
    <w:pPr>
      <w:suppressLineNumbers/>
      <w:suppressAutoHyphens/>
      <w:jc w:val="both"/>
    </w:pPr>
    <w:rPr>
      <w:rFonts w:cs="Tahoma"/>
      <w:lang w:val="en-GB" w:eastAsia="ar-SA"/>
    </w:rPr>
  </w:style>
  <w:style w:type="paragraph" w:customStyle="1" w:styleId="TableContents">
    <w:name w:val="Table Contents"/>
    <w:basedOn w:val="Teloteksta"/>
    <w:rsid w:val="009E78F5"/>
    <w:pPr>
      <w:suppressLineNumbers/>
      <w:suppressAutoHyphens/>
    </w:pPr>
    <w:rPr>
      <w:szCs w:val="20"/>
      <w:lang w:val="en-US" w:eastAsia="ar-SA"/>
    </w:rPr>
  </w:style>
  <w:style w:type="character" w:customStyle="1" w:styleId="WW8Num2z0">
    <w:name w:val="WW8Num2z0"/>
    <w:rsid w:val="009E78F5"/>
    <w:rPr>
      <w:rFonts w:ascii="Symbol" w:hAnsi="Symbol"/>
    </w:rPr>
  </w:style>
  <w:style w:type="character" w:customStyle="1" w:styleId="WW8Num2z1">
    <w:name w:val="WW8Num2z1"/>
    <w:rsid w:val="009E78F5"/>
    <w:rPr>
      <w:rFonts w:ascii="Courier New" w:hAnsi="Courier New"/>
    </w:rPr>
  </w:style>
  <w:style w:type="character" w:customStyle="1" w:styleId="WW8Num2z2">
    <w:name w:val="WW8Num2z2"/>
    <w:rsid w:val="009E78F5"/>
    <w:rPr>
      <w:rFonts w:ascii="Wingdings" w:hAnsi="Wingdings"/>
    </w:rPr>
  </w:style>
  <w:style w:type="character" w:customStyle="1" w:styleId="WW8Num2z3">
    <w:name w:val="WW8Num2z3"/>
    <w:rsid w:val="009E78F5"/>
    <w:rPr>
      <w:rFonts w:ascii="Symbol" w:hAnsi="Symbol"/>
    </w:rPr>
  </w:style>
  <w:style w:type="character" w:customStyle="1" w:styleId="WW8Num3z0">
    <w:name w:val="WW8Num3z0"/>
    <w:rsid w:val="009E78F5"/>
    <w:rPr>
      <w:rFonts w:ascii="Arial" w:hAnsi="Arial"/>
    </w:rPr>
  </w:style>
  <w:style w:type="character" w:customStyle="1" w:styleId="WW8Num4z0">
    <w:name w:val="WW8Num4z0"/>
    <w:rsid w:val="009E78F5"/>
    <w:rPr>
      <w:rFonts w:ascii="Times New Roman" w:eastAsia="Times New Roman" w:hAnsi="Times New Roman"/>
    </w:rPr>
  </w:style>
  <w:style w:type="character" w:customStyle="1" w:styleId="WW8Num5z0">
    <w:name w:val="WW8Num5z0"/>
    <w:rsid w:val="009E78F5"/>
    <w:rPr>
      <w:rFonts w:ascii="Times New Roman" w:eastAsia="Times New Roman" w:hAnsi="Times New Roman"/>
    </w:rPr>
  </w:style>
  <w:style w:type="character" w:customStyle="1" w:styleId="WW8Num5z1">
    <w:name w:val="WW8Num5z1"/>
    <w:rsid w:val="009E78F5"/>
    <w:rPr>
      <w:rFonts w:ascii="Courier New" w:hAnsi="Courier New"/>
    </w:rPr>
  </w:style>
  <w:style w:type="character" w:customStyle="1" w:styleId="WW8Num7z0">
    <w:name w:val="WW8Num7z0"/>
    <w:rsid w:val="009E78F5"/>
    <w:rPr>
      <w:rFonts w:ascii="Times New Roman" w:eastAsia="Times New Roman" w:hAnsi="Times New Roman"/>
    </w:rPr>
  </w:style>
  <w:style w:type="character" w:customStyle="1" w:styleId="WW8Num7z1">
    <w:name w:val="WW8Num7z1"/>
    <w:rsid w:val="009E78F5"/>
    <w:rPr>
      <w:rFonts w:ascii="Courier New" w:hAnsi="Courier New"/>
    </w:rPr>
  </w:style>
  <w:style w:type="character" w:customStyle="1" w:styleId="WW8Num7z2">
    <w:name w:val="WW8Num7z2"/>
    <w:rsid w:val="009E78F5"/>
    <w:rPr>
      <w:rFonts w:ascii="Wingdings" w:hAnsi="Wingdings"/>
    </w:rPr>
  </w:style>
  <w:style w:type="character" w:customStyle="1" w:styleId="WW8Num7z3">
    <w:name w:val="WW8Num7z3"/>
    <w:rsid w:val="009E78F5"/>
    <w:rPr>
      <w:rFonts w:ascii="Symbol" w:hAnsi="Symbol"/>
    </w:rPr>
  </w:style>
  <w:style w:type="character" w:customStyle="1" w:styleId="WW8Num8z0">
    <w:name w:val="WW8Num8z0"/>
    <w:rsid w:val="009E78F5"/>
    <w:rPr>
      <w:rFonts w:ascii="StarSymbol" w:eastAsia="StarSymbol" w:hAnsi="StarSymbol"/>
      <w:sz w:val="18"/>
    </w:rPr>
  </w:style>
  <w:style w:type="character" w:customStyle="1" w:styleId="WW8Num8z1">
    <w:name w:val="WW8Num8z1"/>
    <w:rsid w:val="009E78F5"/>
    <w:rPr>
      <w:rFonts w:ascii="Symbol" w:hAnsi="Symbol"/>
    </w:rPr>
  </w:style>
  <w:style w:type="character" w:customStyle="1" w:styleId="WW8Num8z2">
    <w:name w:val="WW8Num8z2"/>
    <w:rsid w:val="009E78F5"/>
    <w:rPr>
      <w:rFonts w:ascii="Wingdings" w:hAnsi="Wingdings"/>
    </w:rPr>
  </w:style>
  <w:style w:type="character" w:customStyle="1" w:styleId="WW8Num8z3">
    <w:name w:val="WW8Num8z3"/>
    <w:rsid w:val="009E78F5"/>
    <w:rPr>
      <w:rFonts w:ascii="Symbol" w:hAnsi="Symbol"/>
    </w:rPr>
  </w:style>
  <w:style w:type="character" w:customStyle="1" w:styleId="WW8Num9z0">
    <w:name w:val="WW8Num9z0"/>
    <w:rsid w:val="009E78F5"/>
    <w:rPr>
      <w:rFonts w:ascii="StarSymbol" w:eastAsia="StarSymbol" w:hAnsi="StarSymbol"/>
      <w:sz w:val="18"/>
    </w:rPr>
  </w:style>
  <w:style w:type="character" w:customStyle="1" w:styleId="WW8Num11z0">
    <w:name w:val="WW8Num11z0"/>
    <w:rsid w:val="009E78F5"/>
    <w:rPr>
      <w:rFonts w:ascii="StarSymbol" w:eastAsia="StarSymbol" w:hAnsi="StarSymbol"/>
      <w:sz w:val="18"/>
    </w:rPr>
  </w:style>
  <w:style w:type="character" w:customStyle="1" w:styleId="WW8Num11z1">
    <w:name w:val="WW8Num11z1"/>
    <w:rsid w:val="009E78F5"/>
    <w:rPr>
      <w:rFonts w:ascii="Symbol" w:hAnsi="Symbol"/>
    </w:rPr>
  </w:style>
  <w:style w:type="character" w:customStyle="1" w:styleId="WW8Num11z2">
    <w:name w:val="WW8Num11z2"/>
    <w:rsid w:val="009E78F5"/>
    <w:rPr>
      <w:rFonts w:ascii="Wingdings" w:hAnsi="Wingdings"/>
    </w:rPr>
  </w:style>
  <w:style w:type="character" w:customStyle="1" w:styleId="WW8Num12z0">
    <w:name w:val="WW8Num12z0"/>
    <w:rsid w:val="009E78F5"/>
    <w:rPr>
      <w:rFonts w:ascii="StarSymbol" w:eastAsia="StarSymbol" w:hAnsi="StarSymbol"/>
      <w:sz w:val="18"/>
    </w:rPr>
  </w:style>
  <w:style w:type="character" w:customStyle="1" w:styleId="WW8Num14z1">
    <w:name w:val="WW8Num14z1"/>
    <w:rsid w:val="009E78F5"/>
    <w:rPr>
      <w:rFonts w:ascii="Courier New" w:hAnsi="Courier New" w:cs="Courier New"/>
    </w:rPr>
  </w:style>
  <w:style w:type="character" w:customStyle="1" w:styleId="WW8Num16z1">
    <w:name w:val="WW8Num16z1"/>
    <w:rsid w:val="009E78F5"/>
    <w:rPr>
      <w:rFonts w:ascii="Courier New" w:hAnsi="Courier New" w:cs="Courier New"/>
    </w:rPr>
  </w:style>
  <w:style w:type="character" w:customStyle="1" w:styleId="WW8Num17z0">
    <w:name w:val="WW8Num17z0"/>
    <w:rsid w:val="009E78F5"/>
    <w:rPr>
      <w:rFonts w:ascii="StarSymbol" w:eastAsia="StarSymbol" w:hAnsi="StarSymbol"/>
      <w:sz w:val="18"/>
    </w:rPr>
  </w:style>
  <w:style w:type="character" w:customStyle="1" w:styleId="WW8Num18z0">
    <w:name w:val="WW8Num18z0"/>
    <w:rsid w:val="009E78F5"/>
    <w:rPr>
      <w:rFonts w:ascii="Symbol" w:hAnsi="Symbol"/>
    </w:rPr>
  </w:style>
  <w:style w:type="character" w:customStyle="1" w:styleId="WW8Num22z0">
    <w:name w:val="WW8Num22z0"/>
    <w:rsid w:val="009E78F5"/>
    <w:rPr>
      <w:rFonts w:ascii="CHelvPlain" w:hAnsi="CHelvPlain"/>
    </w:rPr>
  </w:style>
  <w:style w:type="character" w:customStyle="1" w:styleId="WW8Num22z1">
    <w:name w:val="WW8Num22z1"/>
    <w:rsid w:val="009E78F5"/>
    <w:rPr>
      <w:rFonts w:ascii="Courier New" w:hAnsi="Courier New"/>
    </w:rPr>
  </w:style>
  <w:style w:type="character" w:customStyle="1" w:styleId="WW8Num22z2">
    <w:name w:val="WW8Num22z2"/>
    <w:rsid w:val="009E78F5"/>
    <w:rPr>
      <w:rFonts w:ascii="Wingdings" w:hAnsi="Wingdings"/>
    </w:rPr>
  </w:style>
  <w:style w:type="character" w:customStyle="1" w:styleId="WW8Num24z0">
    <w:name w:val="WW8Num24z0"/>
    <w:rsid w:val="009E78F5"/>
    <w:rPr>
      <w:rFonts w:ascii="Times New Roman" w:hAnsi="Times New Roman"/>
    </w:rPr>
  </w:style>
  <w:style w:type="character" w:customStyle="1" w:styleId="WW8Num25z0">
    <w:name w:val="WW8Num25z0"/>
    <w:rsid w:val="009E78F5"/>
    <w:rPr>
      <w:rFonts w:ascii="CHelvPlain" w:eastAsia="Times New Roman" w:hAnsi="CHelvPlain" w:cs="Times New Roman"/>
    </w:rPr>
  </w:style>
  <w:style w:type="character" w:customStyle="1" w:styleId="WW8Num26z0">
    <w:name w:val="WW8Num26z0"/>
    <w:rsid w:val="009E78F5"/>
    <w:rPr>
      <w:rFonts w:ascii="Symbol" w:hAnsi="Symbol"/>
    </w:rPr>
  </w:style>
  <w:style w:type="character" w:customStyle="1" w:styleId="WW8Num27z0">
    <w:name w:val="WW8Num27z0"/>
    <w:rsid w:val="009E78F5"/>
    <w:rPr>
      <w:rFonts w:ascii="StarSymbol" w:eastAsia="StarSymbol" w:hAnsi="StarSymbol"/>
      <w:sz w:val="18"/>
    </w:rPr>
  </w:style>
  <w:style w:type="character" w:customStyle="1" w:styleId="WW8Num29z0">
    <w:name w:val="WW8Num29z0"/>
    <w:rsid w:val="009E78F5"/>
    <w:rPr>
      <w:rFonts w:ascii="Symbol" w:hAnsi="Symbol"/>
    </w:rPr>
  </w:style>
  <w:style w:type="character" w:customStyle="1" w:styleId="WW8Num30z0">
    <w:name w:val="WW8Num30z0"/>
    <w:rsid w:val="009E78F5"/>
    <w:rPr>
      <w:rFonts w:ascii="CHelvPlain" w:eastAsia="Times New Roman" w:hAnsi="CHelvPlain" w:cs="Times New Roman"/>
    </w:rPr>
  </w:style>
  <w:style w:type="character" w:customStyle="1" w:styleId="WW8Num31z0">
    <w:name w:val="WW8Num31z0"/>
    <w:rsid w:val="009E78F5"/>
    <w:rPr>
      <w:b/>
    </w:rPr>
  </w:style>
  <w:style w:type="character" w:customStyle="1" w:styleId="WW8Num32z0">
    <w:name w:val="WW8Num32z0"/>
    <w:rsid w:val="009E78F5"/>
    <w:rPr>
      <w:rFonts w:ascii="Symbol" w:hAnsi="Symbol"/>
    </w:rPr>
  </w:style>
  <w:style w:type="character" w:customStyle="1" w:styleId="Absatz-Standardschriftart">
    <w:name w:val="Absatz-Standardschriftart"/>
    <w:rsid w:val="009E78F5"/>
  </w:style>
  <w:style w:type="character" w:customStyle="1" w:styleId="WW8Num10z0">
    <w:name w:val="WW8Num10z0"/>
    <w:rsid w:val="009E78F5"/>
    <w:rPr>
      <w:rFonts w:ascii="StarSymbol" w:eastAsia="StarSymbol" w:hAnsi="StarSymbol"/>
      <w:sz w:val="18"/>
    </w:rPr>
  </w:style>
  <w:style w:type="character" w:customStyle="1" w:styleId="WW8Num10z1">
    <w:name w:val="WW8Num10z1"/>
    <w:rsid w:val="009E78F5"/>
    <w:rPr>
      <w:rFonts w:ascii="Symbol" w:hAnsi="Symbol"/>
    </w:rPr>
  </w:style>
  <w:style w:type="character" w:customStyle="1" w:styleId="WW8Num10z2">
    <w:name w:val="WW8Num10z2"/>
    <w:rsid w:val="009E78F5"/>
    <w:rPr>
      <w:rFonts w:ascii="StarSymbol" w:eastAsia="StarSymbol" w:hAnsi="StarSymbol"/>
      <w:sz w:val="18"/>
    </w:rPr>
  </w:style>
  <w:style w:type="character" w:customStyle="1" w:styleId="WW8Num10z3">
    <w:name w:val="WW8Num10z3"/>
    <w:rsid w:val="009E78F5"/>
    <w:rPr>
      <w:rFonts w:ascii="Symbol" w:hAnsi="Symbol"/>
    </w:rPr>
  </w:style>
  <w:style w:type="character" w:customStyle="1" w:styleId="WW8Num11z3">
    <w:name w:val="WW8Num11z3"/>
    <w:rsid w:val="009E78F5"/>
    <w:rPr>
      <w:rFonts w:ascii="Symbol" w:hAnsi="Symbol"/>
    </w:rPr>
  </w:style>
  <w:style w:type="character" w:customStyle="1" w:styleId="WW8Num13z0">
    <w:name w:val="WW8Num13z0"/>
    <w:rsid w:val="009E78F5"/>
    <w:rPr>
      <w:rFonts w:ascii="StarSymbol" w:eastAsia="StarSymbol" w:hAnsi="StarSymbol"/>
      <w:sz w:val="18"/>
    </w:rPr>
  </w:style>
  <w:style w:type="character" w:customStyle="1" w:styleId="WW8Num15z1">
    <w:name w:val="WW8Num15z1"/>
    <w:rsid w:val="009E78F5"/>
    <w:rPr>
      <w:rFonts w:ascii="Courier New" w:hAnsi="Courier New"/>
      <w:sz w:val="18"/>
    </w:rPr>
  </w:style>
  <w:style w:type="character" w:customStyle="1" w:styleId="WW8Num16z0">
    <w:name w:val="WW8Num16z0"/>
    <w:rsid w:val="009E78F5"/>
    <w:rPr>
      <w:rFonts w:ascii="Symbol" w:hAnsi="Symbol"/>
    </w:rPr>
  </w:style>
  <w:style w:type="character" w:customStyle="1" w:styleId="WW8Num17z1">
    <w:name w:val="WW8Num17z1"/>
    <w:rsid w:val="009E78F5"/>
    <w:rPr>
      <w:rFonts w:ascii="Courier New" w:hAnsi="Courier New" w:cs="Courier New"/>
    </w:rPr>
  </w:style>
  <w:style w:type="character" w:customStyle="1" w:styleId="WW8Num17z2">
    <w:name w:val="WW8Num17z2"/>
    <w:rsid w:val="009E78F5"/>
    <w:rPr>
      <w:rFonts w:ascii="Wingdings" w:hAnsi="Wingdings"/>
    </w:rPr>
  </w:style>
  <w:style w:type="character" w:customStyle="1" w:styleId="WW8Num21z0">
    <w:name w:val="WW8Num21z0"/>
    <w:rsid w:val="009E78F5"/>
    <w:rPr>
      <w:rFonts w:ascii="Symbol" w:hAnsi="Symbol"/>
    </w:rPr>
  </w:style>
  <w:style w:type="character" w:customStyle="1" w:styleId="WW8Num21z1">
    <w:name w:val="WW8Num21z1"/>
    <w:rsid w:val="009E78F5"/>
    <w:rPr>
      <w:rFonts w:ascii="Courier New" w:hAnsi="Courier New"/>
    </w:rPr>
  </w:style>
  <w:style w:type="character" w:customStyle="1" w:styleId="WW8Num24z1">
    <w:name w:val="WW8Num24z1"/>
    <w:rsid w:val="009E78F5"/>
    <w:rPr>
      <w:rFonts w:ascii="Courier New" w:hAnsi="Courier New"/>
    </w:rPr>
  </w:style>
  <w:style w:type="character" w:customStyle="1" w:styleId="WW8Num28z0">
    <w:name w:val="WW8Num28z0"/>
    <w:rsid w:val="009E78F5"/>
    <w:rPr>
      <w:rFonts w:ascii="StarSymbol" w:eastAsia="StarSymbol" w:hAnsi="StarSymbol"/>
      <w:sz w:val="18"/>
    </w:rPr>
  </w:style>
  <w:style w:type="character" w:customStyle="1" w:styleId="WW8Num33z0">
    <w:name w:val="WW8Num33z0"/>
    <w:rsid w:val="009E78F5"/>
    <w:rPr>
      <w:rFonts w:ascii="StarSymbol" w:hAnsi="StarSymbol" w:cs="StarSymbol"/>
      <w:sz w:val="18"/>
      <w:szCs w:val="18"/>
    </w:rPr>
  </w:style>
  <w:style w:type="character" w:customStyle="1" w:styleId="WW8Num38z0">
    <w:name w:val="WW8Num38z0"/>
    <w:rsid w:val="009E78F5"/>
    <w:rPr>
      <w:rFonts w:ascii="CHelvPlain" w:eastAsia="Times New Roman" w:hAnsi="CHelvPlain" w:cs="Times New Roman"/>
    </w:rPr>
  </w:style>
  <w:style w:type="character" w:customStyle="1" w:styleId="WW8Num38z1">
    <w:name w:val="WW8Num38z1"/>
    <w:rsid w:val="009E78F5"/>
    <w:rPr>
      <w:rFonts w:ascii="Courier New" w:hAnsi="Courier New" w:cs="Courier New"/>
    </w:rPr>
  </w:style>
  <w:style w:type="character" w:customStyle="1" w:styleId="WW8Num38z2">
    <w:name w:val="WW8Num38z2"/>
    <w:rsid w:val="009E78F5"/>
    <w:rPr>
      <w:rFonts w:ascii="Wingdings" w:hAnsi="Wingdings"/>
    </w:rPr>
  </w:style>
  <w:style w:type="character" w:customStyle="1" w:styleId="WW8Num39z0">
    <w:name w:val="WW8Num39z0"/>
    <w:rsid w:val="009E78F5"/>
    <w:rPr>
      <w:rFonts w:ascii="Symbol" w:hAnsi="Symbol"/>
    </w:rPr>
  </w:style>
  <w:style w:type="character" w:customStyle="1" w:styleId="WW8Num39z1">
    <w:name w:val="WW8Num39z1"/>
    <w:rsid w:val="009E78F5"/>
    <w:rPr>
      <w:rFonts w:ascii="Times New Roman" w:eastAsia="Times New Roman" w:hAnsi="Times New Roman" w:cs="Times New Roman"/>
      <w:b/>
    </w:rPr>
  </w:style>
  <w:style w:type="character" w:customStyle="1" w:styleId="WW8Num39z2">
    <w:name w:val="WW8Num39z2"/>
    <w:rsid w:val="009E78F5"/>
    <w:rPr>
      <w:rFonts w:ascii="Wingdings" w:hAnsi="Wingdings"/>
    </w:rPr>
  </w:style>
  <w:style w:type="character" w:customStyle="1" w:styleId="WW8Num46z0">
    <w:name w:val="WW8Num46z0"/>
    <w:rsid w:val="009E78F5"/>
    <w:rPr>
      <w:rFonts w:ascii="Symbol" w:hAnsi="Symbol"/>
    </w:rPr>
  </w:style>
  <w:style w:type="character" w:customStyle="1" w:styleId="WW8Num46z1">
    <w:name w:val="WW8Num46z1"/>
    <w:rsid w:val="009E78F5"/>
    <w:rPr>
      <w:rFonts w:ascii="Courier New" w:hAnsi="Courier New" w:cs="Courier New"/>
    </w:rPr>
  </w:style>
  <w:style w:type="character" w:customStyle="1" w:styleId="WW8Num46z2">
    <w:name w:val="WW8Num46z2"/>
    <w:rsid w:val="009E78F5"/>
    <w:rPr>
      <w:rFonts w:ascii="Wingdings" w:hAnsi="Wingdings"/>
    </w:rPr>
  </w:style>
  <w:style w:type="character" w:customStyle="1" w:styleId="WW8Num48z0">
    <w:name w:val="WW8Num48z0"/>
    <w:rsid w:val="009E78F5"/>
    <w:rPr>
      <w:rFonts w:ascii="Symbol" w:hAnsi="Symbol"/>
    </w:rPr>
  </w:style>
  <w:style w:type="character" w:customStyle="1" w:styleId="WW8Num48z1">
    <w:name w:val="WW8Num48z1"/>
    <w:rsid w:val="009E78F5"/>
    <w:rPr>
      <w:rFonts w:ascii="StarSymbol" w:eastAsia="StarSymbol" w:hAnsi="StarSymbol"/>
      <w:sz w:val="18"/>
    </w:rPr>
  </w:style>
  <w:style w:type="character" w:customStyle="1" w:styleId="WW8Num48z2">
    <w:name w:val="WW8Num48z2"/>
    <w:rsid w:val="009E78F5"/>
    <w:rPr>
      <w:rFonts w:ascii="Wingdings" w:hAnsi="Wingdings"/>
    </w:rPr>
  </w:style>
  <w:style w:type="character" w:customStyle="1" w:styleId="WW8Num9z1">
    <w:name w:val="WW8Num9z1"/>
    <w:rsid w:val="009E78F5"/>
    <w:rPr>
      <w:rFonts w:ascii="Symbol" w:hAnsi="Symbol"/>
    </w:rPr>
  </w:style>
  <w:style w:type="character" w:customStyle="1" w:styleId="WW8Num13z1">
    <w:name w:val="WW8Num13z1"/>
    <w:rsid w:val="009E78F5"/>
    <w:rPr>
      <w:rFonts w:ascii="Courier New" w:hAnsi="Courier New" w:cs="Courier New"/>
    </w:rPr>
  </w:style>
  <w:style w:type="character" w:customStyle="1" w:styleId="WW8Num13z2">
    <w:name w:val="WW8Num13z2"/>
    <w:rsid w:val="009E78F5"/>
    <w:rPr>
      <w:rFonts w:ascii="Wingdings" w:hAnsi="Wingdings"/>
    </w:rPr>
  </w:style>
  <w:style w:type="character" w:customStyle="1" w:styleId="WW8Num13z3">
    <w:name w:val="WW8Num13z3"/>
    <w:rsid w:val="009E78F5"/>
    <w:rPr>
      <w:rFonts w:ascii="Symbol" w:hAnsi="Symbol"/>
    </w:rPr>
  </w:style>
  <w:style w:type="character" w:customStyle="1" w:styleId="WW8Num14z0">
    <w:name w:val="WW8Num14z0"/>
    <w:rsid w:val="009E78F5"/>
    <w:rPr>
      <w:rFonts w:ascii="StarSymbol" w:eastAsia="StarSymbol" w:hAnsi="StarSymbol"/>
      <w:sz w:val="18"/>
    </w:rPr>
  </w:style>
  <w:style w:type="character" w:customStyle="1" w:styleId="WW8Num14z2">
    <w:name w:val="WW8Num14z2"/>
    <w:rsid w:val="009E78F5"/>
    <w:rPr>
      <w:rFonts w:ascii="Wingdings" w:hAnsi="Wingdings"/>
    </w:rPr>
  </w:style>
  <w:style w:type="character" w:customStyle="1" w:styleId="WW8Num14z3">
    <w:name w:val="WW8Num14z3"/>
    <w:rsid w:val="009E78F5"/>
    <w:rPr>
      <w:rFonts w:ascii="Symbol" w:hAnsi="Symbol"/>
    </w:rPr>
  </w:style>
  <w:style w:type="character" w:customStyle="1" w:styleId="WW8Num15z0">
    <w:name w:val="WW8Num15z0"/>
    <w:rsid w:val="009E78F5"/>
    <w:rPr>
      <w:rFonts w:ascii="StarSymbol" w:eastAsia="StarSymbol" w:hAnsi="StarSymbol"/>
      <w:sz w:val="18"/>
    </w:rPr>
  </w:style>
  <w:style w:type="character" w:customStyle="1" w:styleId="WW8Num19z0">
    <w:name w:val="WW8Num19z0"/>
    <w:rsid w:val="009E78F5"/>
    <w:rPr>
      <w:rFonts w:ascii="StarSymbol" w:eastAsia="StarSymbol" w:hAnsi="StarSymbol"/>
      <w:sz w:val="18"/>
    </w:rPr>
  </w:style>
  <w:style w:type="character" w:customStyle="1" w:styleId="WW8Num20z0">
    <w:name w:val="WW8Num20z0"/>
    <w:rsid w:val="009E78F5"/>
    <w:rPr>
      <w:rFonts w:ascii="StarSymbol" w:eastAsia="StarSymbol" w:hAnsi="StarSymbol"/>
      <w:sz w:val="18"/>
    </w:rPr>
  </w:style>
  <w:style w:type="character" w:customStyle="1" w:styleId="WW8Num23z1">
    <w:name w:val="WW8Num23z1"/>
    <w:rsid w:val="009E78F5"/>
    <w:rPr>
      <w:rFonts w:ascii="Courier New" w:hAnsi="Courier New"/>
    </w:rPr>
  </w:style>
  <w:style w:type="character" w:customStyle="1" w:styleId="WW8Num26z1">
    <w:name w:val="WW8Num26z1"/>
    <w:rsid w:val="009E78F5"/>
    <w:rPr>
      <w:rFonts w:ascii="Courier New" w:hAnsi="Courier New" w:cs="Courier New"/>
    </w:rPr>
  </w:style>
  <w:style w:type="character" w:customStyle="1" w:styleId="WW8Num26z2">
    <w:name w:val="WW8Num26z2"/>
    <w:rsid w:val="009E78F5"/>
    <w:rPr>
      <w:rFonts w:ascii="Wingdings" w:hAnsi="Wingdings"/>
    </w:rPr>
  </w:style>
  <w:style w:type="character" w:customStyle="1" w:styleId="WW8Num27z1">
    <w:name w:val="WW8Num27z1"/>
    <w:rsid w:val="009E78F5"/>
    <w:rPr>
      <w:rFonts w:ascii="Symbol" w:hAnsi="Symbol"/>
    </w:rPr>
  </w:style>
  <w:style w:type="character" w:customStyle="1" w:styleId="WW8Num28z1">
    <w:name w:val="WW8Num28z1"/>
    <w:rsid w:val="009E78F5"/>
    <w:rPr>
      <w:rFonts w:ascii="Symbol" w:hAnsi="Symbol"/>
    </w:rPr>
  </w:style>
  <w:style w:type="character" w:customStyle="1" w:styleId="WW8Num28z2">
    <w:name w:val="WW8Num28z2"/>
    <w:rsid w:val="009E78F5"/>
    <w:rPr>
      <w:rFonts w:ascii="Wingdings" w:hAnsi="Wingdings"/>
    </w:rPr>
  </w:style>
  <w:style w:type="character" w:customStyle="1" w:styleId="WW8Num32z1">
    <w:name w:val="WW8Num32z1"/>
    <w:rsid w:val="009E78F5"/>
    <w:rPr>
      <w:rFonts w:ascii="Courier New" w:hAnsi="Courier New" w:cs="Courier New"/>
    </w:rPr>
  </w:style>
  <w:style w:type="character" w:customStyle="1" w:styleId="WW8Num33z1">
    <w:name w:val="WW8Num33z1"/>
    <w:rsid w:val="009E78F5"/>
    <w:rPr>
      <w:rFonts w:ascii="Symbol" w:hAnsi="Symbol"/>
    </w:rPr>
  </w:style>
  <w:style w:type="character" w:customStyle="1" w:styleId="WW8Num35z1">
    <w:name w:val="WW8Num35z1"/>
    <w:rsid w:val="009E78F5"/>
    <w:rPr>
      <w:rFonts w:ascii="Symbol" w:hAnsi="Symbol"/>
      <w:b/>
    </w:rPr>
  </w:style>
  <w:style w:type="character" w:customStyle="1" w:styleId="WW8Num37z0">
    <w:name w:val="WW8Num37z0"/>
    <w:rsid w:val="009E78F5"/>
    <w:rPr>
      <w:rFonts w:ascii="StarSymbol" w:eastAsia="StarSymbol" w:hAnsi="StarSymbol"/>
      <w:sz w:val="18"/>
    </w:rPr>
  </w:style>
  <w:style w:type="character" w:customStyle="1" w:styleId="WW8Num37z1">
    <w:name w:val="WW8Num37z1"/>
    <w:rsid w:val="009E78F5"/>
    <w:rPr>
      <w:rFonts w:ascii="Symbol" w:hAnsi="Symbol"/>
    </w:rPr>
  </w:style>
  <w:style w:type="character" w:customStyle="1" w:styleId="WW8Num37z2">
    <w:name w:val="WW8Num37z2"/>
    <w:rsid w:val="009E78F5"/>
    <w:rPr>
      <w:rFonts w:ascii="Wingdings" w:hAnsi="Wingdings"/>
    </w:rPr>
  </w:style>
  <w:style w:type="character" w:customStyle="1" w:styleId="WW8Num37z3">
    <w:name w:val="WW8Num37z3"/>
    <w:rsid w:val="009E78F5"/>
    <w:rPr>
      <w:rFonts w:ascii="Symbol" w:hAnsi="Symbol"/>
    </w:rPr>
  </w:style>
  <w:style w:type="character" w:customStyle="1" w:styleId="WW-DefaultParagraphFont">
    <w:name w:val="WW-Default Paragraph Font"/>
    <w:rsid w:val="009E78F5"/>
  </w:style>
  <w:style w:type="character" w:customStyle="1" w:styleId="WW8Num15z2">
    <w:name w:val="WW8Num15z2"/>
    <w:rsid w:val="009E78F5"/>
    <w:rPr>
      <w:rFonts w:ascii="Wingdings" w:hAnsi="Wingdings"/>
    </w:rPr>
  </w:style>
  <w:style w:type="character" w:customStyle="1" w:styleId="WW8Num15z3">
    <w:name w:val="WW8Num15z3"/>
    <w:rsid w:val="009E78F5"/>
    <w:rPr>
      <w:rFonts w:ascii="Symbol" w:hAnsi="Symbol"/>
    </w:rPr>
  </w:style>
  <w:style w:type="character" w:customStyle="1" w:styleId="WW8Num23z0">
    <w:name w:val="WW8Num23z0"/>
    <w:rsid w:val="009E78F5"/>
    <w:rPr>
      <w:rFonts w:ascii="CHelvPlain" w:hAnsi="CHelvPlain"/>
    </w:rPr>
  </w:style>
  <w:style w:type="character" w:customStyle="1" w:styleId="WW8Num23z2">
    <w:name w:val="WW8Num23z2"/>
    <w:rsid w:val="009E78F5"/>
    <w:rPr>
      <w:rFonts w:ascii="Wingdings" w:hAnsi="Wingdings"/>
    </w:rPr>
  </w:style>
  <w:style w:type="character" w:customStyle="1" w:styleId="WW8Num23z3">
    <w:name w:val="WW8Num23z3"/>
    <w:rsid w:val="009E78F5"/>
    <w:rPr>
      <w:rFonts w:ascii="Symbol" w:hAnsi="Symbol"/>
    </w:rPr>
  </w:style>
  <w:style w:type="character" w:customStyle="1" w:styleId="WW8Num24z2">
    <w:name w:val="WW8Num24z2"/>
    <w:rsid w:val="009E78F5"/>
    <w:rPr>
      <w:rFonts w:ascii="Wingdings" w:hAnsi="Wingdings"/>
    </w:rPr>
  </w:style>
  <w:style w:type="character" w:customStyle="1" w:styleId="WW8Num29z1">
    <w:name w:val="WW8Num29z1"/>
    <w:rsid w:val="009E78F5"/>
    <w:rPr>
      <w:rFonts w:ascii="Courier New" w:hAnsi="Courier New" w:cs="Courier New"/>
    </w:rPr>
  </w:style>
  <w:style w:type="character" w:customStyle="1" w:styleId="WW8Num29z2">
    <w:name w:val="WW8Num29z2"/>
    <w:rsid w:val="009E78F5"/>
    <w:rPr>
      <w:rFonts w:ascii="Wingdings" w:hAnsi="Wingdings"/>
    </w:rPr>
  </w:style>
  <w:style w:type="character" w:customStyle="1" w:styleId="WW8Num30z1">
    <w:name w:val="WW8Num30z1"/>
    <w:rsid w:val="009E78F5"/>
    <w:rPr>
      <w:rFonts w:ascii="Courier New" w:hAnsi="Courier New" w:cs="Courier New"/>
    </w:rPr>
  </w:style>
  <w:style w:type="character" w:customStyle="1" w:styleId="WW8Num30z2">
    <w:name w:val="WW8Num30z2"/>
    <w:rsid w:val="009E78F5"/>
    <w:rPr>
      <w:rFonts w:ascii="Wingdings" w:hAnsi="Wingdings"/>
    </w:rPr>
  </w:style>
  <w:style w:type="character" w:customStyle="1" w:styleId="WW8Num32z2">
    <w:name w:val="WW8Num32z2"/>
    <w:rsid w:val="009E78F5"/>
    <w:rPr>
      <w:rFonts w:ascii="Wingdings" w:hAnsi="Wingdings"/>
    </w:rPr>
  </w:style>
  <w:style w:type="character" w:customStyle="1" w:styleId="WW8Num34z0">
    <w:name w:val="WW8Num34z0"/>
    <w:rsid w:val="009E78F5"/>
    <w:rPr>
      <w:rFonts w:ascii="Symbol" w:hAnsi="Symbol"/>
    </w:rPr>
  </w:style>
  <w:style w:type="character" w:customStyle="1" w:styleId="WW8Num34z1">
    <w:name w:val="WW8Num34z1"/>
    <w:rsid w:val="009E78F5"/>
    <w:rPr>
      <w:rFonts w:ascii="Courier New" w:hAnsi="Courier New" w:cs="Courier New"/>
    </w:rPr>
  </w:style>
  <w:style w:type="character" w:customStyle="1" w:styleId="WW8Num34z2">
    <w:name w:val="WW8Num34z2"/>
    <w:rsid w:val="009E78F5"/>
    <w:rPr>
      <w:rFonts w:ascii="Wingdings" w:hAnsi="Wingdings"/>
    </w:rPr>
  </w:style>
  <w:style w:type="character" w:customStyle="1" w:styleId="WW8Num35z0">
    <w:name w:val="WW8Num35z0"/>
    <w:rsid w:val="009E78F5"/>
    <w:rPr>
      <w:b/>
    </w:rPr>
  </w:style>
  <w:style w:type="character" w:customStyle="1" w:styleId="WW8Num36z0">
    <w:name w:val="WW8Num36z0"/>
    <w:rsid w:val="009E78F5"/>
    <w:rPr>
      <w:rFonts w:ascii="Symbol" w:hAnsi="Symbol"/>
    </w:rPr>
  </w:style>
  <w:style w:type="character" w:customStyle="1" w:styleId="WW8Num36z1">
    <w:name w:val="WW8Num36z1"/>
    <w:rsid w:val="009E78F5"/>
    <w:rPr>
      <w:rFonts w:ascii="Courier New" w:hAnsi="Courier New"/>
    </w:rPr>
  </w:style>
  <w:style w:type="character" w:customStyle="1" w:styleId="WW8Num36z2">
    <w:name w:val="WW8Num36z2"/>
    <w:rsid w:val="009E78F5"/>
    <w:rPr>
      <w:rFonts w:ascii="Wingdings" w:hAnsi="Wingdings"/>
    </w:rPr>
  </w:style>
  <w:style w:type="character" w:customStyle="1" w:styleId="WW8Num40z0">
    <w:name w:val="WW8Num40z0"/>
    <w:rsid w:val="009E78F5"/>
    <w:rPr>
      <w:rFonts w:ascii="Times New Roman" w:eastAsia="Times New Roman" w:hAnsi="Times New Roman"/>
    </w:rPr>
  </w:style>
  <w:style w:type="character" w:customStyle="1" w:styleId="WW8Num40z1">
    <w:name w:val="WW8Num40z1"/>
    <w:rsid w:val="009E78F5"/>
    <w:rPr>
      <w:rFonts w:ascii="Symbol" w:eastAsia="Times New Roman" w:hAnsi="Symbol"/>
    </w:rPr>
  </w:style>
  <w:style w:type="character" w:customStyle="1" w:styleId="WW8Num41z0">
    <w:name w:val="WW8Num41z0"/>
    <w:rsid w:val="009E78F5"/>
    <w:rPr>
      <w:rFonts w:ascii="Symbol" w:hAnsi="Symbol"/>
    </w:rPr>
  </w:style>
  <w:style w:type="character" w:customStyle="1" w:styleId="WW8Num41z1">
    <w:name w:val="WW8Num41z1"/>
    <w:rsid w:val="009E78F5"/>
    <w:rPr>
      <w:rFonts w:ascii="Courier New" w:hAnsi="Courier New" w:cs="Courier New"/>
    </w:rPr>
  </w:style>
  <w:style w:type="character" w:customStyle="1" w:styleId="WW8Num41z2">
    <w:name w:val="WW8Num41z2"/>
    <w:rsid w:val="009E78F5"/>
    <w:rPr>
      <w:rFonts w:ascii="Wingdings" w:hAnsi="Wingdings"/>
    </w:rPr>
  </w:style>
  <w:style w:type="character" w:customStyle="1" w:styleId="WW8Num42z1">
    <w:name w:val="WW8Num42z1"/>
    <w:rsid w:val="009E78F5"/>
    <w:rPr>
      <w:rFonts w:ascii="Courier New" w:hAnsi="Courier New"/>
    </w:rPr>
  </w:style>
  <w:style w:type="character" w:customStyle="1" w:styleId="WW8Num44z1">
    <w:name w:val="WW8Num44z1"/>
    <w:rsid w:val="009E78F5"/>
    <w:rPr>
      <w:rFonts w:ascii="Symbol" w:hAnsi="Symbol"/>
    </w:rPr>
  </w:style>
  <w:style w:type="character" w:customStyle="1" w:styleId="WW-DefaultParagraphFont1">
    <w:name w:val="WW-Default Paragraph Font1"/>
    <w:rsid w:val="009E78F5"/>
  </w:style>
  <w:style w:type="character" w:customStyle="1" w:styleId="WW-Absatz-Standardschriftart">
    <w:name w:val="WW-Absatz-Standardschriftart"/>
    <w:rsid w:val="009E78F5"/>
  </w:style>
  <w:style w:type="character" w:customStyle="1" w:styleId="WW8Num1z0">
    <w:name w:val="WW8Num1z0"/>
    <w:rsid w:val="009E78F5"/>
    <w:rPr>
      <w:rFonts w:ascii="Times New Roman" w:eastAsia="Times New Roman" w:hAnsi="Times New Roman"/>
    </w:rPr>
  </w:style>
  <w:style w:type="character" w:customStyle="1" w:styleId="WW8Num1z1">
    <w:name w:val="WW8Num1z1"/>
    <w:rsid w:val="009E78F5"/>
    <w:rPr>
      <w:rFonts w:ascii="Courier New" w:hAnsi="Courier New"/>
    </w:rPr>
  </w:style>
  <w:style w:type="character" w:customStyle="1" w:styleId="WW8Num1z2">
    <w:name w:val="WW8Num1z2"/>
    <w:rsid w:val="009E78F5"/>
    <w:rPr>
      <w:rFonts w:ascii="Wingdings" w:hAnsi="Wingdings"/>
    </w:rPr>
  </w:style>
  <w:style w:type="character" w:customStyle="1" w:styleId="WW8Num1z3">
    <w:name w:val="WW8Num1z3"/>
    <w:rsid w:val="009E78F5"/>
    <w:rPr>
      <w:rFonts w:ascii="Symbol" w:hAnsi="Symbol"/>
    </w:rPr>
  </w:style>
  <w:style w:type="character" w:customStyle="1" w:styleId="WW8Num6z0">
    <w:name w:val="WW8Num6z0"/>
    <w:rsid w:val="009E78F5"/>
    <w:rPr>
      <w:rFonts w:ascii="Times New Roman" w:eastAsia="Times New Roman" w:hAnsi="Times New Roman"/>
    </w:rPr>
  </w:style>
  <w:style w:type="character" w:customStyle="1" w:styleId="WW8Num22z3">
    <w:name w:val="WW8Num22z3"/>
    <w:rsid w:val="009E78F5"/>
    <w:rPr>
      <w:rFonts w:ascii="Symbol" w:hAnsi="Symbol"/>
    </w:rPr>
  </w:style>
  <w:style w:type="character" w:customStyle="1" w:styleId="WW-Absatz-Standardschriftart1">
    <w:name w:val="WW-Absatz-Standardschriftart1"/>
    <w:rsid w:val="009E78F5"/>
  </w:style>
  <w:style w:type="character" w:customStyle="1" w:styleId="WW-Absatz-Standardschriftart11">
    <w:name w:val="WW-Absatz-Standardschriftart11"/>
    <w:rsid w:val="009E78F5"/>
  </w:style>
  <w:style w:type="character" w:customStyle="1" w:styleId="WW-Absatz-Standardschriftart111">
    <w:name w:val="WW-Absatz-Standardschriftart111"/>
    <w:rsid w:val="009E78F5"/>
  </w:style>
  <w:style w:type="character" w:customStyle="1" w:styleId="WW-Absatz-Standardschriftart1111">
    <w:name w:val="WW-Absatz-Standardschriftart1111"/>
    <w:rsid w:val="009E78F5"/>
  </w:style>
  <w:style w:type="character" w:customStyle="1" w:styleId="WW8Num25z1">
    <w:name w:val="WW8Num25z1"/>
    <w:rsid w:val="009E78F5"/>
    <w:rPr>
      <w:rFonts w:ascii="Courier New" w:hAnsi="Courier New" w:cs="Courier New"/>
    </w:rPr>
  </w:style>
  <w:style w:type="character" w:customStyle="1" w:styleId="WW-Absatz-Standardschriftart11111">
    <w:name w:val="WW-Absatz-Standardschriftart11111"/>
    <w:rsid w:val="009E78F5"/>
  </w:style>
  <w:style w:type="character" w:customStyle="1" w:styleId="WW-Absatz-Standardschriftart111111">
    <w:name w:val="WW-Absatz-Standardschriftart111111"/>
    <w:rsid w:val="009E78F5"/>
  </w:style>
  <w:style w:type="character" w:customStyle="1" w:styleId="WW8Num24z3">
    <w:name w:val="WW8Num24z3"/>
    <w:rsid w:val="009E78F5"/>
    <w:rPr>
      <w:rFonts w:ascii="Symbol" w:hAnsi="Symbol"/>
    </w:rPr>
  </w:style>
  <w:style w:type="character" w:customStyle="1" w:styleId="WW-Absatz-Standardschriftart1111111">
    <w:name w:val="WW-Absatz-Standardschriftart1111111"/>
    <w:rsid w:val="009E78F5"/>
  </w:style>
  <w:style w:type="character" w:customStyle="1" w:styleId="WW-DefaultParagraphFont11111">
    <w:name w:val="WW-Default Paragraph Font11111"/>
    <w:rsid w:val="009E78F5"/>
  </w:style>
  <w:style w:type="character" w:customStyle="1" w:styleId="NumberingSymbols">
    <w:name w:val="Numbering Symbols"/>
    <w:rsid w:val="009E78F5"/>
  </w:style>
  <w:style w:type="character" w:customStyle="1" w:styleId="Bullets">
    <w:name w:val="Bullets"/>
    <w:rsid w:val="009E78F5"/>
    <w:rPr>
      <w:rFonts w:ascii="StarSymbol" w:eastAsia="StarSymbol" w:hAnsi="StarSymbol" w:cs="StarSymbol"/>
      <w:sz w:val="18"/>
      <w:szCs w:val="18"/>
    </w:rPr>
  </w:style>
  <w:style w:type="character" w:customStyle="1" w:styleId="WW-Absatz-Standardschriftart11111111">
    <w:name w:val="WW-Absatz-Standardschriftart11111111"/>
    <w:rsid w:val="009E78F5"/>
  </w:style>
  <w:style w:type="character" w:customStyle="1" w:styleId="WW-DefaultParagraphFont11">
    <w:name w:val="WW-Default Paragraph Font11"/>
    <w:rsid w:val="009E78F5"/>
  </w:style>
  <w:style w:type="character" w:customStyle="1" w:styleId="WW-Absatz-Standardschriftart111111111">
    <w:name w:val="WW-Absatz-Standardschriftart111111111"/>
    <w:rsid w:val="009E78F5"/>
  </w:style>
  <w:style w:type="character" w:customStyle="1" w:styleId="WW-Absatz-Standardschriftart1111111111">
    <w:name w:val="WW-Absatz-Standardschriftart1111111111"/>
    <w:rsid w:val="009E78F5"/>
  </w:style>
  <w:style w:type="character" w:customStyle="1" w:styleId="WW8Num16z2">
    <w:name w:val="WW8Num16z2"/>
    <w:rsid w:val="009E78F5"/>
    <w:rPr>
      <w:rFonts w:ascii="Wingdings" w:hAnsi="Wingdings"/>
    </w:rPr>
  </w:style>
  <w:style w:type="character" w:customStyle="1" w:styleId="WW8Num17z3">
    <w:name w:val="WW8Num17z3"/>
    <w:rsid w:val="009E78F5"/>
    <w:rPr>
      <w:rFonts w:ascii="Symbol" w:hAnsi="Symbol"/>
    </w:rPr>
  </w:style>
  <w:style w:type="character" w:customStyle="1" w:styleId="WW8Num18z1">
    <w:name w:val="WW8Num18z1"/>
    <w:rsid w:val="009E78F5"/>
    <w:rPr>
      <w:rFonts w:ascii="Courier New" w:hAnsi="Courier New"/>
    </w:rPr>
  </w:style>
  <w:style w:type="character" w:customStyle="1" w:styleId="WW8Num18z2">
    <w:name w:val="WW8Num18z2"/>
    <w:rsid w:val="009E78F5"/>
    <w:rPr>
      <w:rFonts w:ascii="Wingdings" w:hAnsi="Wingdings"/>
    </w:rPr>
  </w:style>
  <w:style w:type="character" w:customStyle="1" w:styleId="WW8Num18z3">
    <w:name w:val="WW8Num18z3"/>
    <w:rsid w:val="009E78F5"/>
    <w:rPr>
      <w:rFonts w:ascii="Symbol" w:hAnsi="Symbol"/>
    </w:rPr>
  </w:style>
  <w:style w:type="character" w:customStyle="1" w:styleId="WW-DefaultParagraphFont111">
    <w:name w:val="WW-Default Paragraph Font111"/>
    <w:rsid w:val="009E78F5"/>
  </w:style>
  <w:style w:type="character" w:customStyle="1" w:styleId="WW-Absatz-Standardschriftart11111111111">
    <w:name w:val="WW-Absatz-Standardschriftart11111111111"/>
    <w:rsid w:val="009E78F5"/>
  </w:style>
  <w:style w:type="character" w:customStyle="1" w:styleId="WW-DefaultParagraphFont1111">
    <w:name w:val="WW-Default Paragraph Font1111"/>
    <w:rsid w:val="009E78F5"/>
  </w:style>
  <w:style w:type="character" w:customStyle="1" w:styleId="WW-Absatz-Standardschriftart111111111111">
    <w:name w:val="WW-Absatz-Standardschriftart111111111111"/>
    <w:rsid w:val="009E78F5"/>
  </w:style>
  <w:style w:type="character" w:customStyle="1" w:styleId="WW-Absatz-Standardschriftart1111111111111">
    <w:name w:val="WW-Absatz-Standardschriftart1111111111111"/>
    <w:rsid w:val="009E78F5"/>
  </w:style>
  <w:style w:type="character" w:customStyle="1" w:styleId="WW-Absatz-Standardschriftart11111111111111">
    <w:name w:val="WW-Absatz-Standardschriftart11111111111111"/>
    <w:rsid w:val="009E78F5"/>
  </w:style>
  <w:style w:type="character" w:customStyle="1" w:styleId="WW-Absatz-Standardschriftart111111111111111">
    <w:name w:val="WW-Absatz-Standardschriftart111111111111111"/>
    <w:rsid w:val="009E78F5"/>
  </w:style>
  <w:style w:type="character" w:customStyle="1" w:styleId="WW-Absatz-Standardschriftart1111111111111111">
    <w:name w:val="WW-Absatz-Standardschriftart1111111111111111"/>
    <w:rsid w:val="009E78F5"/>
  </w:style>
  <w:style w:type="character" w:customStyle="1" w:styleId="WW8Num19z1">
    <w:name w:val="WW8Num19z1"/>
    <w:rsid w:val="009E78F5"/>
    <w:rPr>
      <w:rFonts w:ascii="Symbol" w:hAnsi="Symbol"/>
    </w:rPr>
  </w:style>
  <w:style w:type="character" w:customStyle="1" w:styleId="WW8Num21z2">
    <w:name w:val="WW8Num21z2"/>
    <w:rsid w:val="009E78F5"/>
    <w:rPr>
      <w:rFonts w:ascii="Wingdings" w:hAnsi="Wingdings"/>
    </w:rPr>
  </w:style>
  <w:style w:type="character" w:customStyle="1" w:styleId="WW8Num25z2">
    <w:name w:val="WW8Num25z2"/>
    <w:rsid w:val="009E78F5"/>
    <w:rPr>
      <w:rFonts w:ascii="Wingdings" w:hAnsi="Wingdings"/>
    </w:rPr>
  </w:style>
  <w:style w:type="character" w:customStyle="1" w:styleId="WW8Num25z3">
    <w:name w:val="WW8Num25z3"/>
    <w:rsid w:val="009E78F5"/>
    <w:rPr>
      <w:rFonts w:ascii="Symbol" w:hAnsi="Symbol"/>
    </w:rPr>
  </w:style>
  <w:style w:type="character" w:customStyle="1" w:styleId="WW8Num30z3">
    <w:name w:val="WW8Num30z3"/>
    <w:rsid w:val="009E78F5"/>
    <w:rPr>
      <w:rFonts w:ascii="Symbol" w:hAnsi="Symbol"/>
    </w:rPr>
  </w:style>
  <w:style w:type="character" w:customStyle="1" w:styleId="WW8Num38z3">
    <w:name w:val="WW8Num38z3"/>
    <w:rsid w:val="009E78F5"/>
    <w:rPr>
      <w:rFonts w:ascii="Symbol" w:hAnsi="Symbol"/>
    </w:rPr>
  </w:style>
  <w:style w:type="character" w:customStyle="1" w:styleId="WW8Num42z0">
    <w:name w:val="WW8Num42z0"/>
    <w:rsid w:val="009E78F5"/>
    <w:rPr>
      <w:rFonts w:ascii="Times New Roman" w:eastAsia="Times New Roman" w:hAnsi="Times New Roman" w:cs="Times New Roman"/>
    </w:rPr>
  </w:style>
  <w:style w:type="character" w:customStyle="1" w:styleId="WW8Num42z2">
    <w:name w:val="WW8Num42z2"/>
    <w:rsid w:val="009E78F5"/>
    <w:rPr>
      <w:rFonts w:ascii="Wingdings" w:hAnsi="Wingdings"/>
    </w:rPr>
  </w:style>
  <w:style w:type="character" w:customStyle="1" w:styleId="WW8Num42z3">
    <w:name w:val="WW8Num42z3"/>
    <w:rsid w:val="009E78F5"/>
    <w:rPr>
      <w:rFonts w:ascii="Symbol" w:hAnsi="Symbol"/>
    </w:rPr>
  </w:style>
  <w:style w:type="character" w:customStyle="1" w:styleId="WW8Num43z0">
    <w:name w:val="WW8Num43z0"/>
    <w:rsid w:val="009E78F5"/>
    <w:rPr>
      <w:rFonts w:ascii="StarSymbol" w:eastAsia="StarSymbol" w:hAnsi="StarSymbol"/>
      <w:sz w:val="18"/>
    </w:rPr>
  </w:style>
  <w:style w:type="character" w:customStyle="1" w:styleId="WW8Num43z1">
    <w:name w:val="WW8Num43z1"/>
    <w:rsid w:val="009E78F5"/>
    <w:rPr>
      <w:rFonts w:ascii="Symbol" w:hAnsi="Symbol"/>
    </w:rPr>
  </w:style>
  <w:style w:type="character" w:customStyle="1" w:styleId="WW8Num45z0">
    <w:name w:val="WW8Num45z0"/>
    <w:rsid w:val="009E78F5"/>
    <w:rPr>
      <w:rFonts w:ascii="StarSymbol" w:eastAsia="StarSymbol" w:hAnsi="StarSymbol"/>
      <w:sz w:val="18"/>
    </w:rPr>
  </w:style>
  <w:style w:type="character" w:customStyle="1" w:styleId="WW8Num45z1">
    <w:name w:val="WW8Num45z1"/>
    <w:rsid w:val="009E78F5"/>
    <w:rPr>
      <w:rFonts w:ascii="Symbol" w:hAnsi="Symbol"/>
    </w:rPr>
  </w:style>
  <w:style w:type="character" w:customStyle="1" w:styleId="WW8Num47z0">
    <w:name w:val="WW8Num47z0"/>
    <w:rsid w:val="009E78F5"/>
    <w:rPr>
      <w:rFonts w:ascii="StarSymbol" w:eastAsia="StarSymbol" w:hAnsi="StarSymbol"/>
      <w:sz w:val="18"/>
    </w:rPr>
  </w:style>
  <w:style w:type="character" w:customStyle="1" w:styleId="WW8Num47z1">
    <w:name w:val="WW8Num47z1"/>
    <w:rsid w:val="009E78F5"/>
    <w:rPr>
      <w:rFonts w:ascii="Symbol" w:hAnsi="Symbol"/>
    </w:rPr>
  </w:style>
  <w:style w:type="character" w:customStyle="1" w:styleId="WW8Num50z0">
    <w:name w:val="WW8Num50z0"/>
    <w:rsid w:val="009E78F5"/>
    <w:rPr>
      <w:rFonts w:ascii="Times New Roman" w:eastAsia="Times New Roman" w:hAnsi="Times New Roman" w:cs="Times New Roman"/>
    </w:rPr>
  </w:style>
  <w:style w:type="character" w:customStyle="1" w:styleId="WW8Num50z1">
    <w:name w:val="WW8Num50z1"/>
    <w:rsid w:val="009E78F5"/>
    <w:rPr>
      <w:rFonts w:ascii="Courier New" w:hAnsi="Courier New"/>
    </w:rPr>
  </w:style>
  <w:style w:type="character" w:customStyle="1" w:styleId="WW8Num50z2">
    <w:name w:val="WW8Num50z2"/>
    <w:rsid w:val="009E78F5"/>
    <w:rPr>
      <w:rFonts w:ascii="Wingdings" w:hAnsi="Wingdings"/>
    </w:rPr>
  </w:style>
  <w:style w:type="character" w:customStyle="1" w:styleId="WW8Num50z3">
    <w:name w:val="WW8Num50z3"/>
    <w:rsid w:val="009E78F5"/>
    <w:rPr>
      <w:rFonts w:ascii="Symbol" w:hAnsi="Symbol"/>
    </w:rPr>
  </w:style>
  <w:style w:type="character" w:customStyle="1" w:styleId="WW8Num51z0">
    <w:name w:val="WW8Num51z0"/>
    <w:rsid w:val="009E78F5"/>
    <w:rPr>
      <w:rFonts w:ascii="Symbol" w:hAnsi="Symbol"/>
    </w:rPr>
  </w:style>
  <w:style w:type="character" w:customStyle="1" w:styleId="WW8Num51z1">
    <w:name w:val="WW8Num51z1"/>
    <w:rsid w:val="009E78F5"/>
    <w:rPr>
      <w:rFonts w:ascii="Courier New" w:hAnsi="Courier New"/>
    </w:rPr>
  </w:style>
  <w:style w:type="character" w:customStyle="1" w:styleId="WW8Num51z2">
    <w:name w:val="WW8Num51z2"/>
    <w:rsid w:val="009E78F5"/>
    <w:rPr>
      <w:rFonts w:ascii="Wingdings" w:hAnsi="Wingdings"/>
    </w:rPr>
  </w:style>
  <w:style w:type="character" w:customStyle="1" w:styleId="WW8Num54z0">
    <w:name w:val="WW8Num54z0"/>
    <w:rsid w:val="009E78F5"/>
    <w:rPr>
      <w:rFonts w:ascii="Times New Roman" w:eastAsia="Times New Roman" w:hAnsi="Times New Roman" w:cs="Times New Roman"/>
    </w:rPr>
  </w:style>
  <w:style w:type="character" w:customStyle="1" w:styleId="WW8Num54z1">
    <w:name w:val="WW8Num54z1"/>
    <w:rsid w:val="009E78F5"/>
    <w:rPr>
      <w:rFonts w:ascii="Courier New" w:hAnsi="Courier New"/>
    </w:rPr>
  </w:style>
  <w:style w:type="character" w:customStyle="1" w:styleId="WW8Num54z2">
    <w:name w:val="WW8Num54z2"/>
    <w:rsid w:val="009E78F5"/>
    <w:rPr>
      <w:rFonts w:ascii="Wingdings" w:hAnsi="Wingdings"/>
    </w:rPr>
  </w:style>
  <w:style w:type="character" w:customStyle="1" w:styleId="WW8Num54z3">
    <w:name w:val="WW8Num54z3"/>
    <w:rsid w:val="009E78F5"/>
    <w:rPr>
      <w:rFonts w:ascii="Symbol" w:hAnsi="Symbol"/>
    </w:rPr>
  </w:style>
  <w:style w:type="character" w:customStyle="1" w:styleId="WW8Num55z0">
    <w:name w:val="WW8Num55z0"/>
    <w:rsid w:val="009E78F5"/>
    <w:rPr>
      <w:rFonts w:ascii="StarSymbol" w:eastAsia="StarSymbol" w:hAnsi="StarSymbol"/>
      <w:sz w:val="18"/>
    </w:rPr>
  </w:style>
  <w:style w:type="character" w:customStyle="1" w:styleId="WW8Num55z1">
    <w:name w:val="WW8Num55z1"/>
    <w:rsid w:val="009E78F5"/>
    <w:rPr>
      <w:rFonts w:ascii="Symbol" w:hAnsi="Symbol"/>
    </w:rPr>
  </w:style>
  <w:style w:type="character" w:customStyle="1" w:styleId="WW8Num57z0">
    <w:name w:val="WW8Num57z0"/>
    <w:rsid w:val="009E78F5"/>
    <w:rPr>
      <w:rFonts w:ascii="StarSymbol" w:eastAsia="StarSymbol" w:hAnsi="StarSymbol"/>
      <w:sz w:val="18"/>
    </w:rPr>
  </w:style>
  <w:style w:type="character" w:customStyle="1" w:styleId="WW8Num57z1">
    <w:name w:val="WW8Num57z1"/>
    <w:rsid w:val="009E78F5"/>
    <w:rPr>
      <w:rFonts w:ascii="Symbol" w:hAnsi="Symbol"/>
    </w:rPr>
  </w:style>
  <w:style w:type="character" w:customStyle="1" w:styleId="WW8Num58z0">
    <w:name w:val="WW8Num58z0"/>
    <w:rsid w:val="009E78F5"/>
    <w:rPr>
      <w:rFonts w:ascii="StarSymbol" w:eastAsia="StarSymbol" w:hAnsi="StarSymbol"/>
      <w:sz w:val="18"/>
    </w:rPr>
  </w:style>
  <w:style w:type="character" w:customStyle="1" w:styleId="WW8Num58z1">
    <w:name w:val="WW8Num58z1"/>
    <w:rsid w:val="009E78F5"/>
    <w:rPr>
      <w:rFonts w:ascii="Symbol" w:hAnsi="Symbol"/>
    </w:rPr>
  </w:style>
  <w:style w:type="character" w:customStyle="1" w:styleId="WW8Num61z0">
    <w:name w:val="WW8Num61z0"/>
    <w:rsid w:val="009E78F5"/>
    <w:rPr>
      <w:rFonts w:ascii="CHelv" w:hAnsi="CHelv"/>
    </w:rPr>
  </w:style>
  <w:style w:type="character" w:customStyle="1" w:styleId="WW8Num62z0">
    <w:name w:val="WW8Num62z0"/>
    <w:rsid w:val="009E78F5"/>
    <w:rPr>
      <w:rFonts w:ascii="Symbol" w:hAnsi="Symbol"/>
    </w:rPr>
  </w:style>
  <w:style w:type="character" w:customStyle="1" w:styleId="WW8Num62z1">
    <w:name w:val="WW8Num62z1"/>
    <w:rsid w:val="009E78F5"/>
    <w:rPr>
      <w:rFonts w:ascii="Courier New" w:hAnsi="Courier New"/>
    </w:rPr>
  </w:style>
  <w:style w:type="character" w:customStyle="1" w:styleId="WW8Num62z2">
    <w:name w:val="WW8Num62z2"/>
    <w:rsid w:val="009E78F5"/>
    <w:rPr>
      <w:rFonts w:ascii="Wingdings" w:hAnsi="Wingdings"/>
    </w:rPr>
  </w:style>
  <w:style w:type="character" w:customStyle="1" w:styleId="WW8Num64z1">
    <w:name w:val="WW8Num64z1"/>
    <w:rsid w:val="009E78F5"/>
    <w:rPr>
      <w:rFonts w:ascii="Courier New" w:hAnsi="Courier New"/>
    </w:rPr>
  </w:style>
  <w:style w:type="character" w:customStyle="1" w:styleId="WW8Num64z2">
    <w:name w:val="WW8Num64z2"/>
    <w:rsid w:val="009E78F5"/>
    <w:rPr>
      <w:rFonts w:ascii="Wingdings" w:hAnsi="Wingdings"/>
    </w:rPr>
  </w:style>
  <w:style w:type="character" w:customStyle="1" w:styleId="WW8Num64z3">
    <w:name w:val="WW8Num64z3"/>
    <w:rsid w:val="009E78F5"/>
    <w:rPr>
      <w:rFonts w:ascii="Symbol" w:hAnsi="Symbol"/>
    </w:rPr>
  </w:style>
  <w:style w:type="character" w:customStyle="1" w:styleId="WW8Num66z0">
    <w:name w:val="WW8Num66z0"/>
    <w:rsid w:val="009E78F5"/>
    <w:rPr>
      <w:rFonts w:ascii="StarSymbol" w:eastAsia="StarSymbol" w:hAnsi="StarSymbol"/>
      <w:sz w:val="18"/>
    </w:rPr>
  </w:style>
  <w:style w:type="character" w:customStyle="1" w:styleId="WW8Num66z1">
    <w:name w:val="WW8Num66z1"/>
    <w:rsid w:val="009E78F5"/>
    <w:rPr>
      <w:rFonts w:ascii="Symbol" w:hAnsi="Symbol"/>
    </w:rPr>
  </w:style>
  <w:style w:type="character" w:customStyle="1" w:styleId="WW8Num69z0">
    <w:name w:val="WW8Num69z0"/>
    <w:rsid w:val="009E78F5"/>
    <w:rPr>
      <w:rFonts w:ascii="StarSymbol" w:eastAsia="StarSymbol" w:hAnsi="StarSymbol"/>
      <w:sz w:val="18"/>
    </w:rPr>
  </w:style>
  <w:style w:type="character" w:customStyle="1" w:styleId="WW8Num69z1">
    <w:name w:val="WW8Num69z1"/>
    <w:rsid w:val="009E78F5"/>
    <w:rPr>
      <w:rFonts w:ascii="Symbol" w:hAnsi="Symbol"/>
    </w:rPr>
  </w:style>
  <w:style w:type="character" w:customStyle="1" w:styleId="WW8Num70z0">
    <w:name w:val="WW8Num70z0"/>
    <w:rsid w:val="009E78F5"/>
    <w:rPr>
      <w:rFonts w:ascii="Times New Roman" w:eastAsia="Times New Roman" w:hAnsi="Times New Roman" w:cs="Times New Roman"/>
    </w:rPr>
  </w:style>
  <w:style w:type="character" w:customStyle="1" w:styleId="WW8Num70z2">
    <w:name w:val="WW8Num70z2"/>
    <w:rsid w:val="009E78F5"/>
    <w:rPr>
      <w:rFonts w:ascii="Wingdings" w:hAnsi="Wingdings"/>
    </w:rPr>
  </w:style>
  <w:style w:type="character" w:customStyle="1" w:styleId="WW8Num70z3">
    <w:name w:val="WW8Num70z3"/>
    <w:rsid w:val="009E78F5"/>
    <w:rPr>
      <w:rFonts w:ascii="Symbol" w:hAnsi="Symbol"/>
    </w:rPr>
  </w:style>
  <w:style w:type="character" w:customStyle="1" w:styleId="WW8Num70z4">
    <w:name w:val="WW8Num70z4"/>
    <w:rsid w:val="009E78F5"/>
    <w:rPr>
      <w:rFonts w:ascii="Courier New" w:hAnsi="Courier New"/>
    </w:rPr>
  </w:style>
  <w:style w:type="character" w:customStyle="1" w:styleId="WW8Num72z0">
    <w:name w:val="WW8Num72z0"/>
    <w:rsid w:val="009E78F5"/>
    <w:rPr>
      <w:rFonts w:ascii="StarSymbol" w:eastAsia="StarSymbol" w:hAnsi="StarSymbol"/>
      <w:sz w:val="18"/>
    </w:rPr>
  </w:style>
  <w:style w:type="character" w:customStyle="1" w:styleId="WW8Num72z1">
    <w:name w:val="WW8Num72z1"/>
    <w:rsid w:val="009E78F5"/>
    <w:rPr>
      <w:rFonts w:ascii="Symbol" w:hAnsi="Symbol"/>
    </w:rPr>
  </w:style>
  <w:style w:type="character" w:customStyle="1" w:styleId="WW8Num73z0">
    <w:name w:val="WW8Num73z0"/>
    <w:rsid w:val="009E78F5"/>
    <w:rPr>
      <w:rFonts w:ascii="StarSymbol" w:eastAsia="StarSymbol" w:hAnsi="StarSymbol"/>
      <w:sz w:val="18"/>
    </w:rPr>
  </w:style>
  <w:style w:type="character" w:customStyle="1" w:styleId="WW8Num73z1">
    <w:name w:val="WW8Num73z1"/>
    <w:rsid w:val="009E78F5"/>
    <w:rPr>
      <w:rFonts w:ascii="Symbol" w:hAnsi="Symbol"/>
    </w:rPr>
  </w:style>
  <w:style w:type="character" w:customStyle="1" w:styleId="WW8Num76z0">
    <w:name w:val="WW8Num76z0"/>
    <w:rsid w:val="009E78F5"/>
    <w:rPr>
      <w:rFonts w:ascii="StarSymbol" w:eastAsia="StarSymbol" w:hAnsi="StarSymbol"/>
      <w:sz w:val="18"/>
    </w:rPr>
  </w:style>
  <w:style w:type="character" w:customStyle="1" w:styleId="WW8Num76z1">
    <w:name w:val="WW8Num76z1"/>
    <w:rsid w:val="009E78F5"/>
    <w:rPr>
      <w:rFonts w:ascii="Symbol" w:hAnsi="Symbol"/>
    </w:rPr>
  </w:style>
  <w:style w:type="character" w:customStyle="1" w:styleId="WW8Num77z0">
    <w:name w:val="WW8Num77z0"/>
    <w:rsid w:val="009E78F5"/>
    <w:rPr>
      <w:rFonts w:ascii="StarSymbol" w:eastAsia="StarSymbol" w:hAnsi="StarSymbol"/>
      <w:sz w:val="18"/>
    </w:rPr>
  </w:style>
  <w:style w:type="character" w:customStyle="1" w:styleId="WW8Num77z1">
    <w:name w:val="WW8Num77z1"/>
    <w:rsid w:val="009E78F5"/>
    <w:rPr>
      <w:rFonts w:ascii="Symbol" w:hAnsi="Symbol"/>
    </w:rPr>
  </w:style>
  <w:style w:type="character" w:customStyle="1" w:styleId="WW8Num78z0">
    <w:name w:val="WW8Num78z0"/>
    <w:rsid w:val="009E78F5"/>
    <w:rPr>
      <w:rFonts w:ascii="StarSymbol" w:eastAsia="StarSymbol" w:hAnsi="StarSymbol"/>
      <w:sz w:val="18"/>
    </w:rPr>
  </w:style>
  <w:style w:type="character" w:customStyle="1" w:styleId="WW8Num78z1">
    <w:name w:val="WW8Num78z1"/>
    <w:rsid w:val="009E78F5"/>
    <w:rPr>
      <w:rFonts w:ascii="Symbol" w:hAnsi="Symbol"/>
    </w:rPr>
  </w:style>
  <w:style w:type="character" w:customStyle="1" w:styleId="WW8Num79z1">
    <w:name w:val="WW8Num79z1"/>
    <w:rsid w:val="009E78F5"/>
    <w:rPr>
      <w:rFonts w:ascii="CHelvPlain" w:eastAsia="Times New Roman" w:hAnsi="CHelvPlain" w:cs="Times New Roman"/>
    </w:rPr>
  </w:style>
  <w:style w:type="character" w:customStyle="1" w:styleId="WW8Num82z0">
    <w:name w:val="WW8Num82z0"/>
    <w:rsid w:val="009E78F5"/>
    <w:rPr>
      <w:rFonts w:ascii="StarSymbol" w:eastAsia="StarSymbol" w:hAnsi="StarSymbol"/>
      <w:sz w:val="18"/>
    </w:rPr>
  </w:style>
  <w:style w:type="character" w:customStyle="1" w:styleId="WW8Num82z1">
    <w:name w:val="WW8Num82z1"/>
    <w:rsid w:val="009E78F5"/>
    <w:rPr>
      <w:rFonts w:ascii="Symbol" w:hAnsi="Symbol"/>
    </w:rPr>
  </w:style>
  <w:style w:type="character" w:customStyle="1" w:styleId="WW8Num84z0">
    <w:name w:val="WW8Num84z0"/>
    <w:rsid w:val="009E78F5"/>
    <w:rPr>
      <w:rFonts w:ascii="CHelvPlain" w:hAnsi="CHelvPlain" w:cs="Times New Roman"/>
    </w:rPr>
  </w:style>
  <w:style w:type="character" w:customStyle="1" w:styleId="WW8Num86z0">
    <w:name w:val="WW8Num86z0"/>
    <w:rsid w:val="009E78F5"/>
    <w:rPr>
      <w:rFonts w:ascii="Times New Roman" w:eastAsia="Times New Roman" w:hAnsi="Times New Roman" w:cs="Times New Roman"/>
    </w:rPr>
  </w:style>
  <w:style w:type="character" w:customStyle="1" w:styleId="WW8Num86z1">
    <w:name w:val="WW8Num86z1"/>
    <w:rsid w:val="009E78F5"/>
    <w:rPr>
      <w:rFonts w:ascii="Courier New" w:hAnsi="Courier New"/>
    </w:rPr>
  </w:style>
  <w:style w:type="character" w:customStyle="1" w:styleId="WW8Num86z2">
    <w:name w:val="WW8Num86z2"/>
    <w:rsid w:val="009E78F5"/>
    <w:rPr>
      <w:rFonts w:ascii="Wingdings" w:hAnsi="Wingdings"/>
    </w:rPr>
  </w:style>
  <w:style w:type="character" w:customStyle="1" w:styleId="WW8Num86z3">
    <w:name w:val="WW8Num86z3"/>
    <w:rsid w:val="009E78F5"/>
    <w:rPr>
      <w:rFonts w:ascii="Symbol" w:hAnsi="Symbol"/>
    </w:rPr>
  </w:style>
  <w:style w:type="character" w:customStyle="1" w:styleId="WW8Num87z0">
    <w:name w:val="WW8Num87z0"/>
    <w:rsid w:val="009E78F5"/>
    <w:rPr>
      <w:rFonts w:ascii="StarSymbol" w:eastAsia="StarSymbol" w:hAnsi="StarSymbol"/>
      <w:sz w:val="18"/>
    </w:rPr>
  </w:style>
  <w:style w:type="character" w:customStyle="1" w:styleId="WW8Num87z1">
    <w:name w:val="WW8Num87z1"/>
    <w:rsid w:val="009E78F5"/>
    <w:rPr>
      <w:rFonts w:ascii="Symbol" w:hAnsi="Symbol"/>
    </w:rPr>
  </w:style>
  <w:style w:type="character" w:customStyle="1" w:styleId="WW8Num88z0">
    <w:name w:val="WW8Num88z0"/>
    <w:rsid w:val="009E78F5"/>
    <w:rPr>
      <w:rFonts w:ascii="Symbol" w:hAnsi="Symbol"/>
    </w:rPr>
  </w:style>
  <w:style w:type="character" w:customStyle="1" w:styleId="WW8Num89z0">
    <w:name w:val="WW8Num89z0"/>
    <w:rsid w:val="009E78F5"/>
    <w:rPr>
      <w:rFonts w:ascii="C_Renfrew" w:hAnsi="C_Renfrew"/>
    </w:rPr>
  </w:style>
  <w:style w:type="character" w:customStyle="1" w:styleId="WW-DefaultParagraphFont111112">
    <w:name w:val="WW-Default Paragraph Font111112"/>
    <w:rsid w:val="009E78F5"/>
  </w:style>
  <w:style w:type="character" w:customStyle="1" w:styleId="WW-Absatz-Standardschriftart11111111111111111">
    <w:name w:val="WW-Absatz-Standardschriftart11111111111111111"/>
    <w:rsid w:val="009E78F5"/>
  </w:style>
  <w:style w:type="character" w:customStyle="1" w:styleId="WW-DefaultParagraphFont1111121">
    <w:name w:val="WW-Default Paragraph Font1111121"/>
    <w:rsid w:val="009E78F5"/>
  </w:style>
  <w:style w:type="character" w:customStyle="1" w:styleId="WW-Absatz-Standardschriftart111111111111111111">
    <w:name w:val="WW-Absatz-Standardschriftart111111111111111111"/>
    <w:rsid w:val="009E78F5"/>
  </w:style>
  <w:style w:type="character" w:customStyle="1" w:styleId="WW-Absatz-Standardschriftart1111111111111111111">
    <w:name w:val="WW-Absatz-Standardschriftart1111111111111111111"/>
    <w:rsid w:val="009E78F5"/>
  </w:style>
  <w:style w:type="character" w:customStyle="1" w:styleId="WW-Absatz-Standardschriftart11111111111111111111">
    <w:name w:val="WW-Absatz-Standardschriftart11111111111111111111"/>
    <w:rsid w:val="009E78F5"/>
  </w:style>
  <w:style w:type="character" w:customStyle="1" w:styleId="WW-Absatz-Standardschriftart111111111111111111111">
    <w:name w:val="WW-Absatz-Standardschriftart111111111111111111111"/>
    <w:rsid w:val="009E78F5"/>
  </w:style>
  <w:style w:type="character" w:customStyle="1" w:styleId="WW-DefaultParagraphFont11111211">
    <w:name w:val="WW-Default Paragraph Font11111211"/>
    <w:rsid w:val="009E78F5"/>
  </w:style>
  <w:style w:type="character" w:customStyle="1" w:styleId="WW-Absatz-Standardschriftart1111111111111111111111">
    <w:name w:val="WW-Absatz-Standardschriftart1111111111111111111111"/>
    <w:rsid w:val="009E78F5"/>
  </w:style>
  <w:style w:type="character" w:customStyle="1" w:styleId="WW-Absatz-Standardschriftart11111111111111111111111">
    <w:name w:val="WW-Absatz-Standardschriftart11111111111111111111111"/>
    <w:rsid w:val="009E78F5"/>
  </w:style>
  <w:style w:type="character" w:customStyle="1" w:styleId="WW-Absatz-Standardschriftart111111111111111111111111">
    <w:name w:val="WW-Absatz-Standardschriftart111111111111111111111111"/>
    <w:rsid w:val="009E78F5"/>
  </w:style>
  <w:style w:type="character" w:customStyle="1" w:styleId="WW-Absatz-Standardschriftart1111111111111111111111111">
    <w:name w:val="WW-Absatz-Standardschriftart1111111111111111111111111"/>
    <w:rsid w:val="009E78F5"/>
  </w:style>
  <w:style w:type="character" w:customStyle="1" w:styleId="WW-Absatz-Standardschriftart11111111111111111111111111">
    <w:name w:val="WW-Absatz-Standardschriftart11111111111111111111111111"/>
    <w:rsid w:val="009E78F5"/>
  </w:style>
  <w:style w:type="character" w:customStyle="1" w:styleId="WW-Absatz-Standardschriftart111111111111111111111111111">
    <w:name w:val="WW-Absatz-Standardschriftart111111111111111111111111111"/>
    <w:rsid w:val="009E78F5"/>
  </w:style>
  <w:style w:type="character" w:customStyle="1" w:styleId="WW-NumberingSymbols">
    <w:name w:val="WW-Numbering Symbols"/>
    <w:rsid w:val="009E78F5"/>
  </w:style>
  <w:style w:type="character" w:customStyle="1" w:styleId="WW-NumberingSymbols1">
    <w:name w:val="WW-Numbering Symbols1"/>
    <w:rsid w:val="009E78F5"/>
  </w:style>
  <w:style w:type="character" w:customStyle="1" w:styleId="WW-NumberingSymbols11">
    <w:name w:val="WW-Numbering Symbols11"/>
    <w:rsid w:val="009E78F5"/>
  </w:style>
  <w:style w:type="character" w:customStyle="1" w:styleId="WW-NumberingSymbols111">
    <w:name w:val="WW-Numbering Symbols111"/>
    <w:rsid w:val="009E78F5"/>
  </w:style>
  <w:style w:type="character" w:customStyle="1" w:styleId="WW-NumberingSymbols1111">
    <w:name w:val="WW-Numbering Symbols1111"/>
    <w:rsid w:val="009E78F5"/>
  </w:style>
  <w:style w:type="character" w:customStyle="1" w:styleId="WW-NumberingSymbols11111">
    <w:name w:val="WW-Numbering Symbols11111"/>
    <w:rsid w:val="009E78F5"/>
  </w:style>
  <w:style w:type="character" w:customStyle="1" w:styleId="WW-NumberingSymbols111111">
    <w:name w:val="WW-Numbering Symbols111111"/>
    <w:rsid w:val="009E78F5"/>
  </w:style>
  <w:style w:type="character" w:customStyle="1" w:styleId="WW-NumberingSymbols1111111">
    <w:name w:val="WW-Numbering Symbols1111111"/>
    <w:rsid w:val="009E78F5"/>
  </w:style>
  <w:style w:type="character" w:customStyle="1" w:styleId="WW-NumberingSymbols11111111">
    <w:name w:val="WW-Numbering Symbols11111111"/>
    <w:rsid w:val="009E78F5"/>
  </w:style>
  <w:style w:type="character" w:customStyle="1" w:styleId="WW-NumberingSymbols111111111">
    <w:name w:val="WW-Numbering Symbols111111111"/>
    <w:rsid w:val="009E78F5"/>
  </w:style>
  <w:style w:type="character" w:customStyle="1" w:styleId="WW-NumberingSymbols1111111111">
    <w:name w:val="WW-Numbering Symbols1111111111"/>
    <w:rsid w:val="009E78F5"/>
  </w:style>
  <w:style w:type="character" w:customStyle="1" w:styleId="WW-NumberingSymbols11111111111">
    <w:name w:val="WW-Numbering Symbols11111111111"/>
    <w:rsid w:val="009E78F5"/>
  </w:style>
  <w:style w:type="character" w:customStyle="1" w:styleId="WW-NumberingSymbols111111111111">
    <w:name w:val="WW-Numbering Symbols111111111111"/>
    <w:rsid w:val="009E78F5"/>
  </w:style>
  <w:style w:type="character" w:customStyle="1" w:styleId="WW8Num6z1">
    <w:name w:val="WW8Num6z1"/>
    <w:rsid w:val="009E78F5"/>
    <w:rPr>
      <w:rFonts w:ascii="Courier New" w:hAnsi="Courier New"/>
    </w:rPr>
  </w:style>
  <w:style w:type="character" w:customStyle="1" w:styleId="WW8Num6z2">
    <w:name w:val="WW8Num6z2"/>
    <w:rsid w:val="009E78F5"/>
    <w:rPr>
      <w:rFonts w:ascii="Wingdings" w:hAnsi="Wingdings"/>
    </w:rPr>
  </w:style>
  <w:style w:type="character" w:customStyle="1" w:styleId="WW8Num6z3">
    <w:name w:val="WW8Num6z3"/>
    <w:rsid w:val="009E78F5"/>
    <w:rPr>
      <w:rFonts w:ascii="Symbol" w:hAnsi="Symbol"/>
    </w:rPr>
  </w:style>
  <w:style w:type="character" w:customStyle="1" w:styleId="BulletSymbols">
    <w:name w:val="Bullet Symbols"/>
    <w:rsid w:val="009E78F5"/>
    <w:rPr>
      <w:rFonts w:ascii="StarSymbol" w:eastAsia="StarSymbol" w:hAnsi="StarSymbol"/>
      <w:sz w:val="18"/>
    </w:rPr>
  </w:style>
  <w:style w:type="character" w:customStyle="1" w:styleId="WW-BulletSymbols">
    <w:name w:val="WW-Bullet Symbols"/>
    <w:rsid w:val="009E78F5"/>
    <w:rPr>
      <w:rFonts w:ascii="StarSymbol" w:eastAsia="StarSymbol" w:hAnsi="StarSymbol"/>
      <w:sz w:val="18"/>
    </w:rPr>
  </w:style>
  <w:style w:type="character" w:customStyle="1" w:styleId="WW-BulletSymbols1">
    <w:name w:val="WW-Bullet Symbols1"/>
    <w:rsid w:val="009E78F5"/>
    <w:rPr>
      <w:rFonts w:ascii="StarSymbol" w:eastAsia="StarSymbol" w:hAnsi="StarSymbol"/>
      <w:sz w:val="18"/>
    </w:rPr>
  </w:style>
  <w:style w:type="character" w:customStyle="1" w:styleId="WW-BulletSymbols11">
    <w:name w:val="WW-Bullet Symbols11"/>
    <w:rsid w:val="009E78F5"/>
    <w:rPr>
      <w:rFonts w:ascii="StarSymbol" w:eastAsia="StarSymbol" w:hAnsi="StarSymbol"/>
      <w:sz w:val="18"/>
    </w:rPr>
  </w:style>
  <w:style w:type="character" w:customStyle="1" w:styleId="WW-BulletSymbols111">
    <w:name w:val="WW-Bullet Symbols111"/>
    <w:rsid w:val="009E78F5"/>
    <w:rPr>
      <w:rFonts w:ascii="StarSymbol" w:eastAsia="StarSymbol" w:hAnsi="StarSymbol"/>
      <w:sz w:val="18"/>
    </w:rPr>
  </w:style>
  <w:style w:type="character" w:customStyle="1" w:styleId="WW-BulletSymbols1111">
    <w:name w:val="WW-Bullet Symbols1111"/>
    <w:rsid w:val="009E78F5"/>
    <w:rPr>
      <w:rFonts w:ascii="StarSymbol" w:eastAsia="StarSymbol" w:hAnsi="StarSymbol"/>
      <w:sz w:val="18"/>
    </w:rPr>
  </w:style>
  <w:style w:type="character" w:customStyle="1" w:styleId="WW-BulletSymbols11111">
    <w:name w:val="WW-Bullet Symbols11111"/>
    <w:rsid w:val="009E78F5"/>
    <w:rPr>
      <w:rFonts w:ascii="StarSymbol" w:eastAsia="StarSymbol" w:hAnsi="StarSymbol"/>
      <w:sz w:val="18"/>
    </w:rPr>
  </w:style>
  <w:style w:type="character" w:customStyle="1" w:styleId="WW-BulletSymbols111111">
    <w:name w:val="WW-Bullet Symbols111111"/>
    <w:rsid w:val="009E78F5"/>
    <w:rPr>
      <w:rFonts w:ascii="StarSymbol" w:eastAsia="StarSymbol" w:hAnsi="StarSymbol"/>
      <w:sz w:val="18"/>
    </w:rPr>
  </w:style>
  <w:style w:type="character" w:customStyle="1" w:styleId="WW-BulletSymbols1111111">
    <w:name w:val="WW-Bullet Symbols1111111"/>
    <w:rsid w:val="009E78F5"/>
    <w:rPr>
      <w:rFonts w:ascii="StarSymbol" w:eastAsia="StarSymbol" w:hAnsi="StarSymbol"/>
      <w:sz w:val="18"/>
    </w:rPr>
  </w:style>
  <w:style w:type="character" w:customStyle="1" w:styleId="WW-BulletSymbols11111111">
    <w:name w:val="WW-Bullet Symbols11111111"/>
    <w:rsid w:val="009E78F5"/>
    <w:rPr>
      <w:rFonts w:ascii="StarSymbol" w:eastAsia="StarSymbol" w:hAnsi="StarSymbol"/>
      <w:sz w:val="18"/>
    </w:rPr>
  </w:style>
  <w:style w:type="character" w:customStyle="1" w:styleId="WW-BulletSymbols111111111">
    <w:name w:val="WW-Bullet Symbols111111111"/>
    <w:rsid w:val="009E78F5"/>
    <w:rPr>
      <w:rFonts w:ascii="StarSymbol" w:eastAsia="StarSymbol" w:hAnsi="StarSymbol"/>
      <w:sz w:val="18"/>
    </w:rPr>
  </w:style>
  <w:style w:type="character" w:customStyle="1" w:styleId="WW-BulletSymbols1111111111">
    <w:name w:val="WW-Bullet Symbols1111111111"/>
    <w:rsid w:val="009E78F5"/>
    <w:rPr>
      <w:rFonts w:ascii="StarSymbol" w:eastAsia="StarSymbol" w:hAnsi="StarSymbol"/>
      <w:sz w:val="18"/>
    </w:rPr>
  </w:style>
  <w:style w:type="character" w:customStyle="1" w:styleId="WW-BulletSymbols11111111111">
    <w:name w:val="WW-Bullet Symbols11111111111"/>
    <w:rsid w:val="009E78F5"/>
    <w:rPr>
      <w:rFonts w:ascii="StarSymbol" w:eastAsia="StarSymbol" w:hAnsi="StarSymbol"/>
      <w:sz w:val="18"/>
    </w:rPr>
  </w:style>
  <w:style w:type="character" w:customStyle="1" w:styleId="WW-BulletSymbols111111111111">
    <w:name w:val="WW-Bullet Symbols111111111111"/>
    <w:rsid w:val="009E78F5"/>
    <w:rPr>
      <w:rFonts w:ascii="StarSymbol" w:eastAsia="StarSymbol" w:hAnsi="StarSymbol"/>
      <w:sz w:val="18"/>
    </w:rPr>
  </w:style>
  <w:style w:type="character" w:customStyle="1" w:styleId="WW8Num4z1">
    <w:name w:val="WW8Num4z1"/>
    <w:rsid w:val="009E78F5"/>
    <w:rPr>
      <w:rFonts w:ascii="Courier New" w:hAnsi="Courier New"/>
    </w:rPr>
  </w:style>
  <w:style w:type="character" w:customStyle="1" w:styleId="WW8Num4z2">
    <w:name w:val="WW8Num4z2"/>
    <w:rsid w:val="009E78F5"/>
    <w:rPr>
      <w:rFonts w:ascii="Wingdings" w:hAnsi="Wingdings"/>
    </w:rPr>
  </w:style>
  <w:style w:type="character" w:customStyle="1" w:styleId="WW8Num4z3">
    <w:name w:val="WW8Num4z3"/>
    <w:rsid w:val="009E78F5"/>
    <w:rPr>
      <w:rFonts w:ascii="Symbol" w:hAnsi="Symbol"/>
    </w:rPr>
  </w:style>
  <w:style w:type="character" w:customStyle="1" w:styleId="WW8Num5z2">
    <w:name w:val="WW8Num5z2"/>
    <w:rsid w:val="009E78F5"/>
    <w:rPr>
      <w:rFonts w:ascii="Wingdings" w:hAnsi="Wingdings"/>
    </w:rPr>
  </w:style>
  <w:style w:type="character" w:customStyle="1" w:styleId="WW8Num5z3">
    <w:name w:val="WW8Num5z3"/>
    <w:rsid w:val="009E78F5"/>
    <w:rPr>
      <w:rFonts w:ascii="Symbol" w:hAnsi="Symbol"/>
    </w:rPr>
  </w:style>
  <w:style w:type="character" w:customStyle="1" w:styleId="WW-WW8Num3z0">
    <w:name w:val="WW-WW8Num3z0"/>
    <w:rsid w:val="009E78F5"/>
    <w:rPr>
      <w:rFonts w:ascii="Times New Roman" w:eastAsia="Times New Roman" w:hAnsi="Times New Roman"/>
    </w:rPr>
  </w:style>
  <w:style w:type="character" w:customStyle="1" w:styleId="WW8Num3z1">
    <w:name w:val="WW8Num3z1"/>
    <w:rsid w:val="009E78F5"/>
    <w:rPr>
      <w:rFonts w:ascii="Courier New" w:hAnsi="Courier New"/>
    </w:rPr>
  </w:style>
  <w:style w:type="character" w:customStyle="1" w:styleId="WW8Num3z2">
    <w:name w:val="WW8Num3z2"/>
    <w:rsid w:val="009E78F5"/>
    <w:rPr>
      <w:rFonts w:ascii="Wingdings" w:hAnsi="Wingdings"/>
    </w:rPr>
  </w:style>
  <w:style w:type="character" w:customStyle="1" w:styleId="WW8Num3z3">
    <w:name w:val="WW8Num3z3"/>
    <w:rsid w:val="009E78F5"/>
    <w:rPr>
      <w:rFonts w:ascii="Symbol" w:hAnsi="Symbol"/>
    </w:rPr>
  </w:style>
  <w:style w:type="character" w:customStyle="1" w:styleId="WW-WW8Num4z0">
    <w:name w:val="WW-WW8Num4z0"/>
    <w:rsid w:val="009E78F5"/>
    <w:rPr>
      <w:rFonts w:ascii="Times New Roman" w:eastAsia="Times New Roman" w:hAnsi="Times New Roman"/>
    </w:rPr>
  </w:style>
  <w:style w:type="character" w:customStyle="1" w:styleId="WW-WW8Num4z1">
    <w:name w:val="WW-WW8Num4z1"/>
    <w:rsid w:val="009E78F5"/>
    <w:rPr>
      <w:rFonts w:ascii="Courier New" w:hAnsi="Courier New"/>
    </w:rPr>
  </w:style>
  <w:style w:type="character" w:customStyle="1" w:styleId="WW-WW8Num4z2">
    <w:name w:val="WW-WW8Num4z2"/>
    <w:rsid w:val="009E78F5"/>
    <w:rPr>
      <w:rFonts w:ascii="Wingdings" w:hAnsi="Wingdings"/>
    </w:rPr>
  </w:style>
  <w:style w:type="character" w:customStyle="1" w:styleId="WW-WW8Num4z3">
    <w:name w:val="WW-WW8Num4z3"/>
    <w:rsid w:val="009E78F5"/>
    <w:rPr>
      <w:rFonts w:ascii="Symbol" w:hAnsi="Symbol"/>
    </w:rPr>
  </w:style>
  <w:style w:type="character" w:customStyle="1" w:styleId="WW-WW8Num10z0">
    <w:name w:val="WW-WW8Num10z0"/>
    <w:rsid w:val="009E78F5"/>
    <w:rPr>
      <w:rFonts w:ascii="StarSymbol" w:eastAsia="StarSymbol" w:hAnsi="StarSymbol"/>
      <w:sz w:val="18"/>
    </w:rPr>
  </w:style>
  <w:style w:type="character" w:customStyle="1" w:styleId="WW-WW8Num3z01">
    <w:name w:val="WW-WW8Num3z01"/>
    <w:rsid w:val="009E78F5"/>
    <w:rPr>
      <w:rFonts w:ascii="Times New Roman" w:eastAsia="Times New Roman" w:hAnsi="Times New Roman"/>
    </w:rPr>
  </w:style>
  <w:style w:type="character" w:customStyle="1" w:styleId="WW-WW8Num3z1">
    <w:name w:val="WW-WW8Num3z1"/>
    <w:rsid w:val="009E78F5"/>
    <w:rPr>
      <w:rFonts w:ascii="Courier New" w:hAnsi="Courier New"/>
    </w:rPr>
  </w:style>
  <w:style w:type="character" w:customStyle="1" w:styleId="WW-WW8Num3z2">
    <w:name w:val="WW-WW8Num3z2"/>
    <w:rsid w:val="009E78F5"/>
    <w:rPr>
      <w:rFonts w:ascii="Wingdings" w:hAnsi="Wingdings"/>
    </w:rPr>
  </w:style>
  <w:style w:type="character" w:customStyle="1" w:styleId="WW-WW8Num3z3">
    <w:name w:val="WW-WW8Num3z3"/>
    <w:rsid w:val="009E78F5"/>
    <w:rPr>
      <w:rFonts w:ascii="Symbol" w:hAnsi="Symbol"/>
    </w:rPr>
  </w:style>
  <w:style w:type="character" w:customStyle="1" w:styleId="WW-WW8Num4z01">
    <w:name w:val="WW-WW8Num4z01"/>
    <w:rsid w:val="009E78F5"/>
    <w:rPr>
      <w:rFonts w:ascii="Times New Roman" w:eastAsia="Times New Roman" w:hAnsi="Times New Roman"/>
    </w:rPr>
  </w:style>
  <w:style w:type="character" w:customStyle="1" w:styleId="WW-WW8Num4z11">
    <w:name w:val="WW-WW8Num4z11"/>
    <w:rsid w:val="009E78F5"/>
    <w:rPr>
      <w:rFonts w:ascii="Courier New" w:hAnsi="Courier New"/>
    </w:rPr>
  </w:style>
  <w:style w:type="character" w:customStyle="1" w:styleId="WW-WW8Num4z21">
    <w:name w:val="WW-WW8Num4z21"/>
    <w:rsid w:val="009E78F5"/>
    <w:rPr>
      <w:rFonts w:ascii="Wingdings" w:hAnsi="Wingdings"/>
    </w:rPr>
  </w:style>
  <w:style w:type="character" w:customStyle="1" w:styleId="WW-WW8Num4z31">
    <w:name w:val="WW-WW8Num4z31"/>
    <w:rsid w:val="009E78F5"/>
    <w:rPr>
      <w:rFonts w:ascii="Symbol" w:hAnsi="Symbol"/>
    </w:rPr>
  </w:style>
  <w:style w:type="character" w:customStyle="1" w:styleId="WW-WW8Num9z0">
    <w:name w:val="WW-WW8Num9z0"/>
    <w:rsid w:val="009E78F5"/>
    <w:rPr>
      <w:rFonts w:ascii="StarSymbol" w:eastAsia="StarSymbol" w:hAnsi="StarSymbol"/>
      <w:sz w:val="18"/>
    </w:rPr>
  </w:style>
  <w:style w:type="character" w:customStyle="1" w:styleId="WW-WW8Num10z01">
    <w:name w:val="WW-WW8Num10z01"/>
    <w:rsid w:val="009E78F5"/>
    <w:rPr>
      <w:rFonts w:ascii="StarSymbol" w:eastAsia="StarSymbol" w:hAnsi="StarSymbol"/>
      <w:sz w:val="18"/>
    </w:rPr>
  </w:style>
  <w:style w:type="character" w:customStyle="1" w:styleId="WW-WW8Num11z0">
    <w:name w:val="WW-WW8Num11z0"/>
    <w:rsid w:val="009E78F5"/>
    <w:rPr>
      <w:rFonts w:ascii="StarSymbol" w:eastAsia="StarSymbol" w:hAnsi="StarSymbol"/>
      <w:sz w:val="18"/>
    </w:rPr>
  </w:style>
  <w:style w:type="character" w:customStyle="1" w:styleId="WW-WW8Num3z02">
    <w:name w:val="WW-WW8Num3z02"/>
    <w:rsid w:val="009E78F5"/>
    <w:rPr>
      <w:rFonts w:ascii="Times New Roman" w:eastAsia="Times New Roman" w:hAnsi="Times New Roman"/>
    </w:rPr>
  </w:style>
  <w:style w:type="character" w:customStyle="1" w:styleId="WW-WW8Num3z11">
    <w:name w:val="WW-WW8Num3z11"/>
    <w:rsid w:val="009E78F5"/>
    <w:rPr>
      <w:rFonts w:ascii="Courier New" w:hAnsi="Courier New"/>
    </w:rPr>
  </w:style>
  <w:style w:type="character" w:customStyle="1" w:styleId="WW-WW8Num3z21">
    <w:name w:val="WW-WW8Num3z21"/>
    <w:rsid w:val="009E78F5"/>
    <w:rPr>
      <w:rFonts w:ascii="Wingdings" w:hAnsi="Wingdings"/>
    </w:rPr>
  </w:style>
  <w:style w:type="character" w:customStyle="1" w:styleId="WW-WW8Num3z31">
    <w:name w:val="WW-WW8Num3z31"/>
    <w:rsid w:val="009E78F5"/>
    <w:rPr>
      <w:rFonts w:ascii="Symbol" w:hAnsi="Symbol"/>
    </w:rPr>
  </w:style>
  <w:style w:type="character" w:customStyle="1" w:styleId="WW-WW8Num4z02">
    <w:name w:val="WW-WW8Num4z02"/>
    <w:rsid w:val="009E78F5"/>
    <w:rPr>
      <w:rFonts w:ascii="Times New Roman" w:eastAsia="Times New Roman" w:hAnsi="Times New Roman"/>
    </w:rPr>
  </w:style>
  <w:style w:type="character" w:customStyle="1" w:styleId="WW-WW8Num4z12">
    <w:name w:val="WW-WW8Num4z12"/>
    <w:rsid w:val="009E78F5"/>
    <w:rPr>
      <w:rFonts w:ascii="Courier New" w:hAnsi="Courier New"/>
    </w:rPr>
  </w:style>
  <w:style w:type="character" w:customStyle="1" w:styleId="WW-WW8Num4z22">
    <w:name w:val="WW-WW8Num4z22"/>
    <w:rsid w:val="009E78F5"/>
    <w:rPr>
      <w:rFonts w:ascii="Wingdings" w:hAnsi="Wingdings"/>
    </w:rPr>
  </w:style>
  <w:style w:type="character" w:customStyle="1" w:styleId="WW-WW8Num4z32">
    <w:name w:val="WW-WW8Num4z32"/>
    <w:rsid w:val="009E78F5"/>
    <w:rPr>
      <w:rFonts w:ascii="Symbol" w:hAnsi="Symbol"/>
    </w:rPr>
  </w:style>
  <w:style w:type="character" w:customStyle="1" w:styleId="WW-WW8Num9z01">
    <w:name w:val="WW-WW8Num9z01"/>
    <w:rsid w:val="009E78F5"/>
    <w:rPr>
      <w:rFonts w:ascii="StarSymbol" w:eastAsia="StarSymbol" w:hAnsi="StarSymbol"/>
      <w:sz w:val="18"/>
    </w:rPr>
  </w:style>
  <w:style w:type="character" w:customStyle="1" w:styleId="WW-WW8Num10z02">
    <w:name w:val="WW-WW8Num10z02"/>
    <w:rsid w:val="009E78F5"/>
    <w:rPr>
      <w:rFonts w:ascii="StarSymbol" w:eastAsia="StarSymbol" w:hAnsi="StarSymbol"/>
      <w:sz w:val="18"/>
    </w:rPr>
  </w:style>
  <w:style w:type="character" w:customStyle="1" w:styleId="WW-WW8Num11z01">
    <w:name w:val="WW-WW8Num11z01"/>
    <w:rsid w:val="009E78F5"/>
    <w:rPr>
      <w:rFonts w:ascii="StarSymbol" w:eastAsia="StarSymbol" w:hAnsi="StarSymbol"/>
      <w:sz w:val="18"/>
    </w:rPr>
  </w:style>
  <w:style w:type="character" w:customStyle="1" w:styleId="WW-WW8Num3z03">
    <w:name w:val="WW-WW8Num3z03"/>
    <w:rsid w:val="009E78F5"/>
    <w:rPr>
      <w:rFonts w:ascii="Times New Roman" w:eastAsia="Times New Roman" w:hAnsi="Times New Roman"/>
    </w:rPr>
  </w:style>
  <w:style w:type="character" w:customStyle="1" w:styleId="WW-WW8Num3z12">
    <w:name w:val="WW-WW8Num3z12"/>
    <w:rsid w:val="009E78F5"/>
    <w:rPr>
      <w:rFonts w:ascii="Courier New" w:hAnsi="Courier New"/>
    </w:rPr>
  </w:style>
  <w:style w:type="character" w:customStyle="1" w:styleId="WW-WW8Num3z22">
    <w:name w:val="WW-WW8Num3z22"/>
    <w:rsid w:val="009E78F5"/>
    <w:rPr>
      <w:rFonts w:ascii="Wingdings" w:hAnsi="Wingdings"/>
    </w:rPr>
  </w:style>
  <w:style w:type="character" w:customStyle="1" w:styleId="WW-WW8Num3z32">
    <w:name w:val="WW-WW8Num3z32"/>
    <w:rsid w:val="009E78F5"/>
    <w:rPr>
      <w:rFonts w:ascii="Symbol" w:hAnsi="Symbol"/>
    </w:rPr>
  </w:style>
  <w:style w:type="character" w:customStyle="1" w:styleId="WW-WW8Num4z03">
    <w:name w:val="WW-WW8Num4z03"/>
    <w:rsid w:val="009E78F5"/>
    <w:rPr>
      <w:rFonts w:ascii="Times New Roman" w:eastAsia="Times New Roman" w:hAnsi="Times New Roman"/>
    </w:rPr>
  </w:style>
  <w:style w:type="character" w:customStyle="1" w:styleId="WW-WW8Num4z13">
    <w:name w:val="WW-WW8Num4z13"/>
    <w:rsid w:val="009E78F5"/>
    <w:rPr>
      <w:rFonts w:ascii="Courier New" w:hAnsi="Courier New"/>
    </w:rPr>
  </w:style>
  <w:style w:type="character" w:customStyle="1" w:styleId="WW-WW8Num4z23">
    <w:name w:val="WW-WW8Num4z23"/>
    <w:rsid w:val="009E78F5"/>
    <w:rPr>
      <w:rFonts w:ascii="Wingdings" w:hAnsi="Wingdings"/>
    </w:rPr>
  </w:style>
  <w:style w:type="character" w:customStyle="1" w:styleId="WW-WW8Num4z33">
    <w:name w:val="WW-WW8Num4z33"/>
    <w:rsid w:val="009E78F5"/>
    <w:rPr>
      <w:rFonts w:ascii="Symbol" w:hAnsi="Symbol"/>
    </w:rPr>
  </w:style>
  <w:style w:type="character" w:customStyle="1" w:styleId="WW-WW8Num9z02">
    <w:name w:val="WW-WW8Num9z02"/>
    <w:rsid w:val="009E78F5"/>
    <w:rPr>
      <w:rFonts w:ascii="StarSymbol" w:eastAsia="StarSymbol" w:hAnsi="StarSymbol"/>
      <w:sz w:val="18"/>
    </w:rPr>
  </w:style>
  <w:style w:type="character" w:customStyle="1" w:styleId="WW-WW8Num10z03">
    <w:name w:val="WW-WW8Num10z03"/>
    <w:rsid w:val="009E78F5"/>
    <w:rPr>
      <w:rFonts w:ascii="StarSymbol" w:eastAsia="StarSymbol" w:hAnsi="StarSymbol"/>
      <w:sz w:val="18"/>
    </w:rPr>
  </w:style>
  <w:style w:type="character" w:customStyle="1" w:styleId="WW-WW8Num11z02">
    <w:name w:val="WW-WW8Num11z02"/>
    <w:rsid w:val="009E78F5"/>
    <w:rPr>
      <w:rFonts w:ascii="StarSymbol" w:eastAsia="StarSymbol" w:hAnsi="StarSymbol"/>
      <w:sz w:val="18"/>
    </w:rPr>
  </w:style>
  <w:style w:type="character" w:customStyle="1" w:styleId="WW-WW8Num3z04">
    <w:name w:val="WW-WW8Num3z04"/>
    <w:rsid w:val="009E78F5"/>
    <w:rPr>
      <w:rFonts w:ascii="Times New Roman" w:eastAsia="Times New Roman" w:hAnsi="Times New Roman"/>
    </w:rPr>
  </w:style>
  <w:style w:type="character" w:customStyle="1" w:styleId="WW-WW8Num3z13">
    <w:name w:val="WW-WW8Num3z13"/>
    <w:rsid w:val="009E78F5"/>
    <w:rPr>
      <w:rFonts w:ascii="Courier New" w:hAnsi="Courier New"/>
    </w:rPr>
  </w:style>
  <w:style w:type="character" w:customStyle="1" w:styleId="WW-WW8Num3z23">
    <w:name w:val="WW-WW8Num3z23"/>
    <w:rsid w:val="009E78F5"/>
    <w:rPr>
      <w:rFonts w:ascii="Wingdings" w:hAnsi="Wingdings"/>
    </w:rPr>
  </w:style>
  <w:style w:type="character" w:customStyle="1" w:styleId="WW-WW8Num3z33">
    <w:name w:val="WW-WW8Num3z33"/>
    <w:rsid w:val="009E78F5"/>
    <w:rPr>
      <w:rFonts w:ascii="Symbol" w:hAnsi="Symbol"/>
    </w:rPr>
  </w:style>
  <w:style w:type="character" w:customStyle="1" w:styleId="WW-WW8Num4z04">
    <w:name w:val="WW-WW8Num4z04"/>
    <w:rsid w:val="009E78F5"/>
    <w:rPr>
      <w:rFonts w:ascii="Times New Roman" w:eastAsia="Times New Roman" w:hAnsi="Times New Roman"/>
    </w:rPr>
  </w:style>
  <w:style w:type="character" w:customStyle="1" w:styleId="WW-WW8Num4z14">
    <w:name w:val="WW-WW8Num4z14"/>
    <w:rsid w:val="009E78F5"/>
    <w:rPr>
      <w:rFonts w:ascii="Courier New" w:hAnsi="Courier New"/>
    </w:rPr>
  </w:style>
  <w:style w:type="character" w:customStyle="1" w:styleId="WW-WW8Num4z24">
    <w:name w:val="WW-WW8Num4z24"/>
    <w:rsid w:val="009E78F5"/>
    <w:rPr>
      <w:rFonts w:ascii="Wingdings" w:hAnsi="Wingdings"/>
    </w:rPr>
  </w:style>
  <w:style w:type="character" w:customStyle="1" w:styleId="WW-WW8Num4z34">
    <w:name w:val="WW-WW8Num4z34"/>
    <w:rsid w:val="009E78F5"/>
    <w:rPr>
      <w:rFonts w:ascii="Symbol" w:hAnsi="Symbol"/>
    </w:rPr>
  </w:style>
  <w:style w:type="character" w:customStyle="1" w:styleId="WW-WW8Num9z03">
    <w:name w:val="WW-WW8Num9z03"/>
    <w:rsid w:val="009E78F5"/>
    <w:rPr>
      <w:rFonts w:ascii="StarSymbol" w:eastAsia="StarSymbol" w:hAnsi="StarSymbol"/>
      <w:sz w:val="18"/>
    </w:rPr>
  </w:style>
  <w:style w:type="character" w:customStyle="1" w:styleId="WW-WW8Num10z04">
    <w:name w:val="WW-WW8Num10z04"/>
    <w:rsid w:val="009E78F5"/>
    <w:rPr>
      <w:rFonts w:ascii="StarSymbol" w:eastAsia="StarSymbol" w:hAnsi="StarSymbol"/>
      <w:sz w:val="18"/>
    </w:rPr>
  </w:style>
  <w:style w:type="character" w:customStyle="1" w:styleId="WW-WW8Num11z03">
    <w:name w:val="WW-WW8Num11z03"/>
    <w:rsid w:val="009E78F5"/>
    <w:rPr>
      <w:rFonts w:ascii="StarSymbol" w:eastAsia="StarSymbol" w:hAnsi="StarSymbol"/>
      <w:sz w:val="18"/>
    </w:rPr>
  </w:style>
  <w:style w:type="character" w:customStyle="1" w:styleId="WW-WW8Num3z05">
    <w:name w:val="WW-WW8Num3z05"/>
    <w:rsid w:val="009E78F5"/>
    <w:rPr>
      <w:rFonts w:ascii="Times New Roman" w:eastAsia="Times New Roman" w:hAnsi="Times New Roman"/>
    </w:rPr>
  </w:style>
  <w:style w:type="character" w:customStyle="1" w:styleId="WW-WW8Num3z14">
    <w:name w:val="WW-WW8Num3z14"/>
    <w:rsid w:val="009E78F5"/>
    <w:rPr>
      <w:rFonts w:ascii="Courier New" w:hAnsi="Courier New"/>
    </w:rPr>
  </w:style>
  <w:style w:type="character" w:customStyle="1" w:styleId="WW-WW8Num3z24">
    <w:name w:val="WW-WW8Num3z24"/>
    <w:rsid w:val="009E78F5"/>
    <w:rPr>
      <w:rFonts w:ascii="Wingdings" w:hAnsi="Wingdings"/>
    </w:rPr>
  </w:style>
  <w:style w:type="character" w:customStyle="1" w:styleId="WW-WW8Num3z34">
    <w:name w:val="WW-WW8Num3z34"/>
    <w:rsid w:val="009E78F5"/>
    <w:rPr>
      <w:rFonts w:ascii="Symbol" w:hAnsi="Symbol"/>
    </w:rPr>
  </w:style>
  <w:style w:type="character" w:customStyle="1" w:styleId="WW-WW8Num4z05">
    <w:name w:val="WW-WW8Num4z05"/>
    <w:rsid w:val="009E78F5"/>
    <w:rPr>
      <w:rFonts w:ascii="Times New Roman" w:eastAsia="Times New Roman" w:hAnsi="Times New Roman"/>
    </w:rPr>
  </w:style>
  <w:style w:type="character" w:customStyle="1" w:styleId="WW-WW8Num4z15">
    <w:name w:val="WW-WW8Num4z15"/>
    <w:rsid w:val="009E78F5"/>
    <w:rPr>
      <w:rFonts w:ascii="Courier New" w:hAnsi="Courier New"/>
    </w:rPr>
  </w:style>
  <w:style w:type="character" w:customStyle="1" w:styleId="WW-WW8Num4z25">
    <w:name w:val="WW-WW8Num4z25"/>
    <w:rsid w:val="009E78F5"/>
    <w:rPr>
      <w:rFonts w:ascii="Wingdings" w:hAnsi="Wingdings"/>
    </w:rPr>
  </w:style>
  <w:style w:type="character" w:customStyle="1" w:styleId="WW-WW8Num4z35">
    <w:name w:val="WW-WW8Num4z35"/>
    <w:rsid w:val="009E78F5"/>
    <w:rPr>
      <w:rFonts w:ascii="Symbol" w:hAnsi="Symbol"/>
    </w:rPr>
  </w:style>
  <w:style w:type="character" w:customStyle="1" w:styleId="WW-WW8Num9z04">
    <w:name w:val="WW-WW8Num9z04"/>
    <w:rsid w:val="009E78F5"/>
    <w:rPr>
      <w:rFonts w:ascii="StarSymbol" w:eastAsia="StarSymbol" w:hAnsi="StarSymbol"/>
      <w:sz w:val="18"/>
    </w:rPr>
  </w:style>
  <w:style w:type="character" w:customStyle="1" w:styleId="WW-WW8Num10z05">
    <w:name w:val="WW-WW8Num10z05"/>
    <w:rsid w:val="009E78F5"/>
    <w:rPr>
      <w:rFonts w:ascii="StarSymbol" w:eastAsia="StarSymbol" w:hAnsi="StarSymbol"/>
      <w:sz w:val="18"/>
    </w:rPr>
  </w:style>
  <w:style w:type="character" w:customStyle="1" w:styleId="WW-WW8Num11z04">
    <w:name w:val="WW-WW8Num11z04"/>
    <w:rsid w:val="009E78F5"/>
    <w:rPr>
      <w:rFonts w:ascii="StarSymbol" w:eastAsia="StarSymbol" w:hAnsi="StarSymbol"/>
      <w:sz w:val="18"/>
    </w:rPr>
  </w:style>
  <w:style w:type="character" w:customStyle="1" w:styleId="WW-WW8Num15z0">
    <w:name w:val="WW-WW8Num15z0"/>
    <w:rsid w:val="009E78F5"/>
    <w:rPr>
      <w:rFonts w:ascii="StarSymbol" w:eastAsia="StarSymbol" w:hAnsi="StarSymbol"/>
      <w:sz w:val="18"/>
    </w:rPr>
  </w:style>
  <w:style w:type="character" w:customStyle="1" w:styleId="WW-WW8Num3z06">
    <w:name w:val="WW-WW8Num3z06"/>
    <w:rsid w:val="009E78F5"/>
    <w:rPr>
      <w:rFonts w:ascii="Times New Roman" w:eastAsia="Times New Roman" w:hAnsi="Times New Roman"/>
    </w:rPr>
  </w:style>
  <w:style w:type="character" w:customStyle="1" w:styleId="WW-WW8Num3z15">
    <w:name w:val="WW-WW8Num3z15"/>
    <w:rsid w:val="009E78F5"/>
    <w:rPr>
      <w:rFonts w:ascii="Courier New" w:hAnsi="Courier New"/>
    </w:rPr>
  </w:style>
  <w:style w:type="character" w:customStyle="1" w:styleId="WW-WW8Num3z25">
    <w:name w:val="WW-WW8Num3z25"/>
    <w:rsid w:val="009E78F5"/>
    <w:rPr>
      <w:rFonts w:ascii="Wingdings" w:hAnsi="Wingdings"/>
    </w:rPr>
  </w:style>
  <w:style w:type="character" w:customStyle="1" w:styleId="WW-WW8Num3z35">
    <w:name w:val="WW-WW8Num3z35"/>
    <w:rsid w:val="009E78F5"/>
    <w:rPr>
      <w:rFonts w:ascii="Symbol" w:hAnsi="Symbol"/>
    </w:rPr>
  </w:style>
  <w:style w:type="character" w:customStyle="1" w:styleId="WW-WW8Num4z06">
    <w:name w:val="WW-WW8Num4z06"/>
    <w:rsid w:val="009E78F5"/>
    <w:rPr>
      <w:rFonts w:ascii="Times New Roman" w:eastAsia="Times New Roman" w:hAnsi="Times New Roman"/>
    </w:rPr>
  </w:style>
  <w:style w:type="character" w:customStyle="1" w:styleId="WW-WW8Num4z16">
    <w:name w:val="WW-WW8Num4z16"/>
    <w:rsid w:val="009E78F5"/>
    <w:rPr>
      <w:rFonts w:ascii="Courier New" w:hAnsi="Courier New"/>
    </w:rPr>
  </w:style>
  <w:style w:type="character" w:customStyle="1" w:styleId="WW-WW8Num4z26">
    <w:name w:val="WW-WW8Num4z26"/>
    <w:rsid w:val="009E78F5"/>
    <w:rPr>
      <w:rFonts w:ascii="Wingdings" w:hAnsi="Wingdings"/>
    </w:rPr>
  </w:style>
  <w:style w:type="character" w:customStyle="1" w:styleId="WW-WW8Num4z36">
    <w:name w:val="WW-WW8Num4z36"/>
    <w:rsid w:val="009E78F5"/>
    <w:rPr>
      <w:rFonts w:ascii="Symbol" w:hAnsi="Symbol"/>
    </w:rPr>
  </w:style>
  <w:style w:type="character" w:customStyle="1" w:styleId="WW-WW8Num9z05">
    <w:name w:val="WW-WW8Num9z05"/>
    <w:rsid w:val="009E78F5"/>
    <w:rPr>
      <w:rFonts w:ascii="StarSymbol" w:eastAsia="StarSymbol" w:hAnsi="StarSymbol"/>
      <w:sz w:val="18"/>
    </w:rPr>
  </w:style>
  <w:style w:type="character" w:customStyle="1" w:styleId="WW-WW8Num10z06">
    <w:name w:val="WW-WW8Num10z06"/>
    <w:rsid w:val="009E78F5"/>
    <w:rPr>
      <w:rFonts w:ascii="StarSymbol" w:eastAsia="StarSymbol" w:hAnsi="StarSymbol"/>
      <w:sz w:val="18"/>
    </w:rPr>
  </w:style>
  <w:style w:type="character" w:customStyle="1" w:styleId="WW-WW8Num11z05">
    <w:name w:val="WW-WW8Num11z05"/>
    <w:rsid w:val="009E78F5"/>
    <w:rPr>
      <w:rFonts w:ascii="StarSymbol" w:eastAsia="StarSymbol" w:hAnsi="StarSymbol"/>
      <w:sz w:val="18"/>
    </w:rPr>
  </w:style>
  <w:style w:type="character" w:customStyle="1" w:styleId="WW-WW8Num3z07">
    <w:name w:val="WW-WW8Num3z07"/>
    <w:rsid w:val="009E78F5"/>
    <w:rPr>
      <w:rFonts w:ascii="Times New Roman" w:eastAsia="Times New Roman" w:hAnsi="Times New Roman"/>
    </w:rPr>
  </w:style>
  <w:style w:type="character" w:customStyle="1" w:styleId="WW-WW8Num3z16">
    <w:name w:val="WW-WW8Num3z16"/>
    <w:rsid w:val="009E78F5"/>
    <w:rPr>
      <w:rFonts w:ascii="Courier New" w:hAnsi="Courier New"/>
    </w:rPr>
  </w:style>
  <w:style w:type="character" w:customStyle="1" w:styleId="WW-WW8Num3z26">
    <w:name w:val="WW-WW8Num3z26"/>
    <w:rsid w:val="009E78F5"/>
    <w:rPr>
      <w:rFonts w:ascii="Wingdings" w:hAnsi="Wingdings"/>
    </w:rPr>
  </w:style>
  <w:style w:type="character" w:customStyle="1" w:styleId="WW-WW8Num3z36">
    <w:name w:val="WW-WW8Num3z36"/>
    <w:rsid w:val="009E78F5"/>
    <w:rPr>
      <w:rFonts w:ascii="Symbol" w:hAnsi="Symbol"/>
    </w:rPr>
  </w:style>
  <w:style w:type="character" w:customStyle="1" w:styleId="WW-WW8Num4z07">
    <w:name w:val="WW-WW8Num4z07"/>
    <w:rsid w:val="009E78F5"/>
    <w:rPr>
      <w:rFonts w:ascii="Times New Roman" w:eastAsia="Times New Roman" w:hAnsi="Times New Roman"/>
    </w:rPr>
  </w:style>
  <w:style w:type="character" w:customStyle="1" w:styleId="WW-WW8Num4z17">
    <w:name w:val="WW-WW8Num4z17"/>
    <w:rsid w:val="009E78F5"/>
    <w:rPr>
      <w:rFonts w:ascii="Courier New" w:hAnsi="Courier New"/>
    </w:rPr>
  </w:style>
  <w:style w:type="character" w:customStyle="1" w:styleId="WW-WW8Num4z27">
    <w:name w:val="WW-WW8Num4z27"/>
    <w:rsid w:val="009E78F5"/>
    <w:rPr>
      <w:rFonts w:ascii="Wingdings" w:hAnsi="Wingdings"/>
    </w:rPr>
  </w:style>
  <w:style w:type="character" w:customStyle="1" w:styleId="WW-WW8Num4z37">
    <w:name w:val="WW-WW8Num4z37"/>
    <w:rsid w:val="009E78F5"/>
    <w:rPr>
      <w:rFonts w:ascii="Symbol" w:hAnsi="Symbol"/>
    </w:rPr>
  </w:style>
  <w:style w:type="character" w:customStyle="1" w:styleId="WW-WW8Num9z06">
    <w:name w:val="WW-WW8Num9z06"/>
    <w:rsid w:val="009E78F5"/>
    <w:rPr>
      <w:rFonts w:ascii="StarSymbol" w:eastAsia="StarSymbol" w:hAnsi="StarSymbol"/>
      <w:sz w:val="18"/>
    </w:rPr>
  </w:style>
  <w:style w:type="character" w:customStyle="1" w:styleId="WW-WW8Num10z07">
    <w:name w:val="WW-WW8Num10z07"/>
    <w:rsid w:val="009E78F5"/>
    <w:rPr>
      <w:rFonts w:ascii="StarSymbol" w:eastAsia="StarSymbol" w:hAnsi="StarSymbol"/>
      <w:sz w:val="18"/>
    </w:rPr>
  </w:style>
  <w:style w:type="character" w:customStyle="1" w:styleId="WW-WW8Num11z06">
    <w:name w:val="WW-WW8Num11z06"/>
    <w:rsid w:val="009E78F5"/>
    <w:rPr>
      <w:rFonts w:ascii="StarSymbol" w:eastAsia="StarSymbol" w:hAnsi="StarSymbol"/>
      <w:sz w:val="18"/>
    </w:rPr>
  </w:style>
  <w:style w:type="character" w:customStyle="1" w:styleId="WW-WW8Num14z0">
    <w:name w:val="WW-WW8Num14z0"/>
    <w:rsid w:val="009E78F5"/>
    <w:rPr>
      <w:rFonts w:ascii="StarSymbol" w:eastAsia="StarSymbol" w:hAnsi="StarSymbol"/>
      <w:sz w:val="18"/>
    </w:rPr>
  </w:style>
  <w:style w:type="character" w:customStyle="1" w:styleId="WW-WW8Num3z08">
    <w:name w:val="WW-WW8Num3z08"/>
    <w:rsid w:val="009E78F5"/>
    <w:rPr>
      <w:rFonts w:ascii="Times New Roman" w:eastAsia="Times New Roman" w:hAnsi="Times New Roman"/>
    </w:rPr>
  </w:style>
  <w:style w:type="character" w:customStyle="1" w:styleId="WW-WW8Num3z17">
    <w:name w:val="WW-WW8Num3z17"/>
    <w:rsid w:val="009E78F5"/>
    <w:rPr>
      <w:rFonts w:ascii="Courier New" w:hAnsi="Courier New"/>
    </w:rPr>
  </w:style>
  <w:style w:type="character" w:customStyle="1" w:styleId="WW-WW8Num3z27">
    <w:name w:val="WW-WW8Num3z27"/>
    <w:rsid w:val="009E78F5"/>
    <w:rPr>
      <w:rFonts w:ascii="Wingdings" w:hAnsi="Wingdings"/>
    </w:rPr>
  </w:style>
  <w:style w:type="character" w:customStyle="1" w:styleId="WW-WW8Num3z37">
    <w:name w:val="WW-WW8Num3z37"/>
    <w:rsid w:val="009E78F5"/>
    <w:rPr>
      <w:rFonts w:ascii="Symbol" w:hAnsi="Symbol"/>
    </w:rPr>
  </w:style>
  <w:style w:type="character" w:customStyle="1" w:styleId="WW-WW8Num4z08">
    <w:name w:val="WW-WW8Num4z08"/>
    <w:rsid w:val="009E78F5"/>
    <w:rPr>
      <w:rFonts w:ascii="Times New Roman" w:eastAsia="Times New Roman" w:hAnsi="Times New Roman"/>
    </w:rPr>
  </w:style>
  <w:style w:type="character" w:customStyle="1" w:styleId="WW-WW8Num4z18">
    <w:name w:val="WW-WW8Num4z18"/>
    <w:rsid w:val="009E78F5"/>
    <w:rPr>
      <w:rFonts w:ascii="Courier New" w:hAnsi="Courier New"/>
    </w:rPr>
  </w:style>
  <w:style w:type="character" w:customStyle="1" w:styleId="WW-WW8Num4z28">
    <w:name w:val="WW-WW8Num4z28"/>
    <w:rsid w:val="009E78F5"/>
    <w:rPr>
      <w:rFonts w:ascii="Wingdings" w:hAnsi="Wingdings"/>
    </w:rPr>
  </w:style>
  <w:style w:type="character" w:customStyle="1" w:styleId="WW-WW8Num4z38">
    <w:name w:val="WW-WW8Num4z38"/>
    <w:rsid w:val="009E78F5"/>
    <w:rPr>
      <w:rFonts w:ascii="Symbol" w:hAnsi="Symbol"/>
    </w:rPr>
  </w:style>
  <w:style w:type="character" w:customStyle="1" w:styleId="WW-WW8Num9z07">
    <w:name w:val="WW-WW8Num9z07"/>
    <w:rsid w:val="009E78F5"/>
    <w:rPr>
      <w:rFonts w:ascii="StarSymbol" w:eastAsia="StarSymbol" w:hAnsi="StarSymbol"/>
      <w:sz w:val="18"/>
    </w:rPr>
  </w:style>
  <w:style w:type="character" w:customStyle="1" w:styleId="WW-WW8Num10z08">
    <w:name w:val="WW-WW8Num10z08"/>
    <w:rsid w:val="009E78F5"/>
    <w:rPr>
      <w:rFonts w:ascii="StarSymbol" w:eastAsia="StarSymbol" w:hAnsi="StarSymbol"/>
      <w:sz w:val="18"/>
    </w:rPr>
  </w:style>
  <w:style w:type="character" w:customStyle="1" w:styleId="WW-WW8Num11z07">
    <w:name w:val="WW-WW8Num11z07"/>
    <w:rsid w:val="009E78F5"/>
    <w:rPr>
      <w:rFonts w:ascii="StarSymbol" w:eastAsia="StarSymbol" w:hAnsi="StarSymbol"/>
      <w:sz w:val="18"/>
    </w:rPr>
  </w:style>
  <w:style w:type="character" w:customStyle="1" w:styleId="WW-WW8Num14z01">
    <w:name w:val="WW-WW8Num14z01"/>
    <w:rsid w:val="009E78F5"/>
    <w:rPr>
      <w:rFonts w:ascii="StarSymbol" w:eastAsia="StarSymbol" w:hAnsi="StarSymbol"/>
      <w:sz w:val="18"/>
    </w:rPr>
  </w:style>
  <w:style w:type="character" w:customStyle="1" w:styleId="WW-WW8Num3z09">
    <w:name w:val="WW-WW8Num3z09"/>
    <w:rsid w:val="009E78F5"/>
    <w:rPr>
      <w:rFonts w:ascii="Times New Roman" w:eastAsia="Times New Roman" w:hAnsi="Times New Roman"/>
    </w:rPr>
  </w:style>
  <w:style w:type="character" w:customStyle="1" w:styleId="WW-WW8Num3z18">
    <w:name w:val="WW-WW8Num3z18"/>
    <w:rsid w:val="009E78F5"/>
    <w:rPr>
      <w:rFonts w:ascii="Courier New" w:hAnsi="Courier New"/>
    </w:rPr>
  </w:style>
  <w:style w:type="character" w:customStyle="1" w:styleId="WW-WW8Num3z28">
    <w:name w:val="WW-WW8Num3z28"/>
    <w:rsid w:val="009E78F5"/>
    <w:rPr>
      <w:rFonts w:ascii="Wingdings" w:hAnsi="Wingdings"/>
    </w:rPr>
  </w:style>
  <w:style w:type="character" w:customStyle="1" w:styleId="WW-WW8Num3z38">
    <w:name w:val="WW-WW8Num3z38"/>
    <w:rsid w:val="009E78F5"/>
    <w:rPr>
      <w:rFonts w:ascii="Symbol" w:hAnsi="Symbol"/>
    </w:rPr>
  </w:style>
  <w:style w:type="character" w:customStyle="1" w:styleId="WW-WW8Num4z09">
    <w:name w:val="WW-WW8Num4z09"/>
    <w:rsid w:val="009E78F5"/>
    <w:rPr>
      <w:rFonts w:ascii="Times New Roman" w:eastAsia="Times New Roman" w:hAnsi="Times New Roman"/>
    </w:rPr>
  </w:style>
  <w:style w:type="character" w:customStyle="1" w:styleId="WW-WW8Num4z19">
    <w:name w:val="WW-WW8Num4z19"/>
    <w:rsid w:val="009E78F5"/>
    <w:rPr>
      <w:rFonts w:ascii="Courier New" w:hAnsi="Courier New"/>
    </w:rPr>
  </w:style>
  <w:style w:type="character" w:customStyle="1" w:styleId="WW-WW8Num4z29">
    <w:name w:val="WW-WW8Num4z29"/>
    <w:rsid w:val="009E78F5"/>
    <w:rPr>
      <w:rFonts w:ascii="Wingdings" w:hAnsi="Wingdings"/>
    </w:rPr>
  </w:style>
  <w:style w:type="character" w:customStyle="1" w:styleId="WW-WW8Num4z39">
    <w:name w:val="WW-WW8Num4z39"/>
    <w:rsid w:val="009E78F5"/>
    <w:rPr>
      <w:rFonts w:ascii="Symbol" w:hAnsi="Symbol"/>
    </w:rPr>
  </w:style>
  <w:style w:type="character" w:customStyle="1" w:styleId="WW-WW8Num9z08">
    <w:name w:val="WW-WW8Num9z08"/>
    <w:rsid w:val="009E78F5"/>
    <w:rPr>
      <w:rFonts w:ascii="StarSymbol" w:eastAsia="StarSymbol" w:hAnsi="StarSymbol"/>
      <w:sz w:val="18"/>
    </w:rPr>
  </w:style>
  <w:style w:type="character" w:customStyle="1" w:styleId="WW-WW8Num10z09">
    <w:name w:val="WW-WW8Num10z09"/>
    <w:rsid w:val="009E78F5"/>
    <w:rPr>
      <w:rFonts w:ascii="StarSymbol" w:eastAsia="StarSymbol" w:hAnsi="StarSymbol"/>
      <w:sz w:val="18"/>
    </w:rPr>
  </w:style>
  <w:style w:type="character" w:customStyle="1" w:styleId="WW-WW8Num11z08">
    <w:name w:val="WW-WW8Num11z08"/>
    <w:rsid w:val="009E78F5"/>
    <w:rPr>
      <w:rFonts w:ascii="StarSymbol" w:eastAsia="StarSymbol" w:hAnsi="StarSymbol"/>
      <w:sz w:val="18"/>
    </w:rPr>
  </w:style>
  <w:style w:type="character" w:customStyle="1" w:styleId="WW-WW8Num14z02">
    <w:name w:val="WW-WW8Num14z02"/>
    <w:rsid w:val="009E78F5"/>
    <w:rPr>
      <w:rFonts w:ascii="StarSymbol" w:eastAsia="StarSymbol" w:hAnsi="StarSymbol"/>
      <w:sz w:val="18"/>
    </w:rPr>
  </w:style>
  <w:style w:type="character" w:customStyle="1" w:styleId="WW8Num20z1">
    <w:name w:val="WW8Num20z1"/>
    <w:rsid w:val="009E78F5"/>
    <w:rPr>
      <w:rFonts w:ascii="StarSymbol" w:eastAsia="StarSymbol" w:hAnsi="StarSymbol"/>
      <w:sz w:val="18"/>
    </w:rPr>
  </w:style>
  <w:style w:type="character" w:customStyle="1" w:styleId="WW8Num20z2">
    <w:name w:val="WW8Num20z2"/>
    <w:rsid w:val="009E78F5"/>
    <w:rPr>
      <w:rFonts w:ascii="Wingdings" w:hAnsi="Wingdings"/>
    </w:rPr>
  </w:style>
  <w:style w:type="character" w:customStyle="1" w:styleId="WW8Num20z3">
    <w:name w:val="WW8Num20z3"/>
    <w:rsid w:val="009E78F5"/>
    <w:rPr>
      <w:rFonts w:ascii="Symbol" w:hAnsi="Symbol"/>
    </w:rPr>
  </w:style>
  <w:style w:type="character" w:customStyle="1" w:styleId="WW8Num149z0">
    <w:name w:val="WW8Num149z0"/>
    <w:rsid w:val="009E78F5"/>
    <w:rPr>
      <w:b/>
    </w:rPr>
  </w:style>
  <w:style w:type="character" w:customStyle="1" w:styleId="WW8Num201z0">
    <w:name w:val="WW8Num201z0"/>
    <w:rsid w:val="009E78F5"/>
    <w:rPr>
      <w:b/>
    </w:rPr>
  </w:style>
  <w:style w:type="character" w:customStyle="1" w:styleId="WW8Num201z1">
    <w:name w:val="WW8Num201z1"/>
    <w:rsid w:val="009E78F5"/>
    <w:rPr>
      <w:rFonts w:ascii="Symbol" w:hAnsi="Symbol"/>
      <w:b/>
    </w:rPr>
  </w:style>
  <w:style w:type="paragraph" w:styleId="Lista">
    <w:name w:val="List"/>
    <w:basedOn w:val="Teloteksta"/>
    <w:rsid w:val="009E78F5"/>
    <w:pPr>
      <w:suppressAutoHyphens/>
      <w:spacing w:after="0"/>
      <w:jc w:val="both"/>
    </w:pPr>
    <w:rPr>
      <w:rFonts w:ascii="CHelv" w:hAnsi="CHelv" w:cs="Tahoma"/>
      <w:sz w:val="22"/>
      <w:lang w:val="en-US" w:eastAsia="ar-SA"/>
    </w:rPr>
  </w:style>
  <w:style w:type="paragraph" w:styleId="Natpis">
    <w:name w:val="caption"/>
    <w:basedOn w:val="Normal"/>
    <w:qFormat/>
    <w:rsid w:val="009E78F5"/>
    <w:pPr>
      <w:suppressLineNumbers/>
      <w:suppressAutoHyphens/>
      <w:spacing w:before="120" w:after="120"/>
      <w:jc w:val="both"/>
    </w:pPr>
    <w:rPr>
      <w:rFonts w:cs="Tahoma"/>
      <w:i/>
      <w:iCs/>
      <w:sz w:val="20"/>
      <w:szCs w:val="20"/>
      <w:lang w:val="en-GB" w:eastAsia="ar-SA"/>
    </w:rPr>
  </w:style>
  <w:style w:type="paragraph" w:customStyle="1" w:styleId="Heading">
    <w:name w:val="Heading"/>
    <w:basedOn w:val="Normal"/>
    <w:next w:val="Teloteksta"/>
    <w:rsid w:val="009E78F5"/>
    <w:pPr>
      <w:keepNext/>
      <w:suppressAutoHyphens/>
      <w:spacing w:before="240" w:after="120"/>
    </w:pPr>
    <w:rPr>
      <w:rFonts w:ascii="Albany" w:eastAsia="HG Mincho Light J" w:hAnsi="Albany"/>
      <w:sz w:val="28"/>
      <w:szCs w:val="20"/>
      <w:lang w:val="en-US" w:eastAsia="ar-SA"/>
    </w:rPr>
  </w:style>
  <w:style w:type="paragraph" w:customStyle="1" w:styleId="TableHeading">
    <w:name w:val="Table Heading"/>
    <w:basedOn w:val="TableContents"/>
    <w:rsid w:val="009E78F5"/>
    <w:pPr>
      <w:jc w:val="center"/>
    </w:pPr>
    <w:rPr>
      <w:b/>
      <w:i/>
    </w:rPr>
  </w:style>
  <w:style w:type="paragraph" w:customStyle="1" w:styleId="Framecontents">
    <w:name w:val="Frame contents"/>
    <w:basedOn w:val="Teloteksta"/>
    <w:rsid w:val="009E78F5"/>
    <w:pPr>
      <w:suppressAutoHyphens/>
      <w:spacing w:after="0"/>
      <w:jc w:val="both"/>
    </w:pPr>
    <w:rPr>
      <w:rFonts w:ascii="CHelv" w:hAnsi="CHelv"/>
      <w:sz w:val="22"/>
      <w:szCs w:val="20"/>
      <w:lang w:val="en-US" w:eastAsia="ar-SA"/>
    </w:rPr>
  </w:style>
  <w:style w:type="paragraph" w:styleId="SADRAJ1">
    <w:name w:val="toc 1"/>
    <w:basedOn w:val="Normal"/>
    <w:next w:val="Normal"/>
    <w:rsid w:val="009E78F5"/>
    <w:pPr>
      <w:tabs>
        <w:tab w:val="left" w:pos="480"/>
        <w:tab w:val="right" w:leader="dot" w:pos="7928"/>
      </w:tabs>
      <w:suppressAutoHyphens/>
      <w:spacing w:before="120"/>
      <w:jc w:val="both"/>
    </w:pPr>
    <w:rPr>
      <w:rFonts w:ascii="CHelvPlain" w:hAnsi="CHelvPlain"/>
      <w:bCs/>
      <w:lang w:eastAsia="ar-SA"/>
    </w:rPr>
  </w:style>
  <w:style w:type="paragraph" w:styleId="Naslov">
    <w:name w:val="Title"/>
    <w:basedOn w:val="Normal"/>
    <w:next w:val="Podnaslov"/>
    <w:link w:val="NaslovChar"/>
    <w:qFormat/>
    <w:rsid w:val="009E78F5"/>
    <w:pPr>
      <w:suppressAutoHyphens/>
      <w:jc w:val="center"/>
    </w:pPr>
    <w:rPr>
      <w:rFonts w:ascii="C_Renfrew" w:hAnsi="C_Renfrew"/>
      <w:sz w:val="28"/>
      <w:lang w:eastAsia="ar-SA"/>
    </w:rPr>
  </w:style>
  <w:style w:type="paragraph" w:styleId="Podnaslov">
    <w:name w:val="Subtitle"/>
    <w:basedOn w:val="Heading"/>
    <w:next w:val="Teloteksta"/>
    <w:link w:val="PodnaslovChar"/>
    <w:qFormat/>
    <w:rsid w:val="009E78F5"/>
    <w:pPr>
      <w:jc w:val="center"/>
    </w:pPr>
    <w:rPr>
      <w:i/>
      <w:iCs/>
      <w:szCs w:val="28"/>
    </w:rPr>
  </w:style>
  <w:style w:type="character" w:customStyle="1" w:styleId="PodnaslovChar">
    <w:name w:val="Podnaslov Char"/>
    <w:basedOn w:val="Podrazumevanifontpasusa"/>
    <w:link w:val="Podnaslov"/>
    <w:rsid w:val="009E78F5"/>
    <w:rPr>
      <w:rFonts w:ascii="Albany" w:eastAsia="HG Mincho Light J" w:hAnsi="Albany"/>
      <w:i/>
      <w:iCs/>
      <w:sz w:val="28"/>
      <w:szCs w:val="28"/>
      <w:lang w:eastAsia="ar-SA"/>
    </w:rPr>
  </w:style>
  <w:style w:type="character" w:customStyle="1" w:styleId="NaslovChar">
    <w:name w:val="Naslov Char"/>
    <w:basedOn w:val="Podrazumevanifontpasusa"/>
    <w:link w:val="Naslov"/>
    <w:rsid w:val="009E78F5"/>
    <w:rPr>
      <w:rFonts w:ascii="C_Renfrew" w:eastAsia="Times New Roman" w:hAnsi="C_Renfrew"/>
      <w:sz w:val="28"/>
      <w:szCs w:val="24"/>
      <w:lang w:eastAsia="ar-SA"/>
    </w:rPr>
  </w:style>
  <w:style w:type="paragraph" w:styleId="Teloteksta3">
    <w:name w:val="Body Text 3"/>
    <w:basedOn w:val="Normal"/>
    <w:link w:val="Teloteksta3Char"/>
    <w:rsid w:val="009E78F5"/>
    <w:pPr>
      <w:suppressAutoHyphens/>
      <w:jc w:val="both"/>
    </w:pPr>
    <w:rPr>
      <w:rFonts w:ascii="CHelv" w:hAnsi="CHelv"/>
      <w:lang w:eastAsia="ar-SA"/>
    </w:rPr>
  </w:style>
  <w:style w:type="character" w:customStyle="1" w:styleId="Teloteksta3Char">
    <w:name w:val="Telo teksta 3 Char"/>
    <w:basedOn w:val="Podrazumevanifontpasusa"/>
    <w:link w:val="Teloteksta3"/>
    <w:rsid w:val="009E78F5"/>
    <w:rPr>
      <w:rFonts w:ascii="CHelv" w:eastAsia="Times New Roman" w:hAnsi="CHelv"/>
      <w:sz w:val="24"/>
      <w:szCs w:val="24"/>
      <w:lang w:eastAsia="ar-SA"/>
    </w:rPr>
  </w:style>
  <w:style w:type="paragraph" w:customStyle="1" w:styleId="Sadrajokvira">
    <w:name w:val="Sadržaj okvira"/>
    <w:basedOn w:val="Teloteksta"/>
    <w:rsid w:val="009E78F5"/>
    <w:pPr>
      <w:suppressAutoHyphens/>
      <w:spacing w:after="0"/>
      <w:jc w:val="both"/>
    </w:pPr>
    <w:rPr>
      <w:rFonts w:ascii="Arial Cirilica" w:hAnsi="Arial Cirilica"/>
      <w:kern w:val="1"/>
      <w:szCs w:val="20"/>
      <w:lang w:val="en-US" w:eastAsia="ar-SA"/>
    </w:rPr>
  </w:style>
  <w:style w:type="paragraph" w:customStyle="1" w:styleId="WW-BodyText3">
    <w:name w:val="WW-Body Text 3"/>
    <w:basedOn w:val="Normal"/>
    <w:rsid w:val="009E78F5"/>
    <w:pPr>
      <w:suppressAutoHyphens/>
      <w:spacing w:after="120"/>
    </w:pPr>
    <w:rPr>
      <w:sz w:val="16"/>
      <w:szCs w:val="20"/>
      <w:lang w:val="en-US" w:eastAsia="ar-SA"/>
    </w:rPr>
  </w:style>
  <w:style w:type="paragraph" w:styleId="Uvlaenjetelateksta3">
    <w:name w:val="Body Text Indent 3"/>
    <w:basedOn w:val="Normal"/>
    <w:link w:val="Uvlaenjetelateksta3Char"/>
    <w:rsid w:val="009E78F5"/>
    <w:pPr>
      <w:suppressAutoHyphens/>
      <w:spacing w:after="120"/>
      <w:ind w:left="283"/>
      <w:jc w:val="both"/>
    </w:pPr>
    <w:rPr>
      <w:sz w:val="16"/>
      <w:szCs w:val="16"/>
      <w:lang w:val="en-GB" w:eastAsia="ar-SA"/>
    </w:rPr>
  </w:style>
  <w:style w:type="character" w:customStyle="1" w:styleId="Uvlaenjetelateksta3Char">
    <w:name w:val="Uvlačenje tela teksta 3 Char"/>
    <w:basedOn w:val="Podrazumevanifontpasusa"/>
    <w:link w:val="Uvlaenjetelateksta3"/>
    <w:rsid w:val="009E78F5"/>
    <w:rPr>
      <w:rFonts w:eastAsia="Times New Roman"/>
      <w:sz w:val="16"/>
      <w:szCs w:val="16"/>
      <w:lang w:val="en-GB" w:eastAsia="ar-SA"/>
    </w:rPr>
  </w:style>
  <w:style w:type="paragraph" w:styleId="Podebljanitekst">
    <w:name w:val="Block Text"/>
    <w:basedOn w:val="Normal"/>
    <w:rsid w:val="009E78F5"/>
    <w:pPr>
      <w:shd w:val="clear" w:color="auto" w:fill="FFFFFF"/>
      <w:suppressAutoHyphens/>
      <w:ind w:left="22" w:right="22" w:firstLine="742"/>
      <w:jc w:val="both"/>
    </w:pPr>
    <w:rPr>
      <w:rFonts w:ascii="Arial" w:hAnsi="Arial" w:cs="Arial"/>
      <w:color w:val="008000"/>
      <w:lang w:eastAsia="ar-SA"/>
    </w:rPr>
  </w:style>
  <w:style w:type="paragraph" w:customStyle="1" w:styleId="CM43">
    <w:name w:val="CM43"/>
    <w:basedOn w:val="Default"/>
    <w:next w:val="Default"/>
    <w:rsid w:val="009E78F5"/>
    <w:pPr>
      <w:spacing w:after="253"/>
    </w:pPr>
    <w:rPr>
      <w:color w:val="auto"/>
    </w:rPr>
  </w:style>
  <w:style w:type="paragraph" w:customStyle="1" w:styleId="NormalWeb1">
    <w:name w:val="Normal (Web)1"/>
    <w:basedOn w:val="Normal"/>
    <w:rsid w:val="009E78F5"/>
    <w:rPr>
      <w:lang w:eastAsia="sr-Cyrl-CS"/>
    </w:rPr>
  </w:style>
  <w:style w:type="paragraph" w:customStyle="1" w:styleId="CM1">
    <w:name w:val="CM1"/>
    <w:basedOn w:val="Default"/>
    <w:next w:val="Default"/>
    <w:rsid w:val="009E78F5"/>
    <w:pPr>
      <w:spacing w:line="256" w:lineRule="atLeast"/>
    </w:pPr>
    <w:rPr>
      <w:color w:val="auto"/>
    </w:rPr>
  </w:style>
  <w:style w:type="paragraph" w:customStyle="1" w:styleId="CharCharCharCharCharCharCharCharCharCharCharChar1CharCharChar">
    <w:name w:val="Char Char Char Char Char Char Char Char Char Char Char Char1 Char Char Char"/>
    <w:basedOn w:val="Normal"/>
    <w:rsid w:val="009E78F5"/>
    <w:pPr>
      <w:spacing w:after="160" w:line="240" w:lineRule="exact"/>
    </w:pPr>
    <w:rPr>
      <w:rFonts w:ascii="Verdana" w:hAnsi="Verdana"/>
      <w:sz w:val="20"/>
      <w:szCs w:val="20"/>
      <w:lang w:val="en-US"/>
    </w:rPr>
  </w:style>
  <w:style w:type="paragraph" w:customStyle="1" w:styleId="NabrajanjeChar">
    <w:name w:val="Nabrajanje Char"/>
    <w:basedOn w:val="Normal"/>
    <w:rsid w:val="009E78F5"/>
    <w:pPr>
      <w:tabs>
        <w:tab w:val="num" w:pos="717"/>
      </w:tabs>
      <w:spacing w:before="120" w:after="60"/>
      <w:ind w:left="717" w:hanging="360"/>
      <w:jc w:val="both"/>
    </w:pPr>
    <w:rPr>
      <w:lang w:eastAsia="hr-HR"/>
    </w:rPr>
  </w:style>
  <w:style w:type="character" w:customStyle="1" w:styleId="style31">
    <w:name w:val="style31"/>
    <w:rsid w:val="009E78F5"/>
    <w:rPr>
      <w:rFonts w:ascii="Verdana" w:hAnsi="Verdana" w:hint="default"/>
      <w:sz w:val="18"/>
      <w:szCs w:val="18"/>
    </w:rPr>
  </w:style>
  <w:style w:type="paragraph" w:customStyle="1" w:styleId="CharCharCharCharCharCharCharCharCharChar">
    <w:name w:val="Char Char Char Char Char Char Char Char Char Char"/>
    <w:basedOn w:val="Normal"/>
    <w:rsid w:val="009E78F5"/>
    <w:pPr>
      <w:spacing w:after="160" w:line="240" w:lineRule="exact"/>
    </w:pPr>
    <w:rPr>
      <w:rFonts w:ascii="Verdana" w:hAnsi="Verdana"/>
      <w:sz w:val="20"/>
      <w:szCs w:val="20"/>
      <w:lang w:val="en-US"/>
    </w:rPr>
  </w:style>
  <w:style w:type="character" w:customStyle="1" w:styleId="WW8Num31z1">
    <w:name w:val="WW8Num31z1"/>
    <w:rsid w:val="009E78F5"/>
    <w:rPr>
      <w:rFonts w:ascii="Symbol" w:hAnsi="Symbol"/>
    </w:rPr>
  </w:style>
  <w:style w:type="character" w:customStyle="1" w:styleId="WW8Num35z2">
    <w:name w:val="WW8Num35z2"/>
    <w:rsid w:val="009E78F5"/>
    <w:rPr>
      <w:rFonts w:ascii="Wingdings" w:hAnsi="Wingdings"/>
    </w:rPr>
  </w:style>
  <w:style w:type="character" w:customStyle="1" w:styleId="WW8Num35z3">
    <w:name w:val="WW8Num35z3"/>
    <w:rsid w:val="009E78F5"/>
    <w:rPr>
      <w:rFonts w:ascii="Symbol" w:hAnsi="Symbol"/>
    </w:rPr>
  </w:style>
  <w:style w:type="character" w:customStyle="1" w:styleId="WW8Num36z3">
    <w:name w:val="WW8Num36z3"/>
    <w:rsid w:val="009E78F5"/>
    <w:rPr>
      <w:rFonts w:ascii="Symbol" w:hAnsi="Symbol"/>
    </w:rPr>
  </w:style>
  <w:style w:type="character" w:customStyle="1" w:styleId="WW8Num39z3">
    <w:name w:val="WW8Num39z3"/>
    <w:rsid w:val="009E78F5"/>
    <w:rPr>
      <w:rFonts w:ascii="Symbol" w:hAnsi="Symbol"/>
    </w:rPr>
  </w:style>
  <w:style w:type="character" w:customStyle="1" w:styleId="WW8Num40z2">
    <w:name w:val="WW8Num40z2"/>
    <w:rsid w:val="009E78F5"/>
    <w:rPr>
      <w:rFonts w:ascii="Wingdings" w:hAnsi="Wingdings"/>
    </w:rPr>
  </w:style>
  <w:style w:type="character" w:customStyle="1" w:styleId="WW8Num40z3">
    <w:name w:val="WW8Num40z3"/>
    <w:rsid w:val="009E78F5"/>
    <w:rPr>
      <w:rFonts w:ascii="Symbol" w:hAnsi="Symbol"/>
    </w:rPr>
  </w:style>
  <w:style w:type="character" w:customStyle="1" w:styleId="WW8Num43z2">
    <w:name w:val="WW8Num43z2"/>
    <w:rsid w:val="009E78F5"/>
    <w:rPr>
      <w:rFonts w:ascii="Wingdings" w:hAnsi="Wingdings"/>
    </w:rPr>
  </w:style>
  <w:style w:type="character" w:customStyle="1" w:styleId="WW8Num43z3">
    <w:name w:val="WW8Num43z3"/>
    <w:rsid w:val="009E78F5"/>
    <w:rPr>
      <w:rFonts w:ascii="Symbol" w:hAnsi="Symbol"/>
    </w:rPr>
  </w:style>
  <w:style w:type="character" w:customStyle="1" w:styleId="WW8Num44z0">
    <w:name w:val="WW8Num44z0"/>
    <w:rsid w:val="009E78F5"/>
    <w:rPr>
      <w:rFonts w:ascii="Symbol" w:hAnsi="Symbol"/>
    </w:rPr>
  </w:style>
  <w:style w:type="character" w:customStyle="1" w:styleId="WW8Num47z2">
    <w:name w:val="WW8Num47z2"/>
    <w:rsid w:val="009E78F5"/>
    <w:rPr>
      <w:rFonts w:ascii="Wingdings" w:hAnsi="Wingdings"/>
    </w:rPr>
  </w:style>
  <w:style w:type="character" w:customStyle="1" w:styleId="WW8Num47z3">
    <w:name w:val="WW8Num47z3"/>
    <w:rsid w:val="009E78F5"/>
    <w:rPr>
      <w:rFonts w:ascii="Symbol" w:hAnsi="Symbol"/>
    </w:rPr>
  </w:style>
  <w:style w:type="character" w:customStyle="1" w:styleId="WW8Num51z3">
    <w:name w:val="WW8Num51z3"/>
    <w:rsid w:val="009E78F5"/>
    <w:rPr>
      <w:rFonts w:ascii="Symbol" w:hAnsi="Symbol"/>
    </w:rPr>
  </w:style>
  <w:style w:type="character" w:customStyle="1" w:styleId="WW8Num52z1">
    <w:name w:val="WW8Num52z1"/>
    <w:rsid w:val="009E78F5"/>
    <w:rPr>
      <w:rFonts w:ascii="Symbol" w:hAnsi="Symbol"/>
    </w:rPr>
  </w:style>
  <w:style w:type="character" w:customStyle="1" w:styleId="WW8Num52z2">
    <w:name w:val="WW8Num52z2"/>
    <w:rsid w:val="009E78F5"/>
    <w:rPr>
      <w:rFonts w:ascii="StarSymbol" w:hAnsi="StarSymbol"/>
    </w:rPr>
  </w:style>
  <w:style w:type="character" w:customStyle="1" w:styleId="WW8Num53z1">
    <w:name w:val="WW8Num53z1"/>
    <w:rsid w:val="009E78F5"/>
    <w:rPr>
      <w:rFonts w:ascii="Courier New" w:hAnsi="Courier New"/>
    </w:rPr>
  </w:style>
  <w:style w:type="character" w:customStyle="1" w:styleId="WW8Num53z2">
    <w:name w:val="WW8Num53z2"/>
    <w:rsid w:val="009E78F5"/>
    <w:rPr>
      <w:rFonts w:ascii="Wingdings" w:hAnsi="Wingdings"/>
    </w:rPr>
  </w:style>
  <w:style w:type="character" w:customStyle="1" w:styleId="WW8Num53z3">
    <w:name w:val="WW8Num53z3"/>
    <w:rsid w:val="009E78F5"/>
    <w:rPr>
      <w:rFonts w:ascii="Symbol" w:hAnsi="Symbol"/>
    </w:rPr>
  </w:style>
  <w:style w:type="character" w:customStyle="1" w:styleId="WW8Num57z2">
    <w:name w:val="WW8Num57z2"/>
    <w:rsid w:val="009E78F5"/>
    <w:rPr>
      <w:rFonts w:ascii="Wingdings" w:hAnsi="Wingdings"/>
    </w:rPr>
  </w:style>
  <w:style w:type="character" w:customStyle="1" w:styleId="WW8Num57z3">
    <w:name w:val="WW8Num57z3"/>
    <w:rsid w:val="009E78F5"/>
    <w:rPr>
      <w:rFonts w:ascii="Symbol" w:hAnsi="Symbol"/>
    </w:rPr>
  </w:style>
  <w:style w:type="character" w:customStyle="1" w:styleId="WW8Num59z0">
    <w:name w:val="WW8Num59z0"/>
    <w:rsid w:val="009E78F5"/>
    <w:rPr>
      <w:rFonts w:ascii="Symbol" w:hAnsi="Symbol"/>
    </w:rPr>
  </w:style>
  <w:style w:type="character" w:customStyle="1" w:styleId="WW8Num60z0">
    <w:name w:val="WW8Num60z0"/>
    <w:rsid w:val="009E78F5"/>
    <w:rPr>
      <w:rFonts w:ascii="Arial" w:eastAsia="Times New Roman" w:hAnsi="Arial" w:cs="Arial"/>
    </w:rPr>
  </w:style>
  <w:style w:type="character" w:customStyle="1" w:styleId="WW8Num60z1">
    <w:name w:val="WW8Num60z1"/>
    <w:rsid w:val="009E78F5"/>
    <w:rPr>
      <w:rFonts w:ascii="Courier New" w:hAnsi="Courier New" w:cs="Courier New"/>
    </w:rPr>
  </w:style>
  <w:style w:type="character" w:customStyle="1" w:styleId="WW8Num60z2">
    <w:name w:val="WW8Num60z2"/>
    <w:rsid w:val="009E78F5"/>
    <w:rPr>
      <w:rFonts w:ascii="Wingdings" w:hAnsi="Wingdings"/>
    </w:rPr>
  </w:style>
  <w:style w:type="character" w:customStyle="1" w:styleId="WW8Num60z3">
    <w:name w:val="WW8Num60z3"/>
    <w:rsid w:val="009E78F5"/>
    <w:rPr>
      <w:rFonts w:ascii="Symbol" w:hAnsi="Symbol"/>
    </w:rPr>
  </w:style>
  <w:style w:type="character" w:customStyle="1" w:styleId="WW8Num61z1">
    <w:name w:val="WW8Num61z1"/>
    <w:rsid w:val="009E78F5"/>
    <w:rPr>
      <w:rFonts w:ascii="Courier New" w:hAnsi="Courier New"/>
    </w:rPr>
  </w:style>
  <w:style w:type="character" w:customStyle="1" w:styleId="WW8Num61z2">
    <w:name w:val="WW8Num61z2"/>
    <w:rsid w:val="009E78F5"/>
    <w:rPr>
      <w:rFonts w:ascii="Wingdings" w:hAnsi="Wingdings"/>
    </w:rPr>
  </w:style>
  <w:style w:type="character" w:customStyle="1" w:styleId="WW8Num61z3">
    <w:name w:val="WW8Num61z3"/>
    <w:rsid w:val="009E78F5"/>
    <w:rPr>
      <w:rFonts w:ascii="Symbol" w:hAnsi="Symbol"/>
    </w:rPr>
  </w:style>
  <w:style w:type="character" w:customStyle="1" w:styleId="WW8Num62z3">
    <w:name w:val="WW8Num62z3"/>
    <w:rsid w:val="009E78F5"/>
    <w:rPr>
      <w:rFonts w:ascii="Symbol" w:hAnsi="Symbol"/>
    </w:rPr>
  </w:style>
  <w:style w:type="character" w:customStyle="1" w:styleId="WW8Num63z0">
    <w:name w:val="WW8Num63z0"/>
    <w:rsid w:val="009E78F5"/>
    <w:rPr>
      <w:rFonts w:ascii="Symbol" w:hAnsi="Symbol"/>
    </w:rPr>
  </w:style>
  <w:style w:type="character" w:customStyle="1" w:styleId="WW8Num65z0">
    <w:name w:val="WW8Num65z0"/>
    <w:rsid w:val="009E78F5"/>
    <w:rPr>
      <w:rFonts w:ascii="Arial" w:eastAsia="Times New Roman" w:hAnsi="Arial" w:cs="Arial"/>
    </w:rPr>
  </w:style>
  <w:style w:type="character" w:customStyle="1" w:styleId="WW8Num65z1">
    <w:name w:val="WW8Num65z1"/>
    <w:rsid w:val="009E78F5"/>
    <w:rPr>
      <w:rFonts w:ascii="Courier New" w:hAnsi="Courier New" w:cs="Courier New"/>
    </w:rPr>
  </w:style>
  <w:style w:type="character" w:customStyle="1" w:styleId="WW8Num65z2">
    <w:name w:val="WW8Num65z2"/>
    <w:rsid w:val="009E78F5"/>
    <w:rPr>
      <w:rFonts w:ascii="Wingdings" w:hAnsi="Wingdings"/>
    </w:rPr>
  </w:style>
  <w:style w:type="character" w:customStyle="1" w:styleId="WW8Num65z3">
    <w:name w:val="WW8Num65z3"/>
    <w:rsid w:val="009E78F5"/>
    <w:rPr>
      <w:rFonts w:ascii="Symbol" w:hAnsi="Symbol"/>
    </w:rPr>
  </w:style>
  <w:style w:type="character" w:customStyle="1" w:styleId="WW8Num67z1">
    <w:name w:val="WW8Num67z1"/>
    <w:rsid w:val="009E78F5"/>
    <w:rPr>
      <w:rFonts w:ascii="Courier New" w:hAnsi="Courier New"/>
    </w:rPr>
  </w:style>
  <w:style w:type="character" w:customStyle="1" w:styleId="WW8Num67z2">
    <w:name w:val="WW8Num67z2"/>
    <w:rsid w:val="009E78F5"/>
    <w:rPr>
      <w:rFonts w:ascii="Wingdings" w:hAnsi="Wingdings"/>
    </w:rPr>
  </w:style>
  <w:style w:type="character" w:customStyle="1" w:styleId="WW8Num67z3">
    <w:name w:val="WW8Num67z3"/>
    <w:rsid w:val="009E78F5"/>
    <w:rPr>
      <w:rFonts w:ascii="Symbol" w:hAnsi="Symbol"/>
    </w:rPr>
  </w:style>
  <w:style w:type="character" w:customStyle="1" w:styleId="WW8Num68z1">
    <w:name w:val="WW8Num68z1"/>
    <w:rsid w:val="009E78F5"/>
    <w:rPr>
      <w:rFonts w:ascii="StarSymbol" w:hAnsi="StarSymbol"/>
      <w:sz w:val="18"/>
    </w:rPr>
  </w:style>
  <w:style w:type="character" w:customStyle="1" w:styleId="WW8Num70z1">
    <w:name w:val="WW8Num70z1"/>
    <w:rsid w:val="009E78F5"/>
    <w:rPr>
      <w:rFonts w:ascii="Courier New" w:hAnsi="Courier New" w:cs="Courier New"/>
    </w:rPr>
  </w:style>
  <w:style w:type="character" w:customStyle="1" w:styleId="WW8Num72z2">
    <w:name w:val="WW8Num72z2"/>
    <w:rsid w:val="009E78F5"/>
    <w:rPr>
      <w:rFonts w:ascii="Wingdings" w:hAnsi="Wingdings"/>
    </w:rPr>
  </w:style>
  <w:style w:type="character" w:customStyle="1" w:styleId="WW8Num72z3">
    <w:name w:val="WW8Num72z3"/>
    <w:rsid w:val="009E78F5"/>
    <w:rPr>
      <w:rFonts w:ascii="Symbol" w:hAnsi="Symbol"/>
    </w:rPr>
  </w:style>
  <w:style w:type="character" w:customStyle="1" w:styleId="WW8Num73z2">
    <w:name w:val="WW8Num73z2"/>
    <w:rsid w:val="009E78F5"/>
    <w:rPr>
      <w:rFonts w:ascii="Wingdings" w:hAnsi="Wingdings"/>
    </w:rPr>
  </w:style>
  <w:style w:type="character" w:customStyle="1" w:styleId="WW8Num73z3">
    <w:name w:val="WW8Num73z3"/>
    <w:rsid w:val="009E78F5"/>
    <w:rPr>
      <w:rFonts w:ascii="Symbol" w:hAnsi="Symbol"/>
    </w:rPr>
  </w:style>
  <w:style w:type="character" w:customStyle="1" w:styleId="WW8Num77z2">
    <w:name w:val="WW8Num77z2"/>
    <w:rsid w:val="009E78F5"/>
    <w:rPr>
      <w:rFonts w:ascii="Wingdings" w:hAnsi="Wingdings"/>
    </w:rPr>
  </w:style>
  <w:style w:type="character" w:customStyle="1" w:styleId="WW8Num83z0">
    <w:name w:val="WW8Num83z0"/>
    <w:rsid w:val="009E78F5"/>
    <w:rPr>
      <w:rFonts w:ascii="Symbol" w:hAnsi="Symbol"/>
    </w:rPr>
  </w:style>
  <w:style w:type="character" w:customStyle="1" w:styleId="WW8Num83z1">
    <w:name w:val="WW8Num83z1"/>
    <w:rsid w:val="009E78F5"/>
    <w:rPr>
      <w:rFonts w:ascii="Courier New" w:hAnsi="Courier New"/>
    </w:rPr>
  </w:style>
  <w:style w:type="character" w:customStyle="1" w:styleId="WW8Num83z2">
    <w:name w:val="WW8Num83z2"/>
    <w:rsid w:val="009E78F5"/>
    <w:rPr>
      <w:rFonts w:ascii="Wingdings" w:hAnsi="Wingdings"/>
    </w:rPr>
  </w:style>
  <w:style w:type="character" w:customStyle="1" w:styleId="WW8Num84z2">
    <w:name w:val="WW8Num84z2"/>
    <w:rsid w:val="009E78F5"/>
    <w:rPr>
      <w:rFonts w:ascii="Wingdings" w:hAnsi="Wingdings"/>
    </w:rPr>
  </w:style>
  <w:style w:type="character" w:customStyle="1" w:styleId="WW8Num84z3">
    <w:name w:val="WW8Num84z3"/>
    <w:rsid w:val="009E78F5"/>
    <w:rPr>
      <w:rFonts w:ascii="Symbol" w:hAnsi="Symbol"/>
    </w:rPr>
  </w:style>
  <w:style w:type="character" w:customStyle="1" w:styleId="WW8Num84z4">
    <w:name w:val="WW8Num84z4"/>
    <w:rsid w:val="009E78F5"/>
    <w:rPr>
      <w:rFonts w:ascii="Courier New" w:hAnsi="Courier New"/>
    </w:rPr>
  </w:style>
  <w:style w:type="character" w:customStyle="1" w:styleId="WW8Num85z1">
    <w:name w:val="WW8Num85z1"/>
    <w:rsid w:val="009E78F5"/>
    <w:rPr>
      <w:rFonts w:ascii="Courier New" w:hAnsi="Courier New"/>
    </w:rPr>
  </w:style>
  <w:style w:type="character" w:customStyle="1" w:styleId="WW8Num85z2">
    <w:name w:val="WW8Num85z2"/>
    <w:rsid w:val="009E78F5"/>
    <w:rPr>
      <w:rFonts w:ascii="Wingdings" w:hAnsi="Wingdings"/>
    </w:rPr>
  </w:style>
  <w:style w:type="character" w:customStyle="1" w:styleId="WW8Num85z3">
    <w:name w:val="WW8Num85z3"/>
    <w:rsid w:val="009E78F5"/>
    <w:rPr>
      <w:rFonts w:ascii="Symbol" w:hAnsi="Symbol"/>
    </w:rPr>
  </w:style>
  <w:style w:type="character" w:customStyle="1" w:styleId="WW8Num87z2">
    <w:name w:val="WW8Num87z2"/>
    <w:rsid w:val="009E78F5"/>
    <w:rPr>
      <w:rFonts w:ascii="Wingdings" w:hAnsi="Wingdings"/>
    </w:rPr>
  </w:style>
  <w:style w:type="character" w:customStyle="1" w:styleId="WW8Num87z3">
    <w:name w:val="WW8Num87z3"/>
    <w:rsid w:val="009E78F5"/>
    <w:rPr>
      <w:rFonts w:ascii="Symbol" w:hAnsi="Symbol"/>
    </w:rPr>
  </w:style>
  <w:style w:type="character" w:customStyle="1" w:styleId="WW8Num88z1">
    <w:name w:val="WW8Num88z1"/>
    <w:rsid w:val="009E78F5"/>
    <w:rPr>
      <w:rFonts w:ascii="Courier New" w:hAnsi="Courier New"/>
    </w:rPr>
  </w:style>
  <w:style w:type="character" w:customStyle="1" w:styleId="WW8Num88z2">
    <w:name w:val="WW8Num88z2"/>
    <w:rsid w:val="009E78F5"/>
    <w:rPr>
      <w:rFonts w:ascii="Wingdings" w:hAnsi="Wingdings"/>
    </w:rPr>
  </w:style>
  <w:style w:type="character" w:customStyle="1" w:styleId="DefaultParagraphFont1">
    <w:name w:val="Default Paragraph Font1"/>
    <w:rsid w:val="009E78F5"/>
  </w:style>
  <w:style w:type="paragraph" w:customStyle="1" w:styleId="Zaglavlje">
    <w:name w:val="Zaglavlje"/>
    <w:basedOn w:val="Normal"/>
    <w:next w:val="Teloteksta"/>
    <w:rsid w:val="009E78F5"/>
    <w:pPr>
      <w:keepNext/>
      <w:suppressAutoHyphens/>
      <w:spacing w:before="240" w:after="120"/>
      <w:jc w:val="both"/>
    </w:pPr>
    <w:rPr>
      <w:rFonts w:ascii="Arial" w:eastAsia="Arial Unicode MS" w:hAnsi="Arial" w:cs="Tahoma"/>
      <w:sz w:val="28"/>
      <w:szCs w:val="28"/>
      <w:lang w:val="en-GB" w:eastAsia="ar-SA"/>
    </w:rPr>
  </w:style>
  <w:style w:type="paragraph" w:customStyle="1" w:styleId="Naslov10">
    <w:name w:val="Naslov1"/>
    <w:basedOn w:val="Normal"/>
    <w:rsid w:val="009E78F5"/>
    <w:pPr>
      <w:suppressLineNumbers/>
      <w:suppressAutoHyphens/>
      <w:spacing w:before="120" w:after="120"/>
      <w:jc w:val="both"/>
    </w:pPr>
    <w:rPr>
      <w:rFonts w:cs="Tahoma"/>
      <w:i/>
      <w:iCs/>
      <w:lang w:val="en-GB" w:eastAsia="ar-SA"/>
    </w:rPr>
  </w:style>
  <w:style w:type="paragraph" w:customStyle="1" w:styleId="Indeks">
    <w:name w:val="Indeks"/>
    <w:basedOn w:val="Normal"/>
    <w:rsid w:val="009E78F5"/>
    <w:pPr>
      <w:suppressLineNumbers/>
      <w:suppressAutoHyphens/>
      <w:jc w:val="both"/>
    </w:pPr>
    <w:rPr>
      <w:rFonts w:cs="Tahoma"/>
      <w:lang w:val="en-GB" w:eastAsia="ar-SA"/>
    </w:rPr>
  </w:style>
  <w:style w:type="paragraph" w:customStyle="1" w:styleId="Style3">
    <w:name w:val="Style3"/>
    <w:basedOn w:val="Normal"/>
    <w:rsid w:val="009E78F5"/>
    <w:pPr>
      <w:tabs>
        <w:tab w:val="left" w:pos="2520"/>
      </w:tabs>
      <w:spacing w:line="240" w:lineRule="atLeast"/>
      <w:ind w:right="851"/>
    </w:pPr>
    <w:rPr>
      <w:rFonts w:ascii="Arial" w:hAnsi="Arial"/>
      <w:b/>
      <w:lang w:val="en-US" w:eastAsia="ar-SA"/>
    </w:rPr>
  </w:style>
  <w:style w:type="paragraph" w:customStyle="1" w:styleId="Jelena">
    <w:name w:val="Jelena"/>
    <w:basedOn w:val="Normal"/>
    <w:rsid w:val="009E78F5"/>
    <w:pPr>
      <w:jc w:val="both"/>
    </w:pPr>
    <w:rPr>
      <w:rFonts w:ascii="Arial" w:hAnsi="Arial" w:cs="Arial"/>
      <w:sz w:val="22"/>
      <w:lang w:eastAsia="ar-SA"/>
    </w:rPr>
  </w:style>
  <w:style w:type="paragraph" w:customStyle="1" w:styleId="Sadrajtabele">
    <w:name w:val="Sadržaj tabele"/>
    <w:basedOn w:val="Normal"/>
    <w:rsid w:val="009E78F5"/>
    <w:pPr>
      <w:suppressLineNumbers/>
      <w:suppressAutoHyphens/>
      <w:jc w:val="both"/>
    </w:pPr>
    <w:rPr>
      <w:lang w:val="en-GB" w:eastAsia="ar-SA"/>
    </w:rPr>
  </w:style>
  <w:style w:type="paragraph" w:customStyle="1" w:styleId="Zaglavljetabele">
    <w:name w:val="Zaglavlje tabele"/>
    <w:basedOn w:val="Sadrajtabele"/>
    <w:rsid w:val="009E78F5"/>
    <w:pPr>
      <w:jc w:val="center"/>
    </w:pPr>
    <w:rPr>
      <w:b/>
      <w:bCs/>
    </w:rPr>
  </w:style>
  <w:style w:type="paragraph" w:customStyle="1" w:styleId="Zakon">
    <w:name w:val="Zakon"/>
    <w:basedOn w:val="Normal"/>
    <w:rsid w:val="009E78F5"/>
    <w:pPr>
      <w:keepNext/>
      <w:tabs>
        <w:tab w:val="left" w:pos="1080"/>
      </w:tabs>
      <w:spacing w:after="120"/>
      <w:ind w:left="720" w:right="720"/>
      <w:jc w:val="center"/>
    </w:pPr>
    <w:rPr>
      <w:rFonts w:ascii="Arial" w:hAnsi="Arial"/>
      <w:b/>
      <w:caps/>
      <w:sz w:val="34"/>
      <w:szCs w:val="20"/>
    </w:rPr>
  </w:style>
  <w:style w:type="paragraph" w:customStyle="1" w:styleId="CM3">
    <w:name w:val="CM3"/>
    <w:basedOn w:val="Default"/>
    <w:next w:val="Default"/>
    <w:rsid w:val="009E78F5"/>
    <w:rPr>
      <w:color w:val="auto"/>
    </w:rPr>
  </w:style>
  <w:style w:type="character" w:customStyle="1" w:styleId="BodytextChar">
    <w:name w:val="Body text Char"/>
    <w:link w:val="Teloteksta1"/>
    <w:rsid w:val="009E78F5"/>
    <w:rPr>
      <w:rFonts w:ascii="Arial" w:hAnsi="Arial"/>
      <w:shd w:val="clear" w:color="auto" w:fill="FFFFFF"/>
    </w:rPr>
  </w:style>
  <w:style w:type="paragraph" w:customStyle="1" w:styleId="Teloteksta1">
    <w:name w:val="Telo teksta1"/>
    <w:basedOn w:val="Normal"/>
    <w:link w:val="BodytextChar"/>
    <w:rsid w:val="009E78F5"/>
    <w:pPr>
      <w:shd w:val="clear" w:color="auto" w:fill="FFFFFF"/>
      <w:spacing w:line="240" w:lineRule="atLeast"/>
      <w:ind w:hanging="680"/>
    </w:pPr>
    <w:rPr>
      <w:rFonts w:ascii="Arial" w:eastAsia="MS Mincho" w:hAnsi="Arial"/>
      <w:sz w:val="20"/>
      <w:szCs w:val="20"/>
    </w:rPr>
  </w:style>
  <w:style w:type="character" w:customStyle="1" w:styleId="Bodytext4">
    <w:name w:val="Body text (4)_"/>
    <w:link w:val="Bodytext40"/>
    <w:rsid w:val="009E78F5"/>
    <w:rPr>
      <w:rFonts w:ascii="Arial" w:hAnsi="Arial"/>
      <w:sz w:val="16"/>
      <w:szCs w:val="16"/>
      <w:shd w:val="clear" w:color="auto" w:fill="FFFFFF"/>
    </w:rPr>
  </w:style>
  <w:style w:type="paragraph" w:customStyle="1" w:styleId="Bodytext40">
    <w:name w:val="Body text (4)"/>
    <w:basedOn w:val="Normal"/>
    <w:link w:val="Bodytext4"/>
    <w:rsid w:val="009E78F5"/>
    <w:pPr>
      <w:shd w:val="clear" w:color="auto" w:fill="FFFFFF"/>
      <w:spacing w:line="240" w:lineRule="atLeast"/>
    </w:pPr>
    <w:rPr>
      <w:rFonts w:ascii="Arial" w:eastAsia="MS Mincho" w:hAnsi="Arial"/>
      <w:sz w:val="16"/>
      <w:szCs w:val="16"/>
    </w:rPr>
  </w:style>
  <w:style w:type="character" w:customStyle="1" w:styleId="Heading41Char">
    <w:name w:val="Heading #41 Char"/>
    <w:link w:val="Heading41"/>
    <w:rsid w:val="009E78F5"/>
    <w:rPr>
      <w:rFonts w:ascii="Arial" w:hAnsi="Arial"/>
      <w:b/>
      <w:bCs/>
      <w:shd w:val="clear" w:color="auto" w:fill="FFFFFF"/>
    </w:rPr>
  </w:style>
  <w:style w:type="paragraph" w:customStyle="1" w:styleId="Heading41">
    <w:name w:val="Heading #41"/>
    <w:basedOn w:val="Normal"/>
    <w:link w:val="Heading41Char"/>
    <w:rsid w:val="009E78F5"/>
    <w:pPr>
      <w:shd w:val="clear" w:color="auto" w:fill="FFFFFF"/>
      <w:spacing w:before="180" w:after="480" w:line="240" w:lineRule="atLeast"/>
      <w:ind w:hanging="540"/>
      <w:jc w:val="both"/>
      <w:outlineLvl w:val="3"/>
    </w:pPr>
    <w:rPr>
      <w:rFonts w:ascii="Arial" w:eastAsia="MS Mincho" w:hAnsi="Arial"/>
      <w:b/>
      <w:bCs/>
      <w:sz w:val="20"/>
      <w:szCs w:val="20"/>
    </w:rPr>
  </w:style>
  <w:style w:type="character" w:customStyle="1" w:styleId="Bodytext4Italic">
    <w:name w:val="Body text (4) + Italic"/>
    <w:rsid w:val="009E78F5"/>
    <w:rPr>
      <w:rFonts w:ascii="Arial" w:hAnsi="Arial"/>
      <w:i/>
      <w:iCs/>
      <w:sz w:val="16"/>
      <w:szCs w:val="16"/>
      <w:lang w:bidi="ar-SA"/>
    </w:rPr>
  </w:style>
  <w:style w:type="character" w:customStyle="1" w:styleId="Heading43">
    <w:name w:val="Heading #43"/>
    <w:basedOn w:val="Heading41Char"/>
    <w:rsid w:val="009E78F5"/>
    <w:rPr>
      <w:rFonts w:ascii="Arial" w:hAnsi="Arial"/>
      <w:b/>
      <w:bCs/>
      <w:shd w:val="clear" w:color="auto" w:fill="FFFFFF"/>
    </w:rPr>
  </w:style>
  <w:style w:type="character" w:customStyle="1" w:styleId="BodytextBold4">
    <w:name w:val="Body text + Bold4"/>
    <w:rsid w:val="009E78F5"/>
    <w:rPr>
      <w:rFonts w:ascii="Arial" w:hAnsi="Arial"/>
      <w:b/>
      <w:bCs/>
      <w:lang w:bidi="ar-SA"/>
    </w:rPr>
  </w:style>
  <w:style w:type="character" w:customStyle="1" w:styleId="Bodytext115pt">
    <w:name w:val="Body text + 11.5 pt"/>
    <w:aliases w:val="Bold1"/>
    <w:rsid w:val="009E78F5"/>
    <w:rPr>
      <w:rFonts w:ascii="Arial" w:hAnsi="Arial"/>
      <w:b/>
      <w:bCs/>
      <w:sz w:val="23"/>
      <w:szCs w:val="23"/>
      <w:lang w:bidi="ar-SA"/>
    </w:rPr>
  </w:style>
  <w:style w:type="character" w:customStyle="1" w:styleId="BodytextBold2">
    <w:name w:val="Body text + Bold2"/>
    <w:rsid w:val="009E78F5"/>
    <w:rPr>
      <w:rFonts w:ascii="Arial" w:hAnsi="Arial"/>
      <w:b/>
      <w:bCs/>
      <w:lang w:bidi="ar-SA"/>
    </w:rPr>
  </w:style>
  <w:style w:type="character" w:customStyle="1" w:styleId="BodytextBold1">
    <w:name w:val="Body text + Bold1"/>
    <w:rsid w:val="009E78F5"/>
    <w:rPr>
      <w:rFonts w:ascii="Arial" w:hAnsi="Arial"/>
      <w:b/>
      <w:bCs/>
      <w:lang w:bidi="ar-SA"/>
    </w:rPr>
  </w:style>
  <w:style w:type="paragraph" w:customStyle="1" w:styleId="podnaslov2">
    <w:name w:val="podnaslov2"/>
    <w:basedOn w:val="Normal"/>
    <w:rsid w:val="009E78F5"/>
    <w:pPr>
      <w:tabs>
        <w:tab w:val="left" w:pos="0"/>
      </w:tabs>
      <w:suppressAutoHyphens/>
      <w:jc w:val="both"/>
    </w:pPr>
    <w:rPr>
      <w:rFonts w:ascii="Arial" w:hAnsi="Arial" w:cs="Arial"/>
      <w:b/>
      <w:szCs w:val="28"/>
      <w:lang w:eastAsia="ar-SA"/>
    </w:rPr>
  </w:style>
  <w:style w:type="paragraph" w:customStyle="1" w:styleId="SadrajTabele0">
    <w:name w:val="Sadržaj Tabele"/>
    <w:basedOn w:val="Teloteksta"/>
    <w:rsid w:val="009E78F5"/>
    <w:pPr>
      <w:widowControl w:val="0"/>
      <w:suppressLineNumbers/>
      <w:suppressAutoHyphens/>
      <w:spacing w:after="0"/>
      <w:jc w:val="both"/>
    </w:pPr>
    <w:rPr>
      <w:rFonts w:ascii="CHelvPlain" w:eastAsia="HG Mincho Light J" w:hAnsi="CHelvPlain"/>
      <w:color w:val="000000"/>
      <w:szCs w:val="20"/>
      <w:lang w:val="en-US" w:eastAsia="sr-Latn-CS"/>
    </w:rPr>
  </w:style>
  <w:style w:type="paragraph" w:customStyle="1" w:styleId="NatpisTabele">
    <w:name w:val="Natpis Tabele"/>
    <w:basedOn w:val="SadrajTabele0"/>
    <w:rsid w:val="009E78F5"/>
    <w:pPr>
      <w:jc w:val="center"/>
    </w:pPr>
    <w:rPr>
      <w:b/>
      <w:i/>
    </w:rPr>
  </w:style>
  <w:style w:type="paragraph" w:customStyle="1" w:styleId="western">
    <w:name w:val="western"/>
    <w:basedOn w:val="Normal"/>
    <w:rsid w:val="009E78F5"/>
    <w:pPr>
      <w:spacing w:before="100" w:beforeAutospacing="1"/>
      <w:jc w:val="both"/>
    </w:pPr>
    <w:rPr>
      <w:rFonts w:ascii="CHelvPlain" w:eastAsia="Arial Unicode MS" w:hAnsi="CHelvPlain" w:cs="Arial Unicode MS"/>
      <w:lang w:val="en-GB"/>
    </w:rPr>
  </w:style>
  <w:style w:type="paragraph" w:customStyle="1" w:styleId="WW-ListContinue2">
    <w:name w:val="WW-List Continue 2"/>
    <w:basedOn w:val="Normal"/>
    <w:rsid w:val="009E78F5"/>
    <w:pPr>
      <w:widowControl w:val="0"/>
      <w:suppressAutoHyphens/>
      <w:spacing w:after="120"/>
      <w:ind w:left="720" w:firstLine="1"/>
    </w:pPr>
    <w:rPr>
      <w:rFonts w:ascii="CHelv" w:eastAsia="HG Mincho Light J" w:hAnsi="CHelv"/>
      <w:color w:val="000000"/>
      <w:sz w:val="22"/>
      <w:szCs w:val="20"/>
      <w:lang w:val="en-US"/>
    </w:rPr>
  </w:style>
  <w:style w:type="paragraph" w:customStyle="1" w:styleId="CM19">
    <w:name w:val="CM19"/>
    <w:basedOn w:val="Default"/>
    <w:next w:val="Default"/>
    <w:rsid w:val="009E78F5"/>
    <w:pPr>
      <w:spacing w:line="253" w:lineRule="atLeast"/>
    </w:pPr>
    <w:rPr>
      <w:color w:val="auto"/>
    </w:rPr>
  </w:style>
  <w:style w:type="paragraph" w:customStyle="1" w:styleId="CM61">
    <w:name w:val="CM61"/>
    <w:basedOn w:val="Default"/>
    <w:next w:val="Default"/>
    <w:rsid w:val="009E78F5"/>
    <w:pPr>
      <w:spacing w:after="358"/>
    </w:pPr>
    <w:rPr>
      <w:rFonts w:cs="Times New Roman"/>
      <w:color w:val="auto"/>
    </w:rPr>
  </w:style>
  <w:style w:type="paragraph" w:customStyle="1" w:styleId="CM7">
    <w:name w:val="CM7"/>
    <w:basedOn w:val="Default"/>
    <w:next w:val="Default"/>
    <w:rsid w:val="009E78F5"/>
    <w:pPr>
      <w:spacing w:line="253" w:lineRule="atLeast"/>
    </w:pPr>
    <w:rPr>
      <w:rFonts w:cs="Times New Roman"/>
      <w:color w:val="auto"/>
    </w:rPr>
  </w:style>
  <w:style w:type="paragraph" w:customStyle="1" w:styleId="CM59">
    <w:name w:val="CM59"/>
    <w:basedOn w:val="Default"/>
    <w:next w:val="Default"/>
    <w:rsid w:val="009E78F5"/>
    <w:pPr>
      <w:spacing w:line="231" w:lineRule="atLeast"/>
    </w:pPr>
    <w:rPr>
      <w:rFonts w:cs="Times New Roman"/>
      <w:color w:val="auto"/>
    </w:rPr>
  </w:style>
  <w:style w:type="paragraph" w:customStyle="1" w:styleId="CM71">
    <w:name w:val="CM71"/>
    <w:basedOn w:val="Default"/>
    <w:next w:val="Default"/>
    <w:rsid w:val="009E78F5"/>
    <w:pPr>
      <w:spacing w:after="120"/>
    </w:pPr>
    <w:rPr>
      <w:rFonts w:cs="Times New Roman"/>
      <w:color w:val="auto"/>
    </w:rPr>
  </w:style>
  <w:style w:type="paragraph" w:customStyle="1" w:styleId="Noparagraphstyle">
    <w:name w:val="[No paragraph style]"/>
    <w:rsid w:val="009E78F5"/>
    <w:pPr>
      <w:autoSpaceDE w:val="0"/>
      <w:autoSpaceDN w:val="0"/>
      <w:adjustRightInd w:val="0"/>
      <w:spacing w:line="288" w:lineRule="auto"/>
      <w:textAlignment w:val="center"/>
    </w:pPr>
    <w:rPr>
      <w:rFonts w:eastAsia="Times New Roman"/>
      <w:color w:val="000000"/>
      <w:sz w:val="24"/>
      <w:szCs w:val="24"/>
      <w:lang w:val="en-US" w:eastAsia="en-US"/>
    </w:rPr>
  </w:style>
  <w:style w:type="paragraph" w:customStyle="1" w:styleId="CM14">
    <w:name w:val="CM14"/>
    <w:basedOn w:val="Default"/>
    <w:next w:val="Default"/>
    <w:rsid w:val="009E78F5"/>
    <w:pPr>
      <w:spacing w:line="253" w:lineRule="atLeast"/>
    </w:pPr>
    <w:rPr>
      <w:color w:val="auto"/>
    </w:rPr>
  </w:style>
  <w:style w:type="character" w:customStyle="1" w:styleId="Bodytext">
    <w:name w:val="Body text_"/>
    <w:link w:val="Bodytext1"/>
    <w:rsid w:val="009E78F5"/>
    <w:rPr>
      <w:rFonts w:ascii="Arial" w:hAnsi="Arial"/>
      <w:sz w:val="21"/>
      <w:szCs w:val="21"/>
      <w:shd w:val="clear" w:color="auto" w:fill="FFFFFF"/>
    </w:rPr>
  </w:style>
  <w:style w:type="paragraph" w:customStyle="1" w:styleId="Bodytext1">
    <w:name w:val="Body text1"/>
    <w:basedOn w:val="Normal"/>
    <w:link w:val="Bodytext"/>
    <w:rsid w:val="009E78F5"/>
    <w:pPr>
      <w:shd w:val="clear" w:color="auto" w:fill="FFFFFF"/>
      <w:spacing w:before="300" w:after="180" w:line="250" w:lineRule="exact"/>
      <w:ind w:hanging="720"/>
      <w:jc w:val="both"/>
    </w:pPr>
    <w:rPr>
      <w:rFonts w:ascii="Arial" w:eastAsia="MS Mincho" w:hAnsi="Arial"/>
      <w:sz w:val="21"/>
      <w:szCs w:val="21"/>
    </w:rPr>
  </w:style>
  <w:style w:type="paragraph" w:customStyle="1" w:styleId="paragraf">
    <w:name w:val="paragraf"/>
    <w:basedOn w:val="Teloteksta"/>
    <w:rsid w:val="009E78F5"/>
    <w:pPr>
      <w:widowControl w:val="0"/>
      <w:suppressAutoHyphens/>
      <w:spacing w:after="100"/>
      <w:ind w:firstLine="567"/>
      <w:jc w:val="both"/>
    </w:pPr>
    <w:rPr>
      <w:rFonts w:ascii="Arial Cirilica" w:eastAsia="HG Mincho Light J" w:hAnsi="Arial Cirilica"/>
      <w:color w:val="000000"/>
      <w:szCs w:val="20"/>
      <w:lang w:val="en-US" w:eastAsia="ar-SA"/>
    </w:rPr>
  </w:style>
  <w:style w:type="paragraph" w:customStyle="1" w:styleId="Zakon1">
    <w:name w:val="Zakon1"/>
    <w:basedOn w:val="Zakon"/>
    <w:rsid w:val="009E78F5"/>
    <w:pPr>
      <w:ind w:left="144" w:right="144"/>
    </w:pPr>
    <w:rPr>
      <w:sz w:val="26"/>
    </w:rPr>
  </w:style>
  <w:style w:type="paragraph" w:customStyle="1" w:styleId="normalcentar">
    <w:name w:val="normalcentar"/>
    <w:basedOn w:val="Normal"/>
    <w:rsid w:val="009E78F5"/>
    <w:pPr>
      <w:spacing w:before="100" w:beforeAutospacing="1" w:after="100" w:afterAutospacing="1"/>
      <w:jc w:val="center"/>
    </w:pPr>
    <w:rPr>
      <w:rFonts w:ascii="Arial" w:hAnsi="Arial" w:cs="Arial"/>
      <w:sz w:val="22"/>
      <w:lang w:val="en-US"/>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rPr>
  </w:style>
  <w:style w:type="paragraph" w:customStyle="1" w:styleId="060---pododeljak">
    <w:name w:val="060---pododeljak"/>
    <w:basedOn w:val="Normal"/>
    <w:rsid w:val="009E78F5"/>
    <w:pPr>
      <w:jc w:val="center"/>
    </w:pPr>
    <w:rPr>
      <w:rFonts w:ascii="Arial" w:hAnsi="Arial" w:cs="Arial"/>
      <w:sz w:val="31"/>
      <w:szCs w:val="31"/>
      <w:lang w:val="en-US"/>
    </w:rPr>
  </w:style>
  <w:style w:type="paragraph" w:customStyle="1" w:styleId="Char0">
    <w:name w:val="Char"/>
    <w:basedOn w:val="Normal"/>
    <w:rsid w:val="009E78F5"/>
    <w:pPr>
      <w:spacing w:after="160" w:line="240" w:lineRule="exact"/>
    </w:pPr>
    <w:rPr>
      <w:rFonts w:ascii="Verdana" w:hAnsi="Verdana"/>
      <w:sz w:val="20"/>
      <w:szCs w:val="20"/>
      <w:lang w:val="en-US"/>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rPr>
  </w:style>
  <w:style w:type="paragraph" w:customStyle="1" w:styleId="WW-Default">
    <w:name w:val="WW-Default"/>
    <w:rsid w:val="009E78F5"/>
    <w:pPr>
      <w:widowControl w:val="0"/>
      <w:suppressAutoHyphens/>
      <w:autoSpaceDE w:val="0"/>
    </w:pPr>
    <w:rPr>
      <w:rFonts w:ascii="Arial" w:eastAsia="Arial" w:hAnsi="Arial" w:cs="Arial"/>
      <w:color w:val="000000"/>
      <w:sz w:val="24"/>
      <w:szCs w:val="24"/>
      <w:lang w:val="en-US" w:eastAsia="ar-SA"/>
    </w:rPr>
  </w:style>
  <w:style w:type="paragraph" w:customStyle="1" w:styleId="CM67">
    <w:name w:val="CM67"/>
    <w:basedOn w:val="Default"/>
    <w:next w:val="Default"/>
    <w:rsid w:val="009E78F5"/>
    <w:pPr>
      <w:spacing w:after="140"/>
    </w:pPr>
    <w:rPr>
      <w:rFonts w:cs="Times New Roman"/>
      <w:color w:val="auto"/>
    </w:rPr>
  </w:style>
  <w:style w:type="paragraph" w:customStyle="1" w:styleId="CM68">
    <w:name w:val="CM68"/>
    <w:basedOn w:val="Default"/>
    <w:next w:val="Default"/>
    <w:rsid w:val="009E78F5"/>
    <w:pPr>
      <w:spacing w:after="675"/>
    </w:pPr>
    <w:rPr>
      <w:rFonts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rPr>
  </w:style>
  <w:style w:type="paragraph" w:customStyle="1" w:styleId="CM2">
    <w:name w:val="CM2"/>
    <w:basedOn w:val="Default"/>
    <w:next w:val="Default"/>
    <w:rsid w:val="009E78F5"/>
    <w:rPr>
      <w:color w:val="auto"/>
    </w:rPr>
  </w:style>
  <w:style w:type="paragraph" w:customStyle="1" w:styleId="CM11">
    <w:name w:val="CM11"/>
    <w:basedOn w:val="Default"/>
    <w:next w:val="Default"/>
    <w:rsid w:val="009E78F5"/>
    <w:pPr>
      <w:spacing w:line="253" w:lineRule="atLeast"/>
    </w:pPr>
    <w:rPr>
      <w:color w:val="auto"/>
    </w:rPr>
  </w:style>
  <w:style w:type="paragraph" w:customStyle="1" w:styleId="CharCharCharCharCharCharCharCharCharCharCharChar">
    <w:name w:val="Char Char Char Char Char Char Char Char Char Char Char Char"/>
    <w:basedOn w:val="Normal"/>
    <w:rsid w:val="009E78F5"/>
    <w:pPr>
      <w:spacing w:after="160" w:line="240" w:lineRule="exact"/>
    </w:pPr>
    <w:rPr>
      <w:rFonts w:ascii="Verdana" w:hAnsi="Verdana"/>
      <w:sz w:val="20"/>
      <w:szCs w:val="20"/>
      <w:lang w:val="en-US"/>
    </w:rPr>
  </w:style>
  <w:style w:type="paragraph" w:customStyle="1" w:styleId="CM60">
    <w:name w:val="CM60"/>
    <w:basedOn w:val="Default"/>
    <w:next w:val="Default"/>
    <w:rsid w:val="009E78F5"/>
    <w:pPr>
      <w:spacing w:after="1818"/>
    </w:pPr>
    <w:rPr>
      <w:rFonts w:cs="Times New Roman"/>
      <w:color w:val="auto"/>
    </w:rPr>
  </w:style>
  <w:style w:type="paragraph" w:customStyle="1" w:styleId="CM4">
    <w:name w:val="CM4"/>
    <w:basedOn w:val="Default"/>
    <w:next w:val="Default"/>
    <w:rsid w:val="009E78F5"/>
    <w:pPr>
      <w:spacing w:line="276" w:lineRule="atLeast"/>
    </w:pPr>
    <w:rPr>
      <w:rFonts w:cs="Times New Roman"/>
      <w:color w:val="auto"/>
    </w:rPr>
  </w:style>
  <w:style w:type="paragraph" w:customStyle="1" w:styleId="CM63">
    <w:name w:val="CM63"/>
    <w:basedOn w:val="Default"/>
    <w:next w:val="Default"/>
    <w:rsid w:val="009E78F5"/>
    <w:pPr>
      <w:spacing w:after="660"/>
    </w:pPr>
    <w:rPr>
      <w:rFonts w:cs="Times New Roman"/>
      <w:color w:val="auto"/>
    </w:rPr>
  </w:style>
  <w:style w:type="paragraph" w:customStyle="1" w:styleId="CM64">
    <w:name w:val="CM64"/>
    <w:basedOn w:val="Default"/>
    <w:next w:val="Default"/>
    <w:rsid w:val="009E78F5"/>
    <w:pPr>
      <w:spacing w:after="1418"/>
    </w:pPr>
    <w:rPr>
      <w:rFonts w:cs="Times New Roman"/>
      <w:color w:val="auto"/>
    </w:rPr>
  </w:style>
  <w:style w:type="paragraph" w:customStyle="1" w:styleId="CM65">
    <w:name w:val="CM65"/>
    <w:basedOn w:val="Default"/>
    <w:next w:val="Default"/>
    <w:rsid w:val="009E78F5"/>
    <w:pPr>
      <w:spacing w:after="1160"/>
    </w:pPr>
    <w:rPr>
      <w:rFonts w:cs="Times New Roman"/>
      <w:color w:val="auto"/>
    </w:rPr>
  </w:style>
  <w:style w:type="paragraph" w:customStyle="1" w:styleId="CM5">
    <w:name w:val="CM5"/>
    <w:basedOn w:val="Default"/>
    <w:next w:val="Default"/>
    <w:rsid w:val="009E78F5"/>
    <w:pPr>
      <w:spacing w:line="266" w:lineRule="atLeast"/>
    </w:pPr>
    <w:rPr>
      <w:rFonts w:cs="Times New Roman"/>
      <w:color w:val="auto"/>
    </w:rPr>
  </w:style>
  <w:style w:type="paragraph" w:customStyle="1" w:styleId="CM6">
    <w:name w:val="CM6"/>
    <w:basedOn w:val="Default"/>
    <w:next w:val="Default"/>
    <w:rsid w:val="009E78F5"/>
    <w:pPr>
      <w:spacing w:line="256" w:lineRule="atLeast"/>
    </w:pPr>
    <w:rPr>
      <w:rFonts w:cs="Times New Roman"/>
      <w:color w:val="auto"/>
    </w:rPr>
  </w:style>
  <w:style w:type="paragraph" w:customStyle="1" w:styleId="CM8">
    <w:name w:val="CM8"/>
    <w:basedOn w:val="Default"/>
    <w:next w:val="Default"/>
    <w:rsid w:val="009E78F5"/>
    <w:pPr>
      <w:spacing w:line="223" w:lineRule="atLeast"/>
    </w:pPr>
    <w:rPr>
      <w:rFonts w:cs="Times New Roman"/>
      <w:color w:val="auto"/>
    </w:rPr>
  </w:style>
  <w:style w:type="paragraph" w:customStyle="1" w:styleId="CM9">
    <w:name w:val="CM9"/>
    <w:basedOn w:val="Default"/>
    <w:next w:val="Default"/>
    <w:rsid w:val="009E78F5"/>
    <w:pPr>
      <w:spacing w:line="226" w:lineRule="atLeast"/>
    </w:pPr>
    <w:rPr>
      <w:rFonts w:cs="Times New Roman"/>
      <w:color w:val="auto"/>
    </w:rPr>
  </w:style>
  <w:style w:type="paragraph" w:customStyle="1" w:styleId="CM10">
    <w:name w:val="CM10"/>
    <w:basedOn w:val="Default"/>
    <w:next w:val="Default"/>
    <w:rsid w:val="009E78F5"/>
    <w:pPr>
      <w:spacing w:line="223" w:lineRule="atLeast"/>
    </w:pPr>
    <w:rPr>
      <w:rFonts w:cs="Times New Roman"/>
      <w:color w:val="auto"/>
    </w:rPr>
  </w:style>
  <w:style w:type="paragraph" w:customStyle="1" w:styleId="CM12">
    <w:name w:val="CM12"/>
    <w:basedOn w:val="Default"/>
    <w:next w:val="Default"/>
    <w:rsid w:val="009E78F5"/>
    <w:pPr>
      <w:spacing w:line="223" w:lineRule="atLeast"/>
    </w:pPr>
    <w:rPr>
      <w:rFonts w:cs="Times New Roman"/>
      <w:color w:val="auto"/>
    </w:rPr>
  </w:style>
  <w:style w:type="paragraph" w:customStyle="1" w:styleId="CM69">
    <w:name w:val="CM69"/>
    <w:basedOn w:val="Default"/>
    <w:next w:val="Default"/>
    <w:rsid w:val="009E78F5"/>
    <w:pPr>
      <w:spacing w:after="450"/>
    </w:pPr>
    <w:rPr>
      <w:rFonts w:cs="Times New Roman"/>
      <w:color w:val="auto"/>
    </w:rPr>
  </w:style>
  <w:style w:type="paragraph" w:customStyle="1" w:styleId="CM13">
    <w:name w:val="CM13"/>
    <w:basedOn w:val="Default"/>
    <w:next w:val="Default"/>
    <w:rsid w:val="009E78F5"/>
    <w:pPr>
      <w:spacing w:line="223" w:lineRule="atLeast"/>
    </w:pPr>
    <w:rPr>
      <w:rFonts w:cs="Times New Roman"/>
      <w:color w:val="auto"/>
    </w:rPr>
  </w:style>
  <w:style w:type="paragraph" w:customStyle="1" w:styleId="CM15">
    <w:name w:val="CM15"/>
    <w:basedOn w:val="Default"/>
    <w:next w:val="Default"/>
    <w:rsid w:val="009E78F5"/>
    <w:pPr>
      <w:spacing w:line="226" w:lineRule="atLeast"/>
    </w:pPr>
    <w:rPr>
      <w:rFonts w:cs="Times New Roman"/>
      <w:color w:val="auto"/>
    </w:rPr>
  </w:style>
  <w:style w:type="paragraph" w:customStyle="1" w:styleId="CM16">
    <w:name w:val="CM16"/>
    <w:basedOn w:val="Default"/>
    <w:next w:val="Default"/>
    <w:rsid w:val="009E78F5"/>
    <w:pPr>
      <w:spacing w:line="223" w:lineRule="atLeast"/>
    </w:pPr>
    <w:rPr>
      <w:rFonts w:cs="Times New Roman"/>
      <w:color w:val="auto"/>
    </w:rPr>
  </w:style>
  <w:style w:type="paragraph" w:customStyle="1" w:styleId="CM17">
    <w:name w:val="CM17"/>
    <w:basedOn w:val="Default"/>
    <w:next w:val="Default"/>
    <w:rsid w:val="009E78F5"/>
    <w:pPr>
      <w:spacing w:line="223" w:lineRule="atLeast"/>
    </w:pPr>
    <w:rPr>
      <w:rFonts w:cs="Times New Roman"/>
      <w:color w:val="auto"/>
    </w:rPr>
  </w:style>
  <w:style w:type="paragraph" w:customStyle="1" w:styleId="CM18">
    <w:name w:val="CM18"/>
    <w:basedOn w:val="Default"/>
    <w:next w:val="Default"/>
    <w:rsid w:val="009E78F5"/>
    <w:pPr>
      <w:spacing w:line="226" w:lineRule="atLeast"/>
    </w:pPr>
    <w:rPr>
      <w:rFonts w:cs="Times New Roman"/>
      <w:color w:val="auto"/>
    </w:rPr>
  </w:style>
  <w:style w:type="paragraph" w:customStyle="1" w:styleId="CM70">
    <w:name w:val="CM70"/>
    <w:basedOn w:val="Default"/>
    <w:next w:val="Default"/>
    <w:rsid w:val="009E78F5"/>
    <w:pPr>
      <w:spacing w:after="237"/>
    </w:pPr>
    <w:rPr>
      <w:rFonts w:cs="Times New Roman"/>
      <w:color w:val="auto"/>
    </w:rPr>
  </w:style>
  <w:style w:type="paragraph" w:customStyle="1" w:styleId="CM20">
    <w:name w:val="CM20"/>
    <w:basedOn w:val="Default"/>
    <w:next w:val="Default"/>
    <w:rsid w:val="009E78F5"/>
    <w:rPr>
      <w:rFonts w:cs="Times New Roman"/>
      <w:color w:val="auto"/>
    </w:rPr>
  </w:style>
  <w:style w:type="paragraph" w:customStyle="1" w:styleId="CM21">
    <w:name w:val="CM21"/>
    <w:basedOn w:val="Default"/>
    <w:next w:val="Default"/>
    <w:rsid w:val="009E78F5"/>
    <w:pPr>
      <w:spacing w:line="226" w:lineRule="atLeast"/>
    </w:pPr>
    <w:rPr>
      <w:rFonts w:cs="Times New Roman"/>
      <w:color w:val="auto"/>
    </w:rPr>
  </w:style>
  <w:style w:type="paragraph" w:customStyle="1" w:styleId="CM22">
    <w:name w:val="CM22"/>
    <w:basedOn w:val="Default"/>
    <w:next w:val="Default"/>
    <w:rsid w:val="009E78F5"/>
    <w:pPr>
      <w:spacing w:line="226" w:lineRule="atLeast"/>
    </w:pPr>
    <w:rPr>
      <w:rFonts w:cs="Times New Roman"/>
      <w:color w:val="auto"/>
    </w:rPr>
  </w:style>
  <w:style w:type="paragraph" w:customStyle="1" w:styleId="CM23">
    <w:name w:val="CM23"/>
    <w:basedOn w:val="Default"/>
    <w:next w:val="Default"/>
    <w:rsid w:val="009E78F5"/>
    <w:rPr>
      <w:rFonts w:cs="Times New Roman"/>
      <w:color w:val="auto"/>
    </w:rPr>
  </w:style>
  <w:style w:type="paragraph" w:customStyle="1" w:styleId="CM24">
    <w:name w:val="CM24"/>
    <w:basedOn w:val="Default"/>
    <w:next w:val="Default"/>
    <w:rsid w:val="009E78F5"/>
    <w:pPr>
      <w:spacing w:line="276" w:lineRule="atLeast"/>
    </w:pPr>
    <w:rPr>
      <w:rFonts w:cs="Times New Roman"/>
      <w:color w:val="auto"/>
    </w:rPr>
  </w:style>
  <w:style w:type="paragraph" w:customStyle="1" w:styleId="CM72">
    <w:name w:val="CM72"/>
    <w:basedOn w:val="Default"/>
    <w:next w:val="Default"/>
    <w:rsid w:val="009E78F5"/>
    <w:pPr>
      <w:spacing w:after="563"/>
    </w:pPr>
    <w:rPr>
      <w:rFonts w:cs="Times New Roman"/>
      <w:color w:val="auto"/>
    </w:rPr>
  </w:style>
  <w:style w:type="paragraph" w:customStyle="1" w:styleId="CM25">
    <w:name w:val="CM25"/>
    <w:basedOn w:val="Default"/>
    <w:next w:val="Default"/>
    <w:rsid w:val="009E78F5"/>
    <w:rPr>
      <w:rFonts w:cs="Times New Roman"/>
      <w:color w:val="auto"/>
    </w:rPr>
  </w:style>
  <w:style w:type="paragraph" w:customStyle="1" w:styleId="CM28">
    <w:name w:val="CM28"/>
    <w:basedOn w:val="Default"/>
    <w:next w:val="Default"/>
    <w:rsid w:val="009E78F5"/>
    <w:pPr>
      <w:spacing w:line="276" w:lineRule="atLeast"/>
    </w:pPr>
    <w:rPr>
      <w:rFonts w:cs="Times New Roman"/>
      <w:color w:val="auto"/>
    </w:rPr>
  </w:style>
  <w:style w:type="paragraph" w:customStyle="1" w:styleId="CM73">
    <w:name w:val="CM73"/>
    <w:basedOn w:val="Default"/>
    <w:next w:val="Default"/>
    <w:rsid w:val="009E78F5"/>
    <w:pPr>
      <w:spacing w:after="475"/>
    </w:pPr>
    <w:rPr>
      <w:rFonts w:cs="Times New Roman"/>
      <w:color w:val="auto"/>
    </w:rPr>
  </w:style>
  <w:style w:type="paragraph" w:customStyle="1" w:styleId="CM29">
    <w:name w:val="CM29"/>
    <w:basedOn w:val="Default"/>
    <w:next w:val="Default"/>
    <w:rsid w:val="009E78F5"/>
    <w:pPr>
      <w:spacing w:line="278" w:lineRule="atLeast"/>
    </w:pPr>
    <w:rPr>
      <w:rFonts w:cs="Times New Roman"/>
      <w:color w:val="auto"/>
    </w:rPr>
  </w:style>
  <w:style w:type="paragraph" w:customStyle="1" w:styleId="CM26">
    <w:name w:val="CM26"/>
    <w:basedOn w:val="Default"/>
    <w:next w:val="Default"/>
    <w:rsid w:val="009E78F5"/>
    <w:pPr>
      <w:spacing w:line="273" w:lineRule="atLeast"/>
    </w:pPr>
    <w:rPr>
      <w:rFonts w:cs="Times New Roman"/>
      <w:color w:val="auto"/>
    </w:rPr>
  </w:style>
  <w:style w:type="paragraph" w:customStyle="1" w:styleId="CM30">
    <w:name w:val="CM30"/>
    <w:basedOn w:val="Default"/>
    <w:next w:val="Default"/>
    <w:rsid w:val="009E78F5"/>
    <w:pPr>
      <w:spacing w:line="276" w:lineRule="atLeast"/>
    </w:pPr>
    <w:rPr>
      <w:rFonts w:cs="Times New Roman"/>
      <w:color w:val="auto"/>
    </w:rPr>
  </w:style>
  <w:style w:type="paragraph" w:customStyle="1" w:styleId="CM31">
    <w:name w:val="CM31"/>
    <w:basedOn w:val="Default"/>
    <w:next w:val="Default"/>
    <w:rsid w:val="009E78F5"/>
    <w:pPr>
      <w:spacing w:line="396" w:lineRule="atLeast"/>
    </w:pPr>
    <w:rPr>
      <w:rFonts w:cs="Times New Roman"/>
      <w:color w:val="auto"/>
    </w:rPr>
  </w:style>
  <w:style w:type="paragraph" w:customStyle="1" w:styleId="CM32">
    <w:name w:val="CM32"/>
    <w:basedOn w:val="Default"/>
    <w:next w:val="Default"/>
    <w:rsid w:val="009E78F5"/>
    <w:pPr>
      <w:spacing w:line="396" w:lineRule="atLeast"/>
    </w:pPr>
    <w:rPr>
      <w:rFonts w:cs="Times New Roman"/>
      <w:color w:val="auto"/>
    </w:rPr>
  </w:style>
  <w:style w:type="paragraph" w:customStyle="1" w:styleId="CM33">
    <w:name w:val="CM33"/>
    <w:basedOn w:val="Default"/>
    <w:next w:val="Default"/>
    <w:rsid w:val="009E78F5"/>
    <w:pPr>
      <w:spacing w:line="253" w:lineRule="atLeast"/>
    </w:pPr>
    <w:rPr>
      <w:rFonts w:cs="Times New Roman"/>
      <w:color w:val="auto"/>
    </w:rPr>
  </w:style>
  <w:style w:type="paragraph" w:customStyle="1" w:styleId="CM74">
    <w:name w:val="CM74"/>
    <w:basedOn w:val="Default"/>
    <w:next w:val="Default"/>
    <w:rsid w:val="009E78F5"/>
    <w:pPr>
      <w:spacing w:after="298"/>
    </w:pPr>
    <w:rPr>
      <w:rFonts w:cs="Times New Roman"/>
      <w:color w:val="auto"/>
    </w:rPr>
  </w:style>
  <w:style w:type="paragraph" w:customStyle="1" w:styleId="CM75">
    <w:name w:val="CM75"/>
    <w:basedOn w:val="Default"/>
    <w:next w:val="Default"/>
    <w:rsid w:val="009E78F5"/>
    <w:pPr>
      <w:spacing w:after="978"/>
    </w:pPr>
    <w:rPr>
      <w:rFonts w:cs="Times New Roman"/>
      <w:color w:val="auto"/>
    </w:rPr>
  </w:style>
  <w:style w:type="paragraph" w:customStyle="1" w:styleId="CM27">
    <w:name w:val="CM27"/>
    <w:basedOn w:val="Default"/>
    <w:next w:val="Default"/>
    <w:rsid w:val="009E78F5"/>
    <w:rPr>
      <w:rFonts w:cs="Times New Roman"/>
      <w:color w:val="auto"/>
    </w:rPr>
  </w:style>
  <w:style w:type="paragraph" w:customStyle="1" w:styleId="CM35">
    <w:name w:val="CM35"/>
    <w:basedOn w:val="Default"/>
    <w:next w:val="Default"/>
    <w:rsid w:val="009E78F5"/>
    <w:pPr>
      <w:spacing w:line="276" w:lineRule="atLeast"/>
    </w:pPr>
    <w:rPr>
      <w:rFonts w:cs="Times New Roman"/>
      <w:color w:val="auto"/>
    </w:rPr>
  </w:style>
  <w:style w:type="paragraph" w:customStyle="1" w:styleId="CM38">
    <w:name w:val="CM38"/>
    <w:basedOn w:val="Default"/>
    <w:next w:val="Default"/>
    <w:rsid w:val="009E78F5"/>
    <w:pPr>
      <w:spacing w:line="303" w:lineRule="atLeast"/>
    </w:pPr>
    <w:rPr>
      <w:rFonts w:cs="Times New Roman"/>
      <w:color w:val="auto"/>
    </w:rPr>
  </w:style>
  <w:style w:type="paragraph" w:customStyle="1" w:styleId="CM39">
    <w:name w:val="CM39"/>
    <w:basedOn w:val="Default"/>
    <w:next w:val="Default"/>
    <w:rsid w:val="009E78F5"/>
    <w:pPr>
      <w:spacing w:line="306" w:lineRule="atLeast"/>
    </w:pPr>
    <w:rPr>
      <w:rFonts w:cs="Times New Roman"/>
      <w:color w:val="auto"/>
    </w:rPr>
  </w:style>
  <w:style w:type="paragraph" w:customStyle="1" w:styleId="CM40">
    <w:name w:val="CM40"/>
    <w:basedOn w:val="Default"/>
    <w:next w:val="Default"/>
    <w:rsid w:val="009E78F5"/>
    <w:pPr>
      <w:spacing w:line="276" w:lineRule="atLeast"/>
    </w:pPr>
    <w:rPr>
      <w:rFonts w:cs="Times New Roman"/>
      <w:color w:val="auto"/>
    </w:rPr>
  </w:style>
  <w:style w:type="paragraph" w:customStyle="1" w:styleId="CM42">
    <w:name w:val="CM42"/>
    <w:basedOn w:val="Default"/>
    <w:next w:val="Default"/>
    <w:rsid w:val="009E78F5"/>
    <w:pPr>
      <w:spacing w:line="278" w:lineRule="atLeast"/>
    </w:pPr>
    <w:rPr>
      <w:rFonts w:cs="Times New Roman"/>
      <w:color w:val="auto"/>
    </w:rPr>
  </w:style>
  <w:style w:type="paragraph" w:customStyle="1" w:styleId="CM45">
    <w:name w:val="CM45"/>
    <w:basedOn w:val="Default"/>
    <w:next w:val="Default"/>
    <w:rsid w:val="009E78F5"/>
    <w:rPr>
      <w:rFonts w:cs="Times New Roman"/>
      <w:color w:val="auto"/>
    </w:rPr>
  </w:style>
  <w:style w:type="paragraph" w:customStyle="1" w:styleId="CM46">
    <w:name w:val="CM46"/>
    <w:basedOn w:val="Default"/>
    <w:next w:val="Default"/>
    <w:rsid w:val="009E78F5"/>
    <w:pPr>
      <w:spacing w:line="276" w:lineRule="atLeast"/>
    </w:pPr>
    <w:rPr>
      <w:rFonts w:cs="Times New Roman"/>
      <w:color w:val="auto"/>
    </w:rPr>
  </w:style>
  <w:style w:type="paragraph" w:customStyle="1" w:styleId="CM41">
    <w:name w:val="CM41"/>
    <w:basedOn w:val="Default"/>
    <w:next w:val="Default"/>
    <w:rsid w:val="009E78F5"/>
    <w:pPr>
      <w:spacing w:line="276" w:lineRule="atLeast"/>
    </w:pPr>
    <w:rPr>
      <w:rFonts w:cs="Times New Roman"/>
      <w:color w:val="auto"/>
    </w:rPr>
  </w:style>
  <w:style w:type="paragraph" w:customStyle="1" w:styleId="CM34">
    <w:name w:val="CM34"/>
    <w:basedOn w:val="Default"/>
    <w:next w:val="Default"/>
    <w:rsid w:val="009E78F5"/>
    <w:rPr>
      <w:rFonts w:cs="Times New Roman"/>
      <w:color w:val="auto"/>
    </w:rPr>
  </w:style>
  <w:style w:type="paragraph" w:customStyle="1" w:styleId="CM48">
    <w:name w:val="CM48"/>
    <w:basedOn w:val="Default"/>
    <w:next w:val="Default"/>
    <w:rsid w:val="009E78F5"/>
    <w:pPr>
      <w:spacing w:line="276" w:lineRule="atLeast"/>
    </w:pPr>
    <w:rPr>
      <w:rFonts w:cs="Times New Roman"/>
      <w:color w:val="auto"/>
    </w:rPr>
  </w:style>
  <w:style w:type="paragraph" w:customStyle="1" w:styleId="CM49">
    <w:name w:val="CM49"/>
    <w:basedOn w:val="Default"/>
    <w:next w:val="Default"/>
    <w:rsid w:val="009E78F5"/>
    <w:pPr>
      <w:spacing w:line="276" w:lineRule="atLeast"/>
    </w:pPr>
    <w:rPr>
      <w:rFonts w:cs="Times New Roman"/>
      <w:color w:val="auto"/>
    </w:rPr>
  </w:style>
  <w:style w:type="paragraph" w:customStyle="1" w:styleId="CM50">
    <w:name w:val="CM50"/>
    <w:basedOn w:val="Default"/>
    <w:next w:val="Default"/>
    <w:rsid w:val="009E78F5"/>
    <w:pPr>
      <w:spacing w:line="278" w:lineRule="atLeast"/>
    </w:pPr>
    <w:rPr>
      <w:rFonts w:cs="Times New Roman"/>
      <w:color w:val="auto"/>
    </w:rPr>
  </w:style>
  <w:style w:type="paragraph" w:customStyle="1" w:styleId="CM53">
    <w:name w:val="CM53"/>
    <w:basedOn w:val="Default"/>
    <w:next w:val="Default"/>
    <w:rsid w:val="009E78F5"/>
    <w:pPr>
      <w:spacing w:line="233" w:lineRule="atLeast"/>
    </w:pPr>
    <w:rPr>
      <w:rFonts w:cs="Times New Roman"/>
      <w:color w:val="auto"/>
    </w:rPr>
  </w:style>
  <w:style w:type="paragraph" w:customStyle="1" w:styleId="CM76">
    <w:name w:val="CM76"/>
    <w:basedOn w:val="Default"/>
    <w:next w:val="Default"/>
    <w:rsid w:val="009E78F5"/>
    <w:pPr>
      <w:spacing w:after="173"/>
    </w:pPr>
    <w:rPr>
      <w:rFonts w:cs="Times New Roman"/>
      <w:color w:val="auto"/>
    </w:rPr>
  </w:style>
  <w:style w:type="paragraph" w:customStyle="1" w:styleId="CM55">
    <w:name w:val="CM55"/>
    <w:basedOn w:val="Default"/>
    <w:next w:val="Default"/>
    <w:rsid w:val="009E78F5"/>
    <w:pPr>
      <w:spacing w:line="233" w:lineRule="atLeast"/>
    </w:pPr>
    <w:rPr>
      <w:rFonts w:cs="Times New Roman"/>
      <w:color w:val="auto"/>
    </w:rPr>
  </w:style>
  <w:style w:type="paragraph" w:customStyle="1" w:styleId="CM56">
    <w:name w:val="CM56"/>
    <w:basedOn w:val="Default"/>
    <w:next w:val="Default"/>
    <w:rsid w:val="009E78F5"/>
    <w:pPr>
      <w:spacing w:line="231" w:lineRule="atLeast"/>
    </w:pPr>
    <w:rPr>
      <w:rFonts w:cs="Times New Roman"/>
      <w:color w:val="auto"/>
    </w:rPr>
  </w:style>
  <w:style w:type="paragraph" w:customStyle="1" w:styleId="CM58">
    <w:name w:val="CM58"/>
    <w:basedOn w:val="Default"/>
    <w:next w:val="Default"/>
    <w:rsid w:val="009E78F5"/>
    <w:pPr>
      <w:spacing w:line="251" w:lineRule="atLeast"/>
    </w:pPr>
    <w:rPr>
      <w:rFonts w:cs="Times New Roman"/>
      <w:color w:val="auto"/>
    </w:rPr>
  </w:style>
  <w:style w:type="paragraph" w:customStyle="1" w:styleId="CM120">
    <w:name w:val="CM120"/>
    <w:basedOn w:val="Default"/>
    <w:next w:val="Default"/>
    <w:rsid w:val="009E78F5"/>
    <w:pPr>
      <w:spacing w:after="270"/>
    </w:pPr>
    <w:rPr>
      <w:rFonts w:ascii="Times New Roman" w:hAnsi="Times New Roman" w:cs="Times New Roman"/>
      <w:color w:val="auto"/>
    </w:rPr>
  </w:style>
  <w:style w:type="paragraph" w:customStyle="1" w:styleId="CM44">
    <w:name w:val="CM44"/>
    <w:basedOn w:val="Default"/>
    <w:next w:val="Default"/>
    <w:rsid w:val="009E78F5"/>
    <w:pPr>
      <w:spacing w:after="200"/>
    </w:pPr>
    <w:rPr>
      <w:color w:val="auto"/>
    </w:rPr>
  </w:style>
  <w:style w:type="paragraph" w:customStyle="1" w:styleId="CM51">
    <w:name w:val="CM51"/>
    <w:basedOn w:val="Default"/>
    <w:next w:val="Default"/>
    <w:rsid w:val="009E78F5"/>
    <w:pPr>
      <w:spacing w:after="133"/>
    </w:pPr>
    <w:rPr>
      <w:color w:val="auto"/>
    </w:rPr>
  </w:style>
  <w:style w:type="paragraph" w:customStyle="1" w:styleId="CM36">
    <w:name w:val="CM36"/>
    <w:basedOn w:val="Default"/>
    <w:next w:val="Default"/>
    <w:rsid w:val="009E78F5"/>
    <w:pPr>
      <w:spacing w:line="253" w:lineRule="atLeast"/>
    </w:pPr>
    <w:rPr>
      <w:color w:val="auto"/>
    </w:rPr>
  </w:style>
  <w:style w:type="paragraph" w:customStyle="1" w:styleId="CM37">
    <w:name w:val="CM37"/>
    <w:basedOn w:val="Default"/>
    <w:next w:val="Default"/>
    <w:rsid w:val="009E78F5"/>
    <w:pPr>
      <w:spacing w:line="256" w:lineRule="atLeast"/>
    </w:pPr>
    <w:rPr>
      <w:color w:val="auto"/>
    </w:rPr>
  </w:style>
  <w:style w:type="paragraph" w:customStyle="1" w:styleId="CM111">
    <w:name w:val="CM111"/>
    <w:basedOn w:val="Default"/>
    <w:next w:val="Default"/>
    <w:rsid w:val="009E78F5"/>
    <w:pPr>
      <w:spacing w:after="513"/>
    </w:pPr>
    <w:rPr>
      <w:rFonts w:ascii="Times New Roman" w:hAnsi="Times New Roman" w:cs="Times New Roman"/>
      <w:color w:val="auto"/>
    </w:rPr>
  </w:style>
  <w:style w:type="paragraph" w:customStyle="1" w:styleId="CM113">
    <w:name w:val="CM113"/>
    <w:basedOn w:val="Default"/>
    <w:next w:val="Default"/>
    <w:rsid w:val="009E78F5"/>
    <w:pPr>
      <w:spacing w:after="123"/>
    </w:pPr>
    <w:rPr>
      <w:rFonts w:ascii="Times New Roman" w:hAnsi="Times New Roman" w:cs="Times New Roman"/>
      <w:color w:val="auto"/>
    </w:rPr>
  </w:style>
  <w:style w:type="paragraph" w:customStyle="1" w:styleId="CM119">
    <w:name w:val="CM119"/>
    <w:basedOn w:val="Default"/>
    <w:next w:val="Default"/>
    <w:rsid w:val="009E78F5"/>
    <w:pPr>
      <w:spacing w:after="388"/>
    </w:pPr>
    <w:rPr>
      <w:rFonts w:ascii="Times New Roman" w:hAnsi="Times New Roman" w:cs="Times New Roman"/>
      <w:color w:val="auto"/>
    </w:rPr>
  </w:style>
  <w:style w:type="paragraph" w:customStyle="1" w:styleId="CM143">
    <w:name w:val="CM143"/>
    <w:basedOn w:val="Default"/>
    <w:next w:val="Default"/>
    <w:rsid w:val="009E78F5"/>
    <w:pPr>
      <w:spacing w:after="583"/>
    </w:pPr>
    <w:rPr>
      <w:rFonts w:ascii="Times New Roman" w:hAnsi="Times New Roman" w:cs="Times New Roman"/>
      <w:color w:val="auto"/>
    </w:rPr>
  </w:style>
  <w:style w:type="paragraph" w:customStyle="1" w:styleId="CM88">
    <w:name w:val="CM88"/>
    <w:basedOn w:val="Default"/>
    <w:next w:val="Default"/>
    <w:rsid w:val="009E78F5"/>
    <w:pPr>
      <w:spacing w:line="276" w:lineRule="atLeast"/>
    </w:pPr>
    <w:rPr>
      <w:rFonts w:ascii="Times New Roman" w:hAnsi="Times New Roman" w:cs="Times New Roman"/>
      <w:color w:val="auto"/>
    </w:rPr>
  </w:style>
  <w:style w:type="paragraph" w:customStyle="1" w:styleId="110---naslov-clana">
    <w:name w:val="110---naslov-clana"/>
    <w:basedOn w:val="Normal"/>
    <w:rsid w:val="009E78F5"/>
    <w:pPr>
      <w:spacing w:before="100" w:beforeAutospacing="1" w:after="100" w:afterAutospacing="1"/>
    </w:pPr>
    <w:rPr>
      <w:lang w:val="en-US"/>
    </w:rPr>
  </w:style>
  <w:style w:type="paragraph" w:customStyle="1" w:styleId="CM112">
    <w:name w:val="CM112"/>
    <w:basedOn w:val="Default"/>
    <w:next w:val="Default"/>
    <w:rsid w:val="009E78F5"/>
    <w:pPr>
      <w:spacing w:after="653"/>
    </w:pPr>
    <w:rPr>
      <w:rFonts w:ascii="Times New Roman" w:hAnsi="Times New Roman" w:cs="Times New Roman"/>
      <w:color w:val="auto"/>
    </w:rPr>
  </w:style>
  <w:style w:type="paragraph" w:customStyle="1" w:styleId="120---podnaslov-clana">
    <w:name w:val="120---podnaslov-clana"/>
    <w:basedOn w:val="Normal"/>
    <w:rsid w:val="009E78F5"/>
    <w:pPr>
      <w:spacing w:before="100" w:beforeAutospacing="1" w:after="100" w:afterAutospacing="1"/>
    </w:pPr>
    <w:rPr>
      <w:lang w:val="en-US"/>
    </w:rPr>
  </w:style>
  <w:style w:type="paragraph" w:customStyle="1" w:styleId="normalprored">
    <w:name w:val="normalprored"/>
    <w:basedOn w:val="Normal"/>
    <w:rsid w:val="009E78F5"/>
    <w:pPr>
      <w:spacing w:before="100" w:beforeAutospacing="1" w:after="100" w:afterAutospacing="1"/>
    </w:pPr>
    <w:rPr>
      <w:lang w:val="en-US"/>
    </w:rPr>
  </w:style>
  <w:style w:type="paragraph" w:customStyle="1" w:styleId="Heading10">
    <w:name w:val="Heading 10"/>
    <w:basedOn w:val="Normal"/>
    <w:next w:val="Teloteksta"/>
    <w:rsid w:val="009E78F5"/>
    <w:pPr>
      <w:keepNext/>
      <w:widowControl w:val="0"/>
      <w:tabs>
        <w:tab w:val="num" w:pos="720"/>
      </w:tabs>
      <w:suppressAutoHyphens/>
      <w:spacing w:before="240" w:after="120"/>
      <w:ind w:left="720" w:hanging="360"/>
    </w:pPr>
    <w:rPr>
      <w:rFonts w:ascii="Arial" w:eastAsia="MS Mincho" w:hAnsi="Arial" w:cs="Tahoma"/>
      <w:b/>
      <w:bCs/>
      <w:kern w:val="1"/>
      <w:sz w:val="21"/>
      <w:szCs w:val="21"/>
      <w:lang w:val="en-US"/>
    </w:rPr>
  </w:style>
  <w:style w:type="paragraph" w:customStyle="1" w:styleId="CM57">
    <w:name w:val="CM57"/>
    <w:basedOn w:val="Default"/>
    <w:next w:val="Default"/>
    <w:rsid w:val="009E78F5"/>
    <w:pPr>
      <w:spacing w:after="1058"/>
    </w:pPr>
    <w:rPr>
      <w:color w:val="auto"/>
    </w:rPr>
  </w:style>
  <w:style w:type="paragraph" w:customStyle="1" w:styleId="CM62">
    <w:name w:val="CM62"/>
    <w:basedOn w:val="Default"/>
    <w:next w:val="Default"/>
    <w:rsid w:val="009E78F5"/>
    <w:pPr>
      <w:spacing w:after="825"/>
    </w:pPr>
    <w:rPr>
      <w:color w:val="auto"/>
    </w:rPr>
  </w:style>
  <w:style w:type="paragraph" w:customStyle="1" w:styleId="normalcentaritalic">
    <w:name w:val="normalcentaritalic"/>
    <w:basedOn w:val="Normal"/>
    <w:rsid w:val="009E78F5"/>
    <w:pPr>
      <w:spacing w:before="100" w:beforeAutospacing="1" w:after="100" w:afterAutospacing="1"/>
    </w:pPr>
    <w:rPr>
      <w:lang w:val="en-US"/>
    </w:rPr>
  </w:style>
  <w:style w:type="paragraph" w:styleId="Listasaznakovimazanabrajanje2">
    <w:name w:val="List Bullet 2"/>
    <w:basedOn w:val="Normal"/>
    <w:autoRedefine/>
    <w:rsid w:val="009E78F5"/>
    <w:pPr>
      <w:tabs>
        <w:tab w:val="num" w:pos="1440"/>
      </w:tabs>
      <w:ind w:left="1440" w:hanging="360"/>
    </w:pPr>
    <w:rPr>
      <w:lang w:val="en-US"/>
    </w:rPr>
  </w:style>
  <w:style w:type="paragraph" w:styleId="Znakzanabrajanjenalisti">
    <w:name w:val="List Bullet"/>
    <w:basedOn w:val="Normal"/>
    <w:autoRedefine/>
    <w:rsid w:val="009E78F5"/>
    <w:pPr>
      <w:tabs>
        <w:tab w:val="num" w:pos="1080"/>
      </w:tabs>
      <w:ind w:left="1080" w:hanging="360"/>
    </w:pPr>
    <w:rPr>
      <w:lang w:val="en-US"/>
    </w:rPr>
  </w:style>
  <w:style w:type="character" w:customStyle="1" w:styleId="Heading3">
    <w:name w:val="Heading #3_"/>
    <w:link w:val="Heading30"/>
    <w:rsid w:val="009E78F5"/>
    <w:rPr>
      <w:rFonts w:ascii="Arial" w:hAnsi="Arial"/>
      <w:b/>
      <w:bCs/>
      <w:sz w:val="25"/>
      <w:szCs w:val="25"/>
      <w:shd w:val="clear" w:color="auto" w:fill="FFFFFF"/>
    </w:rPr>
  </w:style>
  <w:style w:type="paragraph" w:customStyle="1" w:styleId="Heading30">
    <w:name w:val="Heading #3"/>
    <w:basedOn w:val="Normal"/>
    <w:link w:val="Heading3"/>
    <w:rsid w:val="009E78F5"/>
    <w:pPr>
      <w:shd w:val="clear" w:color="auto" w:fill="FFFFFF"/>
      <w:spacing w:before="660" w:after="660" w:line="240" w:lineRule="atLeast"/>
      <w:ind w:hanging="1200"/>
      <w:jc w:val="both"/>
      <w:outlineLvl w:val="2"/>
    </w:pPr>
    <w:rPr>
      <w:rFonts w:ascii="Arial" w:eastAsia="MS Mincho" w:hAnsi="Arial"/>
      <w:b/>
      <w:bCs/>
      <w:sz w:val="25"/>
      <w:szCs w:val="25"/>
    </w:rPr>
  </w:style>
  <w:style w:type="character" w:customStyle="1" w:styleId="Bodytext14">
    <w:name w:val="Body text (14)_"/>
    <w:link w:val="Bodytext140"/>
    <w:rsid w:val="009E78F5"/>
    <w:rPr>
      <w:rFonts w:ascii="Arial" w:hAnsi="Arial"/>
      <w:b/>
      <w:bCs/>
      <w:sz w:val="22"/>
      <w:szCs w:val="22"/>
      <w:shd w:val="clear" w:color="auto" w:fill="FFFFFF"/>
    </w:rPr>
  </w:style>
  <w:style w:type="paragraph" w:customStyle="1" w:styleId="Bodytext140">
    <w:name w:val="Body text (14)"/>
    <w:basedOn w:val="Normal"/>
    <w:link w:val="Bodytext14"/>
    <w:rsid w:val="009E78F5"/>
    <w:pPr>
      <w:shd w:val="clear" w:color="auto" w:fill="FFFFFF"/>
      <w:spacing w:before="480" w:line="504" w:lineRule="exact"/>
    </w:pPr>
    <w:rPr>
      <w:rFonts w:ascii="Arial" w:eastAsia="MS Mincho" w:hAnsi="Arial"/>
      <w:b/>
      <w:bCs/>
      <w:sz w:val="22"/>
    </w:rPr>
  </w:style>
  <w:style w:type="character" w:customStyle="1" w:styleId="Heading2">
    <w:name w:val="Heading #2_"/>
    <w:link w:val="Heading21"/>
    <w:rsid w:val="009E78F5"/>
    <w:rPr>
      <w:rFonts w:ascii="Arial" w:hAnsi="Arial"/>
      <w:b/>
      <w:bCs/>
      <w:spacing w:val="30"/>
      <w:sz w:val="28"/>
      <w:szCs w:val="28"/>
      <w:shd w:val="clear" w:color="auto" w:fill="FFFFFF"/>
    </w:rPr>
  </w:style>
  <w:style w:type="paragraph" w:customStyle="1" w:styleId="Heading21">
    <w:name w:val="Heading #21"/>
    <w:basedOn w:val="Normal"/>
    <w:link w:val="Heading2"/>
    <w:rsid w:val="009E78F5"/>
    <w:pPr>
      <w:shd w:val="clear" w:color="auto" w:fill="FFFFFF"/>
      <w:spacing w:before="1260" w:after="660" w:line="240" w:lineRule="atLeast"/>
      <w:ind w:hanging="1380"/>
      <w:jc w:val="both"/>
      <w:outlineLvl w:val="1"/>
    </w:pPr>
    <w:rPr>
      <w:rFonts w:ascii="Arial" w:eastAsia="MS Mincho" w:hAnsi="Arial"/>
      <w:b/>
      <w:bCs/>
      <w:spacing w:val="30"/>
      <w:sz w:val="28"/>
      <w:szCs w:val="28"/>
    </w:rPr>
  </w:style>
  <w:style w:type="character" w:customStyle="1" w:styleId="Bodytext13">
    <w:name w:val="Body text (13)_"/>
    <w:link w:val="Bodytext131"/>
    <w:rsid w:val="009E78F5"/>
    <w:rPr>
      <w:rFonts w:ascii="Arial" w:hAnsi="Arial"/>
      <w:b/>
      <w:bCs/>
      <w:shd w:val="clear" w:color="auto" w:fill="FFFFFF"/>
    </w:rPr>
  </w:style>
  <w:style w:type="paragraph" w:customStyle="1" w:styleId="Bodytext131">
    <w:name w:val="Body text (13)1"/>
    <w:basedOn w:val="Normal"/>
    <w:link w:val="Bodytext13"/>
    <w:rsid w:val="009E78F5"/>
    <w:pPr>
      <w:shd w:val="clear" w:color="auto" w:fill="FFFFFF"/>
      <w:spacing w:line="240" w:lineRule="atLeast"/>
      <w:ind w:hanging="340"/>
    </w:pPr>
    <w:rPr>
      <w:rFonts w:ascii="Arial" w:eastAsia="MS Mincho" w:hAnsi="Arial"/>
      <w:b/>
      <w:bCs/>
      <w:sz w:val="20"/>
      <w:szCs w:val="20"/>
    </w:rPr>
  </w:style>
  <w:style w:type="character" w:customStyle="1" w:styleId="Bodytext15">
    <w:name w:val="Body text (15)_"/>
    <w:link w:val="Bodytext150"/>
    <w:rsid w:val="009E78F5"/>
    <w:rPr>
      <w:rFonts w:ascii="Arial" w:hAnsi="Arial"/>
      <w:b/>
      <w:bCs/>
      <w:sz w:val="23"/>
      <w:szCs w:val="23"/>
      <w:shd w:val="clear" w:color="auto" w:fill="FFFFFF"/>
    </w:rPr>
  </w:style>
  <w:style w:type="paragraph" w:customStyle="1" w:styleId="Bodytext150">
    <w:name w:val="Body text (15)"/>
    <w:basedOn w:val="Normal"/>
    <w:link w:val="Bodytext15"/>
    <w:rsid w:val="009E78F5"/>
    <w:pPr>
      <w:shd w:val="clear" w:color="auto" w:fill="FFFFFF"/>
      <w:spacing w:before="240" w:after="240" w:line="240" w:lineRule="atLeast"/>
      <w:jc w:val="both"/>
    </w:pPr>
    <w:rPr>
      <w:rFonts w:ascii="Arial" w:eastAsia="MS Mincho" w:hAnsi="Arial"/>
      <w:b/>
      <w:bCs/>
      <w:sz w:val="23"/>
      <w:szCs w:val="23"/>
    </w:rPr>
  </w:style>
  <w:style w:type="character" w:customStyle="1" w:styleId="Bodytext16">
    <w:name w:val="Body text (16)_"/>
    <w:link w:val="Bodytext160"/>
    <w:rsid w:val="009E78F5"/>
    <w:rPr>
      <w:sz w:val="14"/>
      <w:szCs w:val="14"/>
      <w:shd w:val="clear" w:color="auto" w:fill="FFFFFF"/>
    </w:rPr>
  </w:style>
  <w:style w:type="paragraph" w:customStyle="1" w:styleId="Bodytext160">
    <w:name w:val="Body text (16)"/>
    <w:basedOn w:val="Normal"/>
    <w:link w:val="Bodytext16"/>
    <w:rsid w:val="009E78F5"/>
    <w:pPr>
      <w:shd w:val="clear" w:color="auto" w:fill="FFFFFF"/>
      <w:spacing w:before="180" w:line="240" w:lineRule="atLeast"/>
      <w:jc w:val="right"/>
    </w:pPr>
    <w:rPr>
      <w:rFonts w:eastAsia="MS Mincho"/>
      <w:sz w:val="14"/>
      <w:szCs w:val="14"/>
    </w:rPr>
  </w:style>
  <w:style w:type="character" w:customStyle="1" w:styleId="Bodytext17">
    <w:name w:val="Body text (17)_"/>
    <w:link w:val="Bodytext170"/>
    <w:rsid w:val="009E78F5"/>
    <w:rPr>
      <w:rFonts w:ascii="Arial" w:hAnsi="Arial"/>
      <w:b/>
      <w:bCs/>
      <w:spacing w:val="40"/>
      <w:sz w:val="23"/>
      <w:szCs w:val="23"/>
      <w:shd w:val="clear" w:color="auto" w:fill="FFFFFF"/>
    </w:rPr>
  </w:style>
  <w:style w:type="paragraph" w:customStyle="1" w:styleId="Bodytext170">
    <w:name w:val="Body text (17)"/>
    <w:basedOn w:val="Normal"/>
    <w:link w:val="Bodytext17"/>
    <w:rsid w:val="009E78F5"/>
    <w:pPr>
      <w:shd w:val="clear" w:color="auto" w:fill="FFFFFF"/>
      <w:spacing w:before="300" w:after="180" w:line="240" w:lineRule="atLeast"/>
      <w:jc w:val="both"/>
    </w:pPr>
    <w:rPr>
      <w:rFonts w:ascii="Arial" w:eastAsia="MS Mincho" w:hAnsi="Arial"/>
      <w:b/>
      <w:bCs/>
      <w:spacing w:val="40"/>
      <w:sz w:val="23"/>
      <w:szCs w:val="23"/>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rPr>
  </w:style>
  <w:style w:type="paragraph" w:styleId="Lista2">
    <w:name w:val="List 2"/>
    <w:basedOn w:val="Normal"/>
    <w:rsid w:val="009E78F5"/>
    <w:pPr>
      <w:ind w:left="566" w:hanging="283"/>
    </w:pPr>
    <w:rPr>
      <w:lang w:val="en-US"/>
    </w:rPr>
  </w:style>
  <w:style w:type="paragraph" w:customStyle="1" w:styleId="CharCharCharCharCharChar1Char">
    <w:name w:val="Char Char Char Char Char Char1 Char"/>
    <w:basedOn w:val="Normal"/>
    <w:semiHidden/>
    <w:rsid w:val="009E78F5"/>
    <w:pPr>
      <w:spacing w:after="160" w:line="240" w:lineRule="exact"/>
    </w:pPr>
    <w:rPr>
      <w:rFonts w:ascii="Tahoma" w:hAnsi="Tahoma"/>
      <w:sz w:val="20"/>
      <w:szCs w:val="20"/>
      <w:lang w:val="en-US"/>
    </w:rPr>
  </w:style>
  <w:style w:type="paragraph" w:customStyle="1" w:styleId="paragraf-western">
    <w:name w:val="paragraf-western"/>
    <w:basedOn w:val="Normal"/>
    <w:rsid w:val="009E78F5"/>
    <w:pPr>
      <w:spacing w:before="100" w:beforeAutospacing="1" w:after="101"/>
      <w:ind w:firstLine="562"/>
      <w:jc w:val="both"/>
    </w:pPr>
    <w:rPr>
      <w:rFonts w:ascii="Arial Cirilica" w:hAnsi="Arial Cirilica"/>
      <w:color w:val="000000"/>
      <w:lang w:val="en-US"/>
    </w:rPr>
  </w:style>
  <w:style w:type="character" w:customStyle="1" w:styleId="stepen1">
    <w:name w:val="stepen1"/>
    <w:rsid w:val="009E78F5"/>
    <w:rPr>
      <w:sz w:val="15"/>
      <w:szCs w:val="15"/>
      <w:vertAlign w:val="superscript"/>
    </w:rPr>
  </w:style>
  <w:style w:type="character" w:customStyle="1" w:styleId="WW8Num12z1">
    <w:name w:val="WW8Num12z1"/>
    <w:rsid w:val="009E78F5"/>
    <w:rPr>
      <w:rFonts w:ascii="Courier New" w:hAnsi="Courier New"/>
    </w:rPr>
  </w:style>
  <w:style w:type="character" w:customStyle="1" w:styleId="WW8Num19z2">
    <w:name w:val="WW8Num19z2"/>
    <w:rsid w:val="009E78F5"/>
    <w:rPr>
      <w:rFonts w:ascii="Wingdings" w:hAnsi="Wingdings"/>
    </w:rPr>
  </w:style>
  <w:style w:type="character" w:customStyle="1" w:styleId="WW8Num9z2">
    <w:name w:val="WW8Num9z2"/>
    <w:rsid w:val="009E78F5"/>
    <w:rPr>
      <w:rFonts w:ascii="Wingdings" w:hAnsi="Wingdings"/>
    </w:rPr>
  </w:style>
  <w:style w:type="character" w:customStyle="1" w:styleId="WW8Num9z3">
    <w:name w:val="WW8Num9z3"/>
    <w:rsid w:val="009E78F5"/>
    <w:rPr>
      <w:rFonts w:ascii="Symbol" w:hAnsi="Symbol"/>
    </w:rPr>
  </w:style>
  <w:style w:type="character" w:customStyle="1" w:styleId="WW8Num12z2">
    <w:name w:val="WW8Num12z2"/>
    <w:rsid w:val="009E78F5"/>
    <w:rPr>
      <w:rFonts w:ascii="Wingdings" w:hAnsi="Wingdings"/>
    </w:rPr>
  </w:style>
  <w:style w:type="character" w:customStyle="1" w:styleId="WW-DefaultParagraphFont111111">
    <w:name w:val="WW-Default Paragraph Font111111"/>
    <w:rsid w:val="009E78F5"/>
  </w:style>
  <w:style w:type="character" w:customStyle="1" w:styleId="WW-DefaultParagraphFont1111111">
    <w:name w:val="WW-Default Paragraph Font1111111"/>
    <w:rsid w:val="009E78F5"/>
  </w:style>
  <w:style w:type="character" w:customStyle="1" w:styleId="WW-DefaultParagraphFont11111111">
    <w:name w:val="WW-Default Paragraph Font11111111"/>
    <w:rsid w:val="009E78F5"/>
  </w:style>
  <w:style w:type="character" w:customStyle="1" w:styleId="WW-Absatz-Standardschriftart1111111111111111111111111111">
    <w:name w:val="WW-Absatz-Standardschriftart1111111111111111111111111111"/>
    <w:rsid w:val="009E78F5"/>
  </w:style>
  <w:style w:type="character" w:customStyle="1" w:styleId="WW-Absatz-Standardschriftart11111111111111111111111111111">
    <w:name w:val="WW-Absatz-Standardschriftart11111111111111111111111111111"/>
    <w:rsid w:val="009E78F5"/>
  </w:style>
  <w:style w:type="character" w:customStyle="1" w:styleId="WW-Absatz-Standardschriftart111111111111111111111111111111">
    <w:name w:val="WW-Absatz-Standardschriftart111111111111111111111111111111"/>
    <w:rsid w:val="009E78F5"/>
  </w:style>
  <w:style w:type="character" w:customStyle="1" w:styleId="WW-Absatz-Standardschriftart1111111111111111111111111111111">
    <w:name w:val="WW-Absatz-Standardschriftart1111111111111111111111111111111"/>
    <w:rsid w:val="009E78F5"/>
  </w:style>
  <w:style w:type="character" w:customStyle="1" w:styleId="WW-DefaultParagraphFont111111111">
    <w:name w:val="WW-Default Paragraph Font111111111"/>
    <w:rsid w:val="009E78F5"/>
  </w:style>
  <w:style w:type="character" w:customStyle="1" w:styleId="WW-Absatz-Standardschriftart11111111111111111111111111111111">
    <w:name w:val="WW-Absatz-Standardschriftart11111111111111111111111111111111"/>
    <w:rsid w:val="009E78F5"/>
  </w:style>
  <w:style w:type="character" w:customStyle="1" w:styleId="WW-Absatz-Standardschriftart111111111111111111111111111111111">
    <w:name w:val="WW-Absatz-Standardschriftart111111111111111111111111111111111"/>
    <w:rsid w:val="009E78F5"/>
  </w:style>
  <w:style w:type="character" w:customStyle="1" w:styleId="WW-Absatz-Standardschriftart1111111111111111111111111111111111">
    <w:name w:val="WW-Absatz-Standardschriftart1111111111111111111111111111111111"/>
    <w:rsid w:val="009E78F5"/>
  </w:style>
  <w:style w:type="character" w:customStyle="1" w:styleId="WW-Absatz-Standardschriftart11111111111111111111111111111111111">
    <w:name w:val="WW-Absatz-Standardschriftart11111111111111111111111111111111111"/>
    <w:rsid w:val="009E78F5"/>
  </w:style>
  <w:style w:type="character" w:customStyle="1" w:styleId="WW-Absatz-Standardschriftart111111111111111111111111111111111111">
    <w:name w:val="WW-Absatz-Standardschriftart111111111111111111111111111111111111"/>
    <w:rsid w:val="009E78F5"/>
  </w:style>
  <w:style w:type="character" w:customStyle="1" w:styleId="WW-Absatz-Standardschriftart1111111111111111111111111111111111111">
    <w:name w:val="WW-Absatz-Standardschriftart1111111111111111111111111111111111111"/>
    <w:rsid w:val="009E78F5"/>
  </w:style>
  <w:style w:type="character" w:customStyle="1" w:styleId="WW-Absatz-Standardschriftart11111111111111111111111111111111111111">
    <w:name w:val="WW-Absatz-Standardschriftart11111111111111111111111111111111111111"/>
    <w:rsid w:val="009E78F5"/>
  </w:style>
  <w:style w:type="character" w:customStyle="1" w:styleId="WW-Absatz-Standardschriftart111111111111111111111111111111111111111">
    <w:name w:val="WW-Absatz-Standardschriftart111111111111111111111111111111111111111"/>
    <w:rsid w:val="009E78F5"/>
  </w:style>
  <w:style w:type="character" w:customStyle="1" w:styleId="WW-Absatz-Standardschriftart1111111111111111111111111111111111111111">
    <w:name w:val="WW-Absatz-Standardschriftart1111111111111111111111111111111111111111"/>
    <w:rsid w:val="009E78F5"/>
  </w:style>
  <w:style w:type="character" w:customStyle="1" w:styleId="WW-DefaultParagraphFont111112111">
    <w:name w:val="WW-Default Paragraph Font111112111"/>
    <w:rsid w:val="009E78F5"/>
  </w:style>
  <w:style w:type="character" w:customStyle="1" w:styleId="WW-Absatz-Standardschriftart11111111111111111111111111111111111111111">
    <w:name w:val="WW-Absatz-Standardschriftart11111111111111111111111111111111111111111"/>
    <w:rsid w:val="009E78F5"/>
  </w:style>
  <w:style w:type="character" w:customStyle="1" w:styleId="WW-DefaultParagraphFont1111121111">
    <w:name w:val="WW-Default Paragraph Font1111121111"/>
    <w:rsid w:val="009E78F5"/>
  </w:style>
  <w:style w:type="character" w:customStyle="1" w:styleId="WW-Absatz-Standardschriftart111111111111111111111111111111111111111111">
    <w:name w:val="WW-Absatz-Standardschriftart111111111111111111111111111111111111111111"/>
    <w:rsid w:val="009E78F5"/>
  </w:style>
  <w:style w:type="character" w:customStyle="1" w:styleId="WW-Absatz-Standardschriftart1111111111111111111111111111111111111111111">
    <w:name w:val="WW-Absatz-Standardschriftart1111111111111111111111111111111111111111111"/>
    <w:rsid w:val="009E78F5"/>
  </w:style>
  <w:style w:type="character" w:customStyle="1" w:styleId="WW-Absatz-Standardschriftart11111111111111111111111111111111111111111111">
    <w:name w:val="WW-Absatz-Standardschriftart11111111111111111111111111111111111111111111"/>
    <w:rsid w:val="009E78F5"/>
  </w:style>
  <w:style w:type="character" w:customStyle="1" w:styleId="WW-Absatz-Standardschriftart111111111111111111111111111111111111111111111">
    <w:name w:val="WW-Absatz-Standardschriftart111111111111111111111111111111111111111111111"/>
    <w:rsid w:val="009E78F5"/>
  </w:style>
  <w:style w:type="character" w:customStyle="1" w:styleId="WW-DefaultParagraphFont11111211111">
    <w:name w:val="WW-Default Paragraph Font11111211111"/>
    <w:rsid w:val="009E78F5"/>
  </w:style>
  <w:style w:type="character" w:customStyle="1" w:styleId="WW-Absatz-Standardschriftart1111111111111111111111111111111111111111111111">
    <w:name w:val="WW-Absatz-Standardschriftart1111111111111111111111111111111111111111111111"/>
    <w:rsid w:val="009E78F5"/>
  </w:style>
  <w:style w:type="character" w:customStyle="1" w:styleId="WW-Absatz-Standardschriftart11111111111111111111111111111111111111111111111">
    <w:name w:val="WW-Absatz-Standardschriftart11111111111111111111111111111111111111111111111"/>
    <w:rsid w:val="009E78F5"/>
  </w:style>
  <w:style w:type="character" w:customStyle="1" w:styleId="WW-Absatz-Standardschriftart111111111111111111111111111111111111111111111111">
    <w:name w:val="WW-Absatz-Standardschriftart111111111111111111111111111111111111111111111111"/>
    <w:rsid w:val="009E78F5"/>
  </w:style>
  <w:style w:type="character" w:customStyle="1" w:styleId="WW-Absatz-Standardschriftart1111111111111111111111111111111111111111111111111">
    <w:name w:val="WW-Absatz-Standardschriftart1111111111111111111111111111111111111111111111111"/>
    <w:rsid w:val="009E78F5"/>
  </w:style>
  <w:style w:type="character" w:customStyle="1" w:styleId="WW-Absatz-Standardschriftart11111111111111111111111111111111111111111111111111">
    <w:name w:val="WW-Absatz-Standardschriftart11111111111111111111111111111111111111111111111111"/>
    <w:rsid w:val="009E78F5"/>
  </w:style>
  <w:style w:type="character" w:customStyle="1" w:styleId="WW-Absatz-Standardschriftart111111111111111111111111111111111111111111111111111">
    <w:name w:val="WW-Absatz-Standardschriftart111111111111111111111111111111111111111111111111111"/>
    <w:rsid w:val="009E78F5"/>
  </w:style>
  <w:style w:type="character" w:customStyle="1" w:styleId="WW8Num275z0">
    <w:name w:val="WW8Num275z0"/>
    <w:rsid w:val="009E78F5"/>
    <w:rPr>
      <w:rFonts w:ascii="Times New Roman" w:eastAsia="Times New Roman" w:hAnsi="Times New Roman" w:cs="Times New Roman"/>
    </w:rPr>
  </w:style>
  <w:style w:type="character" w:customStyle="1" w:styleId="WW8Num275z1">
    <w:name w:val="WW8Num275z1"/>
    <w:rsid w:val="009E78F5"/>
    <w:rPr>
      <w:rFonts w:ascii="Courier New" w:hAnsi="Courier New"/>
    </w:rPr>
  </w:style>
  <w:style w:type="character" w:customStyle="1" w:styleId="WW8Num275z2">
    <w:name w:val="WW8Num275z2"/>
    <w:rsid w:val="009E78F5"/>
    <w:rPr>
      <w:rFonts w:ascii="Wingdings" w:hAnsi="Wingdings"/>
    </w:rPr>
  </w:style>
  <w:style w:type="character" w:customStyle="1" w:styleId="WW8Num275z3">
    <w:name w:val="WW8Num275z3"/>
    <w:rsid w:val="009E78F5"/>
    <w:rPr>
      <w:rFonts w:ascii="Symbol" w:hAnsi="Symbol"/>
    </w:rPr>
  </w:style>
  <w:style w:type="character" w:customStyle="1" w:styleId="Tableofcontents411pt">
    <w:name w:val="Table of contents (4) + 11 pt"/>
    <w:rsid w:val="009E78F5"/>
    <w:rPr>
      <w:rFonts w:ascii="Microsoft Sans Serif" w:hAnsi="Microsoft Sans Serif" w:cs="Microsoft Sans Serif"/>
      <w:b/>
      <w:bCs/>
      <w:sz w:val="22"/>
      <w:szCs w:val="22"/>
      <w:lang w:bidi="ar-SA"/>
    </w:rPr>
  </w:style>
  <w:style w:type="character" w:customStyle="1" w:styleId="Tableofcontents53">
    <w:name w:val="Table of contents (5)3"/>
    <w:rsid w:val="009E78F5"/>
    <w:rPr>
      <w:rFonts w:ascii="Microsoft Sans Serif" w:hAnsi="Microsoft Sans Serif" w:cs="Microsoft Sans Serif"/>
      <w:lang w:bidi="ar-SA"/>
    </w:rPr>
  </w:style>
  <w:style w:type="character" w:customStyle="1" w:styleId="Tableofcontents43">
    <w:name w:val="Table of contents (4)3"/>
    <w:rsid w:val="009E78F5"/>
    <w:rPr>
      <w:rFonts w:ascii="Microsoft Sans Serif" w:hAnsi="Microsoft Sans Serif" w:cs="Microsoft Sans Serif"/>
      <w:b/>
      <w:bCs/>
      <w:lang w:bidi="ar-SA"/>
    </w:rPr>
  </w:style>
  <w:style w:type="character" w:customStyle="1" w:styleId="Tableofcontents4NotBold3">
    <w:name w:val="Table of contents (4) + Not Bold3"/>
    <w:rsid w:val="009E78F5"/>
    <w:rPr>
      <w:rFonts w:ascii="Microsoft Sans Serif" w:hAnsi="Microsoft Sans Serif" w:cs="Microsoft Sans Serif"/>
      <w:b/>
      <w:bCs/>
      <w:noProof/>
      <w:lang w:bidi="ar-SA"/>
    </w:rPr>
  </w:style>
  <w:style w:type="character" w:customStyle="1" w:styleId="Heading4Spacing2pt2">
    <w:name w:val="Heading #4 + Spacing 2 pt2"/>
    <w:rsid w:val="009E78F5"/>
    <w:rPr>
      <w:rFonts w:ascii="Arial" w:hAnsi="Arial"/>
      <w:b/>
      <w:bCs/>
      <w:spacing w:val="40"/>
      <w:lang w:bidi="ar-SA"/>
    </w:rPr>
  </w:style>
  <w:style w:type="character" w:customStyle="1" w:styleId="Heading42">
    <w:name w:val="Heading #42"/>
    <w:basedOn w:val="Heading41Char"/>
    <w:rsid w:val="009E78F5"/>
    <w:rPr>
      <w:rFonts w:ascii="Arial" w:hAnsi="Arial"/>
      <w:b/>
      <w:bCs/>
      <w:shd w:val="clear" w:color="auto" w:fill="FFFFFF"/>
    </w:rPr>
  </w:style>
  <w:style w:type="character" w:customStyle="1" w:styleId="Heading3115pt1">
    <w:name w:val="Heading #3 + 11.5 pt1"/>
    <w:rsid w:val="009E78F5"/>
    <w:rPr>
      <w:rFonts w:ascii="Arial" w:hAnsi="Arial"/>
      <w:b/>
      <w:bCs/>
      <w:sz w:val="23"/>
      <w:szCs w:val="23"/>
      <w:lang w:bidi="ar-SA"/>
    </w:rPr>
  </w:style>
  <w:style w:type="character" w:customStyle="1" w:styleId="Bodytext14115pt">
    <w:name w:val="Body text (14) + 11.5 pt"/>
    <w:rsid w:val="009E78F5"/>
    <w:rPr>
      <w:rFonts w:ascii="Arial" w:hAnsi="Arial"/>
      <w:b/>
      <w:bCs/>
      <w:sz w:val="23"/>
      <w:szCs w:val="23"/>
      <w:lang w:bidi="ar-SA"/>
    </w:rPr>
  </w:style>
  <w:style w:type="character" w:customStyle="1" w:styleId="Heading24">
    <w:name w:val="Heading #24"/>
    <w:basedOn w:val="Heading2"/>
    <w:rsid w:val="009E78F5"/>
    <w:rPr>
      <w:rFonts w:ascii="Arial" w:hAnsi="Arial"/>
      <w:b/>
      <w:bCs/>
      <w:spacing w:val="30"/>
      <w:sz w:val="28"/>
      <w:szCs w:val="28"/>
      <w:shd w:val="clear" w:color="auto" w:fill="FFFFFF"/>
    </w:rPr>
  </w:style>
  <w:style w:type="character" w:customStyle="1" w:styleId="Heading3115pt4">
    <w:name w:val="Heading #3 + 11.5 pt4"/>
    <w:rsid w:val="009E78F5"/>
    <w:rPr>
      <w:rFonts w:ascii="Arial" w:hAnsi="Arial" w:cs="Arial"/>
      <w:b w:val="0"/>
      <w:bCs w:val="0"/>
      <w:spacing w:val="0"/>
      <w:sz w:val="23"/>
      <w:szCs w:val="23"/>
      <w:lang w:bidi="ar-SA"/>
    </w:rPr>
  </w:style>
  <w:style w:type="character" w:customStyle="1" w:styleId="BodytextItalic2">
    <w:name w:val="Body text + Italic2"/>
    <w:rsid w:val="009E78F5"/>
    <w:rPr>
      <w:rFonts w:ascii="Arial" w:hAnsi="Arial" w:cs="Arial"/>
      <w:i/>
      <w:iCs/>
      <w:spacing w:val="0"/>
      <w:sz w:val="20"/>
      <w:szCs w:val="20"/>
      <w:lang w:bidi="ar-SA"/>
    </w:rPr>
  </w:style>
  <w:style w:type="character" w:customStyle="1" w:styleId="BodytextBold9">
    <w:name w:val="Body text + Bold9"/>
    <w:rsid w:val="009E78F5"/>
    <w:rPr>
      <w:rFonts w:ascii="Arial" w:hAnsi="Arial" w:cs="Arial"/>
      <w:b/>
      <w:bCs/>
      <w:spacing w:val="0"/>
      <w:sz w:val="20"/>
      <w:szCs w:val="20"/>
      <w:lang w:bidi="ar-SA"/>
    </w:rPr>
  </w:style>
  <w:style w:type="character" w:customStyle="1" w:styleId="BodytextBold8">
    <w:name w:val="Body text + Bold8"/>
    <w:rsid w:val="009E78F5"/>
    <w:rPr>
      <w:rFonts w:ascii="Arial" w:hAnsi="Arial" w:cs="Arial"/>
      <w:b/>
      <w:bCs/>
      <w:spacing w:val="0"/>
      <w:sz w:val="20"/>
      <w:szCs w:val="20"/>
      <w:lang w:bidi="ar-SA"/>
    </w:rPr>
  </w:style>
  <w:style w:type="character" w:customStyle="1" w:styleId="BodytextBold7">
    <w:name w:val="Body text + Bold7"/>
    <w:aliases w:val="Spacing 2 pt3"/>
    <w:rsid w:val="009E78F5"/>
    <w:rPr>
      <w:rFonts w:ascii="Arial" w:hAnsi="Arial" w:cs="Arial"/>
      <w:b/>
      <w:bCs/>
      <w:spacing w:val="40"/>
      <w:sz w:val="20"/>
      <w:szCs w:val="20"/>
      <w:lang w:bidi="ar-SA"/>
    </w:rPr>
  </w:style>
  <w:style w:type="character" w:customStyle="1" w:styleId="Bodytext13Spacing2pt">
    <w:name w:val="Body text (13) + Spacing 2 pt"/>
    <w:rsid w:val="009E78F5"/>
    <w:rPr>
      <w:rFonts w:ascii="Arial" w:hAnsi="Arial"/>
      <w:b/>
      <w:bCs/>
      <w:spacing w:val="40"/>
      <w:lang w:bidi="ar-SA"/>
    </w:rPr>
  </w:style>
  <w:style w:type="character" w:customStyle="1" w:styleId="Bodytext13NotBold1">
    <w:name w:val="Body text (13) + Not Bold1"/>
    <w:basedOn w:val="Bodytext13"/>
    <w:rsid w:val="009E78F5"/>
    <w:rPr>
      <w:rFonts w:ascii="Arial" w:hAnsi="Arial"/>
      <w:b/>
      <w:bCs/>
      <w:shd w:val="clear" w:color="auto" w:fill="FFFFFF"/>
    </w:rPr>
  </w:style>
  <w:style w:type="character" w:customStyle="1" w:styleId="Heading47">
    <w:name w:val="Heading #47"/>
    <w:rsid w:val="009E78F5"/>
    <w:rPr>
      <w:rFonts w:ascii="Arial" w:hAnsi="Arial" w:cs="Arial"/>
      <w:b w:val="0"/>
      <w:bCs w:val="0"/>
      <w:noProof/>
      <w:spacing w:val="0"/>
      <w:sz w:val="20"/>
      <w:szCs w:val="20"/>
      <w:lang w:bidi="ar-SA"/>
    </w:rPr>
  </w:style>
  <w:style w:type="character" w:customStyle="1" w:styleId="Heading4Spacing2pt">
    <w:name w:val="Heading #4 + Spacing 2 pt"/>
    <w:rsid w:val="009E78F5"/>
    <w:rPr>
      <w:rFonts w:ascii="Arial" w:hAnsi="Arial" w:cs="Arial"/>
      <w:b w:val="0"/>
      <w:bCs w:val="0"/>
      <w:spacing w:val="40"/>
      <w:sz w:val="20"/>
      <w:szCs w:val="20"/>
      <w:lang w:bidi="ar-SA"/>
    </w:rPr>
  </w:style>
  <w:style w:type="character" w:customStyle="1" w:styleId="Bodytext13115pt">
    <w:name w:val="Body text (13) + 11.5 pt"/>
    <w:rsid w:val="009E78F5"/>
    <w:rPr>
      <w:rFonts w:ascii="Arial" w:hAnsi="Arial"/>
      <w:b/>
      <w:bCs/>
      <w:noProof/>
      <w:sz w:val="23"/>
      <w:szCs w:val="23"/>
      <w:lang w:bidi="ar-SA"/>
    </w:rPr>
  </w:style>
  <w:style w:type="character" w:customStyle="1" w:styleId="Bodytext13115pt1">
    <w:name w:val="Body text (13) + 11.5 pt1"/>
    <w:aliases w:val="Spacing 2 pt2"/>
    <w:rsid w:val="009E78F5"/>
    <w:rPr>
      <w:rFonts w:ascii="Arial" w:hAnsi="Arial"/>
      <w:b/>
      <w:bCs/>
      <w:spacing w:val="40"/>
      <w:sz w:val="23"/>
      <w:szCs w:val="23"/>
      <w:lang w:bidi="ar-SA"/>
    </w:rPr>
  </w:style>
  <w:style w:type="character" w:customStyle="1" w:styleId="Bodytext13Spacing2pt1">
    <w:name w:val="Body text (13) + Spacing 2 pt1"/>
    <w:rsid w:val="009E78F5"/>
    <w:rPr>
      <w:rFonts w:ascii="Arial" w:hAnsi="Arial"/>
      <w:b/>
      <w:bCs/>
      <w:spacing w:val="40"/>
      <w:lang w:bidi="ar-SA"/>
    </w:rPr>
  </w:style>
  <w:style w:type="character" w:customStyle="1" w:styleId="Heading4Spacing1pt">
    <w:name w:val="Heading #4 + Spacing 1 pt"/>
    <w:rsid w:val="009E78F5"/>
    <w:rPr>
      <w:rFonts w:ascii="Arial" w:hAnsi="Arial" w:cs="Arial"/>
      <w:b w:val="0"/>
      <w:bCs w:val="0"/>
      <w:spacing w:val="30"/>
      <w:sz w:val="20"/>
      <w:szCs w:val="20"/>
      <w:lang w:bidi="ar-SA"/>
    </w:rPr>
  </w:style>
  <w:style w:type="character" w:customStyle="1" w:styleId="Heading4Spacing2pt6">
    <w:name w:val="Heading #4 + Spacing 2 pt6"/>
    <w:rsid w:val="009E78F5"/>
    <w:rPr>
      <w:rFonts w:ascii="Arial" w:hAnsi="Arial" w:cs="Arial"/>
      <w:b w:val="0"/>
      <w:bCs w:val="0"/>
      <w:spacing w:val="40"/>
      <w:sz w:val="20"/>
      <w:szCs w:val="20"/>
      <w:lang w:bidi="ar-SA"/>
    </w:rPr>
  </w:style>
  <w:style w:type="character" w:customStyle="1" w:styleId="Heading46">
    <w:name w:val="Heading #46"/>
    <w:rsid w:val="009E78F5"/>
    <w:rPr>
      <w:rFonts w:ascii="Arial" w:hAnsi="Arial" w:cs="Arial"/>
      <w:b w:val="0"/>
      <w:bCs w:val="0"/>
      <w:spacing w:val="0"/>
      <w:sz w:val="20"/>
      <w:szCs w:val="20"/>
      <w:lang w:bidi="ar-SA"/>
    </w:rPr>
  </w:style>
  <w:style w:type="character" w:customStyle="1" w:styleId="Heading4Spacing2pt5">
    <w:name w:val="Heading #4 + Spacing 2 pt5"/>
    <w:rsid w:val="009E78F5"/>
    <w:rPr>
      <w:rFonts w:ascii="Arial" w:hAnsi="Arial" w:cs="Arial"/>
      <w:b w:val="0"/>
      <w:bCs w:val="0"/>
      <w:spacing w:val="40"/>
      <w:sz w:val="20"/>
      <w:szCs w:val="20"/>
      <w:lang w:bidi="ar-SA"/>
    </w:rPr>
  </w:style>
  <w:style w:type="character" w:customStyle="1" w:styleId="Bodytext17Spacing0pt">
    <w:name w:val="Body text (17) + Spacing 0 pt"/>
    <w:rsid w:val="009E78F5"/>
    <w:rPr>
      <w:rFonts w:ascii="Arial" w:hAnsi="Arial"/>
      <w:b/>
      <w:bCs/>
      <w:spacing w:val="0"/>
      <w:sz w:val="23"/>
      <w:szCs w:val="23"/>
      <w:lang w:bidi="ar-SA"/>
    </w:rPr>
  </w:style>
  <w:style w:type="character" w:customStyle="1" w:styleId="Heading44">
    <w:name w:val="Heading #44"/>
    <w:rsid w:val="009E78F5"/>
    <w:rPr>
      <w:rFonts w:ascii="Arial" w:hAnsi="Arial" w:cs="Arial"/>
      <w:b w:val="0"/>
      <w:bCs w:val="0"/>
      <w:spacing w:val="0"/>
      <w:sz w:val="20"/>
      <w:szCs w:val="20"/>
      <w:lang w:bidi="ar-SA"/>
    </w:rPr>
  </w:style>
  <w:style w:type="character" w:customStyle="1" w:styleId="Heading4Spacing2pt4">
    <w:name w:val="Heading #4 + Spacing 2 pt4"/>
    <w:rsid w:val="009E78F5"/>
    <w:rPr>
      <w:rFonts w:ascii="Arial" w:hAnsi="Arial" w:cs="Arial"/>
      <w:b w:val="0"/>
      <w:bCs w:val="0"/>
      <w:spacing w:val="40"/>
      <w:sz w:val="20"/>
      <w:szCs w:val="20"/>
      <w:lang w:bidi="ar-SA"/>
    </w:rPr>
  </w:style>
  <w:style w:type="character" w:customStyle="1" w:styleId="Bodytext85pt">
    <w:name w:val="Body text + 8.5 pt"/>
    <w:rsid w:val="009E78F5"/>
    <w:rPr>
      <w:rFonts w:ascii="Arial" w:hAnsi="Arial" w:cs="Arial"/>
      <w:noProof/>
      <w:spacing w:val="0"/>
      <w:sz w:val="17"/>
      <w:szCs w:val="17"/>
      <w:lang w:bidi="ar-SA"/>
    </w:rPr>
  </w:style>
  <w:style w:type="character" w:customStyle="1" w:styleId="Bodytext17Spacing0pt1">
    <w:name w:val="Body text (17) + Spacing 0 pt1"/>
    <w:rsid w:val="009E78F5"/>
    <w:rPr>
      <w:rFonts w:ascii="Arial" w:hAnsi="Arial"/>
      <w:b/>
      <w:bCs/>
      <w:noProof/>
      <w:spacing w:val="0"/>
      <w:sz w:val="23"/>
      <w:szCs w:val="23"/>
      <w:lang w:bidi="ar-SA"/>
    </w:rPr>
  </w:style>
  <w:style w:type="character" w:customStyle="1" w:styleId="Footnote2Italic1">
    <w:name w:val="Footnote (2) + Italic1"/>
    <w:rsid w:val="009E78F5"/>
    <w:rPr>
      <w:rFonts w:ascii="Arial" w:hAnsi="Arial" w:cs="Arial"/>
      <w:i/>
      <w:spacing w:val="0"/>
      <w:sz w:val="13"/>
    </w:rPr>
  </w:style>
  <w:style w:type="paragraph" w:customStyle="1" w:styleId="CharCharChar1CharCharCharCharCharCharCharChar">
    <w:name w:val="Char Char Char1 Char Char Char Char Char Char Char Char"/>
    <w:basedOn w:val="Normal"/>
    <w:semiHidden/>
    <w:rsid w:val="009E78F5"/>
    <w:pPr>
      <w:spacing w:after="160" w:line="240" w:lineRule="exact"/>
    </w:pPr>
    <w:rPr>
      <w:rFonts w:ascii="Tahoma" w:hAnsi="Tahoma"/>
      <w:sz w:val="20"/>
      <w:szCs w:val="20"/>
      <w:lang w:val="en-US"/>
    </w:rPr>
  </w:style>
  <w:style w:type="paragraph" w:customStyle="1" w:styleId="teza">
    <w:name w:val="teza"/>
    <w:basedOn w:val="Normal"/>
    <w:rsid w:val="009E78F5"/>
    <w:pPr>
      <w:suppressAutoHyphens/>
      <w:spacing w:after="100"/>
      <w:ind w:left="-3240"/>
      <w:jc w:val="both"/>
    </w:pPr>
    <w:rPr>
      <w:rFonts w:ascii="Arial Cirilica" w:hAnsi="Arial Cirilica" w:cs="Arial"/>
      <w:lang w:val="en-GB" w:eastAsia="ar-SA"/>
    </w:rPr>
  </w:style>
  <w:style w:type="paragraph" w:customStyle="1" w:styleId="CharCharCharCharCharCharChar">
    <w:name w:val="Char Char Char Char Char Char Char"/>
    <w:basedOn w:val="Normal"/>
    <w:rsid w:val="009E78F5"/>
    <w:pPr>
      <w:spacing w:after="160" w:line="240" w:lineRule="exact"/>
    </w:pPr>
    <w:rPr>
      <w:rFonts w:ascii="Verdana" w:hAnsi="Verdana"/>
      <w:sz w:val="20"/>
      <w:szCs w:val="20"/>
      <w:lang w:val="en-US"/>
    </w:rPr>
  </w:style>
  <w:style w:type="paragraph" w:customStyle="1" w:styleId="CharChar2Char">
    <w:name w:val="Char Char2 Char"/>
    <w:basedOn w:val="Normal"/>
    <w:semiHidden/>
    <w:rsid w:val="009E78F5"/>
    <w:pPr>
      <w:spacing w:after="160" w:line="240" w:lineRule="exact"/>
    </w:pPr>
    <w:rPr>
      <w:rFonts w:ascii="Tahoma" w:hAnsi="Tahoma"/>
      <w:sz w:val="20"/>
      <w:szCs w:val="20"/>
      <w:lang w:val="en-US"/>
    </w:rPr>
  </w:style>
  <w:style w:type="paragraph" w:customStyle="1" w:styleId="borike">
    <w:name w:val="borike"/>
    <w:basedOn w:val="Normal"/>
    <w:rsid w:val="00656918"/>
    <w:rPr>
      <w:noProof/>
      <w:position w:val="-9"/>
    </w:rPr>
  </w:style>
  <w:style w:type="character" w:customStyle="1" w:styleId="FontStyle181">
    <w:name w:val="Font Style181"/>
    <w:rsid w:val="00D36F47"/>
    <w:rPr>
      <w:rFonts w:ascii="Times New Roman" w:hAnsi="Times New Roman" w:cs="Times New Roman"/>
      <w:sz w:val="22"/>
      <w:szCs w:val="22"/>
    </w:rPr>
  </w:style>
  <w:style w:type="paragraph" w:customStyle="1" w:styleId="Style62">
    <w:name w:val="Style62"/>
    <w:basedOn w:val="Normal"/>
    <w:rsid w:val="00D36F47"/>
    <w:pPr>
      <w:widowControl w:val="0"/>
      <w:autoSpaceDE w:val="0"/>
      <w:autoSpaceDN w:val="0"/>
      <w:adjustRightInd w:val="0"/>
      <w:spacing w:line="278" w:lineRule="exact"/>
      <w:ind w:hanging="346"/>
      <w:jc w:val="both"/>
    </w:pPr>
    <w:rPr>
      <w:lang w:val="en-US"/>
    </w:rPr>
  </w:style>
  <w:style w:type="character" w:customStyle="1" w:styleId="Bodytext2">
    <w:name w:val="Body text (2)_"/>
    <w:basedOn w:val="Podrazumevanifontpasusa"/>
    <w:rsid w:val="00801679"/>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80167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Bodytext3">
    <w:name w:val="Body text (3)_"/>
    <w:basedOn w:val="Podrazumevanifontpasusa"/>
    <w:link w:val="Bodytext30"/>
    <w:rsid w:val="009F2188"/>
    <w:rPr>
      <w:rFonts w:eastAsia="Times New Roman"/>
      <w:b/>
      <w:bCs/>
      <w:sz w:val="22"/>
      <w:szCs w:val="22"/>
      <w:shd w:val="clear" w:color="auto" w:fill="FFFFFF"/>
    </w:rPr>
  </w:style>
  <w:style w:type="paragraph" w:customStyle="1" w:styleId="Bodytext30">
    <w:name w:val="Body text (3)"/>
    <w:basedOn w:val="Normal"/>
    <w:link w:val="Bodytext3"/>
    <w:rsid w:val="009F2188"/>
    <w:pPr>
      <w:widowControl w:val="0"/>
      <w:shd w:val="clear" w:color="auto" w:fill="FFFFFF"/>
      <w:spacing w:before="280" w:line="317" w:lineRule="exact"/>
      <w:jc w:val="center"/>
    </w:pPr>
    <w:rPr>
      <w:b/>
      <w:bCs/>
      <w:sz w:val="22"/>
    </w:rPr>
  </w:style>
  <w:style w:type="character" w:customStyle="1" w:styleId="Bodytext2Bold">
    <w:name w:val="Body text (2) + Bold"/>
    <w:basedOn w:val="Bodytext2"/>
    <w:rsid w:val="009F2188"/>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Bodytext3Exact">
    <w:name w:val="Body text (3) Exact"/>
    <w:basedOn w:val="Podrazumevanifontpasusa"/>
    <w:rsid w:val="009F2188"/>
    <w:rPr>
      <w:rFonts w:ascii="Times New Roman" w:eastAsia="Times New Roman" w:hAnsi="Times New Roman" w:cs="Times New Roman"/>
      <w:b/>
      <w:bCs/>
      <w:i w:val="0"/>
      <w:iCs w:val="0"/>
      <w:smallCaps w:val="0"/>
      <w:strike w:val="0"/>
      <w:sz w:val="22"/>
      <w:szCs w:val="22"/>
      <w:u w:val="none"/>
    </w:rPr>
  </w:style>
  <w:style w:type="character" w:customStyle="1" w:styleId="Heading1">
    <w:name w:val="Heading #1_"/>
    <w:basedOn w:val="Podrazumevanifontpasusa"/>
    <w:link w:val="Heading11"/>
    <w:rsid w:val="009D5C40"/>
    <w:rPr>
      <w:rFonts w:ascii="Arial Unicode MS" w:eastAsia="Arial Unicode MS" w:hAnsi="Arial Unicode MS" w:cs="Arial Unicode MS"/>
      <w:spacing w:val="60"/>
      <w:sz w:val="27"/>
      <w:szCs w:val="27"/>
      <w:shd w:val="clear" w:color="auto" w:fill="FFFFFF"/>
    </w:rPr>
  </w:style>
  <w:style w:type="paragraph" w:customStyle="1" w:styleId="Heading11">
    <w:name w:val="Heading #1"/>
    <w:basedOn w:val="Normal"/>
    <w:link w:val="Heading1"/>
    <w:rsid w:val="009D5C40"/>
    <w:pPr>
      <w:widowControl w:val="0"/>
      <w:shd w:val="clear" w:color="auto" w:fill="FFFFFF"/>
      <w:spacing w:line="0" w:lineRule="atLeast"/>
      <w:jc w:val="center"/>
      <w:outlineLvl w:val="0"/>
    </w:pPr>
    <w:rPr>
      <w:rFonts w:ascii="Arial Unicode MS" w:eastAsia="Arial Unicode MS" w:hAnsi="Arial Unicode MS" w:cs="Arial Unicode MS"/>
      <w:spacing w:val="60"/>
      <w:sz w:val="27"/>
      <w:szCs w:val="27"/>
    </w:rPr>
  </w:style>
  <w:style w:type="character" w:customStyle="1" w:styleId="Tablecaption">
    <w:name w:val="Table caption_"/>
    <w:basedOn w:val="Podrazumevanifontpasusa"/>
    <w:link w:val="Tablecaption0"/>
    <w:rsid w:val="009D5C40"/>
    <w:rPr>
      <w:rFonts w:ascii="Arial Unicode MS" w:eastAsia="Arial Unicode MS" w:hAnsi="Arial Unicode MS" w:cs="Arial Unicode MS"/>
      <w:sz w:val="22"/>
      <w:szCs w:val="22"/>
      <w:shd w:val="clear" w:color="auto" w:fill="FFFFFF"/>
    </w:rPr>
  </w:style>
  <w:style w:type="paragraph" w:customStyle="1" w:styleId="Tablecaption0">
    <w:name w:val="Table caption"/>
    <w:basedOn w:val="Normal"/>
    <w:link w:val="Tablecaption"/>
    <w:rsid w:val="009D5C40"/>
    <w:pPr>
      <w:widowControl w:val="0"/>
      <w:shd w:val="clear" w:color="auto" w:fill="FFFFFF"/>
      <w:spacing w:line="0" w:lineRule="atLeast"/>
    </w:pPr>
    <w:rPr>
      <w:rFonts w:ascii="Arial Unicode MS" w:eastAsia="Arial Unicode MS" w:hAnsi="Arial Unicode MS" w:cs="Arial Unicode MS"/>
      <w:sz w:val="22"/>
    </w:rPr>
  </w:style>
  <w:style w:type="paragraph" w:customStyle="1" w:styleId="1tekst0">
    <w:name w:val="_1tekst"/>
    <w:basedOn w:val="Normal"/>
    <w:rsid w:val="009D5C40"/>
    <w:pPr>
      <w:spacing w:before="100" w:beforeAutospacing="1" w:after="100" w:afterAutospacing="1"/>
    </w:pPr>
  </w:style>
  <w:style w:type="paragraph" w:customStyle="1" w:styleId="bold">
    <w:name w:val="bold"/>
    <w:basedOn w:val="Normal"/>
    <w:rsid w:val="009D5C40"/>
    <w:pPr>
      <w:spacing w:before="100" w:beforeAutospacing="1" w:after="100" w:afterAutospacing="1"/>
    </w:pPr>
  </w:style>
  <w:style w:type="paragraph" w:customStyle="1" w:styleId="4clan">
    <w:name w:val="_4clan"/>
    <w:basedOn w:val="Normal"/>
    <w:rsid w:val="009D5C40"/>
    <w:pPr>
      <w:spacing w:before="100" w:beforeAutospacing="1" w:after="100" w:afterAutospacing="1"/>
    </w:pPr>
  </w:style>
  <w:style w:type="character" w:customStyle="1" w:styleId="apple-converted-space">
    <w:name w:val="apple-converted-space"/>
    <w:rsid w:val="009D5C40"/>
  </w:style>
  <w:style w:type="character" w:customStyle="1" w:styleId="ball">
    <w:name w:val="ball"/>
    <w:basedOn w:val="Podrazumevanifontpasusa"/>
    <w:rsid w:val="009D5C40"/>
  </w:style>
  <w:style w:type="paragraph" w:customStyle="1" w:styleId="7podnas">
    <w:name w:val="_7podnas"/>
    <w:basedOn w:val="Normal"/>
    <w:rsid w:val="009D5C40"/>
    <w:pPr>
      <w:spacing w:before="100" w:beforeAutospacing="1" w:after="100" w:afterAutospacing="1"/>
    </w:pPr>
  </w:style>
  <w:style w:type="paragraph" w:styleId="Korektura">
    <w:name w:val="Revision"/>
    <w:hidden/>
    <w:uiPriority w:val="99"/>
    <w:semiHidden/>
    <w:rsid w:val="009D5C40"/>
    <w:rPr>
      <w:rFonts w:ascii="Calibri" w:eastAsia="Times New Roman" w:hAnsi="Calibri"/>
      <w:sz w:val="22"/>
      <w:szCs w:val="22"/>
      <w:lang w:val="en-US" w:eastAsia="en-US"/>
    </w:rPr>
  </w:style>
  <w:style w:type="paragraph" w:customStyle="1" w:styleId="preamble">
    <w:name w:val="preamble"/>
    <w:basedOn w:val="Normal"/>
    <w:rsid w:val="00E438C7"/>
    <w:pPr>
      <w:spacing w:before="100" w:beforeAutospacing="1" w:after="100" w:afterAutospacing="1"/>
    </w:pPr>
    <w:rPr>
      <w:lang w:val="en-US"/>
    </w:rPr>
  </w:style>
  <w:style w:type="paragraph" w:customStyle="1" w:styleId="Normal10">
    <w:name w:val="Normal1"/>
    <w:basedOn w:val="Normal"/>
    <w:rsid w:val="00E438C7"/>
    <w:pPr>
      <w:spacing w:before="100" w:beforeAutospacing="1" w:after="100" w:afterAutospacing="1"/>
    </w:pPr>
    <w:rPr>
      <w:lang w:val="en-US"/>
    </w:rPr>
  </w:style>
  <w:style w:type="paragraph" w:customStyle="1" w:styleId="wyq100---naslov-grupe-clanova-kurziv">
    <w:name w:val="wyq100---naslov-grupe-clanova-kurziv"/>
    <w:basedOn w:val="Normal"/>
    <w:rsid w:val="00E438C7"/>
    <w:pPr>
      <w:spacing w:before="100" w:beforeAutospacing="1" w:after="100" w:afterAutospacing="1"/>
    </w:pPr>
    <w:rPr>
      <w:lang w:val="en-US"/>
    </w:rPr>
  </w:style>
  <w:style w:type="paragraph" w:customStyle="1" w:styleId="wyq110---naslov-clana">
    <w:name w:val="wyq110---naslov-clana"/>
    <w:basedOn w:val="Normal"/>
    <w:rsid w:val="00E438C7"/>
    <w:pPr>
      <w:spacing w:before="100" w:beforeAutospacing="1" w:after="100" w:afterAutospacing="1"/>
    </w:pPr>
    <w:rPr>
      <w:lang w:val="en-US"/>
    </w:rPr>
  </w:style>
  <w:style w:type="paragraph" w:customStyle="1" w:styleId="wyq060---pododeljak">
    <w:name w:val="wyq060---pododeljak"/>
    <w:basedOn w:val="Normal"/>
    <w:rsid w:val="00E438C7"/>
    <w:pPr>
      <w:spacing w:before="100" w:beforeAutospacing="1" w:after="100" w:afterAutospacing="1"/>
    </w:pPr>
    <w:rPr>
      <w:lang w:val="en-US"/>
    </w:rPr>
  </w:style>
  <w:style w:type="character" w:customStyle="1" w:styleId="Bodytext211ptBold">
    <w:name w:val="Body text (2) + 11 pt;Bold"/>
    <w:basedOn w:val="Bodytext2"/>
    <w:rsid w:val="009C3D79"/>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paragraph" w:customStyle="1" w:styleId="normalbold">
    <w:name w:val="normalbold"/>
    <w:basedOn w:val="Normal"/>
    <w:rsid w:val="00BE310B"/>
    <w:pPr>
      <w:spacing w:before="100" w:beforeAutospacing="1" w:after="100" w:afterAutospacing="1"/>
    </w:pPr>
    <w:rPr>
      <w:rFonts w:eastAsia="Calibri"/>
      <w:lang w:val="en-US"/>
    </w:rPr>
  </w:style>
  <w:style w:type="character" w:customStyle="1" w:styleId="Bodytext211pt">
    <w:name w:val="Body text (2) + 11 pt"/>
    <w:basedOn w:val="Bodytext2"/>
    <w:rsid w:val="00583AC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paragraph" w:customStyle="1" w:styleId="wyq090---pododsek">
    <w:name w:val="wyq090---pododsek"/>
    <w:basedOn w:val="Normal"/>
    <w:rsid w:val="00583ACB"/>
    <w:pPr>
      <w:spacing w:before="100" w:beforeAutospacing="1" w:after="100" w:afterAutospacing="1"/>
    </w:pPr>
  </w:style>
  <w:style w:type="paragraph" w:customStyle="1" w:styleId="basic-paragraph">
    <w:name w:val="basic-paragraph"/>
    <w:basedOn w:val="Normal"/>
    <w:rsid w:val="00583ACB"/>
    <w:pPr>
      <w:spacing w:before="100" w:beforeAutospacing="1" w:after="100" w:afterAutospacing="1"/>
    </w:pPr>
  </w:style>
  <w:style w:type="paragraph" w:customStyle="1" w:styleId="Normal2">
    <w:name w:val="Normal2"/>
    <w:basedOn w:val="Normal"/>
    <w:rsid w:val="00583ACB"/>
    <w:pPr>
      <w:spacing w:before="100" w:beforeAutospacing="1" w:after="100" w:afterAutospacing="1"/>
    </w:pPr>
  </w:style>
  <w:style w:type="paragraph" w:customStyle="1" w:styleId="podnaslovpropisa">
    <w:name w:val="podnaslovpropisa"/>
    <w:basedOn w:val="Normal"/>
    <w:rsid w:val="002A2210"/>
    <w:pPr>
      <w:shd w:val="clear" w:color="auto" w:fill="000000"/>
      <w:spacing w:before="100" w:beforeAutospacing="1" w:after="100" w:afterAutospacing="1"/>
      <w:jc w:val="center"/>
    </w:pPr>
    <w:rPr>
      <w:rFonts w:ascii="Arial" w:hAnsi="Arial" w:cs="Arial"/>
      <w:i/>
      <w:iCs/>
      <w:color w:val="FFE8BF"/>
      <w:sz w:val="26"/>
      <w:szCs w:val="26"/>
      <w:lang w:val="en-US"/>
    </w:rPr>
  </w:style>
  <w:style w:type="paragraph" w:customStyle="1" w:styleId="wyq080---odsek">
    <w:name w:val="wyq080---odsek"/>
    <w:basedOn w:val="Normal"/>
    <w:rsid w:val="002A2210"/>
    <w:pPr>
      <w:jc w:val="center"/>
    </w:pPr>
    <w:rPr>
      <w:rFonts w:ascii="Arial" w:hAnsi="Arial" w:cs="Arial"/>
      <w:b/>
      <w:bCs/>
      <w:sz w:val="29"/>
      <w:szCs w:val="29"/>
      <w:lang w:val="en-US"/>
    </w:rPr>
  </w:style>
  <w:style w:type="paragraph" w:customStyle="1" w:styleId="Bezliste1">
    <w:name w:val="Bez liste1"/>
    <w:semiHidden/>
    <w:rsid w:val="002A2210"/>
    <w:pPr>
      <w:spacing w:after="200" w:line="276" w:lineRule="auto"/>
    </w:pPr>
    <w:rPr>
      <w:rFonts w:asciiTheme="minorHAnsi" w:eastAsiaTheme="minorHAnsi" w:hAnsiTheme="minorHAnsi" w:cstheme="minorBidi"/>
      <w:sz w:val="22"/>
      <w:szCs w:val="22"/>
      <w:lang w:val="ru-RU" w:eastAsia="en-US"/>
    </w:rPr>
  </w:style>
  <w:style w:type="character" w:customStyle="1" w:styleId="Heading5">
    <w:name w:val="Heading #5_"/>
    <w:basedOn w:val="Podrazumevanifontpasusa"/>
    <w:link w:val="Heading50"/>
    <w:rsid w:val="002A2210"/>
    <w:rPr>
      <w:rFonts w:eastAsia="Times New Roman"/>
      <w:b/>
      <w:bCs/>
      <w:shd w:val="clear" w:color="auto" w:fill="FFFFFF"/>
    </w:rPr>
  </w:style>
  <w:style w:type="paragraph" w:customStyle="1" w:styleId="Heading50">
    <w:name w:val="Heading #5"/>
    <w:basedOn w:val="Normal"/>
    <w:link w:val="Heading5"/>
    <w:rsid w:val="002A2210"/>
    <w:pPr>
      <w:widowControl w:val="0"/>
      <w:shd w:val="clear" w:color="auto" w:fill="FFFFFF"/>
      <w:spacing w:before="240" w:after="240" w:line="222" w:lineRule="exact"/>
      <w:jc w:val="center"/>
      <w:outlineLvl w:val="4"/>
    </w:pPr>
    <w:rPr>
      <w:b/>
      <w:bCs/>
      <w:sz w:val="20"/>
      <w:szCs w:val="20"/>
    </w:rPr>
  </w:style>
  <w:style w:type="paragraph" w:customStyle="1" w:styleId="BodyText10">
    <w:name w:val="Body Text1"/>
    <w:basedOn w:val="Normal"/>
    <w:rsid w:val="002A2210"/>
    <w:pPr>
      <w:shd w:val="clear" w:color="auto" w:fill="FFFFFF"/>
      <w:spacing w:line="240" w:lineRule="atLeast"/>
      <w:ind w:hanging="680"/>
    </w:pPr>
    <w:rPr>
      <w:rFonts w:ascii="Arial" w:eastAsia="MS Mincho" w:hAnsi="Arial"/>
      <w:sz w:val="20"/>
      <w:szCs w:val="20"/>
    </w:rPr>
  </w:style>
  <w:style w:type="paragraph" w:customStyle="1" w:styleId="Paragraph">
    <w:name w:val="Paragraph"/>
    <w:basedOn w:val="Normal"/>
    <w:rsid w:val="002A2210"/>
    <w:pPr>
      <w:jc w:val="center"/>
    </w:pPr>
    <w:rPr>
      <w:sz w:val="22"/>
      <w:lang w:val="en-US"/>
    </w:rPr>
  </w:style>
  <w:style w:type="paragraph" w:customStyle="1" w:styleId="CharCharCharCharCharChar">
    <w:name w:val="Char Char Char Char Char Char"/>
    <w:basedOn w:val="Normal"/>
    <w:rsid w:val="002A2210"/>
    <w:pPr>
      <w:spacing w:after="160" w:line="240" w:lineRule="exact"/>
    </w:pPr>
    <w:rPr>
      <w:rFonts w:ascii="Tahoma" w:hAnsi="Tahoma"/>
      <w:sz w:val="20"/>
      <w:szCs w:val="20"/>
      <w:lang w:val="en-US"/>
    </w:rPr>
  </w:style>
  <w:style w:type="paragraph" w:customStyle="1" w:styleId="7podnas0">
    <w:name w:val="7podnas"/>
    <w:basedOn w:val="Normal"/>
    <w:rsid w:val="002A2210"/>
    <w:pPr>
      <w:shd w:val="clear" w:color="auto" w:fill="FFFFFF"/>
      <w:spacing w:before="60"/>
      <w:jc w:val="center"/>
    </w:pPr>
    <w:rPr>
      <w:rFonts w:ascii="Arial" w:eastAsia="SimSun" w:hAnsi="Arial" w:cs="Arial"/>
      <w:b/>
      <w:bCs/>
      <w:sz w:val="27"/>
      <w:szCs w:val="27"/>
      <w:lang w:val="en-US"/>
    </w:rPr>
  </w:style>
  <w:style w:type="paragraph" w:customStyle="1" w:styleId="4clan0">
    <w:name w:val="4clan"/>
    <w:basedOn w:val="Normal"/>
    <w:rsid w:val="002A2210"/>
    <w:pPr>
      <w:spacing w:before="30" w:after="30"/>
      <w:jc w:val="center"/>
    </w:pPr>
    <w:rPr>
      <w:rFonts w:ascii="Arial" w:eastAsia="SimSun" w:hAnsi="Arial" w:cs="Arial"/>
      <w:b/>
      <w:bCs/>
      <w:sz w:val="20"/>
      <w:szCs w:val="20"/>
      <w:lang w:val="en-US"/>
    </w:rPr>
  </w:style>
  <w:style w:type="paragraph" w:customStyle="1" w:styleId="Normal3">
    <w:name w:val="Normal3"/>
    <w:basedOn w:val="Normal"/>
    <w:rsid w:val="002A2210"/>
    <w:pPr>
      <w:spacing w:before="100" w:beforeAutospacing="1" w:after="100" w:afterAutospacing="1"/>
    </w:pPr>
    <w:rPr>
      <w:rFonts w:ascii="Arial" w:hAnsi="Arial" w:cs="Arial"/>
      <w:sz w:val="22"/>
      <w:lang w:val="en-US"/>
    </w:rPr>
  </w:style>
  <w:style w:type="paragraph" w:customStyle="1" w:styleId="Normal4">
    <w:name w:val="Normal4"/>
    <w:basedOn w:val="Normal"/>
    <w:rsid w:val="002A2210"/>
    <w:pPr>
      <w:spacing w:before="100" w:beforeAutospacing="1" w:after="100" w:afterAutospacing="1"/>
    </w:pPr>
  </w:style>
  <w:style w:type="paragraph" w:customStyle="1" w:styleId="Normal5">
    <w:name w:val="Normal5"/>
    <w:basedOn w:val="Normal"/>
    <w:rsid w:val="002A2210"/>
    <w:pPr>
      <w:spacing w:before="100" w:beforeAutospacing="1" w:after="100" w:afterAutospacing="1"/>
    </w:pPr>
    <w:rPr>
      <w:lang w:val="en-US"/>
    </w:rPr>
  </w:style>
  <w:style w:type="paragraph" w:customStyle="1" w:styleId="Normal6">
    <w:name w:val="Normal6"/>
    <w:basedOn w:val="Normal"/>
    <w:rsid w:val="002A2210"/>
    <w:pPr>
      <w:spacing w:before="100" w:beforeAutospacing="1" w:after="100" w:afterAutospacing="1"/>
    </w:pPr>
    <w:rPr>
      <w:lang w:val="en-US"/>
    </w:rPr>
  </w:style>
  <w:style w:type="paragraph" w:customStyle="1" w:styleId="normaluvuceni">
    <w:name w:val="normal_uvuceni"/>
    <w:basedOn w:val="Normal"/>
    <w:rsid w:val="002A2210"/>
    <w:pPr>
      <w:spacing w:before="100" w:beforeAutospacing="1" w:after="100" w:afterAutospacing="1"/>
    </w:pPr>
    <w:rPr>
      <w:lang w:val="en-US"/>
    </w:rPr>
  </w:style>
  <w:style w:type="paragraph" w:customStyle="1" w:styleId="Normal7">
    <w:name w:val="Normal7"/>
    <w:basedOn w:val="Normal"/>
    <w:rsid w:val="002A2210"/>
    <w:pPr>
      <w:spacing w:before="100" w:beforeAutospacing="1" w:after="100" w:afterAutospacing="1"/>
    </w:pPr>
    <w:rPr>
      <w:lang w:val="en-US"/>
    </w:rPr>
  </w:style>
  <w:style w:type="paragraph" w:customStyle="1" w:styleId="Normal8">
    <w:name w:val="Normal8"/>
    <w:basedOn w:val="Normal"/>
    <w:rsid w:val="002A2210"/>
    <w:pPr>
      <w:spacing w:before="100" w:beforeAutospacing="1" w:after="100" w:afterAutospacing="1"/>
    </w:pPr>
    <w:rPr>
      <w:lang w:val="en-US"/>
    </w:rPr>
  </w:style>
  <w:style w:type="paragraph" w:customStyle="1" w:styleId="Normal9">
    <w:name w:val="Normal9"/>
    <w:basedOn w:val="Normal"/>
    <w:rsid w:val="002A2210"/>
    <w:pPr>
      <w:spacing w:before="100" w:beforeAutospacing="1" w:after="100" w:afterAutospacing="1"/>
    </w:pPr>
    <w:rPr>
      <w:lang w:val="en-US"/>
    </w:rPr>
  </w:style>
  <w:style w:type="paragraph" w:customStyle="1" w:styleId="Normal100">
    <w:name w:val="Normal10"/>
    <w:basedOn w:val="Normal"/>
    <w:rsid w:val="002A2210"/>
    <w:pPr>
      <w:spacing w:before="100" w:beforeAutospacing="1" w:after="100" w:afterAutospacing="1"/>
    </w:pPr>
  </w:style>
  <w:style w:type="paragraph" w:customStyle="1" w:styleId="Normal11">
    <w:name w:val="Normal11"/>
    <w:basedOn w:val="Normal"/>
    <w:rsid w:val="002A2210"/>
    <w:pPr>
      <w:spacing w:before="100" w:beforeAutospacing="1" w:after="100" w:afterAutospacing="1"/>
    </w:pPr>
  </w:style>
  <w:style w:type="paragraph" w:customStyle="1" w:styleId="Normal12">
    <w:name w:val="Normal12"/>
    <w:basedOn w:val="Normal"/>
    <w:rsid w:val="002A2210"/>
    <w:pPr>
      <w:spacing w:before="100" w:beforeAutospacing="1" w:after="100" w:afterAutospacing="1"/>
    </w:pPr>
  </w:style>
  <w:style w:type="paragraph" w:customStyle="1" w:styleId="Normal13">
    <w:name w:val="Normal13"/>
    <w:basedOn w:val="Normal"/>
    <w:rsid w:val="002A2210"/>
    <w:pPr>
      <w:spacing w:before="100" w:beforeAutospacing="1" w:after="100" w:afterAutospacing="1"/>
    </w:pPr>
  </w:style>
  <w:style w:type="paragraph" w:customStyle="1" w:styleId="Normal14">
    <w:name w:val="Normal14"/>
    <w:basedOn w:val="Normal"/>
    <w:rsid w:val="002A2210"/>
    <w:pPr>
      <w:spacing w:before="100" w:beforeAutospacing="1" w:after="100" w:afterAutospacing="1"/>
    </w:pPr>
  </w:style>
  <w:style w:type="paragraph" w:customStyle="1" w:styleId="Normal15">
    <w:name w:val="Normal15"/>
    <w:basedOn w:val="Normal"/>
    <w:rsid w:val="002A2210"/>
    <w:pPr>
      <w:spacing w:before="100" w:beforeAutospacing="1" w:after="100" w:afterAutospacing="1"/>
    </w:pPr>
  </w:style>
  <w:style w:type="character" w:customStyle="1" w:styleId="Bodytext9">
    <w:name w:val="Body text (9)_"/>
    <w:basedOn w:val="Podrazumevanifontpasusa"/>
    <w:link w:val="Bodytext90"/>
    <w:uiPriority w:val="99"/>
    <w:locked/>
    <w:rsid w:val="002A2210"/>
    <w:rPr>
      <w:b/>
      <w:bCs/>
      <w:shd w:val="clear" w:color="auto" w:fill="FFFFFF"/>
    </w:rPr>
  </w:style>
  <w:style w:type="paragraph" w:customStyle="1" w:styleId="Bodytext90">
    <w:name w:val="Body text (9)"/>
    <w:basedOn w:val="Normal"/>
    <w:link w:val="Bodytext9"/>
    <w:uiPriority w:val="99"/>
    <w:rsid w:val="002A2210"/>
    <w:pPr>
      <w:widowControl w:val="0"/>
      <w:shd w:val="clear" w:color="auto" w:fill="FFFFFF"/>
      <w:spacing w:line="266" w:lineRule="exact"/>
    </w:pPr>
    <w:rPr>
      <w:rFonts w:eastAsia="MS Mincho"/>
      <w:b/>
      <w:bCs/>
      <w:sz w:val="20"/>
      <w:szCs w:val="20"/>
    </w:rPr>
  </w:style>
  <w:style w:type="character" w:customStyle="1" w:styleId="Bodytext2Italic">
    <w:name w:val="Body text (2) + Italic"/>
    <w:basedOn w:val="Bodytext2"/>
    <w:uiPriority w:val="99"/>
    <w:rsid w:val="002A221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rPr>
  </w:style>
  <w:style w:type="numbering" w:customStyle="1" w:styleId="NoList1">
    <w:name w:val="No List1"/>
    <w:next w:val="Bezliste"/>
    <w:uiPriority w:val="99"/>
    <w:semiHidden/>
    <w:unhideWhenUsed/>
    <w:rsid w:val="002A2210"/>
  </w:style>
  <w:style w:type="numbering" w:customStyle="1" w:styleId="Bezliste2">
    <w:name w:val="Bez liste2"/>
    <w:next w:val="Bezliste"/>
    <w:uiPriority w:val="99"/>
    <w:semiHidden/>
    <w:unhideWhenUsed/>
    <w:rsid w:val="003102A2"/>
  </w:style>
  <w:style w:type="table" w:customStyle="1" w:styleId="Koordinatnamreatabele1">
    <w:name w:val="Koordinatna mreža tabele1"/>
    <w:basedOn w:val="Normalnatabela"/>
    <w:next w:val="Koordinatnamreatabele"/>
    <w:uiPriority w:val="59"/>
    <w:rsid w:val="003102A2"/>
    <w:rPr>
      <w:rFonts w:eastAsia="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86A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09A3"/>
    <w:pPr>
      <w:widowControl w:val="0"/>
      <w:autoSpaceDE w:val="0"/>
      <w:autoSpaceDN w:val="0"/>
    </w:pPr>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207">
      <w:bodyDiv w:val="1"/>
      <w:marLeft w:val="0"/>
      <w:marRight w:val="0"/>
      <w:marTop w:val="0"/>
      <w:marBottom w:val="0"/>
      <w:divBdr>
        <w:top w:val="none" w:sz="0" w:space="0" w:color="auto"/>
        <w:left w:val="none" w:sz="0" w:space="0" w:color="auto"/>
        <w:bottom w:val="none" w:sz="0" w:space="0" w:color="auto"/>
        <w:right w:val="none" w:sz="0" w:space="0" w:color="auto"/>
      </w:divBdr>
    </w:div>
    <w:div w:id="40449047">
      <w:bodyDiv w:val="1"/>
      <w:marLeft w:val="0"/>
      <w:marRight w:val="0"/>
      <w:marTop w:val="0"/>
      <w:marBottom w:val="0"/>
      <w:divBdr>
        <w:top w:val="none" w:sz="0" w:space="0" w:color="auto"/>
        <w:left w:val="none" w:sz="0" w:space="0" w:color="auto"/>
        <w:bottom w:val="none" w:sz="0" w:space="0" w:color="auto"/>
        <w:right w:val="none" w:sz="0" w:space="0" w:color="auto"/>
      </w:divBdr>
    </w:div>
    <w:div w:id="53743327">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73941168">
      <w:bodyDiv w:val="1"/>
      <w:marLeft w:val="0"/>
      <w:marRight w:val="0"/>
      <w:marTop w:val="0"/>
      <w:marBottom w:val="0"/>
      <w:divBdr>
        <w:top w:val="none" w:sz="0" w:space="0" w:color="auto"/>
        <w:left w:val="none" w:sz="0" w:space="0" w:color="auto"/>
        <w:bottom w:val="none" w:sz="0" w:space="0" w:color="auto"/>
        <w:right w:val="none" w:sz="0" w:space="0" w:color="auto"/>
      </w:divBdr>
    </w:div>
    <w:div w:id="76482266">
      <w:bodyDiv w:val="1"/>
      <w:marLeft w:val="0"/>
      <w:marRight w:val="0"/>
      <w:marTop w:val="0"/>
      <w:marBottom w:val="0"/>
      <w:divBdr>
        <w:top w:val="none" w:sz="0" w:space="0" w:color="auto"/>
        <w:left w:val="none" w:sz="0" w:space="0" w:color="auto"/>
        <w:bottom w:val="none" w:sz="0" w:space="0" w:color="auto"/>
        <w:right w:val="none" w:sz="0" w:space="0" w:color="auto"/>
      </w:divBdr>
    </w:div>
    <w:div w:id="87775511">
      <w:bodyDiv w:val="1"/>
      <w:marLeft w:val="0"/>
      <w:marRight w:val="0"/>
      <w:marTop w:val="0"/>
      <w:marBottom w:val="0"/>
      <w:divBdr>
        <w:top w:val="none" w:sz="0" w:space="0" w:color="auto"/>
        <w:left w:val="none" w:sz="0" w:space="0" w:color="auto"/>
        <w:bottom w:val="none" w:sz="0" w:space="0" w:color="auto"/>
        <w:right w:val="none" w:sz="0" w:space="0" w:color="auto"/>
      </w:divBdr>
    </w:div>
    <w:div w:id="109055166">
      <w:bodyDiv w:val="1"/>
      <w:marLeft w:val="0"/>
      <w:marRight w:val="0"/>
      <w:marTop w:val="0"/>
      <w:marBottom w:val="0"/>
      <w:divBdr>
        <w:top w:val="none" w:sz="0" w:space="0" w:color="auto"/>
        <w:left w:val="none" w:sz="0" w:space="0" w:color="auto"/>
        <w:bottom w:val="none" w:sz="0" w:space="0" w:color="auto"/>
        <w:right w:val="none" w:sz="0" w:space="0" w:color="auto"/>
      </w:divBdr>
    </w:div>
    <w:div w:id="116218574">
      <w:bodyDiv w:val="1"/>
      <w:marLeft w:val="0"/>
      <w:marRight w:val="0"/>
      <w:marTop w:val="0"/>
      <w:marBottom w:val="0"/>
      <w:divBdr>
        <w:top w:val="none" w:sz="0" w:space="0" w:color="auto"/>
        <w:left w:val="none" w:sz="0" w:space="0" w:color="auto"/>
        <w:bottom w:val="none" w:sz="0" w:space="0" w:color="auto"/>
        <w:right w:val="none" w:sz="0" w:space="0" w:color="auto"/>
      </w:divBdr>
    </w:div>
    <w:div w:id="159002940">
      <w:bodyDiv w:val="1"/>
      <w:marLeft w:val="0"/>
      <w:marRight w:val="0"/>
      <w:marTop w:val="0"/>
      <w:marBottom w:val="0"/>
      <w:divBdr>
        <w:top w:val="none" w:sz="0" w:space="0" w:color="auto"/>
        <w:left w:val="none" w:sz="0" w:space="0" w:color="auto"/>
        <w:bottom w:val="none" w:sz="0" w:space="0" w:color="auto"/>
        <w:right w:val="none" w:sz="0" w:space="0" w:color="auto"/>
      </w:divBdr>
    </w:div>
    <w:div w:id="160316690">
      <w:bodyDiv w:val="1"/>
      <w:marLeft w:val="0"/>
      <w:marRight w:val="0"/>
      <w:marTop w:val="0"/>
      <w:marBottom w:val="0"/>
      <w:divBdr>
        <w:top w:val="none" w:sz="0" w:space="0" w:color="auto"/>
        <w:left w:val="none" w:sz="0" w:space="0" w:color="auto"/>
        <w:bottom w:val="none" w:sz="0" w:space="0" w:color="auto"/>
        <w:right w:val="none" w:sz="0" w:space="0" w:color="auto"/>
      </w:divBdr>
    </w:div>
    <w:div w:id="171259269">
      <w:bodyDiv w:val="1"/>
      <w:marLeft w:val="0"/>
      <w:marRight w:val="0"/>
      <w:marTop w:val="0"/>
      <w:marBottom w:val="0"/>
      <w:divBdr>
        <w:top w:val="none" w:sz="0" w:space="0" w:color="auto"/>
        <w:left w:val="none" w:sz="0" w:space="0" w:color="auto"/>
        <w:bottom w:val="none" w:sz="0" w:space="0" w:color="auto"/>
        <w:right w:val="none" w:sz="0" w:space="0" w:color="auto"/>
      </w:divBdr>
    </w:div>
    <w:div w:id="191845615">
      <w:bodyDiv w:val="1"/>
      <w:marLeft w:val="0"/>
      <w:marRight w:val="0"/>
      <w:marTop w:val="0"/>
      <w:marBottom w:val="0"/>
      <w:divBdr>
        <w:top w:val="none" w:sz="0" w:space="0" w:color="auto"/>
        <w:left w:val="none" w:sz="0" w:space="0" w:color="auto"/>
        <w:bottom w:val="none" w:sz="0" w:space="0" w:color="auto"/>
        <w:right w:val="none" w:sz="0" w:space="0" w:color="auto"/>
      </w:divBdr>
    </w:div>
    <w:div w:id="208034097">
      <w:bodyDiv w:val="1"/>
      <w:marLeft w:val="0"/>
      <w:marRight w:val="0"/>
      <w:marTop w:val="0"/>
      <w:marBottom w:val="0"/>
      <w:divBdr>
        <w:top w:val="none" w:sz="0" w:space="0" w:color="auto"/>
        <w:left w:val="none" w:sz="0" w:space="0" w:color="auto"/>
        <w:bottom w:val="none" w:sz="0" w:space="0" w:color="auto"/>
        <w:right w:val="none" w:sz="0" w:space="0" w:color="auto"/>
      </w:divBdr>
    </w:div>
    <w:div w:id="208693090">
      <w:bodyDiv w:val="1"/>
      <w:marLeft w:val="0"/>
      <w:marRight w:val="0"/>
      <w:marTop w:val="0"/>
      <w:marBottom w:val="0"/>
      <w:divBdr>
        <w:top w:val="none" w:sz="0" w:space="0" w:color="auto"/>
        <w:left w:val="none" w:sz="0" w:space="0" w:color="auto"/>
        <w:bottom w:val="none" w:sz="0" w:space="0" w:color="auto"/>
        <w:right w:val="none" w:sz="0" w:space="0" w:color="auto"/>
      </w:divBdr>
    </w:div>
    <w:div w:id="225797475">
      <w:bodyDiv w:val="1"/>
      <w:marLeft w:val="0"/>
      <w:marRight w:val="0"/>
      <w:marTop w:val="0"/>
      <w:marBottom w:val="0"/>
      <w:divBdr>
        <w:top w:val="none" w:sz="0" w:space="0" w:color="auto"/>
        <w:left w:val="none" w:sz="0" w:space="0" w:color="auto"/>
        <w:bottom w:val="none" w:sz="0" w:space="0" w:color="auto"/>
        <w:right w:val="none" w:sz="0" w:space="0" w:color="auto"/>
      </w:divBdr>
    </w:div>
    <w:div w:id="233590413">
      <w:bodyDiv w:val="1"/>
      <w:marLeft w:val="0"/>
      <w:marRight w:val="0"/>
      <w:marTop w:val="0"/>
      <w:marBottom w:val="0"/>
      <w:divBdr>
        <w:top w:val="none" w:sz="0" w:space="0" w:color="auto"/>
        <w:left w:val="none" w:sz="0" w:space="0" w:color="auto"/>
        <w:bottom w:val="none" w:sz="0" w:space="0" w:color="auto"/>
        <w:right w:val="none" w:sz="0" w:space="0" w:color="auto"/>
      </w:divBdr>
    </w:div>
    <w:div w:id="237055744">
      <w:bodyDiv w:val="1"/>
      <w:marLeft w:val="0"/>
      <w:marRight w:val="0"/>
      <w:marTop w:val="0"/>
      <w:marBottom w:val="0"/>
      <w:divBdr>
        <w:top w:val="none" w:sz="0" w:space="0" w:color="auto"/>
        <w:left w:val="none" w:sz="0" w:space="0" w:color="auto"/>
        <w:bottom w:val="none" w:sz="0" w:space="0" w:color="auto"/>
        <w:right w:val="none" w:sz="0" w:space="0" w:color="auto"/>
      </w:divBdr>
    </w:div>
    <w:div w:id="240451820">
      <w:bodyDiv w:val="1"/>
      <w:marLeft w:val="0"/>
      <w:marRight w:val="0"/>
      <w:marTop w:val="0"/>
      <w:marBottom w:val="0"/>
      <w:divBdr>
        <w:top w:val="none" w:sz="0" w:space="0" w:color="auto"/>
        <w:left w:val="none" w:sz="0" w:space="0" w:color="auto"/>
        <w:bottom w:val="none" w:sz="0" w:space="0" w:color="auto"/>
        <w:right w:val="none" w:sz="0" w:space="0" w:color="auto"/>
      </w:divBdr>
    </w:div>
    <w:div w:id="244609905">
      <w:bodyDiv w:val="1"/>
      <w:marLeft w:val="0"/>
      <w:marRight w:val="0"/>
      <w:marTop w:val="0"/>
      <w:marBottom w:val="0"/>
      <w:divBdr>
        <w:top w:val="none" w:sz="0" w:space="0" w:color="auto"/>
        <w:left w:val="none" w:sz="0" w:space="0" w:color="auto"/>
        <w:bottom w:val="none" w:sz="0" w:space="0" w:color="auto"/>
        <w:right w:val="none" w:sz="0" w:space="0" w:color="auto"/>
      </w:divBdr>
    </w:div>
    <w:div w:id="248469563">
      <w:bodyDiv w:val="1"/>
      <w:marLeft w:val="0"/>
      <w:marRight w:val="0"/>
      <w:marTop w:val="0"/>
      <w:marBottom w:val="0"/>
      <w:divBdr>
        <w:top w:val="none" w:sz="0" w:space="0" w:color="auto"/>
        <w:left w:val="none" w:sz="0" w:space="0" w:color="auto"/>
        <w:bottom w:val="none" w:sz="0" w:space="0" w:color="auto"/>
        <w:right w:val="none" w:sz="0" w:space="0" w:color="auto"/>
      </w:divBdr>
    </w:div>
    <w:div w:id="270821126">
      <w:bodyDiv w:val="1"/>
      <w:marLeft w:val="0"/>
      <w:marRight w:val="0"/>
      <w:marTop w:val="0"/>
      <w:marBottom w:val="0"/>
      <w:divBdr>
        <w:top w:val="none" w:sz="0" w:space="0" w:color="auto"/>
        <w:left w:val="none" w:sz="0" w:space="0" w:color="auto"/>
        <w:bottom w:val="none" w:sz="0" w:space="0" w:color="auto"/>
        <w:right w:val="none" w:sz="0" w:space="0" w:color="auto"/>
      </w:divBdr>
    </w:div>
    <w:div w:id="277221785">
      <w:bodyDiv w:val="1"/>
      <w:marLeft w:val="0"/>
      <w:marRight w:val="0"/>
      <w:marTop w:val="0"/>
      <w:marBottom w:val="0"/>
      <w:divBdr>
        <w:top w:val="none" w:sz="0" w:space="0" w:color="auto"/>
        <w:left w:val="none" w:sz="0" w:space="0" w:color="auto"/>
        <w:bottom w:val="none" w:sz="0" w:space="0" w:color="auto"/>
        <w:right w:val="none" w:sz="0" w:space="0" w:color="auto"/>
      </w:divBdr>
    </w:div>
    <w:div w:id="280302762">
      <w:bodyDiv w:val="1"/>
      <w:marLeft w:val="0"/>
      <w:marRight w:val="0"/>
      <w:marTop w:val="0"/>
      <w:marBottom w:val="0"/>
      <w:divBdr>
        <w:top w:val="none" w:sz="0" w:space="0" w:color="auto"/>
        <w:left w:val="none" w:sz="0" w:space="0" w:color="auto"/>
        <w:bottom w:val="none" w:sz="0" w:space="0" w:color="auto"/>
        <w:right w:val="none" w:sz="0" w:space="0" w:color="auto"/>
      </w:divBdr>
    </w:div>
    <w:div w:id="280652338">
      <w:bodyDiv w:val="1"/>
      <w:marLeft w:val="0"/>
      <w:marRight w:val="0"/>
      <w:marTop w:val="0"/>
      <w:marBottom w:val="0"/>
      <w:divBdr>
        <w:top w:val="none" w:sz="0" w:space="0" w:color="auto"/>
        <w:left w:val="none" w:sz="0" w:space="0" w:color="auto"/>
        <w:bottom w:val="none" w:sz="0" w:space="0" w:color="auto"/>
        <w:right w:val="none" w:sz="0" w:space="0" w:color="auto"/>
      </w:divBdr>
    </w:div>
    <w:div w:id="291180661">
      <w:bodyDiv w:val="1"/>
      <w:marLeft w:val="0"/>
      <w:marRight w:val="0"/>
      <w:marTop w:val="0"/>
      <w:marBottom w:val="0"/>
      <w:divBdr>
        <w:top w:val="none" w:sz="0" w:space="0" w:color="auto"/>
        <w:left w:val="none" w:sz="0" w:space="0" w:color="auto"/>
        <w:bottom w:val="none" w:sz="0" w:space="0" w:color="auto"/>
        <w:right w:val="none" w:sz="0" w:space="0" w:color="auto"/>
      </w:divBdr>
    </w:div>
    <w:div w:id="303311623">
      <w:bodyDiv w:val="1"/>
      <w:marLeft w:val="0"/>
      <w:marRight w:val="0"/>
      <w:marTop w:val="0"/>
      <w:marBottom w:val="0"/>
      <w:divBdr>
        <w:top w:val="none" w:sz="0" w:space="0" w:color="auto"/>
        <w:left w:val="none" w:sz="0" w:space="0" w:color="auto"/>
        <w:bottom w:val="none" w:sz="0" w:space="0" w:color="auto"/>
        <w:right w:val="none" w:sz="0" w:space="0" w:color="auto"/>
      </w:divBdr>
    </w:div>
    <w:div w:id="304700741">
      <w:bodyDiv w:val="1"/>
      <w:marLeft w:val="0"/>
      <w:marRight w:val="0"/>
      <w:marTop w:val="0"/>
      <w:marBottom w:val="0"/>
      <w:divBdr>
        <w:top w:val="none" w:sz="0" w:space="0" w:color="auto"/>
        <w:left w:val="none" w:sz="0" w:space="0" w:color="auto"/>
        <w:bottom w:val="none" w:sz="0" w:space="0" w:color="auto"/>
        <w:right w:val="none" w:sz="0" w:space="0" w:color="auto"/>
      </w:divBdr>
    </w:div>
    <w:div w:id="307711048">
      <w:bodyDiv w:val="1"/>
      <w:marLeft w:val="0"/>
      <w:marRight w:val="0"/>
      <w:marTop w:val="0"/>
      <w:marBottom w:val="0"/>
      <w:divBdr>
        <w:top w:val="none" w:sz="0" w:space="0" w:color="auto"/>
        <w:left w:val="none" w:sz="0" w:space="0" w:color="auto"/>
        <w:bottom w:val="none" w:sz="0" w:space="0" w:color="auto"/>
        <w:right w:val="none" w:sz="0" w:space="0" w:color="auto"/>
      </w:divBdr>
    </w:div>
    <w:div w:id="308217334">
      <w:bodyDiv w:val="1"/>
      <w:marLeft w:val="0"/>
      <w:marRight w:val="0"/>
      <w:marTop w:val="0"/>
      <w:marBottom w:val="0"/>
      <w:divBdr>
        <w:top w:val="none" w:sz="0" w:space="0" w:color="auto"/>
        <w:left w:val="none" w:sz="0" w:space="0" w:color="auto"/>
        <w:bottom w:val="none" w:sz="0" w:space="0" w:color="auto"/>
        <w:right w:val="none" w:sz="0" w:space="0" w:color="auto"/>
      </w:divBdr>
    </w:div>
    <w:div w:id="309333956">
      <w:bodyDiv w:val="1"/>
      <w:marLeft w:val="0"/>
      <w:marRight w:val="0"/>
      <w:marTop w:val="0"/>
      <w:marBottom w:val="0"/>
      <w:divBdr>
        <w:top w:val="none" w:sz="0" w:space="0" w:color="auto"/>
        <w:left w:val="none" w:sz="0" w:space="0" w:color="auto"/>
        <w:bottom w:val="none" w:sz="0" w:space="0" w:color="auto"/>
        <w:right w:val="none" w:sz="0" w:space="0" w:color="auto"/>
      </w:divBdr>
    </w:div>
    <w:div w:id="316768133">
      <w:bodyDiv w:val="1"/>
      <w:marLeft w:val="0"/>
      <w:marRight w:val="0"/>
      <w:marTop w:val="0"/>
      <w:marBottom w:val="0"/>
      <w:divBdr>
        <w:top w:val="none" w:sz="0" w:space="0" w:color="auto"/>
        <w:left w:val="none" w:sz="0" w:space="0" w:color="auto"/>
        <w:bottom w:val="none" w:sz="0" w:space="0" w:color="auto"/>
        <w:right w:val="none" w:sz="0" w:space="0" w:color="auto"/>
      </w:divBdr>
    </w:div>
    <w:div w:id="318509696">
      <w:bodyDiv w:val="1"/>
      <w:marLeft w:val="0"/>
      <w:marRight w:val="0"/>
      <w:marTop w:val="0"/>
      <w:marBottom w:val="0"/>
      <w:divBdr>
        <w:top w:val="none" w:sz="0" w:space="0" w:color="auto"/>
        <w:left w:val="none" w:sz="0" w:space="0" w:color="auto"/>
        <w:bottom w:val="none" w:sz="0" w:space="0" w:color="auto"/>
        <w:right w:val="none" w:sz="0" w:space="0" w:color="auto"/>
      </w:divBdr>
    </w:div>
    <w:div w:id="318995897">
      <w:bodyDiv w:val="1"/>
      <w:marLeft w:val="0"/>
      <w:marRight w:val="0"/>
      <w:marTop w:val="0"/>
      <w:marBottom w:val="0"/>
      <w:divBdr>
        <w:top w:val="none" w:sz="0" w:space="0" w:color="auto"/>
        <w:left w:val="none" w:sz="0" w:space="0" w:color="auto"/>
        <w:bottom w:val="none" w:sz="0" w:space="0" w:color="auto"/>
        <w:right w:val="none" w:sz="0" w:space="0" w:color="auto"/>
      </w:divBdr>
    </w:div>
    <w:div w:id="319119171">
      <w:bodyDiv w:val="1"/>
      <w:marLeft w:val="0"/>
      <w:marRight w:val="0"/>
      <w:marTop w:val="0"/>
      <w:marBottom w:val="0"/>
      <w:divBdr>
        <w:top w:val="none" w:sz="0" w:space="0" w:color="auto"/>
        <w:left w:val="none" w:sz="0" w:space="0" w:color="auto"/>
        <w:bottom w:val="none" w:sz="0" w:space="0" w:color="auto"/>
        <w:right w:val="none" w:sz="0" w:space="0" w:color="auto"/>
      </w:divBdr>
    </w:div>
    <w:div w:id="320353829">
      <w:bodyDiv w:val="1"/>
      <w:marLeft w:val="0"/>
      <w:marRight w:val="0"/>
      <w:marTop w:val="0"/>
      <w:marBottom w:val="0"/>
      <w:divBdr>
        <w:top w:val="none" w:sz="0" w:space="0" w:color="auto"/>
        <w:left w:val="none" w:sz="0" w:space="0" w:color="auto"/>
        <w:bottom w:val="none" w:sz="0" w:space="0" w:color="auto"/>
        <w:right w:val="none" w:sz="0" w:space="0" w:color="auto"/>
      </w:divBdr>
    </w:div>
    <w:div w:id="326596270">
      <w:bodyDiv w:val="1"/>
      <w:marLeft w:val="0"/>
      <w:marRight w:val="0"/>
      <w:marTop w:val="0"/>
      <w:marBottom w:val="0"/>
      <w:divBdr>
        <w:top w:val="none" w:sz="0" w:space="0" w:color="auto"/>
        <w:left w:val="none" w:sz="0" w:space="0" w:color="auto"/>
        <w:bottom w:val="none" w:sz="0" w:space="0" w:color="auto"/>
        <w:right w:val="none" w:sz="0" w:space="0" w:color="auto"/>
      </w:divBdr>
    </w:div>
    <w:div w:id="338430594">
      <w:bodyDiv w:val="1"/>
      <w:marLeft w:val="0"/>
      <w:marRight w:val="0"/>
      <w:marTop w:val="0"/>
      <w:marBottom w:val="0"/>
      <w:divBdr>
        <w:top w:val="none" w:sz="0" w:space="0" w:color="auto"/>
        <w:left w:val="none" w:sz="0" w:space="0" w:color="auto"/>
        <w:bottom w:val="none" w:sz="0" w:space="0" w:color="auto"/>
        <w:right w:val="none" w:sz="0" w:space="0" w:color="auto"/>
      </w:divBdr>
    </w:div>
    <w:div w:id="338701325">
      <w:bodyDiv w:val="1"/>
      <w:marLeft w:val="0"/>
      <w:marRight w:val="0"/>
      <w:marTop w:val="0"/>
      <w:marBottom w:val="0"/>
      <w:divBdr>
        <w:top w:val="none" w:sz="0" w:space="0" w:color="auto"/>
        <w:left w:val="none" w:sz="0" w:space="0" w:color="auto"/>
        <w:bottom w:val="none" w:sz="0" w:space="0" w:color="auto"/>
        <w:right w:val="none" w:sz="0" w:space="0" w:color="auto"/>
      </w:divBdr>
    </w:div>
    <w:div w:id="339041844">
      <w:bodyDiv w:val="1"/>
      <w:marLeft w:val="0"/>
      <w:marRight w:val="0"/>
      <w:marTop w:val="0"/>
      <w:marBottom w:val="0"/>
      <w:divBdr>
        <w:top w:val="none" w:sz="0" w:space="0" w:color="auto"/>
        <w:left w:val="none" w:sz="0" w:space="0" w:color="auto"/>
        <w:bottom w:val="none" w:sz="0" w:space="0" w:color="auto"/>
        <w:right w:val="none" w:sz="0" w:space="0" w:color="auto"/>
      </w:divBdr>
    </w:div>
    <w:div w:id="347755333">
      <w:bodyDiv w:val="1"/>
      <w:marLeft w:val="0"/>
      <w:marRight w:val="0"/>
      <w:marTop w:val="0"/>
      <w:marBottom w:val="0"/>
      <w:divBdr>
        <w:top w:val="none" w:sz="0" w:space="0" w:color="auto"/>
        <w:left w:val="none" w:sz="0" w:space="0" w:color="auto"/>
        <w:bottom w:val="none" w:sz="0" w:space="0" w:color="auto"/>
        <w:right w:val="none" w:sz="0" w:space="0" w:color="auto"/>
      </w:divBdr>
    </w:div>
    <w:div w:id="355426562">
      <w:bodyDiv w:val="1"/>
      <w:marLeft w:val="0"/>
      <w:marRight w:val="0"/>
      <w:marTop w:val="0"/>
      <w:marBottom w:val="0"/>
      <w:divBdr>
        <w:top w:val="none" w:sz="0" w:space="0" w:color="auto"/>
        <w:left w:val="none" w:sz="0" w:space="0" w:color="auto"/>
        <w:bottom w:val="none" w:sz="0" w:space="0" w:color="auto"/>
        <w:right w:val="none" w:sz="0" w:space="0" w:color="auto"/>
      </w:divBdr>
    </w:div>
    <w:div w:id="420100222">
      <w:bodyDiv w:val="1"/>
      <w:marLeft w:val="0"/>
      <w:marRight w:val="0"/>
      <w:marTop w:val="0"/>
      <w:marBottom w:val="0"/>
      <w:divBdr>
        <w:top w:val="none" w:sz="0" w:space="0" w:color="auto"/>
        <w:left w:val="none" w:sz="0" w:space="0" w:color="auto"/>
        <w:bottom w:val="none" w:sz="0" w:space="0" w:color="auto"/>
        <w:right w:val="none" w:sz="0" w:space="0" w:color="auto"/>
      </w:divBdr>
    </w:div>
    <w:div w:id="433791774">
      <w:bodyDiv w:val="1"/>
      <w:marLeft w:val="0"/>
      <w:marRight w:val="0"/>
      <w:marTop w:val="0"/>
      <w:marBottom w:val="0"/>
      <w:divBdr>
        <w:top w:val="none" w:sz="0" w:space="0" w:color="auto"/>
        <w:left w:val="none" w:sz="0" w:space="0" w:color="auto"/>
        <w:bottom w:val="none" w:sz="0" w:space="0" w:color="auto"/>
        <w:right w:val="none" w:sz="0" w:space="0" w:color="auto"/>
      </w:divBdr>
    </w:div>
    <w:div w:id="448739951">
      <w:bodyDiv w:val="1"/>
      <w:marLeft w:val="0"/>
      <w:marRight w:val="0"/>
      <w:marTop w:val="0"/>
      <w:marBottom w:val="0"/>
      <w:divBdr>
        <w:top w:val="none" w:sz="0" w:space="0" w:color="auto"/>
        <w:left w:val="none" w:sz="0" w:space="0" w:color="auto"/>
        <w:bottom w:val="none" w:sz="0" w:space="0" w:color="auto"/>
        <w:right w:val="none" w:sz="0" w:space="0" w:color="auto"/>
      </w:divBdr>
    </w:div>
    <w:div w:id="464737181">
      <w:bodyDiv w:val="1"/>
      <w:marLeft w:val="0"/>
      <w:marRight w:val="0"/>
      <w:marTop w:val="0"/>
      <w:marBottom w:val="0"/>
      <w:divBdr>
        <w:top w:val="none" w:sz="0" w:space="0" w:color="auto"/>
        <w:left w:val="none" w:sz="0" w:space="0" w:color="auto"/>
        <w:bottom w:val="none" w:sz="0" w:space="0" w:color="auto"/>
        <w:right w:val="none" w:sz="0" w:space="0" w:color="auto"/>
      </w:divBdr>
    </w:div>
    <w:div w:id="478687568">
      <w:bodyDiv w:val="1"/>
      <w:marLeft w:val="0"/>
      <w:marRight w:val="0"/>
      <w:marTop w:val="0"/>
      <w:marBottom w:val="0"/>
      <w:divBdr>
        <w:top w:val="none" w:sz="0" w:space="0" w:color="auto"/>
        <w:left w:val="none" w:sz="0" w:space="0" w:color="auto"/>
        <w:bottom w:val="none" w:sz="0" w:space="0" w:color="auto"/>
        <w:right w:val="none" w:sz="0" w:space="0" w:color="auto"/>
      </w:divBdr>
    </w:div>
    <w:div w:id="478764635">
      <w:bodyDiv w:val="1"/>
      <w:marLeft w:val="0"/>
      <w:marRight w:val="0"/>
      <w:marTop w:val="0"/>
      <w:marBottom w:val="0"/>
      <w:divBdr>
        <w:top w:val="none" w:sz="0" w:space="0" w:color="auto"/>
        <w:left w:val="none" w:sz="0" w:space="0" w:color="auto"/>
        <w:bottom w:val="none" w:sz="0" w:space="0" w:color="auto"/>
        <w:right w:val="none" w:sz="0" w:space="0" w:color="auto"/>
      </w:divBdr>
    </w:div>
    <w:div w:id="482624594">
      <w:bodyDiv w:val="1"/>
      <w:marLeft w:val="0"/>
      <w:marRight w:val="0"/>
      <w:marTop w:val="0"/>
      <w:marBottom w:val="0"/>
      <w:divBdr>
        <w:top w:val="none" w:sz="0" w:space="0" w:color="auto"/>
        <w:left w:val="none" w:sz="0" w:space="0" w:color="auto"/>
        <w:bottom w:val="none" w:sz="0" w:space="0" w:color="auto"/>
        <w:right w:val="none" w:sz="0" w:space="0" w:color="auto"/>
      </w:divBdr>
    </w:div>
    <w:div w:id="498935134">
      <w:bodyDiv w:val="1"/>
      <w:marLeft w:val="0"/>
      <w:marRight w:val="0"/>
      <w:marTop w:val="0"/>
      <w:marBottom w:val="0"/>
      <w:divBdr>
        <w:top w:val="none" w:sz="0" w:space="0" w:color="auto"/>
        <w:left w:val="none" w:sz="0" w:space="0" w:color="auto"/>
        <w:bottom w:val="none" w:sz="0" w:space="0" w:color="auto"/>
        <w:right w:val="none" w:sz="0" w:space="0" w:color="auto"/>
      </w:divBdr>
    </w:div>
    <w:div w:id="501898324">
      <w:bodyDiv w:val="1"/>
      <w:marLeft w:val="0"/>
      <w:marRight w:val="0"/>
      <w:marTop w:val="0"/>
      <w:marBottom w:val="0"/>
      <w:divBdr>
        <w:top w:val="none" w:sz="0" w:space="0" w:color="auto"/>
        <w:left w:val="none" w:sz="0" w:space="0" w:color="auto"/>
        <w:bottom w:val="none" w:sz="0" w:space="0" w:color="auto"/>
        <w:right w:val="none" w:sz="0" w:space="0" w:color="auto"/>
      </w:divBdr>
    </w:div>
    <w:div w:id="524753006">
      <w:bodyDiv w:val="1"/>
      <w:marLeft w:val="0"/>
      <w:marRight w:val="0"/>
      <w:marTop w:val="0"/>
      <w:marBottom w:val="0"/>
      <w:divBdr>
        <w:top w:val="none" w:sz="0" w:space="0" w:color="auto"/>
        <w:left w:val="none" w:sz="0" w:space="0" w:color="auto"/>
        <w:bottom w:val="none" w:sz="0" w:space="0" w:color="auto"/>
        <w:right w:val="none" w:sz="0" w:space="0" w:color="auto"/>
      </w:divBdr>
    </w:div>
    <w:div w:id="557785062">
      <w:bodyDiv w:val="1"/>
      <w:marLeft w:val="0"/>
      <w:marRight w:val="0"/>
      <w:marTop w:val="0"/>
      <w:marBottom w:val="0"/>
      <w:divBdr>
        <w:top w:val="none" w:sz="0" w:space="0" w:color="auto"/>
        <w:left w:val="none" w:sz="0" w:space="0" w:color="auto"/>
        <w:bottom w:val="none" w:sz="0" w:space="0" w:color="auto"/>
        <w:right w:val="none" w:sz="0" w:space="0" w:color="auto"/>
      </w:divBdr>
    </w:div>
    <w:div w:id="567225043">
      <w:bodyDiv w:val="1"/>
      <w:marLeft w:val="0"/>
      <w:marRight w:val="0"/>
      <w:marTop w:val="0"/>
      <w:marBottom w:val="0"/>
      <w:divBdr>
        <w:top w:val="none" w:sz="0" w:space="0" w:color="auto"/>
        <w:left w:val="none" w:sz="0" w:space="0" w:color="auto"/>
        <w:bottom w:val="none" w:sz="0" w:space="0" w:color="auto"/>
        <w:right w:val="none" w:sz="0" w:space="0" w:color="auto"/>
      </w:divBdr>
    </w:div>
    <w:div w:id="593900495">
      <w:bodyDiv w:val="1"/>
      <w:marLeft w:val="0"/>
      <w:marRight w:val="0"/>
      <w:marTop w:val="0"/>
      <w:marBottom w:val="0"/>
      <w:divBdr>
        <w:top w:val="none" w:sz="0" w:space="0" w:color="auto"/>
        <w:left w:val="none" w:sz="0" w:space="0" w:color="auto"/>
        <w:bottom w:val="none" w:sz="0" w:space="0" w:color="auto"/>
        <w:right w:val="none" w:sz="0" w:space="0" w:color="auto"/>
      </w:divBdr>
    </w:div>
    <w:div w:id="611517567">
      <w:bodyDiv w:val="1"/>
      <w:marLeft w:val="0"/>
      <w:marRight w:val="0"/>
      <w:marTop w:val="0"/>
      <w:marBottom w:val="0"/>
      <w:divBdr>
        <w:top w:val="none" w:sz="0" w:space="0" w:color="auto"/>
        <w:left w:val="none" w:sz="0" w:space="0" w:color="auto"/>
        <w:bottom w:val="none" w:sz="0" w:space="0" w:color="auto"/>
        <w:right w:val="none" w:sz="0" w:space="0" w:color="auto"/>
      </w:divBdr>
    </w:div>
    <w:div w:id="620651907">
      <w:bodyDiv w:val="1"/>
      <w:marLeft w:val="0"/>
      <w:marRight w:val="0"/>
      <w:marTop w:val="0"/>
      <w:marBottom w:val="0"/>
      <w:divBdr>
        <w:top w:val="none" w:sz="0" w:space="0" w:color="auto"/>
        <w:left w:val="none" w:sz="0" w:space="0" w:color="auto"/>
        <w:bottom w:val="none" w:sz="0" w:space="0" w:color="auto"/>
        <w:right w:val="none" w:sz="0" w:space="0" w:color="auto"/>
      </w:divBdr>
    </w:div>
    <w:div w:id="622077504">
      <w:bodyDiv w:val="1"/>
      <w:marLeft w:val="0"/>
      <w:marRight w:val="0"/>
      <w:marTop w:val="0"/>
      <w:marBottom w:val="0"/>
      <w:divBdr>
        <w:top w:val="none" w:sz="0" w:space="0" w:color="auto"/>
        <w:left w:val="none" w:sz="0" w:space="0" w:color="auto"/>
        <w:bottom w:val="none" w:sz="0" w:space="0" w:color="auto"/>
        <w:right w:val="none" w:sz="0" w:space="0" w:color="auto"/>
      </w:divBdr>
    </w:div>
    <w:div w:id="623393649">
      <w:bodyDiv w:val="1"/>
      <w:marLeft w:val="0"/>
      <w:marRight w:val="0"/>
      <w:marTop w:val="0"/>
      <w:marBottom w:val="0"/>
      <w:divBdr>
        <w:top w:val="none" w:sz="0" w:space="0" w:color="auto"/>
        <w:left w:val="none" w:sz="0" w:space="0" w:color="auto"/>
        <w:bottom w:val="none" w:sz="0" w:space="0" w:color="auto"/>
        <w:right w:val="none" w:sz="0" w:space="0" w:color="auto"/>
      </w:divBdr>
    </w:div>
    <w:div w:id="654073309">
      <w:bodyDiv w:val="1"/>
      <w:marLeft w:val="0"/>
      <w:marRight w:val="0"/>
      <w:marTop w:val="0"/>
      <w:marBottom w:val="0"/>
      <w:divBdr>
        <w:top w:val="none" w:sz="0" w:space="0" w:color="auto"/>
        <w:left w:val="none" w:sz="0" w:space="0" w:color="auto"/>
        <w:bottom w:val="none" w:sz="0" w:space="0" w:color="auto"/>
        <w:right w:val="none" w:sz="0" w:space="0" w:color="auto"/>
      </w:divBdr>
    </w:div>
    <w:div w:id="670720059">
      <w:bodyDiv w:val="1"/>
      <w:marLeft w:val="0"/>
      <w:marRight w:val="0"/>
      <w:marTop w:val="0"/>
      <w:marBottom w:val="0"/>
      <w:divBdr>
        <w:top w:val="none" w:sz="0" w:space="0" w:color="auto"/>
        <w:left w:val="none" w:sz="0" w:space="0" w:color="auto"/>
        <w:bottom w:val="none" w:sz="0" w:space="0" w:color="auto"/>
        <w:right w:val="none" w:sz="0" w:space="0" w:color="auto"/>
      </w:divBdr>
    </w:div>
    <w:div w:id="677927562">
      <w:bodyDiv w:val="1"/>
      <w:marLeft w:val="0"/>
      <w:marRight w:val="0"/>
      <w:marTop w:val="0"/>
      <w:marBottom w:val="0"/>
      <w:divBdr>
        <w:top w:val="none" w:sz="0" w:space="0" w:color="auto"/>
        <w:left w:val="none" w:sz="0" w:space="0" w:color="auto"/>
        <w:bottom w:val="none" w:sz="0" w:space="0" w:color="auto"/>
        <w:right w:val="none" w:sz="0" w:space="0" w:color="auto"/>
      </w:divBdr>
    </w:div>
    <w:div w:id="705181005">
      <w:bodyDiv w:val="1"/>
      <w:marLeft w:val="0"/>
      <w:marRight w:val="0"/>
      <w:marTop w:val="0"/>
      <w:marBottom w:val="0"/>
      <w:divBdr>
        <w:top w:val="none" w:sz="0" w:space="0" w:color="auto"/>
        <w:left w:val="none" w:sz="0" w:space="0" w:color="auto"/>
        <w:bottom w:val="none" w:sz="0" w:space="0" w:color="auto"/>
        <w:right w:val="none" w:sz="0" w:space="0" w:color="auto"/>
      </w:divBdr>
    </w:div>
    <w:div w:id="717822036">
      <w:bodyDiv w:val="1"/>
      <w:marLeft w:val="0"/>
      <w:marRight w:val="0"/>
      <w:marTop w:val="0"/>
      <w:marBottom w:val="0"/>
      <w:divBdr>
        <w:top w:val="none" w:sz="0" w:space="0" w:color="auto"/>
        <w:left w:val="none" w:sz="0" w:space="0" w:color="auto"/>
        <w:bottom w:val="none" w:sz="0" w:space="0" w:color="auto"/>
        <w:right w:val="none" w:sz="0" w:space="0" w:color="auto"/>
      </w:divBdr>
    </w:div>
    <w:div w:id="718893402">
      <w:bodyDiv w:val="1"/>
      <w:marLeft w:val="0"/>
      <w:marRight w:val="0"/>
      <w:marTop w:val="0"/>
      <w:marBottom w:val="0"/>
      <w:divBdr>
        <w:top w:val="none" w:sz="0" w:space="0" w:color="auto"/>
        <w:left w:val="none" w:sz="0" w:space="0" w:color="auto"/>
        <w:bottom w:val="none" w:sz="0" w:space="0" w:color="auto"/>
        <w:right w:val="none" w:sz="0" w:space="0" w:color="auto"/>
      </w:divBdr>
    </w:div>
    <w:div w:id="721296379">
      <w:bodyDiv w:val="1"/>
      <w:marLeft w:val="0"/>
      <w:marRight w:val="0"/>
      <w:marTop w:val="0"/>
      <w:marBottom w:val="0"/>
      <w:divBdr>
        <w:top w:val="none" w:sz="0" w:space="0" w:color="auto"/>
        <w:left w:val="none" w:sz="0" w:space="0" w:color="auto"/>
        <w:bottom w:val="none" w:sz="0" w:space="0" w:color="auto"/>
        <w:right w:val="none" w:sz="0" w:space="0" w:color="auto"/>
      </w:divBdr>
    </w:div>
    <w:div w:id="733041045">
      <w:bodyDiv w:val="1"/>
      <w:marLeft w:val="0"/>
      <w:marRight w:val="0"/>
      <w:marTop w:val="0"/>
      <w:marBottom w:val="0"/>
      <w:divBdr>
        <w:top w:val="none" w:sz="0" w:space="0" w:color="auto"/>
        <w:left w:val="none" w:sz="0" w:space="0" w:color="auto"/>
        <w:bottom w:val="none" w:sz="0" w:space="0" w:color="auto"/>
        <w:right w:val="none" w:sz="0" w:space="0" w:color="auto"/>
      </w:divBdr>
    </w:div>
    <w:div w:id="737558442">
      <w:bodyDiv w:val="1"/>
      <w:marLeft w:val="0"/>
      <w:marRight w:val="0"/>
      <w:marTop w:val="0"/>
      <w:marBottom w:val="0"/>
      <w:divBdr>
        <w:top w:val="none" w:sz="0" w:space="0" w:color="auto"/>
        <w:left w:val="none" w:sz="0" w:space="0" w:color="auto"/>
        <w:bottom w:val="none" w:sz="0" w:space="0" w:color="auto"/>
        <w:right w:val="none" w:sz="0" w:space="0" w:color="auto"/>
      </w:divBdr>
    </w:div>
    <w:div w:id="743189673">
      <w:bodyDiv w:val="1"/>
      <w:marLeft w:val="0"/>
      <w:marRight w:val="0"/>
      <w:marTop w:val="0"/>
      <w:marBottom w:val="0"/>
      <w:divBdr>
        <w:top w:val="none" w:sz="0" w:space="0" w:color="auto"/>
        <w:left w:val="none" w:sz="0" w:space="0" w:color="auto"/>
        <w:bottom w:val="none" w:sz="0" w:space="0" w:color="auto"/>
        <w:right w:val="none" w:sz="0" w:space="0" w:color="auto"/>
      </w:divBdr>
    </w:div>
    <w:div w:id="746414846">
      <w:bodyDiv w:val="1"/>
      <w:marLeft w:val="0"/>
      <w:marRight w:val="0"/>
      <w:marTop w:val="0"/>
      <w:marBottom w:val="0"/>
      <w:divBdr>
        <w:top w:val="none" w:sz="0" w:space="0" w:color="auto"/>
        <w:left w:val="none" w:sz="0" w:space="0" w:color="auto"/>
        <w:bottom w:val="none" w:sz="0" w:space="0" w:color="auto"/>
        <w:right w:val="none" w:sz="0" w:space="0" w:color="auto"/>
      </w:divBdr>
    </w:div>
    <w:div w:id="747117333">
      <w:bodyDiv w:val="1"/>
      <w:marLeft w:val="0"/>
      <w:marRight w:val="0"/>
      <w:marTop w:val="0"/>
      <w:marBottom w:val="0"/>
      <w:divBdr>
        <w:top w:val="none" w:sz="0" w:space="0" w:color="auto"/>
        <w:left w:val="none" w:sz="0" w:space="0" w:color="auto"/>
        <w:bottom w:val="none" w:sz="0" w:space="0" w:color="auto"/>
        <w:right w:val="none" w:sz="0" w:space="0" w:color="auto"/>
      </w:divBdr>
    </w:div>
    <w:div w:id="750544657">
      <w:bodyDiv w:val="1"/>
      <w:marLeft w:val="0"/>
      <w:marRight w:val="0"/>
      <w:marTop w:val="0"/>
      <w:marBottom w:val="0"/>
      <w:divBdr>
        <w:top w:val="none" w:sz="0" w:space="0" w:color="auto"/>
        <w:left w:val="none" w:sz="0" w:space="0" w:color="auto"/>
        <w:bottom w:val="none" w:sz="0" w:space="0" w:color="auto"/>
        <w:right w:val="none" w:sz="0" w:space="0" w:color="auto"/>
      </w:divBdr>
    </w:div>
    <w:div w:id="761726920">
      <w:bodyDiv w:val="1"/>
      <w:marLeft w:val="0"/>
      <w:marRight w:val="0"/>
      <w:marTop w:val="0"/>
      <w:marBottom w:val="0"/>
      <w:divBdr>
        <w:top w:val="none" w:sz="0" w:space="0" w:color="auto"/>
        <w:left w:val="none" w:sz="0" w:space="0" w:color="auto"/>
        <w:bottom w:val="none" w:sz="0" w:space="0" w:color="auto"/>
        <w:right w:val="none" w:sz="0" w:space="0" w:color="auto"/>
      </w:divBdr>
    </w:div>
    <w:div w:id="763039607">
      <w:bodyDiv w:val="1"/>
      <w:marLeft w:val="0"/>
      <w:marRight w:val="0"/>
      <w:marTop w:val="0"/>
      <w:marBottom w:val="0"/>
      <w:divBdr>
        <w:top w:val="none" w:sz="0" w:space="0" w:color="auto"/>
        <w:left w:val="none" w:sz="0" w:space="0" w:color="auto"/>
        <w:bottom w:val="none" w:sz="0" w:space="0" w:color="auto"/>
        <w:right w:val="none" w:sz="0" w:space="0" w:color="auto"/>
      </w:divBdr>
    </w:div>
    <w:div w:id="765149431">
      <w:bodyDiv w:val="1"/>
      <w:marLeft w:val="0"/>
      <w:marRight w:val="0"/>
      <w:marTop w:val="0"/>
      <w:marBottom w:val="0"/>
      <w:divBdr>
        <w:top w:val="none" w:sz="0" w:space="0" w:color="auto"/>
        <w:left w:val="none" w:sz="0" w:space="0" w:color="auto"/>
        <w:bottom w:val="none" w:sz="0" w:space="0" w:color="auto"/>
        <w:right w:val="none" w:sz="0" w:space="0" w:color="auto"/>
      </w:divBdr>
    </w:div>
    <w:div w:id="776488480">
      <w:bodyDiv w:val="1"/>
      <w:marLeft w:val="0"/>
      <w:marRight w:val="0"/>
      <w:marTop w:val="0"/>
      <w:marBottom w:val="0"/>
      <w:divBdr>
        <w:top w:val="none" w:sz="0" w:space="0" w:color="auto"/>
        <w:left w:val="none" w:sz="0" w:space="0" w:color="auto"/>
        <w:bottom w:val="none" w:sz="0" w:space="0" w:color="auto"/>
        <w:right w:val="none" w:sz="0" w:space="0" w:color="auto"/>
      </w:divBdr>
    </w:div>
    <w:div w:id="777217289">
      <w:bodyDiv w:val="1"/>
      <w:marLeft w:val="0"/>
      <w:marRight w:val="0"/>
      <w:marTop w:val="0"/>
      <w:marBottom w:val="0"/>
      <w:divBdr>
        <w:top w:val="none" w:sz="0" w:space="0" w:color="auto"/>
        <w:left w:val="none" w:sz="0" w:space="0" w:color="auto"/>
        <w:bottom w:val="none" w:sz="0" w:space="0" w:color="auto"/>
        <w:right w:val="none" w:sz="0" w:space="0" w:color="auto"/>
      </w:divBdr>
    </w:div>
    <w:div w:id="800997476">
      <w:bodyDiv w:val="1"/>
      <w:marLeft w:val="0"/>
      <w:marRight w:val="0"/>
      <w:marTop w:val="0"/>
      <w:marBottom w:val="0"/>
      <w:divBdr>
        <w:top w:val="none" w:sz="0" w:space="0" w:color="auto"/>
        <w:left w:val="none" w:sz="0" w:space="0" w:color="auto"/>
        <w:bottom w:val="none" w:sz="0" w:space="0" w:color="auto"/>
        <w:right w:val="none" w:sz="0" w:space="0" w:color="auto"/>
      </w:divBdr>
    </w:div>
    <w:div w:id="806046746">
      <w:bodyDiv w:val="1"/>
      <w:marLeft w:val="0"/>
      <w:marRight w:val="0"/>
      <w:marTop w:val="0"/>
      <w:marBottom w:val="0"/>
      <w:divBdr>
        <w:top w:val="none" w:sz="0" w:space="0" w:color="auto"/>
        <w:left w:val="none" w:sz="0" w:space="0" w:color="auto"/>
        <w:bottom w:val="none" w:sz="0" w:space="0" w:color="auto"/>
        <w:right w:val="none" w:sz="0" w:space="0" w:color="auto"/>
      </w:divBdr>
    </w:div>
    <w:div w:id="817381493">
      <w:bodyDiv w:val="1"/>
      <w:marLeft w:val="0"/>
      <w:marRight w:val="0"/>
      <w:marTop w:val="0"/>
      <w:marBottom w:val="0"/>
      <w:divBdr>
        <w:top w:val="none" w:sz="0" w:space="0" w:color="auto"/>
        <w:left w:val="none" w:sz="0" w:space="0" w:color="auto"/>
        <w:bottom w:val="none" w:sz="0" w:space="0" w:color="auto"/>
        <w:right w:val="none" w:sz="0" w:space="0" w:color="auto"/>
      </w:divBdr>
    </w:div>
    <w:div w:id="825515164">
      <w:bodyDiv w:val="1"/>
      <w:marLeft w:val="0"/>
      <w:marRight w:val="0"/>
      <w:marTop w:val="0"/>
      <w:marBottom w:val="0"/>
      <w:divBdr>
        <w:top w:val="none" w:sz="0" w:space="0" w:color="auto"/>
        <w:left w:val="none" w:sz="0" w:space="0" w:color="auto"/>
        <w:bottom w:val="none" w:sz="0" w:space="0" w:color="auto"/>
        <w:right w:val="none" w:sz="0" w:space="0" w:color="auto"/>
      </w:divBdr>
    </w:div>
    <w:div w:id="837958642">
      <w:bodyDiv w:val="1"/>
      <w:marLeft w:val="0"/>
      <w:marRight w:val="0"/>
      <w:marTop w:val="0"/>
      <w:marBottom w:val="0"/>
      <w:divBdr>
        <w:top w:val="none" w:sz="0" w:space="0" w:color="auto"/>
        <w:left w:val="none" w:sz="0" w:space="0" w:color="auto"/>
        <w:bottom w:val="none" w:sz="0" w:space="0" w:color="auto"/>
        <w:right w:val="none" w:sz="0" w:space="0" w:color="auto"/>
      </w:divBdr>
    </w:div>
    <w:div w:id="840892878">
      <w:bodyDiv w:val="1"/>
      <w:marLeft w:val="0"/>
      <w:marRight w:val="0"/>
      <w:marTop w:val="0"/>
      <w:marBottom w:val="0"/>
      <w:divBdr>
        <w:top w:val="none" w:sz="0" w:space="0" w:color="auto"/>
        <w:left w:val="none" w:sz="0" w:space="0" w:color="auto"/>
        <w:bottom w:val="none" w:sz="0" w:space="0" w:color="auto"/>
        <w:right w:val="none" w:sz="0" w:space="0" w:color="auto"/>
      </w:divBdr>
    </w:div>
    <w:div w:id="866258524">
      <w:bodyDiv w:val="1"/>
      <w:marLeft w:val="0"/>
      <w:marRight w:val="0"/>
      <w:marTop w:val="0"/>
      <w:marBottom w:val="0"/>
      <w:divBdr>
        <w:top w:val="none" w:sz="0" w:space="0" w:color="auto"/>
        <w:left w:val="none" w:sz="0" w:space="0" w:color="auto"/>
        <w:bottom w:val="none" w:sz="0" w:space="0" w:color="auto"/>
        <w:right w:val="none" w:sz="0" w:space="0" w:color="auto"/>
      </w:divBdr>
    </w:div>
    <w:div w:id="873736448">
      <w:bodyDiv w:val="1"/>
      <w:marLeft w:val="0"/>
      <w:marRight w:val="0"/>
      <w:marTop w:val="0"/>
      <w:marBottom w:val="0"/>
      <w:divBdr>
        <w:top w:val="none" w:sz="0" w:space="0" w:color="auto"/>
        <w:left w:val="none" w:sz="0" w:space="0" w:color="auto"/>
        <w:bottom w:val="none" w:sz="0" w:space="0" w:color="auto"/>
        <w:right w:val="none" w:sz="0" w:space="0" w:color="auto"/>
      </w:divBdr>
    </w:div>
    <w:div w:id="898171368">
      <w:bodyDiv w:val="1"/>
      <w:marLeft w:val="0"/>
      <w:marRight w:val="0"/>
      <w:marTop w:val="0"/>
      <w:marBottom w:val="0"/>
      <w:divBdr>
        <w:top w:val="none" w:sz="0" w:space="0" w:color="auto"/>
        <w:left w:val="none" w:sz="0" w:space="0" w:color="auto"/>
        <w:bottom w:val="none" w:sz="0" w:space="0" w:color="auto"/>
        <w:right w:val="none" w:sz="0" w:space="0" w:color="auto"/>
      </w:divBdr>
    </w:div>
    <w:div w:id="901057808">
      <w:bodyDiv w:val="1"/>
      <w:marLeft w:val="0"/>
      <w:marRight w:val="0"/>
      <w:marTop w:val="0"/>
      <w:marBottom w:val="0"/>
      <w:divBdr>
        <w:top w:val="none" w:sz="0" w:space="0" w:color="auto"/>
        <w:left w:val="none" w:sz="0" w:space="0" w:color="auto"/>
        <w:bottom w:val="none" w:sz="0" w:space="0" w:color="auto"/>
        <w:right w:val="none" w:sz="0" w:space="0" w:color="auto"/>
      </w:divBdr>
    </w:div>
    <w:div w:id="910385117">
      <w:bodyDiv w:val="1"/>
      <w:marLeft w:val="0"/>
      <w:marRight w:val="0"/>
      <w:marTop w:val="0"/>
      <w:marBottom w:val="0"/>
      <w:divBdr>
        <w:top w:val="none" w:sz="0" w:space="0" w:color="auto"/>
        <w:left w:val="none" w:sz="0" w:space="0" w:color="auto"/>
        <w:bottom w:val="none" w:sz="0" w:space="0" w:color="auto"/>
        <w:right w:val="none" w:sz="0" w:space="0" w:color="auto"/>
      </w:divBdr>
    </w:div>
    <w:div w:id="910698767">
      <w:bodyDiv w:val="1"/>
      <w:marLeft w:val="0"/>
      <w:marRight w:val="0"/>
      <w:marTop w:val="0"/>
      <w:marBottom w:val="0"/>
      <w:divBdr>
        <w:top w:val="none" w:sz="0" w:space="0" w:color="auto"/>
        <w:left w:val="none" w:sz="0" w:space="0" w:color="auto"/>
        <w:bottom w:val="none" w:sz="0" w:space="0" w:color="auto"/>
        <w:right w:val="none" w:sz="0" w:space="0" w:color="auto"/>
      </w:divBdr>
    </w:div>
    <w:div w:id="927806896">
      <w:bodyDiv w:val="1"/>
      <w:marLeft w:val="0"/>
      <w:marRight w:val="0"/>
      <w:marTop w:val="0"/>
      <w:marBottom w:val="0"/>
      <w:divBdr>
        <w:top w:val="none" w:sz="0" w:space="0" w:color="auto"/>
        <w:left w:val="none" w:sz="0" w:space="0" w:color="auto"/>
        <w:bottom w:val="none" w:sz="0" w:space="0" w:color="auto"/>
        <w:right w:val="none" w:sz="0" w:space="0" w:color="auto"/>
      </w:divBdr>
    </w:div>
    <w:div w:id="949625821">
      <w:bodyDiv w:val="1"/>
      <w:marLeft w:val="0"/>
      <w:marRight w:val="0"/>
      <w:marTop w:val="0"/>
      <w:marBottom w:val="0"/>
      <w:divBdr>
        <w:top w:val="none" w:sz="0" w:space="0" w:color="auto"/>
        <w:left w:val="none" w:sz="0" w:space="0" w:color="auto"/>
        <w:bottom w:val="none" w:sz="0" w:space="0" w:color="auto"/>
        <w:right w:val="none" w:sz="0" w:space="0" w:color="auto"/>
      </w:divBdr>
    </w:div>
    <w:div w:id="963535484">
      <w:bodyDiv w:val="1"/>
      <w:marLeft w:val="0"/>
      <w:marRight w:val="0"/>
      <w:marTop w:val="0"/>
      <w:marBottom w:val="0"/>
      <w:divBdr>
        <w:top w:val="none" w:sz="0" w:space="0" w:color="auto"/>
        <w:left w:val="none" w:sz="0" w:space="0" w:color="auto"/>
        <w:bottom w:val="none" w:sz="0" w:space="0" w:color="auto"/>
        <w:right w:val="none" w:sz="0" w:space="0" w:color="auto"/>
      </w:divBdr>
    </w:div>
    <w:div w:id="966471156">
      <w:bodyDiv w:val="1"/>
      <w:marLeft w:val="0"/>
      <w:marRight w:val="0"/>
      <w:marTop w:val="0"/>
      <w:marBottom w:val="0"/>
      <w:divBdr>
        <w:top w:val="none" w:sz="0" w:space="0" w:color="auto"/>
        <w:left w:val="none" w:sz="0" w:space="0" w:color="auto"/>
        <w:bottom w:val="none" w:sz="0" w:space="0" w:color="auto"/>
        <w:right w:val="none" w:sz="0" w:space="0" w:color="auto"/>
      </w:divBdr>
    </w:div>
    <w:div w:id="991251447">
      <w:bodyDiv w:val="1"/>
      <w:marLeft w:val="0"/>
      <w:marRight w:val="0"/>
      <w:marTop w:val="0"/>
      <w:marBottom w:val="0"/>
      <w:divBdr>
        <w:top w:val="none" w:sz="0" w:space="0" w:color="auto"/>
        <w:left w:val="none" w:sz="0" w:space="0" w:color="auto"/>
        <w:bottom w:val="none" w:sz="0" w:space="0" w:color="auto"/>
        <w:right w:val="none" w:sz="0" w:space="0" w:color="auto"/>
      </w:divBdr>
    </w:div>
    <w:div w:id="993796013">
      <w:bodyDiv w:val="1"/>
      <w:marLeft w:val="0"/>
      <w:marRight w:val="0"/>
      <w:marTop w:val="0"/>
      <w:marBottom w:val="0"/>
      <w:divBdr>
        <w:top w:val="none" w:sz="0" w:space="0" w:color="auto"/>
        <w:left w:val="none" w:sz="0" w:space="0" w:color="auto"/>
        <w:bottom w:val="none" w:sz="0" w:space="0" w:color="auto"/>
        <w:right w:val="none" w:sz="0" w:space="0" w:color="auto"/>
      </w:divBdr>
    </w:div>
    <w:div w:id="1012341437">
      <w:bodyDiv w:val="1"/>
      <w:marLeft w:val="0"/>
      <w:marRight w:val="0"/>
      <w:marTop w:val="0"/>
      <w:marBottom w:val="0"/>
      <w:divBdr>
        <w:top w:val="none" w:sz="0" w:space="0" w:color="auto"/>
        <w:left w:val="none" w:sz="0" w:space="0" w:color="auto"/>
        <w:bottom w:val="none" w:sz="0" w:space="0" w:color="auto"/>
        <w:right w:val="none" w:sz="0" w:space="0" w:color="auto"/>
      </w:divBdr>
    </w:div>
    <w:div w:id="1026753942">
      <w:bodyDiv w:val="1"/>
      <w:marLeft w:val="0"/>
      <w:marRight w:val="0"/>
      <w:marTop w:val="0"/>
      <w:marBottom w:val="0"/>
      <w:divBdr>
        <w:top w:val="none" w:sz="0" w:space="0" w:color="auto"/>
        <w:left w:val="none" w:sz="0" w:space="0" w:color="auto"/>
        <w:bottom w:val="none" w:sz="0" w:space="0" w:color="auto"/>
        <w:right w:val="none" w:sz="0" w:space="0" w:color="auto"/>
      </w:divBdr>
    </w:div>
    <w:div w:id="1032877573">
      <w:bodyDiv w:val="1"/>
      <w:marLeft w:val="0"/>
      <w:marRight w:val="0"/>
      <w:marTop w:val="0"/>
      <w:marBottom w:val="0"/>
      <w:divBdr>
        <w:top w:val="none" w:sz="0" w:space="0" w:color="auto"/>
        <w:left w:val="none" w:sz="0" w:space="0" w:color="auto"/>
        <w:bottom w:val="none" w:sz="0" w:space="0" w:color="auto"/>
        <w:right w:val="none" w:sz="0" w:space="0" w:color="auto"/>
      </w:divBdr>
    </w:div>
    <w:div w:id="1037435016">
      <w:bodyDiv w:val="1"/>
      <w:marLeft w:val="0"/>
      <w:marRight w:val="0"/>
      <w:marTop w:val="0"/>
      <w:marBottom w:val="0"/>
      <w:divBdr>
        <w:top w:val="none" w:sz="0" w:space="0" w:color="auto"/>
        <w:left w:val="none" w:sz="0" w:space="0" w:color="auto"/>
        <w:bottom w:val="none" w:sz="0" w:space="0" w:color="auto"/>
        <w:right w:val="none" w:sz="0" w:space="0" w:color="auto"/>
      </w:divBdr>
    </w:div>
    <w:div w:id="1052731617">
      <w:bodyDiv w:val="1"/>
      <w:marLeft w:val="0"/>
      <w:marRight w:val="0"/>
      <w:marTop w:val="0"/>
      <w:marBottom w:val="0"/>
      <w:divBdr>
        <w:top w:val="none" w:sz="0" w:space="0" w:color="auto"/>
        <w:left w:val="none" w:sz="0" w:space="0" w:color="auto"/>
        <w:bottom w:val="none" w:sz="0" w:space="0" w:color="auto"/>
        <w:right w:val="none" w:sz="0" w:space="0" w:color="auto"/>
      </w:divBdr>
    </w:div>
    <w:div w:id="1077240835">
      <w:bodyDiv w:val="1"/>
      <w:marLeft w:val="0"/>
      <w:marRight w:val="0"/>
      <w:marTop w:val="0"/>
      <w:marBottom w:val="0"/>
      <w:divBdr>
        <w:top w:val="none" w:sz="0" w:space="0" w:color="auto"/>
        <w:left w:val="none" w:sz="0" w:space="0" w:color="auto"/>
        <w:bottom w:val="none" w:sz="0" w:space="0" w:color="auto"/>
        <w:right w:val="none" w:sz="0" w:space="0" w:color="auto"/>
      </w:divBdr>
    </w:div>
    <w:div w:id="1081802961">
      <w:bodyDiv w:val="1"/>
      <w:marLeft w:val="0"/>
      <w:marRight w:val="0"/>
      <w:marTop w:val="0"/>
      <w:marBottom w:val="0"/>
      <w:divBdr>
        <w:top w:val="none" w:sz="0" w:space="0" w:color="auto"/>
        <w:left w:val="none" w:sz="0" w:space="0" w:color="auto"/>
        <w:bottom w:val="none" w:sz="0" w:space="0" w:color="auto"/>
        <w:right w:val="none" w:sz="0" w:space="0" w:color="auto"/>
      </w:divBdr>
    </w:div>
    <w:div w:id="1089430248">
      <w:bodyDiv w:val="1"/>
      <w:marLeft w:val="0"/>
      <w:marRight w:val="0"/>
      <w:marTop w:val="0"/>
      <w:marBottom w:val="0"/>
      <w:divBdr>
        <w:top w:val="none" w:sz="0" w:space="0" w:color="auto"/>
        <w:left w:val="none" w:sz="0" w:space="0" w:color="auto"/>
        <w:bottom w:val="none" w:sz="0" w:space="0" w:color="auto"/>
        <w:right w:val="none" w:sz="0" w:space="0" w:color="auto"/>
      </w:divBdr>
    </w:div>
    <w:div w:id="1104688052">
      <w:bodyDiv w:val="1"/>
      <w:marLeft w:val="0"/>
      <w:marRight w:val="0"/>
      <w:marTop w:val="0"/>
      <w:marBottom w:val="0"/>
      <w:divBdr>
        <w:top w:val="none" w:sz="0" w:space="0" w:color="auto"/>
        <w:left w:val="none" w:sz="0" w:space="0" w:color="auto"/>
        <w:bottom w:val="none" w:sz="0" w:space="0" w:color="auto"/>
        <w:right w:val="none" w:sz="0" w:space="0" w:color="auto"/>
      </w:divBdr>
    </w:div>
    <w:div w:id="1108161035">
      <w:bodyDiv w:val="1"/>
      <w:marLeft w:val="0"/>
      <w:marRight w:val="0"/>
      <w:marTop w:val="0"/>
      <w:marBottom w:val="0"/>
      <w:divBdr>
        <w:top w:val="none" w:sz="0" w:space="0" w:color="auto"/>
        <w:left w:val="none" w:sz="0" w:space="0" w:color="auto"/>
        <w:bottom w:val="none" w:sz="0" w:space="0" w:color="auto"/>
        <w:right w:val="none" w:sz="0" w:space="0" w:color="auto"/>
      </w:divBdr>
    </w:div>
    <w:div w:id="1109544733">
      <w:bodyDiv w:val="1"/>
      <w:marLeft w:val="0"/>
      <w:marRight w:val="0"/>
      <w:marTop w:val="0"/>
      <w:marBottom w:val="0"/>
      <w:divBdr>
        <w:top w:val="none" w:sz="0" w:space="0" w:color="auto"/>
        <w:left w:val="none" w:sz="0" w:space="0" w:color="auto"/>
        <w:bottom w:val="none" w:sz="0" w:space="0" w:color="auto"/>
        <w:right w:val="none" w:sz="0" w:space="0" w:color="auto"/>
      </w:divBdr>
    </w:div>
    <w:div w:id="1113669165">
      <w:bodyDiv w:val="1"/>
      <w:marLeft w:val="0"/>
      <w:marRight w:val="0"/>
      <w:marTop w:val="0"/>
      <w:marBottom w:val="0"/>
      <w:divBdr>
        <w:top w:val="none" w:sz="0" w:space="0" w:color="auto"/>
        <w:left w:val="none" w:sz="0" w:space="0" w:color="auto"/>
        <w:bottom w:val="none" w:sz="0" w:space="0" w:color="auto"/>
        <w:right w:val="none" w:sz="0" w:space="0" w:color="auto"/>
      </w:divBdr>
    </w:div>
    <w:div w:id="1115716179">
      <w:bodyDiv w:val="1"/>
      <w:marLeft w:val="0"/>
      <w:marRight w:val="0"/>
      <w:marTop w:val="0"/>
      <w:marBottom w:val="0"/>
      <w:divBdr>
        <w:top w:val="none" w:sz="0" w:space="0" w:color="auto"/>
        <w:left w:val="none" w:sz="0" w:space="0" w:color="auto"/>
        <w:bottom w:val="none" w:sz="0" w:space="0" w:color="auto"/>
        <w:right w:val="none" w:sz="0" w:space="0" w:color="auto"/>
      </w:divBdr>
    </w:div>
    <w:div w:id="1126898590">
      <w:bodyDiv w:val="1"/>
      <w:marLeft w:val="0"/>
      <w:marRight w:val="0"/>
      <w:marTop w:val="0"/>
      <w:marBottom w:val="0"/>
      <w:divBdr>
        <w:top w:val="none" w:sz="0" w:space="0" w:color="auto"/>
        <w:left w:val="none" w:sz="0" w:space="0" w:color="auto"/>
        <w:bottom w:val="none" w:sz="0" w:space="0" w:color="auto"/>
        <w:right w:val="none" w:sz="0" w:space="0" w:color="auto"/>
      </w:divBdr>
    </w:div>
    <w:div w:id="1173842253">
      <w:bodyDiv w:val="1"/>
      <w:marLeft w:val="0"/>
      <w:marRight w:val="0"/>
      <w:marTop w:val="0"/>
      <w:marBottom w:val="0"/>
      <w:divBdr>
        <w:top w:val="none" w:sz="0" w:space="0" w:color="auto"/>
        <w:left w:val="none" w:sz="0" w:space="0" w:color="auto"/>
        <w:bottom w:val="none" w:sz="0" w:space="0" w:color="auto"/>
        <w:right w:val="none" w:sz="0" w:space="0" w:color="auto"/>
      </w:divBdr>
    </w:div>
    <w:div w:id="1179346066">
      <w:bodyDiv w:val="1"/>
      <w:marLeft w:val="0"/>
      <w:marRight w:val="0"/>
      <w:marTop w:val="0"/>
      <w:marBottom w:val="0"/>
      <w:divBdr>
        <w:top w:val="none" w:sz="0" w:space="0" w:color="auto"/>
        <w:left w:val="none" w:sz="0" w:space="0" w:color="auto"/>
        <w:bottom w:val="none" w:sz="0" w:space="0" w:color="auto"/>
        <w:right w:val="none" w:sz="0" w:space="0" w:color="auto"/>
      </w:divBdr>
    </w:div>
    <w:div w:id="1194465775">
      <w:bodyDiv w:val="1"/>
      <w:marLeft w:val="0"/>
      <w:marRight w:val="0"/>
      <w:marTop w:val="0"/>
      <w:marBottom w:val="0"/>
      <w:divBdr>
        <w:top w:val="none" w:sz="0" w:space="0" w:color="auto"/>
        <w:left w:val="none" w:sz="0" w:space="0" w:color="auto"/>
        <w:bottom w:val="none" w:sz="0" w:space="0" w:color="auto"/>
        <w:right w:val="none" w:sz="0" w:space="0" w:color="auto"/>
      </w:divBdr>
    </w:div>
    <w:div w:id="1199974356">
      <w:bodyDiv w:val="1"/>
      <w:marLeft w:val="0"/>
      <w:marRight w:val="0"/>
      <w:marTop w:val="0"/>
      <w:marBottom w:val="0"/>
      <w:divBdr>
        <w:top w:val="none" w:sz="0" w:space="0" w:color="auto"/>
        <w:left w:val="none" w:sz="0" w:space="0" w:color="auto"/>
        <w:bottom w:val="none" w:sz="0" w:space="0" w:color="auto"/>
        <w:right w:val="none" w:sz="0" w:space="0" w:color="auto"/>
      </w:divBdr>
    </w:div>
    <w:div w:id="1207988103">
      <w:bodyDiv w:val="1"/>
      <w:marLeft w:val="0"/>
      <w:marRight w:val="0"/>
      <w:marTop w:val="0"/>
      <w:marBottom w:val="0"/>
      <w:divBdr>
        <w:top w:val="none" w:sz="0" w:space="0" w:color="auto"/>
        <w:left w:val="none" w:sz="0" w:space="0" w:color="auto"/>
        <w:bottom w:val="none" w:sz="0" w:space="0" w:color="auto"/>
        <w:right w:val="none" w:sz="0" w:space="0" w:color="auto"/>
      </w:divBdr>
    </w:div>
    <w:div w:id="1226914436">
      <w:bodyDiv w:val="1"/>
      <w:marLeft w:val="0"/>
      <w:marRight w:val="0"/>
      <w:marTop w:val="0"/>
      <w:marBottom w:val="0"/>
      <w:divBdr>
        <w:top w:val="none" w:sz="0" w:space="0" w:color="auto"/>
        <w:left w:val="none" w:sz="0" w:space="0" w:color="auto"/>
        <w:bottom w:val="none" w:sz="0" w:space="0" w:color="auto"/>
        <w:right w:val="none" w:sz="0" w:space="0" w:color="auto"/>
      </w:divBdr>
    </w:div>
    <w:div w:id="1259175343">
      <w:bodyDiv w:val="1"/>
      <w:marLeft w:val="0"/>
      <w:marRight w:val="0"/>
      <w:marTop w:val="0"/>
      <w:marBottom w:val="0"/>
      <w:divBdr>
        <w:top w:val="none" w:sz="0" w:space="0" w:color="auto"/>
        <w:left w:val="none" w:sz="0" w:space="0" w:color="auto"/>
        <w:bottom w:val="none" w:sz="0" w:space="0" w:color="auto"/>
        <w:right w:val="none" w:sz="0" w:space="0" w:color="auto"/>
      </w:divBdr>
    </w:div>
    <w:div w:id="1273825739">
      <w:bodyDiv w:val="1"/>
      <w:marLeft w:val="0"/>
      <w:marRight w:val="0"/>
      <w:marTop w:val="0"/>
      <w:marBottom w:val="0"/>
      <w:divBdr>
        <w:top w:val="none" w:sz="0" w:space="0" w:color="auto"/>
        <w:left w:val="none" w:sz="0" w:space="0" w:color="auto"/>
        <w:bottom w:val="none" w:sz="0" w:space="0" w:color="auto"/>
        <w:right w:val="none" w:sz="0" w:space="0" w:color="auto"/>
      </w:divBdr>
    </w:div>
    <w:div w:id="1290238377">
      <w:bodyDiv w:val="1"/>
      <w:marLeft w:val="0"/>
      <w:marRight w:val="0"/>
      <w:marTop w:val="0"/>
      <w:marBottom w:val="0"/>
      <w:divBdr>
        <w:top w:val="none" w:sz="0" w:space="0" w:color="auto"/>
        <w:left w:val="none" w:sz="0" w:space="0" w:color="auto"/>
        <w:bottom w:val="none" w:sz="0" w:space="0" w:color="auto"/>
        <w:right w:val="none" w:sz="0" w:space="0" w:color="auto"/>
      </w:divBdr>
    </w:div>
    <w:div w:id="1301301503">
      <w:bodyDiv w:val="1"/>
      <w:marLeft w:val="0"/>
      <w:marRight w:val="0"/>
      <w:marTop w:val="0"/>
      <w:marBottom w:val="0"/>
      <w:divBdr>
        <w:top w:val="none" w:sz="0" w:space="0" w:color="auto"/>
        <w:left w:val="none" w:sz="0" w:space="0" w:color="auto"/>
        <w:bottom w:val="none" w:sz="0" w:space="0" w:color="auto"/>
        <w:right w:val="none" w:sz="0" w:space="0" w:color="auto"/>
      </w:divBdr>
    </w:div>
    <w:div w:id="1304503049">
      <w:bodyDiv w:val="1"/>
      <w:marLeft w:val="0"/>
      <w:marRight w:val="0"/>
      <w:marTop w:val="0"/>
      <w:marBottom w:val="0"/>
      <w:divBdr>
        <w:top w:val="none" w:sz="0" w:space="0" w:color="auto"/>
        <w:left w:val="none" w:sz="0" w:space="0" w:color="auto"/>
        <w:bottom w:val="none" w:sz="0" w:space="0" w:color="auto"/>
        <w:right w:val="none" w:sz="0" w:space="0" w:color="auto"/>
      </w:divBdr>
    </w:div>
    <w:div w:id="1304963473">
      <w:bodyDiv w:val="1"/>
      <w:marLeft w:val="0"/>
      <w:marRight w:val="0"/>
      <w:marTop w:val="0"/>
      <w:marBottom w:val="0"/>
      <w:divBdr>
        <w:top w:val="none" w:sz="0" w:space="0" w:color="auto"/>
        <w:left w:val="none" w:sz="0" w:space="0" w:color="auto"/>
        <w:bottom w:val="none" w:sz="0" w:space="0" w:color="auto"/>
        <w:right w:val="none" w:sz="0" w:space="0" w:color="auto"/>
      </w:divBdr>
    </w:div>
    <w:div w:id="1321539773">
      <w:bodyDiv w:val="1"/>
      <w:marLeft w:val="0"/>
      <w:marRight w:val="0"/>
      <w:marTop w:val="0"/>
      <w:marBottom w:val="0"/>
      <w:divBdr>
        <w:top w:val="none" w:sz="0" w:space="0" w:color="auto"/>
        <w:left w:val="none" w:sz="0" w:space="0" w:color="auto"/>
        <w:bottom w:val="none" w:sz="0" w:space="0" w:color="auto"/>
        <w:right w:val="none" w:sz="0" w:space="0" w:color="auto"/>
      </w:divBdr>
    </w:div>
    <w:div w:id="1325476850">
      <w:bodyDiv w:val="1"/>
      <w:marLeft w:val="0"/>
      <w:marRight w:val="0"/>
      <w:marTop w:val="0"/>
      <w:marBottom w:val="0"/>
      <w:divBdr>
        <w:top w:val="none" w:sz="0" w:space="0" w:color="auto"/>
        <w:left w:val="none" w:sz="0" w:space="0" w:color="auto"/>
        <w:bottom w:val="none" w:sz="0" w:space="0" w:color="auto"/>
        <w:right w:val="none" w:sz="0" w:space="0" w:color="auto"/>
      </w:divBdr>
    </w:div>
    <w:div w:id="1337079765">
      <w:bodyDiv w:val="1"/>
      <w:marLeft w:val="0"/>
      <w:marRight w:val="0"/>
      <w:marTop w:val="0"/>
      <w:marBottom w:val="0"/>
      <w:divBdr>
        <w:top w:val="none" w:sz="0" w:space="0" w:color="auto"/>
        <w:left w:val="none" w:sz="0" w:space="0" w:color="auto"/>
        <w:bottom w:val="none" w:sz="0" w:space="0" w:color="auto"/>
        <w:right w:val="none" w:sz="0" w:space="0" w:color="auto"/>
      </w:divBdr>
    </w:div>
    <w:div w:id="1368524305">
      <w:bodyDiv w:val="1"/>
      <w:marLeft w:val="0"/>
      <w:marRight w:val="0"/>
      <w:marTop w:val="0"/>
      <w:marBottom w:val="0"/>
      <w:divBdr>
        <w:top w:val="none" w:sz="0" w:space="0" w:color="auto"/>
        <w:left w:val="none" w:sz="0" w:space="0" w:color="auto"/>
        <w:bottom w:val="none" w:sz="0" w:space="0" w:color="auto"/>
        <w:right w:val="none" w:sz="0" w:space="0" w:color="auto"/>
      </w:divBdr>
    </w:div>
    <w:div w:id="1374571319">
      <w:bodyDiv w:val="1"/>
      <w:marLeft w:val="0"/>
      <w:marRight w:val="0"/>
      <w:marTop w:val="0"/>
      <w:marBottom w:val="0"/>
      <w:divBdr>
        <w:top w:val="none" w:sz="0" w:space="0" w:color="auto"/>
        <w:left w:val="none" w:sz="0" w:space="0" w:color="auto"/>
        <w:bottom w:val="none" w:sz="0" w:space="0" w:color="auto"/>
        <w:right w:val="none" w:sz="0" w:space="0" w:color="auto"/>
      </w:divBdr>
    </w:div>
    <w:div w:id="1374967422">
      <w:bodyDiv w:val="1"/>
      <w:marLeft w:val="0"/>
      <w:marRight w:val="0"/>
      <w:marTop w:val="0"/>
      <w:marBottom w:val="0"/>
      <w:divBdr>
        <w:top w:val="none" w:sz="0" w:space="0" w:color="auto"/>
        <w:left w:val="none" w:sz="0" w:space="0" w:color="auto"/>
        <w:bottom w:val="none" w:sz="0" w:space="0" w:color="auto"/>
        <w:right w:val="none" w:sz="0" w:space="0" w:color="auto"/>
      </w:divBdr>
    </w:div>
    <w:div w:id="1379740805">
      <w:bodyDiv w:val="1"/>
      <w:marLeft w:val="0"/>
      <w:marRight w:val="0"/>
      <w:marTop w:val="0"/>
      <w:marBottom w:val="0"/>
      <w:divBdr>
        <w:top w:val="none" w:sz="0" w:space="0" w:color="auto"/>
        <w:left w:val="none" w:sz="0" w:space="0" w:color="auto"/>
        <w:bottom w:val="none" w:sz="0" w:space="0" w:color="auto"/>
        <w:right w:val="none" w:sz="0" w:space="0" w:color="auto"/>
      </w:divBdr>
    </w:div>
    <w:div w:id="1389842774">
      <w:bodyDiv w:val="1"/>
      <w:marLeft w:val="0"/>
      <w:marRight w:val="0"/>
      <w:marTop w:val="0"/>
      <w:marBottom w:val="0"/>
      <w:divBdr>
        <w:top w:val="none" w:sz="0" w:space="0" w:color="auto"/>
        <w:left w:val="none" w:sz="0" w:space="0" w:color="auto"/>
        <w:bottom w:val="none" w:sz="0" w:space="0" w:color="auto"/>
        <w:right w:val="none" w:sz="0" w:space="0" w:color="auto"/>
      </w:divBdr>
    </w:div>
    <w:div w:id="1406759553">
      <w:bodyDiv w:val="1"/>
      <w:marLeft w:val="0"/>
      <w:marRight w:val="0"/>
      <w:marTop w:val="0"/>
      <w:marBottom w:val="0"/>
      <w:divBdr>
        <w:top w:val="none" w:sz="0" w:space="0" w:color="auto"/>
        <w:left w:val="none" w:sz="0" w:space="0" w:color="auto"/>
        <w:bottom w:val="none" w:sz="0" w:space="0" w:color="auto"/>
        <w:right w:val="none" w:sz="0" w:space="0" w:color="auto"/>
      </w:divBdr>
    </w:div>
    <w:div w:id="1411999746">
      <w:bodyDiv w:val="1"/>
      <w:marLeft w:val="0"/>
      <w:marRight w:val="0"/>
      <w:marTop w:val="0"/>
      <w:marBottom w:val="0"/>
      <w:divBdr>
        <w:top w:val="none" w:sz="0" w:space="0" w:color="auto"/>
        <w:left w:val="none" w:sz="0" w:space="0" w:color="auto"/>
        <w:bottom w:val="none" w:sz="0" w:space="0" w:color="auto"/>
        <w:right w:val="none" w:sz="0" w:space="0" w:color="auto"/>
      </w:divBdr>
    </w:div>
    <w:div w:id="1421290500">
      <w:bodyDiv w:val="1"/>
      <w:marLeft w:val="0"/>
      <w:marRight w:val="0"/>
      <w:marTop w:val="0"/>
      <w:marBottom w:val="0"/>
      <w:divBdr>
        <w:top w:val="none" w:sz="0" w:space="0" w:color="auto"/>
        <w:left w:val="none" w:sz="0" w:space="0" w:color="auto"/>
        <w:bottom w:val="none" w:sz="0" w:space="0" w:color="auto"/>
        <w:right w:val="none" w:sz="0" w:space="0" w:color="auto"/>
      </w:divBdr>
    </w:div>
    <w:div w:id="1441143371">
      <w:bodyDiv w:val="1"/>
      <w:marLeft w:val="0"/>
      <w:marRight w:val="0"/>
      <w:marTop w:val="0"/>
      <w:marBottom w:val="0"/>
      <w:divBdr>
        <w:top w:val="none" w:sz="0" w:space="0" w:color="auto"/>
        <w:left w:val="none" w:sz="0" w:space="0" w:color="auto"/>
        <w:bottom w:val="none" w:sz="0" w:space="0" w:color="auto"/>
        <w:right w:val="none" w:sz="0" w:space="0" w:color="auto"/>
      </w:divBdr>
    </w:div>
    <w:div w:id="1452095315">
      <w:bodyDiv w:val="1"/>
      <w:marLeft w:val="0"/>
      <w:marRight w:val="0"/>
      <w:marTop w:val="0"/>
      <w:marBottom w:val="0"/>
      <w:divBdr>
        <w:top w:val="none" w:sz="0" w:space="0" w:color="auto"/>
        <w:left w:val="none" w:sz="0" w:space="0" w:color="auto"/>
        <w:bottom w:val="none" w:sz="0" w:space="0" w:color="auto"/>
        <w:right w:val="none" w:sz="0" w:space="0" w:color="auto"/>
      </w:divBdr>
    </w:div>
    <w:div w:id="1462921265">
      <w:bodyDiv w:val="1"/>
      <w:marLeft w:val="0"/>
      <w:marRight w:val="0"/>
      <w:marTop w:val="0"/>
      <w:marBottom w:val="0"/>
      <w:divBdr>
        <w:top w:val="none" w:sz="0" w:space="0" w:color="auto"/>
        <w:left w:val="none" w:sz="0" w:space="0" w:color="auto"/>
        <w:bottom w:val="none" w:sz="0" w:space="0" w:color="auto"/>
        <w:right w:val="none" w:sz="0" w:space="0" w:color="auto"/>
      </w:divBdr>
    </w:div>
    <w:div w:id="1486317708">
      <w:bodyDiv w:val="1"/>
      <w:marLeft w:val="0"/>
      <w:marRight w:val="0"/>
      <w:marTop w:val="0"/>
      <w:marBottom w:val="0"/>
      <w:divBdr>
        <w:top w:val="none" w:sz="0" w:space="0" w:color="auto"/>
        <w:left w:val="none" w:sz="0" w:space="0" w:color="auto"/>
        <w:bottom w:val="none" w:sz="0" w:space="0" w:color="auto"/>
        <w:right w:val="none" w:sz="0" w:space="0" w:color="auto"/>
      </w:divBdr>
    </w:div>
    <w:div w:id="1494832412">
      <w:bodyDiv w:val="1"/>
      <w:marLeft w:val="0"/>
      <w:marRight w:val="0"/>
      <w:marTop w:val="0"/>
      <w:marBottom w:val="0"/>
      <w:divBdr>
        <w:top w:val="none" w:sz="0" w:space="0" w:color="auto"/>
        <w:left w:val="none" w:sz="0" w:space="0" w:color="auto"/>
        <w:bottom w:val="none" w:sz="0" w:space="0" w:color="auto"/>
        <w:right w:val="none" w:sz="0" w:space="0" w:color="auto"/>
      </w:divBdr>
    </w:div>
    <w:div w:id="1512917563">
      <w:bodyDiv w:val="1"/>
      <w:marLeft w:val="0"/>
      <w:marRight w:val="0"/>
      <w:marTop w:val="0"/>
      <w:marBottom w:val="0"/>
      <w:divBdr>
        <w:top w:val="none" w:sz="0" w:space="0" w:color="auto"/>
        <w:left w:val="none" w:sz="0" w:space="0" w:color="auto"/>
        <w:bottom w:val="none" w:sz="0" w:space="0" w:color="auto"/>
        <w:right w:val="none" w:sz="0" w:space="0" w:color="auto"/>
      </w:divBdr>
    </w:div>
    <w:div w:id="1514371013">
      <w:bodyDiv w:val="1"/>
      <w:marLeft w:val="0"/>
      <w:marRight w:val="0"/>
      <w:marTop w:val="0"/>
      <w:marBottom w:val="0"/>
      <w:divBdr>
        <w:top w:val="none" w:sz="0" w:space="0" w:color="auto"/>
        <w:left w:val="none" w:sz="0" w:space="0" w:color="auto"/>
        <w:bottom w:val="none" w:sz="0" w:space="0" w:color="auto"/>
        <w:right w:val="none" w:sz="0" w:space="0" w:color="auto"/>
      </w:divBdr>
    </w:div>
    <w:div w:id="1515798337">
      <w:bodyDiv w:val="1"/>
      <w:marLeft w:val="0"/>
      <w:marRight w:val="0"/>
      <w:marTop w:val="0"/>
      <w:marBottom w:val="0"/>
      <w:divBdr>
        <w:top w:val="none" w:sz="0" w:space="0" w:color="auto"/>
        <w:left w:val="none" w:sz="0" w:space="0" w:color="auto"/>
        <w:bottom w:val="none" w:sz="0" w:space="0" w:color="auto"/>
        <w:right w:val="none" w:sz="0" w:space="0" w:color="auto"/>
      </w:divBdr>
    </w:div>
    <w:div w:id="1535460356">
      <w:bodyDiv w:val="1"/>
      <w:marLeft w:val="0"/>
      <w:marRight w:val="0"/>
      <w:marTop w:val="0"/>
      <w:marBottom w:val="0"/>
      <w:divBdr>
        <w:top w:val="none" w:sz="0" w:space="0" w:color="auto"/>
        <w:left w:val="none" w:sz="0" w:space="0" w:color="auto"/>
        <w:bottom w:val="none" w:sz="0" w:space="0" w:color="auto"/>
        <w:right w:val="none" w:sz="0" w:space="0" w:color="auto"/>
      </w:divBdr>
    </w:div>
    <w:div w:id="1537428201">
      <w:bodyDiv w:val="1"/>
      <w:marLeft w:val="0"/>
      <w:marRight w:val="0"/>
      <w:marTop w:val="0"/>
      <w:marBottom w:val="0"/>
      <w:divBdr>
        <w:top w:val="none" w:sz="0" w:space="0" w:color="auto"/>
        <w:left w:val="none" w:sz="0" w:space="0" w:color="auto"/>
        <w:bottom w:val="none" w:sz="0" w:space="0" w:color="auto"/>
        <w:right w:val="none" w:sz="0" w:space="0" w:color="auto"/>
      </w:divBdr>
    </w:div>
    <w:div w:id="1563173329">
      <w:bodyDiv w:val="1"/>
      <w:marLeft w:val="0"/>
      <w:marRight w:val="0"/>
      <w:marTop w:val="0"/>
      <w:marBottom w:val="0"/>
      <w:divBdr>
        <w:top w:val="none" w:sz="0" w:space="0" w:color="auto"/>
        <w:left w:val="none" w:sz="0" w:space="0" w:color="auto"/>
        <w:bottom w:val="none" w:sz="0" w:space="0" w:color="auto"/>
        <w:right w:val="none" w:sz="0" w:space="0" w:color="auto"/>
      </w:divBdr>
    </w:div>
    <w:div w:id="1576164142">
      <w:bodyDiv w:val="1"/>
      <w:marLeft w:val="0"/>
      <w:marRight w:val="0"/>
      <w:marTop w:val="0"/>
      <w:marBottom w:val="0"/>
      <w:divBdr>
        <w:top w:val="none" w:sz="0" w:space="0" w:color="auto"/>
        <w:left w:val="none" w:sz="0" w:space="0" w:color="auto"/>
        <w:bottom w:val="none" w:sz="0" w:space="0" w:color="auto"/>
        <w:right w:val="none" w:sz="0" w:space="0" w:color="auto"/>
      </w:divBdr>
    </w:div>
    <w:div w:id="1578513322">
      <w:bodyDiv w:val="1"/>
      <w:marLeft w:val="0"/>
      <w:marRight w:val="0"/>
      <w:marTop w:val="0"/>
      <w:marBottom w:val="0"/>
      <w:divBdr>
        <w:top w:val="none" w:sz="0" w:space="0" w:color="auto"/>
        <w:left w:val="none" w:sz="0" w:space="0" w:color="auto"/>
        <w:bottom w:val="none" w:sz="0" w:space="0" w:color="auto"/>
        <w:right w:val="none" w:sz="0" w:space="0" w:color="auto"/>
      </w:divBdr>
    </w:div>
    <w:div w:id="1578974832">
      <w:bodyDiv w:val="1"/>
      <w:marLeft w:val="0"/>
      <w:marRight w:val="0"/>
      <w:marTop w:val="0"/>
      <w:marBottom w:val="0"/>
      <w:divBdr>
        <w:top w:val="none" w:sz="0" w:space="0" w:color="auto"/>
        <w:left w:val="none" w:sz="0" w:space="0" w:color="auto"/>
        <w:bottom w:val="none" w:sz="0" w:space="0" w:color="auto"/>
        <w:right w:val="none" w:sz="0" w:space="0" w:color="auto"/>
      </w:divBdr>
    </w:div>
    <w:div w:id="1581865605">
      <w:bodyDiv w:val="1"/>
      <w:marLeft w:val="0"/>
      <w:marRight w:val="0"/>
      <w:marTop w:val="0"/>
      <w:marBottom w:val="0"/>
      <w:divBdr>
        <w:top w:val="none" w:sz="0" w:space="0" w:color="auto"/>
        <w:left w:val="none" w:sz="0" w:space="0" w:color="auto"/>
        <w:bottom w:val="none" w:sz="0" w:space="0" w:color="auto"/>
        <w:right w:val="none" w:sz="0" w:space="0" w:color="auto"/>
      </w:divBdr>
    </w:div>
    <w:div w:id="1584950399">
      <w:bodyDiv w:val="1"/>
      <w:marLeft w:val="0"/>
      <w:marRight w:val="0"/>
      <w:marTop w:val="0"/>
      <w:marBottom w:val="0"/>
      <w:divBdr>
        <w:top w:val="none" w:sz="0" w:space="0" w:color="auto"/>
        <w:left w:val="none" w:sz="0" w:space="0" w:color="auto"/>
        <w:bottom w:val="none" w:sz="0" w:space="0" w:color="auto"/>
        <w:right w:val="none" w:sz="0" w:space="0" w:color="auto"/>
      </w:divBdr>
    </w:div>
    <w:div w:id="1587418612">
      <w:bodyDiv w:val="1"/>
      <w:marLeft w:val="0"/>
      <w:marRight w:val="0"/>
      <w:marTop w:val="0"/>
      <w:marBottom w:val="0"/>
      <w:divBdr>
        <w:top w:val="none" w:sz="0" w:space="0" w:color="auto"/>
        <w:left w:val="none" w:sz="0" w:space="0" w:color="auto"/>
        <w:bottom w:val="none" w:sz="0" w:space="0" w:color="auto"/>
        <w:right w:val="none" w:sz="0" w:space="0" w:color="auto"/>
      </w:divBdr>
    </w:div>
    <w:div w:id="1590430906">
      <w:bodyDiv w:val="1"/>
      <w:marLeft w:val="0"/>
      <w:marRight w:val="0"/>
      <w:marTop w:val="0"/>
      <w:marBottom w:val="0"/>
      <w:divBdr>
        <w:top w:val="none" w:sz="0" w:space="0" w:color="auto"/>
        <w:left w:val="none" w:sz="0" w:space="0" w:color="auto"/>
        <w:bottom w:val="none" w:sz="0" w:space="0" w:color="auto"/>
        <w:right w:val="none" w:sz="0" w:space="0" w:color="auto"/>
      </w:divBdr>
    </w:div>
    <w:div w:id="1594127250">
      <w:bodyDiv w:val="1"/>
      <w:marLeft w:val="0"/>
      <w:marRight w:val="0"/>
      <w:marTop w:val="0"/>
      <w:marBottom w:val="0"/>
      <w:divBdr>
        <w:top w:val="none" w:sz="0" w:space="0" w:color="auto"/>
        <w:left w:val="none" w:sz="0" w:space="0" w:color="auto"/>
        <w:bottom w:val="none" w:sz="0" w:space="0" w:color="auto"/>
        <w:right w:val="none" w:sz="0" w:space="0" w:color="auto"/>
      </w:divBdr>
    </w:div>
    <w:div w:id="1594556682">
      <w:bodyDiv w:val="1"/>
      <w:marLeft w:val="0"/>
      <w:marRight w:val="0"/>
      <w:marTop w:val="0"/>
      <w:marBottom w:val="0"/>
      <w:divBdr>
        <w:top w:val="none" w:sz="0" w:space="0" w:color="auto"/>
        <w:left w:val="none" w:sz="0" w:space="0" w:color="auto"/>
        <w:bottom w:val="none" w:sz="0" w:space="0" w:color="auto"/>
        <w:right w:val="none" w:sz="0" w:space="0" w:color="auto"/>
      </w:divBdr>
    </w:div>
    <w:div w:id="1607614124">
      <w:bodyDiv w:val="1"/>
      <w:marLeft w:val="0"/>
      <w:marRight w:val="0"/>
      <w:marTop w:val="0"/>
      <w:marBottom w:val="0"/>
      <w:divBdr>
        <w:top w:val="none" w:sz="0" w:space="0" w:color="auto"/>
        <w:left w:val="none" w:sz="0" w:space="0" w:color="auto"/>
        <w:bottom w:val="none" w:sz="0" w:space="0" w:color="auto"/>
        <w:right w:val="none" w:sz="0" w:space="0" w:color="auto"/>
      </w:divBdr>
    </w:div>
    <w:div w:id="1609310700">
      <w:bodyDiv w:val="1"/>
      <w:marLeft w:val="0"/>
      <w:marRight w:val="0"/>
      <w:marTop w:val="0"/>
      <w:marBottom w:val="0"/>
      <w:divBdr>
        <w:top w:val="none" w:sz="0" w:space="0" w:color="auto"/>
        <w:left w:val="none" w:sz="0" w:space="0" w:color="auto"/>
        <w:bottom w:val="none" w:sz="0" w:space="0" w:color="auto"/>
        <w:right w:val="none" w:sz="0" w:space="0" w:color="auto"/>
      </w:divBdr>
    </w:div>
    <w:div w:id="1646465415">
      <w:bodyDiv w:val="1"/>
      <w:marLeft w:val="0"/>
      <w:marRight w:val="0"/>
      <w:marTop w:val="0"/>
      <w:marBottom w:val="0"/>
      <w:divBdr>
        <w:top w:val="none" w:sz="0" w:space="0" w:color="auto"/>
        <w:left w:val="none" w:sz="0" w:space="0" w:color="auto"/>
        <w:bottom w:val="none" w:sz="0" w:space="0" w:color="auto"/>
        <w:right w:val="none" w:sz="0" w:space="0" w:color="auto"/>
      </w:divBdr>
    </w:div>
    <w:div w:id="1658918384">
      <w:bodyDiv w:val="1"/>
      <w:marLeft w:val="0"/>
      <w:marRight w:val="0"/>
      <w:marTop w:val="0"/>
      <w:marBottom w:val="0"/>
      <w:divBdr>
        <w:top w:val="none" w:sz="0" w:space="0" w:color="auto"/>
        <w:left w:val="none" w:sz="0" w:space="0" w:color="auto"/>
        <w:bottom w:val="none" w:sz="0" w:space="0" w:color="auto"/>
        <w:right w:val="none" w:sz="0" w:space="0" w:color="auto"/>
      </w:divBdr>
    </w:div>
    <w:div w:id="1696425578">
      <w:bodyDiv w:val="1"/>
      <w:marLeft w:val="0"/>
      <w:marRight w:val="0"/>
      <w:marTop w:val="0"/>
      <w:marBottom w:val="0"/>
      <w:divBdr>
        <w:top w:val="none" w:sz="0" w:space="0" w:color="auto"/>
        <w:left w:val="none" w:sz="0" w:space="0" w:color="auto"/>
        <w:bottom w:val="none" w:sz="0" w:space="0" w:color="auto"/>
        <w:right w:val="none" w:sz="0" w:space="0" w:color="auto"/>
      </w:divBdr>
    </w:div>
    <w:div w:id="1696661759">
      <w:bodyDiv w:val="1"/>
      <w:marLeft w:val="0"/>
      <w:marRight w:val="0"/>
      <w:marTop w:val="0"/>
      <w:marBottom w:val="0"/>
      <w:divBdr>
        <w:top w:val="none" w:sz="0" w:space="0" w:color="auto"/>
        <w:left w:val="none" w:sz="0" w:space="0" w:color="auto"/>
        <w:bottom w:val="none" w:sz="0" w:space="0" w:color="auto"/>
        <w:right w:val="none" w:sz="0" w:space="0" w:color="auto"/>
      </w:divBdr>
    </w:div>
    <w:div w:id="1704356273">
      <w:bodyDiv w:val="1"/>
      <w:marLeft w:val="0"/>
      <w:marRight w:val="0"/>
      <w:marTop w:val="0"/>
      <w:marBottom w:val="0"/>
      <w:divBdr>
        <w:top w:val="none" w:sz="0" w:space="0" w:color="auto"/>
        <w:left w:val="none" w:sz="0" w:space="0" w:color="auto"/>
        <w:bottom w:val="none" w:sz="0" w:space="0" w:color="auto"/>
        <w:right w:val="none" w:sz="0" w:space="0" w:color="auto"/>
      </w:divBdr>
    </w:div>
    <w:div w:id="1710950597">
      <w:bodyDiv w:val="1"/>
      <w:marLeft w:val="0"/>
      <w:marRight w:val="0"/>
      <w:marTop w:val="0"/>
      <w:marBottom w:val="0"/>
      <w:divBdr>
        <w:top w:val="none" w:sz="0" w:space="0" w:color="auto"/>
        <w:left w:val="none" w:sz="0" w:space="0" w:color="auto"/>
        <w:bottom w:val="none" w:sz="0" w:space="0" w:color="auto"/>
        <w:right w:val="none" w:sz="0" w:space="0" w:color="auto"/>
      </w:divBdr>
    </w:div>
    <w:div w:id="1718122873">
      <w:bodyDiv w:val="1"/>
      <w:marLeft w:val="0"/>
      <w:marRight w:val="0"/>
      <w:marTop w:val="0"/>
      <w:marBottom w:val="0"/>
      <w:divBdr>
        <w:top w:val="none" w:sz="0" w:space="0" w:color="auto"/>
        <w:left w:val="none" w:sz="0" w:space="0" w:color="auto"/>
        <w:bottom w:val="none" w:sz="0" w:space="0" w:color="auto"/>
        <w:right w:val="none" w:sz="0" w:space="0" w:color="auto"/>
      </w:divBdr>
    </w:div>
    <w:div w:id="1724214306">
      <w:bodyDiv w:val="1"/>
      <w:marLeft w:val="0"/>
      <w:marRight w:val="0"/>
      <w:marTop w:val="0"/>
      <w:marBottom w:val="0"/>
      <w:divBdr>
        <w:top w:val="none" w:sz="0" w:space="0" w:color="auto"/>
        <w:left w:val="none" w:sz="0" w:space="0" w:color="auto"/>
        <w:bottom w:val="none" w:sz="0" w:space="0" w:color="auto"/>
        <w:right w:val="none" w:sz="0" w:space="0" w:color="auto"/>
      </w:divBdr>
    </w:div>
    <w:div w:id="1726485141">
      <w:bodyDiv w:val="1"/>
      <w:marLeft w:val="0"/>
      <w:marRight w:val="0"/>
      <w:marTop w:val="0"/>
      <w:marBottom w:val="0"/>
      <w:divBdr>
        <w:top w:val="none" w:sz="0" w:space="0" w:color="auto"/>
        <w:left w:val="none" w:sz="0" w:space="0" w:color="auto"/>
        <w:bottom w:val="none" w:sz="0" w:space="0" w:color="auto"/>
        <w:right w:val="none" w:sz="0" w:space="0" w:color="auto"/>
      </w:divBdr>
    </w:div>
    <w:div w:id="1729184181">
      <w:bodyDiv w:val="1"/>
      <w:marLeft w:val="0"/>
      <w:marRight w:val="0"/>
      <w:marTop w:val="0"/>
      <w:marBottom w:val="0"/>
      <w:divBdr>
        <w:top w:val="none" w:sz="0" w:space="0" w:color="auto"/>
        <w:left w:val="none" w:sz="0" w:space="0" w:color="auto"/>
        <w:bottom w:val="none" w:sz="0" w:space="0" w:color="auto"/>
        <w:right w:val="none" w:sz="0" w:space="0" w:color="auto"/>
      </w:divBdr>
    </w:div>
    <w:div w:id="1731612373">
      <w:bodyDiv w:val="1"/>
      <w:marLeft w:val="0"/>
      <w:marRight w:val="0"/>
      <w:marTop w:val="0"/>
      <w:marBottom w:val="0"/>
      <w:divBdr>
        <w:top w:val="none" w:sz="0" w:space="0" w:color="auto"/>
        <w:left w:val="none" w:sz="0" w:space="0" w:color="auto"/>
        <w:bottom w:val="none" w:sz="0" w:space="0" w:color="auto"/>
        <w:right w:val="none" w:sz="0" w:space="0" w:color="auto"/>
      </w:divBdr>
    </w:div>
    <w:div w:id="1732997713">
      <w:bodyDiv w:val="1"/>
      <w:marLeft w:val="0"/>
      <w:marRight w:val="0"/>
      <w:marTop w:val="0"/>
      <w:marBottom w:val="0"/>
      <w:divBdr>
        <w:top w:val="none" w:sz="0" w:space="0" w:color="auto"/>
        <w:left w:val="none" w:sz="0" w:space="0" w:color="auto"/>
        <w:bottom w:val="none" w:sz="0" w:space="0" w:color="auto"/>
        <w:right w:val="none" w:sz="0" w:space="0" w:color="auto"/>
      </w:divBdr>
    </w:div>
    <w:div w:id="1762950584">
      <w:bodyDiv w:val="1"/>
      <w:marLeft w:val="0"/>
      <w:marRight w:val="0"/>
      <w:marTop w:val="0"/>
      <w:marBottom w:val="0"/>
      <w:divBdr>
        <w:top w:val="none" w:sz="0" w:space="0" w:color="auto"/>
        <w:left w:val="none" w:sz="0" w:space="0" w:color="auto"/>
        <w:bottom w:val="none" w:sz="0" w:space="0" w:color="auto"/>
        <w:right w:val="none" w:sz="0" w:space="0" w:color="auto"/>
      </w:divBdr>
    </w:div>
    <w:div w:id="1766421835">
      <w:bodyDiv w:val="1"/>
      <w:marLeft w:val="0"/>
      <w:marRight w:val="0"/>
      <w:marTop w:val="0"/>
      <w:marBottom w:val="0"/>
      <w:divBdr>
        <w:top w:val="none" w:sz="0" w:space="0" w:color="auto"/>
        <w:left w:val="none" w:sz="0" w:space="0" w:color="auto"/>
        <w:bottom w:val="none" w:sz="0" w:space="0" w:color="auto"/>
        <w:right w:val="none" w:sz="0" w:space="0" w:color="auto"/>
      </w:divBdr>
    </w:div>
    <w:div w:id="1782265769">
      <w:bodyDiv w:val="1"/>
      <w:marLeft w:val="0"/>
      <w:marRight w:val="0"/>
      <w:marTop w:val="0"/>
      <w:marBottom w:val="0"/>
      <w:divBdr>
        <w:top w:val="none" w:sz="0" w:space="0" w:color="auto"/>
        <w:left w:val="none" w:sz="0" w:space="0" w:color="auto"/>
        <w:bottom w:val="none" w:sz="0" w:space="0" w:color="auto"/>
        <w:right w:val="none" w:sz="0" w:space="0" w:color="auto"/>
      </w:divBdr>
    </w:div>
    <w:div w:id="1784376725">
      <w:bodyDiv w:val="1"/>
      <w:marLeft w:val="0"/>
      <w:marRight w:val="0"/>
      <w:marTop w:val="0"/>
      <w:marBottom w:val="0"/>
      <w:divBdr>
        <w:top w:val="none" w:sz="0" w:space="0" w:color="auto"/>
        <w:left w:val="none" w:sz="0" w:space="0" w:color="auto"/>
        <w:bottom w:val="none" w:sz="0" w:space="0" w:color="auto"/>
        <w:right w:val="none" w:sz="0" w:space="0" w:color="auto"/>
      </w:divBdr>
    </w:div>
    <w:div w:id="1793353933">
      <w:bodyDiv w:val="1"/>
      <w:marLeft w:val="0"/>
      <w:marRight w:val="0"/>
      <w:marTop w:val="0"/>
      <w:marBottom w:val="0"/>
      <w:divBdr>
        <w:top w:val="none" w:sz="0" w:space="0" w:color="auto"/>
        <w:left w:val="none" w:sz="0" w:space="0" w:color="auto"/>
        <w:bottom w:val="none" w:sz="0" w:space="0" w:color="auto"/>
        <w:right w:val="none" w:sz="0" w:space="0" w:color="auto"/>
      </w:divBdr>
    </w:div>
    <w:div w:id="1800689117">
      <w:bodyDiv w:val="1"/>
      <w:marLeft w:val="0"/>
      <w:marRight w:val="0"/>
      <w:marTop w:val="0"/>
      <w:marBottom w:val="0"/>
      <w:divBdr>
        <w:top w:val="none" w:sz="0" w:space="0" w:color="auto"/>
        <w:left w:val="none" w:sz="0" w:space="0" w:color="auto"/>
        <w:bottom w:val="none" w:sz="0" w:space="0" w:color="auto"/>
        <w:right w:val="none" w:sz="0" w:space="0" w:color="auto"/>
      </w:divBdr>
    </w:div>
    <w:div w:id="1802530009">
      <w:bodyDiv w:val="1"/>
      <w:marLeft w:val="0"/>
      <w:marRight w:val="0"/>
      <w:marTop w:val="0"/>
      <w:marBottom w:val="0"/>
      <w:divBdr>
        <w:top w:val="none" w:sz="0" w:space="0" w:color="auto"/>
        <w:left w:val="none" w:sz="0" w:space="0" w:color="auto"/>
        <w:bottom w:val="none" w:sz="0" w:space="0" w:color="auto"/>
        <w:right w:val="none" w:sz="0" w:space="0" w:color="auto"/>
      </w:divBdr>
    </w:div>
    <w:div w:id="1803570403">
      <w:bodyDiv w:val="1"/>
      <w:marLeft w:val="0"/>
      <w:marRight w:val="0"/>
      <w:marTop w:val="0"/>
      <w:marBottom w:val="0"/>
      <w:divBdr>
        <w:top w:val="none" w:sz="0" w:space="0" w:color="auto"/>
        <w:left w:val="none" w:sz="0" w:space="0" w:color="auto"/>
        <w:bottom w:val="none" w:sz="0" w:space="0" w:color="auto"/>
        <w:right w:val="none" w:sz="0" w:space="0" w:color="auto"/>
      </w:divBdr>
    </w:div>
    <w:div w:id="1807431187">
      <w:bodyDiv w:val="1"/>
      <w:marLeft w:val="0"/>
      <w:marRight w:val="0"/>
      <w:marTop w:val="0"/>
      <w:marBottom w:val="0"/>
      <w:divBdr>
        <w:top w:val="none" w:sz="0" w:space="0" w:color="auto"/>
        <w:left w:val="none" w:sz="0" w:space="0" w:color="auto"/>
        <w:bottom w:val="none" w:sz="0" w:space="0" w:color="auto"/>
        <w:right w:val="none" w:sz="0" w:space="0" w:color="auto"/>
      </w:divBdr>
    </w:div>
    <w:div w:id="1821536287">
      <w:bodyDiv w:val="1"/>
      <w:marLeft w:val="0"/>
      <w:marRight w:val="0"/>
      <w:marTop w:val="0"/>
      <w:marBottom w:val="0"/>
      <w:divBdr>
        <w:top w:val="none" w:sz="0" w:space="0" w:color="auto"/>
        <w:left w:val="none" w:sz="0" w:space="0" w:color="auto"/>
        <w:bottom w:val="none" w:sz="0" w:space="0" w:color="auto"/>
        <w:right w:val="none" w:sz="0" w:space="0" w:color="auto"/>
      </w:divBdr>
    </w:div>
    <w:div w:id="1824203586">
      <w:bodyDiv w:val="1"/>
      <w:marLeft w:val="0"/>
      <w:marRight w:val="0"/>
      <w:marTop w:val="0"/>
      <w:marBottom w:val="0"/>
      <w:divBdr>
        <w:top w:val="none" w:sz="0" w:space="0" w:color="auto"/>
        <w:left w:val="none" w:sz="0" w:space="0" w:color="auto"/>
        <w:bottom w:val="none" w:sz="0" w:space="0" w:color="auto"/>
        <w:right w:val="none" w:sz="0" w:space="0" w:color="auto"/>
      </w:divBdr>
    </w:div>
    <w:div w:id="1826581932">
      <w:bodyDiv w:val="1"/>
      <w:marLeft w:val="0"/>
      <w:marRight w:val="0"/>
      <w:marTop w:val="0"/>
      <w:marBottom w:val="0"/>
      <w:divBdr>
        <w:top w:val="none" w:sz="0" w:space="0" w:color="auto"/>
        <w:left w:val="none" w:sz="0" w:space="0" w:color="auto"/>
        <w:bottom w:val="none" w:sz="0" w:space="0" w:color="auto"/>
        <w:right w:val="none" w:sz="0" w:space="0" w:color="auto"/>
      </w:divBdr>
    </w:div>
    <w:div w:id="1837258824">
      <w:bodyDiv w:val="1"/>
      <w:marLeft w:val="0"/>
      <w:marRight w:val="0"/>
      <w:marTop w:val="0"/>
      <w:marBottom w:val="0"/>
      <w:divBdr>
        <w:top w:val="none" w:sz="0" w:space="0" w:color="auto"/>
        <w:left w:val="none" w:sz="0" w:space="0" w:color="auto"/>
        <w:bottom w:val="none" w:sz="0" w:space="0" w:color="auto"/>
        <w:right w:val="none" w:sz="0" w:space="0" w:color="auto"/>
      </w:divBdr>
    </w:div>
    <w:div w:id="1842621033">
      <w:bodyDiv w:val="1"/>
      <w:marLeft w:val="0"/>
      <w:marRight w:val="0"/>
      <w:marTop w:val="0"/>
      <w:marBottom w:val="0"/>
      <w:divBdr>
        <w:top w:val="none" w:sz="0" w:space="0" w:color="auto"/>
        <w:left w:val="none" w:sz="0" w:space="0" w:color="auto"/>
        <w:bottom w:val="none" w:sz="0" w:space="0" w:color="auto"/>
        <w:right w:val="none" w:sz="0" w:space="0" w:color="auto"/>
      </w:divBdr>
    </w:div>
    <w:div w:id="1853572592">
      <w:bodyDiv w:val="1"/>
      <w:marLeft w:val="0"/>
      <w:marRight w:val="0"/>
      <w:marTop w:val="0"/>
      <w:marBottom w:val="0"/>
      <w:divBdr>
        <w:top w:val="none" w:sz="0" w:space="0" w:color="auto"/>
        <w:left w:val="none" w:sz="0" w:space="0" w:color="auto"/>
        <w:bottom w:val="none" w:sz="0" w:space="0" w:color="auto"/>
        <w:right w:val="none" w:sz="0" w:space="0" w:color="auto"/>
      </w:divBdr>
    </w:div>
    <w:div w:id="1855610304">
      <w:bodyDiv w:val="1"/>
      <w:marLeft w:val="0"/>
      <w:marRight w:val="0"/>
      <w:marTop w:val="0"/>
      <w:marBottom w:val="0"/>
      <w:divBdr>
        <w:top w:val="none" w:sz="0" w:space="0" w:color="auto"/>
        <w:left w:val="none" w:sz="0" w:space="0" w:color="auto"/>
        <w:bottom w:val="none" w:sz="0" w:space="0" w:color="auto"/>
        <w:right w:val="none" w:sz="0" w:space="0" w:color="auto"/>
      </w:divBdr>
    </w:div>
    <w:div w:id="1909614186">
      <w:bodyDiv w:val="1"/>
      <w:marLeft w:val="0"/>
      <w:marRight w:val="0"/>
      <w:marTop w:val="0"/>
      <w:marBottom w:val="0"/>
      <w:divBdr>
        <w:top w:val="none" w:sz="0" w:space="0" w:color="auto"/>
        <w:left w:val="none" w:sz="0" w:space="0" w:color="auto"/>
        <w:bottom w:val="none" w:sz="0" w:space="0" w:color="auto"/>
        <w:right w:val="none" w:sz="0" w:space="0" w:color="auto"/>
      </w:divBdr>
    </w:div>
    <w:div w:id="1947695381">
      <w:bodyDiv w:val="1"/>
      <w:marLeft w:val="0"/>
      <w:marRight w:val="0"/>
      <w:marTop w:val="0"/>
      <w:marBottom w:val="0"/>
      <w:divBdr>
        <w:top w:val="none" w:sz="0" w:space="0" w:color="auto"/>
        <w:left w:val="none" w:sz="0" w:space="0" w:color="auto"/>
        <w:bottom w:val="none" w:sz="0" w:space="0" w:color="auto"/>
        <w:right w:val="none" w:sz="0" w:space="0" w:color="auto"/>
      </w:divBdr>
    </w:div>
    <w:div w:id="1954434521">
      <w:bodyDiv w:val="1"/>
      <w:marLeft w:val="0"/>
      <w:marRight w:val="0"/>
      <w:marTop w:val="0"/>
      <w:marBottom w:val="0"/>
      <w:divBdr>
        <w:top w:val="none" w:sz="0" w:space="0" w:color="auto"/>
        <w:left w:val="none" w:sz="0" w:space="0" w:color="auto"/>
        <w:bottom w:val="none" w:sz="0" w:space="0" w:color="auto"/>
        <w:right w:val="none" w:sz="0" w:space="0" w:color="auto"/>
      </w:divBdr>
    </w:div>
    <w:div w:id="1971396102">
      <w:bodyDiv w:val="1"/>
      <w:marLeft w:val="0"/>
      <w:marRight w:val="0"/>
      <w:marTop w:val="0"/>
      <w:marBottom w:val="0"/>
      <w:divBdr>
        <w:top w:val="none" w:sz="0" w:space="0" w:color="auto"/>
        <w:left w:val="none" w:sz="0" w:space="0" w:color="auto"/>
        <w:bottom w:val="none" w:sz="0" w:space="0" w:color="auto"/>
        <w:right w:val="none" w:sz="0" w:space="0" w:color="auto"/>
      </w:divBdr>
    </w:div>
    <w:div w:id="1972248813">
      <w:bodyDiv w:val="1"/>
      <w:marLeft w:val="0"/>
      <w:marRight w:val="0"/>
      <w:marTop w:val="0"/>
      <w:marBottom w:val="0"/>
      <w:divBdr>
        <w:top w:val="none" w:sz="0" w:space="0" w:color="auto"/>
        <w:left w:val="none" w:sz="0" w:space="0" w:color="auto"/>
        <w:bottom w:val="none" w:sz="0" w:space="0" w:color="auto"/>
        <w:right w:val="none" w:sz="0" w:space="0" w:color="auto"/>
      </w:divBdr>
    </w:div>
    <w:div w:id="1983730410">
      <w:bodyDiv w:val="1"/>
      <w:marLeft w:val="0"/>
      <w:marRight w:val="0"/>
      <w:marTop w:val="0"/>
      <w:marBottom w:val="0"/>
      <w:divBdr>
        <w:top w:val="none" w:sz="0" w:space="0" w:color="auto"/>
        <w:left w:val="none" w:sz="0" w:space="0" w:color="auto"/>
        <w:bottom w:val="none" w:sz="0" w:space="0" w:color="auto"/>
        <w:right w:val="none" w:sz="0" w:space="0" w:color="auto"/>
      </w:divBdr>
    </w:div>
    <w:div w:id="1984037289">
      <w:bodyDiv w:val="1"/>
      <w:marLeft w:val="0"/>
      <w:marRight w:val="0"/>
      <w:marTop w:val="0"/>
      <w:marBottom w:val="0"/>
      <w:divBdr>
        <w:top w:val="none" w:sz="0" w:space="0" w:color="auto"/>
        <w:left w:val="none" w:sz="0" w:space="0" w:color="auto"/>
        <w:bottom w:val="none" w:sz="0" w:space="0" w:color="auto"/>
        <w:right w:val="none" w:sz="0" w:space="0" w:color="auto"/>
      </w:divBdr>
    </w:div>
    <w:div w:id="2007706665">
      <w:bodyDiv w:val="1"/>
      <w:marLeft w:val="0"/>
      <w:marRight w:val="0"/>
      <w:marTop w:val="0"/>
      <w:marBottom w:val="0"/>
      <w:divBdr>
        <w:top w:val="none" w:sz="0" w:space="0" w:color="auto"/>
        <w:left w:val="none" w:sz="0" w:space="0" w:color="auto"/>
        <w:bottom w:val="none" w:sz="0" w:space="0" w:color="auto"/>
        <w:right w:val="none" w:sz="0" w:space="0" w:color="auto"/>
      </w:divBdr>
    </w:div>
    <w:div w:id="2010518195">
      <w:bodyDiv w:val="1"/>
      <w:marLeft w:val="0"/>
      <w:marRight w:val="0"/>
      <w:marTop w:val="0"/>
      <w:marBottom w:val="0"/>
      <w:divBdr>
        <w:top w:val="none" w:sz="0" w:space="0" w:color="auto"/>
        <w:left w:val="none" w:sz="0" w:space="0" w:color="auto"/>
        <w:bottom w:val="none" w:sz="0" w:space="0" w:color="auto"/>
        <w:right w:val="none" w:sz="0" w:space="0" w:color="auto"/>
      </w:divBdr>
    </w:div>
    <w:div w:id="2016834245">
      <w:bodyDiv w:val="1"/>
      <w:marLeft w:val="0"/>
      <w:marRight w:val="0"/>
      <w:marTop w:val="0"/>
      <w:marBottom w:val="0"/>
      <w:divBdr>
        <w:top w:val="none" w:sz="0" w:space="0" w:color="auto"/>
        <w:left w:val="none" w:sz="0" w:space="0" w:color="auto"/>
        <w:bottom w:val="none" w:sz="0" w:space="0" w:color="auto"/>
        <w:right w:val="none" w:sz="0" w:space="0" w:color="auto"/>
      </w:divBdr>
    </w:div>
    <w:div w:id="2023777313">
      <w:bodyDiv w:val="1"/>
      <w:marLeft w:val="0"/>
      <w:marRight w:val="0"/>
      <w:marTop w:val="0"/>
      <w:marBottom w:val="0"/>
      <w:divBdr>
        <w:top w:val="none" w:sz="0" w:space="0" w:color="auto"/>
        <w:left w:val="none" w:sz="0" w:space="0" w:color="auto"/>
        <w:bottom w:val="none" w:sz="0" w:space="0" w:color="auto"/>
        <w:right w:val="none" w:sz="0" w:space="0" w:color="auto"/>
      </w:divBdr>
    </w:div>
    <w:div w:id="2024361870">
      <w:bodyDiv w:val="1"/>
      <w:marLeft w:val="0"/>
      <w:marRight w:val="0"/>
      <w:marTop w:val="0"/>
      <w:marBottom w:val="0"/>
      <w:divBdr>
        <w:top w:val="none" w:sz="0" w:space="0" w:color="auto"/>
        <w:left w:val="none" w:sz="0" w:space="0" w:color="auto"/>
        <w:bottom w:val="none" w:sz="0" w:space="0" w:color="auto"/>
        <w:right w:val="none" w:sz="0" w:space="0" w:color="auto"/>
      </w:divBdr>
    </w:div>
    <w:div w:id="2042045188">
      <w:bodyDiv w:val="1"/>
      <w:marLeft w:val="0"/>
      <w:marRight w:val="0"/>
      <w:marTop w:val="0"/>
      <w:marBottom w:val="0"/>
      <w:divBdr>
        <w:top w:val="none" w:sz="0" w:space="0" w:color="auto"/>
        <w:left w:val="none" w:sz="0" w:space="0" w:color="auto"/>
        <w:bottom w:val="none" w:sz="0" w:space="0" w:color="auto"/>
        <w:right w:val="none" w:sz="0" w:space="0" w:color="auto"/>
      </w:divBdr>
    </w:div>
    <w:div w:id="2044014582">
      <w:bodyDiv w:val="1"/>
      <w:marLeft w:val="0"/>
      <w:marRight w:val="0"/>
      <w:marTop w:val="0"/>
      <w:marBottom w:val="0"/>
      <w:divBdr>
        <w:top w:val="none" w:sz="0" w:space="0" w:color="auto"/>
        <w:left w:val="none" w:sz="0" w:space="0" w:color="auto"/>
        <w:bottom w:val="none" w:sz="0" w:space="0" w:color="auto"/>
        <w:right w:val="none" w:sz="0" w:space="0" w:color="auto"/>
      </w:divBdr>
    </w:div>
    <w:div w:id="2047680550">
      <w:bodyDiv w:val="1"/>
      <w:marLeft w:val="0"/>
      <w:marRight w:val="0"/>
      <w:marTop w:val="0"/>
      <w:marBottom w:val="0"/>
      <w:divBdr>
        <w:top w:val="none" w:sz="0" w:space="0" w:color="auto"/>
        <w:left w:val="none" w:sz="0" w:space="0" w:color="auto"/>
        <w:bottom w:val="none" w:sz="0" w:space="0" w:color="auto"/>
        <w:right w:val="none" w:sz="0" w:space="0" w:color="auto"/>
      </w:divBdr>
    </w:div>
    <w:div w:id="2054382486">
      <w:bodyDiv w:val="1"/>
      <w:marLeft w:val="0"/>
      <w:marRight w:val="0"/>
      <w:marTop w:val="0"/>
      <w:marBottom w:val="0"/>
      <w:divBdr>
        <w:top w:val="none" w:sz="0" w:space="0" w:color="auto"/>
        <w:left w:val="none" w:sz="0" w:space="0" w:color="auto"/>
        <w:bottom w:val="none" w:sz="0" w:space="0" w:color="auto"/>
        <w:right w:val="none" w:sz="0" w:space="0" w:color="auto"/>
      </w:divBdr>
    </w:div>
    <w:div w:id="2060323564">
      <w:bodyDiv w:val="1"/>
      <w:marLeft w:val="0"/>
      <w:marRight w:val="0"/>
      <w:marTop w:val="0"/>
      <w:marBottom w:val="0"/>
      <w:divBdr>
        <w:top w:val="none" w:sz="0" w:space="0" w:color="auto"/>
        <w:left w:val="none" w:sz="0" w:space="0" w:color="auto"/>
        <w:bottom w:val="none" w:sz="0" w:space="0" w:color="auto"/>
        <w:right w:val="none" w:sz="0" w:space="0" w:color="auto"/>
      </w:divBdr>
    </w:div>
    <w:div w:id="2077698208">
      <w:bodyDiv w:val="1"/>
      <w:marLeft w:val="0"/>
      <w:marRight w:val="0"/>
      <w:marTop w:val="0"/>
      <w:marBottom w:val="0"/>
      <w:divBdr>
        <w:top w:val="none" w:sz="0" w:space="0" w:color="auto"/>
        <w:left w:val="none" w:sz="0" w:space="0" w:color="auto"/>
        <w:bottom w:val="none" w:sz="0" w:space="0" w:color="auto"/>
        <w:right w:val="none" w:sz="0" w:space="0" w:color="auto"/>
      </w:divBdr>
    </w:div>
    <w:div w:id="2081781140">
      <w:bodyDiv w:val="1"/>
      <w:marLeft w:val="0"/>
      <w:marRight w:val="0"/>
      <w:marTop w:val="0"/>
      <w:marBottom w:val="0"/>
      <w:divBdr>
        <w:top w:val="none" w:sz="0" w:space="0" w:color="auto"/>
        <w:left w:val="none" w:sz="0" w:space="0" w:color="auto"/>
        <w:bottom w:val="none" w:sz="0" w:space="0" w:color="auto"/>
        <w:right w:val="none" w:sz="0" w:space="0" w:color="auto"/>
      </w:divBdr>
    </w:div>
    <w:div w:id="213922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eader" Target="header7.xml"/><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header" Target="header5.xml"/><Relationship Id="rId16" Type="http://schemas.openxmlformats.org/officeDocument/2006/relationships/image" Target="media/image9.emf"/><Relationship Id="rId107" Type="http://schemas.openxmlformats.org/officeDocument/2006/relationships/hyperlink" Target="javascript:void(0)" TargetMode="External"/><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footer" Target="footer3.xml"/><Relationship Id="rId118" Type="http://schemas.openxmlformats.org/officeDocument/2006/relationships/fontTable" Target="fontTable.xml"/><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header" Target="header3.xml"/><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0.emf"/><Relationship Id="rId119"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header" Target="header4.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footer" Target="footer1.xml"/><Relationship Id="rId115" Type="http://schemas.openxmlformats.org/officeDocument/2006/relationships/header" Target="header6.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8" Type="http://schemas.openxmlformats.org/officeDocument/2006/relationships/header" Target="header1.xml"/><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hyperlink" Target="mailto:soivanjica@ivanjica.gov.rs" TargetMode="External"/><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footer" Target="footer2.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1A788-E9DF-41D2-B19E-79E7664A6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8763</Words>
  <Characters>49951</Characters>
  <Application>Microsoft Office Word</Application>
  <DocSecurity>0</DocSecurity>
  <Lines>416</Lines>
  <Paragraphs>117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На основу члана 32</vt:lpstr>
      <vt:lpstr>На основу члана 32</vt:lpstr>
    </vt:vector>
  </TitlesOfParts>
  <Company>Opstina Ivanjica</Company>
  <LinksUpToDate>false</LinksUpToDate>
  <CharactersWithSpaces>58597</CharactersWithSpaces>
  <SharedDoc>false</SharedDoc>
  <HLinks>
    <vt:vector size="6" baseType="variant">
      <vt:variant>
        <vt:i4>3735565</vt:i4>
      </vt:variant>
      <vt:variant>
        <vt:i4>0</vt:i4>
      </vt:variant>
      <vt:variant>
        <vt:i4>0</vt:i4>
      </vt:variant>
      <vt:variant>
        <vt:i4>5</vt:i4>
      </vt:variant>
      <vt:variant>
        <vt:lpwstr>mailto:soivanjica@sezampro.rs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32</dc:title>
  <dc:subject/>
  <dc:creator>Pedja</dc:creator>
  <cp:keywords/>
  <dc:description/>
  <cp:lastModifiedBy>Predrag</cp:lastModifiedBy>
  <cp:revision>12</cp:revision>
  <cp:lastPrinted>2022-09-28T08:23:00Z</cp:lastPrinted>
  <dcterms:created xsi:type="dcterms:W3CDTF">2023-01-10T07:13:00Z</dcterms:created>
  <dcterms:modified xsi:type="dcterms:W3CDTF">2023-01-11T09:37:00Z</dcterms:modified>
</cp:coreProperties>
</file>